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2026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2026F" w:rsidP="001F3475">
            <w:pPr>
              <w:tabs>
                <w:tab w:val="left" w:pos="4384"/>
              </w:tabs>
              <w:ind w:left="0" w:right="142" w:firstLine="426"/>
              <w:jc w:val="center"/>
              <w:rPr>
                <w:i/>
                <w:sz w:val="18"/>
                <w:szCs w:val="18"/>
              </w:rPr>
            </w:pPr>
            <w:r>
              <w:rPr>
                <w:i/>
                <w:sz w:val="18"/>
                <w:szCs w:val="18"/>
              </w:rPr>
              <w:t xml:space="preserve">31 </w:t>
            </w:r>
            <w:r w:rsidR="009C5D4E">
              <w:rPr>
                <w:i/>
                <w:sz w:val="18"/>
                <w:szCs w:val="18"/>
              </w:rPr>
              <w:t xml:space="preserve"> </w:t>
            </w:r>
            <w:r w:rsidR="009E7A0E">
              <w:rPr>
                <w:i/>
                <w:sz w:val="18"/>
                <w:szCs w:val="18"/>
              </w:rPr>
              <w:t>М</w:t>
            </w:r>
            <w:r w:rsidR="00AB2764">
              <w:rPr>
                <w:i/>
                <w:sz w:val="18"/>
                <w:szCs w:val="18"/>
              </w:rPr>
              <w:t>ай</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32B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02026F">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0B19BB">
      <w:pPr>
        <w:tabs>
          <w:tab w:val="left" w:pos="426"/>
          <w:tab w:val="left" w:pos="3976"/>
        </w:tabs>
        <w:ind w:left="0" w:right="-142" w:firstLine="426"/>
        <w:rPr>
          <w:sz w:val="18"/>
          <w:szCs w:val="18"/>
        </w:rPr>
      </w:pPr>
    </w:p>
    <w:p w:rsidR="000B19BB" w:rsidRDefault="000B19BB" w:rsidP="000B19BB">
      <w:pPr>
        <w:tabs>
          <w:tab w:val="left" w:pos="426"/>
          <w:tab w:val="left" w:pos="3888"/>
          <w:tab w:val="left" w:pos="3976"/>
        </w:tabs>
        <w:ind w:left="0" w:right="-142" w:firstLine="426"/>
        <w:jc w:val="center"/>
        <w:rPr>
          <w:sz w:val="18"/>
          <w:szCs w:val="18"/>
        </w:rPr>
      </w:pPr>
    </w:p>
    <w:p w:rsidR="000B19BB" w:rsidRDefault="000B19BB" w:rsidP="000B19BB">
      <w:pPr>
        <w:tabs>
          <w:tab w:val="left" w:pos="426"/>
          <w:tab w:val="left" w:pos="3888"/>
          <w:tab w:val="left" w:pos="3976"/>
        </w:tabs>
        <w:ind w:left="0" w:right="-142" w:firstLine="426"/>
        <w:jc w:val="center"/>
        <w:rPr>
          <w:sz w:val="18"/>
          <w:szCs w:val="18"/>
        </w:rPr>
      </w:pPr>
    </w:p>
    <w:p w:rsidR="000B19BB" w:rsidRDefault="000B19BB" w:rsidP="000B19BB">
      <w:pPr>
        <w:tabs>
          <w:tab w:val="left" w:pos="426"/>
          <w:tab w:val="left" w:pos="3888"/>
          <w:tab w:val="left" w:pos="3976"/>
        </w:tabs>
        <w:ind w:left="0" w:right="-142" w:firstLine="426"/>
        <w:jc w:val="center"/>
        <w:rPr>
          <w:sz w:val="18"/>
          <w:szCs w:val="18"/>
        </w:rPr>
      </w:pPr>
    </w:p>
    <w:p w:rsidR="000B19BB" w:rsidRPr="007A6408" w:rsidRDefault="000B19BB" w:rsidP="000B19BB">
      <w:pPr>
        <w:tabs>
          <w:tab w:val="left" w:pos="426"/>
          <w:tab w:val="left" w:pos="3888"/>
          <w:tab w:val="left" w:pos="3976"/>
        </w:tabs>
        <w:ind w:left="0" w:right="-142" w:firstLine="426"/>
        <w:jc w:val="center"/>
        <w:rPr>
          <w:b/>
          <w:sz w:val="18"/>
          <w:szCs w:val="18"/>
        </w:rPr>
      </w:pPr>
      <w:r w:rsidRPr="007A6408">
        <w:rPr>
          <w:sz w:val="18"/>
          <w:szCs w:val="18"/>
        </w:rPr>
        <w:t>РОССИЙСКАЯ ФЕДЕРАЦИЯ</w:t>
      </w:r>
    </w:p>
    <w:p w:rsidR="000B19BB" w:rsidRPr="007A6408" w:rsidRDefault="000B19BB" w:rsidP="000B19B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B19BB" w:rsidRPr="007A6408" w:rsidRDefault="000B19BB" w:rsidP="000B19B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B19BB" w:rsidRDefault="000B19BB" w:rsidP="000B19BB">
      <w:pPr>
        <w:tabs>
          <w:tab w:val="left" w:pos="426"/>
          <w:tab w:val="left" w:pos="3976"/>
        </w:tabs>
        <w:ind w:left="426" w:right="282" w:firstLine="426"/>
        <w:jc w:val="center"/>
        <w:rPr>
          <w:b/>
          <w:bCs/>
          <w:sz w:val="18"/>
          <w:szCs w:val="18"/>
        </w:rPr>
      </w:pPr>
      <w:r w:rsidRPr="007A6408">
        <w:rPr>
          <w:b/>
          <w:bCs/>
          <w:sz w:val="18"/>
          <w:szCs w:val="18"/>
        </w:rPr>
        <w:t>АДМИНИСТРАЦИЯ</w:t>
      </w:r>
    </w:p>
    <w:p w:rsidR="000B19BB" w:rsidRDefault="000B19BB" w:rsidP="000B19BB">
      <w:pPr>
        <w:tabs>
          <w:tab w:val="left" w:pos="426"/>
          <w:tab w:val="left" w:pos="3976"/>
        </w:tabs>
        <w:ind w:left="426" w:right="282" w:firstLine="426"/>
        <w:jc w:val="center"/>
        <w:rPr>
          <w:b/>
          <w:bCs/>
          <w:sz w:val="18"/>
          <w:szCs w:val="18"/>
        </w:rPr>
      </w:pPr>
      <w:r>
        <w:rPr>
          <w:b/>
          <w:bCs/>
          <w:sz w:val="18"/>
          <w:szCs w:val="18"/>
        </w:rPr>
        <w:t>ПОСТАНОВЛЕНИЕ</w:t>
      </w:r>
    </w:p>
    <w:p w:rsidR="00322BB9" w:rsidRDefault="00322BB9" w:rsidP="000B19BB">
      <w:pPr>
        <w:tabs>
          <w:tab w:val="left" w:pos="426"/>
          <w:tab w:val="left" w:pos="3976"/>
        </w:tabs>
        <w:ind w:left="426" w:right="282" w:firstLine="426"/>
        <w:jc w:val="center"/>
        <w:rPr>
          <w:b/>
          <w:bCs/>
          <w:sz w:val="18"/>
          <w:szCs w:val="18"/>
        </w:rPr>
      </w:pPr>
    </w:p>
    <w:p w:rsidR="000B19BB" w:rsidRPr="000B19BB" w:rsidRDefault="000B19BB" w:rsidP="000B19BB">
      <w:pPr>
        <w:tabs>
          <w:tab w:val="left" w:pos="426"/>
          <w:tab w:val="left" w:pos="3976"/>
        </w:tabs>
        <w:ind w:left="426" w:right="282" w:firstLine="426"/>
        <w:jc w:val="left"/>
        <w:rPr>
          <w:bCs/>
          <w:sz w:val="18"/>
          <w:szCs w:val="18"/>
        </w:rPr>
      </w:pPr>
    </w:p>
    <w:p w:rsidR="000B19BB" w:rsidRPr="000B19BB" w:rsidRDefault="000B19BB" w:rsidP="000B19BB">
      <w:pPr>
        <w:tabs>
          <w:tab w:val="left" w:pos="426"/>
          <w:tab w:val="left" w:pos="3976"/>
        </w:tabs>
        <w:ind w:left="426" w:right="282" w:firstLine="426"/>
        <w:jc w:val="left"/>
        <w:rPr>
          <w:bCs/>
          <w:sz w:val="18"/>
          <w:szCs w:val="18"/>
          <w:u w:val="single"/>
        </w:rPr>
      </w:pPr>
      <w:r w:rsidRPr="000B19BB">
        <w:rPr>
          <w:bCs/>
          <w:sz w:val="18"/>
          <w:szCs w:val="18"/>
          <w:u w:val="single"/>
        </w:rPr>
        <w:t>2</w:t>
      </w:r>
      <w:r w:rsidR="00322BB9">
        <w:rPr>
          <w:bCs/>
          <w:sz w:val="18"/>
          <w:szCs w:val="18"/>
          <w:u w:val="single"/>
        </w:rPr>
        <w:t>9</w:t>
      </w:r>
      <w:r w:rsidRPr="000B19BB">
        <w:rPr>
          <w:bCs/>
          <w:sz w:val="18"/>
          <w:szCs w:val="18"/>
          <w:u w:val="single"/>
        </w:rPr>
        <w:t xml:space="preserve">.05.2024  № </w:t>
      </w:r>
      <w:r w:rsidR="00322BB9">
        <w:rPr>
          <w:bCs/>
          <w:sz w:val="18"/>
          <w:szCs w:val="18"/>
          <w:u w:val="single"/>
        </w:rPr>
        <w:t>122 од</w:t>
      </w:r>
    </w:p>
    <w:p w:rsidR="000B19BB" w:rsidRDefault="000B19BB" w:rsidP="000B19BB">
      <w:pPr>
        <w:tabs>
          <w:tab w:val="left" w:pos="426"/>
          <w:tab w:val="left" w:pos="3976"/>
        </w:tabs>
        <w:ind w:left="426" w:right="282" w:firstLine="426"/>
        <w:jc w:val="left"/>
        <w:rPr>
          <w:bCs/>
          <w:sz w:val="18"/>
          <w:szCs w:val="18"/>
        </w:rPr>
      </w:pPr>
      <w:r w:rsidRPr="000B19BB">
        <w:rPr>
          <w:bCs/>
          <w:sz w:val="18"/>
          <w:szCs w:val="18"/>
        </w:rPr>
        <w:t xml:space="preserve">       с. Хомутово</w:t>
      </w:r>
    </w:p>
    <w:p w:rsidR="008D02D3" w:rsidRDefault="008D02D3" w:rsidP="000B19BB">
      <w:pPr>
        <w:tabs>
          <w:tab w:val="left" w:pos="426"/>
          <w:tab w:val="left" w:pos="3976"/>
        </w:tabs>
        <w:ind w:left="426" w:right="282" w:firstLine="426"/>
        <w:jc w:val="left"/>
        <w:rPr>
          <w:bCs/>
          <w:sz w:val="18"/>
          <w:szCs w:val="18"/>
        </w:rPr>
      </w:pPr>
    </w:p>
    <w:p w:rsidR="00FD22FE" w:rsidRDefault="00FD22FE" w:rsidP="009176CB">
      <w:pPr>
        <w:tabs>
          <w:tab w:val="left" w:pos="426"/>
          <w:tab w:val="left" w:pos="3976"/>
          <w:tab w:val="left" w:pos="4524"/>
        </w:tabs>
        <w:ind w:left="0" w:right="-142" w:firstLine="426"/>
        <w:rPr>
          <w:sz w:val="18"/>
          <w:szCs w:val="18"/>
        </w:rPr>
      </w:pPr>
    </w:p>
    <w:p w:rsidR="008D02D3" w:rsidRDefault="008D02D3" w:rsidP="009176CB">
      <w:pPr>
        <w:tabs>
          <w:tab w:val="left" w:pos="426"/>
          <w:tab w:val="left" w:pos="3976"/>
        </w:tabs>
        <w:ind w:left="0" w:right="-142" w:firstLine="426"/>
        <w:rPr>
          <w:sz w:val="18"/>
          <w:szCs w:val="18"/>
        </w:rPr>
      </w:pPr>
      <w:r w:rsidRPr="008D02D3">
        <w:rPr>
          <w:sz w:val="18"/>
          <w:szCs w:val="18"/>
        </w:rPr>
        <w:t xml:space="preserve">Об утверждении Плана мероприятий по борьбе с растениями содержащими наркотические вещества (дикорастущая </w:t>
      </w:r>
      <w:r w:rsidR="009176CB">
        <w:rPr>
          <w:sz w:val="18"/>
          <w:szCs w:val="18"/>
        </w:rPr>
        <w:t>к</w:t>
      </w:r>
      <w:r w:rsidRPr="008D02D3">
        <w:rPr>
          <w:sz w:val="18"/>
          <w:szCs w:val="18"/>
        </w:rPr>
        <w:t>онопля</w:t>
      </w:r>
      <w:proofErr w:type="gramStart"/>
      <w:r w:rsidRPr="008D02D3">
        <w:rPr>
          <w:sz w:val="18"/>
          <w:szCs w:val="18"/>
        </w:rPr>
        <w:t>)н</w:t>
      </w:r>
      <w:proofErr w:type="gramEnd"/>
      <w:r w:rsidRPr="008D02D3">
        <w:rPr>
          <w:sz w:val="18"/>
          <w:szCs w:val="18"/>
        </w:rPr>
        <w:t xml:space="preserve">а 2024 год на территории Хомутовского муниципального образования </w:t>
      </w:r>
    </w:p>
    <w:p w:rsidR="008D02D3" w:rsidRDefault="008D02D3" w:rsidP="00D75F8E">
      <w:pPr>
        <w:tabs>
          <w:tab w:val="left" w:pos="426"/>
          <w:tab w:val="left" w:pos="3976"/>
        </w:tabs>
        <w:ind w:left="0" w:right="-142" w:firstLine="426"/>
        <w:rPr>
          <w:sz w:val="18"/>
          <w:szCs w:val="18"/>
        </w:rPr>
      </w:pPr>
    </w:p>
    <w:p w:rsidR="008D02D3" w:rsidRPr="008D02D3" w:rsidRDefault="008D02D3" w:rsidP="00D75F8E">
      <w:pPr>
        <w:tabs>
          <w:tab w:val="left" w:pos="426"/>
          <w:tab w:val="left" w:pos="3976"/>
        </w:tabs>
        <w:ind w:left="0" w:right="-142" w:firstLine="0"/>
        <w:rPr>
          <w:sz w:val="18"/>
          <w:szCs w:val="18"/>
        </w:rPr>
      </w:pPr>
    </w:p>
    <w:p w:rsidR="008D02D3" w:rsidRDefault="008D02D3" w:rsidP="00D75F8E">
      <w:pPr>
        <w:tabs>
          <w:tab w:val="left" w:pos="426"/>
          <w:tab w:val="left" w:pos="3976"/>
        </w:tabs>
        <w:ind w:left="0" w:right="-142" w:firstLine="426"/>
        <w:rPr>
          <w:sz w:val="18"/>
          <w:szCs w:val="18"/>
        </w:rPr>
      </w:pPr>
      <w:r w:rsidRPr="008D02D3">
        <w:rPr>
          <w:sz w:val="18"/>
          <w:szCs w:val="18"/>
        </w:rPr>
        <w:t xml:space="preserve">В соответствии с Федеральным законом № 131- ФЗ от 06.10.2003 "Об общих принципах организации местного самоуправления в Российской Федерации", Федеральным законом "О наркотических средствах и психотропных веществах" от 08.01.1998 № 3- ФЗ, Федеральным законом от 23.06.2016 № 182-ФЗ «Об основах системы профилактики правонарушений </w:t>
      </w:r>
      <w:proofErr w:type="gramStart"/>
      <w:r w:rsidRPr="008D02D3">
        <w:rPr>
          <w:sz w:val="18"/>
          <w:szCs w:val="18"/>
        </w:rPr>
        <w:t>в</w:t>
      </w:r>
      <w:proofErr w:type="gramEnd"/>
      <w:r w:rsidRPr="008D02D3">
        <w:rPr>
          <w:sz w:val="18"/>
          <w:szCs w:val="18"/>
        </w:rPr>
        <w:t xml:space="preserve"> </w:t>
      </w:r>
      <w:proofErr w:type="gramStart"/>
      <w:r w:rsidRPr="008D02D3">
        <w:rPr>
          <w:sz w:val="18"/>
          <w:szCs w:val="18"/>
        </w:rPr>
        <w:t xml:space="preserve">Российской Федерации», Постановлением Правительства РФ от 22.12.2010   № 1087 «Об утверждении положения об уничтожении растений, содержащих наркотические средства или психотропные вещества либо их </w:t>
      </w:r>
      <w:proofErr w:type="spellStart"/>
      <w:r w:rsidRPr="008D02D3">
        <w:rPr>
          <w:sz w:val="18"/>
          <w:szCs w:val="18"/>
        </w:rPr>
        <w:t>прекурсоры</w:t>
      </w:r>
      <w:proofErr w:type="spellEnd"/>
      <w:r w:rsidRPr="008D02D3">
        <w:rPr>
          <w:sz w:val="18"/>
          <w:szCs w:val="18"/>
        </w:rPr>
        <w:t xml:space="preserve">,  а также остатков их посевов», Постановлением Правительства РФ от 30.06.1998 № 681 "Об утверждении перечня наркотических средств, психотропных веществ и их </w:t>
      </w:r>
      <w:proofErr w:type="spellStart"/>
      <w:r w:rsidRPr="008D02D3">
        <w:rPr>
          <w:sz w:val="18"/>
          <w:szCs w:val="18"/>
        </w:rPr>
        <w:t>прекурсоров</w:t>
      </w:r>
      <w:proofErr w:type="spellEnd"/>
      <w:r w:rsidRPr="008D02D3">
        <w:rPr>
          <w:sz w:val="18"/>
          <w:szCs w:val="18"/>
        </w:rPr>
        <w:t>, подлежащих контролю в Российской Федерации", в целях противодействия незаконному обороту наркотиков растительного происхождения и уничтожения произрастания</w:t>
      </w:r>
      <w:proofErr w:type="gramEnd"/>
      <w:r w:rsidRPr="008D02D3">
        <w:rPr>
          <w:sz w:val="18"/>
          <w:szCs w:val="18"/>
        </w:rPr>
        <w:t xml:space="preserve"> растений, содержащих наркотические вещества (дикорастущая конопля), Администрация Хомутовского муниципального образования</w:t>
      </w:r>
    </w:p>
    <w:p w:rsidR="00D75F8E" w:rsidRPr="008D02D3" w:rsidRDefault="00D75F8E" w:rsidP="00D75F8E">
      <w:pPr>
        <w:tabs>
          <w:tab w:val="left" w:pos="426"/>
          <w:tab w:val="left" w:pos="3976"/>
        </w:tabs>
        <w:ind w:left="0" w:right="-142" w:firstLine="426"/>
        <w:rPr>
          <w:sz w:val="18"/>
          <w:szCs w:val="18"/>
        </w:rPr>
      </w:pPr>
    </w:p>
    <w:p w:rsidR="008D02D3" w:rsidRDefault="008D02D3" w:rsidP="00D75F8E">
      <w:pPr>
        <w:tabs>
          <w:tab w:val="left" w:pos="426"/>
          <w:tab w:val="left" w:pos="3976"/>
        </w:tabs>
        <w:ind w:left="0" w:right="-142" w:firstLine="426"/>
        <w:rPr>
          <w:sz w:val="18"/>
          <w:szCs w:val="18"/>
        </w:rPr>
      </w:pPr>
      <w:r w:rsidRPr="008D02D3">
        <w:rPr>
          <w:sz w:val="18"/>
          <w:szCs w:val="18"/>
        </w:rPr>
        <w:t>ПОСТАНОВЛЯЕТ:</w:t>
      </w:r>
    </w:p>
    <w:p w:rsidR="00D75F8E" w:rsidRPr="008D02D3" w:rsidRDefault="00D75F8E" w:rsidP="00D75F8E">
      <w:pPr>
        <w:tabs>
          <w:tab w:val="left" w:pos="426"/>
          <w:tab w:val="left" w:pos="3976"/>
        </w:tabs>
        <w:ind w:left="0" w:right="-142" w:firstLine="426"/>
        <w:rPr>
          <w:sz w:val="18"/>
          <w:szCs w:val="18"/>
        </w:rPr>
      </w:pPr>
    </w:p>
    <w:p w:rsidR="008D02D3" w:rsidRPr="008D02D3" w:rsidRDefault="008D02D3" w:rsidP="00D75F8E">
      <w:pPr>
        <w:tabs>
          <w:tab w:val="left" w:pos="426"/>
          <w:tab w:val="left" w:pos="3976"/>
        </w:tabs>
        <w:ind w:left="0" w:right="-142" w:firstLine="426"/>
        <w:rPr>
          <w:sz w:val="18"/>
          <w:szCs w:val="18"/>
        </w:rPr>
      </w:pPr>
      <w:r w:rsidRPr="008D02D3">
        <w:rPr>
          <w:sz w:val="18"/>
          <w:szCs w:val="18"/>
        </w:rPr>
        <w:t>1. Утвердить прилагаемый План мероприятий по борьбе с растениями, содержащими наркотические вещества (дикорастущая конопля) на 2024 год на территории Хомутовского муниципального образования (приложение).</w:t>
      </w:r>
    </w:p>
    <w:p w:rsidR="008D02D3" w:rsidRPr="008D02D3" w:rsidRDefault="008D02D3" w:rsidP="00D75F8E">
      <w:pPr>
        <w:tabs>
          <w:tab w:val="left" w:pos="426"/>
          <w:tab w:val="left" w:pos="3976"/>
        </w:tabs>
        <w:ind w:left="0" w:right="-142" w:firstLine="426"/>
        <w:rPr>
          <w:sz w:val="18"/>
          <w:szCs w:val="18"/>
        </w:rPr>
      </w:pPr>
      <w:r w:rsidRPr="008D02D3">
        <w:rPr>
          <w:sz w:val="18"/>
          <w:szCs w:val="18"/>
        </w:rPr>
        <w:t>2. Опубликовать настоящее постановление в установленном законом порядке.</w:t>
      </w:r>
    </w:p>
    <w:p w:rsidR="008D02D3" w:rsidRDefault="008D02D3" w:rsidP="00D75F8E">
      <w:pPr>
        <w:tabs>
          <w:tab w:val="left" w:pos="426"/>
          <w:tab w:val="left" w:pos="3976"/>
        </w:tabs>
        <w:ind w:left="0" w:right="-142" w:firstLine="426"/>
        <w:rPr>
          <w:sz w:val="18"/>
          <w:szCs w:val="18"/>
        </w:rPr>
      </w:pPr>
      <w:r w:rsidRPr="008D02D3">
        <w:rPr>
          <w:sz w:val="18"/>
          <w:szCs w:val="18"/>
        </w:rPr>
        <w:t xml:space="preserve">3. </w:t>
      </w:r>
      <w:proofErr w:type="gramStart"/>
      <w:r w:rsidRPr="008D02D3">
        <w:rPr>
          <w:sz w:val="18"/>
          <w:szCs w:val="18"/>
        </w:rPr>
        <w:t>Контроль за</w:t>
      </w:r>
      <w:proofErr w:type="gramEnd"/>
      <w:r w:rsidRPr="008D02D3">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D75F8E" w:rsidRPr="008D02D3" w:rsidRDefault="00D75F8E" w:rsidP="00D75F8E">
      <w:pPr>
        <w:tabs>
          <w:tab w:val="left" w:pos="426"/>
          <w:tab w:val="left" w:pos="3976"/>
        </w:tabs>
        <w:ind w:left="0" w:right="-142" w:firstLine="426"/>
        <w:rPr>
          <w:sz w:val="18"/>
          <w:szCs w:val="18"/>
        </w:rPr>
      </w:pPr>
    </w:p>
    <w:p w:rsidR="008D02D3" w:rsidRPr="00D75F8E" w:rsidRDefault="008D02D3" w:rsidP="00D75F8E">
      <w:pPr>
        <w:tabs>
          <w:tab w:val="left" w:pos="426"/>
          <w:tab w:val="left" w:pos="3976"/>
        </w:tabs>
        <w:ind w:left="0" w:right="-142" w:firstLine="426"/>
        <w:jc w:val="right"/>
        <w:rPr>
          <w:i/>
          <w:sz w:val="18"/>
          <w:szCs w:val="18"/>
        </w:rPr>
      </w:pPr>
    </w:p>
    <w:p w:rsidR="000B19BB" w:rsidRPr="00D75F8E" w:rsidRDefault="008D02D3" w:rsidP="00D75F8E">
      <w:pPr>
        <w:tabs>
          <w:tab w:val="left" w:pos="426"/>
          <w:tab w:val="left" w:pos="3976"/>
        </w:tabs>
        <w:ind w:left="0" w:right="-142" w:firstLine="426"/>
        <w:jc w:val="right"/>
        <w:rPr>
          <w:i/>
          <w:sz w:val="18"/>
          <w:szCs w:val="18"/>
        </w:rPr>
      </w:pPr>
      <w:r w:rsidRPr="00D75F8E">
        <w:rPr>
          <w:i/>
          <w:sz w:val="18"/>
          <w:szCs w:val="18"/>
        </w:rPr>
        <w:t>Исполняющий обязанности</w:t>
      </w:r>
      <w:r w:rsidR="00D75F8E" w:rsidRPr="00D75F8E">
        <w:rPr>
          <w:i/>
          <w:sz w:val="18"/>
          <w:szCs w:val="18"/>
        </w:rPr>
        <w:t xml:space="preserve"> </w:t>
      </w:r>
      <w:r w:rsidRPr="00D75F8E">
        <w:rPr>
          <w:i/>
          <w:sz w:val="18"/>
          <w:szCs w:val="18"/>
        </w:rPr>
        <w:t xml:space="preserve">Главы администрации     </w:t>
      </w:r>
      <w:r w:rsidR="00D75F8E" w:rsidRPr="00D75F8E">
        <w:rPr>
          <w:i/>
          <w:sz w:val="18"/>
          <w:szCs w:val="18"/>
        </w:rPr>
        <w:t xml:space="preserve">                          </w:t>
      </w:r>
      <w:r w:rsidRPr="00D75F8E">
        <w:rPr>
          <w:i/>
          <w:sz w:val="18"/>
          <w:szCs w:val="18"/>
        </w:rPr>
        <w:t xml:space="preserve">      А.В. Иваненко</w:t>
      </w:r>
    </w:p>
    <w:p w:rsidR="000B19BB" w:rsidRDefault="000B19BB" w:rsidP="00294B0D">
      <w:pPr>
        <w:tabs>
          <w:tab w:val="left" w:pos="426"/>
          <w:tab w:val="left" w:pos="3976"/>
        </w:tabs>
        <w:ind w:left="0" w:right="-142" w:firstLine="426"/>
        <w:jc w:val="center"/>
        <w:rPr>
          <w:sz w:val="18"/>
          <w:szCs w:val="18"/>
        </w:rPr>
      </w:pPr>
    </w:p>
    <w:p w:rsidR="004130B7" w:rsidRDefault="004130B7" w:rsidP="00294B0D">
      <w:pPr>
        <w:tabs>
          <w:tab w:val="left" w:pos="426"/>
          <w:tab w:val="left" w:pos="3976"/>
        </w:tabs>
        <w:ind w:left="0" w:right="-142" w:firstLine="426"/>
        <w:jc w:val="center"/>
        <w:rPr>
          <w:sz w:val="18"/>
          <w:szCs w:val="18"/>
        </w:rPr>
      </w:pPr>
    </w:p>
    <w:p w:rsidR="00037378" w:rsidRDefault="00037378" w:rsidP="00294B0D">
      <w:pPr>
        <w:tabs>
          <w:tab w:val="left" w:pos="426"/>
          <w:tab w:val="left" w:pos="3976"/>
        </w:tabs>
        <w:ind w:left="0" w:right="-142" w:firstLine="426"/>
        <w:jc w:val="center"/>
        <w:rPr>
          <w:sz w:val="18"/>
          <w:szCs w:val="18"/>
        </w:rPr>
      </w:pPr>
    </w:p>
    <w:p w:rsidR="004130B7" w:rsidRPr="004130B7" w:rsidRDefault="004130B7" w:rsidP="004130B7">
      <w:pPr>
        <w:tabs>
          <w:tab w:val="left" w:pos="426"/>
          <w:tab w:val="left" w:pos="3976"/>
        </w:tabs>
        <w:ind w:left="0" w:right="-142" w:firstLine="426"/>
        <w:jc w:val="right"/>
        <w:rPr>
          <w:i/>
          <w:sz w:val="18"/>
          <w:szCs w:val="18"/>
        </w:rPr>
      </w:pPr>
      <w:r w:rsidRPr="004130B7">
        <w:rPr>
          <w:i/>
          <w:sz w:val="18"/>
          <w:szCs w:val="18"/>
        </w:rPr>
        <w:t xml:space="preserve">Приложение </w:t>
      </w:r>
    </w:p>
    <w:p w:rsidR="004130B7" w:rsidRPr="004130B7" w:rsidRDefault="004130B7" w:rsidP="004130B7">
      <w:pPr>
        <w:tabs>
          <w:tab w:val="left" w:pos="426"/>
          <w:tab w:val="left" w:pos="3976"/>
        </w:tabs>
        <w:ind w:left="0" w:right="-142" w:firstLine="426"/>
        <w:jc w:val="right"/>
        <w:rPr>
          <w:i/>
          <w:sz w:val="18"/>
          <w:szCs w:val="18"/>
        </w:rPr>
      </w:pPr>
      <w:r w:rsidRPr="004130B7">
        <w:rPr>
          <w:i/>
          <w:sz w:val="18"/>
          <w:szCs w:val="18"/>
        </w:rPr>
        <w:t xml:space="preserve">                                                                            Утверждено:</w:t>
      </w:r>
    </w:p>
    <w:p w:rsidR="004130B7" w:rsidRPr="004130B7" w:rsidRDefault="004130B7" w:rsidP="004130B7">
      <w:pPr>
        <w:tabs>
          <w:tab w:val="left" w:pos="426"/>
          <w:tab w:val="left" w:pos="3976"/>
        </w:tabs>
        <w:ind w:left="0" w:right="-142" w:firstLine="426"/>
        <w:jc w:val="right"/>
        <w:rPr>
          <w:i/>
          <w:sz w:val="18"/>
          <w:szCs w:val="18"/>
        </w:rPr>
      </w:pPr>
      <w:r w:rsidRPr="004130B7">
        <w:rPr>
          <w:i/>
          <w:sz w:val="18"/>
          <w:szCs w:val="18"/>
        </w:rPr>
        <w:t xml:space="preserve">                                                                              Постановлением администрации</w:t>
      </w:r>
    </w:p>
    <w:p w:rsidR="004130B7" w:rsidRPr="004130B7" w:rsidRDefault="004130B7" w:rsidP="004130B7">
      <w:pPr>
        <w:tabs>
          <w:tab w:val="left" w:pos="426"/>
          <w:tab w:val="left" w:pos="3976"/>
        </w:tabs>
        <w:ind w:left="0" w:right="-142" w:firstLine="426"/>
        <w:jc w:val="right"/>
        <w:rPr>
          <w:i/>
          <w:sz w:val="18"/>
          <w:szCs w:val="18"/>
        </w:rPr>
      </w:pPr>
      <w:r w:rsidRPr="004130B7">
        <w:rPr>
          <w:i/>
          <w:sz w:val="18"/>
          <w:szCs w:val="18"/>
        </w:rPr>
        <w:t xml:space="preserve">                                                                            Хомутовского муниципального</w:t>
      </w:r>
    </w:p>
    <w:p w:rsidR="004130B7" w:rsidRPr="004130B7" w:rsidRDefault="004130B7" w:rsidP="004130B7">
      <w:pPr>
        <w:tabs>
          <w:tab w:val="left" w:pos="426"/>
          <w:tab w:val="left" w:pos="3976"/>
        </w:tabs>
        <w:ind w:left="0" w:right="-142" w:firstLine="426"/>
        <w:jc w:val="right"/>
        <w:rPr>
          <w:i/>
          <w:sz w:val="18"/>
          <w:szCs w:val="18"/>
        </w:rPr>
      </w:pPr>
      <w:r w:rsidRPr="004130B7">
        <w:rPr>
          <w:i/>
          <w:sz w:val="18"/>
          <w:szCs w:val="18"/>
        </w:rPr>
        <w:t xml:space="preserve">                                                                             образования</w:t>
      </w:r>
    </w:p>
    <w:p w:rsidR="00037378" w:rsidRDefault="004130B7" w:rsidP="004130B7">
      <w:pPr>
        <w:tabs>
          <w:tab w:val="left" w:pos="426"/>
          <w:tab w:val="left" w:pos="3976"/>
        </w:tabs>
        <w:ind w:left="0" w:right="-142" w:firstLine="426"/>
        <w:jc w:val="right"/>
      </w:pPr>
      <w:r w:rsidRPr="004130B7">
        <w:rPr>
          <w:i/>
          <w:sz w:val="18"/>
          <w:szCs w:val="18"/>
        </w:rPr>
        <w:t xml:space="preserve">    от </w:t>
      </w:r>
      <w:r>
        <w:rPr>
          <w:i/>
          <w:sz w:val="18"/>
          <w:szCs w:val="18"/>
        </w:rPr>
        <w:t>29.05.2024</w:t>
      </w:r>
      <w:r w:rsidRPr="004130B7">
        <w:rPr>
          <w:i/>
          <w:sz w:val="18"/>
          <w:szCs w:val="18"/>
        </w:rPr>
        <w:t>№</w:t>
      </w:r>
      <w:r>
        <w:rPr>
          <w:i/>
          <w:sz w:val="18"/>
          <w:szCs w:val="18"/>
        </w:rPr>
        <w:t xml:space="preserve"> 122 од</w:t>
      </w:r>
      <w:r w:rsidRPr="004130B7">
        <w:t xml:space="preserve"> </w:t>
      </w:r>
    </w:p>
    <w:p w:rsidR="00037378" w:rsidRDefault="00037378" w:rsidP="004130B7">
      <w:pPr>
        <w:tabs>
          <w:tab w:val="left" w:pos="426"/>
          <w:tab w:val="left" w:pos="3976"/>
        </w:tabs>
        <w:ind w:left="0" w:right="-142" w:firstLine="426"/>
        <w:jc w:val="right"/>
      </w:pPr>
    </w:p>
    <w:p w:rsidR="004130B7" w:rsidRPr="00037378" w:rsidRDefault="00037378" w:rsidP="00037378">
      <w:pPr>
        <w:tabs>
          <w:tab w:val="left" w:pos="426"/>
          <w:tab w:val="left" w:pos="3976"/>
        </w:tabs>
        <w:ind w:left="0" w:right="-142" w:firstLine="426"/>
        <w:rPr>
          <w:sz w:val="18"/>
          <w:szCs w:val="18"/>
        </w:rPr>
      </w:pPr>
      <w:r>
        <w:rPr>
          <w:sz w:val="18"/>
          <w:szCs w:val="18"/>
        </w:rPr>
        <w:t xml:space="preserve">                                                                                       </w:t>
      </w:r>
      <w:r w:rsidR="004130B7" w:rsidRPr="00037378">
        <w:rPr>
          <w:sz w:val="18"/>
          <w:szCs w:val="18"/>
        </w:rPr>
        <w:t>План</w:t>
      </w:r>
    </w:p>
    <w:p w:rsidR="004130B7" w:rsidRPr="00037378" w:rsidRDefault="004130B7" w:rsidP="00037378">
      <w:pPr>
        <w:tabs>
          <w:tab w:val="left" w:pos="426"/>
          <w:tab w:val="left" w:pos="3976"/>
        </w:tabs>
        <w:ind w:left="0" w:right="-142" w:firstLine="426"/>
        <w:rPr>
          <w:sz w:val="18"/>
          <w:szCs w:val="18"/>
        </w:rPr>
      </w:pPr>
      <w:r w:rsidRPr="00037378">
        <w:rPr>
          <w:sz w:val="18"/>
          <w:szCs w:val="18"/>
        </w:rPr>
        <w:t xml:space="preserve">мероприятий по борьбе с </w:t>
      </w:r>
      <w:proofErr w:type="gramStart"/>
      <w:r w:rsidRPr="00037378">
        <w:rPr>
          <w:sz w:val="18"/>
          <w:szCs w:val="18"/>
        </w:rPr>
        <w:t>растениями</w:t>
      </w:r>
      <w:proofErr w:type="gramEnd"/>
      <w:r w:rsidRPr="00037378">
        <w:rPr>
          <w:sz w:val="18"/>
          <w:szCs w:val="18"/>
        </w:rPr>
        <w:t xml:space="preserve"> содержащими наркотические вещества (дикорастущая конопля) на 2024 год</w:t>
      </w:r>
    </w:p>
    <w:p w:rsidR="004130B7" w:rsidRDefault="004130B7" w:rsidP="00037378">
      <w:pPr>
        <w:tabs>
          <w:tab w:val="left" w:pos="426"/>
          <w:tab w:val="left" w:pos="3976"/>
        </w:tabs>
        <w:ind w:left="0" w:right="-142" w:firstLine="426"/>
        <w:rPr>
          <w:sz w:val="18"/>
          <w:szCs w:val="18"/>
        </w:rPr>
      </w:pPr>
      <w:r w:rsidRPr="00037378">
        <w:rPr>
          <w:sz w:val="18"/>
          <w:szCs w:val="18"/>
        </w:rPr>
        <w:t>на территории Хомутовского муниципального образования</w:t>
      </w:r>
    </w:p>
    <w:p w:rsidR="00037378" w:rsidRDefault="00037378" w:rsidP="00037378">
      <w:pPr>
        <w:tabs>
          <w:tab w:val="left" w:pos="426"/>
          <w:tab w:val="left" w:pos="3976"/>
        </w:tabs>
        <w:ind w:left="0" w:right="-142" w:firstLine="426"/>
        <w:rPr>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604"/>
        <w:gridCol w:w="1985"/>
        <w:gridCol w:w="2835"/>
      </w:tblGrid>
      <w:tr w:rsidR="00037378" w:rsidRPr="00037378" w:rsidTr="00037378">
        <w:trPr>
          <w:trHeight w:val="639"/>
        </w:trPr>
        <w:tc>
          <w:tcPr>
            <w:tcW w:w="607" w:type="dxa"/>
            <w:shd w:val="clear" w:color="auto" w:fill="auto"/>
            <w:vAlign w:val="center"/>
          </w:tcPr>
          <w:p w:rsidR="00037378" w:rsidRPr="00037378" w:rsidRDefault="00037378" w:rsidP="00037378">
            <w:pPr>
              <w:ind w:left="170" w:right="282" w:hanging="28"/>
              <w:jc w:val="center"/>
              <w:rPr>
                <w:b/>
                <w:sz w:val="18"/>
                <w:szCs w:val="18"/>
              </w:rPr>
            </w:pPr>
            <w:r w:rsidRPr="00037378">
              <w:rPr>
                <w:b/>
                <w:sz w:val="18"/>
                <w:szCs w:val="18"/>
              </w:rPr>
              <w:t>№</w:t>
            </w:r>
          </w:p>
        </w:tc>
        <w:tc>
          <w:tcPr>
            <w:tcW w:w="4604" w:type="dxa"/>
            <w:shd w:val="clear" w:color="auto" w:fill="auto"/>
            <w:vAlign w:val="center"/>
          </w:tcPr>
          <w:p w:rsidR="00037378" w:rsidRPr="00037378" w:rsidRDefault="00037378" w:rsidP="00037378">
            <w:pPr>
              <w:ind w:left="170" w:right="282" w:hanging="28"/>
              <w:jc w:val="center"/>
              <w:rPr>
                <w:b/>
                <w:sz w:val="18"/>
                <w:szCs w:val="18"/>
              </w:rPr>
            </w:pPr>
            <w:r w:rsidRPr="00037378">
              <w:rPr>
                <w:b/>
                <w:sz w:val="18"/>
                <w:szCs w:val="18"/>
              </w:rPr>
              <w:t>Мероприятие</w:t>
            </w:r>
          </w:p>
        </w:tc>
        <w:tc>
          <w:tcPr>
            <w:tcW w:w="1985" w:type="dxa"/>
            <w:shd w:val="clear" w:color="auto" w:fill="auto"/>
            <w:vAlign w:val="center"/>
          </w:tcPr>
          <w:p w:rsidR="00037378" w:rsidRPr="00037378" w:rsidRDefault="00037378" w:rsidP="00037378">
            <w:pPr>
              <w:ind w:left="170" w:right="282" w:hanging="28"/>
              <w:jc w:val="center"/>
              <w:rPr>
                <w:b/>
                <w:sz w:val="18"/>
                <w:szCs w:val="18"/>
              </w:rPr>
            </w:pPr>
            <w:r w:rsidRPr="00037378">
              <w:rPr>
                <w:b/>
                <w:sz w:val="18"/>
                <w:szCs w:val="18"/>
              </w:rPr>
              <w:t>Дата</w:t>
            </w:r>
          </w:p>
        </w:tc>
        <w:tc>
          <w:tcPr>
            <w:tcW w:w="2835" w:type="dxa"/>
            <w:shd w:val="clear" w:color="auto" w:fill="auto"/>
            <w:vAlign w:val="center"/>
          </w:tcPr>
          <w:p w:rsidR="00037378" w:rsidRPr="00037378" w:rsidRDefault="00037378" w:rsidP="0002026F">
            <w:pPr>
              <w:ind w:left="34" w:right="282" w:firstLine="147"/>
              <w:jc w:val="center"/>
              <w:rPr>
                <w:b/>
                <w:sz w:val="18"/>
                <w:szCs w:val="18"/>
              </w:rPr>
            </w:pPr>
            <w:r w:rsidRPr="00037378">
              <w:rPr>
                <w:b/>
                <w:sz w:val="18"/>
                <w:szCs w:val="18"/>
              </w:rPr>
              <w:t>Ответственный</w:t>
            </w:r>
          </w:p>
        </w:tc>
      </w:tr>
      <w:tr w:rsidR="00037378" w:rsidRPr="00037378" w:rsidTr="00037378">
        <w:trPr>
          <w:trHeight w:val="3901"/>
        </w:trPr>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lastRenderedPageBreak/>
              <w:t xml:space="preserve">1 </w:t>
            </w:r>
          </w:p>
        </w:tc>
        <w:tc>
          <w:tcPr>
            <w:tcW w:w="4604" w:type="dxa"/>
            <w:shd w:val="clear" w:color="auto" w:fill="auto"/>
          </w:tcPr>
          <w:p w:rsidR="00037378" w:rsidRPr="00037378" w:rsidRDefault="00037378" w:rsidP="00037378">
            <w:pPr>
              <w:ind w:left="170" w:right="282" w:hanging="28"/>
              <w:rPr>
                <w:sz w:val="18"/>
                <w:szCs w:val="18"/>
              </w:rPr>
            </w:pPr>
            <w:r w:rsidRPr="00037378">
              <w:rPr>
                <w:sz w:val="18"/>
                <w:szCs w:val="18"/>
              </w:rPr>
              <w:t>Мониторинг земель, в том числе садоводческих участков, личных подсобных хозяйств, на предмет выявления  мест произрастания растений содержащих наркотические вещества (дикорастущая конопля).</w:t>
            </w:r>
          </w:p>
        </w:tc>
        <w:tc>
          <w:tcPr>
            <w:tcW w:w="1985" w:type="dxa"/>
            <w:shd w:val="clear" w:color="auto" w:fill="auto"/>
          </w:tcPr>
          <w:p w:rsidR="00037378" w:rsidRPr="00037378" w:rsidRDefault="00037378" w:rsidP="00037378">
            <w:pPr>
              <w:ind w:left="170" w:right="282" w:hanging="28"/>
              <w:rPr>
                <w:sz w:val="18"/>
                <w:szCs w:val="18"/>
              </w:rPr>
            </w:pPr>
            <w:r w:rsidRPr="00037378">
              <w:rPr>
                <w:sz w:val="18"/>
                <w:szCs w:val="18"/>
              </w:rPr>
              <w:t xml:space="preserve">05.06.2024 по 18.06.2024 </w:t>
            </w:r>
          </w:p>
          <w:p w:rsidR="00037378" w:rsidRPr="00037378" w:rsidRDefault="00037378" w:rsidP="00037378">
            <w:pPr>
              <w:ind w:left="170" w:right="282" w:hanging="28"/>
              <w:rPr>
                <w:sz w:val="18"/>
                <w:szCs w:val="18"/>
              </w:rPr>
            </w:pPr>
          </w:p>
          <w:p w:rsidR="00037378" w:rsidRPr="00037378" w:rsidRDefault="00037378" w:rsidP="00037378">
            <w:pPr>
              <w:ind w:left="170" w:right="282" w:hanging="28"/>
              <w:rPr>
                <w:sz w:val="18"/>
                <w:szCs w:val="18"/>
              </w:rPr>
            </w:pPr>
          </w:p>
          <w:p w:rsidR="00037378" w:rsidRPr="00037378" w:rsidRDefault="00037378" w:rsidP="00037378">
            <w:pPr>
              <w:ind w:left="170" w:right="282" w:hanging="28"/>
              <w:jc w:val="center"/>
              <w:rPr>
                <w:sz w:val="18"/>
                <w:szCs w:val="18"/>
              </w:rPr>
            </w:pPr>
            <w:r w:rsidRPr="00037378">
              <w:rPr>
                <w:sz w:val="18"/>
                <w:szCs w:val="18"/>
              </w:rPr>
              <w:t>22.07.2024 по 26.07.2024</w:t>
            </w:r>
          </w:p>
          <w:p w:rsidR="00037378" w:rsidRPr="00037378" w:rsidRDefault="00037378" w:rsidP="00037378">
            <w:pPr>
              <w:ind w:left="170" w:right="282" w:hanging="28"/>
              <w:rPr>
                <w:sz w:val="18"/>
                <w:szCs w:val="18"/>
              </w:rPr>
            </w:pPr>
          </w:p>
          <w:p w:rsidR="00037378" w:rsidRPr="00037378" w:rsidRDefault="00037378" w:rsidP="00037378">
            <w:pPr>
              <w:ind w:left="170" w:right="282" w:hanging="28"/>
              <w:rPr>
                <w:sz w:val="18"/>
                <w:szCs w:val="18"/>
              </w:rPr>
            </w:pPr>
          </w:p>
          <w:p w:rsidR="00037378" w:rsidRPr="00037378" w:rsidRDefault="00037378" w:rsidP="00037378">
            <w:pPr>
              <w:ind w:left="170" w:right="282" w:hanging="28"/>
              <w:jc w:val="center"/>
              <w:rPr>
                <w:sz w:val="18"/>
                <w:szCs w:val="18"/>
              </w:rPr>
            </w:pPr>
            <w:r w:rsidRPr="00037378">
              <w:rPr>
                <w:sz w:val="18"/>
                <w:szCs w:val="18"/>
              </w:rPr>
              <w:t>23.09.2024 по</w:t>
            </w:r>
          </w:p>
          <w:p w:rsidR="00037378" w:rsidRPr="00037378" w:rsidRDefault="00037378" w:rsidP="00037378">
            <w:pPr>
              <w:ind w:left="170" w:right="282" w:hanging="28"/>
              <w:rPr>
                <w:sz w:val="18"/>
                <w:szCs w:val="18"/>
              </w:rPr>
            </w:pPr>
            <w:r w:rsidRPr="00037378">
              <w:rPr>
                <w:sz w:val="18"/>
                <w:szCs w:val="18"/>
              </w:rPr>
              <w:t xml:space="preserve">  26.09 2024</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r w:rsidRPr="00037378">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r w:rsidR="00037378" w:rsidRPr="00037378" w:rsidTr="00037378">
        <w:trPr>
          <w:trHeight w:val="629"/>
        </w:trPr>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t>2</w:t>
            </w:r>
          </w:p>
        </w:tc>
        <w:tc>
          <w:tcPr>
            <w:tcW w:w="4604" w:type="dxa"/>
            <w:shd w:val="clear" w:color="auto" w:fill="auto"/>
          </w:tcPr>
          <w:p w:rsidR="00037378" w:rsidRPr="00037378" w:rsidRDefault="00037378" w:rsidP="00037378">
            <w:pPr>
              <w:pStyle w:val="aff3"/>
              <w:ind w:left="170" w:right="282" w:hanging="28"/>
              <w:rPr>
                <w:rFonts w:ascii="Times New Roman" w:eastAsia="Times New Roman" w:hAnsi="Times New Roman"/>
                <w:sz w:val="18"/>
                <w:szCs w:val="18"/>
              </w:rPr>
            </w:pPr>
            <w:r w:rsidRPr="00037378">
              <w:rPr>
                <w:rFonts w:ascii="Times New Roman" w:eastAsia="Times New Roman" w:hAnsi="Times New Roman"/>
                <w:sz w:val="18"/>
                <w:szCs w:val="18"/>
              </w:rPr>
              <w:t>Выявление правообладателей земельных участков, на которых обнаружены места произрастания растений содержащих наркотические вещества (дикорастущая конопля).</w:t>
            </w:r>
          </w:p>
          <w:p w:rsidR="00037378" w:rsidRPr="00037378" w:rsidRDefault="00037378" w:rsidP="00037378">
            <w:pPr>
              <w:pStyle w:val="aff3"/>
              <w:ind w:left="170" w:right="282" w:hanging="28"/>
              <w:rPr>
                <w:rFonts w:ascii="Times New Roman" w:eastAsia="Times New Roman" w:hAnsi="Times New Roman"/>
                <w:sz w:val="18"/>
                <w:szCs w:val="18"/>
              </w:rPr>
            </w:pPr>
            <w:r w:rsidRPr="00037378">
              <w:rPr>
                <w:rFonts w:ascii="Times New Roman" w:eastAsia="Times New Roman" w:hAnsi="Times New Roman"/>
                <w:sz w:val="18"/>
                <w:szCs w:val="18"/>
              </w:rPr>
              <w:t>составление реестра собственников</w:t>
            </w: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 xml:space="preserve"> с 05.06.2024 постоянно по мере выявления очагов дикорастущей конопли </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r w:rsidRPr="00037378">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r w:rsidR="00037378" w:rsidRPr="00037378" w:rsidTr="00037378">
        <w:trPr>
          <w:trHeight w:val="629"/>
        </w:trPr>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t>3</w:t>
            </w:r>
          </w:p>
        </w:tc>
        <w:tc>
          <w:tcPr>
            <w:tcW w:w="4604" w:type="dxa"/>
            <w:shd w:val="clear" w:color="auto" w:fill="auto"/>
          </w:tcPr>
          <w:p w:rsidR="00037378" w:rsidRPr="00037378" w:rsidRDefault="00037378" w:rsidP="00037378">
            <w:pPr>
              <w:ind w:left="170" w:right="282" w:hanging="28"/>
              <w:rPr>
                <w:sz w:val="18"/>
                <w:szCs w:val="18"/>
              </w:rPr>
            </w:pPr>
            <w:r w:rsidRPr="00037378">
              <w:rPr>
                <w:sz w:val="18"/>
                <w:szCs w:val="18"/>
              </w:rPr>
              <w:t xml:space="preserve">Проведение контрольных </w:t>
            </w:r>
            <w:proofErr w:type="gramStart"/>
            <w:r w:rsidRPr="00037378">
              <w:rPr>
                <w:sz w:val="18"/>
                <w:szCs w:val="18"/>
              </w:rPr>
              <w:t xml:space="preserve">( </w:t>
            </w:r>
            <w:proofErr w:type="gramEnd"/>
            <w:r w:rsidRPr="00037378">
              <w:rPr>
                <w:sz w:val="18"/>
                <w:szCs w:val="18"/>
              </w:rPr>
              <w:t xml:space="preserve">надзорных) профилактических мероприятий в отношении правообладателей земельных участков, на которых обнаружены очаги растений содержащих наркотические вещества (дикорастущая конопля) </w:t>
            </w: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По факту выявления</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r w:rsidRPr="00037378">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r w:rsidR="00037378" w:rsidRPr="00037378" w:rsidTr="00037378">
        <w:trPr>
          <w:trHeight w:val="629"/>
        </w:trPr>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t>4</w:t>
            </w:r>
          </w:p>
        </w:tc>
        <w:tc>
          <w:tcPr>
            <w:tcW w:w="4604" w:type="dxa"/>
            <w:shd w:val="clear" w:color="auto" w:fill="auto"/>
          </w:tcPr>
          <w:p w:rsidR="00037378" w:rsidRPr="00037378" w:rsidRDefault="00037378" w:rsidP="00037378">
            <w:pPr>
              <w:ind w:left="170" w:right="282" w:hanging="28"/>
              <w:rPr>
                <w:sz w:val="18"/>
                <w:szCs w:val="18"/>
              </w:rPr>
            </w:pPr>
            <w:r w:rsidRPr="00037378">
              <w:rPr>
                <w:sz w:val="18"/>
                <w:szCs w:val="18"/>
              </w:rPr>
              <w:t>Подготовить и направить информационные письма в адрес руководителей сельскохозяйственных предприятий о проведении мониторинга земельных участков, с целью выявления  мест произрастания дикорастущей конопли на земельных угодьях. В случае обнаружения очагов дикорастущей конопли  принять меры по ее уничтожению.</w:t>
            </w:r>
          </w:p>
          <w:p w:rsidR="00037378" w:rsidRPr="00037378" w:rsidRDefault="00037378" w:rsidP="00037378">
            <w:pPr>
              <w:ind w:left="170" w:right="282" w:hanging="28"/>
              <w:rPr>
                <w:sz w:val="18"/>
                <w:szCs w:val="18"/>
              </w:rPr>
            </w:pPr>
            <w:r w:rsidRPr="00037378">
              <w:rPr>
                <w:sz w:val="18"/>
                <w:szCs w:val="18"/>
              </w:rPr>
              <w:t>Информацию о проведенных мероприятиях направить в адрес администрации Хомутовского МО.</w:t>
            </w:r>
          </w:p>
          <w:p w:rsidR="00037378" w:rsidRPr="00037378" w:rsidRDefault="00037378" w:rsidP="00037378">
            <w:pPr>
              <w:ind w:left="170" w:right="282" w:hanging="28"/>
              <w:rPr>
                <w:sz w:val="18"/>
                <w:szCs w:val="18"/>
              </w:rPr>
            </w:pPr>
          </w:p>
          <w:p w:rsidR="00037378" w:rsidRPr="00037378" w:rsidRDefault="00037378" w:rsidP="00037378">
            <w:pPr>
              <w:ind w:left="170" w:right="282" w:hanging="28"/>
              <w:rPr>
                <w:sz w:val="18"/>
                <w:szCs w:val="18"/>
              </w:rPr>
            </w:pP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до 15.06.2024</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r w:rsidR="00037378" w:rsidRPr="00037378" w:rsidTr="00037378">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t>5</w:t>
            </w:r>
          </w:p>
        </w:tc>
        <w:tc>
          <w:tcPr>
            <w:tcW w:w="4604" w:type="dxa"/>
            <w:shd w:val="clear" w:color="auto" w:fill="auto"/>
          </w:tcPr>
          <w:p w:rsidR="00037378" w:rsidRPr="00037378" w:rsidRDefault="00037378" w:rsidP="00037378">
            <w:pPr>
              <w:ind w:left="170" w:right="282" w:hanging="28"/>
              <w:rPr>
                <w:sz w:val="18"/>
                <w:szCs w:val="18"/>
              </w:rPr>
            </w:pPr>
            <w:r w:rsidRPr="00037378">
              <w:rPr>
                <w:sz w:val="18"/>
                <w:szCs w:val="18"/>
              </w:rPr>
              <w:t xml:space="preserve">Сформировать списки правообладателей земельных участков, на которых выявлены очаги дикорастущей конопли, для направления информации в ОП №10 МУ МВД России «Иркутское», в Управление по </w:t>
            </w:r>
            <w:proofErr w:type="gramStart"/>
            <w:r w:rsidRPr="00037378">
              <w:rPr>
                <w:sz w:val="18"/>
                <w:szCs w:val="18"/>
              </w:rPr>
              <w:t>контролю за</w:t>
            </w:r>
            <w:proofErr w:type="gramEnd"/>
            <w:r w:rsidRPr="00037378">
              <w:rPr>
                <w:sz w:val="18"/>
                <w:szCs w:val="18"/>
              </w:rPr>
              <w:t xml:space="preserve"> оборотом наркотиков Иркутской области,  для принятия мер административного характера.</w:t>
            </w:r>
          </w:p>
          <w:p w:rsidR="00037378" w:rsidRPr="00037378" w:rsidRDefault="00037378" w:rsidP="00037378">
            <w:pPr>
              <w:ind w:left="170" w:right="282" w:hanging="28"/>
              <w:rPr>
                <w:sz w:val="18"/>
                <w:szCs w:val="18"/>
              </w:rPr>
            </w:pP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ежемесячно</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r w:rsidRPr="00037378">
              <w:rPr>
                <w:sz w:val="18"/>
                <w:szCs w:val="18"/>
              </w:rPr>
              <w:t xml:space="preserve">Бронникова Т.Н. главный специалист муниципального земельного, лесного </w:t>
            </w:r>
            <w:r w:rsidRPr="00037378">
              <w:rPr>
                <w:sz w:val="18"/>
                <w:szCs w:val="18"/>
              </w:rPr>
              <w:lastRenderedPageBreak/>
              <w:t>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r w:rsidR="00037378" w:rsidRPr="00037378" w:rsidTr="00037378">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lastRenderedPageBreak/>
              <w:t>6</w:t>
            </w:r>
          </w:p>
        </w:tc>
        <w:tc>
          <w:tcPr>
            <w:tcW w:w="4604" w:type="dxa"/>
            <w:shd w:val="clear" w:color="auto" w:fill="auto"/>
          </w:tcPr>
          <w:p w:rsidR="00037378" w:rsidRPr="00037378" w:rsidRDefault="00037378" w:rsidP="00037378">
            <w:pPr>
              <w:ind w:left="170" w:right="282" w:hanging="28"/>
              <w:rPr>
                <w:sz w:val="18"/>
                <w:szCs w:val="18"/>
              </w:rPr>
            </w:pPr>
            <w:r w:rsidRPr="00037378">
              <w:rPr>
                <w:sz w:val="18"/>
                <w:szCs w:val="18"/>
              </w:rPr>
              <w:t>Уничтожение растений содержащих наркотические вещества (дикорастущая конопля) на земельных участках, находящихся в собственности Хомутовского МО, механическим (путем скашивания).</w:t>
            </w: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по мере выявления</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Шелепов А.Л. директор МКУ «Хозяйственно-эксплуатационная служба» Хомутовского МО</w:t>
            </w:r>
          </w:p>
        </w:tc>
      </w:tr>
      <w:tr w:rsidR="00037378" w:rsidRPr="00037378" w:rsidTr="00037378">
        <w:tc>
          <w:tcPr>
            <w:tcW w:w="607" w:type="dxa"/>
            <w:shd w:val="clear" w:color="auto" w:fill="auto"/>
          </w:tcPr>
          <w:p w:rsidR="00037378" w:rsidRPr="00037378" w:rsidRDefault="00037378" w:rsidP="00037378">
            <w:pPr>
              <w:ind w:left="170" w:right="282" w:hanging="28"/>
              <w:jc w:val="center"/>
              <w:rPr>
                <w:sz w:val="18"/>
                <w:szCs w:val="18"/>
              </w:rPr>
            </w:pPr>
            <w:r w:rsidRPr="00037378">
              <w:rPr>
                <w:sz w:val="18"/>
                <w:szCs w:val="18"/>
              </w:rPr>
              <w:t>7</w:t>
            </w:r>
          </w:p>
        </w:tc>
        <w:tc>
          <w:tcPr>
            <w:tcW w:w="4604" w:type="dxa"/>
            <w:shd w:val="clear" w:color="auto" w:fill="auto"/>
          </w:tcPr>
          <w:p w:rsidR="00037378" w:rsidRPr="00037378" w:rsidRDefault="00037378" w:rsidP="00037378">
            <w:pPr>
              <w:autoSpaceDE w:val="0"/>
              <w:autoSpaceDN w:val="0"/>
              <w:adjustRightInd w:val="0"/>
              <w:ind w:firstLine="540"/>
              <w:rPr>
                <w:sz w:val="18"/>
                <w:szCs w:val="18"/>
              </w:rPr>
            </w:pPr>
            <w:r w:rsidRPr="00037378">
              <w:rPr>
                <w:color w:val="000000"/>
                <w:sz w:val="18"/>
                <w:szCs w:val="18"/>
              </w:rPr>
              <w:t xml:space="preserve">В целях информирования населения, разместить </w:t>
            </w:r>
            <w:r w:rsidRPr="00037378">
              <w:rPr>
                <w:color w:val="000000"/>
                <w:sz w:val="18"/>
                <w:szCs w:val="18"/>
                <w:shd w:val="clear" w:color="auto" w:fill="FFFFFF"/>
              </w:rPr>
              <w:t>в СМИ, на официальном сайте Хомутовского МО информацию</w:t>
            </w:r>
            <w:r w:rsidRPr="00037378">
              <w:rPr>
                <w:color w:val="000000"/>
                <w:sz w:val="18"/>
                <w:szCs w:val="18"/>
              </w:rPr>
              <w:t xml:space="preserve"> об ответственности за н</w:t>
            </w:r>
            <w:r w:rsidRPr="00037378">
              <w:rPr>
                <w:sz w:val="18"/>
                <w:szCs w:val="18"/>
              </w:rPr>
              <w:t>епринятие землевладельцем или землепользователем мер по уничтожению дикорастущих, содержащих наркотические вещества.</w:t>
            </w:r>
          </w:p>
          <w:p w:rsidR="00037378" w:rsidRPr="00037378" w:rsidRDefault="00037378" w:rsidP="00037378">
            <w:pPr>
              <w:shd w:val="clear" w:color="auto" w:fill="FFFFFF"/>
              <w:rPr>
                <w:color w:val="000000"/>
                <w:sz w:val="18"/>
                <w:szCs w:val="18"/>
              </w:rPr>
            </w:pPr>
          </w:p>
          <w:p w:rsidR="00037378" w:rsidRPr="00037378" w:rsidRDefault="00037378" w:rsidP="00037378">
            <w:pPr>
              <w:autoSpaceDE w:val="0"/>
              <w:autoSpaceDN w:val="0"/>
              <w:adjustRightInd w:val="0"/>
              <w:ind w:firstLine="540"/>
              <w:rPr>
                <w:color w:val="000000"/>
                <w:sz w:val="18"/>
                <w:szCs w:val="18"/>
                <w:shd w:val="clear" w:color="auto" w:fill="FFFFFF"/>
              </w:rPr>
            </w:pPr>
          </w:p>
          <w:p w:rsidR="00037378" w:rsidRPr="00037378" w:rsidRDefault="00037378" w:rsidP="00037378">
            <w:pPr>
              <w:autoSpaceDE w:val="0"/>
              <w:autoSpaceDN w:val="0"/>
              <w:adjustRightInd w:val="0"/>
              <w:ind w:firstLine="540"/>
              <w:rPr>
                <w:color w:val="000000"/>
                <w:sz w:val="18"/>
                <w:szCs w:val="18"/>
                <w:shd w:val="clear" w:color="auto" w:fill="FFFFFF"/>
              </w:rPr>
            </w:pPr>
          </w:p>
          <w:p w:rsidR="00037378" w:rsidRPr="00037378" w:rsidRDefault="00037378" w:rsidP="00037378">
            <w:pPr>
              <w:autoSpaceDE w:val="0"/>
              <w:autoSpaceDN w:val="0"/>
              <w:adjustRightInd w:val="0"/>
              <w:ind w:firstLine="540"/>
              <w:rPr>
                <w:color w:val="000000"/>
                <w:sz w:val="18"/>
                <w:szCs w:val="18"/>
                <w:shd w:val="clear" w:color="auto" w:fill="FFFFFF"/>
              </w:rPr>
            </w:pPr>
          </w:p>
          <w:p w:rsidR="00037378" w:rsidRPr="00037378" w:rsidRDefault="00037378" w:rsidP="00037378">
            <w:pPr>
              <w:autoSpaceDE w:val="0"/>
              <w:autoSpaceDN w:val="0"/>
              <w:adjustRightInd w:val="0"/>
              <w:ind w:firstLine="540"/>
              <w:rPr>
                <w:sz w:val="18"/>
                <w:szCs w:val="18"/>
              </w:rPr>
            </w:pPr>
            <w:r w:rsidRPr="00037378">
              <w:rPr>
                <w:color w:val="000000"/>
                <w:sz w:val="18"/>
                <w:szCs w:val="18"/>
                <w:shd w:val="clear" w:color="auto" w:fill="FFFFFF"/>
              </w:rPr>
              <w:t xml:space="preserve"> </w:t>
            </w:r>
          </w:p>
        </w:tc>
        <w:tc>
          <w:tcPr>
            <w:tcW w:w="1985" w:type="dxa"/>
            <w:shd w:val="clear" w:color="auto" w:fill="auto"/>
          </w:tcPr>
          <w:p w:rsidR="00037378" w:rsidRPr="00037378" w:rsidRDefault="00037378" w:rsidP="00037378">
            <w:pPr>
              <w:ind w:left="170" w:right="282" w:hanging="28"/>
              <w:jc w:val="center"/>
              <w:rPr>
                <w:sz w:val="18"/>
                <w:szCs w:val="18"/>
              </w:rPr>
            </w:pPr>
            <w:r w:rsidRPr="00037378">
              <w:rPr>
                <w:sz w:val="18"/>
                <w:szCs w:val="18"/>
              </w:rPr>
              <w:t>Ежемесячно  начиная с   05.06. 2024</w:t>
            </w:r>
          </w:p>
        </w:tc>
        <w:tc>
          <w:tcPr>
            <w:tcW w:w="2835" w:type="dxa"/>
            <w:shd w:val="clear" w:color="auto" w:fill="auto"/>
          </w:tcPr>
          <w:p w:rsidR="00037378" w:rsidRPr="00037378" w:rsidRDefault="00037378" w:rsidP="0002026F">
            <w:pPr>
              <w:ind w:left="34" w:right="282" w:firstLine="147"/>
              <w:rPr>
                <w:sz w:val="18"/>
                <w:szCs w:val="18"/>
              </w:rPr>
            </w:pPr>
            <w:r w:rsidRPr="00037378">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r w:rsidRPr="00037378">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037378" w:rsidRPr="00037378" w:rsidRDefault="00037378" w:rsidP="0002026F">
            <w:pPr>
              <w:ind w:left="34" w:right="282" w:firstLine="147"/>
              <w:rPr>
                <w:sz w:val="18"/>
                <w:szCs w:val="18"/>
              </w:rPr>
            </w:pPr>
          </w:p>
        </w:tc>
      </w:tr>
    </w:tbl>
    <w:p w:rsidR="00037378" w:rsidRDefault="00037378" w:rsidP="00037378">
      <w:pPr>
        <w:tabs>
          <w:tab w:val="left" w:pos="426"/>
          <w:tab w:val="left" w:pos="3976"/>
        </w:tabs>
        <w:ind w:left="0" w:right="-142" w:firstLine="426"/>
        <w:rPr>
          <w:sz w:val="18"/>
          <w:szCs w:val="18"/>
        </w:rPr>
      </w:pPr>
    </w:p>
    <w:p w:rsidR="00037378" w:rsidRDefault="00037378" w:rsidP="00037378">
      <w:pPr>
        <w:tabs>
          <w:tab w:val="left" w:pos="426"/>
          <w:tab w:val="left" w:pos="3976"/>
        </w:tabs>
        <w:ind w:left="0" w:right="-142" w:firstLine="426"/>
        <w:rPr>
          <w:sz w:val="18"/>
          <w:szCs w:val="18"/>
        </w:rPr>
      </w:pPr>
    </w:p>
    <w:p w:rsidR="00037378" w:rsidRDefault="00037378" w:rsidP="00037378">
      <w:pPr>
        <w:tabs>
          <w:tab w:val="left" w:pos="426"/>
          <w:tab w:val="left" w:pos="3976"/>
        </w:tabs>
        <w:ind w:left="0" w:right="-142" w:firstLine="426"/>
        <w:rPr>
          <w:sz w:val="18"/>
          <w:szCs w:val="18"/>
        </w:rPr>
      </w:pPr>
    </w:p>
    <w:p w:rsidR="00037378" w:rsidRPr="001A13E9" w:rsidRDefault="00037378" w:rsidP="00FC7922">
      <w:pPr>
        <w:tabs>
          <w:tab w:val="left" w:pos="426"/>
          <w:tab w:val="left" w:pos="3976"/>
        </w:tabs>
        <w:ind w:left="0" w:right="-142" w:firstLine="426"/>
        <w:jc w:val="center"/>
        <w:rPr>
          <w:i/>
          <w:sz w:val="18"/>
          <w:szCs w:val="18"/>
        </w:rPr>
      </w:pPr>
      <w:r w:rsidRPr="001A13E9">
        <w:rPr>
          <w:i/>
          <w:sz w:val="18"/>
          <w:szCs w:val="18"/>
        </w:rPr>
        <w:t>Начальник отдела муниципального земельного, лесного контроля и соблюдения</w:t>
      </w:r>
    </w:p>
    <w:p w:rsidR="00037378" w:rsidRPr="001A13E9" w:rsidRDefault="00037378" w:rsidP="00FC7922">
      <w:pPr>
        <w:tabs>
          <w:tab w:val="left" w:pos="426"/>
          <w:tab w:val="left" w:pos="3976"/>
        </w:tabs>
        <w:ind w:left="0" w:right="-142" w:firstLine="426"/>
        <w:jc w:val="right"/>
        <w:rPr>
          <w:i/>
          <w:sz w:val="18"/>
          <w:szCs w:val="18"/>
        </w:rPr>
      </w:pPr>
      <w:r w:rsidRPr="001A13E9">
        <w:rPr>
          <w:i/>
          <w:sz w:val="18"/>
          <w:szCs w:val="18"/>
        </w:rPr>
        <w:t xml:space="preserve">правил благоустройства                                                     </w:t>
      </w:r>
      <w:r w:rsidR="001A13E9" w:rsidRPr="001A13E9">
        <w:rPr>
          <w:i/>
          <w:sz w:val="18"/>
          <w:szCs w:val="18"/>
        </w:rPr>
        <w:t xml:space="preserve">            </w:t>
      </w:r>
      <w:r w:rsidRPr="001A13E9">
        <w:rPr>
          <w:i/>
          <w:sz w:val="18"/>
          <w:szCs w:val="18"/>
        </w:rPr>
        <w:t xml:space="preserve">   Т.И. Гурова</w:t>
      </w:r>
    </w:p>
    <w:p w:rsidR="00037378" w:rsidRDefault="00037378" w:rsidP="00FC7922">
      <w:pPr>
        <w:tabs>
          <w:tab w:val="left" w:pos="426"/>
          <w:tab w:val="left" w:pos="3976"/>
        </w:tabs>
        <w:ind w:left="0" w:right="-142" w:firstLine="426"/>
        <w:jc w:val="right"/>
        <w:rPr>
          <w:sz w:val="18"/>
          <w:szCs w:val="18"/>
        </w:rPr>
      </w:pPr>
    </w:p>
    <w:p w:rsidR="00037378" w:rsidRPr="00037378" w:rsidRDefault="00037378" w:rsidP="00037378">
      <w:pPr>
        <w:tabs>
          <w:tab w:val="left" w:pos="426"/>
          <w:tab w:val="left" w:pos="3976"/>
        </w:tabs>
        <w:ind w:left="0" w:right="-142" w:firstLine="426"/>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C61183" w:rsidRDefault="00C61183" w:rsidP="00423342">
      <w:pPr>
        <w:tabs>
          <w:tab w:val="left" w:pos="426"/>
          <w:tab w:val="left" w:pos="3976"/>
        </w:tabs>
        <w:ind w:left="426" w:right="282" w:firstLine="426"/>
        <w:jc w:val="center"/>
        <w:rPr>
          <w:b/>
          <w:bCs/>
          <w:sz w:val="18"/>
          <w:szCs w:val="18"/>
        </w:rPr>
      </w:pP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C61183" w:rsidP="00423342">
      <w:pPr>
        <w:tabs>
          <w:tab w:val="left" w:pos="426"/>
          <w:tab w:val="left" w:pos="3976"/>
        </w:tabs>
        <w:ind w:left="426" w:right="282" w:firstLine="426"/>
        <w:rPr>
          <w:sz w:val="18"/>
          <w:szCs w:val="18"/>
        </w:rPr>
      </w:pPr>
      <w:r>
        <w:rPr>
          <w:bCs/>
          <w:sz w:val="18"/>
          <w:szCs w:val="18"/>
          <w:u w:val="single"/>
        </w:rPr>
        <w:t>23</w:t>
      </w:r>
      <w:r w:rsidR="00B931CB">
        <w:rPr>
          <w:bCs/>
          <w:sz w:val="18"/>
          <w:szCs w:val="18"/>
          <w:u w:val="single"/>
        </w:rPr>
        <w:t>.0</w:t>
      </w:r>
      <w:r w:rsidR="007C40A9">
        <w:rPr>
          <w:bCs/>
          <w:sz w:val="18"/>
          <w:szCs w:val="18"/>
          <w:u w:val="single"/>
        </w:rPr>
        <w:t>5</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 xml:space="preserve">521 </w:t>
      </w:r>
      <w:proofErr w:type="spellStart"/>
      <w:r>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581E67">
      <w:pPr>
        <w:ind w:hanging="147"/>
        <w:rPr>
          <w:sz w:val="18"/>
          <w:szCs w:val="18"/>
        </w:rPr>
      </w:pPr>
    </w:p>
    <w:p w:rsidR="00C61183" w:rsidRDefault="00C61183" w:rsidP="00C61183">
      <w:pPr>
        <w:ind w:hanging="147"/>
        <w:jc w:val="center"/>
        <w:rPr>
          <w:sz w:val="18"/>
          <w:szCs w:val="18"/>
        </w:rPr>
      </w:pPr>
    </w:p>
    <w:p w:rsidR="00C61183" w:rsidRPr="00C61183" w:rsidRDefault="00C61183" w:rsidP="00FC7922">
      <w:pPr>
        <w:ind w:left="0" w:firstLine="420"/>
        <w:rPr>
          <w:sz w:val="18"/>
          <w:szCs w:val="18"/>
        </w:rPr>
      </w:pPr>
      <w:r w:rsidRPr="00C61183">
        <w:rPr>
          <w:sz w:val="18"/>
          <w:szCs w:val="18"/>
        </w:rPr>
        <w:t>О назначении публичных</w:t>
      </w:r>
      <w:r>
        <w:rPr>
          <w:sz w:val="18"/>
          <w:szCs w:val="18"/>
        </w:rPr>
        <w:t xml:space="preserve"> </w:t>
      </w:r>
      <w:r w:rsidRPr="00C61183">
        <w:rPr>
          <w:sz w:val="18"/>
          <w:szCs w:val="18"/>
        </w:rPr>
        <w:t>слушаний по проекту решения о предоставлении разрешения</w:t>
      </w:r>
      <w:r>
        <w:rPr>
          <w:sz w:val="18"/>
          <w:szCs w:val="18"/>
        </w:rPr>
        <w:t xml:space="preserve"> </w:t>
      </w:r>
      <w:r w:rsidRPr="00C61183">
        <w:rPr>
          <w:sz w:val="18"/>
          <w:szCs w:val="18"/>
        </w:rPr>
        <w:t>на условно разрешенный вид</w:t>
      </w:r>
    </w:p>
    <w:p w:rsidR="00C61183" w:rsidRDefault="00C61183" w:rsidP="00FC7922">
      <w:pPr>
        <w:ind w:left="0" w:firstLine="420"/>
        <w:rPr>
          <w:sz w:val="18"/>
          <w:szCs w:val="18"/>
        </w:rPr>
      </w:pPr>
      <w:r w:rsidRPr="00C61183">
        <w:rPr>
          <w:sz w:val="18"/>
          <w:szCs w:val="18"/>
        </w:rPr>
        <w:t>использования земельного участка</w:t>
      </w:r>
    </w:p>
    <w:p w:rsidR="00C61183" w:rsidRDefault="00C61183" w:rsidP="00FC7922">
      <w:pPr>
        <w:ind w:left="0" w:firstLine="420"/>
        <w:jc w:val="center"/>
        <w:rPr>
          <w:sz w:val="18"/>
          <w:szCs w:val="18"/>
        </w:rPr>
      </w:pPr>
    </w:p>
    <w:p w:rsidR="00C61183" w:rsidRDefault="00C61183" w:rsidP="00FC7922">
      <w:pPr>
        <w:ind w:left="0" w:firstLine="420"/>
        <w:rPr>
          <w:sz w:val="18"/>
          <w:szCs w:val="18"/>
        </w:rPr>
      </w:pPr>
      <w:r w:rsidRPr="00C61183">
        <w:rPr>
          <w:sz w:val="18"/>
          <w:szCs w:val="18"/>
        </w:rPr>
        <w:t xml:space="preserve">  </w:t>
      </w:r>
      <w:proofErr w:type="gramStart"/>
      <w:r w:rsidRPr="00C6118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C61183">
        <w:rPr>
          <w:sz w:val="18"/>
          <w:szCs w:val="18"/>
        </w:rPr>
        <w:t>/</w:t>
      </w:r>
      <w:proofErr w:type="gramStart"/>
      <w:r w:rsidRPr="00C6118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61183">
        <w:rPr>
          <w:sz w:val="18"/>
          <w:szCs w:val="18"/>
        </w:rPr>
        <w:t>Хомутовском</w:t>
      </w:r>
      <w:proofErr w:type="spellEnd"/>
      <w:r w:rsidRPr="00C61183">
        <w:rPr>
          <w:sz w:val="18"/>
          <w:szCs w:val="18"/>
        </w:rPr>
        <w:t xml:space="preserve"> муниципальном образовании», на основании заявления Акопян </w:t>
      </w:r>
      <w:proofErr w:type="spellStart"/>
      <w:r w:rsidRPr="00C61183">
        <w:rPr>
          <w:sz w:val="18"/>
          <w:szCs w:val="18"/>
        </w:rPr>
        <w:t>Норайра</w:t>
      </w:r>
      <w:proofErr w:type="spellEnd"/>
      <w:r w:rsidRPr="00C61183">
        <w:rPr>
          <w:sz w:val="18"/>
          <w:szCs w:val="18"/>
        </w:rPr>
        <w:t xml:space="preserve"> </w:t>
      </w:r>
      <w:proofErr w:type="spellStart"/>
      <w:r w:rsidRPr="00C61183">
        <w:rPr>
          <w:sz w:val="18"/>
          <w:szCs w:val="18"/>
        </w:rPr>
        <w:t>Карленовича</w:t>
      </w:r>
      <w:proofErr w:type="spellEnd"/>
      <w:r w:rsidRPr="00C61183">
        <w:rPr>
          <w:sz w:val="18"/>
          <w:szCs w:val="18"/>
        </w:rPr>
        <w:t>, Администрация Хомутовского муниципального образования</w:t>
      </w:r>
      <w:proofErr w:type="gramEnd"/>
    </w:p>
    <w:p w:rsidR="001B423B" w:rsidRPr="00C61183" w:rsidRDefault="001B423B" w:rsidP="00FC7922">
      <w:pPr>
        <w:ind w:left="0" w:firstLine="420"/>
        <w:rPr>
          <w:sz w:val="18"/>
          <w:szCs w:val="18"/>
        </w:rPr>
      </w:pPr>
    </w:p>
    <w:p w:rsidR="00C61183" w:rsidRDefault="00C61183" w:rsidP="00FC7922">
      <w:pPr>
        <w:ind w:left="0" w:firstLine="420"/>
        <w:rPr>
          <w:sz w:val="18"/>
          <w:szCs w:val="18"/>
        </w:rPr>
      </w:pPr>
      <w:r w:rsidRPr="00C61183">
        <w:rPr>
          <w:sz w:val="18"/>
          <w:szCs w:val="18"/>
        </w:rPr>
        <w:t xml:space="preserve">  ПОСТАНОВЛЯЕТ:</w:t>
      </w:r>
    </w:p>
    <w:p w:rsidR="001B423B" w:rsidRPr="00C61183" w:rsidRDefault="001B423B" w:rsidP="00FC7922">
      <w:pPr>
        <w:ind w:left="0" w:firstLine="420"/>
        <w:rPr>
          <w:sz w:val="18"/>
          <w:szCs w:val="18"/>
        </w:rPr>
      </w:pPr>
    </w:p>
    <w:p w:rsidR="00C61183" w:rsidRPr="00C61183" w:rsidRDefault="00C61183" w:rsidP="00FC7922">
      <w:pPr>
        <w:ind w:left="0" w:firstLine="420"/>
        <w:rPr>
          <w:sz w:val="18"/>
          <w:szCs w:val="18"/>
        </w:rPr>
      </w:pPr>
      <w:r w:rsidRPr="00C61183">
        <w:rPr>
          <w:sz w:val="18"/>
          <w:szCs w:val="18"/>
        </w:rPr>
        <w:t>1.</w:t>
      </w:r>
      <w:r w:rsidRPr="00C61183">
        <w:rPr>
          <w:sz w:val="18"/>
          <w:szCs w:val="18"/>
        </w:rPr>
        <w:tab/>
        <w:t>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C61183">
        <w:rPr>
          <w:sz w:val="18"/>
          <w:szCs w:val="18"/>
        </w:rPr>
        <w:t>2</w:t>
      </w:r>
      <w:proofErr w:type="gramEnd"/>
      <w:r w:rsidRPr="00C61183">
        <w:rPr>
          <w:sz w:val="18"/>
          <w:szCs w:val="18"/>
        </w:rPr>
        <w:t xml:space="preserve"> площадью 477 </w:t>
      </w:r>
      <w:proofErr w:type="spellStart"/>
      <w:r w:rsidRPr="00C61183">
        <w:rPr>
          <w:sz w:val="18"/>
          <w:szCs w:val="18"/>
        </w:rPr>
        <w:t>кв.м</w:t>
      </w:r>
      <w:proofErr w:type="spellEnd"/>
      <w:r w:rsidRPr="00C61183">
        <w:rPr>
          <w:sz w:val="18"/>
          <w:szCs w:val="18"/>
        </w:rPr>
        <w:t>.,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C61183" w:rsidRPr="00C61183" w:rsidRDefault="00C61183" w:rsidP="00FC7922">
      <w:pPr>
        <w:ind w:left="0" w:firstLine="420"/>
        <w:rPr>
          <w:sz w:val="18"/>
          <w:szCs w:val="18"/>
        </w:rPr>
      </w:pPr>
      <w:r w:rsidRPr="00C61183">
        <w:rPr>
          <w:sz w:val="18"/>
          <w:szCs w:val="18"/>
        </w:rPr>
        <w:t>2.</w:t>
      </w:r>
      <w:r w:rsidRPr="00C61183">
        <w:rPr>
          <w:sz w:val="18"/>
          <w:szCs w:val="18"/>
        </w:rPr>
        <w:tab/>
        <w:t xml:space="preserve"> Комиссии по подготовке правил землепользования и застройки Хомутовского муниципального образования:</w:t>
      </w:r>
    </w:p>
    <w:p w:rsidR="00C61183" w:rsidRPr="00C61183" w:rsidRDefault="00C61183" w:rsidP="00FC7922">
      <w:pPr>
        <w:ind w:left="0" w:firstLine="420"/>
        <w:rPr>
          <w:sz w:val="18"/>
          <w:szCs w:val="18"/>
        </w:rPr>
      </w:pPr>
      <w:r w:rsidRPr="00C61183">
        <w:rPr>
          <w:sz w:val="18"/>
          <w:szCs w:val="18"/>
        </w:rPr>
        <w:t>1)</w:t>
      </w:r>
      <w:r w:rsidRPr="00C61183">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61183" w:rsidRPr="00C61183" w:rsidRDefault="00C61183" w:rsidP="00FC7922">
      <w:pPr>
        <w:ind w:left="0" w:firstLine="420"/>
        <w:rPr>
          <w:sz w:val="18"/>
          <w:szCs w:val="18"/>
        </w:rPr>
      </w:pPr>
      <w:r w:rsidRPr="00C61183">
        <w:rPr>
          <w:sz w:val="18"/>
          <w:szCs w:val="18"/>
        </w:rPr>
        <w:t>2)</w:t>
      </w:r>
      <w:r w:rsidRPr="00C61183">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61183" w:rsidRPr="00C61183" w:rsidRDefault="00C61183" w:rsidP="00FC7922">
      <w:pPr>
        <w:ind w:left="0" w:firstLine="420"/>
        <w:rPr>
          <w:sz w:val="18"/>
          <w:szCs w:val="18"/>
        </w:rPr>
      </w:pPr>
      <w:r w:rsidRPr="00C61183">
        <w:rPr>
          <w:sz w:val="18"/>
          <w:szCs w:val="18"/>
        </w:rPr>
        <w:lastRenderedPageBreak/>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61183" w:rsidRPr="00C61183" w:rsidRDefault="00C61183" w:rsidP="00FC7922">
      <w:pPr>
        <w:ind w:left="0" w:firstLine="420"/>
        <w:rPr>
          <w:sz w:val="18"/>
          <w:szCs w:val="18"/>
        </w:rPr>
      </w:pPr>
      <w:r w:rsidRPr="00C61183">
        <w:rPr>
          <w:sz w:val="18"/>
          <w:szCs w:val="18"/>
        </w:rPr>
        <w:t>б) проекта и информационных материалов к нему;</w:t>
      </w:r>
    </w:p>
    <w:p w:rsidR="00C61183" w:rsidRPr="00C61183" w:rsidRDefault="00C61183" w:rsidP="00FC7922">
      <w:pPr>
        <w:ind w:left="0" w:firstLine="420"/>
        <w:rPr>
          <w:sz w:val="18"/>
          <w:szCs w:val="18"/>
        </w:rPr>
      </w:pPr>
      <w:r w:rsidRPr="00C61183">
        <w:rPr>
          <w:sz w:val="18"/>
          <w:szCs w:val="18"/>
        </w:rPr>
        <w:t>в) заключения о результатах публичных слушаний.</w:t>
      </w:r>
    </w:p>
    <w:p w:rsidR="00C61183" w:rsidRPr="00C61183" w:rsidRDefault="00C61183" w:rsidP="00FC7922">
      <w:pPr>
        <w:ind w:left="0" w:firstLine="420"/>
        <w:rPr>
          <w:sz w:val="18"/>
          <w:szCs w:val="18"/>
        </w:rPr>
      </w:pPr>
      <w:r w:rsidRPr="00C61183">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61183" w:rsidRPr="00C61183" w:rsidRDefault="00C61183" w:rsidP="00FC7922">
      <w:pPr>
        <w:ind w:left="0" w:firstLine="420"/>
        <w:rPr>
          <w:sz w:val="18"/>
          <w:szCs w:val="18"/>
        </w:rPr>
      </w:pPr>
      <w:r w:rsidRPr="00C61183">
        <w:rPr>
          <w:sz w:val="18"/>
          <w:szCs w:val="18"/>
        </w:rPr>
        <w:t xml:space="preserve">4. </w:t>
      </w:r>
      <w:proofErr w:type="gramStart"/>
      <w:r w:rsidRPr="00C61183">
        <w:rPr>
          <w:sz w:val="18"/>
          <w:szCs w:val="18"/>
        </w:rPr>
        <w:t>Контроль за</w:t>
      </w:r>
      <w:proofErr w:type="gramEnd"/>
      <w:r w:rsidRPr="00C6118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61183" w:rsidRPr="00C61183" w:rsidRDefault="00C61183" w:rsidP="00FC7922">
      <w:pPr>
        <w:ind w:left="0" w:firstLine="420"/>
        <w:jc w:val="center"/>
        <w:rPr>
          <w:sz w:val="18"/>
          <w:szCs w:val="18"/>
        </w:rPr>
      </w:pPr>
    </w:p>
    <w:p w:rsidR="00C61183" w:rsidRPr="00C61183" w:rsidRDefault="00C61183" w:rsidP="00C61183">
      <w:pPr>
        <w:ind w:hanging="147"/>
        <w:jc w:val="center"/>
        <w:rPr>
          <w:sz w:val="18"/>
          <w:szCs w:val="18"/>
        </w:rPr>
      </w:pPr>
    </w:p>
    <w:p w:rsidR="00C61183" w:rsidRDefault="00DC39C0" w:rsidP="001B423B">
      <w:pPr>
        <w:ind w:hanging="147"/>
        <w:jc w:val="right"/>
        <w:rPr>
          <w:i/>
          <w:sz w:val="18"/>
          <w:szCs w:val="18"/>
        </w:rPr>
      </w:pPr>
      <w:r>
        <w:rPr>
          <w:i/>
          <w:sz w:val="18"/>
          <w:szCs w:val="18"/>
        </w:rPr>
        <w:t>Исполняющий обяза</w:t>
      </w:r>
      <w:r w:rsidR="001B423B" w:rsidRPr="001B423B">
        <w:rPr>
          <w:i/>
          <w:sz w:val="18"/>
          <w:szCs w:val="18"/>
        </w:rPr>
        <w:t xml:space="preserve">нности  </w:t>
      </w:r>
      <w:r w:rsidR="00C61183" w:rsidRPr="001B423B">
        <w:rPr>
          <w:i/>
          <w:sz w:val="18"/>
          <w:szCs w:val="18"/>
        </w:rPr>
        <w:t>Главы администрации</w:t>
      </w:r>
      <w:r w:rsidR="00C61183" w:rsidRPr="001B423B">
        <w:rPr>
          <w:i/>
          <w:sz w:val="18"/>
          <w:szCs w:val="18"/>
        </w:rPr>
        <w:tab/>
        <w:t xml:space="preserve">    </w:t>
      </w:r>
      <w:r w:rsidR="001B423B" w:rsidRPr="001B423B">
        <w:rPr>
          <w:i/>
          <w:sz w:val="18"/>
          <w:szCs w:val="18"/>
        </w:rPr>
        <w:t xml:space="preserve">          </w:t>
      </w:r>
      <w:r w:rsidR="00C61183" w:rsidRPr="001B423B">
        <w:rPr>
          <w:i/>
          <w:sz w:val="18"/>
          <w:szCs w:val="18"/>
        </w:rPr>
        <w:t xml:space="preserve">      А.В. Иваненко</w:t>
      </w:r>
    </w:p>
    <w:p w:rsidR="003977F4" w:rsidRDefault="003977F4" w:rsidP="001B423B">
      <w:pPr>
        <w:ind w:hanging="147"/>
        <w:jc w:val="right"/>
        <w:rPr>
          <w:i/>
          <w:sz w:val="18"/>
          <w:szCs w:val="18"/>
        </w:rPr>
      </w:pPr>
    </w:p>
    <w:p w:rsidR="003977F4" w:rsidRDefault="003977F4" w:rsidP="001B423B">
      <w:pPr>
        <w:ind w:hanging="147"/>
        <w:jc w:val="right"/>
        <w:rPr>
          <w:i/>
          <w:sz w:val="18"/>
          <w:szCs w:val="18"/>
        </w:rPr>
      </w:pPr>
    </w:p>
    <w:p w:rsidR="003977F4" w:rsidRDefault="003977F4" w:rsidP="001B423B">
      <w:pPr>
        <w:ind w:hanging="147"/>
        <w:jc w:val="right"/>
        <w:rPr>
          <w:i/>
          <w:sz w:val="18"/>
          <w:szCs w:val="18"/>
        </w:rPr>
      </w:pPr>
    </w:p>
    <w:p w:rsidR="003977F4" w:rsidRDefault="003977F4" w:rsidP="003977F4">
      <w:pPr>
        <w:ind w:hanging="147"/>
        <w:jc w:val="center"/>
        <w:rPr>
          <w:b/>
          <w:sz w:val="18"/>
          <w:szCs w:val="18"/>
        </w:rPr>
      </w:pPr>
      <w:r w:rsidRPr="003977F4">
        <w:rPr>
          <w:b/>
          <w:sz w:val="18"/>
          <w:szCs w:val="18"/>
        </w:rPr>
        <w:t>Оповещение</w:t>
      </w:r>
    </w:p>
    <w:p w:rsidR="003977F4" w:rsidRPr="003977F4" w:rsidRDefault="003977F4" w:rsidP="003977F4">
      <w:pPr>
        <w:ind w:hanging="147"/>
        <w:jc w:val="center"/>
        <w:rPr>
          <w:b/>
          <w:sz w:val="18"/>
          <w:szCs w:val="18"/>
        </w:rPr>
      </w:pPr>
    </w:p>
    <w:p w:rsidR="003977F4" w:rsidRPr="003977F4" w:rsidRDefault="003977F4" w:rsidP="00FC7922">
      <w:pPr>
        <w:ind w:left="0" w:firstLine="420"/>
        <w:rPr>
          <w:sz w:val="18"/>
          <w:szCs w:val="18"/>
        </w:rPr>
      </w:pPr>
      <w:r w:rsidRPr="003977F4">
        <w:rPr>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3977F4">
        <w:rPr>
          <w:sz w:val="18"/>
          <w:szCs w:val="18"/>
        </w:rPr>
        <w:t>2</w:t>
      </w:r>
      <w:proofErr w:type="gramEnd"/>
      <w:r w:rsidRPr="003977F4">
        <w:rPr>
          <w:sz w:val="18"/>
          <w:szCs w:val="18"/>
        </w:rPr>
        <w:t xml:space="preserve"> площадью 477 </w:t>
      </w:r>
      <w:proofErr w:type="spellStart"/>
      <w:r w:rsidRPr="003977F4">
        <w:rPr>
          <w:sz w:val="18"/>
          <w:szCs w:val="18"/>
        </w:rPr>
        <w:t>кв.м</w:t>
      </w:r>
      <w:proofErr w:type="spellEnd"/>
      <w:r w:rsidRPr="003977F4">
        <w:rPr>
          <w:sz w:val="18"/>
          <w:szCs w:val="18"/>
        </w:rPr>
        <w:t>.,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3977F4" w:rsidRPr="003977F4" w:rsidRDefault="003977F4" w:rsidP="00FC7922">
      <w:pPr>
        <w:ind w:left="0" w:firstLine="420"/>
        <w:rPr>
          <w:sz w:val="18"/>
          <w:szCs w:val="18"/>
        </w:rPr>
      </w:pPr>
    </w:p>
    <w:p w:rsidR="003977F4" w:rsidRPr="003977F4" w:rsidRDefault="003977F4" w:rsidP="00FC7922">
      <w:pPr>
        <w:ind w:left="0" w:firstLine="420"/>
        <w:rPr>
          <w:sz w:val="18"/>
          <w:szCs w:val="18"/>
        </w:rPr>
      </w:pPr>
      <w:r w:rsidRPr="003977F4">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3977F4">
        <w:rPr>
          <w:sz w:val="18"/>
          <w:szCs w:val="18"/>
        </w:rPr>
        <w:t>2</w:t>
      </w:r>
      <w:proofErr w:type="gramEnd"/>
      <w:r w:rsidRPr="003977F4">
        <w:rPr>
          <w:sz w:val="18"/>
          <w:szCs w:val="18"/>
        </w:rPr>
        <w:t xml:space="preserve"> площадью 477 </w:t>
      </w:r>
      <w:proofErr w:type="spellStart"/>
      <w:r w:rsidRPr="003977F4">
        <w:rPr>
          <w:sz w:val="18"/>
          <w:szCs w:val="18"/>
        </w:rPr>
        <w:t>кв.м</w:t>
      </w:r>
      <w:proofErr w:type="spellEnd"/>
      <w:r w:rsidRPr="003977F4">
        <w:rPr>
          <w:sz w:val="18"/>
          <w:szCs w:val="18"/>
        </w:rPr>
        <w:t xml:space="preserve">.,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w:t>
      </w:r>
      <w:proofErr w:type="gramStart"/>
      <w:r w:rsidRPr="003977F4">
        <w:rPr>
          <w:sz w:val="18"/>
          <w:szCs w:val="18"/>
        </w:rPr>
        <w:t>Иркутская область, Иркутский район, с. Хомутово, ул. Солнечная, 46. (далее – проект).</w:t>
      </w:r>
      <w:proofErr w:type="gramEnd"/>
    </w:p>
    <w:p w:rsidR="003977F4" w:rsidRPr="003977F4" w:rsidRDefault="003977F4" w:rsidP="00FC7922">
      <w:pPr>
        <w:ind w:left="0" w:firstLine="420"/>
        <w:rPr>
          <w:sz w:val="18"/>
          <w:szCs w:val="18"/>
        </w:rPr>
      </w:pPr>
      <w:r w:rsidRPr="003977F4">
        <w:rPr>
          <w:sz w:val="18"/>
          <w:szCs w:val="18"/>
        </w:rPr>
        <w:t>Информационные материалы к проекту:</w:t>
      </w:r>
    </w:p>
    <w:p w:rsidR="003977F4" w:rsidRPr="003977F4" w:rsidRDefault="003977F4" w:rsidP="00FC7922">
      <w:pPr>
        <w:ind w:left="0" w:firstLine="420"/>
        <w:rPr>
          <w:sz w:val="18"/>
          <w:szCs w:val="18"/>
        </w:rPr>
      </w:pPr>
      <w:r w:rsidRPr="003977F4">
        <w:rPr>
          <w:sz w:val="18"/>
          <w:szCs w:val="18"/>
        </w:rPr>
        <w:t>1)проект решения о предоставлении разрешения на условно разрешенный вид использования земельного участка;</w:t>
      </w:r>
    </w:p>
    <w:p w:rsidR="003977F4" w:rsidRPr="003977F4" w:rsidRDefault="003977F4" w:rsidP="00FC7922">
      <w:pPr>
        <w:ind w:left="0" w:firstLine="420"/>
        <w:rPr>
          <w:sz w:val="18"/>
          <w:szCs w:val="18"/>
        </w:rPr>
      </w:pPr>
      <w:r w:rsidRPr="003977F4">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977F4" w:rsidRPr="003977F4" w:rsidRDefault="003977F4" w:rsidP="00FC7922">
      <w:pPr>
        <w:ind w:left="0" w:firstLine="420"/>
        <w:rPr>
          <w:sz w:val="18"/>
          <w:szCs w:val="18"/>
        </w:rPr>
      </w:pPr>
      <w:r w:rsidRPr="003977F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23.05.2024г. по 20.06.2024 г.)</w:t>
      </w:r>
    </w:p>
    <w:p w:rsidR="003977F4" w:rsidRPr="003977F4" w:rsidRDefault="003977F4" w:rsidP="00FC7922">
      <w:pPr>
        <w:ind w:left="0" w:firstLine="420"/>
        <w:rPr>
          <w:sz w:val="18"/>
          <w:szCs w:val="18"/>
        </w:rPr>
      </w:pPr>
      <w:r w:rsidRPr="003977F4">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977F4">
        <w:rPr>
          <w:sz w:val="18"/>
          <w:szCs w:val="18"/>
        </w:rPr>
        <w:t xml:space="preserve"> А</w:t>
      </w:r>
      <w:proofErr w:type="gramEnd"/>
      <w:r w:rsidRPr="003977F4">
        <w:rPr>
          <w:sz w:val="18"/>
          <w:szCs w:val="18"/>
        </w:rPr>
        <w:t>, 1 этаж, 3 кабинет (отдел градостроительства, земельных и имущественных отношений)</w:t>
      </w:r>
    </w:p>
    <w:p w:rsidR="003977F4" w:rsidRPr="003977F4" w:rsidRDefault="003977F4" w:rsidP="00FC7922">
      <w:pPr>
        <w:ind w:left="0" w:firstLine="420"/>
        <w:rPr>
          <w:sz w:val="18"/>
          <w:szCs w:val="18"/>
        </w:rPr>
      </w:pPr>
      <w:r w:rsidRPr="003977F4">
        <w:rPr>
          <w:sz w:val="18"/>
          <w:szCs w:val="18"/>
        </w:rPr>
        <w:t>Дата открытия экспозиции проекта: 23.05.2024 г.</w:t>
      </w:r>
    </w:p>
    <w:p w:rsidR="003977F4" w:rsidRPr="003977F4" w:rsidRDefault="003977F4" w:rsidP="00FC7922">
      <w:pPr>
        <w:ind w:left="0" w:firstLine="420"/>
        <w:rPr>
          <w:sz w:val="18"/>
          <w:szCs w:val="18"/>
        </w:rPr>
      </w:pPr>
      <w:r w:rsidRPr="003977F4">
        <w:rPr>
          <w:sz w:val="18"/>
          <w:szCs w:val="18"/>
        </w:rPr>
        <w:t xml:space="preserve">Срок, время проведения экспозиции проекта: с 23.05.2024г. по 20.06.2024г. включительно. </w:t>
      </w:r>
    </w:p>
    <w:p w:rsidR="003977F4" w:rsidRPr="003977F4" w:rsidRDefault="003977F4" w:rsidP="00FC7922">
      <w:pPr>
        <w:ind w:left="0" w:firstLine="420"/>
        <w:rPr>
          <w:sz w:val="18"/>
          <w:szCs w:val="18"/>
        </w:rPr>
      </w:pPr>
      <w:r w:rsidRPr="003977F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977F4" w:rsidRPr="003977F4" w:rsidRDefault="003977F4" w:rsidP="00FC7922">
      <w:pPr>
        <w:ind w:left="0" w:firstLine="420"/>
        <w:rPr>
          <w:sz w:val="18"/>
          <w:szCs w:val="18"/>
        </w:rPr>
      </w:pPr>
      <w:r w:rsidRPr="003977F4">
        <w:rPr>
          <w:sz w:val="18"/>
          <w:szCs w:val="18"/>
        </w:rPr>
        <w:t xml:space="preserve">Собрания участников публичных слушаний: </w:t>
      </w:r>
    </w:p>
    <w:p w:rsidR="003977F4" w:rsidRPr="003977F4" w:rsidRDefault="003977F4" w:rsidP="00FC7922">
      <w:pPr>
        <w:ind w:left="0" w:firstLine="420"/>
        <w:rPr>
          <w:sz w:val="18"/>
          <w:szCs w:val="18"/>
        </w:rPr>
      </w:pPr>
      <w:r w:rsidRPr="003977F4">
        <w:rPr>
          <w:sz w:val="18"/>
          <w:szCs w:val="18"/>
        </w:rPr>
        <w:t>- Регистрация лиц, участвующих в собрании участников публичных слушаний: 20.06.2024 г.</w:t>
      </w:r>
    </w:p>
    <w:p w:rsidR="003977F4" w:rsidRPr="003977F4" w:rsidRDefault="003977F4" w:rsidP="00FC7922">
      <w:pPr>
        <w:ind w:left="0" w:firstLine="420"/>
        <w:rPr>
          <w:sz w:val="18"/>
          <w:szCs w:val="18"/>
        </w:rPr>
      </w:pPr>
      <w:r w:rsidRPr="003977F4">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977F4">
        <w:rPr>
          <w:sz w:val="18"/>
          <w:szCs w:val="18"/>
        </w:rPr>
        <w:t xml:space="preserve"> А</w:t>
      </w:r>
      <w:proofErr w:type="gramEnd"/>
      <w:r w:rsidRPr="003977F4">
        <w:rPr>
          <w:sz w:val="18"/>
          <w:szCs w:val="18"/>
        </w:rPr>
        <w:t>, 1 этаж, 3 кабинет;</w:t>
      </w:r>
    </w:p>
    <w:p w:rsidR="003977F4" w:rsidRPr="003977F4" w:rsidRDefault="003977F4" w:rsidP="00FC7922">
      <w:pPr>
        <w:ind w:left="0" w:firstLine="420"/>
        <w:rPr>
          <w:sz w:val="18"/>
          <w:szCs w:val="18"/>
        </w:rPr>
      </w:pPr>
      <w:r w:rsidRPr="003977F4">
        <w:rPr>
          <w:sz w:val="18"/>
          <w:szCs w:val="18"/>
        </w:rPr>
        <w:t>- Собрание участников публичных слушаний: 20.06.2024 в 16:00 часов.</w:t>
      </w:r>
    </w:p>
    <w:p w:rsidR="003977F4" w:rsidRPr="003977F4" w:rsidRDefault="003977F4" w:rsidP="00FC7922">
      <w:pPr>
        <w:ind w:left="0" w:firstLine="420"/>
        <w:rPr>
          <w:sz w:val="18"/>
          <w:szCs w:val="18"/>
        </w:rPr>
      </w:pPr>
      <w:proofErr w:type="gramStart"/>
      <w:r w:rsidRPr="003977F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977F4" w:rsidRPr="003977F4" w:rsidRDefault="003977F4" w:rsidP="00FC7922">
      <w:pPr>
        <w:ind w:left="0" w:firstLine="420"/>
        <w:rPr>
          <w:sz w:val="18"/>
          <w:szCs w:val="18"/>
        </w:rPr>
      </w:pPr>
      <w:r w:rsidRPr="003977F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977F4" w:rsidRPr="003977F4" w:rsidRDefault="003977F4" w:rsidP="00FC7922">
      <w:pPr>
        <w:ind w:left="0" w:firstLine="420"/>
        <w:rPr>
          <w:sz w:val="18"/>
          <w:szCs w:val="18"/>
        </w:rPr>
      </w:pPr>
      <w:r w:rsidRPr="003977F4">
        <w:rPr>
          <w:sz w:val="18"/>
          <w:szCs w:val="18"/>
        </w:rPr>
        <w:t>- в письменной или устной форме в ходе проведения собрания участников публичных слушаний;</w:t>
      </w:r>
    </w:p>
    <w:p w:rsidR="003977F4" w:rsidRPr="003977F4" w:rsidRDefault="003977F4" w:rsidP="00FC7922">
      <w:pPr>
        <w:ind w:left="0" w:firstLine="420"/>
        <w:rPr>
          <w:sz w:val="18"/>
          <w:szCs w:val="18"/>
        </w:rPr>
      </w:pPr>
      <w:r w:rsidRPr="003977F4">
        <w:rPr>
          <w:sz w:val="18"/>
          <w:szCs w:val="18"/>
        </w:rPr>
        <w:t xml:space="preserve">- в письменной форме в адрес Администрации Хомутовского муниципального образования по адресу: </w:t>
      </w:r>
      <w:proofErr w:type="gramStart"/>
      <w:r w:rsidRPr="003977F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977F4" w:rsidRPr="003977F4" w:rsidRDefault="003977F4" w:rsidP="00FC7922">
      <w:pPr>
        <w:ind w:left="0" w:firstLine="420"/>
        <w:rPr>
          <w:sz w:val="18"/>
          <w:szCs w:val="18"/>
        </w:rPr>
      </w:pPr>
      <w:r w:rsidRPr="003977F4">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3977F4">
        <w:rPr>
          <w:sz w:val="18"/>
          <w:szCs w:val="18"/>
        </w:rPr>
        <w:t>ПОС</w:t>
      </w:r>
      <w:proofErr w:type="gramEnd"/>
      <w:r w:rsidRPr="003977F4">
        <w:rPr>
          <w:sz w:val="18"/>
          <w:szCs w:val="18"/>
        </w:rPr>
        <w:t>/ Общественные обсуждения и публичные слушания::  : с 23.05.2024г. по 20.06.2024.</w:t>
      </w:r>
    </w:p>
    <w:p w:rsidR="003977F4" w:rsidRDefault="003977F4" w:rsidP="00FC7922">
      <w:pPr>
        <w:ind w:left="0" w:firstLine="420"/>
        <w:rPr>
          <w:sz w:val="18"/>
          <w:szCs w:val="18"/>
        </w:rPr>
      </w:pPr>
      <w:r w:rsidRPr="003977F4">
        <w:rPr>
          <w:sz w:val="18"/>
          <w:szCs w:val="18"/>
        </w:rPr>
        <w:t>Справки по вопросам организации и проведения публичных слушаний по телефону: 696-182,696-501.</w:t>
      </w:r>
    </w:p>
    <w:p w:rsidR="003977F4" w:rsidRDefault="003977F4" w:rsidP="00FC7922">
      <w:pPr>
        <w:ind w:left="0" w:firstLine="420"/>
        <w:rPr>
          <w:sz w:val="18"/>
          <w:szCs w:val="18"/>
        </w:rPr>
      </w:pPr>
    </w:p>
    <w:p w:rsidR="003977F4" w:rsidRDefault="003977F4" w:rsidP="00FC7922">
      <w:pPr>
        <w:ind w:left="0" w:firstLine="420"/>
        <w:rPr>
          <w:sz w:val="18"/>
          <w:szCs w:val="18"/>
        </w:rPr>
      </w:pPr>
    </w:p>
    <w:p w:rsidR="003977F4" w:rsidRDefault="003977F4" w:rsidP="00FC7922">
      <w:pPr>
        <w:ind w:left="0" w:firstLine="420"/>
        <w:jc w:val="center"/>
        <w:rPr>
          <w:sz w:val="18"/>
          <w:szCs w:val="18"/>
        </w:rPr>
      </w:pPr>
      <w:r w:rsidRPr="003977F4">
        <w:rPr>
          <w:sz w:val="18"/>
          <w:szCs w:val="18"/>
        </w:rPr>
        <w:t>Проект</w:t>
      </w:r>
    </w:p>
    <w:p w:rsidR="005067ED" w:rsidRPr="003977F4" w:rsidRDefault="005067ED" w:rsidP="00FC7922">
      <w:pPr>
        <w:ind w:left="0" w:firstLine="420"/>
        <w:jc w:val="center"/>
        <w:rPr>
          <w:sz w:val="18"/>
          <w:szCs w:val="18"/>
        </w:rPr>
      </w:pPr>
    </w:p>
    <w:p w:rsidR="003977F4" w:rsidRPr="003977F4" w:rsidRDefault="003977F4" w:rsidP="00FC7922">
      <w:pPr>
        <w:ind w:left="0" w:firstLine="420"/>
        <w:rPr>
          <w:sz w:val="18"/>
          <w:szCs w:val="18"/>
        </w:rPr>
      </w:pPr>
      <w:r w:rsidRPr="003977F4">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3977F4">
        <w:rPr>
          <w:sz w:val="18"/>
          <w:szCs w:val="18"/>
        </w:rPr>
        <w:t>2</w:t>
      </w:r>
      <w:proofErr w:type="gramEnd"/>
      <w:r w:rsidRPr="003977F4">
        <w:rPr>
          <w:sz w:val="18"/>
          <w:szCs w:val="18"/>
        </w:rPr>
        <w:t xml:space="preserve"> площадью 477 </w:t>
      </w:r>
      <w:proofErr w:type="spellStart"/>
      <w:r w:rsidRPr="003977F4">
        <w:rPr>
          <w:sz w:val="18"/>
          <w:szCs w:val="18"/>
        </w:rPr>
        <w:t>кв.м</w:t>
      </w:r>
      <w:proofErr w:type="spellEnd"/>
      <w:r w:rsidRPr="003977F4">
        <w:rPr>
          <w:sz w:val="18"/>
          <w:szCs w:val="18"/>
        </w:rPr>
        <w:t xml:space="preserve">.,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w:t>
      </w:r>
      <w:proofErr w:type="gramStart"/>
      <w:r w:rsidRPr="003977F4">
        <w:rPr>
          <w:sz w:val="18"/>
          <w:szCs w:val="18"/>
        </w:rPr>
        <w:t>Солнечная</w:t>
      </w:r>
      <w:proofErr w:type="gramEnd"/>
      <w:r w:rsidRPr="003977F4">
        <w:rPr>
          <w:sz w:val="18"/>
          <w:szCs w:val="18"/>
        </w:rPr>
        <w:t>, 46</w:t>
      </w:r>
    </w:p>
    <w:p w:rsidR="003977F4" w:rsidRPr="003977F4" w:rsidRDefault="003977F4" w:rsidP="00FC7922">
      <w:pPr>
        <w:ind w:left="0" w:firstLine="420"/>
        <w:rPr>
          <w:sz w:val="18"/>
          <w:szCs w:val="18"/>
        </w:rPr>
      </w:pPr>
    </w:p>
    <w:p w:rsidR="003977F4" w:rsidRPr="003977F4" w:rsidRDefault="003977F4" w:rsidP="00FC7922">
      <w:pPr>
        <w:ind w:left="0" w:firstLine="420"/>
        <w:rPr>
          <w:sz w:val="18"/>
          <w:szCs w:val="18"/>
        </w:rPr>
      </w:pPr>
      <w:r w:rsidRPr="003977F4">
        <w:rPr>
          <w:sz w:val="18"/>
          <w:szCs w:val="18"/>
        </w:rPr>
        <w:lastRenderedPageBreak/>
        <w:t xml:space="preserve">Учитывая заявление Акопян </w:t>
      </w:r>
      <w:proofErr w:type="spellStart"/>
      <w:r w:rsidRPr="003977F4">
        <w:rPr>
          <w:sz w:val="18"/>
          <w:szCs w:val="18"/>
        </w:rPr>
        <w:t>Норайра</w:t>
      </w:r>
      <w:proofErr w:type="spellEnd"/>
      <w:r w:rsidRPr="003977F4">
        <w:rPr>
          <w:sz w:val="18"/>
          <w:szCs w:val="18"/>
        </w:rPr>
        <w:t xml:space="preserve"> </w:t>
      </w:r>
      <w:proofErr w:type="spellStart"/>
      <w:r w:rsidRPr="003977F4">
        <w:rPr>
          <w:sz w:val="18"/>
          <w:szCs w:val="18"/>
        </w:rPr>
        <w:t>Карленовича</w:t>
      </w:r>
      <w:proofErr w:type="spellEnd"/>
      <w:r w:rsidRPr="003977F4">
        <w:rPr>
          <w:sz w:val="18"/>
          <w:szCs w:val="18"/>
        </w:rPr>
        <w:t xml:space="preserve"> о предоставлении разрешения на условно разрешенный вид использования «Магазины» в отношении земельного  участка ЗУ</w:t>
      </w:r>
      <w:proofErr w:type="gramStart"/>
      <w:r w:rsidRPr="003977F4">
        <w:rPr>
          <w:sz w:val="18"/>
          <w:szCs w:val="18"/>
        </w:rPr>
        <w:t>2</w:t>
      </w:r>
      <w:proofErr w:type="gramEnd"/>
      <w:r w:rsidRPr="003977F4">
        <w:rPr>
          <w:sz w:val="18"/>
          <w:szCs w:val="18"/>
        </w:rPr>
        <w:t xml:space="preserve"> площадью 477 </w:t>
      </w:r>
      <w:proofErr w:type="spellStart"/>
      <w:r w:rsidRPr="003977F4">
        <w:rPr>
          <w:sz w:val="18"/>
          <w:szCs w:val="18"/>
        </w:rPr>
        <w:t>кв.м</w:t>
      </w:r>
      <w:proofErr w:type="spellEnd"/>
      <w:r w:rsidRPr="003977F4">
        <w:rPr>
          <w:sz w:val="18"/>
          <w:szCs w:val="18"/>
        </w:rPr>
        <w:t>.,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3977F4" w:rsidRDefault="003977F4" w:rsidP="00FC7922">
      <w:pPr>
        <w:ind w:left="0" w:firstLine="420"/>
        <w:rPr>
          <w:sz w:val="18"/>
          <w:szCs w:val="18"/>
        </w:rPr>
      </w:pPr>
      <w:r w:rsidRPr="003977F4">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067ED" w:rsidRDefault="005067ED" w:rsidP="005067ED">
      <w:pPr>
        <w:ind w:hanging="147"/>
        <w:rPr>
          <w:sz w:val="18"/>
          <w:szCs w:val="18"/>
        </w:rPr>
      </w:pPr>
    </w:p>
    <w:p w:rsidR="005067ED" w:rsidRDefault="005067ED" w:rsidP="005067ED">
      <w:pPr>
        <w:ind w:hanging="147"/>
        <w:rPr>
          <w:sz w:val="18"/>
          <w:szCs w:val="18"/>
        </w:rPr>
      </w:pPr>
    </w:p>
    <w:p w:rsidR="005067ED" w:rsidRDefault="005067ED" w:rsidP="005067ED">
      <w:pPr>
        <w:ind w:hanging="147"/>
        <w:rPr>
          <w:sz w:val="18"/>
          <w:szCs w:val="18"/>
        </w:rPr>
      </w:pPr>
      <w:r w:rsidRPr="00993FB2">
        <w:rPr>
          <w:b/>
          <w:noProof/>
          <w:sz w:val="32"/>
          <w:szCs w:val="32"/>
        </w:rPr>
        <w:drawing>
          <wp:inline distT="0" distB="0" distL="0" distR="0" wp14:anchorId="65AD2BE6" wp14:editId="3F7A0F1D">
            <wp:extent cx="6083067" cy="38633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79818" cy="3861276"/>
                    </a:xfrm>
                    <a:prstGeom prst="rect">
                      <a:avLst/>
                    </a:prstGeom>
                  </pic:spPr>
                </pic:pic>
              </a:graphicData>
            </a:graphic>
          </wp:inline>
        </w:drawing>
      </w:r>
    </w:p>
    <w:p w:rsidR="006F3DF7" w:rsidRDefault="006F3DF7" w:rsidP="00BC4228">
      <w:pPr>
        <w:ind w:hanging="147"/>
        <w:jc w:val="right"/>
        <w:rPr>
          <w:sz w:val="18"/>
          <w:szCs w:val="18"/>
        </w:rPr>
      </w:pPr>
    </w:p>
    <w:p w:rsidR="00BC4228" w:rsidRDefault="00BC4228" w:rsidP="00BC4228">
      <w:pPr>
        <w:ind w:hanging="147"/>
        <w:jc w:val="right"/>
        <w:rPr>
          <w:sz w:val="18"/>
          <w:szCs w:val="18"/>
        </w:rPr>
      </w:pPr>
    </w:p>
    <w:p w:rsidR="006F3DF7" w:rsidRPr="006F3DF7" w:rsidRDefault="006F3DF7" w:rsidP="006F3DF7">
      <w:pPr>
        <w:ind w:hanging="147"/>
        <w:jc w:val="center"/>
        <w:rPr>
          <w:sz w:val="18"/>
          <w:szCs w:val="18"/>
        </w:rPr>
      </w:pPr>
    </w:p>
    <w:p w:rsidR="006F3DF7" w:rsidRPr="006F3DF7" w:rsidRDefault="006F3DF7" w:rsidP="006F3DF7">
      <w:pPr>
        <w:ind w:hanging="147"/>
        <w:jc w:val="center"/>
        <w:rPr>
          <w:sz w:val="18"/>
          <w:szCs w:val="18"/>
        </w:rPr>
      </w:pPr>
      <w:r w:rsidRPr="006F3DF7">
        <w:rPr>
          <w:sz w:val="18"/>
          <w:szCs w:val="18"/>
        </w:rPr>
        <w:t>РОССИЙСКАЯ ФЕДЕРАЦИЯ</w:t>
      </w:r>
    </w:p>
    <w:p w:rsidR="006F3DF7" w:rsidRPr="006F3DF7" w:rsidRDefault="006F3DF7" w:rsidP="006F3DF7">
      <w:pPr>
        <w:ind w:hanging="147"/>
        <w:jc w:val="center"/>
        <w:rPr>
          <w:sz w:val="18"/>
          <w:szCs w:val="18"/>
        </w:rPr>
      </w:pPr>
      <w:r w:rsidRPr="006F3DF7">
        <w:rPr>
          <w:sz w:val="18"/>
          <w:szCs w:val="18"/>
        </w:rPr>
        <w:t>ИРКУТСКАЯ ОБЛАСТЬ ИРКУТСКИЙ РАЙОН</w:t>
      </w:r>
    </w:p>
    <w:p w:rsidR="006F3DF7" w:rsidRPr="006F3DF7" w:rsidRDefault="006F3DF7" w:rsidP="006F3DF7">
      <w:pPr>
        <w:ind w:hanging="147"/>
        <w:jc w:val="center"/>
        <w:rPr>
          <w:sz w:val="18"/>
          <w:szCs w:val="18"/>
        </w:rPr>
      </w:pPr>
      <w:r w:rsidRPr="006F3DF7">
        <w:rPr>
          <w:sz w:val="18"/>
          <w:szCs w:val="18"/>
        </w:rPr>
        <w:t>ХОМУТОВСКОЕ МУНИЦИПАЛЬНОЕ ОБРАЗОВАНИЕ</w:t>
      </w:r>
    </w:p>
    <w:p w:rsidR="006F3DF7" w:rsidRPr="006F3DF7" w:rsidRDefault="006F3DF7" w:rsidP="006F3DF7">
      <w:pPr>
        <w:ind w:hanging="147"/>
        <w:jc w:val="center"/>
        <w:rPr>
          <w:b/>
          <w:sz w:val="18"/>
          <w:szCs w:val="18"/>
        </w:rPr>
      </w:pPr>
      <w:r w:rsidRPr="006F3DF7">
        <w:rPr>
          <w:b/>
          <w:sz w:val="18"/>
          <w:szCs w:val="18"/>
        </w:rPr>
        <w:t>АДМИНИСТРАЦИЯ</w:t>
      </w:r>
    </w:p>
    <w:p w:rsidR="006F3DF7" w:rsidRPr="00B33D93" w:rsidRDefault="006F3DF7" w:rsidP="006F3DF7">
      <w:pPr>
        <w:ind w:hanging="147"/>
        <w:jc w:val="center"/>
        <w:rPr>
          <w:b/>
          <w:sz w:val="18"/>
          <w:szCs w:val="18"/>
        </w:rPr>
      </w:pPr>
      <w:r w:rsidRPr="00B33D93">
        <w:rPr>
          <w:b/>
          <w:sz w:val="18"/>
          <w:szCs w:val="18"/>
        </w:rPr>
        <w:t>ПОСТАНОВЛЕНИЕ</w:t>
      </w:r>
    </w:p>
    <w:p w:rsidR="006F3DF7" w:rsidRPr="006F3DF7" w:rsidRDefault="006F3DF7" w:rsidP="006F3DF7">
      <w:pPr>
        <w:ind w:hanging="147"/>
        <w:jc w:val="center"/>
        <w:rPr>
          <w:b/>
          <w:sz w:val="18"/>
          <w:szCs w:val="18"/>
        </w:rPr>
      </w:pPr>
    </w:p>
    <w:p w:rsidR="006F3DF7" w:rsidRPr="00B33D93" w:rsidRDefault="006F3DF7" w:rsidP="006F3DF7">
      <w:pPr>
        <w:ind w:hanging="147"/>
        <w:rPr>
          <w:sz w:val="18"/>
          <w:szCs w:val="18"/>
          <w:u w:val="single"/>
        </w:rPr>
      </w:pPr>
      <w:r w:rsidRPr="00B33D93">
        <w:rPr>
          <w:sz w:val="18"/>
          <w:szCs w:val="18"/>
          <w:u w:val="single"/>
        </w:rPr>
        <w:t>2</w:t>
      </w:r>
      <w:r w:rsidR="00B33D93" w:rsidRPr="00B33D93">
        <w:rPr>
          <w:sz w:val="18"/>
          <w:szCs w:val="18"/>
          <w:u w:val="single"/>
        </w:rPr>
        <w:t>8</w:t>
      </w:r>
      <w:r w:rsidRPr="00B33D93">
        <w:rPr>
          <w:sz w:val="18"/>
          <w:szCs w:val="18"/>
          <w:u w:val="single"/>
        </w:rPr>
        <w:t xml:space="preserve">.05.2024  № </w:t>
      </w:r>
      <w:r w:rsidR="00B33D93" w:rsidRPr="00B33D93">
        <w:rPr>
          <w:sz w:val="18"/>
          <w:szCs w:val="18"/>
          <w:u w:val="single"/>
        </w:rPr>
        <w:t>599</w:t>
      </w:r>
      <w:r w:rsidRPr="00B33D93">
        <w:rPr>
          <w:sz w:val="18"/>
          <w:szCs w:val="18"/>
          <w:u w:val="single"/>
        </w:rPr>
        <w:t xml:space="preserve"> </w:t>
      </w:r>
      <w:proofErr w:type="spellStart"/>
      <w:r w:rsidRPr="00B33D93">
        <w:rPr>
          <w:sz w:val="18"/>
          <w:szCs w:val="18"/>
          <w:u w:val="single"/>
        </w:rPr>
        <w:t>пз</w:t>
      </w:r>
      <w:proofErr w:type="spellEnd"/>
    </w:p>
    <w:p w:rsidR="006F3DF7" w:rsidRDefault="006F3DF7" w:rsidP="006F3DF7">
      <w:pPr>
        <w:ind w:hanging="147"/>
        <w:rPr>
          <w:sz w:val="18"/>
          <w:szCs w:val="18"/>
        </w:rPr>
      </w:pPr>
      <w:r w:rsidRPr="006F3DF7">
        <w:rPr>
          <w:sz w:val="18"/>
          <w:szCs w:val="18"/>
        </w:rPr>
        <w:t xml:space="preserve">       с. Хомутово</w:t>
      </w:r>
    </w:p>
    <w:p w:rsidR="00B33D93" w:rsidRDefault="00B33D93" w:rsidP="006F3DF7">
      <w:pPr>
        <w:ind w:hanging="147"/>
        <w:rPr>
          <w:sz w:val="18"/>
          <w:szCs w:val="18"/>
        </w:rPr>
      </w:pPr>
    </w:p>
    <w:p w:rsidR="00B33D93" w:rsidRPr="00B33D93" w:rsidRDefault="00B33D93" w:rsidP="00FC7922">
      <w:pPr>
        <w:ind w:left="0" w:firstLine="420"/>
        <w:rPr>
          <w:sz w:val="18"/>
          <w:szCs w:val="18"/>
        </w:rPr>
      </w:pPr>
      <w:proofErr w:type="gramStart"/>
      <w:r w:rsidRPr="00B33D93">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B33D93">
        <w:rPr>
          <w:sz w:val="18"/>
          <w:szCs w:val="18"/>
        </w:rPr>
        <w:t xml:space="preserve"> разрешенного строительства, реконструкции объектов капитального строительства.</w:t>
      </w:r>
    </w:p>
    <w:p w:rsidR="00B33D93" w:rsidRPr="00B33D93" w:rsidRDefault="00B33D93" w:rsidP="00FC7922">
      <w:pPr>
        <w:ind w:left="0" w:firstLine="420"/>
        <w:rPr>
          <w:sz w:val="18"/>
          <w:szCs w:val="18"/>
        </w:rPr>
      </w:pPr>
      <w:r w:rsidRPr="00B33D93">
        <w:rPr>
          <w:sz w:val="18"/>
          <w:szCs w:val="18"/>
        </w:rPr>
        <w:tab/>
      </w:r>
      <w:r w:rsidRPr="00B33D93">
        <w:rPr>
          <w:sz w:val="18"/>
          <w:szCs w:val="18"/>
        </w:rPr>
        <w:tab/>
      </w:r>
      <w:r w:rsidRPr="00B33D93">
        <w:rPr>
          <w:sz w:val="18"/>
          <w:szCs w:val="18"/>
        </w:rPr>
        <w:tab/>
      </w:r>
      <w:r w:rsidRPr="00B33D93">
        <w:rPr>
          <w:sz w:val="18"/>
          <w:szCs w:val="18"/>
        </w:rPr>
        <w:tab/>
      </w:r>
    </w:p>
    <w:p w:rsidR="00B33D93" w:rsidRDefault="00B33D93" w:rsidP="00FC7922">
      <w:pPr>
        <w:ind w:left="0" w:firstLine="420"/>
        <w:rPr>
          <w:sz w:val="18"/>
          <w:szCs w:val="18"/>
        </w:rPr>
      </w:pPr>
      <w:proofErr w:type="gramStart"/>
      <w:r w:rsidRPr="00B33D9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B33D93">
        <w:rPr>
          <w:sz w:val="18"/>
          <w:szCs w:val="18"/>
        </w:rPr>
        <w:t xml:space="preserve"> «</w:t>
      </w:r>
      <w:proofErr w:type="gramStart"/>
      <w:r w:rsidRPr="00B33D93">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33D93">
        <w:rPr>
          <w:sz w:val="18"/>
          <w:szCs w:val="18"/>
        </w:rPr>
        <w:t>Хомутовском</w:t>
      </w:r>
      <w:proofErr w:type="spellEnd"/>
      <w:r w:rsidRPr="00B33D93">
        <w:rPr>
          <w:sz w:val="18"/>
          <w:szCs w:val="18"/>
        </w:rPr>
        <w:t xml:space="preserve"> муниципальном образовании», на основании заявления Администрации Иркутского районного муниципального образования, администрация Хомутовского муниципального образования</w:t>
      </w:r>
      <w:proofErr w:type="gramEnd"/>
    </w:p>
    <w:p w:rsidR="001A13E9" w:rsidRPr="00B33D93" w:rsidRDefault="001A13E9" w:rsidP="00FC7922">
      <w:pPr>
        <w:ind w:left="0" w:firstLine="420"/>
        <w:rPr>
          <w:sz w:val="18"/>
          <w:szCs w:val="18"/>
        </w:rPr>
      </w:pPr>
    </w:p>
    <w:p w:rsidR="00B33D93" w:rsidRDefault="00B33D93" w:rsidP="00FC7922">
      <w:pPr>
        <w:ind w:left="0" w:firstLine="420"/>
        <w:rPr>
          <w:sz w:val="18"/>
          <w:szCs w:val="18"/>
        </w:rPr>
      </w:pPr>
      <w:r w:rsidRPr="00B33D93">
        <w:rPr>
          <w:sz w:val="18"/>
          <w:szCs w:val="18"/>
        </w:rPr>
        <w:t>ПОСТАНОВЛЯЕТ:</w:t>
      </w:r>
    </w:p>
    <w:p w:rsidR="001A13E9" w:rsidRPr="00B33D93" w:rsidRDefault="001A13E9" w:rsidP="00FC7922">
      <w:pPr>
        <w:ind w:left="0" w:firstLine="420"/>
        <w:rPr>
          <w:sz w:val="18"/>
          <w:szCs w:val="18"/>
        </w:rPr>
      </w:pPr>
    </w:p>
    <w:p w:rsidR="00B33D93" w:rsidRPr="00B33D93" w:rsidRDefault="00B33D93" w:rsidP="00FC7922">
      <w:pPr>
        <w:ind w:left="0" w:firstLine="420"/>
        <w:rPr>
          <w:sz w:val="18"/>
          <w:szCs w:val="18"/>
        </w:rPr>
      </w:pPr>
      <w:r w:rsidRPr="00B33D93">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«Дошкольное, начальное и среднее общее образование», в части:</w:t>
      </w:r>
    </w:p>
    <w:p w:rsidR="00B33D93" w:rsidRPr="00B33D93" w:rsidRDefault="00B33D93" w:rsidP="00FC7922">
      <w:pPr>
        <w:ind w:left="0" w:firstLine="420"/>
        <w:rPr>
          <w:sz w:val="18"/>
          <w:szCs w:val="18"/>
        </w:rPr>
      </w:pPr>
      <w:r w:rsidRPr="00B33D93">
        <w:rPr>
          <w:sz w:val="18"/>
          <w:szCs w:val="18"/>
        </w:rPr>
        <w:t>1.1 увеличения максимального количества этажей с 3 до 4.</w:t>
      </w:r>
    </w:p>
    <w:p w:rsidR="00B33D93" w:rsidRPr="00B33D93" w:rsidRDefault="00B33D93" w:rsidP="00FC7922">
      <w:pPr>
        <w:ind w:left="0" w:firstLine="420"/>
        <w:rPr>
          <w:sz w:val="18"/>
          <w:szCs w:val="18"/>
        </w:rPr>
      </w:pPr>
      <w:r w:rsidRPr="00B33D93">
        <w:rPr>
          <w:sz w:val="18"/>
          <w:szCs w:val="18"/>
        </w:rPr>
        <w:lastRenderedPageBreak/>
        <w:t xml:space="preserve">1.2 увеличения максимальной высоты здания до конька с 15 м до 25 м, в отношении земельного участка с кадастровым номером 38:06:100801:2745 площадью 40873 </w:t>
      </w:r>
      <w:proofErr w:type="spellStart"/>
      <w:r w:rsidRPr="00B33D93">
        <w:rPr>
          <w:sz w:val="18"/>
          <w:szCs w:val="18"/>
        </w:rPr>
        <w:t>кв.м</w:t>
      </w:r>
      <w:proofErr w:type="spellEnd"/>
      <w:r w:rsidRPr="00B33D93">
        <w:rPr>
          <w:sz w:val="18"/>
          <w:szCs w:val="18"/>
        </w:rPr>
        <w:t xml:space="preserve">., расположенного по адресу: </w:t>
      </w:r>
      <w:proofErr w:type="gramStart"/>
      <w:r w:rsidRPr="00B33D93">
        <w:rPr>
          <w:sz w:val="18"/>
          <w:szCs w:val="18"/>
        </w:rPr>
        <w:t xml:space="preserve">Российская Федерация, Иркутская область, Иркутский муниципальный район, </w:t>
      </w:r>
      <w:proofErr w:type="spellStart"/>
      <w:r w:rsidRPr="00B33D93">
        <w:rPr>
          <w:sz w:val="18"/>
          <w:szCs w:val="18"/>
        </w:rPr>
        <w:t>Хомутовское</w:t>
      </w:r>
      <w:proofErr w:type="spellEnd"/>
      <w:r w:rsidRPr="00B33D93">
        <w:rPr>
          <w:sz w:val="18"/>
          <w:szCs w:val="18"/>
        </w:rPr>
        <w:t xml:space="preserve"> сельское поселение, с. Хомутово, ул. Днепровская, 49.</w:t>
      </w:r>
      <w:proofErr w:type="gramEnd"/>
    </w:p>
    <w:p w:rsidR="00B33D93" w:rsidRPr="00B33D93" w:rsidRDefault="00B33D93" w:rsidP="00FC7922">
      <w:pPr>
        <w:ind w:left="0" w:firstLine="420"/>
        <w:rPr>
          <w:sz w:val="18"/>
          <w:szCs w:val="18"/>
        </w:rPr>
      </w:pPr>
      <w:r w:rsidRPr="00B33D93">
        <w:rPr>
          <w:sz w:val="18"/>
          <w:szCs w:val="18"/>
        </w:rPr>
        <w:tab/>
      </w:r>
      <w:r w:rsidRPr="00B33D93">
        <w:rPr>
          <w:sz w:val="18"/>
          <w:szCs w:val="18"/>
        </w:rPr>
        <w:tab/>
        <w:t>2. Комиссии по подготовке правил землепользования и застройки Хомутовского муниципального образования:</w:t>
      </w:r>
    </w:p>
    <w:p w:rsidR="00B33D93" w:rsidRPr="00B33D93" w:rsidRDefault="00B33D93" w:rsidP="00FC7922">
      <w:pPr>
        <w:ind w:left="0" w:firstLine="420"/>
        <w:rPr>
          <w:sz w:val="18"/>
          <w:szCs w:val="18"/>
        </w:rPr>
      </w:pPr>
      <w:r w:rsidRPr="00B33D93">
        <w:rPr>
          <w:sz w:val="18"/>
          <w:szCs w:val="18"/>
        </w:rPr>
        <w:tab/>
      </w:r>
      <w:r w:rsidRPr="00B33D93">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B33D93" w:rsidRPr="00B33D93" w:rsidRDefault="00B33D93" w:rsidP="00FC7922">
      <w:pPr>
        <w:ind w:left="0" w:firstLine="420"/>
        <w:rPr>
          <w:sz w:val="18"/>
          <w:szCs w:val="18"/>
        </w:rPr>
      </w:pPr>
      <w:r w:rsidRPr="00B33D93">
        <w:rPr>
          <w:sz w:val="18"/>
          <w:szCs w:val="18"/>
        </w:rPr>
        <w:tab/>
      </w:r>
      <w:r w:rsidRPr="00B33D93">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B33D93" w:rsidRPr="00B33D93" w:rsidRDefault="00B33D93" w:rsidP="00FC7922">
      <w:pPr>
        <w:ind w:left="0" w:firstLine="420"/>
        <w:rPr>
          <w:sz w:val="18"/>
          <w:szCs w:val="18"/>
        </w:rPr>
      </w:pPr>
      <w:r w:rsidRPr="00B33D9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B33D93" w:rsidRPr="00B33D93" w:rsidRDefault="00B33D93" w:rsidP="00FC7922">
      <w:pPr>
        <w:ind w:left="0" w:firstLine="420"/>
        <w:rPr>
          <w:sz w:val="18"/>
          <w:szCs w:val="18"/>
        </w:rPr>
      </w:pPr>
      <w:r w:rsidRPr="00B33D93">
        <w:rPr>
          <w:sz w:val="18"/>
          <w:szCs w:val="18"/>
        </w:rPr>
        <w:t>б) проектов и информационных материалов к ним;</w:t>
      </w:r>
    </w:p>
    <w:p w:rsidR="00B33D93" w:rsidRPr="00B33D93" w:rsidRDefault="00B33D93" w:rsidP="00FC7922">
      <w:pPr>
        <w:ind w:left="0" w:firstLine="420"/>
        <w:rPr>
          <w:sz w:val="18"/>
          <w:szCs w:val="18"/>
        </w:rPr>
      </w:pPr>
      <w:r w:rsidRPr="00B33D93">
        <w:rPr>
          <w:sz w:val="18"/>
          <w:szCs w:val="18"/>
        </w:rPr>
        <w:t>в) заключения о результатах публичных слушаний.</w:t>
      </w:r>
    </w:p>
    <w:p w:rsidR="00B33D93" w:rsidRPr="00B33D93" w:rsidRDefault="00B33D93" w:rsidP="00FC7922">
      <w:pPr>
        <w:ind w:left="0" w:firstLine="420"/>
        <w:rPr>
          <w:sz w:val="18"/>
          <w:szCs w:val="18"/>
        </w:rPr>
      </w:pPr>
      <w:r w:rsidRPr="00B33D93">
        <w:rPr>
          <w:sz w:val="18"/>
          <w:szCs w:val="18"/>
        </w:rPr>
        <w:tab/>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B33D93" w:rsidRPr="00B33D93" w:rsidRDefault="00B33D93" w:rsidP="00FC7922">
      <w:pPr>
        <w:ind w:left="0" w:firstLine="420"/>
        <w:rPr>
          <w:sz w:val="18"/>
          <w:szCs w:val="18"/>
        </w:rPr>
      </w:pPr>
      <w:r w:rsidRPr="00B33D93">
        <w:rPr>
          <w:sz w:val="18"/>
          <w:szCs w:val="18"/>
        </w:rPr>
        <w:tab/>
      </w:r>
      <w:r w:rsidRPr="00B33D93">
        <w:rPr>
          <w:sz w:val="18"/>
          <w:szCs w:val="18"/>
        </w:rPr>
        <w:tab/>
        <w:t xml:space="preserve">4. </w:t>
      </w:r>
      <w:proofErr w:type="gramStart"/>
      <w:r w:rsidRPr="00B33D93">
        <w:rPr>
          <w:sz w:val="18"/>
          <w:szCs w:val="18"/>
        </w:rPr>
        <w:t>Контроль за</w:t>
      </w:r>
      <w:proofErr w:type="gramEnd"/>
      <w:r w:rsidRPr="00B33D9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33D93" w:rsidRPr="00B33D93" w:rsidRDefault="00B33D93" w:rsidP="00FC7922">
      <w:pPr>
        <w:ind w:left="0" w:firstLine="420"/>
        <w:rPr>
          <w:sz w:val="18"/>
          <w:szCs w:val="18"/>
        </w:rPr>
      </w:pPr>
    </w:p>
    <w:p w:rsidR="00B33D93" w:rsidRPr="00B33D93" w:rsidRDefault="00B33D93" w:rsidP="00B33D93">
      <w:pPr>
        <w:ind w:hanging="147"/>
        <w:jc w:val="right"/>
        <w:rPr>
          <w:sz w:val="18"/>
          <w:szCs w:val="18"/>
        </w:rPr>
      </w:pPr>
    </w:p>
    <w:p w:rsidR="00B33D93" w:rsidRDefault="00DC39C0" w:rsidP="00B33D93">
      <w:pPr>
        <w:ind w:hanging="147"/>
        <w:jc w:val="right"/>
        <w:rPr>
          <w:i/>
          <w:sz w:val="18"/>
          <w:szCs w:val="18"/>
        </w:rPr>
      </w:pPr>
      <w:r>
        <w:rPr>
          <w:i/>
          <w:sz w:val="18"/>
          <w:szCs w:val="18"/>
        </w:rPr>
        <w:t>Исполняющий обяза</w:t>
      </w:r>
      <w:r w:rsidR="00BC4228" w:rsidRPr="00BC4228">
        <w:rPr>
          <w:i/>
          <w:sz w:val="18"/>
          <w:szCs w:val="18"/>
        </w:rPr>
        <w:t xml:space="preserve">нности </w:t>
      </w:r>
      <w:r w:rsidR="00B33D93" w:rsidRPr="00BC4228">
        <w:rPr>
          <w:i/>
          <w:sz w:val="18"/>
          <w:szCs w:val="18"/>
        </w:rPr>
        <w:t>Главы администрации</w:t>
      </w:r>
      <w:r w:rsidR="00B33D93" w:rsidRPr="00BC4228">
        <w:rPr>
          <w:i/>
          <w:sz w:val="18"/>
          <w:szCs w:val="18"/>
        </w:rPr>
        <w:tab/>
        <w:t xml:space="preserve">              </w:t>
      </w:r>
      <w:r w:rsidR="00BC4228" w:rsidRPr="00BC4228">
        <w:rPr>
          <w:i/>
          <w:sz w:val="18"/>
          <w:szCs w:val="18"/>
        </w:rPr>
        <w:t xml:space="preserve">             </w:t>
      </w:r>
      <w:r w:rsidR="00B33D93" w:rsidRPr="00BC4228">
        <w:rPr>
          <w:i/>
          <w:sz w:val="18"/>
          <w:szCs w:val="18"/>
        </w:rPr>
        <w:t xml:space="preserve">                   А.В. Иваненко</w:t>
      </w:r>
    </w:p>
    <w:p w:rsidR="00DC39C0" w:rsidRDefault="00DC39C0" w:rsidP="00B33D93">
      <w:pPr>
        <w:ind w:hanging="147"/>
        <w:jc w:val="right"/>
        <w:rPr>
          <w:i/>
          <w:sz w:val="18"/>
          <w:szCs w:val="18"/>
        </w:rPr>
      </w:pPr>
    </w:p>
    <w:p w:rsidR="00DC39C0" w:rsidRDefault="00DC39C0" w:rsidP="00B33D93">
      <w:pPr>
        <w:ind w:hanging="147"/>
        <w:jc w:val="right"/>
        <w:rPr>
          <w:i/>
          <w:sz w:val="18"/>
          <w:szCs w:val="18"/>
        </w:rPr>
      </w:pPr>
    </w:p>
    <w:p w:rsidR="00DC39C0" w:rsidRPr="007C0C55" w:rsidRDefault="00DC39C0" w:rsidP="007C0C55">
      <w:pPr>
        <w:ind w:hanging="147"/>
        <w:jc w:val="center"/>
        <w:rPr>
          <w:b/>
          <w:i/>
          <w:sz w:val="18"/>
          <w:szCs w:val="18"/>
        </w:rPr>
      </w:pPr>
    </w:p>
    <w:p w:rsidR="00DC39C0" w:rsidRDefault="00DC39C0" w:rsidP="007C0C55">
      <w:pPr>
        <w:ind w:hanging="147"/>
        <w:jc w:val="center"/>
        <w:rPr>
          <w:b/>
          <w:sz w:val="18"/>
          <w:szCs w:val="18"/>
        </w:rPr>
      </w:pPr>
      <w:r w:rsidRPr="007C0C55">
        <w:rPr>
          <w:b/>
          <w:sz w:val="18"/>
          <w:szCs w:val="18"/>
        </w:rPr>
        <w:t>Оповещение</w:t>
      </w:r>
    </w:p>
    <w:p w:rsidR="007C0C55" w:rsidRPr="007C0C55" w:rsidRDefault="007C0C55" w:rsidP="007C0C55">
      <w:pPr>
        <w:ind w:hanging="147"/>
        <w:jc w:val="center"/>
        <w:rPr>
          <w:b/>
          <w:sz w:val="18"/>
          <w:szCs w:val="18"/>
        </w:rPr>
      </w:pPr>
    </w:p>
    <w:p w:rsidR="00DC39C0" w:rsidRPr="007C0C55" w:rsidRDefault="00DC39C0" w:rsidP="00FC7922">
      <w:pPr>
        <w:ind w:left="0" w:firstLine="420"/>
        <w:rPr>
          <w:sz w:val="18"/>
          <w:szCs w:val="18"/>
        </w:rPr>
      </w:pPr>
      <w:r w:rsidRPr="007C0C55">
        <w:rPr>
          <w:sz w:val="18"/>
          <w:szCs w:val="18"/>
        </w:rPr>
        <w:t xml:space="preserve">жителей Хомутовского муниципального образования </w:t>
      </w:r>
      <w:proofErr w:type="gramStart"/>
      <w:r w:rsidRPr="007C0C55">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7C0C55">
        <w:rPr>
          <w:sz w:val="18"/>
          <w:szCs w:val="18"/>
        </w:rPr>
        <w:t xml:space="preserve">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w:t>
      </w:r>
    </w:p>
    <w:p w:rsidR="00DC39C0" w:rsidRPr="007C0C55" w:rsidRDefault="00DC39C0" w:rsidP="00FC7922">
      <w:pPr>
        <w:ind w:left="0" w:firstLine="420"/>
        <w:rPr>
          <w:sz w:val="18"/>
          <w:szCs w:val="18"/>
        </w:rPr>
      </w:pPr>
    </w:p>
    <w:p w:rsidR="00DC39C0" w:rsidRPr="007C0C55" w:rsidRDefault="00DC39C0" w:rsidP="00FC7922">
      <w:pPr>
        <w:ind w:left="0" w:firstLine="420"/>
        <w:rPr>
          <w:sz w:val="18"/>
          <w:szCs w:val="18"/>
        </w:rPr>
      </w:pPr>
      <w:proofErr w:type="gramStart"/>
      <w:r w:rsidRPr="007C0C55">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w:t>
      </w:r>
      <w:proofErr w:type="gramEnd"/>
    </w:p>
    <w:p w:rsidR="00DC39C0" w:rsidRPr="007C0C55" w:rsidRDefault="00DC39C0" w:rsidP="00FC7922">
      <w:pPr>
        <w:ind w:left="0" w:firstLine="420"/>
        <w:rPr>
          <w:sz w:val="18"/>
          <w:szCs w:val="18"/>
        </w:rPr>
      </w:pPr>
      <w:r w:rsidRPr="007C0C55">
        <w:rPr>
          <w:sz w:val="18"/>
          <w:szCs w:val="18"/>
        </w:rPr>
        <w:t>1.</w:t>
      </w:r>
      <w:r w:rsidRPr="007C0C55">
        <w:rPr>
          <w:sz w:val="18"/>
          <w:szCs w:val="18"/>
        </w:rPr>
        <w:tab/>
        <w:t>увеличения максимального количества этажей с 3 до 4.</w:t>
      </w:r>
    </w:p>
    <w:p w:rsidR="00DC39C0" w:rsidRPr="007C0C55" w:rsidRDefault="00DC39C0" w:rsidP="00FC7922">
      <w:pPr>
        <w:ind w:left="0" w:firstLine="420"/>
        <w:rPr>
          <w:sz w:val="18"/>
          <w:szCs w:val="18"/>
        </w:rPr>
      </w:pPr>
      <w:r w:rsidRPr="007C0C55">
        <w:rPr>
          <w:sz w:val="18"/>
          <w:szCs w:val="18"/>
        </w:rPr>
        <w:t>2.</w:t>
      </w:r>
      <w:r w:rsidRPr="007C0C55">
        <w:rPr>
          <w:sz w:val="18"/>
          <w:szCs w:val="18"/>
        </w:rPr>
        <w:tab/>
        <w:t xml:space="preserve">увеличение максимальной высоты здания до конька с 15 м до 25 м, в отношении земельного участка с кадастровым номером 38:06:100801:2745 площадью 40873 </w:t>
      </w:r>
      <w:proofErr w:type="spellStart"/>
      <w:r w:rsidRPr="007C0C55">
        <w:rPr>
          <w:sz w:val="18"/>
          <w:szCs w:val="18"/>
        </w:rPr>
        <w:t>кв.м</w:t>
      </w:r>
      <w:proofErr w:type="spellEnd"/>
      <w:r w:rsidRPr="007C0C55">
        <w:rPr>
          <w:sz w:val="18"/>
          <w:szCs w:val="18"/>
        </w:rPr>
        <w:t xml:space="preserve">., расположенного по адресу: </w:t>
      </w:r>
      <w:proofErr w:type="gramStart"/>
      <w:r w:rsidRPr="007C0C55">
        <w:rPr>
          <w:sz w:val="18"/>
          <w:szCs w:val="18"/>
        </w:rPr>
        <w:t xml:space="preserve">Российская Федерация, Иркутская область, Иркутский муниципальный район, </w:t>
      </w:r>
      <w:proofErr w:type="spellStart"/>
      <w:r w:rsidRPr="007C0C55">
        <w:rPr>
          <w:sz w:val="18"/>
          <w:szCs w:val="18"/>
        </w:rPr>
        <w:t>Хомутовское</w:t>
      </w:r>
      <w:proofErr w:type="spellEnd"/>
      <w:r w:rsidRPr="007C0C55">
        <w:rPr>
          <w:sz w:val="18"/>
          <w:szCs w:val="18"/>
        </w:rPr>
        <w:t xml:space="preserve"> сельское поселение, с. Хомутово, ул. Днепровская, 49. (далее – проект).</w:t>
      </w:r>
      <w:proofErr w:type="gramEnd"/>
    </w:p>
    <w:p w:rsidR="00DC39C0" w:rsidRPr="007C0C55" w:rsidRDefault="00DC39C0" w:rsidP="00FC7922">
      <w:pPr>
        <w:ind w:left="0" w:firstLine="420"/>
        <w:rPr>
          <w:sz w:val="18"/>
          <w:szCs w:val="18"/>
        </w:rPr>
      </w:pPr>
      <w:r w:rsidRPr="007C0C55">
        <w:rPr>
          <w:sz w:val="18"/>
          <w:szCs w:val="18"/>
        </w:rPr>
        <w:t>Информационные материалы к проекту:</w:t>
      </w:r>
    </w:p>
    <w:p w:rsidR="00DC39C0" w:rsidRPr="007C0C55" w:rsidRDefault="00DC39C0" w:rsidP="00FC7922">
      <w:pPr>
        <w:ind w:left="0" w:firstLine="420"/>
        <w:rPr>
          <w:sz w:val="18"/>
          <w:szCs w:val="18"/>
        </w:rPr>
      </w:pPr>
      <w:r w:rsidRPr="007C0C55">
        <w:rPr>
          <w:sz w:val="18"/>
          <w:szCs w:val="18"/>
        </w:rPr>
        <w:t>1)проект решения о предоставлении разрешения на условно разрешенный вид использования земельного участка;</w:t>
      </w:r>
    </w:p>
    <w:p w:rsidR="00DC39C0" w:rsidRPr="007C0C55" w:rsidRDefault="00DC39C0" w:rsidP="00FC7922">
      <w:pPr>
        <w:ind w:left="0" w:firstLine="420"/>
        <w:rPr>
          <w:sz w:val="18"/>
          <w:szCs w:val="18"/>
        </w:rPr>
      </w:pPr>
      <w:r w:rsidRPr="007C0C5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C39C0" w:rsidRPr="007C0C55" w:rsidRDefault="00DC39C0" w:rsidP="00FC7922">
      <w:pPr>
        <w:ind w:left="0" w:firstLine="420"/>
        <w:rPr>
          <w:sz w:val="18"/>
          <w:szCs w:val="18"/>
        </w:rPr>
      </w:pPr>
      <w:r w:rsidRPr="007C0C5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28.05.24г. по 13.06.2024 г.)</w:t>
      </w:r>
    </w:p>
    <w:p w:rsidR="00DC39C0" w:rsidRPr="007C0C55" w:rsidRDefault="00DC39C0" w:rsidP="00FC7922">
      <w:pPr>
        <w:ind w:left="0" w:firstLine="420"/>
        <w:rPr>
          <w:sz w:val="18"/>
          <w:szCs w:val="18"/>
        </w:rPr>
      </w:pPr>
      <w:r w:rsidRPr="007C0C55">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C0C55">
        <w:rPr>
          <w:sz w:val="18"/>
          <w:szCs w:val="18"/>
        </w:rPr>
        <w:t xml:space="preserve"> А</w:t>
      </w:r>
      <w:proofErr w:type="gramEnd"/>
      <w:r w:rsidRPr="007C0C55">
        <w:rPr>
          <w:sz w:val="18"/>
          <w:szCs w:val="18"/>
        </w:rPr>
        <w:t>, 1 этаж, 3 кабинет (отдел градостроительства, земельных и имущественных отношений)</w:t>
      </w:r>
    </w:p>
    <w:p w:rsidR="00DC39C0" w:rsidRPr="007C0C55" w:rsidRDefault="00DC39C0" w:rsidP="00FC7922">
      <w:pPr>
        <w:ind w:left="0" w:firstLine="420"/>
        <w:rPr>
          <w:sz w:val="18"/>
          <w:szCs w:val="18"/>
        </w:rPr>
      </w:pPr>
      <w:r w:rsidRPr="007C0C55">
        <w:rPr>
          <w:sz w:val="18"/>
          <w:szCs w:val="18"/>
        </w:rPr>
        <w:t>Дата открытия экспозиции проекта: 28.05.24 г.</w:t>
      </w:r>
    </w:p>
    <w:p w:rsidR="00DC39C0" w:rsidRPr="007C0C55" w:rsidRDefault="00DC39C0" w:rsidP="00FC7922">
      <w:pPr>
        <w:ind w:left="0" w:firstLine="420"/>
        <w:rPr>
          <w:sz w:val="18"/>
          <w:szCs w:val="18"/>
        </w:rPr>
      </w:pPr>
      <w:r w:rsidRPr="007C0C55">
        <w:rPr>
          <w:sz w:val="18"/>
          <w:szCs w:val="18"/>
        </w:rPr>
        <w:t xml:space="preserve">Срок, время проведения экспозиции проекта: с 28.05.2024г. по 13.06.2024г. включительно. </w:t>
      </w:r>
    </w:p>
    <w:p w:rsidR="00DC39C0" w:rsidRPr="007C0C55" w:rsidRDefault="00DC39C0" w:rsidP="00FC7922">
      <w:pPr>
        <w:ind w:left="0" w:firstLine="420"/>
        <w:rPr>
          <w:sz w:val="18"/>
          <w:szCs w:val="18"/>
        </w:rPr>
      </w:pPr>
      <w:r w:rsidRPr="007C0C5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C39C0" w:rsidRPr="007C0C55" w:rsidRDefault="00DC39C0" w:rsidP="00FC7922">
      <w:pPr>
        <w:ind w:left="0" w:firstLine="420"/>
        <w:rPr>
          <w:sz w:val="18"/>
          <w:szCs w:val="18"/>
        </w:rPr>
      </w:pPr>
      <w:r w:rsidRPr="007C0C55">
        <w:rPr>
          <w:sz w:val="18"/>
          <w:szCs w:val="18"/>
        </w:rPr>
        <w:t xml:space="preserve">Собрания участников публичных слушаний: </w:t>
      </w:r>
    </w:p>
    <w:p w:rsidR="00DC39C0" w:rsidRPr="007C0C55" w:rsidRDefault="00DC39C0" w:rsidP="00FC7922">
      <w:pPr>
        <w:ind w:left="0" w:firstLine="420"/>
        <w:rPr>
          <w:sz w:val="18"/>
          <w:szCs w:val="18"/>
        </w:rPr>
      </w:pPr>
      <w:r w:rsidRPr="007C0C55">
        <w:rPr>
          <w:sz w:val="18"/>
          <w:szCs w:val="18"/>
        </w:rPr>
        <w:t>- Регистрация лиц, участвующих в собрании участников публичных слушаний: 13.06.2024 г.</w:t>
      </w:r>
    </w:p>
    <w:p w:rsidR="00DC39C0" w:rsidRPr="007C0C55" w:rsidRDefault="00DC39C0" w:rsidP="00FC7922">
      <w:pPr>
        <w:ind w:left="0" w:firstLine="420"/>
        <w:rPr>
          <w:sz w:val="18"/>
          <w:szCs w:val="18"/>
        </w:rPr>
      </w:pPr>
      <w:r w:rsidRPr="007C0C5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C0C55">
        <w:rPr>
          <w:sz w:val="18"/>
          <w:szCs w:val="18"/>
        </w:rPr>
        <w:t xml:space="preserve"> А</w:t>
      </w:r>
      <w:proofErr w:type="gramEnd"/>
      <w:r w:rsidRPr="007C0C55">
        <w:rPr>
          <w:sz w:val="18"/>
          <w:szCs w:val="18"/>
        </w:rPr>
        <w:t>, 1 этаж, 3 кабинет;</w:t>
      </w:r>
    </w:p>
    <w:p w:rsidR="00DC39C0" w:rsidRPr="007C0C55" w:rsidRDefault="00DC39C0" w:rsidP="00FC7922">
      <w:pPr>
        <w:ind w:left="0" w:firstLine="420"/>
        <w:rPr>
          <w:sz w:val="18"/>
          <w:szCs w:val="18"/>
        </w:rPr>
      </w:pPr>
      <w:r w:rsidRPr="007C0C55">
        <w:rPr>
          <w:sz w:val="18"/>
          <w:szCs w:val="18"/>
        </w:rPr>
        <w:t>- Собрание участников публичных слушаний: 13.06.2024 в 16:00 часов.</w:t>
      </w:r>
    </w:p>
    <w:p w:rsidR="00DC39C0" w:rsidRPr="007C0C55" w:rsidRDefault="00DC39C0" w:rsidP="00FC7922">
      <w:pPr>
        <w:ind w:left="0" w:firstLine="420"/>
        <w:rPr>
          <w:sz w:val="18"/>
          <w:szCs w:val="18"/>
        </w:rPr>
      </w:pPr>
      <w:proofErr w:type="gramStart"/>
      <w:r w:rsidRPr="007C0C5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C39C0" w:rsidRPr="007C0C55" w:rsidRDefault="00DC39C0" w:rsidP="00FC7922">
      <w:pPr>
        <w:ind w:left="0" w:firstLine="420"/>
        <w:rPr>
          <w:sz w:val="18"/>
          <w:szCs w:val="18"/>
        </w:rPr>
      </w:pPr>
      <w:r w:rsidRPr="007C0C5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C39C0" w:rsidRPr="007C0C55" w:rsidRDefault="00DC39C0" w:rsidP="00FC7922">
      <w:pPr>
        <w:ind w:left="0" w:firstLine="420"/>
        <w:rPr>
          <w:sz w:val="18"/>
          <w:szCs w:val="18"/>
        </w:rPr>
      </w:pPr>
      <w:r w:rsidRPr="007C0C55">
        <w:rPr>
          <w:sz w:val="18"/>
          <w:szCs w:val="18"/>
        </w:rPr>
        <w:t>- в письменной или устной форме в ходе проведения собрания участников публичных слушаний;</w:t>
      </w:r>
    </w:p>
    <w:p w:rsidR="00DC39C0" w:rsidRPr="007C0C55" w:rsidRDefault="00DC39C0" w:rsidP="00FC7922">
      <w:pPr>
        <w:ind w:left="0" w:firstLine="420"/>
        <w:rPr>
          <w:sz w:val="18"/>
          <w:szCs w:val="18"/>
        </w:rPr>
      </w:pPr>
      <w:r w:rsidRPr="007C0C55">
        <w:rPr>
          <w:sz w:val="18"/>
          <w:szCs w:val="18"/>
        </w:rPr>
        <w:t xml:space="preserve">- в письменной форме в адрес Администрации Хомутовского муниципального образования по адресу: </w:t>
      </w:r>
      <w:proofErr w:type="gramStart"/>
      <w:r w:rsidRPr="007C0C5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C39C0" w:rsidRPr="007C0C55" w:rsidRDefault="00DC39C0" w:rsidP="00FC7922">
      <w:pPr>
        <w:ind w:left="0" w:firstLine="420"/>
        <w:rPr>
          <w:sz w:val="18"/>
          <w:szCs w:val="18"/>
        </w:rPr>
      </w:pPr>
      <w:r w:rsidRPr="007C0C5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28.05.2024. по 13.06.2024.</w:t>
      </w:r>
    </w:p>
    <w:p w:rsidR="00DC39C0" w:rsidRDefault="00DC39C0" w:rsidP="00FC7922">
      <w:pPr>
        <w:ind w:left="0" w:firstLine="420"/>
        <w:rPr>
          <w:sz w:val="18"/>
          <w:szCs w:val="18"/>
        </w:rPr>
      </w:pPr>
      <w:r w:rsidRPr="007C0C55">
        <w:rPr>
          <w:sz w:val="18"/>
          <w:szCs w:val="18"/>
        </w:rPr>
        <w:lastRenderedPageBreak/>
        <w:t>Справки по вопросам организации и проведения публичных слушаний по телефону: 696-182,696-501.</w:t>
      </w:r>
    </w:p>
    <w:p w:rsidR="007C0C55" w:rsidRDefault="007C0C55" w:rsidP="00FC7922">
      <w:pPr>
        <w:ind w:left="0" w:firstLine="420"/>
        <w:rPr>
          <w:sz w:val="18"/>
          <w:szCs w:val="18"/>
        </w:rPr>
      </w:pPr>
    </w:p>
    <w:p w:rsidR="007C0C55" w:rsidRDefault="007C0C55" w:rsidP="00FC7922">
      <w:pPr>
        <w:ind w:left="0" w:firstLine="420"/>
        <w:rPr>
          <w:sz w:val="18"/>
          <w:szCs w:val="18"/>
        </w:rPr>
      </w:pPr>
    </w:p>
    <w:p w:rsidR="007C0C55" w:rsidRDefault="007C0C55" w:rsidP="00FC7922">
      <w:pPr>
        <w:ind w:left="0" w:firstLine="420"/>
        <w:rPr>
          <w:sz w:val="18"/>
          <w:szCs w:val="18"/>
        </w:rPr>
      </w:pPr>
    </w:p>
    <w:p w:rsidR="007C0C55" w:rsidRDefault="007C0C55" w:rsidP="00FC7922">
      <w:pPr>
        <w:ind w:left="0" w:firstLine="420"/>
        <w:jc w:val="center"/>
        <w:rPr>
          <w:b/>
          <w:sz w:val="18"/>
          <w:szCs w:val="18"/>
        </w:rPr>
      </w:pPr>
      <w:r w:rsidRPr="007C0C55">
        <w:rPr>
          <w:b/>
          <w:sz w:val="18"/>
          <w:szCs w:val="18"/>
        </w:rPr>
        <w:t>Проект</w:t>
      </w:r>
      <w:r>
        <w:rPr>
          <w:b/>
          <w:sz w:val="18"/>
          <w:szCs w:val="18"/>
        </w:rPr>
        <w:t xml:space="preserve"> </w:t>
      </w:r>
    </w:p>
    <w:p w:rsidR="007C0C55" w:rsidRPr="007C0C55" w:rsidRDefault="007C0C55" w:rsidP="00FC7922">
      <w:pPr>
        <w:ind w:left="0" w:firstLine="420"/>
        <w:jc w:val="center"/>
        <w:rPr>
          <w:b/>
          <w:sz w:val="18"/>
          <w:szCs w:val="18"/>
        </w:rPr>
      </w:pPr>
    </w:p>
    <w:p w:rsidR="007C0C55" w:rsidRPr="007C0C55" w:rsidRDefault="007C0C55" w:rsidP="00FC7922">
      <w:pPr>
        <w:ind w:left="0" w:firstLine="420"/>
        <w:rPr>
          <w:sz w:val="18"/>
          <w:szCs w:val="18"/>
        </w:rPr>
      </w:pPr>
      <w:r w:rsidRPr="007C0C55">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C0C55" w:rsidRPr="007C0C55" w:rsidRDefault="007C0C55" w:rsidP="00FC7922">
      <w:pPr>
        <w:ind w:left="0" w:firstLine="420"/>
        <w:rPr>
          <w:sz w:val="18"/>
          <w:szCs w:val="18"/>
        </w:rPr>
      </w:pPr>
    </w:p>
    <w:p w:rsidR="007C0C55" w:rsidRPr="007C0C55" w:rsidRDefault="007C0C55" w:rsidP="00FC7922">
      <w:pPr>
        <w:ind w:left="0" w:firstLine="420"/>
        <w:rPr>
          <w:sz w:val="18"/>
          <w:szCs w:val="18"/>
        </w:rPr>
      </w:pPr>
      <w:r w:rsidRPr="007C0C55">
        <w:rPr>
          <w:sz w:val="18"/>
          <w:szCs w:val="18"/>
        </w:rPr>
        <w:t xml:space="preserve">Учитывая заявление Администрации Иркутского районного муниципального образования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w:t>
      </w:r>
    </w:p>
    <w:p w:rsidR="007C0C55" w:rsidRPr="007C0C55" w:rsidRDefault="007C0C55" w:rsidP="00FC7922">
      <w:pPr>
        <w:ind w:left="0" w:firstLine="420"/>
        <w:rPr>
          <w:sz w:val="18"/>
          <w:szCs w:val="18"/>
        </w:rPr>
      </w:pPr>
      <w:r w:rsidRPr="007C0C55">
        <w:rPr>
          <w:sz w:val="18"/>
          <w:szCs w:val="18"/>
        </w:rPr>
        <w:t>1.</w:t>
      </w:r>
      <w:r w:rsidRPr="007C0C55">
        <w:rPr>
          <w:sz w:val="18"/>
          <w:szCs w:val="18"/>
        </w:rPr>
        <w:tab/>
        <w:t>увеличения максимального количества этажей с 3 до 4.</w:t>
      </w:r>
    </w:p>
    <w:p w:rsidR="007C0C55" w:rsidRPr="007C0C55" w:rsidRDefault="007C0C55" w:rsidP="00FC7922">
      <w:pPr>
        <w:ind w:left="0" w:firstLine="420"/>
        <w:rPr>
          <w:sz w:val="18"/>
          <w:szCs w:val="18"/>
        </w:rPr>
      </w:pPr>
      <w:r w:rsidRPr="007C0C55">
        <w:rPr>
          <w:sz w:val="18"/>
          <w:szCs w:val="18"/>
        </w:rPr>
        <w:t>2.</w:t>
      </w:r>
      <w:r w:rsidRPr="007C0C55">
        <w:rPr>
          <w:sz w:val="18"/>
          <w:szCs w:val="18"/>
        </w:rPr>
        <w:tab/>
        <w:t xml:space="preserve">увеличение максимальной высоты здания до конька с 15 м до 25 м, в отношении земельного участка с кадастровым номером 38:06:100801:2745 площадью 40873 </w:t>
      </w:r>
      <w:proofErr w:type="spellStart"/>
      <w:r w:rsidRPr="007C0C55">
        <w:rPr>
          <w:sz w:val="18"/>
          <w:szCs w:val="18"/>
        </w:rPr>
        <w:t>кв.м</w:t>
      </w:r>
      <w:proofErr w:type="spellEnd"/>
      <w:r w:rsidRPr="007C0C55">
        <w:rPr>
          <w:sz w:val="18"/>
          <w:szCs w:val="18"/>
        </w:rPr>
        <w:t xml:space="preserve">., расположенного по адресу: </w:t>
      </w:r>
      <w:proofErr w:type="gramStart"/>
      <w:r w:rsidRPr="007C0C55">
        <w:rPr>
          <w:sz w:val="18"/>
          <w:szCs w:val="18"/>
        </w:rPr>
        <w:t xml:space="preserve">Российская Федерация, Иркутская область, Иркутский муниципальный район, </w:t>
      </w:r>
      <w:proofErr w:type="spellStart"/>
      <w:r w:rsidRPr="007C0C55">
        <w:rPr>
          <w:sz w:val="18"/>
          <w:szCs w:val="18"/>
        </w:rPr>
        <w:t>Хомутовское</w:t>
      </w:r>
      <w:proofErr w:type="spellEnd"/>
      <w:r w:rsidRPr="007C0C55">
        <w:rPr>
          <w:sz w:val="18"/>
          <w:szCs w:val="18"/>
        </w:rPr>
        <w:t xml:space="preserve"> сельское поселение, с. Хомутово, ул. Днепровская, 49.</w:t>
      </w:r>
      <w:proofErr w:type="gramEnd"/>
    </w:p>
    <w:p w:rsidR="007C0C55" w:rsidRDefault="007C0C55" w:rsidP="00FC7922">
      <w:pPr>
        <w:ind w:left="0" w:firstLine="420"/>
        <w:rPr>
          <w:sz w:val="18"/>
          <w:szCs w:val="18"/>
        </w:rPr>
      </w:pPr>
      <w:r w:rsidRPr="007C0C55">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C0C55" w:rsidRDefault="007C0C55" w:rsidP="00FC7922">
      <w:pPr>
        <w:ind w:left="0" w:firstLine="420"/>
        <w:rPr>
          <w:sz w:val="18"/>
          <w:szCs w:val="18"/>
        </w:rPr>
      </w:pPr>
    </w:p>
    <w:p w:rsidR="00756D18" w:rsidRDefault="00756D18" w:rsidP="007C0C55">
      <w:pPr>
        <w:ind w:hanging="147"/>
        <w:rPr>
          <w:sz w:val="18"/>
          <w:szCs w:val="18"/>
        </w:rPr>
      </w:pPr>
      <w:r w:rsidRPr="00CC1F67">
        <w:rPr>
          <w:b/>
          <w:noProof/>
          <w:sz w:val="32"/>
          <w:szCs w:val="32"/>
        </w:rPr>
        <w:drawing>
          <wp:inline distT="0" distB="0" distL="0" distR="0" wp14:anchorId="20C318B6" wp14:editId="7797CDB1">
            <wp:extent cx="5937450" cy="44196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421815"/>
                    </a:xfrm>
                    <a:prstGeom prst="rect">
                      <a:avLst/>
                    </a:prstGeom>
                  </pic:spPr>
                </pic:pic>
              </a:graphicData>
            </a:graphic>
          </wp:inline>
        </w:drawing>
      </w:r>
    </w:p>
    <w:p w:rsidR="007C0C55" w:rsidRDefault="007C0C55" w:rsidP="007C0C55">
      <w:pPr>
        <w:ind w:hanging="147"/>
        <w:rPr>
          <w:sz w:val="18"/>
          <w:szCs w:val="18"/>
        </w:rPr>
      </w:pPr>
    </w:p>
    <w:p w:rsidR="007C0C55" w:rsidRDefault="007C0C55" w:rsidP="007C0C55">
      <w:pPr>
        <w:ind w:hanging="147"/>
        <w:rPr>
          <w:sz w:val="18"/>
          <w:szCs w:val="18"/>
        </w:rPr>
      </w:pPr>
    </w:p>
    <w:p w:rsidR="00756D18" w:rsidRDefault="00756D18"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C703F4" w:rsidRDefault="00C703F4" w:rsidP="007C0C55">
      <w:pPr>
        <w:ind w:hanging="147"/>
        <w:rPr>
          <w:sz w:val="18"/>
          <w:szCs w:val="18"/>
        </w:rPr>
      </w:pPr>
    </w:p>
    <w:p w:rsidR="00756D18" w:rsidRDefault="00756D18" w:rsidP="007C0C55">
      <w:pPr>
        <w:ind w:hanging="147"/>
        <w:rPr>
          <w:sz w:val="18"/>
          <w:szCs w:val="18"/>
        </w:rPr>
      </w:pPr>
    </w:p>
    <w:p w:rsidR="007C0C55" w:rsidRPr="007C0C55" w:rsidRDefault="007C0C55" w:rsidP="007C0C55">
      <w:pPr>
        <w:ind w:hanging="147"/>
        <w:rPr>
          <w:sz w:val="18"/>
          <w:szCs w:val="18"/>
        </w:rPr>
      </w:pPr>
    </w:p>
    <w:p w:rsidR="00756D18" w:rsidRPr="00756D18" w:rsidRDefault="00756D18" w:rsidP="00756D18">
      <w:pPr>
        <w:ind w:hanging="147"/>
        <w:jc w:val="right"/>
        <w:rPr>
          <w:i/>
          <w:sz w:val="18"/>
          <w:szCs w:val="18"/>
        </w:rPr>
      </w:pPr>
    </w:p>
    <w:p w:rsidR="00756D18" w:rsidRPr="007E6BBA" w:rsidRDefault="00756D18" w:rsidP="00756D18">
      <w:pPr>
        <w:ind w:hanging="147"/>
        <w:jc w:val="center"/>
        <w:rPr>
          <w:sz w:val="18"/>
          <w:szCs w:val="18"/>
        </w:rPr>
      </w:pPr>
      <w:r w:rsidRPr="007E6BBA">
        <w:rPr>
          <w:sz w:val="18"/>
          <w:szCs w:val="18"/>
        </w:rPr>
        <w:lastRenderedPageBreak/>
        <w:t>РОССИЙСКАЯ ФЕДЕРАЦИЯ</w:t>
      </w:r>
    </w:p>
    <w:p w:rsidR="00756D18" w:rsidRPr="007E6BBA" w:rsidRDefault="00756D18" w:rsidP="00756D18">
      <w:pPr>
        <w:ind w:hanging="147"/>
        <w:jc w:val="center"/>
        <w:rPr>
          <w:sz w:val="18"/>
          <w:szCs w:val="18"/>
        </w:rPr>
      </w:pPr>
      <w:r w:rsidRPr="007E6BBA">
        <w:rPr>
          <w:sz w:val="18"/>
          <w:szCs w:val="18"/>
        </w:rPr>
        <w:t>ИРКУТСКАЯ ОБЛАСТЬ ИРКУТСКИЙ РАЙОН</w:t>
      </w:r>
    </w:p>
    <w:p w:rsidR="00756D18" w:rsidRPr="007E6BBA" w:rsidRDefault="00756D18" w:rsidP="00756D18">
      <w:pPr>
        <w:ind w:hanging="147"/>
        <w:jc w:val="center"/>
        <w:rPr>
          <w:sz w:val="18"/>
          <w:szCs w:val="18"/>
        </w:rPr>
      </w:pPr>
      <w:r w:rsidRPr="007E6BBA">
        <w:rPr>
          <w:sz w:val="18"/>
          <w:szCs w:val="18"/>
        </w:rPr>
        <w:t>ХОМУТОВСКОЕ МУНИЦИПАЛЬНОЕ ОБРАЗОВАНИЕ</w:t>
      </w:r>
    </w:p>
    <w:p w:rsidR="00756D18" w:rsidRPr="007E6BBA" w:rsidRDefault="00756D18" w:rsidP="00756D18">
      <w:pPr>
        <w:ind w:hanging="147"/>
        <w:jc w:val="center"/>
        <w:rPr>
          <w:b/>
          <w:sz w:val="18"/>
          <w:szCs w:val="18"/>
        </w:rPr>
      </w:pPr>
      <w:r w:rsidRPr="007E6BBA">
        <w:rPr>
          <w:b/>
          <w:sz w:val="18"/>
          <w:szCs w:val="18"/>
        </w:rPr>
        <w:t>АДМИНИСТРАЦИЯ</w:t>
      </w:r>
    </w:p>
    <w:p w:rsidR="009C0EA6" w:rsidRPr="007E6BBA" w:rsidRDefault="00756D18" w:rsidP="009C0EA6">
      <w:pPr>
        <w:ind w:hanging="147"/>
        <w:jc w:val="center"/>
        <w:rPr>
          <w:b/>
          <w:sz w:val="18"/>
          <w:szCs w:val="18"/>
        </w:rPr>
      </w:pPr>
      <w:r w:rsidRPr="007E6BBA">
        <w:rPr>
          <w:b/>
          <w:sz w:val="18"/>
          <w:szCs w:val="18"/>
        </w:rPr>
        <w:t>ПОСТАНОВЛЕНИЕ</w:t>
      </w:r>
    </w:p>
    <w:p w:rsidR="009C0EA6" w:rsidRPr="009C0EA6" w:rsidRDefault="009C0EA6" w:rsidP="009C0EA6">
      <w:pPr>
        <w:ind w:hanging="147"/>
        <w:jc w:val="center"/>
        <w:rPr>
          <w:b/>
          <w:sz w:val="18"/>
          <w:szCs w:val="18"/>
          <w:u w:val="single"/>
        </w:rPr>
      </w:pPr>
    </w:p>
    <w:p w:rsidR="009C0EA6" w:rsidRPr="009C0EA6" w:rsidRDefault="009C0EA6" w:rsidP="009C0EA6">
      <w:pPr>
        <w:ind w:hanging="147"/>
        <w:jc w:val="left"/>
        <w:rPr>
          <w:sz w:val="18"/>
          <w:szCs w:val="18"/>
          <w:u w:val="single"/>
        </w:rPr>
      </w:pPr>
      <w:r w:rsidRPr="009C0EA6">
        <w:rPr>
          <w:sz w:val="18"/>
          <w:szCs w:val="18"/>
          <w:u w:val="single"/>
        </w:rPr>
        <w:t xml:space="preserve">28.05.2024  № </w:t>
      </w:r>
      <w:r>
        <w:rPr>
          <w:sz w:val="18"/>
          <w:szCs w:val="18"/>
          <w:u w:val="single"/>
        </w:rPr>
        <w:t>600</w:t>
      </w:r>
      <w:r w:rsidRPr="009C0EA6">
        <w:rPr>
          <w:sz w:val="18"/>
          <w:szCs w:val="18"/>
          <w:u w:val="single"/>
        </w:rPr>
        <w:t xml:space="preserve"> </w:t>
      </w:r>
      <w:proofErr w:type="spellStart"/>
      <w:r w:rsidRPr="009C0EA6">
        <w:rPr>
          <w:sz w:val="18"/>
          <w:szCs w:val="18"/>
          <w:u w:val="single"/>
        </w:rPr>
        <w:t>пз</w:t>
      </w:r>
      <w:proofErr w:type="spellEnd"/>
    </w:p>
    <w:p w:rsidR="00DC39C0" w:rsidRDefault="009C0EA6" w:rsidP="009C0EA6">
      <w:pPr>
        <w:ind w:hanging="147"/>
        <w:jc w:val="left"/>
        <w:rPr>
          <w:sz w:val="18"/>
          <w:szCs w:val="18"/>
        </w:rPr>
      </w:pPr>
      <w:r w:rsidRPr="009C0EA6">
        <w:rPr>
          <w:sz w:val="18"/>
          <w:szCs w:val="18"/>
        </w:rPr>
        <w:t xml:space="preserve">       с. Хомутово</w:t>
      </w:r>
    </w:p>
    <w:p w:rsidR="00C703F4" w:rsidRDefault="00C703F4" w:rsidP="009C0EA6">
      <w:pPr>
        <w:ind w:hanging="147"/>
        <w:jc w:val="left"/>
        <w:rPr>
          <w:sz w:val="18"/>
          <w:szCs w:val="18"/>
        </w:rPr>
      </w:pPr>
    </w:p>
    <w:p w:rsidR="00C703F4" w:rsidRDefault="00C703F4" w:rsidP="00C703F4">
      <w:pPr>
        <w:ind w:hanging="147"/>
        <w:rPr>
          <w:sz w:val="18"/>
          <w:szCs w:val="18"/>
        </w:rPr>
      </w:pPr>
    </w:p>
    <w:p w:rsidR="00C703F4" w:rsidRPr="00C703F4" w:rsidRDefault="00C703F4" w:rsidP="007E6BBA">
      <w:pPr>
        <w:ind w:left="0" w:firstLine="420"/>
        <w:rPr>
          <w:sz w:val="18"/>
          <w:szCs w:val="18"/>
        </w:rPr>
      </w:pPr>
      <w:r w:rsidRPr="00C703F4">
        <w:rPr>
          <w:sz w:val="18"/>
          <w:szCs w:val="18"/>
        </w:rPr>
        <w:t>О предоставлении разрешения</w:t>
      </w:r>
      <w:r>
        <w:rPr>
          <w:sz w:val="18"/>
          <w:szCs w:val="18"/>
        </w:rPr>
        <w:t xml:space="preserve"> </w:t>
      </w:r>
      <w:r w:rsidRPr="00C703F4">
        <w:rPr>
          <w:sz w:val="18"/>
          <w:szCs w:val="18"/>
        </w:rPr>
        <w:t>на условно разрешенный вид</w:t>
      </w:r>
      <w:r>
        <w:rPr>
          <w:sz w:val="18"/>
          <w:szCs w:val="18"/>
        </w:rPr>
        <w:t xml:space="preserve"> </w:t>
      </w:r>
      <w:r w:rsidRPr="00C703F4">
        <w:rPr>
          <w:sz w:val="18"/>
          <w:szCs w:val="18"/>
        </w:rPr>
        <w:t xml:space="preserve">использования земельного участка   </w:t>
      </w:r>
    </w:p>
    <w:p w:rsidR="00C703F4" w:rsidRPr="00C703F4" w:rsidRDefault="00C703F4" w:rsidP="007E6BBA">
      <w:pPr>
        <w:ind w:left="0" w:firstLine="420"/>
        <w:rPr>
          <w:sz w:val="18"/>
          <w:szCs w:val="18"/>
        </w:rPr>
      </w:pPr>
    </w:p>
    <w:p w:rsidR="00C703F4" w:rsidRPr="00C703F4" w:rsidRDefault="00C703F4" w:rsidP="007E6BBA">
      <w:pPr>
        <w:ind w:left="0" w:firstLine="420"/>
        <w:rPr>
          <w:sz w:val="18"/>
          <w:szCs w:val="18"/>
        </w:rPr>
      </w:pPr>
      <w:r w:rsidRPr="00C703F4">
        <w:rPr>
          <w:sz w:val="18"/>
          <w:szCs w:val="18"/>
        </w:rPr>
        <w:t xml:space="preserve"> </w:t>
      </w:r>
      <w:proofErr w:type="gramStart"/>
      <w:r w:rsidRPr="00C703F4">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C703F4">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08.05.2024, рассмотрев заявление Баева Дмитрия Алексеевича и представленные документы, Администрация Хомутовского муниципального образования</w:t>
      </w:r>
    </w:p>
    <w:p w:rsidR="00C703F4" w:rsidRPr="00C703F4" w:rsidRDefault="00C703F4" w:rsidP="007E6BBA">
      <w:pPr>
        <w:ind w:left="0" w:firstLine="420"/>
        <w:rPr>
          <w:sz w:val="18"/>
          <w:szCs w:val="18"/>
        </w:rPr>
      </w:pPr>
      <w:r w:rsidRPr="00C703F4">
        <w:rPr>
          <w:sz w:val="18"/>
          <w:szCs w:val="18"/>
        </w:rPr>
        <w:t xml:space="preserve">  ПОСТАНОВЛЯЕТ:</w:t>
      </w:r>
    </w:p>
    <w:p w:rsidR="00C703F4" w:rsidRPr="00C703F4" w:rsidRDefault="00C703F4" w:rsidP="007E6BBA">
      <w:pPr>
        <w:ind w:left="0" w:firstLine="420"/>
        <w:rPr>
          <w:sz w:val="18"/>
          <w:szCs w:val="18"/>
        </w:rPr>
      </w:pPr>
      <w:r w:rsidRPr="00C703F4">
        <w:rPr>
          <w:sz w:val="18"/>
          <w:szCs w:val="18"/>
        </w:rPr>
        <w:t>1.</w:t>
      </w:r>
      <w:r w:rsidRPr="00C703F4">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38:06:100104:4239 площадью 300 </w:t>
      </w:r>
      <w:proofErr w:type="spellStart"/>
      <w:r w:rsidRPr="00C703F4">
        <w:rPr>
          <w:sz w:val="18"/>
          <w:szCs w:val="18"/>
        </w:rPr>
        <w:t>кв.м</w:t>
      </w:r>
      <w:proofErr w:type="spellEnd"/>
      <w:r w:rsidRPr="00C703F4">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703F4">
        <w:rPr>
          <w:sz w:val="18"/>
          <w:szCs w:val="18"/>
        </w:rPr>
        <w:t>Хомутовское</w:t>
      </w:r>
      <w:proofErr w:type="spellEnd"/>
      <w:r w:rsidRPr="00C703F4">
        <w:rPr>
          <w:sz w:val="18"/>
          <w:szCs w:val="18"/>
        </w:rPr>
        <w:t xml:space="preserve">, село Хомутово, улица Садовая. </w:t>
      </w:r>
    </w:p>
    <w:p w:rsidR="00C703F4" w:rsidRPr="00C703F4" w:rsidRDefault="00C703F4" w:rsidP="007E6BBA">
      <w:pPr>
        <w:ind w:left="0" w:firstLine="420"/>
        <w:rPr>
          <w:sz w:val="18"/>
          <w:szCs w:val="18"/>
        </w:rPr>
      </w:pPr>
      <w:r w:rsidRPr="00C703F4">
        <w:rPr>
          <w:sz w:val="18"/>
          <w:szCs w:val="18"/>
        </w:rPr>
        <w:t>2. Опубликовать настоящее постановление в установленном законом порядке.</w:t>
      </w:r>
    </w:p>
    <w:p w:rsidR="00C703F4" w:rsidRPr="00C703F4" w:rsidRDefault="00C703F4" w:rsidP="007E6BBA">
      <w:pPr>
        <w:ind w:left="0" w:firstLine="420"/>
        <w:rPr>
          <w:sz w:val="18"/>
          <w:szCs w:val="18"/>
        </w:rPr>
      </w:pPr>
      <w:r w:rsidRPr="00C703F4">
        <w:rPr>
          <w:sz w:val="18"/>
          <w:szCs w:val="18"/>
        </w:rPr>
        <w:t xml:space="preserve">3. </w:t>
      </w:r>
      <w:proofErr w:type="gramStart"/>
      <w:r w:rsidRPr="00C703F4">
        <w:rPr>
          <w:sz w:val="18"/>
          <w:szCs w:val="18"/>
        </w:rPr>
        <w:t>Контроль за</w:t>
      </w:r>
      <w:proofErr w:type="gramEnd"/>
      <w:r w:rsidRPr="00C703F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703F4" w:rsidRDefault="00C703F4" w:rsidP="007E6BBA">
      <w:pPr>
        <w:ind w:left="0" w:firstLine="420"/>
        <w:rPr>
          <w:sz w:val="18"/>
          <w:szCs w:val="18"/>
        </w:rPr>
      </w:pPr>
    </w:p>
    <w:p w:rsidR="00C703F4" w:rsidRPr="00C703F4" w:rsidRDefault="00C703F4" w:rsidP="007E6BBA">
      <w:pPr>
        <w:ind w:left="0" w:firstLine="420"/>
        <w:rPr>
          <w:sz w:val="18"/>
          <w:szCs w:val="18"/>
        </w:rPr>
      </w:pPr>
    </w:p>
    <w:p w:rsidR="00C703F4" w:rsidRDefault="00C703F4" w:rsidP="007E6BBA">
      <w:pPr>
        <w:ind w:left="0" w:firstLine="420"/>
        <w:jc w:val="right"/>
        <w:rPr>
          <w:i/>
          <w:sz w:val="18"/>
          <w:szCs w:val="18"/>
        </w:rPr>
      </w:pPr>
      <w:r>
        <w:rPr>
          <w:i/>
          <w:sz w:val="18"/>
          <w:szCs w:val="18"/>
        </w:rPr>
        <w:t xml:space="preserve">Исполняющий обязанности </w:t>
      </w:r>
      <w:r w:rsidRPr="00C703F4">
        <w:rPr>
          <w:i/>
          <w:sz w:val="18"/>
          <w:szCs w:val="18"/>
        </w:rPr>
        <w:t>Главы администрации</w:t>
      </w:r>
      <w:r w:rsidRPr="00C703F4">
        <w:rPr>
          <w:i/>
          <w:sz w:val="18"/>
          <w:szCs w:val="18"/>
        </w:rPr>
        <w:tab/>
        <w:t xml:space="preserve">       </w:t>
      </w:r>
      <w:r>
        <w:rPr>
          <w:i/>
          <w:sz w:val="18"/>
          <w:szCs w:val="18"/>
        </w:rPr>
        <w:t xml:space="preserve">   </w:t>
      </w:r>
      <w:r w:rsidRPr="00C703F4">
        <w:rPr>
          <w:i/>
          <w:sz w:val="18"/>
          <w:szCs w:val="18"/>
        </w:rPr>
        <w:t xml:space="preserve">       А.В. Иваненко</w:t>
      </w:r>
    </w:p>
    <w:p w:rsidR="00300F2E" w:rsidRDefault="00300F2E" w:rsidP="007E6BBA">
      <w:pPr>
        <w:ind w:left="0" w:firstLine="420"/>
        <w:jc w:val="right"/>
        <w:rPr>
          <w:i/>
          <w:sz w:val="18"/>
          <w:szCs w:val="18"/>
        </w:rPr>
      </w:pPr>
    </w:p>
    <w:p w:rsidR="00300F2E" w:rsidRDefault="00300F2E" w:rsidP="007E6BBA">
      <w:pPr>
        <w:ind w:left="0" w:firstLine="420"/>
        <w:jc w:val="right"/>
        <w:rPr>
          <w:i/>
          <w:sz w:val="18"/>
          <w:szCs w:val="18"/>
        </w:rPr>
      </w:pPr>
    </w:p>
    <w:p w:rsidR="00300F2E" w:rsidRPr="00300F2E" w:rsidRDefault="00300F2E" w:rsidP="007E6BBA">
      <w:pPr>
        <w:ind w:left="0" w:firstLine="420"/>
        <w:jc w:val="center"/>
        <w:rPr>
          <w:sz w:val="18"/>
          <w:szCs w:val="18"/>
        </w:rPr>
      </w:pPr>
      <w:r w:rsidRPr="00300F2E">
        <w:rPr>
          <w:sz w:val="18"/>
          <w:szCs w:val="18"/>
        </w:rPr>
        <w:t>Заключение о результатах</w:t>
      </w:r>
    </w:p>
    <w:p w:rsidR="00300F2E" w:rsidRPr="00300F2E" w:rsidRDefault="00300F2E" w:rsidP="007E6BBA">
      <w:pPr>
        <w:ind w:left="0" w:firstLine="420"/>
        <w:jc w:val="center"/>
        <w:rPr>
          <w:sz w:val="18"/>
          <w:szCs w:val="18"/>
        </w:rPr>
      </w:pPr>
      <w:r w:rsidRPr="00300F2E">
        <w:rPr>
          <w:sz w:val="18"/>
          <w:szCs w:val="18"/>
        </w:rPr>
        <w:t>публичных слушаний по проекту решения</w:t>
      </w:r>
    </w:p>
    <w:p w:rsidR="00300F2E" w:rsidRPr="00300F2E" w:rsidRDefault="00300F2E" w:rsidP="007E6BBA">
      <w:pPr>
        <w:ind w:left="0" w:firstLine="420"/>
        <w:jc w:val="center"/>
        <w:rPr>
          <w:sz w:val="18"/>
          <w:szCs w:val="18"/>
        </w:rPr>
      </w:pPr>
      <w:r w:rsidRPr="00300F2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300F2E">
        <w:rPr>
          <w:sz w:val="18"/>
          <w:szCs w:val="18"/>
        </w:rPr>
        <w:t>кв.м</w:t>
      </w:r>
      <w:proofErr w:type="spellEnd"/>
      <w:r w:rsidRPr="00300F2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00F2E">
        <w:rPr>
          <w:sz w:val="18"/>
          <w:szCs w:val="18"/>
        </w:rPr>
        <w:t>Хомутовское</w:t>
      </w:r>
      <w:proofErr w:type="spellEnd"/>
      <w:r w:rsidRPr="00300F2E">
        <w:rPr>
          <w:sz w:val="18"/>
          <w:szCs w:val="18"/>
        </w:rPr>
        <w:t>, село Хомутово, улица Садовая.</w:t>
      </w:r>
    </w:p>
    <w:p w:rsidR="00300F2E" w:rsidRPr="00300F2E" w:rsidRDefault="00300F2E" w:rsidP="007E6BBA">
      <w:pPr>
        <w:ind w:left="0" w:firstLine="420"/>
        <w:jc w:val="center"/>
        <w:rPr>
          <w:sz w:val="18"/>
          <w:szCs w:val="18"/>
        </w:rPr>
      </w:pPr>
    </w:p>
    <w:p w:rsidR="00300F2E" w:rsidRPr="00300F2E" w:rsidRDefault="00300F2E" w:rsidP="007E6BBA">
      <w:pPr>
        <w:ind w:left="0" w:firstLine="420"/>
        <w:rPr>
          <w:sz w:val="18"/>
          <w:szCs w:val="18"/>
        </w:rPr>
      </w:pPr>
      <w:r w:rsidRPr="00300F2E">
        <w:rPr>
          <w:sz w:val="18"/>
          <w:szCs w:val="18"/>
        </w:rPr>
        <w:tab/>
      </w:r>
    </w:p>
    <w:p w:rsidR="00300F2E" w:rsidRPr="00300F2E" w:rsidRDefault="00300F2E" w:rsidP="007E6BBA">
      <w:pPr>
        <w:ind w:left="0" w:firstLine="420"/>
        <w:rPr>
          <w:sz w:val="18"/>
          <w:szCs w:val="18"/>
        </w:rPr>
      </w:pPr>
      <w:r w:rsidRPr="00300F2E">
        <w:rPr>
          <w:sz w:val="18"/>
          <w:szCs w:val="18"/>
        </w:rPr>
        <w:t xml:space="preserve">Настоящее заключение подготовлено Администрацией Хомутовского муниципального образования </w:t>
      </w:r>
    </w:p>
    <w:p w:rsidR="00300F2E" w:rsidRPr="00300F2E" w:rsidRDefault="00300F2E" w:rsidP="007E6BBA">
      <w:pPr>
        <w:ind w:left="0" w:firstLine="420"/>
        <w:rPr>
          <w:sz w:val="18"/>
          <w:szCs w:val="18"/>
        </w:rPr>
      </w:pPr>
      <w:r w:rsidRPr="00300F2E">
        <w:rPr>
          <w:sz w:val="18"/>
          <w:szCs w:val="18"/>
        </w:rPr>
        <w:t xml:space="preserve">           (наименование организатора публичных слушаний)</w:t>
      </w:r>
    </w:p>
    <w:p w:rsidR="00300F2E" w:rsidRPr="00300F2E" w:rsidRDefault="00300F2E" w:rsidP="007E6BBA">
      <w:pPr>
        <w:ind w:left="0" w:firstLine="420"/>
        <w:rPr>
          <w:sz w:val="18"/>
          <w:szCs w:val="18"/>
        </w:rPr>
      </w:pPr>
      <w:r w:rsidRPr="00300F2E">
        <w:rPr>
          <w:sz w:val="18"/>
          <w:szCs w:val="18"/>
        </w:rPr>
        <w:t xml:space="preserve">на основании протокола публичных слушаний от «08» мая 2024 г. по проекту решения </w:t>
      </w:r>
    </w:p>
    <w:p w:rsidR="00300F2E" w:rsidRPr="00300F2E" w:rsidRDefault="00300F2E" w:rsidP="007E6BBA">
      <w:pPr>
        <w:ind w:left="0" w:firstLine="420"/>
        <w:rPr>
          <w:sz w:val="18"/>
          <w:szCs w:val="18"/>
        </w:rPr>
      </w:pPr>
      <w:r w:rsidRPr="00300F2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300F2E">
        <w:rPr>
          <w:sz w:val="18"/>
          <w:szCs w:val="18"/>
        </w:rPr>
        <w:t>кв.м</w:t>
      </w:r>
      <w:proofErr w:type="spellEnd"/>
      <w:r w:rsidRPr="00300F2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00F2E">
        <w:rPr>
          <w:sz w:val="18"/>
          <w:szCs w:val="18"/>
        </w:rPr>
        <w:t>Хомутовское</w:t>
      </w:r>
      <w:proofErr w:type="spellEnd"/>
      <w:r w:rsidRPr="00300F2E">
        <w:rPr>
          <w:sz w:val="18"/>
          <w:szCs w:val="18"/>
        </w:rPr>
        <w:t>, село Хомутово, улица Садовая.</w:t>
      </w:r>
    </w:p>
    <w:p w:rsidR="00300F2E" w:rsidRPr="00300F2E" w:rsidRDefault="00300F2E" w:rsidP="007E6BBA">
      <w:pPr>
        <w:ind w:left="0" w:firstLine="420"/>
        <w:rPr>
          <w:sz w:val="18"/>
          <w:szCs w:val="18"/>
        </w:rPr>
      </w:pPr>
      <w:r w:rsidRPr="00300F2E">
        <w:rPr>
          <w:sz w:val="18"/>
          <w:szCs w:val="18"/>
        </w:rPr>
        <w:t xml:space="preserve">(наименование проекта, рассмотренного </w:t>
      </w:r>
      <w:proofErr w:type="gramStart"/>
      <w:r w:rsidRPr="00300F2E">
        <w:rPr>
          <w:sz w:val="18"/>
          <w:szCs w:val="18"/>
        </w:rPr>
        <w:t>на</w:t>
      </w:r>
      <w:proofErr w:type="gramEnd"/>
      <w:r w:rsidRPr="00300F2E">
        <w:rPr>
          <w:sz w:val="18"/>
          <w:szCs w:val="18"/>
        </w:rPr>
        <w:t xml:space="preserve"> публичных слушаний)</w:t>
      </w:r>
    </w:p>
    <w:p w:rsidR="00300F2E" w:rsidRPr="00300F2E" w:rsidRDefault="00300F2E" w:rsidP="007E6BBA">
      <w:pPr>
        <w:ind w:left="0" w:firstLine="420"/>
        <w:rPr>
          <w:sz w:val="18"/>
          <w:szCs w:val="18"/>
        </w:rPr>
      </w:pPr>
      <w:r w:rsidRPr="00300F2E">
        <w:rPr>
          <w:sz w:val="18"/>
          <w:szCs w:val="18"/>
        </w:rPr>
        <w:t xml:space="preserve">Количество участников публичных слушаний, принявших участие </w:t>
      </w:r>
      <w:proofErr w:type="gramStart"/>
      <w:r w:rsidRPr="00300F2E">
        <w:rPr>
          <w:sz w:val="18"/>
          <w:szCs w:val="18"/>
        </w:rPr>
        <w:t>в</w:t>
      </w:r>
      <w:proofErr w:type="gramEnd"/>
      <w:r w:rsidRPr="00300F2E">
        <w:rPr>
          <w:sz w:val="18"/>
          <w:szCs w:val="18"/>
        </w:rPr>
        <w:t xml:space="preserve"> публичных слушаний составило: 0.</w:t>
      </w:r>
    </w:p>
    <w:p w:rsidR="00300F2E" w:rsidRDefault="00300F2E" w:rsidP="007E6BBA">
      <w:pPr>
        <w:ind w:left="0" w:firstLine="420"/>
        <w:rPr>
          <w:sz w:val="18"/>
          <w:szCs w:val="18"/>
        </w:rPr>
      </w:pPr>
      <w:r w:rsidRPr="00300F2E">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3D0A7A" w:rsidRDefault="003D0A7A" w:rsidP="00C60AB7">
      <w:pPr>
        <w:ind w:hanging="147"/>
        <w:rPr>
          <w:sz w:val="18"/>
          <w:szCs w:val="18"/>
        </w:rPr>
      </w:pPr>
    </w:p>
    <w:tbl>
      <w:tblPr>
        <w:tblStyle w:val="108"/>
        <w:tblW w:w="9955" w:type="dxa"/>
        <w:tblInd w:w="300" w:type="dxa"/>
        <w:tblLayout w:type="fixed"/>
        <w:tblLook w:val="04A0" w:firstRow="1" w:lastRow="0" w:firstColumn="1" w:lastColumn="0" w:noHBand="0" w:noVBand="1"/>
      </w:tblPr>
      <w:tblGrid>
        <w:gridCol w:w="425"/>
        <w:gridCol w:w="2977"/>
        <w:gridCol w:w="2693"/>
        <w:gridCol w:w="3860"/>
      </w:tblGrid>
      <w:tr w:rsidR="00C60AB7" w:rsidRPr="00D17976" w:rsidTr="00D17976">
        <w:trPr>
          <w:cnfStyle w:val="100000000000" w:firstRow="1" w:lastRow="0" w:firstColumn="0" w:lastColumn="0" w:oddVBand="0" w:evenVBand="0" w:oddHBand="0" w:evenHBand="0" w:firstRowFirstColumn="0" w:firstRowLastColumn="0" w:lastRowFirstColumn="0" w:lastRowLastColumn="0"/>
          <w:trHeight w:val="1681"/>
        </w:trPr>
        <w:tc>
          <w:tcPr>
            <w:tcW w:w="365" w:type="dxa"/>
            <w:tcBorders>
              <w:top w:val="single" w:sz="4" w:space="0" w:color="auto"/>
              <w:left w:val="single" w:sz="4" w:space="0" w:color="auto"/>
              <w:bottom w:val="single" w:sz="4" w:space="0" w:color="auto"/>
              <w:right w:val="single" w:sz="4" w:space="0" w:color="auto"/>
            </w:tcBorders>
            <w:hideMark/>
          </w:tcPr>
          <w:p w:rsidR="00C60AB7" w:rsidRPr="00D17976" w:rsidRDefault="00C60AB7" w:rsidP="00C60AB7">
            <w:pPr>
              <w:ind w:left="-567" w:right="-425"/>
              <w:jc w:val="center"/>
              <w:rPr>
                <w:rFonts w:eastAsiaTheme="minorEastAsia"/>
                <w:sz w:val="18"/>
                <w:szCs w:val="18"/>
              </w:rPr>
            </w:pPr>
            <w:r w:rsidRPr="00D17976">
              <w:rPr>
                <w:rFonts w:eastAsiaTheme="minorEastAsia"/>
                <w:sz w:val="18"/>
                <w:szCs w:val="18"/>
              </w:rPr>
              <w:t>№</w:t>
            </w:r>
          </w:p>
        </w:tc>
        <w:tc>
          <w:tcPr>
            <w:tcW w:w="2937" w:type="dxa"/>
            <w:tcBorders>
              <w:top w:val="single" w:sz="4" w:space="0" w:color="auto"/>
              <w:left w:val="single" w:sz="4" w:space="0" w:color="auto"/>
              <w:bottom w:val="single" w:sz="4" w:space="0" w:color="auto"/>
              <w:right w:val="single" w:sz="4" w:space="0" w:color="auto"/>
            </w:tcBorders>
            <w:hideMark/>
          </w:tcPr>
          <w:p w:rsidR="00C60AB7" w:rsidRPr="00D17976" w:rsidRDefault="00C60AB7" w:rsidP="00C60AB7">
            <w:pPr>
              <w:ind w:right="61"/>
              <w:jc w:val="center"/>
              <w:rPr>
                <w:rFonts w:eastAsiaTheme="minorEastAsia"/>
                <w:sz w:val="18"/>
                <w:szCs w:val="18"/>
              </w:rPr>
            </w:pPr>
            <w:r w:rsidRPr="00D17976">
              <w:rPr>
                <w:rFonts w:eastAsiaTheme="minorEastAsia"/>
                <w:sz w:val="18"/>
                <w:szCs w:val="18"/>
              </w:rPr>
              <w:t>Содержание внесённых предложений/замечаний</w:t>
            </w:r>
          </w:p>
        </w:tc>
        <w:tc>
          <w:tcPr>
            <w:tcW w:w="2653" w:type="dxa"/>
            <w:tcBorders>
              <w:top w:val="single" w:sz="4" w:space="0" w:color="auto"/>
              <w:left w:val="single" w:sz="4" w:space="0" w:color="auto"/>
              <w:bottom w:val="single" w:sz="4" w:space="0" w:color="auto"/>
              <w:right w:val="single" w:sz="4" w:space="0" w:color="auto"/>
            </w:tcBorders>
            <w:hideMark/>
          </w:tcPr>
          <w:p w:rsidR="00C60AB7" w:rsidRPr="00D17976" w:rsidRDefault="00C60AB7" w:rsidP="00C60AB7">
            <w:pPr>
              <w:ind w:left="89"/>
              <w:jc w:val="center"/>
              <w:rPr>
                <w:rFonts w:eastAsiaTheme="minorEastAsia"/>
                <w:sz w:val="18"/>
                <w:szCs w:val="18"/>
              </w:rPr>
            </w:pPr>
            <w:r w:rsidRPr="00D17976">
              <w:rPr>
                <w:rFonts w:eastAsiaTheme="minorEastAsia"/>
                <w:sz w:val="18"/>
                <w:szCs w:val="18"/>
              </w:rPr>
              <w:t>Выводы по результатам рассмотрения предложения, поступившего от участников публичных слушаний</w:t>
            </w:r>
          </w:p>
        </w:tc>
        <w:tc>
          <w:tcPr>
            <w:tcW w:w="3800" w:type="dxa"/>
            <w:tcBorders>
              <w:top w:val="single" w:sz="4" w:space="0" w:color="auto"/>
              <w:left w:val="single" w:sz="4" w:space="0" w:color="auto"/>
              <w:bottom w:val="single" w:sz="4" w:space="0" w:color="auto"/>
              <w:right w:val="single" w:sz="4" w:space="0" w:color="auto"/>
            </w:tcBorders>
            <w:hideMark/>
          </w:tcPr>
          <w:p w:rsidR="00C60AB7" w:rsidRPr="00D17976" w:rsidRDefault="00C60AB7" w:rsidP="00C60AB7">
            <w:pPr>
              <w:tabs>
                <w:tab w:val="left" w:pos="3154"/>
              </w:tabs>
              <w:ind w:left="45" w:right="125"/>
              <w:jc w:val="center"/>
              <w:rPr>
                <w:rFonts w:eastAsiaTheme="minorEastAsia"/>
                <w:sz w:val="18"/>
                <w:szCs w:val="18"/>
              </w:rPr>
            </w:pPr>
            <w:r w:rsidRPr="00D17976">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60AB7" w:rsidRPr="00D17976" w:rsidTr="00D17976">
        <w:tc>
          <w:tcPr>
            <w:tcW w:w="365" w:type="dxa"/>
            <w:tcBorders>
              <w:top w:val="single" w:sz="4" w:space="0" w:color="auto"/>
              <w:left w:val="single" w:sz="4" w:space="0" w:color="auto"/>
              <w:bottom w:val="single" w:sz="4" w:space="0" w:color="auto"/>
              <w:right w:val="single" w:sz="4" w:space="0" w:color="auto"/>
            </w:tcBorders>
            <w:hideMark/>
          </w:tcPr>
          <w:p w:rsidR="00C60AB7" w:rsidRPr="00D17976" w:rsidRDefault="00C60AB7" w:rsidP="00C60AB7">
            <w:pPr>
              <w:ind w:left="-567" w:right="-425"/>
              <w:jc w:val="center"/>
              <w:rPr>
                <w:rFonts w:eastAsiaTheme="minorEastAsia"/>
                <w:sz w:val="18"/>
                <w:szCs w:val="18"/>
              </w:rPr>
            </w:pPr>
            <w:r w:rsidRPr="00D17976">
              <w:rPr>
                <w:rFonts w:eastAsiaTheme="minorEastAsia"/>
                <w:sz w:val="18"/>
                <w:szCs w:val="18"/>
              </w:rPr>
              <w:t>1</w:t>
            </w:r>
          </w:p>
        </w:tc>
        <w:tc>
          <w:tcPr>
            <w:tcW w:w="2937"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p>
        </w:tc>
        <w:tc>
          <w:tcPr>
            <w:tcW w:w="2653"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p>
        </w:tc>
        <w:tc>
          <w:tcPr>
            <w:tcW w:w="3800"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p>
        </w:tc>
      </w:tr>
      <w:tr w:rsidR="00C60AB7" w:rsidRPr="00D17976" w:rsidTr="00D17976">
        <w:tc>
          <w:tcPr>
            <w:tcW w:w="365"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r w:rsidRPr="00D17976">
              <w:rPr>
                <w:rFonts w:eastAsiaTheme="minorEastAsia"/>
                <w:sz w:val="18"/>
                <w:szCs w:val="18"/>
              </w:rPr>
              <w:t>2.</w:t>
            </w:r>
          </w:p>
        </w:tc>
        <w:tc>
          <w:tcPr>
            <w:tcW w:w="2937"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4"/>
              <w:jc w:val="center"/>
              <w:rPr>
                <w:rFonts w:eastAsiaTheme="minorEastAsia"/>
                <w:sz w:val="18"/>
                <w:szCs w:val="18"/>
              </w:rPr>
            </w:pPr>
          </w:p>
        </w:tc>
        <w:tc>
          <w:tcPr>
            <w:tcW w:w="2653"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p>
        </w:tc>
        <w:tc>
          <w:tcPr>
            <w:tcW w:w="3800" w:type="dxa"/>
            <w:tcBorders>
              <w:top w:val="single" w:sz="4" w:space="0" w:color="auto"/>
              <w:left w:val="single" w:sz="4" w:space="0" w:color="auto"/>
              <w:bottom w:val="single" w:sz="4" w:space="0" w:color="auto"/>
              <w:right w:val="single" w:sz="4" w:space="0" w:color="auto"/>
            </w:tcBorders>
          </w:tcPr>
          <w:p w:rsidR="00C60AB7" w:rsidRPr="00D17976" w:rsidRDefault="00C60AB7" w:rsidP="00C60AB7">
            <w:pPr>
              <w:ind w:left="-567" w:right="-425"/>
              <w:jc w:val="center"/>
              <w:rPr>
                <w:rFonts w:eastAsiaTheme="minorEastAsia"/>
                <w:sz w:val="18"/>
                <w:szCs w:val="18"/>
              </w:rPr>
            </w:pPr>
          </w:p>
        </w:tc>
      </w:tr>
    </w:tbl>
    <w:p w:rsidR="00C60AB7" w:rsidRDefault="00C60AB7" w:rsidP="00C60AB7">
      <w:pPr>
        <w:ind w:hanging="147"/>
        <w:rPr>
          <w:sz w:val="18"/>
          <w:szCs w:val="18"/>
        </w:rPr>
      </w:pPr>
    </w:p>
    <w:p w:rsidR="002B0F7D" w:rsidRDefault="002B0F7D" w:rsidP="00C60AB7">
      <w:pPr>
        <w:ind w:hanging="147"/>
        <w:rPr>
          <w:sz w:val="18"/>
          <w:szCs w:val="18"/>
        </w:rPr>
      </w:pPr>
    </w:p>
    <w:p w:rsidR="002B0F7D" w:rsidRDefault="002B0F7D" w:rsidP="00C60AB7">
      <w:pPr>
        <w:ind w:hanging="147"/>
        <w:rPr>
          <w:sz w:val="18"/>
          <w:szCs w:val="18"/>
        </w:rPr>
      </w:pPr>
    </w:p>
    <w:p w:rsidR="007E6BBA" w:rsidRDefault="007E6BBA" w:rsidP="00C60AB7">
      <w:pPr>
        <w:ind w:hanging="147"/>
        <w:rPr>
          <w:sz w:val="18"/>
          <w:szCs w:val="18"/>
        </w:rPr>
      </w:pPr>
    </w:p>
    <w:p w:rsidR="007E6BBA" w:rsidRDefault="007E6BBA" w:rsidP="00C60AB7">
      <w:pPr>
        <w:ind w:hanging="147"/>
        <w:rPr>
          <w:sz w:val="18"/>
          <w:szCs w:val="18"/>
        </w:rPr>
      </w:pPr>
    </w:p>
    <w:p w:rsidR="007E6BBA" w:rsidRDefault="007E6BBA" w:rsidP="00C60AB7">
      <w:pPr>
        <w:ind w:hanging="147"/>
        <w:rPr>
          <w:sz w:val="18"/>
          <w:szCs w:val="18"/>
        </w:rPr>
      </w:pPr>
    </w:p>
    <w:p w:rsidR="007E6BBA" w:rsidRDefault="007E6BBA" w:rsidP="00C60AB7">
      <w:pPr>
        <w:ind w:hanging="147"/>
        <w:rPr>
          <w:sz w:val="18"/>
          <w:szCs w:val="18"/>
        </w:rPr>
      </w:pPr>
    </w:p>
    <w:p w:rsidR="002B0F7D" w:rsidRDefault="002B0F7D" w:rsidP="00C60AB7">
      <w:pPr>
        <w:ind w:hanging="147"/>
        <w:rPr>
          <w:sz w:val="18"/>
          <w:szCs w:val="18"/>
        </w:rPr>
      </w:pPr>
    </w:p>
    <w:p w:rsidR="002B0F7D" w:rsidRDefault="002B0F7D" w:rsidP="00C60AB7">
      <w:pPr>
        <w:ind w:hanging="147"/>
        <w:rPr>
          <w:sz w:val="18"/>
          <w:szCs w:val="18"/>
        </w:rPr>
      </w:pPr>
    </w:p>
    <w:p w:rsidR="002B0F7D" w:rsidRDefault="002B0F7D" w:rsidP="00C60AB7">
      <w:pPr>
        <w:ind w:hanging="147"/>
        <w:rPr>
          <w:sz w:val="18"/>
          <w:szCs w:val="18"/>
        </w:rPr>
      </w:pPr>
    </w:p>
    <w:p w:rsidR="002B0F7D" w:rsidRPr="00300F2E" w:rsidRDefault="002B0F7D" w:rsidP="00C60AB7">
      <w:pPr>
        <w:ind w:hanging="147"/>
        <w:rPr>
          <w:sz w:val="18"/>
          <w:szCs w:val="18"/>
        </w:rPr>
      </w:pPr>
    </w:p>
    <w:p w:rsidR="00300F2E" w:rsidRPr="00300F2E" w:rsidRDefault="00D17976" w:rsidP="00300F2E">
      <w:pPr>
        <w:ind w:hanging="147"/>
        <w:rPr>
          <w:sz w:val="18"/>
          <w:szCs w:val="18"/>
        </w:rPr>
      </w:pPr>
      <w:r w:rsidRPr="00D17976">
        <w:rPr>
          <w:sz w:val="18"/>
          <w:szCs w:val="18"/>
        </w:rPr>
        <w:lastRenderedPageBreak/>
        <w:t>По результатам рассмотрения замечаний и предложений иных участников публичных слушаний установлено:</w:t>
      </w:r>
    </w:p>
    <w:p w:rsidR="00C703F4" w:rsidRPr="00300F2E" w:rsidRDefault="00C703F4" w:rsidP="00300F2E">
      <w:pPr>
        <w:ind w:hanging="147"/>
        <w:rPr>
          <w:sz w:val="18"/>
          <w:szCs w:val="18"/>
        </w:rPr>
      </w:pPr>
    </w:p>
    <w:p w:rsidR="00DC39C0" w:rsidRPr="00300F2E" w:rsidRDefault="00DC39C0" w:rsidP="00300F2E">
      <w:pPr>
        <w:ind w:hanging="147"/>
        <w:rPr>
          <w:sz w:val="18"/>
          <w:szCs w:val="18"/>
        </w:rPr>
      </w:pPr>
    </w:p>
    <w:tbl>
      <w:tblPr>
        <w:tblStyle w:val="1082"/>
        <w:tblW w:w="0" w:type="auto"/>
        <w:tblLook w:val="04A0" w:firstRow="1" w:lastRow="0" w:firstColumn="1" w:lastColumn="0" w:noHBand="0" w:noVBand="1"/>
      </w:tblPr>
      <w:tblGrid>
        <w:gridCol w:w="541"/>
        <w:gridCol w:w="2687"/>
        <w:gridCol w:w="3035"/>
        <w:gridCol w:w="3960"/>
      </w:tblGrid>
      <w:tr w:rsidR="00D17976" w:rsidRPr="00D17976" w:rsidTr="002B0F7D">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567" w:right="-425"/>
              <w:jc w:val="center"/>
              <w:rPr>
                <w:rFonts w:eastAsiaTheme="minorEastAsia"/>
                <w:sz w:val="18"/>
                <w:szCs w:val="18"/>
              </w:rPr>
            </w:pPr>
            <w:r w:rsidRPr="00D17976">
              <w:rPr>
                <w:rFonts w:eastAsiaTheme="minorEastAsia"/>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232"/>
              <w:jc w:val="center"/>
              <w:rPr>
                <w:rFonts w:eastAsiaTheme="minorEastAsia"/>
                <w:sz w:val="18"/>
                <w:szCs w:val="18"/>
              </w:rPr>
            </w:pPr>
            <w:r w:rsidRPr="00D17976">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76" w:right="77"/>
              <w:jc w:val="center"/>
              <w:rPr>
                <w:rFonts w:eastAsiaTheme="minorEastAsia"/>
                <w:sz w:val="18"/>
                <w:szCs w:val="18"/>
              </w:rPr>
            </w:pPr>
            <w:r w:rsidRPr="00D17976">
              <w:rPr>
                <w:rFonts w:eastAsiaTheme="minorEastAsia"/>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tabs>
                <w:tab w:val="left" w:pos="3154"/>
              </w:tabs>
              <w:ind w:left="66"/>
              <w:jc w:val="center"/>
              <w:rPr>
                <w:rFonts w:eastAsiaTheme="minorEastAsia"/>
                <w:sz w:val="18"/>
                <w:szCs w:val="18"/>
              </w:rPr>
            </w:pPr>
            <w:r w:rsidRPr="00D17976">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17976" w:rsidRPr="00D17976" w:rsidTr="002B0F7D">
        <w:tc>
          <w:tcPr>
            <w:tcW w:w="481"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567" w:right="-425"/>
              <w:jc w:val="center"/>
              <w:rPr>
                <w:rFonts w:eastAsiaTheme="minorEastAsia"/>
                <w:sz w:val="18"/>
                <w:szCs w:val="18"/>
              </w:rPr>
            </w:pPr>
            <w:r w:rsidRPr="00D17976">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D17976" w:rsidRPr="00D17976" w:rsidRDefault="00D17976" w:rsidP="00D17976">
            <w:pPr>
              <w:ind w:left="-567" w:right="-425"/>
              <w:jc w:val="center"/>
              <w:rPr>
                <w:rFonts w:eastAsiaTheme="minorEastAsia"/>
                <w:sz w:val="18"/>
                <w:szCs w:val="18"/>
              </w:rPr>
            </w:pPr>
            <w:r w:rsidRPr="00D17976">
              <w:rPr>
                <w:rFonts w:eastAsiaTheme="minorEastAsia"/>
                <w:sz w:val="18"/>
                <w:szCs w:val="18"/>
              </w:rPr>
              <w:t>-</w:t>
            </w:r>
          </w:p>
          <w:p w:rsidR="00D17976" w:rsidRPr="00D17976" w:rsidRDefault="00D17976" w:rsidP="00D17976">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567" w:right="-425"/>
              <w:jc w:val="center"/>
              <w:rPr>
                <w:rFonts w:eastAsiaTheme="minorEastAsia"/>
                <w:sz w:val="18"/>
                <w:szCs w:val="18"/>
              </w:rPr>
            </w:pPr>
            <w:r w:rsidRPr="00D17976">
              <w:rPr>
                <w:rFonts w:eastAsiaTheme="minorEastAsia"/>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D17976" w:rsidRPr="00D17976" w:rsidRDefault="00D17976" w:rsidP="00D17976">
            <w:pPr>
              <w:ind w:left="-567" w:right="-425"/>
              <w:jc w:val="center"/>
              <w:rPr>
                <w:rFonts w:eastAsiaTheme="minorEastAsia"/>
                <w:sz w:val="18"/>
                <w:szCs w:val="18"/>
              </w:rPr>
            </w:pPr>
            <w:r w:rsidRPr="00D17976">
              <w:rPr>
                <w:rFonts w:eastAsiaTheme="minorEastAsia"/>
                <w:sz w:val="18"/>
                <w:szCs w:val="18"/>
              </w:rPr>
              <w:t>-</w:t>
            </w:r>
          </w:p>
        </w:tc>
      </w:tr>
    </w:tbl>
    <w:p w:rsidR="009C0EA6" w:rsidRDefault="009C0EA6" w:rsidP="00300F2E">
      <w:pPr>
        <w:ind w:hanging="147"/>
        <w:rPr>
          <w:sz w:val="18"/>
          <w:szCs w:val="18"/>
        </w:rPr>
      </w:pPr>
    </w:p>
    <w:p w:rsidR="002B0F7D" w:rsidRDefault="002B0F7D" w:rsidP="007E6BBA">
      <w:pPr>
        <w:tabs>
          <w:tab w:val="left" w:pos="993"/>
        </w:tabs>
        <w:ind w:left="0" w:right="-425" w:firstLine="426"/>
        <w:rPr>
          <w:rFonts w:eastAsiaTheme="minorHAnsi"/>
          <w:sz w:val="18"/>
          <w:szCs w:val="18"/>
          <w:lang w:eastAsia="en-US"/>
        </w:rPr>
      </w:pPr>
      <w:r w:rsidRPr="002B0F7D">
        <w:rPr>
          <w:rFonts w:eastAsiaTheme="minorHAnsi"/>
          <w:sz w:val="18"/>
          <w:szCs w:val="18"/>
          <w:lang w:eastAsia="en-US"/>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38:06:100104:4239  площадью 300 </w:t>
      </w:r>
      <w:proofErr w:type="spellStart"/>
      <w:r w:rsidRPr="002B0F7D">
        <w:rPr>
          <w:rFonts w:eastAsiaTheme="minorHAnsi"/>
          <w:sz w:val="18"/>
          <w:szCs w:val="18"/>
          <w:lang w:eastAsia="en-US"/>
        </w:rPr>
        <w:t>кв.м</w:t>
      </w:r>
      <w:proofErr w:type="spellEnd"/>
      <w:r w:rsidRPr="002B0F7D">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B0F7D">
        <w:rPr>
          <w:rFonts w:eastAsiaTheme="minorHAnsi"/>
          <w:sz w:val="18"/>
          <w:szCs w:val="18"/>
          <w:lang w:eastAsia="en-US"/>
        </w:rPr>
        <w:t>Хомутовское</w:t>
      </w:r>
      <w:proofErr w:type="spellEnd"/>
      <w:r w:rsidRPr="002B0F7D">
        <w:rPr>
          <w:rFonts w:eastAsiaTheme="minorHAnsi"/>
          <w:sz w:val="18"/>
          <w:szCs w:val="18"/>
          <w:lang w:eastAsia="en-US"/>
        </w:rPr>
        <w:t xml:space="preserve">, село Хомутово, улица Садовая,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2B0F7D" w:rsidRPr="002B0F7D" w:rsidRDefault="002B0F7D" w:rsidP="002B0F7D">
      <w:pPr>
        <w:tabs>
          <w:tab w:val="left" w:pos="993"/>
        </w:tabs>
        <w:ind w:left="-567" w:right="-425" w:firstLine="0"/>
        <w:rPr>
          <w:rFonts w:eastAsiaTheme="minorHAnsi"/>
          <w:sz w:val="18"/>
          <w:szCs w:val="18"/>
          <w:lang w:eastAsia="en-US"/>
        </w:rPr>
      </w:pPr>
    </w:p>
    <w:p w:rsidR="002B0F7D" w:rsidRPr="0097232A" w:rsidRDefault="002B0F7D" w:rsidP="002B0F7D">
      <w:pPr>
        <w:tabs>
          <w:tab w:val="left" w:pos="993"/>
        </w:tabs>
        <w:ind w:left="-567" w:right="-425" w:firstLine="0"/>
        <w:rPr>
          <w:rFonts w:eastAsiaTheme="minorHAnsi"/>
          <w:i/>
          <w:sz w:val="18"/>
          <w:szCs w:val="18"/>
          <w:lang w:eastAsia="en-US"/>
        </w:rPr>
      </w:pPr>
    </w:p>
    <w:p w:rsidR="002B0F7D" w:rsidRPr="0097232A" w:rsidRDefault="002B0F7D" w:rsidP="002B0F7D">
      <w:pPr>
        <w:ind w:left="-567" w:right="-425" w:firstLine="0"/>
        <w:jc w:val="right"/>
        <w:rPr>
          <w:rFonts w:eastAsiaTheme="minorHAnsi"/>
          <w:i/>
          <w:sz w:val="18"/>
          <w:szCs w:val="18"/>
          <w:lang w:eastAsia="en-US"/>
        </w:rPr>
      </w:pPr>
      <w:r w:rsidRPr="0097232A">
        <w:rPr>
          <w:rFonts w:eastAsiaTheme="minorHAnsi"/>
          <w:i/>
          <w:sz w:val="18"/>
          <w:szCs w:val="18"/>
          <w:lang w:eastAsia="en-US"/>
        </w:rPr>
        <w:t>Председатель публичных слушаний</w:t>
      </w:r>
      <w:r w:rsidRPr="0097232A">
        <w:rPr>
          <w:rFonts w:eastAsiaTheme="minorHAnsi"/>
          <w:i/>
          <w:sz w:val="18"/>
          <w:szCs w:val="18"/>
          <w:lang w:eastAsia="en-US"/>
        </w:rPr>
        <w:tab/>
        <w:t xml:space="preserve">                      _______________         Максименко Н.В. </w:t>
      </w:r>
    </w:p>
    <w:p w:rsidR="002B0F7D" w:rsidRPr="0097232A" w:rsidRDefault="002B0F7D" w:rsidP="002B0F7D">
      <w:pPr>
        <w:ind w:right="-425"/>
        <w:jc w:val="right"/>
        <w:rPr>
          <w:rFonts w:eastAsiaTheme="minorHAnsi"/>
          <w:i/>
          <w:sz w:val="18"/>
          <w:szCs w:val="18"/>
          <w:lang w:eastAsia="en-US"/>
        </w:rPr>
      </w:pPr>
      <w:r w:rsidRPr="0097232A">
        <w:rPr>
          <w:rFonts w:eastAsiaTheme="minorHAnsi"/>
          <w:i/>
          <w:sz w:val="18"/>
          <w:szCs w:val="18"/>
          <w:lang w:eastAsia="en-US"/>
        </w:rPr>
        <w:t xml:space="preserve">                                           </w:t>
      </w:r>
      <w:r w:rsidR="0097232A">
        <w:rPr>
          <w:rFonts w:eastAsiaTheme="minorHAnsi"/>
          <w:i/>
          <w:sz w:val="18"/>
          <w:szCs w:val="18"/>
          <w:lang w:eastAsia="en-US"/>
        </w:rPr>
        <w:t xml:space="preserve">                               </w:t>
      </w:r>
    </w:p>
    <w:p w:rsidR="002B0F7D" w:rsidRPr="0097232A" w:rsidRDefault="002B0F7D" w:rsidP="002B0F7D">
      <w:pPr>
        <w:ind w:left="-567" w:right="-425" w:firstLine="0"/>
        <w:jc w:val="right"/>
        <w:rPr>
          <w:rFonts w:eastAsiaTheme="minorHAnsi"/>
          <w:i/>
          <w:sz w:val="18"/>
          <w:szCs w:val="18"/>
          <w:lang w:eastAsia="en-US"/>
        </w:rPr>
      </w:pPr>
      <w:r w:rsidRPr="0097232A">
        <w:rPr>
          <w:rFonts w:eastAsiaTheme="minorHAnsi"/>
          <w:i/>
          <w:sz w:val="18"/>
          <w:szCs w:val="18"/>
          <w:lang w:eastAsia="en-US"/>
        </w:rPr>
        <w:t>Секретарь публичных слушаний</w:t>
      </w:r>
      <w:r w:rsidRPr="002B0F7D">
        <w:rPr>
          <w:rFonts w:eastAsiaTheme="minorHAnsi"/>
          <w:sz w:val="18"/>
          <w:szCs w:val="18"/>
          <w:lang w:eastAsia="en-US"/>
        </w:rPr>
        <w:t xml:space="preserve">                             _______________        </w:t>
      </w:r>
      <w:proofErr w:type="spellStart"/>
      <w:r w:rsidRPr="0097232A">
        <w:rPr>
          <w:rFonts w:eastAsiaTheme="minorHAnsi"/>
          <w:i/>
          <w:sz w:val="18"/>
          <w:szCs w:val="18"/>
          <w:lang w:eastAsia="en-US"/>
        </w:rPr>
        <w:t>Благирева</w:t>
      </w:r>
      <w:proofErr w:type="spellEnd"/>
      <w:r w:rsidRPr="0097232A">
        <w:rPr>
          <w:rFonts w:eastAsiaTheme="minorHAnsi"/>
          <w:i/>
          <w:sz w:val="18"/>
          <w:szCs w:val="18"/>
          <w:lang w:eastAsia="en-US"/>
        </w:rPr>
        <w:t xml:space="preserve"> А.В.</w:t>
      </w:r>
    </w:p>
    <w:p w:rsidR="00680BAC" w:rsidRDefault="00680BAC" w:rsidP="002B0F7D">
      <w:pPr>
        <w:ind w:left="-567" w:right="-425" w:firstLine="0"/>
        <w:jc w:val="right"/>
        <w:rPr>
          <w:rFonts w:eastAsiaTheme="minorHAnsi"/>
          <w:sz w:val="18"/>
          <w:szCs w:val="18"/>
          <w:lang w:eastAsia="en-US"/>
        </w:rPr>
      </w:pPr>
    </w:p>
    <w:p w:rsidR="00680BAC" w:rsidRDefault="00680BAC" w:rsidP="002B0F7D">
      <w:pPr>
        <w:ind w:left="-567" w:right="-425" w:firstLine="0"/>
        <w:jc w:val="right"/>
        <w:rPr>
          <w:rFonts w:eastAsiaTheme="minorHAnsi"/>
          <w:sz w:val="18"/>
          <w:szCs w:val="18"/>
          <w:lang w:eastAsia="en-US"/>
        </w:rPr>
      </w:pPr>
    </w:p>
    <w:p w:rsidR="00680BAC" w:rsidRDefault="00680BAC" w:rsidP="002B0F7D">
      <w:pPr>
        <w:ind w:left="-567" w:right="-425" w:firstLine="0"/>
        <w:jc w:val="right"/>
        <w:rPr>
          <w:rFonts w:eastAsiaTheme="minorHAnsi"/>
          <w:sz w:val="18"/>
          <w:szCs w:val="18"/>
          <w:lang w:eastAsia="en-US"/>
        </w:rPr>
      </w:pPr>
    </w:p>
    <w:p w:rsidR="00680BAC" w:rsidRPr="0097232A" w:rsidRDefault="00680BAC" w:rsidP="00680BAC">
      <w:pPr>
        <w:ind w:left="0" w:right="-425" w:firstLine="0"/>
        <w:jc w:val="center"/>
        <w:rPr>
          <w:rFonts w:eastAsiaTheme="minorHAnsi"/>
          <w:sz w:val="18"/>
          <w:szCs w:val="18"/>
          <w:lang w:eastAsia="en-US"/>
        </w:rPr>
      </w:pPr>
      <w:r w:rsidRPr="0097232A">
        <w:rPr>
          <w:rFonts w:eastAsiaTheme="minorHAnsi"/>
          <w:sz w:val="18"/>
          <w:szCs w:val="18"/>
          <w:lang w:eastAsia="en-US"/>
        </w:rPr>
        <w:t>РОССИЙСКАЯ ФЕДЕРАЦИЯ</w:t>
      </w:r>
    </w:p>
    <w:p w:rsidR="00680BAC" w:rsidRPr="0097232A" w:rsidRDefault="00680BAC" w:rsidP="00680BAC">
      <w:pPr>
        <w:ind w:left="0" w:right="-425" w:firstLine="0"/>
        <w:jc w:val="center"/>
        <w:rPr>
          <w:rFonts w:eastAsiaTheme="minorHAnsi"/>
          <w:sz w:val="18"/>
          <w:szCs w:val="18"/>
          <w:lang w:eastAsia="en-US"/>
        </w:rPr>
      </w:pPr>
      <w:r w:rsidRPr="0097232A">
        <w:rPr>
          <w:rFonts w:eastAsiaTheme="minorHAnsi"/>
          <w:sz w:val="18"/>
          <w:szCs w:val="18"/>
          <w:lang w:eastAsia="en-US"/>
        </w:rPr>
        <w:t>ИРКУТСКАЯ ОБЛАСТЬ ИРКУТСКИЙ РАЙОН</w:t>
      </w:r>
    </w:p>
    <w:p w:rsidR="00680BAC" w:rsidRPr="0097232A" w:rsidRDefault="00680BAC" w:rsidP="00680BAC">
      <w:pPr>
        <w:ind w:left="0" w:right="-425" w:firstLine="0"/>
        <w:jc w:val="center"/>
        <w:rPr>
          <w:rFonts w:eastAsiaTheme="minorHAnsi"/>
          <w:sz w:val="18"/>
          <w:szCs w:val="18"/>
          <w:lang w:eastAsia="en-US"/>
        </w:rPr>
      </w:pPr>
      <w:r w:rsidRPr="0097232A">
        <w:rPr>
          <w:rFonts w:eastAsiaTheme="minorHAnsi"/>
          <w:sz w:val="18"/>
          <w:szCs w:val="18"/>
          <w:lang w:eastAsia="en-US"/>
        </w:rPr>
        <w:t>ХОМУТОВСКОЕ МУНИЦИПАЛЬНОЕ ОБРАЗОВАНИЕ</w:t>
      </w:r>
    </w:p>
    <w:p w:rsidR="00680BAC" w:rsidRPr="0097232A" w:rsidRDefault="00680BAC" w:rsidP="00680BAC">
      <w:pPr>
        <w:ind w:left="0" w:right="-425" w:firstLine="0"/>
        <w:jc w:val="center"/>
        <w:rPr>
          <w:rFonts w:eastAsiaTheme="minorHAnsi"/>
          <w:b/>
          <w:sz w:val="18"/>
          <w:szCs w:val="18"/>
          <w:lang w:eastAsia="en-US"/>
        </w:rPr>
      </w:pPr>
      <w:r w:rsidRPr="0097232A">
        <w:rPr>
          <w:rFonts w:eastAsiaTheme="minorHAnsi"/>
          <w:b/>
          <w:sz w:val="18"/>
          <w:szCs w:val="18"/>
          <w:lang w:eastAsia="en-US"/>
        </w:rPr>
        <w:t>АДМИНИСТРАЦИЯ</w:t>
      </w:r>
    </w:p>
    <w:p w:rsidR="0097232A" w:rsidRDefault="002826EF" w:rsidP="002826EF">
      <w:pPr>
        <w:tabs>
          <w:tab w:val="center" w:pos="5247"/>
        </w:tabs>
        <w:ind w:left="0" w:right="-425" w:firstLine="0"/>
        <w:rPr>
          <w:rFonts w:eastAsiaTheme="minorHAnsi"/>
          <w:b/>
          <w:sz w:val="18"/>
          <w:szCs w:val="18"/>
          <w:lang w:eastAsia="en-US"/>
        </w:rPr>
      </w:pPr>
      <w:r>
        <w:rPr>
          <w:rFonts w:eastAsiaTheme="minorHAnsi"/>
          <w:b/>
          <w:sz w:val="18"/>
          <w:szCs w:val="18"/>
          <w:lang w:eastAsia="en-US"/>
        </w:rPr>
        <w:tab/>
      </w:r>
      <w:r w:rsidR="00680BAC" w:rsidRPr="0097232A">
        <w:rPr>
          <w:rFonts w:eastAsiaTheme="minorHAnsi"/>
          <w:b/>
          <w:sz w:val="18"/>
          <w:szCs w:val="18"/>
          <w:lang w:eastAsia="en-US"/>
        </w:rPr>
        <w:t>ПОСТАНОВЛЕНИЕ</w:t>
      </w:r>
    </w:p>
    <w:p w:rsidR="002826EF" w:rsidRDefault="002826EF" w:rsidP="002826EF">
      <w:pPr>
        <w:tabs>
          <w:tab w:val="center" w:pos="5247"/>
        </w:tabs>
        <w:ind w:left="0" w:right="-425" w:firstLine="0"/>
        <w:rPr>
          <w:rFonts w:eastAsiaTheme="minorHAnsi"/>
          <w:b/>
          <w:sz w:val="18"/>
          <w:szCs w:val="18"/>
          <w:lang w:eastAsia="en-US"/>
        </w:rPr>
      </w:pPr>
    </w:p>
    <w:p w:rsidR="002826EF" w:rsidRDefault="002826EF" w:rsidP="002826EF">
      <w:pPr>
        <w:tabs>
          <w:tab w:val="center" w:pos="5247"/>
        </w:tabs>
        <w:ind w:left="0" w:right="-425" w:firstLine="0"/>
        <w:rPr>
          <w:rFonts w:eastAsiaTheme="minorHAnsi"/>
          <w:b/>
          <w:sz w:val="18"/>
          <w:szCs w:val="18"/>
          <w:lang w:eastAsia="en-US"/>
        </w:rPr>
      </w:pPr>
    </w:p>
    <w:p w:rsidR="002826EF" w:rsidRDefault="002826EF" w:rsidP="002826EF">
      <w:pPr>
        <w:tabs>
          <w:tab w:val="center" w:pos="5247"/>
        </w:tabs>
        <w:ind w:left="0" w:right="-425" w:firstLine="0"/>
        <w:rPr>
          <w:rFonts w:eastAsiaTheme="minorHAnsi"/>
          <w:b/>
          <w:sz w:val="18"/>
          <w:szCs w:val="18"/>
          <w:lang w:eastAsia="en-US"/>
        </w:rPr>
      </w:pPr>
    </w:p>
    <w:p w:rsidR="0097232A" w:rsidRPr="0097232A" w:rsidRDefault="0097232A" w:rsidP="0097232A">
      <w:pPr>
        <w:ind w:left="0" w:right="-425" w:firstLine="0"/>
        <w:jc w:val="left"/>
        <w:rPr>
          <w:rFonts w:eastAsiaTheme="minorHAnsi"/>
          <w:sz w:val="18"/>
          <w:szCs w:val="18"/>
          <w:u w:val="single"/>
          <w:lang w:eastAsia="en-US"/>
        </w:rPr>
      </w:pPr>
      <w:r w:rsidRPr="0097232A">
        <w:rPr>
          <w:rFonts w:eastAsiaTheme="minorHAnsi"/>
          <w:sz w:val="18"/>
          <w:szCs w:val="18"/>
          <w:u w:val="single"/>
          <w:lang w:eastAsia="en-US"/>
        </w:rPr>
        <w:t>28.05.2024  № 6</w:t>
      </w:r>
      <w:r w:rsidR="002826EF">
        <w:rPr>
          <w:rFonts w:eastAsiaTheme="minorHAnsi"/>
          <w:sz w:val="18"/>
          <w:szCs w:val="18"/>
          <w:u w:val="single"/>
          <w:lang w:eastAsia="en-US"/>
        </w:rPr>
        <w:t>01</w:t>
      </w:r>
      <w:r w:rsidRPr="0097232A">
        <w:rPr>
          <w:rFonts w:eastAsiaTheme="minorHAnsi"/>
          <w:sz w:val="18"/>
          <w:szCs w:val="18"/>
          <w:u w:val="single"/>
          <w:lang w:eastAsia="en-US"/>
        </w:rPr>
        <w:t xml:space="preserve"> </w:t>
      </w:r>
      <w:proofErr w:type="spellStart"/>
      <w:r w:rsidRPr="0097232A">
        <w:rPr>
          <w:rFonts w:eastAsiaTheme="minorHAnsi"/>
          <w:sz w:val="18"/>
          <w:szCs w:val="18"/>
          <w:u w:val="single"/>
          <w:lang w:eastAsia="en-US"/>
        </w:rPr>
        <w:t>пз</w:t>
      </w:r>
      <w:proofErr w:type="spellEnd"/>
    </w:p>
    <w:p w:rsidR="005442F6" w:rsidRDefault="0097232A" w:rsidP="002826EF">
      <w:pPr>
        <w:ind w:left="0" w:right="-425" w:firstLine="0"/>
        <w:jc w:val="left"/>
        <w:rPr>
          <w:rFonts w:eastAsiaTheme="minorHAnsi"/>
          <w:sz w:val="18"/>
          <w:szCs w:val="18"/>
          <w:lang w:eastAsia="en-US"/>
        </w:rPr>
      </w:pPr>
      <w:r w:rsidRPr="0097232A">
        <w:rPr>
          <w:rFonts w:eastAsiaTheme="minorHAnsi"/>
          <w:sz w:val="18"/>
          <w:szCs w:val="18"/>
          <w:lang w:eastAsia="en-US"/>
        </w:rPr>
        <w:t xml:space="preserve">       с. Хомутово</w:t>
      </w:r>
    </w:p>
    <w:p w:rsidR="005442F6" w:rsidRDefault="005442F6" w:rsidP="003F3C8A">
      <w:pPr>
        <w:ind w:left="0" w:right="-425" w:firstLine="0"/>
        <w:rPr>
          <w:rFonts w:eastAsiaTheme="minorHAnsi"/>
          <w:sz w:val="18"/>
          <w:szCs w:val="18"/>
          <w:lang w:eastAsia="en-US"/>
        </w:rPr>
      </w:pPr>
    </w:p>
    <w:p w:rsidR="005442F6" w:rsidRDefault="005442F6" w:rsidP="003F3C8A">
      <w:pPr>
        <w:ind w:left="0" w:right="-425" w:firstLine="0"/>
        <w:rPr>
          <w:rFonts w:eastAsiaTheme="minorHAnsi"/>
          <w:sz w:val="18"/>
          <w:szCs w:val="18"/>
          <w:lang w:eastAsia="en-US"/>
        </w:rPr>
      </w:pP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О назначении публичных</w:t>
      </w:r>
      <w:r>
        <w:rPr>
          <w:rFonts w:eastAsiaTheme="minorHAnsi"/>
          <w:sz w:val="18"/>
          <w:szCs w:val="18"/>
          <w:lang w:eastAsia="en-US"/>
        </w:rPr>
        <w:t xml:space="preserve"> </w:t>
      </w:r>
      <w:r w:rsidRPr="002826EF">
        <w:rPr>
          <w:rFonts w:eastAsiaTheme="minorHAnsi"/>
          <w:sz w:val="18"/>
          <w:szCs w:val="18"/>
          <w:lang w:eastAsia="en-US"/>
        </w:rPr>
        <w:t>слушаний по проекту решения о предоставлении разрешения</w:t>
      </w:r>
      <w:r w:rsidR="005442F6">
        <w:rPr>
          <w:rFonts w:eastAsiaTheme="minorHAnsi"/>
          <w:sz w:val="18"/>
          <w:szCs w:val="18"/>
          <w:lang w:eastAsia="en-US"/>
        </w:rPr>
        <w:t xml:space="preserve"> </w:t>
      </w:r>
      <w:r w:rsidRPr="002826EF">
        <w:rPr>
          <w:rFonts w:eastAsiaTheme="minorHAnsi"/>
          <w:sz w:val="18"/>
          <w:szCs w:val="18"/>
          <w:lang w:eastAsia="en-US"/>
        </w:rPr>
        <w:t>на условно разрешенный вид</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использования земельного участка</w:t>
      </w:r>
    </w:p>
    <w:p w:rsidR="002826EF" w:rsidRPr="002826EF" w:rsidRDefault="002826EF" w:rsidP="007E6BBA">
      <w:pPr>
        <w:ind w:left="0" w:right="-425" w:firstLine="567"/>
        <w:jc w:val="left"/>
        <w:rPr>
          <w:rFonts w:eastAsiaTheme="minorHAnsi"/>
          <w:sz w:val="18"/>
          <w:szCs w:val="18"/>
          <w:lang w:eastAsia="en-US"/>
        </w:rPr>
      </w:pPr>
    </w:p>
    <w:p w:rsid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 xml:space="preserve">  </w:t>
      </w:r>
      <w:proofErr w:type="gramStart"/>
      <w:r w:rsidRPr="002826EF">
        <w:rPr>
          <w:rFonts w:eastAsiaTheme="minorHAnsi"/>
          <w:sz w:val="18"/>
          <w:szCs w:val="18"/>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2826EF">
        <w:rPr>
          <w:rFonts w:eastAsiaTheme="minorHAnsi"/>
          <w:sz w:val="18"/>
          <w:szCs w:val="18"/>
          <w:lang w:eastAsia="en-US"/>
        </w:rPr>
        <w:t>/</w:t>
      </w:r>
      <w:proofErr w:type="gramStart"/>
      <w:r w:rsidRPr="002826EF">
        <w:rPr>
          <w:rFonts w:eastAsiaTheme="minorHAnsi"/>
          <w:sz w:val="18"/>
          <w:szCs w:val="18"/>
          <w:lang w:eastAsia="en-US"/>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826EF">
        <w:rPr>
          <w:rFonts w:eastAsiaTheme="minorHAnsi"/>
          <w:sz w:val="18"/>
          <w:szCs w:val="18"/>
          <w:lang w:eastAsia="en-US"/>
        </w:rPr>
        <w:t>Хомутовском</w:t>
      </w:r>
      <w:proofErr w:type="spellEnd"/>
      <w:r w:rsidRPr="002826EF">
        <w:rPr>
          <w:rFonts w:eastAsiaTheme="minorHAnsi"/>
          <w:sz w:val="18"/>
          <w:szCs w:val="18"/>
          <w:lang w:eastAsia="en-US"/>
        </w:rPr>
        <w:t xml:space="preserve"> муниципальном образовании», на основании заявления </w:t>
      </w:r>
      <w:proofErr w:type="spellStart"/>
      <w:r w:rsidRPr="002826EF">
        <w:rPr>
          <w:rFonts w:eastAsiaTheme="minorHAnsi"/>
          <w:sz w:val="18"/>
          <w:szCs w:val="18"/>
          <w:lang w:eastAsia="en-US"/>
        </w:rPr>
        <w:t>Эльрих</w:t>
      </w:r>
      <w:proofErr w:type="spellEnd"/>
      <w:r w:rsidRPr="002826EF">
        <w:rPr>
          <w:rFonts w:eastAsiaTheme="minorHAnsi"/>
          <w:sz w:val="18"/>
          <w:szCs w:val="18"/>
          <w:lang w:eastAsia="en-US"/>
        </w:rPr>
        <w:t xml:space="preserve"> Натальи Федоровны, </w:t>
      </w:r>
      <w:proofErr w:type="spellStart"/>
      <w:r w:rsidRPr="002826EF">
        <w:rPr>
          <w:rFonts w:eastAsiaTheme="minorHAnsi"/>
          <w:sz w:val="18"/>
          <w:szCs w:val="18"/>
          <w:lang w:eastAsia="en-US"/>
        </w:rPr>
        <w:t>Эльрих</w:t>
      </w:r>
      <w:proofErr w:type="spellEnd"/>
      <w:r w:rsidRPr="002826EF">
        <w:rPr>
          <w:rFonts w:eastAsiaTheme="minorHAnsi"/>
          <w:sz w:val="18"/>
          <w:szCs w:val="18"/>
          <w:lang w:eastAsia="en-US"/>
        </w:rPr>
        <w:t xml:space="preserve"> </w:t>
      </w:r>
      <w:proofErr w:type="spellStart"/>
      <w:r w:rsidRPr="002826EF">
        <w:rPr>
          <w:rFonts w:eastAsiaTheme="minorHAnsi"/>
          <w:sz w:val="18"/>
          <w:szCs w:val="18"/>
          <w:lang w:eastAsia="en-US"/>
        </w:rPr>
        <w:t>Галье</w:t>
      </w:r>
      <w:proofErr w:type="spellEnd"/>
      <w:r w:rsidRPr="002826EF">
        <w:rPr>
          <w:rFonts w:eastAsiaTheme="minorHAnsi"/>
          <w:sz w:val="18"/>
          <w:szCs w:val="18"/>
          <w:lang w:eastAsia="en-US"/>
        </w:rPr>
        <w:t xml:space="preserve">, </w:t>
      </w:r>
      <w:proofErr w:type="spellStart"/>
      <w:r w:rsidRPr="002826EF">
        <w:rPr>
          <w:rFonts w:eastAsiaTheme="minorHAnsi"/>
          <w:sz w:val="18"/>
          <w:szCs w:val="18"/>
          <w:lang w:eastAsia="en-US"/>
        </w:rPr>
        <w:t>Ходыкиной</w:t>
      </w:r>
      <w:proofErr w:type="spellEnd"/>
      <w:r w:rsidRPr="002826EF">
        <w:rPr>
          <w:rFonts w:eastAsiaTheme="minorHAnsi"/>
          <w:sz w:val="18"/>
          <w:szCs w:val="18"/>
          <w:lang w:eastAsia="en-US"/>
        </w:rPr>
        <w:t xml:space="preserve"> Кристины Владимировны, Администрация Хомутовского муниципального образования</w:t>
      </w:r>
      <w:proofErr w:type="gramEnd"/>
    </w:p>
    <w:p w:rsidR="003F3C8A" w:rsidRPr="002826EF" w:rsidRDefault="003F3C8A" w:rsidP="007E6BBA">
      <w:pPr>
        <w:ind w:left="0" w:right="-425" w:firstLine="567"/>
        <w:rPr>
          <w:rFonts w:eastAsiaTheme="minorHAnsi"/>
          <w:sz w:val="18"/>
          <w:szCs w:val="18"/>
          <w:lang w:eastAsia="en-US"/>
        </w:rPr>
      </w:pPr>
    </w:p>
    <w:p w:rsid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 xml:space="preserve">  ПОСТАНОВЛЯЕТ:</w:t>
      </w:r>
    </w:p>
    <w:p w:rsidR="003F3C8A" w:rsidRPr="002826EF" w:rsidRDefault="003F3C8A" w:rsidP="007E6BBA">
      <w:pPr>
        <w:ind w:left="0" w:right="-425" w:firstLine="567"/>
        <w:rPr>
          <w:rFonts w:eastAsiaTheme="minorHAnsi"/>
          <w:sz w:val="18"/>
          <w:szCs w:val="18"/>
          <w:lang w:eastAsia="en-US"/>
        </w:rPr>
      </w:pP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1.</w:t>
      </w:r>
      <w:r w:rsidRPr="002826EF">
        <w:rPr>
          <w:rFonts w:eastAsiaTheme="minorHAnsi"/>
          <w:sz w:val="18"/>
          <w:szCs w:val="18"/>
          <w:lang w:eastAsia="en-US"/>
        </w:rPr>
        <w:tab/>
        <w:t>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2826EF">
        <w:rPr>
          <w:rFonts w:eastAsiaTheme="minorHAnsi"/>
          <w:sz w:val="18"/>
          <w:szCs w:val="18"/>
          <w:lang w:eastAsia="en-US"/>
        </w:rPr>
        <w:t>2</w:t>
      </w:r>
      <w:proofErr w:type="gramEnd"/>
      <w:r w:rsidRPr="002826EF">
        <w:rPr>
          <w:rFonts w:eastAsiaTheme="minorHAnsi"/>
          <w:sz w:val="18"/>
          <w:szCs w:val="18"/>
          <w:lang w:eastAsia="en-US"/>
        </w:rPr>
        <w:t xml:space="preserve"> площадью 1000 </w:t>
      </w:r>
      <w:proofErr w:type="spellStart"/>
      <w:r w:rsidRPr="002826EF">
        <w:rPr>
          <w:rFonts w:eastAsiaTheme="minorHAnsi"/>
          <w:sz w:val="18"/>
          <w:szCs w:val="18"/>
          <w:lang w:eastAsia="en-US"/>
        </w:rPr>
        <w:t>кв.м</w:t>
      </w:r>
      <w:proofErr w:type="spellEnd"/>
      <w:r w:rsidRPr="002826EF">
        <w:rPr>
          <w:rFonts w:eastAsiaTheme="minorHAnsi"/>
          <w:sz w:val="18"/>
          <w:szCs w:val="18"/>
          <w:lang w:eastAsia="en-US"/>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расположенного по адресу: Иркутский район, с. Хомутово ул. </w:t>
      </w:r>
      <w:proofErr w:type="gramStart"/>
      <w:r w:rsidRPr="002826EF">
        <w:rPr>
          <w:rFonts w:eastAsiaTheme="minorHAnsi"/>
          <w:sz w:val="18"/>
          <w:szCs w:val="18"/>
          <w:lang w:eastAsia="en-US"/>
        </w:rPr>
        <w:t>Кленовая</w:t>
      </w:r>
      <w:proofErr w:type="gramEnd"/>
      <w:r w:rsidRPr="002826EF">
        <w:rPr>
          <w:rFonts w:eastAsiaTheme="minorHAnsi"/>
          <w:sz w:val="18"/>
          <w:szCs w:val="18"/>
          <w:lang w:eastAsia="en-US"/>
        </w:rPr>
        <w:t xml:space="preserve"> 35.</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2.</w:t>
      </w:r>
      <w:r w:rsidRPr="002826EF">
        <w:rPr>
          <w:rFonts w:eastAsiaTheme="minorHAnsi"/>
          <w:sz w:val="18"/>
          <w:szCs w:val="18"/>
          <w:lang w:eastAsia="en-US"/>
        </w:rPr>
        <w:tab/>
        <w:t xml:space="preserve"> Комиссии по подготовке правил землепользования и застройки Хомутовского муниципального образования:</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1)</w:t>
      </w:r>
      <w:r w:rsidRPr="002826EF">
        <w:rPr>
          <w:rFonts w:eastAsiaTheme="minorHAnsi"/>
          <w:sz w:val="18"/>
          <w:szCs w:val="18"/>
          <w:lang w:eastAsia="en-US"/>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2)</w:t>
      </w:r>
      <w:r w:rsidRPr="002826EF">
        <w:rPr>
          <w:rFonts w:eastAsiaTheme="minorHAnsi"/>
          <w:sz w:val="18"/>
          <w:szCs w:val="18"/>
          <w:lang w:eastAsia="en-US"/>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б) проекта и информационных материалов к нему;</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в) заключения о результатах публичных слушаний.</w:t>
      </w:r>
    </w:p>
    <w:p w:rsidR="002826EF" w:rsidRP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lastRenderedPageBreak/>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826EF" w:rsidRDefault="002826EF" w:rsidP="007E6BBA">
      <w:pPr>
        <w:ind w:left="0" w:right="-425" w:firstLine="567"/>
        <w:rPr>
          <w:rFonts w:eastAsiaTheme="minorHAnsi"/>
          <w:sz w:val="18"/>
          <w:szCs w:val="18"/>
          <w:lang w:eastAsia="en-US"/>
        </w:rPr>
      </w:pPr>
      <w:r w:rsidRPr="002826EF">
        <w:rPr>
          <w:rFonts w:eastAsiaTheme="minorHAnsi"/>
          <w:sz w:val="18"/>
          <w:szCs w:val="18"/>
          <w:lang w:eastAsia="en-US"/>
        </w:rPr>
        <w:t xml:space="preserve">4. </w:t>
      </w:r>
      <w:proofErr w:type="gramStart"/>
      <w:r w:rsidRPr="002826EF">
        <w:rPr>
          <w:rFonts w:eastAsiaTheme="minorHAnsi"/>
          <w:sz w:val="18"/>
          <w:szCs w:val="18"/>
          <w:lang w:eastAsia="en-US"/>
        </w:rPr>
        <w:t>Контроль за</w:t>
      </w:r>
      <w:proofErr w:type="gramEnd"/>
      <w:r w:rsidRPr="002826EF">
        <w:rPr>
          <w:rFonts w:eastAsiaTheme="minorHAnsi"/>
          <w:sz w:val="18"/>
          <w:szCs w:val="18"/>
          <w:lang w:eastAsia="en-US"/>
        </w:rPr>
        <w:t xml:space="preserve"> исполнением настоящего постановления возложить на заместителя Главы администрации Хомутовского муниципального образования.</w:t>
      </w:r>
    </w:p>
    <w:p w:rsidR="005442F6" w:rsidRDefault="005442F6" w:rsidP="007E6BBA">
      <w:pPr>
        <w:ind w:left="0" w:right="-425" w:firstLine="567"/>
        <w:rPr>
          <w:rFonts w:eastAsiaTheme="minorHAnsi"/>
          <w:sz w:val="18"/>
          <w:szCs w:val="18"/>
          <w:lang w:eastAsia="en-US"/>
        </w:rPr>
      </w:pPr>
    </w:p>
    <w:p w:rsidR="005442F6" w:rsidRPr="002826EF" w:rsidRDefault="005442F6" w:rsidP="005442F6">
      <w:pPr>
        <w:ind w:left="0" w:right="-425" w:firstLine="0"/>
        <w:rPr>
          <w:rFonts w:eastAsiaTheme="minorHAnsi"/>
          <w:sz w:val="18"/>
          <w:szCs w:val="18"/>
          <w:lang w:eastAsia="en-US"/>
        </w:rPr>
      </w:pPr>
    </w:p>
    <w:p w:rsidR="002826EF" w:rsidRPr="002826EF" w:rsidRDefault="002826EF" w:rsidP="005442F6">
      <w:pPr>
        <w:ind w:left="0" w:right="-425" w:firstLine="0"/>
        <w:rPr>
          <w:rFonts w:eastAsiaTheme="minorHAnsi"/>
          <w:sz w:val="18"/>
          <w:szCs w:val="18"/>
          <w:lang w:eastAsia="en-US"/>
        </w:rPr>
      </w:pPr>
    </w:p>
    <w:p w:rsidR="002826EF" w:rsidRPr="002826EF" w:rsidRDefault="002826EF" w:rsidP="002826EF">
      <w:pPr>
        <w:ind w:left="0" w:right="-425" w:firstLine="0"/>
        <w:jc w:val="left"/>
        <w:rPr>
          <w:rFonts w:eastAsiaTheme="minorHAnsi"/>
          <w:sz w:val="18"/>
          <w:szCs w:val="18"/>
          <w:lang w:eastAsia="en-US"/>
        </w:rPr>
      </w:pPr>
    </w:p>
    <w:p w:rsidR="001B291B" w:rsidRDefault="005442F6" w:rsidP="005442F6">
      <w:pPr>
        <w:ind w:left="0" w:right="-425" w:firstLine="0"/>
        <w:jc w:val="right"/>
        <w:rPr>
          <w:rFonts w:eastAsiaTheme="minorHAnsi"/>
          <w:i/>
          <w:sz w:val="18"/>
          <w:szCs w:val="18"/>
          <w:lang w:eastAsia="en-US"/>
        </w:rPr>
      </w:pPr>
      <w:r w:rsidRPr="005442F6">
        <w:rPr>
          <w:rFonts w:eastAsiaTheme="minorHAnsi"/>
          <w:i/>
          <w:sz w:val="18"/>
          <w:szCs w:val="18"/>
          <w:lang w:eastAsia="en-US"/>
        </w:rPr>
        <w:t xml:space="preserve">Исполняющий обязанности </w:t>
      </w:r>
      <w:r w:rsidR="002826EF" w:rsidRPr="005442F6">
        <w:rPr>
          <w:rFonts w:eastAsiaTheme="minorHAnsi"/>
          <w:i/>
          <w:sz w:val="18"/>
          <w:szCs w:val="18"/>
          <w:lang w:eastAsia="en-US"/>
        </w:rPr>
        <w:t>Главы администрации</w:t>
      </w:r>
      <w:r w:rsidR="002826EF" w:rsidRPr="005442F6">
        <w:rPr>
          <w:rFonts w:eastAsiaTheme="minorHAnsi"/>
          <w:i/>
          <w:sz w:val="18"/>
          <w:szCs w:val="18"/>
          <w:lang w:eastAsia="en-US"/>
        </w:rPr>
        <w:tab/>
        <w:t xml:space="preserve">          А.В. Иваненко</w:t>
      </w:r>
    </w:p>
    <w:p w:rsidR="001B291B" w:rsidRDefault="001B291B" w:rsidP="005442F6">
      <w:pPr>
        <w:ind w:left="0" w:right="-425" w:firstLine="0"/>
        <w:jc w:val="right"/>
        <w:rPr>
          <w:rFonts w:eastAsiaTheme="minorHAnsi"/>
          <w:i/>
          <w:sz w:val="18"/>
          <w:szCs w:val="18"/>
          <w:lang w:eastAsia="en-US"/>
        </w:rPr>
      </w:pPr>
    </w:p>
    <w:p w:rsidR="001B291B" w:rsidRDefault="001B291B" w:rsidP="005442F6">
      <w:pPr>
        <w:ind w:left="0" w:right="-425" w:firstLine="0"/>
        <w:jc w:val="right"/>
        <w:rPr>
          <w:rFonts w:eastAsiaTheme="minorHAnsi"/>
          <w:i/>
          <w:sz w:val="18"/>
          <w:szCs w:val="18"/>
          <w:lang w:eastAsia="en-US"/>
        </w:rPr>
      </w:pPr>
    </w:p>
    <w:p w:rsidR="005442F6" w:rsidRDefault="005442F6" w:rsidP="001B291B">
      <w:pPr>
        <w:ind w:left="0" w:right="-425" w:firstLine="0"/>
        <w:jc w:val="center"/>
        <w:rPr>
          <w:rFonts w:eastAsiaTheme="minorHAnsi"/>
          <w:b/>
          <w:i/>
          <w:sz w:val="18"/>
          <w:szCs w:val="18"/>
          <w:lang w:eastAsia="en-US"/>
        </w:rPr>
      </w:pPr>
      <w:r w:rsidRPr="001B291B">
        <w:rPr>
          <w:rFonts w:eastAsiaTheme="minorHAnsi"/>
          <w:b/>
          <w:i/>
          <w:sz w:val="18"/>
          <w:szCs w:val="18"/>
          <w:lang w:eastAsia="en-US"/>
        </w:rPr>
        <w:t>Оповещение</w:t>
      </w:r>
    </w:p>
    <w:p w:rsidR="001B291B" w:rsidRPr="001B291B" w:rsidRDefault="001B291B" w:rsidP="001B291B">
      <w:pPr>
        <w:ind w:left="0" w:right="-425" w:firstLine="0"/>
        <w:jc w:val="center"/>
        <w:rPr>
          <w:rFonts w:eastAsiaTheme="minorHAnsi"/>
          <w:b/>
          <w:i/>
          <w:sz w:val="18"/>
          <w:szCs w:val="18"/>
          <w:lang w:eastAsia="en-US"/>
        </w:rPr>
      </w:pP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1B291B">
        <w:rPr>
          <w:rFonts w:eastAsiaTheme="minorHAnsi"/>
          <w:sz w:val="18"/>
          <w:szCs w:val="18"/>
          <w:lang w:eastAsia="en-US"/>
        </w:rPr>
        <w:t>2</w:t>
      </w:r>
      <w:proofErr w:type="gramEnd"/>
      <w:r w:rsidRPr="001B291B">
        <w:rPr>
          <w:rFonts w:eastAsiaTheme="minorHAnsi"/>
          <w:sz w:val="18"/>
          <w:szCs w:val="18"/>
          <w:lang w:eastAsia="en-US"/>
        </w:rPr>
        <w:t xml:space="preserve"> площадью 1000 </w:t>
      </w:r>
      <w:proofErr w:type="spellStart"/>
      <w:r w:rsidRPr="001B291B">
        <w:rPr>
          <w:rFonts w:eastAsiaTheme="minorHAnsi"/>
          <w:sz w:val="18"/>
          <w:szCs w:val="18"/>
          <w:lang w:eastAsia="en-US"/>
        </w:rPr>
        <w:t>кв.м</w:t>
      </w:r>
      <w:proofErr w:type="spellEnd"/>
      <w:r w:rsidRPr="001B291B">
        <w:rPr>
          <w:rFonts w:eastAsiaTheme="minorHAnsi"/>
          <w:sz w:val="18"/>
          <w:szCs w:val="18"/>
          <w:lang w:eastAsia="en-US"/>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расположенного по адресу: Иркутский район, с. Хомутово ул. </w:t>
      </w:r>
      <w:proofErr w:type="gramStart"/>
      <w:r w:rsidRPr="001B291B">
        <w:rPr>
          <w:rFonts w:eastAsiaTheme="minorHAnsi"/>
          <w:sz w:val="18"/>
          <w:szCs w:val="18"/>
          <w:lang w:eastAsia="en-US"/>
        </w:rPr>
        <w:t>Кленовая</w:t>
      </w:r>
      <w:proofErr w:type="gramEnd"/>
      <w:r w:rsidRPr="001B291B">
        <w:rPr>
          <w:rFonts w:eastAsiaTheme="minorHAnsi"/>
          <w:sz w:val="18"/>
          <w:szCs w:val="18"/>
          <w:lang w:eastAsia="en-US"/>
        </w:rPr>
        <w:t xml:space="preserve"> 35.</w:t>
      </w:r>
    </w:p>
    <w:p w:rsidR="005442F6" w:rsidRPr="001B291B" w:rsidRDefault="005442F6" w:rsidP="007E6BBA">
      <w:pPr>
        <w:ind w:left="0" w:right="-425" w:firstLine="567"/>
        <w:rPr>
          <w:rFonts w:eastAsiaTheme="minorHAnsi"/>
          <w:sz w:val="18"/>
          <w:szCs w:val="18"/>
          <w:lang w:eastAsia="en-US"/>
        </w:rPr>
      </w:pP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1B291B">
        <w:rPr>
          <w:rFonts w:eastAsiaTheme="minorHAnsi"/>
          <w:sz w:val="18"/>
          <w:szCs w:val="18"/>
          <w:lang w:eastAsia="en-US"/>
        </w:rPr>
        <w:t>2</w:t>
      </w:r>
      <w:proofErr w:type="gramEnd"/>
      <w:r w:rsidRPr="001B291B">
        <w:rPr>
          <w:rFonts w:eastAsiaTheme="minorHAnsi"/>
          <w:sz w:val="18"/>
          <w:szCs w:val="18"/>
          <w:lang w:eastAsia="en-US"/>
        </w:rPr>
        <w:t xml:space="preserve"> площадью 1000 </w:t>
      </w:r>
      <w:proofErr w:type="spellStart"/>
      <w:r w:rsidRPr="001B291B">
        <w:rPr>
          <w:rFonts w:eastAsiaTheme="minorHAnsi"/>
          <w:sz w:val="18"/>
          <w:szCs w:val="18"/>
          <w:lang w:eastAsia="en-US"/>
        </w:rPr>
        <w:t>кв.м</w:t>
      </w:r>
      <w:proofErr w:type="spellEnd"/>
      <w:r w:rsidRPr="001B291B">
        <w:rPr>
          <w:rFonts w:eastAsiaTheme="minorHAnsi"/>
          <w:sz w:val="18"/>
          <w:szCs w:val="18"/>
          <w:lang w:eastAsia="en-US"/>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расположенного по адресу: Иркутский район, с. Хомутово ул. </w:t>
      </w:r>
      <w:proofErr w:type="gramStart"/>
      <w:r w:rsidRPr="001B291B">
        <w:rPr>
          <w:rFonts w:eastAsiaTheme="minorHAnsi"/>
          <w:sz w:val="18"/>
          <w:szCs w:val="18"/>
          <w:lang w:eastAsia="en-US"/>
        </w:rPr>
        <w:t>Кленовая</w:t>
      </w:r>
      <w:proofErr w:type="gramEnd"/>
      <w:r w:rsidRPr="001B291B">
        <w:rPr>
          <w:rFonts w:eastAsiaTheme="minorHAnsi"/>
          <w:sz w:val="18"/>
          <w:szCs w:val="18"/>
          <w:lang w:eastAsia="en-US"/>
        </w:rPr>
        <w:t xml:space="preserve"> 35 (далее – проект).</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Информационные материалы к проекту:</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28.05.2024г. по 13.06.2024 г.)</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291B">
        <w:rPr>
          <w:rFonts w:eastAsiaTheme="minorHAnsi"/>
          <w:sz w:val="18"/>
          <w:szCs w:val="18"/>
          <w:lang w:eastAsia="en-US"/>
        </w:rPr>
        <w:t xml:space="preserve"> А</w:t>
      </w:r>
      <w:proofErr w:type="gramEnd"/>
      <w:r w:rsidRPr="001B291B">
        <w:rPr>
          <w:rFonts w:eastAsiaTheme="minorHAnsi"/>
          <w:sz w:val="18"/>
          <w:szCs w:val="18"/>
          <w:lang w:eastAsia="en-US"/>
        </w:rPr>
        <w:t>, 1 этаж, 3 кабинет (отдел градостроительства, земельных и имущественных отношений)</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Дата открытия экспозиции проекта: 28.05.2024 г.</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xml:space="preserve">Срок, время проведения экспозиции проекта: с 28.05.2024г. по 13.06.2024г. включительно. </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xml:space="preserve">Собрания участников публичных слушаний: </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Регистрация лиц, участвующих в собрании участников публичных слушаний: 13.06.2024 г.</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291B">
        <w:rPr>
          <w:rFonts w:eastAsiaTheme="minorHAnsi"/>
          <w:sz w:val="18"/>
          <w:szCs w:val="18"/>
          <w:lang w:eastAsia="en-US"/>
        </w:rPr>
        <w:t xml:space="preserve"> А</w:t>
      </w:r>
      <w:proofErr w:type="gramEnd"/>
      <w:r w:rsidRPr="001B291B">
        <w:rPr>
          <w:rFonts w:eastAsiaTheme="minorHAnsi"/>
          <w:sz w:val="18"/>
          <w:szCs w:val="18"/>
          <w:lang w:eastAsia="en-US"/>
        </w:rPr>
        <w:t>, 1 этаж, 3 кабинет;</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Собрание участников публичных слушаний: 13.06.2024 в 16:20 часов.</w:t>
      </w:r>
    </w:p>
    <w:p w:rsidR="005442F6" w:rsidRPr="001B291B" w:rsidRDefault="005442F6" w:rsidP="007E6BBA">
      <w:pPr>
        <w:ind w:left="0" w:right="-425" w:firstLine="567"/>
        <w:rPr>
          <w:rFonts w:eastAsiaTheme="minorHAnsi"/>
          <w:sz w:val="18"/>
          <w:szCs w:val="18"/>
          <w:lang w:eastAsia="en-US"/>
        </w:rPr>
      </w:pPr>
      <w:proofErr w:type="gramStart"/>
      <w:r w:rsidRPr="001B291B">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в письменной или устной форме в ходе проведения собрания участников публичных слушаний;</w:t>
      </w:r>
    </w:p>
    <w:p w:rsidR="005442F6" w:rsidRPr="001B291B"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1B291B">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826EF" w:rsidRDefault="005442F6" w:rsidP="007E6BBA">
      <w:pPr>
        <w:ind w:left="0" w:right="-425" w:firstLine="567"/>
        <w:rPr>
          <w:rFonts w:eastAsiaTheme="minorHAnsi"/>
          <w:sz w:val="18"/>
          <w:szCs w:val="18"/>
          <w:lang w:eastAsia="en-US"/>
        </w:rPr>
      </w:pPr>
      <w:r w:rsidRPr="001B291B">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B291B">
        <w:rPr>
          <w:rFonts w:eastAsiaTheme="minorHAnsi"/>
          <w:sz w:val="18"/>
          <w:szCs w:val="18"/>
          <w:lang w:eastAsia="en-US"/>
        </w:rPr>
        <w:t>ПОС</w:t>
      </w:r>
      <w:proofErr w:type="gramEnd"/>
      <w:r w:rsidRPr="001B291B">
        <w:rPr>
          <w:rFonts w:eastAsiaTheme="minorHAnsi"/>
          <w:sz w:val="18"/>
          <w:szCs w:val="18"/>
          <w:lang w:eastAsia="en-US"/>
        </w:rPr>
        <w:t>/ Общественные обсуждения и публичные слушания::  : с 28.05.2024г. по 13.06.2024. Справки по вопросам организации и проведения публичных слушаний по телефону: 696-182,696-501.</w:t>
      </w:r>
    </w:p>
    <w:p w:rsidR="003B1987" w:rsidRDefault="003B1987" w:rsidP="007E6BBA">
      <w:pPr>
        <w:ind w:left="0" w:right="-425" w:firstLine="567"/>
        <w:rPr>
          <w:rFonts w:eastAsiaTheme="minorHAnsi"/>
          <w:sz w:val="18"/>
          <w:szCs w:val="18"/>
          <w:lang w:eastAsia="en-US"/>
        </w:rPr>
      </w:pPr>
    </w:p>
    <w:p w:rsidR="00B26188" w:rsidRDefault="00B26188" w:rsidP="007E6BBA">
      <w:pPr>
        <w:ind w:firstLine="567"/>
        <w:jc w:val="center"/>
        <w:rPr>
          <w:b/>
          <w:sz w:val="18"/>
          <w:szCs w:val="18"/>
          <w:u w:val="single"/>
        </w:rPr>
      </w:pPr>
      <w:r w:rsidRPr="00B26188">
        <w:rPr>
          <w:b/>
          <w:sz w:val="18"/>
          <w:szCs w:val="18"/>
          <w:u w:val="single"/>
        </w:rPr>
        <w:t>Проект</w:t>
      </w:r>
    </w:p>
    <w:p w:rsidR="000F2876" w:rsidRPr="00B26188" w:rsidRDefault="000F2876" w:rsidP="007E6BBA">
      <w:pPr>
        <w:ind w:firstLine="567"/>
        <w:jc w:val="center"/>
        <w:rPr>
          <w:b/>
          <w:sz w:val="18"/>
          <w:szCs w:val="18"/>
          <w:u w:val="single"/>
        </w:rPr>
      </w:pPr>
    </w:p>
    <w:p w:rsidR="00B26188" w:rsidRPr="00B26188" w:rsidRDefault="00C521DA" w:rsidP="007E6BBA">
      <w:pPr>
        <w:ind w:left="5" w:firstLine="567"/>
        <w:rPr>
          <w:sz w:val="18"/>
          <w:szCs w:val="18"/>
        </w:rPr>
      </w:pPr>
      <w:r>
        <w:rPr>
          <w:sz w:val="18"/>
          <w:szCs w:val="18"/>
        </w:rPr>
        <w:t xml:space="preserve">                       </w:t>
      </w:r>
      <w:r w:rsidR="00B26188" w:rsidRPr="00B26188">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00B26188" w:rsidRPr="00B26188">
        <w:rPr>
          <w:sz w:val="18"/>
          <w:szCs w:val="18"/>
        </w:rPr>
        <w:t>2</w:t>
      </w:r>
      <w:proofErr w:type="gramEnd"/>
      <w:r w:rsidR="00B26188" w:rsidRPr="00B26188">
        <w:rPr>
          <w:sz w:val="18"/>
          <w:szCs w:val="18"/>
        </w:rPr>
        <w:t xml:space="preserve"> площадью 1000 </w:t>
      </w:r>
      <w:proofErr w:type="spellStart"/>
      <w:r w:rsidR="00B26188" w:rsidRPr="00B26188">
        <w:rPr>
          <w:sz w:val="18"/>
          <w:szCs w:val="18"/>
        </w:rPr>
        <w:t>кв.м</w:t>
      </w:r>
      <w:proofErr w:type="spellEnd"/>
      <w:r w:rsidR="00B26188" w:rsidRPr="00B26188">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расположенного по адресу р-н Иркутский с. Хомутово ул. </w:t>
      </w:r>
      <w:proofErr w:type="gramStart"/>
      <w:r w:rsidR="00B26188" w:rsidRPr="00B26188">
        <w:rPr>
          <w:sz w:val="18"/>
          <w:szCs w:val="18"/>
        </w:rPr>
        <w:t>Кленовая</w:t>
      </w:r>
      <w:proofErr w:type="gramEnd"/>
      <w:r w:rsidR="00B26188" w:rsidRPr="00B26188">
        <w:rPr>
          <w:sz w:val="18"/>
          <w:szCs w:val="18"/>
        </w:rPr>
        <w:t xml:space="preserve"> 35</w:t>
      </w:r>
    </w:p>
    <w:p w:rsidR="00B26188" w:rsidRPr="00B26188" w:rsidRDefault="00B26188" w:rsidP="007E6BBA">
      <w:pPr>
        <w:ind w:left="1134" w:firstLine="567"/>
        <w:rPr>
          <w:sz w:val="18"/>
          <w:szCs w:val="18"/>
        </w:rPr>
      </w:pPr>
    </w:p>
    <w:p w:rsidR="00B26188" w:rsidRDefault="00C521DA" w:rsidP="007E6BBA">
      <w:pPr>
        <w:ind w:left="5" w:firstLine="567"/>
        <w:rPr>
          <w:sz w:val="18"/>
          <w:szCs w:val="18"/>
        </w:rPr>
      </w:pPr>
      <w:r>
        <w:rPr>
          <w:sz w:val="18"/>
          <w:szCs w:val="18"/>
        </w:rPr>
        <w:t xml:space="preserve">                       </w:t>
      </w:r>
      <w:r w:rsidR="00B26188" w:rsidRPr="00B26188">
        <w:rPr>
          <w:sz w:val="18"/>
          <w:szCs w:val="18"/>
        </w:rPr>
        <w:t xml:space="preserve">Учитывая заявление </w:t>
      </w:r>
      <w:proofErr w:type="spellStart"/>
      <w:r w:rsidR="00B26188" w:rsidRPr="00B26188">
        <w:rPr>
          <w:sz w:val="18"/>
          <w:szCs w:val="18"/>
        </w:rPr>
        <w:t>Эльрих</w:t>
      </w:r>
      <w:proofErr w:type="spellEnd"/>
      <w:r w:rsidR="00B26188" w:rsidRPr="00B26188">
        <w:rPr>
          <w:sz w:val="18"/>
          <w:szCs w:val="18"/>
        </w:rPr>
        <w:t xml:space="preserve"> Н.Ф., </w:t>
      </w:r>
      <w:proofErr w:type="spellStart"/>
      <w:r w:rsidR="00B26188" w:rsidRPr="00B26188">
        <w:rPr>
          <w:sz w:val="18"/>
          <w:szCs w:val="18"/>
        </w:rPr>
        <w:t>Эльрих</w:t>
      </w:r>
      <w:proofErr w:type="spellEnd"/>
      <w:r w:rsidR="00B26188" w:rsidRPr="00B26188">
        <w:rPr>
          <w:sz w:val="18"/>
          <w:szCs w:val="18"/>
        </w:rPr>
        <w:t xml:space="preserve"> Г., </w:t>
      </w:r>
      <w:proofErr w:type="spellStart"/>
      <w:r w:rsidR="00B26188" w:rsidRPr="00B26188">
        <w:rPr>
          <w:sz w:val="18"/>
          <w:szCs w:val="18"/>
        </w:rPr>
        <w:t>Ходыкиной</w:t>
      </w:r>
      <w:proofErr w:type="spellEnd"/>
      <w:r w:rsidR="00B26188" w:rsidRPr="00B26188">
        <w:rPr>
          <w:sz w:val="18"/>
          <w:szCs w:val="18"/>
        </w:rPr>
        <w:t xml:space="preserve"> К.В. о предоставлении разрешения на условно разрешенный вид использования «Магазины» в отношении земельного  участка ЗУ</w:t>
      </w:r>
      <w:proofErr w:type="gramStart"/>
      <w:r w:rsidR="00B26188" w:rsidRPr="00B26188">
        <w:rPr>
          <w:sz w:val="18"/>
          <w:szCs w:val="18"/>
        </w:rPr>
        <w:t>2</w:t>
      </w:r>
      <w:proofErr w:type="gramEnd"/>
      <w:r w:rsidR="00B26188" w:rsidRPr="00B26188">
        <w:rPr>
          <w:sz w:val="18"/>
          <w:szCs w:val="18"/>
        </w:rPr>
        <w:t xml:space="preserve"> площадью 1000 </w:t>
      </w:r>
      <w:proofErr w:type="spellStart"/>
      <w:r w:rsidR="00B26188" w:rsidRPr="00B26188">
        <w:rPr>
          <w:sz w:val="18"/>
          <w:szCs w:val="18"/>
        </w:rPr>
        <w:t>кв.м</w:t>
      </w:r>
      <w:proofErr w:type="spellEnd"/>
      <w:r w:rsidR="00B26188" w:rsidRPr="00B26188">
        <w:rPr>
          <w:sz w:val="18"/>
          <w:szCs w:val="18"/>
        </w:rPr>
        <w:t>.,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расположенного по адресу: р-н Иркутский с. Хомутово ул. Кленовая 35.</w:t>
      </w:r>
    </w:p>
    <w:p w:rsidR="00B26188" w:rsidRDefault="00B26188" w:rsidP="007E6BBA">
      <w:pPr>
        <w:ind w:firstLine="567"/>
        <w:rPr>
          <w:sz w:val="18"/>
          <w:szCs w:val="18"/>
        </w:rPr>
      </w:pPr>
    </w:p>
    <w:p w:rsidR="00B26188" w:rsidRPr="00B26188" w:rsidRDefault="00B26188" w:rsidP="007E6BBA">
      <w:pPr>
        <w:ind w:firstLine="567"/>
        <w:jc w:val="center"/>
        <w:rPr>
          <w:b/>
          <w:sz w:val="18"/>
          <w:szCs w:val="18"/>
        </w:rPr>
      </w:pPr>
      <w:r w:rsidRPr="00B26188">
        <w:rPr>
          <w:b/>
          <w:sz w:val="18"/>
          <w:szCs w:val="18"/>
        </w:rPr>
        <w:lastRenderedPageBreak/>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B1987" w:rsidRPr="00B26188" w:rsidRDefault="003B1987" w:rsidP="00B26188">
      <w:pPr>
        <w:ind w:left="0" w:right="-425" w:firstLine="0"/>
        <w:rPr>
          <w:rFonts w:eastAsiaTheme="minorHAnsi"/>
          <w:sz w:val="18"/>
          <w:szCs w:val="18"/>
          <w:lang w:eastAsia="en-US"/>
        </w:rPr>
      </w:pPr>
    </w:p>
    <w:p w:rsidR="005442F6" w:rsidRDefault="005442F6" w:rsidP="005442F6">
      <w:pPr>
        <w:ind w:left="0" w:right="-425" w:firstLine="0"/>
        <w:jc w:val="right"/>
        <w:rPr>
          <w:rFonts w:eastAsiaTheme="minorHAnsi"/>
          <w:i/>
          <w:sz w:val="18"/>
          <w:szCs w:val="18"/>
          <w:lang w:eastAsia="en-US"/>
        </w:rPr>
      </w:pPr>
    </w:p>
    <w:p w:rsidR="002826EF" w:rsidRDefault="000F2876" w:rsidP="0097232A">
      <w:pPr>
        <w:ind w:left="0" w:right="-425" w:firstLine="0"/>
        <w:jc w:val="left"/>
        <w:rPr>
          <w:rFonts w:eastAsiaTheme="minorHAnsi"/>
          <w:sz w:val="18"/>
          <w:szCs w:val="18"/>
          <w:lang w:eastAsia="en-US"/>
        </w:rPr>
      </w:pPr>
      <w:r w:rsidRPr="005F6BF8">
        <w:rPr>
          <w:b/>
          <w:noProof/>
          <w:sz w:val="32"/>
          <w:szCs w:val="32"/>
        </w:rPr>
        <w:drawing>
          <wp:inline distT="0" distB="0" distL="0" distR="0" wp14:anchorId="56F187F3" wp14:editId="0AF9466E">
            <wp:extent cx="6408420" cy="2703101"/>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412082" cy="2704646"/>
                    </a:xfrm>
                    <a:prstGeom prst="rect">
                      <a:avLst/>
                    </a:prstGeom>
                  </pic:spPr>
                </pic:pic>
              </a:graphicData>
            </a:graphic>
          </wp:inline>
        </w:drawing>
      </w:r>
    </w:p>
    <w:p w:rsidR="002826EF" w:rsidRDefault="002826EF" w:rsidP="0097232A">
      <w:pPr>
        <w:ind w:left="0" w:right="-425" w:firstLine="0"/>
        <w:jc w:val="left"/>
        <w:rPr>
          <w:rFonts w:eastAsiaTheme="minorHAnsi"/>
          <w:sz w:val="18"/>
          <w:szCs w:val="18"/>
          <w:lang w:eastAsia="en-US"/>
        </w:rPr>
      </w:pPr>
    </w:p>
    <w:p w:rsidR="007E6BBA" w:rsidRDefault="007E6BBA" w:rsidP="0009110F">
      <w:pPr>
        <w:ind w:left="0" w:right="-425" w:firstLine="0"/>
        <w:jc w:val="center"/>
        <w:rPr>
          <w:rFonts w:eastAsiaTheme="minorHAnsi"/>
          <w:sz w:val="18"/>
          <w:szCs w:val="18"/>
          <w:lang w:eastAsia="en-US"/>
        </w:rPr>
      </w:pPr>
    </w:p>
    <w:p w:rsidR="0009110F"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РОССИЙСКАЯ ФЕДЕРАЦИЯ</w:t>
      </w:r>
    </w:p>
    <w:p w:rsidR="0009110F"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ИРКУТСКАЯ ОБЛАСТЬ</w:t>
      </w:r>
    </w:p>
    <w:p w:rsidR="0009110F"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ИРКУТСКИЙ РАЙОН</w:t>
      </w:r>
    </w:p>
    <w:p w:rsidR="0009110F" w:rsidRPr="0009110F" w:rsidRDefault="0009110F" w:rsidP="0009110F">
      <w:pPr>
        <w:ind w:left="0" w:right="-425" w:firstLine="0"/>
        <w:jc w:val="center"/>
        <w:rPr>
          <w:rFonts w:eastAsiaTheme="minorHAnsi"/>
          <w:sz w:val="18"/>
          <w:szCs w:val="18"/>
          <w:lang w:eastAsia="en-US"/>
        </w:rPr>
      </w:pPr>
    </w:p>
    <w:p w:rsidR="0009110F"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ПУБЛИЧНЫЕ СЛУШАНИЯ</w:t>
      </w:r>
    </w:p>
    <w:p w:rsidR="0009110F"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ХОМУТОВСКОГО МУНИЦИПАЛЬНОГО ОБРАЗОВАНИЯ</w:t>
      </w:r>
    </w:p>
    <w:p w:rsidR="0009110F" w:rsidRPr="0009110F" w:rsidRDefault="0009110F" w:rsidP="0009110F">
      <w:pPr>
        <w:ind w:left="0" w:right="-425" w:firstLine="0"/>
        <w:jc w:val="center"/>
        <w:rPr>
          <w:rFonts w:eastAsiaTheme="minorHAnsi"/>
          <w:sz w:val="18"/>
          <w:szCs w:val="18"/>
          <w:lang w:eastAsia="en-US"/>
        </w:rPr>
      </w:pPr>
    </w:p>
    <w:p w:rsidR="0097232A" w:rsidRPr="0009110F" w:rsidRDefault="0009110F" w:rsidP="0009110F">
      <w:pPr>
        <w:ind w:left="0" w:right="-425" w:firstLine="0"/>
        <w:jc w:val="center"/>
        <w:rPr>
          <w:rFonts w:eastAsiaTheme="minorHAnsi"/>
          <w:sz w:val="18"/>
          <w:szCs w:val="18"/>
          <w:lang w:eastAsia="en-US"/>
        </w:rPr>
      </w:pPr>
      <w:r w:rsidRPr="0009110F">
        <w:rPr>
          <w:rFonts w:eastAsiaTheme="minorHAnsi"/>
          <w:sz w:val="18"/>
          <w:szCs w:val="18"/>
          <w:lang w:eastAsia="en-US"/>
        </w:rPr>
        <w:t>ПРОТОКОЛ</w:t>
      </w:r>
    </w:p>
    <w:p w:rsidR="0009110F" w:rsidRDefault="0009110F" w:rsidP="0009110F">
      <w:pPr>
        <w:ind w:left="0" w:right="-425" w:firstLine="0"/>
        <w:jc w:val="center"/>
        <w:rPr>
          <w:rFonts w:eastAsiaTheme="minorHAnsi"/>
          <w:b/>
          <w:sz w:val="18"/>
          <w:szCs w:val="18"/>
          <w:lang w:eastAsia="en-US"/>
        </w:rPr>
      </w:pPr>
    </w:p>
    <w:p w:rsidR="0009110F" w:rsidRDefault="0009110F" w:rsidP="0009110F">
      <w:pPr>
        <w:ind w:left="0" w:right="-425" w:firstLine="0"/>
        <w:jc w:val="center"/>
        <w:rPr>
          <w:rFonts w:eastAsiaTheme="minorHAnsi"/>
          <w:b/>
          <w:sz w:val="18"/>
          <w:szCs w:val="18"/>
          <w:lang w:eastAsia="en-US"/>
        </w:rPr>
      </w:pPr>
    </w:p>
    <w:p w:rsidR="0009110F" w:rsidRPr="0009110F" w:rsidRDefault="0009110F" w:rsidP="0009110F">
      <w:pPr>
        <w:ind w:left="0" w:right="-425" w:firstLine="0"/>
        <w:jc w:val="left"/>
        <w:rPr>
          <w:rFonts w:eastAsiaTheme="minorHAnsi"/>
          <w:sz w:val="18"/>
          <w:szCs w:val="18"/>
          <w:lang w:eastAsia="en-US"/>
        </w:rPr>
      </w:pPr>
    </w:p>
    <w:p w:rsidR="0009110F" w:rsidRPr="0009110F" w:rsidRDefault="0009110F" w:rsidP="0009110F">
      <w:pPr>
        <w:ind w:left="0" w:right="-425" w:firstLine="0"/>
        <w:jc w:val="left"/>
        <w:rPr>
          <w:rFonts w:eastAsiaTheme="minorHAnsi"/>
          <w:sz w:val="18"/>
          <w:szCs w:val="18"/>
          <w:u w:val="single"/>
          <w:lang w:eastAsia="en-US"/>
        </w:rPr>
      </w:pPr>
      <w:r w:rsidRPr="0009110F">
        <w:rPr>
          <w:rFonts w:eastAsiaTheme="minorHAnsi"/>
          <w:sz w:val="18"/>
          <w:szCs w:val="18"/>
          <w:u w:val="single"/>
          <w:lang w:eastAsia="en-US"/>
        </w:rPr>
        <w:t xml:space="preserve">от 21.05.2024г. </w:t>
      </w:r>
    </w:p>
    <w:p w:rsidR="0009110F" w:rsidRPr="00CD3845" w:rsidRDefault="00CD3845" w:rsidP="0009110F">
      <w:pPr>
        <w:ind w:left="0" w:right="-425" w:firstLine="0"/>
        <w:jc w:val="left"/>
        <w:rPr>
          <w:rFonts w:eastAsiaTheme="minorHAnsi"/>
          <w:b/>
          <w:sz w:val="18"/>
          <w:szCs w:val="18"/>
          <w:lang w:eastAsia="en-US"/>
        </w:rPr>
      </w:pPr>
      <w:r>
        <w:rPr>
          <w:rFonts w:eastAsiaTheme="minorHAnsi"/>
          <w:b/>
          <w:sz w:val="18"/>
          <w:szCs w:val="18"/>
          <w:lang w:eastAsia="en-US"/>
        </w:rPr>
        <w:t xml:space="preserve">    </w:t>
      </w:r>
      <w:proofErr w:type="spellStart"/>
      <w:r w:rsidR="0009110F" w:rsidRPr="00CD3845">
        <w:rPr>
          <w:rFonts w:eastAsiaTheme="minorHAnsi"/>
          <w:b/>
          <w:sz w:val="18"/>
          <w:szCs w:val="18"/>
          <w:lang w:eastAsia="en-US"/>
        </w:rPr>
        <w:t>с</w:t>
      </w:r>
      <w:proofErr w:type="gramStart"/>
      <w:r w:rsidR="0009110F" w:rsidRPr="00CD3845">
        <w:rPr>
          <w:rFonts w:eastAsiaTheme="minorHAnsi"/>
          <w:b/>
          <w:sz w:val="18"/>
          <w:szCs w:val="18"/>
          <w:lang w:eastAsia="en-US"/>
        </w:rPr>
        <w:t>.Х</w:t>
      </w:r>
      <w:proofErr w:type="gramEnd"/>
      <w:r w:rsidR="0009110F" w:rsidRPr="00CD3845">
        <w:rPr>
          <w:rFonts w:eastAsiaTheme="minorHAnsi"/>
          <w:b/>
          <w:sz w:val="18"/>
          <w:szCs w:val="18"/>
          <w:lang w:eastAsia="en-US"/>
        </w:rPr>
        <w:t>омутово</w:t>
      </w:r>
      <w:proofErr w:type="spellEnd"/>
    </w:p>
    <w:p w:rsidR="006C4CE6" w:rsidRPr="006C4CE6" w:rsidRDefault="006C4CE6" w:rsidP="006C4CE6">
      <w:pPr>
        <w:ind w:left="0" w:right="-425" w:firstLine="0"/>
        <w:jc w:val="center"/>
        <w:rPr>
          <w:rFonts w:eastAsiaTheme="minorHAnsi"/>
          <w:b/>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Председатель комиссии:  Первый заместитель главы администрации Хомутовского МО Иваненко А.В.</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 xml:space="preserve">Секретарь комиссии: начальник отдела бюджетного планирования </w:t>
      </w:r>
      <w:proofErr w:type="spellStart"/>
      <w:r w:rsidRPr="006C4CE6">
        <w:rPr>
          <w:rFonts w:eastAsiaTheme="minorHAnsi"/>
          <w:sz w:val="18"/>
          <w:szCs w:val="18"/>
          <w:lang w:eastAsia="en-US"/>
        </w:rPr>
        <w:t>В.В.Максимова</w:t>
      </w:r>
      <w:proofErr w:type="spellEnd"/>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 xml:space="preserve">Присутствовали: 12 человек – участников публичных слушаний, в </w:t>
      </w:r>
      <w:proofErr w:type="spellStart"/>
      <w:r w:rsidRPr="006C4CE6">
        <w:rPr>
          <w:rFonts w:eastAsiaTheme="minorHAnsi"/>
          <w:sz w:val="18"/>
          <w:szCs w:val="18"/>
          <w:lang w:eastAsia="en-US"/>
        </w:rPr>
        <w:t>т.ч</w:t>
      </w:r>
      <w:proofErr w:type="spellEnd"/>
      <w:r w:rsidRPr="006C4CE6">
        <w:rPr>
          <w:rFonts w:eastAsiaTheme="minorHAnsi"/>
          <w:sz w:val="18"/>
          <w:szCs w:val="18"/>
          <w:lang w:eastAsia="en-US"/>
        </w:rPr>
        <w:t>.:</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от депутатов Хомутовского МО – 0 человек</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от администрации – 8 человек</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от жителей – 4 человек</w:t>
      </w:r>
    </w:p>
    <w:p w:rsidR="006C4CE6" w:rsidRPr="006C4CE6" w:rsidRDefault="006C4CE6" w:rsidP="00CD3845">
      <w:pPr>
        <w:ind w:left="0" w:right="-425" w:firstLine="567"/>
        <w:rPr>
          <w:rFonts w:eastAsiaTheme="minorHAnsi"/>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ПОВЕСТКА:</w:t>
      </w:r>
    </w:p>
    <w:p w:rsidR="006C4CE6" w:rsidRPr="006C4CE6" w:rsidRDefault="006C4CE6" w:rsidP="00CD3845">
      <w:pPr>
        <w:ind w:left="0" w:right="-425" w:firstLine="567"/>
        <w:rPr>
          <w:rFonts w:eastAsiaTheme="minorHAnsi"/>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 xml:space="preserve">О публичных слушаниях по проекту решения Думы «Об исполнении бюджета Хомутовского муниципального образования за 2023 год» </w:t>
      </w:r>
    </w:p>
    <w:p w:rsidR="006C4CE6" w:rsidRPr="006C4CE6" w:rsidRDefault="006C4CE6" w:rsidP="00CD3845">
      <w:pPr>
        <w:ind w:left="0" w:right="-425" w:firstLine="567"/>
        <w:rPr>
          <w:rFonts w:eastAsiaTheme="minorHAnsi"/>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 xml:space="preserve">Открытие слушаний (вступительное слово): </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Иваненко А.В. – Первый заместитель главы администрации Хомутовского муниципального образования – рассказал о целях и задачах проводимых слушаний, порядке их проведения и участниках слушаний. Отметил значимость публичных слушаний по проекту решения Думы «Об исполнении бюджета Хомутовского муниципального образования за 2023 год». Объявил публичные слушания открытыми.</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Письменных замечаний и предложений от жителей Хомутовского муниципального образования по проекту решения Думы «Об исполнении бюджета Хомутовского муниципального образования за 2023 год» а также заявок на участия (выступления) в публичных слушаниях, не поступало.</w:t>
      </w:r>
    </w:p>
    <w:p w:rsidR="006C4CE6" w:rsidRPr="006C4CE6" w:rsidRDefault="006C4CE6" w:rsidP="00CD3845">
      <w:pPr>
        <w:ind w:left="0" w:right="-425" w:firstLine="567"/>
        <w:rPr>
          <w:rFonts w:eastAsiaTheme="minorHAnsi"/>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СЛУШАЛИ:</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Доклад начальника отдела бюджетного планирования В.В. Максимовой об исполнении бюджета Хомутовского муниципального образования за 2023 год.</w:t>
      </w:r>
    </w:p>
    <w:p w:rsidR="006C4CE6" w:rsidRPr="006C4CE6" w:rsidRDefault="006C4CE6" w:rsidP="00CD3845">
      <w:pPr>
        <w:ind w:left="0" w:right="-425" w:firstLine="567"/>
        <w:rPr>
          <w:rFonts w:eastAsiaTheme="minorHAnsi"/>
          <w:sz w:val="18"/>
          <w:szCs w:val="18"/>
          <w:lang w:eastAsia="en-US"/>
        </w:rPr>
      </w:pP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Предложено проголосовать по следующим вопросам:</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Об одобрении проекта  решения Думы «Об исполнении бюджета Хомутовского муниципального образования за 2023 год» и вынесении его на рассмотрение очередного заседания Думы Хомутовского МО для утверждения.</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ГОЛОСОВАЛИ:</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«За» - 12</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«Против» - 0</w:t>
      </w:r>
    </w:p>
    <w:p w:rsidR="006C4CE6" w:rsidRP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«Воздержались» -  0</w:t>
      </w:r>
    </w:p>
    <w:p w:rsidR="006C4CE6" w:rsidRPr="006C4CE6" w:rsidRDefault="006C4CE6" w:rsidP="00CD3845">
      <w:pPr>
        <w:ind w:left="0" w:right="-425" w:firstLine="567"/>
        <w:rPr>
          <w:rFonts w:eastAsiaTheme="minorHAnsi"/>
          <w:sz w:val="18"/>
          <w:szCs w:val="18"/>
          <w:lang w:eastAsia="en-US"/>
        </w:rPr>
      </w:pPr>
    </w:p>
    <w:p w:rsid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РЕШИЛИ:</w:t>
      </w:r>
    </w:p>
    <w:p w:rsidR="00CD3845" w:rsidRPr="006C4CE6" w:rsidRDefault="00CD3845" w:rsidP="00CD3845">
      <w:pPr>
        <w:ind w:left="0" w:right="-425" w:firstLine="567"/>
        <w:rPr>
          <w:rFonts w:eastAsiaTheme="minorHAnsi"/>
          <w:sz w:val="18"/>
          <w:szCs w:val="18"/>
          <w:lang w:eastAsia="en-US"/>
        </w:rPr>
      </w:pPr>
    </w:p>
    <w:p w:rsidR="006C4CE6" w:rsidRDefault="006C4CE6" w:rsidP="00CD3845">
      <w:pPr>
        <w:ind w:left="0" w:right="-425" w:firstLine="567"/>
        <w:rPr>
          <w:rFonts w:eastAsiaTheme="minorHAnsi"/>
          <w:sz w:val="18"/>
          <w:szCs w:val="18"/>
          <w:lang w:eastAsia="en-US"/>
        </w:rPr>
      </w:pPr>
      <w:r w:rsidRPr="006C4CE6">
        <w:rPr>
          <w:rFonts w:eastAsiaTheme="minorHAnsi"/>
          <w:sz w:val="18"/>
          <w:szCs w:val="18"/>
          <w:lang w:eastAsia="en-US"/>
        </w:rPr>
        <w:t>Одобрить проект  решения Думы «Об исполнении бюджета Хомутовского муниципального образования за 2023 год» и вынести его на рассмотрение очередного заседания Думы Хомутовского МО для утверждения.</w:t>
      </w:r>
    </w:p>
    <w:p w:rsidR="001A7F55" w:rsidRDefault="001A7F55" w:rsidP="00CD3845">
      <w:pPr>
        <w:ind w:left="0" w:right="-425" w:firstLine="567"/>
        <w:rPr>
          <w:rFonts w:eastAsiaTheme="minorHAnsi"/>
          <w:sz w:val="18"/>
          <w:szCs w:val="18"/>
          <w:lang w:eastAsia="en-US"/>
        </w:rPr>
      </w:pPr>
    </w:p>
    <w:p w:rsidR="001A7F55" w:rsidRDefault="001A7F55" w:rsidP="00CD3845">
      <w:pPr>
        <w:ind w:left="0" w:right="-425" w:firstLine="567"/>
        <w:rPr>
          <w:rFonts w:eastAsiaTheme="minorHAnsi"/>
          <w:sz w:val="18"/>
          <w:szCs w:val="18"/>
          <w:lang w:eastAsia="en-US"/>
        </w:rPr>
      </w:pPr>
    </w:p>
    <w:p w:rsidR="001A7F55" w:rsidRPr="001A7F55" w:rsidRDefault="001A7F55" w:rsidP="00CD3845">
      <w:pPr>
        <w:ind w:left="0" w:right="-425" w:firstLine="567"/>
        <w:rPr>
          <w:rFonts w:eastAsiaTheme="minorHAnsi"/>
          <w:i/>
          <w:sz w:val="18"/>
          <w:szCs w:val="18"/>
          <w:lang w:eastAsia="en-US"/>
        </w:rPr>
      </w:pPr>
    </w:p>
    <w:p w:rsidR="006F50CC" w:rsidRPr="006F50CC" w:rsidRDefault="001A7F55" w:rsidP="00CD3845">
      <w:pPr>
        <w:ind w:left="0" w:right="-425" w:firstLine="567"/>
        <w:jc w:val="right"/>
        <w:rPr>
          <w:rFonts w:eastAsiaTheme="minorHAnsi"/>
          <w:i/>
          <w:sz w:val="18"/>
          <w:szCs w:val="18"/>
          <w:lang w:eastAsia="en-US"/>
        </w:rPr>
      </w:pPr>
      <w:r w:rsidRPr="001A7F55">
        <w:rPr>
          <w:rFonts w:eastAsiaTheme="minorHAnsi"/>
          <w:i/>
          <w:sz w:val="18"/>
          <w:szCs w:val="18"/>
          <w:lang w:eastAsia="en-US"/>
        </w:rPr>
        <w:t xml:space="preserve">Секретарь комиссии, начальник отдела </w:t>
      </w:r>
      <w:r w:rsidR="006C4CE6" w:rsidRPr="001A7F55">
        <w:rPr>
          <w:rFonts w:eastAsiaTheme="minorHAnsi"/>
          <w:i/>
          <w:sz w:val="18"/>
          <w:szCs w:val="18"/>
          <w:lang w:eastAsia="en-US"/>
        </w:rPr>
        <w:t>бюджетного плани</w:t>
      </w:r>
      <w:r w:rsidR="006F50CC">
        <w:rPr>
          <w:rFonts w:eastAsiaTheme="minorHAnsi"/>
          <w:i/>
          <w:sz w:val="18"/>
          <w:szCs w:val="18"/>
          <w:lang w:eastAsia="en-US"/>
        </w:rPr>
        <w:t xml:space="preserve">рования           </w:t>
      </w:r>
      <w:r w:rsidR="006C4CE6" w:rsidRPr="001A7F55">
        <w:rPr>
          <w:rFonts w:eastAsiaTheme="minorHAnsi"/>
          <w:i/>
          <w:sz w:val="18"/>
          <w:szCs w:val="18"/>
          <w:lang w:eastAsia="en-US"/>
        </w:rPr>
        <w:t xml:space="preserve">   В.В. Максимова</w:t>
      </w:r>
    </w:p>
    <w:p w:rsidR="006C4CE6" w:rsidRPr="006F50CC" w:rsidRDefault="006C4CE6" w:rsidP="00CD3845">
      <w:pPr>
        <w:ind w:left="0" w:right="-425" w:firstLine="567"/>
        <w:jc w:val="right"/>
        <w:rPr>
          <w:rFonts w:eastAsiaTheme="minorHAnsi"/>
          <w:i/>
          <w:sz w:val="18"/>
          <w:szCs w:val="18"/>
          <w:lang w:eastAsia="en-US"/>
        </w:rPr>
      </w:pPr>
    </w:p>
    <w:p w:rsidR="006C4CE6" w:rsidRPr="006C4CE6" w:rsidRDefault="006F50CC" w:rsidP="00CD3845">
      <w:pPr>
        <w:ind w:left="0" w:right="-425" w:firstLine="567"/>
        <w:jc w:val="right"/>
        <w:rPr>
          <w:rFonts w:eastAsiaTheme="minorHAnsi"/>
          <w:sz w:val="18"/>
          <w:szCs w:val="18"/>
          <w:lang w:eastAsia="en-US"/>
        </w:rPr>
      </w:pPr>
      <w:r w:rsidRPr="006F50CC">
        <w:rPr>
          <w:rFonts w:eastAsiaTheme="minorHAnsi"/>
          <w:i/>
          <w:sz w:val="18"/>
          <w:szCs w:val="18"/>
          <w:lang w:eastAsia="en-US"/>
        </w:rPr>
        <w:t>Председатель комиссии, первый заместитель главы администрации</w:t>
      </w:r>
      <w:r w:rsidRPr="006F50CC">
        <w:rPr>
          <w:rFonts w:eastAsiaTheme="minorHAnsi"/>
          <w:sz w:val="18"/>
          <w:szCs w:val="18"/>
          <w:lang w:eastAsia="en-US"/>
        </w:rPr>
        <w:t xml:space="preserve">     </w:t>
      </w:r>
      <w:r w:rsidRPr="006F50CC">
        <w:rPr>
          <w:rFonts w:eastAsiaTheme="minorHAnsi"/>
          <w:sz w:val="18"/>
          <w:szCs w:val="18"/>
          <w:lang w:eastAsia="en-US"/>
        </w:rPr>
        <w:tab/>
      </w:r>
      <w:r w:rsidRPr="006F50CC">
        <w:rPr>
          <w:rFonts w:eastAsiaTheme="minorHAnsi"/>
          <w:sz w:val="18"/>
          <w:szCs w:val="18"/>
          <w:lang w:eastAsia="en-US"/>
        </w:rPr>
        <w:tab/>
      </w:r>
      <w:r w:rsidRPr="006F50CC">
        <w:rPr>
          <w:rFonts w:eastAsiaTheme="minorHAnsi"/>
          <w:sz w:val="18"/>
          <w:szCs w:val="18"/>
          <w:lang w:eastAsia="en-US"/>
        </w:rPr>
        <w:tab/>
      </w:r>
      <w:r w:rsidRPr="006F50CC">
        <w:rPr>
          <w:rFonts w:eastAsiaTheme="minorHAnsi"/>
          <w:sz w:val="18"/>
          <w:szCs w:val="18"/>
          <w:lang w:eastAsia="en-US"/>
        </w:rPr>
        <w:tab/>
      </w:r>
      <w:r w:rsidRPr="006F50CC">
        <w:rPr>
          <w:rFonts w:eastAsiaTheme="minorHAnsi"/>
          <w:sz w:val="18"/>
          <w:szCs w:val="18"/>
          <w:lang w:eastAsia="en-US"/>
        </w:rPr>
        <w:tab/>
      </w:r>
      <w:r w:rsidRPr="006F50CC">
        <w:rPr>
          <w:rFonts w:eastAsiaTheme="minorHAnsi"/>
          <w:sz w:val="18"/>
          <w:szCs w:val="18"/>
          <w:lang w:eastAsia="en-US"/>
        </w:rPr>
        <w:tab/>
        <w:t xml:space="preserve">          </w:t>
      </w:r>
      <w:proofErr w:type="spellStart"/>
      <w:r w:rsidRPr="006F50CC">
        <w:rPr>
          <w:rFonts w:eastAsiaTheme="minorHAnsi"/>
          <w:i/>
          <w:sz w:val="18"/>
          <w:szCs w:val="18"/>
          <w:lang w:eastAsia="en-US"/>
        </w:rPr>
        <w:t>А.В.Иваненко</w:t>
      </w:r>
      <w:proofErr w:type="spellEnd"/>
    </w:p>
    <w:p w:rsidR="0097232A" w:rsidRPr="006C4CE6" w:rsidRDefault="0097232A" w:rsidP="00CD3845">
      <w:pPr>
        <w:ind w:left="0" w:right="-425" w:firstLine="567"/>
        <w:rPr>
          <w:rFonts w:eastAsiaTheme="minorHAnsi"/>
          <w:sz w:val="18"/>
          <w:szCs w:val="18"/>
          <w:lang w:eastAsia="en-US"/>
        </w:rPr>
      </w:pPr>
    </w:p>
    <w:p w:rsidR="00680BAC" w:rsidRDefault="00680BAC" w:rsidP="00CD3845">
      <w:pPr>
        <w:ind w:left="0" w:right="-425" w:firstLine="567"/>
        <w:jc w:val="right"/>
        <w:rPr>
          <w:rFonts w:eastAsiaTheme="minorHAnsi"/>
          <w:i/>
          <w:sz w:val="18"/>
          <w:szCs w:val="18"/>
          <w:lang w:eastAsia="en-US"/>
        </w:rPr>
      </w:pPr>
    </w:p>
    <w:p w:rsidR="00680BAC" w:rsidRPr="008B6570" w:rsidRDefault="00680BAC" w:rsidP="00CD3845">
      <w:pPr>
        <w:ind w:left="0" w:right="-425" w:firstLine="567"/>
        <w:jc w:val="center"/>
        <w:rPr>
          <w:rFonts w:eastAsiaTheme="minorHAnsi"/>
          <w:sz w:val="18"/>
          <w:szCs w:val="18"/>
          <w:lang w:eastAsia="en-US"/>
        </w:rPr>
      </w:pPr>
    </w:p>
    <w:p w:rsidR="008B6570" w:rsidRPr="004E6563" w:rsidRDefault="008B6570" w:rsidP="00CD3845">
      <w:pPr>
        <w:ind w:left="0" w:right="-425" w:firstLine="567"/>
        <w:jc w:val="center"/>
        <w:rPr>
          <w:rFonts w:eastAsiaTheme="minorHAnsi"/>
          <w:b/>
          <w:sz w:val="18"/>
          <w:szCs w:val="18"/>
          <w:lang w:eastAsia="en-US"/>
        </w:rPr>
      </w:pPr>
      <w:r w:rsidRPr="004E6563">
        <w:rPr>
          <w:rFonts w:eastAsiaTheme="minorHAnsi"/>
          <w:b/>
          <w:sz w:val="18"/>
          <w:szCs w:val="18"/>
          <w:lang w:eastAsia="en-US"/>
        </w:rPr>
        <w:t>Информация о приеме заявлений о намерении участвовать  в аукционе по продаже  права  аренды земельного участка</w:t>
      </w:r>
    </w:p>
    <w:p w:rsidR="008B6570" w:rsidRPr="004E6563" w:rsidRDefault="008B6570" w:rsidP="00CD3845">
      <w:pPr>
        <w:ind w:left="0" w:right="-425" w:firstLine="567"/>
        <w:jc w:val="center"/>
        <w:rPr>
          <w:rFonts w:eastAsiaTheme="minorHAnsi"/>
          <w:b/>
          <w:sz w:val="18"/>
          <w:szCs w:val="18"/>
          <w:lang w:eastAsia="en-US"/>
        </w:rPr>
      </w:pPr>
      <w:r w:rsidRPr="004E6563">
        <w:rPr>
          <w:rFonts w:eastAsiaTheme="minorHAnsi"/>
          <w:b/>
          <w:sz w:val="18"/>
          <w:szCs w:val="18"/>
          <w:lang w:eastAsia="en-US"/>
        </w:rPr>
        <w:t>для индивидуального жилищного строительства</w:t>
      </w:r>
    </w:p>
    <w:p w:rsidR="008B6570" w:rsidRPr="008B6570" w:rsidRDefault="008B6570" w:rsidP="00CD3845">
      <w:pPr>
        <w:ind w:left="0" w:right="-425" w:firstLine="567"/>
        <w:rPr>
          <w:rFonts w:eastAsiaTheme="minorHAnsi"/>
          <w:sz w:val="18"/>
          <w:szCs w:val="18"/>
          <w:lang w:eastAsia="en-US"/>
        </w:rPr>
      </w:pP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Заявления подаются заявителем одним из следующих способов:</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путем личного обращения;</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через организации почтовой связи;</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Дата приема заявлений – 22 мая 2024 года.</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Дата окончания приема заявлений –  20 июня 2024 года.</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Участок № 1 </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Характеристика земельного участка: </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Земельный участок из земель населенных пунктов площадью 1298 </w:t>
      </w:r>
      <w:proofErr w:type="spellStart"/>
      <w:r w:rsidRPr="008B6570">
        <w:rPr>
          <w:rFonts w:eastAsiaTheme="minorHAnsi"/>
          <w:sz w:val="18"/>
          <w:szCs w:val="18"/>
          <w:lang w:eastAsia="en-US"/>
        </w:rPr>
        <w:t>кв</w:t>
      </w:r>
      <w:proofErr w:type="gramStart"/>
      <w:r w:rsidRPr="008B6570">
        <w:rPr>
          <w:rFonts w:eastAsiaTheme="minorHAnsi"/>
          <w:sz w:val="18"/>
          <w:szCs w:val="18"/>
          <w:lang w:eastAsia="en-US"/>
        </w:rPr>
        <w:t>.м</w:t>
      </w:r>
      <w:proofErr w:type="spellEnd"/>
      <w:proofErr w:type="gramEnd"/>
      <w:r w:rsidRPr="008B6570">
        <w:rPr>
          <w:rFonts w:eastAsiaTheme="minorHAnsi"/>
          <w:sz w:val="18"/>
          <w:szCs w:val="18"/>
          <w:lang w:eastAsia="en-US"/>
        </w:rPr>
        <w:t>, местоположение: Иркутская область, Иркутский район,  д. Талька.</w:t>
      </w:r>
    </w:p>
    <w:p w:rsidR="008B6570" w:rsidRP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Разрешенное использование земельного участка: для индивидуального жилищного строительства.</w:t>
      </w:r>
    </w:p>
    <w:p w:rsidR="008B6570" w:rsidRDefault="008B6570" w:rsidP="00CD3845">
      <w:pPr>
        <w:ind w:left="0" w:right="-425" w:firstLine="567"/>
        <w:rPr>
          <w:rFonts w:eastAsiaTheme="minorHAnsi"/>
          <w:sz w:val="18"/>
          <w:szCs w:val="18"/>
          <w:lang w:eastAsia="en-US"/>
        </w:rPr>
      </w:pPr>
      <w:r w:rsidRPr="008B6570">
        <w:rPr>
          <w:rFonts w:eastAsiaTheme="minorHAns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8B6570">
        <w:rPr>
          <w:rFonts w:eastAsiaTheme="minorHAnsi"/>
          <w:sz w:val="18"/>
          <w:szCs w:val="18"/>
          <w:lang w:eastAsia="en-US"/>
        </w:rPr>
        <w:t>каб</w:t>
      </w:r>
      <w:proofErr w:type="spellEnd"/>
      <w:r w:rsidRPr="008B6570">
        <w:rPr>
          <w:rFonts w:eastAsiaTheme="minorHAnsi"/>
          <w:sz w:val="18"/>
          <w:szCs w:val="18"/>
          <w:lang w:eastAsia="en-US"/>
        </w:rPr>
        <w:t>. 109.</w:t>
      </w:r>
    </w:p>
    <w:p w:rsidR="008B6570" w:rsidRPr="008B6570" w:rsidRDefault="008B6570" w:rsidP="00CD3845">
      <w:pPr>
        <w:ind w:left="0" w:right="-425" w:firstLine="567"/>
        <w:rPr>
          <w:rFonts w:eastAsiaTheme="minorHAnsi"/>
          <w:sz w:val="18"/>
          <w:szCs w:val="18"/>
          <w:lang w:eastAsia="en-US"/>
        </w:rPr>
      </w:pPr>
    </w:p>
    <w:p w:rsidR="008B6570" w:rsidRPr="008B6570" w:rsidRDefault="008B6570" w:rsidP="008B6570">
      <w:pPr>
        <w:ind w:left="0" w:right="-425" w:firstLine="0"/>
        <w:rPr>
          <w:rFonts w:eastAsiaTheme="minorHAnsi"/>
          <w:sz w:val="18"/>
          <w:szCs w:val="18"/>
          <w:lang w:eastAsia="en-US"/>
        </w:rPr>
      </w:pPr>
    </w:p>
    <w:p w:rsidR="008B6570" w:rsidRPr="008B6570" w:rsidRDefault="008B6570" w:rsidP="008B6570">
      <w:pPr>
        <w:ind w:left="0" w:right="-425" w:firstLine="0"/>
        <w:rPr>
          <w:rFonts w:eastAsiaTheme="minorHAnsi"/>
          <w:sz w:val="18"/>
          <w:szCs w:val="18"/>
          <w:lang w:eastAsia="en-US"/>
        </w:rPr>
      </w:pPr>
    </w:p>
    <w:p w:rsidR="00680BAC" w:rsidRDefault="008B6570" w:rsidP="008B6570">
      <w:pPr>
        <w:ind w:left="0" w:right="-425" w:firstLine="0"/>
        <w:jc w:val="right"/>
        <w:rPr>
          <w:rFonts w:eastAsiaTheme="minorHAnsi"/>
          <w:i/>
          <w:sz w:val="18"/>
          <w:szCs w:val="18"/>
          <w:lang w:eastAsia="en-US"/>
        </w:rPr>
      </w:pPr>
      <w:r>
        <w:rPr>
          <w:rFonts w:eastAsiaTheme="minorHAnsi"/>
          <w:i/>
          <w:sz w:val="18"/>
          <w:szCs w:val="18"/>
          <w:lang w:eastAsia="en-US"/>
        </w:rPr>
        <w:t xml:space="preserve">Начальник отдела </w:t>
      </w:r>
      <w:r w:rsidRPr="008B6570">
        <w:rPr>
          <w:rFonts w:eastAsiaTheme="minorHAnsi"/>
          <w:i/>
          <w:sz w:val="18"/>
          <w:szCs w:val="18"/>
          <w:lang w:eastAsia="en-US"/>
        </w:rPr>
        <w:t xml:space="preserve">земельных отношений и земельного учета                                  А.В. </w:t>
      </w:r>
      <w:proofErr w:type="spellStart"/>
      <w:r w:rsidRPr="008B6570">
        <w:rPr>
          <w:rFonts w:eastAsiaTheme="minorHAnsi"/>
          <w:i/>
          <w:sz w:val="18"/>
          <w:szCs w:val="18"/>
          <w:lang w:eastAsia="en-US"/>
        </w:rPr>
        <w:t>Кузикова</w:t>
      </w:r>
      <w:proofErr w:type="spellEnd"/>
    </w:p>
    <w:p w:rsidR="00D13ED4" w:rsidRDefault="00D13ED4" w:rsidP="008B6570">
      <w:pPr>
        <w:ind w:left="0" w:right="-425" w:firstLine="0"/>
        <w:jc w:val="right"/>
        <w:rPr>
          <w:rFonts w:eastAsiaTheme="minorHAnsi"/>
          <w:i/>
          <w:sz w:val="18"/>
          <w:szCs w:val="18"/>
          <w:lang w:eastAsia="en-US"/>
        </w:rPr>
      </w:pPr>
    </w:p>
    <w:p w:rsidR="00D13ED4" w:rsidRDefault="00D13ED4" w:rsidP="008B6570">
      <w:pPr>
        <w:ind w:left="0" w:right="-425" w:firstLine="0"/>
        <w:jc w:val="right"/>
        <w:rPr>
          <w:rFonts w:eastAsiaTheme="minorHAnsi"/>
          <w:i/>
          <w:sz w:val="18"/>
          <w:szCs w:val="18"/>
          <w:lang w:eastAsia="en-US"/>
        </w:rPr>
      </w:pPr>
    </w:p>
    <w:p w:rsidR="00D13ED4" w:rsidRPr="00D13ED4" w:rsidRDefault="00D13ED4" w:rsidP="00D13ED4">
      <w:pPr>
        <w:ind w:left="0" w:right="-425" w:firstLine="0"/>
        <w:jc w:val="center"/>
        <w:rPr>
          <w:rFonts w:eastAsiaTheme="minorHAnsi"/>
          <w:sz w:val="18"/>
          <w:szCs w:val="18"/>
          <w:lang w:eastAsia="en-US"/>
        </w:rPr>
      </w:pPr>
      <w:r w:rsidRPr="00D13ED4">
        <w:rPr>
          <w:rFonts w:eastAsiaTheme="minorHAnsi"/>
          <w:sz w:val="18"/>
          <w:szCs w:val="18"/>
          <w:lang w:eastAsia="en-US"/>
        </w:rPr>
        <w:t>РОССИЙСКАЯ ФЕДЕРАЦИЯ</w:t>
      </w:r>
    </w:p>
    <w:p w:rsidR="00D13ED4" w:rsidRPr="00D13ED4" w:rsidRDefault="00D13ED4" w:rsidP="00D13ED4">
      <w:pPr>
        <w:ind w:left="0" w:right="-425" w:firstLine="0"/>
        <w:jc w:val="center"/>
        <w:rPr>
          <w:rFonts w:eastAsiaTheme="minorHAnsi"/>
          <w:sz w:val="18"/>
          <w:szCs w:val="18"/>
          <w:lang w:eastAsia="en-US"/>
        </w:rPr>
      </w:pPr>
      <w:r w:rsidRPr="00D13ED4">
        <w:rPr>
          <w:rFonts w:eastAsiaTheme="minorHAnsi"/>
          <w:sz w:val="18"/>
          <w:szCs w:val="18"/>
          <w:lang w:eastAsia="en-US"/>
        </w:rPr>
        <w:t>ИРКУТСКАЯ ОБЛАСТЬ   ИРКУТСКИЙ РАЙОН</w:t>
      </w:r>
    </w:p>
    <w:p w:rsidR="00D13ED4" w:rsidRPr="00D13ED4" w:rsidRDefault="00D13ED4" w:rsidP="00D13ED4">
      <w:pPr>
        <w:ind w:left="0" w:right="-425" w:firstLine="0"/>
        <w:jc w:val="center"/>
        <w:rPr>
          <w:rFonts w:eastAsiaTheme="minorHAnsi"/>
          <w:sz w:val="18"/>
          <w:szCs w:val="18"/>
          <w:lang w:eastAsia="en-US"/>
        </w:rPr>
      </w:pPr>
      <w:r w:rsidRPr="00D13ED4">
        <w:rPr>
          <w:rFonts w:eastAsiaTheme="minorHAnsi"/>
          <w:sz w:val="18"/>
          <w:szCs w:val="18"/>
          <w:lang w:eastAsia="en-US"/>
        </w:rPr>
        <w:t>ДУМА</w:t>
      </w:r>
    </w:p>
    <w:p w:rsidR="00D13ED4" w:rsidRPr="00D13ED4" w:rsidRDefault="00D13ED4" w:rsidP="00D13ED4">
      <w:pPr>
        <w:ind w:left="0" w:right="-425" w:firstLine="0"/>
        <w:jc w:val="center"/>
        <w:rPr>
          <w:rFonts w:eastAsiaTheme="minorHAnsi"/>
          <w:sz w:val="18"/>
          <w:szCs w:val="18"/>
          <w:lang w:eastAsia="en-US"/>
        </w:rPr>
      </w:pPr>
      <w:r w:rsidRPr="00D13ED4">
        <w:rPr>
          <w:rFonts w:eastAsiaTheme="minorHAnsi"/>
          <w:sz w:val="18"/>
          <w:szCs w:val="18"/>
          <w:lang w:eastAsia="en-US"/>
        </w:rPr>
        <w:t>Хомутовского муниципального образования</w:t>
      </w:r>
    </w:p>
    <w:p w:rsidR="00D13ED4" w:rsidRPr="00D13ED4" w:rsidRDefault="00D13ED4" w:rsidP="00D13ED4">
      <w:pPr>
        <w:ind w:left="0" w:right="-425" w:firstLine="0"/>
        <w:jc w:val="center"/>
        <w:rPr>
          <w:rFonts w:eastAsiaTheme="minorHAnsi"/>
          <w:sz w:val="18"/>
          <w:szCs w:val="18"/>
          <w:lang w:eastAsia="en-US"/>
        </w:rPr>
      </w:pPr>
      <w:r w:rsidRPr="00D13ED4">
        <w:rPr>
          <w:rFonts w:eastAsiaTheme="minorHAnsi"/>
          <w:sz w:val="18"/>
          <w:szCs w:val="18"/>
          <w:lang w:eastAsia="en-US"/>
        </w:rPr>
        <w:t>Пятый созыв</w:t>
      </w:r>
    </w:p>
    <w:p w:rsidR="00680BAC" w:rsidRDefault="00D13ED4" w:rsidP="00D13ED4">
      <w:pPr>
        <w:ind w:left="0" w:right="-425" w:firstLine="0"/>
        <w:jc w:val="center"/>
        <w:rPr>
          <w:rFonts w:eastAsiaTheme="minorHAnsi"/>
          <w:b/>
          <w:sz w:val="18"/>
          <w:szCs w:val="18"/>
          <w:lang w:eastAsia="en-US"/>
        </w:rPr>
      </w:pPr>
      <w:r w:rsidRPr="00D13ED4">
        <w:rPr>
          <w:rFonts w:eastAsiaTheme="minorHAnsi"/>
          <w:b/>
          <w:sz w:val="18"/>
          <w:szCs w:val="18"/>
          <w:lang w:eastAsia="en-US"/>
        </w:rPr>
        <w:t>Решение</w:t>
      </w:r>
    </w:p>
    <w:p w:rsidR="002105CC" w:rsidRPr="002105CC" w:rsidRDefault="002105CC" w:rsidP="006C0F8D">
      <w:pPr>
        <w:ind w:hanging="147"/>
        <w:jc w:val="left"/>
        <w:rPr>
          <w:sz w:val="18"/>
          <w:szCs w:val="18"/>
        </w:rPr>
      </w:pPr>
    </w:p>
    <w:p w:rsidR="002105CC" w:rsidRPr="006C0F8D" w:rsidRDefault="002105CC" w:rsidP="006C0F8D">
      <w:pPr>
        <w:ind w:hanging="147"/>
        <w:jc w:val="left"/>
        <w:rPr>
          <w:sz w:val="18"/>
          <w:szCs w:val="18"/>
          <w:u w:val="single"/>
        </w:rPr>
      </w:pPr>
      <w:r w:rsidRPr="006C0F8D">
        <w:rPr>
          <w:sz w:val="18"/>
          <w:szCs w:val="18"/>
          <w:u w:val="single"/>
        </w:rPr>
        <w:t>25-116</w:t>
      </w:r>
      <w:r w:rsidR="006C0F8D" w:rsidRPr="006C0F8D">
        <w:rPr>
          <w:sz w:val="18"/>
          <w:szCs w:val="18"/>
          <w:u w:val="single"/>
        </w:rPr>
        <w:t xml:space="preserve"> д от 30.05.2024</w:t>
      </w:r>
    </w:p>
    <w:p w:rsidR="002105CC" w:rsidRPr="00CD3845" w:rsidRDefault="006C0F8D" w:rsidP="006C0F8D">
      <w:pPr>
        <w:ind w:hanging="147"/>
        <w:jc w:val="left"/>
        <w:rPr>
          <w:b/>
          <w:sz w:val="18"/>
          <w:szCs w:val="18"/>
        </w:rPr>
      </w:pPr>
      <w:r w:rsidRPr="00CD3845">
        <w:rPr>
          <w:b/>
          <w:sz w:val="18"/>
          <w:szCs w:val="18"/>
        </w:rPr>
        <w:t xml:space="preserve">         </w:t>
      </w:r>
      <w:proofErr w:type="spellStart"/>
      <w:r w:rsidR="002105CC" w:rsidRPr="00CD3845">
        <w:rPr>
          <w:b/>
          <w:sz w:val="18"/>
          <w:szCs w:val="18"/>
        </w:rPr>
        <w:t>с</w:t>
      </w:r>
      <w:proofErr w:type="gramStart"/>
      <w:r w:rsidR="002105CC" w:rsidRPr="00CD3845">
        <w:rPr>
          <w:b/>
          <w:sz w:val="18"/>
          <w:szCs w:val="18"/>
        </w:rPr>
        <w:t>.Х</w:t>
      </w:r>
      <w:proofErr w:type="gramEnd"/>
      <w:r w:rsidR="002105CC" w:rsidRPr="00CD3845">
        <w:rPr>
          <w:b/>
          <w:sz w:val="18"/>
          <w:szCs w:val="18"/>
        </w:rPr>
        <w:t>омутово</w:t>
      </w:r>
      <w:proofErr w:type="spellEnd"/>
    </w:p>
    <w:p w:rsidR="002105CC" w:rsidRDefault="002105CC" w:rsidP="006B7F7D">
      <w:pPr>
        <w:ind w:hanging="147"/>
        <w:rPr>
          <w:sz w:val="18"/>
          <w:szCs w:val="18"/>
        </w:rPr>
      </w:pPr>
    </w:p>
    <w:p w:rsidR="002105CC" w:rsidRPr="002105CC" w:rsidRDefault="002105CC" w:rsidP="00CD3845">
      <w:pPr>
        <w:ind w:left="0" w:firstLine="420"/>
        <w:rPr>
          <w:sz w:val="18"/>
          <w:szCs w:val="18"/>
        </w:rPr>
      </w:pPr>
    </w:p>
    <w:p w:rsidR="00C2333F" w:rsidRDefault="002105CC" w:rsidP="00CD3845">
      <w:pPr>
        <w:ind w:left="0" w:firstLine="420"/>
        <w:rPr>
          <w:sz w:val="18"/>
          <w:szCs w:val="18"/>
        </w:rPr>
      </w:pPr>
      <w:r w:rsidRPr="002105CC">
        <w:rPr>
          <w:sz w:val="18"/>
          <w:szCs w:val="18"/>
        </w:rPr>
        <w:t>О внесении изменений и дополнений в Устав Хомутовского муниципального образования</w:t>
      </w:r>
      <w:proofErr w:type="gramStart"/>
      <w:r w:rsidR="00C2333F">
        <w:rPr>
          <w:sz w:val="18"/>
          <w:szCs w:val="18"/>
        </w:rPr>
        <w:t xml:space="preserve">  </w:t>
      </w:r>
      <w:r w:rsidR="006C0F8D" w:rsidRPr="006C0F8D">
        <w:rPr>
          <w:sz w:val="18"/>
          <w:szCs w:val="18"/>
        </w:rPr>
        <w:t>В</w:t>
      </w:r>
      <w:proofErr w:type="gramEnd"/>
      <w:r w:rsidR="006C0F8D" w:rsidRPr="006C0F8D">
        <w:rPr>
          <w:sz w:val="18"/>
          <w:szCs w:val="18"/>
        </w:rPr>
        <w:t xml:space="preserve"> целях приведения Устава Хомутовского муниципального образования</w:t>
      </w:r>
    </w:p>
    <w:p w:rsidR="00C2333F" w:rsidRDefault="00C2333F" w:rsidP="00CD3845">
      <w:pPr>
        <w:ind w:left="0" w:firstLine="420"/>
        <w:rPr>
          <w:sz w:val="18"/>
          <w:szCs w:val="18"/>
        </w:rPr>
      </w:pPr>
    </w:p>
    <w:p w:rsidR="00C2333F" w:rsidRDefault="00C2333F" w:rsidP="00CD3845">
      <w:pPr>
        <w:ind w:left="0" w:firstLine="420"/>
        <w:rPr>
          <w:sz w:val="18"/>
          <w:szCs w:val="18"/>
        </w:rPr>
      </w:pPr>
    </w:p>
    <w:p w:rsidR="006C0F8D" w:rsidRDefault="006C0F8D" w:rsidP="00CD3845">
      <w:pPr>
        <w:ind w:left="0" w:firstLine="420"/>
        <w:rPr>
          <w:sz w:val="18"/>
          <w:szCs w:val="18"/>
        </w:rPr>
      </w:pPr>
      <w:r w:rsidRPr="006C0F8D">
        <w:rPr>
          <w:sz w:val="18"/>
          <w:szCs w:val="18"/>
        </w:rPr>
        <w:t xml:space="preserve">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443E85" w:rsidRPr="006C0F8D" w:rsidRDefault="00443E85" w:rsidP="00CD3845">
      <w:pPr>
        <w:ind w:left="0" w:firstLine="420"/>
        <w:rPr>
          <w:sz w:val="18"/>
          <w:szCs w:val="18"/>
        </w:rPr>
      </w:pPr>
    </w:p>
    <w:p w:rsidR="006C0F8D" w:rsidRDefault="006C0F8D" w:rsidP="00CD3845">
      <w:pPr>
        <w:ind w:left="0" w:firstLine="420"/>
        <w:rPr>
          <w:sz w:val="18"/>
          <w:szCs w:val="18"/>
        </w:rPr>
      </w:pPr>
      <w:r w:rsidRPr="006C0F8D">
        <w:rPr>
          <w:sz w:val="18"/>
          <w:szCs w:val="18"/>
        </w:rPr>
        <w:t>РЕШИЛА:</w:t>
      </w:r>
    </w:p>
    <w:p w:rsidR="00443E85" w:rsidRPr="006C0F8D" w:rsidRDefault="00443E85" w:rsidP="00CD3845">
      <w:pPr>
        <w:ind w:left="0" w:firstLine="420"/>
        <w:rPr>
          <w:sz w:val="18"/>
          <w:szCs w:val="18"/>
        </w:rPr>
      </w:pPr>
    </w:p>
    <w:p w:rsidR="006C0F8D" w:rsidRPr="006C0F8D" w:rsidRDefault="006C0F8D" w:rsidP="00CD3845">
      <w:pPr>
        <w:ind w:left="0" w:firstLine="420"/>
        <w:rPr>
          <w:sz w:val="18"/>
          <w:szCs w:val="18"/>
        </w:rPr>
      </w:pPr>
      <w:r w:rsidRPr="006C0F8D">
        <w:rPr>
          <w:sz w:val="18"/>
          <w:szCs w:val="18"/>
        </w:rPr>
        <w:t>1. Внести в Устав Хомутовского муниципального образования следующие изменения и дополнения:</w:t>
      </w:r>
    </w:p>
    <w:p w:rsidR="006C0F8D" w:rsidRPr="006C0F8D" w:rsidRDefault="006C0F8D" w:rsidP="00CD3845">
      <w:pPr>
        <w:ind w:left="0" w:firstLine="420"/>
        <w:rPr>
          <w:sz w:val="18"/>
          <w:szCs w:val="18"/>
        </w:rPr>
      </w:pPr>
      <w:r w:rsidRPr="006C0F8D">
        <w:rPr>
          <w:sz w:val="18"/>
          <w:szCs w:val="18"/>
        </w:rPr>
        <w:t>1.1. Пункт 22 статьи 6. Устава Хомутовского муниципального образование читать в следующей редакции:</w:t>
      </w:r>
    </w:p>
    <w:p w:rsidR="006C0F8D" w:rsidRPr="006C0F8D" w:rsidRDefault="006C0F8D" w:rsidP="00CD3845">
      <w:pPr>
        <w:ind w:left="0" w:firstLine="420"/>
        <w:rPr>
          <w:sz w:val="18"/>
          <w:szCs w:val="18"/>
        </w:rPr>
      </w:pPr>
      <w:r w:rsidRPr="006C0F8D">
        <w:rPr>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C0F8D" w:rsidRPr="006C0F8D" w:rsidRDefault="006C0F8D" w:rsidP="00CD3845">
      <w:pPr>
        <w:ind w:left="0" w:firstLine="420"/>
        <w:rPr>
          <w:sz w:val="18"/>
          <w:szCs w:val="18"/>
        </w:rPr>
      </w:pPr>
      <w:r w:rsidRPr="006C0F8D">
        <w:rPr>
          <w:sz w:val="18"/>
          <w:szCs w:val="18"/>
        </w:rPr>
        <w:lastRenderedPageBreak/>
        <w:t>1.2. Пункт 7 статьи 8 Устава Хомутовского муниципального образование читать в следующей редакции:</w:t>
      </w:r>
    </w:p>
    <w:p w:rsidR="006C0F8D" w:rsidRPr="006C0F8D" w:rsidRDefault="006C0F8D" w:rsidP="00CD3845">
      <w:pPr>
        <w:ind w:left="0" w:firstLine="420"/>
        <w:rPr>
          <w:sz w:val="18"/>
          <w:szCs w:val="18"/>
        </w:rPr>
      </w:pPr>
      <w:r w:rsidRPr="006C0F8D">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6C0F8D" w:rsidRPr="006C0F8D" w:rsidRDefault="006C0F8D" w:rsidP="00CD3845">
      <w:pPr>
        <w:ind w:left="0" w:firstLine="420"/>
        <w:rPr>
          <w:sz w:val="18"/>
          <w:szCs w:val="18"/>
        </w:rPr>
      </w:pPr>
      <w:r w:rsidRPr="006C0F8D">
        <w:rPr>
          <w:sz w:val="18"/>
          <w:szCs w:val="18"/>
        </w:rPr>
        <w:t>1.3. Пункт 8 статьи 8 Устава Хомутовского муниципального образование читать в следующей редакции:</w:t>
      </w:r>
    </w:p>
    <w:p w:rsidR="006C0F8D" w:rsidRPr="006C0F8D" w:rsidRDefault="006C0F8D" w:rsidP="00CD3845">
      <w:pPr>
        <w:ind w:left="0" w:firstLine="420"/>
        <w:rPr>
          <w:sz w:val="18"/>
          <w:szCs w:val="18"/>
        </w:rPr>
      </w:pPr>
      <w:r w:rsidRPr="006C0F8D">
        <w:rPr>
          <w:sz w:val="18"/>
          <w:szCs w:val="18"/>
        </w:rPr>
        <w:t>«8) осуществление международных и внешнеэкономических связей в соответствии с Федеральным законом № 131-ФЗ от 06.10.2003г. «Об общих принципах организации местного самоуправления в Российской Федерации;»</w:t>
      </w:r>
    </w:p>
    <w:p w:rsidR="006C0F8D" w:rsidRPr="006C0F8D" w:rsidRDefault="006C0F8D" w:rsidP="00CD3845">
      <w:pPr>
        <w:ind w:left="0" w:firstLine="420"/>
        <w:rPr>
          <w:sz w:val="18"/>
          <w:szCs w:val="18"/>
        </w:rPr>
      </w:pPr>
      <w:r w:rsidRPr="006C0F8D">
        <w:rPr>
          <w:sz w:val="18"/>
          <w:szCs w:val="18"/>
        </w:rPr>
        <w:t>1.4 . Статью 77 Устава Хомутовского муниципального образования изложить в следующей редакции:</w:t>
      </w:r>
    </w:p>
    <w:p w:rsidR="006C0F8D" w:rsidRPr="006C0F8D" w:rsidRDefault="006C0F8D" w:rsidP="00CD3845">
      <w:pPr>
        <w:ind w:left="0" w:firstLine="420"/>
        <w:rPr>
          <w:sz w:val="18"/>
          <w:szCs w:val="18"/>
        </w:rPr>
      </w:pPr>
      <w:r w:rsidRPr="006C0F8D">
        <w:rPr>
          <w:sz w:val="18"/>
          <w:szCs w:val="18"/>
        </w:rPr>
        <w:t xml:space="preserve">«Статья 77. Полномочия органов местного самоуправления в сфере международных и внешнеэкономических связей </w:t>
      </w:r>
    </w:p>
    <w:p w:rsidR="006C0F8D" w:rsidRPr="006C0F8D" w:rsidRDefault="006C0F8D" w:rsidP="00CD3845">
      <w:pPr>
        <w:ind w:left="0" w:firstLine="420"/>
        <w:rPr>
          <w:sz w:val="18"/>
          <w:szCs w:val="18"/>
        </w:rPr>
      </w:pPr>
      <w:r w:rsidRPr="006C0F8D">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6C0F8D" w:rsidRPr="006C0F8D" w:rsidRDefault="006C0F8D" w:rsidP="00CD3845">
      <w:pPr>
        <w:ind w:left="0" w:firstLine="420"/>
        <w:rPr>
          <w:sz w:val="18"/>
          <w:szCs w:val="18"/>
        </w:rPr>
      </w:pPr>
      <w:r w:rsidRPr="006C0F8D">
        <w:rPr>
          <w:sz w:val="18"/>
          <w:szCs w:val="18"/>
        </w:rPr>
        <w:t>2. К полномочиям органов Поселения в сфере международных и внешнеэкономических связей относятся:</w:t>
      </w:r>
    </w:p>
    <w:p w:rsidR="006C0F8D" w:rsidRPr="006C0F8D" w:rsidRDefault="006C0F8D" w:rsidP="00CD3845">
      <w:pPr>
        <w:ind w:left="0" w:firstLine="420"/>
        <w:rPr>
          <w:sz w:val="18"/>
          <w:szCs w:val="18"/>
        </w:rPr>
      </w:pPr>
      <w:r w:rsidRPr="006C0F8D">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6C0F8D" w:rsidRPr="006C0F8D" w:rsidRDefault="006C0F8D" w:rsidP="00CD3845">
      <w:pPr>
        <w:ind w:left="0" w:firstLine="420"/>
        <w:rPr>
          <w:sz w:val="18"/>
          <w:szCs w:val="18"/>
        </w:rPr>
      </w:pPr>
      <w:r w:rsidRPr="006C0F8D">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6C0F8D" w:rsidRPr="006C0F8D" w:rsidRDefault="006C0F8D" w:rsidP="00CD3845">
      <w:pPr>
        <w:ind w:left="0" w:firstLine="420"/>
        <w:rPr>
          <w:sz w:val="18"/>
          <w:szCs w:val="18"/>
        </w:rPr>
      </w:pPr>
      <w:r w:rsidRPr="006C0F8D">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6C0F8D" w:rsidRPr="006C0F8D" w:rsidRDefault="006C0F8D" w:rsidP="00CD3845">
      <w:pPr>
        <w:ind w:left="0" w:firstLine="420"/>
        <w:rPr>
          <w:sz w:val="18"/>
          <w:szCs w:val="18"/>
        </w:rPr>
      </w:pPr>
      <w:r w:rsidRPr="006C0F8D">
        <w:rPr>
          <w:sz w:val="18"/>
          <w:szCs w:val="18"/>
        </w:rPr>
        <w:t>4) участие в разработке и реализации проектов международных программ межмуниципального сотрудничества;</w:t>
      </w:r>
    </w:p>
    <w:p w:rsidR="006C0F8D" w:rsidRPr="006C0F8D" w:rsidRDefault="006C0F8D" w:rsidP="00CD3845">
      <w:pPr>
        <w:ind w:left="0" w:firstLine="420"/>
        <w:rPr>
          <w:sz w:val="18"/>
          <w:szCs w:val="18"/>
        </w:rPr>
      </w:pPr>
      <w:r w:rsidRPr="006C0F8D">
        <w:rPr>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6C0F8D" w:rsidRPr="006C0F8D" w:rsidRDefault="006C0F8D" w:rsidP="00CD3845">
      <w:pPr>
        <w:ind w:left="0" w:firstLine="420"/>
        <w:rPr>
          <w:sz w:val="18"/>
          <w:szCs w:val="18"/>
        </w:rPr>
      </w:pPr>
      <w:r w:rsidRPr="006C0F8D">
        <w:rPr>
          <w:sz w:val="18"/>
          <w:szCs w:val="18"/>
        </w:rPr>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6C0F8D">
        <w:rPr>
          <w:sz w:val="18"/>
          <w:szCs w:val="18"/>
        </w:rPr>
        <w:t>.»</w:t>
      </w:r>
      <w:proofErr w:type="gramEnd"/>
    </w:p>
    <w:p w:rsidR="006C0F8D" w:rsidRPr="006C0F8D" w:rsidRDefault="006C0F8D" w:rsidP="00CD3845">
      <w:pPr>
        <w:ind w:left="0" w:firstLine="420"/>
        <w:rPr>
          <w:sz w:val="18"/>
          <w:szCs w:val="18"/>
        </w:rPr>
      </w:pPr>
      <w:r w:rsidRPr="006C0F8D">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6C0F8D" w:rsidRPr="006C0F8D" w:rsidRDefault="006C0F8D" w:rsidP="00CD3845">
      <w:pPr>
        <w:ind w:left="0" w:firstLine="420"/>
        <w:rPr>
          <w:sz w:val="18"/>
          <w:szCs w:val="18"/>
        </w:rPr>
      </w:pPr>
      <w:r w:rsidRPr="006C0F8D">
        <w:rPr>
          <w:sz w:val="18"/>
          <w:szCs w:val="18"/>
        </w:rPr>
        <w:t xml:space="preserve">3. Главе Хомутовского муниципального образования опубликовать муниципальный правовой акт после государственной регистрации в течение </w:t>
      </w:r>
    </w:p>
    <w:p w:rsidR="006C0F8D" w:rsidRPr="006C0F8D" w:rsidRDefault="006C0F8D" w:rsidP="00CD3845">
      <w:pPr>
        <w:ind w:left="0" w:firstLine="420"/>
        <w:rPr>
          <w:sz w:val="18"/>
          <w:szCs w:val="18"/>
        </w:rPr>
      </w:pPr>
      <w:r w:rsidRPr="006C0F8D">
        <w:rPr>
          <w:sz w:val="18"/>
          <w:szCs w:val="18"/>
        </w:rP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6C0F8D" w:rsidRPr="006C0F8D" w:rsidRDefault="006C0F8D" w:rsidP="00CD3845">
      <w:pPr>
        <w:ind w:left="0" w:firstLine="420"/>
        <w:rPr>
          <w:sz w:val="18"/>
          <w:szCs w:val="18"/>
        </w:rPr>
      </w:pPr>
      <w:r w:rsidRPr="006C0F8D">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6C0F8D" w:rsidRPr="006C0F8D" w:rsidRDefault="006C0F8D" w:rsidP="00CD3845">
      <w:pPr>
        <w:ind w:left="0" w:firstLine="420"/>
        <w:rPr>
          <w:sz w:val="18"/>
          <w:szCs w:val="18"/>
        </w:rPr>
      </w:pPr>
      <w:r w:rsidRPr="006C0F8D">
        <w:rPr>
          <w:sz w:val="18"/>
          <w:szCs w:val="18"/>
        </w:rPr>
        <w:t xml:space="preserve">5. </w:t>
      </w:r>
      <w:proofErr w:type="gramStart"/>
      <w:r w:rsidRPr="006C0F8D">
        <w:rPr>
          <w:sz w:val="18"/>
          <w:szCs w:val="18"/>
        </w:rPr>
        <w:t>Контроль за</w:t>
      </w:r>
      <w:proofErr w:type="gramEnd"/>
      <w:r w:rsidRPr="006C0F8D">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CD3845" w:rsidRDefault="00CD3845" w:rsidP="00CD3845">
      <w:pPr>
        <w:ind w:left="0" w:firstLine="420"/>
        <w:jc w:val="right"/>
        <w:rPr>
          <w:i/>
          <w:sz w:val="18"/>
          <w:szCs w:val="18"/>
        </w:rPr>
      </w:pPr>
    </w:p>
    <w:p w:rsidR="00CD3845" w:rsidRDefault="00CD3845" w:rsidP="00CD3845">
      <w:pPr>
        <w:ind w:left="0" w:firstLine="420"/>
        <w:jc w:val="right"/>
        <w:rPr>
          <w:i/>
          <w:sz w:val="18"/>
          <w:szCs w:val="18"/>
        </w:rPr>
      </w:pPr>
    </w:p>
    <w:p w:rsidR="007212E6" w:rsidRPr="00C24217" w:rsidRDefault="00D24772" w:rsidP="00CD3845">
      <w:pPr>
        <w:ind w:left="0" w:firstLine="420"/>
        <w:jc w:val="right"/>
        <w:rPr>
          <w:i/>
          <w:sz w:val="18"/>
          <w:szCs w:val="18"/>
        </w:rPr>
      </w:pPr>
      <w:r w:rsidRPr="00C24217">
        <w:rPr>
          <w:i/>
          <w:sz w:val="18"/>
          <w:szCs w:val="18"/>
        </w:rPr>
        <w:t>И</w:t>
      </w:r>
      <w:r w:rsidR="00C2333F" w:rsidRPr="00C24217">
        <w:rPr>
          <w:i/>
          <w:sz w:val="18"/>
          <w:szCs w:val="18"/>
        </w:rPr>
        <w:t xml:space="preserve">сполняющий обязанности Главы </w:t>
      </w:r>
      <w:r w:rsidR="006C0F8D" w:rsidRPr="00C24217">
        <w:rPr>
          <w:i/>
          <w:sz w:val="18"/>
          <w:szCs w:val="18"/>
        </w:rPr>
        <w:t>Хомутовского муниципального образования</w:t>
      </w:r>
      <w:r w:rsidR="006C0F8D" w:rsidRPr="00C24217">
        <w:rPr>
          <w:i/>
          <w:sz w:val="18"/>
          <w:szCs w:val="18"/>
        </w:rPr>
        <w:tab/>
        <w:t xml:space="preserve">                            </w:t>
      </w:r>
      <w:proofErr w:type="spellStart"/>
      <w:r w:rsidR="006C0F8D" w:rsidRPr="00C24217">
        <w:rPr>
          <w:i/>
          <w:sz w:val="18"/>
          <w:szCs w:val="18"/>
        </w:rPr>
        <w:t>А.В.Иваненко</w:t>
      </w:r>
      <w:proofErr w:type="spellEnd"/>
    </w:p>
    <w:p w:rsidR="00D24772" w:rsidRDefault="00D24772" w:rsidP="007212E6">
      <w:pPr>
        <w:ind w:hanging="147"/>
        <w:jc w:val="right"/>
        <w:rPr>
          <w:i/>
          <w:sz w:val="18"/>
          <w:szCs w:val="18"/>
        </w:rPr>
      </w:pPr>
    </w:p>
    <w:p w:rsidR="00D24772" w:rsidRDefault="00D24772" w:rsidP="007212E6">
      <w:pPr>
        <w:ind w:hanging="147"/>
        <w:jc w:val="right"/>
        <w:rPr>
          <w:i/>
          <w:sz w:val="18"/>
          <w:szCs w:val="18"/>
        </w:rPr>
      </w:pPr>
    </w:p>
    <w:p w:rsidR="007212E6" w:rsidRPr="007212E6" w:rsidRDefault="007212E6" w:rsidP="007212E6">
      <w:pPr>
        <w:ind w:hanging="147"/>
        <w:jc w:val="left"/>
        <w:rPr>
          <w:sz w:val="18"/>
          <w:szCs w:val="18"/>
        </w:rPr>
      </w:pPr>
    </w:p>
    <w:p w:rsidR="007212E6" w:rsidRPr="007212E6" w:rsidRDefault="007212E6" w:rsidP="007212E6">
      <w:pPr>
        <w:ind w:hanging="147"/>
        <w:jc w:val="center"/>
        <w:rPr>
          <w:sz w:val="18"/>
          <w:szCs w:val="18"/>
        </w:rPr>
      </w:pPr>
      <w:r w:rsidRPr="007212E6">
        <w:rPr>
          <w:sz w:val="18"/>
          <w:szCs w:val="18"/>
        </w:rPr>
        <w:t>РОССИЙСКАЯ ФЕДЕРАЦИЯ</w:t>
      </w:r>
    </w:p>
    <w:p w:rsidR="007212E6" w:rsidRPr="007212E6" w:rsidRDefault="007212E6" w:rsidP="007212E6">
      <w:pPr>
        <w:ind w:hanging="147"/>
        <w:jc w:val="center"/>
        <w:rPr>
          <w:sz w:val="18"/>
          <w:szCs w:val="18"/>
        </w:rPr>
      </w:pPr>
      <w:r w:rsidRPr="007212E6">
        <w:rPr>
          <w:sz w:val="18"/>
          <w:szCs w:val="18"/>
        </w:rPr>
        <w:t>ИРКУТСКАЯ ОБЛАСТЬ   ИРКУТСКИЙ РАЙОН</w:t>
      </w:r>
    </w:p>
    <w:p w:rsidR="007212E6" w:rsidRPr="007212E6" w:rsidRDefault="007212E6" w:rsidP="007212E6">
      <w:pPr>
        <w:ind w:hanging="147"/>
        <w:jc w:val="center"/>
        <w:rPr>
          <w:sz w:val="18"/>
          <w:szCs w:val="18"/>
        </w:rPr>
      </w:pPr>
      <w:r w:rsidRPr="007212E6">
        <w:rPr>
          <w:sz w:val="18"/>
          <w:szCs w:val="18"/>
        </w:rPr>
        <w:t>ДУМА</w:t>
      </w:r>
    </w:p>
    <w:p w:rsidR="007212E6" w:rsidRPr="007212E6" w:rsidRDefault="007212E6" w:rsidP="007212E6">
      <w:pPr>
        <w:ind w:hanging="147"/>
        <w:jc w:val="center"/>
        <w:rPr>
          <w:sz w:val="18"/>
          <w:szCs w:val="18"/>
        </w:rPr>
      </w:pPr>
      <w:r w:rsidRPr="007212E6">
        <w:rPr>
          <w:sz w:val="18"/>
          <w:szCs w:val="18"/>
        </w:rPr>
        <w:t>Хомутовского муниципального образования</w:t>
      </w:r>
    </w:p>
    <w:p w:rsidR="007212E6" w:rsidRPr="007212E6" w:rsidRDefault="007212E6" w:rsidP="007212E6">
      <w:pPr>
        <w:ind w:hanging="147"/>
        <w:jc w:val="center"/>
        <w:rPr>
          <w:sz w:val="18"/>
          <w:szCs w:val="18"/>
        </w:rPr>
      </w:pPr>
      <w:r w:rsidRPr="007212E6">
        <w:rPr>
          <w:sz w:val="18"/>
          <w:szCs w:val="18"/>
        </w:rPr>
        <w:t>Пятый созыв</w:t>
      </w:r>
    </w:p>
    <w:p w:rsidR="007212E6" w:rsidRPr="007212E6" w:rsidRDefault="007212E6" w:rsidP="007212E6">
      <w:pPr>
        <w:ind w:hanging="147"/>
        <w:jc w:val="center"/>
        <w:rPr>
          <w:sz w:val="18"/>
          <w:szCs w:val="18"/>
        </w:rPr>
      </w:pPr>
      <w:r w:rsidRPr="007212E6">
        <w:rPr>
          <w:sz w:val="18"/>
          <w:szCs w:val="18"/>
        </w:rPr>
        <w:t>Решение</w:t>
      </w:r>
    </w:p>
    <w:p w:rsidR="007212E6" w:rsidRDefault="007212E6" w:rsidP="007212E6">
      <w:pPr>
        <w:ind w:hanging="147"/>
        <w:jc w:val="left"/>
        <w:rPr>
          <w:i/>
          <w:sz w:val="18"/>
          <w:szCs w:val="18"/>
        </w:rPr>
      </w:pPr>
    </w:p>
    <w:p w:rsidR="007212E6" w:rsidRDefault="007212E6" w:rsidP="007212E6">
      <w:pPr>
        <w:ind w:hanging="147"/>
        <w:jc w:val="left"/>
        <w:rPr>
          <w:i/>
          <w:sz w:val="18"/>
          <w:szCs w:val="18"/>
        </w:rPr>
      </w:pPr>
    </w:p>
    <w:p w:rsidR="007212E6" w:rsidRPr="006B7F7D" w:rsidRDefault="007212E6" w:rsidP="007212E6">
      <w:pPr>
        <w:ind w:hanging="147"/>
        <w:jc w:val="left"/>
        <w:rPr>
          <w:sz w:val="18"/>
          <w:szCs w:val="18"/>
        </w:rPr>
      </w:pPr>
    </w:p>
    <w:p w:rsidR="007212E6" w:rsidRPr="006B7F7D" w:rsidRDefault="007212E6" w:rsidP="007212E6">
      <w:pPr>
        <w:ind w:hanging="147"/>
        <w:jc w:val="left"/>
        <w:rPr>
          <w:sz w:val="18"/>
          <w:szCs w:val="18"/>
          <w:u w:val="single"/>
        </w:rPr>
      </w:pPr>
    </w:p>
    <w:p w:rsidR="007212E6" w:rsidRPr="006B7F7D" w:rsidRDefault="007212E6" w:rsidP="007212E6">
      <w:pPr>
        <w:ind w:hanging="147"/>
        <w:jc w:val="left"/>
        <w:rPr>
          <w:sz w:val="18"/>
          <w:szCs w:val="18"/>
          <w:u w:val="single"/>
        </w:rPr>
      </w:pPr>
      <w:r w:rsidRPr="006B7F7D">
        <w:rPr>
          <w:sz w:val="18"/>
          <w:szCs w:val="18"/>
          <w:u w:val="single"/>
        </w:rPr>
        <w:t>25-11</w:t>
      </w:r>
      <w:r w:rsidR="0094536C" w:rsidRPr="006B7F7D">
        <w:rPr>
          <w:sz w:val="18"/>
          <w:szCs w:val="18"/>
          <w:u w:val="single"/>
        </w:rPr>
        <w:t>7</w:t>
      </w:r>
      <w:r w:rsidRPr="006B7F7D">
        <w:rPr>
          <w:sz w:val="18"/>
          <w:szCs w:val="18"/>
          <w:u w:val="single"/>
        </w:rPr>
        <w:t xml:space="preserve"> д от 30.05.2024</w:t>
      </w:r>
    </w:p>
    <w:p w:rsidR="00215EE9" w:rsidRPr="00CD3845" w:rsidRDefault="007212E6" w:rsidP="0094536C">
      <w:pPr>
        <w:ind w:hanging="147"/>
        <w:jc w:val="left"/>
        <w:rPr>
          <w:b/>
        </w:rPr>
      </w:pPr>
      <w:r w:rsidRPr="00CD3845">
        <w:rPr>
          <w:b/>
          <w:sz w:val="18"/>
          <w:szCs w:val="18"/>
        </w:rPr>
        <w:t xml:space="preserve">         </w:t>
      </w:r>
      <w:proofErr w:type="spellStart"/>
      <w:r w:rsidRPr="00CD3845">
        <w:rPr>
          <w:b/>
          <w:sz w:val="18"/>
          <w:szCs w:val="18"/>
        </w:rPr>
        <w:t>с</w:t>
      </w:r>
      <w:proofErr w:type="gramStart"/>
      <w:r w:rsidRPr="00CD3845">
        <w:rPr>
          <w:b/>
          <w:sz w:val="18"/>
          <w:szCs w:val="18"/>
        </w:rPr>
        <w:t>.Х</w:t>
      </w:r>
      <w:proofErr w:type="gramEnd"/>
      <w:r w:rsidRPr="00CD3845">
        <w:rPr>
          <w:b/>
          <w:sz w:val="18"/>
          <w:szCs w:val="18"/>
        </w:rPr>
        <w:t>омутово</w:t>
      </w:r>
      <w:proofErr w:type="spellEnd"/>
      <w:r w:rsidR="0094536C" w:rsidRPr="00CD3845">
        <w:rPr>
          <w:b/>
        </w:rPr>
        <w:t xml:space="preserve"> </w:t>
      </w:r>
    </w:p>
    <w:p w:rsidR="00215EE9" w:rsidRDefault="00215EE9" w:rsidP="0094536C">
      <w:pPr>
        <w:ind w:hanging="147"/>
        <w:jc w:val="left"/>
      </w:pPr>
    </w:p>
    <w:p w:rsidR="00215EE9" w:rsidRDefault="00215EE9" w:rsidP="0094536C">
      <w:pPr>
        <w:ind w:hanging="147"/>
        <w:jc w:val="left"/>
      </w:pPr>
    </w:p>
    <w:p w:rsidR="002B0F7D" w:rsidRDefault="0094536C" w:rsidP="002771EF">
      <w:pPr>
        <w:ind w:left="142" w:firstLine="420"/>
        <w:rPr>
          <w:sz w:val="18"/>
          <w:szCs w:val="18"/>
        </w:rPr>
      </w:pPr>
      <w:r w:rsidRPr="00443E85">
        <w:rPr>
          <w:sz w:val="18"/>
          <w:szCs w:val="18"/>
        </w:rPr>
        <w:t>Об утверждении отчета об исполнении бюджета Хомутовского муниципального образования   за 2023 год</w:t>
      </w:r>
    </w:p>
    <w:p w:rsidR="00443E85" w:rsidRDefault="00443E85" w:rsidP="002771EF">
      <w:pPr>
        <w:ind w:left="142" w:firstLine="420"/>
        <w:rPr>
          <w:sz w:val="18"/>
          <w:szCs w:val="18"/>
        </w:rPr>
      </w:pPr>
    </w:p>
    <w:p w:rsidR="00443E85" w:rsidRDefault="00443E85" w:rsidP="002771EF">
      <w:pPr>
        <w:ind w:left="142" w:firstLine="420"/>
        <w:rPr>
          <w:sz w:val="18"/>
          <w:szCs w:val="18"/>
        </w:rPr>
      </w:pPr>
      <w:proofErr w:type="gramStart"/>
      <w:r w:rsidRPr="00443E85">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Хомутовского муниципального образования от 31.08.2017 №69-295/д, руководствуясь  </w:t>
      </w:r>
      <w:proofErr w:type="spellStart"/>
      <w:r w:rsidRPr="00443E85">
        <w:rPr>
          <w:sz w:val="18"/>
          <w:szCs w:val="18"/>
        </w:rPr>
        <w:t>ст.ст</w:t>
      </w:r>
      <w:proofErr w:type="spellEnd"/>
      <w:r w:rsidRPr="00443E85">
        <w:rPr>
          <w:sz w:val="18"/>
          <w:szCs w:val="18"/>
        </w:rPr>
        <w:t>. 63, 70 Устава Хомутовского муниципального образования, и на основании голосования, Дума Хомутовского муниципального образования</w:t>
      </w:r>
      <w:proofErr w:type="gramEnd"/>
    </w:p>
    <w:p w:rsidR="00443E85" w:rsidRPr="00443E85" w:rsidRDefault="00443E85" w:rsidP="00C24217">
      <w:pPr>
        <w:ind w:hanging="147"/>
        <w:rPr>
          <w:sz w:val="18"/>
          <w:szCs w:val="18"/>
        </w:rPr>
      </w:pPr>
    </w:p>
    <w:p w:rsidR="00443E85" w:rsidRDefault="00443E85" w:rsidP="00C24217">
      <w:pPr>
        <w:ind w:hanging="147"/>
        <w:rPr>
          <w:sz w:val="18"/>
          <w:szCs w:val="18"/>
        </w:rPr>
      </w:pPr>
      <w:r w:rsidRPr="00443E85">
        <w:rPr>
          <w:sz w:val="18"/>
          <w:szCs w:val="18"/>
        </w:rPr>
        <w:t>РЕШИЛА:</w:t>
      </w:r>
    </w:p>
    <w:p w:rsidR="00443E85" w:rsidRPr="00443E85" w:rsidRDefault="00443E85" w:rsidP="00C24217">
      <w:pPr>
        <w:ind w:hanging="147"/>
        <w:rPr>
          <w:sz w:val="18"/>
          <w:szCs w:val="18"/>
        </w:rPr>
      </w:pPr>
    </w:p>
    <w:p w:rsidR="00443E85" w:rsidRPr="00443E85" w:rsidRDefault="00443E85" w:rsidP="00C24217">
      <w:pPr>
        <w:ind w:hanging="147"/>
        <w:rPr>
          <w:sz w:val="18"/>
          <w:szCs w:val="18"/>
        </w:rPr>
      </w:pPr>
      <w:r w:rsidRPr="00443E85">
        <w:rPr>
          <w:sz w:val="18"/>
          <w:szCs w:val="18"/>
        </w:rPr>
        <w:t>1. Утвердить прилагаемый отчет об исполнении бюджета Хомутовского муниципального образования за 2023 год.</w:t>
      </w:r>
    </w:p>
    <w:p w:rsidR="00443E85" w:rsidRPr="00443E85" w:rsidRDefault="00443E85" w:rsidP="00C24217">
      <w:pPr>
        <w:ind w:hanging="147"/>
        <w:rPr>
          <w:sz w:val="18"/>
          <w:szCs w:val="18"/>
        </w:rPr>
      </w:pPr>
      <w:r w:rsidRPr="00443E85">
        <w:rPr>
          <w:sz w:val="18"/>
          <w:szCs w:val="18"/>
        </w:rPr>
        <w:lastRenderedPageBreak/>
        <w:t>2.</w:t>
      </w:r>
      <w:r w:rsidRPr="00443E85">
        <w:rPr>
          <w:sz w:val="18"/>
          <w:szCs w:val="18"/>
        </w:rPr>
        <w:tab/>
        <w:t xml:space="preserve"> Опубликовать данное решение в установленном законом порядке.</w:t>
      </w:r>
    </w:p>
    <w:p w:rsidR="00443E85" w:rsidRPr="00443E85" w:rsidRDefault="00443E85" w:rsidP="00C24217">
      <w:pPr>
        <w:ind w:hanging="147"/>
        <w:rPr>
          <w:sz w:val="18"/>
          <w:szCs w:val="18"/>
        </w:rPr>
      </w:pPr>
      <w:r w:rsidRPr="00443E85">
        <w:rPr>
          <w:sz w:val="18"/>
          <w:szCs w:val="18"/>
        </w:rPr>
        <w:t xml:space="preserve">3. </w:t>
      </w:r>
      <w:proofErr w:type="gramStart"/>
      <w:r w:rsidRPr="00443E85">
        <w:rPr>
          <w:sz w:val="18"/>
          <w:szCs w:val="18"/>
        </w:rPr>
        <w:t>Контроль за</w:t>
      </w:r>
      <w:proofErr w:type="gramEnd"/>
      <w:r w:rsidRPr="00443E85">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443E85">
        <w:rPr>
          <w:sz w:val="18"/>
          <w:szCs w:val="18"/>
        </w:rPr>
        <w:t>ресурсообеспечению</w:t>
      </w:r>
      <w:proofErr w:type="spellEnd"/>
      <w:r w:rsidRPr="00443E85">
        <w:rPr>
          <w:sz w:val="18"/>
          <w:szCs w:val="18"/>
        </w:rPr>
        <w:t xml:space="preserve"> Думы Хомутовского муниципального образования.</w:t>
      </w:r>
    </w:p>
    <w:p w:rsidR="00443E85" w:rsidRDefault="00443E85" w:rsidP="00443E85">
      <w:pPr>
        <w:ind w:hanging="147"/>
        <w:jc w:val="left"/>
        <w:rPr>
          <w:i/>
          <w:sz w:val="18"/>
          <w:szCs w:val="18"/>
        </w:rPr>
      </w:pPr>
    </w:p>
    <w:p w:rsidR="00C24217" w:rsidRDefault="00C24217" w:rsidP="00443E85">
      <w:pPr>
        <w:ind w:hanging="147"/>
        <w:jc w:val="left"/>
        <w:rPr>
          <w:i/>
          <w:sz w:val="18"/>
          <w:szCs w:val="18"/>
        </w:rPr>
      </w:pPr>
    </w:p>
    <w:p w:rsidR="00C24217" w:rsidRPr="00443E85" w:rsidRDefault="00C24217" w:rsidP="00443E85">
      <w:pPr>
        <w:ind w:hanging="147"/>
        <w:jc w:val="left"/>
        <w:rPr>
          <w:i/>
          <w:sz w:val="18"/>
          <w:szCs w:val="18"/>
        </w:rPr>
      </w:pPr>
    </w:p>
    <w:p w:rsidR="00443E85" w:rsidRPr="00443E85" w:rsidRDefault="00443E85" w:rsidP="00443E85">
      <w:pPr>
        <w:ind w:hanging="147"/>
        <w:jc w:val="left"/>
        <w:rPr>
          <w:i/>
          <w:sz w:val="18"/>
          <w:szCs w:val="18"/>
        </w:rPr>
      </w:pPr>
    </w:p>
    <w:p w:rsidR="0094536C" w:rsidRDefault="00C24217" w:rsidP="00C24217">
      <w:pPr>
        <w:ind w:hanging="147"/>
        <w:jc w:val="right"/>
        <w:rPr>
          <w:i/>
          <w:sz w:val="18"/>
          <w:szCs w:val="18"/>
        </w:rPr>
      </w:pPr>
      <w:r>
        <w:rPr>
          <w:i/>
          <w:sz w:val="18"/>
          <w:szCs w:val="18"/>
        </w:rPr>
        <w:t xml:space="preserve">Исполняющий обязанности Главы </w:t>
      </w:r>
      <w:r w:rsidR="00443E85" w:rsidRPr="00443E85">
        <w:rPr>
          <w:i/>
          <w:sz w:val="18"/>
          <w:szCs w:val="18"/>
        </w:rPr>
        <w:t xml:space="preserve">Хомутовского муниципального образования                               </w:t>
      </w:r>
      <w:proofErr w:type="spellStart"/>
      <w:r w:rsidR="00443E85" w:rsidRPr="00443E85">
        <w:rPr>
          <w:i/>
          <w:sz w:val="18"/>
          <w:szCs w:val="18"/>
        </w:rPr>
        <w:t>А.В.Иваненко</w:t>
      </w:r>
      <w:proofErr w:type="spellEnd"/>
    </w:p>
    <w:p w:rsidR="002771EF" w:rsidRDefault="002771EF" w:rsidP="00C24217">
      <w:pPr>
        <w:ind w:hanging="147"/>
        <w:jc w:val="right"/>
        <w:rPr>
          <w:i/>
          <w:sz w:val="18"/>
          <w:szCs w:val="18"/>
        </w:rPr>
      </w:pPr>
    </w:p>
    <w:p w:rsidR="002771EF" w:rsidRDefault="002771EF" w:rsidP="00C24217">
      <w:pPr>
        <w:ind w:hanging="147"/>
        <w:jc w:val="right"/>
        <w:rPr>
          <w:i/>
          <w:sz w:val="18"/>
          <w:szCs w:val="18"/>
        </w:rPr>
      </w:pPr>
    </w:p>
    <w:p w:rsidR="002771EF" w:rsidRPr="002771EF" w:rsidRDefault="002771EF" w:rsidP="002771EF">
      <w:pPr>
        <w:ind w:hanging="147"/>
        <w:rPr>
          <w:sz w:val="18"/>
          <w:szCs w:val="18"/>
        </w:rPr>
      </w:pPr>
    </w:p>
    <w:p w:rsidR="0014715E" w:rsidRPr="00B172D5" w:rsidRDefault="0014715E" w:rsidP="002771EF">
      <w:pPr>
        <w:ind w:hanging="147"/>
        <w:rPr>
          <w:sz w:val="18"/>
          <w:szCs w:val="18"/>
        </w:rPr>
      </w:pPr>
    </w:p>
    <w:p w:rsidR="00B172D5" w:rsidRDefault="00B172D5" w:rsidP="00C24217">
      <w:pPr>
        <w:ind w:hanging="147"/>
        <w:jc w:val="right"/>
        <w:rPr>
          <w:i/>
          <w:sz w:val="18"/>
          <w:szCs w:val="18"/>
        </w:rPr>
        <w:sectPr w:rsidR="00B172D5" w:rsidSect="00C94AEB">
          <w:pgSz w:w="11906" w:h="16838"/>
          <w:pgMar w:top="993" w:right="707" w:bottom="709" w:left="1129" w:header="284" w:footer="709" w:gutter="0"/>
          <w:cols w:space="708"/>
          <w:docGrid w:linePitch="360"/>
        </w:sectPr>
      </w:pPr>
    </w:p>
    <w:tbl>
      <w:tblPr>
        <w:tblStyle w:val="aa"/>
        <w:tblW w:w="0" w:type="auto"/>
        <w:tblLook w:val="04A0" w:firstRow="1" w:lastRow="0" w:firstColumn="1" w:lastColumn="0" w:noHBand="0" w:noVBand="1"/>
      </w:tblPr>
      <w:tblGrid>
        <w:gridCol w:w="5500"/>
        <w:gridCol w:w="1306"/>
        <w:gridCol w:w="2320"/>
        <w:gridCol w:w="1986"/>
        <w:gridCol w:w="1632"/>
        <w:gridCol w:w="2241"/>
      </w:tblGrid>
      <w:tr w:rsidR="00B172D5" w:rsidRPr="00B172D5" w:rsidTr="00B172D5">
        <w:trPr>
          <w:trHeight w:val="276"/>
        </w:trPr>
        <w:tc>
          <w:tcPr>
            <w:tcW w:w="5500" w:type="dxa"/>
            <w:noWrap/>
            <w:hideMark/>
          </w:tcPr>
          <w:p w:rsidR="00B172D5" w:rsidRPr="00B172D5" w:rsidRDefault="00B172D5" w:rsidP="00B172D5">
            <w:pPr>
              <w:ind w:hanging="147"/>
              <w:jc w:val="left"/>
              <w:rPr>
                <w:sz w:val="18"/>
                <w:szCs w:val="18"/>
              </w:rPr>
            </w:pPr>
          </w:p>
        </w:tc>
        <w:tc>
          <w:tcPr>
            <w:tcW w:w="1080" w:type="dxa"/>
            <w:noWrap/>
            <w:hideMark/>
          </w:tcPr>
          <w:p w:rsidR="00B172D5" w:rsidRPr="00B172D5" w:rsidRDefault="00B172D5" w:rsidP="00B172D5">
            <w:pPr>
              <w:ind w:hanging="147"/>
              <w:jc w:val="right"/>
              <w:rPr>
                <w:sz w:val="18"/>
                <w:szCs w:val="18"/>
              </w:rPr>
            </w:pPr>
          </w:p>
        </w:tc>
        <w:tc>
          <w:tcPr>
            <w:tcW w:w="232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812" w:type="dxa"/>
            <w:noWrap/>
            <w:hideMark/>
          </w:tcPr>
          <w:p w:rsidR="00B172D5" w:rsidRPr="00B172D5" w:rsidRDefault="00B172D5" w:rsidP="00B172D5">
            <w:pPr>
              <w:ind w:hanging="147"/>
              <w:jc w:val="right"/>
              <w:rPr>
                <w:sz w:val="18"/>
                <w:szCs w:val="18"/>
              </w:rPr>
            </w:pPr>
            <w:r w:rsidRPr="00B172D5">
              <w:rPr>
                <w:sz w:val="18"/>
                <w:szCs w:val="18"/>
              </w:rPr>
              <w:t xml:space="preserve">к решению Думы Хомутовского муниципального образования № ________ </w:t>
            </w:r>
            <w:proofErr w:type="spellStart"/>
            <w:r w:rsidRPr="00B172D5">
              <w:rPr>
                <w:sz w:val="18"/>
                <w:szCs w:val="18"/>
              </w:rPr>
              <w:t>от_____________</w:t>
            </w:r>
            <w:proofErr w:type="gramStart"/>
            <w:r w:rsidRPr="00B172D5">
              <w:rPr>
                <w:sz w:val="18"/>
                <w:szCs w:val="18"/>
              </w:rPr>
              <w:t>г</w:t>
            </w:r>
            <w:proofErr w:type="spellEnd"/>
            <w:proofErr w:type="gramEnd"/>
            <w:r w:rsidRPr="00B172D5">
              <w:rPr>
                <w:sz w:val="18"/>
                <w:szCs w:val="18"/>
              </w:rPr>
              <w:t>.</w:t>
            </w:r>
          </w:p>
        </w:tc>
      </w:tr>
      <w:tr w:rsidR="00B172D5" w:rsidRPr="00B172D5" w:rsidTr="00B172D5">
        <w:trPr>
          <w:trHeight w:val="276"/>
        </w:trPr>
        <w:tc>
          <w:tcPr>
            <w:tcW w:w="5500" w:type="dxa"/>
            <w:noWrap/>
            <w:hideMark/>
          </w:tcPr>
          <w:p w:rsidR="00B172D5" w:rsidRPr="00B172D5" w:rsidRDefault="00B172D5" w:rsidP="00B172D5">
            <w:pPr>
              <w:ind w:hanging="147"/>
              <w:jc w:val="left"/>
              <w:rPr>
                <w:sz w:val="18"/>
                <w:szCs w:val="18"/>
              </w:rPr>
            </w:pPr>
          </w:p>
        </w:tc>
        <w:tc>
          <w:tcPr>
            <w:tcW w:w="1080" w:type="dxa"/>
            <w:noWrap/>
            <w:hideMark/>
          </w:tcPr>
          <w:p w:rsidR="00B172D5" w:rsidRPr="00B172D5" w:rsidRDefault="00B172D5" w:rsidP="00B172D5">
            <w:pPr>
              <w:ind w:hanging="147"/>
              <w:jc w:val="right"/>
              <w:rPr>
                <w:sz w:val="18"/>
                <w:szCs w:val="18"/>
              </w:rPr>
            </w:pPr>
          </w:p>
        </w:tc>
        <w:tc>
          <w:tcPr>
            <w:tcW w:w="232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812" w:type="dxa"/>
            <w:noWrap/>
            <w:hideMark/>
          </w:tcPr>
          <w:p w:rsidR="00B172D5" w:rsidRPr="00B172D5" w:rsidRDefault="00B172D5" w:rsidP="00B172D5">
            <w:pPr>
              <w:ind w:hanging="147"/>
              <w:jc w:val="right"/>
              <w:rPr>
                <w:sz w:val="18"/>
                <w:szCs w:val="18"/>
              </w:rPr>
            </w:pPr>
          </w:p>
        </w:tc>
      </w:tr>
      <w:tr w:rsidR="00B172D5" w:rsidRPr="00B172D5" w:rsidTr="00B172D5">
        <w:trPr>
          <w:trHeight w:val="276"/>
        </w:trPr>
        <w:tc>
          <w:tcPr>
            <w:tcW w:w="5500" w:type="dxa"/>
            <w:noWrap/>
            <w:hideMark/>
          </w:tcPr>
          <w:p w:rsidR="00B172D5" w:rsidRPr="00B172D5" w:rsidRDefault="00B172D5" w:rsidP="00B172D5">
            <w:pPr>
              <w:ind w:hanging="147"/>
              <w:jc w:val="left"/>
              <w:rPr>
                <w:sz w:val="18"/>
                <w:szCs w:val="18"/>
              </w:rPr>
            </w:pPr>
          </w:p>
        </w:tc>
        <w:tc>
          <w:tcPr>
            <w:tcW w:w="1080" w:type="dxa"/>
            <w:noWrap/>
            <w:hideMark/>
          </w:tcPr>
          <w:p w:rsidR="00B172D5" w:rsidRPr="00B172D5" w:rsidRDefault="00B172D5" w:rsidP="00B172D5">
            <w:pPr>
              <w:ind w:hanging="147"/>
              <w:jc w:val="right"/>
              <w:rPr>
                <w:sz w:val="18"/>
                <w:szCs w:val="18"/>
              </w:rPr>
            </w:pPr>
          </w:p>
        </w:tc>
        <w:tc>
          <w:tcPr>
            <w:tcW w:w="232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
        </w:tc>
        <w:tc>
          <w:tcPr>
            <w:tcW w:w="1812" w:type="dxa"/>
            <w:noWrap/>
            <w:hideMark/>
          </w:tcPr>
          <w:p w:rsidR="00B172D5" w:rsidRPr="00B172D5" w:rsidRDefault="00B172D5" w:rsidP="00B172D5">
            <w:pPr>
              <w:ind w:hanging="147"/>
              <w:jc w:val="right"/>
              <w:rPr>
                <w:sz w:val="18"/>
                <w:szCs w:val="18"/>
              </w:rPr>
            </w:pPr>
          </w:p>
        </w:tc>
      </w:tr>
      <w:tr w:rsidR="00B172D5" w:rsidRPr="00B172D5" w:rsidTr="00B172D5">
        <w:trPr>
          <w:trHeight w:val="240"/>
        </w:trPr>
        <w:tc>
          <w:tcPr>
            <w:tcW w:w="5500" w:type="dxa"/>
            <w:noWrap/>
            <w:hideMark/>
          </w:tcPr>
          <w:p w:rsidR="00B172D5" w:rsidRPr="00B172D5" w:rsidRDefault="00B172D5" w:rsidP="00B172D5">
            <w:pPr>
              <w:ind w:hanging="147"/>
              <w:jc w:val="left"/>
              <w:rPr>
                <w:sz w:val="18"/>
                <w:szCs w:val="18"/>
              </w:rPr>
            </w:pPr>
            <w:r w:rsidRPr="00B172D5">
              <w:rPr>
                <w:sz w:val="18"/>
                <w:szCs w:val="18"/>
              </w:rPr>
              <w:t> </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282"/>
        </w:trPr>
        <w:tc>
          <w:tcPr>
            <w:tcW w:w="12100" w:type="dxa"/>
            <w:gridSpan w:val="5"/>
            <w:noWrap/>
            <w:hideMark/>
          </w:tcPr>
          <w:p w:rsidR="00B172D5" w:rsidRPr="00B172D5" w:rsidRDefault="00B172D5" w:rsidP="00B172D5">
            <w:pPr>
              <w:ind w:hanging="147"/>
              <w:jc w:val="left"/>
              <w:rPr>
                <w:b/>
                <w:bCs/>
                <w:sz w:val="18"/>
                <w:szCs w:val="18"/>
              </w:rPr>
            </w:pPr>
            <w:r w:rsidRPr="00B172D5">
              <w:rPr>
                <w:b/>
                <w:bCs/>
                <w:sz w:val="18"/>
                <w:szCs w:val="18"/>
              </w:rPr>
              <w:t>ОТЧЕТ ОБ ИСПОЛНЕНИИ БЮДЖЕТА</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282"/>
        </w:trPr>
        <w:tc>
          <w:tcPr>
            <w:tcW w:w="5500" w:type="dxa"/>
            <w:noWrap/>
            <w:hideMark/>
          </w:tcPr>
          <w:p w:rsidR="00B172D5" w:rsidRPr="00B172D5" w:rsidRDefault="00B172D5" w:rsidP="00B172D5">
            <w:pPr>
              <w:ind w:hanging="147"/>
              <w:jc w:val="left"/>
              <w:rPr>
                <w:b/>
                <w:bCs/>
                <w:sz w:val="18"/>
                <w:szCs w:val="18"/>
              </w:rPr>
            </w:pPr>
            <w:r w:rsidRPr="00B172D5">
              <w:rPr>
                <w:b/>
                <w:bCs/>
                <w:sz w:val="18"/>
                <w:szCs w:val="18"/>
              </w:rPr>
              <w:t> </w:t>
            </w:r>
          </w:p>
        </w:tc>
        <w:tc>
          <w:tcPr>
            <w:tcW w:w="1080" w:type="dxa"/>
            <w:noWrap/>
            <w:hideMark/>
          </w:tcPr>
          <w:p w:rsidR="00B172D5" w:rsidRPr="00B172D5" w:rsidRDefault="00B172D5" w:rsidP="00B172D5">
            <w:pPr>
              <w:ind w:hanging="147"/>
              <w:jc w:val="right"/>
              <w:rPr>
                <w:b/>
                <w:bCs/>
                <w:sz w:val="18"/>
                <w:szCs w:val="18"/>
              </w:rPr>
            </w:pPr>
            <w:r w:rsidRPr="00B172D5">
              <w:rPr>
                <w:b/>
                <w:bCs/>
                <w:sz w:val="18"/>
                <w:szCs w:val="18"/>
              </w:rPr>
              <w:t> </w:t>
            </w:r>
          </w:p>
        </w:tc>
        <w:tc>
          <w:tcPr>
            <w:tcW w:w="2320" w:type="dxa"/>
            <w:noWrap/>
            <w:hideMark/>
          </w:tcPr>
          <w:p w:rsidR="00B172D5" w:rsidRPr="00B172D5" w:rsidRDefault="00B172D5" w:rsidP="00B172D5">
            <w:pPr>
              <w:ind w:hanging="147"/>
              <w:jc w:val="right"/>
              <w:rPr>
                <w:b/>
                <w:bCs/>
                <w:sz w:val="18"/>
                <w:szCs w:val="18"/>
              </w:rPr>
            </w:pPr>
            <w:r w:rsidRPr="00B172D5">
              <w:rPr>
                <w:b/>
                <w:bCs/>
                <w:sz w:val="18"/>
                <w:szCs w:val="18"/>
              </w:rPr>
              <w:t> </w:t>
            </w:r>
          </w:p>
        </w:tc>
        <w:tc>
          <w:tcPr>
            <w:tcW w:w="1600" w:type="dxa"/>
            <w:noWrap/>
            <w:hideMark/>
          </w:tcPr>
          <w:p w:rsidR="00B172D5" w:rsidRPr="00B172D5" w:rsidRDefault="00B172D5" w:rsidP="00B172D5">
            <w:pPr>
              <w:ind w:hanging="147"/>
              <w:jc w:val="right"/>
              <w:rPr>
                <w:b/>
                <w:bCs/>
                <w:sz w:val="18"/>
                <w:szCs w:val="18"/>
              </w:rPr>
            </w:pPr>
            <w:r w:rsidRPr="00B172D5">
              <w:rPr>
                <w:b/>
                <w:bCs/>
                <w:sz w:val="18"/>
                <w:szCs w:val="18"/>
              </w:rPr>
              <w:t> </w:t>
            </w:r>
          </w:p>
        </w:tc>
        <w:tc>
          <w:tcPr>
            <w:tcW w:w="1600" w:type="dxa"/>
            <w:noWrap/>
            <w:hideMark/>
          </w:tcPr>
          <w:p w:rsidR="00B172D5" w:rsidRPr="00B172D5" w:rsidRDefault="00B172D5" w:rsidP="00B172D5">
            <w:pPr>
              <w:ind w:hanging="147"/>
              <w:jc w:val="right"/>
              <w:rPr>
                <w:b/>
                <w:bCs/>
                <w:sz w:val="18"/>
                <w:szCs w:val="18"/>
              </w:rPr>
            </w:pPr>
            <w:r w:rsidRPr="00B172D5">
              <w:rPr>
                <w:b/>
                <w:bCs/>
                <w:sz w:val="18"/>
                <w:szCs w:val="18"/>
              </w:rPr>
              <w:t> </w:t>
            </w:r>
          </w:p>
        </w:tc>
        <w:tc>
          <w:tcPr>
            <w:tcW w:w="1812" w:type="dxa"/>
            <w:noWrap/>
            <w:hideMark/>
          </w:tcPr>
          <w:p w:rsidR="00B172D5" w:rsidRPr="00B172D5" w:rsidRDefault="00B172D5" w:rsidP="00B172D5">
            <w:pPr>
              <w:ind w:hanging="147"/>
              <w:jc w:val="right"/>
              <w:rPr>
                <w:sz w:val="18"/>
                <w:szCs w:val="18"/>
              </w:rPr>
            </w:pPr>
            <w:r w:rsidRPr="00B172D5">
              <w:rPr>
                <w:sz w:val="18"/>
                <w:szCs w:val="18"/>
              </w:rPr>
              <w:t>КОДЫ</w:t>
            </w:r>
          </w:p>
        </w:tc>
      </w:tr>
      <w:tr w:rsidR="00B172D5" w:rsidRPr="00B172D5" w:rsidTr="00B172D5">
        <w:trPr>
          <w:trHeight w:val="282"/>
        </w:trPr>
        <w:tc>
          <w:tcPr>
            <w:tcW w:w="5500" w:type="dxa"/>
            <w:noWrap/>
            <w:hideMark/>
          </w:tcPr>
          <w:p w:rsidR="00B172D5" w:rsidRPr="00B172D5" w:rsidRDefault="00B172D5" w:rsidP="00B172D5">
            <w:pPr>
              <w:ind w:hanging="147"/>
              <w:jc w:val="left"/>
              <w:rPr>
                <w:sz w:val="18"/>
                <w:szCs w:val="18"/>
              </w:rPr>
            </w:pPr>
            <w:r w:rsidRPr="00B172D5">
              <w:rPr>
                <w:sz w:val="18"/>
                <w:szCs w:val="18"/>
              </w:rPr>
              <w:t> </w:t>
            </w:r>
          </w:p>
        </w:tc>
        <w:tc>
          <w:tcPr>
            <w:tcW w:w="3400" w:type="dxa"/>
            <w:gridSpan w:val="2"/>
            <w:noWrap/>
            <w:hideMark/>
          </w:tcPr>
          <w:p w:rsidR="00B172D5" w:rsidRPr="00B172D5" w:rsidRDefault="00B172D5" w:rsidP="00B172D5">
            <w:pPr>
              <w:ind w:hanging="147"/>
              <w:jc w:val="right"/>
              <w:rPr>
                <w:sz w:val="18"/>
                <w:szCs w:val="18"/>
              </w:rPr>
            </w:pPr>
            <w:r w:rsidRPr="00B172D5">
              <w:rPr>
                <w:sz w:val="18"/>
                <w:szCs w:val="18"/>
              </w:rPr>
              <w:t>на 1 января 2024 г.</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Форма по ОКУД</w:t>
            </w:r>
          </w:p>
        </w:tc>
        <w:tc>
          <w:tcPr>
            <w:tcW w:w="1812" w:type="dxa"/>
            <w:noWrap/>
            <w:hideMark/>
          </w:tcPr>
          <w:p w:rsidR="00B172D5" w:rsidRPr="00B172D5" w:rsidRDefault="00B172D5" w:rsidP="00B172D5">
            <w:pPr>
              <w:ind w:hanging="147"/>
              <w:jc w:val="right"/>
              <w:rPr>
                <w:sz w:val="18"/>
                <w:szCs w:val="18"/>
              </w:rPr>
            </w:pPr>
            <w:r w:rsidRPr="00B172D5">
              <w:rPr>
                <w:sz w:val="18"/>
                <w:szCs w:val="18"/>
              </w:rPr>
              <w:t>0503117</w:t>
            </w:r>
          </w:p>
        </w:tc>
      </w:tr>
      <w:tr w:rsidR="00B172D5" w:rsidRPr="00B172D5" w:rsidTr="00B172D5">
        <w:trPr>
          <w:trHeight w:val="282"/>
        </w:trPr>
        <w:tc>
          <w:tcPr>
            <w:tcW w:w="5500" w:type="dxa"/>
            <w:noWrap/>
            <w:hideMark/>
          </w:tcPr>
          <w:p w:rsidR="00B172D5" w:rsidRPr="00B172D5" w:rsidRDefault="00B172D5" w:rsidP="00B172D5">
            <w:pPr>
              <w:ind w:hanging="147"/>
              <w:jc w:val="left"/>
              <w:rPr>
                <w:sz w:val="18"/>
                <w:szCs w:val="18"/>
              </w:rPr>
            </w:pPr>
            <w:r w:rsidRPr="00B172D5">
              <w:rPr>
                <w:sz w:val="18"/>
                <w:szCs w:val="18"/>
              </w:rPr>
              <w:t> </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xml:space="preserve">            Дата</w:t>
            </w:r>
          </w:p>
        </w:tc>
        <w:tc>
          <w:tcPr>
            <w:tcW w:w="1812" w:type="dxa"/>
            <w:noWrap/>
            <w:hideMark/>
          </w:tcPr>
          <w:p w:rsidR="00B172D5" w:rsidRPr="00B172D5" w:rsidRDefault="00B172D5" w:rsidP="00B172D5">
            <w:pPr>
              <w:ind w:hanging="147"/>
              <w:jc w:val="right"/>
              <w:rPr>
                <w:sz w:val="18"/>
                <w:szCs w:val="18"/>
              </w:rPr>
            </w:pPr>
            <w:r w:rsidRPr="00B172D5">
              <w:rPr>
                <w:sz w:val="18"/>
                <w:szCs w:val="18"/>
              </w:rPr>
              <w:t>01.01.2024</w:t>
            </w:r>
          </w:p>
        </w:tc>
      </w:tr>
      <w:tr w:rsidR="00B172D5" w:rsidRPr="00B172D5" w:rsidTr="00B172D5">
        <w:trPr>
          <w:trHeight w:val="282"/>
        </w:trPr>
        <w:tc>
          <w:tcPr>
            <w:tcW w:w="5500" w:type="dxa"/>
            <w:noWrap/>
            <w:hideMark/>
          </w:tcPr>
          <w:p w:rsidR="00B172D5" w:rsidRPr="00B172D5" w:rsidRDefault="00B172D5" w:rsidP="00B172D5">
            <w:pPr>
              <w:ind w:hanging="147"/>
              <w:jc w:val="left"/>
              <w:rPr>
                <w:sz w:val="18"/>
                <w:szCs w:val="18"/>
              </w:rPr>
            </w:pPr>
            <w:r w:rsidRPr="00B172D5">
              <w:rPr>
                <w:sz w:val="18"/>
                <w:szCs w:val="18"/>
              </w:rPr>
              <w:t>Наименование</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xml:space="preserve">       по ОКПО</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318"/>
        </w:trPr>
        <w:tc>
          <w:tcPr>
            <w:tcW w:w="5500" w:type="dxa"/>
            <w:noWrap/>
            <w:hideMark/>
          </w:tcPr>
          <w:p w:rsidR="00B172D5" w:rsidRPr="00B172D5" w:rsidRDefault="00B172D5" w:rsidP="00B172D5">
            <w:pPr>
              <w:ind w:hanging="147"/>
              <w:jc w:val="left"/>
              <w:rPr>
                <w:sz w:val="18"/>
                <w:szCs w:val="18"/>
              </w:rPr>
            </w:pPr>
            <w:r w:rsidRPr="00B172D5">
              <w:rPr>
                <w:sz w:val="18"/>
                <w:szCs w:val="18"/>
              </w:rPr>
              <w:t>финансового органа</w:t>
            </w:r>
          </w:p>
        </w:tc>
        <w:tc>
          <w:tcPr>
            <w:tcW w:w="5000" w:type="dxa"/>
            <w:gridSpan w:val="3"/>
            <w:hideMark/>
          </w:tcPr>
          <w:p w:rsidR="00B172D5" w:rsidRPr="00B172D5" w:rsidRDefault="00B172D5" w:rsidP="00B172D5">
            <w:pPr>
              <w:ind w:hanging="147"/>
              <w:jc w:val="right"/>
              <w:rPr>
                <w:sz w:val="18"/>
                <w:szCs w:val="18"/>
              </w:rPr>
            </w:pPr>
            <w:proofErr w:type="spellStart"/>
            <w:r w:rsidRPr="00B172D5">
              <w:rPr>
                <w:sz w:val="18"/>
                <w:szCs w:val="18"/>
              </w:rPr>
              <w:t>Хомутовское</w:t>
            </w:r>
            <w:proofErr w:type="spellEnd"/>
            <w:r w:rsidRPr="00B172D5">
              <w:rPr>
                <w:sz w:val="18"/>
                <w:szCs w:val="18"/>
              </w:rPr>
              <w:t xml:space="preserve"> сельское поселение</w:t>
            </w:r>
          </w:p>
        </w:tc>
        <w:tc>
          <w:tcPr>
            <w:tcW w:w="1600" w:type="dxa"/>
            <w:noWrap/>
            <w:hideMark/>
          </w:tcPr>
          <w:p w:rsidR="00B172D5" w:rsidRPr="00B172D5" w:rsidRDefault="00B172D5" w:rsidP="00B172D5">
            <w:pPr>
              <w:ind w:hanging="147"/>
              <w:jc w:val="right"/>
              <w:rPr>
                <w:sz w:val="18"/>
                <w:szCs w:val="18"/>
              </w:rPr>
            </w:pPr>
            <w:r w:rsidRPr="00B172D5">
              <w:rPr>
                <w:sz w:val="18"/>
                <w:szCs w:val="18"/>
              </w:rPr>
              <w:t>Глава по БК</w:t>
            </w:r>
          </w:p>
        </w:tc>
        <w:tc>
          <w:tcPr>
            <w:tcW w:w="1812" w:type="dxa"/>
            <w:noWrap/>
            <w:hideMark/>
          </w:tcPr>
          <w:p w:rsidR="00B172D5" w:rsidRPr="00B172D5" w:rsidRDefault="00B172D5" w:rsidP="00B172D5">
            <w:pPr>
              <w:ind w:hanging="147"/>
              <w:jc w:val="right"/>
              <w:rPr>
                <w:sz w:val="18"/>
                <w:szCs w:val="18"/>
              </w:rPr>
            </w:pPr>
            <w:r w:rsidRPr="00B172D5">
              <w:rPr>
                <w:sz w:val="18"/>
                <w:szCs w:val="18"/>
              </w:rPr>
              <w:t>734</w:t>
            </w:r>
          </w:p>
        </w:tc>
      </w:tr>
      <w:tr w:rsidR="00B172D5" w:rsidRPr="00B172D5" w:rsidTr="00B172D5">
        <w:trPr>
          <w:trHeight w:val="318"/>
        </w:trPr>
        <w:tc>
          <w:tcPr>
            <w:tcW w:w="5500" w:type="dxa"/>
            <w:noWrap/>
            <w:hideMark/>
          </w:tcPr>
          <w:p w:rsidR="00B172D5" w:rsidRPr="00B172D5" w:rsidRDefault="00B172D5" w:rsidP="00B172D5">
            <w:pPr>
              <w:ind w:hanging="147"/>
              <w:jc w:val="left"/>
              <w:rPr>
                <w:sz w:val="18"/>
                <w:szCs w:val="18"/>
              </w:rPr>
            </w:pPr>
            <w:r w:rsidRPr="00B172D5">
              <w:rPr>
                <w:sz w:val="18"/>
                <w:szCs w:val="18"/>
              </w:rPr>
              <w:t xml:space="preserve">Наименование публично-правового образования </w:t>
            </w:r>
          </w:p>
        </w:tc>
        <w:tc>
          <w:tcPr>
            <w:tcW w:w="5000" w:type="dxa"/>
            <w:gridSpan w:val="3"/>
            <w:hideMark/>
          </w:tcPr>
          <w:p w:rsidR="00B172D5" w:rsidRPr="00B172D5" w:rsidRDefault="00B172D5" w:rsidP="00B172D5">
            <w:pPr>
              <w:ind w:hanging="147"/>
              <w:jc w:val="right"/>
              <w:rPr>
                <w:sz w:val="18"/>
                <w:szCs w:val="18"/>
              </w:rPr>
            </w:pPr>
            <w:r w:rsidRPr="00B172D5">
              <w:rPr>
                <w:sz w:val="18"/>
                <w:szCs w:val="18"/>
              </w:rPr>
              <w:t>Бюджет сельских поселений</w:t>
            </w:r>
          </w:p>
        </w:tc>
        <w:tc>
          <w:tcPr>
            <w:tcW w:w="1600" w:type="dxa"/>
            <w:noWrap/>
            <w:hideMark/>
          </w:tcPr>
          <w:p w:rsidR="00B172D5" w:rsidRPr="00B172D5" w:rsidRDefault="00B172D5" w:rsidP="00B172D5">
            <w:pPr>
              <w:ind w:hanging="147"/>
              <w:jc w:val="right"/>
              <w:rPr>
                <w:sz w:val="18"/>
                <w:szCs w:val="18"/>
              </w:rPr>
            </w:pPr>
            <w:r w:rsidRPr="00B172D5">
              <w:rPr>
                <w:sz w:val="18"/>
                <w:szCs w:val="18"/>
              </w:rPr>
              <w:t xml:space="preserve">         по ОКТМО</w:t>
            </w:r>
          </w:p>
        </w:tc>
        <w:tc>
          <w:tcPr>
            <w:tcW w:w="1812" w:type="dxa"/>
            <w:noWrap/>
            <w:hideMark/>
          </w:tcPr>
          <w:p w:rsidR="00B172D5" w:rsidRPr="00B172D5" w:rsidRDefault="00B172D5" w:rsidP="00B172D5">
            <w:pPr>
              <w:ind w:hanging="147"/>
              <w:jc w:val="right"/>
              <w:rPr>
                <w:sz w:val="18"/>
                <w:szCs w:val="18"/>
              </w:rPr>
            </w:pPr>
            <w:r w:rsidRPr="00B172D5">
              <w:rPr>
                <w:sz w:val="18"/>
                <w:szCs w:val="18"/>
              </w:rPr>
              <w:t>25612434</w:t>
            </w:r>
          </w:p>
        </w:tc>
      </w:tr>
      <w:tr w:rsidR="00B172D5" w:rsidRPr="00B172D5" w:rsidTr="00B172D5">
        <w:trPr>
          <w:trHeight w:val="282"/>
        </w:trPr>
        <w:tc>
          <w:tcPr>
            <w:tcW w:w="5500" w:type="dxa"/>
            <w:noWrap/>
            <w:hideMark/>
          </w:tcPr>
          <w:p w:rsidR="00B172D5" w:rsidRPr="00B172D5" w:rsidRDefault="00B172D5" w:rsidP="00B172D5">
            <w:pPr>
              <w:ind w:hanging="147"/>
              <w:jc w:val="left"/>
              <w:rPr>
                <w:sz w:val="18"/>
                <w:szCs w:val="18"/>
              </w:rPr>
            </w:pPr>
            <w:r w:rsidRPr="00B172D5">
              <w:rPr>
                <w:sz w:val="18"/>
                <w:szCs w:val="18"/>
              </w:rPr>
              <w:t>Периодичность: месячная, квартальная, годовая</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282"/>
        </w:trPr>
        <w:tc>
          <w:tcPr>
            <w:tcW w:w="5500" w:type="dxa"/>
            <w:noWrap/>
            <w:hideMark/>
          </w:tcPr>
          <w:p w:rsidR="00B172D5" w:rsidRPr="00B172D5" w:rsidRDefault="00B172D5" w:rsidP="00B172D5">
            <w:pPr>
              <w:ind w:hanging="147"/>
              <w:jc w:val="left"/>
              <w:rPr>
                <w:sz w:val="18"/>
                <w:szCs w:val="18"/>
              </w:rPr>
            </w:pPr>
            <w:r w:rsidRPr="00B172D5">
              <w:rPr>
                <w:sz w:val="18"/>
                <w:szCs w:val="18"/>
              </w:rPr>
              <w:t xml:space="preserve">Единица измерения:  </w:t>
            </w:r>
            <w:proofErr w:type="spellStart"/>
            <w:r w:rsidRPr="00B172D5">
              <w:rPr>
                <w:sz w:val="18"/>
                <w:szCs w:val="18"/>
              </w:rPr>
              <w:t>руб</w:t>
            </w:r>
            <w:proofErr w:type="spellEnd"/>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по ОКЕИ</w:t>
            </w:r>
          </w:p>
        </w:tc>
        <w:tc>
          <w:tcPr>
            <w:tcW w:w="1812" w:type="dxa"/>
            <w:noWrap/>
            <w:hideMark/>
          </w:tcPr>
          <w:p w:rsidR="00B172D5" w:rsidRPr="00B172D5" w:rsidRDefault="00B172D5" w:rsidP="00B172D5">
            <w:pPr>
              <w:ind w:hanging="147"/>
              <w:jc w:val="right"/>
              <w:rPr>
                <w:sz w:val="18"/>
                <w:szCs w:val="18"/>
              </w:rPr>
            </w:pPr>
            <w:r w:rsidRPr="00B172D5">
              <w:rPr>
                <w:sz w:val="18"/>
                <w:szCs w:val="18"/>
              </w:rPr>
              <w:t>383</w:t>
            </w:r>
          </w:p>
        </w:tc>
      </w:tr>
      <w:tr w:rsidR="00B172D5" w:rsidRPr="00B172D5" w:rsidTr="00B172D5">
        <w:trPr>
          <w:trHeight w:val="282"/>
        </w:trPr>
        <w:tc>
          <w:tcPr>
            <w:tcW w:w="13912" w:type="dxa"/>
            <w:gridSpan w:val="6"/>
            <w:noWrap/>
            <w:hideMark/>
          </w:tcPr>
          <w:p w:rsidR="00B172D5" w:rsidRPr="00B172D5" w:rsidRDefault="00B172D5" w:rsidP="00B172D5">
            <w:pPr>
              <w:ind w:hanging="147"/>
              <w:jc w:val="left"/>
              <w:rPr>
                <w:b/>
                <w:bCs/>
                <w:sz w:val="18"/>
                <w:szCs w:val="18"/>
              </w:rPr>
            </w:pPr>
            <w:r w:rsidRPr="00B172D5">
              <w:rPr>
                <w:b/>
                <w:bCs/>
                <w:sz w:val="18"/>
                <w:szCs w:val="18"/>
              </w:rPr>
              <w:t xml:space="preserve">                                 1. Доходы бюджета</w:t>
            </w:r>
          </w:p>
        </w:tc>
      </w:tr>
      <w:tr w:rsidR="00B172D5" w:rsidRPr="00B172D5" w:rsidTr="00B172D5">
        <w:trPr>
          <w:trHeight w:val="258"/>
        </w:trPr>
        <w:tc>
          <w:tcPr>
            <w:tcW w:w="5500" w:type="dxa"/>
            <w:vMerge w:val="restart"/>
            <w:hideMark/>
          </w:tcPr>
          <w:p w:rsidR="00B172D5" w:rsidRPr="00B172D5" w:rsidRDefault="00B172D5" w:rsidP="00B172D5">
            <w:pPr>
              <w:ind w:hanging="147"/>
              <w:jc w:val="left"/>
              <w:rPr>
                <w:sz w:val="18"/>
                <w:szCs w:val="18"/>
              </w:rPr>
            </w:pPr>
            <w:r w:rsidRPr="00B172D5">
              <w:rPr>
                <w:sz w:val="18"/>
                <w:szCs w:val="18"/>
              </w:rPr>
              <w:t xml:space="preserve"> Наименование показателя</w:t>
            </w:r>
          </w:p>
        </w:tc>
        <w:tc>
          <w:tcPr>
            <w:tcW w:w="1080" w:type="dxa"/>
            <w:vMerge w:val="restart"/>
            <w:hideMark/>
          </w:tcPr>
          <w:p w:rsidR="00B172D5" w:rsidRPr="00B172D5" w:rsidRDefault="00B172D5" w:rsidP="00B172D5">
            <w:pPr>
              <w:ind w:hanging="147"/>
              <w:jc w:val="right"/>
              <w:rPr>
                <w:sz w:val="18"/>
                <w:szCs w:val="18"/>
              </w:rPr>
            </w:pPr>
            <w:r w:rsidRPr="00B172D5">
              <w:rPr>
                <w:sz w:val="18"/>
                <w:szCs w:val="18"/>
              </w:rPr>
              <w:t>Код строки</w:t>
            </w:r>
          </w:p>
        </w:tc>
        <w:tc>
          <w:tcPr>
            <w:tcW w:w="2320" w:type="dxa"/>
            <w:vMerge w:val="restart"/>
            <w:hideMark/>
          </w:tcPr>
          <w:p w:rsidR="00B172D5" w:rsidRPr="00B172D5" w:rsidRDefault="00B172D5" w:rsidP="00B172D5">
            <w:pPr>
              <w:ind w:hanging="147"/>
              <w:jc w:val="right"/>
              <w:rPr>
                <w:sz w:val="18"/>
                <w:szCs w:val="18"/>
              </w:rPr>
            </w:pPr>
            <w:r w:rsidRPr="00B172D5">
              <w:rPr>
                <w:sz w:val="18"/>
                <w:szCs w:val="18"/>
              </w:rPr>
              <w:t>Код дохода по бюджетной классификации</w:t>
            </w:r>
          </w:p>
        </w:tc>
        <w:tc>
          <w:tcPr>
            <w:tcW w:w="1600" w:type="dxa"/>
            <w:vMerge w:val="restart"/>
            <w:hideMark/>
          </w:tcPr>
          <w:p w:rsidR="00B172D5" w:rsidRPr="00B172D5" w:rsidRDefault="00B172D5" w:rsidP="00B172D5">
            <w:pPr>
              <w:ind w:hanging="147"/>
              <w:jc w:val="right"/>
              <w:rPr>
                <w:sz w:val="18"/>
                <w:szCs w:val="18"/>
              </w:rPr>
            </w:pPr>
            <w:r w:rsidRPr="00B172D5">
              <w:rPr>
                <w:sz w:val="18"/>
                <w:szCs w:val="18"/>
              </w:rPr>
              <w:t>Утвержденные бюджетные назначения</w:t>
            </w:r>
          </w:p>
        </w:tc>
        <w:tc>
          <w:tcPr>
            <w:tcW w:w="1600" w:type="dxa"/>
            <w:vMerge w:val="restart"/>
            <w:hideMark/>
          </w:tcPr>
          <w:p w:rsidR="00B172D5" w:rsidRPr="00B172D5" w:rsidRDefault="00B172D5" w:rsidP="00B172D5">
            <w:pPr>
              <w:ind w:hanging="147"/>
              <w:jc w:val="right"/>
              <w:rPr>
                <w:sz w:val="18"/>
                <w:szCs w:val="18"/>
              </w:rPr>
            </w:pPr>
            <w:r w:rsidRPr="00B172D5">
              <w:rPr>
                <w:sz w:val="18"/>
                <w:szCs w:val="18"/>
              </w:rPr>
              <w:t>Исполнено</w:t>
            </w:r>
          </w:p>
        </w:tc>
        <w:tc>
          <w:tcPr>
            <w:tcW w:w="1812" w:type="dxa"/>
            <w:vMerge w:val="restart"/>
            <w:hideMark/>
          </w:tcPr>
          <w:p w:rsidR="00B172D5" w:rsidRPr="00B172D5" w:rsidRDefault="00B172D5" w:rsidP="00B172D5">
            <w:pPr>
              <w:ind w:hanging="147"/>
              <w:jc w:val="right"/>
              <w:rPr>
                <w:sz w:val="18"/>
                <w:szCs w:val="18"/>
              </w:rPr>
            </w:pPr>
            <w:r w:rsidRPr="00B172D5">
              <w:rPr>
                <w:sz w:val="18"/>
                <w:szCs w:val="18"/>
              </w:rPr>
              <w:t>Неисполненные назначения</w:t>
            </w:r>
          </w:p>
        </w:tc>
      </w:tr>
      <w:tr w:rsidR="00B172D5" w:rsidRPr="00B172D5" w:rsidTr="00B172D5">
        <w:trPr>
          <w:trHeight w:val="240"/>
        </w:trPr>
        <w:tc>
          <w:tcPr>
            <w:tcW w:w="5500" w:type="dxa"/>
            <w:vMerge/>
            <w:hideMark/>
          </w:tcPr>
          <w:p w:rsidR="00B172D5" w:rsidRPr="00B172D5" w:rsidRDefault="00B172D5" w:rsidP="00B172D5">
            <w:pPr>
              <w:ind w:hanging="147"/>
              <w:jc w:val="left"/>
              <w:rPr>
                <w:sz w:val="18"/>
                <w:szCs w:val="18"/>
              </w:rPr>
            </w:pPr>
          </w:p>
        </w:tc>
        <w:tc>
          <w:tcPr>
            <w:tcW w:w="1080" w:type="dxa"/>
            <w:vMerge/>
            <w:hideMark/>
          </w:tcPr>
          <w:p w:rsidR="00B172D5" w:rsidRPr="00B172D5" w:rsidRDefault="00B172D5" w:rsidP="00B172D5">
            <w:pPr>
              <w:ind w:hanging="147"/>
              <w:jc w:val="right"/>
              <w:rPr>
                <w:sz w:val="18"/>
                <w:szCs w:val="18"/>
              </w:rPr>
            </w:pPr>
          </w:p>
        </w:tc>
        <w:tc>
          <w:tcPr>
            <w:tcW w:w="2320" w:type="dxa"/>
            <w:vMerge/>
            <w:hideMark/>
          </w:tcPr>
          <w:p w:rsidR="00B172D5" w:rsidRPr="00B172D5" w:rsidRDefault="00B172D5" w:rsidP="00B172D5">
            <w:pPr>
              <w:ind w:hanging="147"/>
              <w:jc w:val="right"/>
              <w:rPr>
                <w:sz w:val="18"/>
                <w:szCs w:val="18"/>
              </w:rPr>
            </w:pPr>
          </w:p>
        </w:tc>
        <w:tc>
          <w:tcPr>
            <w:tcW w:w="1600" w:type="dxa"/>
            <w:vMerge/>
            <w:hideMark/>
          </w:tcPr>
          <w:p w:rsidR="00B172D5" w:rsidRPr="00B172D5" w:rsidRDefault="00B172D5" w:rsidP="00B172D5">
            <w:pPr>
              <w:ind w:hanging="147"/>
              <w:jc w:val="right"/>
              <w:rPr>
                <w:sz w:val="18"/>
                <w:szCs w:val="18"/>
              </w:rPr>
            </w:pPr>
          </w:p>
        </w:tc>
        <w:tc>
          <w:tcPr>
            <w:tcW w:w="1600" w:type="dxa"/>
            <w:vMerge/>
            <w:hideMark/>
          </w:tcPr>
          <w:p w:rsidR="00B172D5" w:rsidRPr="00B172D5" w:rsidRDefault="00B172D5" w:rsidP="00B172D5">
            <w:pPr>
              <w:ind w:hanging="147"/>
              <w:jc w:val="right"/>
              <w:rPr>
                <w:sz w:val="18"/>
                <w:szCs w:val="18"/>
              </w:rPr>
            </w:pPr>
          </w:p>
        </w:tc>
        <w:tc>
          <w:tcPr>
            <w:tcW w:w="1812" w:type="dxa"/>
            <w:vMerge/>
            <w:hideMark/>
          </w:tcPr>
          <w:p w:rsidR="00B172D5" w:rsidRPr="00B172D5" w:rsidRDefault="00B172D5" w:rsidP="00B172D5">
            <w:pPr>
              <w:ind w:hanging="147"/>
              <w:jc w:val="right"/>
              <w:rPr>
                <w:sz w:val="18"/>
                <w:szCs w:val="18"/>
              </w:rPr>
            </w:pPr>
          </w:p>
        </w:tc>
      </w:tr>
      <w:tr w:rsidR="00B172D5" w:rsidRPr="00B172D5" w:rsidTr="00B172D5">
        <w:trPr>
          <w:trHeight w:val="285"/>
        </w:trPr>
        <w:tc>
          <w:tcPr>
            <w:tcW w:w="5500" w:type="dxa"/>
            <w:vMerge/>
            <w:hideMark/>
          </w:tcPr>
          <w:p w:rsidR="00B172D5" w:rsidRPr="00B172D5" w:rsidRDefault="00B172D5" w:rsidP="00B172D5">
            <w:pPr>
              <w:ind w:hanging="147"/>
              <w:jc w:val="left"/>
              <w:rPr>
                <w:sz w:val="18"/>
                <w:szCs w:val="18"/>
              </w:rPr>
            </w:pPr>
          </w:p>
        </w:tc>
        <w:tc>
          <w:tcPr>
            <w:tcW w:w="1080" w:type="dxa"/>
            <w:vMerge/>
            <w:hideMark/>
          </w:tcPr>
          <w:p w:rsidR="00B172D5" w:rsidRPr="00B172D5" w:rsidRDefault="00B172D5" w:rsidP="00B172D5">
            <w:pPr>
              <w:ind w:hanging="147"/>
              <w:jc w:val="right"/>
              <w:rPr>
                <w:sz w:val="18"/>
                <w:szCs w:val="18"/>
              </w:rPr>
            </w:pPr>
          </w:p>
        </w:tc>
        <w:tc>
          <w:tcPr>
            <w:tcW w:w="2320" w:type="dxa"/>
            <w:vMerge/>
            <w:hideMark/>
          </w:tcPr>
          <w:p w:rsidR="00B172D5" w:rsidRPr="00B172D5" w:rsidRDefault="00B172D5" w:rsidP="00B172D5">
            <w:pPr>
              <w:ind w:hanging="147"/>
              <w:jc w:val="right"/>
              <w:rPr>
                <w:sz w:val="18"/>
                <w:szCs w:val="18"/>
              </w:rPr>
            </w:pPr>
          </w:p>
        </w:tc>
        <w:tc>
          <w:tcPr>
            <w:tcW w:w="1600" w:type="dxa"/>
            <w:vMerge/>
            <w:hideMark/>
          </w:tcPr>
          <w:p w:rsidR="00B172D5" w:rsidRPr="00B172D5" w:rsidRDefault="00B172D5" w:rsidP="00B172D5">
            <w:pPr>
              <w:ind w:hanging="147"/>
              <w:jc w:val="right"/>
              <w:rPr>
                <w:sz w:val="18"/>
                <w:szCs w:val="18"/>
              </w:rPr>
            </w:pPr>
          </w:p>
        </w:tc>
        <w:tc>
          <w:tcPr>
            <w:tcW w:w="1600" w:type="dxa"/>
            <w:vMerge/>
            <w:hideMark/>
          </w:tcPr>
          <w:p w:rsidR="00B172D5" w:rsidRPr="00B172D5" w:rsidRDefault="00B172D5" w:rsidP="00B172D5">
            <w:pPr>
              <w:ind w:hanging="147"/>
              <w:jc w:val="right"/>
              <w:rPr>
                <w:sz w:val="18"/>
                <w:szCs w:val="18"/>
              </w:rPr>
            </w:pPr>
          </w:p>
        </w:tc>
        <w:tc>
          <w:tcPr>
            <w:tcW w:w="1812" w:type="dxa"/>
            <w:vMerge/>
            <w:hideMark/>
          </w:tcPr>
          <w:p w:rsidR="00B172D5" w:rsidRPr="00B172D5" w:rsidRDefault="00B172D5" w:rsidP="00B172D5">
            <w:pPr>
              <w:ind w:hanging="147"/>
              <w:jc w:val="right"/>
              <w:rPr>
                <w:sz w:val="18"/>
                <w:szCs w:val="18"/>
              </w:rPr>
            </w:pPr>
          </w:p>
        </w:tc>
      </w:tr>
      <w:tr w:rsidR="00B172D5" w:rsidRPr="00B172D5" w:rsidTr="00B172D5">
        <w:trPr>
          <w:trHeight w:val="285"/>
        </w:trPr>
        <w:tc>
          <w:tcPr>
            <w:tcW w:w="5500" w:type="dxa"/>
            <w:noWrap/>
            <w:hideMark/>
          </w:tcPr>
          <w:p w:rsidR="00B172D5" w:rsidRPr="00B172D5" w:rsidRDefault="00B172D5" w:rsidP="00B172D5">
            <w:pPr>
              <w:ind w:hanging="147"/>
              <w:jc w:val="left"/>
              <w:rPr>
                <w:sz w:val="18"/>
                <w:szCs w:val="18"/>
              </w:rPr>
            </w:pPr>
            <w:r w:rsidRPr="00B172D5">
              <w:rPr>
                <w:sz w:val="18"/>
                <w:szCs w:val="18"/>
              </w:rPr>
              <w:t>1</w:t>
            </w:r>
          </w:p>
        </w:tc>
        <w:tc>
          <w:tcPr>
            <w:tcW w:w="1080" w:type="dxa"/>
            <w:noWrap/>
            <w:hideMark/>
          </w:tcPr>
          <w:p w:rsidR="00B172D5" w:rsidRPr="00B172D5" w:rsidRDefault="00B172D5" w:rsidP="00B172D5">
            <w:pPr>
              <w:ind w:hanging="147"/>
              <w:jc w:val="right"/>
              <w:rPr>
                <w:sz w:val="18"/>
                <w:szCs w:val="18"/>
              </w:rPr>
            </w:pPr>
            <w:r w:rsidRPr="00B172D5">
              <w:rPr>
                <w:sz w:val="18"/>
                <w:szCs w:val="18"/>
              </w:rPr>
              <w:t>2</w:t>
            </w:r>
          </w:p>
        </w:tc>
        <w:tc>
          <w:tcPr>
            <w:tcW w:w="2320" w:type="dxa"/>
            <w:noWrap/>
            <w:hideMark/>
          </w:tcPr>
          <w:p w:rsidR="00B172D5" w:rsidRPr="00B172D5" w:rsidRDefault="00B172D5" w:rsidP="00B172D5">
            <w:pPr>
              <w:ind w:hanging="147"/>
              <w:jc w:val="right"/>
              <w:rPr>
                <w:sz w:val="18"/>
                <w:szCs w:val="18"/>
              </w:rPr>
            </w:pPr>
            <w:r w:rsidRPr="00B172D5">
              <w:rPr>
                <w:sz w:val="18"/>
                <w:szCs w:val="18"/>
              </w:rPr>
              <w:t>3</w:t>
            </w:r>
          </w:p>
        </w:tc>
        <w:tc>
          <w:tcPr>
            <w:tcW w:w="1600" w:type="dxa"/>
            <w:noWrap/>
            <w:hideMark/>
          </w:tcPr>
          <w:p w:rsidR="00B172D5" w:rsidRPr="00B172D5" w:rsidRDefault="00B172D5" w:rsidP="00B172D5">
            <w:pPr>
              <w:ind w:hanging="147"/>
              <w:jc w:val="right"/>
              <w:rPr>
                <w:sz w:val="18"/>
                <w:szCs w:val="18"/>
              </w:rPr>
            </w:pPr>
            <w:r w:rsidRPr="00B172D5">
              <w:rPr>
                <w:sz w:val="18"/>
                <w:szCs w:val="18"/>
              </w:rPr>
              <w:t>4</w:t>
            </w:r>
          </w:p>
        </w:tc>
        <w:tc>
          <w:tcPr>
            <w:tcW w:w="1600" w:type="dxa"/>
            <w:noWrap/>
            <w:hideMark/>
          </w:tcPr>
          <w:p w:rsidR="00B172D5" w:rsidRPr="00B172D5" w:rsidRDefault="00B172D5" w:rsidP="00B172D5">
            <w:pPr>
              <w:ind w:hanging="147"/>
              <w:jc w:val="right"/>
              <w:rPr>
                <w:sz w:val="18"/>
                <w:szCs w:val="18"/>
              </w:rPr>
            </w:pPr>
            <w:r w:rsidRPr="00B172D5">
              <w:rPr>
                <w:sz w:val="18"/>
                <w:szCs w:val="18"/>
              </w:rPr>
              <w:t>5</w:t>
            </w:r>
          </w:p>
        </w:tc>
        <w:tc>
          <w:tcPr>
            <w:tcW w:w="1812" w:type="dxa"/>
            <w:noWrap/>
            <w:hideMark/>
          </w:tcPr>
          <w:p w:rsidR="00B172D5" w:rsidRPr="00B172D5" w:rsidRDefault="00B172D5" w:rsidP="00B172D5">
            <w:pPr>
              <w:ind w:hanging="147"/>
              <w:jc w:val="right"/>
              <w:rPr>
                <w:sz w:val="18"/>
                <w:szCs w:val="18"/>
              </w:rPr>
            </w:pPr>
            <w:r w:rsidRPr="00B172D5">
              <w:rPr>
                <w:sz w:val="18"/>
                <w:szCs w:val="18"/>
              </w:rPr>
              <w:t>6</w:t>
            </w:r>
          </w:p>
        </w:tc>
      </w:tr>
      <w:tr w:rsidR="00B172D5" w:rsidRPr="00B172D5" w:rsidTr="00B172D5">
        <w:trPr>
          <w:trHeight w:val="345"/>
        </w:trPr>
        <w:tc>
          <w:tcPr>
            <w:tcW w:w="5500" w:type="dxa"/>
            <w:hideMark/>
          </w:tcPr>
          <w:p w:rsidR="00B172D5" w:rsidRPr="00B172D5" w:rsidRDefault="00B172D5" w:rsidP="00B172D5">
            <w:pPr>
              <w:ind w:hanging="147"/>
              <w:jc w:val="left"/>
              <w:rPr>
                <w:sz w:val="18"/>
                <w:szCs w:val="18"/>
              </w:rPr>
            </w:pPr>
            <w:r w:rsidRPr="00B172D5">
              <w:rPr>
                <w:sz w:val="18"/>
                <w:szCs w:val="18"/>
              </w:rPr>
              <w:t>Доходы бюджета - всего</w:t>
            </w:r>
          </w:p>
        </w:tc>
        <w:tc>
          <w:tcPr>
            <w:tcW w:w="1080" w:type="dxa"/>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x</w:t>
            </w:r>
          </w:p>
        </w:tc>
        <w:tc>
          <w:tcPr>
            <w:tcW w:w="1600" w:type="dxa"/>
            <w:noWrap/>
            <w:hideMark/>
          </w:tcPr>
          <w:p w:rsidR="00B172D5" w:rsidRPr="00B172D5" w:rsidRDefault="00B172D5" w:rsidP="00B172D5">
            <w:pPr>
              <w:ind w:hanging="147"/>
              <w:jc w:val="right"/>
              <w:rPr>
                <w:sz w:val="18"/>
                <w:szCs w:val="18"/>
              </w:rPr>
            </w:pPr>
            <w:r w:rsidRPr="00B172D5">
              <w:rPr>
                <w:sz w:val="18"/>
                <w:szCs w:val="18"/>
              </w:rPr>
              <w:t>804 684 864,63</w:t>
            </w:r>
          </w:p>
        </w:tc>
        <w:tc>
          <w:tcPr>
            <w:tcW w:w="1600" w:type="dxa"/>
            <w:noWrap/>
            <w:hideMark/>
          </w:tcPr>
          <w:p w:rsidR="00B172D5" w:rsidRPr="00B172D5" w:rsidRDefault="00B172D5" w:rsidP="00B172D5">
            <w:pPr>
              <w:ind w:hanging="147"/>
              <w:jc w:val="right"/>
              <w:rPr>
                <w:sz w:val="18"/>
                <w:szCs w:val="18"/>
              </w:rPr>
            </w:pPr>
            <w:r w:rsidRPr="00B172D5">
              <w:rPr>
                <w:sz w:val="18"/>
                <w:szCs w:val="18"/>
              </w:rPr>
              <w:t>774 649 834,98</w:t>
            </w:r>
          </w:p>
        </w:tc>
        <w:tc>
          <w:tcPr>
            <w:tcW w:w="1812" w:type="dxa"/>
            <w:noWrap/>
            <w:hideMark/>
          </w:tcPr>
          <w:p w:rsidR="00B172D5" w:rsidRPr="00B172D5" w:rsidRDefault="00B172D5" w:rsidP="00B172D5">
            <w:pPr>
              <w:ind w:hanging="147"/>
              <w:jc w:val="right"/>
              <w:rPr>
                <w:sz w:val="18"/>
                <w:szCs w:val="18"/>
              </w:rPr>
            </w:pPr>
            <w:r w:rsidRPr="00B172D5">
              <w:rPr>
                <w:sz w:val="18"/>
                <w:szCs w:val="18"/>
              </w:rPr>
              <w:t>31 379 933,29</w:t>
            </w:r>
          </w:p>
        </w:tc>
      </w:tr>
      <w:tr w:rsidR="00B172D5" w:rsidRPr="00B172D5" w:rsidTr="00B172D5">
        <w:trPr>
          <w:trHeight w:val="300"/>
        </w:trPr>
        <w:tc>
          <w:tcPr>
            <w:tcW w:w="5500" w:type="dxa"/>
            <w:hideMark/>
          </w:tcPr>
          <w:p w:rsidR="00B172D5" w:rsidRPr="00B172D5" w:rsidRDefault="00B172D5" w:rsidP="00B172D5">
            <w:pPr>
              <w:ind w:hanging="147"/>
              <w:jc w:val="left"/>
              <w:rPr>
                <w:sz w:val="18"/>
                <w:szCs w:val="18"/>
              </w:rPr>
            </w:pPr>
            <w:r w:rsidRPr="00B172D5">
              <w:rPr>
                <w:sz w:val="18"/>
                <w:szCs w:val="18"/>
              </w:rPr>
              <w:t>в том числе:</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НАЛОГОВЫЕ И НЕНАЛОГОВЫЕ ДОХОДЫ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182 1 00 00000 00 0000 000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88 077 530,64</w:t>
            </w:r>
          </w:p>
        </w:tc>
        <w:tc>
          <w:tcPr>
            <w:tcW w:w="1600" w:type="dxa"/>
            <w:noWrap/>
            <w:hideMark/>
          </w:tcPr>
          <w:p w:rsidR="00B172D5" w:rsidRPr="00B172D5" w:rsidRDefault="00B172D5" w:rsidP="00B172D5">
            <w:pPr>
              <w:ind w:hanging="147"/>
              <w:jc w:val="right"/>
              <w:rPr>
                <w:sz w:val="18"/>
                <w:szCs w:val="18"/>
              </w:rPr>
            </w:pPr>
            <w:r w:rsidRPr="00B172D5">
              <w:rPr>
                <w:sz w:val="18"/>
                <w:szCs w:val="18"/>
              </w:rPr>
              <w:t>82 461 390,08</w:t>
            </w:r>
          </w:p>
        </w:tc>
        <w:tc>
          <w:tcPr>
            <w:tcW w:w="1812" w:type="dxa"/>
            <w:noWrap/>
            <w:hideMark/>
          </w:tcPr>
          <w:p w:rsidR="00B172D5" w:rsidRPr="00B172D5" w:rsidRDefault="00B172D5" w:rsidP="00B172D5">
            <w:pPr>
              <w:ind w:hanging="147"/>
              <w:jc w:val="right"/>
              <w:rPr>
                <w:sz w:val="18"/>
                <w:szCs w:val="18"/>
              </w:rPr>
            </w:pPr>
            <w:r w:rsidRPr="00B172D5">
              <w:rPr>
                <w:sz w:val="18"/>
                <w:szCs w:val="18"/>
              </w:rPr>
              <w:t>6 786 227,60</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НАЛОГИ НА ПРИБЫЛЬ, ДОХОДЫ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15 493 557,50</w:t>
            </w:r>
          </w:p>
        </w:tc>
        <w:tc>
          <w:tcPr>
            <w:tcW w:w="1600" w:type="dxa"/>
            <w:noWrap/>
            <w:hideMark/>
          </w:tcPr>
          <w:p w:rsidR="00B172D5" w:rsidRPr="00B172D5" w:rsidRDefault="00B172D5" w:rsidP="00B172D5">
            <w:pPr>
              <w:ind w:hanging="147"/>
              <w:jc w:val="right"/>
              <w:rPr>
                <w:sz w:val="18"/>
                <w:szCs w:val="18"/>
              </w:rPr>
            </w:pPr>
            <w:r w:rsidRPr="00B172D5">
              <w:rPr>
                <w:sz w:val="18"/>
                <w:szCs w:val="18"/>
              </w:rPr>
              <w:t>15 754 223,94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182 1 01 02000 01 0000 110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15 493 557,50</w:t>
            </w:r>
          </w:p>
        </w:tc>
        <w:tc>
          <w:tcPr>
            <w:tcW w:w="1600" w:type="dxa"/>
            <w:noWrap/>
            <w:hideMark/>
          </w:tcPr>
          <w:p w:rsidR="00B172D5" w:rsidRPr="00B172D5" w:rsidRDefault="00B172D5" w:rsidP="00B172D5">
            <w:pPr>
              <w:ind w:hanging="147"/>
              <w:jc w:val="right"/>
              <w:rPr>
                <w:sz w:val="18"/>
                <w:szCs w:val="18"/>
              </w:rPr>
            </w:pPr>
            <w:r w:rsidRPr="00B172D5">
              <w:rPr>
                <w:sz w:val="18"/>
                <w:szCs w:val="18"/>
              </w:rPr>
              <w:t>15 754 223,94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182 1 01 02010 01 0000 110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12 471 700,00</w:t>
            </w:r>
          </w:p>
        </w:tc>
        <w:tc>
          <w:tcPr>
            <w:tcW w:w="1600" w:type="dxa"/>
            <w:noWrap/>
            <w:hideMark/>
          </w:tcPr>
          <w:p w:rsidR="00B172D5" w:rsidRPr="00B172D5" w:rsidRDefault="00B172D5" w:rsidP="00B172D5">
            <w:pPr>
              <w:ind w:hanging="147"/>
              <w:jc w:val="right"/>
              <w:rPr>
                <w:sz w:val="18"/>
                <w:szCs w:val="18"/>
              </w:rPr>
            </w:pPr>
            <w:r w:rsidRPr="00B172D5">
              <w:rPr>
                <w:sz w:val="18"/>
                <w:szCs w:val="18"/>
              </w:rPr>
              <w:t>12 679 375,90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182 1 01 02010 01 1000 110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12 677 663,19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182 1 01 02010 01 3000 110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1 712,71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182 1 01 02020 01 0000 110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66 900,00</w:t>
            </w:r>
          </w:p>
        </w:tc>
        <w:tc>
          <w:tcPr>
            <w:tcW w:w="1600" w:type="dxa"/>
            <w:noWrap/>
            <w:hideMark/>
          </w:tcPr>
          <w:p w:rsidR="00B172D5" w:rsidRPr="00B172D5" w:rsidRDefault="00B172D5" w:rsidP="00B172D5">
            <w:pPr>
              <w:ind w:hanging="147"/>
              <w:jc w:val="right"/>
              <w:rPr>
                <w:sz w:val="18"/>
                <w:szCs w:val="18"/>
              </w:rPr>
            </w:pPr>
            <w:r w:rsidRPr="00B172D5">
              <w:rPr>
                <w:sz w:val="18"/>
                <w:szCs w:val="18"/>
              </w:rPr>
              <w:t>67 637,35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644"/>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182 1 01 02020 01 1000 110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67 394,60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644"/>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w:t>
            </w:r>
            <w:proofErr w:type="gramStart"/>
            <w:r w:rsidRPr="00B172D5">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182 1 01 02020 01 3000 110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242,75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182 1 01 02030 01 0000 110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950 600,00</w:t>
            </w:r>
          </w:p>
        </w:tc>
        <w:tc>
          <w:tcPr>
            <w:tcW w:w="1600" w:type="dxa"/>
            <w:noWrap/>
            <w:hideMark/>
          </w:tcPr>
          <w:p w:rsidR="00B172D5" w:rsidRPr="00B172D5" w:rsidRDefault="00B172D5" w:rsidP="00B172D5">
            <w:pPr>
              <w:ind w:hanging="147"/>
              <w:jc w:val="right"/>
              <w:rPr>
                <w:sz w:val="18"/>
                <w:szCs w:val="18"/>
              </w:rPr>
            </w:pPr>
            <w:r w:rsidRPr="00B172D5">
              <w:rPr>
                <w:sz w:val="18"/>
                <w:szCs w:val="18"/>
              </w:rPr>
              <w:t>960 441,18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182 1 01 02030 01 1000 110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932 860,01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182 1 01 02030 01 3000 110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27 581,17</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182 1 01 02040 01 0000 110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366 987,50</w:t>
            </w:r>
          </w:p>
        </w:tc>
        <w:tc>
          <w:tcPr>
            <w:tcW w:w="1600" w:type="dxa"/>
            <w:noWrap/>
            <w:hideMark/>
          </w:tcPr>
          <w:p w:rsidR="00B172D5" w:rsidRPr="00B172D5" w:rsidRDefault="00B172D5" w:rsidP="00B172D5">
            <w:pPr>
              <w:ind w:hanging="147"/>
              <w:jc w:val="right"/>
              <w:rPr>
                <w:sz w:val="18"/>
                <w:szCs w:val="18"/>
              </w:rPr>
            </w:pPr>
            <w:r w:rsidRPr="00B172D5">
              <w:rPr>
                <w:sz w:val="18"/>
                <w:szCs w:val="18"/>
              </w:rPr>
              <w:t>369 054,50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440"/>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182 1 01 02040 01 1000 110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366 987,50</w:t>
            </w:r>
          </w:p>
        </w:tc>
        <w:tc>
          <w:tcPr>
            <w:tcW w:w="1600" w:type="dxa"/>
            <w:noWrap/>
            <w:hideMark/>
          </w:tcPr>
          <w:p w:rsidR="00B172D5" w:rsidRPr="00B172D5" w:rsidRDefault="00B172D5" w:rsidP="00B172D5">
            <w:pPr>
              <w:ind w:hanging="147"/>
              <w:jc w:val="right"/>
              <w:rPr>
                <w:sz w:val="18"/>
                <w:szCs w:val="18"/>
              </w:rPr>
            </w:pPr>
            <w:r w:rsidRPr="00B172D5">
              <w:rPr>
                <w:sz w:val="18"/>
                <w:szCs w:val="18"/>
              </w:rPr>
              <w:t>369 054,50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440"/>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B172D5">
              <w:rPr>
                <w:sz w:val="18"/>
                <w:szCs w:val="18"/>
              </w:rPr>
              <w:t xml:space="preserve"> в виде дивидендов)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182 1 01 02080 01 0000 110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270 000,00</w:t>
            </w:r>
          </w:p>
        </w:tc>
        <w:tc>
          <w:tcPr>
            <w:tcW w:w="1600" w:type="dxa"/>
            <w:noWrap/>
            <w:hideMark/>
          </w:tcPr>
          <w:p w:rsidR="00B172D5" w:rsidRPr="00B172D5" w:rsidRDefault="00B172D5" w:rsidP="00B172D5">
            <w:pPr>
              <w:ind w:hanging="147"/>
              <w:jc w:val="right"/>
              <w:rPr>
                <w:sz w:val="18"/>
                <w:szCs w:val="18"/>
              </w:rPr>
            </w:pPr>
            <w:r w:rsidRPr="00B172D5">
              <w:rPr>
                <w:sz w:val="18"/>
                <w:szCs w:val="18"/>
              </w:rPr>
              <w:t>278 891,49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w:t>
            </w:r>
            <w:proofErr w:type="gramStart"/>
            <w:r w:rsidRPr="00B172D5">
              <w:rPr>
                <w:sz w:val="18"/>
                <w:szCs w:val="18"/>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w:t>
            </w:r>
            <w:proofErr w:type="spellStart"/>
            <w:r w:rsidRPr="00B172D5">
              <w:rPr>
                <w:sz w:val="18"/>
                <w:szCs w:val="18"/>
              </w:rPr>
              <w:t>чис</w:t>
            </w:r>
            <w:proofErr w:type="spellEnd"/>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182 1 01 02080 01 1000 110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270 000,00</w:t>
            </w:r>
          </w:p>
        </w:tc>
        <w:tc>
          <w:tcPr>
            <w:tcW w:w="1600" w:type="dxa"/>
            <w:noWrap/>
            <w:hideMark/>
          </w:tcPr>
          <w:p w:rsidR="00B172D5" w:rsidRPr="00B172D5" w:rsidRDefault="00B172D5" w:rsidP="00B172D5">
            <w:pPr>
              <w:ind w:hanging="147"/>
              <w:jc w:val="right"/>
              <w:rPr>
                <w:sz w:val="18"/>
                <w:szCs w:val="18"/>
              </w:rPr>
            </w:pPr>
            <w:r w:rsidRPr="00B172D5">
              <w:rPr>
                <w:sz w:val="18"/>
                <w:szCs w:val="18"/>
              </w:rPr>
              <w:t>278 891,49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182 1 01 02130 01 0000 110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200 450,00</w:t>
            </w:r>
          </w:p>
        </w:tc>
        <w:tc>
          <w:tcPr>
            <w:tcW w:w="1600" w:type="dxa"/>
            <w:noWrap/>
            <w:hideMark/>
          </w:tcPr>
          <w:p w:rsidR="00B172D5" w:rsidRPr="00B172D5" w:rsidRDefault="00B172D5" w:rsidP="00B172D5">
            <w:pPr>
              <w:ind w:hanging="147"/>
              <w:jc w:val="right"/>
              <w:rPr>
                <w:sz w:val="18"/>
                <w:szCs w:val="18"/>
              </w:rPr>
            </w:pPr>
            <w:r w:rsidRPr="00B172D5">
              <w:rPr>
                <w:sz w:val="18"/>
                <w:szCs w:val="18"/>
              </w:rPr>
              <w:t>203 435,96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182 1 01 02130 01 1000 110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200 450,00</w:t>
            </w:r>
          </w:p>
        </w:tc>
        <w:tc>
          <w:tcPr>
            <w:tcW w:w="1600" w:type="dxa"/>
            <w:noWrap/>
            <w:hideMark/>
          </w:tcPr>
          <w:p w:rsidR="00B172D5" w:rsidRPr="00B172D5" w:rsidRDefault="00B172D5" w:rsidP="00B172D5">
            <w:pPr>
              <w:ind w:hanging="147"/>
              <w:jc w:val="right"/>
              <w:rPr>
                <w:sz w:val="18"/>
                <w:szCs w:val="18"/>
              </w:rPr>
            </w:pPr>
            <w:r w:rsidRPr="00B172D5">
              <w:rPr>
                <w:sz w:val="18"/>
                <w:szCs w:val="18"/>
              </w:rPr>
              <w:t>203 435,96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182 1 01 02140 01 0000 110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1 166 920,00</w:t>
            </w:r>
          </w:p>
        </w:tc>
        <w:tc>
          <w:tcPr>
            <w:tcW w:w="1600" w:type="dxa"/>
            <w:noWrap/>
            <w:hideMark/>
          </w:tcPr>
          <w:p w:rsidR="00B172D5" w:rsidRPr="00B172D5" w:rsidRDefault="00B172D5" w:rsidP="00B172D5">
            <w:pPr>
              <w:ind w:hanging="147"/>
              <w:jc w:val="right"/>
              <w:rPr>
                <w:sz w:val="18"/>
                <w:szCs w:val="18"/>
              </w:rPr>
            </w:pPr>
            <w:r w:rsidRPr="00B172D5">
              <w:rPr>
                <w:sz w:val="18"/>
                <w:szCs w:val="18"/>
              </w:rPr>
              <w:t>1 195 387,56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182 1 01 02140 01 1000 110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1 166 920,00</w:t>
            </w:r>
          </w:p>
        </w:tc>
        <w:tc>
          <w:tcPr>
            <w:tcW w:w="1600" w:type="dxa"/>
            <w:noWrap/>
            <w:hideMark/>
          </w:tcPr>
          <w:p w:rsidR="00B172D5" w:rsidRPr="00B172D5" w:rsidRDefault="00B172D5" w:rsidP="00B172D5">
            <w:pPr>
              <w:ind w:hanging="147"/>
              <w:jc w:val="right"/>
              <w:rPr>
                <w:sz w:val="18"/>
                <w:szCs w:val="18"/>
              </w:rPr>
            </w:pPr>
            <w:r w:rsidRPr="00B172D5">
              <w:rPr>
                <w:sz w:val="18"/>
                <w:szCs w:val="18"/>
              </w:rPr>
              <w:t>1 195 387,56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НАЛОГИ НА ТОВАРЫ (РАБОТЫ, УСЛУГИ), РЕАЛИЗУЕМЫЕ НА ТЕРРИТОРИИ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22 515 500,00</w:t>
            </w:r>
          </w:p>
        </w:tc>
        <w:tc>
          <w:tcPr>
            <w:tcW w:w="1600" w:type="dxa"/>
            <w:noWrap/>
            <w:hideMark/>
          </w:tcPr>
          <w:p w:rsidR="00B172D5" w:rsidRPr="00B172D5" w:rsidRDefault="00B172D5" w:rsidP="00B172D5">
            <w:pPr>
              <w:ind w:hanging="147"/>
              <w:jc w:val="right"/>
              <w:rPr>
                <w:sz w:val="18"/>
                <w:szCs w:val="18"/>
              </w:rPr>
            </w:pPr>
            <w:r w:rsidRPr="00B172D5">
              <w:rPr>
                <w:sz w:val="18"/>
                <w:szCs w:val="18"/>
              </w:rPr>
              <w:t>23 098 338,90</w:t>
            </w:r>
          </w:p>
        </w:tc>
        <w:tc>
          <w:tcPr>
            <w:tcW w:w="1812" w:type="dxa"/>
            <w:noWrap/>
            <w:hideMark/>
          </w:tcPr>
          <w:p w:rsidR="00B172D5" w:rsidRPr="00B172D5" w:rsidRDefault="00B172D5" w:rsidP="00B172D5">
            <w:pPr>
              <w:ind w:hanging="147"/>
              <w:jc w:val="right"/>
              <w:rPr>
                <w:sz w:val="18"/>
                <w:szCs w:val="18"/>
              </w:rPr>
            </w:pPr>
            <w:r w:rsidRPr="00B172D5">
              <w:rPr>
                <w:sz w:val="18"/>
                <w:szCs w:val="18"/>
              </w:rPr>
              <w:t>-105 932,59</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Акцизы по подакцизным товарам (продукции), производимым на территории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182 1 03 02000 01 0000 110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22 515 500,00</w:t>
            </w:r>
          </w:p>
        </w:tc>
        <w:tc>
          <w:tcPr>
            <w:tcW w:w="1600" w:type="dxa"/>
            <w:noWrap/>
            <w:hideMark/>
          </w:tcPr>
          <w:p w:rsidR="00B172D5" w:rsidRPr="00B172D5" w:rsidRDefault="00B172D5" w:rsidP="00B172D5">
            <w:pPr>
              <w:ind w:hanging="147"/>
              <w:jc w:val="right"/>
              <w:rPr>
                <w:sz w:val="18"/>
                <w:szCs w:val="18"/>
              </w:rPr>
            </w:pPr>
            <w:r w:rsidRPr="00B172D5">
              <w:rPr>
                <w:sz w:val="18"/>
                <w:szCs w:val="18"/>
              </w:rPr>
              <w:t>23 098 338,90</w:t>
            </w:r>
          </w:p>
        </w:tc>
        <w:tc>
          <w:tcPr>
            <w:tcW w:w="1812" w:type="dxa"/>
            <w:noWrap/>
            <w:hideMark/>
          </w:tcPr>
          <w:p w:rsidR="00B172D5" w:rsidRPr="00B172D5" w:rsidRDefault="00B172D5" w:rsidP="00B172D5">
            <w:pPr>
              <w:ind w:hanging="147"/>
              <w:jc w:val="right"/>
              <w:rPr>
                <w:sz w:val="18"/>
                <w:szCs w:val="18"/>
              </w:rPr>
            </w:pPr>
            <w:r w:rsidRPr="00B172D5">
              <w:rPr>
                <w:sz w:val="18"/>
                <w:szCs w:val="18"/>
              </w:rPr>
              <w:t>-105 932,59</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182 1 03 02230 01 0000 110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11 710 400,00</w:t>
            </w:r>
          </w:p>
        </w:tc>
        <w:tc>
          <w:tcPr>
            <w:tcW w:w="1600" w:type="dxa"/>
            <w:noWrap/>
            <w:hideMark/>
          </w:tcPr>
          <w:p w:rsidR="00B172D5" w:rsidRPr="00B172D5" w:rsidRDefault="00B172D5" w:rsidP="00B172D5">
            <w:pPr>
              <w:ind w:hanging="147"/>
              <w:jc w:val="right"/>
              <w:rPr>
                <w:sz w:val="18"/>
                <w:szCs w:val="18"/>
              </w:rPr>
            </w:pPr>
            <w:r w:rsidRPr="00B172D5">
              <w:rPr>
                <w:sz w:val="18"/>
                <w:szCs w:val="18"/>
              </w:rPr>
              <w:t>11 968 508,61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182 1 03 02231 01 0000 110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11 710 400,00</w:t>
            </w:r>
          </w:p>
        </w:tc>
        <w:tc>
          <w:tcPr>
            <w:tcW w:w="1600" w:type="dxa"/>
            <w:noWrap/>
            <w:hideMark/>
          </w:tcPr>
          <w:p w:rsidR="00B172D5" w:rsidRPr="00B172D5" w:rsidRDefault="00B172D5" w:rsidP="00B172D5">
            <w:pPr>
              <w:ind w:hanging="147"/>
              <w:jc w:val="right"/>
              <w:rPr>
                <w:sz w:val="18"/>
                <w:szCs w:val="18"/>
              </w:rPr>
            </w:pPr>
            <w:r w:rsidRPr="00B172D5">
              <w:rPr>
                <w:sz w:val="18"/>
                <w:szCs w:val="18"/>
              </w:rPr>
              <w:t>11 968 508,61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Доходы от уплаты акцизов на моторные масла для дизельных и (или) карбюраторных (</w:t>
            </w:r>
            <w:proofErr w:type="spellStart"/>
            <w:r w:rsidRPr="00B172D5">
              <w:rPr>
                <w:sz w:val="18"/>
                <w:szCs w:val="18"/>
              </w:rPr>
              <w:t>инжекторных</w:t>
            </w:r>
            <w:proofErr w:type="spellEnd"/>
            <w:r w:rsidRPr="00B172D5">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182 1 03 02240 01 0000 110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58 300,00</w:t>
            </w:r>
          </w:p>
        </w:tc>
        <w:tc>
          <w:tcPr>
            <w:tcW w:w="1600" w:type="dxa"/>
            <w:noWrap/>
            <w:hideMark/>
          </w:tcPr>
          <w:p w:rsidR="00B172D5" w:rsidRPr="00B172D5" w:rsidRDefault="00B172D5" w:rsidP="00B172D5">
            <w:pPr>
              <w:ind w:hanging="147"/>
              <w:jc w:val="right"/>
              <w:rPr>
                <w:sz w:val="18"/>
                <w:szCs w:val="18"/>
              </w:rPr>
            </w:pPr>
            <w:r w:rsidRPr="00B172D5">
              <w:rPr>
                <w:sz w:val="18"/>
                <w:szCs w:val="18"/>
              </w:rPr>
              <w:t>62 510,16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44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моторные масла для дизельных и (или) карбюраторных (</w:t>
            </w:r>
            <w:proofErr w:type="spellStart"/>
            <w:r w:rsidRPr="00B172D5">
              <w:rPr>
                <w:sz w:val="18"/>
                <w:szCs w:val="18"/>
              </w:rPr>
              <w:t>инжекторных</w:t>
            </w:r>
            <w:proofErr w:type="spellEnd"/>
            <w:r w:rsidRPr="00B172D5">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182 1 03 02241 01 0000 110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58 300,00</w:t>
            </w:r>
          </w:p>
        </w:tc>
        <w:tc>
          <w:tcPr>
            <w:tcW w:w="1600" w:type="dxa"/>
            <w:noWrap/>
            <w:hideMark/>
          </w:tcPr>
          <w:p w:rsidR="00B172D5" w:rsidRPr="00B172D5" w:rsidRDefault="00B172D5" w:rsidP="00B172D5">
            <w:pPr>
              <w:ind w:hanging="147"/>
              <w:jc w:val="right"/>
              <w:rPr>
                <w:sz w:val="18"/>
                <w:szCs w:val="18"/>
              </w:rPr>
            </w:pPr>
            <w:r w:rsidRPr="00B172D5">
              <w:rPr>
                <w:sz w:val="18"/>
                <w:szCs w:val="18"/>
              </w:rPr>
              <w:t>62 510,16</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182 1 03 02250 01 0000 110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12 155 800,00</w:t>
            </w:r>
          </w:p>
        </w:tc>
        <w:tc>
          <w:tcPr>
            <w:tcW w:w="1600" w:type="dxa"/>
            <w:noWrap/>
            <w:hideMark/>
          </w:tcPr>
          <w:p w:rsidR="00B172D5" w:rsidRPr="00B172D5" w:rsidRDefault="00B172D5" w:rsidP="00B172D5">
            <w:pPr>
              <w:ind w:hanging="147"/>
              <w:jc w:val="right"/>
              <w:rPr>
                <w:sz w:val="18"/>
                <w:szCs w:val="18"/>
              </w:rPr>
            </w:pPr>
            <w:r w:rsidRPr="00B172D5">
              <w:rPr>
                <w:sz w:val="18"/>
                <w:szCs w:val="18"/>
              </w:rPr>
              <w:t>12 370 387,54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182 1 03 02251 01 0000 110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12 155 800,00</w:t>
            </w:r>
          </w:p>
        </w:tc>
        <w:tc>
          <w:tcPr>
            <w:tcW w:w="1600" w:type="dxa"/>
            <w:noWrap/>
            <w:hideMark/>
          </w:tcPr>
          <w:p w:rsidR="00B172D5" w:rsidRPr="00B172D5" w:rsidRDefault="00B172D5" w:rsidP="00B172D5">
            <w:pPr>
              <w:ind w:hanging="147"/>
              <w:jc w:val="right"/>
              <w:rPr>
                <w:sz w:val="18"/>
                <w:szCs w:val="18"/>
              </w:rPr>
            </w:pPr>
            <w:r w:rsidRPr="00B172D5">
              <w:rPr>
                <w:sz w:val="18"/>
                <w:szCs w:val="18"/>
              </w:rPr>
              <w:t>12 370 387,54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182 1 03 02260 01 0000 110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-1 409 000,00</w:t>
            </w:r>
          </w:p>
        </w:tc>
        <w:tc>
          <w:tcPr>
            <w:tcW w:w="1600" w:type="dxa"/>
            <w:noWrap/>
            <w:hideMark/>
          </w:tcPr>
          <w:p w:rsidR="00B172D5" w:rsidRPr="00B172D5" w:rsidRDefault="00B172D5" w:rsidP="00B172D5">
            <w:pPr>
              <w:ind w:hanging="147"/>
              <w:jc w:val="right"/>
              <w:rPr>
                <w:sz w:val="18"/>
                <w:szCs w:val="18"/>
              </w:rPr>
            </w:pPr>
            <w:r w:rsidRPr="00B172D5">
              <w:rPr>
                <w:sz w:val="18"/>
                <w:szCs w:val="18"/>
              </w:rPr>
              <w:t>-1 303 067,41</w:t>
            </w:r>
          </w:p>
        </w:tc>
        <w:tc>
          <w:tcPr>
            <w:tcW w:w="1812" w:type="dxa"/>
            <w:noWrap/>
            <w:hideMark/>
          </w:tcPr>
          <w:p w:rsidR="00B172D5" w:rsidRPr="00B172D5" w:rsidRDefault="00B172D5" w:rsidP="00B172D5">
            <w:pPr>
              <w:ind w:hanging="147"/>
              <w:jc w:val="right"/>
              <w:rPr>
                <w:sz w:val="18"/>
                <w:szCs w:val="18"/>
              </w:rPr>
            </w:pPr>
            <w:r w:rsidRPr="00B172D5">
              <w:rPr>
                <w:sz w:val="18"/>
                <w:szCs w:val="18"/>
              </w:rPr>
              <w:t>-105 932,59</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182 1 03 02261 01 0000 110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-1 409 000,00</w:t>
            </w:r>
          </w:p>
        </w:tc>
        <w:tc>
          <w:tcPr>
            <w:tcW w:w="1600" w:type="dxa"/>
            <w:noWrap/>
            <w:hideMark/>
          </w:tcPr>
          <w:p w:rsidR="00B172D5" w:rsidRPr="00B172D5" w:rsidRDefault="00B172D5" w:rsidP="00B172D5">
            <w:pPr>
              <w:ind w:hanging="147"/>
              <w:jc w:val="right"/>
              <w:rPr>
                <w:sz w:val="18"/>
                <w:szCs w:val="18"/>
              </w:rPr>
            </w:pPr>
            <w:r w:rsidRPr="00B172D5">
              <w:rPr>
                <w:sz w:val="18"/>
                <w:szCs w:val="18"/>
              </w:rPr>
              <w:t>-1 303 067,41</w:t>
            </w:r>
          </w:p>
        </w:tc>
        <w:tc>
          <w:tcPr>
            <w:tcW w:w="1812" w:type="dxa"/>
            <w:noWrap/>
            <w:hideMark/>
          </w:tcPr>
          <w:p w:rsidR="00B172D5" w:rsidRPr="00B172D5" w:rsidRDefault="00B172D5" w:rsidP="00B172D5">
            <w:pPr>
              <w:ind w:hanging="147"/>
              <w:jc w:val="right"/>
              <w:rPr>
                <w:sz w:val="18"/>
                <w:szCs w:val="18"/>
              </w:rPr>
            </w:pPr>
            <w:r w:rsidRPr="00B172D5">
              <w:rPr>
                <w:sz w:val="18"/>
                <w:szCs w:val="18"/>
              </w:rPr>
              <w:t>-105 932,59</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НАЛОГИ НА СОВОКУПНЫЙ ДОХОД</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182 1 05 00000 00 0000 000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Единый сельскохозяйственный налог</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182 1 05 03000 01 0000 110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Единый сельскохозяйственный налог</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182 1 05 03010 01 0000 110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600" w:type="dxa"/>
            <w:noWrap/>
            <w:hideMark/>
          </w:tcPr>
          <w:p w:rsidR="00B172D5" w:rsidRPr="00B172D5" w:rsidRDefault="00B172D5" w:rsidP="00B172D5">
            <w:pPr>
              <w:ind w:hanging="147"/>
              <w:jc w:val="right"/>
              <w:rPr>
                <w:sz w:val="18"/>
                <w:szCs w:val="18"/>
              </w:rPr>
            </w:pPr>
            <w:r w:rsidRPr="00B172D5">
              <w:rPr>
                <w:sz w:val="18"/>
                <w:szCs w:val="18"/>
              </w:rPr>
              <w:t>3 669 283,14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w:t>
            </w:r>
            <w:proofErr w:type="gramStart"/>
            <w:r w:rsidRPr="00B172D5">
              <w:rPr>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182 1 05 03010 01 1000 110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3 669 714,01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182 1 05 03010 01 3000 110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-430,87</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НАЛОГИ НА ИМУЩЕСТВО</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45 799 190,00</w:t>
            </w:r>
          </w:p>
        </w:tc>
        <w:tc>
          <w:tcPr>
            <w:tcW w:w="1600" w:type="dxa"/>
            <w:noWrap/>
            <w:hideMark/>
          </w:tcPr>
          <w:p w:rsidR="00B172D5" w:rsidRPr="00B172D5" w:rsidRDefault="00B172D5" w:rsidP="00B172D5">
            <w:pPr>
              <w:ind w:hanging="147"/>
              <w:jc w:val="right"/>
              <w:rPr>
                <w:sz w:val="18"/>
                <w:szCs w:val="18"/>
              </w:rPr>
            </w:pPr>
            <w:r w:rsidRPr="00B172D5">
              <w:rPr>
                <w:sz w:val="18"/>
                <w:szCs w:val="18"/>
              </w:rPr>
              <w:t>39 317 163,31</w:t>
            </w:r>
          </w:p>
        </w:tc>
        <w:tc>
          <w:tcPr>
            <w:tcW w:w="1812" w:type="dxa"/>
            <w:noWrap/>
            <w:hideMark/>
          </w:tcPr>
          <w:p w:rsidR="00B172D5" w:rsidRPr="00B172D5" w:rsidRDefault="00B172D5" w:rsidP="00B172D5">
            <w:pPr>
              <w:ind w:hanging="147"/>
              <w:jc w:val="right"/>
              <w:rPr>
                <w:sz w:val="18"/>
                <w:szCs w:val="18"/>
              </w:rPr>
            </w:pPr>
            <w:r w:rsidRPr="00B172D5">
              <w:rPr>
                <w:sz w:val="18"/>
                <w:szCs w:val="18"/>
              </w:rPr>
              <w:t>6 892 160,19</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имущество физических лиц</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182 1 06 01000 00 0000 110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6 473 190,00</w:t>
            </w:r>
          </w:p>
        </w:tc>
        <w:tc>
          <w:tcPr>
            <w:tcW w:w="1600" w:type="dxa"/>
            <w:noWrap/>
            <w:hideMark/>
          </w:tcPr>
          <w:p w:rsidR="00B172D5" w:rsidRPr="00B172D5" w:rsidRDefault="00B172D5" w:rsidP="00B172D5">
            <w:pPr>
              <w:ind w:hanging="147"/>
              <w:jc w:val="right"/>
              <w:rPr>
                <w:sz w:val="18"/>
                <w:szCs w:val="18"/>
              </w:rPr>
            </w:pPr>
            <w:r w:rsidRPr="00B172D5">
              <w:rPr>
                <w:sz w:val="18"/>
                <w:szCs w:val="18"/>
              </w:rPr>
              <w:t>6 567 802,81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182 1 06 01030 10 0000 110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6 473 190,00</w:t>
            </w:r>
          </w:p>
        </w:tc>
        <w:tc>
          <w:tcPr>
            <w:tcW w:w="1600" w:type="dxa"/>
            <w:noWrap/>
            <w:hideMark/>
          </w:tcPr>
          <w:p w:rsidR="00B172D5" w:rsidRPr="00B172D5" w:rsidRDefault="00B172D5" w:rsidP="00B172D5">
            <w:pPr>
              <w:ind w:hanging="147"/>
              <w:jc w:val="right"/>
              <w:rPr>
                <w:sz w:val="18"/>
                <w:szCs w:val="18"/>
              </w:rPr>
            </w:pPr>
            <w:r w:rsidRPr="00B172D5">
              <w:rPr>
                <w:sz w:val="18"/>
                <w:szCs w:val="18"/>
              </w:rPr>
              <w:t>6 567 802,81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182 1 06 01030 10 1000 110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6 567 802,81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182 1 06 06000 00 0000 110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39 326 000,00</w:t>
            </w:r>
          </w:p>
        </w:tc>
        <w:tc>
          <w:tcPr>
            <w:tcW w:w="1600" w:type="dxa"/>
            <w:noWrap/>
            <w:hideMark/>
          </w:tcPr>
          <w:p w:rsidR="00B172D5" w:rsidRPr="00B172D5" w:rsidRDefault="00B172D5" w:rsidP="00B172D5">
            <w:pPr>
              <w:ind w:hanging="147"/>
              <w:jc w:val="right"/>
              <w:rPr>
                <w:sz w:val="18"/>
                <w:szCs w:val="18"/>
              </w:rPr>
            </w:pPr>
            <w:r w:rsidRPr="00B172D5">
              <w:rPr>
                <w:sz w:val="18"/>
                <w:szCs w:val="18"/>
              </w:rPr>
              <w:t>32 749 360,50</w:t>
            </w:r>
          </w:p>
        </w:tc>
        <w:tc>
          <w:tcPr>
            <w:tcW w:w="1812" w:type="dxa"/>
            <w:noWrap/>
            <w:hideMark/>
          </w:tcPr>
          <w:p w:rsidR="00B172D5" w:rsidRPr="00B172D5" w:rsidRDefault="00B172D5" w:rsidP="00B172D5">
            <w:pPr>
              <w:ind w:hanging="147"/>
              <w:jc w:val="right"/>
              <w:rPr>
                <w:sz w:val="18"/>
                <w:szCs w:val="18"/>
              </w:rPr>
            </w:pPr>
            <w:r w:rsidRPr="00B172D5">
              <w:rPr>
                <w:sz w:val="18"/>
                <w:szCs w:val="18"/>
              </w:rPr>
              <w:t>6 892 160,19</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 с организаций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182 1 06 06030 00 0000 110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15 609 000,00</w:t>
            </w:r>
          </w:p>
        </w:tc>
        <w:tc>
          <w:tcPr>
            <w:tcW w:w="1600" w:type="dxa"/>
            <w:noWrap/>
            <w:hideMark/>
          </w:tcPr>
          <w:p w:rsidR="00B172D5" w:rsidRPr="00B172D5" w:rsidRDefault="00B172D5" w:rsidP="00B172D5">
            <w:pPr>
              <w:ind w:hanging="147"/>
              <w:jc w:val="right"/>
              <w:rPr>
                <w:sz w:val="18"/>
                <w:szCs w:val="18"/>
              </w:rPr>
            </w:pPr>
            <w:r w:rsidRPr="00B172D5">
              <w:rPr>
                <w:sz w:val="18"/>
                <w:szCs w:val="18"/>
              </w:rPr>
              <w:t>8 718 273,46</w:t>
            </w:r>
          </w:p>
        </w:tc>
        <w:tc>
          <w:tcPr>
            <w:tcW w:w="1812" w:type="dxa"/>
            <w:noWrap/>
            <w:hideMark/>
          </w:tcPr>
          <w:p w:rsidR="00B172D5" w:rsidRPr="00B172D5" w:rsidRDefault="00B172D5" w:rsidP="00B172D5">
            <w:pPr>
              <w:ind w:hanging="147"/>
              <w:jc w:val="right"/>
              <w:rPr>
                <w:sz w:val="18"/>
                <w:szCs w:val="18"/>
              </w:rPr>
            </w:pPr>
            <w:r w:rsidRPr="00B172D5">
              <w:rPr>
                <w:sz w:val="18"/>
                <w:szCs w:val="18"/>
              </w:rPr>
              <w:t>6 892 160,19</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 с организаций, обладающих земельным участком, расположенным в границах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182 1 06 06033 10 0000 110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15 609 000,00</w:t>
            </w:r>
          </w:p>
        </w:tc>
        <w:tc>
          <w:tcPr>
            <w:tcW w:w="1600" w:type="dxa"/>
            <w:noWrap/>
            <w:hideMark/>
          </w:tcPr>
          <w:p w:rsidR="00B172D5" w:rsidRPr="00B172D5" w:rsidRDefault="00B172D5" w:rsidP="00B172D5">
            <w:pPr>
              <w:ind w:hanging="147"/>
              <w:jc w:val="right"/>
              <w:rPr>
                <w:sz w:val="18"/>
                <w:szCs w:val="18"/>
              </w:rPr>
            </w:pPr>
            <w:r w:rsidRPr="00B172D5">
              <w:rPr>
                <w:sz w:val="18"/>
                <w:szCs w:val="18"/>
              </w:rPr>
              <w:t>8 718 273,46</w:t>
            </w:r>
          </w:p>
        </w:tc>
        <w:tc>
          <w:tcPr>
            <w:tcW w:w="1812" w:type="dxa"/>
            <w:noWrap/>
            <w:hideMark/>
          </w:tcPr>
          <w:p w:rsidR="00B172D5" w:rsidRPr="00B172D5" w:rsidRDefault="00B172D5" w:rsidP="00B172D5">
            <w:pPr>
              <w:ind w:hanging="147"/>
              <w:jc w:val="right"/>
              <w:rPr>
                <w:sz w:val="18"/>
                <w:szCs w:val="18"/>
              </w:rPr>
            </w:pPr>
            <w:r w:rsidRPr="00B172D5">
              <w:rPr>
                <w:sz w:val="18"/>
                <w:szCs w:val="18"/>
              </w:rPr>
              <w:t>6 892 160,19</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182 1 06 06033 10 1000 110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15 609 000,00</w:t>
            </w:r>
          </w:p>
        </w:tc>
        <w:tc>
          <w:tcPr>
            <w:tcW w:w="1600" w:type="dxa"/>
            <w:noWrap/>
            <w:hideMark/>
          </w:tcPr>
          <w:p w:rsidR="00B172D5" w:rsidRPr="00B172D5" w:rsidRDefault="00B172D5" w:rsidP="00B172D5">
            <w:pPr>
              <w:ind w:hanging="147"/>
              <w:jc w:val="right"/>
              <w:rPr>
                <w:sz w:val="18"/>
                <w:szCs w:val="18"/>
              </w:rPr>
            </w:pPr>
            <w:r w:rsidRPr="00B172D5">
              <w:rPr>
                <w:sz w:val="18"/>
                <w:szCs w:val="18"/>
              </w:rPr>
              <w:t>8 716 839,81</w:t>
            </w:r>
          </w:p>
        </w:tc>
        <w:tc>
          <w:tcPr>
            <w:tcW w:w="1812" w:type="dxa"/>
            <w:noWrap/>
            <w:hideMark/>
          </w:tcPr>
          <w:p w:rsidR="00B172D5" w:rsidRPr="00B172D5" w:rsidRDefault="00B172D5" w:rsidP="00B172D5">
            <w:pPr>
              <w:ind w:hanging="147"/>
              <w:jc w:val="right"/>
              <w:rPr>
                <w:sz w:val="18"/>
                <w:szCs w:val="18"/>
              </w:rPr>
            </w:pPr>
            <w:r w:rsidRPr="00B172D5">
              <w:rPr>
                <w:sz w:val="18"/>
                <w:szCs w:val="18"/>
              </w:rPr>
              <w:t>6 892 160,19</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182 1 06 06033 10 3000 110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1 433,65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 с физических лиц</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182 1 06 06040 00 0000 110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23 717 000,00</w:t>
            </w:r>
          </w:p>
        </w:tc>
        <w:tc>
          <w:tcPr>
            <w:tcW w:w="1600" w:type="dxa"/>
            <w:noWrap/>
            <w:hideMark/>
          </w:tcPr>
          <w:p w:rsidR="00B172D5" w:rsidRPr="00B172D5" w:rsidRDefault="00B172D5" w:rsidP="00B172D5">
            <w:pPr>
              <w:ind w:hanging="147"/>
              <w:jc w:val="right"/>
              <w:rPr>
                <w:sz w:val="18"/>
                <w:szCs w:val="18"/>
              </w:rPr>
            </w:pPr>
            <w:r w:rsidRPr="00B172D5">
              <w:rPr>
                <w:sz w:val="18"/>
                <w:szCs w:val="18"/>
              </w:rPr>
              <w:t>24 031 087,04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182 1 06 06043 10 0000 110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23 717 000,00</w:t>
            </w:r>
          </w:p>
        </w:tc>
        <w:tc>
          <w:tcPr>
            <w:tcW w:w="1600" w:type="dxa"/>
            <w:noWrap/>
            <w:hideMark/>
          </w:tcPr>
          <w:p w:rsidR="00B172D5" w:rsidRPr="00B172D5" w:rsidRDefault="00B172D5" w:rsidP="00B172D5">
            <w:pPr>
              <w:ind w:hanging="147"/>
              <w:jc w:val="right"/>
              <w:rPr>
                <w:sz w:val="18"/>
                <w:szCs w:val="18"/>
              </w:rPr>
            </w:pPr>
            <w:r w:rsidRPr="00B172D5">
              <w:rPr>
                <w:sz w:val="18"/>
                <w:szCs w:val="18"/>
              </w:rPr>
              <w:t>24 031 087,04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182 1 06 06043 10 1000 110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24 031 086,67</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182 1 06 06043 10 3000 110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0,37</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ШТРАФЫ, САНКЦИИ, ВОЗМЕЩЕНИЕ УЩЕРБА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182 1 16 00000 00 0000 000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600 000,00</w:t>
            </w:r>
          </w:p>
        </w:tc>
        <w:tc>
          <w:tcPr>
            <w:tcW w:w="1600" w:type="dxa"/>
            <w:noWrap/>
            <w:hideMark/>
          </w:tcPr>
          <w:p w:rsidR="00B172D5" w:rsidRPr="00B172D5" w:rsidRDefault="00B172D5" w:rsidP="00B172D5">
            <w:pPr>
              <w:ind w:hanging="147"/>
              <w:jc w:val="right"/>
              <w:rPr>
                <w:sz w:val="18"/>
                <w:szCs w:val="18"/>
              </w:rPr>
            </w:pPr>
            <w:r w:rsidRPr="00B172D5">
              <w:rPr>
                <w:sz w:val="18"/>
                <w:szCs w:val="18"/>
              </w:rPr>
              <w:t>622 380,79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44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182 1 16 18000 02 0000 140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600 000,00</w:t>
            </w:r>
          </w:p>
        </w:tc>
        <w:tc>
          <w:tcPr>
            <w:tcW w:w="1600" w:type="dxa"/>
            <w:noWrap/>
            <w:hideMark/>
          </w:tcPr>
          <w:p w:rsidR="00B172D5" w:rsidRPr="00B172D5" w:rsidRDefault="00B172D5" w:rsidP="00B172D5">
            <w:pPr>
              <w:ind w:hanging="147"/>
              <w:jc w:val="right"/>
              <w:rPr>
                <w:sz w:val="18"/>
                <w:szCs w:val="18"/>
              </w:rPr>
            </w:pPr>
            <w:r w:rsidRPr="00B172D5">
              <w:rPr>
                <w:sz w:val="18"/>
                <w:szCs w:val="18"/>
              </w:rPr>
              <w:t>622 380,79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НАЛОГОВЫЕ И НЕНАЛОГОВЫЕ ДОХОДЫ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734 1 00 00000 00 0000 000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15 058 389,61</w:t>
            </w:r>
          </w:p>
        </w:tc>
        <w:tc>
          <w:tcPr>
            <w:tcW w:w="1600" w:type="dxa"/>
            <w:noWrap/>
            <w:hideMark/>
          </w:tcPr>
          <w:p w:rsidR="00B172D5" w:rsidRPr="00B172D5" w:rsidRDefault="00B172D5" w:rsidP="00B172D5">
            <w:pPr>
              <w:ind w:hanging="147"/>
              <w:jc w:val="right"/>
              <w:rPr>
                <w:sz w:val="18"/>
                <w:szCs w:val="18"/>
              </w:rPr>
            </w:pPr>
            <w:r w:rsidRPr="00B172D5">
              <w:rPr>
                <w:sz w:val="18"/>
                <w:szCs w:val="18"/>
              </w:rPr>
              <w:t>7 382 704,53</w:t>
            </w:r>
          </w:p>
        </w:tc>
        <w:tc>
          <w:tcPr>
            <w:tcW w:w="1812" w:type="dxa"/>
            <w:noWrap/>
            <w:hideMark/>
          </w:tcPr>
          <w:p w:rsidR="00B172D5" w:rsidRPr="00B172D5" w:rsidRDefault="00B172D5" w:rsidP="00B172D5">
            <w:pPr>
              <w:ind w:hanging="147"/>
              <w:jc w:val="right"/>
              <w:rPr>
                <w:sz w:val="18"/>
                <w:szCs w:val="18"/>
              </w:rPr>
            </w:pPr>
            <w:r w:rsidRPr="00B172D5">
              <w:rPr>
                <w:sz w:val="18"/>
                <w:szCs w:val="18"/>
              </w:rPr>
              <w:t>7 850 494,36</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ГОСУДАРСТВЕННАЯ ПОШЛИНА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734 1 08 00000 00 0000 000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57 127,00</w:t>
            </w:r>
          </w:p>
        </w:tc>
        <w:tc>
          <w:tcPr>
            <w:tcW w:w="1600" w:type="dxa"/>
            <w:noWrap/>
            <w:hideMark/>
          </w:tcPr>
          <w:p w:rsidR="00B172D5" w:rsidRPr="00B172D5" w:rsidRDefault="00B172D5" w:rsidP="00B172D5">
            <w:pPr>
              <w:ind w:hanging="147"/>
              <w:jc w:val="right"/>
              <w:rPr>
                <w:sz w:val="18"/>
                <w:szCs w:val="18"/>
              </w:rPr>
            </w:pPr>
            <w:r w:rsidRPr="00B172D5">
              <w:rPr>
                <w:sz w:val="18"/>
                <w:szCs w:val="18"/>
              </w:rPr>
              <w:t>57 527,00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734 1 08 04000 01 0000 110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57 127,00</w:t>
            </w:r>
          </w:p>
        </w:tc>
        <w:tc>
          <w:tcPr>
            <w:tcW w:w="1600" w:type="dxa"/>
            <w:noWrap/>
            <w:hideMark/>
          </w:tcPr>
          <w:p w:rsidR="00B172D5" w:rsidRPr="00B172D5" w:rsidRDefault="00B172D5" w:rsidP="00B172D5">
            <w:pPr>
              <w:ind w:hanging="147"/>
              <w:jc w:val="right"/>
              <w:rPr>
                <w:sz w:val="18"/>
                <w:szCs w:val="18"/>
              </w:rPr>
            </w:pPr>
            <w:r w:rsidRPr="00B172D5">
              <w:rPr>
                <w:sz w:val="18"/>
                <w:szCs w:val="18"/>
              </w:rPr>
              <w:t>57 527,00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734 1 08 04020 01 0000 110</w:t>
            </w:r>
          </w:p>
        </w:tc>
        <w:tc>
          <w:tcPr>
            <w:tcW w:w="1600" w:type="dxa"/>
            <w:noWrap/>
            <w:hideMark/>
          </w:tcPr>
          <w:p w:rsidR="00B172D5" w:rsidRPr="00B172D5" w:rsidRDefault="00B172D5" w:rsidP="00B172D5">
            <w:pPr>
              <w:ind w:hanging="147"/>
              <w:jc w:val="right"/>
              <w:rPr>
                <w:sz w:val="18"/>
                <w:szCs w:val="18"/>
              </w:rPr>
            </w:pPr>
            <w:r w:rsidRPr="00B172D5">
              <w:rPr>
                <w:sz w:val="18"/>
                <w:szCs w:val="18"/>
              </w:rPr>
              <w:t>57 127,00</w:t>
            </w:r>
          </w:p>
        </w:tc>
        <w:tc>
          <w:tcPr>
            <w:tcW w:w="1600" w:type="dxa"/>
            <w:noWrap/>
            <w:hideMark/>
          </w:tcPr>
          <w:p w:rsidR="00B172D5" w:rsidRPr="00B172D5" w:rsidRDefault="00B172D5" w:rsidP="00B172D5">
            <w:pPr>
              <w:ind w:hanging="147"/>
              <w:jc w:val="right"/>
              <w:rPr>
                <w:sz w:val="18"/>
                <w:szCs w:val="18"/>
              </w:rPr>
            </w:pPr>
            <w:r w:rsidRPr="00B172D5">
              <w:rPr>
                <w:sz w:val="18"/>
                <w:szCs w:val="18"/>
              </w:rPr>
              <w:t>57 527,00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734 1 08 04020 01 1000 110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57 527,00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ИСПОЛЬЗОВАНИЯ ИМУЩЕСТВА, НАХОДЯЩЕГОСЯ В ГОСУДАРСТВЕННОЙ 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215 025,57</w:t>
            </w:r>
          </w:p>
        </w:tc>
        <w:tc>
          <w:tcPr>
            <w:tcW w:w="1600" w:type="dxa"/>
            <w:noWrap/>
            <w:hideMark/>
          </w:tcPr>
          <w:p w:rsidR="00B172D5" w:rsidRPr="00B172D5" w:rsidRDefault="00B172D5" w:rsidP="00B172D5">
            <w:pPr>
              <w:ind w:hanging="147"/>
              <w:jc w:val="right"/>
              <w:rPr>
                <w:sz w:val="18"/>
                <w:szCs w:val="18"/>
              </w:rPr>
            </w:pPr>
            <w:r w:rsidRPr="00B172D5">
              <w:rPr>
                <w:sz w:val="18"/>
                <w:szCs w:val="18"/>
              </w:rPr>
              <w:t>215 025,57</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734 1 11 05000 00 0000 120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215 019,39</w:t>
            </w:r>
          </w:p>
        </w:tc>
        <w:tc>
          <w:tcPr>
            <w:tcW w:w="1600" w:type="dxa"/>
            <w:noWrap/>
            <w:hideMark/>
          </w:tcPr>
          <w:p w:rsidR="00B172D5" w:rsidRPr="00B172D5" w:rsidRDefault="00B172D5" w:rsidP="00B172D5">
            <w:pPr>
              <w:ind w:hanging="147"/>
              <w:jc w:val="right"/>
              <w:rPr>
                <w:sz w:val="18"/>
                <w:szCs w:val="18"/>
              </w:rPr>
            </w:pPr>
            <w:r w:rsidRPr="00B172D5">
              <w:rPr>
                <w:sz w:val="18"/>
                <w:szCs w:val="18"/>
              </w:rPr>
              <w:t>215 019,39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734 1 11 05020 00 0000 120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24 439,39</w:t>
            </w:r>
          </w:p>
        </w:tc>
        <w:tc>
          <w:tcPr>
            <w:tcW w:w="1600" w:type="dxa"/>
            <w:noWrap/>
            <w:hideMark/>
          </w:tcPr>
          <w:p w:rsidR="00B172D5" w:rsidRPr="00B172D5" w:rsidRDefault="00B172D5" w:rsidP="00B172D5">
            <w:pPr>
              <w:ind w:hanging="147"/>
              <w:jc w:val="right"/>
              <w:rPr>
                <w:sz w:val="18"/>
                <w:szCs w:val="18"/>
              </w:rPr>
            </w:pPr>
            <w:r w:rsidRPr="00B172D5">
              <w:rPr>
                <w:sz w:val="18"/>
                <w:szCs w:val="18"/>
              </w:rPr>
              <w:t>24 439,39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w:t>
            </w:r>
            <w:proofErr w:type="gramStart"/>
            <w:r w:rsidRPr="00B172D5">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734 1 11 05025 10 0000 120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24 439,39</w:t>
            </w:r>
          </w:p>
        </w:tc>
        <w:tc>
          <w:tcPr>
            <w:tcW w:w="1600" w:type="dxa"/>
            <w:noWrap/>
            <w:hideMark/>
          </w:tcPr>
          <w:p w:rsidR="00B172D5" w:rsidRPr="00B172D5" w:rsidRDefault="00B172D5" w:rsidP="00B172D5">
            <w:pPr>
              <w:ind w:hanging="147"/>
              <w:jc w:val="right"/>
              <w:rPr>
                <w:sz w:val="18"/>
                <w:szCs w:val="18"/>
              </w:rPr>
            </w:pPr>
            <w:r w:rsidRPr="00B172D5">
              <w:rPr>
                <w:sz w:val="18"/>
                <w:szCs w:val="18"/>
              </w:rPr>
              <w:t>24 439,39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734 1 11 05070 00 0000 120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190 580,00</w:t>
            </w:r>
          </w:p>
        </w:tc>
        <w:tc>
          <w:tcPr>
            <w:tcW w:w="1600" w:type="dxa"/>
            <w:noWrap/>
            <w:hideMark/>
          </w:tcPr>
          <w:p w:rsidR="00B172D5" w:rsidRPr="00B172D5" w:rsidRDefault="00B172D5" w:rsidP="00B172D5">
            <w:pPr>
              <w:ind w:hanging="147"/>
              <w:jc w:val="right"/>
              <w:rPr>
                <w:sz w:val="18"/>
                <w:szCs w:val="18"/>
              </w:rPr>
            </w:pPr>
            <w:r w:rsidRPr="00B172D5">
              <w:rPr>
                <w:sz w:val="18"/>
                <w:szCs w:val="18"/>
              </w:rPr>
              <w:t>190 580,00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734 1 11 05075 10 0000 120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190 580,00</w:t>
            </w:r>
          </w:p>
        </w:tc>
        <w:tc>
          <w:tcPr>
            <w:tcW w:w="1600" w:type="dxa"/>
            <w:noWrap/>
            <w:hideMark/>
          </w:tcPr>
          <w:p w:rsidR="00B172D5" w:rsidRPr="00B172D5" w:rsidRDefault="00B172D5" w:rsidP="00B172D5">
            <w:pPr>
              <w:ind w:hanging="147"/>
              <w:jc w:val="right"/>
              <w:rPr>
                <w:sz w:val="18"/>
                <w:szCs w:val="18"/>
              </w:rPr>
            </w:pPr>
            <w:r w:rsidRPr="00B172D5">
              <w:rPr>
                <w:sz w:val="18"/>
                <w:szCs w:val="18"/>
              </w:rPr>
              <w:t>190 580,00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734 1 11 05300 00 0000 120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734 1 11 05320 00 0000 120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734 1 11 05325 10 0000 120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600" w:type="dxa"/>
            <w:noWrap/>
            <w:hideMark/>
          </w:tcPr>
          <w:p w:rsidR="00B172D5" w:rsidRPr="00B172D5" w:rsidRDefault="00B172D5" w:rsidP="00B172D5">
            <w:pPr>
              <w:ind w:hanging="147"/>
              <w:jc w:val="right"/>
              <w:rPr>
                <w:sz w:val="18"/>
                <w:szCs w:val="18"/>
              </w:rPr>
            </w:pPr>
            <w:r w:rsidRPr="00B172D5">
              <w:rPr>
                <w:sz w:val="18"/>
                <w:szCs w:val="18"/>
              </w:rPr>
              <w:t>5,28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734 1 11 09000 00 0000 120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734 1 11 09040 00 0000 120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734 1 11 09045 10 0000 120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600" w:type="dxa"/>
            <w:noWrap/>
            <w:hideMark/>
          </w:tcPr>
          <w:p w:rsidR="00B172D5" w:rsidRPr="00B172D5" w:rsidRDefault="00B172D5" w:rsidP="00B172D5">
            <w:pPr>
              <w:ind w:hanging="147"/>
              <w:jc w:val="right"/>
              <w:rPr>
                <w:sz w:val="18"/>
                <w:szCs w:val="18"/>
              </w:rPr>
            </w:pPr>
            <w:r w:rsidRPr="00B172D5">
              <w:rPr>
                <w:sz w:val="18"/>
                <w:szCs w:val="18"/>
              </w:rPr>
              <w:t>0,90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ОКАЗАНИЯ ПЛАТНЫХ УСЛУГ И КОМПЕНСАЦИИ ЗАТРАТ ГОСУДАРСТВА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3 291 389,00</w:t>
            </w:r>
          </w:p>
        </w:tc>
        <w:tc>
          <w:tcPr>
            <w:tcW w:w="1600" w:type="dxa"/>
            <w:noWrap/>
            <w:hideMark/>
          </w:tcPr>
          <w:p w:rsidR="00B172D5" w:rsidRPr="00B172D5" w:rsidRDefault="00B172D5" w:rsidP="00B172D5">
            <w:pPr>
              <w:ind w:hanging="147"/>
              <w:jc w:val="right"/>
              <w:rPr>
                <w:sz w:val="18"/>
                <w:szCs w:val="18"/>
              </w:rPr>
            </w:pPr>
            <w:r w:rsidRPr="00B172D5">
              <w:rPr>
                <w:sz w:val="18"/>
                <w:szCs w:val="18"/>
              </w:rPr>
              <w:t>3 400 547,32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оказания платных услуг (работ)</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734 1 13 01000 00 0000 130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3 000 830,68</w:t>
            </w:r>
          </w:p>
        </w:tc>
        <w:tc>
          <w:tcPr>
            <w:tcW w:w="1600" w:type="dxa"/>
            <w:noWrap/>
            <w:hideMark/>
          </w:tcPr>
          <w:p w:rsidR="00B172D5" w:rsidRPr="00B172D5" w:rsidRDefault="00B172D5" w:rsidP="00B172D5">
            <w:pPr>
              <w:ind w:hanging="147"/>
              <w:jc w:val="right"/>
              <w:rPr>
                <w:sz w:val="18"/>
                <w:szCs w:val="18"/>
              </w:rPr>
            </w:pPr>
            <w:r w:rsidRPr="00B172D5">
              <w:rPr>
                <w:sz w:val="18"/>
                <w:szCs w:val="18"/>
              </w:rPr>
              <w:t>3 109 989,00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доходы от оказания платных услуг (работ)</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 xml:space="preserve">734 1 13 01990 00 </w:t>
            </w:r>
            <w:r w:rsidRPr="00B172D5">
              <w:rPr>
                <w:sz w:val="18"/>
                <w:szCs w:val="18"/>
              </w:rPr>
              <w:lastRenderedPageBreak/>
              <w:t>0000 130</w:t>
            </w:r>
          </w:p>
        </w:tc>
        <w:tc>
          <w:tcPr>
            <w:tcW w:w="1600" w:type="dxa"/>
            <w:noWrap/>
            <w:hideMark/>
          </w:tcPr>
          <w:p w:rsidR="00B172D5" w:rsidRPr="00B172D5" w:rsidRDefault="00B172D5" w:rsidP="00B172D5">
            <w:pPr>
              <w:ind w:hanging="147"/>
              <w:jc w:val="right"/>
              <w:rPr>
                <w:sz w:val="18"/>
                <w:szCs w:val="18"/>
              </w:rPr>
            </w:pPr>
            <w:r w:rsidRPr="00B172D5">
              <w:rPr>
                <w:sz w:val="18"/>
                <w:szCs w:val="18"/>
              </w:rPr>
              <w:lastRenderedPageBreak/>
              <w:t>3 000 830,68</w:t>
            </w:r>
          </w:p>
        </w:tc>
        <w:tc>
          <w:tcPr>
            <w:tcW w:w="1600" w:type="dxa"/>
            <w:noWrap/>
            <w:hideMark/>
          </w:tcPr>
          <w:p w:rsidR="00B172D5" w:rsidRPr="00B172D5" w:rsidRDefault="00B172D5" w:rsidP="00B172D5">
            <w:pPr>
              <w:ind w:hanging="147"/>
              <w:jc w:val="right"/>
              <w:rPr>
                <w:sz w:val="18"/>
                <w:szCs w:val="18"/>
              </w:rPr>
            </w:pPr>
            <w:r w:rsidRPr="00B172D5">
              <w:rPr>
                <w:sz w:val="18"/>
                <w:szCs w:val="18"/>
              </w:rPr>
              <w:t xml:space="preserve">3 109 </w:t>
            </w:r>
            <w:r w:rsidRPr="00B172D5">
              <w:rPr>
                <w:sz w:val="18"/>
                <w:szCs w:val="18"/>
              </w:rPr>
              <w:lastRenderedPageBreak/>
              <w:t>989,00</w:t>
            </w:r>
          </w:p>
        </w:tc>
        <w:tc>
          <w:tcPr>
            <w:tcW w:w="1812" w:type="dxa"/>
            <w:noWrap/>
            <w:hideMark/>
          </w:tcPr>
          <w:p w:rsidR="00B172D5" w:rsidRPr="00B172D5" w:rsidRDefault="00B172D5" w:rsidP="00B172D5">
            <w:pPr>
              <w:ind w:hanging="147"/>
              <w:jc w:val="right"/>
              <w:rPr>
                <w:sz w:val="18"/>
                <w:szCs w:val="18"/>
              </w:rPr>
            </w:pPr>
            <w:r w:rsidRPr="00B172D5">
              <w:rPr>
                <w:sz w:val="18"/>
                <w:szCs w:val="18"/>
              </w:rPr>
              <w:lastRenderedPageBreak/>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Прочие доходы от оказания платных услуг (работ) получателями средств бюджетов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734 1 13 01995 10 0000 130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3 000 830,68</w:t>
            </w:r>
          </w:p>
        </w:tc>
        <w:tc>
          <w:tcPr>
            <w:tcW w:w="1600" w:type="dxa"/>
            <w:noWrap/>
            <w:hideMark/>
          </w:tcPr>
          <w:p w:rsidR="00B172D5" w:rsidRPr="00B172D5" w:rsidRDefault="00B172D5" w:rsidP="00B172D5">
            <w:pPr>
              <w:ind w:hanging="147"/>
              <w:jc w:val="right"/>
              <w:rPr>
                <w:sz w:val="18"/>
                <w:szCs w:val="18"/>
              </w:rPr>
            </w:pPr>
            <w:r w:rsidRPr="00B172D5">
              <w:rPr>
                <w:sz w:val="18"/>
                <w:szCs w:val="18"/>
              </w:rPr>
              <w:t>3 109 989,00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компенсации затрат государства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734 1 13 02000 00 0000 130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290 558,32</w:t>
            </w:r>
          </w:p>
        </w:tc>
        <w:tc>
          <w:tcPr>
            <w:tcW w:w="1600" w:type="dxa"/>
            <w:noWrap/>
            <w:hideMark/>
          </w:tcPr>
          <w:p w:rsidR="00B172D5" w:rsidRPr="00B172D5" w:rsidRDefault="00B172D5" w:rsidP="00B172D5">
            <w:pPr>
              <w:ind w:hanging="147"/>
              <w:jc w:val="right"/>
              <w:rPr>
                <w:sz w:val="18"/>
                <w:szCs w:val="18"/>
              </w:rPr>
            </w:pPr>
            <w:r w:rsidRPr="00B172D5">
              <w:rPr>
                <w:sz w:val="18"/>
                <w:szCs w:val="18"/>
              </w:rPr>
              <w:t>290 558,32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поступающие в порядке возмещения расходов, понесенных в связи с эксплуатацией имущества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734 1 13 02060 00 0000 130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10 558,32</w:t>
            </w:r>
          </w:p>
        </w:tc>
        <w:tc>
          <w:tcPr>
            <w:tcW w:w="1600" w:type="dxa"/>
            <w:noWrap/>
            <w:hideMark/>
          </w:tcPr>
          <w:p w:rsidR="00B172D5" w:rsidRPr="00B172D5" w:rsidRDefault="00B172D5" w:rsidP="00B172D5">
            <w:pPr>
              <w:ind w:hanging="147"/>
              <w:jc w:val="right"/>
              <w:rPr>
                <w:sz w:val="18"/>
                <w:szCs w:val="18"/>
              </w:rPr>
            </w:pPr>
            <w:r w:rsidRPr="00B172D5">
              <w:rPr>
                <w:sz w:val="18"/>
                <w:szCs w:val="18"/>
              </w:rPr>
              <w:t>10 558,32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поступающие в порядке возмещения расходов, понесенных в связи с эксплуатацией имущества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734 1 13 02065 10 0000 130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10 558,32</w:t>
            </w:r>
          </w:p>
        </w:tc>
        <w:tc>
          <w:tcPr>
            <w:tcW w:w="1600" w:type="dxa"/>
            <w:noWrap/>
            <w:hideMark/>
          </w:tcPr>
          <w:p w:rsidR="00B172D5" w:rsidRPr="00B172D5" w:rsidRDefault="00B172D5" w:rsidP="00B172D5">
            <w:pPr>
              <w:ind w:hanging="147"/>
              <w:jc w:val="right"/>
              <w:rPr>
                <w:sz w:val="18"/>
                <w:szCs w:val="18"/>
              </w:rPr>
            </w:pPr>
            <w:r w:rsidRPr="00B172D5">
              <w:rPr>
                <w:sz w:val="18"/>
                <w:szCs w:val="18"/>
              </w:rPr>
              <w:t>10 558,32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доходы от компенсации затрат государства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734 1 13 02990 00 0000 130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280 000,00</w:t>
            </w:r>
          </w:p>
        </w:tc>
        <w:tc>
          <w:tcPr>
            <w:tcW w:w="1600" w:type="dxa"/>
            <w:noWrap/>
            <w:hideMark/>
          </w:tcPr>
          <w:p w:rsidR="00B172D5" w:rsidRPr="00B172D5" w:rsidRDefault="00B172D5" w:rsidP="00B172D5">
            <w:pPr>
              <w:ind w:hanging="147"/>
              <w:jc w:val="right"/>
              <w:rPr>
                <w:sz w:val="18"/>
                <w:szCs w:val="18"/>
              </w:rPr>
            </w:pPr>
            <w:r w:rsidRPr="00B172D5">
              <w:rPr>
                <w:sz w:val="18"/>
                <w:szCs w:val="18"/>
              </w:rPr>
              <w:t>280 000,00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доходы от компенсации затрат бюджетов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734 1 13 02995 10 0000 130</w:t>
            </w:r>
          </w:p>
        </w:tc>
        <w:tc>
          <w:tcPr>
            <w:tcW w:w="1600" w:type="dxa"/>
            <w:noWrap/>
            <w:hideMark/>
          </w:tcPr>
          <w:p w:rsidR="00B172D5" w:rsidRPr="00B172D5" w:rsidRDefault="00B172D5" w:rsidP="00B172D5">
            <w:pPr>
              <w:ind w:hanging="147"/>
              <w:jc w:val="right"/>
              <w:rPr>
                <w:sz w:val="18"/>
                <w:szCs w:val="18"/>
              </w:rPr>
            </w:pPr>
            <w:r w:rsidRPr="00B172D5">
              <w:rPr>
                <w:sz w:val="18"/>
                <w:szCs w:val="18"/>
              </w:rPr>
              <w:t>280 000,00</w:t>
            </w:r>
          </w:p>
        </w:tc>
        <w:tc>
          <w:tcPr>
            <w:tcW w:w="1600" w:type="dxa"/>
            <w:noWrap/>
            <w:hideMark/>
          </w:tcPr>
          <w:p w:rsidR="00B172D5" w:rsidRPr="00B172D5" w:rsidRDefault="00B172D5" w:rsidP="00B172D5">
            <w:pPr>
              <w:ind w:hanging="147"/>
              <w:jc w:val="right"/>
              <w:rPr>
                <w:sz w:val="18"/>
                <w:szCs w:val="18"/>
              </w:rPr>
            </w:pPr>
            <w:r w:rsidRPr="00B172D5">
              <w:rPr>
                <w:sz w:val="18"/>
                <w:szCs w:val="18"/>
              </w:rPr>
              <w:t>280 000,00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ПРОДАЖИ МАТЕРИАЛЬНЫХ И НЕМАТЕРИАЛЬНЫХ АКТИВОВ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9 938 558,33</w:t>
            </w:r>
          </w:p>
        </w:tc>
        <w:tc>
          <w:tcPr>
            <w:tcW w:w="1600" w:type="dxa"/>
            <w:noWrap/>
            <w:hideMark/>
          </w:tcPr>
          <w:p w:rsidR="00B172D5" w:rsidRPr="00B172D5" w:rsidRDefault="00B172D5" w:rsidP="00B172D5">
            <w:pPr>
              <w:ind w:hanging="147"/>
              <w:jc w:val="right"/>
              <w:rPr>
                <w:sz w:val="18"/>
                <w:szCs w:val="18"/>
              </w:rPr>
            </w:pPr>
            <w:r w:rsidRPr="00B172D5">
              <w:rPr>
                <w:sz w:val="18"/>
                <w:szCs w:val="18"/>
              </w:rPr>
              <w:t>2 088 063,97</w:t>
            </w:r>
          </w:p>
        </w:tc>
        <w:tc>
          <w:tcPr>
            <w:tcW w:w="1812" w:type="dxa"/>
            <w:noWrap/>
            <w:hideMark/>
          </w:tcPr>
          <w:p w:rsidR="00B172D5" w:rsidRPr="00B172D5" w:rsidRDefault="00B172D5" w:rsidP="00B172D5">
            <w:pPr>
              <w:ind w:hanging="147"/>
              <w:jc w:val="right"/>
              <w:rPr>
                <w:sz w:val="18"/>
                <w:szCs w:val="18"/>
              </w:rPr>
            </w:pPr>
            <w:r w:rsidRPr="00B172D5">
              <w:rPr>
                <w:sz w:val="18"/>
                <w:szCs w:val="18"/>
              </w:rPr>
              <w:t>7 850 494,36</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734 1 14 02000 00 0000 000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5 371 915,10</w:t>
            </w:r>
          </w:p>
        </w:tc>
        <w:tc>
          <w:tcPr>
            <w:tcW w:w="1600" w:type="dxa"/>
            <w:noWrap/>
            <w:hideMark/>
          </w:tcPr>
          <w:p w:rsidR="00B172D5" w:rsidRPr="00B172D5" w:rsidRDefault="00B172D5" w:rsidP="00B172D5">
            <w:pPr>
              <w:ind w:hanging="147"/>
              <w:jc w:val="right"/>
              <w:rPr>
                <w:sz w:val="18"/>
                <w:szCs w:val="18"/>
              </w:rPr>
            </w:pPr>
            <w:r w:rsidRPr="00B172D5">
              <w:rPr>
                <w:sz w:val="18"/>
                <w:szCs w:val="18"/>
              </w:rPr>
              <w:t>896 166,67</w:t>
            </w:r>
          </w:p>
        </w:tc>
        <w:tc>
          <w:tcPr>
            <w:tcW w:w="1812" w:type="dxa"/>
            <w:noWrap/>
            <w:hideMark/>
          </w:tcPr>
          <w:p w:rsidR="00B172D5" w:rsidRPr="00B172D5" w:rsidRDefault="00B172D5" w:rsidP="00B172D5">
            <w:pPr>
              <w:ind w:hanging="147"/>
              <w:jc w:val="right"/>
              <w:rPr>
                <w:sz w:val="18"/>
                <w:szCs w:val="18"/>
              </w:rPr>
            </w:pPr>
            <w:r w:rsidRPr="00B172D5">
              <w:rPr>
                <w:sz w:val="18"/>
                <w:szCs w:val="18"/>
              </w:rPr>
              <w:t>4 475 748,43</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734 1 14 02050 10 0000 410</w:t>
            </w:r>
          </w:p>
        </w:tc>
        <w:tc>
          <w:tcPr>
            <w:tcW w:w="1600" w:type="dxa"/>
            <w:noWrap/>
            <w:hideMark/>
          </w:tcPr>
          <w:p w:rsidR="00B172D5" w:rsidRPr="00B172D5" w:rsidRDefault="00B172D5" w:rsidP="00B172D5">
            <w:pPr>
              <w:ind w:hanging="147"/>
              <w:jc w:val="right"/>
              <w:rPr>
                <w:sz w:val="18"/>
                <w:szCs w:val="18"/>
              </w:rPr>
            </w:pPr>
            <w:r w:rsidRPr="00B172D5">
              <w:rPr>
                <w:sz w:val="18"/>
                <w:szCs w:val="18"/>
              </w:rPr>
              <w:t>5 371 915,10</w:t>
            </w:r>
          </w:p>
        </w:tc>
        <w:tc>
          <w:tcPr>
            <w:tcW w:w="1600" w:type="dxa"/>
            <w:noWrap/>
            <w:hideMark/>
          </w:tcPr>
          <w:p w:rsidR="00B172D5" w:rsidRPr="00B172D5" w:rsidRDefault="00B172D5" w:rsidP="00B172D5">
            <w:pPr>
              <w:ind w:hanging="147"/>
              <w:jc w:val="right"/>
              <w:rPr>
                <w:sz w:val="18"/>
                <w:szCs w:val="18"/>
              </w:rPr>
            </w:pPr>
            <w:r w:rsidRPr="00B172D5">
              <w:rPr>
                <w:sz w:val="18"/>
                <w:szCs w:val="18"/>
              </w:rPr>
              <w:t>896 166,67</w:t>
            </w:r>
          </w:p>
        </w:tc>
        <w:tc>
          <w:tcPr>
            <w:tcW w:w="1812" w:type="dxa"/>
            <w:noWrap/>
            <w:hideMark/>
          </w:tcPr>
          <w:p w:rsidR="00B172D5" w:rsidRPr="00B172D5" w:rsidRDefault="00B172D5" w:rsidP="00B172D5">
            <w:pPr>
              <w:ind w:hanging="147"/>
              <w:jc w:val="right"/>
              <w:rPr>
                <w:sz w:val="18"/>
                <w:szCs w:val="18"/>
              </w:rPr>
            </w:pPr>
            <w:r w:rsidRPr="00B172D5">
              <w:rPr>
                <w:sz w:val="18"/>
                <w:szCs w:val="18"/>
              </w:rPr>
              <w:t>4 475 748,43</w:t>
            </w:r>
          </w:p>
        </w:tc>
      </w:tr>
      <w:tr w:rsidR="00B172D5" w:rsidRPr="00B172D5" w:rsidTr="00B172D5">
        <w:trPr>
          <w:trHeight w:val="1032"/>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734 1 14 02053 10 0000 410</w:t>
            </w:r>
          </w:p>
        </w:tc>
        <w:tc>
          <w:tcPr>
            <w:tcW w:w="1600" w:type="dxa"/>
            <w:noWrap/>
            <w:hideMark/>
          </w:tcPr>
          <w:p w:rsidR="00B172D5" w:rsidRPr="00B172D5" w:rsidRDefault="00B172D5" w:rsidP="00B172D5">
            <w:pPr>
              <w:ind w:hanging="147"/>
              <w:jc w:val="right"/>
              <w:rPr>
                <w:sz w:val="18"/>
                <w:szCs w:val="18"/>
              </w:rPr>
            </w:pPr>
            <w:r w:rsidRPr="00B172D5">
              <w:rPr>
                <w:sz w:val="18"/>
                <w:szCs w:val="18"/>
              </w:rPr>
              <w:t>5 371 915,10</w:t>
            </w:r>
          </w:p>
        </w:tc>
        <w:tc>
          <w:tcPr>
            <w:tcW w:w="1600" w:type="dxa"/>
            <w:noWrap/>
            <w:hideMark/>
          </w:tcPr>
          <w:p w:rsidR="00B172D5" w:rsidRPr="00B172D5" w:rsidRDefault="00B172D5" w:rsidP="00B172D5">
            <w:pPr>
              <w:ind w:hanging="147"/>
              <w:jc w:val="right"/>
              <w:rPr>
                <w:sz w:val="18"/>
                <w:szCs w:val="18"/>
              </w:rPr>
            </w:pPr>
            <w:r w:rsidRPr="00B172D5">
              <w:rPr>
                <w:sz w:val="18"/>
                <w:szCs w:val="18"/>
              </w:rPr>
              <w:t>896 166,67</w:t>
            </w:r>
          </w:p>
        </w:tc>
        <w:tc>
          <w:tcPr>
            <w:tcW w:w="1812" w:type="dxa"/>
            <w:noWrap/>
            <w:hideMark/>
          </w:tcPr>
          <w:p w:rsidR="00B172D5" w:rsidRPr="00B172D5" w:rsidRDefault="00B172D5" w:rsidP="00B172D5">
            <w:pPr>
              <w:ind w:hanging="147"/>
              <w:jc w:val="right"/>
              <w:rPr>
                <w:sz w:val="18"/>
                <w:szCs w:val="18"/>
              </w:rPr>
            </w:pPr>
            <w:r w:rsidRPr="00B172D5">
              <w:rPr>
                <w:sz w:val="18"/>
                <w:szCs w:val="18"/>
              </w:rPr>
              <w:t>4 475 748,43</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продажи земельных участков, находящихся в государственной 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734 1 14 06000 00 0000 430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3 630 893,82</w:t>
            </w:r>
          </w:p>
        </w:tc>
        <w:tc>
          <w:tcPr>
            <w:tcW w:w="1600" w:type="dxa"/>
            <w:noWrap/>
            <w:hideMark/>
          </w:tcPr>
          <w:p w:rsidR="00B172D5" w:rsidRPr="00B172D5" w:rsidRDefault="00B172D5" w:rsidP="00B172D5">
            <w:pPr>
              <w:ind w:hanging="147"/>
              <w:jc w:val="right"/>
              <w:rPr>
                <w:sz w:val="18"/>
                <w:szCs w:val="18"/>
              </w:rPr>
            </w:pPr>
            <w:r w:rsidRPr="00B172D5">
              <w:rPr>
                <w:sz w:val="18"/>
                <w:szCs w:val="18"/>
              </w:rPr>
              <w:t>256 147,89</w:t>
            </w:r>
          </w:p>
        </w:tc>
        <w:tc>
          <w:tcPr>
            <w:tcW w:w="1812" w:type="dxa"/>
            <w:noWrap/>
            <w:hideMark/>
          </w:tcPr>
          <w:p w:rsidR="00B172D5" w:rsidRPr="00B172D5" w:rsidRDefault="00B172D5" w:rsidP="00B172D5">
            <w:pPr>
              <w:ind w:hanging="147"/>
              <w:jc w:val="right"/>
              <w:rPr>
                <w:sz w:val="18"/>
                <w:szCs w:val="18"/>
              </w:rPr>
            </w:pPr>
            <w:r w:rsidRPr="00B172D5">
              <w:rPr>
                <w:sz w:val="18"/>
                <w:szCs w:val="18"/>
              </w:rPr>
              <w:t>3 374 745,93</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734 1 14 06020 00 0000 430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3 630 893,82</w:t>
            </w:r>
          </w:p>
        </w:tc>
        <w:tc>
          <w:tcPr>
            <w:tcW w:w="1600" w:type="dxa"/>
            <w:noWrap/>
            <w:hideMark/>
          </w:tcPr>
          <w:p w:rsidR="00B172D5" w:rsidRPr="00B172D5" w:rsidRDefault="00B172D5" w:rsidP="00B172D5">
            <w:pPr>
              <w:ind w:hanging="147"/>
              <w:jc w:val="right"/>
              <w:rPr>
                <w:sz w:val="18"/>
                <w:szCs w:val="18"/>
              </w:rPr>
            </w:pPr>
            <w:r w:rsidRPr="00B172D5">
              <w:rPr>
                <w:sz w:val="18"/>
                <w:szCs w:val="18"/>
              </w:rPr>
              <w:t>256 147,89</w:t>
            </w:r>
          </w:p>
        </w:tc>
        <w:tc>
          <w:tcPr>
            <w:tcW w:w="1812" w:type="dxa"/>
            <w:noWrap/>
            <w:hideMark/>
          </w:tcPr>
          <w:p w:rsidR="00B172D5" w:rsidRPr="00B172D5" w:rsidRDefault="00B172D5" w:rsidP="00B172D5">
            <w:pPr>
              <w:ind w:hanging="147"/>
              <w:jc w:val="right"/>
              <w:rPr>
                <w:sz w:val="18"/>
                <w:szCs w:val="18"/>
              </w:rPr>
            </w:pPr>
            <w:r w:rsidRPr="00B172D5">
              <w:rPr>
                <w:sz w:val="18"/>
                <w:szCs w:val="18"/>
              </w:rPr>
              <w:t>3 374 745,93</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734 1 14 06025 10 0000 430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3 630 893,82</w:t>
            </w:r>
          </w:p>
        </w:tc>
        <w:tc>
          <w:tcPr>
            <w:tcW w:w="1600" w:type="dxa"/>
            <w:noWrap/>
            <w:hideMark/>
          </w:tcPr>
          <w:p w:rsidR="00B172D5" w:rsidRPr="00B172D5" w:rsidRDefault="00B172D5" w:rsidP="00B172D5">
            <w:pPr>
              <w:ind w:hanging="147"/>
              <w:jc w:val="right"/>
              <w:rPr>
                <w:sz w:val="18"/>
                <w:szCs w:val="18"/>
              </w:rPr>
            </w:pPr>
            <w:r w:rsidRPr="00B172D5">
              <w:rPr>
                <w:sz w:val="18"/>
                <w:szCs w:val="18"/>
              </w:rPr>
              <w:t>256 147,89</w:t>
            </w:r>
          </w:p>
        </w:tc>
        <w:tc>
          <w:tcPr>
            <w:tcW w:w="1812" w:type="dxa"/>
            <w:noWrap/>
            <w:hideMark/>
          </w:tcPr>
          <w:p w:rsidR="00B172D5" w:rsidRPr="00B172D5" w:rsidRDefault="00B172D5" w:rsidP="00B172D5">
            <w:pPr>
              <w:ind w:hanging="147"/>
              <w:jc w:val="right"/>
              <w:rPr>
                <w:sz w:val="18"/>
                <w:szCs w:val="18"/>
              </w:rPr>
            </w:pPr>
            <w:r w:rsidRPr="00B172D5">
              <w:rPr>
                <w:sz w:val="18"/>
                <w:szCs w:val="18"/>
              </w:rPr>
              <w:t>3 374 745,93</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734 1 14 06300 00 0000 430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734 1 14 06320 00 0000 430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734 1 14 06325 10 0000 430</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600" w:type="dxa"/>
            <w:noWrap/>
            <w:hideMark/>
          </w:tcPr>
          <w:p w:rsidR="00B172D5" w:rsidRPr="00B172D5" w:rsidRDefault="00B172D5" w:rsidP="00B172D5">
            <w:pPr>
              <w:ind w:hanging="147"/>
              <w:jc w:val="right"/>
              <w:rPr>
                <w:sz w:val="18"/>
                <w:szCs w:val="18"/>
              </w:rPr>
            </w:pPr>
            <w:r w:rsidRPr="00B172D5">
              <w:rPr>
                <w:sz w:val="18"/>
                <w:szCs w:val="18"/>
              </w:rPr>
              <w:t>935 749,41</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ШТРАФЫ, САНКЦИИ, ВОЗМЕЩЕНИЕ УЩЕРБА</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418 510,45</w:t>
            </w:r>
          </w:p>
        </w:tc>
        <w:tc>
          <w:tcPr>
            <w:tcW w:w="1600" w:type="dxa"/>
            <w:noWrap/>
            <w:hideMark/>
          </w:tcPr>
          <w:p w:rsidR="00B172D5" w:rsidRPr="00B172D5" w:rsidRDefault="00B172D5" w:rsidP="00B172D5">
            <w:pPr>
              <w:ind w:hanging="147"/>
              <w:jc w:val="right"/>
              <w:rPr>
                <w:sz w:val="18"/>
                <w:szCs w:val="18"/>
              </w:rPr>
            </w:pPr>
            <w:r w:rsidRPr="00B172D5">
              <w:rPr>
                <w:sz w:val="18"/>
                <w:szCs w:val="18"/>
              </w:rPr>
              <w:t>479 790,63</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734 1 16 02000 02 0000 140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14 930,75</w:t>
            </w:r>
          </w:p>
        </w:tc>
        <w:tc>
          <w:tcPr>
            <w:tcW w:w="1600" w:type="dxa"/>
            <w:noWrap/>
            <w:hideMark/>
          </w:tcPr>
          <w:p w:rsidR="00B172D5" w:rsidRPr="00B172D5" w:rsidRDefault="00B172D5" w:rsidP="00B172D5">
            <w:pPr>
              <w:ind w:hanging="147"/>
              <w:jc w:val="right"/>
              <w:rPr>
                <w:sz w:val="18"/>
                <w:szCs w:val="18"/>
              </w:rPr>
            </w:pPr>
            <w:r w:rsidRPr="00B172D5">
              <w:rPr>
                <w:sz w:val="18"/>
                <w:szCs w:val="18"/>
              </w:rPr>
              <w:t>15 930,75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734 1 16 02020 02 0000 140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14 930,75</w:t>
            </w:r>
          </w:p>
        </w:tc>
        <w:tc>
          <w:tcPr>
            <w:tcW w:w="1600" w:type="dxa"/>
            <w:noWrap/>
            <w:hideMark/>
          </w:tcPr>
          <w:p w:rsidR="00B172D5" w:rsidRPr="00B172D5" w:rsidRDefault="00B172D5" w:rsidP="00B172D5">
            <w:pPr>
              <w:ind w:hanging="147"/>
              <w:jc w:val="right"/>
              <w:rPr>
                <w:sz w:val="18"/>
                <w:szCs w:val="18"/>
              </w:rPr>
            </w:pPr>
            <w:r w:rsidRPr="00B172D5">
              <w:rPr>
                <w:sz w:val="18"/>
                <w:szCs w:val="18"/>
              </w:rPr>
              <w:t>15 930,75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734 1 16 07000 00 0000 140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403 579,70</w:t>
            </w:r>
          </w:p>
        </w:tc>
        <w:tc>
          <w:tcPr>
            <w:tcW w:w="1600" w:type="dxa"/>
            <w:noWrap/>
            <w:hideMark/>
          </w:tcPr>
          <w:p w:rsidR="00B172D5" w:rsidRPr="00B172D5" w:rsidRDefault="00B172D5" w:rsidP="00B172D5">
            <w:pPr>
              <w:ind w:hanging="147"/>
              <w:jc w:val="right"/>
              <w:rPr>
                <w:sz w:val="18"/>
                <w:szCs w:val="18"/>
              </w:rPr>
            </w:pPr>
            <w:r w:rsidRPr="00B172D5">
              <w:rPr>
                <w:sz w:val="18"/>
                <w:szCs w:val="18"/>
              </w:rPr>
              <w:t>463 859,88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734 1 16 07010 00 0000 140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403 579,70</w:t>
            </w:r>
          </w:p>
        </w:tc>
        <w:tc>
          <w:tcPr>
            <w:tcW w:w="1600" w:type="dxa"/>
            <w:noWrap/>
            <w:hideMark/>
          </w:tcPr>
          <w:p w:rsidR="00B172D5" w:rsidRPr="00B172D5" w:rsidRDefault="00B172D5" w:rsidP="00B172D5">
            <w:pPr>
              <w:ind w:hanging="147"/>
              <w:jc w:val="right"/>
              <w:rPr>
                <w:sz w:val="18"/>
                <w:szCs w:val="18"/>
              </w:rPr>
            </w:pPr>
            <w:r w:rsidRPr="00B172D5">
              <w:rPr>
                <w:sz w:val="18"/>
                <w:szCs w:val="18"/>
              </w:rPr>
              <w:t>463 859,88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734 1 16 07010 10 0000 140</w:t>
            </w:r>
          </w:p>
        </w:tc>
        <w:tc>
          <w:tcPr>
            <w:tcW w:w="1600" w:type="dxa"/>
            <w:noWrap/>
            <w:hideMark/>
          </w:tcPr>
          <w:p w:rsidR="00B172D5" w:rsidRPr="00B172D5" w:rsidRDefault="00B172D5" w:rsidP="00B172D5">
            <w:pPr>
              <w:ind w:hanging="147"/>
              <w:jc w:val="right"/>
              <w:rPr>
                <w:sz w:val="18"/>
                <w:szCs w:val="18"/>
              </w:rPr>
            </w:pPr>
            <w:r w:rsidRPr="00B172D5">
              <w:rPr>
                <w:sz w:val="18"/>
                <w:szCs w:val="18"/>
              </w:rPr>
              <w:t>403 579,70</w:t>
            </w:r>
          </w:p>
        </w:tc>
        <w:tc>
          <w:tcPr>
            <w:tcW w:w="1600" w:type="dxa"/>
            <w:noWrap/>
            <w:hideMark/>
          </w:tcPr>
          <w:p w:rsidR="00B172D5" w:rsidRPr="00B172D5" w:rsidRDefault="00B172D5" w:rsidP="00B172D5">
            <w:pPr>
              <w:ind w:hanging="147"/>
              <w:jc w:val="right"/>
              <w:rPr>
                <w:sz w:val="18"/>
                <w:szCs w:val="18"/>
              </w:rPr>
            </w:pPr>
            <w:r w:rsidRPr="00B172D5">
              <w:rPr>
                <w:sz w:val="18"/>
                <w:szCs w:val="18"/>
              </w:rPr>
              <w:t>463 859,88</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НЕНАЛОГОВЫЕ ДОХОДЫ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1 137 779,26</w:t>
            </w:r>
          </w:p>
        </w:tc>
        <w:tc>
          <w:tcPr>
            <w:tcW w:w="1600" w:type="dxa"/>
            <w:noWrap/>
            <w:hideMark/>
          </w:tcPr>
          <w:p w:rsidR="00B172D5" w:rsidRPr="00B172D5" w:rsidRDefault="00B172D5" w:rsidP="00B172D5">
            <w:pPr>
              <w:ind w:hanging="147"/>
              <w:jc w:val="right"/>
              <w:rPr>
                <w:sz w:val="18"/>
                <w:szCs w:val="18"/>
              </w:rPr>
            </w:pPr>
            <w:r w:rsidRPr="00B172D5">
              <w:rPr>
                <w:sz w:val="18"/>
                <w:szCs w:val="18"/>
              </w:rPr>
              <w:t>1 141 750,04</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Невыясненные поступления</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734 1 17 01000 00 0000 180</w:t>
            </w:r>
          </w:p>
        </w:tc>
        <w:tc>
          <w:tcPr>
            <w:tcW w:w="1600" w:type="dxa"/>
            <w:noWrap/>
            <w:hideMark/>
          </w:tcPr>
          <w:p w:rsidR="00B172D5" w:rsidRPr="00B172D5" w:rsidRDefault="00B172D5" w:rsidP="00B172D5">
            <w:pPr>
              <w:ind w:hanging="147"/>
              <w:jc w:val="right"/>
              <w:rPr>
                <w:sz w:val="18"/>
                <w:szCs w:val="18"/>
              </w:rPr>
            </w:pPr>
            <w:r w:rsidRPr="00B172D5">
              <w:rPr>
                <w:sz w:val="18"/>
                <w:szCs w:val="18"/>
              </w:rPr>
              <w:t>14 563,11</w:t>
            </w:r>
          </w:p>
        </w:tc>
        <w:tc>
          <w:tcPr>
            <w:tcW w:w="1600" w:type="dxa"/>
            <w:noWrap/>
            <w:hideMark/>
          </w:tcPr>
          <w:p w:rsidR="00B172D5" w:rsidRPr="00B172D5" w:rsidRDefault="00B172D5" w:rsidP="00B172D5">
            <w:pPr>
              <w:ind w:hanging="147"/>
              <w:jc w:val="right"/>
              <w:rPr>
                <w:sz w:val="18"/>
                <w:szCs w:val="18"/>
              </w:rPr>
            </w:pPr>
            <w:r w:rsidRPr="00B172D5">
              <w:rPr>
                <w:sz w:val="18"/>
                <w:szCs w:val="18"/>
              </w:rPr>
              <w:t>18 533,89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Невыясненные поступления, зачисляемые в бюджеты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734 1 17 01050 10 0000 180</w:t>
            </w:r>
          </w:p>
        </w:tc>
        <w:tc>
          <w:tcPr>
            <w:tcW w:w="1600" w:type="dxa"/>
            <w:noWrap/>
            <w:hideMark/>
          </w:tcPr>
          <w:p w:rsidR="00B172D5" w:rsidRPr="00B172D5" w:rsidRDefault="00B172D5" w:rsidP="00B172D5">
            <w:pPr>
              <w:ind w:hanging="147"/>
              <w:jc w:val="right"/>
              <w:rPr>
                <w:sz w:val="18"/>
                <w:szCs w:val="18"/>
              </w:rPr>
            </w:pPr>
            <w:r w:rsidRPr="00B172D5">
              <w:rPr>
                <w:sz w:val="18"/>
                <w:szCs w:val="18"/>
              </w:rPr>
              <w:t>14 563,11</w:t>
            </w:r>
          </w:p>
        </w:tc>
        <w:tc>
          <w:tcPr>
            <w:tcW w:w="1600" w:type="dxa"/>
            <w:noWrap/>
            <w:hideMark/>
          </w:tcPr>
          <w:p w:rsidR="00B172D5" w:rsidRPr="00B172D5" w:rsidRDefault="00B172D5" w:rsidP="00B172D5">
            <w:pPr>
              <w:ind w:hanging="147"/>
              <w:jc w:val="right"/>
              <w:rPr>
                <w:sz w:val="18"/>
                <w:szCs w:val="18"/>
              </w:rPr>
            </w:pPr>
            <w:r w:rsidRPr="00B172D5">
              <w:rPr>
                <w:sz w:val="18"/>
                <w:szCs w:val="18"/>
              </w:rPr>
              <w:t>18 533,89</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Инициативные платежи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734 1 17 15000 00 0000 150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1 119 818,00</w:t>
            </w:r>
          </w:p>
        </w:tc>
        <w:tc>
          <w:tcPr>
            <w:tcW w:w="1600" w:type="dxa"/>
            <w:noWrap/>
            <w:hideMark/>
          </w:tcPr>
          <w:p w:rsidR="00B172D5" w:rsidRPr="00B172D5" w:rsidRDefault="00B172D5" w:rsidP="00B172D5">
            <w:pPr>
              <w:ind w:hanging="147"/>
              <w:jc w:val="right"/>
              <w:rPr>
                <w:sz w:val="18"/>
                <w:szCs w:val="18"/>
              </w:rPr>
            </w:pPr>
            <w:r w:rsidRPr="00B172D5">
              <w:rPr>
                <w:sz w:val="18"/>
                <w:szCs w:val="18"/>
              </w:rPr>
              <w:t>1 119 818,00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Инициативные платежи, зачисляемые в бюджеты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1 119 818,00</w:t>
            </w:r>
          </w:p>
        </w:tc>
        <w:tc>
          <w:tcPr>
            <w:tcW w:w="1600" w:type="dxa"/>
            <w:noWrap/>
            <w:hideMark/>
          </w:tcPr>
          <w:p w:rsidR="00B172D5" w:rsidRPr="00B172D5" w:rsidRDefault="00B172D5" w:rsidP="00B172D5">
            <w:pPr>
              <w:ind w:hanging="147"/>
              <w:jc w:val="right"/>
              <w:rPr>
                <w:sz w:val="18"/>
                <w:szCs w:val="18"/>
              </w:rPr>
            </w:pPr>
            <w:r w:rsidRPr="00B172D5">
              <w:rPr>
                <w:sz w:val="18"/>
                <w:szCs w:val="18"/>
              </w:rPr>
              <w:t>1 119 818,00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734 1 17 15030 10 0009 150</w:t>
            </w:r>
          </w:p>
        </w:tc>
        <w:tc>
          <w:tcPr>
            <w:tcW w:w="1600" w:type="dxa"/>
            <w:noWrap/>
            <w:hideMark/>
          </w:tcPr>
          <w:p w:rsidR="00B172D5" w:rsidRPr="00B172D5" w:rsidRDefault="00B172D5" w:rsidP="00B172D5">
            <w:pPr>
              <w:ind w:hanging="147"/>
              <w:jc w:val="right"/>
              <w:rPr>
                <w:sz w:val="18"/>
                <w:szCs w:val="18"/>
              </w:rPr>
            </w:pPr>
            <w:r w:rsidRPr="00B172D5">
              <w:rPr>
                <w:sz w:val="18"/>
                <w:szCs w:val="18"/>
              </w:rPr>
              <w:t>231 000,00</w:t>
            </w:r>
          </w:p>
        </w:tc>
        <w:tc>
          <w:tcPr>
            <w:tcW w:w="1600" w:type="dxa"/>
            <w:noWrap/>
            <w:hideMark/>
          </w:tcPr>
          <w:p w:rsidR="00B172D5" w:rsidRPr="00B172D5" w:rsidRDefault="00B172D5" w:rsidP="00B172D5">
            <w:pPr>
              <w:ind w:hanging="147"/>
              <w:jc w:val="right"/>
              <w:rPr>
                <w:sz w:val="18"/>
                <w:szCs w:val="18"/>
              </w:rPr>
            </w:pPr>
            <w:r w:rsidRPr="00B172D5">
              <w:rPr>
                <w:sz w:val="18"/>
                <w:szCs w:val="18"/>
              </w:rPr>
              <w:t>231 000,00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734 1 17 15030 10 0010 150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734 1 17 15030 10 0011 150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734 1 17 15030 10 0012 150</w:t>
            </w:r>
          </w:p>
        </w:tc>
        <w:tc>
          <w:tcPr>
            <w:tcW w:w="1600" w:type="dxa"/>
            <w:noWrap/>
            <w:hideMark/>
          </w:tcPr>
          <w:p w:rsidR="00B172D5" w:rsidRPr="00B172D5" w:rsidRDefault="00B172D5" w:rsidP="00B172D5">
            <w:pPr>
              <w:ind w:hanging="147"/>
              <w:jc w:val="right"/>
              <w:rPr>
                <w:sz w:val="18"/>
                <w:szCs w:val="18"/>
              </w:rPr>
            </w:pPr>
            <w:r w:rsidRPr="00B172D5">
              <w:rPr>
                <w:sz w:val="18"/>
                <w:szCs w:val="18"/>
              </w:rPr>
              <w:t>222 218,00</w:t>
            </w:r>
          </w:p>
        </w:tc>
        <w:tc>
          <w:tcPr>
            <w:tcW w:w="1600" w:type="dxa"/>
            <w:noWrap/>
            <w:hideMark/>
          </w:tcPr>
          <w:p w:rsidR="00B172D5" w:rsidRPr="00B172D5" w:rsidRDefault="00B172D5" w:rsidP="00B172D5">
            <w:pPr>
              <w:ind w:hanging="147"/>
              <w:jc w:val="right"/>
              <w:rPr>
                <w:sz w:val="18"/>
                <w:szCs w:val="18"/>
              </w:rPr>
            </w:pPr>
            <w:r w:rsidRPr="00B172D5">
              <w:rPr>
                <w:sz w:val="18"/>
                <w:szCs w:val="18"/>
              </w:rPr>
              <w:t>222 218,00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734 1 17 15030 10 0013 150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600" w:type="dxa"/>
            <w:noWrap/>
            <w:hideMark/>
          </w:tcPr>
          <w:p w:rsidR="00B172D5" w:rsidRPr="00B172D5" w:rsidRDefault="00B172D5" w:rsidP="00B172D5">
            <w:pPr>
              <w:ind w:hanging="147"/>
              <w:jc w:val="right"/>
              <w:rPr>
                <w:sz w:val="18"/>
                <w:szCs w:val="18"/>
              </w:rPr>
            </w:pPr>
            <w:r w:rsidRPr="00B172D5">
              <w:rPr>
                <w:sz w:val="18"/>
                <w:szCs w:val="18"/>
              </w:rPr>
              <w:t>222 200,00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734 1 17 16000 00 0000 180</w:t>
            </w:r>
          </w:p>
        </w:tc>
        <w:tc>
          <w:tcPr>
            <w:tcW w:w="1600" w:type="dxa"/>
            <w:noWrap/>
            <w:hideMark/>
          </w:tcPr>
          <w:p w:rsidR="00B172D5" w:rsidRPr="00B172D5" w:rsidRDefault="00B172D5" w:rsidP="00B172D5">
            <w:pPr>
              <w:ind w:hanging="147"/>
              <w:jc w:val="right"/>
              <w:rPr>
                <w:sz w:val="18"/>
                <w:szCs w:val="18"/>
              </w:rPr>
            </w:pPr>
            <w:r w:rsidRPr="00B172D5">
              <w:rPr>
                <w:sz w:val="18"/>
                <w:szCs w:val="18"/>
              </w:rPr>
              <w:t>3 398,15</w:t>
            </w:r>
          </w:p>
        </w:tc>
        <w:tc>
          <w:tcPr>
            <w:tcW w:w="1600" w:type="dxa"/>
            <w:noWrap/>
            <w:hideMark/>
          </w:tcPr>
          <w:p w:rsidR="00B172D5" w:rsidRPr="00B172D5" w:rsidRDefault="00B172D5" w:rsidP="00B172D5">
            <w:pPr>
              <w:ind w:hanging="147"/>
              <w:jc w:val="right"/>
              <w:rPr>
                <w:sz w:val="18"/>
                <w:szCs w:val="18"/>
              </w:rPr>
            </w:pPr>
            <w:r w:rsidRPr="00B172D5">
              <w:rPr>
                <w:sz w:val="18"/>
                <w:szCs w:val="18"/>
              </w:rPr>
              <w:t>3 398,15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734 1 17 16000 10 0000 180</w:t>
            </w:r>
          </w:p>
        </w:tc>
        <w:tc>
          <w:tcPr>
            <w:tcW w:w="1600" w:type="dxa"/>
            <w:noWrap/>
            <w:hideMark/>
          </w:tcPr>
          <w:p w:rsidR="00B172D5" w:rsidRPr="00B172D5" w:rsidRDefault="00B172D5" w:rsidP="00B172D5">
            <w:pPr>
              <w:ind w:hanging="147"/>
              <w:jc w:val="right"/>
              <w:rPr>
                <w:sz w:val="18"/>
                <w:szCs w:val="18"/>
              </w:rPr>
            </w:pPr>
            <w:r w:rsidRPr="00B172D5">
              <w:rPr>
                <w:sz w:val="18"/>
                <w:szCs w:val="18"/>
              </w:rPr>
              <w:t>3 398,15</w:t>
            </w:r>
          </w:p>
        </w:tc>
        <w:tc>
          <w:tcPr>
            <w:tcW w:w="1600" w:type="dxa"/>
            <w:noWrap/>
            <w:hideMark/>
          </w:tcPr>
          <w:p w:rsidR="00B172D5" w:rsidRPr="00B172D5" w:rsidRDefault="00B172D5" w:rsidP="00B172D5">
            <w:pPr>
              <w:ind w:hanging="147"/>
              <w:jc w:val="right"/>
              <w:rPr>
                <w:sz w:val="18"/>
                <w:szCs w:val="18"/>
              </w:rPr>
            </w:pPr>
            <w:r w:rsidRPr="00B172D5">
              <w:rPr>
                <w:sz w:val="18"/>
                <w:szCs w:val="18"/>
              </w:rPr>
              <w:t>3 398,15</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БЕЗВОЗМЕЗДНЫЕ ПОСТУПЛЕНИЯ</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734 2 00 00000 00 0000 000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701 548 944,38</w:t>
            </w:r>
          </w:p>
        </w:tc>
        <w:tc>
          <w:tcPr>
            <w:tcW w:w="1600" w:type="dxa"/>
            <w:noWrap/>
            <w:hideMark/>
          </w:tcPr>
          <w:p w:rsidR="00B172D5" w:rsidRPr="00B172D5" w:rsidRDefault="00B172D5" w:rsidP="00B172D5">
            <w:pPr>
              <w:ind w:hanging="147"/>
              <w:jc w:val="right"/>
              <w:rPr>
                <w:sz w:val="18"/>
                <w:szCs w:val="18"/>
              </w:rPr>
            </w:pPr>
            <w:r w:rsidRPr="00B172D5">
              <w:rPr>
                <w:sz w:val="18"/>
                <w:szCs w:val="18"/>
              </w:rPr>
              <w:t>684 805 733,05</w:t>
            </w:r>
          </w:p>
        </w:tc>
        <w:tc>
          <w:tcPr>
            <w:tcW w:w="1812" w:type="dxa"/>
            <w:noWrap/>
            <w:hideMark/>
          </w:tcPr>
          <w:p w:rsidR="00B172D5" w:rsidRPr="00B172D5" w:rsidRDefault="00B172D5" w:rsidP="00B172D5">
            <w:pPr>
              <w:ind w:hanging="147"/>
              <w:jc w:val="right"/>
              <w:rPr>
                <w:sz w:val="18"/>
                <w:szCs w:val="18"/>
              </w:rPr>
            </w:pPr>
            <w:r w:rsidRPr="00B172D5">
              <w:rPr>
                <w:sz w:val="18"/>
                <w:szCs w:val="18"/>
              </w:rPr>
              <w:t>16 743 211,33</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БЕЗВОЗМЕЗДНЫЕ ПОСТУПЛЕНИЯ ОТ ДРУГИХ БЮДЖЕТОВ БЮДЖЕТНОЙ СИСТЕМЫ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700 564 812,38</w:t>
            </w:r>
          </w:p>
        </w:tc>
        <w:tc>
          <w:tcPr>
            <w:tcW w:w="1600" w:type="dxa"/>
            <w:noWrap/>
            <w:hideMark/>
          </w:tcPr>
          <w:p w:rsidR="00B172D5" w:rsidRPr="00B172D5" w:rsidRDefault="00B172D5" w:rsidP="00B172D5">
            <w:pPr>
              <w:ind w:hanging="147"/>
              <w:jc w:val="right"/>
              <w:rPr>
                <w:sz w:val="18"/>
                <w:szCs w:val="18"/>
              </w:rPr>
            </w:pPr>
            <w:r w:rsidRPr="00B172D5">
              <w:rPr>
                <w:sz w:val="18"/>
                <w:szCs w:val="18"/>
              </w:rPr>
              <w:t>683 821 601,05</w:t>
            </w:r>
          </w:p>
        </w:tc>
        <w:tc>
          <w:tcPr>
            <w:tcW w:w="1812" w:type="dxa"/>
            <w:noWrap/>
            <w:hideMark/>
          </w:tcPr>
          <w:p w:rsidR="00B172D5" w:rsidRPr="00B172D5" w:rsidRDefault="00B172D5" w:rsidP="00B172D5">
            <w:pPr>
              <w:ind w:hanging="147"/>
              <w:jc w:val="right"/>
              <w:rPr>
                <w:sz w:val="18"/>
                <w:szCs w:val="18"/>
              </w:rPr>
            </w:pPr>
            <w:r w:rsidRPr="00B172D5">
              <w:rPr>
                <w:sz w:val="18"/>
                <w:szCs w:val="18"/>
              </w:rPr>
              <w:t>16 743 211,33</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Дотации бюджетам бюджетной системы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734 2 02 10000 00 0000 150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734 2 02 16001 00 0000 150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Дотации бюджетам сельских поселений на выравнивание бюджетной обеспеченности из бюджетов муниципальных районов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734 2 02 16001 10 0000 150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600" w:type="dxa"/>
            <w:noWrap/>
            <w:hideMark/>
          </w:tcPr>
          <w:p w:rsidR="00B172D5" w:rsidRPr="00B172D5" w:rsidRDefault="00B172D5" w:rsidP="00B172D5">
            <w:pPr>
              <w:ind w:hanging="147"/>
              <w:jc w:val="right"/>
              <w:rPr>
                <w:sz w:val="18"/>
                <w:szCs w:val="18"/>
              </w:rPr>
            </w:pPr>
            <w:r w:rsidRPr="00B172D5">
              <w:rPr>
                <w:sz w:val="18"/>
                <w:szCs w:val="18"/>
              </w:rPr>
              <w:t>84 284 980,00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бюджетной системы Российской Федерации (межбюджетные субсидии)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734 2 02 20000 00 0000 150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604 091 417,40</w:t>
            </w:r>
          </w:p>
        </w:tc>
        <w:tc>
          <w:tcPr>
            <w:tcW w:w="1600" w:type="dxa"/>
            <w:noWrap/>
            <w:hideMark/>
          </w:tcPr>
          <w:p w:rsidR="00B172D5" w:rsidRPr="00B172D5" w:rsidRDefault="00B172D5" w:rsidP="00B172D5">
            <w:pPr>
              <w:ind w:hanging="147"/>
              <w:jc w:val="right"/>
              <w:rPr>
                <w:sz w:val="18"/>
                <w:szCs w:val="18"/>
              </w:rPr>
            </w:pPr>
            <w:r w:rsidRPr="00B172D5">
              <w:rPr>
                <w:sz w:val="18"/>
                <w:szCs w:val="18"/>
              </w:rPr>
              <w:t>587 387 392,07</w:t>
            </w:r>
          </w:p>
        </w:tc>
        <w:tc>
          <w:tcPr>
            <w:tcW w:w="1812" w:type="dxa"/>
            <w:noWrap/>
            <w:hideMark/>
          </w:tcPr>
          <w:p w:rsidR="00B172D5" w:rsidRPr="00B172D5" w:rsidRDefault="00B172D5" w:rsidP="00B172D5">
            <w:pPr>
              <w:ind w:hanging="147"/>
              <w:jc w:val="right"/>
              <w:rPr>
                <w:sz w:val="18"/>
                <w:szCs w:val="18"/>
              </w:rPr>
            </w:pPr>
            <w:r w:rsidRPr="00B172D5">
              <w:rPr>
                <w:sz w:val="18"/>
                <w:szCs w:val="18"/>
              </w:rPr>
              <w:t>16 704 025,33</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на развитие транспортной инфраструктуры на сельских территориях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734 2 02 25372 00 0000 150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180 708 500,00</w:t>
            </w:r>
          </w:p>
        </w:tc>
        <w:tc>
          <w:tcPr>
            <w:tcW w:w="1600" w:type="dxa"/>
            <w:noWrap/>
            <w:hideMark/>
          </w:tcPr>
          <w:p w:rsidR="00B172D5" w:rsidRPr="00B172D5" w:rsidRDefault="00B172D5" w:rsidP="00B172D5">
            <w:pPr>
              <w:ind w:hanging="147"/>
              <w:jc w:val="right"/>
              <w:rPr>
                <w:sz w:val="18"/>
                <w:szCs w:val="18"/>
              </w:rPr>
            </w:pPr>
            <w:r w:rsidRPr="00B172D5">
              <w:rPr>
                <w:sz w:val="18"/>
                <w:szCs w:val="18"/>
              </w:rPr>
              <w:t>180 708 500,00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сельских поселений на развитие транспортной инфраструктуры на сельских территориях</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734 2 02 25372 10 0000 150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180 708 500,00</w:t>
            </w:r>
          </w:p>
        </w:tc>
        <w:tc>
          <w:tcPr>
            <w:tcW w:w="1600" w:type="dxa"/>
            <w:noWrap/>
            <w:hideMark/>
          </w:tcPr>
          <w:p w:rsidR="00B172D5" w:rsidRPr="00B172D5" w:rsidRDefault="00B172D5" w:rsidP="00B172D5">
            <w:pPr>
              <w:ind w:hanging="147"/>
              <w:jc w:val="right"/>
              <w:rPr>
                <w:sz w:val="18"/>
                <w:szCs w:val="18"/>
              </w:rPr>
            </w:pPr>
            <w:r w:rsidRPr="00B172D5">
              <w:rPr>
                <w:sz w:val="18"/>
                <w:szCs w:val="18"/>
              </w:rPr>
              <w:t>180 708 500,00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на реализацию программ формирования современной городской среды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734 2 02 25555 00 0000 150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10 527 800,00</w:t>
            </w:r>
          </w:p>
        </w:tc>
        <w:tc>
          <w:tcPr>
            <w:tcW w:w="1600" w:type="dxa"/>
            <w:noWrap/>
            <w:hideMark/>
          </w:tcPr>
          <w:p w:rsidR="00B172D5" w:rsidRPr="00B172D5" w:rsidRDefault="00B172D5" w:rsidP="00B172D5">
            <w:pPr>
              <w:ind w:hanging="147"/>
              <w:jc w:val="right"/>
              <w:rPr>
                <w:sz w:val="18"/>
                <w:szCs w:val="18"/>
              </w:rPr>
            </w:pPr>
            <w:r w:rsidRPr="00B172D5">
              <w:rPr>
                <w:sz w:val="18"/>
                <w:szCs w:val="18"/>
              </w:rPr>
              <w:t>10 527 800,00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сельских поселений на реализацию программ формирования современной городской среды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734 2 02 25555 10 0000 150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10 527 800,00</w:t>
            </w:r>
          </w:p>
        </w:tc>
        <w:tc>
          <w:tcPr>
            <w:tcW w:w="1600" w:type="dxa"/>
            <w:noWrap/>
            <w:hideMark/>
          </w:tcPr>
          <w:p w:rsidR="00B172D5" w:rsidRPr="00B172D5" w:rsidRDefault="00B172D5" w:rsidP="00B172D5">
            <w:pPr>
              <w:ind w:hanging="147"/>
              <w:jc w:val="right"/>
              <w:rPr>
                <w:sz w:val="18"/>
                <w:szCs w:val="18"/>
              </w:rPr>
            </w:pPr>
            <w:r w:rsidRPr="00B172D5">
              <w:rPr>
                <w:sz w:val="18"/>
                <w:szCs w:val="18"/>
              </w:rPr>
              <w:t>10 527 800,00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Субсидии бюджетам на обеспечение комплексного развития сельских территорий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734 2 02 25576 00 0000 150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334 507 080,41</w:t>
            </w:r>
          </w:p>
        </w:tc>
        <w:tc>
          <w:tcPr>
            <w:tcW w:w="1600" w:type="dxa"/>
            <w:noWrap/>
            <w:hideMark/>
          </w:tcPr>
          <w:p w:rsidR="00B172D5" w:rsidRPr="00B172D5" w:rsidRDefault="00B172D5" w:rsidP="00B172D5">
            <w:pPr>
              <w:ind w:hanging="147"/>
              <w:jc w:val="right"/>
              <w:rPr>
                <w:sz w:val="18"/>
                <w:szCs w:val="18"/>
              </w:rPr>
            </w:pPr>
            <w:r w:rsidRPr="00B172D5">
              <w:rPr>
                <w:sz w:val="18"/>
                <w:szCs w:val="18"/>
              </w:rPr>
              <w:t>317 837 711,13</w:t>
            </w:r>
          </w:p>
        </w:tc>
        <w:tc>
          <w:tcPr>
            <w:tcW w:w="1812" w:type="dxa"/>
            <w:noWrap/>
            <w:hideMark/>
          </w:tcPr>
          <w:p w:rsidR="00B172D5" w:rsidRPr="00B172D5" w:rsidRDefault="00B172D5" w:rsidP="00B172D5">
            <w:pPr>
              <w:ind w:hanging="147"/>
              <w:jc w:val="right"/>
              <w:rPr>
                <w:sz w:val="18"/>
                <w:szCs w:val="18"/>
              </w:rPr>
            </w:pPr>
            <w:r w:rsidRPr="00B172D5">
              <w:rPr>
                <w:sz w:val="18"/>
                <w:szCs w:val="18"/>
              </w:rPr>
              <w:t>16 669 369,28</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Субсидии бюджетам сельских поселений на обеспечение комплексного развития сельских территорий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734 2 02 25576 10 0000 150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334 507 080,41</w:t>
            </w:r>
          </w:p>
        </w:tc>
        <w:tc>
          <w:tcPr>
            <w:tcW w:w="1600" w:type="dxa"/>
            <w:noWrap/>
            <w:hideMark/>
          </w:tcPr>
          <w:p w:rsidR="00B172D5" w:rsidRPr="00B172D5" w:rsidRDefault="00B172D5" w:rsidP="00B172D5">
            <w:pPr>
              <w:ind w:hanging="147"/>
              <w:jc w:val="right"/>
              <w:rPr>
                <w:sz w:val="18"/>
                <w:szCs w:val="18"/>
              </w:rPr>
            </w:pPr>
            <w:r w:rsidRPr="00B172D5">
              <w:rPr>
                <w:sz w:val="18"/>
                <w:szCs w:val="18"/>
              </w:rPr>
              <w:t>317 837 711,13</w:t>
            </w:r>
          </w:p>
        </w:tc>
        <w:tc>
          <w:tcPr>
            <w:tcW w:w="1812" w:type="dxa"/>
            <w:noWrap/>
            <w:hideMark/>
          </w:tcPr>
          <w:p w:rsidR="00B172D5" w:rsidRPr="00B172D5" w:rsidRDefault="00B172D5" w:rsidP="00B172D5">
            <w:pPr>
              <w:ind w:hanging="147"/>
              <w:jc w:val="right"/>
              <w:rPr>
                <w:sz w:val="18"/>
                <w:szCs w:val="18"/>
              </w:rPr>
            </w:pPr>
            <w:r w:rsidRPr="00B172D5">
              <w:rPr>
                <w:sz w:val="18"/>
                <w:szCs w:val="18"/>
              </w:rPr>
              <w:t>16 669 369,28</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субсидии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734 2 02 29999 00 0000 150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78 348 036,99</w:t>
            </w:r>
          </w:p>
        </w:tc>
        <w:tc>
          <w:tcPr>
            <w:tcW w:w="1600" w:type="dxa"/>
            <w:noWrap/>
            <w:hideMark/>
          </w:tcPr>
          <w:p w:rsidR="00B172D5" w:rsidRPr="00B172D5" w:rsidRDefault="00B172D5" w:rsidP="00B172D5">
            <w:pPr>
              <w:ind w:hanging="147"/>
              <w:jc w:val="right"/>
              <w:rPr>
                <w:sz w:val="18"/>
                <w:szCs w:val="18"/>
              </w:rPr>
            </w:pPr>
            <w:r w:rsidRPr="00B172D5">
              <w:rPr>
                <w:sz w:val="18"/>
                <w:szCs w:val="18"/>
              </w:rPr>
              <w:t>78 313 380,94</w:t>
            </w:r>
          </w:p>
        </w:tc>
        <w:tc>
          <w:tcPr>
            <w:tcW w:w="1812" w:type="dxa"/>
            <w:noWrap/>
            <w:hideMark/>
          </w:tcPr>
          <w:p w:rsidR="00B172D5" w:rsidRPr="00B172D5" w:rsidRDefault="00B172D5" w:rsidP="00B172D5">
            <w:pPr>
              <w:ind w:hanging="147"/>
              <w:jc w:val="right"/>
              <w:rPr>
                <w:sz w:val="18"/>
                <w:szCs w:val="18"/>
              </w:rPr>
            </w:pPr>
            <w:r w:rsidRPr="00B172D5">
              <w:rPr>
                <w:sz w:val="18"/>
                <w:szCs w:val="18"/>
              </w:rPr>
              <w:t>34 656,05</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субсидии бюджетам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734 2 02 29999 10 0000 150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78 348 036,99</w:t>
            </w:r>
          </w:p>
        </w:tc>
        <w:tc>
          <w:tcPr>
            <w:tcW w:w="1600" w:type="dxa"/>
            <w:noWrap/>
            <w:hideMark/>
          </w:tcPr>
          <w:p w:rsidR="00B172D5" w:rsidRPr="00B172D5" w:rsidRDefault="00B172D5" w:rsidP="00B172D5">
            <w:pPr>
              <w:ind w:hanging="147"/>
              <w:jc w:val="right"/>
              <w:rPr>
                <w:sz w:val="18"/>
                <w:szCs w:val="18"/>
              </w:rPr>
            </w:pPr>
            <w:r w:rsidRPr="00B172D5">
              <w:rPr>
                <w:sz w:val="18"/>
                <w:szCs w:val="18"/>
              </w:rPr>
              <w:t>78 313 380,94</w:t>
            </w:r>
          </w:p>
        </w:tc>
        <w:tc>
          <w:tcPr>
            <w:tcW w:w="1812" w:type="dxa"/>
            <w:noWrap/>
            <w:hideMark/>
          </w:tcPr>
          <w:p w:rsidR="00B172D5" w:rsidRPr="00B172D5" w:rsidRDefault="00B172D5" w:rsidP="00B172D5">
            <w:pPr>
              <w:ind w:hanging="147"/>
              <w:jc w:val="right"/>
              <w:rPr>
                <w:sz w:val="18"/>
                <w:szCs w:val="18"/>
              </w:rPr>
            </w:pPr>
            <w:r w:rsidRPr="00B172D5">
              <w:rPr>
                <w:sz w:val="18"/>
                <w:szCs w:val="18"/>
              </w:rPr>
              <w:t>34 656,05</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Субвенции бюджетам бюджетной системы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734 2 02 30000 00 0000 150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1 303 500,00</w:t>
            </w:r>
          </w:p>
        </w:tc>
        <w:tc>
          <w:tcPr>
            <w:tcW w:w="1600" w:type="dxa"/>
            <w:noWrap/>
            <w:hideMark/>
          </w:tcPr>
          <w:p w:rsidR="00B172D5" w:rsidRPr="00B172D5" w:rsidRDefault="00B172D5" w:rsidP="00B172D5">
            <w:pPr>
              <w:ind w:hanging="147"/>
              <w:jc w:val="right"/>
              <w:rPr>
                <w:sz w:val="18"/>
                <w:szCs w:val="18"/>
              </w:rPr>
            </w:pPr>
            <w:r w:rsidRPr="00B172D5">
              <w:rPr>
                <w:sz w:val="18"/>
                <w:szCs w:val="18"/>
              </w:rPr>
              <w:t>1 303 500,00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Субвенции местным бюджетам на выполнение передаваемых полномочий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734 2 02 30024 00 0000 150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700,00</w:t>
            </w:r>
          </w:p>
        </w:tc>
        <w:tc>
          <w:tcPr>
            <w:tcW w:w="1600" w:type="dxa"/>
            <w:noWrap/>
            <w:hideMark/>
          </w:tcPr>
          <w:p w:rsidR="00B172D5" w:rsidRPr="00B172D5" w:rsidRDefault="00B172D5" w:rsidP="00B172D5">
            <w:pPr>
              <w:ind w:hanging="147"/>
              <w:jc w:val="right"/>
              <w:rPr>
                <w:sz w:val="18"/>
                <w:szCs w:val="18"/>
              </w:rPr>
            </w:pPr>
            <w:r w:rsidRPr="00B172D5">
              <w:rPr>
                <w:sz w:val="18"/>
                <w:szCs w:val="18"/>
              </w:rPr>
              <w:t>700,00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734 2 02 30024 10 0000 150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700,00</w:t>
            </w:r>
          </w:p>
        </w:tc>
        <w:tc>
          <w:tcPr>
            <w:tcW w:w="1600" w:type="dxa"/>
            <w:noWrap/>
            <w:hideMark/>
          </w:tcPr>
          <w:p w:rsidR="00B172D5" w:rsidRPr="00B172D5" w:rsidRDefault="00B172D5" w:rsidP="00B172D5">
            <w:pPr>
              <w:ind w:hanging="147"/>
              <w:jc w:val="right"/>
              <w:rPr>
                <w:sz w:val="18"/>
                <w:szCs w:val="18"/>
              </w:rPr>
            </w:pPr>
            <w:r w:rsidRPr="00B172D5">
              <w:rPr>
                <w:sz w:val="18"/>
                <w:szCs w:val="18"/>
              </w:rPr>
              <w:t>700,00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734 2 02 35118 00 0000 150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1 302 800,00</w:t>
            </w:r>
          </w:p>
        </w:tc>
        <w:tc>
          <w:tcPr>
            <w:tcW w:w="1600" w:type="dxa"/>
            <w:noWrap/>
            <w:hideMark/>
          </w:tcPr>
          <w:p w:rsidR="00B172D5" w:rsidRPr="00B172D5" w:rsidRDefault="00B172D5" w:rsidP="00B172D5">
            <w:pPr>
              <w:ind w:hanging="147"/>
              <w:jc w:val="right"/>
              <w:rPr>
                <w:sz w:val="18"/>
                <w:szCs w:val="18"/>
              </w:rPr>
            </w:pPr>
            <w:r w:rsidRPr="00B172D5">
              <w:rPr>
                <w:sz w:val="18"/>
                <w:szCs w:val="18"/>
              </w:rPr>
              <w:t>1 302 800,00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734 2 02 35118 10 0000 150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1 302 800,00</w:t>
            </w:r>
          </w:p>
        </w:tc>
        <w:tc>
          <w:tcPr>
            <w:tcW w:w="1600" w:type="dxa"/>
            <w:noWrap/>
            <w:hideMark/>
          </w:tcPr>
          <w:p w:rsidR="00B172D5" w:rsidRPr="00B172D5" w:rsidRDefault="00B172D5" w:rsidP="00B172D5">
            <w:pPr>
              <w:ind w:hanging="147"/>
              <w:jc w:val="right"/>
              <w:rPr>
                <w:sz w:val="18"/>
                <w:szCs w:val="18"/>
              </w:rPr>
            </w:pPr>
            <w:r w:rsidRPr="00B172D5">
              <w:rPr>
                <w:sz w:val="18"/>
                <w:szCs w:val="18"/>
              </w:rPr>
              <w:t>1 302 800,00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Иные межбюджетные трансферты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734 2 02 40000 00 0000 150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10 884 914,98</w:t>
            </w:r>
          </w:p>
        </w:tc>
        <w:tc>
          <w:tcPr>
            <w:tcW w:w="1600" w:type="dxa"/>
            <w:noWrap/>
            <w:hideMark/>
          </w:tcPr>
          <w:p w:rsidR="00B172D5" w:rsidRPr="00B172D5" w:rsidRDefault="00B172D5" w:rsidP="00B172D5">
            <w:pPr>
              <w:ind w:hanging="147"/>
              <w:jc w:val="right"/>
              <w:rPr>
                <w:sz w:val="18"/>
                <w:szCs w:val="18"/>
              </w:rPr>
            </w:pPr>
            <w:r w:rsidRPr="00B172D5">
              <w:rPr>
                <w:sz w:val="18"/>
                <w:szCs w:val="18"/>
              </w:rPr>
              <w:t>10 845 728,98</w:t>
            </w:r>
          </w:p>
        </w:tc>
        <w:tc>
          <w:tcPr>
            <w:tcW w:w="1812" w:type="dxa"/>
            <w:noWrap/>
            <w:hideMark/>
          </w:tcPr>
          <w:p w:rsidR="00B172D5" w:rsidRPr="00B172D5" w:rsidRDefault="00B172D5" w:rsidP="00B172D5">
            <w:pPr>
              <w:ind w:hanging="147"/>
              <w:jc w:val="right"/>
              <w:rPr>
                <w:sz w:val="18"/>
                <w:szCs w:val="18"/>
              </w:rPr>
            </w:pPr>
            <w:r w:rsidRPr="00B172D5">
              <w:rPr>
                <w:sz w:val="18"/>
                <w:szCs w:val="18"/>
              </w:rPr>
              <w:t>39 186,00</w:t>
            </w:r>
          </w:p>
        </w:tc>
      </w:tr>
      <w:tr w:rsidR="00B172D5" w:rsidRPr="00B172D5" w:rsidTr="00B172D5">
        <w:trPr>
          <w:trHeight w:val="624"/>
        </w:trPr>
        <w:tc>
          <w:tcPr>
            <w:tcW w:w="5500" w:type="dxa"/>
            <w:hideMark/>
          </w:tcPr>
          <w:p w:rsidR="00B172D5" w:rsidRPr="00B172D5" w:rsidRDefault="00B172D5" w:rsidP="00B172D5">
            <w:pPr>
              <w:ind w:hanging="147"/>
              <w:jc w:val="left"/>
              <w:rPr>
                <w:sz w:val="18"/>
                <w:szCs w:val="18"/>
              </w:rPr>
            </w:pPr>
            <w:r w:rsidRPr="00B172D5">
              <w:rPr>
                <w:sz w:val="18"/>
                <w:szCs w:val="18"/>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734 2 02 40014 00 0000 150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115 314,98</w:t>
            </w:r>
          </w:p>
        </w:tc>
        <w:tc>
          <w:tcPr>
            <w:tcW w:w="1600" w:type="dxa"/>
            <w:noWrap/>
            <w:hideMark/>
          </w:tcPr>
          <w:p w:rsidR="00B172D5" w:rsidRPr="00B172D5" w:rsidRDefault="00B172D5" w:rsidP="00B172D5">
            <w:pPr>
              <w:ind w:hanging="147"/>
              <w:jc w:val="right"/>
              <w:rPr>
                <w:sz w:val="18"/>
                <w:szCs w:val="18"/>
              </w:rPr>
            </w:pPr>
            <w:r w:rsidRPr="00B172D5">
              <w:rPr>
                <w:sz w:val="18"/>
                <w:szCs w:val="18"/>
              </w:rPr>
              <w:t>76 128,98</w:t>
            </w:r>
          </w:p>
        </w:tc>
        <w:tc>
          <w:tcPr>
            <w:tcW w:w="1812" w:type="dxa"/>
            <w:noWrap/>
            <w:hideMark/>
          </w:tcPr>
          <w:p w:rsidR="00B172D5" w:rsidRPr="00B172D5" w:rsidRDefault="00B172D5" w:rsidP="00B172D5">
            <w:pPr>
              <w:ind w:hanging="147"/>
              <w:jc w:val="right"/>
              <w:rPr>
                <w:sz w:val="18"/>
                <w:szCs w:val="18"/>
              </w:rPr>
            </w:pPr>
            <w:r w:rsidRPr="00B172D5">
              <w:rPr>
                <w:sz w:val="18"/>
                <w:szCs w:val="18"/>
              </w:rPr>
              <w:t>39 186,00</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734 2 02 40014 10 0000 150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115 314,98</w:t>
            </w:r>
          </w:p>
        </w:tc>
        <w:tc>
          <w:tcPr>
            <w:tcW w:w="1600" w:type="dxa"/>
            <w:noWrap/>
            <w:hideMark/>
          </w:tcPr>
          <w:p w:rsidR="00B172D5" w:rsidRPr="00B172D5" w:rsidRDefault="00B172D5" w:rsidP="00B172D5">
            <w:pPr>
              <w:ind w:hanging="147"/>
              <w:jc w:val="right"/>
              <w:rPr>
                <w:sz w:val="18"/>
                <w:szCs w:val="18"/>
              </w:rPr>
            </w:pPr>
            <w:r w:rsidRPr="00B172D5">
              <w:rPr>
                <w:sz w:val="18"/>
                <w:szCs w:val="18"/>
              </w:rPr>
              <w:t>76 128,98</w:t>
            </w:r>
          </w:p>
        </w:tc>
        <w:tc>
          <w:tcPr>
            <w:tcW w:w="1812" w:type="dxa"/>
            <w:noWrap/>
            <w:hideMark/>
          </w:tcPr>
          <w:p w:rsidR="00B172D5" w:rsidRPr="00B172D5" w:rsidRDefault="00B172D5" w:rsidP="00B172D5">
            <w:pPr>
              <w:ind w:hanging="147"/>
              <w:jc w:val="right"/>
              <w:rPr>
                <w:sz w:val="18"/>
                <w:szCs w:val="18"/>
              </w:rPr>
            </w:pPr>
            <w:r w:rsidRPr="00B172D5">
              <w:rPr>
                <w:sz w:val="18"/>
                <w:szCs w:val="18"/>
              </w:rPr>
              <w:t>39 186,00</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межбюджетные трансферты, передаваемые бюджетам</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734 2 02 49999 00 0000 150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10 769 600,00</w:t>
            </w:r>
          </w:p>
        </w:tc>
        <w:tc>
          <w:tcPr>
            <w:tcW w:w="1600" w:type="dxa"/>
            <w:noWrap/>
            <w:hideMark/>
          </w:tcPr>
          <w:p w:rsidR="00B172D5" w:rsidRPr="00B172D5" w:rsidRDefault="00B172D5" w:rsidP="00B172D5">
            <w:pPr>
              <w:ind w:hanging="147"/>
              <w:jc w:val="right"/>
              <w:rPr>
                <w:sz w:val="18"/>
                <w:szCs w:val="18"/>
              </w:rPr>
            </w:pPr>
            <w:r w:rsidRPr="00B172D5">
              <w:rPr>
                <w:sz w:val="18"/>
                <w:szCs w:val="18"/>
              </w:rPr>
              <w:t>10 769 600,00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межбюджетные трансферты, передаваемые бюджетам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734 2 02 49999 10 0000 150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10 769 600,00</w:t>
            </w:r>
          </w:p>
        </w:tc>
        <w:tc>
          <w:tcPr>
            <w:tcW w:w="1600" w:type="dxa"/>
            <w:noWrap/>
            <w:hideMark/>
          </w:tcPr>
          <w:p w:rsidR="00B172D5" w:rsidRPr="00B172D5" w:rsidRDefault="00B172D5" w:rsidP="00B172D5">
            <w:pPr>
              <w:ind w:hanging="147"/>
              <w:jc w:val="right"/>
              <w:rPr>
                <w:sz w:val="18"/>
                <w:szCs w:val="18"/>
              </w:rPr>
            </w:pPr>
            <w:r w:rsidRPr="00B172D5">
              <w:rPr>
                <w:sz w:val="18"/>
                <w:szCs w:val="18"/>
              </w:rPr>
              <w:t>10 769 600,00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БЕЗВОЗМЕЗДНЫЕ ПОСТУПЛЕНИЯ</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734 2 07 00000 00 0000 000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безвозмездные поступления в бюджеты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734 2 07 05000 10 0000 150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Прочие безвозмездные поступления в бюджеты сельских поселений</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734 2 07 05030 10 0000 150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600" w:type="dxa"/>
            <w:noWrap/>
            <w:hideMark/>
          </w:tcPr>
          <w:p w:rsidR="00B172D5" w:rsidRPr="00B172D5" w:rsidRDefault="00B172D5" w:rsidP="00B172D5">
            <w:pPr>
              <w:ind w:hanging="147"/>
              <w:jc w:val="right"/>
              <w:rPr>
                <w:sz w:val="18"/>
                <w:szCs w:val="18"/>
              </w:rPr>
            </w:pPr>
            <w:r w:rsidRPr="00B172D5">
              <w:rPr>
                <w:sz w:val="18"/>
                <w:szCs w:val="18"/>
              </w:rPr>
              <w:t>984 132,00</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76"/>
        </w:trPr>
        <w:tc>
          <w:tcPr>
            <w:tcW w:w="5500" w:type="dxa"/>
            <w:hideMark/>
          </w:tcPr>
          <w:p w:rsidR="00B172D5" w:rsidRPr="00B172D5" w:rsidRDefault="00B172D5" w:rsidP="00B172D5">
            <w:pPr>
              <w:ind w:hanging="147"/>
              <w:jc w:val="left"/>
              <w:rPr>
                <w:sz w:val="18"/>
                <w:szCs w:val="18"/>
              </w:rPr>
            </w:pPr>
            <w:r w:rsidRPr="00B172D5">
              <w:rPr>
                <w:sz w:val="18"/>
                <w:szCs w:val="18"/>
              </w:rPr>
              <w:t xml:space="preserve">  НАЛОГОВЫЕ И НЕНАЛОГОВЫЕ ДОХОДЫ</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843 1 00 00000 00 0000 000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420"/>
        </w:trPr>
        <w:tc>
          <w:tcPr>
            <w:tcW w:w="5500" w:type="dxa"/>
            <w:hideMark/>
          </w:tcPr>
          <w:p w:rsidR="00B172D5" w:rsidRPr="00B172D5" w:rsidRDefault="00B172D5" w:rsidP="00B172D5">
            <w:pPr>
              <w:ind w:hanging="147"/>
              <w:jc w:val="left"/>
              <w:rPr>
                <w:sz w:val="18"/>
                <w:szCs w:val="18"/>
              </w:rPr>
            </w:pPr>
            <w:r w:rsidRPr="00B172D5">
              <w:rPr>
                <w:sz w:val="18"/>
                <w:szCs w:val="18"/>
              </w:rPr>
              <w:lastRenderedPageBreak/>
              <w:t xml:space="preserve">  ДОХОДЫ ОТ ИСПОЛЬЗОВАНИЯ ИМУЩЕСТВА, НАХОДЯЩЕГОСЯ В ГОСУДАРСТВЕННОЙ 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843 1 11 00000 00 0000 000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828"/>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843 1 11 05400 00 0000 120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1236"/>
        </w:trPr>
        <w:tc>
          <w:tcPr>
            <w:tcW w:w="5500" w:type="dxa"/>
            <w:hideMark/>
          </w:tcPr>
          <w:p w:rsidR="00B172D5" w:rsidRPr="00B172D5" w:rsidRDefault="00B172D5" w:rsidP="00B172D5">
            <w:pPr>
              <w:ind w:hanging="147"/>
              <w:jc w:val="left"/>
              <w:rPr>
                <w:sz w:val="18"/>
                <w:szCs w:val="18"/>
              </w:rPr>
            </w:pPr>
            <w:r w:rsidRPr="00B172D5">
              <w:rPr>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843 1 11 05430 00 0000 120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2256"/>
        </w:trPr>
        <w:tc>
          <w:tcPr>
            <w:tcW w:w="5500" w:type="dxa"/>
            <w:hideMark/>
          </w:tcPr>
          <w:p w:rsidR="00B172D5" w:rsidRPr="00B172D5" w:rsidRDefault="00B172D5" w:rsidP="00B172D5">
            <w:pPr>
              <w:ind w:hanging="147"/>
              <w:jc w:val="left"/>
              <w:rPr>
                <w:sz w:val="18"/>
                <w:szCs w:val="18"/>
              </w:rPr>
            </w:pPr>
            <w:r w:rsidRPr="00B172D5">
              <w:rPr>
                <w:sz w:val="18"/>
                <w:szCs w:val="18"/>
              </w:rPr>
              <w:t xml:space="preserve">  </w:t>
            </w:r>
            <w:proofErr w:type="gramStart"/>
            <w:r w:rsidRPr="00B172D5">
              <w:rPr>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B172D5">
              <w:rPr>
                <w:sz w:val="18"/>
                <w:szCs w:val="18"/>
              </w:rPr>
              <w:t xml:space="preserve"> (</w:t>
            </w:r>
            <w:proofErr w:type="gramStart"/>
            <w:r w:rsidRPr="00B172D5">
              <w:rPr>
                <w:sz w:val="18"/>
                <w:szCs w:val="18"/>
              </w:rPr>
              <w:t>муниципальных органов), органов управления государственными внебюджетными фондами и казенных учреждений)</w:t>
            </w:r>
            <w:proofErr w:type="gramEnd"/>
          </w:p>
        </w:tc>
        <w:tc>
          <w:tcPr>
            <w:tcW w:w="1080" w:type="dxa"/>
            <w:noWrap/>
            <w:hideMark/>
          </w:tcPr>
          <w:p w:rsidR="00B172D5" w:rsidRPr="00B172D5" w:rsidRDefault="00B172D5" w:rsidP="00B172D5">
            <w:pPr>
              <w:ind w:hanging="147"/>
              <w:jc w:val="right"/>
              <w:rPr>
                <w:sz w:val="18"/>
                <w:szCs w:val="18"/>
              </w:rPr>
            </w:pPr>
            <w:r w:rsidRPr="00B172D5">
              <w:rPr>
                <w:sz w:val="18"/>
                <w:szCs w:val="18"/>
              </w:rPr>
              <w:t>010</w:t>
            </w:r>
          </w:p>
        </w:tc>
        <w:tc>
          <w:tcPr>
            <w:tcW w:w="2320" w:type="dxa"/>
            <w:noWrap/>
            <w:hideMark/>
          </w:tcPr>
          <w:p w:rsidR="00B172D5" w:rsidRPr="00B172D5" w:rsidRDefault="00B172D5" w:rsidP="00B172D5">
            <w:pPr>
              <w:ind w:hanging="147"/>
              <w:jc w:val="right"/>
              <w:rPr>
                <w:sz w:val="18"/>
                <w:szCs w:val="18"/>
              </w:rPr>
            </w:pPr>
            <w:r w:rsidRPr="00B172D5">
              <w:rPr>
                <w:sz w:val="18"/>
                <w:szCs w:val="18"/>
              </w:rPr>
              <w:t>843 1 11 05430 10 0000 120</w:t>
            </w:r>
          </w:p>
        </w:tc>
        <w:tc>
          <w:tcPr>
            <w:tcW w:w="1600" w:type="dxa"/>
            <w:noWrap/>
            <w:hideMark/>
          </w:tcPr>
          <w:p w:rsidR="00B172D5" w:rsidRPr="00B172D5" w:rsidRDefault="00B172D5" w:rsidP="00B172D5">
            <w:pPr>
              <w:ind w:hanging="147"/>
              <w:jc w:val="right"/>
              <w:rPr>
                <w:sz w:val="18"/>
                <w:szCs w:val="18"/>
              </w:rPr>
            </w:pPr>
            <w:r w:rsidRPr="00B172D5">
              <w:rPr>
                <w:sz w:val="18"/>
                <w:szCs w:val="18"/>
              </w:rPr>
              <w:t>-</w:t>
            </w:r>
          </w:p>
        </w:tc>
        <w:tc>
          <w:tcPr>
            <w:tcW w:w="1600" w:type="dxa"/>
            <w:noWrap/>
            <w:hideMark/>
          </w:tcPr>
          <w:p w:rsidR="00B172D5" w:rsidRPr="00B172D5" w:rsidRDefault="00B172D5" w:rsidP="00B172D5">
            <w:pPr>
              <w:ind w:hanging="147"/>
              <w:jc w:val="right"/>
              <w:rPr>
                <w:sz w:val="18"/>
                <w:szCs w:val="18"/>
              </w:rPr>
            </w:pPr>
            <w:r w:rsidRPr="00B172D5">
              <w:rPr>
                <w:sz w:val="18"/>
                <w:szCs w:val="18"/>
              </w:rPr>
              <w:t>7,32</w:t>
            </w:r>
          </w:p>
        </w:tc>
        <w:tc>
          <w:tcPr>
            <w:tcW w:w="1812" w:type="dxa"/>
            <w:noWrap/>
            <w:hideMark/>
          </w:tcPr>
          <w:p w:rsidR="00B172D5" w:rsidRPr="00B172D5" w:rsidRDefault="00B172D5" w:rsidP="00B172D5">
            <w:pPr>
              <w:ind w:hanging="147"/>
              <w:jc w:val="right"/>
              <w:rPr>
                <w:sz w:val="18"/>
                <w:szCs w:val="18"/>
              </w:rPr>
            </w:pPr>
            <w:r w:rsidRPr="00B172D5">
              <w:rPr>
                <w:sz w:val="18"/>
                <w:szCs w:val="18"/>
              </w:rPr>
              <w:t>-</w:t>
            </w:r>
          </w:p>
        </w:tc>
      </w:tr>
      <w:tr w:rsidR="00B172D5" w:rsidRPr="00B172D5" w:rsidTr="00B172D5">
        <w:trPr>
          <w:trHeight w:val="300"/>
        </w:trPr>
        <w:tc>
          <w:tcPr>
            <w:tcW w:w="5500" w:type="dxa"/>
            <w:noWrap/>
            <w:hideMark/>
          </w:tcPr>
          <w:p w:rsidR="00B172D5" w:rsidRPr="00B172D5" w:rsidRDefault="00B172D5" w:rsidP="00B172D5">
            <w:pPr>
              <w:ind w:hanging="147"/>
              <w:jc w:val="left"/>
              <w:rPr>
                <w:sz w:val="18"/>
                <w:szCs w:val="18"/>
              </w:rPr>
            </w:pPr>
            <w:r w:rsidRPr="00B172D5">
              <w:rPr>
                <w:sz w:val="18"/>
                <w:szCs w:val="18"/>
              </w:rPr>
              <w:t> </w:t>
            </w:r>
          </w:p>
        </w:tc>
        <w:tc>
          <w:tcPr>
            <w:tcW w:w="1080" w:type="dxa"/>
            <w:noWrap/>
            <w:hideMark/>
          </w:tcPr>
          <w:p w:rsidR="00B172D5" w:rsidRPr="00B172D5" w:rsidRDefault="00B172D5" w:rsidP="00B172D5">
            <w:pPr>
              <w:ind w:hanging="147"/>
              <w:jc w:val="right"/>
              <w:rPr>
                <w:sz w:val="18"/>
                <w:szCs w:val="18"/>
              </w:rPr>
            </w:pPr>
            <w:r w:rsidRPr="00B172D5">
              <w:rPr>
                <w:sz w:val="18"/>
                <w:szCs w:val="18"/>
              </w:rPr>
              <w:t> </w:t>
            </w:r>
          </w:p>
        </w:tc>
        <w:tc>
          <w:tcPr>
            <w:tcW w:w="232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600" w:type="dxa"/>
            <w:noWrap/>
            <w:hideMark/>
          </w:tcPr>
          <w:p w:rsidR="00B172D5" w:rsidRPr="00B172D5" w:rsidRDefault="00B172D5" w:rsidP="00B172D5">
            <w:pPr>
              <w:ind w:hanging="147"/>
              <w:jc w:val="right"/>
              <w:rPr>
                <w:sz w:val="18"/>
                <w:szCs w:val="18"/>
              </w:rPr>
            </w:pPr>
            <w:r w:rsidRPr="00B172D5">
              <w:rPr>
                <w:sz w:val="18"/>
                <w:szCs w:val="18"/>
              </w:rPr>
              <w:t> </w:t>
            </w:r>
          </w:p>
        </w:tc>
        <w:tc>
          <w:tcPr>
            <w:tcW w:w="1812" w:type="dxa"/>
            <w:noWrap/>
            <w:hideMark/>
          </w:tcPr>
          <w:p w:rsidR="00B172D5" w:rsidRPr="00B172D5" w:rsidRDefault="00B172D5" w:rsidP="00B172D5">
            <w:pPr>
              <w:ind w:hanging="147"/>
              <w:jc w:val="right"/>
              <w:rPr>
                <w:sz w:val="18"/>
                <w:szCs w:val="18"/>
              </w:rPr>
            </w:pPr>
            <w:r w:rsidRPr="00B172D5">
              <w:rPr>
                <w:sz w:val="18"/>
                <w:szCs w:val="18"/>
              </w:rPr>
              <w:t> </w:t>
            </w:r>
          </w:p>
        </w:tc>
      </w:tr>
      <w:tr w:rsidR="00B172D5" w:rsidRPr="00B172D5" w:rsidTr="00B172D5">
        <w:trPr>
          <w:trHeight w:val="276"/>
        </w:trPr>
        <w:tc>
          <w:tcPr>
            <w:tcW w:w="5500" w:type="dxa"/>
            <w:noWrap/>
            <w:hideMark/>
          </w:tcPr>
          <w:p w:rsidR="00B172D5" w:rsidRPr="00B172D5" w:rsidRDefault="00B172D5" w:rsidP="00B172D5">
            <w:pPr>
              <w:ind w:hanging="147"/>
              <w:jc w:val="left"/>
              <w:rPr>
                <w:sz w:val="18"/>
                <w:szCs w:val="18"/>
              </w:rPr>
            </w:pPr>
            <w:r w:rsidRPr="00B172D5">
              <w:rPr>
                <w:sz w:val="18"/>
                <w:szCs w:val="18"/>
              </w:rPr>
              <w:t>Начальник отдела бюджетного планирования</w:t>
            </w:r>
          </w:p>
        </w:tc>
        <w:tc>
          <w:tcPr>
            <w:tcW w:w="1080" w:type="dxa"/>
            <w:noWrap/>
            <w:hideMark/>
          </w:tcPr>
          <w:p w:rsidR="00B172D5" w:rsidRPr="00B172D5" w:rsidRDefault="00B172D5" w:rsidP="00B172D5">
            <w:pPr>
              <w:ind w:hanging="147"/>
              <w:jc w:val="right"/>
              <w:rPr>
                <w:sz w:val="18"/>
                <w:szCs w:val="18"/>
              </w:rPr>
            </w:pPr>
          </w:p>
        </w:tc>
        <w:tc>
          <w:tcPr>
            <w:tcW w:w="2320" w:type="dxa"/>
            <w:noWrap/>
            <w:hideMark/>
          </w:tcPr>
          <w:p w:rsidR="00B172D5" w:rsidRPr="00B172D5" w:rsidRDefault="00B172D5" w:rsidP="00B172D5">
            <w:pPr>
              <w:ind w:hanging="147"/>
              <w:jc w:val="right"/>
              <w:rPr>
                <w:sz w:val="18"/>
                <w:szCs w:val="18"/>
              </w:rPr>
            </w:pPr>
          </w:p>
        </w:tc>
        <w:tc>
          <w:tcPr>
            <w:tcW w:w="1600" w:type="dxa"/>
            <w:noWrap/>
            <w:hideMark/>
          </w:tcPr>
          <w:p w:rsidR="00B172D5" w:rsidRPr="00B172D5" w:rsidRDefault="00B172D5" w:rsidP="00B172D5">
            <w:pPr>
              <w:ind w:hanging="147"/>
              <w:jc w:val="right"/>
              <w:rPr>
                <w:sz w:val="18"/>
                <w:szCs w:val="18"/>
              </w:rPr>
            </w:pPr>
            <w:proofErr w:type="spellStart"/>
            <w:r w:rsidRPr="00B172D5">
              <w:rPr>
                <w:sz w:val="18"/>
                <w:szCs w:val="18"/>
              </w:rPr>
              <w:t>В.В.Максимова</w:t>
            </w:r>
            <w:proofErr w:type="spellEnd"/>
          </w:p>
        </w:tc>
        <w:tc>
          <w:tcPr>
            <w:tcW w:w="1600" w:type="dxa"/>
            <w:noWrap/>
            <w:hideMark/>
          </w:tcPr>
          <w:p w:rsidR="00B172D5" w:rsidRPr="00B172D5" w:rsidRDefault="00B172D5" w:rsidP="00B172D5">
            <w:pPr>
              <w:ind w:hanging="147"/>
              <w:jc w:val="right"/>
              <w:rPr>
                <w:sz w:val="18"/>
                <w:szCs w:val="18"/>
              </w:rPr>
            </w:pPr>
          </w:p>
        </w:tc>
        <w:tc>
          <w:tcPr>
            <w:tcW w:w="1812" w:type="dxa"/>
            <w:noWrap/>
            <w:hideMark/>
          </w:tcPr>
          <w:p w:rsidR="00B172D5" w:rsidRPr="00B172D5" w:rsidRDefault="00B172D5" w:rsidP="00B172D5">
            <w:pPr>
              <w:ind w:hanging="147"/>
              <w:jc w:val="right"/>
              <w:rPr>
                <w:sz w:val="18"/>
                <w:szCs w:val="18"/>
              </w:rPr>
            </w:pPr>
          </w:p>
        </w:tc>
      </w:tr>
    </w:tbl>
    <w:p w:rsidR="0014715E" w:rsidRDefault="0014715E" w:rsidP="00C24217">
      <w:pPr>
        <w:ind w:hanging="147"/>
        <w:jc w:val="right"/>
        <w:rPr>
          <w:i/>
          <w:sz w:val="18"/>
          <w:szCs w:val="18"/>
        </w:rPr>
      </w:pPr>
    </w:p>
    <w:p w:rsidR="0014715E" w:rsidRDefault="0014715E" w:rsidP="00C24217">
      <w:pPr>
        <w:ind w:hanging="147"/>
        <w:jc w:val="right"/>
        <w:rPr>
          <w:i/>
          <w:sz w:val="18"/>
          <w:szCs w:val="18"/>
        </w:rPr>
      </w:pPr>
    </w:p>
    <w:p w:rsidR="0014715E" w:rsidRDefault="0014715E" w:rsidP="00C24217">
      <w:pPr>
        <w:ind w:hanging="147"/>
        <w:jc w:val="right"/>
        <w:rPr>
          <w:i/>
          <w:sz w:val="18"/>
          <w:szCs w:val="18"/>
        </w:rPr>
      </w:pPr>
    </w:p>
    <w:p w:rsidR="0014715E" w:rsidRDefault="0014715E" w:rsidP="00C24217">
      <w:pPr>
        <w:ind w:hanging="147"/>
        <w:jc w:val="right"/>
        <w:rPr>
          <w:i/>
          <w:sz w:val="18"/>
          <w:szCs w:val="18"/>
        </w:rPr>
      </w:pPr>
    </w:p>
    <w:p w:rsidR="00146C8E" w:rsidRDefault="00146C8E" w:rsidP="00C24217">
      <w:pPr>
        <w:ind w:hanging="147"/>
        <w:jc w:val="right"/>
        <w:rPr>
          <w:i/>
          <w:sz w:val="18"/>
          <w:szCs w:val="18"/>
        </w:rPr>
        <w:sectPr w:rsidR="00146C8E" w:rsidSect="00B172D5">
          <w:pgSz w:w="16838" w:h="11906" w:orient="landscape"/>
          <w:pgMar w:top="1129" w:right="993" w:bottom="707" w:left="709" w:header="284" w:footer="709" w:gutter="0"/>
          <w:cols w:space="708"/>
          <w:docGrid w:linePitch="360"/>
        </w:sectPr>
      </w:pPr>
    </w:p>
    <w:p w:rsidR="0014715E" w:rsidRDefault="0014715E" w:rsidP="00C24217">
      <w:pPr>
        <w:ind w:hanging="147"/>
        <w:jc w:val="right"/>
        <w:rPr>
          <w:i/>
          <w:sz w:val="18"/>
          <w:szCs w:val="18"/>
        </w:rPr>
      </w:pPr>
    </w:p>
    <w:p w:rsidR="002B78B3" w:rsidRPr="002B78B3" w:rsidRDefault="002B78B3" w:rsidP="002B78B3">
      <w:pPr>
        <w:ind w:hanging="147"/>
        <w:jc w:val="center"/>
        <w:rPr>
          <w:sz w:val="18"/>
          <w:szCs w:val="18"/>
        </w:rPr>
      </w:pPr>
      <w:r w:rsidRPr="002B78B3">
        <w:rPr>
          <w:sz w:val="18"/>
          <w:szCs w:val="18"/>
        </w:rPr>
        <w:t>РОССИЙСКАЯ ФЕДЕРАЦИЯ</w:t>
      </w:r>
    </w:p>
    <w:p w:rsidR="002B78B3" w:rsidRPr="002B78B3" w:rsidRDefault="002B78B3" w:rsidP="002B78B3">
      <w:pPr>
        <w:ind w:hanging="147"/>
        <w:jc w:val="center"/>
        <w:rPr>
          <w:sz w:val="18"/>
          <w:szCs w:val="18"/>
        </w:rPr>
      </w:pPr>
      <w:r w:rsidRPr="002B78B3">
        <w:rPr>
          <w:sz w:val="18"/>
          <w:szCs w:val="18"/>
        </w:rPr>
        <w:t>ИРКУТСКАЯ ОБЛАСТЬ   ИРКУТСКИЙ РАЙОН</w:t>
      </w:r>
    </w:p>
    <w:p w:rsidR="002B78B3" w:rsidRPr="002B78B3" w:rsidRDefault="002B78B3" w:rsidP="002B78B3">
      <w:pPr>
        <w:ind w:hanging="147"/>
        <w:jc w:val="center"/>
        <w:rPr>
          <w:sz w:val="18"/>
          <w:szCs w:val="18"/>
        </w:rPr>
      </w:pPr>
      <w:r w:rsidRPr="002B78B3">
        <w:rPr>
          <w:sz w:val="18"/>
          <w:szCs w:val="18"/>
        </w:rPr>
        <w:t>ДУМА</w:t>
      </w:r>
    </w:p>
    <w:p w:rsidR="002B78B3" w:rsidRPr="002B78B3" w:rsidRDefault="002B78B3" w:rsidP="002B78B3">
      <w:pPr>
        <w:ind w:hanging="147"/>
        <w:jc w:val="center"/>
        <w:rPr>
          <w:sz w:val="18"/>
          <w:szCs w:val="18"/>
        </w:rPr>
      </w:pPr>
      <w:r w:rsidRPr="002B78B3">
        <w:rPr>
          <w:sz w:val="18"/>
          <w:szCs w:val="18"/>
        </w:rPr>
        <w:t>Хомутовского муниципального образования</w:t>
      </w:r>
    </w:p>
    <w:p w:rsidR="002B78B3" w:rsidRPr="002B78B3" w:rsidRDefault="002B78B3" w:rsidP="002B78B3">
      <w:pPr>
        <w:ind w:hanging="147"/>
        <w:jc w:val="center"/>
        <w:rPr>
          <w:sz w:val="18"/>
          <w:szCs w:val="18"/>
        </w:rPr>
      </w:pPr>
      <w:r w:rsidRPr="002B78B3">
        <w:rPr>
          <w:sz w:val="18"/>
          <w:szCs w:val="18"/>
        </w:rPr>
        <w:t>Пятый созыв</w:t>
      </w:r>
    </w:p>
    <w:p w:rsidR="002B78B3" w:rsidRDefault="002B78B3" w:rsidP="002B78B3">
      <w:pPr>
        <w:ind w:hanging="147"/>
        <w:jc w:val="center"/>
        <w:rPr>
          <w:sz w:val="18"/>
          <w:szCs w:val="18"/>
        </w:rPr>
      </w:pPr>
      <w:r w:rsidRPr="002B78B3">
        <w:rPr>
          <w:sz w:val="18"/>
          <w:szCs w:val="18"/>
        </w:rPr>
        <w:t>Решение</w:t>
      </w:r>
    </w:p>
    <w:p w:rsidR="00845128" w:rsidRPr="002B78B3" w:rsidRDefault="00845128" w:rsidP="002B78B3">
      <w:pPr>
        <w:ind w:hanging="147"/>
        <w:jc w:val="center"/>
        <w:rPr>
          <w:sz w:val="18"/>
          <w:szCs w:val="18"/>
        </w:rPr>
      </w:pPr>
    </w:p>
    <w:p w:rsidR="00845128" w:rsidRPr="00845128" w:rsidRDefault="00845128" w:rsidP="00845128">
      <w:pPr>
        <w:ind w:hanging="147"/>
        <w:jc w:val="left"/>
        <w:rPr>
          <w:sz w:val="18"/>
          <w:szCs w:val="18"/>
          <w:u w:val="single"/>
        </w:rPr>
      </w:pPr>
    </w:p>
    <w:p w:rsidR="00845128" w:rsidRPr="00845128" w:rsidRDefault="00845128" w:rsidP="00845128">
      <w:pPr>
        <w:ind w:hanging="147"/>
        <w:jc w:val="left"/>
        <w:rPr>
          <w:sz w:val="18"/>
          <w:szCs w:val="18"/>
          <w:u w:val="single"/>
        </w:rPr>
      </w:pPr>
      <w:r w:rsidRPr="00845128">
        <w:rPr>
          <w:sz w:val="18"/>
          <w:szCs w:val="18"/>
          <w:u w:val="single"/>
        </w:rPr>
        <w:t>25-118 д от 30.05.2024</w:t>
      </w:r>
    </w:p>
    <w:p w:rsidR="0094536C" w:rsidRPr="00CD3845" w:rsidRDefault="00845128" w:rsidP="00845128">
      <w:pPr>
        <w:ind w:hanging="147"/>
        <w:jc w:val="left"/>
        <w:rPr>
          <w:b/>
          <w:sz w:val="18"/>
          <w:szCs w:val="18"/>
        </w:rPr>
      </w:pPr>
      <w:r w:rsidRPr="00CD3845">
        <w:rPr>
          <w:b/>
          <w:sz w:val="18"/>
          <w:szCs w:val="18"/>
        </w:rPr>
        <w:t xml:space="preserve">         </w:t>
      </w:r>
      <w:proofErr w:type="spellStart"/>
      <w:r w:rsidRPr="00CD3845">
        <w:rPr>
          <w:b/>
          <w:sz w:val="18"/>
          <w:szCs w:val="18"/>
        </w:rPr>
        <w:t>с</w:t>
      </w:r>
      <w:proofErr w:type="gramStart"/>
      <w:r w:rsidRPr="00CD3845">
        <w:rPr>
          <w:b/>
          <w:sz w:val="18"/>
          <w:szCs w:val="18"/>
        </w:rPr>
        <w:t>.Х</w:t>
      </w:r>
      <w:proofErr w:type="gramEnd"/>
      <w:r w:rsidRPr="00CD3845">
        <w:rPr>
          <w:b/>
          <w:sz w:val="18"/>
          <w:szCs w:val="18"/>
        </w:rPr>
        <w:t>омутово</w:t>
      </w:r>
      <w:proofErr w:type="spellEnd"/>
    </w:p>
    <w:p w:rsidR="00173FDA" w:rsidRDefault="00173FDA" w:rsidP="00845128">
      <w:pPr>
        <w:ind w:hanging="147"/>
        <w:jc w:val="left"/>
        <w:rPr>
          <w:sz w:val="18"/>
          <w:szCs w:val="18"/>
        </w:rPr>
      </w:pPr>
    </w:p>
    <w:p w:rsidR="00173FDA" w:rsidRDefault="00173FDA" w:rsidP="00845128">
      <w:pPr>
        <w:ind w:hanging="147"/>
        <w:jc w:val="left"/>
        <w:rPr>
          <w:sz w:val="18"/>
          <w:szCs w:val="18"/>
        </w:rPr>
      </w:pPr>
    </w:p>
    <w:p w:rsidR="00173FDA" w:rsidRPr="00173FDA" w:rsidRDefault="00173FDA" w:rsidP="0005644C">
      <w:pPr>
        <w:ind w:hanging="147"/>
        <w:rPr>
          <w:sz w:val="18"/>
          <w:szCs w:val="18"/>
        </w:rPr>
      </w:pPr>
    </w:p>
    <w:p w:rsidR="00173FDA" w:rsidRDefault="00845128" w:rsidP="0005644C">
      <w:pPr>
        <w:ind w:left="0" w:firstLine="420"/>
        <w:rPr>
          <w:sz w:val="18"/>
          <w:szCs w:val="18"/>
        </w:rPr>
      </w:pPr>
      <w:r w:rsidRPr="00173FDA">
        <w:rPr>
          <w:sz w:val="18"/>
          <w:szCs w:val="18"/>
        </w:rPr>
        <w:t>О внесении изменений в решение Думы Хомутовского муниципального образования от 14.12.2023 № 19-92</w:t>
      </w:r>
      <w:proofErr w:type="gramStart"/>
      <w:r w:rsidRPr="00173FDA">
        <w:rPr>
          <w:sz w:val="18"/>
          <w:szCs w:val="18"/>
        </w:rPr>
        <w:t>/</w:t>
      </w:r>
      <w:r w:rsidR="00173FDA" w:rsidRPr="00173FDA">
        <w:t xml:space="preserve"> </w:t>
      </w:r>
      <w:r w:rsidR="00173FDA" w:rsidRPr="00173FDA">
        <w:rPr>
          <w:sz w:val="18"/>
          <w:szCs w:val="18"/>
        </w:rPr>
        <w:t>В</w:t>
      </w:r>
      <w:proofErr w:type="gramEnd"/>
      <w:r w:rsidR="00173FDA" w:rsidRPr="00173FDA">
        <w:rPr>
          <w:sz w:val="18"/>
          <w:szCs w:val="18"/>
        </w:rPr>
        <w:t xml:space="preserve"> соответствии со </w:t>
      </w:r>
      <w:proofErr w:type="spellStart"/>
      <w:r w:rsidR="00173FDA" w:rsidRPr="00173FDA">
        <w:rPr>
          <w:sz w:val="18"/>
          <w:szCs w:val="18"/>
        </w:rPr>
        <w:t>ст.ст</w:t>
      </w:r>
      <w:proofErr w:type="spellEnd"/>
      <w:r w:rsidR="00173FDA" w:rsidRPr="00173FDA">
        <w:rPr>
          <w:sz w:val="18"/>
          <w:szCs w:val="18"/>
        </w:rPr>
        <w:t xml:space="preserve">. 15, 187 Бюджетного кодекса Российской Федерации, </w:t>
      </w:r>
      <w:proofErr w:type="spellStart"/>
      <w:r w:rsidR="00173FDA" w:rsidRPr="00173FDA">
        <w:rPr>
          <w:sz w:val="18"/>
          <w:szCs w:val="18"/>
        </w:rPr>
        <w:t>ст.ст</w:t>
      </w:r>
      <w:proofErr w:type="spellEnd"/>
      <w:r w:rsidR="00173FDA" w:rsidRPr="00173FDA">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00173FDA" w:rsidRPr="00173FDA">
        <w:rPr>
          <w:sz w:val="18"/>
          <w:szCs w:val="18"/>
        </w:rPr>
        <w:t>ст.ст</w:t>
      </w:r>
      <w:proofErr w:type="spellEnd"/>
      <w:r w:rsidR="00173FDA" w:rsidRPr="00173FDA">
        <w:rPr>
          <w:sz w:val="18"/>
          <w:szCs w:val="18"/>
        </w:rPr>
        <w:t xml:space="preserve">. 6, 18 Положения о бюджетном процессе в </w:t>
      </w:r>
      <w:proofErr w:type="spellStart"/>
      <w:r w:rsidR="00173FDA" w:rsidRPr="00173FDA">
        <w:rPr>
          <w:sz w:val="18"/>
          <w:szCs w:val="18"/>
        </w:rPr>
        <w:t>Хомутовском</w:t>
      </w:r>
      <w:proofErr w:type="spellEnd"/>
      <w:r w:rsidR="00173FDA" w:rsidRPr="00173FDA">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00173FDA" w:rsidRPr="00173FDA">
        <w:rPr>
          <w:sz w:val="18"/>
          <w:szCs w:val="18"/>
        </w:rPr>
        <w:t>ст.ст</w:t>
      </w:r>
      <w:proofErr w:type="spellEnd"/>
      <w:r w:rsidR="00173FDA" w:rsidRPr="00173FDA">
        <w:rPr>
          <w:sz w:val="18"/>
          <w:szCs w:val="18"/>
        </w:rPr>
        <w:t>. 35, 69 Устава Хомутовского  муниципального образования, Дума Хомутовского муниципального образования</w:t>
      </w:r>
    </w:p>
    <w:p w:rsidR="00146C8E" w:rsidRPr="00173FDA" w:rsidRDefault="00146C8E" w:rsidP="00146C8E">
      <w:pPr>
        <w:ind w:left="0" w:firstLine="420"/>
        <w:rPr>
          <w:sz w:val="18"/>
          <w:szCs w:val="18"/>
        </w:rPr>
      </w:pPr>
    </w:p>
    <w:p w:rsidR="00173FDA" w:rsidRDefault="00173FDA" w:rsidP="00146C8E">
      <w:pPr>
        <w:ind w:left="0" w:firstLine="420"/>
        <w:rPr>
          <w:sz w:val="18"/>
          <w:szCs w:val="18"/>
        </w:rPr>
      </w:pPr>
      <w:r w:rsidRPr="00173FDA">
        <w:rPr>
          <w:sz w:val="18"/>
          <w:szCs w:val="18"/>
        </w:rPr>
        <w:t>РЕШИЛА:</w:t>
      </w:r>
    </w:p>
    <w:p w:rsidR="00146C8E" w:rsidRPr="00173FDA" w:rsidRDefault="00146C8E" w:rsidP="00146C8E">
      <w:pPr>
        <w:ind w:left="0" w:firstLine="420"/>
        <w:rPr>
          <w:sz w:val="18"/>
          <w:szCs w:val="18"/>
        </w:rPr>
      </w:pPr>
    </w:p>
    <w:p w:rsidR="00173FDA" w:rsidRPr="00173FDA" w:rsidRDefault="00173FDA" w:rsidP="00146C8E">
      <w:pPr>
        <w:ind w:left="0" w:firstLine="420"/>
        <w:rPr>
          <w:sz w:val="18"/>
          <w:szCs w:val="18"/>
        </w:rPr>
      </w:pPr>
      <w:r w:rsidRPr="00173FDA">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173FDA" w:rsidRPr="00173FDA" w:rsidRDefault="00173FDA" w:rsidP="00146C8E">
      <w:pPr>
        <w:tabs>
          <w:tab w:val="right" w:pos="10070"/>
        </w:tabs>
        <w:ind w:left="0" w:firstLine="420"/>
        <w:rPr>
          <w:sz w:val="18"/>
          <w:szCs w:val="18"/>
        </w:rPr>
      </w:pPr>
      <w:r w:rsidRPr="00173FDA">
        <w:rPr>
          <w:sz w:val="18"/>
          <w:szCs w:val="18"/>
        </w:rPr>
        <w:t>1.1. Статью 1 изменить и изложить в следующей редакции:</w:t>
      </w:r>
      <w:r w:rsidR="00146C8E">
        <w:rPr>
          <w:sz w:val="18"/>
          <w:szCs w:val="18"/>
        </w:rPr>
        <w:tab/>
      </w:r>
    </w:p>
    <w:p w:rsidR="00173FDA" w:rsidRPr="00173FDA" w:rsidRDefault="00173FDA" w:rsidP="00146C8E">
      <w:pPr>
        <w:ind w:left="0" w:firstLine="420"/>
        <w:rPr>
          <w:sz w:val="18"/>
          <w:szCs w:val="18"/>
        </w:rPr>
      </w:pPr>
      <w:r w:rsidRPr="00173FDA">
        <w:rPr>
          <w:sz w:val="18"/>
          <w:szCs w:val="18"/>
        </w:rPr>
        <w:t>«Статья 1</w:t>
      </w:r>
    </w:p>
    <w:p w:rsidR="00173FDA" w:rsidRPr="00173FDA" w:rsidRDefault="00173FDA" w:rsidP="00146C8E">
      <w:pPr>
        <w:ind w:left="0" w:firstLine="420"/>
        <w:rPr>
          <w:sz w:val="18"/>
          <w:szCs w:val="18"/>
        </w:rPr>
      </w:pPr>
      <w:r w:rsidRPr="00173FDA">
        <w:rPr>
          <w:sz w:val="18"/>
          <w:szCs w:val="18"/>
        </w:rPr>
        <w:t>1. Утвердить основные характеристики бюджета Хомутовского муниципального образования (далее – бюджет поселения) на 2024 год:</w:t>
      </w:r>
    </w:p>
    <w:p w:rsidR="00173FDA" w:rsidRPr="00173FDA" w:rsidRDefault="00173FDA" w:rsidP="00146C8E">
      <w:pPr>
        <w:ind w:left="0" w:firstLine="420"/>
        <w:rPr>
          <w:sz w:val="18"/>
          <w:szCs w:val="18"/>
        </w:rPr>
      </w:pPr>
      <w:r w:rsidRPr="00173FDA">
        <w:rPr>
          <w:sz w:val="18"/>
          <w:szCs w:val="18"/>
        </w:rPr>
        <w:t>1) общий объем доходов - в сумме 461 481,69 тыс. руб., в том числе налоговые и неналоговые доходы в сумме 103 976,85 тыс. руб., безвозмездные поступления в сумме 357 504,85 тыс. руб., из них объем дотации на выравнивание бюджетной обеспеченности из районного бюджет 77 236,00 тыс. руб.</w:t>
      </w:r>
    </w:p>
    <w:p w:rsidR="00173FDA" w:rsidRPr="00173FDA" w:rsidRDefault="00173FDA" w:rsidP="00146C8E">
      <w:pPr>
        <w:ind w:left="0" w:firstLine="420"/>
        <w:rPr>
          <w:sz w:val="18"/>
          <w:szCs w:val="18"/>
        </w:rPr>
      </w:pPr>
      <w:r w:rsidRPr="00173FDA">
        <w:rPr>
          <w:sz w:val="18"/>
          <w:szCs w:val="18"/>
        </w:rPr>
        <w:t>2) общий объем расходов бюджета поселения в сумме 473 399,13 тыс. руб.;</w:t>
      </w:r>
    </w:p>
    <w:p w:rsidR="00173FDA" w:rsidRPr="00173FDA" w:rsidRDefault="00173FDA" w:rsidP="00146C8E">
      <w:pPr>
        <w:ind w:left="0" w:firstLine="420"/>
        <w:rPr>
          <w:sz w:val="18"/>
          <w:szCs w:val="18"/>
        </w:rPr>
      </w:pPr>
      <w:r w:rsidRPr="00173FDA">
        <w:rPr>
          <w:sz w:val="18"/>
          <w:szCs w:val="18"/>
        </w:rPr>
        <w:t>3) размер дефицита бюджета поселения в сумме 11 917,44 тыс. руб. или 11,5 % общего годового объема доходов бюджета без учета безвозмездных поступлений».</w:t>
      </w:r>
    </w:p>
    <w:p w:rsidR="00173FDA" w:rsidRPr="00173FDA" w:rsidRDefault="00173FDA" w:rsidP="00146C8E">
      <w:pPr>
        <w:ind w:left="0" w:firstLine="420"/>
        <w:rPr>
          <w:sz w:val="18"/>
          <w:szCs w:val="18"/>
        </w:rPr>
      </w:pPr>
      <w:r w:rsidRPr="00173FDA">
        <w:rPr>
          <w:sz w:val="18"/>
          <w:szCs w:val="18"/>
        </w:rPr>
        <w:t xml:space="preserve">1.2. В статью 11 внести следующие изменения: </w:t>
      </w:r>
    </w:p>
    <w:p w:rsidR="00173FDA" w:rsidRPr="00173FDA" w:rsidRDefault="00173FDA" w:rsidP="00146C8E">
      <w:pPr>
        <w:ind w:left="0" w:firstLine="420"/>
        <w:rPr>
          <w:sz w:val="18"/>
          <w:szCs w:val="18"/>
        </w:rPr>
      </w:pPr>
      <w:r w:rsidRPr="00173FDA">
        <w:rPr>
          <w:sz w:val="18"/>
          <w:szCs w:val="18"/>
        </w:rPr>
        <w:t xml:space="preserve">1.2.1. слова «на 1 января 2025 года в сумме 23 418,33 тыс. руб.» заменить словами «на 1 января 2025 года в сумме 25 443,26 тыс. руб.»; </w:t>
      </w:r>
    </w:p>
    <w:p w:rsidR="00173FDA" w:rsidRPr="00173FDA" w:rsidRDefault="00173FDA" w:rsidP="00146C8E">
      <w:pPr>
        <w:ind w:left="0" w:firstLine="420"/>
        <w:rPr>
          <w:sz w:val="18"/>
          <w:szCs w:val="18"/>
        </w:rPr>
      </w:pPr>
      <w:r w:rsidRPr="00173FDA">
        <w:rPr>
          <w:sz w:val="18"/>
          <w:szCs w:val="18"/>
        </w:rPr>
        <w:t>1.2.2. слова «на 1 января 2026 года в сумме 29 986,93  тыс. руб.» заменить словами «на 1 января 2026 года в сумме 32 182,98 тыс. руб.»;</w:t>
      </w:r>
    </w:p>
    <w:p w:rsidR="00173FDA" w:rsidRPr="00173FDA" w:rsidRDefault="00173FDA" w:rsidP="00146C8E">
      <w:pPr>
        <w:ind w:left="0" w:firstLine="420"/>
        <w:rPr>
          <w:sz w:val="18"/>
          <w:szCs w:val="18"/>
        </w:rPr>
      </w:pPr>
      <w:r w:rsidRPr="00173FDA">
        <w:rPr>
          <w:sz w:val="18"/>
          <w:szCs w:val="18"/>
        </w:rPr>
        <w:t xml:space="preserve">1.2.3. слова «на 1 января 2027 года в сумме 43 650,43 тыс. руб.» заменить словами «на 1 января 2027 года в сумме 39 458,76 тыс. руб.». </w:t>
      </w:r>
    </w:p>
    <w:p w:rsidR="00173FDA" w:rsidRPr="00173FDA" w:rsidRDefault="00173FDA" w:rsidP="00146C8E">
      <w:pPr>
        <w:ind w:left="0" w:firstLine="420"/>
        <w:rPr>
          <w:sz w:val="18"/>
          <w:szCs w:val="18"/>
        </w:rPr>
      </w:pPr>
      <w:r w:rsidRPr="00173FDA">
        <w:rPr>
          <w:sz w:val="18"/>
          <w:szCs w:val="18"/>
        </w:rPr>
        <w:t>1.3. Приложения №№ 1,3,4,5,6,7,8,9,10,13,14 изложить в новой редакции (прилагаются).</w:t>
      </w:r>
    </w:p>
    <w:p w:rsidR="00173FDA" w:rsidRPr="00173FDA" w:rsidRDefault="00173FDA" w:rsidP="00146C8E">
      <w:pPr>
        <w:ind w:left="0" w:firstLine="420"/>
        <w:rPr>
          <w:sz w:val="18"/>
          <w:szCs w:val="18"/>
        </w:rPr>
      </w:pPr>
      <w:r w:rsidRPr="00173FDA">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173FDA" w:rsidRPr="00173FDA" w:rsidRDefault="00173FDA" w:rsidP="00146C8E">
      <w:pPr>
        <w:ind w:left="0" w:firstLine="420"/>
        <w:rPr>
          <w:sz w:val="18"/>
          <w:szCs w:val="18"/>
        </w:rPr>
      </w:pPr>
      <w:r w:rsidRPr="00173FDA">
        <w:rPr>
          <w:sz w:val="18"/>
          <w:szCs w:val="18"/>
        </w:rPr>
        <w:t>3. Дефицит бюджета без учета суммы, указанной в пункте 2 настоящего Решения, составит 7 832,89 тыс. руб. или 7,5%.</w:t>
      </w:r>
    </w:p>
    <w:p w:rsidR="00173FDA" w:rsidRPr="00173FDA" w:rsidRDefault="00173FDA" w:rsidP="00146C8E">
      <w:pPr>
        <w:ind w:left="0" w:firstLine="420"/>
        <w:rPr>
          <w:sz w:val="18"/>
          <w:szCs w:val="18"/>
        </w:rPr>
      </w:pPr>
      <w:r w:rsidRPr="00173FDA">
        <w:rPr>
          <w:sz w:val="18"/>
          <w:szCs w:val="18"/>
        </w:rPr>
        <w:t>4.  Опубликовать данное решение в установленном законом порядке.</w:t>
      </w:r>
    </w:p>
    <w:p w:rsidR="00173FDA" w:rsidRPr="00173FDA" w:rsidRDefault="00173FDA" w:rsidP="00146C8E">
      <w:pPr>
        <w:ind w:left="0" w:firstLine="420"/>
        <w:rPr>
          <w:sz w:val="18"/>
          <w:szCs w:val="18"/>
        </w:rPr>
      </w:pPr>
      <w:r w:rsidRPr="00173FDA">
        <w:rPr>
          <w:sz w:val="18"/>
          <w:szCs w:val="18"/>
        </w:rPr>
        <w:t xml:space="preserve">5. </w:t>
      </w:r>
      <w:proofErr w:type="gramStart"/>
      <w:r w:rsidRPr="00173FDA">
        <w:rPr>
          <w:sz w:val="18"/>
          <w:szCs w:val="18"/>
        </w:rPr>
        <w:t>Контроль за</w:t>
      </w:r>
      <w:proofErr w:type="gramEnd"/>
      <w:r w:rsidRPr="00173FDA">
        <w:rPr>
          <w:sz w:val="18"/>
          <w:szCs w:val="18"/>
        </w:rPr>
        <w:t xml:space="preserve"> выполнением данного решения возложить на комиссию по бюджету, ценообразованию, социально-э</w:t>
      </w:r>
      <w:r w:rsidR="00991BFC">
        <w:rPr>
          <w:sz w:val="18"/>
          <w:szCs w:val="18"/>
        </w:rPr>
        <w:t xml:space="preserve">кономическому развитию и ресурс </w:t>
      </w:r>
      <w:r w:rsidRPr="00173FDA">
        <w:rPr>
          <w:sz w:val="18"/>
          <w:szCs w:val="18"/>
        </w:rPr>
        <w:t>обеспечению Думы Хомутовского муниципального образования.</w:t>
      </w:r>
    </w:p>
    <w:p w:rsidR="00173FDA" w:rsidRDefault="00173FDA" w:rsidP="00146C8E">
      <w:pPr>
        <w:ind w:left="0" w:firstLine="420"/>
        <w:rPr>
          <w:sz w:val="18"/>
          <w:szCs w:val="18"/>
        </w:rPr>
      </w:pPr>
    </w:p>
    <w:p w:rsidR="0014715E" w:rsidRPr="00173FDA" w:rsidRDefault="0014715E" w:rsidP="00146C8E">
      <w:pPr>
        <w:ind w:left="0" w:firstLine="420"/>
        <w:rPr>
          <w:sz w:val="18"/>
          <w:szCs w:val="18"/>
        </w:rPr>
      </w:pPr>
    </w:p>
    <w:p w:rsidR="00173FDA" w:rsidRPr="00173FDA" w:rsidRDefault="00173FDA" w:rsidP="00146C8E">
      <w:pPr>
        <w:ind w:left="0" w:firstLine="420"/>
        <w:rPr>
          <w:i/>
          <w:sz w:val="18"/>
          <w:szCs w:val="18"/>
        </w:rPr>
      </w:pPr>
      <w:r w:rsidRPr="00173FDA">
        <w:rPr>
          <w:sz w:val="18"/>
          <w:szCs w:val="18"/>
        </w:rPr>
        <w:tab/>
        <w:t xml:space="preserve"> </w:t>
      </w:r>
    </w:p>
    <w:p w:rsidR="00845128" w:rsidRDefault="0014715E" w:rsidP="00146C8E">
      <w:pPr>
        <w:ind w:left="0" w:firstLine="420"/>
        <w:jc w:val="right"/>
        <w:rPr>
          <w:i/>
          <w:sz w:val="18"/>
          <w:szCs w:val="18"/>
        </w:rPr>
      </w:pPr>
      <w:r>
        <w:rPr>
          <w:i/>
          <w:sz w:val="18"/>
          <w:szCs w:val="18"/>
        </w:rPr>
        <w:t xml:space="preserve">Исполняющий обязанности Главы </w:t>
      </w:r>
      <w:r w:rsidR="00173FDA" w:rsidRPr="00173FDA">
        <w:rPr>
          <w:i/>
          <w:sz w:val="18"/>
          <w:szCs w:val="18"/>
        </w:rPr>
        <w:t xml:space="preserve">Хомутовского муниципального образования  </w:t>
      </w:r>
      <w:r w:rsidR="00173FDA" w:rsidRPr="00173FDA">
        <w:rPr>
          <w:i/>
          <w:sz w:val="18"/>
          <w:szCs w:val="18"/>
        </w:rPr>
        <w:tab/>
        <w:t xml:space="preserve">                               </w:t>
      </w:r>
      <w:proofErr w:type="spellStart"/>
      <w:r w:rsidR="00173FDA" w:rsidRPr="00173FDA">
        <w:rPr>
          <w:i/>
          <w:sz w:val="18"/>
          <w:szCs w:val="18"/>
        </w:rPr>
        <w:t>А.В.Иваненко</w:t>
      </w:r>
      <w:proofErr w:type="spellEnd"/>
    </w:p>
    <w:p w:rsidR="0005644C" w:rsidRDefault="0005644C" w:rsidP="00146C8E">
      <w:pPr>
        <w:ind w:left="0" w:firstLine="420"/>
        <w:jc w:val="right"/>
        <w:rPr>
          <w:i/>
          <w:sz w:val="18"/>
          <w:szCs w:val="18"/>
        </w:rPr>
      </w:pPr>
    </w:p>
    <w:p w:rsidR="0005644C" w:rsidRDefault="0005644C" w:rsidP="00146C8E">
      <w:pPr>
        <w:ind w:left="0" w:firstLine="420"/>
        <w:jc w:val="right"/>
        <w:rPr>
          <w:i/>
          <w:sz w:val="18"/>
          <w:szCs w:val="18"/>
        </w:rPr>
      </w:pPr>
    </w:p>
    <w:p w:rsidR="0005644C" w:rsidRPr="0005644C" w:rsidRDefault="0005644C" w:rsidP="0005644C">
      <w:pPr>
        <w:ind w:left="0" w:firstLine="420"/>
        <w:jc w:val="right"/>
        <w:rPr>
          <w:i/>
          <w:sz w:val="18"/>
          <w:szCs w:val="18"/>
        </w:rPr>
      </w:pPr>
      <w:r w:rsidRPr="0005644C">
        <w:rPr>
          <w:i/>
          <w:sz w:val="18"/>
          <w:szCs w:val="18"/>
        </w:rPr>
        <w:t>Приложение 1</w:t>
      </w:r>
    </w:p>
    <w:p w:rsidR="0005644C" w:rsidRPr="0005644C" w:rsidRDefault="0005644C" w:rsidP="0005644C">
      <w:pPr>
        <w:ind w:left="0" w:firstLine="420"/>
        <w:jc w:val="right"/>
        <w:rPr>
          <w:i/>
          <w:sz w:val="18"/>
          <w:szCs w:val="18"/>
        </w:rPr>
      </w:pPr>
      <w:r w:rsidRPr="0005644C">
        <w:rPr>
          <w:i/>
          <w:sz w:val="18"/>
          <w:szCs w:val="18"/>
        </w:rPr>
        <w:t>к решению Думы Хомутовского</w:t>
      </w:r>
    </w:p>
    <w:p w:rsidR="0005644C" w:rsidRPr="0005644C" w:rsidRDefault="0005644C" w:rsidP="0005644C">
      <w:pPr>
        <w:ind w:left="0" w:firstLine="420"/>
        <w:jc w:val="right"/>
        <w:rPr>
          <w:i/>
          <w:sz w:val="18"/>
          <w:szCs w:val="18"/>
        </w:rPr>
      </w:pPr>
      <w:r w:rsidRPr="0005644C">
        <w:rPr>
          <w:i/>
          <w:sz w:val="18"/>
          <w:szCs w:val="18"/>
        </w:rPr>
        <w:t>муниципального образования</w:t>
      </w:r>
    </w:p>
    <w:p w:rsidR="0005644C" w:rsidRPr="0005644C" w:rsidRDefault="0005644C" w:rsidP="0005644C">
      <w:pPr>
        <w:ind w:left="0" w:firstLine="420"/>
        <w:jc w:val="right"/>
        <w:rPr>
          <w:i/>
          <w:sz w:val="18"/>
          <w:szCs w:val="18"/>
        </w:rPr>
      </w:pPr>
      <w:r w:rsidRPr="0005644C">
        <w:rPr>
          <w:i/>
          <w:sz w:val="18"/>
          <w:szCs w:val="18"/>
        </w:rPr>
        <w:t xml:space="preserve">от </w:t>
      </w:r>
      <w:r>
        <w:rPr>
          <w:i/>
          <w:sz w:val="18"/>
          <w:szCs w:val="18"/>
        </w:rPr>
        <w:t xml:space="preserve">30.05.2024 </w:t>
      </w:r>
      <w:r w:rsidRPr="0005644C">
        <w:rPr>
          <w:i/>
          <w:sz w:val="18"/>
          <w:szCs w:val="18"/>
        </w:rPr>
        <w:t>№</w:t>
      </w:r>
      <w:r>
        <w:rPr>
          <w:i/>
          <w:sz w:val="18"/>
          <w:szCs w:val="18"/>
        </w:rPr>
        <w:t>25-118 д</w:t>
      </w:r>
    </w:p>
    <w:p w:rsidR="0005644C" w:rsidRPr="0005644C" w:rsidRDefault="0005644C" w:rsidP="0005644C">
      <w:pPr>
        <w:ind w:left="0" w:firstLine="420"/>
        <w:jc w:val="right"/>
        <w:rPr>
          <w:i/>
          <w:sz w:val="18"/>
          <w:szCs w:val="18"/>
        </w:rPr>
      </w:pPr>
    </w:p>
    <w:p w:rsidR="0005644C" w:rsidRPr="0005644C" w:rsidRDefault="00DA186C" w:rsidP="0005644C">
      <w:pPr>
        <w:ind w:left="0" w:firstLine="420"/>
        <w:jc w:val="right"/>
        <w:rPr>
          <w:i/>
          <w:sz w:val="18"/>
          <w:szCs w:val="18"/>
        </w:rPr>
      </w:pPr>
      <w:r>
        <w:rPr>
          <w:i/>
          <w:sz w:val="18"/>
          <w:szCs w:val="18"/>
        </w:rPr>
        <w:t xml:space="preserve">       </w:t>
      </w:r>
      <w:r w:rsidR="0005644C" w:rsidRPr="0005644C">
        <w:rPr>
          <w:i/>
          <w:sz w:val="18"/>
          <w:szCs w:val="18"/>
        </w:rPr>
        <w:t xml:space="preserve"> Прогнозируемые доходы бюджета Хомутовского муниципального образования на 2024 год</w:t>
      </w:r>
      <w:r>
        <w:rPr>
          <w:i/>
          <w:sz w:val="18"/>
          <w:szCs w:val="18"/>
        </w:rPr>
        <w:t xml:space="preserve"> е</w:t>
      </w:r>
      <w:r w:rsidR="0005644C" w:rsidRPr="0005644C">
        <w:rPr>
          <w:i/>
          <w:sz w:val="18"/>
          <w:szCs w:val="18"/>
        </w:rPr>
        <w:t xml:space="preserve">диница </w:t>
      </w:r>
      <w:r>
        <w:rPr>
          <w:i/>
          <w:sz w:val="18"/>
          <w:szCs w:val="18"/>
        </w:rPr>
        <w:t>из</w:t>
      </w:r>
      <w:r w:rsidR="0005644C" w:rsidRPr="0005644C">
        <w:rPr>
          <w:i/>
          <w:sz w:val="18"/>
          <w:szCs w:val="18"/>
        </w:rPr>
        <w:t>мерения: тыс. руб.</w:t>
      </w:r>
    </w:p>
    <w:tbl>
      <w:tblPr>
        <w:tblStyle w:val="TableStyle080"/>
        <w:tblW w:w="4984" w:type="pct"/>
        <w:tblInd w:w="155" w:type="dxa"/>
        <w:tblLook w:val="04A0" w:firstRow="1" w:lastRow="0" w:firstColumn="1" w:lastColumn="0" w:noHBand="0" w:noVBand="1"/>
      </w:tblPr>
      <w:tblGrid>
        <w:gridCol w:w="4675"/>
        <w:gridCol w:w="853"/>
        <w:gridCol w:w="2410"/>
        <w:gridCol w:w="2126"/>
      </w:tblGrid>
      <w:tr w:rsidR="00F07364" w:rsidRPr="00F07364" w:rsidTr="00BB191C">
        <w:trPr>
          <w:cantSplit/>
        </w:trPr>
        <w:tc>
          <w:tcPr>
            <w:tcW w:w="4675" w:type="dxa"/>
            <w:tcBorders>
              <w:top w:val="single" w:sz="10" w:space="0" w:color="auto"/>
              <w:left w:val="single" w:sz="10" w:space="0" w:color="auto"/>
              <w:bottom w:val="single" w:sz="10" w:space="0" w:color="auto"/>
              <w:right w:val="single" w:sz="5" w:space="0" w:color="auto"/>
            </w:tcBorders>
            <w:shd w:val="clear" w:color="auto" w:fill="auto"/>
            <w:vAlign w:val="center"/>
          </w:tcPr>
          <w:p w:rsidR="00F07364" w:rsidRPr="00F07364" w:rsidRDefault="00F07364" w:rsidP="00F07364">
            <w:pPr>
              <w:jc w:val="center"/>
              <w:rPr>
                <w:sz w:val="18"/>
                <w:szCs w:val="18"/>
              </w:rPr>
            </w:pPr>
            <w:r w:rsidRPr="00F07364">
              <w:rPr>
                <w:sz w:val="18"/>
                <w:szCs w:val="18"/>
              </w:rPr>
              <w:t>Наименование показателя</w:t>
            </w:r>
          </w:p>
        </w:tc>
        <w:tc>
          <w:tcPr>
            <w:tcW w:w="853" w:type="dxa"/>
            <w:tcBorders>
              <w:top w:val="single" w:sz="10" w:space="0" w:color="auto"/>
              <w:left w:val="single" w:sz="5" w:space="0" w:color="auto"/>
              <w:bottom w:val="single" w:sz="10" w:space="0" w:color="auto"/>
              <w:right w:val="single" w:sz="5" w:space="0" w:color="auto"/>
            </w:tcBorders>
            <w:shd w:val="clear" w:color="auto" w:fill="auto"/>
            <w:vAlign w:val="center"/>
          </w:tcPr>
          <w:p w:rsidR="00F07364" w:rsidRPr="00F07364" w:rsidRDefault="00F07364" w:rsidP="00F07364">
            <w:pPr>
              <w:jc w:val="center"/>
              <w:rPr>
                <w:sz w:val="18"/>
                <w:szCs w:val="18"/>
              </w:rPr>
            </w:pPr>
            <w:r w:rsidRPr="00F07364">
              <w:rPr>
                <w:sz w:val="18"/>
                <w:szCs w:val="18"/>
              </w:rPr>
              <w:t>ППП</w:t>
            </w:r>
          </w:p>
        </w:tc>
        <w:tc>
          <w:tcPr>
            <w:tcW w:w="2410" w:type="dxa"/>
            <w:tcBorders>
              <w:top w:val="single" w:sz="10" w:space="0" w:color="auto"/>
              <w:left w:val="single" w:sz="5" w:space="0" w:color="auto"/>
              <w:bottom w:val="none" w:sz="5" w:space="0" w:color="auto"/>
            </w:tcBorders>
            <w:shd w:val="clear" w:color="auto" w:fill="auto"/>
            <w:vAlign w:val="center"/>
          </w:tcPr>
          <w:p w:rsidR="00F07364" w:rsidRPr="00F07364" w:rsidRDefault="00F07364" w:rsidP="00F07364">
            <w:pPr>
              <w:jc w:val="center"/>
              <w:rPr>
                <w:sz w:val="18"/>
                <w:szCs w:val="18"/>
              </w:rPr>
            </w:pPr>
            <w:r w:rsidRPr="00F07364">
              <w:rPr>
                <w:sz w:val="18"/>
                <w:szCs w:val="18"/>
              </w:rPr>
              <w:t>Классификатор доходов</w:t>
            </w:r>
          </w:p>
        </w:tc>
        <w:tc>
          <w:tcPr>
            <w:tcW w:w="2126" w:type="dxa"/>
            <w:tcBorders>
              <w:top w:val="single" w:sz="10" w:space="0" w:color="auto"/>
              <w:left w:val="single" w:sz="5" w:space="0" w:color="auto"/>
              <w:bottom w:val="single" w:sz="10" w:space="0" w:color="auto"/>
              <w:right w:val="single" w:sz="10" w:space="0" w:color="auto"/>
            </w:tcBorders>
            <w:shd w:val="clear" w:color="auto" w:fill="auto"/>
            <w:vAlign w:val="center"/>
          </w:tcPr>
          <w:p w:rsidR="00F07364" w:rsidRPr="00F07364" w:rsidRDefault="00F07364" w:rsidP="00F07364">
            <w:pPr>
              <w:jc w:val="center"/>
              <w:rPr>
                <w:sz w:val="18"/>
                <w:szCs w:val="18"/>
              </w:rPr>
            </w:pPr>
            <w:r w:rsidRPr="00F07364">
              <w:rPr>
                <w:sz w:val="18"/>
                <w:szCs w:val="18"/>
              </w:rPr>
              <w:t>Сумма на 2024 год</w:t>
            </w:r>
          </w:p>
        </w:tc>
      </w:tr>
    </w:tbl>
    <w:tbl>
      <w:tblPr>
        <w:tblStyle w:val="TableStyle159"/>
        <w:tblW w:w="4980" w:type="pct"/>
        <w:tblInd w:w="164" w:type="dxa"/>
        <w:tblLook w:val="04A0" w:firstRow="1" w:lastRow="0" w:firstColumn="1" w:lastColumn="0" w:noHBand="0" w:noVBand="1"/>
      </w:tblPr>
      <w:tblGrid>
        <w:gridCol w:w="47"/>
        <w:gridCol w:w="30"/>
        <w:gridCol w:w="45"/>
        <w:gridCol w:w="30"/>
        <w:gridCol w:w="45"/>
        <w:gridCol w:w="30"/>
        <w:gridCol w:w="59"/>
        <w:gridCol w:w="74"/>
        <w:gridCol w:w="60"/>
        <w:gridCol w:w="15"/>
        <w:gridCol w:w="45"/>
        <w:gridCol w:w="45"/>
        <w:gridCol w:w="2302"/>
        <w:gridCol w:w="2096"/>
        <w:gridCol w:w="609"/>
        <w:gridCol w:w="2408"/>
        <w:gridCol w:w="2116"/>
      </w:tblGrid>
      <w:tr w:rsidR="00F07364" w:rsidRPr="00BF1C75" w:rsidTr="00F07364">
        <w:trPr>
          <w:cantSplit/>
        </w:trPr>
        <w:tc>
          <w:tcPr>
            <w:tcW w:w="553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НАЛОГОВЫЕ И НЕНАЛОГОВЫЕ ДОХОДЫ</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10000000000000000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103 976.85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НАЛОГИ НА ПРИБЫЛЬ, ДОХОДЫ</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10100000000000000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17 691.30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10102000010000110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17 691.30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10102010010000110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12 411.92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10102020010000110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208.71</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10102030010000110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1 527.81</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10102040010000110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666.99</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roofErr w:type="gramStart"/>
            <w:r w:rsidRPr="00BF1C75">
              <w:rPr>
                <w:rFonts w:ascii="Times New Roman"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BF1C75">
              <w:rPr>
                <w:rFonts w:ascii="Times New Roman" w:hAnsi="Times New Roman" w:cs="Times New Roman"/>
                <w:sz w:val="18"/>
                <w:szCs w:val="18"/>
              </w:rPr>
              <w:t xml:space="preserve"> в виде дивидендов)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10102080010000110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1 000.00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10102130010000110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236.87</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10102140010000110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1 639.00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НАЛОГИ НА ТОВАРЫ (РАБОТЫ, УСЛУГИ), РЕАЛИЗУЕМЫЕ НА ТЕРРИТОРИИ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10300000000000000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25 611.70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10302000010000110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25 611.70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10302230010000110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13 357.60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BF1C75">
              <w:rPr>
                <w:rFonts w:ascii="Times New Roman" w:hAnsi="Times New Roman" w:cs="Times New Roman"/>
                <w:sz w:val="18"/>
                <w:szCs w:val="18"/>
              </w:rPr>
              <w:t>инжекторных</w:t>
            </w:r>
            <w:proofErr w:type="spellEnd"/>
            <w:r w:rsidRPr="00BF1C75">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10302240010000110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63.60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10302250010000110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13 850.30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10302260010000110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-1 659.80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НАЛОГИ НА СОВОКУПНЫЙ ДОХОД</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10500000000000000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193.50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Единый сельскохозяйственный налог</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10503000010000110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193.50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Единый сельскохозяйственный налог</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10503010010000110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193.50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НАЛОГИ НА ИМУЩЕСТВО</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10600000000000000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40 083.97</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имущество физических лиц</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10601000000000110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6 908.45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10601030100000110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6 908.45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Земельный налог</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10606000000000110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33 175.52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Земельный налог с организаций</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10606030000000110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8 984.22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10606033100000110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8 984.22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Земельный налог с физических лиц</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10606040000000110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24 191.30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6"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09" w:type="dxa"/>
            <w:tcBorders>
              <w:top w:val="single" w:sz="5" w:space="0" w:color="auto"/>
              <w:left w:val="single" w:sz="5" w:space="0" w:color="auto"/>
              <w:bottom w:val="single" w:sz="6"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10606043100000110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24 191.30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tcBorders>
              <w:right w:val="single" w:sz="6"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6" w:space="0" w:color="auto"/>
              <w:left w:val="single" w:sz="6" w:space="0" w:color="auto"/>
              <w:bottom w:val="single" w:sz="4" w:space="0" w:color="auto"/>
              <w:right w:val="single" w:sz="6"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ШТРАФЫ, САНКЦИИ, ВОЗМЕЩЕНИЕ УЩЕРБА</w:t>
            </w:r>
          </w:p>
        </w:tc>
        <w:tc>
          <w:tcPr>
            <w:tcW w:w="609" w:type="dxa"/>
            <w:tcBorders>
              <w:top w:val="single" w:sz="6" w:space="0" w:color="auto"/>
              <w:left w:val="single" w:sz="6" w:space="0" w:color="auto"/>
              <w:bottom w:val="single" w:sz="4" w:space="0" w:color="auto"/>
              <w:right w:val="single" w:sz="6"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p>
        </w:tc>
        <w:tc>
          <w:tcPr>
            <w:tcW w:w="2408" w:type="dxa"/>
            <w:tcBorders>
              <w:top w:val="single" w:sz="5" w:space="0" w:color="auto"/>
              <w:left w:val="single" w:sz="6" w:space="0" w:color="auto"/>
              <w:bottom w:val="single" w:sz="5" w:space="0" w:color="auto"/>
            </w:tcBorders>
            <w:shd w:val="clear" w:color="auto" w:fill="auto"/>
            <w:vAlign w:val="bottom"/>
          </w:tcPr>
          <w:p w:rsidR="00F07364" w:rsidRPr="00BF1C75" w:rsidRDefault="00F07364" w:rsidP="00F07364">
            <w:pPr>
              <w:jc w:val="center"/>
              <w:rPr>
                <w:rFonts w:ascii="Times New Roman" w:hAnsi="Times New Roman" w:cs="Times New Roman"/>
                <w:sz w:val="18"/>
                <w:szCs w:val="18"/>
              </w:rPr>
            </w:pPr>
            <w:r w:rsidRPr="00BF1C75">
              <w:rPr>
                <w:rFonts w:ascii="Times New Roman" w:hAnsi="Times New Roman" w:cs="Times New Roman"/>
                <w:i/>
                <w:sz w:val="18"/>
                <w:szCs w:val="18"/>
              </w:rPr>
              <w:t>11600000000000000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1 121.55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609" w:type="dxa"/>
            <w:tcBorders>
              <w:top w:val="single" w:sz="4"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182</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11618000020000140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1 121.55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ГОСУДАРСТВЕННАЯ ПОШЛИНА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10800000000000000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71.80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10804000010000110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71.80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10804020010000110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71.80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11100000000000000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241.60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11105000000000120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219.90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roofErr w:type="gramStart"/>
            <w:r w:rsidRPr="00BF1C75">
              <w:rPr>
                <w:rFonts w:ascii="Times New Roman"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11105020000000120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33.20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roofErr w:type="gramStart"/>
            <w:r w:rsidRPr="00BF1C75">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11105025100000120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33.20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11105070000000120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186.70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11105075100000120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186.70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11105300000000120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21.70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11105320000000120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21.70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11105325100000120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21.70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11109000000000120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0.00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11109040000000120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0.00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11109045100000120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0.00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ОКАЗАНИЯ ПЛАТНЫХ УСЛУГ И КОМПЕНСАЦИИ ЗАТРАТ ГОСУДАРСТВА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11300000000000000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3 768.50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оказания платных услуг (работ)</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11301000000000130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3 737.50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доходы от оказания платных услуг (работ)</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11301990000000130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3 737.50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11301995100000130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3 737.50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компенсации затрат государства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11302000000000130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31.00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11302060000000130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5.00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11302065100000130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доходы от компенсации затрат государства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11302990000000130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26.00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доходы от компенсации затрат бюджетов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11302995100000130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ПРОДАЖИ МАТЕРИАЛЬНЫХ И НЕМАТЕРИАЛЬНЫХ АКТИВОВ</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11400000000000000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14 821.46</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11402000000000000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5 343.90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11402050100000410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5 343.90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11402053100000410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5 343.90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11406000000000430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8 973.53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11406020000000430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8 973.53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11406025100000430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8 973.53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11406300000000430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504.03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11406320000000430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504.03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11406325100000430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504.03</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ШТРАФЫ, САНКЦИИ, ВОЗМЕЩЕНИЕ УЩЕРБА</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11600000000000000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371.47</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11602000020000140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11602020020000140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11607000000000140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345.47</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roofErr w:type="gramStart"/>
            <w:r w:rsidRPr="00BF1C75">
              <w:rPr>
                <w:rFonts w:ascii="Times New Roman"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11607010000000140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345.47</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roofErr w:type="gramStart"/>
            <w:r w:rsidRPr="00BF1C75">
              <w:rPr>
                <w:rFonts w:ascii="Times New Roman"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11607010100000140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345.47</w:t>
            </w:r>
          </w:p>
        </w:tc>
      </w:tr>
      <w:tr w:rsidR="00F07364" w:rsidRPr="00BF1C75" w:rsidTr="00F07364">
        <w:trPr>
          <w:cantSplit/>
        </w:trPr>
        <w:tc>
          <w:tcPr>
            <w:tcW w:w="553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БЕЗВОЗМЕЗДНЫЕ ПОСТУПЛЕНИЯ</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20000000000000000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357 504.85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48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БЕЗВОЗМЕЗДНЫЕ ПОСТУПЛЕНИЯ ОТ ДРУГИХ БЮДЖЕТОВ БЮДЖЕТНОЙ СИСТЕМЫ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20200000000000000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357 504.85</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Дотации бюджетам бюджетной системы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20210000000000150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77 236.00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20216001000000150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77 236.00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20216001100000150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77 236.00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20220000000000150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269 011.72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Субсидии бюджетам на развитие транспортной инфраструктуры на сельских территориях</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20225372000000150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160 989.20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20225372100000150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160 989.20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Субсидии бюджетам на реализацию программ формирования современной городской среды</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20225555000000150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12 537.00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20225555100000150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12 537.00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Субсидии бюджетам на обеспечение комплексного развития сельских территорий</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20225576000000150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18 300.60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20225576100000150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18 300.60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субсидии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20229999000000150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77 184.92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380"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субсидии бюджетам сельских поселений</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20229999100000150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77 184.92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субсидии бюджетам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20229999100000150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50 457.00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BF1C75">
              <w:rPr>
                <w:rFonts w:ascii="Times New Roman" w:hAnsi="Times New Roman" w:cs="Times New Roman"/>
                <w:sz w:val="18"/>
                <w:szCs w:val="18"/>
              </w:rPr>
              <w:t>ОБ</w:t>
            </w:r>
            <w:proofErr w:type="gramEnd"/>
            <w:r w:rsidRPr="00BF1C75">
              <w:rPr>
                <w:rFonts w:ascii="Times New Roman" w:hAnsi="Times New Roman" w:cs="Times New Roman"/>
                <w:sz w:val="18"/>
                <w:szCs w:val="18"/>
              </w:rPr>
              <w:t>)</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20229999100001150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16 728.56</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20229999100002150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9 999.36</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Субвенции бюджетам бюджетной системы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20230000000000150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1 574.40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20230024000000150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0.70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20230024100000150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0.70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20235118000000150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1 573.70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20235118100000150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1 573.70</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5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Иные межбюджетные трансферты</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20240000000000150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9 682.72</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20240014000000150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415.08</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20240014100000150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415.08</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541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i/>
                <w:sz w:val="18"/>
                <w:szCs w:val="18"/>
              </w:rPr>
              <w:t>Прочие межбюджетные трансферты, передаваемые бюджетам</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i/>
                <w:sz w:val="18"/>
                <w:szCs w:val="18"/>
              </w:rPr>
              <w:t>20249999000000150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i/>
                <w:sz w:val="18"/>
                <w:szCs w:val="18"/>
              </w:rPr>
              <w:t>9 267.64</w:t>
            </w:r>
          </w:p>
        </w:tc>
      </w:tr>
      <w:tr w:rsidR="00F07364" w:rsidRPr="00BF1C75" w:rsidTr="00F07364">
        <w:trPr>
          <w:cantSplit/>
        </w:trPr>
        <w:tc>
          <w:tcPr>
            <w:tcW w:w="47" w:type="dxa"/>
            <w:tcBorders>
              <w:left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30"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59"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74" w:type="dxa"/>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p>
        </w:tc>
        <w:tc>
          <w:tcPr>
            <w:tcW w:w="456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07364" w:rsidRPr="00BF1C75" w:rsidRDefault="00F07364" w:rsidP="00F07364">
            <w:pPr>
              <w:rPr>
                <w:rFonts w:ascii="Times New Roman" w:hAnsi="Times New Roman" w:cs="Times New Roman"/>
                <w:sz w:val="18"/>
                <w:szCs w:val="18"/>
              </w:rPr>
            </w:pPr>
            <w:r w:rsidRPr="00BF1C75">
              <w:rPr>
                <w:rFonts w:ascii="Times New Roman" w:hAnsi="Times New Roman" w:cs="Times New Roman"/>
                <w:sz w:val="18"/>
                <w:szCs w:val="18"/>
              </w:rPr>
              <w:t>Прочие межбюджетные трансферты, передаваемые бюджетам сельских поселений</w:t>
            </w:r>
          </w:p>
        </w:tc>
        <w:tc>
          <w:tcPr>
            <w:tcW w:w="609" w:type="dxa"/>
            <w:tcBorders>
              <w:top w:val="single" w:sz="5" w:space="0" w:color="auto"/>
              <w:left w:val="single" w:sz="5" w:space="0" w:color="auto"/>
              <w:bottom w:val="single" w:sz="5" w:space="0" w:color="auto"/>
              <w:right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734</w:t>
            </w:r>
          </w:p>
        </w:tc>
        <w:tc>
          <w:tcPr>
            <w:tcW w:w="2408" w:type="dxa"/>
            <w:tcBorders>
              <w:top w:val="single" w:sz="5" w:space="0" w:color="auto"/>
              <w:left w:val="single" w:sz="5" w:space="0" w:color="auto"/>
              <w:bottom w:val="single" w:sz="5" w:space="0" w:color="auto"/>
            </w:tcBorders>
            <w:shd w:val="clear" w:color="auto" w:fill="auto"/>
            <w:vAlign w:val="bottom"/>
          </w:tcPr>
          <w:p w:rsidR="00F07364" w:rsidRPr="00BF1C75" w:rsidRDefault="00F07364" w:rsidP="00F07364">
            <w:pPr>
              <w:wordWrap w:val="0"/>
              <w:jc w:val="center"/>
              <w:rPr>
                <w:rFonts w:ascii="Times New Roman" w:hAnsi="Times New Roman" w:cs="Times New Roman"/>
                <w:sz w:val="18"/>
                <w:szCs w:val="18"/>
              </w:rPr>
            </w:pPr>
            <w:r w:rsidRPr="00BF1C75">
              <w:rPr>
                <w:rFonts w:ascii="Times New Roman" w:hAnsi="Times New Roman" w:cs="Times New Roman"/>
                <w:sz w:val="18"/>
                <w:szCs w:val="18"/>
              </w:rPr>
              <w:t>20249999100000150</w:t>
            </w:r>
          </w:p>
        </w:tc>
        <w:tc>
          <w:tcPr>
            <w:tcW w:w="2116" w:type="dxa"/>
            <w:tcBorders>
              <w:top w:val="single" w:sz="5" w:space="0" w:color="auto"/>
              <w:left w:val="single" w:sz="5" w:space="0" w:color="auto"/>
              <w:bottom w:val="single" w:sz="5"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9 267.64</w:t>
            </w:r>
          </w:p>
        </w:tc>
      </w:tr>
      <w:tr w:rsidR="00F07364" w:rsidRPr="00BF1C75" w:rsidTr="00F07364">
        <w:trPr>
          <w:cantSplit/>
        </w:trPr>
        <w:tc>
          <w:tcPr>
            <w:tcW w:w="47"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59"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74"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2302"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2096"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609" w:type="dxa"/>
            <w:tcBorders>
              <w:top w:val="single" w:sz="10" w:space="0" w:color="auto"/>
            </w:tcBorders>
            <w:shd w:val="clear" w:color="auto" w:fill="auto"/>
            <w:vAlign w:val="bottom"/>
          </w:tcPr>
          <w:p w:rsidR="00F07364" w:rsidRPr="00BF1C75" w:rsidRDefault="00F07364" w:rsidP="00F07364">
            <w:pPr>
              <w:rPr>
                <w:rFonts w:ascii="Times New Roman" w:hAnsi="Times New Roman" w:cs="Times New Roman"/>
                <w:sz w:val="18"/>
                <w:szCs w:val="18"/>
              </w:rPr>
            </w:pPr>
          </w:p>
        </w:tc>
        <w:tc>
          <w:tcPr>
            <w:tcW w:w="2408" w:type="dxa"/>
            <w:tcBorders>
              <w:top w:val="single" w:sz="10" w:space="0" w:color="auto"/>
            </w:tcBorders>
            <w:shd w:val="clear" w:color="auto" w:fill="auto"/>
            <w:vAlign w:val="bottom"/>
          </w:tcPr>
          <w:p w:rsidR="00F07364" w:rsidRPr="00BF1C75" w:rsidRDefault="00F07364" w:rsidP="00F07364">
            <w:pPr>
              <w:jc w:val="right"/>
              <w:rPr>
                <w:rFonts w:ascii="Times New Roman" w:hAnsi="Times New Roman" w:cs="Times New Roman"/>
                <w:sz w:val="18"/>
                <w:szCs w:val="18"/>
              </w:rPr>
            </w:pPr>
            <w:r w:rsidRPr="00BF1C75">
              <w:rPr>
                <w:rFonts w:ascii="Times New Roman" w:hAnsi="Times New Roman" w:cs="Times New Roman"/>
                <w:sz w:val="18"/>
                <w:szCs w:val="18"/>
              </w:rPr>
              <w:t>Итого доходов:</w:t>
            </w:r>
          </w:p>
        </w:tc>
        <w:tc>
          <w:tcPr>
            <w:tcW w:w="2116" w:type="dxa"/>
            <w:tcBorders>
              <w:top w:val="single" w:sz="5" w:space="0" w:color="auto"/>
              <w:left w:val="single" w:sz="10" w:space="0" w:color="auto"/>
              <w:bottom w:val="single" w:sz="10" w:space="0" w:color="auto"/>
              <w:right w:val="single" w:sz="10" w:space="0" w:color="auto"/>
            </w:tcBorders>
            <w:shd w:val="clear" w:color="auto" w:fill="auto"/>
            <w:vAlign w:val="bottom"/>
          </w:tcPr>
          <w:p w:rsidR="00F07364" w:rsidRPr="00BF1C75" w:rsidRDefault="00F07364" w:rsidP="00F07364">
            <w:pPr>
              <w:wordWrap w:val="0"/>
              <w:jc w:val="right"/>
              <w:rPr>
                <w:rFonts w:ascii="Times New Roman" w:hAnsi="Times New Roman" w:cs="Times New Roman"/>
                <w:sz w:val="18"/>
                <w:szCs w:val="18"/>
              </w:rPr>
            </w:pPr>
            <w:r w:rsidRPr="00BF1C75">
              <w:rPr>
                <w:rFonts w:ascii="Times New Roman" w:hAnsi="Times New Roman" w:cs="Times New Roman"/>
                <w:sz w:val="18"/>
                <w:szCs w:val="18"/>
              </w:rPr>
              <w:t>461 481.69</w:t>
            </w:r>
          </w:p>
        </w:tc>
      </w:tr>
    </w:tbl>
    <w:p w:rsidR="0005644C" w:rsidRPr="00173FDA" w:rsidRDefault="0005644C" w:rsidP="00146C8E">
      <w:pPr>
        <w:ind w:left="0" w:firstLine="420"/>
        <w:jc w:val="right"/>
        <w:rPr>
          <w:i/>
          <w:sz w:val="18"/>
          <w:szCs w:val="18"/>
        </w:rPr>
      </w:pPr>
    </w:p>
    <w:p w:rsidR="00173FDA" w:rsidRDefault="00173FDA" w:rsidP="00146C8E">
      <w:pPr>
        <w:ind w:left="0" w:firstLine="420"/>
        <w:rPr>
          <w:sz w:val="18"/>
          <w:szCs w:val="18"/>
        </w:rPr>
      </w:pPr>
    </w:p>
    <w:tbl>
      <w:tblPr>
        <w:tblStyle w:val="TableStyle011"/>
        <w:tblW w:w="10355" w:type="dxa"/>
        <w:tblInd w:w="-15" w:type="dxa"/>
        <w:tblLook w:val="04A0" w:firstRow="1" w:lastRow="0" w:firstColumn="1" w:lastColumn="0" w:noHBand="0" w:noVBand="1"/>
      </w:tblPr>
      <w:tblGrid>
        <w:gridCol w:w="36"/>
        <w:gridCol w:w="37"/>
        <w:gridCol w:w="10148"/>
        <w:gridCol w:w="20"/>
        <w:gridCol w:w="20"/>
        <w:gridCol w:w="94"/>
      </w:tblGrid>
      <w:tr w:rsidR="00442FF8" w:rsidRPr="00C912D5" w:rsidTr="00BF1C75">
        <w:trPr>
          <w:gridAfter w:val="1"/>
          <w:wAfter w:w="94" w:type="dxa"/>
          <w:trHeight w:val="1678"/>
        </w:trPr>
        <w:tc>
          <w:tcPr>
            <w:tcW w:w="36" w:type="dxa"/>
            <w:shd w:val="clear" w:color="FFFFFF" w:fill="auto"/>
            <w:vAlign w:val="bottom"/>
          </w:tcPr>
          <w:p w:rsidR="00442FF8" w:rsidRPr="00C912D5" w:rsidRDefault="00442FF8" w:rsidP="00442FF8">
            <w:pPr>
              <w:jc w:val="center"/>
              <w:rPr>
                <w:rFonts w:ascii="Times New Roman" w:hAnsi="Times New Roman"/>
                <w:sz w:val="18"/>
                <w:szCs w:val="18"/>
              </w:rPr>
            </w:pPr>
          </w:p>
        </w:tc>
        <w:tc>
          <w:tcPr>
            <w:tcW w:w="37" w:type="dxa"/>
            <w:shd w:val="clear" w:color="FFFFFF" w:fill="auto"/>
            <w:vAlign w:val="bottom"/>
          </w:tcPr>
          <w:p w:rsidR="00442FF8" w:rsidRPr="00C912D5" w:rsidRDefault="00442FF8" w:rsidP="00442FF8">
            <w:pPr>
              <w:jc w:val="center"/>
              <w:rPr>
                <w:rFonts w:ascii="Times New Roman" w:hAnsi="Times New Roman"/>
                <w:sz w:val="18"/>
                <w:szCs w:val="18"/>
              </w:rPr>
            </w:pPr>
          </w:p>
        </w:tc>
        <w:tc>
          <w:tcPr>
            <w:tcW w:w="10148" w:type="dxa"/>
            <w:shd w:val="clear" w:color="FFFFFF" w:fill="auto"/>
            <w:vAlign w:val="bottom"/>
          </w:tcPr>
          <w:p w:rsidR="00442FF8" w:rsidRPr="00BF1C75" w:rsidRDefault="00442FF8" w:rsidP="00442FF8">
            <w:pPr>
              <w:ind w:firstLine="5750"/>
              <w:jc w:val="right"/>
              <w:rPr>
                <w:rFonts w:ascii="Times New Roman" w:hAnsi="Times New Roman"/>
                <w:i/>
                <w:sz w:val="18"/>
                <w:szCs w:val="18"/>
              </w:rPr>
            </w:pPr>
            <w:r w:rsidRPr="00BF1C75">
              <w:rPr>
                <w:rFonts w:ascii="Times New Roman" w:hAnsi="Times New Roman"/>
                <w:i/>
                <w:sz w:val="18"/>
                <w:szCs w:val="18"/>
              </w:rPr>
              <w:t>Приложение 3</w:t>
            </w:r>
          </w:p>
          <w:p w:rsidR="00442FF8" w:rsidRPr="00BF1C75" w:rsidRDefault="00442FF8" w:rsidP="00442FF8">
            <w:pPr>
              <w:ind w:firstLine="5750"/>
              <w:jc w:val="right"/>
              <w:rPr>
                <w:rFonts w:ascii="Times New Roman" w:hAnsi="Times New Roman"/>
                <w:i/>
                <w:sz w:val="18"/>
                <w:szCs w:val="18"/>
              </w:rPr>
            </w:pPr>
            <w:r w:rsidRPr="00BF1C75">
              <w:rPr>
                <w:rFonts w:ascii="Times New Roman" w:hAnsi="Times New Roman"/>
                <w:i/>
                <w:sz w:val="18"/>
                <w:szCs w:val="18"/>
              </w:rPr>
              <w:t>к решению Думы Хомутовского</w:t>
            </w:r>
          </w:p>
          <w:p w:rsidR="00442FF8" w:rsidRPr="00BF1C75" w:rsidRDefault="00442FF8" w:rsidP="00442FF8">
            <w:pPr>
              <w:ind w:firstLine="5750"/>
              <w:jc w:val="right"/>
              <w:rPr>
                <w:rFonts w:ascii="Times New Roman" w:hAnsi="Times New Roman"/>
                <w:i/>
                <w:sz w:val="18"/>
                <w:szCs w:val="18"/>
              </w:rPr>
            </w:pPr>
            <w:r w:rsidRPr="00BF1C75">
              <w:rPr>
                <w:rFonts w:ascii="Times New Roman" w:hAnsi="Times New Roman"/>
                <w:i/>
                <w:sz w:val="18"/>
                <w:szCs w:val="18"/>
              </w:rPr>
              <w:t>муниципального образования</w:t>
            </w:r>
          </w:p>
          <w:p w:rsidR="00442FF8" w:rsidRPr="00442FF8" w:rsidRDefault="00442FF8" w:rsidP="00442FF8">
            <w:pPr>
              <w:jc w:val="right"/>
              <w:rPr>
                <w:rFonts w:ascii="Times New Roman" w:hAnsi="Times New Roman"/>
                <w:sz w:val="18"/>
                <w:szCs w:val="18"/>
              </w:rPr>
            </w:pPr>
            <w:r w:rsidRPr="00BF1C75">
              <w:rPr>
                <w:rFonts w:ascii="Times New Roman" w:hAnsi="Times New Roman"/>
                <w:i/>
                <w:sz w:val="18"/>
                <w:szCs w:val="18"/>
              </w:rPr>
              <w:t xml:space="preserve">                                                                                                        от </w:t>
            </w:r>
            <w:r w:rsidR="00ED6D0C" w:rsidRPr="00BF1C75">
              <w:rPr>
                <w:rFonts w:ascii="Times New Roman" w:hAnsi="Times New Roman"/>
                <w:i/>
                <w:sz w:val="18"/>
                <w:szCs w:val="18"/>
              </w:rPr>
              <w:t>30.05.2024</w:t>
            </w:r>
            <w:r w:rsidRPr="00BF1C75">
              <w:rPr>
                <w:rFonts w:ascii="Times New Roman" w:hAnsi="Times New Roman"/>
                <w:i/>
                <w:sz w:val="18"/>
                <w:szCs w:val="18"/>
              </w:rPr>
              <w:t xml:space="preserve">№ </w:t>
            </w:r>
            <w:r w:rsidR="00ED6D0C" w:rsidRPr="00BF1C75">
              <w:rPr>
                <w:rFonts w:ascii="Times New Roman" w:hAnsi="Times New Roman"/>
                <w:i/>
                <w:sz w:val="18"/>
                <w:szCs w:val="18"/>
              </w:rPr>
              <w:t>25-118</w:t>
            </w:r>
            <w:r w:rsidR="00ED6D0C">
              <w:rPr>
                <w:rFonts w:ascii="Times New Roman" w:hAnsi="Times New Roman"/>
                <w:sz w:val="18"/>
                <w:szCs w:val="18"/>
              </w:rPr>
              <w:t>д</w:t>
            </w:r>
          </w:p>
          <w:p w:rsidR="00442FF8" w:rsidRPr="00442FF8" w:rsidRDefault="00442FF8" w:rsidP="00442FF8">
            <w:pPr>
              <w:jc w:val="center"/>
              <w:rPr>
                <w:rFonts w:ascii="Times New Roman" w:hAnsi="Times New Roman"/>
                <w:sz w:val="18"/>
                <w:szCs w:val="18"/>
              </w:rPr>
            </w:pPr>
          </w:p>
          <w:p w:rsidR="00442FF8" w:rsidRPr="00442FF8" w:rsidRDefault="00442FF8" w:rsidP="00442FF8">
            <w:pPr>
              <w:jc w:val="center"/>
              <w:rPr>
                <w:rFonts w:ascii="Times New Roman" w:hAnsi="Times New Roman"/>
                <w:sz w:val="18"/>
                <w:szCs w:val="18"/>
              </w:rPr>
            </w:pPr>
          </w:p>
          <w:p w:rsidR="00442FF8" w:rsidRPr="00442FF8" w:rsidRDefault="00442FF8" w:rsidP="00442FF8">
            <w:pPr>
              <w:jc w:val="center"/>
              <w:rPr>
                <w:rFonts w:ascii="Times New Roman" w:hAnsi="Times New Roman"/>
                <w:sz w:val="18"/>
                <w:szCs w:val="18"/>
              </w:rPr>
            </w:pPr>
            <w:r w:rsidRPr="00442FF8">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442FF8" w:rsidRPr="00442FF8" w:rsidRDefault="00442FF8" w:rsidP="00442FF8">
            <w:pPr>
              <w:jc w:val="center"/>
              <w:rPr>
                <w:rFonts w:ascii="Times New Roman" w:hAnsi="Times New Roman"/>
                <w:sz w:val="18"/>
                <w:szCs w:val="18"/>
              </w:rPr>
            </w:pPr>
          </w:p>
        </w:tc>
        <w:tc>
          <w:tcPr>
            <w:tcW w:w="20" w:type="dxa"/>
            <w:shd w:val="clear" w:color="FFFFFF" w:fill="auto"/>
            <w:vAlign w:val="bottom"/>
          </w:tcPr>
          <w:p w:rsidR="00442FF8" w:rsidRPr="00C912D5" w:rsidRDefault="00442FF8" w:rsidP="00442FF8">
            <w:pPr>
              <w:ind w:right="55"/>
              <w:jc w:val="center"/>
              <w:rPr>
                <w:rFonts w:ascii="Times New Roman" w:hAnsi="Times New Roman"/>
                <w:sz w:val="18"/>
                <w:szCs w:val="18"/>
              </w:rPr>
            </w:pPr>
          </w:p>
        </w:tc>
        <w:tc>
          <w:tcPr>
            <w:tcW w:w="20" w:type="dxa"/>
            <w:shd w:val="clear" w:color="FFFFFF" w:fill="auto"/>
            <w:vAlign w:val="bottom"/>
          </w:tcPr>
          <w:p w:rsidR="00442FF8" w:rsidRPr="00C912D5" w:rsidRDefault="00442FF8" w:rsidP="00442FF8">
            <w:pPr>
              <w:jc w:val="center"/>
              <w:rPr>
                <w:rFonts w:ascii="Times New Roman" w:hAnsi="Times New Roman"/>
                <w:sz w:val="18"/>
                <w:szCs w:val="18"/>
              </w:rPr>
            </w:pPr>
          </w:p>
        </w:tc>
      </w:tr>
      <w:tr w:rsidR="00442FF8" w:rsidRPr="00C912D5" w:rsidTr="00977C3E">
        <w:trPr>
          <w:trHeight w:val="68"/>
        </w:trPr>
        <w:tc>
          <w:tcPr>
            <w:tcW w:w="10221" w:type="dxa"/>
            <w:gridSpan w:val="3"/>
            <w:shd w:val="clear" w:color="FFFFFF" w:fill="auto"/>
            <w:vAlign w:val="bottom"/>
          </w:tcPr>
          <w:p w:rsidR="00442FF8" w:rsidRPr="00442FF8" w:rsidRDefault="00442FF8" w:rsidP="00442FF8">
            <w:pPr>
              <w:rPr>
                <w:rFonts w:ascii="Times New Roman" w:hAnsi="Times New Roman"/>
                <w:sz w:val="18"/>
                <w:szCs w:val="18"/>
              </w:rPr>
            </w:pPr>
            <w:r w:rsidRPr="00442FF8">
              <w:rPr>
                <w:rFonts w:ascii="Times New Roman" w:hAnsi="Times New Roman"/>
                <w:sz w:val="18"/>
                <w:szCs w:val="18"/>
              </w:rPr>
              <w:t>Единица измерения: тыс. руб.</w:t>
            </w:r>
          </w:p>
        </w:tc>
        <w:tc>
          <w:tcPr>
            <w:tcW w:w="20" w:type="dxa"/>
            <w:shd w:val="clear" w:color="FFFFFF" w:fill="auto"/>
            <w:vAlign w:val="bottom"/>
          </w:tcPr>
          <w:p w:rsidR="00442FF8" w:rsidRPr="00C912D5" w:rsidRDefault="00442FF8" w:rsidP="00442FF8">
            <w:pPr>
              <w:jc w:val="right"/>
              <w:rPr>
                <w:rFonts w:ascii="Times New Roman" w:hAnsi="Times New Roman"/>
                <w:sz w:val="18"/>
                <w:szCs w:val="18"/>
              </w:rPr>
            </w:pPr>
          </w:p>
        </w:tc>
        <w:tc>
          <w:tcPr>
            <w:tcW w:w="114" w:type="dxa"/>
            <w:gridSpan w:val="2"/>
            <w:shd w:val="clear" w:color="FFFFFF" w:fill="auto"/>
            <w:vAlign w:val="bottom"/>
          </w:tcPr>
          <w:p w:rsidR="00442FF8" w:rsidRPr="00C912D5" w:rsidRDefault="00442FF8" w:rsidP="00442FF8">
            <w:pPr>
              <w:jc w:val="center"/>
              <w:rPr>
                <w:rFonts w:ascii="Times New Roman" w:hAnsi="Times New Roman"/>
                <w:sz w:val="18"/>
                <w:szCs w:val="18"/>
              </w:rPr>
            </w:pPr>
          </w:p>
        </w:tc>
      </w:tr>
    </w:tbl>
    <w:tbl>
      <w:tblPr>
        <w:tblStyle w:val="TableStyle258"/>
        <w:tblW w:w="10206" w:type="dxa"/>
        <w:tblInd w:w="13" w:type="dxa"/>
        <w:tblLayout w:type="fixed"/>
        <w:tblLook w:val="04A0" w:firstRow="1" w:lastRow="0" w:firstColumn="1" w:lastColumn="0" w:noHBand="0" w:noVBand="1"/>
      </w:tblPr>
      <w:tblGrid>
        <w:gridCol w:w="40"/>
        <w:gridCol w:w="27"/>
        <w:gridCol w:w="469"/>
        <w:gridCol w:w="483"/>
        <w:gridCol w:w="1341"/>
        <w:gridCol w:w="3722"/>
        <w:gridCol w:w="888"/>
        <w:gridCol w:w="3236"/>
      </w:tblGrid>
      <w:tr w:rsidR="00977C3E" w:rsidRPr="00B17567" w:rsidTr="00B17567">
        <w:trPr>
          <w:cantSplit/>
          <w:trHeight w:val="762"/>
          <w:tblHeader/>
        </w:trPr>
        <w:tc>
          <w:tcPr>
            <w:tcW w:w="6082"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Наименование показателя</w:t>
            </w:r>
          </w:p>
        </w:tc>
        <w:tc>
          <w:tcPr>
            <w:tcW w:w="888" w:type="dxa"/>
            <w:tcBorders>
              <w:top w:val="single" w:sz="10" w:space="0" w:color="auto"/>
              <w:bottom w:val="single" w:sz="10" w:space="0" w:color="auto"/>
              <w:right w:val="single" w:sz="5" w:space="0" w:color="auto"/>
            </w:tcBorders>
            <w:shd w:val="clear" w:color="auto" w:fill="auto"/>
            <w:vAlign w:val="center"/>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КОД</w:t>
            </w:r>
          </w:p>
        </w:tc>
        <w:tc>
          <w:tcPr>
            <w:tcW w:w="3236" w:type="dxa"/>
            <w:tcBorders>
              <w:top w:val="single" w:sz="10" w:space="0" w:color="auto"/>
              <w:left w:val="single" w:sz="5" w:space="0" w:color="auto"/>
              <w:bottom w:val="single" w:sz="10" w:space="0" w:color="auto"/>
              <w:right w:val="single" w:sz="10" w:space="0" w:color="auto"/>
            </w:tcBorders>
            <w:shd w:val="clear" w:color="auto" w:fill="auto"/>
            <w:vAlign w:val="center"/>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Сумма на 2024 год</w:t>
            </w:r>
          </w:p>
        </w:tc>
      </w:tr>
      <w:tr w:rsidR="00977C3E" w:rsidRPr="00B17567" w:rsidTr="00B17567">
        <w:trPr>
          <w:cantSplit/>
          <w:trHeight w:val="198"/>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ОБЩЕГОСУДАРСТВЕННЫЕ ВОПРОСЫ</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84 231.55</w:t>
            </w:r>
          </w:p>
        </w:tc>
      </w:tr>
      <w:tr w:rsidR="00977C3E" w:rsidRPr="00B17567" w:rsidTr="00B17567">
        <w:trPr>
          <w:cantSplit/>
          <w:trHeight w:val="381"/>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0102</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2 238.31</w:t>
            </w:r>
          </w:p>
        </w:tc>
      </w:tr>
      <w:tr w:rsidR="00977C3E" w:rsidRPr="00B17567" w:rsidTr="00B17567">
        <w:trPr>
          <w:cantSplit/>
          <w:trHeight w:val="366"/>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0103</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376.39</w:t>
            </w:r>
          </w:p>
        </w:tc>
      </w:tr>
      <w:tr w:rsidR="00977C3E" w:rsidRPr="00B17567" w:rsidTr="00B17567">
        <w:trPr>
          <w:cantSplit/>
          <w:trHeight w:val="564"/>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0104</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48 885.62</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Обеспечение проведения выборов и референдумов</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0107</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1 236.80</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Резервные фонды</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0111</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244.50</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Другие общегосударственные вопросы</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0113</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32 249.93</w:t>
            </w:r>
          </w:p>
        </w:tc>
      </w:tr>
      <w:tr w:rsidR="00977C3E" w:rsidRPr="00B17567" w:rsidTr="00B17567">
        <w:trPr>
          <w:cantSplit/>
          <w:trHeight w:val="198"/>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НАЦИОНАЛЬНАЯ ОБОРОНА</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0200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1 573.70</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Мобилизационная и вневойсковая подготовка</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0203</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1 573.70</w:t>
            </w:r>
          </w:p>
        </w:tc>
      </w:tr>
      <w:tr w:rsidR="00977C3E" w:rsidRPr="00B17567" w:rsidTr="00B17567">
        <w:trPr>
          <w:cantSplit/>
          <w:trHeight w:val="427"/>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НАЦИОНАЛЬНАЯ БЕЗОПАСНОСТЬ И ПРАВООХРАНИТЕЛЬНАЯ ДЕЯТЕЛЬНОСТЬ</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0300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2 279.59</w:t>
            </w:r>
          </w:p>
        </w:tc>
      </w:tr>
      <w:tr w:rsidR="00977C3E" w:rsidRPr="00B17567" w:rsidTr="00B17567">
        <w:trPr>
          <w:cantSplit/>
          <w:trHeight w:val="366"/>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0310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2 279.59</w:t>
            </w:r>
          </w:p>
        </w:tc>
      </w:tr>
      <w:tr w:rsidR="00977C3E" w:rsidRPr="00B17567" w:rsidTr="00B17567">
        <w:trPr>
          <w:cantSplit/>
          <w:trHeight w:val="213"/>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НАЦИОНАЛЬНАЯ ЭКОНОМИКА</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0400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241 484.81</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Транспорт</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0408</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3 688.65</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Дорожное хозяйство (дорожные фонды)</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0409</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237 623.56</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Другие вопросы в области национальной экономики</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0412</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172.60</w:t>
            </w:r>
          </w:p>
        </w:tc>
      </w:tr>
      <w:tr w:rsidR="00977C3E" w:rsidRPr="00B17567" w:rsidTr="00B17567">
        <w:trPr>
          <w:cantSplit/>
          <w:trHeight w:val="213"/>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ЖИЛИЩНО-КОММУНАЛЬНОЕ ХОЗЯЙСТВО</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0500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61 476.09</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Жилищное хозяйство</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0501</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21.29</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Благоустройство</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0503</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61 454.81</w:t>
            </w:r>
          </w:p>
        </w:tc>
      </w:tr>
      <w:tr w:rsidR="00977C3E" w:rsidRPr="00B17567" w:rsidTr="00B17567">
        <w:trPr>
          <w:cantSplit/>
          <w:trHeight w:val="198"/>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ОХРАНА ОКРУЖАЮЩЕЙ СРЕДЫ</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0600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72.29</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Другие вопросы в области охраны окружающей среды</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0605</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72.29</w:t>
            </w:r>
          </w:p>
        </w:tc>
      </w:tr>
      <w:tr w:rsidR="00977C3E" w:rsidRPr="00B17567" w:rsidTr="00B17567">
        <w:trPr>
          <w:cantSplit/>
          <w:trHeight w:val="213"/>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КУЛЬТУРА, КИНЕМАТОГРАФИЯ</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0800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70 464.71</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Культура</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0801</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70 464.71</w:t>
            </w:r>
          </w:p>
        </w:tc>
      </w:tr>
      <w:tr w:rsidR="00977C3E" w:rsidRPr="00B17567" w:rsidTr="00B17567">
        <w:trPr>
          <w:cantSplit/>
          <w:trHeight w:val="213"/>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СОЦИАЛЬНАЯ ПОЛИТИКА</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1000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837.59</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Пенсионное обеспечение</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1001</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837.59</w:t>
            </w:r>
          </w:p>
        </w:tc>
      </w:tr>
      <w:tr w:rsidR="00977C3E" w:rsidRPr="00B17567" w:rsidTr="00B17567">
        <w:trPr>
          <w:cantSplit/>
          <w:trHeight w:val="198"/>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ФИЗИЧЕСКАЯ КУЛЬТУРА И СПОРТ</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1100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9 734.49</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Массовый спорт</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1102</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9 734.49</w:t>
            </w:r>
          </w:p>
        </w:tc>
      </w:tr>
      <w:tr w:rsidR="00977C3E" w:rsidRPr="00B17567" w:rsidTr="00B17567">
        <w:trPr>
          <w:cantSplit/>
          <w:trHeight w:val="213"/>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ОБСЛУЖИВАНИЕ ГОСУДАРСТВЕННОГО И МУНИЦИПАЛЬНОГО ДОЛГА</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1300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393.95</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Обслуживание государственного внутреннего и муниципального долга</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1301</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393.95</w:t>
            </w:r>
          </w:p>
        </w:tc>
      </w:tr>
      <w:tr w:rsidR="00977C3E" w:rsidRPr="00B17567" w:rsidTr="00B17567">
        <w:trPr>
          <w:cantSplit/>
          <w:trHeight w:val="411"/>
        </w:trPr>
        <w:tc>
          <w:tcPr>
            <w:tcW w:w="608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МЕЖБЮДЖЕТНЫЕ ТРАНСФЕРТЫ ОБЩЕГО ХАРАКТЕРА БЮДЖЕТАМ БЮДЖЕТНОЙ СИСТЕМЫ РОССИЙСКОЙ ФЕДЕРАЦИИ</w:t>
            </w:r>
          </w:p>
        </w:tc>
        <w:tc>
          <w:tcPr>
            <w:tcW w:w="888" w:type="dxa"/>
            <w:tcBorders>
              <w:top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1400</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850.14</w:t>
            </w:r>
          </w:p>
        </w:tc>
      </w:tr>
      <w:tr w:rsidR="00977C3E" w:rsidRPr="00B17567" w:rsidTr="00B17567">
        <w:trPr>
          <w:cantSplit/>
          <w:trHeight w:val="183"/>
        </w:trPr>
        <w:tc>
          <w:tcPr>
            <w:tcW w:w="40" w:type="dxa"/>
            <w:tcBorders>
              <w:left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6042"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r w:rsidRPr="00B17567">
              <w:rPr>
                <w:rFonts w:ascii="Times New Roman" w:hAnsi="Times New Roman" w:cs="Times New Roman"/>
                <w:sz w:val="18"/>
                <w:szCs w:val="18"/>
              </w:rPr>
              <w:t>Прочие межбюджетные трансферты общего характера</w:t>
            </w:r>
          </w:p>
        </w:tc>
        <w:tc>
          <w:tcPr>
            <w:tcW w:w="888" w:type="dxa"/>
            <w:tcBorders>
              <w:top w:val="single" w:sz="5" w:space="0" w:color="auto"/>
              <w:left w:val="single" w:sz="5" w:space="0" w:color="auto"/>
              <w:bottom w:val="single" w:sz="5" w:space="0" w:color="auto"/>
              <w:right w:val="single" w:sz="5" w:space="0" w:color="auto"/>
            </w:tcBorders>
            <w:shd w:val="clear" w:color="auto" w:fill="auto"/>
            <w:vAlign w:val="bottom"/>
          </w:tcPr>
          <w:p w:rsidR="00977C3E" w:rsidRPr="00B17567" w:rsidRDefault="00977C3E" w:rsidP="00977C3E">
            <w:pPr>
              <w:jc w:val="center"/>
              <w:rPr>
                <w:rFonts w:ascii="Times New Roman" w:hAnsi="Times New Roman" w:cs="Times New Roman"/>
                <w:sz w:val="18"/>
                <w:szCs w:val="18"/>
              </w:rPr>
            </w:pPr>
            <w:r w:rsidRPr="00B17567">
              <w:rPr>
                <w:rFonts w:ascii="Times New Roman" w:hAnsi="Times New Roman" w:cs="Times New Roman"/>
                <w:sz w:val="18"/>
                <w:szCs w:val="18"/>
              </w:rPr>
              <w:t>1403</w:t>
            </w:r>
          </w:p>
        </w:tc>
        <w:tc>
          <w:tcPr>
            <w:tcW w:w="3236" w:type="dxa"/>
            <w:tcBorders>
              <w:top w:val="single" w:sz="5" w:space="0" w:color="auto"/>
              <w:left w:val="single" w:sz="5" w:space="0" w:color="auto"/>
              <w:bottom w:val="single" w:sz="5"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850.14</w:t>
            </w:r>
          </w:p>
        </w:tc>
      </w:tr>
      <w:tr w:rsidR="00977C3E" w:rsidRPr="00B17567" w:rsidTr="00B17567">
        <w:trPr>
          <w:cantSplit/>
          <w:trHeight w:val="229"/>
        </w:trPr>
        <w:tc>
          <w:tcPr>
            <w:tcW w:w="40" w:type="dxa"/>
            <w:tcBorders>
              <w:top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27" w:type="dxa"/>
            <w:tcBorders>
              <w:top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469" w:type="dxa"/>
            <w:tcBorders>
              <w:top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483" w:type="dxa"/>
            <w:tcBorders>
              <w:top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1341" w:type="dxa"/>
            <w:tcBorders>
              <w:top w:val="single" w:sz="10" w:space="0" w:color="auto"/>
            </w:tcBorders>
            <w:shd w:val="clear" w:color="auto" w:fill="auto"/>
            <w:vAlign w:val="bottom"/>
          </w:tcPr>
          <w:p w:rsidR="00977C3E" w:rsidRPr="00B17567" w:rsidRDefault="00977C3E" w:rsidP="00977C3E">
            <w:pPr>
              <w:rPr>
                <w:rFonts w:ascii="Times New Roman" w:hAnsi="Times New Roman" w:cs="Times New Roman"/>
                <w:sz w:val="18"/>
                <w:szCs w:val="18"/>
              </w:rPr>
            </w:pPr>
          </w:p>
        </w:tc>
        <w:tc>
          <w:tcPr>
            <w:tcW w:w="4610" w:type="dxa"/>
            <w:gridSpan w:val="2"/>
            <w:tcBorders>
              <w:top w:val="single" w:sz="10" w:space="0" w:color="auto"/>
            </w:tcBorders>
            <w:shd w:val="clear" w:color="auto" w:fill="auto"/>
            <w:vAlign w:val="bottom"/>
          </w:tcPr>
          <w:p w:rsidR="00977C3E" w:rsidRPr="00B17567" w:rsidRDefault="00977C3E" w:rsidP="00977C3E">
            <w:pPr>
              <w:jc w:val="right"/>
              <w:rPr>
                <w:rFonts w:ascii="Times New Roman" w:hAnsi="Times New Roman" w:cs="Times New Roman"/>
                <w:sz w:val="18"/>
                <w:szCs w:val="18"/>
              </w:rPr>
            </w:pPr>
            <w:r w:rsidRPr="00B17567">
              <w:rPr>
                <w:rFonts w:ascii="Times New Roman" w:hAnsi="Times New Roman" w:cs="Times New Roman"/>
                <w:sz w:val="18"/>
                <w:szCs w:val="18"/>
              </w:rPr>
              <w:t>Итого расходов:</w:t>
            </w:r>
          </w:p>
        </w:tc>
        <w:tc>
          <w:tcPr>
            <w:tcW w:w="3236" w:type="dxa"/>
            <w:tcBorders>
              <w:top w:val="single" w:sz="5" w:space="0" w:color="auto"/>
              <w:left w:val="single" w:sz="10" w:space="0" w:color="auto"/>
              <w:bottom w:val="single" w:sz="10" w:space="0" w:color="auto"/>
              <w:right w:val="single" w:sz="10" w:space="0" w:color="auto"/>
            </w:tcBorders>
            <w:shd w:val="clear" w:color="auto" w:fill="auto"/>
            <w:vAlign w:val="bottom"/>
          </w:tcPr>
          <w:p w:rsidR="00977C3E" w:rsidRPr="00B17567" w:rsidRDefault="00977C3E" w:rsidP="00977C3E">
            <w:pPr>
              <w:wordWrap w:val="0"/>
              <w:jc w:val="right"/>
              <w:rPr>
                <w:rFonts w:ascii="Times New Roman" w:hAnsi="Times New Roman" w:cs="Times New Roman"/>
                <w:sz w:val="18"/>
                <w:szCs w:val="18"/>
              </w:rPr>
            </w:pPr>
            <w:r w:rsidRPr="00B17567">
              <w:rPr>
                <w:rFonts w:ascii="Times New Roman" w:hAnsi="Times New Roman" w:cs="Times New Roman"/>
                <w:sz w:val="18"/>
                <w:szCs w:val="18"/>
              </w:rPr>
              <w:t>473 399.13</w:t>
            </w:r>
          </w:p>
        </w:tc>
      </w:tr>
    </w:tbl>
    <w:p w:rsidR="0014715E" w:rsidRDefault="0014715E" w:rsidP="00173FDA">
      <w:pPr>
        <w:ind w:hanging="147"/>
        <w:rPr>
          <w:sz w:val="18"/>
          <w:szCs w:val="18"/>
        </w:rPr>
      </w:pPr>
    </w:p>
    <w:tbl>
      <w:tblPr>
        <w:tblStyle w:val="TableStyle0125"/>
        <w:tblW w:w="10241" w:type="dxa"/>
        <w:tblInd w:w="-15" w:type="dxa"/>
        <w:tblLook w:val="04A0" w:firstRow="1" w:lastRow="0" w:firstColumn="1" w:lastColumn="0" w:noHBand="0" w:noVBand="1"/>
      </w:tblPr>
      <w:tblGrid>
        <w:gridCol w:w="37"/>
        <w:gridCol w:w="39"/>
        <w:gridCol w:w="9716"/>
        <w:gridCol w:w="24"/>
        <w:gridCol w:w="405"/>
        <w:gridCol w:w="20"/>
      </w:tblGrid>
      <w:tr w:rsidR="00B17567" w:rsidRPr="00B17567" w:rsidTr="00BF1C75">
        <w:trPr>
          <w:gridAfter w:val="1"/>
          <w:wAfter w:w="20" w:type="dxa"/>
          <w:trHeight w:val="255"/>
        </w:trPr>
        <w:tc>
          <w:tcPr>
            <w:tcW w:w="37" w:type="dxa"/>
            <w:shd w:val="clear" w:color="FFFFFF" w:fill="auto"/>
            <w:vAlign w:val="bottom"/>
          </w:tcPr>
          <w:p w:rsidR="00B17567" w:rsidRPr="00B17567" w:rsidRDefault="00B17567" w:rsidP="00B17567">
            <w:pPr>
              <w:jc w:val="center"/>
              <w:rPr>
                <w:sz w:val="18"/>
                <w:szCs w:val="18"/>
              </w:rPr>
            </w:pPr>
          </w:p>
        </w:tc>
        <w:tc>
          <w:tcPr>
            <w:tcW w:w="39" w:type="dxa"/>
            <w:shd w:val="clear" w:color="FFFFFF" w:fill="auto"/>
            <w:vAlign w:val="bottom"/>
          </w:tcPr>
          <w:p w:rsidR="00B17567" w:rsidRPr="00B17567" w:rsidRDefault="00B17567" w:rsidP="00B17567">
            <w:pPr>
              <w:jc w:val="center"/>
              <w:rPr>
                <w:sz w:val="18"/>
                <w:szCs w:val="18"/>
              </w:rPr>
            </w:pPr>
          </w:p>
        </w:tc>
        <w:tc>
          <w:tcPr>
            <w:tcW w:w="9716" w:type="dxa"/>
            <w:shd w:val="clear" w:color="FFFFFF" w:fill="auto"/>
            <w:vAlign w:val="bottom"/>
          </w:tcPr>
          <w:p w:rsidR="00B17567" w:rsidRPr="00BF1C75" w:rsidRDefault="00B17567" w:rsidP="00B17567">
            <w:pPr>
              <w:ind w:firstLine="5750"/>
              <w:jc w:val="right"/>
              <w:rPr>
                <w:rFonts w:ascii="Times New Roman" w:hAnsi="Times New Roman" w:cs="Times New Roman"/>
                <w:i/>
                <w:sz w:val="18"/>
                <w:szCs w:val="18"/>
              </w:rPr>
            </w:pPr>
            <w:r w:rsidRPr="00BF1C75">
              <w:rPr>
                <w:rFonts w:ascii="Times New Roman" w:hAnsi="Times New Roman" w:cs="Times New Roman"/>
                <w:i/>
                <w:sz w:val="18"/>
                <w:szCs w:val="18"/>
              </w:rPr>
              <w:t>Приложение 4</w:t>
            </w:r>
          </w:p>
          <w:p w:rsidR="00B17567" w:rsidRPr="00BF1C75" w:rsidRDefault="00B17567" w:rsidP="00B17567">
            <w:pPr>
              <w:ind w:firstLine="5750"/>
              <w:jc w:val="right"/>
              <w:rPr>
                <w:rFonts w:ascii="Times New Roman" w:hAnsi="Times New Roman" w:cs="Times New Roman"/>
                <w:i/>
                <w:sz w:val="18"/>
                <w:szCs w:val="18"/>
              </w:rPr>
            </w:pPr>
            <w:r w:rsidRPr="00BF1C75">
              <w:rPr>
                <w:rFonts w:ascii="Times New Roman" w:hAnsi="Times New Roman" w:cs="Times New Roman"/>
                <w:i/>
                <w:sz w:val="18"/>
                <w:szCs w:val="18"/>
              </w:rPr>
              <w:t>к решению Думы Хомутовского</w:t>
            </w:r>
          </w:p>
          <w:p w:rsidR="00B17567" w:rsidRPr="00BF1C75" w:rsidRDefault="00B17567" w:rsidP="00B17567">
            <w:pPr>
              <w:ind w:firstLine="5750"/>
              <w:jc w:val="right"/>
              <w:rPr>
                <w:rFonts w:ascii="Times New Roman" w:hAnsi="Times New Roman" w:cs="Times New Roman"/>
                <w:i/>
                <w:sz w:val="18"/>
                <w:szCs w:val="18"/>
              </w:rPr>
            </w:pPr>
            <w:r w:rsidRPr="00BF1C75">
              <w:rPr>
                <w:rFonts w:ascii="Times New Roman" w:hAnsi="Times New Roman" w:cs="Times New Roman"/>
                <w:i/>
                <w:sz w:val="18"/>
                <w:szCs w:val="18"/>
              </w:rPr>
              <w:t>муниципального образования</w:t>
            </w:r>
          </w:p>
          <w:p w:rsidR="00B17567" w:rsidRPr="00BF1C75" w:rsidRDefault="00B17567" w:rsidP="005D5F1C">
            <w:pPr>
              <w:jc w:val="right"/>
              <w:rPr>
                <w:rFonts w:ascii="Times New Roman" w:hAnsi="Times New Roman" w:cs="Times New Roman"/>
                <w:i/>
                <w:sz w:val="18"/>
                <w:szCs w:val="18"/>
              </w:rPr>
            </w:pPr>
            <w:r w:rsidRPr="00BF1C75">
              <w:rPr>
                <w:rFonts w:ascii="Times New Roman" w:hAnsi="Times New Roman" w:cs="Times New Roman"/>
                <w:i/>
                <w:sz w:val="18"/>
                <w:szCs w:val="18"/>
              </w:rPr>
              <w:t xml:space="preserve">                                                                                                        от 30.05.2024</w:t>
            </w:r>
            <w:r w:rsidR="005D5F1C" w:rsidRPr="00BF1C75">
              <w:rPr>
                <w:rFonts w:ascii="Times New Roman" w:hAnsi="Times New Roman" w:cs="Times New Roman"/>
                <w:i/>
                <w:sz w:val="18"/>
                <w:szCs w:val="18"/>
              </w:rPr>
              <w:t xml:space="preserve"> </w:t>
            </w:r>
            <w:r w:rsidRPr="00BF1C75">
              <w:rPr>
                <w:rFonts w:ascii="Times New Roman" w:hAnsi="Times New Roman" w:cs="Times New Roman"/>
                <w:i/>
                <w:sz w:val="18"/>
                <w:szCs w:val="18"/>
              </w:rPr>
              <w:t xml:space="preserve">№ </w:t>
            </w:r>
            <w:r w:rsidR="005D5F1C" w:rsidRPr="00BF1C75">
              <w:rPr>
                <w:rFonts w:ascii="Times New Roman" w:hAnsi="Times New Roman" w:cs="Times New Roman"/>
                <w:i/>
                <w:sz w:val="18"/>
                <w:szCs w:val="18"/>
              </w:rPr>
              <w:t>25-118</w:t>
            </w:r>
          </w:p>
          <w:p w:rsidR="00B17567" w:rsidRPr="00BC2D4D" w:rsidRDefault="00B17567" w:rsidP="00B17567">
            <w:pPr>
              <w:jc w:val="center"/>
              <w:rPr>
                <w:rFonts w:ascii="Times New Roman" w:hAnsi="Times New Roman" w:cs="Times New Roman"/>
                <w:sz w:val="18"/>
                <w:szCs w:val="18"/>
              </w:rPr>
            </w:pPr>
          </w:p>
          <w:p w:rsidR="00B17567" w:rsidRPr="00BC2D4D" w:rsidRDefault="00B17567" w:rsidP="00B17567">
            <w:pPr>
              <w:jc w:val="center"/>
              <w:rPr>
                <w:rFonts w:ascii="Times New Roman" w:hAnsi="Times New Roman" w:cs="Times New Roman"/>
                <w:sz w:val="18"/>
                <w:szCs w:val="18"/>
              </w:rPr>
            </w:pPr>
            <w:r w:rsidRPr="00BC2D4D">
              <w:rPr>
                <w:rFonts w:ascii="Times New Roman"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B17567" w:rsidRPr="00BC2D4D" w:rsidRDefault="00B17567" w:rsidP="00B17567">
            <w:pPr>
              <w:jc w:val="center"/>
              <w:rPr>
                <w:rFonts w:ascii="Times New Roman" w:hAnsi="Times New Roman" w:cs="Times New Roman"/>
                <w:sz w:val="18"/>
                <w:szCs w:val="18"/>
              </w:rPr>
            </w:pPr>
          </w:p>
        </w:tc>
        <w:tc>
          <w:tcPr>
            <w:tcW w:w="24" w:type="dxa"/>
            <w:shd w:val="clear" w:color="FFFFFF" w:fill="auto"/>
            <w:vAlign w:val="bottom"/>
          </w:tcPr>
          <w:p w:rsidR="00B17567" w:rsidRPr="00B17567" w:rsidRDefault="00B17567" w:rsidP="00B17567">
            <w:pPr>
              <w:ind w:right="55"/>
              <w:jc w:val="center"/>
              <w:rPr>
                <w:sz w:val="18"/>
                <w:szCs w:val="18"/>
              </w:rPr>
            </w:pPr>
          </w:p>
        </w:tc>
        <w:tc>
          <w:tcPr>
            <w:tcW w:w="405" w:type="dxa"/>
            <w:shd w:val="clear" w:color="FFFFFF" w:fill="auto"/>
            <w:vAlign w:val="bottom"/>
          </w:tcPr>
          <w:p w:rsidR="00B17567" w:rsidRPr="00B17567" w:rsidRDefault="00B17567" w:rsidP="00B17567">
            <w:pPr>
              <w:jc w:val="center"/>
              <w:rPr>
                <w:sz w:val="18"/>
                <w:szCs w:val="18"/>
              </w:rPr>
            </w:pPr>
          </w:p>
        </w:tc>
      </w:tr>
      <w:tr w:rsidR="00B17567" w:rsidRPr="00B17567" w:rsidTr="00BF1C75">
        <w:trPr>
          <w:trHeight w:val="68"/>
        </w:trPr>
        <w:tc>
          <w:tcPr>
            <w:tcW w:w="9792" w:type="dxa"/>
            <w:gridSpan w:val="3"/>
            <w:shd w:val="clear" w:color="FFFFFF" w:fill="auto"/>
            <w:vAlign w:val="bottom"/>
          </w:tcPr>
          <w:p w:rsidR="00B17567" w:rsidRPr="00BC2D4D" w:rsidRDefault="00B17567" w:rsidP="00B17567">
            <w:pPr>
              <w:rPr>
                <w:rFonts w:ascii="Times New Roman" w:hAnsi="Times New Roman" w:cs="Times New Roman"/>
                <w:sz w:val="18"/>
                <w:szCs w:val="18"/>
              </w:rPr>
            </w:pPr>
            <w:r w:rsidRPr="00BC2D4D">
              <w:rPr>
                <w:rFonts w:ascii="Times New Roman" w:hAnsi="Times New Roman" w:cs="Times New Roman"/>
                <w:sz w:val="18"/>
                <w:szCs w:val="18"/>
              </w:rPr>
              <w:t>Единица измерения: тыс. руб.</w:t>
            </w:r>
          </w:p>
          <w:p w:rsidR="00B17567" w:rsidRPr="00BC2D4D" w:rsidRDefault="00B17567" w:rsidP="00B17567">
            <w:pPr>
              <w:rPr>
                <w:rFonts w:ascii="Times New Roman" w:hAnsi="Times New Roman" w:cs="Times New Roman"/>
                <w:sz w:val="18"/>
                <w:szCs w:val="18"/>
              </w:rPr>
            </w:pPr>
          </w:p>
        </w:tc>
        <w:tc>
          <w:tcPr>
            <w:tcW w:w="429" w:type="dxa"/>
            <w:gridSpan w:val="2"/>
            <w:shd w:val="clear" w:color="FFFFFF" w:fill="auto"/>
            <w:vAlign w:val="bottom"/>
          </w:tcPr>
          <w:p w:rsidR="00B17567" w:rsidRPr="00B17567" w:rsidRDefault="00B17567" w:rsidP="00B17567">
            <w:pPr>
              <w:jc w:val="right"/>
              <w:rPr>
                <w:sz w:val="18"/>
                <w:szCs w:val="18"/>
              </w:rPr>
            </w:pPr>
          </w:p>
        </w:tc>
        <w:tc>
          <w:tcPr>
            <w:tcW w:w="20" w:type="dxa"/>
            <w:shd w:val="clear" w:color="FFFFFF" w:fill="auto"/>
            <w:vAlign w:val="bottom"/>
          </w:tcPr>
          <w:p w:rsidR="00B17567" w:rsidRPr="00B17567" w:rsidRDefault="00B17567" w:rsidP="00B17567">
            <w:pPr>
              <w:jc w:val="center"/>
              <w:rPr>
                <w:sz w:val="18"/>
                <w:szCs w:val="18"/>
              </w:rPr>
            </w:pPr>
          </w:p>
        </w:tc>
      </w:tr>
    </w:tbl>
    <w:tbl>
      <w:tblPr>
        <w:tblStyle w:val="TableStyle0517"/>
        <w:tblW w:w="9923" w:type="dxa"/>
        <w:tblInd w:w="13" w:type="dxa"/>
        <w:tblLayout w:type="fixed"/>
        <w:tblLook w:val="04A0" w:firstRow="1" w:lastRow="0" w:firstColumn="1" w:lastColumn="0" w:noHBand="0" w:noVBand="1"/>
      </w:tblPr>
      <w:tblGrid>
        <w:gridCol w:w="40"/>
        <w:gridCol w:w="5205"/>
        <w:gridCol w:w="1276"/>
        <w:gridCol w:w="1559"/>
        <w:gridCol w:w="1843"/>
      </w:tblGrid>
      <w:tr w:rsidR="00BC2D4D" w:rsidRPr="00CF7F3C" w:rsidTr="003E7259">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Классификатор расходов</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p>
        </w:tc>
        <w:tc>
          <w:tcPr>
            <w:tcW w:w="1843" w:type="dxa"/>
            <w:tcBorders>
              <w:top w:val="single" w:sz="10" w:space="0" w:color="auto"/>
              <w:left w:val="single" w:sz="5"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p>
        </w:tc>
      </w:tr>
      <w:tr w:rsidR="00BC2D4D" w:rsidRPr="00CF7F3C" w:rsidTr="003E7259">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КОД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202</w:t>
            </w:r>
            <w:r>
              <w:rPr>
                <w:rFonts w:ascii="Times New Roman" w:hAnsi="Times New Roman" w:cs="Times New Roman"/>
                <w:sz w:val="20"/>
                <w:szCs w:val="20"/>
              </w:rPr>
              <w:t>5</w:t>
            </w:r>
            <w:r w:rsidRPr="00CF7F3C">
              <w:rPr>
                <w:rFonts w:ascii="Times New Roman" w:hAnsi="Times New Roman" w:cs="Times New Roman"/>
                <w:sz w:val="20"/>
                <w:szCs w:val="20"/>
              </w:rPr>
              <w:t xml:space="preserve"> год</w:t>
            </w:r>
          </w:p>
        </w:tc>
        <w:tc>
          <w:tcPr>
            <w:tcW w:w="1843" w:type="dxa"/>
            <w:tcBorders>
              <w:top w:val="single" w:sz="10" w:space="0" w:color="auto"/>
              <w:left w:val="single" w:sz="5" w:space="0" w:color="auto"/>
              <w:bottom w:val="single" w:sz="10" w:space="0" w:color="auto"/>
              <w:right w:val="single" w:sz="5" w:space="0" w:color="auto"/>
            </w:tcBorders>
            <w:shd w:val="clear" w:color="auto" w:fill="auto"/>
            <w:vAlign w:val="center"/>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202</w:t>
            </w:r>
            <w:r>
              <w:rPr>
                <w:rFonts w:ascii="Times New Roman" w:hAnsi="Times New Roman" w:cs="Times New Roman"/>
                <w:sz w:val="20"/>
                <w:szCs w:val="20"/>
              </w:rPr>
              <w:t>6</w:t>
            </w:r>
            <w:r w:rsidRPr="00CF7F3C">
              <w:rPr>
                <w:rFonts w:ascii="Times New Roman" w:hAnsi="Times New Roman" w:cs="Times New Roman"/>
                <w:sz w:val="20"/>
                <w:szCs w:val="20"/>
              </w:rPr>
              <w:t xml:space="preserve"> год</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68 957.42</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70 138.10</w:t>
            </w:r>
          </w:p>
        </w:tc>
      </w:tr>
      <w:tr w:rsidR="00BC2D4D" w:rsidRPr="00CF7F3C" w:rsidTr="003E7259">
        <w:trPr>
          <w:cantSplit/>
          <w:trHeight w:val="389"/>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1 916.55</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1 833.22</w:t>
            </w:r>
          </w:p>
        </w:tc>
      </w:tr>
      <w:tr w:rsidR="00BC2D4D" w:rsidRPr="00CF7F3C" w:rsidTr="003E7259">
        <w:trPr>
          <w:cantSplit/>
          <w:trHeight w:val="40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0104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43 266.46</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45 628.98</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0111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sidRPr="00CF7F3C">
              <w:rPr>
                <w:rFonts w:ascii="Times New Roman" w:hAnsi="Times New Roman" w:cs="Times New Roman"/>
                <w:sz w:val="20"/>
                <w:szCs w:val="20"/>
              </w:rPr>
              <w:t>194.50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194.50</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0113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23 579.92</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22 481.41</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0200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1 739.40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1 907.90</w:t>
            </w:r>
          </w:p>
        </w:tc>
      </w:tr>
      <w:tr w:rsidR="00BC2D4D" w:rsidRPr="00CF7F3C" w:rsidTr="003E7259">
        <w:trPr>
          <w:cantSplit/>
          <w:trHeight w:val="211"/>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0203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1 739.40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1 907.90</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75 756.76</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73 053.41</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0408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1 885.93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1 885.93</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0409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73 870.84</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71 167.48</w:t>
            </w:r>
          </w:p>
        </w:tc>
      </w:tr>
      <w:tr w:rsidR="00BC2D4D" w:rsidRPr="00CF7F3C" w:rsidTr="003E7259">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0500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9 974.48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9 974.48</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0503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9 974.48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9 974.48</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0800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39 565.31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37 598.92</w:t>
            </w:r>
          </w:p>
        </w:tc>
      </w:tr>
      <w:tr w:rsidR="00BC2D4D" w:rsidRPr="00CF7F3C" w:rsidTr="003E7259">
        <w:trPr>
          <w:cantSplit/>
          <w:trHeight w:val="211"/>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0801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39 565.31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37 598.92</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1 358.20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1 358.20</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1001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1 358.20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1 358.20</w:t>
            </w:r>
          </w:p>
        </w:tc>
      </w:tr>
      <w:tr w:rsidR="00BC2D4D" w:rsidRPr="00CF7F3C" w:rsidTr="003E7259">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6 958.07</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6 958.07</w:t>
            </w:r>
          </w:p>
        </w:tc>
      </w:tr>
      <w:tr w:rsidR="00BC2D4D" w:rsidRPr="00CF7F3C" w:rsidTr="003E7259">
        <w:trPr>
          <w:cantSplit/>
          <w:trHeight w:val="195"/>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6 958.07</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6 958.07</w:t>
            </w:r>
          </w:p>
        </w:tc>
      </w:tr>
      <w:tr w:rsidR="00BC2D4D" w:rsidRPr="00CF7F3C" w:rsidTr="003E7259">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1300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189.62</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37.79</w:t>
            </w:r>
          </w:p>
        </w:tc>
      </w:tr>
      <w:tr w:rsidR="00BC2D4D" w:rsidRPr="00CF7F3C" w:rsidTr="003E7259">
        <w:trPr>
          <w:cantSplit/>
          <w:trHeight w:val="211"/>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CF7F3C">
              <w:rPr>
                <w:rFonts w:ascii="Times New Roman" w:hAnsi="Times New Roman" w:cs="Times New Roman"/>
                <w:sz w:val="20"/>
                <w:szCs w:val="20"/>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sidRPr="00CF7F3C">
              <w:rPr>
                <w:rFonts w:ascii="Times New Roman" w:hAnsi="Times New Roman" w:cs="Times New Roman"/>
                <w:sz w:val="20"/>
                <w:szCs w:val="20"/>
              </w:rPr>
              <w:t>1301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189.62</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37.79</w:t>
            </w:r>
          </w:p>
        </w:tc>
      </w:tr>
      <w:tr w:rsidR="00BC2D4D" w:rsidRPr="00CF7F3C" w:rsidTr="003E7259">
        <w:trPr>
          <w:cantSplit/>
          <w:trHeight w:val="211"/>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AC61B6">
              <w:rPr>
                <w:rFonts w:ascii="Times New Roman" w:hAnsi="Times New Roman" w:cs="Times New Roman"/>
                <w:sz w:val="20"/>
                <w:szCs w:val="20"/>
              </w:rPr>
              <w:t>МЕЖБЮДЖЕТНЫЕ ТРАНСФЕРТЫ ОБЩЕГО ХАРАКТЕРА БЮДЖЕТАМ БЮДЖЕТНОЙ СИСТЕМЫ РОССИЙСКОЙ ФЕДЕРАЦИИ</w:t>
            </w:r>
            <w:r w:rsidRPr="00AC61B6">
              <w:rPr>
                <w:rFonts w:ascii="Times New Roman" w:hAnsi="Times New Roman" w:cs="Times New Roman"/>
                <w:sz w:val="20"/>
                <w:szCs w:val="20"/>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Pr>
                <w:rFonts w:ascii="Times New Roman" w:hAnsi="Times New Roman" w:cs="Times New Roman"/>
                <w:sz w:val="20"/>
                <w:szCs w:val="20"/>
              </w:rPr>
              <w:t>1400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0.00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0.00</w:t>
            </w:r>
          </w:p>
        </w:tc>
      </w:tr>
      <w:tr w:rsidR="00BC2D4D" w:rsidRPr="00CF7F3C" w:rsidTr="003E7259">
        <w:trPr>
          <w:cantSplit/>
          <w:trHeight w:val="211"/>
        </w:trPr>
        <w:tc>
          <w:tcPr>
            <w:tcW w:w="40" w:type="dxa"/>
            <w:tcBorders>
              <w:left w:val="single" w:sz="10"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rPr>
                <w:rFonts w:ascii="Times New Roman" w:hAnsi="Times New Roman" w:cs="Times New Roman"/>
                <w:sz w:val="20"/>
                <w:szCs w:val="20"/>
              </w:rPr>
            </w:pPr>
            <w:r w:rsidRPr="00AC61B6">
              <w:rPr>
                <w:rFonts w:ascii="Times New Roman" w:hAnsi="Times New Roman" w:cs="Times New Roman"/>
                <w:sz w:val="20"/>
                <w:szCs w:val="20"/>
              </w:rPr>
              <w:t>Прочие межбюджетные трансферты общего характера</w:t>
            </w:r>
            <w:r w:rsidRPr="00AC61B6">
              <w:rPr>
                <w:rFonts w:ascii="Times New Roman" w:hAnsi="Times New Roman" w:cs="Times New Roman"/>
                <w:sz w:val="20"/>
                <w:szCs w:val="20"/>
              </w:rPr>
              <w:tab/>
            </w:r>
            <w:r w:rsidRPr="00AC61B6">
              <w:rPr>
                <w:rFonts w:ascii="Times New Roman" w:hAnsi="Times New Roman" w:cs="Times New Roman"/>
                <w:sz w:val="20"/>
                <w:szCs w:val="20"/>
              </w:rPr>
              <w:tab/>
            </w:r>
            <w:r w:rsidRPr="00AC61B6">
              <w:rPr>
                <w:rFonts w:ascii="Times New Roman" w:hAnsi="Times New Roman" w:cs="Times New Roman"/>
                <w:sz w:val="20"/>
                <w:szCs w:val="20"/>
              </w:rPr>
              <w:tab/>
            </w:r>
            <w:r w:rsidRPr="00AC61B6">
              <w:rPr>
                <w:rFonts w:ascii="Times New Roman" w:hAnsi="Times New Roman" w:cs="Times New Roman"/>
                <w:sz w:val="20"/>
                <w:szCs w:val="20"/>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Pr="00CF7F3C" w:rsidRDefault="00BC2D4D" w:rsidP="00BC2D4D">
            <w:pPr>
              <w:jc w:val="center"/>
              <w:rPr>
                <w:rFonts w:ascii="Times New Roman" w:hAnsi="Times New Roman" w:cs="Times New Roman"/>
                <w:sz w:val="20"/>
                <w:szCs w:val="20"/>
              </w:rPr>
            </w:pPr>
            <w:r>
              <w:rPr>
                <w:rFonts w:ascii="Times New Roman" w:hAnsi="Times New Roman" w:cs="Times New Roman"/>
                <w:sz w:val="20"/>
                <w:szCs w:val="20"/>
              </w:rPr>
              <w:t>1403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0.00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BC2D4D"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0.00</w:t>
            </w:r>
          </w:p>
        </w:tc>
      </w:tr>
      <w:tr w:rsidR="00BC2D4D" w:rsidRPr="001939B5" w:rsidTr="003E7259">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BC2D4D" w:rsidRPr="00CF7F3C" w:rsidRDefault="00BC2D4D" w:rsidP="00BC2D4D">
            <w:pPr>
              <w:jc w:val="right"/>
              <w:rPr>
                <w:rFonts w:ascii="Times New Roman" w:hAnsi="Times New Roman" w:cs="Times New Roman"/>
                <w:sz w:val="20"/>
                <w:szCs w:val="20"/>
              </w:rPr>
            </w:pPr>
            <w:r w:rsidRPr="00CF7F3C">
              <w:rPr>
                <w:rFonts w:ascii="Times New Roman" w:hAnsi="Times New Roman" w:cs="Times New Roman"/>
                <w:sz w:val="20"/>
                <w:szCs w:val="20"/>
              </w:rPr>
              <w:t>Итого расходов:</w:t>
            </w:r>
          </w:p>
        </w:tc>
        <w:tc>
          <w:tcPr>
            <w:tcW w:w="1559" w:type="dxa"/>
            <w:tcBorders>
              <w:top w:val="single" w:sz="5" w:space="0" w:color="auto"/>
              <w:left w:val="single" w:sz="10" w:space="0" w:color="auto"/>
              <w:bottom w:val="single" w:sz="10" w:space="0" w:color="auto"/>
              <w:right w:val="single" w:sz="5" w:space="0" w:color="auto"/>
            </w:tcBorders>
            <w:shd w:val="clear" w:color="auto" w:fill="auto"/>
            <w:vAlign w:val="bottom"/>
          </w:tcPr>
          <w:p w:rsidR="00BC2D4D" w:rsidRPr="00CF7F3C"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204 500.26</w:t>
            </w:r>
          </w:p>
        </w:tc>
        <w:tc>
          <w:tcPr>
            <w:tcW w:w="1843" w:type="dxa"/>
            <w:tcBorders>
              <w:top w:val="single" w:sz="5" w:space="0" w:color="auto"/>
              <w:left w:val="single" w:sz="5" w:space="0" w:color="auto"/>
              <w:bottom w:val="single" w:sz="10" w:space="0" w:color="auto"/>
              <w:right w:val="single" w:sz="5" w:space="0" w:color="auto"/>
            </w:tcBorders>
            <w:shd w:val="clear" w:color="auto" w:fill="auto"/>
            <w:vAlign w:val="bottom"/>
          </w:tcPr>
          <w:p w:rsidR="00BC2D4D" w:rsidRPr="001939B5" w:rsidRDefault="00BC2D4D" w:rsidP="00BC2D4D">
            <w:pPr>
              <w:wordWrap w:val="0"/>
              <w:jc w:val="right"/>
              <w:rPr>
                <w:rFonts w:ascii="Times New Roman" w:hAnsi="Times New Roman" w:cs="Times New Roman"/>
                <w:sz w:val="20"/>
                <w:szCs w:val="20"/>
              </w:rPr>
            </w:pPr>
            <w:r>
              <w:rPr>
                <w:rFonts w:ascii="Times New Roman" w:hAnsi="Times New Roman" w:cs="Times New Roman"/>
                <w:sz w:val="20"/>
                <w:szCs w:val="20"/>
              </w:rPr>
              <w:t>201 026.86</w:t>
            </w:r>
          </w:p>
        </w:tc>
      </w:tr>
    </w:tbl>
    <w:p w:rsidR="0014715E" w:rsidRDefault="0014715E" w:rsidP="00173FDA">
      <w:pPr>
        <w:ind w:hanging="147"/>
        <w:rPr>
          <w:sz w:val="18"/>
          <w:szCs w:val="18"/>
        </w:rPr>
      </w:pPr>
    </w:p>
    <w:p w:rsidR="003E7259" w:rsidRDefault="003E7259" w:rsidP="00173FDA">
      <w:pPr>
        <w:ind w:hanging="147"/>
        <w:rPr>
          <w:sz w:val="18"/>
          <w:szCs w:val="18"/>
        </w:rPr>
      </w:pPr>
    </w:p>
    <w:p w:rsidR="0014715E" w:rsidRDefault="0014715E" w:rsidP="00173FDA">
      <w:pPr>
        <w:ind w:hanging="147"/>
        <w:rPr>
          <w:sz w:val="18"/>
          <w:szCs w:val="18"/>
        </w:rPr>
      </w:pPr>
    </w:p>
    <w:p w:rsidR="003E7259" w:rsidRPr="00BF1C75" w:rsidRDefault="003E7259" w:rsidP="00BF1C75">
      <w:pPr>
        <w:ind w:hanging="147"/>
        <w:jc w:val="right"/>
        <w:rPr>
          <w:i/>
          <w:sz w:val="18"/>
          <w:szCs w:val="18"/>
        </w:rPr>
      </w:pPr>
      <w:r w:rsidRPr="003E7259">
        <w:rPr>
          <w:sz w:val="18"/>
          <w:szCs w:val="18"/>
        </w:rPr>
        <w:t xml:space="preserve">                                                                                                                                                       </w:t>
      </w:r>
      <w:r w:rsidRPr="00BF1C75">
        <w:rPr>
          <w:i/>
          <w:sz w:val="18"/>
          <w:szCs w:val="18"/>
        </w:rPr>
        <w:t>Приложение 5</w:t>
      </w:r>
    </w:p>
    <w:p w:rsidR="003E7259" w:rsidRPr="00BF1C75" w:rsidRDefault="003E7259" w:rsidP="00BF1C75">
      <w:pPr>
        <w:ind w:hanging="147"/>
        <w:jc w:val="right"/>
        <w:rPr>
          <w:i/>
          <w:sz w:val="18"/>
          <w:szCs w:val="18"/>
        </w:rPr>
      </w:pPr>
      <w:r w:rsidRPr="00BF1C75">
        <w:rPr>
          <w:i/>
          <w:sz w:val="18"/>
          <w:szCs w:val="18"/>
        </w:rPr>
        <w:t xml:space="preserve">                                                                                                                                        к решению Думы Хомутовского</w:t>
      </w:r>
    </w:p>
    <w:p w:rsidR="003E7259" w:rsidRPr="00BF1C75" w:rsidRDefault="003E7259" w:rsidP="00BF1C75">
      <w:pPr>
        <w:ind w:hanging="147"/>
        <w:jc w:val="right"/>
        <w:rPr>
          <w:i/>
          <w:sz w:val="18"/>
          <w:szCs w:val="18"/>
        </w:rPr>
      </w:pPr>
      <w:r w:rsidRPr="00BF1C75">
        <w:rPr>
          <w:i/>
          <w:sz w:val="18"/>
          <w:szCs w:val="18"/>
        </w:rPr>
        <w:t xml:space="preserve">                                                                                                                                        муниципального образования</w:t>
      </w:r>
    </w:p>
    <w:p w:rsidR="003E7259" w:rsidRPr="00BF1C75" w:rsidRDefault="003E7259" w:rsidP="00BF1C75">
      <w:pPr>
        <w:ind w:hanging="147"/>
        <w:jc w:val="right"/>
        <w:rPr>
          <w:i/>
          <w:sz w:val="18"/>
          <w:szCs w:val="18"/>
        </w:rPr>
      </w:pPr>
      <w:r w:rsidRPr="00BF1C75">
        <w:rPr>
          <w:i/>
          <w:sz w:val="18"/>
          <w:szCs w:val="18"/>
        </w:rPr>
        <w:t xml:space="preserve">                                                                                                                                        от 30.05.2024    № 25-118</w:t>
      </w:r>
    </w:p>
    <w:p w:rsidR="003E7259" w:rsidRPr="003E7259" w:rsidRDefault="003E7259" w:rsidP="003E7259">
      <w:pPr>
        <w:ind w:hanging="147"/>
        <w:rPr>
          <w:sz w:val="18"/>
          <w:szCs w:val="18"/>
        </w:rPr>
      </w:pPr>
    </w:p>
    <w:p w:rsidR="003E7259" w:rsidRPr="003E7259" w:rsidRDefault="003E7259" w:rsidP="001069F4">
      <w:pPr>
        <w:ind w:left="0" w:firstLine="0"/>
        <w:rPr>
          <w:sz w:val="18"/>
          <w:szCs w:val="18"/>
        </w:rPr>
      </w:pPr>
      <w:r w:rsidRPr="003E7259">
        <w:rPr>
          <w:sz w:val="18"/>
          <w:szCs w:val="18"/>
        </w:rPr>
        <w:t>Распределение бюджетных ассигнований по целевым статьям (муниципальным программам</w:t>
      </w:r>
      <w:r>
        <w:rPr>
          <w:sz w:val="18"/>
          <w:szCs w:val="18"/>
        </w:rPr>
        <w:t xml:space="preserve"> </w:t>
      </w:r>
      <w:r w:rsidRPr="003E7259">
        <w:rPr>
          <w:sz w:val="18"/>
          <w:szCs w:val="18"/>
        </w:rPr>
        <w:t xml:space="preserve">Хомутовского </w:t>
      </w:r>
      <w:r w:rsidR="001069F4">
        <w:rPr>
          <w:sz w:val="18"/>
          <w:szCs w:val="18"/>
        </w:rPr>
        <w:t>м</w:t>
      </w:r>
      <w:r w:rsidRPr="003E7259">
        <w:rPr>
          <w:sz w:val="18"/>
          <w:szCs w:val="18"/>
        </w:rPr>
        <w:t>униципального образования и непрограммным направлениям деятельности)</w:t>
      </w:r>
      <w:proofErr w:type="gramStart"/>
      <w:r w:rsidRPr="003E7259">
        <w:rPr>
          <w:sz w:val="18"/>
          <w:szCs w:val="18"/>
        </w:rPr>
        <w:t>,в</w:t>
      </w:r>
      <w:proofErr w:type="gramEnd"/>
      <w:r w:rsidRPr="003E7259">
        <w:rPr>
          <w:sz w:val="18"/>
          <w:szCs w:val="18"/>
        </w:rPr>
        <w:t>идам расходов, разделам, подразделам классификации расходов бюджетов на 2024 год</w:t>
      </w:r>
    </w:p>
    <w:p w:rsidR="003E7259" w:rsidRPr="003E7259" w:rsidRDefault="003E7259" w:rsidP="001069F4">
      <w:pPr>
        <w:ind w:left="0" w:firstLine="1134"/>
        <w:rPr>
          <w:sz w:val="18"/>
          <w:szCs w:val="18"/>
        </w:rPr>
      </w:pPr>
    </w:p>
    <w:p w:rsidR="0014715E" w:rsidRDefault="003E7259" w:rsidP="009B7566">
      <w:pPr>
        <w:ind w:left="0" w:firstLine="0"/>
        <w:rPr>
          <w:sz w:val="18"/>
          <w:szCs w:val="18"/>
        </w:rPr>
      </w:pPr>
      <w:r w:rsidRPr="003E7259">
        <w:rPr>
          <w:sz w:val="18"/>
          <w:szCs w:val="18"/>
        </w:rPr>
        <w:t>Единица измерения: тыс. руб.</w:t>
      </w:r>
    </w:p>
    <w:p w:rsidR="009636DD" w:rsidRDefault="009636DD" w:rsidP="009B7566">
      <w:pPr>
        <w:ind w:left="0" w:firstLine="0"/>
        <w:rPr>
          <w:sz w:val="18"/>
          <w:szCs w:val="18"/>
        </w:rPr>
      </w:pPr>
    </w:p>
    <w:tbl>
      <w:tblPr>
        <w:tblStyle w:val="TableStyle0316"/>
        <w:tblW w:w="4996" w:type="pct"/>
        <w:tblInd w:w="6" w:type="dxa"/>
        <w:tblLayout w:type="fixed"/>
        <w:tblLook w:val="04A0" w:firstRow="1" w:lastRow="0" w:firstColumn="1" w:lastColumn="0" w:noHBand="0" w:noVBand="1"/>
      </w:tblPr>
      <w:tblGrid>
        <w:gridCol w:w="5818"/>
        <w:gridCol w:w="1560"/>
        <w:gridCol w:w="426"/>
        <w:gridCol w:w="2270"/>
      </w:tblGrid>
      <w:tr w:rsidR="009636DD" w:rsidRPr="009636DD" w:rsidTr="002106FC">
        <w:trPr>
          <w:cantSplit/>
          <w:trHeight w:val="535"/>
        </w:trPr>
        <w:tc>
          <w:tcPr>
            <w:tcW w:w="5814" w:type="dxa"/>
            <w:tcBorders>
              <w:top w:val="single" w:sz="5" w:space="0" w:color="auto"/>
              <w:left w:val="single" w:sz="5" w:space="0" w:color="auto"/>
              <w:bottom w:val="single" w:sz="5" w:space="0" w:color="auto"/>
            </w:tcBorders>
            <w:shd w:val="clear" w:color="auto" w:fill="auto"/>
            <w:vAlign w:val="center"/>
          </w:tcPr>
          <w:p w:rsidR="009636DD" w:rsidRPr="009636DD" w:rsidRDefault="009636DD" w:rsidP="009636DD">
            <w:pPr>
              <w:spacing w:after="200" w:line="276" w:lineRule="auto"/>
              <w:jc w:val="center"/>
              <w:rPr>
                <w:rFonts w:ascii="Times New Roman" w:eastAsiaTheme="minorHAnsi" w:hAnsi="Times New Roman" w:cs="Times New Roman"/>
                <w:sz w:val="18"/>
                <w:szCs w:val="18"/>
                <w:lang w:eastAsia="en-US"/>
              </w:rPr>
            </w:pPr>
            <w:r w:rsidRPr="009636DD">
              <w:rPr>
                <w:rFonts w:ascii="Times New Roman" w:eastAsiaTheme="minorHAnsi" w:hAnsi="Times New Roman" w:cs="Times New Roman"/>
                <w:sz w:val="18"/>
                <w:szCs w:val="18"/>
                <w:lang w:eastAsia="en-US"/>
              </w:rPr>
              <w:t>Наименование</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center"/>
          </w:tcPr>
          <w:p w:rsidR="009636DD" w:rsidRPr="009636DD" w:rsidRDefault="009636DD" w:rsidP="009636DD">
            <w:pPr>
              <w:spacing w:after="200" w:line="276" w:lineRule="auto"/>
              <w:jc w:val="center"/>
              <w:rPr>
                <w:rFonts w:ascii="Times New Roman" w:eastAsiaTheme="minorHAnsi" w:hAnsi="Times New Roman" w:cs="Times New Roman"/>
                <w:sz w:val="18"/>
                <w:szCs w:val="18"/>
                <w:lang w:eastAsia="en-US"/>
              </w:rPr>
            </w:pPr>
            <w:r w:rsidRPr="009636DD">
              <w:rPr>
                <w:rFonts w:ascii="Times New Roman" w:eastAsiaTheme="minorHAnsi" w:hAnsi="Times New Roman" w:cs="Times New Roman"/>
                <w:sz w:val="18"/>
                <w:szCs w:val="18"/>
                <w:lang w:eastAsia="en-US"/>
              </w:rPr>
              <w:t>Целевая статья</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9636DD" w:rsidRPr="009636DD" w:rsidRDefault="009636DD" w:rsidP="009636DD">
            <w:pPr>
              <w:spacing w:after="200" w:line="276" w:lineRule="auto"/>
              <w:jc w:val="center"/>
              <w:rPr>
                <w:rFonts w:ascii="Times New Roman" w:eastAsiaTheme="minorHAnsi" w:hAnsi="Times New Roman" w:cs="Times New Roman"/>
                <w:sz w:val="18"/>
                <w:szCs w:val="18"/>
                <w:lang w:eastAsia="en-US"/>
              </w:rPr>
            </w:pPr>
            <w:r w:rsidRPr="009636DD">
              <w:rPr>
                <w:rFonts w:ascii="Times New Roman" w:eastAsiaTheme="minorHAnsi" w:hAnsi="Times New Roman" w:cs="Times New Roman"/>
                <w:sz w:val="18"/>
                <w:szCs w:val="18"/>
                <w:lang w:eastAsia="en-US"/>
              </w:rPr>
              <w:t>Вид расхода</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center"/>
          </w:tcPr>
          <w:p w:rsidR="009636DD" w:rsidRPr="009636DD" w:rsidRDefault="009636DD" w:rsidP="009636DD">
            <w:pPr>
              <w:spacing w:after="200" w:line="276" w:lineRule="auto"/>
              <w:jc w:val="center"/>
              <w:rPr>
                <w:rFonts w:ascii="Times New Roman" w:eastAsiaTheme="minorHAnsi" w:hAnsi="Times New Roman" w:cs="Times New Roman"/>
                <w:sz w:val="18"/>
                <w:szCs w:val="18"/>
                <w:lang w:eastAsia="en-US"/>
              </w:rPr>
            </w:pPr>
            <w:r w:rsidRPr="009636DD">
              <w:rPr>
                <w:rFonts w:ascii="Times New Roman" w:eastAsiaTheme="minorHAnsi" w:hAnsi="Times New Roman" w:cs="Times New Roman"/>
                <w:sz w:val="18"/>
                <w:szCs w:val="18"/>
                <w:lang w:eastAsia="en-US"/>
              </w:rPr>
              <w:t>Сумма на 2024 год</w:t>
            </w:r>
          </w:p>
        </w:tc>
      </w:tr>
    </w:tbl>
    <w:tbl>
      <w:tblPr>
        <w:tblStyle w:val="TableStyle1119"/>
        <w:tblW w:w="5137" w:type="pct"/>
        <w:tblInd w:w="6" w:type="dxa"/>
        <w:tblLook w:val="04A0" w:firstRow="1" w:lastRow="0" w:firstColumn="1" w:lastColumn="0" w:noHBand="0" w:noVBand="1"/>
      </w:tblPr>
      <w:tblGrid>
        <w:gridCol w:w="32"/>
        <w:gridCol w:w="16"/>
        <w:gridCol w:w="32"/>
        <w:gridCol w:w="31"/>
        <w:gridCol w:w="15"/>
        <w:gridCol w:w="31"/>
        <w:gridCol w:w="15"/>
        <w:gridCol w:w="31"/>
        <w:gridCol w:w="31"/>
        <w:gridCol w:w="46"/>
        <w:gridCol w:w="31"/>
        <w:gridCol w:w="1933"/>
        <w:gridCol w:w="2740"/>
        <w:gridCol w:w="17"/>
        <w:gridCol w:w="14"/>
        <w:gridCol w:w="12"/>
        <w:gridCol w:w="12"/>
        <w:gridCol w:w="13"/>
        <w:gridCol w:w="7"/>
        <w:gridCol w:w="920"/>
        <w:gridCol w:w="274"/>
        <w:gridCol w:w="289"/>
        <w:gridCol w:w="375"/>
        <w:gridCol w:w="664"/>
        <w:gridCol w:w="472"/>
        <w:gridCol w:w="924"/>
        <w:gridCol w:w="1381"/>
      </w:tblGrid>
      <w:tr w:rsidR="00981AB1" w:rsidRPr="008269BC" w:rsidTr="00981AB1">
        <w:trPr>
          <w:cantSplit/>
          <w:tblHeader/>
        </w:trPr>
        <w:tc>
          <w:tcPr>
            <w:tcW w:w="5028" w:type="dxa"/>
            <w:gridSpan w:val="16"/>
            <w:tcBorders>
              <w:top w:val="none" w:sz="5" w:space="0" w:color="auto"/>
              <w:left w:val="single" w:sz="5" w:space="0" w:color="auto"/>
              <w:bottom w:val="single" w:sz="10" w:space="0" w:color="auto"/>
              <w:right w:val="single" w:sz="4" w:space="0" w:color="auto"/>
            </w:tcBorders>
            <w:shd w:val="clear" w:color="auto" w:fill="auto"/>
            <w:vAlign w:val="center"/>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952" w:type="dxa"/>
            <w:gridSpan w:val="4"/>
            <w:tcBorders>
              <w:top w:val="none" w:sz="5" w:space="0" w:color="auto"/>
              <w:left w:val="single" w:sz="4" w:space="0" w:color="auto"/>
              <w:bottom w:val="single" w:sz="10" w:space="0" w:color="auto"/>
            </w:tcBorders>
            <w:shd w:val="clear" w:color="auto" w:fill="auto"/>
            <w:vAlign w:val="center"/>
          </w:tcPr>
          <w:p w:rsidR="00981AB1" w:rsidRPr="008269BC" w:rsidRDefault="00981AB1" w:rsidP="00981AB1">
            <w:pPr>
              <w:jc w:val="center"/>
              <w:rPr>
                <w:rFonts w:ascii="Times New Roman" w:hAnsi="Times New Roman" w:cs="Times New Roman"/>
                <w:sz w:val="18"/>
                <w:szCs w:val="18"/>
              </w:rPr>
            </w:pPr>
          </w:p>
        </w:tc>
        <w:tc>
          <w:tcPr>
            <w:tcW w:w="1602"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2</w:t>
            </w:r>
          </w:p>
        </w:tc>
        <w:tc>
          <w:tcPr>
            <w:tcW w:w="472" w:type="dxa"/>
            <w:tcBorders>
              <w:top w:val="none" w:sz="5" w:space="0" w:color="auto"/>
              <w:left w:val="single" w:sz="5" w:space="0" w:color="auto"/>
              <w:bottom w:val="single" w:sz="10" w:space="0" w:color="auto"/>
              <w:right w:val="single" w:sz="5" w:space="0" w:color="auto"/>
            </w:tcBorders>
            <w:shd w:val="clear" w:color="auto" w:fill="auto"/>
            <w:vAlign w:val="center"/>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2305"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4</w:t>
            </w:r>
          </w:p>
        </w:tc>
      </w:tr>
      <w:tr w:rsidR="00981AB1" w:rsidRPr="008269BC" w:rsidTr="00981AB1">
        <w:trPr>
          <w:cantSplit/>
        </w:trPr>
        <w:tc>
          <w:tcPr>
            <w:tcW w:w="5028"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Программные расходы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250 299.22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Дорожное хозяйство</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237 623.56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31 723.85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мероприятия</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31 723.85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31 723.85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31 723.85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Дорожное хозяйство (дорожные фонды)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0409</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30 723.85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Развитие транспортной инфраструктуры на сельских территориях</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36 968.96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36 968.96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L3720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36 968.96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36 968.96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Дорожное хозяйство (дорожные фонды)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0409</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36 968.96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Развитие транспортной инфраструктуры на сельских территориях</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78 719.54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78 719.54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L3724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78 719.54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78 719.54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Дорожное хозяйство (дорожные фонды)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0409</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78 719.54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Развитие транспортной инфраструктуры на сельских территориях</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47 626.32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47 626.32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L3725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47 626.32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47 626.32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Дорожное хозяйство (дорожные фонды)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0409</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L3725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47 626.32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S2916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42 584.90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S2916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42 584.90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S2916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42 584.90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S2916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42 584.90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Дорожное хозяйство (дорожные фонды)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0409</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S2916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42 584.90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Комплексы процессных мероприятий</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8269BC">
              <w:rPr>
                <w:rFonts w:ascii="Times New Roman" w:hAnsi="Times New Roman" w:cs="Times New Roman"/>
                <w:sz w:val="18"/>
                <w:szCs w:val="18"/>
              </w:rPr>
              <w:t>рерритории</w:t>
            </w:r>
            <w:proofErr w:type="spellEnd"/>
            <w:r w:rsidRPr="008269BC">
              <w:rPr>
                <w:rFonts w:ascii="Times New Roman"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99004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Муниципальная программа "Формирование современной городской среды"</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Национальный проект "Жилье и городская среда"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55551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55551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55551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55551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F2</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55551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12 651.20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589.59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мероприятия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589.59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589.59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589.59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589.59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0310</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589.59</w:t>
            </w:r>
          </w:p>
        </w:tc>
      </w:tr>
      <w:tr w:rsidR="00981AB1" w:rsidRPr="008269BC" w:rsidTr="00981AB1">
        <w:trPr>
          <w:cantSplit/>
        </w:trPr>
        <w:tc>
          <w:tcPr>
            <w:tcW w:w="5016"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направленные на поддержку и развития</w:t>
            </w:r>
          </w:p>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деятельности добровольной народной дружины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99040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Социальное обеспечение и 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99040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99040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99040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связанные с территориальным развитием муниципальных образований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99019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вопросы в области национальной экономики</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0412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22</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99019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24.00</w:t>
            </w:r>
          </w:p>
        </w:tc>
      </w:tr>
      <w:tr w:rsidR="00981AB1" w:rsidRPr="008269BC" w:rsidTr="00981AB1">
        <w:trPr>
          <w:cantSplit/>
        </w:trPr>
        <w:tc>
          <w:tcPr>
            <w:tcW w:w="5016"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Прокуратура Российской Федерации</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212 837.97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8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Непрограммные расходы органов местного самоуправления за счет средств местного бюджета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151 767.60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Осуществление органами местного самоуправления полномочий местного значения поселения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147 691.74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Обеспечение деятельности в сфере установленных функций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52 545.30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45 514.00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Расходы на выплаты персоналу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120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45 514.00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Фонд оплаты труда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32 219.81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31 093.41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1 126.40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782.30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32.83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749.48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государственных (муниципальных) органов привлекаемым лицам</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376.39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0103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376.39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12 135.50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0104</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11 773.07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362.43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5 819.48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5 819.48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4 325.19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4 000.31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324.89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1 494.29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878.80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312.5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Социальное обеспечение и 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Социальные выплаты гражданам, кроме публичных нормативных социальных выплат</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320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82.50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1 119.31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Исполнение судебных актов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830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831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831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Уплата налогов, сборов и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850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1 019.31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налога на имущество организаций и земельного налога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70.86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70.86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прочих налогов, сборов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941.24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941.24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7.21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0104</w:t>
            </w:r>
          </w:p>
          <w:p w:rsidR="00981AB1" w:rsidRPr="008269BC" w:rsidRDefault="00981AB1" w:rsidP="00981AB1">
            <w:pPr>
              <w:wordWrap w:val="0"/>
              <w:jc w:val="center"/>
              <w:rPr>
                <w:rFonts w:ascii="Times New Roman" w:hAnsi="Times New Roman" w:cs="Times New Roman"/>
                <w:sz w:val="18"/>
                <w:szCs w:val="18"/>
              </w:rPr>
            </w:pPr>
          </w:p>
          <w:p w:rsidR="00981AB1" w:rsidRPr="008269BC" w:rsidRDefault="00981AB1" w:rsidP="00981AB1">
            <w:pPr>
              <w:wordWrap w:val="0"/>
              <w:jc w:val="cente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7.21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76 982.01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76 305.13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Расходы на выплаты персоналу казенных учреждений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110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76 305.13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Фонд оплаты труда учреждений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56 711.08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18 752.24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31 225.47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4 687.77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Транспорт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0408</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2 045.60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персоналу учреждений, за исключением фонда оплаты труда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19.17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11.26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7.91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19 574.88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6 085.06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11 002.79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1 886.42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Транспорт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0408</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600.60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676.87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Исполнение судебных актов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830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134.10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831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134.10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831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134.10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Уплата налогов, сборов и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850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542.78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налога на имущество организаций и земельного налога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523.26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145.03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294.78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83.45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прочих налогов, сборов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11.97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0.27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7.55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5.58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Проведение выборов и референдумов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60003</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1 236.80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60003</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1 236.80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Специальные расходы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60003</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880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1 236.80</w:t>
            </w:r>
          </w:p>
        </w:tc>
      </w:tr>
      <w:tr w:rsidR="00981AB1" w:rsidRPr="008269BC" w:rsidTr="00981AB1">
        <w:trPr>
          <w:cantSplit/>
          <w:trHeight w:val="264"/>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Обеспечение проведения выборов и референдумов</w:t>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r w:rsidRPr="008269BC">
              <w:rPr>
                <w:rFonts w:ascii="Times New Roman" w:hAnsi="Times New Roman" w:cs="Times New Roman"/>
                <w:sz w:val="18"/>
                <w:szCs w:val="18"/>
              </w:rPr>
              <w:tab/>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0107</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60003</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880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1 236.80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Резервный фонд администрации муниципального образования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Резервные средства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870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Резервные фонды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870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244.50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вопросы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3 601.94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3 601.82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3 601.82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3 289.32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3 289.32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312.50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0.11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Уплата налогов, сборов и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850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0.11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иных платежей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0.11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0.11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мероприятия в сфере установленных функций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3 941.76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3 928.96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3 928.96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2 443.67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Транспорт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0408</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1 042.45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вопросы в области национальной экономики</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0412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148.60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1 180.33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вопросы в области охраны окружающей среды</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0605</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72.29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1 485.28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1 485.28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Социальное обеспечение и 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12.80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6 526.95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6 519.85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6 519.85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464.85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464.85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3 623.72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2 431.07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2 431.07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бюджетные ассигнования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Уплата налогов, сборов и иных платежей</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850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7.10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6" w:type="dxa"/>
            <w:gridSpan w:val="2"/>
            <w:shd w:val="clear" w:color="auto" w:fill="auto"/>
            <w:vAlign w:val="bottom"/>
          </w:tcPr>
          <w:p w:rsidR="00981AB1" w:rsidRPr="008269BC" w:rsidRDefault="00981AB1" w:rsidP="00981AB1">
            <w:pPr>
              <w:rPr>
                <w:rFonts w:ascii="Times New Roman" w:hAnsi="Times New Roman" w:cs="Times New Roman"/>
                <w:sz w:val="18"/>
                <w:szCs w:val="18"/>
              </w:rPr>
            </w:pPr>
          </w:p>
        </w:tc>
        <w:tc>
          <w:tcPr>
            <w:tcW w:w="4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Уплата иных платежей</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6" w:type="dxa"/>
            <w:gridSpan w:val="2"/>
            <w:shd w:val="clear" w:color="auto" w:fill="auto"/>
            <w:vAlign w:val="bottom"/>
          </w:tcPr>
          <w:p w:rsidR="00981AB1" w:rsidRPr="008269BC" w:rsidRDefault="00981AB1" w:rsidP="00981AB1">
            <w:pPr>
              <w:rPr>
                <w:rFonts w:ascii="Times New Roman" w:hAnsi="Times New Roman" w:cs="Times New Roman"/>
                <w:sz w:val="18"/>
                <w:szCs w:val="18"/>
              </w:rPr>
            </w:pPr>
          </w:p>
        </w:tc>
        <w:tc>
          <w:tcPr>
            <w:tcW w:w="4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52" w:type="dxa"/>
            <w:gridSpan w:val="4"/>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853</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7.10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по осуществлению деятельности библиотек</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530.82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52" w:type="dxa"/>
            <w:gridSpan w:val="4"/>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530.82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40" w:type="dxa"/>
            <w:gridSpan w:val="3"/>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530.82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40" w:type="dxa"/>
            <w:gridSpan w:val="3"/>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403.76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40" w:type="dxa"/>
            <w:gridSpan w:val="3"/>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403.76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940" w:type="dxa"/>
            <w:gridSpan w:val="3"/>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127.06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40" w:type="dxa"/>
            <w:gridSpan w:val="3"/>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127.06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9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Доплаты к пенсиям муниципальных служащих</w:t>
            </w:r>
          </w:p>
        </w:tc>
        <w:tc>
          <w:tcPr>
            <w:tcW w:w="940" w:type="dxa"/>
            <w:gridSpan w:val="3"/>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837.59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Социальное обеспечение и иные выплаты населению</w:t>
            </w:r>
          </w:p>
        </w:tc>
        <w:tc>
          <w:tcPr>
            <w:tcW w:w="940" w:type="dxa"/>
            <w:gridSpan w:val="3"/>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837.59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2"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Публичные нормативные социальные выплаты гражданам</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60018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310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837.59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пенсии, социальные доплаты к пенсиям</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312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837.59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Пенсионное обеспечение</w:t>
            </w:r>
          </w:p>
        </w:tc>
        <w:tc>
          <w:tcPr>
            <w:tcW w:w="927" w:type="dxa"/>
            <w:gridSpan w:val="2"/>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1001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312</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837.59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00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Обслуживание муниципального долга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393.95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73"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Обслуживание государственного (муниципального) долга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393.95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Обслуживание муниципального долга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393.95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Обслуживание муниципального долга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1301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60019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393.95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00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межбюджетные трансферты</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850.14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73"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Межбюджетные трансферты</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850.14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межбюджетные трансферты</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850.14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Прочие межбюджетные трансферты общего характера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1403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60020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850.14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00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в области жилищно-коммунального хозяйства</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4 075.86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00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Уличное освещение</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2 804.94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73"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27" w:type="dxa"/>
            <w:gridSpan w:val="2"/>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2 804.94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4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20" w:type="dxa"/>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2 804.94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20" w:type="dxa"/>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459.04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20" w:type="dxa"/>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459.04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энергетических ресурсов</w:t>
            </w:r>
          </w:p>
        </w:tc>
        <w:tc>
          <w:tcPr>
            <w:tcW w:w="75" w:type="dxa"/>
            <w:gridSpan w:val="6"/>
            <w:tcBorders>
              <w:top w:val="single" w:sz="5" w:space="0" w:color="auto"/>
              <w:left w:val="single" w:sz="4"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920" w:type="dxa"/>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2 345.90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75" w:type="dxa"/>
            <w:gridSpan w:val="6"/>
            <w:tcBorders>
              <w:top w:val="single" w:sz="5" w:space="0" w:color="auto"/>
              <w:left w:val="single" w:sz="4"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920" w:type="dxa"/>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247</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2 345.90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932" w:type="dxa"/>
            <w:gridSpan w:val="18"/>
            <w:tcBorders>
              <w:top w:val="single" w:sz="5" w:space="0" w:color="auto"/>
              <w:left w:val="single" w:sz="5"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Организация и содержание мест захоронения</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30.13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5900" w:type="dxa"/>
            <w:gridSpan w:val="17"/>
            <w:tcBorders>
              <w:top w:val="single" w:sz="5" w:space="0" w:color="auto"/>
              <w:left w:val="single" w:sz="5"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30.13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60104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30.13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30.13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30.13</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Прочие мероприятия по благоустройству городских округов и поселений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1 029.51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1 029.51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60105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1 029.51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1 029.51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1 029.51</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Мероприятия по жилищному фонду</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21.29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21.29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60108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21.29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21.29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Жилищное хозяйство</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0501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21.29</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Прочие </w:t>
            </w:r>
            <w:proofErr w:type="spellStart"/>
            <w:r w:rsidRPr="008269BC">
              <w:rPr>
                <w:rFonts w:ascii="Times New Roman" w:hAnsi="Times New Roman" w:cs="Times New Roman"/>
                <w:sz w:val="18"/>
                <w:szCs w:val="18"/>
              </w:rPr>
              <w:t>непрограмные</w:t>
            </w:r>
            <w:proofErr w:type="spellEnd"/>
            <w:r w:rsidRPr="008269BC">
              <w:rPr>
                <w:rFonts w:ascii="Times New Roman" w:hAnsi="Times New Roman" w:cs="Times New Roman"/>
                <w:sz w:val="18"/>
                <w:szCs w:val="18"/>
              </w:rPr>
              <w:t xml:space="preserve"> мероприятия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50.00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Социальное обеспечение и 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Иные выплаты населению</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0310</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60109</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360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8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Обеспечение деятельности органов военной прокуратуры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73150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73150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73150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73150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Обслуживание муниципального долга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1301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73150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0.70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8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Непрограммные расходы органов местного самоуправления за счет средств федерального бюджета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1 573.70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1 573.70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1 461.16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Расходы на выплаты персоналу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120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1 461.16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Фонд оплаты труда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1 122.24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Мобилизационная и вневойсковая подготовка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0203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121</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992.32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338.92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Мобилизационная и вневойсковая подготовка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0203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129</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338.92</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112.54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112.54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112.54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Мобилизационная и вневойсковая подготовка</w:t>
            </w:r>
          </w:p>
        </w:tc>
        <w:tc>
          <w:tcPr>
            <w:tcW w:w="964" w:type="dxa"/>
            <w:gridSpan w:val="5"/>
            <w:tcBorders>
              <w:top w:val="single" w:sz="5" w:space="0" w:color="auto"/>
              <w:left w:val="single" w:sz="4" w:space="0" w:color="auto"/>
              <w:bottom w:val="single" w:sz="5" w:space="0" w:color="auto"/>
            </w:tcBorders>
            <w:shd w:val="clear" w:color="auto" w:fill="auto"/>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0203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3</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51180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112.54</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98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Непрограммные расходы органов местного самоуправления</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00000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59 495.97</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1 960.00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1 960.00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L5762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1 960.00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1 960.00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L5762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1 960.00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мероприятий перечня проектов народных инициатив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9 974.48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9 974.48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9 974.48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9 974.48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0310</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1 500.00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3 369.05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Другие общегосударственные расходы</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0113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1 560.00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3 134.48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Массовый спорт</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1102</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S2370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410.95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Финансовая поддержка реализации инициативных проектов</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S2380</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11 119.18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8269BC">
              <w:rPr>
                <w:rFonts w:ascii="Times New Roman" w:hAnsi="Times New Roman" w:cs="Times New Roman"/>
                <w:sz w:val="18"/>
                <w:szCs w:val="18"/>
              </w:rPr>
              <w:t>с</w:t>
            </w:r>
            <w:proofErr w:type="gramStart"/>
            <w:r w:rsidRPr="008269BC">
              <w:rPr>
                <w:rFonts w:ascii="Times New Roman" w:hAnsi="Times New Roman" w:cs="Times New Roman"/>
                <w:sz w:val="18"/>
                <w:szCs w:val="18"/>
              </w:rPr>
              <w:t>.Х</w:t>
            </w:r>
            <w:proofErr w:type="gramEnd"/>
            <w:r w:rsidRPr="008269BC">
              <w:rPr>
                <w:rFonts w:ascii="Times New Roman" w:hAnsi="Times New Roman" w:cs="Times New Roman"/>
                <w:sz w:val="18"/>
                <w:szCs w:val="18"/>
              </w:rPr>
              <w:t>омутово</w:t>
            </w:r>
            <w:proofErr w:type="spellEnd"/>
            <w:r w:rsidRPr="008269BC">
              <w:rPr>
                <w:rFonts w:ascii="Times New Roman" w:hAnsi="Times New Roman" w:cs="Times New Roman"/>
                <w:sz w:val="18"/>
                <w:szCs w:val="18"/>
              </w:rPr>
              <w:t>))</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2 231.00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2 231.00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S2384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2 231.00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2 231.00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S2384</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2 231.00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8269BC">
              <w:rPr>
                <w:rFonts w:ascii="Times New Roman" w:hAnsi="Times New Roman" w:cs="Times New Roman"/>
                <w:sz w:val="18"/>
                <w:szCs w:val="18"/>
              </w:rPr>
              <w:t>Игроград</w:t>
            </w:r>
            <w:proofErr w:type="spellEnd"/>
            <w:r w:rsidRPr="008269BC">
              <w:rPr>
                <w:rFonts w:ascii="Times New Roman" w:hAnsi="Times New Roman" w:cs="Times New Roman"/>
                <w:sz w:val="18"/>
                <w:szCs w:val="18"/>
              </w:rPr>
              <w:t xml:space="preserve">" (Устройство детской игровой площадки в </w:t>
            </w:r>
            <w:proofErr w:type="spellStart"/>
            <w:r w:rsidRPr="008269BC">
              <w:rPr>
                <w:rFonts w:ascii="Times New Roman" w:hAnsi="Times New Roman" w:cs="Times New Roman"/>
                <w:sz w:val="18"/>
                <w:szCs w:val="18"/>
              </w:rPr>
              <w:t>п</w:t>
            </w:r>
            <w:proofErr w:type="gramStart"/>
            <w:r w:rsidRPr="008269BC">
              <w:rPr>
                <w:rFonts w:ascii="Times New Roman" w:hAnsi="Times New Roman" w:cs="Times New Roman"/>
                <w:sz w:val="18"/>
                <w:szCs w:val="18"/>
              </w:rPr>
              <w:t>.Г</w:t>
            </w:r>
            <w:proofErr w:type="gramEnd"/>
            <w:r w:rsidRPr="008269BC">
              <w:rPr>
                <w:rFonts w:ascii="Times New Roman" w:hAnsi="Times New Roman" w:cs="Times New Roman"/>
                <w:sz w:val="18"/>
                <w:szCs w:val="18"/>
              </w:rPr>
              <w:t>орный</w:t>
            </w:r>
            <w:proofErr w:type="spellEnd"/>
            <w:r w:rsidRPr="008269BC">
              <w:rPr>
                <w:rFonts w:ascii="Times New Roman" w:hAnsi="Times New Roman" w:cs="Times New Roman"/>
                <w:sz w:val="18"/>
                <w:szCs w:val="18"/>
              </w:rPr>
              <w:t>))</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3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64" w:type="dxa"/>
            <w:gridSpan w:val="5"/>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S2385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S2385</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S2386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S2386</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8269BC">
              <w:rPr>
                <w:rFonts w:ascii="Times New Roman" w:hAnsi="Times New Roman" w:cs="Times New Roman"/>
                <w:sz w:val="18"/>
                <w:szCs w:val="18"/>
              </w:rPr>
              <w:t>Кудинка</w:t>
            </w:r>
            <w:proofErr w:type="spellEnd"/>
            <w:r w:rsidRPr="008269BC">
              <w:rPr>
                <w:rFonts w:ascii="Times New Roman" w:hAnsi="Times New Roman" w:cs="Times New Roman"/>
                <w:sz w:val="18"/>
                <w:szCs w:val="18"/>
              </w:rPr>
              <w:t xml:space="preserve">" (Выполнение работ по благоустройству </w:t>
            </w:r>
            <w:proofErr w:type="spellStart"/>
            <w:r w:rsidRPr="008269BC">
              <w:rPr>
                <w:rFonts w:ascii="Times New Roman" w:hAnsi="Times New Roman" w:cs="Times New Roman"/>
                <w:sz w:val="18"/>
                <w:szCs w:val="18"/>
              </w:rPr>
              <w:t>иерритории</w:t>
            </w:r>
            <w:proofErr w:type="spellEnd"/>
            <w:r w:rsidRPr="008269BC">
              <w:rPr>
                <w:rFonts w:ascii="Times New Roman" w:hAnsi="Times New Roman" w:cs="Times New Roman"/>
                <w:sz w:val="18"/>
                <w:szCs w:val="18"/>
              </w:rPr>
              <w:t xml:space="preserve"> в </w:t>
            </w:r>
            <w:proofErr w:type="spellStart"/>
            <w:r w:rsidRPr="008269BC">
              <w:rPr>
                <w:rFonts w:ascii="Times New Roman" w:hAnsi="Times New Roman" w:cs="Times New Roman"/>
                <w:sz w:val="18"/>
                <w:szCs w:val="18"/>
              </w:rPr>
              <w:t>д</w:t>
            </w:r>
            <w:proofErr w:type="gramStart"/>
            <w:r w:rsidRPr="008269BC">
              <w:rPr>
                <w:rFonts w:ascii="Times New Roman" w:hAnsi="Times New Roman" w:cs="Times New Roman"/>
                <w:sz w:val="18"/>
                <w:szCs w:val="18"/>
              </w:rPr>
              <w:t>.К</w:t>
            </w:r>
            <w:proofErr w:type="gramEnd"/>
            <w:r w:rsidRPr="008269BC">
              <w:rPr>
                <w:rFonts w:ascii="Times New Roman" w:hAnsi="Times New Roman" w:cs="Times New Roman"/>
                <w:sz w:val="18"/>
                <w:szCs w:val="18"/>
              </w:rPr>
              <w:t>уда</w:t>
            </w:r>
            <w:proofErr w:type="spellEnd"/>
            <w:r w:rsidRPr="008269BC">
              <w:rPr>
                <w:rFonts w:ascii="Times New Roman" w:hAnsi="Times New Roman" w:cs="Times New Roman"/>
                <w:sz w:val="18"/>
                <w:szCs w:val="18"/>
              </w:rPr>
              <w:t>))</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S2387</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S2387</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S2387</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2 222.18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S2387</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S2387</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2 222.18</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8269BC">
              <w:rPr>
                <w:rFonts w:ascii="Times New Roman" w:hAnsi="Times New Roman" w:cs="Times New Roman"/>
                <w:sz w:val="18"/>
                <w:szCs w:val="18"/>
              </w:rPr>
              <w:t>.-</w:t>
            </w:r>
            <w:proofErr w:type="gramEnd"/>
            <w:r w:rsidRPr="008269BC">
              <w:rPr>
                <w:rFonts w:ascii="Times New Roman" w:hAnsi="Times New Roman" w:cs="Times New Roman"/>
                <w:sz w:val="18"/>
                <w:szCs w:val="18"/>
              </w:rPr>
              <w:t>жизнь" (Устройство спортивной площадки ))</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S2388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S2388</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2 222.00</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roofErr w:type="spellStart"/>
            <w:r w:rsidRPr="008269BC">
              <w:rPr>
                <w:rFonts w:ascii="Times New Roman" w:hAnsi="Times New Roman" w:cs="Times New Roman"/>
                <w:sz w:val="18"/>
                <w:szCs w:val="18"/>
              </w:rPr>
              <w:t>Грантовая</w:t>
            </w:r>
            <w:proofErr w:type="spellEnd"/>
            <w:r w:rsidRPr="008269BC">
              <w:rPr>
                <w:rFonts w:ascii="Times New Roman" w:hAnsi="Times New Roman" w:cs="Times New Roman"/>
                <w:sz w:val="18"/>
                <w:szCs w:val="18"/>
              </w:rPr>
              <w:t xml:space="preserve"> поддержка местных инициатив граждан, проживающих в сельской местност</w:t>
            </w:r>
            <w:proofErr w:type="gramStart"/>
            <w:r w:rsidRPr="008269BC">
              <w:rPr>
                <w:rFonts w:ascii="Times New Roman" w:hAnsi="Times New Roman" w:cs="Times New Roman"/>
                <w:sz w:val="18"/>
                <w:szCs w:val="18"/>
              </w:rPr>
              <w:t>и(</w:t>
            </w:r>
            <w:proofErr w:type="gramEnd"/>
            <w:r w:rsidRPr="008269BC">
              <w:rPr>
                <w:rFonts w:ascii="Times New Roman" w:hAnsi="Times New Roman" w:cs="Times New Roman"/>
                <w:sz w:val="18"/>
                <w:szCs w:val="18"/>
              </w:rPr>
              <w:t>Дополнительные расходы в целях достижения значения базового результата)</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19 062.56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19 062.56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19 062.56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19 062.56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S5762</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19 062.56</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S576В</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17 379.75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2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S576В</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17 379.75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Бюджетные инвестиции</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S576В</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410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17 379.75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S576В</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414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17 379.75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Культура</w:t>
            </w:r>
          </w:p>
        </w:tc>
        <w:tc>
          <w:tcPr>
            <w:tcW w:w="978" w:type="dxa"/>
            <w:gridSpan w:val="6"/>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 xml:space="preserve"> 0801</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S576В</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414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17 379.75</w:t>
            </w:r>
          </w:p>
        </w:tc>
      </w:tr>
      <w:tr w:rsidR="00981AB1" w:rsidRPr="008269BC" w:rsidTr="00981AB1">
        <w:trPr>
          <w:cantSplit/>
        </w:trPr>
        <w:tc>
          <w:tcPr>
            <w:tcW w:w="4985"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995" w:type="dxa"/>
            <w:gridSpan w:val="7"/>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S4411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9 638.35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9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995" w:type="dxa"/>
            <w:gridSpan w:val="7"/>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S4411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200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9 638.35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7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995" w:type="dxa"/>
            <w:gridSpan w:val="7"/>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S4411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i/>
                <w:sz w:val="18"/>
                <w:szCs w:val="18"/>
              </w:rPr>
              <w:t>240</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i/>
                <w:sz w:val="18"/>
                <w:szCs w:val="18"/>
              </w:rPr>
              <w:t>9 638.35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Прочая закупка товаров, работ и услуг</w:t>
            </w:r>
          </w:p>
        </w:tc>
        <w:tc>
          <w:tcPr>
            <w:tcW w:w="995" w:type="dxa"/>
            <w:gridSpan w:val="7"/>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S4411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9 638.35</w:t>
            </w:r>
          </w:p>
        </w:tc>
      </w:tr>
      <w:tr w:rsidR="00981AB1" w:rsidRPr="008269BC" w:rsidTr="00981AB1">
        <w:trPr>
          <w:cantSplit/>
        </w:trPr>
        <w:tc>
          <w:tcPr>
            <w:tcW w:w="32" w:type="dxa"/>
            <w:tcBorders>
              <w:left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r w:rsidRPr="008269BC">
              <w:rPr>
                <w:rFonts w:ascii="Times New Roman" w:hAnsi="Times New Roman" w:cs="Times New Roman"/>
                <w:sz w:val="18"/>
                <w:szCs w:val="18"/>
              </w:rPr>
              <w:t>Благоустройство</w:t>
            </w:r>
          </w:p>
        </w:tc>
        <w:tc>
          <w:tcPr>
            <w:tcW w:w="995" w:type="dxa"/>
            <w:gridSpan w:val="7"/>
            <w:tcBorders>
              <w:top w:val="single" w:sz="5" w:space="0" w:color="auto"/>
              <w:left w:val="single" w:sz="4" w:space="0" w:color="auto"/>
              <w:bottom w:val="single" w:sz="5" w:space="0" w:color="auto"/>
            </w:tcBorders>
            <w:shd w:val="clear" w:color="auto" w:fill="auto"/>
            <w:vAlign w:val="bottom"/>
          </w:tcPr>
          <w:p w:rsidR="00981AB1" w:rsidRPr="008269BC" w:rsidRDefault="00981AB1" w:rsidP="00981AB1">
            <w:pPr>
              <w:jc w:val="center"/>
              <w:rPr>
                <w:rFonts w:ascii="Times New Roman" w:hAnsi="Times New Roman" w:cs="Times New Roman"/>
                <w:sz w:val="18"/>
                <w:szCs w:val="18"/>
              </w:rPr>
            </w:pPr>
            <w:r w:rsidRPr="008269BC">
              <w:rPr>
                <w:rFonts w:ascii="Times New Roman" w:hAnsi="Times New Roman" w:cs="Times New Roman"/>
                <w:sz w:val="18"/>
                <w:szCs w:val="18"/>
              </w:rPr>
              <w:t>0503</w:t>
            </w:r>
          </w:p>
        </w:tc>
        <w:tc>
          <w:tcPr>
            <w:tcW w:w="274" w:type="dxa"/>
            <w:tcBorders>
              <w:top w:val="single" w:sz="5" w:space="0" w:color="auto"/>
              <w:left w:val="single"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91</w:t>
            </w:r>
          </w:p>
        </w:tc>
        <w:tc>
          <w:tcPr>
            <w:tcW w:w="289" w:type="dxa"/>
            <w:tcBorders>
              <w:top w:val="single" w:sz="5" w:space="0" w:color="auto"/>
              <w:left w:val="dotted" w:sz="5" w:space="0" w:color="auto"/>
              <w:bottom w:val="single" w:sz="5" w:space="0" w:color="auto"/>
              <w:right w:val="dotted"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4</w:t>
            </w:r>
          </w:p>
        </w:tc>
        <w:tc>
          <w:tcPr>
            <w:tcW w:w="375"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00</w:t>
            </w:r>
          </w:p>
        </w:tc>
        <w:tc>
          <w:tcPr>
            <w:tcW w:w="664" w:type="dxa"/>
            <w:tcBorders>
              <w:top w:val="single" w:sz="5" w:space="0" w:color="auto"/>
              <w:left w:val="dotted"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S4411</w:t>
            </w:r>
          </w:p>
        </w:tc>
        <w:tc>
          <w:tcPr>
            <w:tcW w:w="472" w:type="dxa"/>
            <w:tcBorders>
              <w:top w:val="single" w:sz="5" w:space="0" w:color="auto"/>
              <w:left w:val="single" w:sz="5" w:space="0" w:color="auto"/>
              <w:bottom w:val="single" w:sz="5" w:space="0" w:color="auto"/>
              <w:right w:val="single" w:sz="5" w:space="0" w:color="auto"/>
            </w:tcBorders>
            <w:shd w:val="clear" w:color="auto" w:fill="auto"/>
            <w:vAlign w:val="bottom"/>
          </w:tcPr>
          <w:p w:rsidR="00981AB1" w:rsidRPr="008269BC" w:rsidRDefault="00981AB1" w:rsidP="00981AB1">
            <w:pPr>
              <w:wordWrap w:val="0"/>
              <w:jc w:val="center"/>
              <w:rPr>
                <w:rFonts w:ascii="Times New Roman" w:hAnsi="Times New Roman" w:cs="Times New Roman"/>
                <w:sz w:val="18"/>
                <w:szCs w:val="18"/>
              </w:rPr>
            </w:pPr>
            <w:r w:rsidRPr="008269BC">
              <w:rPr>
                <w:rFonts w:ascii="Times New Roman" w:hAnsi="Times New Roman" w:cs="Times New Roman"/>
                <w:sz w:val="18"/>
                <w:szCs w:val="18"/>
              </w:rPr>
              <w:t>244</w:t>
            </w:r>
          </w:p>
        </w:tc>
        <w:tc>
          <w:tcPr>
            <w:tcW w:w="230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9 638.35</w:t>
            </w:r>
          </w:p>
        </w:tc>
      </w:tr>
      <w:tr w:rsidR="00981AB1" w:rsidRPr="008269BC" w:rsidTr="00981AB1">
        <w:trPr>
          <w:cantSplit/>
        </w:trPr>
        <w:tc>
          <w:tcPr>
            <w:tcW w:w="32"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934"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3735" w:type="dxa"/>
            <w:gridSpan w:val="8"/>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tcBorders>
              <w:top w:val="single" w:sz="10" w:space="0" w:color="auto"/>
            </w:tcBorders>
            <w:shd w:val="clear" w:color="auto" w:fill="auto"/>
            <w:vAlign w:val="bottom"/>
          </w:tcPr>
          <w:p w:rsidR="00981AB1" w:rsidRPr="008269BC" w:rsidRDefault="00981AB1" w:rsidP="00981AB1">
            <w:pPr>
              <w:rPr>
                <w:rFonts w:ascii="Times New Roman" w:hAnsi="Times New Roman" w:cs="Times New Roman"/>
                <w:sz w:val="18"/>
                <w:szCs w:val="18"/>
              </w:rPr>
            </w:pPr>
          </w:p>
        </w:tc>
        <w:tc>
          <w:tcPr>
            <w:tcW w:w="1800" w:type="dxa"/>
            <w:gridSpan w:val="4"/>
            <w:tcBorders>
              <w:top w:val="single" w:sz="10" w:space="0" w:color="auto"/>
            </w:tcBorders>
            <w:shd w:val="clear" w:color="auto" w:fill="auto"/>
            <w:vAlign w:val="bottom"/>
          </w:tcPr>
          <w:p w:rsidR="00981AB1" w:rsidRPr="008269BC" w:rsidRDefault="00981AB1" w:rsidP="00981AB1">
            <w:pPr>
              <w:jc w:val="right"/>
              <w:rPr>
                <w:rFonts w:ascii="Times New Roman" w:hAnsi="Times New Roman" w:cs="Times New Roman"/>
                <w:sz w:val="18"/>
                <w:szCs w:val="18"/>
              </w:rPr>
            </w:pPr>
            <w:r w:rsidRPr="008269BC">
              <w:rPr>
                <w:rFonts w:ascii="Times New Roman" w:hAnsi="Times New Roman" w:cs="Times New Roman"/>
                <w:sz w:val="18"/>
                <w:szCs w:val="18"/>
              </w:rPr>
              <w:t>Итого расходов:</w:t>
            </w:r>
          </w:p>
        </w:tc>
        <w:tc>
          <w:tcPr>
            <w:tcW w:w="230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981AB1" w:rsidRPr="008269BC" w:rsidRDefault="00981AB1" w:rsidP="00981AB1">
            <w:pPr>
              <w:wordWrap w:val="0"/>
              <w:jc w:val="right"/>
              <w:rPr>
                <w:rFonts w:ascii="Times New Roman" w:hAnsi="Times New Roman" w:cs="Times New Roman"/>
                <w:sz w:val="18"/>
                <w:szCs w:val="18"/>
              </w:rPr>
            </w:pPr>
            <w:r w:rsidRPr="008269BC">
              <w:rPr>
                <w:rFonts w:ascii="Times New Roman" w:hAnsi="Times New Roman" w:cs="Times New Roman"/>
                <w:sz w:val="18"/>
                <w:szCs w:val="18"/>
              </w:rPr>
              <w:t>473 399.13</w:t>
            </w:r>
          </w:p>
        </w:tc>
      </w:tr>
      <w:tr w:rsidR="00981AB1" w:rsidRPr="008269BC" w:rsidTr="00981AB1">
        <w:trPr>
          <w:cantSplit/>
        </w:trPr>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6"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1"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934"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735" w:type="dxa"/>
            <w:gridSpan w:val="8"/>
            <w:shd w:val="clear" w:color="auto" w:fill="auto"/>
            <w:vAlign w:val="bottom"/>
          </w:tcPr>
          <w:p w:rsidR="00981AB1" w:rsidRPr="008269BC" w:rsidRDefault="00981AB1" w:rsidP="00981AB1">
            <w:pPr>
              <w:rPr>
                <w:rFonts w:ascii="Times New Roman" w:hAnsi="Times New Roman" w:cs="Times New Roman"/>
                <w:sz w:val="18"/>
                <w:szCs w:val="18"/>
              </w:rPr>
            </w:pPr>
          </w:p>
        </w:tc>
        <w:tc>
          <w:tcPr>
            <w:tcW w:w="274"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289"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375"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664"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472"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924" w:type="dxa"/>
            <w:shd w:val="clear" w:color="auto" w:fill="auto"/>
            <w:vAlign w:val="bottom"/>
          </w:tcPr>
          <w:p w:rsidR="00981AB1" w:rsidRPr="008269BC" w:rsidRDefault="00981AB1" w:rsidP="00981AB1">
            <w:pPr>
              <w:rPr>
                <w:rFonts w:ascii="Times New Roman" w:hAnsi="Times New Roman" w:cs="Times New Roman"/>
                <w:sz w:val="18"/>
                <w:szCs w:val="18"/>
              </w:rPr>
            </w:pPr>
          </w:p>
        </w:tc>
        <w:tc>
          <w:tcPr>
            <w:tcW w:w="1381" w:type="dxa"/>
            <w:shd w:val="clear" w:color="auto" w:fill="auto"/>
            <w:vAlign w:val="bottom"/>
          </w:tcPr>
          <w:p w:rsidR="00981AB1" w:rsidRPr="008269BC" w:rsidRDefault="00981AB1" w:rsidP="00981AB1">
            <w:pPr>
              <w:rPr>
                <w:rFonts w:ascii="Times New Roman" w:hAnsi="Times New Roman" w:cs="Times New Roman"/>
                <w:sz w:val="18"/>
                <w:szCs w:val="18"/>
              </w:rPr>
            </w:pPr>
          </w:p>
        </w:tc>
      </w:tr>
    </w:tbl>
    <w:p w:rsidR="008B6361" w:rsidRDefault="008B6361" w:rsidP="00173FDA">
      <w:pPr>
        <w:ind w:hanging="147"/>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Default="002D496D" w:rsidP="002D496D">
      <w:pPr>
        <w:ind w:hanging="147"/>
        <w:jc w:val="right"/>
        <w:rPr>
          <w:sz w:val="18"/>
          <w:szCs w:val="18"/>
        </w:rPr>
      </w:pPr>
    </w:p>
    <w:p w:rsidR="002D496D" w:rsidRPr="00BF1C75" w:rsidRDefault="002D496D" w:rsidP="002D496D">
      <w:pPr>
        <w:ind w:hanging="147"/>
        <w:jc w:val="right"/>
        <w:rPr>
          <w:i/>
          <w:sz w:val="18"/>
          <w:szCs w:val="18"/>
        </w:rPr>
      </w:pPr>
      <w:r w:rsidRPr="00BF1C75">
        <w:rPr>
          <w:i/>
          <w:sz w:val="18"/>
          <w:szCs w:val="18"/>
        </w:rPr>
        <w:lastRenderedPageBreak/>
        <w:t>Приложение 6</w:t>
      </w:r>
    </w:p>
    <w:p w:rsidR="002D496D" w:rsidRPr="00BF1C75" w:rsidRDefault="002D496D" w:rsidP="002D496D">
      <w:pPr>
        <w:ind w:hanging="147"/>
        <w:jc w:val="right"/>
        <w:rPr>
          <w:i/>
          <w:sz w:val="18"/>
          <w:szCs w:val="18"/>
        </w:rPr>
      </w:pPr>
      <w:r w:rsidRPr="00BF1C75">
        <w:rPr>
          <w:i/>
          <w:sz w:val="18"/>
          <w:szCs w:val="18"/>
        </w:rPr>
        <w:t>к решению Думы Хомутовского                                                                                                                                        муниципального образования</w:t>
      </w:r>
    </w:p>
    <w:p w:rsidR="002D496D" w:rsidRPr="002D496D" w:rsidRDefault="002D496D" w:rsidP="002D496D">
      <w:pPr>
        <w:ind w:hanging="147"/>
        <w:jc w:val="right"/>
        <w:rPr>
          <w:sz w:val="18"/>
          <w:szCs w:val="18"/>
        </w:rPr>
      </w:pPr>
      <w:r w:rsidRPr="00BF1C75">
        <w:rPr>
          <w:i/>
          <w:sz w:val="18"/>
          <w:szCs w:val="18"/>
        </w:rPr>
        <w:t xml:space="preserve">                                                                                                                                                                       от </w:t>
      </w:r>
      <w:r w:rsidR="00825D88">
        <w:rPr>
          <w:i/>
          <w:sz w:val="18"/>
          <w:szCs w:val="18"/>
          <w:u w:val="single"/>
        </w:rPr>
        <w:t>30.05.2024</w:t>
      </w:r>
      <w:r w:rsidRPr="00BF1C75">
        <w:rPr>
          <w:i/>
          <w:sz w:val="18"/>
          <w:szCs w:val="18"/>
        </w:rPr>
        <w:t>№_</w:t>
      </w:r>
      <w:r w:rsidR="00825D88">
        <w:rPr>
          <w:i/>
          <w:sz w:val="18"/>
          <w:szCs w:val="18"/>
          <w:u w:val="single"/>
        </w:rPr>
        <w:t>25-118 д</w:t>
      </w:r>
    </w:p>
    <w:p w:rsidR="002D496D" w:rsidRPr="002D496D" w:rsidRDefault="002D496D" w:rsidP="002D496D">
      <w:pPr>
        <w:ind w:hanging="147"/>
        <w:rPr>
          <w:sz w:val="18"/>
          <w:szCs w:val="18"/>
        </w:rPr>
      </w:pPr>
      <w:r w:rsidRPr="002D496D">
        <w:rPr>
          <w:sz w:val="18"/>
          <w:szCs w:val="18"/>
        </w:rPr>
        <w:tab/>
      </w:r>
    </w:p>
    <w:p w:rsidR="002D496D" w:rsidRPr="002D496D" w:rsidRDefault="002D496D" w:rsidP="002D496D">
      <w:pPr>
        <w:ind w:hanging="147"/>
        <w:rPr>
          <w:sz w:val="18"/>
          <w:szCs w:val="18"/>
        </w:rPr>
      </w:pPr>
    </w:p>
    <w:p w:rsidR="002D496D" w:rsidRPr="002D496D" w:rsidRDefault="002D496D" w:rsidP="002D496D">
      <w:pPr>
        <w:ind w:hanging="147"/>
        <w:rPr>
          <w:sz w:val="18"/>
          <w:szCs w:val="18"/>
        </w:rPr>
      </w:pPr>
      <w:proofErr w:type="gramStart"/>
      <w:r w:rsidRPr="002D496D">
        <w:rPr>
          <w:sz w:val="18"/>
          <w:szCs w:val="18"/>
        </w:rPr>
        <w:t>Распределение бюджетных ассигнований по целевым статьям (муниципальным программам</w:t>
      </w:r>
      <w:proofErr w:type="gramEnd"/>
    </w:p>
    <w:p w:rsidR="002D496D" w:rsidRPr="002D496D" w:rsidRDefault="002D496D" w:rsidP="002D496D">
      <w:pPr>
        <w:ind w:hanging="147"/>
        <w:rPr>
          <w:sz w:val="18"/>
          <w:szCs w:val="18"/>
        </w:rPr>
      </w:pPr>
      <w:r w:rsidRPr="002D496D">
        <w:rPr>
          <w:sz w:val="18"/>
          <w:szCs w:val="18"/>
        </w:rPr>
        <w:t>Хомутовского муниципального образования и непрограммным направлениям деятельности),</w:t>
      </w:r>
    </w:p>
    <w:p w:rsidR="002D496D" w:rsidRPr="002D496D" w:rsidRDefault="002D496D" w:rsidP="002D496D">
      <w:pPr>
        <w:ind w:hanging="147"/>
        <w:rPr>
          <w:sz w:val="18"/>
          <w:szCs w:val="18"/>
        </w:rPr>
      </w:pPr>
      <w:r w:rsidRPr="002D496D">
        <w:rPr>
          <w:sz w:val="18"/>
          <w:szCs w:val="18"/>
        </w:rPr>
        <w:t>видам расходов, разделам, подразделам классификации расходов бюджетов на плановый период 2025 и 2026 годов</w:t>
      </w:r>
    </w:p>
    <w:p w:rsidR="002D496D" w:rsidRPr="002D496D" w:rsidRDefault="002D496D" w:rsidP="002D496D">
      <w:pPr>
        <w:ind w:hanging="147"/>
        <w:rPr>
          <w:sz w:val="18"/>
          <w:szCs w:val="18"/>
        </w:rPr>
      </w:pPr>
    </w:p>
    <w:p w:rsidR="002D496D" w:rsidRPr="002D496D" w:rsidRDefault="002D496D" w:rsidP="002D496D">
      <w:pPr>
        <w:ind w:hanging="147"/>
        <w:rPr>
          <w:sz w:val="18"/>
          <w:szCs w:val="18"/>
        </w:rPr>
      </w:pPr>
      <w:r w:rsidRPr="002D496D">
        <w:rPr>
          <w:sz w:val="18"/>
          <w:szCs w:val="18"/>
        </w:rPr>
        <w:t>Единица измерения: тыс. руб.</w:t>
      </w:r>
    </w:p>
    <w:p w:rsidR="002D496D" w:rsidRDefault="002D496D" w:rsidP="00173FDA">
      <w:pPr>
        <w:ind w:hanging="147"/>
        <w:rPr>
          <w:sz w:val="18"/>
          <w:szCs w:val="18"/>
        </w:rPr>
      </w:pPr>
    </w:p>
    <w:tbl>
      <w:tblPr>
        <w:tblStyle w:val="TableStyle0105"/>
        <w:tblW w:w="4884" w:type="pct"/>
        <w:tblInd w:w="148" w:type="dxa"/>
        <w:tblLook w:val="04A0" w:firstRow="1" w:lastRow="0" w:firstColumn="1" w:lastColumn="0" w:noHBand="0" w:noVBand="1"/>
      </w:tblPr>
      <w:tblGrid>
        <w:gridCol w:w="4766"/>
        <w:gridCol w:w="2252"/>
        <w:gridCol w:w="563"/>
        <w:gridCol w:w="1115"/>
        <w:gridCol w:w="1152"/>
      </w:tblGrid>
      <w:tr w:rsidR="00DD1763" w:rsidRPr="00DD1763" w:rsidTr="00DD1763">
        <w:trPr>
          <w:cantSplit/>
          <w:trHeight w:val="180"/>
        </w:trPr>
        <w:tc>
          <w:tcPr>
            <w:tcW w:w="4429" w:type="dxa"/>
            <w:tcBorders>
              <w:top w:val="single" w:sz="5" w:space="0" w:color="auto"/>
              <w:left w:val="single" w:sz="5" w:space="0" w:color="auto"/>
              <w:bottom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Наименование</w:t>
            </w:r>
          </w:p>
        </w:tc>
        <w:tc>
          <w:tcPr>
            <w:tcW w:w="2092" w:type="dxa"/>
            <w:tcBorders>
              <w:top w:val="single" w:sz="5" w:space="0" w:color="auto"/>
              <w:left w:val="single" w:sz="5" w:space="0" w:color="auto"/>
              <w:bottom w:val="single" w:sz="5"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Целевая статья</w:t>
            </w:r>
          </w:p>
        </w:tc>
        <w:tc>
          <w:tcPr>
            <w:tcW w:w="523" w:type="dxa"/>
            <w:tcBorders>
              <w:top w:val="single" w:sz="5" w:space="0" w:color="auto"/>
              <w:left w:val="single" w:sz="5" w:space="0" w:color="auto"/>
              <w:bottom w:val="single" w:sz="5"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Вид рас-</w:t>
            </w:r>
          </w:p>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хода</w:t>
            </w:r>
          </w:p>
        </w:tc>
        <w:tc>
          <w:tcPr>
            <w:tcW w:w="1036" w:type="dxa"/>
            <w:tcBorders>
              <w:top w:val="single" w:sz="5" w:space="0" w:color="auto"/>
              <w:left w:val="single" w:sz="5" w:space="0" w:color="auto"/>
              <w:bottom w:val="single" w:sz="5"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2025 год</w:t>
            </w:r>
          </w:p>
        </w:tc>
        <w:tc>
          <w:tcPr>
            <w:tcW w:w="1070" w:type="dxa"/>
            <w:tcBorders>
              <w:top w:val="single" w:sz="5" w:space="0" w:color="auto"/>
              <w:left w:val="single" w:sz="5" w:space="0" w:color="auto"/>
              <w:bottom w:val="single" w:sz="5"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HAnsi" w:hAnsi="Times New Roman" w:cs="Times New Roman"/>
                <w:i/>
                <w:sz w:val="18"/>
                <w:szCs w:val="18"/>
                <w:lang w:eastAsia="en-US"/>
              </w:rPr>
            </w:pPr>
            <w:r w:rsidRPr="00DD1763">
              <w:rPr>
                <w:rFonts w:ascii="Times New Roman" w:eastAsiaTheme="minorHAnsi" w:hAnsi="Times New Roman" w:cs="Times New Roman"/>
                <w:i/>
                <w:sz w:val="18"/>
                <w:szCs w:val="18"/>
                <w:lang w:eastAsia="en-US"/>
              </w:rPr>
              <w:t>2026 год</w:t>
            </w:r>
          </w:p>
        </w:tc>
      </w:tr>
    </w:tbl>
    <w:p w:rsidR="008B6361" w:rsidRDefault="008B6361" w:rsidP="00173FDA">
      <w:pPr>
        <w:ind w:hanging="147"/>
        <w:rPr>
          <w:sz w:val="18"/>
          <w:szCs w:val="18"/>
        </w:rPr>
      </w:pPr>
    </w:p>
    <w:tbl>
      <w:tblPr>
        <w:tblStyle w:val="TableStyle195"/>
        <w:tblW w:w="4884" w:type="pct"/>
        <w:tblInd w:w="148" w:type="dxa"/>
        <w:tblLayout w:type="fixed"/>
        <w:tblLook w:val="04A0" w:firstRow="1" w:lastRow="0" w:firstColumn="1" w:lastColumn="0" w:noHBand="0" w:noVBand="1"/>
      </w:tblPr>
      <w:tblGrid>
        <w:gridCol w:w="351"/>
        <w:gridCol w:w="28"/>
        <w:gridCol w:w="28"/>
        <w:gridCol w:w="29"/>
        <w:gridCol w:w="29"/>
        <w:gridCol w:w="32"/>
        <w:gridCol w:w="23"/>
        <w:gridCol w:w="32"/>
        <w:gridCol w:w="32"/>
        <w:gridCol w:w="47"/>
        <w:gridCol w:w="32"/>
        <w:gridCol w:w="1318"/>
        <w:gridCol w:w="2164"/>
        <w:gridCol w:w="10"/>
        <w:gridCol w:w="631"/>
        <w:gridCol w:w="36"/>
        <w:gridCol w:w="382"/>
        <w:gridCol w:w="17"/>
        <w:gridCol w:w="260"/>
        <w:gridCol w:w="8"/>
        <w:gridCol w:w="397"/>
        <w:gridCol w:w="14"/>
        <w:gridCol w:w="1043"/>
        <w:gridCol w:w="661"/>
        <w:gridCol w:w="1055"/>
        <w:gridCol w:w="12"/>
        <w:gridCol w:w="1177"/>
      </w:tblGrid>
      <w:tr w:rsidR="00DD1763" w:rsidRPr="00DD1763" w:rsidTr="00DD1763">
        <w:trPr>
          <w:cantSplit/>
          <w:trHeight w:val="206"/>
          <w:tblHeader/>
        </w:trPr>
        <w:tc>
          <w:tcPr>
            <w:tcW w:w="3852"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595" w:type="dxa"/>
            <w:gridSpan w:val="2"/>
            <w:tcBorders>
              <w:top w:val="none" w:sz="5" w:space="0" w:color="auto"/>
              <w:left w:val="single" w:sz="4" w:space="0" w:color="auto"/>
              <w:bottom w:val="single" w:sz="10"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EastAsia" w:hAnsi="Times New Roman" w:cs="Times New Roman"/>
                <w:i/>
                <w:sz w:val="18"/>
                <w:szCs w:val="18"/>
              </w:rPr>
            </w:pPr>
          </w:p>
        </w:tc>
        <w:tc>
          <w:tcPr>
            <w:tcW w:w="2004"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w:t>
            </w:r>
          </w:p>
        </w:tc>
        <w:tc>
          <w:tcPr>
            <w:tcW w:w="614" w:type="dxa"/>
            <w:tcBorders>
              <w:top w:val="none" w:sz="5" w:space="0" w:color="auto"/>
              <w:left w:val="single" w:sz="5" w:space="0" w:color="auto"/>
              <w:bottom w:val="single" w:sz="10" w:space="0" w:color="auto"/>
              <w:right w:val="single" w:sz="5" w:space="0" w:color="auto"/>
            </w:tcBorders>
            <w:shd w:val="clear" w:color="auto" w:fill="auto"/>
            <w:vAlign w:val="center"/>
          </w:tcPr>
          <w:p w:rsidR="00DD1763" w:rsidRPr="00DD1763" w:rsidRDefault="00DD1763" w:rsidP="00DD1763">
            <w:pPr>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w:t>
            </w:r>
          </w:p>
        </w:tc>
        <w:tc>
          <w:tcPr>
            <w:tcW w:w="980" w:type="dxa"/>
            <w:tcBorders>
              <w:top w:val="single" w:sz="5" w:space="0" w:color="auto"/>
              <w:left w:val="single" w:sz="5" w:space="0" w:color="auto"/>
              <w:bottom w:val="single" w:sz="10"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w:t>
            </w:r>
          </w:p>
        </w:tc>
        <w:tc>
          <w:tcPr>
            <w:tcW w:w="110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5</w:t>
            </w:r>
          </w:p>
        </w:tc>
      </w:tr>
      <w:tr w:rsidR="00DD1763" w:rsidRPr="00DD1763" w:rsidTr="00DD1763">
        <w:trPr>
          <w:cantSplit/>
          <w:trHeight w:val="206"/>
        </w:trPr>
        <w:tc>
          <w:tcPr>
            <w:tcW w:w="3852"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Программные расходы</w:t>
            </w:r>
          </w:p>
        </w:tc>
        <w:tc>
          <w:tcPr>
            <w:tcW w:w="595"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613"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w:t>
            </w:r>
          </w:p>
        </w:tc>
        <w:tc>
          <w:tcPr>
            <w:tcW w:w="37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73 870.84</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71 167.48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Дорожное хозяйство</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73 870.84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71 167.48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Реализация мероприятий муниципальной программы за счет средств местного бюджета</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99000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Иные мероприятия</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27 306.00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43 861.48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43 861.48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43 861.48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43 861.48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43 861.48</w:t>
            </w:r>
          </w:p>
        </w:tc>
      </w:tr>
      <w:tr w:rsidR="00DD1763" w:rsidRPr="00DD1763" w:rsidTr="00DD1763">
        <w:trPr>
          <w:cantSplit/>
          <w:trHeight w:val="206"/>
        </w:trPr>
        <w:tc>
          <w:tcPr>
            <w:tcW w:w="3861"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71"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4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w:t>
            </w:r>
          </w:p>
        </w:tc>
        <w:tc>
          <w:tcPr>
            <w:tcW w:w="3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130 628.42</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129 859.38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118 913.84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117 976.30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Осуществление органами местного самоуправления полномочий местного значения поселения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118 913.84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117 976.30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Обеспечение деятельности в сфере установленных функций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45 283.69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47 562.88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45 183.00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47 462.19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45 183.00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47 462.19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34 744.91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37 478.13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4"/>
                <w:szCs w:val="18"/>
              </w:rPr>
            </w:pPr>
            <w:r w:rsidRPr="00DD1763">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0104</w:t>
            </w:r>
          </w:p>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33 225.13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36 024.43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1 519.78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1 453.70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10 438.09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9 984.06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0104</w:t>
            </w:r>
          </w:p>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10 041.32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9 604.55</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396.77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i/>
                <w:sz w:val="18"/>
                <w:szCs w:val="18"/>
              </w:rPr>
            </w:pPr>
            <w:r w:rsidRPr="00DD1763">
              <w:rPr>
                <w:rFonts w:ascii="Times New Roman" w:eastAsiaTheme="minorEastAsia" w:hAnsi="Times New Roman" w:cs="Times New Roman"/>
                <w:i/>
                <w:sz w:val="18"/>
                <w:szCs w:val="18"/>
              </w:rPr>
              <w:t>379.51</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100.69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100.69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91.86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91 .86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91.86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8.83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8.83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71 887.83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68 822.93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67 857.15</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Расходы на выплаты персоналу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110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67 857.15</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Фонд оплаты труда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54 487.27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53 143.23</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17 855.08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17 855.08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29 747.31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28 403.27</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5 354.04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5 354.04</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1 530.84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1 530.84</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16 434.78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14 713.92</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5 414.47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4 315.96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9 228.47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8 606.12</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1 436.76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1 436.76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355.08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965.78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965.78</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949.81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949.81</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193.37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193.37</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589.54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589.54</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166.90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166.90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15.97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15.97</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15.61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15.61</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0.36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0.36</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Резервный фонд администрации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Резервные средства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Резервные фонды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194.50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Доплаты к пенсиям муниципальных служащих</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Социальное обеспечение и иные выплаты населению</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Публичные нормативные социальные выплаты гражданам</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310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пенсии, социальные доплаты к пенсиям</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Пенсионное обеспечение</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1 358.20</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37.79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Обслуживание государственного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37.79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37.79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1301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37.79</w:t>
            </w: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межбюджетные трансферты</w:t>
            </w:r>
            <w:r w:rsidRPr="00DD1763">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Межбюджетные трансферты</w:t>
            </w:r>
            <w:r w:rsidRPr="00DD1763">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Иные межбюджетные трансферты</w:t>
            </w:r>
            <w:r w:rsidRPr="00DD1763">
              <w:rPr>
                <w:rFonts w:ascii="Times New Roman" w:eastAsiaTheme="minorEastAsia" w:hAnsi="Times New Roman" w:cs="Times New Roman"/>
                <w:sz w:val="18"/>
                <w:szCs w:val="18"/>
              </w:rPr>
              <w:tab/>
            </w:r>
            <w:r w:rsidRPr="00DD1763">
              <w:rPr>
                <w:rFonts w:ascii="Times New Roman" w:eastAsiaTheme="minorEastAsia" w:hAnsi="Times New Roman" w:cs="Times New Roman"/>
                <w:sz w:val="18"/>
                <w:szCs w:val="18"/>
              </w:rPr>
              <w:tab/>
            </w:r>
            <w:r w:rsidRPr="00DD1763">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p>
        </w:tc>
      </w:tr>
      <w:tr w:rsidR="00DD1763" w:rsidRPr="00DD1763" w:rsidTr="00DD1763">
        <w:trPr>
          <w:cantSplit/>
          <w:trHeight w:val="293"/>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Прочие межбюджетные трансферты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1403</w:t>
            </w:r>
          </w:p>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p>
        </w:tc>
      </w:tr>
      <w:tr w:rsidR="00DD1763" w:rsidRPr="00DD1763" w:rsidTr="00DD1763">
        <w:trPr>
          <w:cantSplit/>
          <w:trHeight w:val="206"/>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2141"/>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8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1181"/>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537"/>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5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0.70</w:t>
            </w:r>
          </w:p>
        </w:tc>
      </w:tr>
      <w:tr w:rsidR="00DD1763" w:rsidRPr="00DD1763" w:rsidTr="00DD1763">
        <w:trPr>
          <w:cantSplit/>
          <w:trHeight w:val="757"/>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1 907.90</w:t>
            </w:r>
          </w:p>
        </w:tc>
      </w:tr>
      <w:tr w:rsidR="00DD1763" w:rsidRPr="00DD1763" w:rsidTr="00DD1763">
        <w:trPr>
          <w:cantSplit/>
          <w:trHeight w:val="910"/>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1 907.90</w:t>
            </w:r>
          </w:p>
        </w:tc>
      </w:tr>
      <w:tr w:rsidR="00DD1763" w:rsidRPr="00DD1763" w:rsidTr="00DD1763">
        <w:trPr>
          <w:cantSplit/>
          <w:trHeight w:val="1562"/>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1 292.00</w:t>
            </w:r>
          </w:p>
        </w:tc>
      </w:tr>
      <w:tr w:rsidR="00DD1763" w:rsidRPr="00DD1763" w:rsidTr="00DD1763">
        <w:trPr>
          <w:cantSplit/>
          <w:trHeight w:val="8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1 292.00</w:t>
            </w:r>
          </w:p>
        </w:tc>
      </w:tr>
      <w:tr w:rsidR="00DD1763" w:rsidRPr="00DD1763" w:rsidTr="00DD1763">
        <w:trPr>
          <w:cantSplit/>
          <w:trHeight w:val="1095"/>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992.32</w:t>
            </w:r>
          </w:p>
        </w:tc>
      </w:tr>
      <w:tr w:rsidR="00DD1763" w:rsidRPr="00DD1763" w:rsidTr="00DD1763">
        <w:trPr>
          <w:cantSplit/>
          <w:trHeight w:val="537"/>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992.32</w:t>
            </w:r>
          </w:p>
        </w:tc>
      </w:tr>
      <w:tr w:rsidR="00DD1763" w:rsidRPr="00DD1763" w:rsidTr="00DD1763">
        <w:trPr>
          <w:cantSplit/>
          <w:trHeight w:val="1502"/>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299.68</w:t>
            </w:r>
          </w:p>
        </w:tc>
      </w:tr>
      <w:tr w:rsidR="00DD1763" w:rsidRPr="00DD1763" w:rsidTr="00DD1763">
        <w:trPr>
          <w:cantSplit/>
          <w:trHeight w:val="5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299.68</w:t>
            </w:r>
          </w:p>
        </w:tc>
      </w:tr>
      <w:tr w:rsidR="00DD1763" w:rsidRPr="00DD1763" w:rsidTr="00DD1763">
        <w:trPr>
          <w:cantSplit/>
          <w:trHeight w:val="8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615.90</w:t>
            </w:r>
          </w:p>
        </w:tc>
      </w:tr>
      <w:tr w:rsidR="00DD1763" w:rsidRPr="00DD1763" w:rsidTr="00DD1763">
        <w:trPr>
          <w:cantSplit/>
          <w:trHeight w:val="1181"/>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615.90</w:t>
            </w:r>
          </w:p>
        </w:tc>
      </w:tr>
      <w:tr w:rsidR="00DD1763" w:rsidRPr="00DD1763" w:rsidTr="00DD1763">
        <w:trPr>
          <w:cantSplit/>
          <w:trHeight w:val="5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615.90</w:t>
            </w:r>
          </w:p>
        </w:tc>
      </w:tr>
      <w:tr w:rsidR="00DD1763" w:rsidRPr="00DD1763" w:rsidTr="00DD1763">
        <w:trPr>
          <w:cantSplit/>
          <w:trHeight w:val="537"/>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615.90</w:t>
            </w:r>
          </w:p>
        </w:tc>
      </w:tr>
      <w:tr w:rsidR="00DD1763" w:rsidRPr="00DD1763" w:rsidTr="00DD1763">
        <w:trPr>
          <w:cantSplit/>
          <w:trHeight w:val="8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8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Реализация мероприятий перечня проектов народных инициатив</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880"/>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1181"/>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i/>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558"/>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1074"/>
        </w:trPr>
        <w:tc>
          <w:tcPr>
            <w:tcW w:w="325" w:type="dxa"/>
            <w:tcBorders>
              <w:left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p w:rsidR="00DD1763" w:rsidRPr="00DD1763" w:rsidRDefault="00DD1763" w:rsidP="00DD1763">
            <w:pPr>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0503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DD1763" w:rsidRPr="00DD1763" w:rsidRDefault="00DD1763" w:rsidP="00DD1763">
            <w:pPr>
              <w:wordWrap w:val="0"/>
              <w:spacing w:after="160" w:line="259" w:lineRule="auto"/>
              <w:jc w:val="center"/>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9 974.48</w:t>
            </w:r>
          </w:p>
        </w:tc>
      </w:tr>
      <w:tr w:rsidR="00DD1763" w:rsidRPr="00DD1763" w:rsidTr="00DD1763">
        <w:trPr>
          <w:cantSplit/>
          <w:trHeight w:val="558"/>
        </w:trPr>
        <w:tc>
          <w:tcPr>
            <w:tcW w:w="325"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1"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1225"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639" w:type="dxa"/>
            <w:gridSpan w:val="4"/>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355" w:type="dxa"/>
            <w:tcBorders>
              <w:top w:val="single" w:sz="10" w:space="0" w:color="auto"/>
            </w:tcBorders>
            <w:shd w:val="clear" w:color="auto" w:fill="auto"/>
            <w:vAlign w:val="bottom"/>
          </w:tcPr>
          <w:p w:rsidR="00DD1763" w:rsidRPr="00DD1763" w:rsidRDefault="00DD1763" w:rsidP="00DD1763">
            <w:pPr>
              <w:spacing w:after="160" w:line="259" w:lineRule="auto"/>
              <w:rPr>
                <w:rFonts w:ascii="Times New Roman" w:eastAsiaTheme="minorEastAsia" w:hAnsi="Times New Roman" w:cs="Times New Roman"/>
                <w:sz w:val="18"/>
                <w:szCs w:val="18"/>
              </w:rPr>
            </w:pPr>
          </w:p>
        </w:tc>
        <w:tc>
          <w:tcPr>
            <w:tcW w:w="2230" w:type="dxa"/>
            <w:gridSpan w:val="7"/>
            <w:tcBorders>
              <w:top w:val="single" w:sz="10" w:space="0" w:color="auto"/>
            </w:tcBorders>
            <w:shd w:val="clear" w:color="auto" w:fill="auto"/>
            <w:vAlign w:val="bottom"/>
          </w:tcPr>
          <w:p w:rsidR="00DD1763" w:rsidRPr="00DD1763" w:rsidRDefault="00DD1763" w:rsidP="00DD1763">
            <w:pPr>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Итого расходов:</w:t>
            </w:r>
          </w:p>
        </w:tc>
        <w:tc>
          <w:tcPr>
            <w:tcW w:w="991"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204 500.26</w:t>
            </w:r>
          </w:p>
        </w:tc>
        <w:tc>
          <w:tcPr>
            <w:tcW w:w="1094" w:type="dxa"/>
            <w:tcBorders>
              <w:top w:val="single" w:sz="5" w:space="0" w:color="auto"/>
              <w:left w:val="single" w:sz="5" w:space="0" w:color="auto"/>
              <w:bottom w:val="single" w:sz="10" w:space="0" w:color="auto"/>
              <w:right w:val="single" w:sz="4" w:space="0" w:color="auto"/>
            </w:tcBorders>
            <w:shd w:val="clear" w:color="auto" w:fill="auto"/>
            <w:vAlign w:val="bottom"/>
          </w:tcPr>
          <w:p w:rsidR="00DD1763" w:rsidRPr="00DD1763" w:rsidRDefault="00DD1763" w:rsidP="00DD1763">
            <w:pPr>
              <w:wordWrap w:val="0"/>
              <w:spacing w:after="160" w:line="259" w:lineRule="auto"/>
              <w:jc w:val="right"/>
              <w:rPr>
                <w:rFonts w:ascii="Times New Roman" w:eastAsiaTheme="minorEastAsia" w:hAnsi="Times New Roman" w:cs="Times New Roman"/>
                <w:sz w:val="18"/>
                <w:szCs w:val="18"/>
              </w:rPr>
            </w:pPr>
            <w:r w:rsidRPr="00DD1763">
              <w:rPr>
                <w:rFonts w:ascii="Times New Roman" w:eastAsiaTheme="minorEastAsia" w:hAnsi="Times New Roman" w:cs="Times New Roman"/>
                <w:sz w:val="18"/>
                <w:szCs w:val="18"/>
              </w:rPr>
              <w:t>201 026.86</w:t>
            </w:r>
          </w:p>
        </w:tc>
      </w:tr>
    </w:tbl>
    <w:p w:rsidR="008B6361" w:rsidRDefault="008B6361" w:rsidP="00173FDA">
      <w:pPr>
        <w:ind w:hanging="147"/>
        <w:rPr>
          <w:sz w:val="18"/>
          <w:szCs w:val="18"/>
        </w:rPr>
      </w:pPr>
    </w:p>
    <w:p w:rsidR="008B6361" w:rsidRDefault="008B6361"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825D88" w:rsidRDefault="00825D88" w:rsidP="00173FDA">
      <w:pPr>
        <w:ind w:hanging="147"/>
        <w:rPr>
          <w:sz w:val="18"/>
          <w:szCs w:val="18"/>
        </w:rPr>
      </w:pPr>
    </w:p>
    <w:p w:rsidR="00F54A0A" w:rsidRDefault="00F54A0A" w:rsidP="00173FDA">
      <w:pPr>
        <w:ind w:hanging="147"/>
        <w:rPr>
          <w:sz w:val="18"/>
          <w:szCs w:val="18"/>
        </w:rPr>
      </w:pPr>
    </w:p>
    <w:tbl>
      <w:tblPr>
        <w:tblW w:w="10882" w:type="dxa"/>
        <w:tblInd w:w="-426" w:type="dxa"/>
        <w:tblLayout w:type="fixed"/>
        <w:tblLook w:val="04A0" w:firstRow="1" w:lastRow="0" w:firstColumn="1" w:lastColumn="0" w:noHBand="0" w:noVBand="1"/>
      </w:tblPr>
      <w:tblGrid>
        <w:gridCol w:w="426"/>
        <w:gridCol w:w="4111"/>
        <w:gridCol w:w="567"/>
        <w:gridCol w:w="425"/>
        <w:gridCol w:w="426"/>
        <w:gridCol w:w="425"/>
        <w:gridCol w:w="863"/>
        <w:gridCol w:w="413"/>
        <w:gridCol w:w="567"/>
        <w:gridCol w:w="720"/>
        <w:gridCol w:w="1080"/>
        <w:gridCol w:w="380"/>
        <w:gridCol w:w="196"/>
        <w:gridCol w:w="283"/>
      </w:tblGrid>
      <w:tr w:rsidR="00F54A0A" w:rsidRPr="00F54A0A" w:rsidTr="00FF13BF">
        <w:trPr>
          <w:gridAfter w:val="1"/>
          <w:wAfter w:w="283" w:type="dxa"/>
          <w:trHeight w:val="142"/>
        </w:trPr>
        <w:tc>
          <w:tcPr>
            <w:tcW w:w="6380" w:type="dxa"/>
            <w:gridSpan w:val="6"/>
            <w:shd w:val="clear" w:color="FFFFFF" w:fill="auto"/>
            <w:vAlign w:val="bottom"/>
          </w:tcPr>
          <w:p w:rsidR="00F54A0A" w:rsidRPr="00F54A0A" w:rsidRDefault="00F54A0A" w:rsidP="00F54A0A">
            <w:pPr>
              <w:ind w:hanging="147"/>
              <w:rPr>
                <w:sz w:val="18"/>
                <w:szCs w:val="18"/>
              </w:rPr>
            </w:pPr>
          </w:p>
        </w:tc>
        <w:tc>
          <w:tcPr>
            <w:tcW w:w="4219" w:type="dxa"/>
            <w:gridSpan w:val="7"/>
            <w:shd w:val="clear" w:color="FFFFFF" w:fill="auto"/>
            <w:vAlign w:val="bottom"/>
          </w:tcPr>
          <w:p w:rsidR="00F54A0A" w:rsidRPr="00825D88" w:rsidRDefault="00F54A0A" w:rsidP="00825D88">
            <w:pPr>
              <w:ind w:hanging="147"/>
              <w:jc w:val="right"/>
              <w:rPr>
                <w:i/>
                <w:sz w:val="18"/>
                <w:szCs w:val="18"/>
              </w:rPr>
            </w:pPr>
          </w:p>
          <w:p w:rsidR="00F54A0A" w:rsidRPr="00825D88" w:rsidRDefault="00F54A0A" w:rsidP="00825D88">
            <w:pPr>
              <w:ind w:hanging="147"/>
              <w:jc w:val="right"/>
              <w:rPr>
                <w:i/>
                <w:sz w:val="18"/>
                <w:szCs w:val="18"/>
              </w:rPr>
            </w:pPr>
          </w:p>
          <w:p w:rsidR="00F54A0A" w:rsidRPr="00825D88" w:rsidRDefault="00F54A0A" w:rsidP="00825D88">
            <w:pPr>
              <w:ind w:hanging="147"/>
              <w:jc w:val="right"/>
              <w:rPr>
                <w:i/>
                <w:sz w:val="18"/>
                <w:szCs w:val="18"/>
              </w:rPr>
            </w:pPr>
          </w:p>
          <w:p w:rsidR="00F54A0A" w:rsidRPr="00825D88" w:rsidRDefault="00F54A0A" w:rsidP="00825D88">
            <w:pPr>
              <w:ind w:hanging="147"/>
              <w:jc w:val="right"/>
              <w:rPr>
                <w:i/>
                <w:sz w:val="18"/>
                <w:szCs w:val="18"/>
              </w:rPr>
            </w:pPr>
            <w:r w:rsidRPr="00825D88">
              <w:rPr>
                <w:i/>
                <w:sz w:val="18"/>
                <w:szCs w:val="18"/>
              </w:rPr>
              <w:t>Приложение 7</w:t>
            </w:r>
          </w:p>
        </w:tc>
      </w:tr>
      <w:tr w:rsidR="00F54A0A" w:rsidRPr="00F54A0A" w:rsidTr="00FF13BF">
        <w:trPr>
          <w:gridAfter w:val="1"/>
          <w:wAfter w:w="283" w:type="dxa"/>
          <w:trHeight w:val="193"/>
        </w:trPr>
        <w:tc>
          <w:tcPr>
            <w:tcW w:w="6380" w:type="dxa"/>
            <w:gridSpan w:val="6"/>
            <w:shd w:val="clear" w:color="FFFFFF" w:fill="auto"/>
            <w:vAlign w:val="bottom"/>
          </w:tcPr>
          <w:p w:rsidR="00F54A0A" w:rsidRPr="00F54A0A" w:rsidRDefault="00F54A0A" w:rsidP="00F54A0A">
            <w:pPr>
              <w:ind w:hanging="147"/>
              <w:rPr>
                <w:sz w:val="18"/>
                <w:szCs w:val="18"/>
              </w:rPr>
            </w:pPr>
          </w:p>
        </w:tc>
        <w:tc>
          <w:tcPr>
            <w:tcW w:w="4219" w:type="dxa"/>
            <w:gridSpan w:val="7"/>
            <w:shd w:val="clear" w:color="FFFFFF" w:fill="auto"/>
            <w:vAlign w:val="bottom"/>
          </w:tcPr>
          <w:p w:rsidR="00F54A0A" w:rsidRPr="00825D88" w:rsidRDefault="00F54A0A" w:rsidP="00825D88">
            <w:pPr>
              <w:ind w:hanging="147"/>
              <w:jc w:val="right"/>
              <w:rPr>
                <w:i/>
                <w:sz w:val="18"/>
                <w:szCs w:val="18"/>
              </w:rPr>
            </w:pPr>
            <w:r w:rsidRPr="00825D88">
              <w:rPr>
                <w:i/>
                <w:sz w:val="18"/>
                <w:szCs w:val="18"/>
              </w:rPr>
              <w:t>к решению Думы Хомутовского</w:t>
            </w:r>
          </w:p>
        </w:tc>
      </w:tr>
      <w:tr w:rsidR="00F54A0A" w:rsidRPr="00F54A0A" w:rsidTr="00FF13BF">
        <w:trPr>
          <w:gridAfter w:val="1"/>
          <w:wAfter w:w="283" w:type="dxa"/>
          <w:trHeight w:val="87"/>
        </w:trPr>
        <w:tc>
          <w:tcPr>
            <w:tcW w:w="6380" w:type="dxa"/>
            <w:gridSpan w:val="6"/>
            <w:shd w:val="clear" w:color="FFFFFF" w:fill="auto"/>
            <w:vAlign w:val="bottom"/>
          </w:tcPr>
          <w:p w:rsidR="00F54A0A" w:rsidRPr="00F54A0A" w:rsidRDefault="00F54A0A" w:rsidP="00F54A0A">
            <w:pPr>
              <w:ind w:hanging="147"/>
              <w:rPr>
                <w:sz w:val="18"/>
                <w:szCs w:val="18"/>
              </w:rPr>
            </w:pPr>
          </w:p>
        </w:tc>
        <w:tc>
          <w:tcPr>
            <w:tcW w:w="4219" w:type="dxa"/>
            <w:gridSpan w:val="7"/>
            <w:shd w:val="clear" w:color="FFFFFF" w:fill="auto"/>
            <w:vAlign w:val="bottom"/>
          </w:tcPr>
          <w:p w:rsidR="00F54A0A" w:rsidRPr="00825D88" w:rsidRDefault="00F54A0A" w:rsidP="00825D88">
            <w:pPr>
              <w:ind w:hanging="147"/>
              <w:jc w:val="right"/>
              <w:rPr>
                <w:i/>
                <w:sz w:val="18"/>
                <w:szCs w:val="18"/>
              </w:rPr>
            </w:pPr>
            <w:r w:rsidRPr="00825D88">
              <w:rPr>
                <w:i/>
                <w:sz w:val="18"/>
                <w:szCs w:val="18"/>
              </w:rPr>
              <w:t>муниципального образования</w:t>
            </w:r>
          </w:p>
        </w:tc>
      </w:tr>
      <w:tr w:rsidR="00F54A0A" w:rsidRPr="00F54A0A" w:rsidTr="00FF13BF">
        <w:trPr>
          <w:gridAfter w:val="1"/>
          <w:wAfter w:w="283" w:type="dxa"/>
          <w:trHeight w:val="142"/>
        </w:trPr>
        <w:tc>
          <w:tcPr>
            <w:tcW w:w="6380" w:type="dxa"/>
            <w:gridSpan w:val="6"/>
            <w:shd w:val="clear" w:color="FFFFFF" w:fill="auto"/>
            <w:vAlign w:val="bottom"/>
          </w:tcPr>
          <w:p w:rsidR="00F54A0A" w:rsidRPr="00F54A0A" w:rsidRDefault="00F54A0A" w:rsidP="00F54A0A">
            <w:pPr>
              <w:ind w:hanging="147"/>
              <w:rPr>
                <w:sz w:val="18"/>
                <w:szCs w:val="18"/>
              </w:rPr>
            </w:pPr>
          </w:p>
        </w:tc>
        <w:tc>
          <w:tcPr>
            <w:tcW w:w="4219" w:type="dxa"/>
            <w:gridSpan w:val="7"/>
            <w:shd w:val="clear" w:color="FFFFFF" w:fill="auto"/>
            <w:vAlign w:val="bottom"/>
          </w:tcPr>
          <w:p w:rsidR="00F54A0A" w:rsidRPr="00825D88" w:rsidRDefault="00F54A0A" w:rsidP="00825D88">
            <w:pPr>
              <w:ind w:hanging="147"/>
              <w:jc w:val="right"/>
              <w:rPr>
                <w:i/>
                <w:sz w:val="18"/>
                <w:szCs w:val="18"/>
              </w:rPr>
            </w:pPr>
            <w:r w:rsidRPr="00825D88">
              <w:rPr>
                <w:i/>
                <w:sz w:val="18"/>
                <w:szCs w:val="18"/>
              </w:rPr>
              <w:t xml:space="preserve">от </w:t>
            </w:r>
            <w:r w:rsidR="00FF13BF" w:rsidRPr="00825D88">
              <w:rPr>
                <w:i/>
                <w:sz w:val="18"/>
                <w:szCs w:val="18"/>
              </w:rPr>
              <w:t xml:space="preserve">30.05.2024 </w:t>
            </w:r>
            <w:r w:rsidRPr="00825D88">
              <w:rPr>
                <w:i/>
                <w:sz w:val="18"/>
                <w:szCs w:val="18"/>
              </w:rPr>
              <w:t xml:space="preserve">№ </w:t>
            </w:r>
            <w:r w:rsidR="00FF13BF" w:rsidRPr="00825D88">
              <w:rPr>
                <w:i/>
                <w:sz w:val="18"/>
                <w:szCs w:val="18"/>
              </w:rPr>
              <w:t>25-118д</w:t>
            </w:r>
          </w:p>
        </w:tc>
      </w:tr>
      <w:tr w:rsidR="00F54A0A" w:rsidRPr="00F54A0A" w:rsidTr="00FF13BF">
        <w:trPr>
          <w:gridAfter w:val="2"/>
          <w:wAfter w:w="479" w:type="dxa"/>
          <w:trHeight w:val="142"/>
        </w:trPr>
        <w:tc>
          <w:tcPr>
            <w:tcW w:w="7243" w:type="dxa"/>
            <w:gridSpan w:val="7"/>
            <w:shd w:val="clear" w:color="FFFFFF" w:fill="auto"/>
            <w:vAlign w:val="bottom"/>
          </w:tcPr>
          <w:p w:rsidR="00F54A0A" w:rsidRPr="00F54A0A" w:rsidRDefault="00F54A0A" w:rsidP="00F54A0A">
            <w:pPr>
              <w:ind w:hanging="147"/>
              <w:rPr>
                <w:sz w:val="18"/>
                <w:szCs w:val="18"/>
              </w:rPr>
            </w:pPr>
          </w:p>
        </w:tc>
        <w:tc>
          <w:tcPr>
            <w:tcW w:w="1700" w:type="dxa"/>
            <w:gridSpan w:val="3"/>
            <w:shd w:val="clear" w:color="FFFFFF" w:fill="auto"/>
            <w:vAlign w:val="bottom"/>
          </w:tcPr>
          <w:p w:rsidR="00F54A0A" w:rsidRPr="00F54A0A" w:rsidRDefault="00F54A0A" w:rsidP="00F54A0A">
            <w:pPr>
              <w:ind w:hanging="147"/>
              <w:rPr>
                <w:sz w:val="18"/>
                <w:szCs w:val="18"/>
              </w:rPr>
            </w:pPr>
          </w:p>
        </w:tc>
        <w:tc>
          <w:tcPr>
            <w:tcW w:w="1080" w:type="dxa"/>
            <w:shd w:val="clear" w:color="FFFFFF" w:fill="auto"/>
            <w:vAlign w:val="bottom"/>
          </w:tcPr>
          <w:p w:rsidR="00F54A0A" w:rsidRPr="00F54A0A" w:rsidRDefault="00F54A0A" w:rsidP="00F54A0A">
            <w:pPr>
              <w:ind w:hanging="147"/>
              <w:rPr>
                <w:sz w:val="18"/>
                <w:szCs w:val="18"/>
              </w:rPr>
            </w:pPr>
          </w:p>
        </w:tc>
        <w:tc>
          <w:tcPr>
            <w:tcW w:w="380" w:type="dxa"/>
            <w:shd w:val="clear" w:color="FFFFFF" w:fill="auto"/>
            <w:vAlign w:val="bottom"/>
          </w:tcPr>
          <w:p w:rsidR="00F54A0A" w:rsidRPr="00F54A0A" w:rsidRDefault="00F54A0A" w:rsidP="00F54A0A">
            <w:pPr>
              <w:ind w:hanging="147"/>
              <w:rPr>
                <w:sz w:val="18"/>
                <w:szCs w:val="18"/>
              </w:rPr>
            </w:pPr>
          </w:p>
        </w:tc>
      </w:tr>
      <w:tr w:rsidR="00F54A0A" w:rsidRPr="00F54A0A" w:rsidTr="00FF13BF">
        <w:trPr>
          <w:gridAfter w:val="1"/>
          <w:wAfter w:w="283" w:type="dxa"/>
          <w:trHeight w:val="142"/>
        </w:trPr>
        <w:tc>
          <w:tcPr>
            <w:tcW w:w="10599" w:type="dxa"/>
            <w:gridSpan w:val="13"/>
            <w:shd w:val="clear" w:color="FFFFFF" w:fill="auto"/>
            <w:vAlign w:val="bottom"/>
          </w:tcPr>
          <w:p w:rsidR="00F54A0A" w:rsidRPr="00F54A0A" w:rsidRDefault="00F54A0A" w:rsidP="00FF13BF">
            <w:pPr>
              <w:ind w:hanging="147"/>
              <w:rPr>
                <w:sz w:val="18"/>
                <w:szCs w:val="18"/>
              </w:rPr>
            </w:pPr>
            <w:r w:rsidRPr="00F54A0A">
              <w:rPr>
                <w:sz w:val="18"/>
                <w:szCs w:val="18"/>
              </w:rPr>
              <w:t>Ведомственная  структура расходов бюджета Хомутовского муниципального образования на 2024 год</w:t>
            </w:r>
          </w:p>
          <w:p w:rsidR="00F54A0A" w:rsidRPr="00F54A0A" w:rsidRDefault="00F54A0A" w:rsidP="00FF13BF">
            <w:pPr>
              <w:ind w:hanging="147"/>
              <w:rPr>
                <w:sz w:val="18"/>
                <w:szCs w:val="18"/>
              </w:rPr>
            </w:pPr>
            <w:proofErr w:type="gramStart"/>
            <w:r w:rsidRPr="00F54A0A">
              <w:rPr>
                <w:sz w:val="18"/>
                <w:szCs w:val="18"/>
              </w:rPr>
              <w:t>(по главным распорядителям средств бюджета Хомутовского муниципального образования,</w:t>
            </w:r>
            <w:proofErr w:type="gramEnd"/>
          </w:p>
          <w:p w:rsidR="00F54A0A" w:rsidRPr="00F54A0A" w:rsidRDefault="00F54A0A" w:rsidP="00FF13BF">
            <w:pPr>
              <w:ind w:hanging="147"/>
              <w:rPr>
                <w:sz w:val="18"/>
                <w:szCs w:val="18"/>
              </w:rPr>
            </w:pPr>
            <w:r w:rsidRPr="00F54A0A">
              <w:rPr>
                <w:sz w:val="18"/>
                <w:szCs w:val="18"/>
              </w:rPr>
              <w:t xml:space="preserve"> </w:t>
            </w:r>
            <w:proofErr w:type="gramStart"/>
            <w:r w:rsidRPr="00F54A0A">
              <w:rPr>
                <w:sz w:val="18"/>
                <w:szCs w:val="18"/>
              </w:rPr>
              <w:t xml:space="preserve">разделам, подразделам, целевым статьям (муниципальным программам </w:t>
            </w:r>
            <w:proofErr w:type="gramEnd"/>
          </w:p>
          <w:p w:rsidR="00F54A0A" w:rsidRPr="00F54A0A" w:rsidRDefault="00F54A0A" w:rsidP="00FF13BF">
            <w:pPr>
              <w:ind w:hanging="147"/>
              <w:rPr>
                <w:sz w:val="18"/>
                <w:szCs w:val="18"/>
              </w:rPr>
            </w:pPr>
            <w:r w:rsidRPr="00F54A0A">
              <w:rPr>
                <w:sz w:val="18"/>
                <w:szCs w:val="18"/>
              </w:rPr>
              <w:t xml:space="preserve">Хомутовского муниципального образования и непрограммным направлениям деятельности), </w:t>
            </w:r>
          </w:p>
          <w:p w:rsidR="00F54A0A" w:rsidRPr="00F54A0A" w:rsidRDefault="00F54A0A" w:rsidP="00FF13BF">
            <w:pPr>
              <w:ind w:hanging="147"/>
              <w:rPr>
                <w:sz w:val="18"/>
                <w:szCs w:val="18"/>
              </w:rPr>
            </w:pPr>
            <w:r w:rsidRPr="00F54A0A">
              <w:rPr>
                <w:sz w:val="18"/>
                <w:szCs w:val="18"/>
              </w:rPr>
              <w:t>видам расходов классификации расходов бюджетов)</w:t>
            </w:r>
          </w:p>
        </w:tc>
      </w:tr>
      <w:tr w:rsidR="00F54A0A" w:rsidRPr="00F54A0A" w:rsidTr="00FF13BF">
        <w:trPr>
          <w:gridAfter w:val="1"/>
          <w:wAfter w:w="283" w:type="dxa"/>
          <w:trHeight w:val="142"/>
        </w:trPr>
        <w:tc>
          <w:tcPr>
            <w:tcW w:w="10599" w:type="dxa"/>
            <w:gridSpan w:val="13"/>
            <w:shd w:val="clear" w:color="FFFFFF" w:fill="auto"/>
            <w:vAlign w:val="bottom"/>
          </w:tcPr>
          <w:p w:rsidR="00F54A0A" w:rsidRPr="00F54A0A" w:rsidRDefault="00F54A0A" w:rsidP="00F54A0A">
            <w:pPr>
              <w:ind w:hanging="147"/>
              <w:rPr>
                <w:b/>
                <w:sz w:val="18"/>
                <w:szCs w:val="18"/>
              </w:rPr>
            </w:pPr>
          </w:p>
        </w:tc>
      </w:tr>
      <w:tr w:rsidR="00F54A0A" w:rsidRPr="00F54A0A" w:rsidTr="00FF13BF">
        <w:trPr>
          <w:gridAfter w:val="2"/>
          <w:wAfter w:w="479" w:type="dxa"/>
          <w:trHeight w:val="142"/>
        </w:trPr>
        <w:tc>
          <w:tcPr>
            <w:tcW w:w="8943" w:type="dxa"/>
            <w:gridSpan w:val="10"/>
            <w:shd w:val="clear" w:color="FFFFFF" w:fill="auto"/>
            <w:vAlign w:val="bottom"/>
          </w:tcPr>
          <w:p w:rsidR="00F54A0A" w:rsidRPr="00F54A0A" w:rsidRDefault="00F54A0A" w:rsidP="00F54A0A">
            <w:pPr>
              <w:ind w:hanging="147"/>
              <w:rPr>
                <w:sz w:val="18"/>
                <w:szCs w:val="18"/>
              </w:rPr>
            </w:pPr>
            <w:r w:rsidRPr="00F54A0A">
              <w:rPr>
                <w:sz w:val="18"/>
                <w:szCs w:val="18"/>
              </w:rPr>
              <w:t>Единица измерения: тыс. руб.</w:t>
            </w:r>
          </w:p>
        </w:tc>
        <w:tc>
          <w:tcPr>
            <w:tcW w:w="1080" w:type="dxa"/>
            <w:shd w:val="clear" w:color="FFFFFF" w:fill="auto"/>
            <w:vAlign w:val="bottom"/>
          </w:tcPr>
          <w:p w:rsidR="00F54A0A" w:rsidRPr="00F54A0A" w:rsidRDefault="00F54A0A" w:rsidP="00F54A0A">
            <w:pPr>
              <w:ind w:hanging="147"/>
              <w:rPr>
                <w:sz w:val="18"/>
                <w:szCs w:val="18"/>
              </w:rPr>
            </w:pPr>
          </w:p>
        </w:tc>
        <w:tc>
          <w:tcPr>
            <w:tcW w:w="380" w:type="dxa"/>
            <w:shd w:val="clear" w:color="FFFFFF" w:fill="auto"/>
            <w:vAlign w:val="bottom"/>
          </w:tcPr>
          <w:p w:rsidR="00F54A0A" w:rsidRPr="00F54A0A" w:rsidRDefault="00F54A0A" w:rsidP="00F54A0A">
            <w:pPr>
              <w:ind w:hanging="147"/>
              <w:rPr>
                <w:sz w:val="18"/>
                <w:szCs w:val="18"/>
              </w:rPr>
            </w:pPr>
          </w:p>
        </w:tc>
      </w:tr>
      <w:tr w:rsidR="00F54A0A" w:rsidRPr="00F54A0A" w:rsidTr="00FF13BF">
        <w:trPr>
          <w:gridBefore w:val="1"/>
          <w:wBefore w:w="426" w:type="dxa"/>
          <w:cantSplit/>
          <w:trHeight w:val="1783"/>
        </w:trPr>
        <w:tc>
          <w:tcPr>
            <w:tcW w:w="4111" w:type="dxa"/>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Наименование показателя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Раз-</w:t>
            </w:r>
          </w:p>
          <w:p w:rsidR="00F54A0A" w:rsidRPr="00F54A0A" w:rsidRDefault="00F54A0A" w:rsidP="00F54A0A">
            <w:pPr>
              <w:ind w:hanging="147"/>
              <w:rPr>
                <w:sz w:val="18"/>
                <w:szCs w:val="18"/>
              </w:rPr>
            </w:pPr>
            <w:r w:rsidRPr="00F54A0A">
              <w:rPr>
                <w:sz w:val="18"/>
                <w:szCs w:val="18"/>
              </w:rPr>
              <w:t>дел</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Под-</w:t>
            </w:r>
          </w:p>
          <w:p w:rsidR="00F54A0A" w:rsidRPr="00F54A0A" w:rsidRDefault="00F54A0A" w:rsidP="00F54A0A">
            <w:pPr>
              <w:ind w:hanging="147"/>
              <w:rPr>
                <w:sz w:val="18"/>
                <w:szCs w:val="18"/>
              </w:rPr>
            </w:pPr>
            <w:r w:rsidRPr="00F54A0A">
              <w:rPr>
                <w:sz w:val="18"/>
                <w:szCs w:val="18"/>
              </w:rPr>
              <w:t>раз-</w:t>
            </w:r>
          </w:p>
          <w:p w:rsidR="00F54A0A" w:rsidRPr="00F54A0A" w:rsidRDefault="00F54A0A" w:rsidP="00F54A0A">
            <w:pPr>
              <w:ind w:hanging="147"/>
              <w:rPr>
                <w:sz w:val="18"/>
                <w:szCs w:val="18"/>
              </w:rPr>
            </w:pPr>
            <w:r w:rsidRPr="00F54A0A">
              <w:rPr>
                <w:sz w:val="18"/>
                <w:szCs w:val="18"/>
              </w:rPr>
              <w:t>дел</w:t>
            </w:r>
          </w:p>
        </w:tc>
        <w:tc>
          <w:tcPr>
            <w:tcW w:w="1701"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Целевая статья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Вид расхода</w:t>
            </w:r>
          </w:p>
        </w:tc>
        <w:tc>
          <w:tcPr>
            <w:tcW w:w="2659" w:type="dxa"/>
            <w:gridSpan w:val="5"/>
            <w:tcBorders>
              <w:top w:val="single" w:sz="5" w:space="0" w:color="auto"/>
              <w:left w:val="single" w:sz="5" w:space="0" w:color="auto"/>
              <w:bottom w:val="single" w:sz="5" w:space="0" w:color="auto"/>
              <w:right w:val="single" w:sz="5" w:space="0" w:color="auto"/>
            </w:tcBorders>
            <w:shd w:val="clear" w:color="auto" w:fill="auto"/>
            <w:vAlign w:val="center"/>
          </w:tcPr>
          <w:p w:rsidR="00F54A0A" w:rsidRPr="00F54A0A" w:rsidRDefault="00F54A0A" w:rsidP="00F54A0A">
            <w:pPr>
              <w:ind w:hanging="147"/>
              <w:rPr>
                <w:sz w:val="18"/>
                <w:szCs w:val="18"/>
              </w:rPr>
            </w:pPr>
            <w:r w:rsidRPr="00F54A0A">
              <w:rPr>
                <w:sz w:val="18"/>
                <w:szCs w:val="18"/>
              </w:rPr>
              <w:t>Сумма на 2024 год</w:t>
            </w:r>
          </w:p>
        </w:tc>
      </w:tr>
    </w:tbl>
    <w:tbl>
      <w:tblPr>
        <w:tblStyle w:val="TableStyle169"/>
        <w:tblW w:w="5137" w:type="pct"/>
        <w:tblInd w:w="6" w:type="dxa"/>
        <w:tblLook w:val="04A0" w:firstRow="1" w:lastRow="0" w:firstColumn="1" w:lastColumn="0" w:noHBand="0" w:noVBand="1"/>
      </w:tblPr>
      <w:tblGrid>
        <w:gridCol w:w="43"/>
        <w:gridCol w:w="30"/>
        <w:gridCol w:w="30"/>
        <w:gridCol w:w="45"/>
        <w:gridCol w:w="45"/>
        <w:gridCol w:w="60"/>
        <w:gridCol w:w="45"/>
        <w:gridCol w:w="60"/>
        <w:gridCol w:w="45"/>
        <w:gridCol w:w="45"/>
        <w:gridCol w:w="60"/>
        <w:gridCol w:w="45"/>
        <w:gridCol w:w="45"/>
        <w:gridCol w:w="60"/>
        <w:gridCol w:w="60"/>
        <w:gridCol w:w="45"/>
        <w:gridCol w:w="1713"/>
        <w:gridCol w:w="1767"/>
        <w:gridCol w:w="592"/>
        <w:gridCol w:w="430"/>
        <w:gridCol w:w="489"/>
        <w:gridCol w:w="386"/>
        <w:gridCol w:w="194"/>
        <w:gridCol w:w="489"/>
        <w:gridCol w:w="682"/>
        <w:gridCol w:w="489"/>
        <w:gridCol w:w="2364"/>
      </w:tblGrid>
      <w:tr w:rsidR="00ED2A6E" w:rsidRPr="003F4C7D" w:rsidTr="00ED2A6E">
        <w:trPr>
          <w:cantSplit/>
          <w:tblHeader/>
        </w:trPr>
        <w:tc>
          <w:tcPr>
            <w:tcW w:w="424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ED2A6E" w:rsidRPr="003F4C7D" w:rsidRDefault="00ED2A6E" w:rsidP="00ED2A6E">
            <w:pPr>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592" w:type="dxa"/>
            <w:tcBorders>
              <w:top w:val="single" w:sz="5" w:space="0" w:color="auto"/>
              <w:left w:val="single" w:sz="5" w:space="0" w:color="auto"/>
              <w:bottom w:val="single" w:sz="10"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w:t>
            </w:r>
          </w:p>
        </w:tc>
        <w:tc>
          <w:tcPr>
            <w:tcW w:w="430" w:type="dxa"/>
            <w:tcBorders>
              <w:top w:val="single" w:sz="5" w:space="0" w:color="auto"/>
              <w:left w:val="single" w:sz="5" w:space="0" w:color="auto"/>
              <w:bottom w:val="single" w:sz="10"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w:t>
            </w:r>
          </w:p>
        </w:tc>
        <w:tc>
          <w:tcPr>
            <w:tcW w:w="489" w:type="dxa"/>
            <w:tcBorders>
              <w:top w:val="single" w:sz="5" w:space="0" w:color="auto"/>
              <w:left w:val="single" w:sz="5" w:space="0" w:color="auto"/>
              <w:bottom w:val="single" w:sz="10"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1751"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w:t>
            </w:r>
          </w:p>
        </w:tc>
        <w:tc>
          <w:tcPr>
            <w:tcW w:w="489" w:type="dxa"/>
            <w:tcBorders>
              <w:top w:val="single" w:sz="5" w:space="0" w:color="auto"/>
              <w:left w:val="single" w:sz="5" w:space="0" w:color="auto"/>
              <w:bottom w:val="single" w:sz="10"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w:t>
            </w:r>
          </w:p>
        </w:tc>
        <w:tc>
          <w:tcPr>
            <w:tcW w:w="2364" w:type="dxa"/>
            <w:tcBorders>
              <w:left w:val="single" w:sz="5" w:space="0" w:color="auto"/>
              <w:bottom w:val="single" w:sz="10" w:space="0" w:color="auto"/>
              <w:right w:val="single" w:sz="5" w:space="0" w:color="auto"/>
            </w:tcBorders>
            <w:shd w:val="clear" w:color="auto" w:fill="auto"/>
            <w:vAlign w:val="bottom"/>
          </w:tcPr>
          <w:p w:rsidR="00ED2A6E" w:rsidRPr="003F4C7D" w:rsidRDefault="00ED2A6E" w:rsidP="00ED2A6E">
            <w:pPr>
              <w:jc w:val="center"/>
              <w:rPr>
                <w:rFonts w:ascii="Times New Roman" w:hAnsi="Times New Roman" w:cs="Times New Roman"/>
                <w:sz w:val="18"/>
                <w:szCs w:val="18"/>
              </w:rPr>
            </w:pPr>
            <w:r w:rsidRPr="003F4C7D">
              <w:rPr>
                <w:rFonts w:ascii="Times New Roman" w:hAnsi="Times New Roman" w:cs="Times New Roman"/>
                <w:sz w:val="18"/>
                <w:szCs w:val="18"/>
              </w:rPr>
              <w:t>7</w:t>
            </w:r>
          </w:p>
        </w:tc>
      </w:tr>
      <w:tr w:rsidR="00ED2A6E" w:rsidRPr="003F4C7D" w:rsidTr="00ED2A6E">
        <w:trPr>
          <w:cantSplit/>
        </w:trPr>
        <w:tc>
          <w:tcPr>
            <w:tcW w:w="7995"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2364" w:type="dxa"/>
            <w:tcBorders>
              <w:top w:val="single"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473 399.13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ОБЩЕГОСУДАРСТВЕННЫЕ ВОПРОСЫ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84 231.55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2 238.31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2 238.31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1 126.40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749.48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362.43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376.39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376.39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государственных (муниципальных) органов привлекаемым лицам</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376.39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47 885.62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47 885.62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31 093.41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32.83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11 773.07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4 000.31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878.80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831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100.00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иных платежей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7.21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проведения выборов и референдумов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07</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1 236.80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Проведение выборов и референдумов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07</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1 236.80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Специальные расходы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07</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880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1 236.80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Резервные фонды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244.50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Резервный фонд администрации муниципального образования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244.50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Резервные средства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870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244.50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Другие общегосударственные вопросы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32 249.93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Мероприятия, направленные на поддержку и развития</w:t>
            </w:r>
          </w:p>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деятельности добровольной народной дружины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99040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населению</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99040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360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2 044.98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324.89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615.49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321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82.50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населению</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360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налога на имущество организаций и земельного налога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70.86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прочих налогов, сборов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941.24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25 019.51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18 752.24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персоналу учреждений, за исключением фонда оплаты труда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7.91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6 085.06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831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налога на имущество организаций и земельного налога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145.03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прочих налогов, сборов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11.70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иных платежей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5.58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Другие общегосударственные вопросы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3 601.94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3 289.32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312.50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иных платежей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0.11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населению</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360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12.80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73150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0.70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73150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0.70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перечня проектов народных инициатив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1 560.00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1 560.00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НАЦИОНАЛЬНАЯ ОБОРОНА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1 573.70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Мобилизационная и вневойсковая подготовка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1 573.70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51180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1 573.70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51180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1 122.24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51180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338.92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51180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112.54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НАЦИОНАЛЬНАЯ БЕЗОПАСНОСТЬ И ПРАВООХРАНИТЕЛЬНАЯ ДЕЯТЕЛЬНОСТЬ</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2 279.59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2 279.59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589.59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589.59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 xml:space="preserve">Прочие </w:t>
            </w:r>
            <w:proofErr w:type="spellStart"/>
            <w:r w:rsidRPr="003F4C7D">
              <w:rPr>
                <w:rFonts w:ascii="Times New Roman" w:hAnsi="Times New Roman" w:cs="Times New Roman"/>
                <w:sz w:val="18"/>
                <w:szCs w:val="18"/>
              </w:rPr>
              <w:t>непрограмные</w:t>
            </w:r>
            <w:proofErr w:type="spellEnd"/>
            <w:r w:rsidRPr="003F4C7D">
              <w:rPr>
                <w:rFonts w:ascii="Times New Roman" w:hAnsi="Times New Roman" w:cs="Times New Roman"/>
                <w:sz w:val="18"/>
                <w:szCs w:val="18"/>
              </w:rPr>
              <w:t xml:space="preserve"> мероприятия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190.00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населению</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360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190.00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перечня проектов народных инициатив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1 500.00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1 500.00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НАЦИОНАЛЬНАЯ ЭКОНОМИКА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241 484.81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Транспорт</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3 688.65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2 646.20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2 045.60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600.60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1 042.45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1 042.45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Дорожное хозяйство (дорожные фонды)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237 623.56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31 723.85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1 000.00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30 723.85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Развитие транспортной инфраструктуры на сельских территориях</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36 968.96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36 968.96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Развитие транспортной инфраструктуры на сельских территориях</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78 719.54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78 719.54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Развитие транспортной инфраструктуры на сельских территориях</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47 626.32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L3725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47 626.32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S2916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42 584.90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09</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S2916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42 584.90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Другие вопросы в области национальной экономики</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172.60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Мероприятия, связанные с территориальным развитием муниципальных образований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99019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99019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148.60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148.60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ЖИЛИЩНО-КОММУНАЛЬНОЕ ХОЗЯЙСТВО</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61 476.09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Жилищное хозяйство</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21.29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Мероприятия по жилищному фонду</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21.29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21.29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Благоустройство</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61 454.81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3F4C7D">
              <w:rPr>
                <w:rFonts w:ascii="Times New Roman" w:hAnsi="Times New Roman" w:cs="Times New Roman"/>
                <w:sz w:val="18"/>
                <w:szCs w:val="18"/>
              </w:rPr>
              <w:t>рерритории</w:t>
            </w:r>
            <w:proofErr w:type="spellEnd"/>
            <w:r w:rsidRPr="003F4C7D">
              <w:rPr>
                <w:rFonts w:ascii="Times New Roman"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24.47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99004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24.47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F2</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55551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12 651.20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F2</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55551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12 651.20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Уличное освещение</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2 804.94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459.04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2 345.90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Организация и содержание мест захоронения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30.13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30.13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Прочие мероприятия по благоустройству городских округов и поселений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1 029.51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60105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1 029.51</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L5762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1 960.00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L5762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1 960.00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перечня проектов народных инициатив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3 134.48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3 134.48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3F4C7D">
              <w:rPr>
                <w:rFonts w:ascii="Times New Roman" w:hAnsi="Times New Roman" w:cs="Times New Roman"/>
                <w:sz w:val="18"/>
                <w:szCs w:val="18"/>
              </w:rPr>
              <w:t>с</w:t>
            </w:r>
            <w:proofErr w:type="gramStart"/>
            <w:r w:rsidRPr="003F4C7D">
              <w:rPr>
                <w:rFonts w:ascii="Times New Roman" w:hAnsi="Times New Roman" w:cs="Times New Roman"/>
                <w:sz w:val="18"/>
                <w:szCs w:val="18"/>
              </w:rPr>
              <w:t>.Х</w:t>
            </w:r>
            <w:proofErr w:type="gramEnd"/>
            <w:r w:rsidRPr="003F4C7D">
              <w:rPr>
                <w:rFonts w:ascii="Times New Roman" w:hAnsi="Times New Roman" w:cs="Times New Roman"/>
                <w:sz w:val="18"/>
                <w:szCs w:val="18"/>
              </w:rPr>
              <w:t>омутово</w:t>
            </w:r>
            <w:proofErr w:type="spellEnd"/>
            <w:r w:rsidRPr="003F4C7D">
              <w:rPr>
                <w:rFonts w:ascii="Times New Roman" w:hAnsi="Times New Roman" w:cs="Times New Roman"/>
                <w:sz w:val="18"/>
                <w:szCs w:val="18"/>
              </w:rPr>
              <w:t>))</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2 231.00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2 231.00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F4C7D">
              <w:rPr>
                <w:rFonts w:ascii="Times New Roman" w:hAnsi="Times New Roman" w:cs="Times New Roman"/>
                <w:sz w:val="18"/>
                <w:szCs w:val="18"/>
              </w:rPr>
              <w:t>Игроград</w:t>
            </w:r>
            <w:proofErr w:type="spellEnd"/>
            <w:r w:rsidRPr="003F4C7D">
              <w:rPr>
                <w:rFonts w:ascii="Times New Roman" w:hAnsi="Times New Roman" w:cs="Times New Roman"/>
                <w:sz w:val="18"/>
                <w:szCs w:val="18"/>
              </w:rPr>
              <w:t xml:space="preserve">" (Устройство детской игровой площадки в </w:t>
            </w:r>
            <w:proofErr w:type="spellStart"/>
            <w:r w:rsidRPr="003F4C7D">
              <w:rPr>
                <w:rFonts w:ascii="Times New Roman" w:hAnsi="Times New Roman" w:cs="Times New Roman"/>
                <w:sz w:val="18"/>
                <w:szCs w:val="18"/>
              </w:rPr>
              <w:t>п</w:t>
            </w:r>
            <w:proofErr w:type="gramStart"/>
            <w:r w:rsidRPr="003F4C7D">
              <w:rPr>
                <w:rFonts w:ascii="Times New Roman" w:hAnsi="Times New Roman" w:cs="Times New Roman"/>
                <w:sz w:val="18"/>
                <w:szCs w:val="18"/>
              </w:rPr>
              <w:t>.Г</w:t>
            </w:r>
            <w:proofErr w:type="gramEnd"/>
            <w:r w:rsidRPr="003F4C7D">
              <w:rPr>
                <w:rFonts w:ascii="Times New Roman" w:hAnsi="Times New Roman" w:cs="Times New Roman"/>
                <w:sz w:val="18"/>
                <w:szCs w:val="18"/>
              </w:rPr>
              <w:t>орный</w:t>
            </w:r>
            <w:proofErr w:type="spellEnd"/>
            <w:r w:rsidRPr="003F4C7D">
              <w:rPr>
                <w:rFonts w:ascii="Times New Roman" w:hAnsi="Times New Roman" w:cs="Times New Roman"/>
                <w:sz w:val="18"/>
                <w:szCs w:val="18"/>
              </w:rPr>
              <w:t>))</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3F4C7D">
              <w:rPr>
                <w:rFonts w:ascii="Times New Roman" w:hAnsi="Times New Roman" w:cs="Times New Roman"/>
                <w:sz w:val="18"/>
                <w:szCs w:val="18"/>
              </w:rPr>
              <w:t>п</w:t>
            </w:r>
            <w:proofErr w:type="gramStart"/>
            <w:r w:rsidRPr="003F4C7D">
              <w:rPr>
                <w:rFonts w:ascii="Times New Roman" w:hAnsi="Times New Roman" w:cs="Times New Roman"/>
                <w:sz w:val="18"/>
                <w:szCs w:val="18"/>
              </w:rPr>
              <w:t>.П</w:t>
            </w:r>
            <w:proofErr w:type="gramEnd"/>
            <w:r w:rsidRPr="003F4C7D">
              <w:rPr>
                <w:rFonts w:ascii="Times New Roman" w:hAnsi="Times New Roman" w:cs="Times New Roman"/>
                <w:sz w:val="18"/>
                <w:szCs w:val="18"/>
              </w:rPr>
              <w:t>лишкино</w:t>
            </w:r>
            <w:proofErr w:type="spellEnd"/>
            <w:r w:rsidRPr="003F4C7D">
              <w:rPr>
                <w:rFonts w:ascii="Times New Roman" w:hAnsi="Times New Roman" w:cs="Times New Roman"/>
                <w:sz w:val="18"/>
                <w:szCs w:val="18"/>
              </w:rPr>
              <w:t>))</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F4C7D">
              <w:rPr>
                <w:rFonts w:ascii="Times New Roman" w:hAnsi="Times New Roman" w:cs="Times New Roman"/>
                <w:sz w:val="18"/>
                <w:szCs w:val="18"/>
              </w:rPr>
              <w:t>Кудинка</w:t>
            </w:r>
            <w:proofErr w:type="spellEnd"/>
            <w:r w:rsidRPr="003F4C7D">
              <w:rPr>
                <w:rFonts w:ascii="Times New Roman" w:hAnsi="Times New Roman" w:cs="Times New Roman"/>
                <w:sz w:val="18"/>
                <w:szCs w:val="18"/>
              </w:rPr>
              <w:t xml:space="preserve">" (Выполнение работ по благоустройству </w:t>
            </w:r>
            <w:proofErr w:type="spellStart"/>
            <w:r w:rsidRPr="003F4C7D">
              <w:rPr>
                <w:rFonts w:ascii="Times New Roman" w:hAnsi="Times New Roman" w:cs="Times New Roman"/>
                <w:sz w:val="18"/>
                <w:szCs w:val="18"/>
              </w:rPr>
              <w:t>иерритории</w:t>
            </w:r>
            <w:proofErr w:type="spellEnd"/>
            <w:r w:rsidRPr="003F4C7D">
              <w:rPr>
                <w:rFonts w:ascii="Times New Roman" w:hAnsi="Times New Roman" w:cs="Times New Roman"/>
                <w:sz w:val="18"/>
                <w:szCs w:val="18"/>
              </w:rPr>
              <w:t xml:space="preserve"> в </w:t>
            </w:r>
            <w:proofErr w:type="spellStart"/>
            <w:r w:rsidRPr="003F4C7D">
              <w:rPr>
                <w:rFonts w:ascii="Times New Roman" w:hAnsi="Times New Roman" w:cs="Times New Roman"/>
                <w:sz w:val="18"/>
                <w:szCs w:val="18"/>
              </w:rPr>
              <w:t>д</w:t>
            </w:r>
            <w:proofErr w:type="gramStart"/>
            <w:r w:rsidRPr="003F4C7D">
              <w:rPr>
                <w:rFonts w:ascii="Times New Roman" w:hAnsi="Times New Roman" w:cs="Times New Roman"/>
                <w:sz w:val="18"/>
                <w:szCs w:val="18"/>
              </w:rPr>
              <w:t>.К</w:t>
            </w:r>
            <w:proofErr w:type="gramEnd"/>
            <w:r w:rsidRPr="003F4C7D">
              <w:rPr>
                <w:rFonts w:ascii="Times New Roman" w:hAnsi="Times New Roman" w:cs="Times New Roman"/>
                <w:sz w:val="18"/>
                <w:szCs w:val="18"/>
              </w:rPr>
              <w:t>уда</w:t>
            </w:r>
            <w:proofErr w:type="spellEnd"/>
            <w:r w:rsidRPr="003F4C7D">
              <w:rPr>
                <w:rFonts w:ascii="Times New Roman" w:hAnsi="Times New Roman" w:cs="Times New Roman"/>
                <w:sz w:val="18"/>
                <w:szCs w:val="18"/>
              </w:rPr>
              <w:t>))</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S2387</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2 222.18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S2387</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2 222.18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3F4C7D">
              <w:rPr>
                <w:rFonts w:ascii="Times New Roman" w:hAnsi="Times New Roman" w:cs="Times New Roman"/>
                <w:sz w:val="18"/>
                <w:szCs w:val="18"/>
              </w:rPr>
              <w:t>.-</w:t>
            </w:r>
            <w:proofErr w:type="gramEnd"/>
            <w:r w:rsidRPr="003F4C7D">
              <w:rPr>
                <w:rFonts w:ascii="Times New Roman" w:hAnsi="Times New Roman" w:cs="Times New Roman"/>
                <w:sz w:val="18"/>
                <w:szCs w:val="18"/>
              </w:rPr>
              <w:t>жизнь" (Устройство спортивной площадки ))</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S2388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2 222.00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S4411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9 638.35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S4411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9 638.35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roofErr w:type="spellStart"/>
            <w:r w:rsidRPr="003F4C7D">
              <w:rPr>
                <w:rFonts w:ascii="Times New Roman" w:hAnsi="Times New Roman" w:cs="Times New Roman"/>
                <w:sz w:val="18"/>
                <w:szCs w:val="18"/>
              </w:rPr>
              <w:t>Грантовая</w:t>
            </w:r>
            <w:proofErr w:type="spellEnd"/>
            <w:r w:rsidRPr="003F4C7D">
              <w:rPr>
                <w:rFonts w:ascii="Times New Roman" w:hAnsi="Times New Roman" w:cs="Times New Roman"/>
                <w:sz w:val="18"/>
                <w:szCs w:val="18"/>
              </w:rPr>
              <w:t xml:space="preserve"> поддержка местных инициатив граждан, проживающих в сельской местност</w:t>
            </w:r>
            <w:proofErr w:type="gramStart"/>
            <w:r w:rsidRPr="003F4C7D">
              <w:rPr>
                <w:rFonts w:ascii="Times New Roman" w:hAnsi="Times New Roman" w:cs="Times New Roman"/>
                <w:sz w:val="18"/>
                <w:szCs w:val="18"/>
              </w:rPr>
              <w:t>и(</w:t>
            </w:r>
            <w:proofErr w:type="gramEnd"/>
            <w:r w:rsidRPr="003F4C7D">
              <w:rPr>
                <w:rFonts w:ascii="Times New Roman" w:hAnsi="Times New Roman" w:cs="Times New Roman"/>
                <w:sz w:val="18"/>
                <w:szCs w:val="18"/>
              </w:rPr>
              <w:t>Дополнительные расходы в целях достижения значения базового результата)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S5762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19 062.56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S5762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19 062.56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ОХРАНА ОКРУЖАЮЩЕЙ СРЕДЫ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72.29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Другие вопросы в области охраны окружающей среды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72.29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72.29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05</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72.29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КУЛЬТУРА, КИНЕМАТОГРАФИЯ</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70 464.93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Культура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70 464.93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42 658.37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31 225.47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выплаты персоналу учреждений, за исключением фонда оплаты труда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11.26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11 002.79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831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122.10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налога на имущество организаций и земельного налога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294.78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иных платежей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1.97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6 526.95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464.85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3 623.93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2 431.07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иных платежей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60015</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853</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7.10</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Мероприятия по осуществлению деятельности библиотек</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530.82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403.76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60016</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127.06</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перечня проектов народных инициатив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3 369.05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3 369.05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S576В</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17 379.75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S576В</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414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17 379.75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СОЦИАЛЬНАЯ ПОЛИТИКА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10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837.59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Пенсионное обеспечение</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837.59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Доплаты к пенсиям муниципальных служащих</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837.59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пенсии, социальные доплаты к пенсиям</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60018</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312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837.59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ФИЗИЧЕСКАЯ КУЛЬТУРА И СПОРТ</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9 734.49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Массовый спорт</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9 734.49</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6 657.92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Фонд оплаты труда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4 687.77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119</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1 886.42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налога на имущество организаций и земельного налога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851</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83.45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Уплата прочих налогов, сборов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60002</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852</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0.27</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мероприятия в сфере установленных функций</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2 665.62</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1 180.33</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Закупка энергетических ресурсов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247</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1 485.28</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Реализация мероприятий перечня проектов народных инициатив</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410.95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Прочая закупка товаров, работ и услуг</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11</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02</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4</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S2370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244</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410.95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ОБСЛУЖИВАНИЕ ГОСУДАРСТВЕННОГО И МУНИЦИПАЛЬНОГО ДОЛГА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13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393.95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Обслуживание государственного внутреннего и муниципального долга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393.95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Обслуживание муниципального долга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393.95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Обслуживание муниципального долга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13</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01</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60019</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393.95</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14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i/>
                <w:sz w:val="18"/>
                <w:szCs w:val="18"/>
              </w:rPr>
              <w:t>МЕЖБЮДЖЕТНЫЕ ТРАНСФЕРТЫ ОБЩЕГО ХАРАКТЕРА БЮДЖЕТАМ БЮДЖЕТНОЙ СИСТЕМЫ РОССИЙСКОЙ ФЕДЕРАЦИИ</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14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i/>
                <w:sz w:val="18"/>
                <w:szCs w:val="18"/>
              </w:rPr>
              <w:t>00</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i/>
                <w:sz w:val="18"/>
                <w:szCs w:val="18"/>
              </w:rPr>
              <w:t>850.14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095" w:type="dxa"/>
            <w:gridSpan w:val="14"/>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Прочие межбюджетные трансферты общего характера</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850.14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945" w:type="dxa"/>
            <w:gridSpan w:val="11"/>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межбюджетные трансферты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850.14</w:t>
            </w:r>
          </w:p>
        </w:tc>
      </w:tr>
      <w:tr w:rsidR="00ED2A6E" w:rsidRPr="003F4C7D" w:rsidTr="00ED2A6E">
        <w:trPr>
          <w:cantSplit/>
        </w:trPr>
        <w:tc>
          <w:tcPr>
            <w:tcW w:w="44" w:type="dxa"/>
            <w:tcBorders>
              <w:left w:val="single" w:sz="10"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795" w:type="dxa"/>
            <w:gridSpan w:val="8"/>
            <w:tcBorders>
              <w:top w:val="dotted" w:sz="5" w:space="0" w:color="auto"/>
              <w:left w:val="none" w:sz="5" w:space="0" w:color="auto"/>
              <w:bottom w:val="dotted" w:sz="5"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r w:rsidRPr="003F4C7D">
              <w:rPr>
                <w:rFonts w:ascii="Times New Roman" w:hAnsi="Times New Roman" w:cs="Times New Roman"/>
                <w:sz w:val="18"/>
                <w:szCs w:val="18"/>
              </w:rPr>
              <w:t>Иные межбюджетные трансферты</w:t>
            </w:r>
          </w:p>
        </w:tc>
        <w:tc>
          <w:tcPr>
            <w:tcW w:w="592"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14</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03</w:t>
            </w:r>
          </w:p>
        </w:tc>
        <w:tc>
          <w:tcPr>
            <w:tcW w:w="386" w:type="dxa"/>
            <w:tcBorders>
              <w:top w:val="dotted" w:sz="5" w:space="0" w:color="auto"/>
              <w:left w:val="single"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1</w:t>
            </w:r>
          </w:p>
        </w:tc>
        <w:tc>
          <w:tcPr>
            <w:tcW w:w="489"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00</w:t>
            </w:r>
          </w:p>
        </w:tc>
        <w:tc>
          <w:tcPr>
            <w:tcW w:w="682" w:type="dxa"/>
            <w:tcBorders>
              <w:top w:val="dotted" w:sz="5" w:space="0" w:color="auto"/>
              <w:left w:val="dotted"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60020</w:t>
            </w:r>
          </w:p>
        </w:tc>
        <w:tc>
          <w:tcPr>
            <w:tcW w:w="489" w:type="dxa"/>
            <w:tcBorders>
              <w:top w:val="dotted" w:sz="5" w:space="0" w:color="auto"/>
              <w:left w:val="single" w:sz="5" w:space="0" w:color="auto"/>
              <w:bottom w:val="dotted" w:sz="5" w:space="0" w:color="auto"/>
              <w:right w:val="single" w:sz="5" w:space="0" w:color="auto"/>
            </w:tcBorders>
            <w:shd w:val="clear" w:color="auto" w:fill="auto"/>
            <w:vAlign w:val="bottom"/>
          </w:tcPr>
          <w:p w:rsidR="00ED2A6E" w:rsidRPr="003F4C7D" w:rsidRDefault="00ED2A6E" w:rsidP="00ED2A6E">
            <w:pPr>
              <w:wordWrap w:val="0"/>
              <w:jc w:val="center"/>
              <w:rPr>
                <w:rFonts w:ascii="Times New Roman" w:hAnsi="Times New Roman" w:cs="Times New Roman"/>
                <w:sz w:val="18"/>
                <w:szCs w:val="18"/>
              </w:rPr>
            </w:pPr>
            <w:r w:rsidRPr="003F4C7D">
              <w:rPr>
                <w:rFonts w:ascii="Times New Roman" w:hAnsi="Times New Roman" w:cs="Times New Roman"/>
                <w:sz w:val="18"/>
                <w:szCs w:val="18"/>
              </w:rPr>
              <w:t>540</w:t>
            </w:r>
          </w:p>
        </w:tc>
        <w:tc>
          <w:tcPr>
            <w:tcW w:w="2364" w:type="dxa"/>
            <w:tcBorders>
              <w:top w:val="dotted" w:sz="5" w:space="0" w:color="auto"/>
              <w:left w:val="single" w:sz="5" w:space="0" w:color="auto"/>
              <w:bottom w:val="dotted" w:sz="5"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850.14</w:t>
            </w:r>
          </w:p>
        </w:tc>
      </w:tr>
      <w:tr w:rsidR="00ED2A6E" w:rsidRPr="003F4C7D" w:rsidTr="00ED2A6E">
        <w:trPr>
          <w:cantSplit/>
        </w:trPr>
        <w:tc>
          <w:tcPr>
            <w:tcW w:w="44"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5"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1713"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1767"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592"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30"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489" w:type="dxa"/>
            <w:tcBorders>
              <w:top w:val="single" w:sz="10" w:space="0" w:color="auto"/>
            </w:tcBorders>
            <w:shd w:val="clear" w:color="auto" w:fill="auto"/>
            <w:vAlign w:val="bottom"/>
          </w:tcPr>
          <w:p w:rsidR="00ED2A6E" w:rsidRPr="003F4C7D" w:rsidRDefault="00ED2A6E" w:rsidP="00ED2A6E">
            <w:pPr>
              <w:rPr>
                <w:rFonts w:ascii="Times New Roman" w:hAnsi="Times New Roman" w:cs="Times New Roman"/>
                <w:sz w:val="18"/>
                <w:szCs w:val="18"/>
              </w:rPr>
            </w:pPr>
          </w:p>
        </w:tc>
        <w:tc>
          <w:tcPr>
            <w:tcW w:w="2240" w:type="dxa"/>
            <w:gridSpan w:val="5"/>
            <w:tcBorders>
              <w:top w:val="single" w:sz="10" w:space="0" w:color="auto"/>
              <w:right w:val="single" w:sz="10" w:space="0" w:color="auto"/>
            </w:tcBorders>
            <w:shd w:val="clear" w:color="auto" w:fill="auto"/>
            <w:vAlign w:val="bottom"/>
          </w:tcPr>
          <w:p w:rsidR="00ED2A6E" w:rsidRPr="003F4C7D" w:rsidRDefault="00ED2A6E" w:rsidP="00ED2A6E">
            <w:pPr>
              <w:jc w:val="right"/>
              <w:rPr>
                <w:rFonts w:ascii="Times New Roman" w:hAnsi="Times New Roman" w:cs="Times New Roman"/>
                <w:sz w:val="18"/>
                <w:szCs w:val="18"/>
              </w:rPr>
            </w:pPr>
            <w:r w:rsidRPr="003F4C7D">
              <w:rPr>
                <w:rFonts w:ascii="Times New Roman" w:hAnsi="Times New Roman" w:cs="Times New Roman"/>
                <w:sz w:val="18"/>
                <w:szCs w:val="18"/>
              </w:rPr>
              <w:t>Итого расходов:</w:t>
            </w:r>
          </w:p>
        </w:tc>
        <w:tc>
          <w:tcPr>
            <w:tcW w:w="2364" w:type="dxa"/>
            <w:tcBorders>
              <w:top w:val="dotted" w:sz="5" w:space="0" w:color="auto"/>
              <w:left w:val="single" w:sz="5" w:space="0" w:color="auto"/>
              <w:bottom w:val="single" w:sz="10" w:space="0" w:color="auto"/>
              <w:right w:val="single" w:sz="10" w:space="0" w:color="auto"/>
            </w:tcBorders>
            <w:shd w:val="clear" w:color="auto" w:fill="auto"/>
            <w:vAlign w:val="bottom"/>
          </w:tcPr>
          <w:p w:rsidR="00ED2A6E" w:rsidRPr="003F4C7D" w:rsidRDefault="00ED2A6E" w:rsidP="00ED2A6E">
            <w:pPr>
              <w:wordWrap w:val="0"/>
              <w:jc w:val="right"/>
              <w:rPr>
                <w:rFonts w:ascii="Times New Roman" w:hAnsi="Times New Roman" w:cs="Times New Roman"/>
                <w:sz w:val="18"/>
                <w:szCs w:val="18"/>
              </w:rPr>
            </w:pPr>
            <w:r w:rsidRPr="003F4C7D">
              <w:rPr>
                <w:rFonts w:ascii="Times New Roman" w:hAnsi="Times New Roman" w:cs="Times New Roman"/>
                <w:sz w:val="18"/>
                <w:szCs w:val="18"/>
              </w:rPr>
              <w:t>473 399.13</w:t>
            </w:r>
          </w:p>
        </w:tc>
      </w:tr>
    </w:tbl>
    <w:p w:rsidR="00F54A0A" w:rsidRDefault="00F54A0A" w:rsidP="00173FDA">
      <w:pPr>
        <w:ind w:hanging="147"/>
        <w:rPr>
          <w:sz w:val="18"/>
          <w:szCs w:val="18"/>
        </w:rPr>
      </w:pPr>
    </w:p>
    <w:p w:rsidR="008B6361" w:rsidRDefault="008B6361" w:rsidP="00173FDA">
      <w:pPr>
        <w:ind w:hanging="147"/>
        <w:rPr>
          <w:sz w:val="18"/>
          <w:szCs w:val="18"/>
        </w:rPr>
      </w:pPr>
    </w:p>
    <w:p w:rsidR="008B6361" w:rsidRDefault="008B6361" w:rsidP="00173FDA">
      <w:pPr>
        <w:ind w:hanging="147"/>
        <w:rPr>
          <w:sz w:val="18"/>
          <w:szCs w:val="18"/>
        </w:rPr>
      </w:pPr>
    </w:p>
    <w:p w:rsidR="003C58B6" w:rsidRPr="00B86EE8" w:rsidRDefault="003C58B6" w:rsidP="003C58B6">
      <w:pPr>
        <w:ind w:hanging="147"/>
        <w:jc w:val="right"/>
        <w:rPr>
          <w:i/>
          <w:sz w:val="18"/>
          <w:szCs w:val="18"/>
        </w:rPr>
      </w:pPr>
      <w:r w:rsidRPr="00B86EE8">
        <w:rPr>
          <w:i/>
          <w:sz w:val="18"/>
          <w:szCs w:val="18"/>
        </w:rPr>
        <w:tab/>
        <w:t>Приложение 8</w:t>
      </w:r>
    </w:p>
    <w:p w:rsidR="003C58B6" w:rsidRPr="00B86EE8" w:rsidRDefault="003C58B6" w:rsidP="003C58B6">
      <w:pPr>
        <w:ind w:hanging="147"/>
        <w:jc w:val="right"/>
        <w:rPr>
          <w:i/>
          <w:sz w:val="18"/>
          <w:szCs w:val="18"/>
        </w:rPr>
      </w:pPr>
      <w:r w:rsidRPr="00B86EE8">
        <w:rPr>
          <w:i/>
          <w:sz w:val="18"/>
          <w:szCs w:val="18"/>
        </w:rPr>
        <w:tab/>
        <w:t>к решению Думы Хомутовского</w:t>
      </w:r>
    </w:p>
    <w:p w:rsidR="003C58B6" w:rsidRPr="00B86EE8" w:rsidRDefault="003C58B6" w:rsidP="003C58B6">
      <w:pPr>
        <w:ind w:hanging="147"/>
        <w:jc w:val="right"/>
        <w:rPr>
          <w:i/>
          <w:sz w:val="18"/>
          <w:szCs w:val="18"/>
        </w:rPr>
      </w:pPr>
      <w:r w:rsidRPr="00B86EE8">
        <w:rPr>
          <w:i/>
          <w:sz w:val="18"/>
          <w:szCs w:val="18"/>
        </w:rPr>
        <w:tab/>
        <w:t>муниципального образования</w:t>
      </w:r>
    </w:p>
    <w:p w:rsidR="003C58B6" w:rsidRPr="00B86EE8" w:rsidRDefault="003C58B6" w:rsidP="003C58B6">
      <w:pPr>
        <w:ind w:hanging="147"/>
        <w:jc w:val="right"/>
        <w:rPr>
          <w:i/>
          <w:sz w:val="18"/>
          <w:szCs w:val="18"/>
        </w:rPr>
      </w:pPr>
      <w:r w:rsidRPr="00B86EE8">
        <w:rPr>
          <w:i/>
          <w:sz w:val="18"/>
          <w:szCs w:val="18"/>
        </w:rPr>
        <w:tab/>
        <w:t xml:space="preserve">от </w:t>
      </w:r>
      <w:r w:rsidR="00EA2F8B" w:rsidRPr="00B86EE8">
        <w:rPr>
          <w:i/>
          <w:sz w:val="18"/>
          <w:szCs w:val="18"/>
        </w:rPr>
        <w:t xml:space="preserve">30.05.2024 </w:t>
      </w:r>
      <w:r w:rsidRPr="00B86EE8">
        <w:rPr>
          <w:i/>
          <w:sz w:val="18"/>
          <w:szCs w:val="18"/>
        </w:rPr>
        <w:t xml:space="preserve">№ </w:t>
      </w:r>
      <w:r w:rsidR="00EA2F8B" w:rsidRPr="00B86EE8">
        <w:rPr>
          <w:i/>
          <w:sz w:val="18"/>
          <w:szCs w:val="18"/>
        </w:rPr>
        <w:t>25-118д</w:t>
      </w:r>
    </w:p>
    <w:p w:rsidR="003C58B6" w:rsidRPr="003C58B6" w:rsidRDefault="003C58B6" w:rsidP="003C58B6">
      <w:pPr>
        <w:ind w:hanging="147"/>
        <w:rPr>
          <w:sz w:val="18"/>
          <w:szCs w:val="18"/>
        </w:rPr>
      </w:pPr>
      <w:r w:rsidRPr="003C58B6">
        <w:rPr>
          <w:sz w:val="18"/>
          <w:szCs w:val="18"/>
        </w:rPr>
        <w:tab/>
      </w:r>
      <w:r w:rsidRPr="003C58B6">
        <w:rPr>
          <w:sz w:val="18"/>
          <w:szCs w:val="18"/>
        </w:rPr>
        <w:tab/>
      </w:r>
    </w:p>
    <w:p w:rsidR="003C58B6" w:rsidRPr="003C58B6" w:rsidRDefault="003C58B6" w:rsidP="003C58B6">
      <w:pPr>
        <w:ind w:hanging="147"/>
        <w:rPr>
          <w:sz w:val="18"/>
          <w:szCs w:val="18"/>
        </w:rPr>
      </w:pPr>
      <w:r w:rsidRPr="003C58B6">
        <w:rPr>
          <w:sz w:val="18"/>
          <w:szCs w:val="18"/>
        </w:rPr>
        <w:t>Ведомственная  структура расходов бюджета Хомутовского муниципального образования на плановый период 2025 и 2026 годо</w:t>
      </w:r>
      <w:proofErr w:type="gramStart"/>
      <w:r w:rsidRPr="003C58B6">
        <w:rPr>
          <w:sz w:val="18"/>
          <w:szCs w:val="18"/>
        </w:rPr>
        <w:t>в(</w:t>
      </w:r>
      <w:proofErr w:type="gramEnd"/>
      <w:r w:rsidRPr="003C58B6">
        <w:rPr>
          <w:sz w:val="18"/>
          <w:szCs w:val="18"/>
        </w:rPr>
        <w:t>по главным распорядителям средств бюджета Хомутовского муниципального образования,</w:t>
      </w:r>
    </w:p>
    <w:p w:rsidR="003C58B6" w:rsidRPr="003C58B6" w:rsidRDefault="003C58B6" w:rsidP="003C58B6">
      <w:pPr>
        <w:ind w:hanging="147"/>
        <w:rPr>
          <w:sz w:val="18"/>
          <w:szCs w:val="18"/>
        </w:rPr>
      </w:pPr>
      <w:r w:rsidRPr="003C58B6">
        <w:rPr>
          <w:sz w:val="18"/>
          <w:szCs w:val="18"/>
        </w:rPr>
        <w:t xml:space="preserve"> разделам, подразделам, целевым статьям (муниципальным программам Хомутовского муниципального образования и непрограммным направлениям деятельности), видам расходов классификации расходов бюджетов)</w:t>
      </w:r>
    </w:p>
    <w:p w:rsidR="003C58B6" w:rsidRPr="003C58B6" w:rsidRDefault="003C58B6" w:rsidP="003C58B6">
      <w:pPr>
        <w:ind w:hanging="147"/>
        <w:rPr>
          <w:sz w:val="18"/>
          <w:szCs w:val="18"/>
        </w:rPr>
      </w:pPr>
    </w:p>
    <w:p w:rsidR="003C58B6" w:rsidRDefault="003C58B6" w:rsidP="003C58B6">
      <w:pPr>
        <w:ind w:hanging="147"/>
        <w:rPr>
          <w:sz w:val="18"/>
          <w:szCs w:val="18"/>
        </w:rPr>
      </w:pPr>
      <w:r w:rsidRPr="003C58B6">
        <w:rPr>
          <w:sz w:val="18"/>
          <w:szCs w:val="18"/>
        </w:rPr>
        <w:t>Единица измерения: тыс. руб.</w:t>
      </w:r>
    </w:p>
    <w:p w:rsidR="00EA2F8B" w:rsidRPr="003C58B6" w:rsidRDefault="00EA2F8B" w:rsidP="003C58B6">
      <w:pPr>
        <w:ind w:hanging="147"/>
        <w:rPr>
          <w:sz w:val="18"/>
          <w:szCs w:val="18"/>
        </w:rPr>
      </w:pPr>
    </w:p>
    <w:p w:rsidR="00EA2F8B" w:rsidRDefault="003C58B6" w:rsidP="003C58B6">
      <w:pPr>
        <w:ind w:hanging="147"/>
        <w:rPr>
          <w:sz w:val="18"/>
          <w:szCs w:val="18"/>
        </w:rPr>
      </w:pPr>
      <w:r w:rsidRPr="003C58B6">
        <w:rPr>
          <w:sz w:val="18"/>
          <w:szCs w:val="18"/>
        </w:rPr>
        <w:tab/>
      </w:r>
    </w:p>
    <w:tbl>
      <w:tblPr>
        <w:tblStyle w:val="TableStyle090"/>
        <w:tblW w:w="4992" w:type="pct"/>
        <w:tblInd w:w="6" w:type="dxa"/>
        <w:tblLayout w:type="fixed"/>
        <w:tblLook w:val="04A0" w:firstRow="1" w:lastRow="0" w:firstColumn="1" w:lastColumn="0" w:noHBand="0" w:noVBand="1"/>
      </w:tblPr>
      <w:tblGrid>
        <w:gridCol w:w="2899"/>
        <w:gridCol w:w="452"/>
        <w:gridCol w:w="500"/>
        <w:gridCol w:w="568"/>
        <w:gridCol w:w="2618"/>
        <w:gridCol w:w="552"/>
        <w:gridCol w:w="1104"/>
        <w:gridCol w:w="1373"/>
      </w:tblGrid>
      <w:tr w:rsidR="00EA2F8B" w:rsidRPr="00EA2F8B" w:rsidTr="00D26E0C">
        <w:trPr>
          <w:cantSplit/>
          <w:trHeight w:val="172"/>
        </w:trPr>
        <w:tc>
          <w:tcPr>
            <w:tcW w:w="2898"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Наименование показателя</w:t>
            </w:r>
          </w:p>
        </w:tc>
        <w:tc>
          <w:tcPr>
            <w:tcW w:w="452"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ППП</w:t>
            </w:r>
          </w:p>
        </w:tc>
        <w:tc>
          <w:tcPr>
            <w:tcW w:w="500"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Раз-</w:t>
            </w:r>
          </w:p>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дел</w:t>
            </w:r>
          </w:p>
        </w:tc>
        <w:tc>
          <w:tcPr>
            <w:tcW w:w="568"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Под-</w:t>
            </w:r>
          </w:p>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раз-</w:t>
            </w:r>
          </w:p>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дел</w:t>
            </w:r>
          </w:p>
        </w:tc>
        <w:tc>
          <w:tcPr>
            <w:tcW w:w="2618"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Целевая статья</w:t>
            </w:r>
          </w:p>
        </w:tc>
        <w:tc>
          <w:tcPr>
            <w:tcW w:w="552"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Вид расхода</w:t>
            </w:r>
          </w:p>
        </w:tc>
        <w:tc>
          <w:tcPr>
            <w:tcW w:w="1104"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2025 год</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center"/>
          </w:tcPr>
          <w:p w:rsidR="00EA2F8B" w:rsidRPr="00D26E0C" w:rsidRDefault="00EA2F8B" w:rsidP="00EA2F8B">
            <w:pPr>
              <w:jc w:val="center"/>
              <w:rPr>
                <w:rFonts w:ascii="Times New Roman" w:hAnsi="Times New Roman" w:cs="Times New Roman"/>
                <w:sz w:val="18"/>
                <w:szCs w:val="18"/>
              </w:rPr>
            </w:pPr>
            <w:r w:rsidRPr="00D26E0C">
              <w:rPr>
                <w:rFonts w:ascii="Times New Roman" w:hAnsi="Times New Roman" w:cs="Times New Roman"/>
                <w:sz w:val="18"/>
                <w:szCs w:val="18"/>
              </w:rPr>
              <w:t>2026 год</w:t>
            </w:r>
          </w:p>
        </w:tc>
      </w:tr>
    </w:tbl>
    <w:tbl>
      <w:tblPr>
        <w:tblStyle w:val="TableStyle170"/>
        <w:tblW w:w="5000" w:type="pct"/>
        <w:tblInd w:w="-14" w:type="dxa"/>
        <w:tblLayout w:type="fixed"/>
        <w:tblLook w:val="04A0" w:firstRow="1" w:lastRow="0" w:firstColumn="1" w:lastColumn="0" w:noHBand="0" w:noVBand="1"/>
      </w:tblPr>
      <w:tblGrid>
        <w:gridCol w:w="33"/>
        <w:gridCol w:w="23"/>
        <w:gridCol w:w="26"/>
        <w:gridCol w:w="47"/>
        <w:gridCol w:w="48"/>
        <w:gridCol w:w="63"/>
        <w:gridCol w:w="48"/>
        <w:gridCol w:w="63"/>
        <w:gridCol w:w="48"/>
        <w:gridCol w:w="48"/>
        <w:gridCol w:w="63"/>
        <w:gridCol w:w="48"/>
        <w:gridCol w:w="48"/>
        <w:gridCol w:w="63"/>
        <w:gridCol w:w="63"/>
        <w:gridCol w:w="48"/>
        <w:gridCol w:w="1493"/>
        <w:gridCol w:w="662"/>
        <w:gridCol w:w="367"/>
        <w:gridCol w:w="289"/>
        <w:gridCol w:w="316"/>
        <w:gridCol w:w="238"/>
        <w:gridCol w:w="430"/>
        <w:gridCol w:w="572"/>
        <w:gridCol w:w="452"/>
        <w:gridCol w:w="280"/>
        <w:gridCol w:w="139"/>
        <w:gridCol w:w="419"/>
        <w:gridCol w:w="738"/>
        <w:gridCol w:w="516"/>
        <w:gridCol w:w="1116"/>
        <w:gridCol w:w="1275"/>
      </w:tblGrid>
      <w:tr w:rsidR="00764D53" w:rsidRPr="00764D53" w:rsidTr="00764D53">
        <w:trPr>
          <w:cantSplit/>
          <w:tblHeader/>
        </w:trPr>
        <w:tc>
          <w:tcPr>
            <w:tcW w:w="2981"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373" w:type="dxa"/>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w:t>
            </w:r>
          </w:p>
        </w:tc>
        <w:tc>
          <w:tcPr>
            <w:tcW w:w="294" w:type="dxa"/>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w:t>
            </w:r>
          </w:p>
        </w:tc>
        <w:tc>
          <w:tcPr>
            <w:tcW w:w="321" w:type="dxa"/>
            <w:tcBorders>
              <w:top w:val="single" w:sz="5" w:space="0" w:color="auto"/>
              <w:left w:val="single" w:sz="5" w:space="0" w:color="auto"/>
              <w:bottom w:val="single" w:sz="10"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4</w:t>
            </w:r>
          </w:p>
        </w:tc>
        <w:tc>
          <w:tcPr>
            <w:tcW w:w="2146" w:type="dxa"/>
            <w:gridSpan w:val="6"/>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5</w:t>
            </w:r>
          </w:p>
        </w:tc>
        <w:tc>
          <w:tcPr>
            <w:tcW w:w="1702" w:type="dxa"/>
            <w:gridSpan w:val="3"/>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w:t>
            </w:r>
          </w:p>
        </w:tc>
        <w:tc>
          <w:tcPr>
            <w:tcW w:w="1135" w:type="dxa"/>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w:t>
            </w:r>
          </w:p>
        </w:tc>
        <w:tc>
          <w:tcPr>
            <w:tcW w:w="1297" w:type="dxa"/>
            <w:tcBorders>
              <w:top w:val="single" w:sz="5" w:space="0" w:color="auto"/>
              <w:left w:val="single"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w:t>
            </w:r>
          </w:p>
        </w:tc>
      </w:tr>
      <w:tr w:rsidR="00764D53" w:rsidRPr="00764D53" w:rsidTr="00764D53">
        <w:trPr>
          <w:cantSplit/>
        </w:trPr>
        <w:tc>
          <w:tcPr>
            <w:tcW w:w="7817" w:type="dxa"/>
            <w:gridSpan w:val="30"/>
            <w:tcBorders>
              <w:top w:val="single" w:sz="5" w:space="0" w:color="auto"/>
              <w:left w:val="single" w:sz="10"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1135" w:type="dxa"/>
            <w:tcBorders>
              <w:top w:val="single"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204 500.26</w:t>
            </w:r>
          </w:p>
        </w:tc>
        <w:tc>
          <w:tcPr>
            <w:tcW w:w="1297" w:type="dxa"/>
            <w:tcBorders>
              <w:top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201 026.86</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ОБЩЕГОСУДАРСТВЕННЫЕ ВОПРОСЫ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68 957.42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70 138.10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1 916.55</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1 833.22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1 916.55</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1 833.22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1 519.78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1 453.70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396.77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379.51</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43 266.46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45 628.98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43 266.46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45 628.98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33 225.13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36 024.43</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10 041.33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9 604.55</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Резервные фонды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Резервный фонд администрации муниципального образования</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60004</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Резервные средства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60004</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870</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194.50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Другие общегосударственные вопросы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23 579.92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22 481.41</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100.69</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100.69</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налога на имущество организаций и земельного налога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91.86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91.86</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прочих налогов, сборов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8.83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8.83</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23 478.53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22 380.02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17 855.08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17 855.08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5 414.47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4 315.96</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налога на имущество организаций и земельного налога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193.37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193.37</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прочих налогов, сборов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15.61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15.61</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73150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0.70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0.70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Прочая закупка товаров, работ и услуг</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0.70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0.70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0.70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НАЦИОНАЛЬНАЯ ОБОРОНА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1 739.40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1 907.90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Мобилизационная и вневойсковая подготовка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1 739.40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1 907.90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1 739.40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1 907.90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992.32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992.32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299.68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299.68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Прочая закупка товаров, работ и услуг</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447.40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615.90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НАЦИОНАЛЬНАЯ ЭКОНОМИКА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75 756.76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73 053.41</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Транспорт</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1 885.93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1 885.93</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1 885.93</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1 885.93</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1 530.84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1 530.84</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355.08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355.08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Дорожное хозяйство (дорожные фонды)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09</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73 870.84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71 167.48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Иные мероприятия</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09</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20</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26 390.10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27 306.00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Прочая закупка товаров, работ и услуг</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09</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20</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26 390.10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27 306.00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09</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20</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S2916</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47 480.74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43 861.48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Прочая закупка товаров, работ и услуг</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04</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09</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20</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S2916</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47 480.74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43 861.48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ЖИЛИЩНО-КОММУНАЛЬНОЕ ХОЗЯЙСТВО</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05</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9 974.48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Благоустройство</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05</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Реализация мероприятий перечня проектов народных инициатив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05</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4</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Прочая закупка товаров, работ и услуг</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05</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4</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9 974.48</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КУЛЬТУРА, КИНЕМАТОГРАФИЯ</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39 565.31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37 598.92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Культура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39 565.31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37 598.92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39 565.31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37 598.92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29 747.31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28 403.27</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9 228.47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8 606.12</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налога на имущество организаций и земельного налога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08</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589.54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589.54</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СОЦИАЛЬНАЯ ПОЛИТИКА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10</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1 358.20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Пенсионное обеспечение</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10</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Доплаты к пенсиям муниципальных служащих</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10</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60018</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Иные пенсии, социальные доплаты к пенсиям</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10</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60018</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312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1 358.20</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ФИЗИЧЕСКАЯ КУЛЬТУРА И СПОРТ</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6 958.07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6 958.07</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Массовый спорт</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6 958.07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6 958.07</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6 958.07</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6 958.07</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Фонд оплаты труда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5 354.04</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5 354.04</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1 436.76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1 436.76</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налога на имущество организаций и земельного налога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166.91</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166.91</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Уплата прочих налогов, сборов</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11</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02</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0.36</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0.36</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64"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i/>
                <w:sz w:val="18"/>
                <w:szCs w:val="18"/>
              </w:rPr>
              <w:t>ОБСЛУЖИВАНИЕ ГОСУДАРСТВЕННОГО И МУНИЦИПАЛЬНОГО ДОЛГА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13</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i/>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i/>
                <w:sz w:val="18"/>
                <w:szCs w:val="18"/>
              </w:rPr>
              <w:t>189.62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37.79</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516" w:type="dxa"/>
            <w:gridSpan w:val="16"/>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Обслуживание государственного внутреннего и муниципального долга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189.62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37.79</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356" w:type="dxa"/>
            <w:gridSpan w:val="13"/>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Обслуживание муниципального долга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60019</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189.62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37.79</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Обслуживание муниципального долга</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13</w:t>
            </w:r>
          </w:p>
        </w:tc>
        <w:tc>
          <w:tcPr>
            <w:tcW w:w="582"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01</w:t>
            </w:r>
          </w:p>
        </w:tc>
        <w:tc>
          <w:tcPr>
            <w:tcW w:w="460" w:type="dxa"/>
            <w:tcBorders>
              <w:top w:val="dotted" w:sz="5" w:space="0" w:color="auto"/>
              <w:left w:val="single"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60019</w:t>
            </w:r>
          </w:p>
        </w:tc>
        <w:tc>
          <w:tcPr>
            <w:tcW w:w="52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center"/>
              <w:rPr>
                <w:rFonts w:ascii="Times New Roman" w:hAnsi="Times New Roman" w:cs="Times New Roman"/>
                <w:sz w:val="18"/>
                <w:szCs w:val="18"/>
              </w:rPr>
            </w:pPr>
            <w:r w:rsidRPr="00764D53">
              <w:rPr>
                <w:rFonts w:ascii="Times New Roman" w:hAnsi="Times New Roman" w:cs="Times New Roman"/>
                <w:sz w:val="18"/>
                <w:szCs w:val="18"/>
              </w:rPr>
              <w:t>730</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189.62</w:t>
            </w:r>
          </w:p>
        </w:tc>
        <w:tc>
          <w:tcPr>
            <w:tcW w:w="1297" w:type="dxa"/>
            <w:tcBorders>
              <w:top w:val="dotted" w:sz="5" w:space="0" w:color="auto"/>
              <w:bottom w:val="dotted" w:sz="5"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37.79</w:t>
            </w: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МЕЖБЮДЖЕТНЫЕ ТРАНСФЕРТЫ ОБЩЕГО ХАРАКТЕРА БЮДЖЕТАМ БЮДЖЕТНОЙ СИСТЕМЫ РОССИЙСКОЙ ФЕДЕРАЦИИ</w:t>
            </w:r>
            <w:r w:rsidRPr="00764D53">
              <w:rPr>
                <w:rFonts w:ascii="Times New Roman" w:hAnsi="Times New Roman" w:cs="Times New Roman"/>
                <w:sz w:val="18"/>
                <w:szCs w:val="18"/>
              </w:rPr>
              <w:tab/>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14</w:t>
            </w:r>
          </w:p>
        </w:tc>
        <w:tc>
          <w:tcPr>
            <w:tcW w:w="582"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460" w:type="dxa"/>
            <w:tcBorders>
              <w:top w:val="dotted" w:sz="5" w:space="0" w:color="auto"/>
              <w:left w:val="single"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right"/>
              <w:rPr>
                <w:rFonts w:ascii="Times New Roman" w:hAnsi="Times New Roman" w:cs="Times New Roman"/>
                <w:sz w:val="18"/>
                <w:szCs w:val="18"/>
              </w:rPr>
            </w:pPr>
            <w:r w:rsidRPr="00764D53">
              <w:rPr>
                <w:rFonts w:ascii="Times New Roman" w:hAnsi="Times New Roman" w:cs="Times New Roman"/>
                <w:sz w:val="18"/>
                <w:szCs w:val="18"/>
              </w:rPr>
              <w:t>1.00</w:t>
            </w:r>
          </w:p>
        </w:tc>
        <w:tc>
          <w:tcPr>
            <w:tcW w:w="1297" w:type="dxa"/>
            <w:tcBorders>
              <w:top w:val="dotted" w:sz="5" w:space="0" w:color="auto"/>
              <w:bottom w:val="dotted" w:sz="5" w:space="0" w:color="auto"/>
              <w:right w:val="single" w:sz="5" w:space="0" w:color="auto"/>
            </w:tcBorders>
            <w:shd w:val="clear" w:color="auto" w:fill="auto"/>
          </w:tcPr>
          <w:p w:rsidR="00764D53" w:rsidRPr="00764D53" w:rsidRDefault="00764D53" w:rsidP="00764D53">
            <w:pPr>
              <w:rPr>
                <w:sz w:val="18"/>
                <w:szCs w:val="18"/>
              </w:rPr>
            </w:pP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Прочие межбюджетные трансферты общего характера</w:t>
            </w:r>
            <w:r w:rsidRPr="00764D53">
              <w:rPr>
                <w:rFonts w:ascii="Times New Roman" w:hAnsi="Times New Roman" w:cs="Times New Roman"/>
                <w:sz w:val="18"/>
                <w:szCs w:val="18"/>
              </w:rPr>
              <w:tab/>
            </w:r>
            <w:r w:rsidRPr="00764D53">
              <w:rPr>
                <w:rFonts w:ascii="Times New Roman" w:hAnsi="Times New Roman" w:cs="Times New Roman"/>
                <w:sz w:val="18"/>
                <w:szCs w:val="18"/>
              </w:rPr>
              <w:tab/>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14</w:t>
            </w:r>
          </w:p>
        </w:tc>
        <w:tc>
          <w:tcPr>
            <w:tcW w:w="582"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284" w:type="dxa"/>
            <w:tcBorders>
              <w:top w:val="dotted" w:sz="5" w:space="0" w:color="auto"/>
              <w:left w:val="dotted"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751" w:type="dxa"/>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right"/>
              <w:rPr>
                <w:rFonts w:ascii="Times New Roman" w:hAnsi="Times New Roman" w:cs="Times New Roman"/>
                <w:sz w:val="18"/>
                <w:szCs w:val="18"/>
              </w:rPr>
            </w:pPr>
            <w:r w:rsidRPr="00764D53">
              <w:rPr>
                <w:rFonts w:ascii="Times New Roman" w:hAnsi="Times New Roman" w:cs="Times New Roman"/>
                <w:sz w:val="18"/>
                <w:szCs w:val="18"/>
              </w:rPr>
              <w:t>1.00</w:t>
            </w:r>
          </w:p>
        </w:tc>
        <w:tc>
          <w:tcPr>
            <w:tcW w:w="1297" w:type="dxa"/>
            <w:tcBorders>
              <w:top w:val="dotted" w:sz="5" w:space="0" w:color="auto"/>
              <w:bottom w:val="dotted" w:sz="5" w:space="0" w:color="auto"/>
              <w:right w:val="single" w:sz="5" w:space="0" w:color="auto"/>
            </w:tcBorders>
            <w:shd w:val="clear" w:color="auto" w:fill="auto"/>
          </w:tcPr>
          <w:p w:rsidR="00764D53" w:rsidRPr="00764D53" w:rsidRDefault="00764D53" w:rsidP="00764D53">
            <w:pPr>
              <w:rPr>
                <w:sz w:val="18"/>
                <w:szCs w:val="18"/>
              </w:rPr>
            </w:pP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Иные межбюджетные трансферты</w:t>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14</w:t>
            </w:r>
          </w:p>
        </w:tc>
        <w:tc>
          <w:tcPr>
            <w:tcW w:w="582"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60020</w:t>
            </w:r>
          </w:p>
        </w:tc>
        <w:tc>
          <w:tcPr>
            <w:tcW w:w="52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right"/>
              <w:rPr>
                <w:rFonts w:ascii="Times New Roman" w:hAnsi="Times New Roman" w:cs="Times New Roman"/>
                <w:sz w:val="18"/>
                <w:szCs w:val="18"/>
              </w:rPr>
            </w:pPr>
            <w:r w:rsidRPr="00764D53">
              <w:rPr>
                <w:rFonts w:ascii="Times New Roman" w:hAnsi="Times New Roman" w:cs="Times New Roman"/>
                <w:sz w:val="18"/>
                <w:szCs w:val="18"/>
              </w:rPr>
              <w:t>1.00</w:t>
            </w:r>
          </w:p>
        </w:tc>
        <w:tc>
          <w:tcPr>
            <w:tcW w:w="1297" w:type="dxa"/>
            <w:tcBorders>
              <w:top w:val="dotted" w:sz="5" w:space="0" w:color="auto"/>
              <w:bottom w:val="dotted" w:sz="5" w:space="0" w:color="auto"/>
              <w:right w:val="single" w:sz="5" w:space="0" w:color="auto"/>
            </w:tcBorders>
            <w:shd w:val="clear" w:color="auto" w:fill="auto"/>
          </w:tcPr>
          <w:p w:rsidR="00764D53" w:rsidRPr="00764D53" w:rsidRDefault="00764D53" w:rsidP="00764D53">
            <w:pPr>
              <w:rPr>
                <w:sz w:val="18"/>
                <w:szCs w:val="18"/>
              </w:rPr>
            </w:pPr>
          </w:p>
        </w:tc>
      </w:tr>
      <w:tr w:rsidR="00764D53" w:rsidRPr="00764D53" w:rsidTr="00764D53">
        <w:trPr>
          <w:cantSplit/>
        </w:trPr>
        <w:tc>
          <w:tcPr>
            <w:tcW w:w="33" w:type="dxa"/>
            <w:tcBorders>
              <w:left w:val="single" w:sz="10"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3196" w:type="dxa"/>
            <w:gridSpan w:val="10"/>
            <w:tcBorders>
              <w:top w:val="dotted" w:sz="5" w:space="0" w:color="auto"/>
              <w:left w:val="none" w:sz="5" w:space="0" w:color="auto"/>
              <w:bottom w:val="dotted" w:sz="5" w:space="0" w:color="auto"/>
            </w:tcBorders>
            <w:shd w:val="clear" w:color="auto" w:fill="auto"/>
          </w:tcPr>
          <w:p w:rsidR="00764D53" w:rsidRPr="00764D53" w:rsidRDefault="00764D53" w:rsidP="00764D53">
            <w:pPr>
              <w:rPr>
                <w:rFonts w:ascii="Times New Roman" w:hAnsi="Times New Roman" w:cs="Times New Roman"/>
                <w:sz w:val="18"/>
                <w:szCs w:val="18"/>
              </w:rPr>
            </w:pPr>
            <w:r w:rsidRPr="00764D53">
              <w:rPr>
                <w:rFonts w:ascii="Times New Roman" w:hAnsi="Times New Roman" w:cs="Times New Roman"/>
                <w:sz w:val="18"/>
                <w:szCs w:val="18"/>
              </w:rPr>
              <w:t>Иные межбюджетные трансферты</w:t>
            </w:r>
            <w:r w:rsidRPr="00764D53">
              <w:rPr>
                <w:rFonts w:ascii="Times New Roman" w:hAnsi="Times New Roman" w:cs="Times New Roman"/>
                <w:sz w:val="18"/>
                <w:szCs w:val="18"/>
              </w:rPr>
              <w:tab/>
            </w:r>
            <w:r w:rsidRPr="00764D53">
              <w:rPr>
                <w:rFonts w:ascii="Times New Roman" w:hAnsi="Times New Roman" w:cs="Times New Roman"/>
                <w:sz w:val="18"/>
                <w:szCs w:val="18"/>
              </w:rPr>
              <w:tab/>
            </w:r>
            <w:r w:rsidRPr="00764D53">
              <w:rPr>
                <w:rFonts w:ascii="Times New Roman" w:hAnsi="Times New Roman" w:cs="Times New Roman"/>
                <w:sz w:val="18"/>
                <w:szCs w:val="18"/>
              </w:rPr>
              <w:tab/>
            </w:r>
          </w:p>
        </w:tc>
        <w:tc>
          <w:tcPr>
            <w:tcW w:w="563" w:type="dxa"/>
            <w:gridSpan w:val="2"/>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734</w:t>
            </w:r>
          </w:p>
        </w:tc>
        <w:tc>
          <w:tcPr>
            <w:tcW w:w="437"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14</w:t>
            </w:r>
          </w:p>
        </w:tc>
        <w:tc>
          <w:tcPr>
            <w:tcW w:w="582"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03</w:t>
            </w:r>
          </w:p>
        </w:tc>
        <w:tc>
          <w:tcPr>
            <w:tcW w:w="460" w:type="dxa"/>
            <w:tcBorders>
              <w:top w:val="dotted" w:sz="5" w:space="0" w:color="auto"/>
              <w:left w:val="single"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91</w:t>
            </w:r>
          </w:p>
        </w:tc>
        <w:tc>
          <w:tcPr>
            <w:tcW w:w="284" w:type="dxa"/>
            <w:tcBorders>
              <w:top w:val="dotted" w:sz="5" w:space="0" w:color="auto"/>
              <w:left w:val="dotted" w:sz="5" w:space="0" w:color="auto"/>
              <w:bottom w:val="dotted" w:sz="5" w:space="0" w:color="auto"/>
              <w:right w:val="dotted"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1</w:t>
            </w:r>
          </w:p>
        </w:tc>
        <w:tc>
          <w:tcPr>
            <w:tcW w:w="567" w:type="dxa"/>
            <w:gridSpan w:val="2"/>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00</w:t>
            </w:r>
          </w:p>
        </w:tc>
        <w:tc>
          <w:tcPr>
            <w:tcW w:w="751" w:type="dxa"/>
            <w:tcBorders>
              <w:top w:val="dotted" w:sz="5" w:space="0" w:color="auto"/>
              <w:left w:val="dotted"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60020</w:t>
            </w:r>
          </w:p>
        </w:tc>
        <w:tc>
          <w:tcPr>
            <w:tcW w:w="52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center"/>
              <w:rPr>
                <w:rFonts w:ascii="Times New Roman" w:hAnsi="Times New Roman" w:cs="Times New Roman"/>
                <w:sz w:val="18"/>
                <w:szCs w:val="18"/>
              </w:rPr>
            </w:pPr>
            <w:r w:rsidRPr="00764D53">
              <w:rPr>
                <w:rFonts w:ascii="Times New Roman" w:hAnsi="Times New Roman" w:cs="Times New Roman"/>
                <w:sz w:val="18"/>
                <w:szCs w:val="18"/>
              </w:rPr>
              <w:t>540</w:t>
            </w:r>
          </w:p>
        </w:tc>
        <w:tc>
          <w:tcPr>
            <w:tcW w:w="1135" w:type="dxa"/>
            <w:tcBorders>
              <w:top w:val="dotted" w:sz="5" w:space="0" w:color="auto"/>
              <w:left w:val="single" w:sz="5" w:space="0" w:color="auto"/>
              <w:bottom w:val="dotted" w:sz="5" w:space="0" w:color="auto"/>
              <w:right w:val="single" w:sz="5" w:space="0" w:color="auto"/>
            </w:tcBorders>
            <w:shd w:val="clear" w:color="auto" w:fill="auto"/>
          </w:tcPr>
          <w:p w:rsidR="00764D53" w:rsidRPr="00764D53" w:rsidRDefault="00764D53" w:rsidP="00764D53">
            <w:pPr>
              <w:jc w:val="right"/>
              <w:rPr>
                <w:rFonts w:ascii="Times New Roman" w:hAnsi="Times New Roman" w:cs="Times New Roman"/>
                <w:sz w:val="18"/>
                <w:szCs w:val="18"/>
              </w:rPr>
            </w:pPr>
            <w:r w:rsidRPr="00764D53">
              <w:rPr>
                <w:rFonts w:ascii="Times New Roman" w:hAnsi="Times New Roman" w:cs="Times New Roman"/>
                <w:sz w:val="18"/>
                <w:szCs w:val="18"/>
              </w:rPr>
              <w:t>1.00</w:t>
            </w:r>
          </w:p>
        </w:tc>
        <w:tc>
          <w:tcPr>
            <w:tcW w:w="1297" w:type="dxa"/>
            <w:tcBorders>
              <w:top w:val="dotted" w:sz="5" w:space="0" w:color="auto"/>
              <w:bottom w:val="dotted" w:sz="5" w:space="0" w:color="auto"/>
              <w:right w:val="single" w:sz="5" w:space="0" w:color="auto"/>
            </w:tcBorders>
            <w:shd w:val="clear" w:color="auto" w:fill="auto"/>
          </w:tcPr>
          <w:p w:rsidR="00764D53" w:rsidRPr="00764D53" w:rsidRDefault="00764D53" w:rsidP="00764D53">
            <w:pPr>
              <w:rPr>
                <w:sz w:val="18"/>
                <w:szCs w:val="18"/>
              </w:rPr>
            </w:pPr>
          </w:p>
        </w:tc>
      </w:tr>
      <w:tr w:rsidR="00764D53" w:rsidRPr="00764D53" w:rsidTr="00764D53">
        <w:trPr>
          <w:cantSplit/>
        </w:trPr>
        <w:tc>
          <w:tcPr>
            <w:tcW w:w="33"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7"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64"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8"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1519"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1341" w:type="dxa"/>
            <w:gridSpan w:val="3"/>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563" w:type="dxa"/>
            <w:gridSpan w:val="2"/>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437"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582" w:type="dxa"/>
            <w:tcBorders>
              <w:top w:val="single" w:sz="10" w:space="0" w:color="auto"/>
            </w:tcBorders>
            <w:shd w:val="clear" w:color="auto" w:fill="auto"/>
            <w:vAlign w:val="bottom"/>
          </w:tcPr>
          <w:p w:rsidR="00764D53" w:rsidRPr="00764D53" w:rsidRDefault="00764D53" w:rsidP="00764D53">
            <w:pPr>
              <w:rPr>
                <w:rFonts w:ascii="Times New Roman" w:hAnsi="Times New Roman" w:cs="Times New Roman"/>
                <w:sz w:val="18"/>
                <w:szCs w:val="18"/>
              </w:rPr>
            </w:pPr>
          </w:p>
        </w:tc>
        <w:tc>
          <w:tcPr>
            <w:tcW w:w="2587" w:type="dxa"/>
            <w:gridSpan w:val="6"/>
            <w:tcBorders>
              <w:top w:val="single" w:sz="10" w:space="0" w:color="auto"/>
              <w:right w:val="single" w:sz="10" w:space="0" w:color="auto"/>
            </w:tcBorders>
            <w:shd w:val="clear" w:color="auto" w:fill="auto"/>
            <w:vAlign w:val="bottom"/>
          </w:tcPr>
          <w:p w:rsidR="00764D53" w:rsidRPr="00764D53" w:rsidRDefault="00764D53" w:rsidP="00764D53">
            <w:pPr>
              <w:jc w:val="right"/>
              <w:rPr>
                <w:rFonts w:ascii="Times New Roman" w:hAnsi="Times New Roman" w:cs="Times New Roman"/>
                <w:sz w:val="18"/>
                <w:szCs w:val="18"/>
              </w:rPr>
            </w:pPr>
            <w:r w:rsidRPr="00764D53">
              <w:rPr>
                <w:rFonts w:ascii="Times New Roman" w:hAnsi="Times New Roman" w:cs="Times New Roman"/>
                <w:sz w:val="18"/>
                <w:szCs w:val="18"/>
              </w:rPr>
              <w:t>Итого расходов:</w:t>
            </w:r>
          </w:p>
        </w:tc>
        <w:tc>
          <w:tcPr>
            <w:tcW w:w="1135" w:type="dxa"/>
            <w:tcBorders>
              <w:top w:val="dotted" w:sz="5" w:space="0" w:color="auto"/>
              <w:left w:val="single" w:sz="10" w:space="0" w:color="auto"/>
              <w:bottom w:val="single" w:sz="10"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204 500.26</w:t>
            </w:r>
          </w:p>
        </w:tc>
        <w:tc>
          <w:tcPr>
            <w:tcW w:w="1297" w:type="dxa"/>
            <w:tcBorders>
              <w:top w:val="dotted" w:sz="5" w:space="0" w:color="auto"/>
              <w:bottom w:val="single" w:sz="10" w:space="0" w:color="auto"/>
              <w:right w:val="single" w:sz="5" w:space="0" w:color="auto"/>
            </w:tcBorders>
            <w:shd w:val="clear" w:color="auto" w:fill="auto"/>
            <w:vAlign w:val="bottom"/>
          </w:tcPr>
          <w:p w:rsidR="00764D53" w:rsidRPr="00764D53" w:rsidRDefault="00764D53" w:rsidP="00764D53">
            <w:pPr>
              <w:wordWrap w:val="0"/>
              <w:jc w:val="right"/>
              <w:rPr>
                <w:rFonts w:ascii="Times New Roman" w:hAnsi="Times New Roman" w:cs="Times New Roman"/>
                <w:sz w:val="18"/>
                <w:szCs w:val="18"/>
              </w:rPr>
            </w:pPr>
            <w:r w:rsidRPr="00764D53">
              <w:rPr>
                <w:rFonts w:ascii="Times New Roman" w:hAnsi="Times New Roman" w:cs="Times New Roman"/>
                <w:sz w:val="18"/>
                <w:szCs w:val="18"/>
              </w:rPr>
              <w:t>201 026.86</w:t>
            </w:r>
          </w:p>
        </w:tc>
      </w:tr>
    </w:tbl>
    <w:p w:rsidR="008B6361" w:rsidRDefault="008B6361" w:rsidP="003C58B6">
      <w:pPr>
        <w:ind w:hanging="147"/>
        <w:rPr>
          <w:sz w:val="18"/>
          <w:szCs w:val="18"/>
        </w:rPr>
      </w:pPr>
    </w:p>
    <w:p w:rsidR="008B6361" w:rsidRDefault="008B6361" w:rsidP="00173FDA">
      <w:pPr>
        <w:ind w:hanging="147"/>
        <w:rPr>
          <w:sz w:val="18"/>
          <w:szCs w:val="18"/>
        </w:rPr>
      </w:pPr>
    </w:p>
    <w:p w:rsidR="00DD257F" w:rsidRDefault="00D26E0C" w:rsidP="00D26E0C">
      <w:pPr>
        <w:ind w:hanging="147"/>
        <w:rPr>
          <w:sz w:val="18"/>
          <w:szCs w:val="18"/>
        </w:rPr>
      </w:pPr>
      <w:r w:rsidRPr="00D26E0C">
        <w:rPr>
          <w:sz w:val="18"/>
          <w:szCs w:val="18"/>
        </w:rPr>
        <w:tab/>
      </w:r>
      <w:r w:rsidRPr="00D26E0C">
        <w:rPr>
          <w:sz w:val="18"/>
          <w:szCs w:val="18"/>
        </w:rPr>
        <w:tab/>
      </w:r>
    </w:p>
    <w:tbl>
      <w:tblPr>
        <w:tblW w:w="9822" w:type="dxa"/>
        <w:tblInd w:w="65" w:type="dxa"/>
        <w:tblLook w:val="04A0" w:firstRow="1" w:lastRow="0" w:firstColumn="1" w:lastColumn="0" w:noHBand="0" w:noVBand="1"/>
      </w:tblPr>
      <w:tblGrid>
        <w:gridCol w:w="5572"/>
        <w:gridCol w:w="2830"/>
        <w:gridCol w:w="1420"/>
      </w:tblGrid>
      <w:tr w:rsidR="00DD257F" w:rsidRPr="00DD257F" w:rsidTr="00DD257F">
        <w:trPr>
          <w:trHeight w:val="300"/>
        </w:trPr>
        <w:tc>
          <w:tcPr>
            <w:tcW w:w="9822" w:type="dxa"/>
            <w:gridSpan w:val="3"/>
            <w:tcBorders>
              <w:top w:val="nil"/>
              <w:left w:val="nil"/>
              <w:bottom w:val="nil"/>
              <w:right w:val="nil"/>
            </w:tcBorders>
            <w:shd w:val="clear" w:color="auto" w:fill="auto"/>
            <w:vAlign w:val="bottom"/>
            <w:hideMark/>
          </w:tcPr>
          <w:p w:rsidR="00DD257F" w:rsidRPr="00B86EE8" w:rsidRDefault="00DD257F" w:rsidP="00DD257F">
            <w:pPr>
              <w:tabs>
                <w:tab w:val="left" w:pos="5515"/>
              </w:tabs>
              <w:ind w:left="0" w:firstLine="0"/>
              <w:jc w:val="right"/>
              <w:rPr>
                <w:bCs/>
                <w:i/>
                <w:sz w:val="18"/>
                <w:szCs w:val="18"/>
              </w:rPr>
            </w:pPr>
            <w:r w:rsidRPr="00B86EE8">
              <w:rPr>
                <w:b/>
                <w:bCs/>
                <w:i/>
                <w:sz w:val="18"/>
                <w:szCs w:val="18"/>
              </w:rPr>
              <w:t xml:space="preserve">                                                       </w:t>
            </w:r>
            <w:r w:rsidRPr="00B86EE8">
              <w:rPr>
                <w:bCs/>
                <w:i/>
                <w:sz w:val="18"/>
                <w:szCs w:val="18"/>
              </w:rPr>
              <w:t>Приложение 9</w:t>
            </w:r>
          </w:p>
        </w:tc>
      </w:tr>
      <w:tr w:rsidR="00DD257F" w:rsidRPr="00DD257F" w:rsidTr="00DD257F">
        <w:trPr>
          <w:trHeight w:val="300"/>
        </w:trPr>
        <w:tc>
          <w:tcPr>
            <w:tcW w:w="9822" w:type="dxa"/>
            <w:gridSpan w:val="3"/>
            <w:tcBorders>
              <w:top w:val="nil"/>
              <w:left w:val="nil"/>
              <w:bottom w:val="nil"/>
              <w:right w:val="nil"/>
            </w:tcBorders>
            <w:shd w:val="clear" w:color="auto" w:fill="auto"/>
            <w:vAlign w:val="bottom"/>
            <w:hideMark/>
          </w:tcPr>
          <w:p w:rsidR="00DD257F" w:rsidRPr="00B86EE8" w:rsidRDefault="00DD257F" w:rsidP="00DD257F">
            <w:pPr>
              <w:ind w:left="0" w:firstLine="0"/>
              <w:jc w:val="right"/>
              <w:rPr>
                <w:i/>
                <w:sz w:val="18"/>
                <w:szCs w:val="18"/>
              </w:rPr>
            </w:pPr>
            <w:r w:rsidRPr="00B86EE8">
              <w:rPr>
                <w:i/>
                <w:sz w:val="18"/>
                <w:szCs w:val="18"/>
              </w:rPr>
              <w:t xml:space="preserve">                                                                                     </w:t>
            </w:r>
            <w:proofErr w:type="gramStart"/>
            <w:r w:rsidRPr="00B86EE8">
              <w:rPr>
                <w:i/>
                <w:sz w:val="18"/>
                <w:szCs w:val="18"/>
              </w:rPr>
              <w:t>к</w:t>
            </w:r>
            <w:proofErr w:type="gramEnd"/>
            <w:r w:rsidRPr="00B86EE8">
              <w:rPr>
                <w:i/>
                <w:sz w:val="18"/>
                <w:szCs w:val="18"/>
              </w:rPr>
              <w:t xml:space="preserve"> решения Думы Хомутовского </w:t>
            </w:r>
          </w:p>
        </w:tc>
      </w:tr>
      <w:tr w:rsidR="00DD257F" w:rsidRPr="00DD257F" w:rsidTr="00DD257F">
        <w:trPr>
          <w:trHeight w:val="300"/>
        </w:trPr>
        <w:tc>
          <w:tcPr>
            <w:tcW w:w="9822" w:type="dxa"/>
            <w:gridSpan w:val="3"/>
            <w:tcBorders>
              <w:top w:val="nil"/>
              <w:left w:val="nil"/>
              <w:bottom w:val="nil"/>
              <w:right w:val="nil"/>
            </w:tcBorders>
            <w:shd w:val="clear" w:color="auto" w:fill="auto"/>
            <w:vAlign w:val="bottom"/>
            <w:hideMark/>
          </w:tcPr>
          <w:p w:rsidR="00DD257F" w:rsidRPr="00B86EE8" w:rsidRDefault="00DD257F" w:rsidP="00DD257F">
            <w:pPr>
              <w:ind w:left="0" w:firstLine="0"/>
              <w:jc w:val="right"/>
              <w:rPr>
                <w:i/>
                <w:sz w:val="18"/>
                <w:szCs w:val="18"/>
              </w:rPr>
            </w:pPr>
            <w:r w:rsidRPr="00B86EE8">
              <w:rPr>
                <w:i/>
                <w:sz w:val="18"/>
                <w:szCs w:val="18"/>
              </w:rPr>
              <w:t xml:space="preserve">                                                                                 муниципального образования</w:t>
            </w:r>
          </w:p>
        </w:tc>
      </w:tr>
      <w:tr w:rsidR="00DD257F" w:rsidRPr="00DD257F" w:rsidTr="00DD257F">
        <w:trPr>
          <w:trHeight w:val="300"/>
        </w:trPr>
        <w:tc>
          <w:tcPr>
            <w:tcW w:w="9822" w:type="dxa"/>
            <w:gridSpan w:val="3"/>
            <w:tcBorders>
              <w:top w:val="nil"/>
              <w:left w:val="nil"/>
              <w:bottom w:val="nil"/>
              <w:right w:val="nil"/>
            </w:tcBorders>
            <w:shd w:val="clear" w:color="auto" w:fill="auto"/>
            <w:noWrap/>
            <w:vAlign w:val="bottom"/>
            <w:hideMark/>
          </w:tcPr>
          <w:p w:rsidR="00DD257F" w:rsidRPr="00B86EE8" w:rsidRDefault="00DD257F" w:rsidP="00DD257F">
            <w:pPr>
              <w:ind w:left="0" w:firstLine="0"/>
              <w:jc w:val="right"/>
              <w:rPr>
                <w:i/>
                <w:sz w:val="18"/>
                <w:szCs w:val="18"/>
              </w:rPr>
            </w:pPr>
            <w:r w:rsidRPr="00B86EE8">
              <w:rPr>
                <w:i/>
                <w:sz w:val="18"/>
                <w:szCs w:val="18"/>
              </w:rPr>
              <w:t xml:space="preserve">                                                                                        От 30.05.2024 №25-118 д</w:t>
            </w:r>
          </w:p>
        </w:tc>
      </w:tr>
      <w:tr w:rsidR="00DD257F" w:rsidRPr="00DD257F" w:rsidTr="00DD257F">
        <w:trPr>
          <w:trHeight w:val="300"/>
        </w:trPr>
        <w:tc>
          <w:tcPr>
            <w:tcW w:w="9822" w:type="dxa"/>
            <w:gridSpan w:val="3"/>
            <w:tcBorders>
              <w:top w:val="nil"/>
              <w:left w:val="nil"/>
              <w:bottom w:val="nil"/>
              <w:right w:val="nil"/>
            </w:tcBorders>
            <w:shd w:val="clear" w:color="auto" w:fill="auto"/>
            <w:noWrap/>
            <w:vAlign w:val="bottom"/>
          </w:tcPr>
          <w:p w:rsidR="00DD257F" w:rsidRPr="00DD257F" w:rsidRDefault="00DD257F" w:rsidP="00DD257F">
            <w:pPr>
              <w:ind w:left="0" w:firstLine="0"/>
              <w:jc w:val="right"/>
              <w:rPr>
                <w:sz w:val="18"/>
                <w:szCs w:val="18"/>
              </w:rPr>
            </w:pPr>
          </w:p>
        </w:tc>
      </w:tr>
      <w:tr w:rsidR="00DD257F" w:rsidRPr="00DD257F" w:rsidTr="00DD257F">
        <w:trPr>
          <w:trHeight w:val="300"/>
        </w:trPr>
        <w:tc>
          <w:tcPr>
            <w:tcW w:w="9822" w:type="dxa"/>
            <w:gridSpan w:val="3"/>
            <w:tcBorders>
              <w:top w:val="nil"/>
              <w:left w:val="nil"/>
              <w:bottom w:val="nil"/>
              <w:right w:val="nil"/>
            </w:tcBorders>
            <w:shd w:val="clear" w:color="auto" w:fill="auto"/>
            <w:noWrap/>
            <w:vAlign w:val="bottom"/>
            <w:hideMark/>
          </w:tcPr>
          <w:p w:rsidR="00DD257F" w:rsidRPr="00DD257F" w:rsidRDefault="00DD257F" w:rsidP="00DD257F">
            <w:pPr>
              <w:ind w:left="0" w:firstLine="0"/>
              <w:jc w:val="center"/>
              <w:rPr>
                <w:bCs/>
                <w:sz w:val="18"/>
                <w:szCs w:val="18"/>
              </w:rPr>
            </w:pPr>
            <w:r w:rsidRPr="00DD257F">
              <w:rPr>
                <w:bCs/>
                <w:sz w:val="18"/>
                <w:szCs w:val="18"/>
              </w:rPr>
              <w:t xml:space="preserve">Источники внутреннего финансирования дефицита бюджета </w:t>
            </w:r>
          </w:p>
          <w:p w:rsidR="00DD257F" w:rsidRPr="00DD257F" w:rsidRDefault="00DD257F" w:rsidP="00DD257F">
            <w:pPr>
              <w:ind w:left="0" w:firstLine="0"/>
              <w:jc w:val="center"/>
              <w:rPr>
                <w:b/>
                <w:bCs/>
                <w:sz w:val="18"/>
                <w:szCs w:val="18"/>
              </w:rPr>
            </w:pPr>
            <w:r w:rsidRPr="00DD257F">
              <w:rPr>
                <w:bCs/>
                <w:sz w:val="18"/>
                <w:szCs w:val="18"/>
              </w:rPr>
              <w:t>Хомутовского муниципального образования на 2024 год</w:t>
            </w:r>
          </w:p>
        </w:tc>
      </w:tr>
      <w:tr w:rsidR="00DD257F" w:rsidRPr="00DD257F" w:rsidTr="00DD257F">
        <w:trPr>
          <w:trHeight w:val="300"/>
        </w:trPr>
        <w:tc>
          <w:tcPr>
            <w:tcW w:w="9822" w:type="dxa"/>
            <w:gridSpan w:val="3"/>
            <w:tcBorders>
              <w:top w:val="nil"/>
              <w:left w:val="nil"/>
              <w:bottom w:val="nil"/>
              <w:right w:val="nil"/>
            </w:tcBorders>
            <w:shd w:val="clear" w:color="auto" w:fill="auto"/>
            <w:noWrap/>
            <w:vAlign w:val="bottom"/>
          </w:tcPr>
          <w:p w:rsidR="00DD257F" w:rsidRPr="00DD257F" w:rsidRDefault="00DD257F" w:rsidP="00DD257F">
            <w:pPr>
              <w:ind w:left="0" w:firstLine="0"/>
              <w:jc w:val="center"/>
              <w:rPr>
                <w:b/>
                <w:bCs/>
                <w:sz w:val="18"/>
                <w:szCs w:val="18"/>
              </w:rPr>
            </w:pPr>
          </w:p>
        </w:tc>
      </w:tr>
      <w:tr w:rsidR="00DD257F" w:rsidRPr="00DD257F" w:rsidTr="00DD257F">
        <w:trPr>
          <w:trHeight w:val="300"/>
        </w:trPr>
        <w:tc>
          <w:tcPr>
            <w:tcW w:w="5572" w:type="dxa"/>
            <w:tcBorders>
              <w:top w:val="nil"/>
              <w:left w:val="nil"/>
              <w:bottom w:val="nil"/>
              <w:right w:val="nil"/>
            </w:tcBorders>
            <w:shd w:val="clear" w:color="auto" w:fill="auto"/>
            <w:noWrap/>
            <w:vAlign w:val="bottom"/>
            <w:hideMark/>
          </w:tcPr>
          <w:p w:rsidR="00DD257F" w:rsidRPr="00DD257F" w:rsidRDefault="00DD257F" w:rsidP="00DD257F">
            <w:pPr>
              <w:ind w:left="0" w:firstLine="0"/>
              <w:rPr>
                <w:sz w:val="18"/>
                <w:szCs w:val="18"/>
              </w:rPr>
            </w:pPr>
            <w:r w:rsidRPr="00DD257F">
              <w:rPr>
                <w:sz w:val="18"/>
                <w:szCs w:val="18"/>
              </w:rPr>
              <w:t xml:space="preserve"> Единица измерения: тыс. руб.</w:t>
            </w:r>
          </w:p>
          <w:p w:rsidR="00DD257F" w:rsidRPr="00DD257F" w:rsidRDefault="00DD257F" w:rsidP="00DD257F">
            <w:pPr>
              <w:ind w:left="0" w:firstLine="0"/>
              <w:rPr>
                <w:sz w:val="18"/>
                <w:szCs w:val="18"/>
              </w:rPr>
            </w:pPr>
          </w:p>
        </w:tc>
        <w:tc>
          <w:tcPr>
            <w:tcW w:w="2830" w:type="dxa"/>
            <w:tcBorders>
              <w:top w:val="nil"/>
              <w:left w:val="nil"/>
              <w:bottom w:val="nil"/>
              <w:right w:val="nil"/>
            </w:tcBorders>
            <w:shd w:val="clear" w:color="auto" w:fill="auto"/>
            <w:noWrap/>
            <w:vAlign w:val="bottom"/>
            <w:hideMark/>
          </w:tcPr>
          <w:p w:rsidR="00DD257F" w:rsidRPr="00DD257F" w:rsidRDefault="00DD257F" w:rsidP="00DD257F">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DD257F" w:rsidRPr="00DD257F" w:rsidRDefault="00DD257F" w:rsidP="00DD257F">
            <w:pPr>
              <w:ind w:left="0" w:firstLine="0"/>
              <w:jc w:val="right"/>
              <w:rPr>
                <w:sz w:val="18"/>
                <w:szCs w:val="18"/>
              </w:rPr>
            </w:pPr>
          </w:p>
        </w:tc>
      </w:tr>
      <w:tr w:rsidR="00DD257F" w:rsidRPr="00DD257F" w:rsidTr="00DD257F">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257F" w:rsidRPr="00DD257F" w:rsidRDefault="00DD257F" w:rsidP="00DD257F">
            <w:pPr>
              <w:ind w:left="0" w:firstLine="0"/>
              <w:jc w:val="center"/>
              <w:rPr>
                <w:sz w:val="18"/>
                <w:szCs w:val="18"/>
              </w:rPr>
            </w:pPr>
            <w:r w:rsidRPr="00DD257F">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DD257F" w:rsidRPr="00DD257F" w:rsidRDefault="00DD257F" w:rsidP="00DD257F">
            <w:pPr>
              <w:ind w:left="0" w:firstLine="0"/>
              <w:jc w:val="center"/>
              <w:rPr>
                <w:sz w:val="18"/>
                <w:szCs w:val="18"/>
              </w:rPr>
            </w:pPr>
            <w:r w:rsidRPr="00DD257F">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DD257F" w:rsidRPr="00DD257F" w:rsidRDefault="00DD257F" w:rsidP="00DD257F">
            <w:pPr>
              <w:ind w:left="0" w:firstLine="0"/>
              <w:jc w:val="center"/>
              <w:rPr>
                <w:sz w:val="18"/>
                <w:szCs w:val="18"/>
              </w:rPr>
            </w:pPr>
            <w:r w:rsidRPr="00DD257F">
              <w:rPr>
                <w:sz w:val="18"/>
                <w:szCs w:val="18"/>
              </w:rPr>
              <w:t>Сумма</w:t>
            </w:r>
          </w:p>
        </w:tc>
      </w:tr>
      <w:tr w:rsidR="00DD257F" w:rsidRPr="00DD257F" w:rsidTr="00DD257F">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left"/>
              <w:rPr>
                <w:sz w:val="18"/>
                <w:szCs w:val="18"/>
              </w:rPr>
            </w:pPr>
            <w:r w:rsidRPr="00DD257F">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sz w:val="18"/>
                <w:szCs w:val="18"/>
                <w:lang w:val="en-US"/>
              </w:rPr>
            </w:pPr>
            <w:r w:rsidRPr="00DD257F">
              <w:rPr>
                <w:bCs/>
                <w:sz w:val="18"/>
                <w:szCs w:val="18"/>
              </w:rPr>
              <w:t>11</w:t>
            </w:r>
            <w:r w:rsidRPr="00DD257F">
              <w:rPr>
                <w:bCs/>
                <w:sz w:val="18"/>
                <w:szCs w:val="18"/>
                <w:lang w:val="en-US"/>
              </w:rPr>
              <w:t> </w:t>
            </w:r>
            <w:r w:rsidRPr="00DD257F">
              <w:rPr>
                <w:bCs/>
                <w:sz w:val="18"/>
                <w:szCs w:val="18"/>
              </w:rPr>
              <w:t>917.44</w:t>
            </w:r>
          </w:p>
        </w:tc>
      </w:tr>
      <w:tr w:rsidR="00DD257F" w:rsidRPr="00DD257F" w:rsidTr="00DD257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left"/>
              <w:rPr>
                <w:sz w:val="18"/>
                <w:szCs w:val="18"/>
              </w:rPr>
            </w:pPr>
            <w:r w:rsidRPr="00DD257F">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sz w:val="18"/>
                <w:szCs w:val="18"/>
              </w:rPr>
            </w:pPr>
            <w:r w:rsidRPr="00DD257F">
              <w:rPr>
                <w:bCs/>
                <w:sz w:val="18"/>
                <w:szCs w:val="18"/>
              </w:rPr>
              <w:t>11</w:t>
            </w:r>
            <w:r w:rsidRPr="00DD257F">
              <w:rPr>
                <w:bCs/>
                <w:sz w:val="18"/>
                <w:szCs w:val="18"/>
                <w:lang w:val="en-US"/>
              </w:rPr>
              <w:t> </w:t>
            </w:r>
            <w:r w:rsidRPr="00DD257F">
              <w:rPr>
                <w:bCs/>
                <w:sz w:val="18"/>
                <w:szCs w:val="18"/>
              </w:rPr>
              <w:t>917.44</w:t>
            </w:r>
          </w:p>
        </w:tc>
      </w:tr>
      <w:tr w:rsidR="00DD257F" w:rsidRPr="00DD257F" w:rsidTr="00DD257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D257F" w:rsidRPr="00DD257F" w:rsidRDefault="00DD257F" w:rsidP="00DD257F">
            <w:pPr>
              <w:ind w:left="0" w:firstLine="0"/>
              <w:jc w:val="left"/>
              <w:rPr>
                <w:sz w:val="18"/>
                <w:szCs w:val="18"/>
              </w:rPr>
            </w:pPr>
            <w:r w:rsidRPr="00DD257F">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left"/>
              <w:rPr>
                <w:sz w:val="18"/>
                <w:szCs w:val="18"/>
              </w:rPr>
            </w:pPr>
            <w:r w:rsidRPr="00DD257F">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16 154.66</w:t>
            </w:r>
          </w:p>
        </w:tc>
      </w:tr>
      <w:tr w:rsidR="00DD257F" w:rsidRPr="00DD257F" w:rsidTr="00DD257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left"/>
              <w:rPr>
                <w:sz w:val="18"/>
                <w:szCs w:val="18"/>
              </w:rPr>
            </w:pPr>
            <w:r w:rsidRPr="00DD257F">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16 154.66</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DD257F" w:rsidRPr="00DD257F" w:rsidRDefault="00DD257F" w:rsidP="00DD257F">
            <w:pPr>
              <w:ind w:left="0" w:firstLine="0"/>
              <w:jc w:val="left"/>
              <w:rPr>
                <w:sz w:val="18"/>
                <w:szCs w:val="18"/>
              </w:rPr>
            </w:pPr>
            <w:r w:rsidRPr="00DD257F">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sz w:val="18"/>
                <w:szCs w:val="18"/>
              </w:rPr>
            </w:pPr>
            <w:r w:rsidRPr="00DD257F">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16 154.66</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bCs/>
                <w:sz w:val="18"/>
                <w:szCs w:val="18"/>
              </w:rPr>
            </w:pPr>
            <w:r w:rsidRPr="00DD257F">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-8 321.77</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lastRenderedPageBreak/>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bCs/>
                <w:sz w:val="18"/>
                <w:szCs w:val="18"/>
              </w:rPr>
            </w:pPr>
            <w:r w:rsidRPr="00DD257F">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0.00</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bCs/>
                <w:sz w:val="18"/>
                <w:szCs w:val="18"/>
              </w:rPr>
            </w:pPr>
            <w:r w:rsidRPr="00DD257F">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0.00</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bCs/>
                <w:sz w:val="18"/>
                <w:szCs w:val="18"/>
              </w:rPr>
            </w:pPr>
            <w:r w:rsidRPr="00DD257F">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0.00</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bCs/>
                <w:sz w:val="18"/>
                <w:szCs w:val="18"/>
              </w:rPr>
            </w:pPr>
            <w:r w:rsidRPr="00DD257F">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-8 321.77</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autoSpaceDE w:val="0"/>
              <w:autoSpaceDN w:val="0"/>
              <w:adjustRightInd w:val="0"/>
              <w:ind w:left="0" w:firstLine="0"/>
              <w:jc w:val="left"/>
              <w:rPr>
                <w:rFonts w:eastAsiaTheme="minorHAnsi"/>
                <w:sz w:val="18"/>
                <w:szCs w:val="18"/>
                <w:lang w:eastAsia="en-US"/>
              </w:rPr>
            </w:pPr>
            <w:r w:rsidRPr="00DD257F">
              <w:rPr>
                <w:rFonts w:eastAsiaTheme="minorHAnsi"/>
                <w:sz w:val="18"/>
                <w:szCs w:val="18"/>
                <w:lang w:eastAsia="en-US"/>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bCs/>
                <w:sz w:val="18"/>
                <w:szCs w:val="18"/>
              </w:rPr>
            </w:pPr>
            <w:r w:rsidRPr="00DD257F">
              <w:rPr>
                <w:bCs/>
                <w:sz w:val="18"/>
                <w:szCs w:val="18"/>
              </w:rPr>
              <w:t>-8 321.77</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D257F" w:rsidRPr="00DD257F" w:rsidRDefault="00DD257F" w:rsidP="00DD257F">
            <w:pPr>
              <w:ind w:left="0" w:firstLine="0"/>
              <w:jc w:val="left"/>
              <w:rPr>
                <w:bCs/>
                <w:sz w:val="18"/>
                <w:szCs w:val="18"/>
              </w:rPr>
            </w:pPr>
            <w:r w:rsidRPr="00DD257F">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bCs/>
                <w:sz w:val="18"/>
                <w:szCs w:val="18"/>
              </w:rPr>
            </w:pPr>
            <w:r w:rsidRPr="00DD257F">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bCs/>
                <w:sz w:val="18"/>
                <w:szCs w:val="18"/>
              </w:rPr>
            </w:pPr>
            <w:r w:rsidRPr="00DD257F">
              <w:rPr>
                <w:bCs/>
                <w:sz w:val="18"/>
                <w:szCs w:val="18"/>
              </w:rPr>
              <w:t>4 084.54</w:t>
            </w:r>
          </w:p>
        </w:tc>
      </w:tr>
      <w:tr w:rsidR="00DD257F" w:rsidRPr="00DD257F" w:rsidTr="00DD257F">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bCs/>
                <w:sz w:val="18"/>
                <w:szCs w:val="18"/>
              </w:rPr>
            </w:pPr>
            <w:r w:rsidRPr="00DD257F">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bCs/>
                <w:sz w:val="18"/>
                <w:szCs w:val="18"/>
              </w:rPr>
            </w:pPr>
            <w:r w:rsidRPr="00DD257F">
              <w:rPr>
                <w:sz w:val="18"/>
                <w:szCs w:val="18"/>
              </w:rPr>
              <w:t>- 477 636.35</w:t>
            </w:r>
          </w:p>
        </w:tc>
      </w:tr>
      <w:tr w:rsidR="00DD257F" w:rsidRPr="00DD257F" w:rsidTr="00DD257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sz w:val="18"/>
                <w:szCs w:val="18"/>
              </w:rPr>
            </w:pPr>
            <w:r w:rsidRPr="00DD257F">
              <w:rPr>
                <w:sz w:val="18"/>
                <w:szCs w:val="18"/>
              </w:rPr>
              <w:t>- 477 636.35</w:t>
            </w:r>
          </w:p>
        </w:tc>
      </w:tr>
      <w:tr w:rsidR="00DD257F" w:rsidRPr="00DD257F" w:rsidTr="00DD257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D257F" w:rsidRPr="00DD257F" w:rsidRDefault="00DD257F" w:rsidP="00DD257F">
            <w:pPr>
              <w:ind w:left="0" w:firstLine="0"/>
              <w:jc w:val="left"/>
              <w:rPr>
                <w:sz w:val="18"/>
                <w:szCs w:val="18"/>
              </w:rPr>
            </w:pPr>
            <w:r w:rsidRPr="00DD257F">
              <w:rPr>
                <w:rFonts w:eastAsiaTheme="minorHAnsi"/>
                <w:sz w:val="18"/>
                <w:szCs w:val="18"/>
                <w:lang w:eastAsia="en-US"/>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sz w:val="18"/>
                <w:szCs w:val="18"/>
              </w:rPr>
            </w:pPr>
            <w:r w:rsidRPr="00DD257F">
              <w:rPr>
                <w:sz w:val="18"/>
                <w:szCs w:val="18"/>
              </w:rPr>
              <w:t>- 477 636.35</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DD257F" w:rsidRPr="00DD257F" w:rsidRDefault="00DD257F" w:rsidP="00DD257F">
            <w:pPr>
              <w:ind w:left="0" w:firstLine="0"/>
              <w:jc w:val="right"/>
              <w:rPr>
                <w:sz w:val="18"/>
                <w:szCs w:val="18"/>
              </w:rPr>
            </w:pPr>
            <w:r w:rsidRPr="00DD257F">
              <w:rPr>
                <w:sz w:val="18"/>
                <w:szCs w:val="18"/>
              </w:rPr>
              <w:t>- 477 636.35</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bCs/>
                <w:sz w:val="18"/>
                <w:szCs w:val="18"/>
              </w:rPr>
            </w:pPr>
            <w:r w:rsidRPr="00DD257F">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bCs/>
                <w:sz w:val="18"/>
                <w:szCs w:val="18"/>
              </w:rPr>
            </w:pPr>
            <w:r w:rsidRPr="00DD257F">
              <w:rPr>
                <w:sz w:val="18"/>
                <w:szCs w:val="18"/>
              </w:rPr>
              <w:t>481 720.89</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sz w:val="18"/>
                <w:szCs w:val="18"/>
              </w:rPr>
            </w:pPr>
            <w:r w:rsidRPr="00DD257F">
              <w:rPr>
                <w:sz w:val="18"/>
                <w:szCs w:val="18"/>
              </w:rPr>
              <w:t>481 720.89</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D257F" w:rsidRPr="00DD257F" w:rsidRDefault="00DD257F" w:rsidP="00DD257F">
            <w:pPr>
              <w:ind w:left="0" w:firstLine="0"/>
              <w:jc w:val="left"/>
              <w:rPr>
                <w:sz w:val="18"/>
                <w:szCs w:val="18"/>
              </w:rPr>
            </w:pPr>
          </w:p>
          <w:p w:rsidR="00DD257F" w:rsidRPr="00DD257F" w:rsidRDefault="00DD257F" w:rsidP="00DD257F">
            <w:pPr>
              <w:ind w:left="0" w:firstLine="0"/>
              <w:jc w:val="left"/>
              <w:rPr>
                <w:sz w:val="18"/>
                <w:szCs w:val="18"/>
              </w:rPr>
            </w:pPr>
            <w:r w:rsidRPr="00DD257F">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sz w:val="18"/>
                <w:szCs w:val="18"/>
              </w:rPr>
            </w:pPr>
            <w:r w:rsidRPr="00DD257F">
              <w:rPr>
                <w:sz w:val="18"/>
                <w:szCs w:val="18"/>
              </w:rPr>
              <w:t>481 720.89</w:t>
            </w:r>
          </w:p>
        </w:tc>
      </w:tr>
      <w:tr w:rsidR="00DD257F" w:rsidRPr="00DD257F" w:rsidTr="00DD257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D257F" w:rsidRPr="00DD257F" w:rsidRDefault="00DD257F" w:rsidP="00DD257F">
            <w:pPr>
              <w:autoSpaceDE w:val="0"/>
              <w:autoSpaceDN w:val="0"/>
              <w:adjustRightInd w:val="0"/>
              <w:ind w:left="0" w:firstLine="0"/>
              <w:rPr>
                <w:rFonts w:eastAsiaTheme="minorHAnsi"/>
                <w:sz w:val="18"/>
                <w:szCs w:val="18"/>
                <w:lang w:eastAsia="en-US"/>
              </w:rPr>
            </w:pPr>
            <w:r w:rsidRPr="00DD257F">
              <w:rPr>
                <w:rFonts w:eastAsiaTheme="minorHAnsi"/>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D257F" w:rsidRPr="00DD257F" w:rsidRDefault="00DD257F" w:rsidP="00DD257F">
            <w:pPr>
              <w:ind w:left="0" w:firstLine="0"/>
              <w:jc w:val="left"/>
              <w:rPr>
                <w:sz w:val="18"/>
                <w:szCs w:val="18"/>
              </w:rPr>
            </w:pPr>
            <w:r w:rsidRPr="00DD257F">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DD257F" w:rsidRPr="00DD257F" w:rsidRDefault="00DD257F" w:rsidP="00DD257F">
            <w:pPr>
              <w:ind w:left="0" w:firstLine="0"/>
              <w:jc w:val="right"/>
              <w:rPr>
                <w:sz w:val="18"/>
                <w:szCs w:val="18"/>
              </w:rPr>
            </w:pPr>
            <w:r w:rsidRPr="00DD257F">
              <w:rPr>
                <w:sz w:val="18"/>
                <w:szCs w:val="18"/>
              </w:rPr>
              <w:t>481 720.89</w:t>
            </w:r>
          </w:p>
        </w:tc>
      </w:tr>
    </w:tbl>
    <w:p w:rsidR="008B6361" w:rsidRDefault="008B6361" w:rsidP="00D26E0C">
      <w:pPr>
        <w:ind w:hanging="147"/>
        <w:rPr>
          <w:sz w:val="18"/>
          <w:szCs w:val="18"/>
        </w:rPr>
      </w:pPr>
    </w:p>
    <w:p w:rsidR="008B6361" w:rsidRDefault="008B6361" w:rsidP="00173FDA">
      <w:pPr>
        <w:ind w:hanging="147"/>
        <w:rPr>
          <w:sz w:val="18"/>
          <w:szCs w:val="18"/>
        </w:rPr>
      </w:pPr>
    </w:p>
    <w:p w:rsidR="008B6361" w:rsidRDefault="008B6361" w:rsidP="00173FDA">
      <w:pPr>
        <w:ind w:hanging="147"/>
        <w:rPr>
          <w:sz w:val="18"/>
          <w:szCs w:val="18"/>
        </w:rPr>
      </w:pPr>
    </w:p>
    <w:tbl>
      <w:tblPr>
        <w:tblW w:w="10072" w:type="dxa"/>
        <w:tblInd w:w="65" w:type="dxa"/>
        <w:tblLayout w:type="fixed"/>
        <w:tblLook w:val="04A0" w:firstRow="1" w:lastRow="0" w:firstColumn="1" w:lastColumn="0" w:noHBand="0" w:noVBand="1"/>
      </w:tblPr>
      <w:tblGrid>
        <w:gridCol w:w="4721"/>
        <w:gridCol w:w="2693"/>
        <w:gridCol w:w="1276"/>
        <w:gridCol w:w="1382"/>
      </w:tblGrid>
      <w:tr w:rsidR="00C519AB" w:rsidRPr="00C519AB" w:rsidTr="00B86EE8">
        <w:trPr>
          <w:trHeight w:val="495"/>
        </w:trPr>
        <w:tc>
          <w:tcPr>
            <w:tcW w:w="8690" w:type="dxa"/>
            <w:gridSpan w:val="3"/>
            <w:tcBorders>
              <w:top w:val="nil"/>
              <w:left w:val="nil"/>
              <w:bottom w:val="nil"/>
              <w:right w:val="nil"/>
            </w:tcBorders>
            <w:shd w:val="clear" w:color="auto" w:fill="auto"/>
            <w:vAlign w:val="bottom"/>
            <w:hideMark/>
          </w:tcPr>
          <w:p w:rsidR="00C519AB" w:rsidRPr="00B86EE8" w:rsidRDefault="00C519AB" w:rsidP="00C519AB">
            <w:pPr>
              <w:tabs>
                <w:tab w:val="left" w:pos="5515"/>
              </w:tabs>
              <w:ind w:left="0" w:firstLine="0"/>
              <w:jc w:val="right"/>
              <w:rPr>
                <w:bCs/>
                <w:i/>
                <w:sz w:val="18"/>
                <w:szCs w:val="18"/>
              </w:rPr>
            </w:pPr>
            <w:r w:rsidRPr="00B86EE8">
              <w:rPr>
                <w:b/>
                <w:bCs/>
                <w:i/>
                <w:sz w:val="18"/>
                <w:szCs w:val="18"/>
              </w:rPr>
              <w:t xml:space="preserve">                                           </w:t>
            </w:r>
            <w:r w:rsidRPr="00B86EE8">
              <w:rPr>
                <w:bCs/>
                <w:i/>
                <w:sz w:val="18"/>
                <w:szCs w:val="18"/>
              </w:rPr>
              <w:t>Приложение 10</w:t>
            </w:r>
          </w:p>
        </w:tc>
        <w:tc>
          <w:tcPr>
            <w:tcW w:w="1382" w:type="dxa"/>
            <w:tcBorders>
              <w:top w:val="nil"/>
              <w:left w:val="nil"/>
              <w:bottom w:val="nil"/>
              <w:right w:val="nil"/>
            </w:tcBorders>
          </w:tcPr>
          <w:p w:rsidR="00C519AB" w:rsidRPr="00C519AB" w:rsidRDefault="00C519AB" w:rsidP="00C519AB">
            <w:pPr>
              <w:tabs>
                <w:tab w:val="left" w:pos="5515"/>
              </w:tabs>
              <w:ind w:left="0" w:firstLine="0"/>
              <w:jc w:val="center"/>
              <w:rPr>
                <w:b/>
                <w:bCs/>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vAlign w:val="bottom"/>
            <w:hideMark/>
          </w:tcPr>
          <w:p w:rsidR="00C519AB" w:rsidRPr="00B86EE8" w:rsidRDefault="00C519AB" w:rsidP="00C519AB">
            <w:pPr>
              <w:ind w:left="0" w:firstLine="0"/>
              <w:jc w:val="right"/>
              <w:rPr>
                <w:i/>
                <w:sz w:val="18"/>
                <w:szCs w:val="18"/>
              </w:rPr>
            </w:pPr>
            <w:r w:rsidRPr="00B86EE8">
              <w:rPr>
                <w:i/>
                <w:sz w:val="18"/>
                <w:szCs w:val="18"/>
              </w:rPr>
              <w:t xml:space="preserve">                                                                                     к решению Думы Хомутовского </w:t>
            </w:r>
          </w:p>
        </w:tc>
        <w:tc>
          <w:tcPr>
            <w:tcW w:w="1382" w:type="dxa"/>
            <w:tcBorders>
              <w:top w:val="nil"/>
              <w:left w:val="nil"/>
              <w:bottom w:val="nil"/>
              <w:right w:val="nil"/>
            </w:tcBorders>
          </w:tcPr>
          <w:p w:rsidR="00C519AB" w:rsidRPr="00C519AB" w:rsidRDefault="00C519AB" w:rsidP="00C519AB">
            <w:pPr>
              <w:ind w:left="0" w:firstLine="0"/>
              <w:jc w:val="center"/>
              <w:rPr>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vAlign w:val="bottom"/>
            <w:hideMark/>
          </w:tcPr>
          <w:p w:rsidR="00C519AB" w:rsidRPr="00B86EE8" w:rsidRDefault="00C519AB" w:rsidP="00C519AB">
            <w:pPr>
              <w:ind w:left="0" w:firstLine="0"/>
              <w:jc w:val="right"/>
              <w:rPr>
                <w:i/>
                <w:sz w:val="18"/>
                <w:szCs w:val="18"/>
              </w:rPr>
            </w:pPr>
            <w:r w:rsidRPr="00B86EE8">
              <w:rPr>
                <w:i/>
                <w:sz w:val="18"/>
                <w:szCs w:val="18"/>
              </w:rPr>
              <w:t xml:space="preserve">                                                                   муниципального образования</w:t>
            </w:r>
          </w:p>
        </w:tc>
        <w:tc>
          <w:tcPr>
            <w:tcW w:w="1382" w:type="dxa"/>
            <w:tcBorders>
              <w:top w:val="nil"/>
              <w:left w:val="nil"/>
              <w:bottom w:val="nil"/>
              <w:right w:val="nil"/>
            </w:tcBorders>
          </w:tcPr>
          <w:p w:rsidR="00C519AB" w:rsidRPr="00C519AB" w:rsidRDefault="00C519AB" w:rsidP="00C519AB">
            <w:pPr>
              <w:ind w:left="0" w:firstLine="0"/>
              <w:jc w:val="center"/>
              <w:rPr>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noWrap/>
            <w:vAlign w:val="bottom"/>
            <w:hideMark/>
          </w:tcPr>
          <w:p w:rsidR="00C519AB" w:rsidRPr="00B86EE8" w:rsidRDefault="00C519AB" w:rsidP="00C519AB">
            <w:pPr>
              <w:ind w:left="0" w:firstLine="0"/>
              <w:jc w:val="right"/>
              <w:rPr>
                <w:i/>
                <w:sz w:val="18"/>
                <w:szCs w:val="18"/>
              </w:rPr>
            </w:pPr>
            <w:r w:rsidRPr="00B86EE8">
              <w:rPr>
                <w:i/>
                <w:sz w:val="18"/>
                <w:szCs w:val="18"/>
              </w:rPr>
              <w:t xml:space="preserve">                                                                             От 30.05.2024 №25-118 д</w:t>
            </w:r>
          </w:p>
        </w:tc>
        <w:tc>
          <w:tcPr>
            <w:tcW w:w="1382" w:type="dxa"/>
            <w:tcBorders>
              <w:top w:val="nil"/>
              <w:left w:val="nil"/>
              <w:bottom w:val="nil"/>
              <w:right w:val="nil"/>
            </w:tcBorders>
          </w:tcPr>
          <w:p w:rsidR="00C519AB" w:rsidRPr="00C519AB" w:rsidRDefault="00C519AB" w:rsidP="00C519AB">
            <w:pPr>
              <w:ind w:left="0" w:firstLine="0"/>
              <w:jc w:val="center"/>
              <w:rPr>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noWrap/>
            <w:vAlign w:val="bottom"/>
          </w:tcPr>
          <w:p w:rsidR="00C519AB" w:rsidRPr="00C519AB" w:rsidRDefault="00C519AB" w:rsidP="00C519AB">
            <w:pPr>
              <w:ind w:left="0" w:firstLine="0"/>
              <w:jc w:val="right"/>
              <w:rPr>
                <w:sz w:val="18"/>
                <w:szCs w:val="18"/>
              </w:rPr>
            </w:pPr>
          </w:p>
        </w:tc>
        <w:tc>
          <w:tcPr>
            <w:tcW w:w="1382" w:type="dxa"/>
            <w:tcBorders>
              <w:top w:val="nil"/>
              <w:left w:val="nil"/>
              <w:bottom w:val="nil"/>
              <w:right w:val="nil"/>
            </w:tcBorders>
          </w:tcPr>
          <w:p w:rsidR="00C519AB" w:rsidRPr="00C519AB" w:rsidRDefault="00C519AB" w:rsidP="00C519AB">
            <w:pPr>
              <w:ind w:left="0" w:firstLine="0"/>
              <w:jc w:val="right"/>
              <w:rPr>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noWrap/>
            <w:vAlign w:val="bottom"/>
            <w:hideMark/>
          </w:tcPr>
          <w:p w:rsidR="00C519AB" w:rsidRPr="00C519AB" w:rsidRDefault="00C519AB" w:rsidP="00C519AB">
            <w:pPr>
              <w:ind w:left="0" w:firstLine="0"/>
              <w:jc w:val="center"/>
              <w:rPr>
                <w:bCs/>
                <w:sz w:val="18"/>
                <w:szCs w:val="18"/>
              </w:rPr>
            </w:pPr>
            <w:r w:rsidRPr="00C519AB">
              <w:rPr>
                <w:bCs/>
                <w:sz w:val="18"/>
                <w:szCs w:val="18"/>
              </w:rPr>
              <w:t xml:space="preserve">Источники внутреннего финансирования дефицита бюджета </w:t>
            </w:r>
          </w:p>
          <w:p w:rsidR="00C519AB" w:rsidRPr="00C519AB" w:rsidRDefault="00C519AB" w:rsidP="00C519AB">
            <w:pPr>
              <w:ind w:left="0" w:firstLine="0"/>
              <w:jc w:val="center"/>
              <w:rPr>
                <w:b/>
                <w:bCs/>
                <w:sz w:val="18"/>
                <w:szCs w:val="18"/>
              </w:rPr>
            </w:pPr>
            <w:r w:rsidRPr="00C519AB">
              <w:rPr>
                <w:bCs/>
                <w:sz w:val="18"/>
                <w:szCs w:val="18"/>
              </w:rPr>
              <w:t>Хомутовского муниципального образования на плановый период 2025 и 2026 годов</w:t>
            </w:r>
          </w:p>
        </w:tc>
        <w:tc>
          <w:tcPr>
            <w:tcW w:w="1382" w:type="dxa"/>
            <w:tcBorders>
              <w:top w:val="nil"/>
              <w:left w:val="nil"/>
              <w:bottom w:val="nil"/>
              <w:right w:val="nil"/>
            </w:tcBorders>
          </w:tcPr>
          <w:p w:rsidR="00C519AB" w:rsidRPr="00C519AB" w:rsidRDefault="00C519AB" w:rsidP="00C519AB">
            <w:pPr>
              <w:ind w:left="0" w:firstLine="0"/>
              <w:jc w:val="center"/>
              <w:rPr>
                <w:bCs/>
                <w:sz w:val="18"/>
                <w:szCs w:val="18"/>
              </w:rPr>
            </w:pPr>
          </w:p>
        </w:tc>
      </w:tr>
      <w:tr w:rsidR="00C519AB" w:rsidRPr="00C519AB" w:rsidTr="00C519AB">
        <w:trPr>
          <w:trHeight w:val="300"/>
        </w:trPr>
        <w:tc>
          <w:tcPr>
            <w:tcW w:w="8690" w:type="dxa"/>
            <w:gridSpan w:val="3"/>
            <w:tcBorders>
              <w:top w:val="nil"/>
              <w:left w:val="nil"/>
              <w:bottom w:val="nil"/>
              <w:right w:val="nil"/>
            </w:tcBorders>
            <w:shd w:val="clear" w:color="auto" w:fill="auto"/>
            <w:noWrap/>
            <w:vAlign w:val="bottom"/>
          </w:tcPr>
          <w:p w:rsidR="00C519AB" w:rsidRPr="00C519AB" w:rsidRDefault="00C519AB" w:rsidP="00C519AB">
            <w:pPr>
              <w:ind w:left="0" w:firstLine="0"/>
              <w:jc w:val="center"/>
              <w:rPr>
                <w:b/>
                <w:bCs/>
                <w:sz w:val="18"/>
                <w:szCs w:val="18"/>
              </w:rPr>
            </w:pPr>
          </w:p>
        </w:tc>
        <w:tc>
          <w:tcPr>
            <w:tcW w:w="1382" w:type="dxa"/>
            <w:tcBorders>
              <w:top w:val="nil"/>
              <w:left w:val="nil"/>
              <w:bottom w:val="nil"/>
              <w:right w:val="nil"/>
            </w:tcBorders>
          </w:tcPr>
          <w:p w:rsidR="00C519AB" w:rsidRPr="00C519AB" w:rsidRDefault="00C519AB" w:rsidP="00C519AB">
            <w:pPr>
              <w:ind w:left="0" w:firstLine="0"/>
              <w:jc w:val="center"/>
              <w:rPr>
                <w:b/>
                <w:bCs/>
                <w:sz w:val="18"/>
                <w:szCs w:val="18"/>
              </w:rPr>
            </w:pPr>
          </w:p>
        </w:tc>
      </w:tr>
      <w:tr w:rsidR="00C519AB" w:rsidRPr="00C519AB" w:rsidTr="00C519AB">
        <w:trPr>
          <w:trHeight w:val="300"/>
        </w:trPr>
        <w:tc>
          <w:tcPr>
            <w:tcW w:w="4721" w:type="dxa"/>
            <w:tcBorders>
              <w:top w:val="nil"/>
              <w:left w:val="nil"/>
              <w:bottom w:val="nil"/>
              <w:right w:val="nil"/>
            </w:tcBorders>
            <w:shd w:val="clear" w:color="auto" w:fill="auto"/>
            <w:noWrap/>
            <w:vAlign w:val="bottom"/>
            <w:hideMark/>
          </w:tcPr>
          <w:p w:rsidR="00C519AB" w:rsidRPr="00C519AB" w:rsidRDefault="00C519AB" w:rsidP="00C519AB">
            <w:pPr>
              <w:ind w:left="0" w:firstLine="0"/>
              <w:rPr>
                <w:sz w:val="18"/>
                <w:szCs w:val="18"/>
              </w:rPr>
            </w:pPr>
            <w:r w:rsidRPr="00C519AB">
              <w:rPr>
                <w:sz w:val="18"/>
                <w:szCs w:val="18"/>
              </w:rPr>
              <w:t xml:space="preserve"> Единица измерения: тыс. руб.</w:t>
            </w:r>
          </w:p>
          <w:p w:rsidR="00C519AB" w:rsidRPr="00C519AB" w:rsidRDefault="00C519AB" w:rsidP="00C519AB">
            <w:pPr>
              <w:ind w:left="0" w:firstLine="0"/>
              <w:rPr>
                <w:sz w:val="18"/>
                <w:szCs w:val="18"/>
              </w:rPr>
            </w:pPr>
          </w:p>
        </w:tc>
        <w:tc>
          <w:tcPr>
            <w:tcW w:w="2693" w:type="dxa"/>
            <w:tcBorders>
              <w:top w:val="nil"/>
              <w:left w:val="nil"/>
              <w:bottom w:val="nil"/>
              <w:right w:val="nil"/>
            </w:tcBorders>
            <w:shd w:val="clear" w:color="auto" w:fill="auto"/>
            <w:noWrap/>
            <w:vAlign w:val="bottom"/>
            <w:hideMark/>
          </w:tcPr>
          <w:p w:rsidR="00C519AB" w:rsidRPr="00C519AB" w:rsidRDefault="00C519AB" w:rsidP="00C519AB">
            <w:pPr>
              <w:ind w:left="0" w:firstLine="0"/>
              <w:jc w:val="left"/>
              <w:rPr>
                <w:sz w:val="18"/>
                <w:szCs w:val="18"/>
              </w:rPr>
            </w:pPr>
          </w:p>
        </w:tc>
        <w:tc>
          <w:tcPr>
            <w:tcW w:w="1276" w:type="dxa"/>
            <w:tcBorders>
              <w:top w:val="nil"/>
              <w:left w:val="nil"/>
              <w:bottom w:val="nil"/>
              <w:right w:val="nil"/>
            </w:tcBorders>
            <w:shd w:val="clear" w:color="auto" w:fill="auto"/>
            <w:noWrap/>
            <w:vAlign w:val="bottom"/>
            <w:hideMark/>
          </w:tcPr>
          <w:p w:rsidR="00C519AB" w:rsidRPr="00C519AB" w:rsidRDefault="00C519AB" w:rsidP="00C519AB">
            <w:pPr>
              <w:ind w:left="0" w:firstLine="0"/>
              <w:jc w:val="right"/>
              <w:rPr>
                <w:sz w:val="18"/>
                <w:szCs w:val="18"/>
              </w:rPr>
            </w:pPr>
          </w:p>
        </w:tc>
        <w:tc>
          <w:tcPr>
            <w:tcW w:w="1382" w:type="dxa"/>
            <w:tcBorders>
              <w:top w:val="nil"/>
              <w:left w:val="nil"/>
              <w:bottom w:val="nil"/>
              <w:right w:val="nil"/>
            </w:tcBorders>
          </w:tcPr>
          <w:p w:rsidR="00C519AB" w:rsidRPr="00C519AB" w:rsidRDefault="00C519AB" w:rsidP="00C519AB">
            <w:pPr>
              <w:ind w:left="0" w:firstLine="0"/>
              <w:jc w:val="right"/>
              <w:rPr>
                <w:sz w:val="18"/>
                <w:szCs w:val="18"/>
              </w:rPr>
            </w:pPr>
          </w:p>
        </w:tc>
      </w:tr>
      <w:tr w:rsidR="00C519AB" w:rsidRPr="00C519AB" w:rsidTr="00C519AB">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19AB" w:rsidRPr="00C519AB" w:rsidRDefault="00C519AB" w:rsidP="00C519AB">
            <w:pPr>
              <w:ind w:left="0" w:firstLine="0"/>
              <w:jc w:val="center"/>
              <w:rPr>
                <w:sz w:val="18"/>
                <w:szCs w:val="18"/>
              </w:rPr>
            </w:pPr>
            <w:r w:rsidRPr="00C519AB">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519AB" w:rsidRPr="00C519AB" w:rsidRDefault="00C519AB" w:rsidP="00C519AB">
            <w:pPr>
              <w:ind w:left="0" w:firstLine="0"/>
              <w:jc w:val="center"/>
              <w:rPr>
                <w:sz w:val="18"/>
                <w:szCs w:val="18"/>
              </w:rPr>
            </w:pPr>
            <w:r w:rsidRPr="00C519AB">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519AB" w:rsidRPr="00C519AB" w:rsidRDefault="00C519AB" w:rsidP="00C519AB">
            <w:pPr>
              <w:ind w:left="0" w:firstLine="0"/>
              <w:jc w:val="center"/>
              <w:rPr>
                <w:sz w:val="18"/>
                <w:szCs w:val="18"/>
              </w:rPr>
            </w:pPr>
            <w:r w:rsidRPr="00C519AB">
              <w:rPr>
                <w:sz w:val="18"/>
                <w:szCs w:val="18"/>
              </w:rPr>
              <w:t>2025 год</w:t>
            </w:r>
          </w:p>
        </w:tc>
        <w:tc>
          <w:tcPr>
            <w:tcW w:w="1382" w:type="dxa"/>
            <w:tcBorders>
              <w:top w:val="single" w:sz="4" w:space="0" w:color="auto"/>
              <w:left w:val="nil"/>
              <w:bottom w:val="single" w:sz="4" w:space="0" w:color="auto"/>
              <w:right w:val="single" w:sz="4" w:space="0" w:color="auto"/>
            </w:tcBorders>
            <w:vAlign w:val="center"/>
          </w:tcPr>
          <w:p w:rsidR="00C519AB" w:rsidRPr="00C519AB" w:rsidRDefault="00C519AB" w:rsidP="00C519AB">
            <w:pPr>
              <w:ind w:left="0" w:firstLine="0"/>
              <w:jc w:val="center"/>
              <w:rPr>
                <w:sz w:val="18"/>
                <w:szCs w:val="18"/>
              </w:rPr>
            </w:pPr>
            <w:r w:rsidRPr="00C519AB">
              <w:rPr>
                <w:sz w:val="18"/>
                <w:szCs w:val="18"/>
              </w:rPr>
              <w:t>2026 год</w:t>
            </w:r>
          </w:p>
        </w:tc>
      </w:tr>
      <w:tr w:rsidR="00C519AB" w:rsidRPr="00C519AB" w:rsidTr="00C519AB">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left"/>
              <w:rPr>
                <w:sz w:val="18"/>
                <w:szCs w:val="18"/>
              </w:rPr>
            </w:pPr>
            <w:r w:rsidRPr="00C519AB">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bCs/>
                <w:sz w:val="18"/>
                <w:szCs w:val="18"/>
              </w:rPr>
              <w:t>1 669.89</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rPr>
            </w:pPr>
            <w:r w:rsidRPr="00C519AB">
              <w:rPr>
                <w:bCs/>
                <w:sz w:val="18"/>
                <w:szCs w:val="18"/>
              </w:rPr>
              <w:t>11,66</w:t>
            </w:r>
          </w:p>
        </w:tc>
      </w:tr>
      <w:tr w:rsidR="00C519AB" w:rsidRPr="00C519AB" w:rsidTr="00C519A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left"/>
              <w:rPr>
                <w:sz w:val="18"/>
                <w:szCs w:val="18"/>
              </w:rPr>
            </w:pPr>
            <w:r w:rsidRPr="00C519AB">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highlight w:val="yellow"/>
              </w:rPr>
            </w:pPr>
            <w:r w:rsidRPr="00C519AB">
              <w:rPr>
                <w:bCs/>
                <w:sz w:val="18"/>
                <w:szCs w:val="18"/>
              </w:rPr>
              <w:t>6 739.72</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bCs/>
                <w:sz w:val="18"/>
                <w:szCs w:val="18"/>
              </w:rPr>
              <w:t>7 275.78</w:t>
            </w:r>
          </w:p>
        </w:tc>
      </w:tr>
      <w:tr w:rsidR="00C519AB" w:rsidRPr="00C519AB" w:rsidTr="00C519A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519AB" w:rsidRPr="00C519AB" w:rsidRDefault="00C519AB" w:rsidP="00C519AB">
            <w:pPr>
              <w:ind w:left="0" w:firstLine="0"/>
              <w:jc w:val="left"/>
              <w:rPr>
                <w:sz w:val="18"/>
                <w:szCs w:val="18"/>
              </w:rPr>
            </w:pPr>
            <w:r w:rsidRPr="00C519AB">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left"/>
              <w:rPr>
                <w:sz w:val="18"/>
                <w:szCs w:val="18"/>
              </w:rPr>
            </w:pPr>
            <w:r w:rsidRPr="00C519AB">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p>
          <w:p w:rsidR="00C519AB" w:rsidRPr="00C519AB" w:rsidRDefault="00C519AB" w:rsidP="00C519AB">
            <w:pPr>
              <w:ind w:left="0" w:firstLine="0"/>
              <w:jc w:val="right"/>
              <w:rPr>
                <w:bCs/>
                <w:sz w:val="18"/>
                <w:szCs w:val="18"/>
              </w:rPr>
            </w:pPr>
            <w:r w:rsidRPr="00C519AB">
              <w:rPr>
                <w:bCs/>
                <w:sz w:val="18"/>
                <w:szCs w:val="18"/>
              </w:rPr>
              <w:t>13 514.62</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p>
          <w:p w:rsidR="00C519AB" w:rsidRPr="00C519AB" w:rsidRDefault="00C519AB" w:rsidP="00C519AB">
            <w:pPr>
              <w:ind w:left="0" w:firstLine="0"/>
              <w:jc w:val="right"/>
              <w:rPr>
                <w:bCs/>
                <w:sz w:val="18"/>
                <w:szCs w:val="18"/>
              </w:rPr>
            </w:pPr>
            <w:r w:rsidRPr="00C519AB">
              <w:rPr>
                <w:bCs/>
                <w:sz w:val="18"/>
                <w:szCs w:val="18"/>
              </w:rPr>
              <w:t>9 789.48</w:t>
            </w:r>
          </w:p>
        </w:tc>
      </w:tr>
      <w:tr w:rsidR="00C519AB" w:rsidRPr="00C519AB" w:rsidTr="00C519AB">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left"/>
              <w:rPr>
                <w:sz w:val="18"/>
                <w:szCs w:val="18"/>
              </w:rPr>
            </w:pPr>
            <w:r w:rsidRPr="00C519AB">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p>
          <w:p w:rsidR="00C519AB" w:rsidRPr="00C519AB" w:rsidRDefault="00C519AB" w:rsidP="00C519AB">
            <w:pPr>
              <w:ind w:left="0" w:firstLine="0"/>
              <w:jc w:val="right"/>
              <w:rPr>
                <w:bCs/>
                <w:sz w:val="18"/>
                <w:szCs w:val="18"/>
              </w:rPr>
            </w:pPr>
            <w:r w:rsidRPr="00C519AB">
              <w:rPr>
                <w:bCs/>
                <w:sz w:val="18"/>
                <w:szCs w:val="18"/>
              </w:rPr>
              <w:t>13 514.62</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9 789.48</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C519AB" w:rsidRPr="00C519AB" w:rsidRDefault="00C519AB" w:rsidP="00C519AB">
            <w:pPr>
              <w:ind w:left="0" w:firstLine="0"/>
              <w:jc w:val="left"/>
              <w:rPr>
                <w:sz w:val="18"/>
                <w:szCs w:val="18"/>
              </w:rPr>
            </w:pPr>
            <w:r w:rsidRPr="00C519AB">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sz w:val="18"/>
                <w:szCs w:val="18"/>
              </w:rPr>
            </w:pPr>
            <w:r w:rsidRPr="00C519AB">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p>
          <w:p w:rsidR="00C519AB" w:rsidRPr="00C519AB" w:rsidRDefault="00C519AB" w:rsidP="00C519AB">
            <w:pPr>
              <w:ind w:left="0" w:firstLine="0"/>
              <w:jc w:val="right"/>
              <w:rPr>
                <w:bCs/>
                <w:sz w:val="18"/>
                <w:szCs w:val="18"/>
              </w:rPr>
            </w:pPr>
            <w:r w:rsidRPr="00C519AB">
              <w:rPr>
                <w:bCs/>
                <w:sz w:val="18"/>
                <w:szCs w:val="18"/>
              </w:rPr>
              <w:t>13 514.62</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p>
          <w:p w:rsidR="00C519AB" w:rsidRPr="00C519AB" w:rsidRDefault="00C519AB" w:rsidP="00C519AB">
            <w:pPr>
              <w:ind w:left="0" w:firstLine="0"/>
              <w:jc w:val="right"/>
              <w:rPr>
                <w:bCs/>
                <w:sz w:val="18"/>
                <w:szCs w:val="18"/>
              </w:rPr>
            </w:pPr>
            <w:r w:rsidRPr="00C519AB">
              <w:rPr>
                <w:bCs/>
                <w:sz w:val="18"/>
                <w:szCs w:val="18"/>
              </w:rPr>
              <w:t>9 789.48</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bCs/>
                <w:sz w:val="18"/>
                <w:szCs w:val="18"/>
              </w:rPr>
            </w:pPr>
            <w:r w:rsidRPr="00C519AB">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-6 774.90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-2 513.70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bCs/>
                <w:sz w:val="18"/>
                <w:szCs w:val="18"/>
              </w:rPr>
            </w:pPr>
            <w:r w:rsidRPr="00C519AB">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0.00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0.00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bCs/>
                <w:sz w:val="18"/>
                <w:szCs w:val="18"/>
              </w:rPr>
            </w:pPr>
            <w:r w:rsidRPr="00C519AB">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0.00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0.00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bCs/>
                <w:sz w:val="18"/>
                <w:szCs w:val="18"/>
              </w:rPr>
            </w:pPr>
            <w:r w:rsidRPr="00C519AB">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0.00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0.00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bCs/>
                <w:sz w:val="18"/>
                <w:szCs w:val="18"/>
              </w:rPr>
            </w:pPr>
            <w:r w:rsidRPr="00C519AB">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-6 774.90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-2 513.70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autoSpaceDE w:val="0"/>
              <w:autoSpaceDN w:val="0"/>
              <w:adjustRightInd w:val="0"/>
              <w:ind w:left="0" w:firstLine="0"/>
              <w:jc w:val="left"/>
              <w:rPr>
                <w:rFonts w:eastAsiaTheme="minorHAnsi"/>
                <w:sz w:val="18"/>
                <w:szCs w:val="18"/>
                <w:lang w:eastAsia="en-US"/>
              </w:rPr>
            </w:pPr>
            <w:r w:rsidRPr="00C519AB">
              <w:rPr>
                <w:rFonts w:eastAsiaTheme="minorHAnsi"/>
                <w:sz w:val="18"/>
                <w:szCs w:val="18"/>
                <w:lang w:eastAsia="en-US"/>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bCs/>
                <w:sz w:val="18"/>
                <w:szCs w:val="18"/>
              </w:rPr>
            </w:pPr>
            <w:r w:rsidRPr="00C519AB">
              <w:rPr>
                <w:bCs/>
                <w:sz w:val="18"/>
                <w:szCs w:val="18"/>
              </w:rPr>
              <w:t>-6 774.90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-2 513.70</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519AB" w:rsidRPr="00C519AB" w:rsidRDefault="00C519AB" w:rsidP="00C519AB">
            <w:pPr>
              <w:ind w:left="0" w:firstLine="0"/>
              <w:jc w:val="left"/>
              <w:rPr>
                <w:bCs/>
                <w:sz w:val="18"/>
                <w:szCs w:val="18"/>
              </w:rPr>
            </w:pPr>
            <w:r w:rsidRPr="00C519AB">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bCs/>
                <w:sz w:val="18"/>
                <w:szCs w:val="18"/>
              </w:rPr>
            </w:pPr>
            <w:r w:rsidRPr="00C519AB">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bCs/>
                <w:sz w:val="18"/>
                <w:szCs w:val="18"/>
              </w:rPr>
            </w:pPr>
            <w:r w:rsidRPr="00C519AB">
              <w:rPr>
                <w:bCs/>
                <w:sz w:val="18"/>
                <w:szCs w:val="18"/>
              </w:rPr>
              <w:t>-6 774.90</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bCs/>
                <w:sz w:val="18"/>
                <w:szCs w:val="18"/>
              </w:rPr>
            </w:pPr>
            <w:r w:rsidRPr="00C519AB">
              <w:rPr>
                <w:bCs/>
                <w:sz w:val="18"/>
                <w:szCs w:val="18"/>
              </w:rPr>
              <w:t>-2 513.70</w:t>
            </w:r>
          </w:p>
        </w:tc>
      </w:tr>
      <w:tr w:rsidR="00C519AB" w:rsidRPr="00C519AB" w:rsidTr="00C519AB">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bCs/>
                <w:sz w:val="18"/>
                <w:szCs w:val="18"/>
              </w:rPr>
            </w:pPr>
            <w:r w:rsidRPr="00C519AB">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sz w:val="18"/>
                <w:szCs w:val="18"/>
              </w:rPr>
              <w:t>-216 344.99 </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-210 804.68</w:t>
            </w:r>
          </w:p>
        </w:tc>
      </w:tr>
      <w:tr w:rsidR="00C519AB" w:rsidRPr="00C519AB" w:rsidTr="00C519AB">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sz w:val="18"/>
                <w:szCs w:val="18"/>
              </w:rPr>
            </w:pPr>
            <w:r w:rsidRPr="00C519AB">
              <w:rPr>
                <w:sz w:val="18"/>
                <w:szCs w:val="18"/>
              </w:rPr>
              <w:t>-216 344.99 </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-210 804.68</w:t>
            </w:r>
          </w:p>
        </w:tc>
      </w:tr>
      <w:tr w:rsidR="00C519AB" w:rsidRPr="00C519AB" w:rsidTr="00C519AB">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519AB" w:rsidRPr="00C519AB" w:rsidRDefault="00C519AB" w:rsidP="00C519AB">
            <w:pPr>
              <w:ind w:left="0" w:firstLine="0"/>
              <w:jc w:val="left"/>
              <w:rPr>
                <w:sz w:val="18"/>
                <w:szCs w:val="18"/>
              </w:rPr>
            </w:pPr>
            <w:r w:rsidRPr="00C519AB">
              <w:rPr>
                <w:rFonts w:eastAsiaTheme="minorHAnsi"/>
                <w:sz w:val="18"/>
                <w:szCs w:val="18"/>
                <w:lang w:eastAsia="en-US"/>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sz w:val="18"/>
                <w:szCs w:val="18"/>
              </w:rPr>
            </w:pPr>
            <w:r w:rsidRPr="00C519AB">
              <w:rPr>
                <w:sz w:val="18"/>
                <w:szCs w:val="18"/>
              </w:rPr>
              <w:t>-216 344.99 </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-210 804.68</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C519AB" w:rsidRPr="00C519AB" w:rsidRDefault="00C519AB" w:rsidP="00C519AB">
            <w:pPr>
              <w:ind w:left="0" w:firstLine="0"/>
              <w:jc w:val="right"/>
              <w:rPr>
                <w:sz w:val="18"/>
                <w:szCs w:val="18"/>
              </w:rPr>
            </w:pPr>
            <w:r w:rsidRPr="00C519AB">
              <w:rPr>
                <w:sz w:val="18"/>
                <w:szCs w:val="18"/>
              </w:rPr>
              <w:t>-216 344.99 </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-210 804.68</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bCs/>
                <w:sz w:val="18"/>
                <w:szCs w:val="18"/>
              </w:rPr>
            </w:pPr>
            <w:r w:rsidRPr="00C519AB">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sz w:val="18"/>
                <w:szCs w:val="18"/>
              </w:rPr>
              <w:t>211 275.16</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203 540.56</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sz w:val="18"/>
                <w:szCs w:val="18"/>
              </w:rPr>
              <w:t>211 275.16</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203 540.56</w:t>
            </w:r>
          </w:p>
        </w:tc>
      </w:tr>
      <w:tr w:rsidR="00C519AB" w:rsidRPr="00C519AB" w:rsidTr="00C519AB">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519AB" w:rsidRPr="00C519AB" w:rsidRDefault="00C519AB" w:rsidP="00C519AB">
            <w:pPr>
              <w:ind w:left="0" w:firstLine="0"/>
              <w:jc w:val="left"/>
              <w:rPr>
                <w:sz w:val="18"/>
                <w:szCs w:val="18"/>
              </w:rPr>
            </w:pPr>
          </w:p>
          <w:p w:rsidR="00C519AB" w:rsidRPr="00C519AB" w:rsidRDefault="00C519AB" w:rsidP="00C519AB">
            <w:pPr>
              <w:ind w:left="0" w:firstLine="0"/>
              <w:jc w:val="left"/>
              <w:rPr>
                <w:sz w:val="18"/>
                <w:szCs w:val="18"/>
              </w:rPr>
            </w:pPr>
            <w:r w:rsidRPr="00C519AB">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sz w:val="18"/>
                <w:szCs w:val="18"/>
              </w:rPr>
              <w:t>211 275.16</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203 540.56</w:t>
            </w:r>
          </w:p>
        </w:tc>
      </w:tr>
      <w:tr w:rsidR="00C519AB" w:rsidRPr="00C519AB" w:rsidTr="00C519AB">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C519AB" w:rsidRPr="00C519AB" w:rsidRDefault="00C519AB" w:rsidP="00C519AB">
            <w:pPr>
              <w:autoSpaceDE w:val="0"/>
              <w:autoSpaceDN w:val="0"/>
              <w:adjustRightInd w:val="0"/>
              <w:ind w:left="0" w:firstLine="0"/>
              <w:rPr>
                <w:rFonts w:eastAsiaTheme="minorHAnsi"/>
                <w:sz w:val="18"/>
                <w:szCs w:val="18"/>
                <w:lang w:eastAsia="en-US"/>
              </w:rPr>
            </w:pPr>
            <w:r w:rsidRPr="00C519AB">
              <w:rPr>
                <w:rFonts w:eastAsiaTheme="minorHAnsi"/>
                <w:sz w:val="18"/>
                <w:szCs w:val="18"/>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519AB" w:rsidRPr="00C519AB" w:rsidRDefault="00C519AB" w:rsidP="00C519AB">
            <w:pPr>
              <w:ind w:left="0" w:firstLine="0"/>
              <w:jc w:val="left"/>
              <w:rPr>
                <w:sz w:val="18"/>
                <w:szCs w:val="18"/>
              </w:rPr>
            </w:pPr>
            <w:r w:rsidRPr="00C519AB">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C519AB" w:rsidRPr="00C519AB" w:rsidRDefault="00C519AB" w:rsidP="00C519AB">
            <w:pPr>
              <w:ind w:left="0" w:firstLine="0"/>
              <w:jc w:val="right"/>
              <w:rPr>
                <w:sz w:val="18"/>
                <w:szCs w:val="18"/>
              </w:rPr>
            </w:pPr>
            <w:r w:rsidRPr="00C519AB">
              <w:rPr>
                <w:sz w:val="18"/>
                <w:szCs w:val="18"/>
              </w:rPr>
              <w:t>211 275.16</w:t>
            </w:r>
          </w:p>
        </w:tc>
        <w:tc>
          <w:tcPr>
            <w:tcW w:w="1382" w:type="dxa"/>
            <w:tcBorders>
              <w:top w:val="nil"/>
              <w:left w:val="nil"/>
              <w:bottom w:val="single" w:sz="4" w:space="0" w:color="auto"/>
              <w:right w:val="single" w:sz="4" w:space="0" w:color="auto"/>
            </w:tcBorders>
            <w:vAlign w:val="bottom"/>
          </w:tcPr>
          <w:p w:rsidR="00C519AB" w:rsidRPr="00C519AB" w:rsidRDefault="00C519AB" w:rsidP="00C519AB">
            <w:pPr>
              <w:ind w:left="0" w:firstLine="0"/>
              <w:jc w:val="right"/>
              <w:rPr>
                <w:sz w:val="18"/>
                <w:szCs w:val="18"/>
                <w:highlight w:val="yellow"/>
              </w:rPr>
            </w:pPr>
            <w:r w:rsidRPr="00C519AB">
              <w:rPr>
                <w:sz w:val="18"/>
                <w:szCs w:val="18"/>
              </w:rPr>
              <w:t>203 540.56</w:t>
            </w:r>
          </w:p>
        </w:tc>
      </w:tr>
    </w:tbl>
    <w:p w:rsidR="00C4194E" w:rsidRDefault="00C4194E" w:rsidP="00C4194E">
      <w:pPr>
        <w:spacing w:after="200" w:line="276" w:lineRule="auto"/>
        <w:ind w:left="0" w:firstLine="0"/>
        <w:jc w:val="right"/>
        <w:rPr>
          <w:rFonts w:eastAsiaTheme="minorHAnsi"/>
          <w:sz w:val="18"/>
          <w:szCs w:val="18"/>
          <w:lang w:eastAsia="en-US"/>
        </w:rPr>
      </w:pPr>
    </w:p>
    <w:p w:rsidR="00C4194E" w:rsidRPr="00B86EE8" w:rsidRDefault="00C4194E" w:rsidP="00B86EE8">
      <w:pPr>
        <w:spacing w:line="276" w:lineRule="auto"/>
        <w:ind w:left="0" w:firstLine="0"/>
        <w:jc w:val="right"/>
        <w:rPr>
          <w:rFonts w:eastAsiaTheme="minorHAnsi"/>
          <w:i/>
          <w:sz w:val="18"/>
          <w:szCs w:val="18"/>
          <w:lang w:eastAsia="en-US"/>
        </w:rPr>
      </w:pPr>
      <w:r w:rsidRPr="00B86EE8">
        <w:rPr>
          <w:rFonts w:eastAsiaTheme="minorHAnsi"/>
          <w:i/>
          <w:sz w:val="18"/>
          <w:szCs w:val="18"/>
          <w:lang w:eastAsia="en-US"/>
        </w:rPr>
        <w:t>Приложение 13</w:t>
      </w:r>
    </w:p>
    <w:p w:rsidR="00C4194E" w:rsidRPr="00B86EE8" w:rsidRDefault="00C4194E" w:rsidP="00B86EE8">
      <w:pPr>
        <w:spacing w:line="276" w:lineRule="auto"/>
        <w:ind w:left="0" w:firstLine="0"/>
        <w:jc w:val="right"/>
        <w:rPr>
          <w:rFonts w:eastAsiaTheme="minorHAnsi"/>
          <w:i/>
          <w:sz w:val="18"/>
          <w:szCs w:val="18"/>
          <w:lang w:eastAsia="en-US"/>
        </w:rPr>
      </w:pPr>
      <w:proofErr w:type="gramStart"/>
      <w:r w:rsidRPr="00B86EE8">
        <w:rPr>
          <w:rFonts w:eastAsiaTheme="minorHAnsi"/>
          <w:i/>
          <w:sz w:val="18"/>
          <w:szCs w:val="18"/>
          <w:lang w:eastAsia="en-US"/>
        </w:rPr>
        <w:t>о</w:t>
      </w:r>
      <w:proofErr w:type="gramEnd"/>
      <w:r w:rsidRPr="00B86EE8">
        <w:rPr>
          <w:rFonts w:eastAsiaTheme="minorHAnsi"/>
          <w:i/>
          <w:sz w:val="18"/>
          <w:szCs w:val="18"/>
          <w:lang w:eastAsia="en-US"/>
        </w:rPr>
        <w:t xml:space="preserve">  </w:t>
      </w:r>
      <w:proofErr w:type="gramStart"/>
      <w:r w:rsidRPr="00B86EE8">
        <w:rPr>
          <w:rFonts w:eastAsiaTheme="minorHAnsi"/>
          <w:i/>
          <w:sz w:val="18"/>
          <w:szCs w:val="18"/>
          <w:lang w:eastAsia="en-US"/>
        </w:rPr>
        <w:t>решению</w:t>
      </w:r>
      <w:proofErr w:type="gramEnd"/>
      <w:r w:rsidRPr="00B86EE8">
        <w:rPr>
          <w:rFonts w:eastAsiaTheme="minorHAnsi"/>
          <w:i/>
          <w:sz w:val="18"/>
          <w:szCs w:val="18"/>
          <w:lang w:eastAsia="en-US"/>
        </w:rPr>
        <w:t xml:space="preserve"> Думы Хомутовского </w:t>
      </w:r>
    </w:p>
    <w:p w:rsidR="00C4194E" w:rsidRPr="00B86EE8" w:rsidRDefault="00C4194E" w:rsidP="00B86EE8">
      <w:pPr>
        <w:spacing w:line="276" w:lineRule="auto"/>
        <w:ind w:left="0" w:firstLine="0"/>
        <w:jc w:val="right"/>
        <w:rPr>
          <w:rFonts w:eastAsiaTheme="minorHAnsi"/>
          <w:i/>
          <w:sz w:val="18"/>
          <w:szCs w:val="18"/>
          <w:lang w:eastAsia="en-US"/>
        </w:rPr>
      </w:pPr>
      <w:r w:rsidRPr="00B86EE8">
        <w:rPr>
          <w:rFonts w:eastAsiaTheme="minorHAnsi"/>
          <w:i/>
          <w:sz w:val="18"/>
          <w:szCs w:val="18"/>
          <w:lang w:eastAsia="en-US"/>
        </w:rPr>
        <w:t>муниципального образования</w:t>
      </w:r>
    </w:p>
    <w:p w:rsidR="00C4194E" w:rsidRPr="00B86EE8" w:rsidRDefault="00C4194E" w:rsidP="00B86EE8">
      <w:pPr>
        <w:spacing w:line="276" w:lineRule="auto"/>
        <w:ind w:left="0" w:firstLine="0"/>
        <w:jc w:val="right"/>
        <w:rPr>
          <w:rFonts w:eastAsiaTheme="minorHAnsi"/>
          <w:i/>
          <w:sz w:val="18"/>
          <w:szCs w:val="18"/>
          <w:lang w:eastAsia="en-US"/>
        </w:rPr>
      </w:pPr>
      <w:r w:rsidRPr="00B86EE8">
        <w:rPr>
          <w:rFonts w:eastAsiaTheme="minorHAnsi"/>
          <w:i/>
          <w:sz w:val="18"/>
          <w:szCs w:val="18"/>
          <w:lang w:eastAsia="en-US"/>
        </w:rPr>
        <w:t xml:space="preserve">                                                                                                     от 30.05.2024 № 25-118 д</w:t>
      </w:r>
    </w:p>
    <w:p w:rsidR="00C4194E" w:rsidRPr="00C4194E" w:rsidRDefault="00C4194E" w:rsidP="00C4194E">
      <w:pPr>
        <w:spacing w:after="200" w:line="276" w:lineRule="auto"/>
        <w:ind w:left="0" w:firstLine="0"/>
        <w:jc w:val="right"/>
        <w:rPr>
          <w:rFonts w:eastAsiaTheme="minorHAnsi"/>
          <w:sz w:val="18"/>
          <w:szCs w:val="18"/>
          <w:lang w:eastAsia="en-US"/>
        </w:rPr>
      </w:pPr>
    </w:p>
    <w:p w:rsidR="0071577F" w:rsidRDefault="00C4194E" w:rsidP="005C6370">
      <w:pPr>
        <w:spacing w:after="200" w:line="276" w:lineRule="auto"/>
        <w:ind w:left="0" w:firstLine="0"/>
        <w:rPr>
          <w:rFonts w:eastAsiaTheme="minorHAnsi"/>
          <w:sz w:val="18"/>
          <w:szCs w:val="18"/>
          <w:lang w:eastAsia="en-US"/>
        </w:rPr>
      </w:pPr>
      <w:r w:rsidRPr="00C4194E">
        <w:rPr>
          <w:rFonts w:eastAsiaTheme="minorHAnsi"/>
          <w:sz w:val="18"/>
          <w:szCs w:val="18"/>
          <w:lang w:eastAsia="en-US"/>
        </w:rPr>
        <w:t>Программа муниципальных внутренних заимствований Хомутовского муниципального образования на 2024 год</w:t>
      </w:r>
    </w:p>
    <w:tbl>
      <w:tblPr>
        <w:tblStyle w:val="1090"/>
        <w:tblW w:w="0" w:type="auto"/>
        <w:tblLook w:val="04A0" w:firstRow="1" w:lastRow="0" w:firstColumn="1" w:lastColumn="0" w:noHBand="0" w:noVBand="1"/>
      </w:tblPr>
      <w:tblGrid>
        <w:gridCol w:w="2372"/>
        <w:gridCol w:w="1732"/>
        <w:gridCol w:w="1860"/>
        <w:gridCol w:w="1726"/>
        <w:gridCol w:w="2596"/>
      </w:tblGrid>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spacing w:line="276" w:lineRule="auto"/>
              <w:ind w:left="0" w:right="174" w:firstLine="142"/>
              <w:jc w:val="center"/>
              <w:rPr>
                <w:sz w:val="18"/>
                <w:szCs w:val="18"/>
              </w:rPr>
            </w:pPr>
            <w:r w:rsidRPr="0071577F">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71577F" w:rsidRPr="0071577F" w:rsidRDefault="0071577F" w:rsidP="0071577F">
            <w:pPr>
              <w:spacing w:line="276" w:lineRule="auto"/>
              <w:ind w:left="0" w:right="174" w:firstLine="0"/>
              <w:jc w:val="center"/>
              <w:rPr>
                <w:sz w:val="18"/>
                <w:szCs w:val="18"/>
              </w:rPr>
            </w:pPr>
            <w:r w:rsidRPr="0071577F">
              <w:rPr>
                <w:sz w:val="18"/>
                <w:szCs w:val="18"/>
              </w:rPr>
              <w:t>Объем муниципального долга на 1 января</w:t>
            </w:r>
          </w:p>
          <w:p w:rsidR="0071577F" w:rsidRPr="0071577F" w:rsidRDefault="0071577F" w:rsidP="0071577F">
            <w:pPr>
              <w:spacing w:line="276" w:lineRule="auto"/>
              <w:ind w:left="0" w:right="174" w:firstLine="0"/>
              <w:jc w:val="center"/>
              <w:rPr>
                <w:sz w:val="18"/>
                <w:szCs w:val="18"/>
              </w:rPr>
            </w:pPr>
            <w:r w:rsidRPr="0071577F">
              <w:rPr>
                <w:sz w:val="18"/>
                <w:szCs w:val="18"/>
              </w:rPr>
              <w:t>202</w:t>
            </w:r>
            <w:r>
              <w:rPr>
                <w:sz w:val="18"/>
                <w:szCs w:val="18"/>
              </w:rPr>
              <w:t>4</w:t>
            </w:r>
            <w:r w:rsidRPr="0071577F">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71577F" w:rsidRPr="0071577F" w:rsidRDefault="0071577F" w:rsidP="0071577F">
            <w:pPr>
              <w:ind w:left="136" w:right="174" w:firstLine="68"/>
              <w:jc w:val="center"/>
              <w:rPr>
                <w:sz w:val="18"/>
                <w:szCs w:val="18"/>
              </w:rPr>
            </w:pPr>
            <w:r w:rsidRPr="0071577F">
              <w:rPr>
                <w:sz w:val="18"/>
                <w:szCs w:val="18"/>
              </w:rPr>
              <w:t>Объем привлечения</w:t>
            </w:r>
          </w:p>
          <w:p w:rsidR="0071577F" w:rsidRPr="0071577F" w:rsidRDefault="0071577F" w:rsidP="0071577F">
            <w:pPr>
              <w:ind w:left="136" w:right="174" w:firstLine="68"/>
              <w:jc w:val="center"/>
              <w:rPr>
                <w:sz w:val="18"/>
                <w:szCs w:val="18"/>
              </w:rPr>
            </w:pPr>
            <w:r w:rsidRPr="0071577F">
              <w:rPr>
                <w:sz w:val="18"/>
                <w:szCs w:val="18"/>
              </w:rPr>
              <w:t>в 202</w:t>
            </w:r>
            <w:r>
              <w:rPr>
                <w:sz w:val="18"/>
                <w:szCs w:val="18"/>
              </w:rPr>
              <w:t>4</w:t>
            </w:r>
            <w:r w:rsidRPr="0071577F">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p w:rsidR="0071577F" w:rsidRPr="0071577F" w:rsidRDefault="0071577F" w:rsidP="0071577F">
            <w:pPr>
              <w:ind w:left="55" w:right="174" w:firstLine="80"/>
              <w:jc w:val="center"/>
              <w:rPr>
                <w:sz w:val="18"/>
                <w:szCs w:val="18"/>
              </w:rPr>
            </w:pPr>
            <w:r w:rsidRPr="0071577F">
              <w:rPr>
                <w:sz w:val="18"/>
                <w:szCs w:val="18"/>
              </w:rPr>
              <w:t>Объем погашения в 202</w:t>
            </w:r>
            <w:r>
              <w:rPr>
                <w:sz w:val="18"/>
                <w:szCs w:val="18"/>
              </w:rPr>
              <w:t>4</w:t>
            </w:r>
            <w:r w:rsidRPr="0071577F">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p w:rsidR="0071577F" w:rsidRPr="0071577F" w:rsidRDefault="0071577F" w:rsidP="0071577F">
            <w:pPr>
              <w:ind w:left="18" w:right="174" w:firstLine="102"/>
              <w:rPr>
                <w:sz w:val="18"/>
                <w:szCs w:val="18"/>
              </w:rPr>
            </w:pPr>
            <w:r w:rsidRPr="0071577F">
              <w:rPr>
                <w:sz w:val="18"/>
                <w:szCs w:val="18"/>
              </w:rPr>
              <w:t>Верхний предел муниципального долга на 1 января 202</w:t>
            </w:r>
            <w:r>
              <w:rPr>
                <w:sz w:val="18"/>
                <w:szCs w:val="18"/>
              </w:rPr>
              <w:t>5</w:t>
            </w:r>
            <w:r w:rsidRPr="0071577F">
              <w:rPr>
                <w:sz w:val="18"/>
                <w:szCs w:val="18"/>
              </w:rPr>
              <w:t xml:space="preserve"> года</w:t>
            </w:r>
          </w:p>
        </w:tc>
      </w:tr>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spacing w:line="276" w:lineRule="auto"/>
              <w:ind w:left="0" w:right="174" w:firstLine="142"/>
              <w:rPr>
                <w:sz w:val="18"/>
                <w:szCs w:val="18"/>
              </w:rPr>
            </w:pPr>
            <w:r w:rsidRPr="0071577F">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r>
              <w:rPr>
                <w:sz w:val="18"/>
                <w:szCs w:val="18"/>
              </w:rPr>
              <w:t>16154.66</w:t>
            </w: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r>
              <w:rPr>
                <w:sz w:val="18"/>
                <w:szCs w:val="18"/>
              </w:rPr>
              <w:t>25443.26</w:t>
            </w:r>
          </w:p>
        </w:tc>
      </w:tr>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spacing w:line="276" w:lineRule="auto"/>
              <w:ind w:left="0" w:right="174" w:firstLine="142"/>
              <w:rPr>
                <w:sz w:val="18"/>
                <w:szCs w:val="18"/>
              </w:rPr>
            </w:pPr>
            <w:r w:rsidRPr="0071577F">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71577F" w:rsidP="0071577F">
            <w:pPr>
              <w:spacing w:line="276" w:lineRule="auto"/>
              <w:ind w:left="0" w:right="174" w:firstLine="0"/>
              <w:jc w:val="center"/>
              <w:rPr>
                <w:sz w:val="18"/>
                <w:szCs w:val="18"/>
              </w:rPr>
            </w:pPr>
          </w:p>
        </w:tc>
      </w:tr>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tabs>
                <w:tab w:val="left" w:pos="523"/>
              </w:tabs>
              <w:spacing w:line="276" w:lineRule="auto"/>
              <w:ind w:left="0" w:right="174" w:firstLine="142"/>
              <w:rPr>
                <w:sz w:val="18"/>
                <w:szCs w:val="18"/>
              </w:rPr>
            </w:pPr>
            <w:r w:rsidRPr="0071577F">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r>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spacing w:line="276" w:lineRule="auto"/>
              <w:ind w:left="0" w:right="174" w:firstLine="142"/>
              <w:rPr>
                <w:sz w:val="18"/>
                <w:szCs w:val="18"/>
              </w:rPr>
            </w:pPr>
            <w:r w:rsidRPr="0071577F">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16154.66</w:t>
            </w: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16154.00</w:t>
            </w:r>
          </w:p>
        </w:tc>
      </w:tr>
      <w:tr w:rsidR="0071577F" w:rsidRPr="0071577F" w:rsidTr="0071577F">
        <w:tc>
          <w:tcPr>
            <w:tcW w:w="2372" w:type="dxa"/>
            <w:tcBorders>
              <w:top w:val="single" w:sz="4" w:space="0" w:color="auto"/>
              <w:left w:val="single" w:sz="4" w:space="0" w:color="auto"/>
              <w:bottom w:val="single" w:sz="4" w:space="0" w:color="auto"/>
              <w:right w:val="single" w:sz="4" w:space="0" w:color="auto"/>
            </w:tcBorders>
            <w:hideMark/>
          </w:tcPr>
          <w:p w:rsidR="0071577F" w:rsidRPr="0071577F" w:rsidRDefault="0071577F" w:rsidP="0071577F">
            <w:pPr>
              <w:spacing w:line="276" w:lineRule="auto"/>
              <w:ind w:left="0" w:right="174" w:firstLine="142"/>
              <w:rPr>
                <w:sz w:val="18"/>
                <w:szCs w:val="18"/>
              </w:rPr>
            </w:pPr>
            <w:r w:rsidRPr="0071577F">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71577F" w:rsidRPr="0071577F" w:rsidRDefault="006C6D93" w:rsidP="0071577F">
            <w:pPr>
              <w:spacing w:line="276" w:lineRule="auto"/>
              <w:ind w:left="0" w:right="174" w:firstLine="0"/>
              <w:jc w:val="center"/>
              <w:rPr>
                <w:sz w:val="18"/>
                <w:szCs w:val="18"/>
              </w:rPr>
            </w:pPr>
            <w:r>
              <w:rPr>
                <w:sz w:val="18"/>
                <w:szCs w:val="18"/>
              </w:rPr>
              <w:t>9288.6</w:t>
            </w:r>
          </w:p>
        </w:tc>
      </w:tr>
    </w:tbl>
    <w:p w:rsidR="00C519AB" w:rsidRDefault="00C519AB" w:rsidP="005C6370">
      <w:pPr>
        <w:spacing w:after="200" w:line="276" w:lineRule="auto"/>
        <w:ind w:left="0" w:firstLine="0"/>
        <w:rPr>
          <w:rFonts w:eastAsiaTheme="minorHAnsi"/>
          <w:sz w:val="18"/>
          <w:szCs w:val="18"/>
          <w:lang w:eastAsia="en-US"/>
        </w:rPr>
      </w:pPr>
    </w:p>
    <w:p w:rsidR="002C6788" w:rsidRDefault="002C6788" w:rsidP="005C6370">
      <w:pPr>
        <w:spacing w:after="200" w:line="276" w:lineRule="auto"/>
        <w:ind w:left="0" w:firstLine="0"/>
        <w:rPr>
          <w:rFonts w:eastAsiaTheme="minorHAnsi"/>
          <w:sz w:val="18"/>
          <w:szCs w:val="18"/>
          <w:lang w:eastAsia="en-US"/>
        </w:rPr>
      </w:pPr>
    </w:p>
    <w:p w:rsidR="002C6788" w:rsidRDefault="002C6788" w:rsidP="005C6370">
      <w:pPr>
        <w:spacing w:after="200" w:line="276" w:lineRule="auto"/>
        <w:ind w:left="0" w:firstLine="0"/>
        <w:rPr>
          <w:rFonts w:eastAsiaTheme="minorHAnsi"/>
          <w:sz w:val="18"/>
          <w:szCs w:val="18"/>
          <w:lang w:eastAsia="en-US"/>
        </w:rPr>
      </w:pPr>
    </w:p>
    <w:p w:rsidR="002C6788" w:rsidRDefault="002C6788" w:rsidP="002C6788">
      <w:pPr>
        <w:spacing w:line="276" w:lineRule="auto"/>
        <w:ind w:left="0" w:right="174" w:firstLine="0"/>
        <w:jc w:val="right"/>
        <w:rPr>
          <w:i/>
          <w:sz w:val="18"/>
          <w:szCs w:val="18"/>
        </w:rPr>
      </w:pPr>
      <w:r>
        <w:rPr>
          <w:i/>
          <w:sz w:val="18"/>
          <w:szCs w:val="18"/>
        </w:rPr>
        <w:lastRenderedPageBreak/>
        <w:t>Приложение 14</w:t>
      </w:r>
    </w:p>
    <w:p w:rsidR="002C6788" w:rsidRDefault="002C6788" w:rsidP="002C6788">
      <w:pPr>
        <w:spacing w:line="276" w:lineRule="auto"/>
        <w:ind w:left="0" w:right="174" w:firstLine="0"/>
        <w:jc w:val="right"/>
        <w:rPr>
          <w:i/>
          <w:sz w:val="18"/>
          <w:szCs w:val="18"/>
        </w:rPr>
      </w:pPr>
      <w:r>
        <w:rPr>
          <w:i/>
          <w:sz w:val="18"/>
          <w:szCs w:val="18"/>
        </w:rPr>
        <w:t xml:space="preserve">к решению Думы Хомутовского </w:t>
      </w:r>
    </w:p>
    <w:p w:rsidR="002C6788" w:rsidRDefault="002C6788" w:rsidP="002C6788">
      <w:pPr>
        <w:spacing w:line="276" w:lineRule="auto"/>
        <w:ind w:left="0" w:right="174" w:firstLine="0"/>
        <w:jc w:val="right"/>
        <w:rPr>
          <w:i/>
          <w:sz w:val="18"/>
          <w:szCs w:val="18"/>
        </w:rPr>
      </w:pPr>
      <w:r>
        <w:rPr>
          <w:i/>
          <w:sz w:val="18"/>
          <w:szCs w:val="18"/>
        </w:rPr>
        <w:t>муниципального образования</w:t>
      </w:r>
    </w:p>
    <w:p w:rsidR="002C6788" w:rsidRDefault="00F74928" w:rsidP="002C6788">
      <w:pPr>
        <w:spacing w:line="276" w:lineRule="auto"/>
        <w:ind w:left="0" w:right="174" w:firstLine="0"/>
        <w:jc w:val="right"/>
        <w:rPr>
          <w:i/>
          <w:sz w:val="18"/>
          <w:szCs w:val="18"/>
        </w:rPr>
      </w:pPr>
      <w:r>
        <w:rPr>
          <w:i/>
          <w:sz w:val="18"/>
          <w:szCs w:val="18"/>
        </w:rPr>
        <w:t>от  30.05.2024 №25-118 д</w:t>
      </w:r>
      <w:r w:rsidR="002C6788">
        <w:rPr>
          <w:i/>
          <w:sz w:val="18"/>
          <w:szCs w:val="18"/>
        </w:rPr>
        <w:t xml:space="preserve">        </w:t>
      </w:r>
    </w:p>
    <w:p w:rsidR="002C6788" w:rsidRDefault="002C6788" w:rsidP="002C6788">
      <w:pPr>
        <w:spacing w:line="276" w:lineRule="auto"/>
        <w:ind w:left="0" w:right="174" w:firstLine="0"/>
        <w:jc w:val="center"/>
        <w:rPr>
          <w:sz w:val="18"/>
          <w:szCs w:val="18"/>
        </w:rPr>
      </w:pPr>
    </w:p>
    <w:p w:rsidR="002C6788" w:rsidRDefault="002C6788" w:rsidP="002C6788">
      <w:pPr>
        <w:spacing w:line="276" w:lineRule="auto"/>
        <w:ind w:left="0" w:right="174" w:firstLine="0"/>
        <w:jc w:val="center"/>
        <w:rPr>
          <w:sz w:val="18"/>
          <w:szCs w:val="18"/>
        </w:rPr>
      </w:pPr>
    </w:p>
    <w:p w:rsidR="002C6788" w:rsidRDefault="002C6788" w:rsidP="002C6788">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2C6788" w:rsidRDefault="002C6788" w:rsidP="002C6788">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w:t>
      </w:r>
      <w:r w:rsidR="00F74928">
        <w:rPr>
          <w:sz w:val="18"/>
          <w:szCs w:val="18"/>
        </w:rPr>
        <w:t>5</w:t>
      </w:r>
      <w:r>
        <w:rPr>
          <w:sz w:val="18"/>
          <w:szCs w:val="18"/>
        </w:rPr>
        <w:t xml:space="preserve"> и 202</w:t>
      </w:r>
      <w:r w:rsidR="00F74928">
        <w:rPr>
          <w:sz w:val="18"/>
          <w:szCs w:val="18"/>
        </w:rPr>
        <w:t>6</w:t>
      </w:r>
      <w:r>
        <w:rPr>
          <w:sz w:val="18"/>
          <w:szCs w:val="18"/>
        </w:rPr>
        <w:t xml:space="preserve"> годов</w:t>
      </w:r>
    </w:p>
    <w:p w:rsidR="002C6788" w:rsidRDefault="002C6788" w:rsidP="002C6788">
      <w:pPr>
        <w:spacing w:line="276" w:lineRule="auto"/>
        <w:ind w:left="0" w:right="174" w:firstLine="0"/>
        <w:jc w:val="center"/>
        <w:rPr>
          <w:sz w:val="18"/>
          <w:szCs w:val="18"/>
        </w:rPr>
      </w:pPr>
    </w:p>
    <w:p w:rsidR="002C6788" w:rsidRDefault="002C6788" w:rsidP="002C6788">
      <w:pPr>
        <w:spacing w:line="276" w:lineRule="auto"/>
        <w:ind w:left="0" w:right="174" w:firstLine="0"/>
        <w:jc w:val="center"/>
        <w:rPr>
          <w:sz w:val="18"/>
          <w:szCs w:val="18"/>
        </w:rPr>
      </w:pPr>
    </w:p>
    <w:p w:rsidR="002C6788" w:rsidRDefault="002C6788" w:rsidP="002C6788">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13"/>
        <w:gridCol w:w="1367"/>
        <w:gridCol w:w="1127"/>
        <w:gridCol w:w="1009"/>
        <w:gridCol w:w="1127"/>
        <w:gridCol w:w="1009"/>
        <w:gridCol w:w="1367"/>
        <w:gridCol w:w="1367"/>
      </w:tblGrid>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Объем муниципального долга на 1 января 2024 года</w:t>
            </w:r>
          </w:p>
        </w:tc>
        <w:tc>
          <w:tcPr>
            <w:tcW w:w="1179"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Объем привлечения в 2024 году</w:t>
            </w:r>
          </w:p>
        </w:tc>
        <w:tc>
          <w:tcPr>
            <w:tcW w:w="1179"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Объем погашения в 2024году</w:t>
            </w: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jc w:val="center"/>
              <w:rPr>
                <w:sz w:val="18"/>
                <w:szCs w:val="18"/>
              </w:rPr>
            </w:pPr>
            <w:r>
              <w:rPr>
                <w:sz w:val="18"/>
                <w:szCs w:val="18"/>
              </w:rPr>
              <w:t>Объем привлечения в 2025 году</w:t>
            </w:r>
          </w:p>
          <w:p w:rsidR="002C6788" w:rsidRDefault="002C6788" w:rsidP="002C6788">
            <w:pPr>
              <w:ind w:right="174"/>
              <w:jc w:val="center"/>
              <w:rPr>
                <w:sz w:val="18"/>
                <w:szCs w:val="18"/>
              </w:rPr>
            </w:pPr>
          </w:p>
          <w:p w:rsidR="002C6788" w:rsidRDefault="002C6788" w:rsidP="002C6788">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Объем погашения в 2025 году</w:t>
            </w:r>
          </w:p>
        </w:tc>
        <w:tc>
          <w:tcPr>
            <w:tcW w:w="1179"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Верхний предел муниципального долга на 1 января 2025 года</w:t>
            </w:r>
          </w:p>
        </w:tc>
        <w:tc>
          <w:tcPr>
            <w:tcW w:w="1179"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jc w:val="center"/>
              <w:rPr>
                <w:sz w:val="18"/>
                <w:szCs w:val="18"/>
              </w:rPr>
            </w:pPr>
            <w:r>
              <w:rPr>
                <w:sz w:val="18"/>
                <w:szCs w:val="18"/>
              </w:rPr>
              <w:t>Верхний предел муниципального долга на 1 января 2026 года</w:t>
            </w:r>
          </w:p>
        </w:tc>
      </w:tr>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25443.26</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32182.98</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39458.76</w:t>
            </w:r>
          </w:p>
        </w:tc>
      </w:tr>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2C6788" w:rsidRDefault="002C6788" w:rsidP="002C6788">
            <w:pPr>
              <w:spacing w:line="276" w:lineRule="auto"/>
              <w:ind w:left="0" w:right="174" w:firstLine="0"/>
              <w:rPr>
                <w:sz w:val="18"/>
                <w:szCs w:val="18"/>
              </w:rPr>
            </w:pPr>
          </w:p>
        </w:tc>
      </w:tr>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F74928" w:rsidP="002C6788">
            <w:pPr>
              <w:spacing w:line="276" w:lineRule="auto"/>
              <w:ind w:left="0" w:right="174" w:firstLine="0"/>
              <w:rPr>
                <w:sz w:val="18"/>
                <w:szCs w:val="18"/>
              </w:rPr>
            </w:pPr>
            <w:r>
              <w:rPr>
                <w:sz w:val="18"/>
                <w:szCs w:val="18"/>
              </w:rPr>
              <w:t>0.00</w:t>
            </w:r>
          </w:p>
        </w:tc>
      </w:tr>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16154.66</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29669.28</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39458.76</w:t>
            </w:r>
          </w:p>
        </w:tc>
      </w:tr>
      <w:tr w:rsidR="002C6788" w:rsidTr="002C6788">
        <w:tc>
          <w:tcPr>
            <w:tcW w:w="1178" w:type="dxa"/>
            <w:tcBorders>
              <w:top w:val="single" w:sz="4" w:space="0" w:color="auto"/>
              <w:left w:val="single" w:sz="4" w:space="0" w:color="auto"/>
              <w:bottom w:val="single" w:sz="4" w:space="0" w:color="auto"/>
              <w:right w:val="single" w:sz="4" w:space="0" w:color="auto"/>
            </w:tcBorders>
            <w:hideMark/>
          </w:tcPr>
          <w:p w:rsidR="002C6788" w:rsidRDefault="002C6788" w:rsidP="002C6788">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2C6788" w:rsidRDefault="00902636" w:rsidP="002C6788">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2C6788" w:rsidRDefault="00E97F71" w:rsidP="002C6788">
            <w:pPr>
              <w:spacing w:line="276" w:lineRule="auto"/>
              <w:ind w:left="0" w:right="174" w:firstLine="0"/>
              <w:rPr>
                <w:sz w:val="18"/>
                <w:szCs w:val="18"/>
              </w:rPr>
            </w:pPr>
            <w:r>
              <w:rPr>
                <w:sz w:val="18"/>
                <w:szCs w:val="18"/>
              </w:rPr>
              <w:t>2513.7</w:t>
            </w:r>
          </w:p>
        </w:tc>
        <w:tc>
          <w:tcPr>
            <w:tcW w:w="1179" w:type="dxa"/>
            <w:tcBorders>
              <w:top w:val="single" w:sz="4" w:space="0" w:color="auto"/>
              <w:left w:val="single" w:sz="4" w:space="0" w:color="auto"/>
              <w:bottom w:val="single" w:sz="4" w:space="0" w:color="auto"/>
              <w:right w:val="single" w:sz="4" w:space="0" w:color="auto"/>
            </w:tcBorders>
          </w:tcPr>
          <w:p w:rsidR="002C6788" w:rsidRDefault="00E97F71" w:rsidP="002C6788">
            <w:pPr>
              <w:spacing w:line="276" w:lineRule="auto"/>
              <w:ind w:left="0" w:right="174" w:firstLine="0"/>
              <w:rPr>
                <w:sz w:val="18"/>
                <w:szCs w:val="18"/>
              </w:rPr>
            </w:pPr>
            <w:r>
              <w:rPr>
                <w:sz w:val="18"/>
                <w:szCs w:val="18"/>
              </w:rPr>
              <w:t>0.00</w:t>
            </w:r>
          </w:p>
        </w:tc>
      </w:tr>
    </w:tbl>
    <w:p w:rsidR="002C6788" w:rsidRDefault="002C6788" w:rsidP="002C6788">
      <w:pPr>
        <w:pStyle w:val="af9"/>
        <w:tabs>
          <w:tab w:val="left" w:pos="3976"/>
        </w:tabs>
        <w:ind w:left="0" w:right="174" w:firstLine="426"/>
        <w:rPr>
          <w:sz w:val="18"/>
          <w:szCs w:val="18"/>
        </w:rPr>
      </w:pPr>
    </w:p>
    <w:p w:rsidR="008B6361" w:rsidRDefault="008B6361" w:rsidP="00173FDA">
      <w:pPr>
        <w:ind w:hanging="147"/>
        <w:rPr>
          <w:sz w:val="18"/>
          <w:szCs w:val="18"/>
        </w:rPr>
      </w:pPr>
    </w:p>
    <w:p w:rsidR="0014715E" w:rsidRDefault="0014715E" w:rsidP="00173FDA">
      <w:pPr>
        <w:ind w:hanging="147"/>
        <w:rPr>
          <w:sz w:val="18"/>
          <w:szCs w:val="18"/>
        </w:rPr>
      </w:pPr>
    </w:p>
    <w:p w:rsidR="0014715E" w:rsidRDefault="0014715E" w:rsidP="0014715E">
      <w:pPr>
        <w:ind w:hanging="147"/>
        <w:jc w:val="center"/>
        <w:rPr>
          <w:sz w:val="18"/>
          <w:szCs w:val="18"/>
        </w:rPr>
      </w:pPr>
    </w:p>
    <w:p w:rsidR="0014715E" w:rsidRPr="0014715E" w:rsidRDefault="0014715E" w:rsidP="0014715E">
      <w:pPr>
        <w:ind w:hanging="147"/>
        <w:jc w:val="center"/>
        <w:rPr>
          <w:sz w:val="18"/>
          <w:szCs w:val="18"/>
        </w:rPr>
      </w:pPr>
      <w:r w:rsidRPr="0014715E">
        <w:rPr>
          <w:sz w:val="18"/>
          <w:szCs w:val="18"/>
        </w:rPr>
        <w:t>РОССИЙСКАЯ ФЕДЕРАЦИЯ</w:t>
      </w:r>
    </w:p>
    <w:p w:rsidR="0014715E" w:rsidRPr="0014715E" w:rsidRDefault="0014715E" w:rsidP="0014715E">
      <w:pPr>
        <w:ind w:hanging="147"/>
        <w:jc w:val="center"/>
        <w:rPr>
          <w:sz w:val="18"/>
          <w:szCs w:val="18"/>
        </w:rPr>
      </w:pPr>
      <w:r w:rsidRPr="0014715E">
        <w:rPr>
          <w:sz w:val="18"/>
          <w:szCs w:val="18"/>
        </w:rPr>
        <w:t>ИРКУТСКАЯ ОБЛАСТЬ   ИРКУТСКИЙ РАЙОН</w:t>
      </w:r>
    </w:p>
    <w:p w:rsidR="0014715E" w:rsidRPr="0014715E" w:rsidRDefault="0014715E" w:rsidP="0014715E">
      <w:pPr>
        <w:ind w:hanging="147"/>
        <w:jc w:val="center"/>
        <w:rPr>
          <w:sz w:val="18"/>
          <w:szCs w:val="18"/>
        </w:rPr>
      </w:pPr>
      <w:r w:rsidRPr="0014715E">
        <w:rPr>
          <w:sz w:val="18"/>
          <w:szCs w:val="18"/>
        </w:rPr>
        <w:t>ДУМА</w:t>
      </w:r>
    </w:p>
    <w:p w:rsidR="0014715E" w:rsidRPr="0014715E" w:rsidRDefault="0014715E" w:rsidP="0014715E">
      <w:pPr>
        <w:ind w:hanging="147"/>
        <w:jc w:val="center"/>
        <w:rPr>
          <w:sz w:val="18"/>
          <w:szCs w:val="18"/>
        </w:rPr>
      </w:pPr>
      <w:r w:rsidRPr="0014715E">
        <w:rPr>
          <w:sz w:val="18"/>
          <w:szCs w:val="18"/>
        </w:rPr>
        <w:t>Хомутовского муниципального образования</w:t>
      </w:r>
    </w:p>
    <w:p w:rsidR="0014715E" w:rsidRPr="0014715E" w:rsidRDefault="0014715E" w:rsidP="0014715E">
      <w:pPr>
        <w:ind w:hanging="147"/>
        <w:jc w:val="center"/>
        <w:rPr>
          <w:sz w:val="18"/>
          <w:szCs w:val="18"/>
        </w:rPr>
      </w:pPr>
      <w:r w:rsidRPr="0014715E">
        <w:rPr>
          <w:sz w:val="18"/>
          <w:szCs w:val="18"/>
        </w:rPr>
        <w:t>Пятый созыв</w:t>
      </w:r>
    </w:p>
    <w:p w:rsidR="0014715E" w:rsidRDefault="0014715E" w:rsidP="0014715E">
      <w:pPr>
        <w:ind w:hanging="147"/>
        <w:jc w:val="center"/>
        <w:rPr>
          <w:sz w:val="18"/>
          <w:szCs w:val="18"/>
        </w:rPr>
      </w:pPr>
      <w:r w:rsidRPr="0014715E">
        <w:rPr>
          <w:sz w:val="18"/>
          <w:szCs w:val="18"/>
        </w:rPr>
        <w:t>Решение</w:t>
      </w:r>
    </w:p>
    <w:p w:rsidR="0014715E" w:rsidRDefault="0014715E" w:rsidP="0014715E">
      <w:pPr>
        <w:ind w:hanging="147"/>
        <w:jc w:val="center"/>
        <w:rPr>
          <w:sz w:val="18"/>
          <w:szCs w:val="18"/>
        </w:rPr>
      </w:pPr>
    </w:p>
    <w:p w:rsidR="0014715E" w:rsidRPr="00BA6D7D" w:rsidRDefault="0014715E" w:rsidP="0014715E">
      <w:pPr>
        <w:ind w:hanging="147"/>
        <w:jc w:val="left"/>
        <w:rPr>
          <w:sz w:val="18"/>
          <w:szCs w:val="18"/>
          <w:u w:val="single"/>
        </w:rPr>
      </w:pPr>
    </w:p>
    <w:p w:rsidR="0014715E" w:rsidRPr="00BA6D7D" w:rsidRDefault="0014715E" w:rsidP="0014715E">
      <w:pPr>
        <w:ind w:hanging="147"/>
        <w:jc w:val="left"/>
        <w:rPr>
          <w:sz w:val="18"/>
          <w:szCs w:val="18"/>
          <w:u w:val="single"/>
        </w:rPr>
      </w:pPr>
      <w:r w:rsidRPr="00BA6D7D">
        <w:rPr>
          <w:sz w:val="18"/>
          <w:szCs w:val="18"/>
          <w:u w:val="single"/>
        </w:rPr>
        <w:t>25-119 д от 30.05.2024</w:t>
      </w:r>
    </w:p>
    <w:p w:rsidR="0014715E" w:rsidRPr="00DF7A42" w:rsidRDefault="0014715E" w:rsidP="0014715E">
      <w:pPr>
        <w:ind w:hanging="147"/>
        <w:jc w:val="left"/>
        <w:rPr>
          <w:b/>
          <w:sz w:val="18"/>
          <w:szCs w:val="18"/>
        </w:rPr>
      </w:pPr>
      <w:r w:rsidRPr="00DF7A42">
        <w:rPr>
          <w:b/>
          <w:sz w:val="18"/>
          <w:szCs w:val="18"/>
        </w:rPr>
        <w:t xml:space="preserve">         </w:t>
      </w:r>
      <w:proofErr w:type="spellStart"/>
      <w:r w:rsidRPr="00DF7A42">
        <w:rPr>
          <w:b/>
          <w:sz w:val="18"/>
          <w:szCs w:val="18"/>
        </w:rPr>
        <w:t>с</w:t>
      </w:r>
      <w:proofErr w:type="gramStart"/>
      <w:r w:rsidRPr="00DF7A42">
        <w:rPr>
          <w:b/>
          <w:sz w:val="18"/>
          <w:szCs w:val="18"/>
        </w:rPr>
        <w:t>.Х</w:t>
      </w:r>
      <w:proofErr w:type="gramEnd"/>
      <w:r w:rsidRPr="00DF7A42">
        <w:rPr>
          <w:b/>
          <w:sz w:val="18"/>
          <w:szCs w:val="18"/>
        </w:rPr>
        <w:t>омутово</w:t>
      </w:r>
      <w:proofErr w:type="spellEnd"/>
    </w:p>
    <w:p w:rsidR="00173FDA" w:rsidRDefault="00173FDA" w:rsidP="00173FDA">
      <w:pPr>
        <w:ind w:hanging="147"/>
        <w:rPr>
          <w:sz w:val="18"/>
          <w:szCs w:val="18"/>
        </w:rPr>
      </w:pPr>
    </w:p>
    <w:p w:rsidR="00694960" w:rsidRPr="00173FDA" w:rsidRDefault="00694960" w:rsidP="00173FDA">
      <w:pPr>
        <w:ind w:hanging="147"/>
        <w:rPr>
          <w:sz w:val="18"/>
          <w:szCs w:val="18"/>
        </w:rPr>
      </w:pPr>
    </w:p>
    <w:p w:rsidR="00694960" w:rsidRDefault="00694960" w:rsidP="00DF7A42">
      <w:pPr>
        <w:ind w:left="0" w:firstLine="426"/>
        <w:jc w:val="left"/>
        <w:rPr>
          <w:sz w:val="18"/>
          <w:szCs w:val="18"/>
        </w:rPr>
      </w:pPr>
      <w:r w:rsidRPr="00694960">
        <w:rPr>
          <w:sz w:val="18"/>
          <w:szCs w:val="18"/>
        </w:rPr>
        <w:t xml:space="preserve">О внесении изменений в решение Думы Хомутовского муниципального образования от 28.12.2023 № 20-97/д </w:t>
      </w:r>
    </w:p>
    <w:p w:rsidR="001C188C" w:rsidRPr="00694960" w:rsidRDefault="001C188C" w:rsidP="00DF7A42">
      <w:pPr>
        <w:ind w:left="0" w:firstLine="426"/>
        <w:rPr>
          <w:sz w:val="18"/>
          <w:szCs w:val="18"/>
        </w:rPr>
      </w:pPr>
    </w:p>
    <w:p w:rsidR="00694960" w:rsidRDefault="00694960" w:rsidP="00DF7A42">
      <w:pPr>
        <w:ind w:left="0" w:firstLine="426"/>
        <w:rPr>
          <w:sz w:val="18"/>
          <w:szCs w:val="18"/>
        </w:rPr>
      </w:pPr>
      <w:proofErr w:type="gramStart"/>
      <w:r w:rsidRPr="00694960">
        <w:rPr>
          <w:sz w:val="18"/>
          <w:szCs w:val="18"/>
        </w:rPr>
        <w:t>В соответствии с Федеральным законом от 21.12.20</w:t>
      </w:r>
      <w:r w:rsidR="00FF11CC">
        <w:rPr>
          <w:sz w:val="18"/>
          <w:szCs w:val="18"/>
        </w:rPr>
        <w:t>01 № 178-ФЗ</w:t>
      </w:r>
      <w:r w:rsidRPr="00694960">
        <w:rPr>
          <w:sz w:val="18"/>
          <w:szCs w:val="18"/>
        </w:rPr>
        <w:t xml:space="preserve"> «О приватизации государственного и </w:t>
      </w:r>
      <w:r w:rsidR="00FF11CC">
        <w:rPr>
          <w:sz w:val="18"/>
          <w:szCs w:val="18"/>
        </w:rPr>
        <w:t xml:space="preserve">муниципального </w:t>
      </w:r>
      <w:r w:rsidRPr="00694960">
        <w:rPr>
          <w:sz w:val="18"/>
          <w:szCs w:val="18"/>
        </w:rPr>
        <w:t>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694960">
        <w:rPr>
          <w:sz w:val="18"/>
          <w:szCs w:val="18"/>
        </w:rPr>
        <w:t>дсп</w:t>
      </w:r>
      <w:proofErr w:type="spellEnd"/>
      <w:r w:rsidRPr="00694960">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1C188C" w:rsidRPr="00694960" w:rsidRDefault="001C188C" w:rsidP="00DF7A42">
      <w:pPr>
        <w:ind w:left="0" w:firstLine="426"/>
        <w:rPr>
          <w:sz w:val="18"/>
          <w:szCs w:val="18"/>
        </w:rPr>
      </w:pPr>
    </w:p>
    <w:p w:rsidR="00694960" w:rsidRDefault="00694960" w:rsidP="00DF7A42">
      <w:pPr>
        <w:ind w:left="0" w:firstLine="426"/>
        <w:rPr>
          <w:sz w:val="18"/>
          <w:szCs w:val="18"/>
        </w:rPr>
      </w:pPr>
      <w:r w:rsidRPr="00694960">
        <w:rPr>
          <w:sz w:val="18"/>
          <w:szCs w:val="18"/>
        </w:rPr>
        <w:t>РЕШИЛА:</w:t>
      </w:r>
    </w:p>
    <w:p w:rsidR="001C188C" w:rsidRPr="00694960" w:rsidRDefault="001C188C" w:rsidP="00DF7A42">
      <w:pPr>
        <w:ind w:left="0" w:firstLine="426"/>
        <w:rPr>
          <w:sz w:val="18"/>
          <w:szCs w:val="18"/>
        </w:rPr>
      </w:pPr>
    </w:p>
    <w:p w:rsidR="00694960" w:rsidRPr="00694960" w:rsidRDefault="00842B4D" w:rsidP="00DF7A42">
      <w:pPr>
        <w:ind w:left="0" w:firstLine="426"/>
        <w:rPr>
          <w:sz w:val="18"/>
          <w:szCs w:val="18"/>
        </w:rPr>
      </w:pPr>
      <w:r>
        <w:rPr>
          <w:sz w:val="18"/>
          <w:szCs w:val="18"/>
        </w:rPr>
        <w:t xml:space="preserve">1. </w:t>
      </w:r>
      <w:r w:rsidR="00694960" w:rsidRPr="00694960">
        <w:rPr>
          <w:sz w:val="18"/>
          <w:szCs w:val="18"/>
        </w:rPr>
        <w:t>Внести в решение Думы Хомутовского муниципального образования от 28.12.2023 № 20-97/д «Об утверждении Прогнозного плана (программы) приватизации муниципального имущества Хомутовского муниципального образования на 2024 год» следующие изменения:</w:t>
      </w:r>
    </w:p>
    <w:p w:rsidR="00694960" w:rsidRPr="00694960" w:rsidRDefault="00842B4D" w:rsidP="00DF7A42">
      <w:pPr>
        <w:ind w:left="0" w:firstLine="426"/>
        <w:rPr>
          <w:sz w:val="18"/>
          <w:szCs w:val="18"/>
        </w:rPr>
      </w:pPr>
      <w:r>
        <w:rPr>
          <w:sz w:val="18"/>
          <w:szCs w:val="18"/>
        </w:rPr>
        <w:lastRenderedPageBreak/>
        <w:t xml:space="preserve">1.1. </w:t>
      </w:r>
      <w:r w:rsidR="00694960" w:rsidRPr="00694960">
        <w:rPr>
          <w:sz w:val="18"/>
          <w:szCs w:val="18"/>
        </w:rPr>
        <w:t xml:space="preserve">Приложение  изменить   и   изложить   в   новой   редакции,   согласно </w:t>
      </w:r>
    </w:p>
    <w:p w:rsidR="00694960" w:rsidRPr="00694960" w:rsidRDefault="00694960" w:rsidP="00DF7A42">
      <w:pPr>
        <w:ind w:left="0" w:firstLine="426"/>
        <w:rPr>
          <w:sz w:val="18"/>
          <w:szCs w:val="18"/>
        </w:rPr>
      </w:pPr>
      <w:r w:rsidRPr="00694960">
        <w:rPr>
          <w:sz w:val="18"/>
          <w:szCs w:val="18"/>
        </w:rPr>
        <w:t>приложению к настоящему решению.</w:t>
      </w:r>
    </w:p>
    <w:p w:rsidR="00694960" w:rsidRPr="00694960" w:rsidRDefault="00842B4D" w:rsidP="00DF7A42">
      <w:pPr>
        <w:ind w:left="0" w:firstLine="426"/>
        <w:rPr>
          <w:sz w:val="18"/>
          <w:szCs w:val="18"/>
        </w:rPr>
      </w:pPr>
      <w:r>
        <w:rPr>
          <w:sz w:val="18"/>
          <w:szCs w:val="18"/>
        </w:rPr>
        <w:t>2.</w:t>
      </w:r>
      <w:r w:rsidR="00694960" w:rsidRPr="00694960">
        <w:rPr>
          <w:sz w:val="18"/>
          <w:szCs w:val="18"/>
        </w:rPr>
        <w:t xml:space="preserve"> Опубликовать настоящее  решение в установленном законом порядке.</w:t>
      </w:r>
    </w:p>
    <w:p w:rsidR="00694960" w:rsidRDefault="00842B4D" w:rsidP="00DF7A42">
      <w:pPr>
        <w:ind w:left="0" w:firstLine="426"/>
        <w:rPr>
          <w:sz w:val="18"/>
          <w:szCs w:val="18"/>
        </w:rPr>
      </w:pPr>
      <w:r>
        <w:rPr>
          <w:sz w:val="18"/>
          <w:szCs w:val="18"/>
        </w:rPr>
        <w:t xml:space="preserve"> 3.</w:t>
      </w:r>
      <w:proofErr w:type="gramStart"/>
      <w:r w:rsidR="00694960" w:rsidRPr="00694960">
        <w:rPr>
          <w:sz w:val="18"/>
          <w:szCs w:val="18"/>
        </w:rPr>
        <w:t>Контроль за</w:t>
      </w:r>
      <w:proofErr w:type="gramEnd"/>
      <w:r w:rsidR="00694960" w:rsidRPr="00694960">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00694960" w:rsidRPr="00694960">
        <w:rPr>
          <w:sz w:val="18"/>
          <w:szCs w:val="18"/>
        </w:rPr>
        <w:t>ресурсообеспечению</w:t>
      </w:r>
      <w:proofErr w:type="spellEnd"/>
      <w:r w:rsidR="00694960" w:rsidRPr="00694960">
        <w:rPr>
          <w:sz w:val="18"/>
          <w:szCs w:val="18"/>
        </w:rPr>
        <w:t xml:space="preserve"> Думы Хомутовского муниципального образования.</w:t>
      </w:r>
    </w:p>
    <w:p w:rsidR="001C188C" w:rsidRPr="00694960" w:rsidRDefault="001C188C" w:rsidP="00DF7A42">
      <w:pPr>
        <w:ind w:left="0" w:firstLine="426"/>
        <w:rPr>
          <w:sz w:val="18"/>
          <w:szCs w:val="18"/>
        </w:rPr>
      </w:pPr>
    </w:p>
    <w:p w:rsidR="00694960" w:rsidRPr="001C188C" w:rsidRDefault="00694960" w:rsidP="00DF7A42">
      <w:pPr>
        <w:ind w:left="0" w:firstLine="426"/>
        <w:jc w:val="left"/>
        <w:rPr>
          <w:i/>
          <w:sz w:val="18"/>
          <w:szCs w:val="18"/>
        </w:rPr>
      </w:pPr>
    </w:p>
    <w:p w:rsidR="00845128" w:rsidRDefault="001C188C" w:rsidP="00DF7A42">
      <w:pPr>
        <w:ind w:left="0" w:firstLine="426"/>
        <w:jc w:val="right"/>
        <w:rPr>
          <w:i/>
          <w:sz w:val="18"/>
          <w:szCs w:val="18"/>
        </w:rPr>
      </w:pPr>
      <w:r>
        <w:rPr>
          <w:i/>
          <w:sz w:val="18"/>
          <w:szCs w:val="18"/>
        </w:rPr>
        <w:t xml:space="preserve">Исполняющий обязанности Главы </w:t>
      </w:r>
      <w:r w:rsidR="00694960" w:rsidRPr="001C188C">
        <w:rPr>
          <w:i/>
          <w:sz w:val="18"/>
          <w:szCs w:val="18"/>
        </w:rPr>
        <w:t xml:space="preserve">Хомутовского муниципального образования            </w:t>
      </w:r>
      <w:r w:rsidR="00570BDA">
        <w:rPr>
          <w:i/>
          <w:sz w:val="18"/>
          <w:szCs w:val="18"/>
        </w:rPr>
        <w:t xml:space="preserve">                   А.В. Иваненко</w:t>
      </w:r>
    </w:p>
    <w:p w:rsidR="00570BDA" w:rsidRDefault="00570BDA" w:rsidP="00FF11CC">
      <w:pPr>
        <w:ind w:left="1134" w:hanging="1134"/>
        <w:jc w:val="right"/>
        <w:rPr>
          <w:i/>
          <w:sz w:val="18"/>
          <w:szCs w:val="18"/>
        </w:rPr>
      </w:pPr>
    </w:p>
    <w:p w:rsidR="00570BDA" w:rsidRDefault="00570BDA" w:rsidP="001C188C">
      <w:pPr>
        <w:ind w:hanging="147"/>
        <w:jc w:val="right"/>
        <w:rPr>
          <w:i/>
          <w:sz w:val="18"/>
          <w:szCs w:val="18"/>
        </w:rPr>
      </w:pPr>
    </w:p>
    <w:p w:rsidR="00570BDA" w:rsidRPr="00DF7A42" w:rsidRDefault="00570BDA" w:rsidP="00570BDA">
      <w:pPr>
        <w:ind w:hanging="147"/>
        <w:jc w:val="right"/>
        <w:rPr>
          <w:i/>
          <w:sz w:val="18"/>
          <w:szCs w:val="18"/>
        </w:rPr>
      </w:pPr>
      <w:r w:rsidRPr="00DF7A42">
        <w:rPr>
          <w:i/>
          <w:sz w:val="18"/>
          <w:szCs w:val="18"/>
        </w:rPr>
        <w:t xml:space="preserve">Приложение  </w:t>
      </w:r>
    </w:p>
    <w:p w:rsidR="00570BDA" w:rsidRPr="00DF7A42" w:rsidRDefault="00570BDA" w:rsidP="00570BDA">
      <w:pPr>
        <w:ind w:hanging="147"/>
        <w:jc w:val="right"/>
        <w:rPr>
          <w:i/>
          <w:sz w:val="18"/>
          <w:szCs w:val="18"/>
        </w:rPr>
      </w:pPr>
      <w:r w:rsidRPr="00DF7A42">
        <w:rPr>
          <w:i/>
          <w:sz w:val="18"/>
          <w:szCs w:val="18"/>
        </w:rPr>
        <w:t xml:space="preserve">к решению Думы Хомутовского </w:t>
      </w:r>
    </w:p>
    <w:p w:rsidR="00570BDA" w:rsidRPr="00DF7A42" w:rsidRDefault="00570BDA" w:rsidP="00570BDA">
      <w:pPr>
        <w:ind w:hanging="147"/>
        <w:jc w:val="right"/>
        <w:rPr>
          <w:i/>
          <w:sz w:val="18"/>
          <w:szCs w:val="18"/>
        </w:rPr>
      </w:pPr>
      <w:r w:rsidRPr="00DF7A42">
        <w:rPr>
          <w:i/>
          <w:sz w:val="18"/>
          <w:szCs w:val="18"/>
        </w:rPr>
        <w:t xml:space="preserve">муниципального образования </w:t>
      </w:r>
    </w:p>
    <w:p w:rsidR="00570BDA" w:rsidRPr="00DF7A42" w:rsidRDefault="00570BDA" w:rsidP="00570BDA">
      <w:pPr>
        <w:ind w:hanging="147"/>
        <w:jc w:val="right"/>
        <w:rPr>
          <w:i/>
          <w:sz w:val="18"/>
          <w:szCs w:val="18"/>
        </w:rPr>
      </w:pPr>
      <w:r w:rsidRPr="00DF7A42">
        <w:rPr>
          <w:i/>
          <w:sz w:val="18"/>
          <w:szCs w:val="18"/>
        </w:rPr>
        <w:t>от 30.05.2024 № 25-119</w:t>
      </w:r>
    </w:p>
    <w:p w:rsidR="004E608F" w:rsidRPr="00570BDA" w:rsidRDefault="004E608F" w:rsidP="00570BDA">
      <w:pPr>
        <w:ind w:hanging="147"/>
        <w:jc w:val="right"/>
        <w:rPr>
          <w:sz w:val="18"/>
          <w:szCs w:val="18"/>
        </w:rPr>
      </w:pPr>
    </w:p>
    <w:p w:rsidR="00570BDA" w:rsidRPr="00570BDA" w:rsidRDefault="00570BDA" w:rsidP="00D26A54">
      <w:pPr>
        <w:ind w:hanging="147"/>
        <w:jc w:val="center"/>
        <w:rPr>
          <w:sz w:val="18"/>
          <w:szCs w:val="18"/>
        </w:rPr>
      </w:pPr>
    </w:p>
    <w:p w:rsidR="00570BDA" w:rsidRPr="00570BDA" w:rsidRDefault="00570BDA" w:rsidP="00D26A54">
      <w:pPr>
        <w:ind w:hanging="147"/>
        <w:jc w:val="center"/>
        <w:rPr>
          <w:sz w:val="18"/>
          <w:szCs w:val="18"/>
        </w:rPr>
      </w:pPr>
      <w:r w:rsidRPr="00570BDA">
        <w:rPr>
          <w:sz w:val="18"/>
          <w:szCs w:val="18"/>
        </w:rPr>
        <w:t>Приложение</w:t>
      </w:r>
    </w:p>
    <w:p w:rsidR="00570BDA" w:rsidRPr="00570BDA" w:rsidRDefault="00570BDA" w:rsidP="00D26A54">
      <w:pPr>
        <w:ind w:hanging="147"/>
        <w:jc w:val="center"/>
        <w:rPr>
          <w:sz w:val="18"/>
          <w:szCs w:val="18"/>
        </w:rPr>
      </w:pPr>
      <w:r w:rsidRPr="00570BDA">
        <w:rPr>
          <w:sz w:val="18"/>
          <w:szCs w:val="18"/>
        </w:rPr>
        <w:t>к решению Думы Хомутовского</w:t>
      </w:r>
    </w:p>
    <w:p w:rsidR="00570BDA" w:rsidRPr="00570BDA" w:rsidRDefault="00570BDA" w:rsidP="00D26A54">
      <w:pPr>
        <w:ind w:hanging="147"/>
        <w:jc w:val="center"/>
        <w:rPr>
          <w:sz w:val="18"/>
          <w:szCs w:val="18"/>
        </w:rPr>
      </w:pPr>
      <w:r w:rsidRPr="00570BDA">
        <w:rPr>
          <w:sz w:val="18"/>
          <w:szCs w:val="18"/>
        </w:rPr>
        <w:t>муниципального образования</w:t>
      </w:r>
    </w:p>
    <w:p w:rsidR="00570BDA" w:rsidRPr="00570BDA" w:rsidRDefault="00570BDA" w:rsidP="00D26A54">
      <w:pPr>
        <w:ind w:hanging="147"/>
        <w:jc w:val="center"/>
        <w:rPr>
          <w:sz w:val="18"/>
          <w:szCs w:val="18"/>
        </w:rPr>
      </w:pPr>
      <w:r w:rsidRPr="00570BDA">
        <w:rPr>
          <w:sz w:val="18"/>
          <w:szCs w:val="18"/>
        </w:rPr>
        <w:t xml:space="preserve">от  </w:t>
      </w:r>
      <w:r w:rsidR="004E608F">
        <w:rPr>
          <w:sz w:val="18"/>
          <w:szCs w:val="18"/>
        </w:rPr>
        <w:t>30.05.2024</w:t>
      </w:r>
      <w:r w:rsidRPr="00570BDA">
        <w:rPr>
          <w:sz w:val="18"/>
          <w:szCs w:val="18"/>
        </w:rPr>
        <w:t xml:space="preserve">  № </w:t>
      </w:r>
      <w:r w:rsidR="004E608F">
        <w:rPr>
          <w:sz w:val="18"/>
          <w:szCs w:val="18"/>
        </w:rPr>
        <w:t>25-119</w:t>
      </w:r>
      <w:r w:rsidRPr="00570BDA">
        <w:rPr>
          <w:sz w:val="18"/>
          <w:szCs w:val="18"/>
        </w:rPr>
        <w:t>/д</w:t>
      </w:r>
    </w:p>
    <w:p w:rsidR="00570BDA" w:rsidRPr="00570BDA" w:rsidRDefault="00570BDA" w:rsidP="00842B4D">
      <w:pPr>
        <w:ind w:left="0" w:firstLine="420"/>
        <w:jc w:val="left"/>
        <w:rPr>
          <w:sz w:val="18"/>
          <w:szCs w:val="18"/>
        </w:rPr>
      </w:pPr>
    </w:p>
    <w:p w:rsidR="00570BDA" w:rsidRPr="00570BDA" w:rsidRDefault="00570BDA" w:rsidP="00842B4D">
      <w:pPr>
        <w:ind w:left="0" w:firstLine="420"/>
        <w:rPr>
          <w:sz w:val="18"/>
          <w:szCs w:val="18"/>
        </w:rPr>
      </w:pPr>
      <w:r w:rsidRPr="00570BDA">
        <w:rPr>
          <w:sz w:val="18"/>
          <w:szCs w:val="18"/>
        </w:rPr>
        <w:t>Прогнозный план (программа) приватизации муниципального имущества</w:t>
      </w:r>
      <w:r w:rsidR="00D26A54">
        <w:rPr>
          <w:sz w:val="18"/>
          <w:szCs w:val="18"/>
        </w:rPr>
        <w:t xml:space="preserve"> </w:t>
      </w:r>
      <w:r w:rsidRPr="00570BDA">
        <w:rPr>
          <w:sz w:val="18"/>
          <w:szCs w:val="18"/>
        </w:rPr>
        <w:t>Хомутовского муниципального образования на 2024 год</w:t>
      </w:r>
    </w:p>
    <w:p w:rsidR="00570BDA" w:rsidRPr="00570BDA" w:rsidRDefault="00570BDA" w:rsidP="00842B4D">
      <w:pPr>
        <w:ind w:left="0" w:firstLine="420"/>
        <w:rPr>
          <w:sz w:val="18"/>
          <w:szCs w:val="18"/>
        </w:rPr>
      </w:pPr>
      <w:r w:rsidRPr="00570BDA">
        <w:rPr>
          <w:sz w:val="18"/>
          <w:szCs w:val="18"/>
        </w:rPr>
        <w:t xml:space="preserve"> </w:t>
      </w:r>
    </w:p>
    <w:p w:rsidR="00570BDA" w:rsidRPr="00570BDA" w:rsidRDefault="00570BDA" w:rsidP="00842B4D">
      <w:pPr>
        <w:ind w:left="0" w:firstLine="420"/>
        <w:rPr>
          <w:sz w:val="18"/>
          <w:szCs w:val="18"/>
        </w:rPr>
      </w:pPr>
    </w:p>
    <w:p w:rsidR="00570BDA" w:rsidRPr="00570BDA" w:rsidRDefault="00570BDA" w:rsidP="0021094D">
      <w:pPr>
        <w:ind w:left="0" w:firstLine="0"/>
        <w:rPr>
          <w:sz w:val="18"/>
          <w:szCs w:val="18"/>
        </w:rPr>
      </w:pPr>
      <w:r w:rsidRPr="00570BDA">
        <w:rPr>
          <w:sz w:val="18"/>
          <w:szCs w:val="18"/>
        </w:rPr>
        <w:t xml:space="preserve">  1. Основные направления в сфере приватизации муниципального имущества.</w:t>
      </w:r>
    </w:p>
    <w:p w:rsidR="00570BDA" w:rsidRPr="00570BDA" w:rsidRDefault="00570BDA" w:rsidP="0021094D">
      <w:pPr>
        <w:ind w:left="0" w:firstLine="0"/>
        <w:rPr>
          <w:sz w:val="18"/>
          <w:szCs w:val="18"/>
        </w:rPr>
      </w:pPr>
      <w:r w:rsidRPr="00570BDA">
        <w:rPr>
          <w:sz w:val="18"/>
          <w:szCs w:val="18"/>
        </w:rPr>
        <w:t xml:space="preserve">  Целью прогнозного плана (программы) приватизации муниципального имущества на 2024 год является достижение эффективности от использования муниципального имущества, повышение доходной части бюджета Хомутовского муниципального образования.</w:t>
      </w:r>
    </w:p>
    <w:p w:rsidR="00570BDA" w:rsidRPr="00570BDA" w:rsidRDefault="00570BDA" w:rsidP="0021094D">
      <w:pPr>
        <w:ind w:left="0" w:firstLine="0"/>
        <w:rPr>
          <w:sz w:val="18"/>
          <w:szCs w:val="18"/>
        </w:rPr>
      </w:pPr>
      <w:r w:rsidRPr="00570BDA">
        <w:rPr>
          <w:sz w:val="18"/>
          <w:szCs w:val="18"/>
        </w:rPr>
        <w:t xml:space="preserve"> 2. Основными задачами прогнозного плана (программы) приватизации являются:</w:t>
      </w:r>
    </w:p>
    <w:p w:rsidR="00570BDA" w:rsidRPr="00570BDA" w:rsidRDefault="00570BDA" w:rsidP="0021094D">
      <w:pPr>
        <w:ind w:left="0" w:firstLine="0"/>
        <w:rPr>
          <w:sz w:val="18"/>
          <w:szCs w:val="18"/>
        </w:rPr>
      </w:pPr>
      <w:r w:rsidRPr="00570BDA">
        <w:rPr>
          <w:sz w:val="18"/>
          <w:szCs w:val="18"/>
        </w:rPr>
        <w:t>- осуществление в 2024 году приватизации муниципального имущества, которое не используется для обеспечения функций и задач муниципального образования;</w:t>
      </w:r>
    </w:p>
    <w:p w:rsidR="00570BDA" w:rsidRPr="00570BDA" w:rsidRDefault="00570BDA" w:rsidP="0021094D">
      <w:pPr>
        <w:ind w:left="0" w:firstLine="0"/>
        <w:rPr>
          <w:sz w:val="18"/>
          <w:szCs w:val="18"/>
        </w:rPr>
      </w:pPr>
      <w:r w:rsidRPr="00570BDA">
        <w:rPr>
          <w:sz w:val="18"/>
          <w:szCs w:val="18"/>
        </w:rPr>
        <w:t>- вовлечение имущества в хозяйственный оборот;</w:t>
      </w:r>
    </w:p>
    <w:p w:rsidR="00570BDA" w:rsidRDefault="00570BDA" w:rsidP="0021094D">
      <w:pPr>
        <w:ind w:left="0" w:firstLine="0"/>
        <w:rPr>
          <w:sz w:val="18"/>
          <w:szCs w:val="18"/>
        </w:rPr>
      </w:pPr>
      <w:r w:rsidRPr="00570BDA">
        <w:rPr>
          <w:sz w:val="18"/>
          <w:szCs w:val="18"/>
        </w:rPr>
        <w:t>- формирование доходов бюджета муниципального образования.</w:t>
      </w:r>
    </w:p>
    <w:p w:rsidR="0093112D" w:rsidRDefault="0093112D" w:rsidP="00842B4D">
      <w:pPr>
        <w:ind w:left="0" w:firstLine="420"/>
        <w:rPr>
          <w:sz w:val="18"/>
          <w:szCs w:val="18"/>
        </w:rPr>
      </w:pPr>
    </w:p>
    <w:p w:rsidR="00694960" w:rsidRDefault="00570BDA" w:rsidP="00C55022">
      <w:pPr>
        <w:ind w:hanging="147"/>
        <w:jc w:val="center"/>
        <w:rPr>
          <w:sz w:val="18"/>
          <w:szCs w:val="18"/>
        </w:rPr>
      </w:pPr>
      <w:r w:rsidRPr="00570BDA">
        <w:rPr>
          <w:sz w:val="18"/>
          <w:szCs w:val="18"/>
        </w:rPr>
        <w:t>Раздел 1. Недвижимое имущество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1594"/>
        <w:gridCol w:w="3259"/>
        <w:gridCol w:w="1951"/>
        <w:gridCol w:w="1168"/>
        <w:gridCol w:w="250"/>
        <w:gridCol w:w="1701"/>
      </w:tblGrid>
      <w:tr w:rsidR="00C55022" w:rsidRPr="00C55022" w:rsidTr="0024123E">
        <w:trPr>
          <w:trHeight w:val="649"/>
        </w:trPr>
        <w:tc>
          <w:tcPr>
            <w:tcW w:w="250" w:type="dxa"/>
            <w:tcBorders>
              <w:top w:val="single" w:sz="4" w:space="0" w:color="auto"/>
              <w:left w:val="single" w:sz="4" w:space="0" w:color="auto"/>
              <w:bottom w:val="single" w:sz="4" w:space="0" w:color="auto"/>
              <w:right w:val="single" w:sz="4" w:space="0" w:color="auto"/>
            </w:tcBorders>
          </w:tcPr>
          <w:p w:rsidR="00C55022" w:rsidRPr="00C55022" w:rsidRDefault="00C55022" w:rsidP="00C55022">
            <w:pPr>
              <w:jc w:val="center"/>
              <w:rPr>
                <w:b/>
                <w:sz w:val="18"/>
                <w:szCs w:val="18"/>
              </w:rPr>
            </w:pPr>
          </w:p>
        </w:tc>
        <w:tc>
          <w:tcPr>
            <w:tcW w:w="1594" w:type="dxa"/>
            <w:tcBorders>
              <w:top w:val="single" w:sz="4" w:space="0" w:color="auto"/>
              <w:left w:val="single" w:sz="4" w:space="0" w:color="auto"/>
              <w:bottom w:val="single" w:sz="4" w:space="0" w:color="auto"/>
              <w:right w:val="single" w:sz="4" w:space="0" w:color="auto"/>
            </w:tcBorders>
            <w:vAlign w:val="center"/>
            <w:hideMark/>
          </w:tcPr>
          <w:p w:rsidR="00C55022" w:rsidRPr="00C55022" w:rsidRDefault="00C55022" w:rsidP="00C55022">
            <w:pPr>
              <w:rPr>
                <w:b/>
                <w:sz w:val="18"/>
                <w:szCs w:val="18"/>
              </w:rPr>
            </w:pPr>
            <w:r w:rsidRPr="00C55022">
              <w:rPr>
                <w:b/>
                <w:sz w:val="18"/>
                <w:szCs w:val="18"/>
              </w:rPr>
              <w:t>Наименование</w:t>
            </w:r>
          </w:p>
        </w:tc>
        <w:tc>
          <w:tcPr>
            <w:tcW w:w="3259" w:type="dxa"/>
            <w:tcBorders>
              <w:top w:val="single" w:sz="4" w:space="0" w:color="auto"/>
              <w:left w:val="single" w:sz="4" w:space="0" w:color="auto"/>
              <w:bottom w:val="single" w:sz="4" w:space="0" w:color="auto"/>
              <w:right w:val="single" w:sz="4" w:space="0" w:color="auto"/>
            </w:tcBorders>
            <w:vAlign w:val="center"/>
            <w:hideMark/>
          </w:tcPr>
          <w:p w:rsidR="00C55022" w:rsidRPr="00C55022" w:rsidRDefault="00C55022" w:rsidP="00C55022">
            <w:pPr>
              <w:jc w:val="center"/>
              <w:rPr>
                <w:b/>
                <w:sz w:val="18"/>
                <w:szCs w:val="18"/>
              </w:rPr>
            </w:pPr>
            <w:r w:rsidRPr="00C55022">
              <w:rPr>
                <w:b/>
                <w:sz w:val="18"/>
                <w:szCs w:val="18"/>
              </w:rPr>
              <w:t>Адрес</w:t>
            </w:r>
          </w:p>
        </w:tc>
        <w:tc>
          <w:tcPr>
            <w:tcW w:w="1951" w:type="dxa"/>
            <w:tcBorders>
              <w:top w:val="single" w:sz="4" w:space="0" w:color="auto"/>
              <w:left w:val="single" w:sz="4" w:space="0" w:color="auto"/>
              <w:bottom w:val="single" w:sz="4" w:space="0" w:color="auto"/>
              <w:right w:val="single" w:sz="4" w:space="0" w:color="auto"/>
            </w:tcBorders>
            <w:vAlign w:val="center"/>
            <w:hideMark/>
          </w:tcPr>
          <w:p w:rsidR="00C55022" w:rsidRPr="00C55022" w:rsidRDefault="00C55022" w:rsidP="00C55022">
            <w:pPr>
              <w:jc w:val="center"/>
              <w:rPr>
                <w:b/>
                <w:sz w:val="18"/>
                <w:szCs w:val="18"/>
              </w:rPr>
            </w:pPr>
            <w:r w:rsidRPr="00C55022">
              <w:rPr>
                <w:b/>
                <w:sz w:val="18"/>
                <w:szCs w:val="18"/>
              </w:rPr>
              <w:t>Кадастровый номер</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C55022" w:rsidRPr="00C55022" w:rsidRDefault="00C55022" w:rsidP="00C55022">
            <w:pPr>
              <w:jc w:val="center"/>
              <w:rPr>
                <w:b/>
                <w:sz w:val="18"/>
                <w:szCs w:val="18"/>
              </w:rPr>
            </w:pPr>
            <w:r w:rsidRPr="00C55022">
              <w:rPr>
                <w:b/>
                <w:sz w:val="18"/>
                <w:szCs w:val="18"/>
              </w:rPr>
              <w:t>Площадь (</w:t>
            </w:r>
            <w:proofErr w:type="spellStart"/>
            <w:r w:rsidRPr="00C55022">
              <w:rPr>
                <w:b/>
                <w:sz w:val="18"/>
                <w:szCs w:val="18"/>
              </w:rPr>
              <w:t>кв</w:t>
            </w:r>
            <w:proofErr w:type="gramStart"/>
            <w:r w:rsidRPr="00C55022">
              <w:rPr>
                <w:b/>
                <w:sz w:val="18"/>
                <w:szCs w:val="18"/>
              </w:rPr>
              <w:t>.м</w:t>
            </w:r>
            <w:proofErr w:type="spellEnd"/>
            <w:proofErr w:type="gramEnd"/>
            <w:r w:rsidRPr="00C55022">
              <w:rPr>
                <w:b/>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5022" w:rsidRPr="00C55022" w:rsidRDefault="00C55022" w:rsidP="00C55022">
            <w:pPr>
              <w:shd w:val="clear" w:color="auto" w:fill="FFFFFF"/>
              <w:tabs>
                <w:tab w:val="left" w:pos="1452"/>
              </w:tabs>
              <w:ind w:right="22"/>
              <w:jc w:val="center"/>
              <w:rPr>
                <w:b/>
                <w:sz w:val="18"/>
                <w:szCs w:val="18"/>
              </w:rPr>
            </w:pPr>
            <w:r w:rsidRPr="00C55022">
              <w:rPr>
                <w:b/>
                <w:color w:val="000000"/>
                <w:spacing w:val="-4"/>
                <w:sz w:val="18"/>
                <w:szCs w:val="18"/>
              </w:rPr>
              <w:t xml:space="preserve">Предполагаемый </w:t>
            </w:r>
            <w:r w:rsidRPr="00C55022">
              <w:rPr>
                <w:b/>
                <w:color w:val="000000"/>
                <w:spacing w:val="-5"/>
                <w:sz w:val="18"/>
                <w:szCs w:val="18"/>
              </w:rPr>
              <w:t xml:space="preserve">срок </w:t>
            </w:r>
            <w:r w:rsidRPr="00C55022">
              <w:rPr>
                <w:b/>
                <w:color w:val="000000"/>
                <w:spacing w:val="-2"/>
                <w:sz w:val="18"/>
                <w:szCs w:val="18"/>
              </w:rPr>
              <w:t>приватизации</w:t>
            </w:r>
          </w:p>
        </w:tc>
      </w:tr>
      <w:tr w:rsidR="00C55022" w:rsidRPr="00C55022" w:rsidTr="0024123E">
        <w:trPr>
          <w:trHeight w:val="1301"/>
        </w:trPr>
        <w:tc>
          <w:tcPr>
            <w:tcW w:w="250" w:type="dxa"/>
            <w:vMerge w:val="restart"/>
            <w:tcBorders>
              <w:left w:val="single" w:sz="4" w:space="0" w:color="auto"/>
              <w:right w:val="single" w:sz="4" w:space="0" w:color="auto"/>
            </w:tcBorders>
          </w:tcPr>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r w:rsidRPr="00C55022">
              <w:rPr>
                <w:sz w:val="18"/>
                <w:szCs w:val="18"/>
              </w:rPr>
              <w:t>1</w:t>
            </w:r>
          </w:p>
          <w:p w:rsidR="00C55022" w:rsidRPr="00C55022" w:rsidRDefault="00C55022" w:rsidP="00C55022">
            <w:pPr>
              <w:rPr>
                <w:sz w:val="18"/>
                <w:szCs w:val="18"/>
              </w:rPr>
            </w:pPr>
            <w:r w:rsidRPr="00C55022">
              <w:rPr>
                <w:sz w:val="18"/>
                <w:szCs w:val="18"/>
              </w:rPr>
              <w:t xml:space="preserve">   </w:t>
            </w: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rPr>
                <w:sz w:val="18"/>
                <w:szCs w:val="18"/>
              </w:rPr>
            </w:pPr>
            <w:r w:rsidRPr="00C55022">
              <w:rPr>
                <w:sz w:val="18"/>
                <w:szCs w:val="18"/>
              </w:rPr>
              <w:t>1.1.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 xml:space="preserve">Российская Федерация, Иркутская область, район Иркутский, п. </w:t>
            </w:r>
            <w:proofErr w:type="spellStart"/>
            <w:r w:rsidRPr="00C55022">
              <w:rPr>
                <w:sz w:val="18"/>
                <w:szCs w:val="18"/>
              </w:rPr>
              <w:t>Плишкино</w:t>
            </w:r>
            <w:proofErr w:type="spellEnd"/>
            <w:r w:rsidRPr="00C55022">
              <w:rPr>
                <w:sz w:val="18"/>
                <w:szCs w:val="18"/>
              </w:rPr>
              <w:t>, ул. Подгорная, д 33</w:t>
            </w:r>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38:36:000017:1369</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592,70</w:t>
            </w:r>
          </w:p>
        </w:tc>
        <w:tc>
          <w:tcPr>
            <w:tcW w:w="1951" w:type="dxa"/>
            <w:gridSpan w:val="2"/>
            <w:vMerge w:val="restart"/>
            <w:tcBorders>
              <w:left w:val="single" w:sz="4" w:space="0" w:color="auto"/>
              <w:right w:val="single" w:sz="4" w:space="0" w:color="auto"/>
            </w:tcBorders>
          </w:tcPr>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r w:rsidRPr="00C55022">
              <w:rPr>
                <w:sz w:val="18"/>
                <w:szCs w:val="18"/>
              </w:rPr>
              <w:t>2 - 4 квартал</w:t>
            </w:r>
          </w:p>
        </w:tc>
      </w:tr>
      <w:tr w:rsidR="00C55022" w:rsidRPr="00C55022" w:rsidTr="0024123E">
        <w:trPr>
          <w:trHeight w:val="1066"/>
        </w:trPr>
        <w:tc>
          <w:tcPr>
            <w:tcW w:w="250" w:type="dxa"/>
            <w:vMerge/>
            <w:tcBorders>
              <w:left w:val="single" w:sz="4" w:space="0" w:color="auto"/>
              <w:right w:val="single" w:sz="4" w:space="0" w:color="auto"/>
            </w:tcBorders>
          </w:tcPr>
          <w:p w:rsidR="00C55022" w:rsidRPr="00C55022" w:rsidRDefault="00C55022" w:rsidP="00C55022">
            <w:pPr>
              <w:rPr>
                <w:sz w:val="18"/>
                <w:szCs w:val="18"/>
              </w:rPr>
            </w:pP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24123E" w:rsidP="00C55022">
            <w:pPr>
              <w:rPr>
                <w:sz w:val="18"/>
                <w:szCs w:val="18"/>
              </w:rPr>
            </w:pPr>
            <w:r>
              <w:rPr>
                <w:sz w:val="18"/>
                <w:szCs w:val="18"/>
              </w:rPr>
              <w:t>1.2.</w:t>
            </w:r>
            <w:r w:rsidR="00C55022" w:rsidRPr="00C55022">
              <w:rPr>
                <w:sz w:val="18"/>
                <w:szCs w:val="18"/>
              </w:rPr>
              <w:t>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 xml:space="preserve">Российская Федерация, Иркутская область, Иркутский муниципальный район, </w:t>
            </w:r>
            <w:proofErr w:type="spellStart"/>
            <w:r w:rsidRPr="00C55022">
              <w:rPr>
                <w:sz w:val="18"/>
                <w:szCs w:val="18"/>
              </w:rPr>
              <w:t>Хомутовское</w:t>
            </w:r>
            <w:proofErr w:type="spellEnd"/>
            <w:r w:rsidRPr="00C55022">
              <w:rPr>
                <w:sz w:val="18"/>
                <w:szCs w:val="18"/>
              </w:rPr>
              <w:t xml:space="preserve"> сельское поселение,  п. </w:t>
            </w:r>
            <w:proofErr w:type="spellStart"/>
            <w:r w:rsidRPr="00C55022">
              <w:rPr>
                <w:sz w:val="18"/>
                <w:szCs w:val="18"/>
              </w:rPr>
              <w:t>Плишкино</w:t>
            </w:r>
            <w:proofErr w:type="spellEnd"/>
            <w:r w:rsidRPr="00C55022">
              <w:rPr>
                <w:sz w:val="18"/>
                <w:szCs w:val="18"/>
              </w:rPr>
              <w:t>, ул. Подгорная,  33</w:t>
            </w:r>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38:36:000017:4859</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6705,00</w:t>
            </w:r>
          </w:p>
        </w:tc>
        <w:tc>
          <w:tcPr>
            <w:tcW w:w="1951" w:type="dxa"/>
            <w:gridSpan w:val="2"/>
            <w:vMerge/>
            <w:tcBorders>
              <w:left w:val="single" w:sz="4" w:space="0" w:color="auto"/>
              <w:right w:val="single" w:sz="4" w:space="0" w:color="auto"/>
            </w:tcBorders>
          </w:tcPr>
          <w:p w:rsidR="00C55022" w:rsidRPr="00C55022" w:rsidRDefault="00C55022" w:rsidP="00C55022">
            <w:pPr>
              <w:jc w:val="center"/>
              <w:rPr>
                <w:sz w:val="18"/>
                <w:szCs w:val="18"/>
              </w:rPr>
            </w:pPr>
          </w:p>
        </w:tc>
      </w:tr>
      <w:tr w:rsidR="00C55022" w:rsidRPr="00C55022" w:rsidTr="0024123E">
        <w:trPr>
          <w:trHeight w:val="1066"/>
        </w:trPr>
        <w:tc>
          <w:tcPr>
            <w:tcW w:w="250" w:type="dxa"/>
            <w:vMerge w:val="restart"/>
            <w:tcBorders>
              <w:left w:val="single" w:sz="4" w:space="0" w:color="auto"/>
              <w:right w:val="single" w:sz="4" w:space="0" w:color="auto"/>
            </w:tcBorders>
          </w:tcPr>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r w:rsidRPr="00C55022">
              <w:rPr>
                <w:sz w:val="18"/>
                <w:szCs w:val="18"/>
              </w:rPr>
              <w:t xml:space="preserve">  2</w:t>
            </w: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rPr>
                <w:sz w:val="18"/>
                <w:szCs w:val="18"/>
              </w:rPr>
            </w:pPr>
            <w:r w:rsidRPr="00C55022">
              <w:rPr>
                <w:sz w:val="18"/>
                <w:szCs w:val="18"/>
              </w:rPr>
              <w:t>2.1.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 xml:space="preserve">Российская Федерация, Иркутская область, район Иркутский, п. </w:t>
            </w:r>
            <w:proofErr w:type="spellStart"/>
            <w:r w:rsidRPr="00C55022">
              <w:rPr>
                <w:sz w:val="18"/>
                <w:szCs w:val="18"/>
              </w:rPr>
              <w:t>Плишкино</w:t>
            </w:r>
            <w:proofErr w:type="spellEnd"/>
            <w:r w:rsidRPr="00C55022">
              <w:rPr>
                <w:sz w:val="18"/>
                <w:szCs w:val="18"/>
              </w:rPr>
              <w:t>, ул. Подгорная, д 35</w:t>
            </w:r>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38:36:000017:1366</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592,70</w:t>
            </w:r>
          </w:p>
        </w:tc>
        <w:tc>
          <w:tcPr>
            <w:tcW w:w="1951" w:type="dxa"/>
            <w:gridSpan w:val="2"/>
            <w:vMerge w:val="restart"/>
            <w:tcBorders>
              <w:left w:val="single" w:sz="4" w:space="0" w:color="auto"/>
              <w:right w:val="single" w:sz="4" w:space="0" w:color="auto"/>
            </w:tcBorders>
          </w:tcPr>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r w:rsidRPr="00C55022">
              <w:rPr>
                <w:sz w:val="18"/>
                <w:szCs w:val="18"/>
              </w:rPr>
              <w:t>2 - 4 квартал</w:t>
            </w:r>
          </w:p>
        </w:tc>
      </w:tr>
      <w:tr w:rsidR="00C55022" w:rsidRPr="00C55022" w:rsidTr="0024123E">
        <w:trPr>
          <w:trHeight w:val="1066"/>
        </w:trPr>
        <w:tc>
          <w:tcPr>
            <w:tcW w:w="250" w:type="dxa"/>
            <w:vMerge/>
            <w:tcBorders>
              <w:left w:val="single" w:sz="4" w:space="0" w:color="auto"/>
              <w:right w:val="single" w:sz="4" w:space="0" w:color="auto"/>
            </w:tcBorders>
          </w:tcPr>
          <w:p w:rsidR="00C55022" w:rsidRPr="00C55022" w:rsidRDefault="00C55022" w:rsidP="00C55022">
            <w:pPr>
              <w:rPr>
                <w:sz w:val="18"/>
                <w:szCs w:val="18"/>
              </w:rPr>
            </w:pP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24123E" w:rsidP="00C55022">
            <w:pPr>
              <w:rPr>
                <w:sz w:val="18"/>
                <w:szCs w:val="18"/>
              </w:rPr>
            </w:pPr>
            <w:r>
              <w:rPr>
                <w:sz w:val="18"/>
                <w:szCs w:val="18"/>
              </w:rPr>
              <w:t>2.2.</w:t>
            </w:r>
            <w:r w:rsidR="00C55022" w:rsidRPr="00C55022">
              <w:rPr>
                <w:sz w:val="18"/>
                <w:szCs w:val="18"/>
              </w:rPr>
              <w:t>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 xml:space="preserve">Российская Федерация, Иркутская область, Иркутский муниципальный район, </w:t>
            </w:r>
            <w:proofErr w:type="spellStart"/>
            <w:r w:rsidRPr="00C55022">
              <w:rPr>
                <w:sz w:val="18"/>
                <w:szCs w:val="18"/>
              </w:rPr>
              <w:t>Хомутовское</w:t>
            </w:r>
            <w:proofErr w:type="spellEnd"/>
            <w:r w:rsidRPr="00C55022">
              <w:rPr>
                <w:sz w:val="18"/>
                <w:szCs w:val="18"/>
              </w:rPr>
              <w:t xml:space="preserve"> сельское поселение,  п. </w:t>
            </w:r>
            <w:proofErr w:type="spellStart"/>
            <w:r w:rsidRPr="00C55022">
              <w:rPr>
                <w:sz w:val="18"/>
                <w:szCs w:val="18"/>
              </w:rPr>
              <w:t>Плишкино</w:t>
            </w:r>
            <w:proofErr w:type="spellEnd"/>
            <w:r w:rsidRPr="00C55022">
              <w:rPr>
                <w:sz w:val="18"/>
                <w:szCs w:val="18"/>
              </w:rPr>
              <w:t>, ул. Подгорная,  35</w:t>
            </w:r>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38:36:000017:4858</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5871,00</w:t>
            </w:r>
          </w:p>
          <w:p w:rsidR="00C55022" w:rsidRPr="00C55022" w:rsidRDefault="00C55022" w:rsidP="00C55022">
            <w:pPr>
              <w:jc w:val="center"/>
              <w:rPr>
                <w:sz w:val="18"/>
                <w:szCs w:val="18"/>
              </w:rPr>
            </w:pPr>
          </w:p>
        </w:tc>
        <w:tc>
          <w:tcPr>
            <w:tcW w:w="1951" w:type="dxa"/>
            <w:gridSpan w:val="2"/>
            <w:vMerge/>
            <w:tcBorders>
              <w:left w:val="single" w:sz="4" w:space="0" w:color="auto"/>
              <w:right w:val="single" w:sz="4" w:space="0" w:color="auto"/>
            </w:tcBorders>
          </w:tcPr>
          <w:p w:rsidR="00C55022" w:rsidRPr="00C55022" w:rsidRDefault="00C55022" w:rsidP="00C55022">
            <w:pPr>
              <w:jc w:val="center"/>
              <w:rPr>
                <w:sz w:val="18"/>
                <w:szCs w:val="18"/>
              </w:rPr>
            </w:pPr>
          </w:p>
        </w:tc>
      </w:tr>
      <w:tr w:rsidR="00C55022" w:rsidRPr="00C55022" w:rsidTr="0024123E">
        <w:trPr>
          <w:trHeight w:val="1066"/>
        </w:trPr>
        <w:tc>
          <w:tcPr>
            <w:tcW w:w="250" w:type="dxa"/>
            <w:vMerge w:val="restart"/>
            <w:tcBorders>
              <w:left w:val="single" w:sz="4" w:space="0" w:color="auto"/>
              <w:right w:val="single" w:sz="4" w:space="0" w:color="auto"/>
            </w:tcBorders>
          </w:tcPr>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p>
          <w:p w:rsidR="00C55022" w:rsidRPr="00C55022" w:rsidRDefault="00C55022" w:rsidP="00C55022">
            <w:pPr>
              <w:rPr>
                <w:sz w:val="18"/>
                <w:szCs w:val="18"/>
              </w:rPr>
            </w:pPr>
            <w:r w:rsidRPr="00C55022">
              <w:rPr>
                <w:sz w:val="18"/>
                <w:szCs w:val="18"/>
              </w:rPr>
              <w:lastRenderedPageBreak/>
              <w:t>1</w:t>
            </w:r>
          </w:p>
          <w:p w:rsidR="00C55022" w:rsidRPr="00C55022" w:rsidRDefault="00C55022" w:rsidP="00C55022">
            <w:pPr>
              <w:rPr>
                <w:sz w:val="18"/>
                <w:szCs w:val="18"/>
              </w:rPr>
            </w:pPr>
            <w:r w:rsidRPr="00C55022">
              <w:rPr>
                <w:sz w:val="18"/>
                <w:szCs w:val="18"/>
              </w:rPr>
              <w:t xml:space="preserve">   </w:t>
            </w: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rPr>
                <w:sz w:val="18"/>
                <w:szCs w:val="18"/>
              </w:rPr>
            </w:pPr>
            <w:r w:rsidRPr="00C55022">
              <w:rPr>
                <w:sz w:val="18"/>
                <w:szCs w:val="18"/>
              </w:rPr>
              <w:lastRenderedPageBreak/>
              <w:t>3.1.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rPr>
                <w:sz w:val="18"/>
                <w:szCs w:val="18"/>
              </w:rPr>
            </w:pPr>
            <w:proofErr w:type="gramStart"/>
            <w:r w:rsidRPr="00C55022">
              <w:rPr>
                <w:sz w:val="18"/>
                <w:szCs w:val="18"/>
              </w:rPr>
              <w:t>Российская Федерация, Иркутская область, Иркутский  район,  д. Позднякова,  ул. Российская, д.1</w:t>
            </w:r>
            <w:proofErr w:type="gramEnd"/>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38:06:100202:125</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34,1</w:t>
            </w:r>
          </w:p>
        </w:tc>
        <w:tc>
          <w:tcPr>
            <w:tcW w:w="1951" w:type="dxa"/>
            <w:gridSpan w:val="2"/>
            <w:vMerge w:val="restart"/>
            <w:tcBorders>
              <w:left w:val="single" w:sz="4" w:space="0" w:color="auto"/>
              <w:right w:val="single" w:sz="4" w:space="0" w:color="auto"/>
            </w:tcBorders>
          </w:tcPr>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p>
          <w:p w:rsidR="00C55022" w:rsidRPr="00C55022" w:rsidRDefault="00C55022" w:rsidP="00C55022">
            <w:pPr>
              <w:jc w:val="center"/>
              <w:rPr>
                <w:sz w:val="18"/>
                <w:szCs w:val="18"/>
              </w:rPr>
            </w:pPr>
            <w:r w:rsidRPr="00C55022">
              <w:rPr>
                <w:sz w:val="18"/>
                <w:szCs w:val="18"/>
              </w:rPr>
              <w:lastRenderedPageBreak/>
              <w:t>2 - 4 квартал</w:t>
            </w:r>
          </w:p>
        </w:tc>
      </w:tr>
      <w:tr w:rsidR="00C55022" w:rsidRPr="00C55022" w:rsidTr="0024123E">
        <w:trPr>
          <w:trHeight w:val="1066"/>
        </w:trPr>
        <w:tc>
          <w:tcPr>
            <w:tcW w:w="250" w:type="dxa"/>
            <w:vMerge/>
            <w:tcBorders>
              <w:left w:val="single" w:sz="4" w:space="0" w:color="auto"/>
              <w:right w:val="single" w:sz="4" w:space="0" w:color="auto"/>
            </w:tcBorders>
          </w:tcPr>
          <w:p w:rsidR="00C55022" w:rsidRPr="00C55022" w:rsidRDefault="00C55022" w:rsidP="00C55022">
            <w:pPr>
              <w:rPr>
                <w:sz w:val="18"/>
                <w:szCs w:val="18"/>
              </w:rPr>
            </w:pPr>
          </w:p>
        </w:tc>
        <w:tc>
          <w:tcPr>
            <w:tcW w:w="1594" w:type="dxa"/>
            <w:tcBorders>
              <w:top w:val="single" w:sz="4" w:space="0" w:color="auto"/>
              <w:left w:val="single" w:sz="4" w:space="0" w:color="auto"/>
              <w:bottom w:val="single" w:sz="4" w:space="0" w:color="auto"/>
              <w:right w:val="single" w:sz="4" w:space="0" w:color="auto"/>
            </w:tcBorders>
            <w:vAlign w:val="center"/>
          </w:tcPr>
          <w:p w:rsidR="00C55022" w:rsidRPr="00C55022" w:rsidRDefault="0024123E" w:rsidP="0024123E">
            <w:pPr>
              <w:jc w:val="left"/>
              <w:rPr>
                <w:sz w:val="18"/>
                <w:szCs w:val="18"/>
              </w:rPr>
            </w:pPr>
            <w:r>
              <w:rPr>
                <w:sz w:val="18"/>
                <w:szCs w:val="18"/>
              </w:rPr>
              <w:t>3.2.</w:t>
            </w:r>
            <w:r w:rsidR="00C55022" w:rsidRPr="00C55022">
              <w:rPr>
                <w:sz w:val="18"/>
                <w:szCs w:val="18"/>
              </w:rPr>
              <w:t>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rPr>
                <w:sz w:val="18"/>
                <w:szCs w:val="18"/>
              </w:rPr>
            </w:pPr>
            <w:r w:rsidRPr="00C55022">
              <w:rPr>
                <w:sz w:val="18"/>
                <w:szCs w:val="18"/>
              </w:rPr>
              <w:t xml:space="preserve">Российская Федерация, Иркутская область, Иркутский муниципальный район, </w:t>
            </w:r>
            <w:proofErr w:type="spellStart"/>
            <w:r w:rsidRPr="00C55022">
              <w:rPr>
                <w:sz w:val="18"/>
                <w:szCs w:val="18"/>
              </w:rPr>
              <w:t>Хомутовское</w:t>
            </w:r>
            <w:proofErr w:type="spellEnd"/>
            <w:r w:rsidRPr="00C55022">
              <w:rPr>
                <w:sz w:val="18"/>
                <w:szCs w:val="18"/>
              </w:rPr>
              <w:t xml:space="preserve"> сельское поселение,  деревня Позднякова,  ул. Российская, земельный участок 1</w:t>
            </w:r>
          </w:p>
        </w:tc>
        <w:tc>
          <w:tcPr>
            <w:tcW w:w="1951"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tabs>
                <w:tab w:val="left" w:pos="1134"/>
              </w:tabs>
              <w:rPr>
                <w:sz w:val="18"/>
                <w:szCs w:val="18"/>
              </w:rPr>
            </w:pPr>
            <w:r w:rsidRPr="00C55022">
              <w:rPr>
                <w:sz w:val="18"/>
                <w:szCs w:val="18"/>
              </w:rPr>
              <w:t>38:06:100202:550</w:t>
            </w:r>
          </w:p>
        </w:tc>
        <w:tc>
          <w:tcPr>
            <w:tcW w:w="1168" w:type="dxa"/>
            <w:tcBorders>
              <w:top w:val="single" w:sz="4" w:space="0" w:color="auto"/>
              <w:left w:val="single" w:sz="4" w:space="0" w:color="auto"/>
              <w:bottom w:val="single" w:sz="4" w:space="0" w:color="auto"/>
              <w:right w:val="single" w:sz="4" w:space="0" w:color="auto"/>
            </w:tcBorders>
            <w:vAlign w:val="center"/>
          </w:tcPr>
          <w:p w:rsidR="00C55022" w:rsidRPr="00C55022" w:rsidRDefault="00C55022" w:rsidP="00C55022">
            <w:pPr>
              <w:jc w:val="center"/>
              <w:rPr>
                <w:sz w:val="18"/>
                <w:szCs w:val="18"/>
              </w:rPr>
            </w:pPr>
            <w:r w:rsidRPr="00C55022">
              <w:rPr>
                <w:sz w:val="18"/>
                <w:szCs w:val="18"/>
              </w:rPr>
              <w:t>661,00</w:t>
            </w:r>
          </w:p>
        </w:tc>
        <w:tc>
          <w:tcPr>
            <w:tcW w:w="1951" w:type="dxa"/>
            <w:gridSpan w:val="2"/>
            <w:vMerge/>
            <w:tcBorders>
              <w:left w:val="single" w:sz="4" w:space="0" w:color="auto"/>
              <w:right w:val="single" w:sz="4" w:space="0" w:color="auto"/>
            </w:tcBorders>
          </w:tcPr>
          <w:p w:rsidR="00C55022" w:rsidRPr="00C55022" w:rsidRDefault="00C55022" w:rsidP="00C55022">
            <w:pPr>
              <w:jc w:val="center"/>
              <w:rPr>
                <w:sz w:val="18"/>
                <w:szCs w:val="18"/>
              </w:rPr>
            </w:pPr>
          </w:p>
        </w:tc>
      </w:tr>
    </w:tbl>
    <w:p w:rsidR="00C55022" w:rsidRPr="0093112D" w:rsidRDefault="00C55022" w:rsidP="00C55022">
      <w:pPr>
        <w:ind w:hanging="147"/>
        <w:jc w:val="center"/>
        <w:rPr>
          <w:i/>
          <w:sz w:val="18"/>
          <w:szCs w:val="18"/>
        </w:rPr>
      </w:pPr>
    </w:p>
    <w:p w:rsidR="00570BDA" w:rsidRPr="0093112D" w:rsidRDefault="00570BDA" w:rsidP="00D26A54">
      <w:pPr>
        <w:ind w:hanging="147"/>
        <w:rPr>
          <w:i/>
          <w:sz w:val="18"/>
          <w:szCs w:val="18"/>
        </w:rPr>
      </w:pPr>
    </w:p>
    <w:p w:rsidR="00570BDA" w:rsidRPr="0093112D" w:rsidRDefault="00570BDA" w:rsidP="0093112D">
      <w:pPr>
        <w:ind w:hanging="147"/>
        <w:jc w:val="right"/>
        <w:rPr>
          <w:i/>
          <w:sz w:val="18"/>
          <w:szCs w:val="18"/>
        </w:rPr>
      </w:pPr>
    </w:p>
    <w:p w:rsidR="00BA6D7D" w:rsidRPr="00BA6D7D" w:rsidRDefault="0093112D" w:rsidP="00DF7A42">
      <w:pPr>
        <w:ind w:hanging="147"/>
        <w:jc w:val="right"/>
        <w:rPr>
          <w:i/>
          <w:sz w:val="18"/>
          <w:szCs w:val="18"/>
        </w:rPr>
      </w:pPr>
      <w:r w:rsidRPr="0093112D">
        <w:rPr>
          <w:i/>
          <w:sz w:val="18"/>
          <w:szCs w:val="18"/>
        </w:rPr>
        <w:t>Начальник отдела градостроительства,</w:t>
      </w:r>
      <w:r w:rsidR="008C1001">
        <w:rPr>
          <w:i/>
          <w:sz w:val="18"/>
          <w:szCs w:val="18"/>
        </w:rPr>
        <w:t xml:space="preserve"> </w:t>
      </w:r>
      <w:r w:rsidRPr="0093112D">
        <w:rPr>
          <w:i/>
          <w:sz w:val="18"/>
          <w:szCs w:val="18"/>
        </w:rPr>
        <w:t xml:space="preserve">земельных и имущественных отношений  </w:t>
      </w:r>
      <w:r w:rsidR="00477720">
        <w:rPr>
          <w:i/>
          <w:sz w:val="18"/>
          <w:szCs w:val="18"/>
        </w:rPr>
        <w:t xml:space="preserve">                     </w:t>
      </w:r>
      <w:r w:rsidRPr="0093112D">
        <w:rPr>
          <w:i/>
          <w:sz w:val="18"/>
          <w:szCs w:val="18"/>
        </w:rPr>
        <w:t xml:space="preserve">  </w:t>
      </w:r>
      <w:proofErr w:type="spellStart"/>
      <w:r w:rsidR="00477720">
        <w:rPr>
          <w:i/>
          <w:sz w:val="18"/>
          <w:szCs w:val="18"/>
        </w:rPr>
        <w:t>Тюкавкина</w:t>
      </w:r>
      <w:proofErr w:type="spellEnd"/>
      <w:r w:rsidR="00477720">
        <w:rPr>
          <w:i/>
          <w:sz w:val="18"/>
          <w:szCs w:val="18"/>
        </w:rPr>
        <w:t xml:space="preserve"> Ю.</w:t>
      </w:r>
      <w:proofErr w:type="gramStart"/>
      <w:r w:rsidR="00477720">
        <w:rPr>
          <w:i/>
          <w:sz w:val="18"/>
          <w:szCs w:val="18"/>
        </w:rPr>
        <w:t>В</w:t>
      </w:r>
      <w:proofErr w:type="gramEnd"/>
      <w:r w:rsidRPr="0093112D">
        <w:rPr>
          <w:i/>
          <w:sz w:val="18"/>
          <w:szCs w:val="18"/>
        </w:rPr>
        <w:t xml:space="preserve"> </w:t>
      </w:r>
    </w:p>
    <w:p w:rsidR="00BA6D7D" w:rsidRDefault="00BA6D7D" w:rsidP="00BA6D7D">
      <w:pPr>
        <w:ind w:hanging="147"/>
        <w:rPr>
          <w:i/>
          <w:sz w:val="18"/>
          <w:szCs w:val="18"/>
        </w:rPr>
      </w:pPr>
      <w:r>
        <w:rPr>
          <w:i/>
          <w:sz w:val="18"/>
          <w:szCs w:val="18"/>
        </w:rPr>
        <w:t xml:space="preserve"> </w:t>
      </w:r>
    </w:p>
    <w:p w:rsidR="00BA6D7D" w:rsidRDefault="00BA6D7D" w:rsidP="00BA6D7D">
      <w:pPr>
        <w:ind w:hanging="147"/>
        <w:rPr>
          <w:i/>
          <w:sz w:val="18"/>
          <w:szCs w:val="18"/>
        </w:rPr>
      </w:pPr>
    </w:p>
    <w:p w:rsidR="00BA6D7D" w:rsidRPr="00BA6D7D" w:rsidRDefault="00BA6D7D" w:rsidP="00BA6D7D">
      <w:pPr>
        <w:ind w:hanging="147"/>
        <w:jc w:val="center"/>
        <w:rPr>
          <w:sz w:val="18"/>
          <w:szCs w:val="18"/>
        </w:rPr>
      </w:pPr>
    </w:p>
    <w:p w:rsidR="00BA6D7D" w:rsidRPr="00BA6D7D" w:rsidRDefault="00BA6D7D" w:rsidP="00BA6D7D">
      <w:pPr>
        <w:ind w:hanging="147"/>
        <w:jc w:val="center"/>
        <w:rPr>
          <w:sz w:val="18"/>
          <w:szCs w:val="18"/>
        </w:rPr>
      </w:pPr>
      <w:r w:rsidRPr="00BA6D7D">
        <w:rPr>
          <w:sz w:val="18"/>
          <w:szCs w:val="18"/>
        </w:rPr>
        <w:t>РОССИЙСКАЯ ФЕДЕРАЦИЯ</w:t>
      </w:r>
    </w:p>
    <w:p w:rsidR="00BA6D7D" w:rsidRPr="00BA6D7D" w:rsidRDefault="00BA6D7D" w:rsidP="00BA6D7D">
      <w:pPr>
        <w:ind w:hanging="147"/>
        <w:jc w:val="center"/>
        <w:rPr>
          <w:sz w:val="18"/>
          <w:szCs w:val="18"/>
        </w:rPr>
      </w:pPr>
      <w:r w:rsidRPr="00BA6D7D">
        <w:rPr>
          <w:sz w:val="18"/>
          <w:szCs w:val="18"/>
        </w:rPr>
        <w:t>ИРКУТСКАЯ ОБЛАСТЬ   ИРКУТСКИЙ РАЙОН</w:t>
      </w:r>
    </w:p>
    <w:p w:rsidR="00BA6D7D" w:rsidRPr="00BA6D7D" w:rsidRDefault="00BA6D7D" w:rsidP="00BA6D7D">
      <w:pPr>
        <w:ind w:hanging="147"/>
        <w:jc w:val="center"/>
        <w:rPr>
          <w:sz w:val="18"/>
          <w:szCs w:val="18"/>
        </w:rPr>
      </w:pPr>
      <w:r w:rsidRPr="00BA6D7D">
        <w:rPr>
          <w:sz w:val="18"/>
          <w:szCs w:val="18"/>
        </w:rPr>
        <w:t>ДУМА</w:t>
      </w:r>
    </w:p>
    <w:p w:rsidR="00BA6D7D" w:rsidRPr="00BA6D7D" w:rsidRDefault="00BA6D7D" w:rsidP="00BA6D7D">
      <w:pPr>
        <w:ind w:hanging="147"/>
        <w:jc w:val="center"/>
        <w:rPr>
          <w:sz w:val="18"/>
          <w:szCs w:val="18"/>
        </w:rPr>
      </w:pPr>
      <w:r w:rsidRPr="00BA6D7D">
        <w:rPr>
          <w:sz w:val="18"/>
          <w:szCs w:val="18"/>
        </w:rPr>
        <w:t>Хомутовского муниципального образования</w:t>
      </w:r>
    </w:p>
    <w:p w:rsidR="00BA6D7D" w:rsidRPr="00BA6D7D" w:rsidRDefault="00BA6D7D" w:rsidP="00BA6D7D">
      <w:pPr>
        <w:ind w:hanging="147"/>
        <w:jc w:val="center"/>
        <w:rPr>
          <w:sz w:val="18"/>
          <w:szCs w:val="18"/>
        </w:rPr>
      </w:pPr>
      <w:r w:rsidRPr="00BA6D7D">
        <w:rPr>
          <w:sz w:val="18"/>
          <w:szCs w:val="18"/>
        </w:rPr>
        <w:t>Пятый созыв</w:t>
      </w:r>
    </w:p>
    <w:p w:rsidR="00BA6D7D" w:rsidRDefault="00BA6D7D" w:rsidP="00BA6D7D">
      <w:pPr>
        <w:ind w:hanging="147"/>
        <w:jc w:val="center"/>
        <w:rPr>
          <w:b/>
          <w:sz w:val="18"/>
          <w:szCs w:val="18"/>
        </w:rPr>
      </w:pPr>
      <w:r w:rsidRPr="00BA6D7D">
        <w:rPr>
          <w:b/>
          <w:sz w:val="18"/>
          <w:szCs w:val="18"/>
        </w:rPr>
        <w:t>Решение</w:t>
      </w:r>
    </w:p>
    <w:p w:rsidR="00BA6D7D" w:rsidRDefault="00BA6D7D" w:rsidP="00BA6D7D">
      <w:pPr>
        <w:ind w:hanging="147"/>
        <w:jc w:val="center"/>
        <w:rPr>
          <w:b/>
          <w:sz w:val="18"/>
          <w:szCs w:val="18"/>
        </w:rPr>
      </w:pPr>
    </w:p>
    <w:p w:rsidR="00694960" w:rsidRPr="0093112D" w:rsidRDefault="0093112D" w:rsidP="00477720">
      <w:pPr>
        <w:ind w:hanging="147"/>
        <w:rPr>
          <w:i/>
          <w:sz w:val="18"/>
          <w:szCs w:val="18"/>
        </w:rPr>
      </w:pPr>
      <w:r w:rsidRPr="0093112D">
        <w:rPr>
          <w:i/>
          <w:sz w:val="18"/>
          <w:szCs w:val="18"/>
        </w:rPr>
        <w:t xml:space="preserve">                                        </w:t>
      </w:r>
      <w:r w:rsidR="00477720">
        <w:rPr>
          <w:i/>
          <w:sz w:val="18"/>
          <w:szCs w:val="18"/>
        </w:rPr>
        <w:t xml:space="preserve">  </w:t>
      </w:r>
    </w:p>
    <w:p w:rsidR="00BA6D7D" w:rsidRPr="00BA6D7D" w:rsidRDefault="00BA6D7D" w:rsidP="00BA6D7D">
      <w:pPr>
        <w:ind w:hanging="147"/>
        <w:jc w:val="left"/>
        <w:rPr>
          <w:sz w:val="18"/>
          <w:szCs w:val="18"/>
          <w:u w:val="single"/>
        </w:rPr>
      </w:pPr>
    </w:p>
    <w:p w:rsidR="00BA6D7D" w:rsidRPr="00BA6D7D" w:rsidRDefault="00BA6D7D" w:rsidP="00BA6D7D">
      <w:pPr>
        <w:ind w:hanging="147"/>
        <w:jc w:val="left"/>
        <w:rPr>
          <w:sz w:val="18"/>
          <w:szCs w:val="18"/>
          <w:u w:val="single"/>
        </w:rPr>
      </w:pPr>
      <w:r w:rsidRPr="00BA6D7D">
        <w:rPr>
          <w:sz w:val="18"/>
          <w:szCs w:val="18"/>
          <w:u w:val="single"/>
        </w:rPr>
        <w:t>25-120 д от 30.05.2024</w:t>
      </w:r>
    </w:p>
    <w:p w:rsidR="007212E6" w:rsidRPr="000E55EA" w:rsidRDefault="00BA6D7D" w:rsidP="000E55EA">
      <w:pPr>
        <w:ind w:hanging="147"/>
        <w:jc w:val="left"/>
        <w:rPr>
          <w:sz w:val="18"/>
          <w:szCs w:val="18"/>
        </w:rPr>
      </w:pPr>
      <w:r w:rsidRPr="00BA6D7D">
        <w:rPr>
          <w:sz w:val="18"/>
          <w:szCs w:val="18"/>
        </w:rPr>
        <w:t xml:space="preserve">         </w:t>
      </w:r>
      <w:proofErr w:type="spellStart"/>
      <w:r w:rsidRPr="00BA6D7D">
        <w:rPr>
          <w:sz w:val="18"/>
          <w:szCs w:val="18"/>
        </w:rPr>
        <w:t>с</w:t>
      </w:r>
      <w:proofErr w:type="gramStart"/>
      <w:r w:rsidRPr="00BA6D7D">
        <w:rPr>
          <w:sz w:val="18"/>
          <w:szCs w:val="18"/>
        </w:rPr>
        <w:t>.Х</w:t>
      </w:r>
      <w:proofErr w:type="gramEnd"/>
      <w:r w:rsidRPr="00BA6D7D">
        <w:rPr>
          <w:sz w:val="18"/>
          <w:szCs w:val="18"/>
        </w:rPr>
        <w:t>омутово</w:t>
      </w:r>
      <w:proofErr w:type="spellEnd"/>
    </w:p>
    <w:p w:rsidR="006C0F8D" w:rsidRDefault="006C0F8D" w:rsidP="00460B92">
      <w:pPr>
        <w:ind w:left="1134" w:hanging="1134"/>
        <w:rPr>
          <w:sz w:val="18"/>
          <w:szCs w:val="18"/>
        </w:rPr>
      </w:pPr>
    </w:p>
    <w:p w:rsidR="000E55EA" w:rsidRDefault="000E55EA" w:rsidP="00DF7A42">
      <w:pPr>
        <w:ind w:left="5" w:firstLine="421"/>
        <w:rPr>
          <w:sz w:val="18"/>
          <w:szCs w:val="18"/>
        </w:rPr>
      </w:pPr>
    </w:p>
    <w:p w:rsidR="006C0F8D" w:rsidRDefault="000E55EA" w:rsidP="00DF7A42">
      <w:pPr>
        <w:ind w:left="5" w:firstLine="421"/>
        <w:rPr>
          <w:sz w:val="18"/>
          <w:szCs w:val="18"/>
        </w:rPr>
      </w:pPr>
      <w:r w:rsidRPr="000E55EA">
        <w:rPr>
          <w:sz w:val="18"/>
          <w:szCs w:val="18"/>
        </w:rPr>
        <w:t>Об утверждении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r w:rsidRPr="000E55EA">
        <w:rPr>
          <w:sz w:val="18"/>
          <w:szCs w:val="18"/>
        </w:rPr>
        <w:tab/>
      </w:r>
    </w:p>
    <w:p w:rsidR="002105CC" w:rsidRPr="00300F2E" w:rsidRDefault="002105CC" w:rsidP="00DF7A42">
      <w:pPr>
        <w:ind w:left="5" w:firstLine="421"/>
        <w:rPr>
          <w:sz w:val="18"/>
          <w:szCs w:val="18"/>
        </w:rPr>
      </w:pPr>
    </w:p>
    <w:p w:rsidR="009C0EA6" w:rsidRPr="00300F2E" w:rsidRDefault="009C0EA6" w:rsidP="00DF7A42">
      <w:pPr>
        <w:ind w:left="5" w:firstLine="421"/>
        <w:rPr>
          <w:sz w:val="18"/>
          <w:szCs w:val="18"/>
        </w:rPr>
      </w:pPr>
    </w:p>
    <w:p w:rsidR="00C06CE5" w:rsidRDefault="00C06CE5" w:rsidP="00DF7A42">
      <w:pPr>
        <w:ind w:left="5" w:firstLine="421"/>
        <w:rPr>
          <w:sz w:val="18"/>
          <w:szCs w:val="18"/>
        </w:rPr>
      </w:pPr>
      <w:r w:rsidRPr="00C06CE5">
        <w:rPr>
          <w:sz w:val="18"/>
          <w:szCs w:val="18"/>
        </w:rPr>
        <w:t>В соответствии со статьей 39.28 Земельного кодекса Российской Федерации, ст.14 Федерального закона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C06CE5" w:rsidRPr="00C06CE5" w:rsidRDefault="00C06CE5" w:rsidP="00DF7A42">
      <w:pPr>
        <w:ind w:left="5" w:firstLine="421"/>
        <w:rPr>
          <w:sz w:val="18"/>
          <w:szCs w:val="18"/>
        </w:rPr>
      </w:pPr>
    </w:p>
    <w:p w:rsidR="00C06CE5" w:rsidRDefault="00C06CE5" w:rsidP="00DF7A42">
      <w:pPr>
        <w:ind w:left="5" w:firstLine="421"/>
        <w:rPr>
          <w:sz w:val="18"/>
          <w:szCs w:val="18"/>
        </w:rPr>
      </w:pPr>
      <w:r w:rsidRPr="00C06CE5">
        <w:rPr>
          <w:sz w:val="18"/>
          <w:szCs w:val="18"/>
        </w:rPr>
        <w:t xml:space="preserve">        РЕШИЛА:</w:t>
      </w:r>
    </w:p>
    <w:p w:rsidR="00C06CE5" w:rsidRPr="00C06CE5" w:rsidRDefault="00C06CE5" w:rsidP="00DF7A42">
      <w:pPr>
        <w:ind w:left="5" w:firstLine="421"/>
        <w:rPr>
          <w:sz w:val="18"/>
          <w:szCs w:val="18"/>
        </w:rPr>
      </w:pPr>
    </w:p>
    <w:p w:rsidR="00C06CE5" w:rsidRPr="00C06CE5" w:rsidRDefault="00C06CE5" w:rsidP="00DF7A42">
      <w:pPr>
        <w:ind w:left="5" w:firstLine="421"/>
        <w:rPr>
          <w:sz w:val="18"/>
          <w:szCs w:val="18"/>
        </w:rPr>
      </w:pPr>
      <w:r w:rsidRPr="00C06CE5">
        <w:rPr>
          <w:sz w:val="18"/>
          <w:szCs w:val="18"/>
        </w:rPr>
        <w:t xml:space="preserve">        1. Утвердить Положение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 (Приложение).</w:t>
      </w:r>
    </w:p>
    <w:p w:rsidR="00C06CE5" w:rsidRPr="00C06CE5" w:rsidRDefault="00C06CE5" w:rsidP="00DF7A42">
      <w:pPr>
        <w:ind w:left="5" w:firstLine="421"/>
        <w:rPr>
          <w:sz w:val="18"/>
          <w:szCs w:val="18"/>
        </w:rPr>
      </w:pPr>
      <w:r w:rsidRPr="00C06CE5">
        <w:rPr>
          <w:sz w:val="18"/>
          <w:szCs w:val="18"/>
        </w:rPr>
        <w:t xml:space="preserve">        2. Опубликовать настоящее решение в установленном законом  порядке.</w:t>
      </w:r>
    </w:p>
    <w:p w:rsidR="00C06CE5" w:rsidRDefault="00C06CE5" w:rsidP="00DF7A42">
      <w:pPr>
        <w:ind w:left="5" w:firstLine="421"/>
        <w:rPr>
          <w:sz w:val="18"/>
          <w:szCs w:val="18"/>
        </w:rPr>
      </w:pPr>
      <w:r w:rsidRPr="00C06CE5">
        <w:rPr>
          <w:sz w:val="18"/>
          <w:szCs w:val="18"/>
        </w:rPr>
        <w:t xml:space="preserve">        3. Контроль по исполнению данного решения возложить на комиссию по бюджету, ценообразованию, социально-экономическому развитию и </w:t>
      </w:r>
      <w:proofErr w:type="spellStart"/>
      <w:r w:rsidRPr="00C06CE5">
        <w:rPr>
          <w:sz w:val="18"/>
          <w:szCs w:val="18"/>
        </w:rPr>
        <w:t>ресурсообеспечению</w:t>
      </w:r>
      <w:proofErr w:type="spellEnd"/>
      <w:r w:rsidRPr="00C06CE5">
        <w:rPr>
          <w:sz w:val="18"/>
          <w:szCs w:val="18"/>
        </w:rPr>
        <w:t>.</w:t>
      </w:r>
    </w:p>
    <w:p w:rsidR="00082E4E" w:rsidRDefault="00082E4E" w:rsidP="00DF7A42">
      <w:pPr>
        <w:ind w:left="5" w:firstLine="421"/>
        <w:rPr>
          <w:sz w:val="18"/>
          <w:szCs w:val="18"/>
        </w:rPr>
      </w:pPr>
    </w:p>
    <w:p w:rsidR="00082E4E" w:rsidRPr="00C06CE5" w:rsidRDefault="00082E4E" w:rsidP="00DF7A42">
      <w:pPr>
        <w:ind w:left="5" w:firstLine="421"/>
        <w:rPr>
          <w:sz w:val="18"/>
          <w:szCs w:val="18"/>
        </w:rPr>
      </w:pPr>
    </w:p>
    <w:p w:rsidR="00C06CE5" w:rsidRPr="00C06CE5" w:rsidRDefault="00C06CE5" w:rsidP="00C06CE5">
      <w:pPr>
        <w:ind w:hanging="147"/>
        <w:jc w:val="right"/>
        <w:rPr>
          <w:i/>
          <w:sz w:val="18"/>
          <w:szCs w:val="18"/>
        </w:rPr>
      </w:pPr>
    </w:p>
    <w:p w:rsidR="00B33D93" w:rsidRDefault="00C06CE5" w:rsidP="00C06CE5">
      <w:pPr>
        <w:ind w:hanging="147"/>
        <w:jc w:val="right"/>
        <w:rPr>
          <w:i/>
          <w:sz w:val="18"/>
          <w:szCs w:val="18"/>
        </w:rPr>
      </w:pPr>
      <w:r>
        <w:rPr>
          <w:i/>
          <w:sz w:val="18"/>
          <w:szCs w:val="18"/>
        </w:rPr>
        <w:t xml:space="preserve">Исполняющий обязанности Главы </w:t>
      </w:r>
      <w:r w:rsidRPr="00C06CE5">
        <w:rPr>
          <w:i/>
          <w:sz w:val="18"/>
          <w:szCs w:val="18"/>
        </w:rPr>
        <w:t>Хомутовского муниципального образования                              А.В. Иваненко</w:t>
      </w:r>
    </w:p>
    <w:p w:rsidR="00082E4E" w:rsidRDefault="00082E4E" w:rsidP="00C06CE5">
      <w:pPr>
        <w:ind w:hanging="147"/>
        <w:jc w:val="right"/>
        <w:rPr>
          <w:i/>
          <w:sz w:val="18"/>
          <w:szCs w:val="18"/>
        </w:rPr>
      </w:pPr>
    </w:p>
    <w:p w:rsidR="00082E4E" w:rsidRDefault="00082E4E" w:rsidP="00C06CE5">
      <w:pPr>
        <w:ind w:hanging="147"/>
        <w:jc w:val="right"/>
        <w:rPr>
          <w:i/>
          <w:sz w:val="18"/>
          <w:szCs w:val="18"/>
        </w:rPr>
      </w:pPr>
    </w:p>
    <w:p w:rsidR="00082E4E" w:rsidRPr="00DF7A42" w:rsidRDefault="00082E4E" w:rsidP="005928CE">
      <w:pPr>
        <w:ind w:hanging="147"/>
        <w:rPr>
          <w:i/>
          <w:sz w:val="18"/>
          <w:szCs w:val="18"/>
        </w:rPr>
      </w:pPr>
    </w:p>
    <w:p w:rsidR="00082E4E" w:rsidRPr="00DF7A42" w:rsidRDefault="00082E4E" w:rsidP="00214A48">
      <w:pPr>
        <w:ind w:hanging="147"/>
        <w:jc w:val="right"/>
        <w:rPr>
          <w:i/>
          <w:sz w:val="18"/>
          <w:szCs w:val="18"/>
        </w:rPr>
      </w:pPr>
      <w:r w:rsidRPr="00DF7A42">
        <w:rPr>
          <w:i/>
          <w:sz w:val="18"/>
          <w:szCs w:val="18"/>
        </w:rPr>
        <w:t xml:space="preserve">Приложение </w:t>
      </w:r>
    </w:p>
    <w:p w:rsidR="00082E4E" w:rsidRPr="00DF7A42" w:rsidRDefault="00082E4E" w:rsidP="00214A48">
      <w:pPr>
        <w:ind w:hanging="147"/>
        <w:jc w:val="right"/>
        <w:rPr>
          <w:i/>
          <w:sz w:val="18"/>
          <w:szCs w:val="18"/>
        </w:rPr>
      </w:pPr>
      <w:r w:rsidRPr="00DF7A42">
        <w:rPr>
          <w:i/>
          <w:sz w:val="18"/>
          <w:szCs w:val="18"/>
        </w:rPr>
        <w:t>к решению Думы Хомутовского</w:t>
      </w:r>
    </w:p>
    <w:p w:rsidR="00082E4E" w:rsidRPr="00DF7A42" w:rsidRDefault="00082E4E" w:rsidP="00214A48">
      <w:pPr>
        <w:ind w:hanging="147"/>
        <w:jc w:val="right"/>
        <w:rPr>
          <w:i/>
          <w:sz w:val="18"/>
          <w:szCs w:val="18"/>
        </w:rPr>
      </w:pPr>
      <w:r w:rsidRPr="00DF7A42">
        <w:rPr>
          <w:i/>
          <w:sz w:val="18"/>
          <w:szCs w:val="18"/>
        </w:rPr>
        <w:t xml:space="preserve"> муниципального образования</w:t>
      </w:r>
    </w:p>
    <w:p w:rsidR="00082E4E" w:rsidRPr="00DF7A42" w:rsidRDefault="00082E4E" w:rsidP="00214A48">
      <w:pPr>
        <w:ind w:hanging="147"/>
        <w:jc w:val="right"/>
        <w:rPr>
          <w:i/>
          <w:sz w:val="18"/>
          <w:szCs w:val="18"/>
        </w:rPr>
      </w:pPr>
      <w:r w:rsidRPr="00DF7A42">
        <w:rPr>
          <w:i/>
          <w:sz w:val="18"/>
          <w:szCs w:val="18"/>
        </w:rPr>
        <w:t>от 30.05.2024№</w:t>
      </w:r>
      <w:r w:rsidR="005928CE" w:rsidRPr="00DF7A42">
        <w:rPr>
          <w:i/>
          <w:sz w:val="18"/>
          <w:szCs w:val="18"/>
        </w:rPr>
        <w:t xml:space="preserve"> 25-120 д</w:t>
      </w:r>
    </w:p>
    <w:p w:rsidR="00082E4E" w:rsidRPr="005928CE" w:rsidRDefault="00082E4E" w:rsidP="00DF7A42">
      <w:pPr>
        <w:ind w:left="0" w:firstLine="426"/>
        <w:jc w:val="center"/>
        <w:rPr>
          <w:sz w:val="18"/>
          <w:szCs w:val="18"/>
        </w:rPr>
      </w:pPr>
    </w:p>
    <w:p w:rsidR="00082E4E" w:rsidRPr="005928CE" w:rsidRDefault="00082E4E" w:rsidP="00DF7A42">
      <w:pPr>
        <w:ind w:left="0" w:firstLine="426"/>
        <w:jc w:val="center"/>
        <w:rPr>
          <w:sz w:val="18"/>
          <w:szCs w:val="18"/>
        </w:rPr>
      </w:pPr>
      <w:r w:rsidRPr="005928CE">
        <w:rPr>
          <w:sz w:val="18"/>
          <w:szCs w:val="18"/>
        </w:rPr>
        <w:t>Положение</w:t>
      </w:r>
    </w:p>
    <w:p w:rsidR="00082E4E" w:rsidRPr="005928CE" w:rsidRDefault="00082E4E" w:rsidP="00DF7A42">
      <w:pPr>
        <w:ind w:left="0" w:firstLine="426"/>
        <w:rPr>
          <w:sz w:val="18"/>
          <w:szCs w:val="18"/>
        </w:rPr>
      </w:pPr>
      <w:r w:rsidRPr="005928CE">
        <w:rPr>
          <w:sz w:val="18"/>
          <w:szCs w:val="18"/>
        </w:rPr>
        <w:t>«О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находящихся в муниципальной собственности Хомутовского муниципального образования»</w:t>
      </w:r>
      <w:r w:rsidRPr="005928CE">
        <w:rPr>
          <w:sz w:val="18"/>
          <w:szCs w:val="18"/>
        </w:rPr>
        <w:cr/>
      </w:r>
    </w:p>
    <w:p w:rsidR="00082E4E" w:rsidRPr="005928CE" w:rsidRDefault="00082E4E" w:rsidP="00DF7A42">
      <w:pPr>
        <w:ind w:left="0" w:firstLine="426"/>
        <w:rPr>
          <w:sz w:val="18"/>
          <w:szCs w:val="18"/>
        </w:rPr>
      </w:pPr>
    </w:p>
    <w:p w:rsidR="00082E4E" w:rsidRPr="005928CE" w:rsidRDefault="005A33BD" w:rsidP="00DF7A42">
      <w:pPr>
        <w:ind w:left="0" w:firstLine="426"/>
        <w:rPr>
          <w:sz w:val="18"/>
          <w:szCs w:val="18"/>
        </w:rPr>
      </w:pPr>
      <w:r>
        <w:rPr>
          <w:sz w:val="18"/>
          <w:szCs w:val="18"/>
        </w:rPr>
        <w:t xml:space="preserve">                       </w:t>
      </w:r>
      <w:r w:rsidR="00082E4E" w:rsidRPr="005928CE">
        <w:rPr>
          <w:sz w:val="18"/>
          <w:szCs w:val="18"/>
        </w:rPr>
        <w:t xml:space="preserve">1. </w:t>
      </w:r>
      <w:proofErr w:type="gramStart"/>
      <w:r w:rsidR="00082E4E" w:rsidRPr="005928CE">
        <w:rPr>
          <w:sz w:val="18"/>
          <w:szCs w:val="18"/>
        </w:rPr>
        <w:t>Настоящее Положение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 в соответствии со статьей 39.28 Земельного кодекса Российской Федерации устанавливает порядок определения размера платы за увеличение площади земельных участков, находящихся в частной собственности (далее - размер платы за увеличение</w:t>
      </w:r>
      <w:proofErr w:type="gramEnd"/>
      <w:r w:rsidR="00082E4E" w:rsidRPr="005928CE">
        <w:rPr>
          <w:sz w:val="18"/>
          <w:szCs w:val="18"/>
        </w:rPr>
        <w:t xml:space="preserve"> площади земельных участков),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p>
    <w:p w:rsidR="00082E4E" w:rsidRPr="005928CE" w:rsidRDefault="005A33BD" w:rsidP="00DF7A42">
      <w:pPr>
        <w:ind w:left="0" w:firstLine="426"/>
        <w:rPr>
          <w:sz w:val="18"/>
          <w:szCs w:val="18"/>
        </w:rPr>
      </w:pPr>
      <w:r>
        <w:rPr>
          <w:sz w:val="18"/>
          <w:szCs w:val="18"/>
        </w:rPr>
        <w:t xml:space="preserve">                         </w:t>
      </w:r>
      <w:r w:rsidR="00082E4E" w:rsidRPr="005928CE">
        <w:rPr>
          <w:sz w:val="18"/>
          <w:szCs w:val="18"/>
        </w:rPr>
        <w:t>2. Размер платы за увеличение площади земельных участков в результате перераспределения земельных участков, находящихся в муниципальной собственности Хомутовского муниципального образования, рассчитывается отделом градостроительства, земельных и имущественных отношений администрации Хомутовского муниципального.</w:t>
      </w:r>
    </w:p>
    <w:p w:rsidR="00082E4E" w:rsidRPr="005928CE" w:rsidRDefault="005A33BD" w:rsidP="00DF7A42">
      <w:pPr>
        <w:ind w:left="0" w:firstLine="426"/>
        <w:rPr>
          <w:sz w:val="18"/>
          <w:szCs w:val="18"/>
        </w:rPr>
      </w:pPr>
      <w:r>
        <w:rPr>
          <w:sz w:val="18"/>
          <w:szCs w:val="18"/>
        </w:rPr>
        <w:t xml:space="preserve">                        </w:t>
      </w:r>
      <w:r w:rsidR="00082E4E" w:rsidRPr="005928CE">
        <w:rPr>
          <w:sz w:val="18"/>
          <w:szCs w:val="18"/>
        </w:rPr>
        <w:t>3. Размер платы за увеличение площади земельных участков определяется как:</w:t>
      </w:r>
    </w:p>
    <w:p w:rsidR="00082E4E" w:rsidRPr="005928CE" w:rsidRDefault="005A33BD" w:rsidP="00DF7A42">
      <w:pPr>
        <w:ind w:left="0" w:firstLine="426"/>
        <w:rPr>
          <w:sz w:val="18"/>
          <w:szCs w:val="18"/>
        </w:rPr>
      </w:pPr>
      <w:r>
        <w:rPr>
          <w:sz w:val="18"/>
          <w:szCs w:val="18"/>
        </w:rPr>
        <w:lastRenderedPageBreak/>
        <w:t xml:space="preserve">                        </w:t>
      </w:r>
      <w:r w:rsidR="00082E4E" w:rsidRPr="005928CE">
        <w:rPr>
          <w:sz w:val="18"/>
          <w:szCs w:val="18"/>
        </w:rPr>
        <w:t>- 50% процентов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физических лиц;</w:t>
      </w:r>
    </w:p>
    <w:p w:rsidR="00082E4E" w:rsidRPr="005928CE" w:rsidRDefault="005A33BD" w:rsidP="00DF7A42">
      <w:pPr>
        <w:ind w:left="0" w:firstLine="426"/>
        <w:rPr>
          <w:sz w:val="18"/>
          <w:szCs w:val="18"/>
        </w:rPr>
      </w:pPr>
      <w:r>
        <w:rPr>
          <w:sz w:val="18"/>
          <w:szCs w:val="18"/>
        </w:rPr>
        <w:t xml:space="preserve">                       </w:t>
      </w:r>
      <w:r w:rsidR="00082E4E" w:rsidRPr="005928CE">
        <w:rPr>
          <w:sz w:val="18"/>
          <w:szCs w:val="18"/>
        </w:rPr>
        <w:t>- 100% процентов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юридических лиц, для  физических лиц осуществляющих предпринимательскую деятельность без образования юридического лица.</w:t>
      </w:r>
    </w:p>
    <w:p w:rsidR="00082E4E" w:rsidRPr="005928CE" w:rsidRDefault="005A33BD" w:rsidP="00DF7A42">
      <w:pPr>
        <w:ind w:left="0" w:firstLine="426"/>
        <w:rPr>
          <w:sz w:val="18"/>
          <w:szCs w:val="18"/>
        </w:rPr>
      </w:pPr>
      <w:r>
        <w:rPr>
          <w:sz w:val="18"/>
          <w:szCs w:val="18"/>
        </w:rPr>
        <w:t xml:space="preserve">                     </w:t>
      </w:r>
      <w:r w:rsidR="00082E4E" w:rsidRPr="005928CE">
        <w:rPr>
          <w:sz w:val="18"/>
          <w:szCs w:val="18"/>
        </w:rPr>
        <w:t xml:space="preserve">  4. Настоящее положение вступает в силу с 01.08.2024.</w:t>
      </w:r>
    </w:p>
    <w:p w:rsidR="00082E4E" w:rsidRPr="00082E4E" w:rsidRDefault="00082E4E" w:rsidP="00DF7A42">
      <w:pPr>
        <w:ind w:left="0" w:firstLine="426"/>
        <w:jc w:val="right"/>
        <w:rPr>
          <w:i/>
          <w:sz w:val="18"/>
          <w:szCs w:val="18"/>
        </w:rPr>
      </w:pPr>
    </w:p>
    <w:p w:rsidR="00082E4E" w:rsidRDefault="00082E4E" w:rsidP="00DF7A42">
      <w:pPr>
        <w:ind w:left="0" w:firstLine="426"/>
        <w:jc w:val="right"/>
        <w:rPr>
          <w:i/>
          <w:sz w:val="18"/>
          <w:szCs w:val="18"/>
        </w:rPr>
      </w:pPr>
      <w:r w:rsidRPr="00082E4E">
        <w:rPr>
          <w:i/>
          <w:sz w:val="18"/>
          <w:szCs w:val="18"/>
        </w:rPr>
        <w:t>Начальник отдела градостроительства,</w:t>
      </w:r>
      <w:r w:rsidR="005928CE">
        <w:rPr>
          <w:i/>
          <w:sz w:val="18"/>
          <w:szCs w:val="18"/>
        </w:rPr>
        <w:t xml:space="preserve"> </w:t>
      </w:r>
      <w:r w:rsidRPr="00082E4E">
        <w:rPr>
          <w:i/>
          <w:sz w:val="18"/>
          <w:szCs w:val="18"/>
        </w:rPr>
        <w:t xml:space="preserve">земельных и имущественных отношений                              </w:t>
      </w:r>
      <w:proofErr w:type="spellStart"/>
      <w:r w:rsidRPr="00082E4E">
        <w:rPr>
          <w:i/>
          <w:sz w:val="18"/>
          <w:szCs w:val="18"/>
        </w:rPr>
        <w:t>Ю.В.Тюкавкина</w:t>
      </w:r>
      <w:proofErr w:type="spellEnd"/>
    </w:p>
    <w:p w:rsidR="007963E6" w:rsidRDefault="007963E6" w:rsidP="00214A48">
      <w:pPr>
        <w:ind w:left="1134" w:hanging="1134"/>
        <w:jc w:val="right"/>
        <w:rPr>
          <w:i/>
          <w:sz w:val="18"/>
          <w:szCs w:val="18"/>
        </w:rPr>
      </w:pPr>
    </w:p>
    <w:p w:rsidR="007963E6" w:rsidRDefault="007963E6" w:rsidP="00214A48">
      <w:pPr>
        <w:ind w:left="1134" w:hanging="1134"/>
        <w:jc w:val="right"/>
        <w:rPr>
          <w:i/>
          <w:sz w:val="18"/>
          <w:szCs w:val="18"/>
        </w:rPr>
      </w:pPr>
    </w:p>
    <w:p w:rsidR="007963E6" w:rsidRPr="007963E6" w:rsidRDefault="007963E6" w:rsidP="007963E6">
      <w:pPr>
        <w:ind w:hanging="147"/>
        <w:jc w:val="center"/>
        <w:rPr>
          <w:i/>
          <w:sz w:val="18"/>
          <w:szCs w:val="18"/>
        </w:rPr>
      </w:pPr>
    </w:p>
    <w:p w:rsidR="007963E6" w:rsidRPr="00DF7A42" w:rsidRDefault="007963E6" w:rsidP="007963E6">
      <w:pPr>
        <w:ind w:hanging="147"/>
        <w:jc w:val="center"/>
        <w:rPr>
          <w:sz w:val="18"/>
          <w:szCs w:val="18"/>
        </w:rPr>
      </w:pPr>
      <w:r w:rsidRPr="00DF7A42">
        <w:rPr>
          <w:sz w:val="18"/>
          <w:szCs w:val="18"/>
        </w:rPr>
        <w:t>РОССИЙСКАЯ ФЕДЕРАЦИЯ</w:t>
      </w:r>
    </w:p>
    <w:p w:rsidR="007963E6" w:rsidRPr="00DF7A42" w:rsidRDefault="007963E6" w:rsidP="007963E6">
      <w:pPr>
        <w:ind w:hanging="147"/>
        <w:jc w:val="center"/>
        <w:rPr>
          <w:sz w:val="18"/>
          <w:szCs w:val="18"/>
        </w:rPr>
      </w:pPr>
      <w:r w:rsidRPr="00DF7A42">
        <w:rPr>
          <w:sz w:val="18"/>
          <w:szCs w:val="18"/>
        </w:rPr>
        <w:t>ИРКУТСКАЯ ОБЛАСТЬ   ИРКУТСКИЙ РАЙОН</w:t>
      </w:r>
    </w:p>
    <w:p w:rsidR="007963E6" w:rsidRPr="00DF7A42" w:rsidRDefault="007963E6" w:rsidP="007963E6">
      <w:pPr>
        <w:ind w:hanging="147"/>
        <w:jc w:val="center"/>
        <w:rPr>
          <w:sz w:val="18"/>
          <w:szCs w:val="18"/>
        </w:rPr>
      </w:pPr>
      <w:r w:rsidRPr="00DF7A42">
        <w:rPr>
          <w:sz w:val="18"/>
          <w:szCs w:val="18"/>
        </w:rPr>
        <w:t>ДУМА</w:t>
      </w:r>
    </w:p>
    <w:p w:rsidR="007963E6" w:rsidRPr="00DF7A42" w:rsidRDefault="007963E6" w:rsidP="007963E6">
      <w:pPr>
        <w:ind w:hanging="147"/>
        <w:jc w:val="center"/>
        <w:rPr>
          <w:sz w:val="18"/>
          <w:szCs w:val="18"/>
        </w:rPr>
      </w:pPr>
      <w:r w:rsidRPr="00DF7A42">
        <w:rPr>
          <w:sz w:val="18"/>
          <w:szCs w:val="18"/>
        </w:rPr>
        <w:t>Хомутовского муниципального образования</w:t>
      </w:r>
    </w:p>
    <w:p w:rsidR="007963E6" w:rsidRPr="00DF7A42" w:rsidRDefault="007963E6" w:rsidP="007963E6">
      <w:pPr>
        <w:ind w:hanging="147"/>
        <w:jc w:val="center"/>
        <w:rPr>
          <w:sz w:val="18"/>
          <w:szCs w:val="18"/>
        </w:rPr>
      </w:pPr>
      <w:r w:rsidRPr="00DF7A42">
        <w:rPr>
          <w:sz w:val="18"/>
          <w:szCs w:val="18"/>
        </w:rPr>
        <w:t>Пятый созыв</w:t>
      </w:r>
    </w:p>
    <w:p w:rsidR="00082E4E" w:rsidRPr="00DF7A42" w:rsidRDefault="007963E6" w:rsidP="007963E6">
      <w:pPr>
        <w:ind w:hanging="147"/>
        <w:jc w:val="center"/>
        <w:rPr>
          <w:b/>
          <w:sz w:val="18"/>
          <w:szCs w:val="18"/>
        </w:rPr>
      </w:pPr>
      <w:r w:rsidRPr="00DF7A42">
        <w:rPr>
          <w:b/>
          <w:sz w:val="18"/>
          <w:szCs w:val="18"/>
        </w:rPr>
        <w:t>Решение</w:t>
      </w:r>
    </w:p>
    <w:p w:rsidR="00B35D4F" w:rsidRDefault="00B35D4F" w:rsidP="007963E6">
      <w:pPr>
        <w:ind w:hanging="147"/>
        <w:jc w:val="center"/>
        <w:rPr>
          <w:b/>
          <w:i/>
          <w:sz w:val="18"/>
          <w:szCs w:val="18"/>
        </w:rPr>
      </w:pPr>
    </w:p>
    <w:p w:rsidR="00B35D4F" w:rsidRPr="007963E6" w:rsidRDefault="00B35D4F" w:rsidP="007963E6">
      <w:pPr>
        <w:ind w:hanging="147"/>
        <w:jc w:val="center"/>
        <w:rPr>
          <w:b/>
          <w:i/>
          <w:sz w:val="18"/>
          <w:szCs w:val="18"/>
        </w:rPr>
      </w:pPr>
    </w:p>
    <w:p w:rsidR="00B35D4F" w:rsidRPr="00A21C9A" w:rsidRDefault="00B35D4F" w:rsidP="00B35D4F">
      <w:pPr>
        <w:ind w:hanging="147"/>
        <w:rPr>
          <w:sz w:val="18"/>
          <w:szCs w:val="18"/>
          <w:u w:val="single"/>
        </w:rPr>
      </w:pPr>
      <w:r w:rsidRPr="00A21C9A">
        <w:rPr>
          <w:sz w:val="18"/>
          <w:szCs w:val="18"/>
          <w:u w:val="single"/>
        </w:rPr>
        <w:t>25-121 д от 30.05.2024</w:t>
      </w:r>
    </w:p>
    <w:p w:rsidR="00B33D93" w:rsidRPr="00A21C9A" w:rsidRDefault="00B35D4F" w:rsidP="00B35D4F">
      <w:pPr>
        <w:ind w:hanging="147"/>
        <w:rPr>
          <w:b/>
          <w:sz w:val="18"/>
          <w:szCs w:val="18"/>
        </w:rPr>
      </w:pPr>
      <w:r w:rsidRPr="00B35D4F">
        <w:rPr>
          <w:sz w:val="18"/>
          <w:szCs w:val="18"/>
        </w:rPr>
        <w:t xml:space="preserve">         </w:t>
      </w:r>
      <w:proofErr w:type="spellStart"/>
      <w:r w:rsidRPr="00A21C9A">
        <w:rPr>
          <w:b/>
          <w:sz w:val="18"/>
          <w:szCs w:val="18"/>
        </w:rPr>
        <w:t>с</w:t>
      </w:r>
      <w:proofErr w:type="gramStart"/>
      <w:r w:rsidRPr="00A21C9A">
        <w:rPr>
          <w:b/>
          <w:sz w:val="18"/>
          <w:szCs w:val="18"/>
        </w:rPr>
        <w:t>.Х</w:t>
      </w:r>
      <w:proofErr w:type="gramEnd"/>
      <w:r w:rsidRPr="00A21C9A">
        <w:rPr>
          <w:b/>
          <w:sz w:val="18"/>
          <w:szCs w:val="18"/>
        </w:rPr>
        <w:t>омутово</w:t>
      </w:r>
      <w:proofErr w:type="spellEnd"/>
    </w:p>
    <w:p w:rsidR="00B33D93" w:rsidRDefault="00B33D93" w:rsidP="006F3DF7">
      <w:pPr>
        <w:ind w:hanging="147"/>
        <w:rPr>
          <w:sz w:val="18"/>
          <w:szCs w:val="18"/>
        </w:rPr>
      </w:pPr>
    </w:p>
    <w:p w:rsidR="00B35D4F" w:rsidRDefault="00B35D4F" w:rsidP="006F3DF7">
      <w:pPr>
        <w:ind w:hanging="147"/>
        <w:rPr>
          <w:sz w:val="18"/>
          <w:szCs w:val="18"/>
        </w:rPr>
      </w:pPr>
    </w:p>
    <w:p w:rsidR="00B35D4F" w:rsidRPr="00B35D4F" w:rsidRDefault="00B35D4F" w:rsidP="00A21C9A">
      <w:pPr>
        <w:ind w:left="5" w:firstLine="562"/>
        <w:rPr>
          <w:sz w:val="18"/>
          <w:szCs w:val="18"/>
        </w:rPr>
      </w:pPr>
      <w:r w:rsidRPr="00B35D4F">
        <w:rPr>
          <w:sz w:val="18"/>
          <w:szCs w:val="18"/>
        </w:rPr>
        <w:t>О включении имен граждан</w:t>
      </w:r>
      <w:r>
        <w:rPr>
          <w:sz w:val="18"/>
          <w:szCs w:val="18"/>
        </w:rPr>
        <w:t xml:space="preserve"> </w:t>
      </w:r>
      <w:r w:rsidRPr="00B35D4F">
        <w:rPr>
          <w:sz w:val="18"/>
          <w:szCs w:val="18"/>
        </w:rPr>
        <w:t>в КНИГУ ПОЧЕТА Хомутовского</w:t>
      </w:r>
      <w:r>
        <w:rPr>
          <w:sz w:val="18"/>
          <w:szCs w:val="18"/>
        </w:rPr>
        <w:t xml:space="preserve"> </w:t>
      </w:r>
      <w:r w:rsidRPr="00B35D4F">
        <w:rPr>
          <w:sz w:val="18"/>
          <w:szCs w:val="18"/>
        </w:rPr>
        <w:t>муниципального образования</w:t>
      </w:r>
    </w:p>
    <w:p w:rsidR="00B35D4F" w:rsidRPr="00B35D4F" w:rsidRDefault="00B35D4F" w:rsidP="00A21C9A">
      <w:pPr>
        <w:ind w:left="5" w:firstLine="562"/>
        <w:rPr>
          <w:sz w:val="18"/>
          <w:szCs w:val="18"/>
        </w:rPr>
      </w:pPr>
    </w:p>
    <w:p w:rsidR="00B35D4F" w:rsidRDefault="007F1E8C" w:rsidP="00A21C9A">
      <w:pPr>
        <w:ind w:left="5" w:firstLine="562"/>
        <w:rPr>
          <w:sz w:val="18"/>
          <w:szCs w:val="18"/>
        </w:rPr>
      </w:pPr>
      <w:r>
        <w:rPr>
          <w:sz w:val="18"/>
          <w:szCs w:val="18"/>
        </w:rPr>
        <w:t xml:space="preserve"> </w:t>
      </w:r>
      <w:proofErr w:type="gramStart"/>
      <w:r w:rsidR="00B35D4F" w:rsidRPr="00B35D4F">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27.09.2018 № 15-66/д «Об утверждении Положения о КНИГЕ ПОЧЕТА Хомутовского муниципального образования», рассмотрев на заседании Думы Хомутовского муниципального образования представленные ходатайства на включение имен граждан в КНИГУ ПОЧЕТА Хомутовского муниципального образования, и</w:t>
      </w:r>
      <w:proofErr w:type="gramEnd"/>
      <w:r w:rsidR="00B35D4F" w:rsidRPr="00B35D4F">
        <w:rPr>
          <w:sz w:val="18"/>
          <w:szCs w:val="18"/>
        </w:rPr>
        <w:t xml:space="preserve"> на основании голосования Дума Хомутовского муниципального образования</w:t>
      </w:r>
    </w:p>
    <w:p w:rsidR="00B35D4F" w:rsidRPr="00B35D4F" w:rsidRDefault="00B35D4F" w:rsidP="00A21C9A">
      <w:pPr>
        <w:ind w:left="5" w:firstLine="562"/>
        <w:rPr>
          <w:sz w:val="18"/>
          <w:szCs w:val="18"/>
        </w:rPr>
      </w:pPr>
    </w:p>
    <w:p w:rsidR="007F1E8C" w:rsidRDefault="00B35D4F" w:rsidP="00A21C9A">
      <w:pPr>
        <w:ind w:left="5" w:firstLine="562"/>
        <w:rPr>
          <w:sz w:val="18"/>
          <w:szCs w:val="18"/>
        </w:rPr>
      </w:pPr>
      <w:r w:rsidRPr="00B35D4F">
        <w:rPr>
          <w:sz w:val="18"/>
          <w:szCs w:val="18"/>
        </w:rPr>
        <w:t>РЕШИЛА:</w:t>
      </w:r>
    </w:p>
    <w:p w:rsidR="00B35D4F" w:rsidRPr="00B35D4F" w:rsidRDefault="00B35D4F" w:rsidP="00A21C9A">
      <w:pPr>
        <w:ind w:left="5" w:firstLine="562"/>
        <w:rPr>
          <w:sz w:val="18"/>
          <w:szCs w:val="18"/>
        </w:rPr>
      </w:pPr>
      <w:r w:rsidRPr="00B35D4F">
        <w:rPr>
          <w:sz w:val="18"/>
          <w:szCs w:val="18"/>
        </w:rPr>
        <w:t xml:space="preserve"> </w:t>
      </w:r>
    </w:p>
    <w:p w:rsidR="00B35D4F" w:rsidRPr="00B35D4F" w:rsidRDefault="00B35D4F" w:rsidP="00A21C9A">
      <w:pPr>
        <w:ind w:left="5" w:firstLine="562"/>
        <w:rPr>
          <w:sz w:val="18"/>
          <w:szCs w:val="18"/>
        </w:rPr>
      </w:pPr>
      <w:r w:rsidRPr="00B35D4F">
        <w:rPr>
          <w:sz w:val="18"/>
          <w:szCs w:val="18"/>
        </w:rPr>
        <w:t>1. Внести в КНИГУ ПОЧЕТА Хомутовского муниципального образования имена граждан по ходатайствам:</w:t>
      </w:r>
    </w:p>
    <w:p w:rsidR="00B35D4F" w:rsidRPr="00B35D4F" w:rsidRDefault="00B35D4F" w:rsidP="00A21C9A">
      <w:pPr>
        <w:ind w:left="5" w:firstLine="562"/>
        <w:rPr>
          <w:sz w:val="18"/>
          <w:szCs w:val="18"/>
        </w:rPr>
      </w:pPr>
      <w:r w:rsidRPr="00B35D4F">
        <w:rPr>
          <w:sz w:val="18"/>
          <w:szCs w:val="18"/>
        </w:rPr>
        <w:t>1.1. от коллектива МОУ ИРМО «</w:t>
      </w:r>
      <w:proofErr w:type="spellStart"/>
      <w:r w:rsidRPr="00B35D4F">
        <w:rPr>
          <w:sz w:val="18"/>
          <w:szCs w:val="18"/>
        </w:rPr>
        <w:t>Хомутовская</w:t>
      </w:r>
      <w:proofErr w:type="spellEnd"/>
      <w:r w:rsidRPr="00B35D4F">
        <w:rPr>
          <w:sz w:val="18"/>
          <w:szCs w:val="18"/>
        </w:rPr>
        <w:t xml:space="preserve"> средняя школа №2»: Коврига Вероники </w:t>
      </w:r>
      <w:proofErr w:type="spellStart"/>
      <w:r w:rsidRPr="00B35D4F">
        <w:rPr>
          <w:sz w:val="18"/>
          <w:szCs w:val="18"/>
        </w:rPr>
        <w:t>Миколо</w:t>
      </w:r>
      <w:proofErr w:type="spellEnd"/>
      <w:r w:rsidRPr="00B35D4F">
        <w:rPr>
          <w:sz w:val="18"/>
          <w:szCs w:val="18"/>
        </w:rPr>
        <w:t>;</w:t>
      </w:r>
    </w:p>
    <w:p w:rsidR="00B35D4F" w:rsidRPr="00B35D4F" w:rsidRDefault="00B35D4F" w:rsidP="00A21C9A">
      <w:pPr>
        <w:ind w:left="5" w:firstLine="562"/>
        <w:rPr>
          <w:sz w:val="18"/>
          <w:szCs w:val="18"/>
        </w:rPr>
      </w:pPr>
      <w:r w:rsidRPr="00B35D4F">
        <w:rPr>
          <w:sz w:val="18"/>
          <w:szCs w:val="18"/>
        </w:rPr>
        <w:t>1.2. от коллектива МУ ДО ИРМО «</w:t>
      </w:r>
      <w:proofErr w:type="spellStart"/>
      <w:r w:rsidRPr="00B35D4F">
        <w:rPr>
          <w:sz w:val="18"/>
          <w:szCs w:val="18"/>
        </w:rPr>
        <w:t>Хомутовская</w:t>
      </w:r>
      <w:proofErr w:type="spellEnd"/>
      <w:r w:rsidRPr="00B35D4F">
        <w:rPr>
          <w:sz w:val="18"/>
          <w:szCs w:val="18"/>
        </w:rPr>
        <w:t xml:space="preserve"> детская музыкальная школа»: </w:t>
      </w:r>
      <w:proofErr w:type="spellStart"/>
      <w:r w:rsidRPr="00B35D4F">
        <w:rPr>
          <w:sz w:val="18"/>
          <w:szCs w:val="18"/>
        </w:rPr>
        <w:t>Лещук</w:t>
      </w:r>
      <w:proofErr w:type="spellEnd"/>
      <w:r w:rsidRPr="00B35D4F">
        <w:rPr>
          <w:sz w:val="18"/>
          <w:szCs w:val="18"/>
        </w:rPr>
        <w:t xml:space="preserve"> Марии Сергеевны;</w:t>
      </w:r>
    </w:p>
    <w:p w:rsidR="00B35D4F" w:rsidRPr="00B35D4F" w:rsidRDefault="00B35D4F" w:rsidP="00A21C9A">
      <w:pPr>
        <w:ind w:left="5" w:firstLine="562"/>
        <w:rPr>
          <w:sz w:val="18"/>
          <w:szCs w:val="18"/>
        </w:rPr>
      </w:pPr>
      <w:r w:rsidRPr="00B35D4F">
        <w:rPr>
          <w:sz w:val="18"/>
          <w:szCs w:val="18"/>
        </w:rPr>
        <w:t>1.3. от общественной организации Совет ветеранов Хомутовского муниципального образования: Филипповой Зои Александровны.</w:t>
      </w:r>
    </w:p>
    <w:p w:rsidR="00B35D4F" w:rsidRPr="00B35D4F" w:rsidRDefault="00B35D4F" w:rsidP="00A21C9A">
      <w:pPr>
        <w:ind w:left="5" w:firstLine="562"/>
        <w:rPr>
          <w:sz w:val="18"/>
          <w:szCs w:val="18"/>
        </w:rPr>
      </w:pPr>
      <w:r w:rsidRPr="00B35D4F">
        <w:rPr>
          <w:sz w:val="18"/>
          <w:szCs w:val="18"/>
        </w:rPr>
        <w:t>2. Опубликовать данное решение в установленном законом порядке.</w:t>
      </w:r>
    </w:p>
    <w:p w:rsidR="00B35D4F" w:rsidRDefault="00B35D4F" w:rsidP="00A21C9A">
      <w:pPr>
        <w:ind w:left="5" w:firstLine="562"/>
        <w:rPr>
          <w:sz w:val="18"/>
          <w:szCs w:val="18"/>
        </w:rPr>
      </w:pPr>
      <w:r w:rsidRPr="00B35D4F">
        <w:rPr>
          <w:sz w:val="18"/>
          <w:szCs w:val="18"/>
        </w:rPr>
        <w:t xml:space="preserve">3. </w:t>
      </w:r>
      <w:proofErr w:type="gramStart"/>
      <w:r w:rsidRPr="00B35D4F">
        <w:rPr>
          <w:sz w:val="18"/>
          <w:szCs w:val="18"/>
        </w:rPr>
        <w:t>Контроль за</w:t>
      </w:r>
      <w:proofErr w:type="gramEnd"/>
      <w:r w:rsidRPr="00B35D4F">
        <w:rPr>
          <w:sz w:val="18"/>
          <w:szCs w:val="18"/>
        </w:rPr>
        <w:t xml:space="preserve"> исполнением настоящего решения возложить на постоянную комиссию по социальной сфере Думы Хомутовского муниципального образования.</w:t>
      </w:r>
    </w:p>
    <w:p w:rsidR="007F1E8C" w:rsidRPr="00B35D4F" w:rsidRDefault="007F1E8C" w:rsidP="00A21C9A">
      <w:pPr>
        <w:ind w:left="5" w:firstLine="562"/>
        <w:rPr>
          <w:sz w:val="18"/>
          <w:szCs w:val="18"/>
        </w:rPr>
      </w:pPr>
    </w:p>
    <w:p w:rsidR="00B35D4F" w:rsidRPr="00B35D4F" w:rsidRDefault="00B35D4F" w:rsidP="00A21C9A">
      <w:pPr>
        <w:ind w:left="5" w:firstLine="562"/>
        <w:jc w:val="right"/>
        <w:rPr>
          <w:sz w:val="18"/>
          <w:szCs w:val="18"/>
        </w:rPr>
      </w:pPr>
    </w:p>
    <w:p w:rsidR="00B35D4F" w:rsidRDefault="00B35D4F" w:rsidP="00A21C9A">
      <w:pPr>
        <w:ind w:left="5" w:firstLine="562"/>
        <w:jc w:val="right"/>
        <w:rPr>
          <w:i/>
          <w:sz w:val="18"/>
          <w:szCs w:val="18"/>
        </w:rPr>
      </w:pPr>
      <w:r w:rsidRPr="007F1E8C">
        <w:rPr>
          <w:i/>
          <w:sz w:val="18"/>
          <w:szCs w:val="18"/>
        </w:rPr>
        <w:t xml:space="preserve">Исполняющий обязанности Главы </w:t>
      </w:r>
      <w:r w:rsidR="007F1E8C" w:rsidRPr="007F1E8C">
        <w:rPr>
          <w:i/>
          <w:sz w:val="18"/>
          <w:szCs w:val="18"/>
        </w:rPr>
        <w:t xml:space="preserve"> </w:t>
      </w:r>
      <w:r w:rsidRPr="007F1E8C">
        <w:rPr>
          <w:i/>
          <w:sz w:val="18"/>
          <w:szCs w:val="18"/>
        </w:rPr>
        <w:t>Хомутовского муниципального образования                                      А.В. Иваненко</w:t>
      </w:r>
    </w:p>
    <w:p w:rsidR="00C820C0" w:rsidRDefault="00C820C0" w:rsidP="00A21C9A">
      <w:pPr>
        <w:ind w:left="5" w:firstLine="562"/>
        <w:jc w:val="right"/>
        <w:rPr>
          <w:i/>
          <w:sz w:val="18"/>
          <w:szCs w:val="18"/>
        </w:rPr>
      </w:pPr>
    </w:p>
    <w:p w:rsidR="00C820C0" w:rsidRDefault="00C820C0" w:rsidP="007F1E8C">
      <w:pPr>
        <w:ind w:hanging="147"/>
        <w:jc w:val="right"/>
        <w:rPr>
          <w:i/>
          <w:sz w:val="18"/>
          <w:szCs w:val="18"/>
        </w:rPr>
      </w:pPr>
    </w:p>
    <w:p w:rsidR="00C820C0" w:rsidRPr="00A21C9A" w:rsidRDefault="00C820C0" w:rsidP="00C820C0">
      <w:pPr>
        <w:ind w:hanging="147"/>
        <w:jc w:val="center"/>
        <w:rPr>
          <w:sz w:val="18"/>
          <w:szCs w:val="18"/>
        </w:rPr>
      </w:pPr>
      <w:r w:rsidRPr="00A21C9A">
        <w:rPr>
          <w:sz w:val="18"/>
          <w:szCs w:val="18"/>
        </w:rPr>
        <w:t>РОССИЙСКАЯ ФЕДЕРАЦИЯ</w:t>
      </w:r>
    </w:p>
    <w:p w:rsidR="00C820C0" w:rsidRPr="00A21C9A" w:rsidRDefault="00C820C0" w:rsidP="00C820C0">
      <w:pPr>
        <w:ind w:hanging="147"/>
        <w:jc w:val="center"/>
        <w:rPr>
          <w:sz w:val="18"/>
          <w:szCs w:val="18"/>
        </w:rPr>
      </w:pPr>
      <w:r w:rsidRPr="00A21C9A">
        <w:rPr>
          <w:sz w:val="18"/>
          <w:szCs w:val="18"/>
        </w:rPr>
        <w:t>ИРКУТСКАЯ ОБЛАСТЬ   ИРКУТСКИЙ РАЙОН</w:t>
      </w:r>
    </w:p>
    <w:p w:rsidR="00C820C0" w:rsidRPr="00A21C9A" w:rsidRDefault="00C820C0" w:rsidP="00C820C0">
      <w:pPr>
        <w:ind w:hanging="147"/>
        <w:jc w:val="center"/>
        <w:rPr>
          <w:sz w:val="18"/>
          <w:szCs w:val="18"/>
        </w:rPr>
      </w:pPr>
      <w:r w:rsidRPr="00A21C9A">
        <w:rPr>
          <w:sz w:val="18"/>
          <w:szCs w:val="18"/>
        </w:rPr>
        <w:t>ДУМА</w:t>
      </w:r>
    </w:p>
    <w:p w:rsidR="00C820C0" w:rsidRPr="00A21C9A" w:rsidRDefault="00C820C0" w:rsidP="00C820C0">
      <w:pPr>
        <w:ind w:hanging="147"/>
        <w:jc w:val="center"/>
        <w:rPr>
          <w:sz w:val="18"/>
          <w:szCs w:val="18"/>
        </w:rPr>
      </w:pPr>
      <w:r w:rsidRPr="00A21C9A">
        <w:rPr>
          <w:sz w:val="18"/>
          <w:szCs w:val="18"/>
        </w:rPr>
        <w:t>Хомутовского муниципального образования</w:t>
      </w:r>
    </w:p>
    <w:p w:rsidR="00C820C0" w:rsidRPr="00A21C9A" w:rsidRDefault="00C820C0" w:rsidP="00C820C0">
      <w:pPr>
        <w:ind w:hanging="147"/>
        <w:jc w:val="center"/>
        <w:rPr>
          <w:sz w:val="18"/>
          <w:szCs w:val="18"/>
        </w:rPr>
      </w:pPr>
      <w:r w:rsidRPr="00A21C9A">
        <w:rPr>
          <w:sz w:val="18"/>
          <w:szCs w:val="18"/>
        </w:rPr>
        <w:t>Пятый созыв</w:t>
      </w:r>
    </w:p>
    <w:p w:rsidR="00C820C0" w:rsidRPr="00A21C9A" w:rsidRDefault="00C820C0" w:rsidP="00C820C0">
      <w:pPr>
        <w:ind w:hanging="147"/>
        <w:jc w:val="center"/>
        <w:rPr>
          <w:sz w:val="18"/>
          <w:szCs w:val="18"/>
        </w:rPr>
      </w:pPr>
      <w:r w:rsidRPr="00A21C9A">
        <w:rPr>
          <w:sz w:val="18"/>
          <w:szCs w:val="18"/>
        </w:rPr>
        <w:t>Решение</w:t>
      </w:r>
    </w:p>
    <w:p w:rsidR="00C820C0" w:rsidRDefault="00C820C0" w:rsidP="00C820C0">
      <w:pPr>
        <w:ind w:hanging="147"/>
        <w:jc w:val="center"/>
        <w:rPr>
          <w:i/>
          <w:sz w:val="18"/>
          <w:szCs w:val="18"/>
        </w:rPr>
      </w:pPr>
    </w:p>
    <w:p w:rsidR="00C820C0" w:rsidRPr="00C820C0" w:rsidRDefault="00C820C0" w:rsidP="00C820C0">
      <w:pPr>
        <w:ind w:hanging="147"/>
        <w:jc w:val="left"/>
        <w:rPr>
          <w:i/>
          <w:sz w:val="18"/>
          <w:szCs w:val="18"/>
          <w:u w:val="single"/>
        </w:rPr>
      </w:pPr>
    </w:p>
    <w:p w:rsidR="00C820C0" w:rsidRPr="00A21C9A" w:rsidRDefault="00C820C0" w:rsidP="00C820C0">
      <w:pPr>
        <w:ind w:hanging="147"/>
        <w:jc w:val="left"/>
        <w:rPr>
          <w:sz w:val="18"/>
          <w:szCs w:val="18"/>
          <w:u w:val="single"/>
        </w:rPr>
      </w:pPr>
      <w:r w:rsidRPr="00A21C9A">
        <w:rPr>
          <w:sz w:val="18"/>
          <w:szCs w:val="18"/>
          <w:u w:val="single"/>
        </w:rPr>
        <w:t>25-12</w:t>
      </w:r>
      <w:r w:rsidR="00B461E1" w:rsidRPr="00A21C9A">
        <w:rPr>
          <w:sz w:val="18"/>
          <w:szCs w:val="18"/>
          <w:u w:val="single"/>
        </w:rPr>
        <w:t>2</w:t>
      </w:r>
      <w:r w:rsidRPr="00A21C9A">
        <w:rPr>
          <w:sz w:val="18"/>
          <w:szCs w:val="18"/>
          <w:u w:val="single"/>
        </w:rPr>
        <w:t>д от 30.05.2024</w:t>
      </w:r>
    </w:p>
    <w:p w:rsidR="00C820C0" w:rsidRDefault="00C820C0" w:rsidP="00AB6436">
      <w:pPr>
        <w:ind w:hanging="147"/>
        <w:rPr>
          <w:i/>
          <w:sz w:val="18"/>
          <w:szCs w:val="18"/>
        </w:rPr>
      </w:pPr>
      <w:r w:rsidRPr="00C820C0">
        <w:rPr>
          <w:i/>
          <w:sz w:val="18"/>
          <w:szCs w:val="18"/>
        </w:rPr>
        <w:t xml:space="preserve">         </w:t>
      </w:r>
      <w:proofErr w:type="spellStart"/>
      <w:r w:rsidRPr="00C820C0">
        <w:rPr>
          <w:i/>
          <w:sz w:val="18"/>
          <w:szCs w:val="18"/>
        </w:rPr>
        <w:t>с</w:t>
      </w:r>
      <w:proofErr w:type="gramStart"/>
      <w:r w:rsidRPr="00C820C0">
        <w:rPr>
          <w:i/>
          <w:sz w:val="18"/>
          <w:szCs w:val="18"/>
        </w:rPr>
        <w:t>.Х</w:t>
      </w:r>
      <w:proofErr w:type="gramEnd"/>
      <w:r w:rsidRPr="00C820C0">
        <w:rPr>
          <w:i/>
          <w:sz w:val="18"/>
          <w:szCs w:val="18"/>
        </w:rPr>
        <w:t>омутово</w:t>
      </w:r>
      <w:proofErr w:type="spellEnd"/>
    </w:p>
    <w:p w:rsidR="00214943" w:rsidRDefault="00214943" w:rsidP="00AB6436">
      <w:pPr>
        <w:ind w:hanging="147"/>
        <w:rPr>
          <w:i/>
          <w:sz w:val="18"/>
          <w:szCs w:val="18"/>
        </w:rPr>
      </w:pPr>
    </w:p>
    <w:p w:rsidR="00214943" w:rsidRPr="00214943" w:rsidRDefault="00214943" w:rsidP="00A21C9A">
      <w:pPr>
        <w:ind w:left="0" w:firstLine="567"/>
        <w:rPr>
          <w:sz w:val="18"/>
          <w:szCs w:val="18"/>
        </w:rPr>
      </w:pPr>
      <w:r w:rsidRPr="00214943">
        <w:rPr>
          <w:sz w:val="18"/>
          <w:szCs w:val="18"/>
        </w:rPr>
        <w:t>Об объявлении Благодарности</w:t>
      </w:r>
      <w:r>
        <w:rPr>
          <w:sz w:val="18"/>
          <w:szCs w:val="18"/>
        </w:rPr>
        <w:t xml:space="preserve"> </w:t>
      </w:r>
      <w:r w:rsidRPr="00214943">
        <w:rPr>
          <w:sz w:val="18"/>
          <w:szCs w:val="18"/>
        </w:rPr>
        <w:t>Думы Хомутовского муниципального образования</w:t>
      </w:r>
    </w:p>
    <w:p w:rsidR="00214943" w:rsidRPr="00214943" w:rsidRDefault="00214943" w:rsidP="00A21C9A">
      <w:pPr>
        <w:ind w:left="0" w:firstLine="567"/>
        <w:rPr>
          <w:sz w:val="18"/>
          <w:szCs w:val="18"/>
        </w:rPr>
      </w:pPr>
    </w:p>
    <w:p w:rsidR="00214943" w:rsidRDefault="002D3720" w:rsidP="00A21C9A">
      <w:pPr>
        <w:ind w:left="0" w:firstLine="567"/>
        <w:rPr>
          <w:sz w:val="18"/>
          <w:szCs w:val="18"/>
        </w:rPr>
      </w:pPr>
      <w:r>
        <w:rPr>
          <w:sz w:val="18"/>
          <w:szCs w:val="18"/>
        </w:rPr>
        <w:t xml:space="preserve">                       </w:t>
      </w:r>
      <w:proofErr w:type="gramStart"/>
      <w:r w:rsidR="00214943" w:rsidRPr="00214943">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00214943" w:rsidRPr="00214943">
        <w:rPr>
          <w:sz w:val="18"/>
          <w:szCs w:val="18"/>
        </w:rPr>
        <w:t>Хомутовским</w:t>
      </w:r>
      <w:proofErr w:type="spellEnd"/>
      <w:r w:rsidR="00214943" w:rsidRPr="00214943">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00214943" w:rsidRPr="00214943">
        <w:rPr>
          <w:sz w:val="18"/>
          <w:szCs w:val="18"/>
        </w:rPr>
        <w:t xml:space="preserve"> </w:t>
      </w:r>
      <w:proofErr w:type="gramStart"/>
      <w:r w:rsidR="00214943" w:rsidRPr="00214943">
        <w:rPr>
          <w:sz w:val="18"/>
          <w:szCs w:val="18"/>
        </w:rPr>
        <w:t>образования</w:t>
      </w:r>
      <w:proofErr w:type="gramEnd"/>
      <w:r w:rsidR="00214943" w:rsidRPr="00214943">
        <w:rPr>
          <w:sz w:val="18"/>
          <w:szCs w:val="18"/>
        </w:rPr>
        <w:t xml:space="preserve"> представленные материалы на объявление Благодарности, и на основании голосования Дума Хомутовского муниципального образования</w:t>
      </w:r>
    </w:p>
    <w:p w:rsidR="002D3720" w:rsidRPr="00214943" w:rsidRDefault="002D3720" w:rsidP="00A21C9A">
      <w:pPr>
        <w:ind w:left="0" w:firstLine="567"/>
        <w:rPr>
          <w:sz w:val="18"/>
          <w:szCs w:val="18"/>
        </w:rPr>
      </w:pPr>
    </w:p>
    <w:p w:rsidR="00214943" w:rsidRDefault="002D3720" w:rsidP="00A21C9A">
      <w:pPr>
        <w:ind w:left="0" w:firstLine="567"/>
        <w:rPr>
          <w:sz w:val="18"/>
          <w:szCs w:val="18"/>
        </w:rPr>
      </w:pPr>
      <w:r>
        <w:rPr>
          <w:sz w:val="18"/>
          <w:szCs w:val="18"/>
        </w:rPr>
        <w:t xml:space="preserve">                    </w:t>
      </w:r>
      <w:r w:rsidR="00214943" w:rsidRPr="00214943">
        <w:rPr>
          <w:sz w:val="18"/>
          <w:szCs w:val="18"/>
        </w:rPr>
        <w:t xml:space="preserve">РЕШИЛА: </w:t>
      </w:r>
    </w:p>
    <w:p w:rsidR="002D3720" w:rsidRPr="00214943" w:rsidRDefault="002D3720" w:rsidP="00A21C9A">
      <w:pPr>
        <w:ind w:left="0" w:firstLine="567"/>
        <w:rPr>
          <w:sz w:val="18"/>
          <w:szCs w:val="18"/>
        </w:rPr>
      </w:pPr>
    </w:p>
    <w:p w:rsidR="00214943" w:rsidRPr="00214943" w:rsidRDefault="00A21C9A" w:rsidP="00A21C9A">
      <w:pPr>
        <w:ind w:left="0" w:firstLine="567"/>
        <w:rPr>
          <w:sz w:val="18"/>
          <w:szCs w:val="18"/>
        </w:rPr>
      </w:pPr>
      <w:r>
        <w:rPr>
          <w:sz w:val="18"/>
          <w:szCs w:val="18"/>
        </w:rPr>
        <w:lastRenderedPageBreak/>
        <w:t xml:space="preserve">  </w:t>
      </w:r>
      <w:r w:rsidR="002D3720">
        <w:rPr>
          <w:sz w:val="18"/>
          <w:szCs w:val="18"/>
        </w:rPr>
        <w:t>1.</w:t>
      </w:r>
      <w:r w:rsidR="00214943" w:rsidRPr="00214943">
        <w:rPr>
          <w:sz w:val="18"/>
          <w:szCs w:val="18"/>
        </w:rPr>
        <w:t>Объявить Благодарность Думы Хомутовского муниципального образования за добросовестный труд в сфере культуры, высокий профессионализм, личный вклад в развитие образцовой цирковой студии «Звездочка» и в связи с 45-летием со дня рождения:</w:t>
      </w:r>
    </w:p>
    <w:p w:rsidR="00214943" w:rsidRPr="00214943" w:rsidRDefault="002D3720" w:rsidP="00A21C9A">
      <w:pPr>
        <w:ind w:left="0" w:firstLine="567"/>
        <w:rPr>
          <w:sz w:val="18"/>
          <w:szCs w:val="18"/>
        </w:rPr>
      </w:pPr>
      <w:r>
        <w:rPr>
          <w:sz w:val="18"/>
          <w:szCs w:val="18"/>
        </w:rPr>
        <w:t xml:space="preserve"> </w:t>
      </w:r>
      <w:r w:rsidR="00214943" w:rsidRPr="00214943">
        <w:rPr>
          <w:sz w:val="18"/>
          <w:szCs w:val="18"/>
        </w:rPr>
        <w:t>- Коноваловой Марине Витальевне, руководителю студии муниципального учреждения культуры «Культурно-спортивный комплекс» Хомутовского муниципального образования.</w:t>
      </w:r>
      <w:r w:rsidR="00214943" w:rsidRPr="00214943">
        <w:rPr>
          <w:sz w:val="18"/>
          <w:szCs w:val="18"/>
        </w:rPr>
        <w:tab/>
      </w:r>
    </w:p>
    <w:p w:rsidR="00214943" w:rsidRPr="00214943" w:rsidRDefault="002D3720" w:rsidP="00A21C9A">
      <w:pPr>
        <w:ind w:left="0" w:firstLine="567"/>
        <w:rPr>
          <w:sz w:val="18"/>
          <w:szCs w:val="18"/>
        </w:rPr>
      </w:pPr>
      <w:r>
        <w:rPr>
          <w:sz w:val="18"/>
          <w:szCs w:val="18"/>
        </w:rPr>
        <w:t xml:space="preserve">  </w:t>
      </w:r>
      <w:r w:rsidR="00214943" w:rsidRPr="00214943">
        <w:rPr>
          <w:sz w:val="18"/>
          <w:szCs w:val="18"/>
        </w:rPr>
        <w:t>2. Опубликовать данное решение в установленном законом порядке.</w:t>
      </w:r>
    </w:p>
    <w:p w:rsidR="00AB6436" w:rsidRPr="00214943" w:rsidRDefault="002D3720" w:rsidP="00A21C9A">
      <w:pPr>
        <w:ind w:left="0" w:firstLine="567"/>
        <w:rPr>
          <w:sz w:val="18"/>
          <w:szCs w:val="18"/>
        </w:rPr>
      </w:pPr>
      <w:r>
        <w:rPr>
          <w:sz w:val="18"/>
          <w:szCs w:val="18"/>
        </w:rPr>
        <w:t xml:space="preserve">   </w:t>
      </w:r>
      <w:r w:rsidR="00214943" w:rsidRPr="00214943">
        <w:rPr>
          <w:sz w:val="18"/>
          <w:szCs w:val="18"/>
        </w:rPr>
        <w:t xml:space="preserve">3. </w:t>
      </w:r>
      <w:proofErr w:type="gramStart"/>
      <w:r w:rsidR="00214943" w:rsidRPr="00214943">
        <w:rPr>
          <w:sz w:val="18"/>
          <w:szCs w:val="18"/>
        </w:rPr>
        <w:t>Контроль за</w:t>
      </w:r>
      <w:proofErr w:type="gramEnd"/>
      <w:r w:rsidR="00214943" w:rsidRPr="00214943">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DF4727" w:rsidRDefault="00DF4727" w:rsidP="00A21C9A">
      <w:pPr>
        <w:ind w:left="0" w:firstLine="567"/>
        <w:jc w:val="right"/>
        <w:rPr>
          <w:i/>
          <w:sz w:val="18"/>
          <w:szCs w:val="18"/>
        </w:rPr>
      </w:pPr>
    </w:p>
    <w:p w:rsidR="00DF4727" w:rsidRPr="00AB6436" w:rsidRDefault="00DF4727" w:rsidP="00A21C9A">
      <w:pPr>
        <w:ind w:left="0" w:firstLine="567"/>
        <w:jc w:val="right"/>
        <w:rPr>
          <w:i/>
          <w:sz w:val="18"/>
          <w:szCs w:val="18"/>
        </w:rPr>
      </w:pPr>
    </w:p>
    <w:p w:rsidR="00C820C0" w:rsidRDefault="00AB6436" w:rsidP="00A21C9A">
      <w:pPr>
        <w:ind w:left="0" w:firstLine="567"/>
        <w:jc w:val="right"/>
        <w:rPr>
          <w:i/>
          <w:sz w:val="18"/>
          <w:szCs w:val="18"/>
        </w:rPr>
      </w:pPr>
      <w:r w:rsidRPr="00AB6436">
        <w:rPr>
          <w:i/>
          <w:sz w:val="18"/>
          <w:szCs w:val="18"/>
        </w:rPr>
        <w:t>Исполняющий обязанности Главы Хомутовского муниципального образования                                      А.В. Иваненко</w:t>
      </w:r>
    </w:p>
    <w:p w:rsidR="00893ABD" w:rsidRDefault="00893ABD" w:rsidP="00A21C9A">
      <w:pPr>
        <w:ind w:left="0" w:firstLine="567"/>
        <w:jc w:val="right"/>
        <w:rPr>
          <w:i/>
          <w:sz w:val="18"/>
          <w:szCs w:val="18"/>
        </w:rPr>
      </w:pPr>
    </w:p>
    <w:p w:rsidR="00893ABD" w:rsidRDefault="00893ABD" w:rsidP="00DF4727">
      <w:pPr>
        <w:ind w:hanging="147"/>
        <w:jc w:val="right"/>
        <w:rPr>
          <w:i/>
          <w:sz w:val="18"/>
          <w:szCs w:val="18"/>
        </w:rPr>
      </w:pPr>
    </w:p>
    <w:p w:rsidR="00893ABD" w:rsidRPr="00B461E1" w:rsidRDefault="00893ABD" w:rsidP="00893ABD">
      <w:pPr>
        <w:ind w:hanging="147"/>
        <w:jc w:val="center"/>
        <w:rPr>
          <w:sz w:val="18"/>
          <w:szCs w:val="18"/>
        </w:rPr>
      </w:pPr>
    </w:p>
    <w:p w:rsidR="00893ABD" w:rsidRPr="00B461E1" w:rsidRDefault="00893ABD" w:rsidP="00893ABD">
      <w:pPr>
        <w:ind w:hanging="147"/>
        <w:jc w:val="center"/>
        <w:rPr>
          <w:sz w:val="18"/>
          <w:szCs w:val="18"/>
        </w:rPr>
      </w:pPr>
      <w:r w:rsidRPr="00B461E1">
        <w:rPr>
          <w:sz w:val="18"/>
          <w:szCs w:val="18"/>
        </w:rPr>
        <w:t>РОССИЙСКАЯ ФЕДЕРАЦИЯ</w:t>
      </w:r>
    </w:p>
    <w:p w:rsidR="00893ABD" w:rsidRPr="00B461E1" w:rsidRDefault="00893ABD" w:rsidP="00893ABD">
      <w:pPr>
        <w:ind w:hanging="147"/>
        <w:jc w:val="center"/>
        <w:rPr>
          <w:sz w:val="18"/>
          <w:szCs w:val="18"/>
        </w:rPr>
      </w:pPr>
      <w:r w:rsidRPr="00B461E1">
        <w:rPr>
          <w:sz w:val="18"/>
          <w:szCs w:val="18"/>
        </w:rPr>
        <w:t>ИРКУТСКАЯ ОБЛАСТЬ   ИРКУТСКИЙ РАЙОН</w:t>
      </w:r>
    </w:p>
    <w:p w:rsidR="00893ABD" w:rsidRPr="00B461E1" w:rsidRDefault="00893ABD" w:rsidP="00893ABD">
      <w:pPr>
        <w:ind w:hanging="147"/>
        <w:jc w:val="center"/>
        <w:rPr>
          <w:sz w:val="18"/>
          <w:szCs w:val="18"/>
        </w:rPr>
      </w:pPr>
      <w:r w:rsidRPr="00B461E1">
        <w:rPr>
          <w:sz w:val="18"/>
          <w:szCs w:val="18"/>
        </w:rPr>
        <w:t>ДУМА</w:t>
      </w:r>
    </w:p>
    <w:p w:rsidR="00893ABD" w:rsidRPr="00B461E1" w:rsidRDefault="00893ABD" w:rsidP="00893ABD">
      <w:pPr>
        <w:ind w:hanging="147"/>
        <w:jc w:val="center"/>
        <w:rPr>
          <w:sz w:val="18"/>
          <w:szCs w:val="18"/>
        </w:rPr>
      </w:pPr>
      <w:r w:rsidRPr="00B461E1">
        <w:rPr>
          <w:sz w:val="18"/>
          <w:szCs w:val="18"/>
        </w:rPr>
        <w:t>Хомутовского муниципального образования</w:t>
      </w:r>
    </w:p>
    <w:p w:rsidR="00893ABD" w:rsidRPr="00B461E1" w:rsidRDefault="00893ABD" w:rsidP="00893ABD">
      <w:pPr>
        <w:ind w:hanging="147"/>
        <w:jc w:val="center"/>
        <w:rPr>
          <w:sz w:val="18"/>
          <w:szCs w:val="18"/>
        </w:rPr>
      </w:pPr>
      <w:r w:rsidRPr="00B461E1">
        <w:rPr>
          <w:sz w:val="18"/>
          <w:szCs w:val="18"/>
        </w:rPr>
        <w:t>Пятый созыв</w:t>
      </w:r>
    </w:p>
    <w:p w:rsidR="00C820C0" w:rsidRDefault="00893ABD" w:rsidP="00893ABD">
      <w:pPr>
        <w:ind w:hanging="147"/>
        <w:jc w:val="center"/>
        <w:rPr>
          <w:b/>
          <w:sz w:val="18"/>
          <w:szCs w:val="18"/>
        </w:rPr>
      </w:pPr>
      <w:r w:rsidRPr="00B461E1">
        <w:rPr>
          <w:b/>
          <w:sz w:val="18"/>
          <w:szCs w:val="18"/>
        </w:rPr>
        <w:t>Решение</w:t>
      </w:r>
    </w:p>
    <w:p w:rsidR="00B461E1" w:rsidRDefault="00B461E1" w:rsidP="00893ABD">
      <w:pPr>
        <w:ind w:hanging="147"/>
        <w:jc w:val="center"/>
        <w:rPr>
          <w:b/>
          <w:sz w:val="18"/>
          <w:szCs w:val="18"/>
        </w:rPr>
      </w:pPr>
    </w:p>
    <w:p w:rsidR="00B461E1" w:rsidRPr="00B461E1" w:rsidRDefault="00B461E1" w:rsidP="00B461E1">
      <w:pPr>
        <w:ind w:hanging="147"/>
        <w:jc w:val="left"/>
        <w:rPr>
          <w:i/>
          <w:sz w:val="18"/>
          <w:szCs w:val="18"/>
        </w:rPr>
      </w:pPr>
    </w:p>
    <w:p w:rsidR="00B461E1" w:rsidRPr="00A80D94" w:rsidRDefault="00B461E1" w:rsidP="00604CF9">
      <w:pPr>
        <w:ind w:left="1134" w:hanging="1134"/>
        <w:jc w:val="left"/>
        <w:rPr>
          <w:sz w:val="18"/>
          <w:szCs w:val="18"/>
          <w:u w:val="single"/>
        </w:rPr>
      </w:pPr>
      <w:r w:rsidRPr="00A80D94">
        <w:rPr>
          <w:sz w:val="18"/>
          <w:szCs w:val="18"/>
          <w:u w:val="single"/>
        </w:rPr>
        <w:t>25-123д от 30.05.2024</w:t>
      </w:r>
    </w:p>
    <w:p w:rsidR="00C820C0" w:rsidRPr="00604CF9" w:rsidRDefault="00B461E1" w:rsidP="00604CF9">
      <w:pPr>
        <w:ind w:left="1134" w:hanging="1134"/>
        <w:jc w:val="left"/>
        <w:rPr>
          <w:sz w:val="18"/>
          <w:szCs w:val="18"/>
        </w:rPr>
      </w:pPr>
      <w:r w:rsidRPr="00604CF9">
        <w:rPr>
          <w:sz w:val="18"/>
          <w:szCs w:val="18"/>
        </w:rPr>
        <w:t xml:space="preserve">         </w:t>
      </w:r>
      <w:proofErr w:type="spellStart"/>
      <w:r w:rsidRPr="00604CF9">
        <w:rPr>
          <w:sz w:val="18"/>
          <w:szCs w:val="18"/>
        </w:rPr>
        <w:t>с</w:t>
      </w:r>
      <w:proofErr w:type="gramStart"/>
      <w:r w:rsidRPr="00604CF9">
        <w:rPr>
          <w:sz w:val="18"/>
          <w:szCs w:val="18"/>
        </w:rPr>
        <w:t>.Х</w:t>
      </w:r>
      <w:proofErr w:type="gramEnd"/>
      <w:r w:rsidRPr="00604CF9">
        <w:rPr>
          <w:sz w:val="18"/>
          <w:szCs w:val="18"/>
        </w:rPr>
        <w:t>омутово</w:t>
      </w:r>
      <w:proofErr w:type="spellEnd"/>
    </w:p>
    <w:p w:rsidR="00CC0400" w:rsidRDefault="00CC0400" w:rsidP="00604CF9">
      <w:pPr>
        <w:ind w:left="1134" w:hanging="1134"/>
        <w:rPr>
          <w:sz w:val="18"/>
          <w:szCs w:val="18"/>
        </w:rPr>
      </w:pPr>
    </w:p>
    <w:p w:rsidR="00A80D94" w:rsidRPr="00604CF9" w:rsidRDefault="00A80D94" w:rsidP="00604CF9">
      <w:pPr>
        <w:ind w:left="1134" w:hanging="1134"/>
        <w:rPr>
          <w:sz w:val="18"/>
          <w:szCs w:val="18"/>
        </w:rPr>
      </w:pPr>
    </w:p>
    <w:p w:rsidR="00CC0400" w:rsidRPr="00604CF9" w:rsidRDefault="00CC0400" w:rsidP="00A80D94">
      <w:pPr>
        <w:ind w:left="0" w:firstLine="567"/>
        <w:rPr>
          <w:sz w:val="18"/>
          <w:szCs w:val="18"/>
        </w:rPr>
      </w:pPr>
      <w:r w:rsidRPr="00604CF9">
        <w:rPr>
          <w:sz w:val="18"/>
          <w:szCs w:val="18"/>
        </w:rPr>
        <w:t xml:space="preserve">О внесении изменений в  решение Думы Хомутовского муниципального образования от 25.03.2021 № 47-211/д </w:t>
      </w:r>
    </w:p>
    <w:p w:rsidR="00CC0400" w:rsidRPr="00604CF9" w:rsidRDefault="00CC0400" w:rsidP="00A80D94">
      <w:pPr>
        <w:ind w:left="0" w:firstLine="567"/>
        <w:rPr>
          <w:sz w:val="18"/>
          <w:szCs w:val="18"/>
        </w:rPr>
      </w:pPr>
    </w:p>
    <w:p w:rsidR="00CC0400" w:rsidRPr="00604CF9" w:rsidRDefault="00CC0400" w:rsidP="00A80D94">
      <w:pPr>
        <w:ind w:left="0" w:firstLine="567"/>
        <w:rPr>
          <w:sz w:val="18"/>
          <w:szCs w:val="18"/>
        </w:rPr>
      </w:pPr>
    </w:p>
    <w:p w:rsidR="00CC0400" w:rsidRDefault="00604CF9" w:rsidP="00A80D94">
      <w:pPr>
        <w:ind w:left="0" w:firstLine="567"/>
        <w:rPr>
          <w:sz w:val="18"/>
          <w:szCs w:val="18"/>
        </w:rPr>
      </w:pPr>
      <w:r>
        <w:rPr>
          <w:sz w:val="18"/>
          <w:szCs w:val="18"/>
        </w:rPr>
        <w:t xml:space="preserve"> </w:t>
      </w:r>
      <w:proofErr w:type="gramStart"/>
      <w:r w:rsidR="00CC0400" w:rsidRPr="00604CF9">
        <w:rPr>
          <w:sz w:val="18"/>
          <w:szCs w:val="18"/>
        </w:rPr>
        <w:t>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об  изменении границ территориального общественного самоуправления «Подкова», Дума Хомутовского муниципального образования</w:t>
      </w:r>
      <w:proofErr w:type="gramEnd"/>
    </w:p>
    <w:p w:rsidR="00F823D2" w:rsidRPr="00604CF9" w:rsidRDefault="00F823D2" w:rsidP="00A80D94">
      <w:pPr>
        <w:ind w:left="0" w:firstLine="567"/>
        <w:rPr>
          <w:sz w:val="18"/>
          <w:szCs w:val="18"/>
        </w:rPr>
      </w:pPr>
    </w:p>
    <w:p w:rsidR="00CC0400" w:rsidRDefault="00604CF9" w:rsidP="00A80D94">
      <w:pPr>
        <w:ind w:left="0" w:firstLine="567"/>
        <w:rPr>
          <w:sz w:val="18"/>
          <w:szCs w:val="18"/>
        </w:rPr>
      </w:pPr>
      <w:r>
        <w:rPr>
          <w:sz w:val="18"/>
          <w:szCs w:val="18"/>
        </w:rPr>
        <w:t xml:space="preserve">    </w:t>
      </w:r>
      <w:r w:rsidR="00CC0400" w:rsidRPr="00604CF9">
        <w:rPr>
          <w:sz w:val="18"/>
          <w:szCs w:val="18"/>
        </w:rPr>
        <w:t>РЕШИЛА:</w:t>
      </w:r>
    </w:p>
    <w:p w:rsidR="00A80D94" w:rsidRDefault="00A80D94" w:rsidP="00A80D94">
      <w:pPr>
        <w:ind w:left="0" w:firstLine="567"/>
        <w:rPr>
          <w:sz w:val="18"/>
          <w:szCs w:val="18"/>
        </w:rPr>
      </w:pPr>
    </w:p>
    <w:p w:rsidR="00CC0400" w:rsidRPr="00604CF9" w:rsidRDefault="00604CF9" w:rsidP="00A80D94">
      <w:pPr>
        <w:ind w:left="0" w:firstLine="567"/>
        <w:rPr>
          <w:sz w:val="18"/>
          <w:szCs w:val="18"/>
        </w:rPr>
      </w:pPr>
      <w:r>
        <w:rPr>
          <w:sz w:val="18"/>
          <w:szCs w:val="18"/>
        </w:rPr>
        <w:t xml:space="preserve">   </w:t>
      </w:r>
      <w:r w:rsidR="00CC0400" w:rsidRPr="00604CF9">
        <w:rPr>
          <w:sz w:val="18"/>
          <w:szCs w:val="18"/>
        </w:rPr>
        <w:t>1. В решение Думы Хомутовского муниципального образования от     25.03.2021 № 47-211/д «Об утверждении границ территориального общественного самоуправления «Подкова» внести следующие изменения:</w:t>
      </w:r>
    </w:p>
    <w:p w:rsidR="00CC0400" w:rsidRPr="00604CF9" w:rsidRDefault="00F823D2" w:rsidP="00A80D94">
      <w:pPr>
        <w:ind w:left="0" w:firstLine="567"/>
        <w:rPr>
          <w:sz w:val="18"/>
          <w:szCs w:val="18"/>
        </w:rPr>
      </w:pPr>
      <w:r>
        <w:rPr>
          <w:sz w:val="18"/>
          <w:szCs w:val="18"/>
        </w:rPr>
        <w:t xml:space="preserve">  </w:t>
      </w:r>
      <w:r w:rsidR="00604CF9">
        <w:rPr>
          <w:sz w:val="18"/>
          <w:szCs w:val="18"/>
        </w:rPr>
        <w:t xml:space="preserve"> </w:t>
      </w:r>
      <w:r w:rsidR="00CC0400" w:rsidRPr="00604CF9">
        <w:rPr>
          <w:sz w:val="18"/>
          <w:szCs w:val="18"/>
        </w:rPr>
        <w:t>1.1. приложение к решению Думы изменить и изложить в новой редакции (Приложение).</w:t>
      </w:r>
    </w:p>
    <w:p w:rsidR="00CC0400" w:rsidRPr="00604CF9" w:rsidRDefault="00F823D2" w:rsidP="00A80D94">
      <w:pPr>
        <w:ind w:left="0" w:firstLine="567"/>
        <w:rPr>
          <w:sz w:val="18"/>
          <w:szCs w:val="18"/>
        </w:rPr>
      </w:pPr>
      <w:r>
        <w:rPr>
          <w:sz w:val="18"/>
          <w:szCs w:val="18"/>
        </w:rPr>
        <w:t xml:space="preserve"> </w:t>
      </w:r>
      <w:r w:rsidR="00604CF9">
        <w:rPr>
          <w:sz w:val="18"/>
          <w:szCs w:val="18"/>
        </w:rPr>
        <w:t xml:space="preserve"> </w:t>
      </w:r>
      <w:r w:rsidR="00CC0400" w:rsidRPr="00604CF9">
        <w:rPr>
          <w:sz w:val="18"/>
          <w:szCs w:val="18"/>
        </w:rPr>
        <w:t xml:space="preserve"> 2. Опубликовать настоящее решение в установленном законом порядке.</w:t>
      </w:r>
    </w:p>
    <w:p w:rsidR="00CC0400" w:rsidRPr="00604CF9" w:rsidRDefault="00CC0400" w:rsidP="00A80D94">
      <w:pPr>
        <w:ind w:left="0" w:firstLine="567"/>
        <w:rPr>
          <w:sz w:val="18"/>
          <w:szCs w:val="18"/>
        </w:rPr>
      </w:pPr>
      <w:r w:rsidRPr="00604CF9">
        <w:rPr>
          <w:sz w:val="18"/>
          <w:szCs w:val="18"/>
        </w:rPr>
        <w:t xml:space="preserve">   3. </w:t>
      </w:r>
      <w:proofErr w:type="gramStart"/>
      <w:r w:rsidRPr="00604CF9">
        <w:rPr>
          <w:sz w:val="18"/>
          <w:szCs w:val="18"/>
        </w:rPr>
        <w:t>Контроль за</w:t>
      </w:r>
      <w:proofErr w:type="gramEnd"/>
      <w:r w:rsidRPr="00604CF9">
        <w:rPr>
          <w:sz w:val="18"/>
          <w:szCs w:val="18"/>
        </w:rPr>
        <w:t xml:space="preserve"> исполнением данного решения возложить на комиссию по жили</w:t>
      </w:r>
      <w:r w:rsidR="00F823D2">
        <w:rPr>
          <w:sz w:val="18"/>
          <w:szCs w:val="18"/>
        </w:rPr>
        <w:t xml:space="preserve">щно-коммунальному благоустройству Думы </w:t>
      </w:r>
      <w:r w:rsidRPr="00604CF9">
        <w:rPr>
          <w:sz w:val="18"/>
          <w:szCs w:val="18"/>
        </w:rPr>
        <w:t>Хомутовского муниципального образования.</w:t>
      </w:r>
    </w:p>
    <w:p w:rsidR="00CC0400" w:rsidRPr="00CC0400" w:rsidRDefault="00CC0400" w:rsidP="00A80D94">
      <w:pPr>
        <w:ind w:left="0" w:firstLine="567"/>
        <w:jc w:val="right"/>
        <w:rPr>
          <w:i/>
          <w:sz w:val="18"/>
          <w:szCs w:val="18"/>
        </w:rPr>
      </w:pPr>
    </w:p>
    <w:p w:rsidR="00A80D94" w:rsidRDefault="00A80D94" w:rsidP="00A80D94">
      <w:pPr>
        <w:ind w:left="0" w:firstLine="567"/>
        <w:jc w:val="right"/>
        <w:rPr>
          <w:i/>
          <w:sz w:val="18"/>
          <w:szCs w:val="18"/>
        </w:rPr>
      </w:pPr>
    </w:p>
    <w:p w:rsidR="00C820C0" w:rsidRDefault="00CC0400" w:rsidP="00A80D94">
      <w:pPr>
        <w:ind w:left="0" w:firstLine="567"/>
        <w:jc w:val="right"/>
        <w:rPr>
          <w:i/>
          <w:sz w:val="18"/>
          <w:szCs w:val="18"/>
        </w:rPr>
      </w:pPr>
      <w:bookmarkStart w:id="0" w:name="_GoBack"/>
      <w:bookmarkEnd w:id="0"/>
      <w:r w:rsidRPr="00CC0400">
        <w:rPr>
          <w:i/>
          <w:sz w:val="18"/>
          <w:szCs w:val="18"/>
        </w:rPr>
        <w:t>Исполняющий обязанности Главы</w:t>
      </w:r>
      <w:r w:rsidR="00F823D2">
        <w:rPr>
          <w:i/>
          <w:sz w:val="18"/>
          <w:szCs w:val="18"/>
        </w:rPr>
        <w:t xml:space="preserve"> </w:t>
      </w:r>
      <w:r w:rsidRPr="00CC0400">
        <w:rPr>
          <w:i/>
          <w:sz w:val="18"/>
          <w:szCs w:val="18"/>
        </w:rPr>
        <w:t>Хомутовского муниципального образования                              А. В. Иваненко</w:t>
      </w:r>
    </w:p>
    <w:p w:rsidR="00CC0400" w:rsidRDefault="00CC0400" w:rsidP="00A80D94">
      <w:pPr>
        <w:ind w:left="0" w:firstLine="567"/>
        <w:jc w:val="center"/>
        <w:rPr>
          <w:i/>
          <w:sz w:val="18"/>
          <w:szCs w:val="18"/>
        </w:rPr>
      </w:pPr>
    </w:p>
    <w:p w:rsidR="00C820C0" w:rsidRDefault="00C820C0" w:rsidP="00A80D94">
      <w:pPr>
        <w:ind w:left="0" w:firstLine="567"/>
        <w:jc w:val="center"/>
        <w:rPr>
          <w:i/>
          <w:sz w:val="18"/>
          <w:szCs w:val="18"/>
        </w:rPr>
      </w:pPr>
    </w:p>
    <w:p w:rsidR="00C820C0" w:rsidRDefault="00C820C0" w:rsidP="00C820C0">
      <w:pPr>
        <w:ind w:hanging="147"/>
        <w:jc w:val="center"/>
        <w:rPr>
          <w:i/>
          <w:sz w:val="18"/>
          <w:szCs w:val="18"/>
        </w:rPr>
      </w:pPr>
    </w:p>
    <w:p w:rsidR="00C820C0" w:rsidRDefault="00C820C0" w:rsidP="00C820C0">
      <w:pPr>
        <w:ind w:hanging="147"/>
        <w:jc w:val="center"/>
        <w:rPr>
          <w:i/>
          <w:sz w:val="18"/>
          <w:szCs w:val="18"/>
        </w:rPr>
      </w:pPr>
    </w:p>
    <w:p w:rsidR="00C820C0" w:rsidRDefault="00C820C0" w:rsidP="00C820C0">
      <w:pPr>
        <w:ind w:hanging="147"/>
        <w:jc w:val="center"/>
        <w:rPr>
          <w:i/>
          <w:sz w:val="18"/>
          <w:szCs w:val="18"/>
        </w:rPr>
      </w:pPr>
    </w:p>
    <w:p w:rsidR="00C820C0" w:rsidRDefault="00C820C0" w:rsidP="00C820C0">
      <w:pPr>
        <w:ind w:hanging="147"/>
        <w:jc w:val="center"/>
        <w:rPr>
          <w:i/>
          <w:sz w:val="18"/>
          <w:szCs w:val="18"/>
        </w:rPr>
      </w:pPr>
    </w:p>
    <w:p w:rsidR="000A55B2" w:rsidRPr="000A55B2" w:rsidRDefault="000A55B2" w:rsidP="000A55B2">
      <w:pPr>
        <w:ind w:hanging="147"/>
        <w:jc w:val="center"/>
        <w:rPr>
          <w:b/>
          <w:sz w:val="18"/>
          <w:szCs w:val="18"/>
        </w:rPr>
      </w:pPr>
    </w:p>
    <w:sectPr w:rsidR="000A55B2" w:rsidRPr="000A55B2" w:rsidSect="00146C8E">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C9A" w:rsidRDefault="00A21C9A" w:rsidP="00BD744E">
      <w:r>
        <w:separator/>
      </w:r>
    </w:p>
  </w:endnote>
  <w:endnote w:type="continuationSeparator" w:id="0">
    <w:p w:rsidR="00A21C9A" w:rsidRDefault="00A21C9A"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C9A" w:rsidRDefault="00A21C9A" w:rsidP="00BD744E">
      <w:r>
        <w:separator/>
      </w:r>
    </w:p>
  </w:footnote>
  <w:footnote w:type="continuationSeparator" w:id="0">
    <w:p w:rsidR="00A21C9A" w:rsidRDefault="00A21C9A"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26F"/>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00"/>
    <w:rsid w:val="000357CA"/>
    <w:rsid w:val="0003583A"/>
    <w:rsid w:val="00035ECC"/>
    <w:rsid w:val="00035F15"/>
    <w:rsid w:val="0003626A"/>
    <w:rsid w:val="000366C9"/>
    <w:rsid w:val="00036BAF"/>
    <w:rsid w:val="00036ED3"/>
    <w:rsid w:val="00036FB9"/>
    <w:rsid w:val="0003715B"/>
    <w:rsid w:val="00037378"/>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44C"/>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BB"/>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4E"/>
    <w:rsid w:val="000834D5"/>
    <w:rsid w:val="00084683"/>
    <w:rsid w:val="00085292"/>
    <w:rsid w:val="00085428"/>
    <w:rsid w:val="00085440"/>
    <w:rsid w:val="00086A28"/>
    <w:rsid w:val="00086F73"/>
    <w:rsid w:val="00087F94"/>
    <w:rsid w:val="00090C70"/>
    <w:rsid w:val="00090D87"/>
    <w:rsid w:val="00090DC5"/>
    <w:rsid w:val="0009110F"/>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55B2"/>
    <w:rsid w:val="000A6C3A"/>
    <w:rsid w:val="000A6D32"/>
    <w:rsid w:val="000A70F2"/>
    <w:rsid w:val="000A791C"/>
    <w:rsid w:val="000A7E85"/>
    <w:rsid w:val="000B04FC"/>
    <w:rsid w:val="000B0501"/>
    <w:rsid w:val="000B0B04"/>
    <w:rsid w:val="000B0FC1"/>
    <w:rsid w:val="000B10D6"/>
    <w:rsid w:val="000B11DB"/>
    <w:rsid w:val="000B121F"/>
    <w:rsid w:val="000B19BB"/>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2AB"/>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5EA"/>
    <w:rsid w:val="000E5B9E"/>
    <w:rsid w:val="000E63A3"/>
    <w:rsid w:val="000E6D55"/>
    <w:rsid w:val="000E7020"/>
    <w:rsid w:val="000E79A5"/>
    <w:rsid w:val="000F029E"/>
    <w:rsid w:val="000F0BDB"/>
    <w:rsid w:val="000F0E67"/>
    <w:rsid w:val="000F14FD"/>
    <w:rsid w:val="000F17CE"/>
    <w:rsid w:val="000F1BC9"/>
    <w:rsid w:val="000F1C94"/>
    <w:rsid w:val="000F2442"/>
    <w:rsid w:val="000F2876"/>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9F4"/>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6C8E"/>
    <w:rsid w:val="0014715E"/>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2957"/>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3FDA"/>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3E9"/>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7F55"/>
    <w:rsid w:val="001B05BB"/>
    <w:rsid w:val="001B0AAA"/>
    <w:rsid w:val="001B0F63"/>
    <w:rsid w:val="001B15A3"/>
    <w:rsid w:val="001B16B2"/>
    <w:rsid w:val="001B1A02"/>
    <w:rsid w:val="001B1D93"/>
    <w:rsid w:val="001B1FFD"/>
    <w:rsid w:val="001B20BC"/>
    <w:rsid w:val="001B2307"/>
    <w:rsid w:val="001B291B"/>
    <w:rsid w:val="001B3A69"/>
    <w:rsid w:val="001B3BAD"/>
    <w:rsid w:val="001B423B"/>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88C"/>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2C0"/>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5D94"/>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5CC"/>
    <w:rsid w:val="002106FC"/>
    <w:rsid w:val="0021094D"/>
    <w:rsid w:val="00210DCB"/>
    <w:rsid w:val="0021159D"/>
    <w:rsid w:val="002119AC"/>
    <w:rsid w:val="002123B3"/>
    <w:rsid w:val="00212C34"/>
    <w:rsid w:val="00213BFB"/>
    <w:rsid w:val="00214943"/>
    <w:rsid w:val="00214983"/>
    <w:rsid w:val="00214A48"/>
    <w:rsid w:val="0021563E"/>
    <w:rsid w:val="00215EE9"/>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B93"/>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23E"/>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542"/>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1EF"/>
    <w:rsid w:val="0027732B"/>
    <w:rsid w:val="00277598"/>
    <w:rsid w:val="00277B18"/>
    <w:rsid w:val="00277EAE"/>
    <w:rsid w:val="0028044D"/>
    <w:rsid w:val="00280BE6"/>
    <w:rsid w:val="00280FF2"/>
    <w:rsid w:val="00281E60"/>
    <w:rsid w:val="00281EE1"/>
    <w:rsid w:val="002826EF"/>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0F7D"/>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8B3"/>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788"/>
    <w:rsid w:val="002C682C"/>
    <w:rsid w:val="002C6D12"/>
    <w:rsid w:val="002C7742"/>
    <w:rsid w:val="002C7821"/>
    <w:rsid w:val="002D05F7"/>
    <w:rsid w:val="002D07F9"/>
    <w:rsid w:val="002D0D6C"/>
    <w:rsid w:val="002D1D30"/>
    <w:rsid w:val="002D2126"/>
    <w:rsid w:val="002D217D"/>
    <w:rsid w:val="002D3720"/>
    <w:rsid w:val="002D3FEA"/>
    <w:rsid w:val="002D40E1"/>
    <w:rsid w:val="002D4226"/>
    <w:rsid w:val="002D42C3"/>
    <w:rsid w:val="002D496D"/>
    <w:rsid w:val="002D56DA"/>
    <w:rsid w:val="002D590F"/>
    <w:rsid w:val="002D6308"/>
    <w:rsid w:val="002D680D"/>
    <w:rsid w:val="002D69E4"/>
    <w:rsid w:val="002D7E08"/>
    <w:rsid w:val="002D7FEB"/>
    <w:rsid w:val="002E0C88"/>
    <w:rsid w:val="002E0FB2"/>
    <w:rsid w:val="002E0FFD"/>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2E"/>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BB9"/>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7E1"/>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7F4"/>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987"/>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58B6"/>
    <w:rsid w:val="003C6529"/>
    <w:rsid w:val="003C6EC9"/>
    <w:rsid w:val="003C6F52"/>
    <w:rsid w:val="003C7454"/>
    <w:rsid w:val="003C7751"/>
    <w:rsid w:val="003D0A7A"/>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259"/>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3C8A"/>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0B7"/>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F8"/>
    <w:rsid w:val="00443055"/>
    <w:rsid w:val="0044306F"/>
    <w:rsid w:val="004432BF"/>
    <w:rsid w:val="00443732"/>
    <w:rsid w:val="00443E1B"/>
    <w:rsid w:val="00443E85"/>
    <w:rsid w:val="004442C3"/>
    <w:rsid w:val="004447D1"/>
    <w:rsid w:val="00444B25"/>
    <w:rsid w:val="004453A5"/>
    <w:rsid w:val="00445D4C"/>
    <w:rsid w:val="00445F96"/>
    <w:rsid w:val="004464C0"/>
    <w:rsid w:val="00446683"/>
    <w:rsid w:val="00446889"/>
    <w:rsid w:val="00446AF0"/>
    <w:rsid w:val="00447CC1"/>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6CA"/>
    <w:rsid w:val="00456C6D"/>
    <w:rsid w:val="00456E29"/>
    <w:rsid w:val="00457AD5"/>
    <w:rsid w:val="00457CEA"/>
    <w:rsid w:val="00457DD6"/>
    <w:rsid w:val="00460B92"/>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77720"/>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08F"/>
    <w:rsid w:val="004E6563"/>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7ED"/>
    <w:rsid w:val="00506CAD"/>
    <w:rsid w:val="005070A3"/>
    <w:rsid w:val="00507DFA"/>
    <w:rsid w:val="00510221"/>
    <w:rsid w:val="005106D8"/>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42F6"/>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0BDA"/>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1E67"/>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28CE"/>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3BD"/>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370"/>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1C"/>
    <w:rsid w:val="005D5F87"/>
    <w:rsid w:val="005D603D"/>
    <w:rsid w:val="005D6427"/>
    <w:rsid w:val="005D654B"/>
    <w:rsid w:val="005D6C51"/>
    <w:rsid w:val="005D72B6"/>
    <w:rsid w:val="005D7857"/>
    <w:rsid w:val="005E05E5"/>
    <w:rsid w:val="005E0B4A"/>
    <w:rsid w:val="005E0B72"/>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4CF9"/>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BAC"/>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960"/>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B7F7D"/>
    <w:rsid w:val="006C011F"/>
    <w:rsid w:val="006C0225"/>
    <w:rsid w:val="006C0718"/>
    <w:rsid w:val="006C0F8D"/>
    <w:rsid w:val="006C24E0"/>
    <w:rsid w:val="006C2664"/>
    <w:rsid w:val="006C2D86"/>
    <w:rsid w:val="006C2E2D"/>
    <w:rsid w:val="006C3045"/>
    <w:rsid w:val="006C3122"/>
    <w:rsid w:val="006C32B2"/>
    <w:rsid w:val="006C348F"/>
    <w:rsid w:val="006C366E"/>
    <w:rsid w:val="006C37D2"/>
    <w:rsid w:val="006C3845"/>
    <w:rsid w:val="006C393D"/>
    <w:rsid w:val="006C3DEF"/>
    <w:rsid w:val="006C4CE6"/>
    <w:rsid w:val="006C56D1"/>
    <w:rsid w:val="006C56EF"/>
    <w:rsid w:val="006C5700"/>
    <w:rsid w:val="006C5981"/>
    <w:rsid w:val="006C5E63"/>
    <w:rsid w:val="006C63E8"/>
    <w:rsid w:val="006C6D93"/>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3DF7"/>
    <w:rsid w:val="006F42EC"/>
    <w:rsid w:val="006F43AC"/>
    <w:rsid w:val="006F451E"/>
    <w:rsid w:val="006F50CC"/>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77F"/>
    <w:rsid w:val="0071593D"/>
    <w:rsid w:val="00715963"/>
    <w:rsid w:val="00715B3E"/>
    <w:rsid w:val="00715D61"/>
    <w:rsid w:val="00715F85"/>
    <w:rsid w:val="00716252"/>
    <w:rsid w:val="00717158"/>
    <w:rsid w:val="00717537"/>
    <w:rsid w:val="00717552"/>
    <w:rsid w:val="00720708"/>
    <w:rsid w:val="007212E6"/>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5B2"/>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D18"/>
    <w:rsid w:val="00756FFB"/>
    <w:rsid w:val="00757961"/>
    <w:rsid w:val="0076046A"/>
    <w:rsid w:val="00762057"/>
    <w:rsid w:val="00762C42"/>
    <w:rsid w:val="00762F23"/>
    <w:rsid w:val="007631FB"/>
    <w:rsid w:val="00763672"/>
    <w:rsid w:val="00763BAC"/>
    <w:rsid w:val="007644BF"/>
    <w:rsid w:val="00764D53"/>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63E6"/>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55"/>
    <w:rsid w:val="007C0CE4"/>
    <w:rsid w:val="007C0EC8"/>
    <w:rsid w:val="007C2737"/>
    <w:rsid w:val="007C3823"/>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13"/>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6BBA"/>
    <w:rsid w:val="007E73EE"/>
    <w:rsid w:val="007E748E"/>
    <w:rsid w:val="007E7AA9"/>
    <w:rsid w:val="007E7EF7"/>
    <w:rsid w:val="007F0219"/>
    <w:rsid w:val="007F02D0"/>
    <w:rsid w:val="007F0364"/>
    <w:rsid w:val="007F038F"/>
    <w:rsid w:val="007F044D"/>
    <w:rsid w:val="007F0EFB"/>
    <w:rsid w:val="007F105F"/>
    <w:rsid w:val="007F177C"/>
    <w:rsid w:val="007F1BF5"/>
    <w:rsid w:val="007F1E8C"/>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D88"/>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2B4D"/>
    <w:rsid w:val="00843625"/>
    <w:rsid w:val="00843B03"/>
    <w:rsid w:val="00843B64"/>
    <w:rsid w:val="00843D89"/>
    <w:rsid w:val="00843DA1"/>
    <w:rsid w:val="00844714"/>
    <w:rsid w:val="008449E4"/>
    <w:rsid w:val="00844CC8"/>
    <w:rsid w:val="0084508A"/>
    <w:rsid w:val="00845128"/>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3ABD"/>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361"/>
    <w:rsid w:val="008B6570"/>
    <w:rsid w:val="008B6AFF"/>
    <w:rsid w:val="008B7151"/>
    <w:rsid w:val="008B7634"/>
    <w:rsid w:val="008B79B8"/>
    <w:rsid w:val="008B7DB0"/>
    <w:rsid w:val="008B7F50"/>
    <w:rsid w:val="008C0662"/>
    <w:rsid w:val="008C1001"/>
    <w:rsid w:val="008C211B"/>
    <w:rsid w:val="008C23DA"/>
    <w:rsid w:val="008C2752"/>
    <w:rsid w:val="008C319E"/>
    <w:rsid w:val="008C33E6"/>
    <w:rsid w:val="008C3D24"/>
    <w:rsid w:val="008C4128"/>
    <w:rsid w:val="008C51F0"/>
    <w:rsid w:val="008C53E6"/>
    <w:rsid w:val="008C55C3"/>
    <w:rsid w:val="008C670D"/>
    <w:rsid w:val="008C6A77"/>
    <w:rsid w:val="008C759B"/>
    <w:rsid w:val="008C79DB"/>
    <w:rsid w:val="008C7E40"/>
    <w:rsid w:val="008D02D3"/>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505"/>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636"/>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6CB"/>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2D"/>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36C"/>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6DD"/>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232A"/>
    <w:rsid w:val="0097334D"/>
    <w:rsid w:val="00973428"/>
    <w:rsid w:val="00973839"/>
    <w:rsid w:val="00973EC3"/>
    <w:rsid w:val="0097452B"/>
    <w:rsid w:val="009745BC"/>
    <w:rsid w:val="00975DA1"/>
    <w:rsid w:val="00976B79"/>
    <w:rsid w:val="00977788"/>
    <w:rsid w:val="00977882"/>
    <w:rsid w:val="00977925"/>
    <w:rsid w:val="00977C3E"/>
    <w:rsid w:val="009800E7"/>
    <w:rsid w:val="00980142"/>
    <w:rsid w:val="0098068F"/>
    <w:rsid w:val="009811C2"/>
    <w:rsid w:val="00981202"/>
    <w:rsid w:val="0098143D"/>
    <w:rsid w:val="009817A2"/>
    <w:rsid w:val="009818CD"/>
    <w:rsid w:val="00981AB1"/>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1BFC"/>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28A"/>
    <w:rsid w:val="009A04C5"/>
    <w:rsid w:val="009A072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566"/>
    <w:rsid w:val="009B7948"/>
    <w:rsid w:val="009C04D1"/>
    <w:rsid w:val="009C0A48"/>
    <w:rsid w:val="009C0BA4"/>
    <w:rsid w:val="009C0C1C"/>
    <w:rsid w:val="009C0EA6"/>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C9A"/>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D94"/>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3937"/>
    <w:rsid w:val="00AB427E"/>
    <w:rsid w:val="00AB42C7"/>
    <w:rsid w:val="00AB43A0"/>
    <w:rsid w:val="00AB4BF2"/>
    <w:rsid w:val="00AB4DFB"/>
    <w:rsid w:val="00AB5180"/>
    <w:rsid w:val="00AB5B64"/>
    <w:rsid w:val="00AB60EF"/>
    <w:rsid w:val="00AB6244"/>
    <w:rsid w:val="00AB6359"/>
    <w:rsid w:val="00AB6436"/>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585"/>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2D5"/>
    <w:rsid w:val="00B17567"/>
    <w:rsid w:val="00B17687"/>
    <w:rsid w:val="00B204CB"/>
    <w:rsid w:val="00B20ADA"/>
    <w:rsid w:val="00B210DF"/>
    <w:rsid w:val="00B216E5"/>
    <w:rsid w:val="00B2199C"/>
    <w:rsid w:val="00B21A2E"/>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188"/>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3D93"/>
    <w:rsid w:val="00B3478A"/>
    <w:rsid w:val="00B35D11"/>
    <w:rsid w:val="00B35D4F"/>
    <w:rsid w:val="00B36041"/>
    <w:rsid w:val="00B361C5"/>
    <w:rsid w:val="00B364AC"/>
    <w:rsid w:val="00B36E6F"/>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E1"/>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6EE8"/>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8F2"/>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6D7D"/>
    <w:rsid w:val="00BA7615"/>
    <w:rsid w:val="00BA764E"/>
    <w:rsid w:val="00BA7909"/>
    <w:rsid w:val="00BA7EC9"/>
    <w:rsid w:val="00BB0060"/>
    <w:rsid w:val="00BB016E"/>
    <w:rsid w:val="00BB01EE"/>
    <w:rsid w:val="00BB01FE"/>
    <w:rsid w:val="00BB06AC"/>
    <w:rsid w:val="00BB06C1"/>
    <w:rsid w:val="00BB0871"/>
    <w:rsid w:val="00BB0D8D"/>
    <w:rsid w:val="00BB191C"/>
    <w:rsid w:val="00BB19C1"/>
    <w:rsid w:val="00BB1D9C"/>
    <w:rsid w:val="00BB1E6D"/>
    <w:rsid w:val="00BB297A"/>
    <w:rsid w:val="00BB3798"/>
    <w:rsid w:val="00BB3DB3"/>
    <w:rsid w:val="00BB3EF0"/>
    <w:rsid w:val="00BB45BA"/>
    <w:rsid w:val="00BB4D5C"/>
    <w:rsid w:val="00BB5521"/>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2D4D"/>
    <w:rsid w:val="00BC3FEA"/>
    <w:rsid w:val="00BC4228"/>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1C75"/>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6CE5"/>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3F"/>
    <w:rsid w:val="00C23372"/>
    <w:rsid w:val="00C238C5"/>
    <w:rsid w:val="00C23AA7"/>
    <w:rsid w:val="00C23EB6"/>
    <w:rsid w:val="00C24217"/>
    <w:rsid w:val="00C24CD9"/>
    <w:rsid w:val="00C2512B"/>
    <w:rsid w:val="00C2535F"/>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94E"/>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9AB"/>
    <w:rsid w:val="00C51F06"/>
    <w:rsid w:val="00C521DA"/>
    <w:rsid w:val="00C5258D"/>
    <w:rsid w:val="00C53175"/>
    <w:rsid w:val="00C53DA8"/>
    <w:rsid w:val="00C53E93"/>
    <w:rsid w:val="00C546B4"/>
    <w:rsid w:val="00C546B5"/>
    <w:rsid w:val="00C54988"/>
    <w:rsid w:val="00C54DC9"/>
    <w:rsid w:val="00C55022"/>
    <w:rsid w:val="00C55774"/>
    <w:rsid w:val="00C55C32"/>
    <w:rsid w:val="00C5614B"/>
    <w:rsid w:val="00C564F5"/>
    <w:rsid w:val="00C56DD8"/>
    <w:rsid w:val="00C570E2"/>
    <w:rsid w:val="00C573D6"/>
    <w:rsid w:val="00C606A3"/>
    <w:rsid w:val="00C60994"/>
    <w:rsid w:val="00C60A25"/>
    <w:rsid w:val="00C60AB7"/>
    <w:rsid w:val="00C61183"/>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3F4"/>
    <w:rsid w:val="00C707DB"/>
    <w:rsid w:val="00C70BB2"/>
    <w:rsid w:val="00C71148"/>
    <w:rsid w:val="00C713A5"/>
    <w:rsid w:val="00C715F3"/>
    <w:rsid w:val="00C7200B"/>
    <w:rsid w:val="00C723C5"/>
    <w:rsid w:val="00C72754"/>
    <w:rsid w:val="00C73219"/>
    <w:rsid w:val="00C7332C"/>
    <w:rsid w:val="00C73E37"/>
    <w:rsid w:val="00C73E5C"/>
    <w:rsid w:val="00C73F34"/>
    <w:rsid w:val="00C74D17"/>
    <w:rsid w:val="00C75873"/>
    <w:rsid w:val="00C7595F"/>
    <w:rsid w:val="00C75A4E"/>
    <w:rsid w:val="00C75EB2"/>
    <w:rsid w:val="00C75F2A"/>
    <w:rsid w:val="00C76110"/>
    <w:rsid w:val="00C77A2B"/>
    <w:rsid w:val="00C809D0"/>
    <w:rsid w:val="00C80E89"/>
    <w:rsid w:val="00C811CF"/>
    <w:rsid w:val="00C8198D"/>
    <w:rsid w:val="00C820C0"/>
    <w:rsid w:val="00C822AF"/>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0400"/>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845"/>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3ED4"/>
    <w:rsid w:val="00D14196"/>
    <w:rsid w:val="00D14532"/>
    <w:rsid w:val="00D1464A"/>
    <w:rsid w:val="00D14D83"/>
    <w:rsid w:val="00D157A7"/>
    <w:rsid w:val="00D16AAC"/>
    <w:rsid w:val="00D16B07"/>
    <w:rsid w:val="00D16ECB"/>
    <w:rsid w:val="00D178D7"/>
    <w:rsid w:val="00D17976"/>
    <w:rsid w:val="00D17B0C"/>
    <w:rsid w:val="00D17E28"/>
    <w:rsid w:val="00D21BC6"/>
    <w:rsid w:val="00D22496"/>
    <w:rsid w:val="00D2264C"/>
    <w:rsid w:val="00D2288F"/>
    <w:rsid w:val="00D22DFD"/>
    <w:rsid w:val="00D230AE"/>
    <w:rsid w:val="00D24772"/>
    <w:rsid w:val="00D25318"/>
    <w:rsid w:val="00D25899"/>
    <w:rsid w:val="00D25DCB"/>
    <w:rsid w:val="00D26604"/>
    <w:rsid w:val="00D26A54"/>
    <w:rsid w:val="00D26E0C"/>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5F8E"/>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86C"/>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A5E"/>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9C0"/>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1763"/>
    <w:rsid w:val="00DD257F"/>
    <w:rsid w:val="00DD2DCE"/>
    <w:rsid w:val="00DD2F68"/>
    <w:rsid w:val="00DD3376"/>
    <w:rsid w:val="00DD464B"/>
    <w:rsid w:val="00DD53DF"/>
    <w:rsid w:val="00DD6CA7"/>
    <w:rsid w:val="00DD7CD9"/>
    <w:rsid w:val="00DD7D6B"/>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727"/>
    <w:rsid w:val="00DF49D6"/>
    <w:rsid w:val="00DF4B39"/>
    <w:rsid w:val="00DF4E41"/>
    <w:rsid w:val="00DF5631"/>
    <w:rsid w:val="00DF60EC"/>
    <w:rsid w:val="00DF6346"/>
    <w:rsid w:val="00DF6CC9"/>
    <w:rsid w:val="00DF6E23"/>
    <w:rsid w:val="00DF73D7"/>
    <w:rsid w:val="00DF7A42"/>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0E1"/>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13A"/>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97F71"/>
    <w:rsid w:val="00EA04B5"/>
    <w:rsid w:val="00EA08B5"/>
    <w:rsid w:val="00EA0EB3"/>
    <w:rsid w:val="00EA15E9"/>
    <w:rsid w:val="00EA1FE4"/>
    <w:rsid w:val="00EA2984"/>
    <w:rsid w:val="00EA2F8B"/>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A6E"/>
    <w:rsid w:val="00ED2D56"/>
    <w:rsid w:val="00ED402D"/>
    <w:rsid w:val="00ED43C6"/>
    <w:rsid w:val="00ED4806"/>
    <w:rsid w:val="00ED5012"/>
    <w:rsid w:val="00ED564F"/>
    <w:rsid w:val="00ED6D0C"/>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36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801"/>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A0A"/>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928"/>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3D2"/>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922"/>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1CC"/>
    <w:rsid w:val="00FF13BF"/>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D17976"/>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80">
    <w:name w:val="TableStyle080"/>
    <w:rsid w:val="00F07364"/>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59">
    <w:name w:val="TableStyle159"/>
    <w:rsid w:val="00F07364"/>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258">
    <w:name w:val="TableStyle258"/>
    <w:rsid w:val="00977C3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5">
    <w:name w:val="TableStyle0125"/>
    <w:rsid w:val="00B17567"/>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0517">
    <w:name w:val="TableStyle0517"/>
    <w:rsid w:val="00BC2D4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6">
    <w:name w:val="TableStyle0316"/>
    <w:rsid w:val="009636D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981AB1"/>
  </w:style>
  <w:style w:type="table" w:customStyle="1" w:styleId="TableStyle085">
    <w:name w:val="TableStyle085"/>
    <w:rsid w:val="00981AB1"/>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0">
    <w:name w:val="TableStyle160"/>
    <w:rsid w:val="00981AB1"/>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26">
    <w:name w:val="TableStyle0126"/>
    <w:rsid w:val="00981AB1"/>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59">
    <w:name w:val="TableStyle25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981AB1"/>
  </w:style>
  <w:style w:type="table" w:customStyle="1" w:styleId="TableStyle0317">
    <w:name w:val="TableStyle031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981AB1"/>
  </w:style>
  <w:style w:type="table" w:customStyle="1" w:styleId="TableStyle2119">
    <w:name w:val="TableStyle211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981AB1"/>
  </w:style>
  <w:style w:type="table" w:customStyle="1" w:styleId="TableStyle1216">
    <w:name w:val="TableStyle12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981AB1"/>
  </w:style>
  <w:style w:type="table" w:customStyle="1" w:styleId="TableStyle0416">
    <w:name w:val="TableStyle04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981AB1"/>
  </w:style>
  <w:style w:type="table" w:customStyle="1" w:styleId="TableStyle1413">
    <w:name w:val="TableStyle14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981AB1"/>
  </w:style>
  <w:style w:type="table" w:customStyle="1" w:styleId="TableStyle0615">
    <w:name w:val="TableStyle0615"/>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981AB1"/>
  </w:style>
  <w:style w:type="table" w:customStyle="1" w:styleId="TableStyle086">
    <w:name w:val="TableStyle08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981AB1"/>
  </w:style>
  <w:style w:type="numbering" w:customStyle="1" w:styleId="813">
    <w:name w:val="Нет списка813"/>
    <w:next w:val="a9"/>
    <w:uiPriority w:val="99"/>
    <w:semiHidden/>
    <w:unhideWhenUsed/>
    <w:rsid w:val="00981AB1"/>
  </w:style>
  <w:style w:type="table" w:customStyle="1" w:styleId="TableStyle094">
    <w:name w:val="TableStyle09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981AB1"/>
  </w:style>
  <w:style w:type="table" w:customStyle="1" w:styleId="TableStyle0104">
    <w:name w:val="TableStyle0104"/>
    <w:rsid w:val="00981AB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4">
    <w:name w:val="TableStyle194"/>
    <w:rsid w:val="00981AB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1">
    <w:name w:val="TableStyle013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981AB1"/>
  </w:style>
  <w:style w:type="numbering" w:customStyle="1" w:styleId="2180">
    <w:name w:val="Нет списка218"/>
    <w:next w:val="a9"/>
    <w:uiPriority w:val="99"/>
    <w:semiHidden/>
    <w:unhideWhenUsed/>
    <w:rsid w:val="00981AB1"/>
  </w:style>
  <w:style w:type="table" w:customStyle="1" w:styleId="TableStyle3217">
    <w:name w:val="TableStyle321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981AB1"/>
  </w:style>
  <w:style w:type="table" w:customStyle="1" w:styleId="1040">
    <w:name w:val="Сетка таблицы104"/>
    <w:basedOn w:val="a8"/>
    <w:next w:val="aa"/>
    <w:uiPriority w:val="59"/>
    <w:rsid w:val="00981AB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4">
    <w:name w:val="TableStyle29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981AB1"/>
  </w:style>
  <w:style w:type="table" w:customStyle="1" w:styleId="TableStyle1104">
    <w:name w:val="TableStyle110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981AB1"/>
  </w:style>
  <w:style w:type="numbering" w:customStyle="1" w:styleId="144">
    <w:name w:val="Нет списка144"/>
    <w:next w:val="a9"/>
    <w:uiPriority w:val="99"/>
    <w:semiHidden/>
    <w:unhideWhenUsed/>
    <w:rsid w:val="00981AB1"/>
  </w:style>
  <w:style w:type="table" w:customStyle="1" w:styleId="TableStyle0105">
    <w:name w:val="TableStyle0105"/>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28">
    <w:name w:val="Нет списка128"/>
    <w:next w:val="a9"/>
    <w:uiPriority w:val="99"/>
    <w:semiHidden/>
    <w:unhideWhenUsed/>
    <w:rsid w:val="00DD1763"/>
  </w:style>
  <w:style w:type="table" w:customStyle="1" w:styleId="TableStyle087">
    <w:name w:val="TableStyle087"/>
    <w:rsid w:val="00DD176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7">
    <w:name w:val="TableStyle167"/>
    <w:rsid w:val="00DD176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28">
    <w:name w:val="TableStyle0128"/>
    <w:rsid w:val="00DD1763"/>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60">
    <w:name w:val="TableStyle26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DD1763"/>
  </w:style>
  <w:style w:type="table" w:customStyle="1" w:styleId="TableStyle0318">
    <w:name w:val="TableStyle031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DD1763"/>
  </w:style>
  <w:style w:type="table" w:customStyle="1" w:styleId="TableStyle2120">
    <w:name w:val="TableStyle212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DD1763"/>
  </w:style>
  <w:style w:type="table" w:customStyle="1" w:styleId="TableStyle1217">
    <w:name w:val="TableStyle12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DD1763"/>
  </w:style>
  <w:style w:type="table" w:customStyle="1" w:styleId="TableStyle0417">
    <w:name w:val="TableStyle04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DD1763"/>
  </w:style>
  <w:style w:type="table" w:customStyle="1" w:styleId="TableStyle1414">
    <w:name w:val="TableStyle14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DD1763"/>
  </w:style>
  <w:style w:type="table" w:customStyle="1" w:styleId="TableStyle0616">
    <w:name w:val="TableStyle0616"/>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DD1763"/>
  </w:style>
  <w:style w:type="table" w:customStyle="1" w:styleId="TableStyle088">
    <w:name w:val="TableStyle08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DD1763"/>
  </w:style>
  <w:style w:type="numbering" w:customStyle="1" w:styleId="814">
    <w:name w:val="Нет списка814"/>
    <w:next w:val="a9"/>
    <w:uiPriority w:val="99"/>
    <w:semiHidden/>
    <w:unhideWhenUsed/>
    <w:rsid w:val="00DD1763"/>
  </w:style>
  <w:style w:type="table" w:customStyle="1" w:styleId="TableStyle095">
    <w:name w:val="TableStyle09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DD1763"/>
  </w:style>
  <w:style w:type="table" w:customStyle="1" w:styleId="TableStyle0106">
    <w:name w:val="TableStyle0106"/>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5">
    <w:name w:val="TableStyle195"/>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2">
    <w:name w:val="TableStyle013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DD1763"/>
  </w:style>
  <w:style w:type="numbering" w:customStyle="1" w:styleId="21100">
    <w:name w:val="Нет списка2110"/>
    <w:next w:val="a9"/>
    <w:uiPriority w:val="99"/>
    <w:semiHidden/>
    <w:unhideWhenUsed/>
    <w:rsid w:val="00DD1763"/>
  </w:style>
  <w:style w:type="table" w:customStyle="1" w:styleId="TableStyle3219">
    <w:name w:val="TableStyle321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DD1763"/>
  </w:style>
  <w:style w:type="table" w:customStyle="1" w:styleId="1050">
    <w:name w:val="Сетка таблицы105"/>
    <w:basedOn w:val="a8"/>
    <w:next w:val="aa"/>
    <w:uiPriority w:val="59"/>
    <w:rsid w:val="00DD176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5">
    <w:name w:val="TableStyle29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DD1763"/>
  </w:style>
  <w:style w:type="table" w:customStyle="1" w:styleId="TableStyle1105">
    <w:name w:val="TableStyle110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5">
    <w:name w:val="Нет списка135"/>
    <w:next w:val="a9"/>
    <w:uiPriority w:val="99"/>
    <w:semiHidden/>
    <w:unhideWhenUsed/>
    <w:rsid w:val="00DD1763"/>
  </w:style>
  <w:style w:type="numbering" w:customStyle="1" w:styleId="145">
    <w:name w:val="Нет списка145"/>
    <w:next w:val="a9"/>
    <w:uiPriority w:val="99"/>
    <w:semiHidden/>
    <w:unhideWhenUsed/>
    <w:rsid w:val="00DD1763"/>
  </w:style>
  <w:style w:type="numbering" w:customStyle="1" w:styleId="1300">
    <w:name w:val="Нет списка130"/>
    <w:next w:val="a9"/>
    <w:uiPriority w:val="99"/>
    <w:semiHidden/>
    <w:unhideWhenUsed/>
    <w:rsid w:val="00ED2A6E"/>
  </w:style>
  <w:style w:type="table" w:customStyle="1" w:styleId="TableStyle089">
    <w:name w:val="TableStyle089"/>
    <w:rsid w:val="00ED2A6E"/>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9">
    <w:name w:val="TableStyle169"/>
    <w:rsid w:val="00ED2A6E"/>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30">
    <w:name w:val="TableStyle0130"/>
    <w:rsid w:val="00ED2A6E"/>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68">
    <w:name w:val="TableStyle26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2">
    <w:name w:val="TableStyle022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0">
    <w:name w:val="TableStyle052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ED2A6E"/>
  </w:style>
  <w:style w:type="table" w:customStyle="1" w:styleId="TableStyle0319">
    <w:name w:val="TableStyle0319"/>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6">
    <w:name w:val="TableStyle112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10">
    <w:name w:val="TableStyle012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ED2A6E"/>
  </w:style>
  <w:style w:type="table" w:customStyle="1" w:styleId="TableStyle2126">
    <w:name w:val="TableStyle212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ED2A6E"/>
  </w:style>
  <w:style w:type="table" w:customStyle="1" w:styleId="TableStyle1218">
    <w:name w:val="TableStyle12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ED2A6E"/>
  </w:style>
  <w:style w:type="table" w:customStyle="1" w:styleId="TableStyle0418">
    <w:name w:val="TableStyle04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ED2A6E"/>
  </w:style>
  <w:style w:type="table" w:customStyle="1" w:styleId="TableStyle1415">
    <w:name w:val="TableStyle14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ED2A6E"/>
  </w:style>
  <w:style w:type="table" w:customStyle="1" w:styleId="TableStyle0617">
    <w:name w:val="TableStyle061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ED2A6E"/>
  </w:style>
  <w:style w:type="table" w:customStyle="1" w:styleId="TableStyle0810">
    <w:name w:val="TableStyle08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ED2A6E"/>
  </w:style>
  <w:style w:type="numbering" w:customStyle="1" w:styleId="815">
    <w:name w:val="Нет списка815"/>
    <w:next w:val="a9"/>
    <w:uiPriority w:val="99"/>
    <w:semiHidden/>
    <w:unhideWhenUsed/>
    <w:rsid w:val="00ED2A6E"/>
  </w:style>
  <w:style w:type="table" w:customStyle="1" w:styleId="TableStyle096">
    <w:name w:val="TableStyle09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0">
    <w:name w:val="TableStyle3220"/>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ED2A6E"/>
  </w:style>
  <w:style w:type="table" w:customStyle="1" w:styleId="TableStyle0107">
    <w:name w:val="TableStyle0107"/>
    <w:rsid w:val="00ED2A6E"/>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6">
    <w:name w:val="TableStyle196"/>
    <w:rsid w:val="00ED2A6E"/>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3">
    <w:name w:val="TableStyle013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
    <w:name w:val="Нет списка1211"/>
    <w:next w:val="a9"/>
    <w:uiPriority w:val="99"/>
    <w:semiHidden/>
    <w:unhideWhenUsed/>
    <w:rsid w:val="00ED2A6E"/>
  </w:style>
  <w:style w:type="numbering" w:customStyle="1" w:styleId="21110">
    <w:name w:val="Нет списка2111"/>
    <w:next w:val="a9"/>
    <w:uiPriority w:val="99"/>
    <w:semiHidden/>
    <w:unhideWhenUsed/>
    <w:rsid w:val="00ED2A6E"/>
  </w:style>
  <w:style w:type="table" w:customStyle="1" w:styleId="TableStyle32110">
    <w:name w:val="TableStyle321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1">
    <w:name w:val="Нет списка3111"/>
    <w:next w:val="a9"/>
    <w:uiPriority w:val="99"/>
    <w:semiHidden/>
    <w:unhideWhenUsed/>
    <w:rsid w:val="00ED2A6E"/>
  </w:style>
  <w:style w:type="table" w:customStyle="1" w:styleId="1060">
    <w:name w:val="Сетка таблицы106"/>
    <w:basedOn w:val="a8"/>
    <w:next w:val="aa"/>
    <w:uiPriority w:val="59"/>
    <w:rsid w:val="00ED2A6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6">
    <w:name w:val="TableStyle29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ED2A6E"/>
  </w:style>
  <w:style w:type="table" w:customStyle="1" w:styleId="TableStyle1106">
    <w:name w:val="TableStyle110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7">
    <w:name w:val="Нет списка137"/>
    <w:next w:val="a9"/>
    <w:uiPriority w:val="99"/>
    <w:semiHidden/>
    <w:unhideWhenUsed/>
    <w:rsid w:val="00ED2A6E"/>
  </w:style>
  <w:style w:type="numbering" w:customStyle="1" w:styleId="146">
    <w:name w:val="Нет списка146"/>
    <w:next w:val="a9"/>
    <w:uiPriority w:val="99"/>
    <w:semiHidden/>
    <w:unhideWhenUsed/>
    <w:rsid w:val="00ED2A6E"/>
  </w:style>
  <w:style w:type="table" w:customStyle="1" w:styleId="TableStyle090">
    <w:name w:val="TableStyle090"/>
    <w:rsid w:val="00EA2F8B"/>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64D53"/>
  </w:style>
  <w:style w:type="table" w:customStyle="1" w:styleId="TableStyle097">
    <w:name w:val="TableStyle097"/>
    <w:rsid w:val="00764D5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70">
    <w:name w:val="TableStyle170"/>
    <w:rsid w:val="00764D5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34">
    <w:name w:val="TableStyle0134"/>
    <w:rsid w:val="00764D53"/>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70">
    <w:name w:val="TableStyle27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6">
    <w:name w:val="TableStyle011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3">
    <w:name w:val="TableStyle022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1">
    <w:name w:val="TableStyle052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64D53"/>
  </w:style>
  <w:style w:type="table" w:customStyle="1" w:styleId="TableStyle0320">
    <w:name w:val="TableStyle032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11">
    <w:name w:val="TableStyle012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764D53"/>
  </w:style>
  <w:style w:type="table" w:customStyle="1" w:styleId="TableStyle2128">
    <w:name w:val="TableStyle212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764D53"/>
  </w:style>
  <w:style w:type="table" w:customStyle="1" w:styleId="TableStyle1219">
    <w:name w:val="TableStyle12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9">
    <w:name w:val="TableStyle22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10">
    <w:name w:val="Нет списка321"/>
    <w:next w:val="a9"/>
    <w:uiPriority w:val="99"/>
    <w:semiHidden/>
    <w:unhideWhenUsed/>
    <w:rsid w:val="00764D53"/>
  </w:style>
  <w:style w:type="table" w:customStyle="1" w:styleId="TableStyle0419">
    <w:name w:val="TableStyle04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764D53"/>
  </w:style>
  <w:style w:type="table" w:customStyle="1" w:styleId="TableStyle1416">
    <w:name w:val="TableStyle14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6">
    <w:name w:val="TableStyle24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764D53"/>
  </w:style>
  <w:style w:type="table" w:customStyle="1" w:styleId="TableStyle0618">
    <w:name w:val="TableStyle061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3">
    <w:name w:val="TableStyle15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3">
    <w:name w:val="TableStyle25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4">
    <w:name w:val="TableStyle0714"/>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1">
    <w:name w:val="TableStyle16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764D53"/>
  </w:style>
  <w:style w:type="table" w:customStyle="1" w:styleId="TableStyle0811">
    <w:name w:val="TableStyle08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9">
    <w:name w:val="TableStyle17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764D53"/>
  </w:style>
  <w:style w:type="numbering" w:customStyle="1" w:styleId="816">
    <w:name w:val="Нет списка816"/>
    <w:next w:val="a9"/>
    <w:uiPriority w:val="99"/>
    <w:semiHidden/>
    <w:unhideWhenUsed/>
    <w:rsid w:val="00764D53"/>
  </w:style>
  <w:style w:type="table" w:customStyle="1" w:styleId="TableStyle098">
    <w:name w:val="TableStyle098"/>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1">
    <w:name w:val="TableStyle3221"/>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764D53"/>
  </w:style>
  <w:style w:type="table" w:customStyle="1" w:styleId="TableStyle0108">
    <w:name w:val="TableStyle0108"/>
    <w:rsid w:val="00764D5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7">
    <w:name w:val="TableStyle197"/>
    <w:rsid w:val="00764D5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5">
    <w:name w:val="TableStyle0135"/>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4">
    <w:name w:val="TableStyle02114"/>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764D53"/>
  </w:style>
  <w:style w:type="numbering" w:customStyle="1" w:styleId="2112">
    <w:name w:val="Нет списка2112"/>
    <w:next w:val="a9"/>
    <w:uiPriority w:val="99"/>
    <w:semiHidden/>
    <w:unhideWhenUsed/>
    <w:rsid w:val="00764D53"/>
  </w:style>
  <w:style w:type="table" w:customStyle="1" w:styleId="TableStyle32111">
    <w:name w:val="TableStyle321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2">
    <w:name w:val="Нет списка3112"/>
    <w:next w:val="a9"/>
    <w:uiPriority w:val="99"/>
    <w:semiHidden/>
    <w:unhideWhenUsed/>
    <w:rsid w:val="00764D53"/>
  </w:style>
  <w:style w:type="table" w:customStyle="1" w:styleId="1070">
    <w:name w:val="Сетка таблицы107"/>
    <w:basedOn w:val="a8"/>
    <w:next w:val="aa"/>
    <w:uiPriority w:val="59"/>
    <w:rsid w:val="00764D5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7">
    <w:name w:val="TableStyle29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64D53"/>
  </w:style>
  <w:style w:type="table" w:customStyle="1" w:styleId="TableStyle1107">
    <w:name w:val="TableStyle110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3">
    <w:name w:val="TableStyle211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9">
    <w:name w:val="TableStyle212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764D53"/>
  </w:style>
  <w:style w:type="numbering" w:customStyle="1" w:styleId="147">
    <w:name w:val="Нет списка147"/>
    <w:next w:val="a9"/>
    <w:uiPriority w:val="99"/>
    <w:semiHidden/>
    <w:unhideWhenUsed/>
    <w:rsid w:val="00764D53"/>
  </w:style>
  <w:style w:type="table" w:customStyle="1" w:styleId="1090">
    <w:name w:val="Сетка таблицы109"/>
    <w:basedOn w:val="a8"/>
    <w:next w:val="aa"/>
    <w:rsid w:val="0071577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D17976"/>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080">
    <w:name w:val="TableStyle080"/>
    <w:rsid w:val="00F07364"/>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59">
    <w:name w:val="TableStyle159"/>
    <w:rsid w:val="00F07364"/>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258">
    <w:name w:val="TableStyle258"/>
    <w:rsid w:val="00977C3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5">
    <w:name w:val="TableStyle0125"/>
    <w:rsid w:val="00B17567"/>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0517">
    <w:name w:val="TableStyle0517"/>
    <w:rsid w:val="00BC2D4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6">
    <w:name w:val="TableStyle0316"/>
    <w:rsid w:val="009636D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981AB1"/>
  </w:style>
  <w:style w:type="table" w:customStyle="1" w:styleId="TableStyle085">
    <w:name w:val="TableStyle085"/>
    <w:rsid w:val="00981AB1"/>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0">
    <w:name w:val="TableStyle160"/>
    <w:rsid w:val="00981AB1"/>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26">
    <w:name w:val="TableStyle0126"/>
    <w:rsid w:val="00981AB1"/>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59">
    <w:name w:val="TableStyle25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981AB1"/>
  </w:style>
  <w:style w:type="table" w:customStyle="1" w:styleId="TableStyle0317">
    <w:name w:val="TableStyle031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981AB1"/>
  </w:style>
  <w:style w:type="table" w:customStyle="1" w:styleId="TableStyle2119">
    <w:name w:val="TableStyle2119"/>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981AB1"/>
  </w:style>
  <w:style w:type="table" w:customStyle="1" w:styleId="TableStyle1216">
    <w:name w:val="TableStyle12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981AB1"/>
  </w:style>
  <w:style w:type="table" w:customStyle="1" w:styleId="TableStyle0416">
    <w:name w:val="TableStyle04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981AB1"/>
  </w:style>
  <w:style w:type="table" w:customStyle="1" w:styleId="TableStyle1413">
    <w:name w:val="TableStyle14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981AB1"/>
  </w:style>
  <w:style w:type="table" w:customStyle="1" w:styleId="TableStyle0615">
    <w:name w:val="TableStyle0615"/>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981AB1"/>
  </w:style>
  <w:style w:type="table" w:customStyle="1" w:styleId="TableStyle086">
    <w:name w:val="TableStyle08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981AB1"/>
  </w:style>
  <w:style w:type="numbering" w:customStyle="1" w:styleId="813">
    <w:name w:val="Нет списка813"/>
    <w:next w:val="a9"/>
    <w:uiPriority w:val="99"/>
    <w:semiHidden/>
    <w:unhideWhenUsed/>
    <w:rsid w:val="00981AB1"/>
  </w:style>
  <w:style w:type="table" w:customStyle="1" w:styleId="TableStyle094">
    <w:name w:val="TableStyle09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981AB1"/>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981AB1"/>
  </w:style>
  <w:style w:type="table" w:customStyle="1" w:styleId="TableStyle0104">
    <w:name w:val="TableStyle0104"/>
    <w:rsid w:val="00981AB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4">
    <w:name w:val="TableStyle194"/>
    <w:rsid w:val="00981AB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1">
    <w:name w:val="TableStyle013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981AB1"/>
  </w:style>
  <w:style w:type="numbering" w:customStyle="1" w:styleId="2180">
    <w:name w:val="Нет списка218"/>
    <w:next w:val="a9"/>
    <w:uiPriority w:val="99"/>
    <w:semiHidden/>
    <w:unhideWhenUsed/>
    <w:rsid w:val="00981AB1"/>
  </w:style>
  <w:style w:type="table" w:customStyle="1" w:styleId="TableStyle3217">
    <w:name w:val="TableStyle3217"/>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981AB1"/>
  </w:style>
  <w:style w:type="table" w:customStyle="1" w:styleId="1040">
    <w:name w:val="Сетка таблицы104"/>
    <w:basedOn w:val="a8"/>
    <w:next w:val="aa"/>
    <w:uiPriority w:val="59"/>
    <w:rsid w:val="00981AB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4">
    <w:name w:val="TableStyle29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981AB1"/>
  </w:style>
  <w:style w:type="table" w:customStyle="1" w:styleId="TableStyle1104">
    <w:name w:val="TableStyle110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981A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981AB1"/>
  </w:style>
  <w:style w:type="numbering" w:customStyle="1" w:styleId="144">
    <w:name w:val="Нет списка144"/>
    <w:next w:val="a9"/>
    <w:uiPriority w:val="99"/>
    <w:semiHidden/>
    <w:unhideWhenUsed/>
    <w:rsid w:val="00981AB1"/>
  </w:style>
  <w:style w:type="table" w:customStyle="1" w:styleId="TableStyle0105">
    <w:name w:val="TableStyle0105"/>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28">
    <w:name w:val="Нет списка128"/>
    <w:next w:val="a9"/>
    <w:uiPriority w:val="99"/>
    <w:semiHidden/>
    <w:unhideWhenUsed/>
    <w:rsid w:val="00DD1763"/>
  </w:style>
  <w:style w:type="table" w:customStyle="1" w:styleId="TableStyle087">
    <w:name w:val="TableStyle087"/>
    <w:rsid w:val="00DD176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7">
    <w:name w:val="TableStyle167"/>
    <w:rsid w:val="00DD176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28">
    <w:name w:val="TableStyle0128"/>
    <w:rsid w:val="00DD1763"/>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60">
    <w:name w:val="TableStyle26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DD1763"/>
  </w:style>
  <w:style w:type="table" w:customStyle="1" w:styleId="TableStyle0318">
    <w:name w:val="TableStyle031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DD1763"/>
  </w:style>
  <w:style w:type="table" w:customStyle="1" w:styleId="TableStyle2120">
    <w:name w:val="TableStyle2120"/>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DD1763"/>
  </w:style>
  <w:style w:type="table" w:customStyle="1" w:styleId="TableStyle1217">
    <w:name w:val="TableStyle12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DD1763"/>
  </w:style>
  <w:style w:type="table" w:customStyle="1" w:styleId="TableStyle0417">
    <w:name w:val="TableStyle04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DD1763"/>
  </w:style>
  <w:style w:type="table" w:customStyle="1" w:styleId="TableStyle1414">
    <w:name w:val="TableStyle14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DD1763"/>
  </w:style>
  <w:style w:type="table" w:customStyle="1" w:styleId="TableStyle0616">
    <w:name w:val="TableStyle0616"/>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DD1763"/>
  </w:style>
  <w:style w:type="table" w:customStyle="1" w:styleId="TableStyle088">
    <w:name w:val="TableStyle088"/>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DD1763"/>
  </w:style>
  <w:style w:type="numbering" w:customStyle="1" w:styleId="814">
    <w:name w:val="Нет списка814"/>
    <w:next w:val="a9"/>
    <w:uiPriority w:val="99"/>
    <w:semiHidden/>
    <w:unhideWhenUsed/>
    <w:rsid w:val="00DD1763"/>
  </w:style>
  <w:style w:type="table" w:customStyle="1" w:styleId="TableStyle095">
    <w:name w:val="TableStyle09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DD176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DD1763"/>
  </w:style>
  <w:style w:type="table" w:customStyle="1" w:styleId="TableStyle0106">
    <w:name w:val="TableStyle0106"/>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5">
    <w:name w:val="TableStyle195"/>
    <w:rsid w:val="00DD176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2">
    <w:name w:val="TableStyle013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DD1763"/>
  </w:style>
  <w:style w:type="numbering" w:customStyle="1" w:styleId="21100">
    <w:name w:val="Нет списка2110"/>
    <w:next w:val="a9"/>
    <w:uiPriority w:val="99"/>
    <w:semiHidden/>
    <w:unhideWhenUsed/>
    <w:rsid w:val="00DD1763"/>
  </w:style>
  <w:style w:type="table" w:customStyle="1" w:styleId="TableStyle3219">
    <w:name w:val="TableStyle3219"/>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DD1763"/>
  </w:style>
  <w:style w:type="table" w:customStyle="1" w:styleId="1050">
    <w:name w:val="Сетка таблицы105"/>
    <w:basedOn w:val="a8"/>
    <w:next w:val="aa"/>
    <w:uiPriority w:val="59"/>
    <w:rsid w:val="00DD176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5">
    <w:name w:val="TableStyle29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DD1763"/>
  </w:style>
  <w:style w:type="table" w:customStyle="1" w:styleId="TableStyle1105">
    <w:name w:val="TableStyle110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DD176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5">
    <w:name w:val="Нет списка135"/>
    <w:next w:val="a9"/>
    <w:uiPriority w:val="99"/>
    <w:semiHidden/>
    <w:unhideWhenUsed/>
    <w:rsid w:val="00DD1763"/>
  </w:style>
  <w:style w:type="numbering" w:customStyle="1" w:styleId="145">
    <w:name w:val="Нет списка145"/>
    <w:next w:val="a9"/>
    <w:uiPriority w:val="99"/>
    <w:semiHidden/>
    <w:unhideWhenUsed/>
    <w:rsid w:val="00DD1763"/>
  </w:style>
  <w:style w:type="numbering" w:customStyle="1" w:styleId="1300">
    <w:name w:val="Нет списка130"/>
    <w:next w:val="a9"/>
    <w:uiPriority w:val="99"/>
    <w:semiHidden/>
    <w:unhideWhenUsed/>
    <w:rsid w:val="00ED2A6E"/>
  </w:style>
  <w:style w:type="table" w:customStyle="1" w:styleId="TableStyle089">
    <w:name w:val="TableStyle089"/>
    <w:rsid w:val="00ED2A6E"/>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69">
    <w:name w:val="TableStyle169"/>
    <w:rsid w:val="00ED2A6E"/>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30">
    <w:name w:val="TableStyle0130"/>
    <w:rsid w:val="00ED2A6E"/>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68">
    <w:name w:val="TableStyle26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2">
    <w:name w:val="TableStyle022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0">
    <w:name w:val="TableStyle052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ED2A6E"/>
  </w:style>
  <w:style w:type="table" w:customStyle="1" w:styleId="TableStyle0319">
    <w:name w:val="TableStyle0319"/>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6">
    <w:name w:val="TableStyle112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10">
    <w:name w:val="TableStyle012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ED2A6E"/>
  </w:style>
  <w:style w:type="table" w:customStyle="1" w:styleId="TableStyle2126">
    <w:name w:val="TableStyle212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ED2A6E"/>
  </w:style>
  <w:style w:type="table" w:customStyle="1" w:styleId="TableStyle1218">
    <w:name w:val="TableStyle12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ED2A6E"/>
  </w:style>
  <w:style w:type="table" w:customStyle="1" w:styleId="TableStyle0418">
    <w:name w:val="TableStyle04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ED2A6E"/>
  </w:style>
  <w:style w:type="table" w:customStyle="1" w:styleId="TableStyle1415">
    <w:name w:val="TableStyle14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ED2A6E"/>
  </w:style>
  <w:style w:type="table" w:customStyle="1" w:styleId="TableStyle0617">
    <w:name w:val="TableStyle061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ED2A6E"/>
  </w:style>
  <w:style w:type="table" w:customStyle="1" w:styleId="TableStyle0810">
    <w:name w:val="TableStyle08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ED2A6E"/>
  </w:style>
  <w:style w:type="numbering" w:customStyle="1" w:styleId="815">
    <w:name w:val="Нет списка815"/>
    <w:next w:val="a9"/>
    <w:uiPriority w:val="99"/>
    <w:semiHidden/>
    <w:unhideWhenUsed/>
    <w:rsid w:val="00ED2A6E"/>
  </w:style>
  <w:style w:type="table" w:customStyle="1" w:styleId="TableStyle096">
    <w:name w:val="TableStyle09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0">
    <w:name w:val="TableStyle3220"/>
    <w:rsid w:val="00ED2A6E"/>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ED2A6E"/>
  </w:style>
  <w:style w:type="table" w:customStyle="1" w:styleId="TableStyle0107">
    <w:name w:val="TableStyle0107"/>
    <w:rsid w:val="00ED2A6E"/>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6">
    <w:name w:val="TableStyle196"/>
    <w:rsid w:val="00ED2A6E"/>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3">
    <w:name w:val="TableStyle013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
    <w:name w:val="Нет списка1211"/>
    <w:next w:val="a9"/>
    <w:uiPriority w:val="99"/>
    <w:semiHidden/>
    <w:unhideWhenUsed/>
    <w:rsid w:val="00ED2A6E"/>
  </w:style>
  <w:style w:type="numbering" w:customStyle="1" w:styleId="21110">
    <w:name w:val="Нет списка2111"/>
    <w:next w:val="a9"/>
    <w:uiPriority w:val="99"/>
    <w:semiHidden/>
    <w:unhideWhenUsed/>
    <w:rsid w:val="00ED2A6E"/>
  </w:style>
  <w:style w:type="table" w:customStyle="1" w:styleId="TableStyle32110">
    <w:name w:val="TableStyle32110"/>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1">
    <w:name w:val="Нет списка3111"/>
    <w:next w:val="a9"/>
    <w:uiPriority w:val="99"/>
    <w:semiHidden/>
    <w:unhideWhenUsed/>
    <w:rsid w:val="00ED2A6E"/>
  </w:style>
  <w:style w:type="table" w:customStyle="1" w:styleId="1060">
    <w:name w:val="Сетка таблицы106"/>
    <w:basedOn w:val="a8"/>
    <w:next w:val="aa"/>
    <w:uiPriority w:val="59"/>
    <w:rsid w:val="00ED2A6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6">
    <w:name w:val="TableStyle29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ED2A6E"/>
  </w:style>
  <w:style w:type="table" w:customStyle="1" w:styleId="TableStyle1106">
    <w:name w:val="TableStyle110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ED2A6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7">
    <w:name w:val="Нет списка137"/>
    <w:next w:val="a9"/>
    <w:uiPriority w:val="99"/>
    <w:semiHidden/>
    <w:unhideWhenUsed/>
    <w:rsid w:val="00ED2A6E"/>
  </w:style>
  <w:style w:type="numbering" w:customStyle="1" w:styleId="146">
    <w:name w:val="Нет списка146"/>
    <w:next w:val="a9"/>
    <w:uiPriority w:val="99"/>
    <w:semiHidden/>
    <w:unhideWhenUsed/>
    <w:rsid w:val="00ED2A6E"/>
  </w:style>
  <w:style w:type="table" w:customStyle="1" w:styleId="TableStyle090">
    <w:name w:val="TableStyle090"/>
    <w:rsid w:val="00EA2F8B"/>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64D53"/>
  </w:style>
  <w:style w:type="table" w:customStyle="1" w:styleId="TableStyle097">
    <w:name w:val="TableStyle097"/>
    <w:rsid w:val="00764D5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170">
    <w:name w:val="TableStyle170"/>
    <w:rsid w:val="00764D53"/>
    <w:pPr>
      <w:ind w:left="0" w:firstLine="0"/>
      <w:jc w:val="left"/>
    </w:pPr>
    <w:rPr>
      <w:rFonts w:ascii="Arial" w:eastAsia="Times New Roman" w:hAnsi="Arial" w:cstheme="minorBidi"/>
      <w:sz w:val="13"/>
      <w:szCs w:val="22"/>
    </w:rPr>
    <w:tblPr>
      <w:tblCellMar>
        <w:top w:w="0" w:type="dxa"/>
        <w:left w:w="0" w:type="dxa"/>
        <w:bottom w:w="0" w:type="dxa"/>
        <w:right w:w="0" w:type="dxa"/>
      </w:tblCellMar>
    </w:tblPr>
  </w:style>
  <w:style w:type="table" w:customStyle="1" w:styleId="TableStyle0134">
    <w:name w:val="TableStyle0134"/>
    <w:rsid w:val="00764D53"/>
    <w:pPr>
      <w:ind w:left="0" w:firstLine="0"/>
      <w:jc w:val="left"/>
    </w:pPr>
    <w:rPr>
      <w:rFonts w:ascii="Arial" w:eastAsia="Times New Roman" w:hAnsi="Arial" w:cstheme="minorBidi"/>
      <w:sz w:val="16"/>
      <w:szCs w:val="22"/>
    </w:rPr>
    <w:tblPr>
      <w:tblCellMar>
        <w:top w:w="0" w:type="dxa"/>
        <w:left w:w="0" w:type="dxa"/>
        <w:bottom w:w="0" w:type="dxa"/>
        <w:right w:w="0" w:type="dxa"/>
      </w:tblCellMar>
    </w:tblPr>
  </w:style>
  <w:style w:type="table" w:customStyle="1" w:styleId="TableStyle270">
    <w:name w:val="TableStyle27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6">
    <w:name w:val="TableStyle011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3">
    <w:name w:val="TableStyle022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1">
    <w:name w:val="TableStyle052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64D53"/>
  </w:style>
  <w:style w:type="table" w:customStyle="1" w:styleId="TableStyle0320">
    <w:name w:val="TableStyle032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11">
    <w:name w:val="TableStyle012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764D53"/>
  </w:style>
  <w:style w:type="table" w:customStyle="1" w:styleId="TableStyle2128">
    <w:name w:val="TableStyle212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764D53"/>
  </w:style>
  <w:style w:type="table" w:customStyle="1" w:styleId="TableStyle1219">
    <w:name w:val="TableStyle12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9">
    <w:name w:val="TableStyle22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10">
    <w:name w:val="Нет списка321"/>
    <w:next w:val="a9"/>
    <w:uiPriority w:val="99"/>
    <w:semiHidden/>
    <w:unhideWhenUsed/>
    <w:rsid w:val="00764D53"/>
  </w:style>
  <w:style w:type="table" w:customStyle="1" w:styleId="TableStyle0419">
    <w:name w:val="TableStyle04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764D53"/>
  </w:style>
  <w:style w:type="table" w:customStyle="1" w:styleId="TableStyle1416">
    <w:name w:val="TableStyle14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6">
    <w:name w:val="TableStyle2416"/>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764D53"/>
  </w:style>
  <w:style w:type="table" w:customStyle="1" w:styleId="TableStyle0618">
    <w:name w:val="TableStyle0618"/>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3">
    <w:name w:val="TableStyle15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3">
    <w:name w:val="TableStyle25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4">
    <w:name w:val="TableStyle0714"/>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1">
    <w:name w:val="TableStyle16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764D53"/>
  </w:style>
  <w:style w:type="table" w:customStyle="1" w:styleId="TableStyle0811">
    <w:name w:val="TableStyle08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9">
    <w:name w:val="TableStyle17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764D53"/>
  </w:style>
  <w:style w:type="numbering" w:customStyle="1" w:styleId="816">
    <w:name w:val="Нет списка816"/>
    <w:next w:val="a9"/>
    <w:uiPriority w:val="99"/>
    <w:semiHidden/>
    <w:unhideWhenUsed/>
    <w:rsid w:val="00764D53"/>
  </w:style>
  <w:style w:type="table" w:customStyle="1" w:styleId="TableStyle098">
    <w:name w:val="TableStyle098"/>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1">
    <w:name w:val="TableStyle3221"/>
    <w:rsid w:val="00764D53"/>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764D53"/>
  </w:style>
  <w:style w:type="table" w:customStyle="1" w:styleId="TableStyle0108">
    <w:name w:val="TableStyle0108"/>
    <w:rsid w:val="00764D5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7">
    <w:name w:val="TableStyle197"/>
    <w:rsid w:val="00764D53"/>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5">
    <w:name w:val="TableStyle0135"/>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4">
    <w:name w:val="TableStyle02114"/>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764D53"/>
  </w:style>
  <w:style w:type="numbering" w:customStyle="1" w:styleId="2112">
    <w:name w:val="Нет списка2112"/>
    <w:next w:val="a9"/>
    <w:uiPriority w:val="99"/>
    <w:semiHidden/>
    <w:unhideWhenUsed/>
    <w:rsid w:val="00764D53"/>
  </w:style>
  <w:style w:type="table" w:customStyle="1" w:styleId="TableStyle32111">
    <w:name w:val="TableStyle32111"/>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2">
    <w:name w:val="Нет списка3112"/>
    <w:next w:val="a9"/>
    <w:uiPriority w:val="99"/>
    <w:semiHidden/>
    <w:unhideWhenUsed/>
    <w:rsid w:val="00764D53"/>
  </w:style>
  <w:style w:type="table" w:customStyle="1" w:styleId="1070">
    <w:name w:val="Сетка таблицы107"/>
    <w:basedOn w:val="a8"/>
    <w:next w:val="aa"/>
    <w:uiPriority w:val="59"/>
    <w:rsid w:val="00764D5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97">
    <w:name w:val="TableStyle29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64D53"/>
  </w:style>
  <w:style w:type="table" w:customStyle="1" w:styleId="TableStyle1107">
    <w:name w:val="TableStyle110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3">
    <w:name w:val="TableStyle21113"/>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9">
    <w:name w:val="TableStyle2129"/>
    <w:rsid w:val="00764D5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764D53"/>
  </w:style>
  <w:style w:type="numbering" w:customStyle="1" w:styleId="147">
    <w:name w:val="Нет списка147"/>
    <w:next w:val="a9"/>
    <w:uiPriority w:val="99"/>
    <w:semiHidden/>
    <w:unhideWhenUsed/>
    <w:rsid w:val="00764D53"/>
  </w:style>
  <w:style w:type="table" w:customStyle="1" w:styleId="1090">
    <w:name w:val="Сетка таблицы109"/>
    <w:basedOn w:val="a8"/>
    <w:next w:val="aa"/>
    <w:rsid w:val="0071577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25450498">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35362626">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EEA1F-33DC-4FF6-B2DD-80F858E6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61</Pages>
  <Words>28226</Words>
  <Characters>160891</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61</cp:revision>
  <cp:lastPrinted>2019-12-26T07:15:00Z</cp:lastPrinted>
  <dcterms:created xsi:type="dcterms:W3CDTF">2024-03-07T04:42:00Z</dcterms:created>
  <dcterms:modified xsi:type="dcterms:W3CDTF">2024-06-06T09:05:00Z</dcterms:modified>
</cp:coreProperties>
</file>