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EC51F7"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004248"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004248" w:rsidTr="00276511">
        <w:trPr>
          <w:trHeight w:val="852"/>
        </w:trPr>
        <w:tc>
          <w:tcPr>
            <w:tcW w:w="2558" w:type="dxa"/>
            <w:tcBorders>
              <w:top w:val="nil"/>
              <w:left w:val="nil"/>
              <w:bottom w:val="nil"/>
              <w:right w:val="nil"/>
            </w:tcBorders>
          </w:tcPr>
          <w:p w:rsidR="0067748A" w:rsidRPr="00004248" w:rsidRDefault="005204C6" w:rsidP="001F3475">
            <w:pPr>
              <w:tabs>
                <w:tab w:val="left" w:pos="4384"/>
              </w:tabs>
              <w:ind w:left="0" w:right="142" w:firstLine="426"/>
              <w:jc w:val="center"/>
              <w:rPr>
                <w:i/>
                <w:sz w:val="18"/>
                <w:szCs w:val="18"/>
              </w:rPr>
            </w:pPr>
            <w:r w:rsidRPr="00004248">
              <w:rPr>
                <w:i/>
                <w:sz w:val="18"/>
                <w:szCs w:val="18"/>
              </w:rPr>
              <w:t>2</w:t>
            </w:r>
            <w:r w:rsidR="00C72457" w:rsidRPr="00004248">
              <w:rPr>
                <w:i/>
                <w:sz w:val="18"/>
                <w:szCs w:val="18"/>
              </w:rPr>
              <w:t>1</w:t>
            </w:r>
            <w:r w:rsidR="00B45B63" w:rsidRPr="00004248">
              <w:rPr>
                <w:i/>
                <w:sz w:val="18"/>
                <w:szCs w:val="18"/>
              </w:rPr>
              <w:t xml:space="preserve"> </w:t>
            </w:r>
            <w:r w:rsidR="00C72457" w:rsidRPr="00004248">
              <w:rPr>
                <w:i/>
                <w:sz w:val="18"/>
                <w:szCs w:val="18"/>
              </w:rPr>
              <w:t>Октября</w:t>
            </w:r>
          </w:p>
          <w:p w:rsidR="002A0101" w:rsidRPr="00004248" w:rsidRDefault="0076694B" w:rsidP="002A7624">
            <w:pPr>
              <w:tabs>
                <w:tab w:val="left" w:pos="4384"/>
              </w:tabs>
              <w:ind w:left="0" w:right="142" w:firstLine="426"/>
              <w:jc w:val="center"/>
              <w:rPr>
                <w:i/>
                <w:sz w:val="18"/>
                <w:szCs w:val="18"/>
              </w:rPr>
            </w:pPr>
            <w:r w:rsidRPr="00004248">
              <w:rPr>
                <w:i/>
                <w:sz w:val="18"/>
                <w:szCs w:val="18"/>
              </w:rPr>
              <w:t>202</w:t>
            </w:r>
            <w:r w:rsidR="005204C6" w:rsidRPr="00004248">
              <w:rPr>
                <w:i/>
                <w:sz w:val="18"/>
                <w:szCs w:val="18"/>
              </w:rPr>
              <w:t>5</w:t>
            </w:r>
            <w:r w:rsidR="00510221" w:rsidRPr="00004248">
              <w:rPr>
                <w:i/>
                <w:sz w:val="18"/>
                <w:szCs w:val="18"/>
              </w:rPr>
              <w:t>г.</w:t>
            </w:r>
          </w:p>
          <w:p w:rsidR="00510221" w:rsidRPr="00004248" w:rsidRDefault="002A0101" w:rsidP="00C72457">
            <w:pPr>
              <w:tabs>
                <w:tab w:val="left" w:pos="4384"/>
              </w:tabs>
              <w:ind w:left="0" w:right="142" w:firstLine="426"/>
              <w:jc w:val="center"/>
              <w:rPr>
                <w:i/>
                <w:sz w:val="18"/>
                <w:szCs w:val="18"/>
              </w:rPr>
            </w:pPr>
            <w:r w:rsidRPr="00004248">
              <w:rPr>
                <w:i/>
                <w:sz w:val="18"/>
                <w:szCs w:val="18"/>
              </w:rPr>
              <w:t>№</w:t>
            </w:r>
            <w:r w:rsidR="00510221" w:rsidRPr="00004248">
              <w:rPr>
                <w:i/>
                <w:sz w:val="18"/>
                <w:szCs w:val="18"/>
              </w:rPr>
              <w:t xml:space="preserve"> </w:t>
            </w:r>
            <w:r w:rsidR="00C72457" w:rsidRPr="00004248">
              <w:rPr>
                <w:i/>
                <w:sz w:val="18"/>
                <w:szCs w:val="18"/>
              </w:rPr>
              <w:t>30</w:t>
            </w:r>
          </w:p>
        </w:tc>
        <w:tc>
          <w:tcPr>
            <w:tcW w:w="7617" w:type="dxa"/>
            <w:tcBorders>
              <w:top w:val="nil"/>
              <w:left w:val="nil"/>
              <w:bottom w:val="nil"/>
              <w:right w:val="nil"/>
            </w:tcBorders>
          </w:tcPr>
          <w:p w:rsidR="00510221" w:rsidRPr="00004248" w:rsidRDefault="00510221" w:rsidP="00294B0D">
            <w:pPr>
              <w:tabs>
                <w:tab w:val="left" w:pos="4384"/>
              </w:tabs>
              <w:ind w:left="0" w:right="142" w:firstLine="426"/>
              <w:rPr>
                <w:sz w:val="18"/>
                <w:szCs w:val="18"/>
              </w:rPr>
            </w:pPr>
          </w:p>
          <w:p w:rsidR="00510221" w:rsidRPr="00004248" w:rsidRDefault="00510221" w:rsidP="00294B0D">
            <w:pPr>
              <w:tabs>
                <w:tab w:val="left" w:pos="4384"/>
              </w:tabs>
              <w:ind w:left="0" w:right="142" w:firstLine="426"/>
              <w:rPr>
                <w:i/>
                <w:sz w:val="18"/>
                <w:szCs w:val="18"/>
              </w:rPr>
            </w:pPr>
            <w:r w:rsidRPr="00004248">
              <w:rPr>
                <w:i/>
                <w:sz w:val="18"/>
                <w:szCs w:val="18"/>
              </w:rPr>
              <w:t xml:space="preserve">Учредитель газеты – администрация Хомутовского </w:t>
            </w:r>
          </w:p>
          <w:p w:rsidR="00510221" w:rsidRPr="00004248" w:rsidRDefault="00510221" w:rsidP="00294B0D">
            <w:pPr>
              <w:tabs>
                <w:tab w:val="left" w:pos="4384"/>
              </w:tabs>
              <w:ind w:left="0" w:right="142" w:firstLine="426"/>
              <w:rPr>
                <w:i/>
                <w:sz w:val="18"/>
                <w:szCs w:val="18"/>
              </w:rPr>
            </w:pPr>
            <w:r w:rsidRPr="00004248">
              <w:rPr>
                <w:i/>
                <w:sz w:val="18"/>
                <w:szCs w:val="18"/>
              </w:rPr>
              <w:t>муниципального образования</w:t>
            </w:r>
          </w:p>
        </w:tc>
      </w:tr>
    </w:tbl>
    <w:p w:rsidR="00510221" w:rsidRPr="00004248" w:rsidRDefault="00510221" w:rsidP="00294B0D">
      <w:pPr>
        <w:tabs>
          <w:tab w:val="left" w:pos="4384"/>
        </w:tabs>
        <w:ind w:left="0" w:right="142" w:firstLine="426"/>
        <w:rPr>
          <w:i/>
          <w:sz w:val="18"/>
          <w:szCs w:val="18"/>
        </w:rPr>
      </w:pPr>
      <w:r w:rsidRPr="00004248">
        <w:rPr>
          <w:i/>
          <w:sz w:val="18"/>
          <w:szCs w:val="18"/>
        </w:rPr>
        <w:t>Цена: бесплатно</w:t>
      </w:r>
    </w:p>
    <w:p w:rsidR="00510221" w:rsidRPr="00004248" w:rsidRDefault="00510221" w:rsidP="00294B0D">
      <w:pPr>
        <w:tabs>
          <w:tab w:val="left" w:pos="4384"/>
        </w:tabs>
        <w:ind w:left="0" w:right="142" w:firstLine="426"/>
        <w:rPr>
          <w:i/>
          <w:sz w:val="18"/>
          <w:szCs w:val="18"/>
        </w:rPr>
      </w:pPr>
    </w:p>
    <w:p w:rsidR="0017686E" w:rsidRDefault="00510221" w:rsidP="0017686E">
      <w:pPr>
        <w:ind w:left="0" w:right="-142" w:firstLine="426"/>
        <w:rPr>
          <w:sz w:val="18"/>
          <w:szCs w:val="18"/>
        </w:rPr>
      </w:pPr>
      <w:r w:rsidRPr="00004248">
        <w:rPr>
          <w:i/>
          <w:noProof/>
          <w:sz w:val="18"/>
          <w:szCs w:val="18"/>
        </w:rPr>
        <mc:AlternateContent>
          <mc:Choice Requires="wps">
            <w:drawing>
              <wp:anchor distT="0" distB="0" distL="114300" distR="114300" simplePos="0" relativeHeight="251659264" behindDoc="0" locked="0" layoutInCell="1" allowOverlap="1" wp14:anchorId="639F64EB" wp14:editId="74EF715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17686E" w:rsidRDefault="0017686E" w:rsidP="00294B0D">
      <w:pPr>
        <w:tabs>
          <w:tab w:val="left" w:pos="426"/>
          <w:tab w:val="left" w:pos="3976"/>
        </w:tabs>
        <w:ind w:left="0" w:right="-142" w:firstLine="426"/>
        <w:jc w:val="center"/>
        <w:rPr>
          <w:sz w:val="18"/>
          <w:szCs w:val="18"/>
        </w:rPr>
      </w:pPr>
    </w:p>
    <w:p w:rsidR="0017686E" w:rsidRPr="0017686E" w:rsidRDefault="0017686E" w:rsidP="0017686E">
      <w:pPr>
        <w:tabs>
          <w:tab w:val="left" w:pos="426"/>
          <w:tab w:val="left" w:pos="3976"/>
        </w:tabs>
        <w:ind w:left="0" w:right="-142" w:firstLine="426"/>
        <w:jc w:val="center"/>
        <w:rPr>
          <w:sz w:val="18"/>
          <w:szCs w:val="18"/>
        </w:rPr>
      </w:pPr>
    </w:p>
    <w:p w:rsidR="0017686E" w:rsidRPr="0017686E" w:rsidRDefault="0017686E" w:rsidP="0017686E">
      <w:pPr>
        <w:tabs>
          <w:tab w:val="left" w:pos="426"/>
          <w:tab w:val="left" w:pos="3976"/>
        </w:tabs>
        <w:ind w:left="0" w:right="-142" w:firstLine="426"/>
        <w:jc w:val="center"/>
        <w:rPr>
          <w:sz w:val="18"/>
          <w:szCs w:val="18"/>
        </w:rPr>
      </w:pPr>
      <w:r w:rsidRPr="0017686E">
        <w:rPr>
          <w:sz w:val="18"/>
          <w:szCs w:val="18"/>
        </w:rPr>
        <w:t>РОССИЙСКАЯ ФЕДЕРАЦИЯ</w:t>
      </w:r>
    </w:p>
    <w:p w:rsidR="0017686E" w:rsidRPr="0017686E" w:rsidRDefault="0017686E" w:rsidP="0017686E">
      <w:pPr>
        <w:tabs>
          <w:tab w:val="left" w:pos="426"/>
          <w:tab w:val="left" w:pos="3976"/>
        </w:tabs>
        <w:ind w:left="0" w:right="-142" w:firstLine="426"/>
        <w:jc w:val="center"/>
        <w:rPr>
          <w:sz w:val="18"/>
          <w:szCs w:val="18"/>
        </w:rPr>
      </w:pPr>
      <w:r w:rsidRPr="0017686E">
        <w:rPr>
          <w:sz w:val="18"/>
          <w:szCs w:val="18"/>
        </w:rPr>
        <w:t>ИРКУТСКАЯ ОБЛАСТЬ ИРКУТСКИЙ РАЙОН</w:t>
      </w:r>
    </w:p>
    <w:p w:rsidR="0017686E" w:rsidRPr="0017686E" w:rsidRDefault="0017686E" w:rsidP="0017686E">
      <w:pPr>
        <w:tabs>
          <w:tab w:val="left" w:pos="426"/>
          <w:tab w:val="left" w:pos="3976"/>
        </w:tabs>
        <w:ind w:left="0" w:right="-142" w:firstLine="426"/>
        <w:jc w:val="center"/>
        <w:rPr>
          <w:sz w:val="18"/>
          <w:szCs w:val="18"/>
        </w:rPr>
      </w:pPr>
      <w:r w:rsidRPr="0017686E">
        <w:rPr>
          <w:sz w:val="18"/>
          <w:szCs w:val="18"/>
        </w:rPr>
        <w:t>ХОМУТОВСКОЕ МУНИЦИПАЛЬНОЕ ОБРАЗОВАНИЕ</w:t>
      </w:r>
    </w:p>
    <w:p w:rsidR="0017686E" w:rsidRPr="0017686E" w:rsidRDefault="0017686E" w:rsidP="0017686E">
      <w:pPr>
        <w:tabs>
          <w:tab w:val="left" w:pos="426"/>
          <w:tab w:val="left" w:pos="3976"/>
        </w:tabs>
        <w:ind w:left="0" w:right="-142" w:firstLine="426"/>
        <w:jc w:val="center"/>
        <w:rPr>
          <w:sz w:val="18"/>
          <w:szCs w:val="18"/>
        </w:rPr>
      </w:pPr>
      <w:r w:rsidRPr="0017686E">
        <w:rPr>
          <w:sz w:val="18"/>
          <w:szCs w:val="18"/>
        </w:rPr>
        <w:t>АДМИНИСТРАЦИЯ</w:t>
      </w:r>
    </w:p>
    <w:p w:rsidR="0017686E" w:rsidRPr="0017686E" w:rsidRDefault="0017686E" w:rsidP="0017686E">
      <w:pPr>
        <w:tabs>
          <w:tab w:val="left" w:pos="426"/>
          <w:tab w:val="left" w:pos="3976"/>
        </w:tabs>
        <w:ind w:left="0" w:right="-142" w:firstLine="426"/>
        <w:jc w:val="center"/>
        <w:rPr>
          <w:sz w:val="18"/>
          <w:szCs w:val="18"/>
        </w:rPr>
      </w:pPr>
      <w:r w:rsidRPr="0017686E">
        <w:rPr>
          <w:sz w:val="18"/>
          <w:szCs w:val="18"/>
        </w:rPr>
        <w:t>ПОСТАНОВЛЕНИЕ</w:t>
      </w:r>
    </w:p>
    <w:p w:rsidR="0017686E" w:rsidRPr="0017686E" w:rsidRDefault="0017686E" w:rsidP="0017686E">
      <w:pPr>
        <w:tabs>
          <w:tab w:val="left" w:pos="426"/>
          <w:tab w:val="left" w:pos="3976"/>
        </w:tabs>
        <w:ind w:left="0" w:right="-142" w:firstLine="426"/>
        <w:jc w:val="center"/>
        <w:rPr>
          <w:sz w:val="18"/>
          <w:szCs w:val="18"/>
        </w:rPr>
      </w:pPr>
    </w:p>
    <w:p w:rsidR="0017686E" w:rsidRPr="0017686E" w:rsidRDefault="0017686E" w:rsidP="0017686E">
      <w:pPr>
        <w:tabs>
          <w:tab w:val="left" w:pos="426"/>
          <w:tab w:val="left" w:pos="3976"/>
        </w:tabs>
        <w:ind w:left="0" w:right="-142" w:firstLine="426"/>
        <w:jc w:val="center"/>
        <w:rPr>
          <w:sz w:val="18"/>
          <w:szCs w:val="18"/>
        </w:rPr>
      </w:pPr>
    </w:p>
    <w:p w:rsidR="0017686E" w:rsidRPr="0017686E" w:rsidRDefault="0017686E" w:rsidP="0017686E">
      <w:pPr>
        <w:tabs>
          <w:tab w:val="left" w:pos="426"/>
          <w:tab w:val="left" w:pos="3976"/>
        </w:tabs>
        <w:ind w:left="0" w:right="-142" w:firstLine="426"/>
        <w:jc w:val="left"/>
        <w:rPr>
          <w:sz w:val="18"/>
          <w:szCs w:val="18"/>
        </w:rPr>
      </w:pPr>
    </w:p>
    <w:p w:rsidR="0017686E" w:rsidRPr="0017686E" w:rsidRDefault="0017686E" w:rsidP="0017686E">
      <w:pPr>
        <w:tabs>
          <w:tab w:val="left" w:pos="426"/>
          <w:tab w:val="left" w:pos="3976"/>
        </w:tabs>
        <w:ind w:left="0" w:right="-142" w:firstLine="426"/>
        <w:jc w:val="left"/>
        <w:rPr>
          <w:sz w:val="18"/>
          <w:szCs w:val="18"/>
          <w:u w:val="single"/>
        </w:rPr>
      </w:pPr>
      <w:r w:rsidRPr="0017686E">
        <w:rPr>
          <w:sz w:val="18"/>
          <w:szCs w:val="18"/>
          <w:u w:val="single"/>
        </w:rPr>
        <w:t>13.10.2025 № 170 од</w:t>
      </w:r>
    </w:p>
    <w:p w:rsidR="0017686E" w:rsidRDefault="0017686E" w:rsidP="0017686E">
      <w:pPr>
        <w:tabs>
          <w:tab w:val="left" w:pos="426"/>
          <w:tab w:val="left" w:pos="3976"/>
        </w:tabs>
        <w:ind w:left="0" w:right="-142" w:firstLine="426"/>
        <w:jc w:val="left"/>
        <w:rPr>
          <w:sz w:val="18"/>
          <w:szCs w:val="18"/>
        </w:rPr>
      </w:pPr>
      <w:r>
        <w:rPr>
          <w:sz w:val="18"/>
          <w:szCs w:val="18"/>
        </w:rPr>
        <w:t xml:space="preserve">        Хомутово</w:t>
      </w:r>
    </w:p>
    <w:p w:rsidR="0017686E" w:rsidRDefault="0017686E" w:rsidP="00294B0D">
      <w:pPr>
        <w:tabs>
          <w:tab w:val="left" w:pos="426"/>
          <w:tab w:val="left" w:pos="3976"/>
        </w:tabs>
        <w:ind w:left="0" w:right="-142" w:firstLine="426"/>
        <w:jc w:val="center"/>
        <w:rPr>
          <w:sz w:val="18"/>
          <w:szCs w:val="18"/>
        </w:rPr>
      </w:pPr>
    </w:p>
    <w:p w:rsidR="00EC51F7" w:rsidRDefault="00EC51F7" w:rsidP="00294B0D">
      <w:pPr>
        <w:tabs>
          <w:tab w:val="left" w:pos="426"/>
          <w:tab w:val="left" w:pos="3976"/>
        </w:tabs>
        <w:ind w:left="0" w:right="-142" w:firstLine="426"/>
        <w:jc w:val="center"/>
        <w:rPr>
          <w:sz w:val="18"/>
          <w:szCs w:val="18"/>
        </w:rPr>
      </w:pPr>
    </w:p>
    <w:p w:rsidR="00EC51F7" w:rsidRPr="00EC51F7" w:rsidRDefault="00EC51F7" w:rsidP="00EC51F7">
      <w:pPr>
        <w:tabs>
          <w:tab w:val="left" w:pos="426"/>
          <w:tab w:val="left" w:pos="3976"/>
        </w:tabs>
        <w:ind w:left="0" w:right="-142" w:firstLine="426"/>
        <w:rPr>
          <w:sz w:val="18"/>
          <w:szCs w:val="18"/>
        </w:rPr>
      </w:pPr>
    </w:p>
    <w:p w:rsidR="00EC51F7" w:rsidRPr="00EC51F7" w:rsidRDefault="00EC51F7" w:rsidP="00EC51F7">
      <w:pPr>
        <w:tabs>
          <w:tab w:val="left" w:pos="426"/>
          <w:tab w:val="left" w:pos="3976"/>
        </w:tabs>
        <w:ind w:left="0" w:right="-142" w:firstLine="426"/>
        <w:rPr>
          <w:sz w:val="18"/>
          <w:szCs w:val="18"/>
        </w:rPr>
      </w:pPr>
      <w:r w:rsidRPr="00EC51F7">
        <w:rPr>
          <w:sz w:val="18"/>
          <w:szCs w:val="18"/>
        </w:rPr>
        <w:t>Об утверждении отчета об исполнении бюджета Хомутовского муниципального образования за 9 месяцев  2025 года</w:t>
      </w:r>
    </w:p>
    <w:p w:rsidR="00EC51F7" w:rsidRPr="00EC51F7" w:rsidRDefault="00EC51F7" w:rsidP="00EC51F7">
      <w:pPr>
        <w:tabs>
          <w:tab w:val="left" w:pos="426"/>
          <w:tab w:val="left" w:pos="3976"/>
        </w:tabs>
        <w:ind w:left="0" w:right="-142" w:firstLine="426"/>
        <w:rPr>
          <w:sz w:val="18"/>
          <w:szCs w:val="18"/>
        </w:rPr>
      </w:pPr>
      <w:r w:rsidRPr="00EC51F7">
        <w:rPr>
          <w:sz w:val="18"/>
          <w:szCs w:val="18"/>
        </w:rPr>
        <w:tab/>
      </w:r>
    </w:p>
    <w:p w:rsidR="00EC51F7" w:rsidRPr="00EC51F7" w:rsidRDefault="00EC51F7" w:rsidP="00EC51F7">
      <w:pPr>
        <w:tabs>
          <w:tab w:val="left" w:pos="426"/>
          <w:tab w:val="left" w:pos="3976"/>
        </w:tabs>
        <w:ind w:left="0" w:right="-142" w:firstLine="426"/>
        <w:rPr>
          <w:sz w:val="18"/>
          <w:szCs w:val="18"/>
        </w:rPr>
      </w:pPr>
    </w:p>
    <w:p w:rsidR="00EC51F7" w:rsidRDefault="00EC51F7" w:rsidP="00EC51F7">
      <w:pPr>
        <w:tabs>
          <w:tab w:val="left" w:pos="426"/>
          <w:tab w:val="left" w:pos="3976"/>
        </w:tabs>
        <w:ind w:left="0" w:right="-142" w:firstLine="426"/>
        <w:rPr>
          <w:sz w:val="18"/>
          <w:szCs w:val="18"/>
        </w:rPr>
      </w:pPr>
      <w:r w:rsidRPr="00EC51F7">
        <w:rPr>
          <w:sz w:val="18"/>
          <w:szCs w:val="18"/>
        </w:rPr>
        <w:t>В соответствии со ст. 264.2 Бюджетного Кодекса РФ, с Федеральным законом от 06.10.2003 N 131-ФЗ «Об общих принципах организации местного самоуправления в Российской Федерации», руководствуясь ст. ст. 27, 51 Устава Хомутовского муниципального образования, Администрация Хомутовского муниципального образования</w:t>
      </w:r>
    </w:p>
    <w:p w:rsidR="00EC51F7" w:rsidRPr="00EC51F7" w:rsidRDefault="00EC51F7" w:rsidP="00EC51F7">
      <w:pPr>
        <w:tabs>
          <w:tab w:val="left" w:pos="426"/>
          <w:tab w:val="left" w:pos="3976"/>
        </w:tabs>
        <w:ind w:left="0" w:right="-142" w:firstLine="426"/>
        <w:rPr>
          <w:sz w:val="18"/>
          <w:szCs w:val="18"/>
        </w:rPr>
      </w:pPr>
    </w:p>
    <w:p w:rsidR="00EC51F7" w:rsidRDefault="00EC51F7" w:rsidP="00EC51F7">
      <w:pPr>
        <w:tabs>
          <w:tab w:val="left" w:pos="426"/>
          <w:tab w:val="left" w:pos="3976"/>
        </w:tabs>
        <w:ind w:left="0" w:right="-142" w:firstLine="426"/>
        <w:rPr>
          <w:sz w:val="18"/>
          <w:szCs w:val="18"/>
        </w:rPr>
      </w:pPr>
      <w:r w:rsidRPr="00EC51F7">
        <w:rPr>
          <w:sz w:val="18"/>
          <w:szCs w:val="18"/>
        </w:rPr>
        <w:t>ПОСТАНОВЛЯЕТ:</w:t>
      </w:r>
    </w:p>
    <w:p w:rsidR="00EC51F7" w:rsidRPr="00EC51F7" w:rsidRDefault="00EC51F7" w:rsidP="00EC51F7">
      <w:pPr>
        <w:tabs>
          <w:tab w:val="left" w:pos="426"/>
          <w:tab w:val="left" w:pos="3976"/>
        </w:tabs>
        <w:ind w:left="0" w:right="-142" w:firstLine="426"/>
        <w:rPr>
          <w:sz w:val="18"/>
          <w:szCs w:val="18"/>
        </w:rPr>
      </w:pPr>
    </w:p>
    <w:p w:rsidR="00EC51F7" w:rsidRPr="00EC51F7" w:rsidRDefault="00EC51F7" w:rsidP="00EC51F7">
      <w:pPr>
        <w:tabs>
          <w:tab w:val="left" w:pos="426"/>
          <w:tab w:val="left" w:pos="3976"/>
        </w:tabs>
        <w:ind w:left="0" w:right="-142" w:firstLine="426"/>
        <w:rPr>
          <w:sz w:val="18"/>
          <w:szCs w:val="18"/>
        </w:rPr>
      </w:pPr>
      <w:r w:rsidRPr="00EC51F7">
        <w:rPr>
          <w:sz w:val="18"/>
          <w:szCs w:val="18"/>
        </w:rPr>
        <w:t xml:space="preserve">1. Утвердить прилагаемый отчет об исполнении бюджета Хомутовского муниципального образования за 9 месяцев 2025 года.    </w:t>
      </w:r>
    </w:p>
    <w:p w:rsidR="00EC51F7" w:rsidRPr="00EC51F7" w:rsidRDefault="00EC51F7" w:rsidP="00EC51F7">
      <w:pPr>
        <w:tabs>
          <w:tab w:val="left" w:pos="426"/>
          <w:tab w:val="left" w:pos="3976"/>
        </w:tabs>
        <w:ind w:left="0" w:right="-142" w:firstLine="426"/>
        <w:rPr>
          <w:sz w:val="18"/>
          <w:szCs w:val="18"/>
        </w:rPr>
      </w:pPr>
      <w:r w:rsidRPr="00EC51F7">
        <w:rPr>
          <w:sz w:val="18"/>
          <w:szCs w:val="18"/>
        </w:rPr>
        <w:t>2. Опубликовать настоящее постановление в установленном законом порядке.</w:t>
      </w:r>
    </w:p>
    <w:p w:rsidR="00EC51F7" w:rsidRPr="00EC51F7" w:rsidRDefault="00EC51F7" w:rsidP="00EC51F7">
      <w:pPr>
        <w:tabs>
          <w:tab w:val="left" w:pos="426"/>
          <w:tab w:val="left" w:pos="3976"/>
        </w:tabs>
        <w:ind w:left="0" w:right="-142" w:firstLine="426"/>
        <w:rPr>
          <w:sz w:val="18"/>
          <w:szCs w:val="18"/>
        </w:rPr>
      </w:pPr>
      <w:r w:rsidRPr="00EC51F7">
        <w:rPr>
          <w:sz w:val="18"/>
          <w:szCs w:val="18"/>
        </w:rPr>
        <w:t xml:space="preserve">3.  </w:t>
      </w:r>
      <w:proofErr w:type="gramStart"/>
      <w:r w:rsidRPr="00EC51F7">
        <w:rPr>
          <w:sz w:val="18"/>
          <w:szCs w:val="18"/>
        </w:rPr>
        <w:t>Контроль за</w:t>
      </w:r>
      <w:proofErr w:type="gramEnd"/>
      <w:r w:rsidRPr="00EC51F7">
        <w:rPr>
          <w:sz w:val="18"/>
          <w:szCs w:val="18"/>
        </w:rPr>
        <w:t xml:space="preserve"> исполнением данного постановления оставляю за собой.</w:t>
      </w:r>
    </w:p>
    <w:p w:rsidR="00EC51F7" w:rsidRPr="00EC51F7" w:rsidRDefault="00EC51F7" w:rsidP="00EC51F7">
      <w:pPr>
        <w:tabs>
          <w:tab w:val="left" w:pos="426"/>
          <w:tab w:val="left" w:pos="3976"/>
        </w:tabs>
        <w:ind w:left="0" w:right="-142" w:firstLine="426"/>
        <w:jc w:val="center"/>
        <w:rPr>
          <w:sz w:val="18"/>
          <w:szCs w:val="18"/>
        </w:rPr>
      </w:pPr>
    </w:p>
    <w:p w:rsidR="00EC51F7" w:rsidRPr="00EC51F7" w:rsidRDefault="00EC51F7" w:rsidP="00EC51F7">
      <w:pPr>
        <w:tabs>
          <w:tab w:val="left" w:pos="426"/>
          <w:tab w:val="left" w:pos="3976"/>
        </w:tabs>
        <w:ind w:left="0" w:right="-142" w:firstLine="426"/>
        <w:jc w:val="left"/>
        <w:rPr>
          <w:i/>
          <w:sz w:val="18"/>
          <w:szCs w:val="18"/>
        </w:rPr>
      </w:pPr>
      <w:r>
        <w:rPr>
          <w:i/>
          <w:sz w:val="18"/>
          <w:szCs w:val="18"/>
        </w:rPr>
        <w:t xml:space="preserve">                   </w:t>
      </w:r>
      <w:r w:rsidRPr="00EC51F7">
        <w:rPr>
          <w:i/>
          <w:sz w:val="18"/>
          <w:szCs w:val="18"/>
        </w:rPr>
        <w:t>Председатель</w:t>
      </w:r>
    </w:p>
    <w:p w:rsidR="00EC51F7" w:rsidRDefault="00EC51F7" w:rsidP="00EC51F7">
      <w:pPr>
        <w:tabs>
          <w:tab w:val="left" w:pos="426"/>
          <w:tab w:val="left" w:pos="3976"/>
        </w:tabs>
        <w:ind w:left="0" w:right="-142" w:firstLine="426"/>
        <w:jc w:val="left"/>
        <w:rPr>
          <w:i/>
          <w:sz w:val="18"/>
          <w:szCs w:val="18"/>
        </w:rPr>
      </w:pPr>
      <w:r>
        <w:rPr>
          <w:i/>
          <w:sz w:val="18"/>
          <w:szCs w:val="18"/>
        </w:rPr>
        <w:t xml:space="preserve">                  </w:t>
      </w:r>
      <w:r w:rsidRPr="00EC51F7">
        <w:rPr>
          <w:i/>
          <w:sz w:val="18"/>
          <w:szCs w:val="18"/>
        </w:rPr>
        <w:t xml:space="preserve">ликвидационной комиссии                                                             </w:t>
      </w:r>
      <w:r>
        <w:rPr>
          <w:i/>
          <w:sz w:val="18"/>
          <w:szCs w:val="18"/>
        </w:rPr>
        <w:t xml:space="preserve">                                              </w:t>
      </w:r>
      <w:r w:rsidRPr="00EC51F7">
        <w:rPr>
          <w:i/>
          <w:sz w:val="18"/>
          <w:szCs w:val="18"/>
        </w:rPr>
        <w:t xml:space="preserve">   А.В. Иваненко</w:t>
      </w:r>
    </w:p>
    <w:p w:rsidR="00F03AE2" w:rsidRDefault="00F03AE2" w:rsidP="00EC51F7">
      <w:pPr>
        <w:tabs>
          <w:tab w:val="left" w:pos="426"/>
          <w:tab w:val="left" w:pos="3976"/>
        </w:tabs>
        <w:ind w:left="0" w:right="-142" w:firstLine="426"/>
        <w:jc w:val="left"/>
        <w:rPr>
          <w:i/>
          <w:sz w:val="18"/>
          <w:szCs w:val="18"/>
        </w:rPr>
      </w:pPr>
    </w:p>
    <w:p w:rsidR="00F03AE2" w:rsidRDefault="00F03AE2" w:rsidP="00EC51F7">
      <w:pPr>
        <w:tabs>
          <w:tab w:val="left" w:pos="426"/>
          <w:tab w:val="left" w:pos="3976"/>
        </w:tabs>
        <w:ind w:left="0" w:right="-142" w:firstLine="426"/>
        <w:jc w:val="left"/>
        <w:rPr>
          <w:i/>
          <w:sz w:val="18"/>
          <w:szCs w:val="18"/>
        </w:rPr>
      </w:pPr>
    </w:p>
    <w:p w:rsidR="00F03AE2" w:rsidRPr="00EC51F7" w:rsidRDefault="00F03AE2" w:rsidP="00F03AE2">
      <w:pPr>
        <w:tabs>
          <w:tab w:val="left" w:pos="426"/>
          <w:tab w:val="left" w:pos="3976"/>
        </w:tabs>
        <w:ind w:left="0" w:right="-142" w:firstLine="426"/>
        <w:jc w:val="right"/>
        <w:rPr>
          <w:i/>
          <w:sz w:val="18"/>
          <w:szCs w:val="18"/>
        </w:rPr>
      </w:pPr>
    </w:p>
    <w:p w:rsidR="00F03AE2" w:rsidRPr="006232AF" w:rsidRDefault="00F03AE2" w:rsidP="00F03AE2">
      <w:pPr>
        <w:tabs>
          <w:tab w:val="left" w:pos="426"/>
          <w:tab w:val="left" w:pos="3976"/>
        </w:tabs>
        <w:ind w:left="0" w:right="-142" w:firstLine="426"/>
        <w:jc w:val="right"/>
        <w:rPr>
          <w:sz w:val="16"/>
          <w:szCs w:val="16"/>
        </w:rPr>
      </w:pPr>
      <w:r w:rsidRPr="00F03AE2">
        <w:rPr>
          <w:sz w:val="18"/>
          <w:szCs w:val="18"/>
        </w:rPr>
        <w:t xml:space="preserve">          </w:t>
      </w:r>
      <w:r w:rsidRPr="006232AF">
        <w:rPr>
          <w:sz w:val="16"/>
          <w:szCs w:val="16"/>
        </w:rPr>
        <w:t>УТВЕРЖДЕН</w:t>
      </w:r>
    </w:p>
    <w:p w:rsidR="00F03AE2" w:rsidRPr="006232AF" w:rsidRDefault="00F03AE2" w:rsidP="00F03AE2">
      <w:pPr>
        <w:tabs>
          <w:tab w:val="left" w:pos="426"/>
          <w:tab w:val="left" w:pos="3976"/>
        </w:tabs>
        <w:ind w:left="0" w:right="-142" w:firstLine="426"/>
        <w:jc w:val="right"/>
        <w:rPr>
          <w:sz w:val="16"/>
          <w:szCs w:val="16"/>
        </w:rPr>
      </w:pPr>
      <w:r w:rsidRPr="006232AF">
        <w:rPr>
          <w:sz w:val="16"/>
          <w:szCs w:val="16"/>
        </w:rPr>
        <w:t>Постановлением администрации Хомутовского МО</w:t>
      </w:r>
    </w:p>
    <w:p w:rsidR="005E1C42" w:rsidRPr="006232AF" w:rsidRDefault="005E1C42" w:rsidP="00F03AE2">
      <w:pPr>
        <w:tabs>
          <w:tab w:val="left" w:pos="426"/>
          <w:tab w:val="left" w:pos="3976"/>
        </w:tabs>
        <w:ind w:left="0" w:right="-142" w:firstLine="426"/>
        <w:jc w:val="right"/>
        <w:rPr>
          <w:sz w:val="16"/>
          <w:szCs w:val="16"/>
        </w:rPr>
      </w:pPr>
      <w:r w:rsidRPr="006232AF">
        <w:rPr>
          <w:b/>
          <w:sz w:val="16"/>
          <w:szCs w:val="16"/>
        </w:rPr>
        <w:tab/>
      </w:r>
      <w:r w:rsidRPr="006232AF">
        <w:rPr>
          <w:sz w:val="16"/>
          <w:szCs w:val="16"/>
        </w:rPr>
        <w:t>от____________№____________</w:t>
      </w:r>
    </w:p>
    <w:p w:rsidR="005E1C42" w:rsidRDefault="005E1C42" w:rsidP="00F03AE2">
      <w:pPr>
        <w:tabs>
          <w:tab w:val="left" w:pos="426"/>
          <w:tab w:val="left" w:pos="3976"/>
        </w:tabs>
        <w:ind w:left="0" w:right="-142" w:firstLine="426"/>
        <w:jc w:val="right"/>
        <w:rPr>
          <w:sz w:val="18"/>
          <w:szCs w:val="18"/>
        </w:rPr>
      </w:pPr>
    </w:p>
    <w:p w:rsidR="005E1C42" w:rsidRPr="00F03AE2" w:rsidRDefault="005E1C42" w:rsidP="00F03AE2">
      <w:pPr>
        <w:tabs>
          <w:tab w:val="left" w:pos="426"/>
          <w:tab w:val="left" w:pos="3976"/>
        </w:tabs>
        <w:ind w:left="0" w:right="-142" w:firstLine="426"/>
        <w:jc w:val="right"/>
        <w:rPr>
          <w:sz w:val="18"/>
          <w:szCs w:val="18"/>
        </w:rPr>
      </w:pPr>
    </w:p>
    <w:p w:rsidR="00F03AE2" w:rsidRPr="00F03AE2" w:rsidRDefault="00F03AE2" w:rsidP="00F03AE2">
      <w:pPr>
        <w:tabs>
          <w:tab w:val="left" w:pos="426"/>
          <w:tab w:val="left" w:pos="3976"/>
        </w:tabs>
        <w:ind w:left="0" w:right="-142" w:firstLine="426"/>
        <w:jc w:val="right"/>
        <w:rPr>
          <w:sz w:val="18"/>
          <w:szCs w:val="18"/>
        </w:rPr>
      </w:pPr>
      <w:r w:rsidRPr="00F03AE2">
        <w:rPr>
          <w:sz w:val="18"/>
          <w:szCs w:val="18"/>
        </w:rPr>
        <w:tab/>
      </w:r>
    </w:p>
    <w:tbl>
      <w:tblPr>
        <w:tblStyle w:val="TableGrid"/>
        <w:tblpPr w:vertAnchor="text" w:tblpX="9190" w:tblpY="-124"/>
        <w:tblOverlap w:val="never"/>
        <w:tblW w:w="1433" w:type="dxa"/>
        <w:tblInd w:w="0" w:type="dxa"/>
        <w:tblCellMar>
          <w:top w:w="60" w:type="dxa"/>
          <w:left w:w="115" w:type="dxa"/>
          <w:right w:w="115" w:type="dxa"/>
        </w:tblCellMar>
        <w:tblLook w:val="04A0" w:firstRow="1" w:lastRow="0" w:firstColumn="1" w:lastColumn="0" w:noHBand="0" w:noVBand="1"/>
      </w:tblPr>
      <w:tblGrid>
        <w:gridCol w:w="1433"/>
      </w:tblGrid>
      <w:tr w:rsidR="00F03AE2" w:rsidRPr="00F03AE2" w:rsidTr="00F03AE2">
        <w:trPr>
          <w:trHeight w:val="175"/>
        </w:trPr>
        <w:tc>
          <w:tcPr>
            <w:tcW w:w="1433" w:type="dxa"/>
            <w:tcBorders>
              <w:top w:val="single" w:sz="4" w:space="0" w:color="000000"/>
              <w:left w:val="single" w:sz="4" w:space="0" w:color="000000"/>
              <w:bottom w:val="single" w:sz="8"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КОДЫ</w:t>
            </w:r>
          </w:p>
        </w:tc>
      </w:tr>
      <w:tr w:rsidR="00F03AE2" w:rsidRPr="00F03AE2" w:rsidTr="00F03AE2">
        <w:trPr>
          <w:trHeight w:val="175"/>
        </w:trPr>
        <w:tc>
          <w:tcPr>
            <w:tcW w:w="1433" w:type="dxa"/>
            <w:tcBorders>
              <w:top w:val="single" w:sz="8" w:space="0" w:color="000000"/>
              <w:left w:val="single" w:sz="8" w:space="0" w:color="000000"/>
              <w:bottom w:val="single"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0503117</w:t>
            </w:r>
          </w:p>
        </w:tc>
      </w:tr>
      <w:tr w:rsidR="00F03AE2" w:rsidRPr="00F03AE2" w:rsidTr="00F03AE2">
        <w:trPr>
          <w:trHeight w:val="175"/>
        </w:trPr>
        <w:tc>
          <w:tcPr>
            <w:tcW w:w="1433" w:type="dxa"/>
            <w:tcBorders>
              <w:top w:val="single" w:sz="4" w:space="0" w:color="000000"/>
              <w:left w:val="single" w:sz="8" w:space="0" w:color="000000"/>
              <w:bottom w:val="single"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01.10.2025</w:t>
            </w:r>
          </w:p>
        </w:tc>
      </w:tr>
      <w:tr w:rsidR="00F03AE2" w:rsidRPr="00F03AE2" w:rsidTr="00F03AE2">
        <w:trPr>
          <w:trHeight w:val="175"/>
        </w:trPr>
        <w:tc>
          <w:tcPr>
            <w:tcW w:w="1433" w:type="dxa"/>
            <w:tcBorders>
              <w:top w:val="single" w:sz="4" w:space="0" w:color="000000"/>
              <w:left w:val="single" w:sz="8" w:space="0" w:color="000000"/>
              <w:bottom w:val="single"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r>
      <w:tr w:rsidR="00F03AE2" w:rsidRPr="00F03AE2" w:rsidTr="00F03AE2">
        <w:trPr>
          <w:trHeight w:val="196"/>
        </w:trPr>
        <w:tc>
          <w:tcPr>
            <w:tcW w:w="1433" w:type="dxa"/>
            <w:tcBorders>
              <w:top w:val="single" w:sz="4" w:space="0" w:color="000000"/>
              <w:left w:val="single" w:sz="8" w:space="0" w:color="000000"/>
              <w:bottom w:val="single"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734</w:t>
            </w:r>
          </w:p>
        </w:tc>
      </w:tr>
      <w:tr w:rsidR="00F03AE2" w:rsidRPr="00F03AE2" w:rsidTr="00F03AE2">
        <w:trPr>
          <w:trHeight w:val="196"/>
        </w:trPr>
        <w:tc>
          <w:tcPr>
            <w:tcW w:w="1433" w:type="dxa"/>
            <w:tcBorders>
              <w:top w:val="single" w:sz="4" w:space="0" w:color="000000"/>
              <w:left w:val="single" w:sz="8" w:space="0" w:color="000000"/>
              <w:bottom w:val="single"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25612434</w:t>
            </w:r>
          </w:p>
        </w:tc>
      </w:tr>
      <w:tr w:rsidR="00F03AE2" w:rsidRPr="00F03AE2" w:rsidTr="00F03AE2">
        <w:trPr>
          <w:trHeight w:val="175"/>
        </w:trPr>
        <w:tc>
          <w:tcPr>
            <w:tcW w:w="1433" w:type="dxa"/>
            <w:tcBorders>
              <w:top w:val="single" w:sz="4" w:space="0" w:color="000000"/>
              <w:left w:val="single" w:sz="8" w:space="0" w:color="000000"/>
              <w:bottom w:val="single"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r>
      <w:tr w:rsidR="00F03AE2" w:rsidRPr="00F03AE2" w:rsidTr="00F03AE2">
        <w:trPr>
          <w:trHeight w:val="175"/>
        </w:trPr>
        <w:tc>
          <w:tcPr>
            <w:tcW w:w="1433" w:type="dxa"/>
            <w:tcBorders>
              <w:top w:val="single" w:sz="4" w:space="0" w:color="000000"/>
              <w:left w:val="single" w:sz="8" w:space="0" w:color="000000"/>
              <w:bottom w:val="single" w:sz="8"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383</w:t>
            </w:r>
          </w:p>
        </w:tc>
      </w:tr>
    </w:tbl>
    <w:p w:rsidR="005E1C42" w:rsidRDefault="005E1C42" w:rsidP="00F03AE2">
      <w:pPr>
        <w:tabs>
          <w:tab w:val="left" w:pos="426"/>
          <w:tab w:val="left" w:pos="3976"/>
        </w:tabs>
        <w:ind w:left="0" w:right="-142" w:firstLine="426"/>
        <w:jc w:val="center"/>
        <w:rPr>
          <w:sz w:val="18"/>
          <w:szCs w:val="18"/>
        </w:rPr>
      </w:pPr>
    </w:p>
    <w:p w:rsidR="005E1C42" w:rsidRDefault="005E1C42" w:rsidP="00F03AE2">
      <w:pPr>
        <w:tabs>
          <w:tab w:val="left" w:pos="426"/>
          <w:tab w:val="left" w:pos="3976"/>
        </w:tabs>
        <w:ind w:left="0" w:right="-142" w:firstLine="426"/>
        <w:jc w:val="center"/>
        <w:rPr>
          <w:sz w:val="18"/>
          <w:szCs w:val="18"/>
        </w:rPr>
      </w:pPr>
    </w:p>
    <w:p w:rsidR="005E1C42" w:rsidRDefault="005E1C42" w:rsidP="006232AF">
      <w:pPr>
        <w:tabs>
          <w:tab w:val="left" w:pos="426"/>
          <w:tab w:val="left" w:pos="3976"/>
        </w:tabs>
        <w:ind w:left="0" w:right="-142" w:firstLine="426"/>
        <w:jc w:val="center"/>
        <w:rPr>
          <w:b/>
          <w:sz w:val="18"/>
          <w:szCs w:val="18"/>
        </w:rPr>
      </w:pPr>
      <w:r w:rsidRPr="00F03AE2">
        <w:rPr>
          <w:b/>
          <w:sz w:val="18"/>
          <w:szCs w:val="18"/>
        </w:rPr>
        <w:t>ОТЧЕТ ОБ ИСПОЛНЕНИИ БЮДЖЕТА</w:t>
      </w:r>
    </w:p>
    <w:p w:rsidR="005E1C42" w:rsidRDefault="005E1C42" w:rsidP="00F03AE2">
      <w:pPr>
        <w:tabs>
          <w:tab w:val="left" w:pos="426"/>
          <w:tab w:val="left" w:pos="3976"/>
        </w:tabs>
        <w:ind w:left="0" w:right="-142" w:firstLine="426"/>
        <w:jc w:val="center"/>
        <w:rPr>
          <w:sz w:val="18"/>
          <w:szCs w:val="18"/>
        </w:rPr>
      </w:pPr>
    </w:p>
    <w:p w:rsidR="005E1C42" w:rsidRDefault="005E1C42" w:rsidP="00F03AE2">
      <w:pPr>
        <w:tabs>
          <w:tab w:val="left" w:pos="426"/>
          <w:tab w:val="left" w:pos="3976"/>
        </w:tabs>
        <w:ind w:left="0" w:right="-142" w:firstLine="426"/>
        <w:jc w:val="center"/>
        <w:rPr>
          <w:sz w:val="18"/>
          <w:szCs w:val="18"/>
        </w:rPr>
      </w:pPr>
    </w:p>
    <w:p w:rsidR="005E1C42" w:rsidRDefault="005E1C42" w:rsidP="00F03AE2">
      <w:pPr>
        <w:tabs>
          <w:tab w:val="left" w:pos="426"/>
          <w:tab w:val="left" w:pos="3976"/>
        </w:tabs>
        <w:ind w:left="0" w:right="-142" w:firstLine="426"/>
        <w:jc w:val="center"/>
        <w:rPr>
          <w:sz w:val="18"/>
          <w:szCs w:val="18"/>
        </w:rPr>
      </w:pPr>
    </w:p>
    <w:p w:rsidR="00F03AE2" w:rsidRDefault="00F03AE2" w:rsidP="00F03AE2">
      <w:pPr>
        <w:tabs>
          <w:tab w:val="left" w:pos="426"/>
          <w:tab w:val="left" w:pos="3976"/>
        </w:tabs>
        <w:ind w:left="0" w:right="-142" w:firstLine="426"/>
        <w:jc w:val="center"/>
        <w:rPr>
          <w:sz w:val="18"/>
          <w:szCs w:val="18"/>
        </w:rPr>
      </w:pPr>
      <w:r w:rsidRPr="00F03AE2">
        <w:rPr>
          <w:sz w:val="18"/>
          <w:szCs w:val="18"/>
        </w:rPr>
        <w:t>Хомутовского муниципального образования за 9 месяцев 2025 года</w:t>
      </w:r>
    </w:p>
    <w:p w:rsidR="005E1C42" w:rsidRDefault="00FC7BCC" w:rsidP="00F03AE2">
      <w:pPr>
        <w:tabs>
          <w:tab w:val="left" w:pos="426"/>
          <w:tab w:val="left" w:pos="3976"/>
        </w:tabs>
        <w:ind w:left="0" w:right="-142" w:firstLine="426"/>
        <w:jc w:val="center"/>
        <w:rPr>
          <w:sz w:val="18"/>
          <w:szCs w:val="18"/>
        </w:rPr>
      </w:pPr>
      <w:r>
        <w:rPr>
          <w:rFonts w:ascii="Arial" w:eastAsia="Arial" w:hAnsi="Arial" w:cs="Arial"/>
          <w:sz w:val="10"/>
        </w:rPr>
        <w:t>на 1 октября 2025 г.</w:t>
      </w:r>
    </w:p>
    <w:p w:rsidR="005E1C42" w:rsidRDefault="005E1C42" w:rsidP="00F03AE2">
      <w:pPr>
        <w:tabs>
          <w:tab w:val="left" w:pos="426"/>
          <w:tab w:val="left" w:pos="3976"/>
        </w:tabs>
        <w:ind w:left="0" w:right="-142" w:firstLine="426"/>
        <w:jc w:val="center"/>
        <w:rPr>
          <w:sz w:val="18"/>
          <w:szCs w:val="18"/>
        </w:rPr>
      </w:pPr>
    </w:p>
    <w:p w:rsidR="00FC7BCC" w:rsidRPr="00FC7BCC" w:rsidRDefault="00FC7BCC" w:rsidP="00FC7BCC">
      <w:pPr>
        <w:spacing w:after="47" w:line="259" w:lineRule="auto"/>
        <w:ind w:left="8618" w:right="460" w:hanging="10"/>
        <w:jc w:val="left"/>
        <w:rPr>
          <w:rFonts w:ascii="Calibri" w:eastAsia="Calibri" w:hAnsi="Calibri" w:cs="Calibri"/>
          <w:color w:val="000000"/>
          <w:sz w:val="22"/>
          <w:szCs w:val="22"/>
        </w:rPr>
      </w:pPr>
      <w:r w:rsidRPr="00FC7BCC">
        <w:rPr>
          <w:rFonts w:ascii="Arial" w:eastAsia="Arial" w:hAnsi="Arial" w:cs="Arial"/>
          <w:color w:val="000000"/>
          <w:sz w:val="10"/>
          <w:szCs w:val="22"/>
        </w:rPr>
        <w:t>Дата</w:t>
      </w:r>
    </w:p>
    <w:p w:rsidR="00FC7BCC" w:rsidRPr="00FC7BCC" w:rsidRDefault="00FC7BCC" w:rsidP="00FC7BCC">
      <w:pPr>
        <w:spacing w:line="323" w:lineRule="auto"/>
        <w:ind w:left="-5" w:right="460" w:hanging="10"/>
        <w:jc w:val="left"/>
        <w:rPr>
          <w:rFonts w:ascii="Calibri" w:eastAsia="Calibri" w:hAnsi="Calibri" w:cs="Calibri"/>
          <w:color w:val="000000"/>
          <w:sz w:val="22"/>
          <w:szCs w:val="22"/>
        </w:rPr>
      </w:pPr>
      <w:r w:rsidRPr="00FC7BCC">
        <w:rPr>
          <w:rFonts w:ascii="Arial" w:eastAsia="Arial" w:hAnsi="Arial" w:cs="Arial"/>
          <w:color w:val="000000"/>
          <w:sz w:val="10"/>
          <w:szCs w:val="22"/>
        </w:rPr>
        <w:t>Наименование</w:t>
      </w:r>
      <w:r w:rsidRPr="00FC7BCC">
        <w:rPr>
          <w:rFonts w:ascii="Arial" w:eastAsia="Arial" w:hAnsi="Arial" w:cs="Arial"/>
          <w:color w:val="000000"/>
          <w:sz w:val="10"/>
          <w:szCs w:val="22"/>
        </w:rPr>
        <w:tab/>
        <w:t xml:space="preserve">       по ОКПО финансового органа</w:t>
      </w:r>
      <w:r w:rsidRPr="00FC7BCC">
        <w:rPr>
          <w:rFonts w:ascii="Arial" w:eastAsia="Arial" w:hAnsi="Arial" w:cs="Arial"/>
          <w:color w:val="000000"/>
          <w:sz w:val="10"/>
          <w:szCs w:val="22"/>
        </w:rPr>
        <w:tab/>
      </w:r>
      <w:proofErr w:type="spellStart"/>
      <w:r w:rsidRPr="00FC7BCC">
        <w:rPr>
          <w:rFonts w:ascii="Arial" w:eastAsia="Arial" w:hAnsi="Arial" w:cs="Arial"/>
          <w:color w:val="000000"/>
          <w:sz w:val="10"/>
          <w:szCs w:val="22"/>
        </w:rPr>
        <w:t>Хомутовское</w:t>
      </w:r>
      <w:proofErr w:type="spellEnd"/>
      <w:r w:rsidRPr="00FC7BCC">
        <w:rPr>
          <w:rFonts w:ascii="Arial" w:eastAsia="Arial" w:hAnsi="Arial" w:cs="Arial"/>
          <w:color w:val="000000"/>
          <w:sz w:val="10"/>
          <w:szCs w:val="22"/>
        </w:rPr>
        <w:t xml:space="preserve"> сельское поселение</w:t>
      </w:r>
      <w:r w:rsidRPr="00FC7BCC">
        <w:rPr>
          <w:rFonts w:ascii="Arial" w:eastAsia="Arial" w:hAnsi="Arial" w:cs="Arial"/>
          <w:color w:val="000000"/>
          <w:sz w:val="10"/>
          <w:szCs w:val="22"/>
        </w:rPr>
        <w:tab/>
      </w:r>
      <w:r w:rsidRPr="00FC7BCC">
        <w:rPr>
          <w:rFonts w:ascii="Arial" w:eastAsia="Arial" w:hAnsi="Arial" w:cs="Arial"/>
          <w:color w:val="000000"/>
          <w:sz w:val="16"/>
          <w:szCs w:val="22"/>
          <w:vertAlign w:val="superscript"/>
        </w:rPr>
        <w:t>Глава по БК</w:t>
      </w:r>
    </w:p>
    <w:p w:rsidR="00FC7BCC" w:rsidRPr="00FC7BCC" w:rsidRDefault="00FC7BCC" w:rsidP="00FC7BCC">
      <w:pPr>
        <w:tabs>
          <w:tab w:val="center" w:pos="4339"/>
          <w:tab w:val="center" w:pos="8794"/>
        </w:tabs>
        <w:spacing w:after="47" w:line="259" w:lineRule="auto"/>
        <w:ind w:left="-15" w:firstLine="0"/>
        <w:jc w:val="left"/>
        <w:rPr>
          <w:rFonts w:ascii="Calibri" w:eastAsia="Calibri" w:hAnsi="Calibri" w:cs="Calibri"/>
          <w:color w:val="000000"/>
          <w:sz w:val="22"/>
          <w:szCs w:val="22"/>
        </w:rPr>
      </w:pPr>
      <w:r w:rsidRPr="00FC7BCC">
        <w:rPr>
          <w:rFonts w:ascii="Calibri" w:eastAsia="Calibri" w:hAnsi="Calibri" w:cs="Calibri"/>
          <w:noProof/>
          <w:color w:val="000000"/>
          <w:sz w:val="22"/>
          <w:szCs w:val="22"/>
        </w:rPr>
        <mc:AlternateContent>
          <mc:Choice Requires="wpg">
            <w:drawing>
              <wp:anchor distT="0" distB="0" distL="114300" distR="114300" simplePos="0" relativeHeight="251696128" behindDoc="1" locked="0" layoutInCell="1" allowOverlap="1" wp14:anchorId="33EB1014" wp14:editId="5BD48BF5">
                <wp:simplePos x="0" y="0"/>
                <wp:positionH relativeFrom="column">
                  <wp:posOffset>2307539</wp:posOffset>
                </wp:positionH>
                <wp:positionV relativeFrom="paragraph">
                  <wp:posOffset>-51714</wp:posOffset>
                </wp:positionV>
                <wp:extent cx="2618435" cy="124358"/>
                <wp:effectExtent l="0" t="0" r="0" b="0"/>
                <wp:wrapNone/>
                <wp:docPr id="68729" name="Group 68729"/>
                <wp:cNvGraphicFramePr/>
                <a:graphic xmlns:a="http://schemas.openxmlformats.org/drawingml/2006/main">
                  <a:graphicData uri="http://schemas.microsoft.com/office/word/2010/wordprocessingGroup">
                    <wpg:wgp>
                      <wpg:cNvGrpSpPr/>
                      <wpg:grpSpPr>
                        <a:xfrm>
                          <a:off x="0" y="0"/>
                          <a:ext cx="2618435" cy="124358"/>
                          <a:chOff x="0" y="0"/>
                          <a:chExt cx="2618435" cy="124358"/>
                        </a:xfrm>
                      </wpg:grpSpPr>
                      <wps:wsp>
                        <wps:cNvPr id="227" name="Shape 227"/>
                        <wps:cNvSpPr/>
                        <wps:spPr>
                          <a:xfrm>
                            <a:off x="0" y="0"/>
                            <a:ext cx="2618435" cy="0"/>
                          </a:xfrm>
                          <a:custGeom>
                            <a:avLst/>
                            <a:gdLst/>
                            <a:ahLst/>
                            <a:cxnLst/>
                            <a:rect l="0" t="0" r="0" b="0"/>
                            <a:pathLst>
                              <a:path w="2618435">
                                <a:moveTo>
                                  <a:pt x="0" y="0"/>
                                </a:moveTo>
                                <a:lnTo>
                                  <a:pt x="2618435" y="0"/>
                                </a:lnTo>
                              </a:path>
                            </a:pathLst>
                          </a:custGeom>
                          <a:noFill/>
                          <a:ln w="6096" cap="flat" cmpd="sng" algn="ctr">
                            <a:solidFill>
                              <a:srgbClr val="000000"/>
                            </a:solidFill>
                            <a:prstDash val="solid"/>
                            <a:miter lim="127000"/>
                          </a:ln>
                          <a:effectLst/>
                        </wps:spPr>
                        <wps:bodyPr/>
                      </wps:wsp>
                      <wps:wsp>
                        <wps:cNvPr id="229" name="Shape 229"/>
                        <wps:cNvSpPr/>
                        <wps:spPr>
                          <a:xfrm>
                            <a:off x="0" y="124358"/>
                            <a:ext cx="2618435" cy="0"/>
                          </a:xfrm>
                          <a:custGeom>
                            <a:avLst/>
                            <a:gdLst/>
                            <a:ahLst/>
                            <a:cxnLst/>
                            <a:rect l="0" t="0" r="0" b="0"/>
                            <a:pathLst>
                              <a:path w="2618435">
                                <a:moveTo>
                                  <a:pt x="0" y="0"/>
                                </a:moveTo>
                                <a:lnTo>
                                  <a:pt x="2618435" y="0"/>
                                </a:lnTo>
                              </a:path>
                            </a:pathLst>
                          </a:custGeom>
                          <a:noFill/>
                          <a:ln w="6096" cap="flat" cmpd="sng" algn="ctr">
                            <a:solidFill>
                              <a:srgbClr val="000000"/>
                            </a:solidFill>
                            <a:prstDash val="solid"/>
                            <a:miter lim="127000"/>
                          </a:ln>
                          <a:effectLst/>
                        </wps:spPr>
                        <wps:bodyPr/>
                      </wps:wsp>
                    </wpg:wgp>
                  </a:graphicData>
                </a:graphic>
              </wp:anchor>
            </w:drawing>
          </mc:Choice>
          <mc:Fallback>
            <w:pict>
              <v:group id="Group 68729" o:spid="_x0000_s1026" style="position:absolute;margin-left:181.7pt;margin-top:-4.05pt;width:206.2pt;height:9.8pt;z-index:-251620352" coordsize="26184,1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">
                <v:shape id="Shape 227" o:spid="_x0000_s1027" style="position:absolute;width:26184;height:0;visibility:visible;mso-wrap-style:square;v-text-anchor:top" coordsize="2618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ct7MMA&#10;AADcAAAADwAAAGRycy9kb3ducmV2LnhtbESPQUsDMRSE70L/Q3gFbzbbFWpZmxYRC72JVaTHt5vn&#10;bnDzsibPdv33plDocZiZb5jVZvS9OlJMLrCB+awARdwE67g18PG+vVuCSoJssQ9MBv4owWY9uVlh&#10;ZcOJ3+i4l1ZlCKcKDXQiQ6V1ajrymGZhIM7eV4geJcvYahvxlOG+12VRLLRHx3mhw4GeO2q+97/e&#10;gJ7XdX0vst39DE6/vB7w00U05nY6Pj2CEhrlGr60d9ZAWT7A+Uw+Anr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6ct7MMAAADcAAAADwAAAAAAAAAAAAAAAACYAgAAZHJzL2Rv&#10;d25yZXYueG1sUEsFBgAAAAAEAAQA9QAAAIgDAAAAAA==&#10;" path="m,l2618435,e" filled="f" strokeweight=".48pt">
                  <v:stroke miterlimit="83231f" joinstyle="miter"/>
                  <v:path arrowok="t" textboxrect="0,0,2618435,0"/>
                </v:shape>
                <v:shape id="Shape 229" o:spid="_x0000_s1028" style="position:absolute;top:1243;width:26184;height:0;visibility:visible;mso-wrap-style:square;v-text-anchor:top" coordsize="26184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QcBcMA&#10;AADcAAAADwAAAGRycy9kb3ducmV2LnhtbESPQUsDMRSE70L/Q3gFbzbbFYpdmxYRC72JVaTHt5vn&#10;bnDzsibPdv33plDocZiZb5jVZvS9OlJMLrCB+awARdwE67g18PG+vXsAlQTZYh+YDPxRgs16crPC&#10;yoYTv9FxL63KEE4VGuhEhkrr1HTkMc3CQJy9rxA9Spax1TbiKcN9r8uiWGiPjvNChwM9d9R873+9&#10;AT2v6/peZLv7GZx+eT3gp4tozO10fHoEJTTKNXxp76yBslzC+Uw+Anr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QcBcMAAADcAAAADwAAAAAAAAAAAAAAAACYAgAAZHJzL2Rv&#10;d25yZXYueG1sUEsFBgAAAAAEAAQA9QAAAIgDAAAAAA==&#10;" path="m,l2618435,e" filled="f" strokeweight=".48pt">
                  <v:stroke miterlimit="83231f" joinstyle="miter"/>
                  <v:path arrowok="t" textboxrect="0,0,2618435,0"/>
                </v:shape>
              </v:group>
            </w:pict>
          </mc:Fallback>
        </mc:AlternateContent>
      </w:r>
      <w:r w:rsidRPr="00FC7BCC">
        <w:rPr>
          <w:rFonts w:ascii="Arial" w:eastAsia="Arial" w:hAnsi="Arial" w:cs="Arial"/>
          <w:color w:val="000000"/>
          <w:sz w:val="10"/>
          <w:szCs w:val="22"/>
        </w:rPr>
        <w:t>Наименование публично-правового образования</w:t>
      </w:r>
      <w:r w:rsidRPr="00FC7BCC">
        <w:rPr>
          <w:rFonts w:ascii="Arial" w:eastAsia="Arial" w:hAnsi="Arial" w:cs="Arial"/>
          <w:color w:val="000000"/>
          <w:sz w:val="10"/>
          <w:szCs w:val="22"/>
        </w:rPr>
        <w:tab/>
        <w:t>Бюджет сельских поселений</w:t>
      </w:r>
      <w:r w:rsidRPr="00FC7BCC">
        <w:rPr>
          <w:rFonts w:ascii="Arial" w:eastAsia="Arial" w:hAnsi="Arial" w:cs="Arial"/>
          <w:color w:val="000000"/>
          <w:sz w:val="10"/>
          <w:szCs w:val="22"/>
        </w:rPr>
        <w:tab/>
        <w:t xml:space="preserve">         по ОКТМО</w:t>
      </w:r>
    </w:p>
    <w:p w:rsidR="00FC7BCC" w:rsidRPr="00FC7BCC" w:rsidRDefault="00FC7BCC" w:rsidP="00FC7BCC">
      <w:pPr>
        <w:spacing w:after="47" w:line="259" w:lineRule="auto"/>
        <w:ind w:left="-5" w:right="460" w:hanging="10"/>
        <w:jc w:val="left"/>
        <w:rPr>
          <w:rFonts w:ascii="Calibri" w:eastAsia="Calibri" w:hAnsi="Calibri" w:cs="Calibri"/>
          <w:color w:val="000000"/>
          <w:sz w:val="22"/>
          <w:szCs w:val="22"/>
        </w:rPr>
      </w:pPr>
      <w:r w:rsidRPr="00FC7BCC">
        <w:rPr>
          <w:rFonts w:ascii="Arial" w:eastAsia="Arial" w:hAnsi="Arial" w:cs="Arial"/>
          <w:color w:val="000000"/>
          <w:sz w:val="10"/>
          <w:szCs w:val="22"/>
        </w:rPr>
        <w:t>Периодичность: месячная, квартальная, годовая</w:t>
      </w:r>
    </w:p>
    <w:p w:rsidR="005E1C42" w:rsidRPr="00F03AE2" w:rsidRDefault="00FC7BCC" w:rsidP="00FC7BCC">
      <w:pPr>
        <w:tabs>
          <w:tab w:val="left" w:pos="426"/>
          <w:tab w:val="left" w:pos="3976"/>
        </w:tabs>
        <w:ind w:left="0" w:right="-142" w:firstLine="426"/>
        <w:jc w:val="center"/>
        <w:rPr>
          <w:sz w:val="18"/>
          <w:szCs w:val="18"/>
        </w:rPr>
      </w:pPr>
      <w:r w:rsidRPr="00FC7BCC">
        <w:rPr>
          <w:rFonts w:ascii="Arial" w:eastAsia="Arial" w:hAnsi="Arial" w:cs="Arial"/>
          <w:color w:val="000000"/>
          <w:sz w:val="10"/>
          <w:szCs w:val="22"/>
        </w:rPr>
        <w:t xml:space="preserve">Единица измерения:  </w:t>
      </w:r>
      <w:proofErr w:type="spellStart"/>
      <w:r w:rsidRPr="00FC7BCC">
        <w:rPr>
          <w:rFonts w:ascii="Arial" w:eastAsia="Arial" w:hAnsi="Arial" w:cs="Arial"/>
          <w:color w:val="000000"/>
          <w:sz w:val="10"/>
          <w:szCs w:val="22"/>
        </w:rPr>
        <w:t>руб</w:t>
      </w:r>
      <w:proofErr w:type="spellEnd"/>
    </w:p>
    <w:p w:rsidR="00F03AE2" w:rsidRPr="00F03AE2" w:rsidRDefault="00F03AE2" w:rsidP="00FC7BCC">
      <w:pPr>
        <w:tabs>
          <w:tab w:val="left" w:pos="426"/>
          <w:tab w:val="left" w:pos="3976"/>
        </w:tabs>
        <w:ind w:left="0" w:right="-142" w:firstLine="426"/>
        <w:jc w:val="center"/>
        <w:rPr>
          <w:sz w:val="18"/>
          <w:szCs w:val="18"/>
        </w:rPr>
      </w:pPr>
      <w:r w:rsidRPr="00F03AE2">
        <w:rPr>
          <w:sz w:val="18"/>
          <w:szCs w:val="18"/>
        </w:rPr>
        <w:tab/>
      </w:r>
    </w:p>
    <w:p w:rsidR="006232AF" w:rsidRDefault="006232AF" w:rsidP="00F03AE2">
      <w:pPr>
        <w:tabs>
          <w:tab w:val="left" w:pos="426"/>
          <w:tab w:val="left" w:pos="3976"/>
        </w:tabs>
        <w:ind w:left="0" w:right="-142" w:firstLine="426"/>
        <w:jc w:val="center"/>
        <w:rPr>
          <w:b/>
          <w:sz w:val="18"/>
          <w:szCs w:val="18"/>
        </w:rPr>
      </w:pPr>
    </w:p>
    <w:p w:rsidR="00F03AE2" w:rsidRPr="00F03AE2" w:rsidRDefault="00F03AE2" w:rsidP="00F03AE2">
      <w:pPr>
        <w:tabs>
          <w:tab w:val="left" w:pos="426"/>
          <w:tab w:val="left" w:pos="3976"/>
        </w:tabs>
        <w:ind w:left="0" w:right="-142" w:firstLine="426"/>
        <w:jc w:val="center"/>
        <w:rPr>
          <w:b/>
          <w:sz w:val="18"/>
          <w:szCs w:val="18"/>
        </w:rPr>
      </w:pPr>
      <w:r w:rsidRPr="00F03AE2">
        <w:rPr>
          <w:b/>
          <w:sz w:val="18"/>
          <w:szCs w:val="18"/>
        </w:rPr>
        <w:t>Доходы бюджета</w:t>
      </w:r>
    </w:p>
    <w:tbl>
      <w:tblPr>
        <w:tblStyle w:val="TableGrid"/>
        <w:tblW w:w="10651" w:type="dxa"/>
        <w:tblInd w:w="-28" w:type="dxa"/>
        <w:tblCellMar>
          <w:left w:w="28" w:type="dxa"/>
          <w:right w:w="15" w:type="dxa"/>
        </w:tblCellMar>
        <w:tblLook w:val="04A0" w:firstRow="1" w:lastRow="0" w:firstColumn="1" w:lastColumn="0" w:noHBand="0" w:noVBand="1"/>
      </w:tblPr>
      <w:tblGrid>
        <w:gridCol w:w="3175"/>
        <w:gridCol w:w="709"/>
        <w:gridCol w:w="2468"/>
        <w:gridCol w:w="1433"/>
        <w:gridCol w:w="1433"/>
        <w:gridCol w:w="1433"/>
      </w:tblGrid>
      <w:tr w:rsidR="00F03AE2" w:rsidRPr="00F03AE2" w:rsidTr="00BD5DB3">
        <w:trPr>
          <w:trHeight w:val="485"/>
        </w:trPr>
        <w:tc>
          <w:tcPr>
            <w:tcW w:w="3175"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 xml:space="preserve"> Наименование показателя</w:t>
            </w:r>
          </w:p>
        </w:tc>
        <w:tc>
          <w:tcPr>
            <w:tcW w:w="709" w:type="dxa"/>
            <w:tcBorders>
              <w:top w:val="single" w:sz="4" w:space="0" w:color="000000"/>
              <w:left w:val="single" w:sz="4" w:space="0" w:color="000000"/>
              <w:bottom w:val="single" w:sz="4" w:space="0" w:color="000000"/>
              <w:right w:val="single" w:sz="4" w:space="0" w:color="000000"/>
            </w:tcBorders>
          </w:tcPr>
          <w:p w:rsidR="00F03AE2" w:rsidRPr="00F03AE2" w:rsidRDefault="00F03AE2" w:rsidP="0047417F">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Код строки</w:t>
            </w:r>
          </w:p>
        </w:tc>
        <w:tc>
          <w:tcPr>
            <w:tcW w:w="246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Код дохода по бюджетной классификации</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Утвержденные бюджетные назначения</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Исполнено</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Неисполненные назначения</w:t>
            </w:r>
          </w:p>
        </w:tc>
      </w:tr>
      <w:tr w:rsidR="00F03AE2" w:rsidRPr="00F03AE2" w:rsidTr="00BD5DB3">
        <w:trPr>
          <w:trHeight w:val="177"/>
        </w:trPr>
        <w:tc>
          <w:tcPr>
            <w:tcW w:w="3175"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w:t>
            </w:r>
          </w:p>
        </w:tc>
        <w:tc>
          <w:tcPr>
            <w:tcW w:w="709" w:type="dxa"/>
            <w:tcBorders>
              <w:top w:val="single" w:sz="4" w:space="0" w:color="000000"/>
              <w:left w:val="single" w:sz="4" w:space="0" w:color="000000"/>
              <w:bottom w:val="single" w:sz="8"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w:t>
            </w:r>
          </w:p>
        </w:tc>
        <w:tc>
          <w:tcPr>
            <w:tcW w:w="2468" w:type="dxa"/>
            <w:tcBorders>
              <w:top w:val="single" w:sz="4" w:space="0" w:color="000000"/>
              <w:left w:val="single" w:sz="4" w:space="0" w:color="000000"/>
              <w:bottom w:val="single" w:sz="8"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w:t>
            </w:r>
          </w:p>
        </w:tc>
        <w:tc>
          <w:tcPr>
            <w:tcW w:w="1433" w:type="dxa"/>
            <w:tcBorders>
              <w:top w:val="single" w:sz="4" w:space="0" w:color="000000"/>
              <w:left w:val="single" w:sz="4" w:space="0" w:color="000000"/>
              <w:bottom w:val="single" w:sz="8"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w:t>
            </w:r>
          </w:p>
        </w:tc>
        <w:tc>
          <w:tcPr>
            <w:tcW w:w="1433" w:type="dxa"/>
            <w:tcBorders>
              <w:top w:val="single" w:sz="4" w:space="0" w:color="000000"/>
              <w:left w:val="single" w:sz="4" w:space="0" w:color="000000"/>
              <w:bottom w:val="single" w:sz="8"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w:t>
            </w:r>
          </w:p>
        </w:tc>
        <w:tc>
          <w:tcPr>
            <w:tcW w:w="1433" w:type="dxa"/>
            <w:tcBorders>
              <w:top w:val="single" w:sz="4" w:space="0" w:color="000000"/>
              <w:left w:val="single" w:sz="4" w:space="0" w:color="000000"/>
              <w:bottom w:val="single" w:sz="8"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w:t>
            </w:r>
          </w:p>
        </w:tc>
      </w:tr>
      <w:tr w:rsidR="00F03AE2" w:rsidRPr="00F03AE2" w:rsidTr="00BD5DB3">
        <w:trPr>
          <w:trHeight w:val="214"/>
        </w:trPr>
        <w:tc>
          <w:tcPr>
            <w:tcW w:w="3175" w:type="dxa"/>
            <w:tcBorders>
              <w:top w:val="single"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Доходы бюджета - всего</w:t>
            </w:r>
          </w:p>
        </w:tc>
        <w:tc>
          <w:tcPr>
            <w:tcW w:w="709" w:type="dxa"/>
            <w:tcBorders>
              <w:top w:val="single" w:sz="8" w:space="0" w:color="000000"/>
              <w:left w:val="single" w:sz="8"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010</w:t>
            </w:r>
          </w:p>
        </w:tc>
        <w:tc>
          <w:tcPr>
            <w:tcW w:w="2468" w:type="dxa"/>
            <w:tcBorders>
              <w:top w:val="single" w:sz="8"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x</w:t>
            </w:r>
          </w:p>
        </w:tc>
        <w:tc>
          <w:tcPr>
            <w:tcW w:w="1433" w:type="dxa"/>
            <w:tcBorders>
              <w:top w:val="single" w:sz="8" w:space="0" w:color="000000"/>
              <w:left w:val="single" w:sz="4" w:space="0" w:color="000000"/>
              <w:bottom w:val="dashed" w:sz="4" w:space="0" w:color="000000"/>
              <w:right w:val="single" w:sz="4" w:space="0" w:color="000000"/>
            </w:tcBorders>
          </w:tcPr>
          <w:p w:rsidR="00F03AE2" w:rsidRPr="00F03AE2" w:rsidRDefault="00F03AE2" w:rsidP="006232AF">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351 967 596,26</w:t>
            </w:r>
          </w:p>
        </w:tc>
        <w:tc>
          <w:tcPr>
            <w:tcW w:w="1433" w:type="dxa"/>
            <w:tcBorders>
              <w:top w:val="single" w:sz="8" w:space="0" w:color="000000"/>
              <w:left w:val="single" w:sz="4" w:space="0" w:color="000000"/>
              <w:bottom w:val="dashed" w:sz="4" w:space="0" w:color="000000"/>
              <w:right w:val="single" w:sz="4" w:space="0" w:color="000000"/>
            </w:tcBorders>
          </w:tcPr>
          <w:p w:rsidR="00F03AE2" w:rsidRPr="00F03AE2" w:rsidRDefault="00F03AE2" w:rsidP="006232AF">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193 782 116,23</w:t>
            </w:r>
          </w:p>
        </w:tc>
        <w:tc>
          <w:tcPr>
            <w:tcW w:w="1433" w:type="dxa"/>
            <w:tcBorders>
              <w:top w:val="single" w:sz="8" w:space="0" w:color="000000"/>
              <w:left w:val="single" w:sz="4" w:space="0" w:color="000000"/>
              <w:bottom w:val="dashed" w:sz="4" w:space="0" w:color="000000"/>
              <w:right w:val="single" w:sz="4" w:space="0" w:color="000000"/>
            </w:tcBorders>
          </w:tcPr>
          <w:p w:rsidR="00F03AE2" w:rsidRPr="00F03AE2" w:rsidRDefault="00F03AE2" w:rsidP="006232AF">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158 185 480,03</w:t>
            </w:r>
          </w:p>
        </w:tc>
      </w:tr>
      <w:tr w:rsidR="00F03AE2" w:rsidRPr="00F03AE2" w:rsidTr="00BD5DB3">
        <w:trPr>
          <w:trHeight w:val="371"/>
        </w:trPr>
        <w:tc>
          <w:tcPr>
            <w:tcW w:w="3175" w:type="dxa"/>
            <w:tcBorders>
              <w:top w:val="dashed" w:sz="4" w:space="0" w:color="000000"/>
              <w:left w:val="single" w:sz="4" w:space="0" w:color="000000"/>
              <w:bottom w:val="single"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в том числе:</w:t>
            </w:r>
          </w:p>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 xml:space="preserve">  НАЛОГОВЫЕ И НЕНАЛОГОВЫЕ ДОХОДЫ</w:t>
            </w:r>
          </w:p>
        </w:tc>
        <w:tc>
          <w:tcPr>
            <w:tcW w:w="709" w:type="dxa"/>
            <w:tcBorders>
              <w:top w:val="dashed" w:sz="4" w:space="0" w:color="000000"/>
              <w:left w:val="single" w:sz="8"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010</w:t>
            </w:r>
          </w:p>
        </w:tc>
        <w:tc>
          <w:tcPr>
            <w:tcW w:w="2468" w:type="dxa"/>
            <w:tcBorders>
              <w:top w:val="dashed" w:sz="4" w:space="0" w:color="000000"/>
              <w:left w:val="single" w:sz="4" w:space="0" w:color="000000"/>
              <w:bottom w:val="single" w:sz="4" w:space="0" w:color="000000"/>
              <w:right w:val="single" w:sz="4" w:space="0" w:color="000000"/>
            </w:tcBorders>
            <w:vAlign w:val="bottom"/>
          </w:tcPr>
          <w:p w:rsidR="00F03AE2" w:rsidRPr="00F03AE2" w:rsidRDefault="00F03AE2" w:rsidP="00FC7B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182 1 00 00000 00 0000 000</w:t>
            </w:r>
          </w:p>
        </w:tc>
        <w:tc>
          <w:tcPr>
            <w:tcW w:w="1433" w:type="dxa"/>
            <w:tcBorders>
              <w:top w:val="dashed"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90 097 900,00</w:t>
            </w:r>
          </w:p>
        </w:tc>
        <w:tc>
          <w:tcPr>
            <w:tcW w:w="1433" w:type="dxa"/>
            <w:tcBorders>
              <w:top w:val="dashed"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54 384 198,00</w:t>
            </w:r>
          </w:p>
        </w:tc>
        <w:tc>
          <w:tcPr>
            <w:tcW w:w="1433" w:type="dxa"/>
            <w:tcBorders>
              <w:top w:val="dashed"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35 786 165,90</w:t>
            </w:r>
          </w:p>
        </w:tc>
      </w:tr>
      <w:tr w:rsidR="00F03AE2" w:rsidRPr="00F03AE2" w:rsidTr="00BD5DB3">
        <w:trPr>
          <w:trHeight w:val="186"/>
        </w:trPr>
        <w:tc>
          <w:tcPr>
            <w:tcW w:w="3175" w:type="dxa"/>
            <w:tcBorders>
              <w:top w:val="single" w:sz="4" w:space="0" w:color="000000"/>
              <w:left w:val="single" w:sz="4" w:space="0" w:color="000000"/>
              <w:bottom w:val="single"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lastRenderedPageBreak/>
              <w:t xml:space="preserve">  НАЛОГИ НА ПРИБЫЛЬ, ДОХОДЫ</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47417F">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46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182 1 01 00000 00 0000 000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6 346 500,00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4 741 654,13</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1 677 309,77</w:t>
            </w:r>
          </w:p>
        </w:tc>
      </w:tr>
      <w:tr w:rsidR="00F03AE2" w:rsidRPr="00F03AE2" w:rsidTr="00BD5DB3">
        <w:trPr>
          <w:trHeight w:val="186"/>
        </w:trPr>
        <w:tc>
          <w:tcPr>
            <w:tcW w:w="3175" w:type="dxa"/>
            <w:tcBorders>
              <w:top w:val="single" w:sz="4" w:space="0" w:color="000000"/>
              <w:left w:val="single" w:sz="4" w:space="0" w:color="000000"/>
              <w:bottom w:val="single"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 xml:space="preserve">  Налог на доходы физических лиц</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47417F">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46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182 1 01 02000 01 0000 110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6 346 500,00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4 741 654,13</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1 677 309,77</w:t>
            </w:r>
          </w:p>
        </w:tc>
      </w:tr>
      <w:tr w:rsidR="00F03AE2" w:rsidRPr="00F03AE2" w:rsidTr="00BD5DB3">
        <w:trPr>
          <w:trHeight w:val="2088"/>
        </w:trPr>
        <w:tc>
          <w:tcPr>
            <w:tcW w:w="3175" w:type="dxa"/>
            <w:tcBorders>
              <w:top w:val="single" w:sz="4" w:space="0" w:color="000000"/>
              <w:left w:val="single" w:sz="4" w:space="0" w:color="000000"/>
              <w:bottom w:val="single" w:sz="4" w:space="0" w:color="000000"/>
              <w:right w:val="single" w:sz="8" w:space="0" w:color="000000"/>
            </w:tcBorders>
            <w:vAlign w:val="bottom"/>
          </w:tcPr>
          <w:p w:rsidR="00F03AE2" w:rsidRPr="003857B3" w:rsidRDefault="00F03AE2" w:rsidP="003857B3">
            <w:pPr>
              <w:tabs>
                <w:tab w:val="left" w:pos="426"/>
                <w:tab w:val="left" w:pos="3976"/>
              </w:tabs>
              <w:ind w:right="-142"/>
              <w:rPr>
                <w:rFonts w:ascii="Times New Roman" w:hAnsi="Times New Roman" w:cs="Times New Roman"/>
                <w:sz w:val="16"/>
                <w:szCs w:val="16"/>
              </w:rPr>
            </w:pPr>
            <w:r w:rsidRPr="003857B3">
              <w:rPr>
                <w:rFonts w:ascii="Times New Roman" w:hAnsi="Times New Roman" w:cs="Times New Roman"/>
                <w:sz w:val="16"/>
                <w:szCs w:val="16"/>
              </w:rPr>
              <w:t xml:space="preserve"> </w:t>
            </w:r>
            <w:proofErr w:type="gramStart"/>
            <w:r w:rsidRPr="003857B3">
              <w:rPr>
                <w:rFonts w:ascii="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3857B3">
              <w:rPr>
                <w:rFonts w:ascii="Times New Roman" w:hAnsi="Times New Roman" w:cs="Times New Roman"/>
                <w:sz w:val="16"/>
                <w:szCs w:val="16"/>
              </w:rPr>
              <w:t xml:space="preserve"> </w:t>
            </w:r>
            <w:proofErr w:type="gramStart"/>
            <w:r w:rsidRPr="003857B3">
              <w:rPr>
                <w:rFonts w:ascii="Times New Roman" w:hAnsi="Times New Roman" w:cs="Times New Roman"/>
                <w:sz w:val="16"/>
                <w:szCs w:val="16"/>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47417F">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4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182 1 01 02010 01 0000 110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3 273 600,00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2 429 656,09</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843 943,91</w:t>
            </w:r>
          </w:p>
        </w:tc>
      </w:tr>
      <w:tr w:rsidR="00F03AE2" w:rsidRPr="00F03AE2" w:rsidTr="00BD5DB3">
        <w:trPr>
          <w:trHeight w:val="975"/>
        </w:trPr>
        <w:tc>
          <w:tcPr>
            <w:tcW w:w="3175" w:type="dxa"/>
            <w:tcBorders>
              <w:top w:val="single" w:sz="4" w:space="0" w:color="000000"/>
              <w:left w:val="single" w:sz="4" w:space="0" w:color="000000"/>
              <w:bottom w:val="single" w:sz="4" w:space="0" w:color="000000"/>
              <w:right w:val="single" w:sz="8" w:space="0" w:color="000000"/>
            </w:tcBorders>
            <w:vAlign w:val="bottom"/>
          </w:tcPr>
          <w:p w:rsidR="00F03AE2" w:rsidRPr="003857B3" w:rsidRDefault="00F03AE2" w:rsidP="003857B3">
            <w:pPr>
              <w:tabs>
                <w:tab w:val="left" w:pos="426"/>
                <w:tab w:val="left" w:pos="3976"/>
              </w:tabs>
              <w:ind w:right="-142" w:firstLine="426"/>
              <w:rPr>
                <w:rFonts w:ascii="Times New Roman" w:hAnsi="Times New Roman" w:cs="Times New Roman"/>
                <w:sz w:val="16"/>
                <w:szCs w:val="16"/>
              </w:rPr>
            </w:pPr>
            <w:r w:rsidRPr="003857B3">
              <w:rPr>
                <w:rFonts w:ascii="Times New Roman" w:hAnsi="Times New Roman" w:cs="Times New Roman"/>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w:t>
            </w:r>
          </w:p>
          <w:p w:rsidR="00F03AE2" w:rsidRPr="003857B3" w:rsidRDefault="00F03AE2" w:rsidP="003857B3">
            <w:pPr>
              <w:tabs>
                <w:tab w:val="left" w:pos="426"/>
                <w:tab w:val="left" w:pos="3976"/>
              </w:tabs>
              <w:ind w:right="-142" w:firstLine="426"/>
              <w:rPr>
                <w:rFonts w:ascii="Times New Roman" w:hAnsi="Times New Roman" w:cs="Times New Roman"/>
                <w:sz w:val="16"/>
                <w:szCs w:val="16"/>
              </w:rPr>
            </w:pPr>
            <w:proofErr w:type="gramStart"/>
            <w:r w:rsidRPr="003857B3">
              <w:rPr>
                <w:rFonts w:ascii="Times New Roman" w:hAnsi="Times New Roman" w:cs="Times New Roman"/>
                <w:sz w:val="16"/>
                <w:szCs w:val="16"/>
              </w:rPr>
              <w:t>Федерации (сумма платежа (перерасчеты, недоимка и задолженность по соответствующему платежу, в том числе по отмененному)</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3857B3">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4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182 1 01 02010 01 1000 110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2 429 653,65</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D5DB3">
        <w:trPr>
          <w:trHeight w:val="975"/>
        </w:trPr>
        <w:tc>
          <w:tcPr>
            <w:tcW w:w="3175" w:type="dxa"/>
            <w:tcBorders>
              <w:top w:val="single" w:sz="4" w:space="0" w:color="000000"/>
              <w:left w:val="single" w:sz="4" w:space="0" w:color="000000"/>
              <w:bottom w:val="single" w:sz="4" w:space="0" w:color="000000"/>
              <w:right w:val="single" w:sz="8" w:space="0" w:color="000000"/>
            </w:tcBorders>
            <w:vAlign w:val="bottom"/>
          </w:tcPr>
          <w:p w:rsidR="00F03AE2" w:rsidRPr="003857B3" w:rsidRDefault="00F03AE2" w:rsidP="003857B3">
            <w:pPr>
              <w:tabs>
                <w:tab w:val="left" w:pos="426"/>
                <w:tab w:val="left" w:pos="3976"/>
              </w:tabs>
              <w:ind w:right="-142" w:firstLine="426"/>
              <w:rPr>
                <w:rFonts w:ascii="Times New Roman" w:hAnsi="Times New Roman" w:cs="Times New Roman"/>
                <w:sz w:val="16"/>
                <w:szCs w:val="16"/>
              </w:rPr>
            </w:pPr>
            <w:r w:rsidRPr="003857B3">
              <w:rPr>
                <w:rFonts w:ascii="Times New Roman" w:hAnsi="Times New Roman" w:cs="Times New Roman"/>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w:t>
            </w:r>
          </w:p>
          <w:p w:rsidR="00F03AE2" w:rsidRPr="003857B3" w:rsidRDefault="00F03AE2" w:rsidP="003857B3">
            <w:pPr>
              <w:tabs>
                <w:tab w:val="left" w:pos="426"/>
                <w:tab w:val="left" w:pos="3976"/>
              </w:tabs>
              <w:ind w:right="-142" w:firstLine="426"/>
              <w:rPr>
                <w:rFonts w:ascii="Times New Roman" w:hAnsi="Times New Roman" w:cs="Times New Roman"/>
                <w:sz w:val="16"/>
                <w:szCs w:val="16"/>
              </w:rPr>
            </w:pPr>
            <w:proofErr w:type="gramStart"/>
            <w:r w:rsidRPr="003857B3">
              <w:rPr>
                <w:rFonts w:ascii="Times New Roman" w:hAnsi="Times New Roman" w:cs="Times New Roman"/>
                <w:sz w:val="16"/>
                <w:szCs w:val="16"/>
              </w:rPr>
              <w:t>со статьями 227, 2271 и 228 Налогового кодекса Российской Федерации (суммы денежных взысканий (штрафов) по</w:t>
            </w:r>
            <w:proofErr w:type="gramEnd"/>
          </w:p>
          <w:p w:rsidR="00F03AE2" w:rsidRPr="003857B3" w:rsidRDefault="00F03AE2" w:rsidP="003857B3">
            <w:pPr>
              <w:tabs>
                <w:tab w:val="left" w:pos="426"/>
                <w:tab w:val="left" w:pos="3976"/>
              </w:tabs>
              <w:ind w:right="-142" w:firstLine="426"/>
              <w:rPr>
                <w:rFonts w:ascii="Times New Roman" w:hAnsi="Times New Roman" w:cs="Times New Roman"/>
                <w:sz w:val="16"/>
                <w:szCs w:val="16"/>
              </w:rPr>
            </w:pPr>
            <w:r w:rsidRPr="003857B3">
              <w:rPr>
                <w:rFonts w:ascii="Times New Roman" w:hAnsi="Times New Roman" w:cs="Times New Roman"/>
                <w:sz w:val="16"/>
                <w:szCs w:val="16"/>
              </w:rPr>
              <w:t>соответствующему платежу согласно законодательству Российской Федерации)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3857B3">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4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182 1 01 02010 01 3000 110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2,44</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D5DB3">
        <w:trPr>
          <w:trHeight w:val="1532"/>
        </w:trPr>
        <w:tc>
          <w:tcPr>
            <w:tcW w:w="3175" w:type="dxa"/>
            <w:tcBorders>
              <w:top w:val="single" w:sz="4" w:space="0" w:color="000000"/>
              <w:left w:val="single" w:sz="4" w:space="0" w:color="000000"/>
              <w:bottom w:val="single" w:sz="4" w:space="0" w:color="000000"/>
              <w:right w:val="single" w:sz="8" w:space="0" w:color="000000"/>
            </w:tcBorders>
            <w:vAlign w:val="bottom"/>
          </w:tcPr>
          <w:p w:rsidR="00F03AE2" w:rsidRPr="003857B3" w:rsidRDefault="00F03AE2" w:rsidP="003857B3">
            <w:pPr>
              <w:tabs>
                <w:tab w:val="left" w:pos="426"/>
                <w:tab w:val="left" w:pos="3976"/>
              </w:tabs>
              <w:ind w:right="-142" w:firstLine="426"/>
              <w:rPr>
                <w:rFonts w:ascii="Times New Roman" w:hAnsi="Times New Roman" w:cs="Times New Roman"/>
                <w:sz w:val="16"/>
                <w:szCs w:val="16"/>
              </w:rPr>
            </w:pPr>
            <w:r w:rsidRPr="003857B3">
              <w:rPr>
                <w:rFonts w:ascii="Times New Roman" w:hAnsi="Times New Roman" w:cs="Times New Roman"/>
                <w:sz w:val="16"/>
                <w:szCs w:val="16"/>
              </w:rPr>
              <w:t xml:space="preserve">  Налог на доходы физических лиц с доходов, полученных от осуществления деятельности физическими лицами,</w:t>
            </w:r>
          </w:p>
          <w:p w:rsidR="00F03AE2" w:rsidRPr="003857B3" w:rsidRDefault="00F03AE2" w:rsidP="003857B3">
            <w:pPr>
              <w:tabs>
                <w:tab w:val="left" w:pos="426"/>
                <w:tab w:val="left" w:pos="3976"/>
              </w:tabs>
              <w:ind w:right="-142" w:firstLine="426"/>
              <w:rPr>
                <w:rFonts w:ascii="Times New Roman" w:hAnsi="Times New Roman" w:cs="Times New Roman"/>
                <w:sz w:val="16"/>
                <w:szCs w:val="16"/>
              </w:rPr>
            </w:pPr>
            <w:proofErr w:type="gramStart"/>
            <w:r w:rsidRPr="003857B3">
              <w:rPr>
                <w:rFonts w:ascii="Times New Roman" w:hAnsi="Times New Roman" w:cs="Times New Roman"/>
                <w:sz w:val="16"/>
                <w:szCs w:val="16"/>
              </w:rPr>
              <w:t>зарегистрированными</w:t>
            </w:r>
            <w:proofErr w:type="gramEnd"/>
            <w:r w:rsidRPr="003857B3">
              <w:rPr>
                <w:rFonts w:ascii="Times New Roman" w:hAnsi="Times New Roman" w:cs="Times New Roman"/>
                <w:sz w:val="16"/>
                <w:szCs w:val="16"/>
              </w:rPr>
              <w:t xml:space="preserve">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w:t>
            </w:r>
          </w:p>
          <w:p w:rsidR="00F03AE2" w:rsidRPr="003857B3" w:rsidRDefault="00F03AE2" w:rsidP="003857B3">
            <w:pPr>
              <w:tabs>
                <w:tab w:val="left" w:pos="426"/>
                <w:tab w:val="left" w:pos="3976"/>
              </w:tabs>
              <w:ind w:right="-142" w:firstLine="426"/>
              <w:rPr>
                <w:rFonts w:ascii="Times New Roman" w:hAnsi="Times New Roman" w:cs="Times New Roman"/>
                <w:sz w:val="16"/>
                <w:szCs w:val="16"/>
              </w:rPr>
            </w:pPr>
            <w:r w:rsidRPr="003857B3">
              <w:rPr>
                <w:rFonts w:ascii="Times New Roman" w:hAnsi="Times New Roman" w:cs="Times New Roman"/>
                <w:sz w:val="16"/>
                <w:szCs w:val="16"/>
              </w:rPr>
              <w:t>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3857B3">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4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182 1 01 02020 01 0000 110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76 200,00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34 525,56</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41 674,44</w:t>
            </w:r>
          </w:p>
        </w:tc>
      </w:tr>
      <w:tr w:rsidR="00F03AE2" w:rsidRPr="00F03AE2" w:rsidTr="00BD5DB3">
        <w:trPr>
          <w:trHeight w:val="1253"/>
        </w:trPr>
        <w:tc>
          <w:tcPr>
            <w:tcW w:w="3175" w:type="dxa"/>
            <w:tcBorders>
              <w:top w:val="single" w:sz="4" w:space="0" w:color="000000"/>
              <w:left w:val="single" w:sz="4" w:space="0" w:color="000000"/>
              <w:bottom w:val="single" w:sz="4" w:space="0" w:color="000000"/>
              <w:right w:val="single" w:sz="8" w:space="0" w:color="000000"/>
            </w:tcBorders>
            <w:vAlign w:val="bottom"/>
          </w:tcPr>
          <w:p w:rsidR="00F03AE2" w:rsidRPr="003857B3" w:rsidRDefault="00F03AE2" w:rsidP="003857B3">
            <w:pPr>
              <w:tabs>
                <w:tab w:val="left" w:pos="426"/>
                <w:tab w:val="left" w:pos="3976"/>
              </w:tabs>
              <w:ind w:right="-142"/>
              <w:rPr>
                <w:rFonts w:ascii="Times New Roman" w:hAnsi="Times New Roman" w:cs="Times New Roman"/>
                <w:sz w:val="16"/>
                <w:szCs w:val="16"/>
              </w:rPr>
            </w:pPr>
            <w:r w:rsidRPr="003857B3">
              <w:rPr>
                <w:rFonts w:ascii="Times New Roman" w:hAnsi="Times New Roman" w:cs="Times New Roman"/>
                <w:sz w:val="16"/>
                <w:szCs w:val="16"/>
              </w:rPr>
              <w:t xml:space="preserve">  Налог на доходы физических лиц с доходов, полученных от осуществления деятельности физическими лицами,</w:t>
            </w:r>
          </w:p>
          <w:p w:rsidR="00F03AE2" w:rsidRPr="00F03AE2" w:rsidRDefault="00F03AE2" w:rsidP="003857B3">
            <w:pPr>
              <w:tabs>
                <w:tab w:val="left" w:pos="426"/>
                <w:tab w:val="left" w:pos="3976"/>
              </w:tabs>
              <w:ind w:right="-142"/>
              <w:rPr>
                <w:rFonts w:ascii="Times New Roman" w:hAnsi="Times New Roman" w:cs="Times New Roman"/>
                <w:sz w:val="18"/>
                <w:szCs w:val="18"/>
              </w:rPr>
            </w:pPr>
            <w:proofErr w:type="gramStart"/>
            <w:r w:rsidRPr="003857B3">
              <w:rPr>
                <w:rFonts w:ascii="Times New Roman" w:hAnsi="Times New Roman" w:cs="Times New Roman"/>
                <w:sz w:val="16"/>
                <w:szCs w:val="16"/>
              </w:rPr>
              <w:t>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r w:rsidRPr="00F03AE2">
              <w:rPr>
                <w:rFonts w:ascii="Times New Roman" w:hAnsi="Times New Roman" w:cs="Times New Roman"/>
                <w:sz w:val="18"/>
                <w:szCs w:val="18"/>
              </w:rPr>
              <w:t>)</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3857B3">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4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182 1 01 02020 01 1000 110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34 486,25</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D5DB3">
        <w:trPr>
          <w:trHeight w:val="1392"/>
        </w:trPr>
        <w:tc>
          <w:tcPr>
            <w:tcW w:w="3175" w:type="dxa"/>
            <w:tcBorders>
              <w:top w:val="single" w:sz="4" w:space="0" w:color="000000"/>
              <w:left w:val="single" w:sz="4" w:space="0" w:color="000000"/>
              <w:bottom w:val="single" w:sz="4" w:space="0" w:color="000000"/>
              <w:right w:val="single" w:sz="8" w:space="0" w:color="000000"/>
            </w:tcBorders>
            <w:vAlign w:val="bottom"/>
          </w:tcPr>
          <w:p w:rsidR="00F03AE2" w:rsidRPr="00BD5DB3" w:rsidRDefault="00F03AE2" w:rsidP="00BD5DB3">
            <w:pPr>
              <w:tabs>
                <w:tab w:val="left" w:pos="426"/>
                <w:tab w:val="left" w:pos="3976"/>
              </w:tabs>
              <w:ind w:right="-142"/>
              <w:rPr>
                <w:rFonts w:ascii="Times New Roman" w:hAnsi="Times New Roman" w:cs="Times New Roman"/>
                <w:sz w:val="16"/>
                <w:szCs w:val="16"/>
              </w:rPr>
            </w:pPr>
            <w:r w:rsidRPr="00BD5DB3">
              <w:rPr>
                <w:rFonts w:ascii="Times New Roman" w:hAnsi="Times New Roman" w:cs="Times New Roman"/>
                <w:sz w:val="16"/>
                <w:szCs w:val="16"/>
              </w:rPr>
              <w:t xml:space="preserve"> Налог на доходы физических лиц с доходов, полученных от осуществления деятельности физическими лицами,</w:t>
            </w:r>
          </w:p>
          <w:p w:rsidR="00F03AE2" w:rsidRPr="00BD5DB3" w:rsidRDefault="00F03AE2" w:rsidP="00BD5DB3">
            <w:pPr>
              <w:tabs>
                <w:tab w:val="left" w:pos="426"/>
                <w:tab w:val="left" w:pos="3976"/>
              </w:tabs>
              <w:ind w:right="-142"/>
              <w:rPr>
                <w:rFonts w:ascii="Times New Roman" w:hAnsi="Times New Roman" w:cs="Times New Roman"/>
                <w:sz w:val="16"/>
                <w:szCs w:val="16"/>
              </w:rPr>
            </w:pPr>
            <w:proofErr w:type="gramStart"/>
            <w:r w:rsidRPr="00BD5DB3">
              <w:rPr>
                <w:rFonts w:ascii="Times New Roman" w:hAnsi="Times New Roman" w:cs="Times New Roman"/>
                <w:sz w:val="16"/>
                <w:szCs w:val="16"/>
              </w:rPr>
              <w:t>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(суммы денежных взысканий (штрафов) по</w:t>
            </w:r>
            <w:proofErr w:type="gramEnd"/>
          </w:p>
          <w:p w:rsidR="00F03AE2" w:rsidRPr="00BD5DB3" w:rsidRDefault="00F03AE2" w:rsidP="00BD5DB3">
            <w:pPr>
              <w:tabs>
                <w:tab w:val="left" w:pos="426"/>
                <w:tab w:val="left" w:pos="3976"/>
              </w:tabs>
              <w:ind w:right="-142" w:firstLine="426"/>
              <w:rPr>
                <w:rFonts w:ascii="Times New Roman" w:hAnsi="Times New Roman" w:cs="Times New Roman"/>
                <w:sz w:val="16"/>
                <w:szCs w:val="16"/>
              </w:rPr>
            </w:pPr>
            <w:r w:rsidRPr="00BD5DB3">
              <w:rPr>
                <w:rFonts w:ascii="Times New Roman" w:hAnsi="Times New Roman" w:cs="Times New Roman"/>
                <w:sz w:val="16"/>
                <w:szCs w:val="16"/>
              </w:rPr>
              <w:lastRenderedPageBreak/>
              <w:t>соответствующему платежу согласно законодательству Российской Федерации)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BD5DB3">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lastRenderedPageBreak/>
              <w:t>010</w:t>
            </w:r>
          </w:p>
        </w:tc>
        <w:tc>
          <w:tcPr>
            <w:tcW w:w="24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182 1 01 02020 01 3000 110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39,31</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D5DB3">
        <w:trPr>
          <w:trHeight w:val="1532"/>
        </w:trPr>
        <w:tc>
          <w:tcPr>
            <w:tcW w:w="3175" w:type="dxa"/>
            <w:tcBorders>
              <w:top w:val="single" w:sz="4" w:space="0" w:color="000000"/>
              <w:left w:val="single" w:sz="4" w:space="0" w:color="000000"/>
              <w:bottom w:val="single" w:sz="4" w:space="0" w:color="000000"/>
              <w:right w:val="single" w:sz="8" w:space="0" w:color="000000"/>
            </w:tcBorders>
            <w:vAlign w:val="bottom"/>
          </w:tcPr>
          <w:p w:rsidR="00F03AE2" w:rsidRPr="00BD5DB3" w:rsidRDefault="00F03AE2" w:rsidP="00BD5DB3">
            <w:pPr>
              <w:tabs>
                <w:tab w:val="left" w:pos="426"/>
                <w:tab w:val="left" w:pos="3976"/>
              </w:tabs>
              <w:ind w:right="-142" w:firstLine="426"/>
              <w:rPr>
                <w:rFonts w:ascii="Times New Roman" w:hAnsi="Times New Roman" w:cs="Times New Roman"/>
                <w:sz w:val="16"/>
                <w:szCs w:val="16"/>
              </w:rPr>
            </w:pPr>
            <w:r w:rsidRPr="00BD5DB3">
              <w:rPr>
                <w:rFonts w:ascii="Times New Roman" w:hAnsi="Times New Roman" w:cs="Times New Roman"/>
                <w:sz w:val="16"/>
                <w:szCs w:val="16"/>
              </w:rPr>
              <w:lastRenderedPageBreak/>
              <w:t xml:space="preserve">  Налог на доходы физических лиц с доходов, полученных от осуществления деятельности физическими лицами,</w:t>
            </w:r>
          </w:p>
          <w:p w:rsidR="00F03AE2" w:rsidRPr="00BD5DB3" w:rsidRDefault="00F03AE2" w:rsidP="00BD5DB3">
            <w:pPr>
              <w:tabs>
                <w:tab w:val="left" w:pos="426"/>
                <w:tab w:val="left" w:pos="3976"/>
              </w:tabs>
              <w:ind w:right="-142" w:firstLine="426"/>
              <w:rPr>
                <w:rFonts w:ascii="Times New Roman" w:hAnsi="Times New Roman" w:cs="Times New Roman"/>
                <w:sz w:val="16"/>
                <w:szCs w:val="16"/>
              </w:rPr>
            </w:pPr>
            <w:proofErr w:type="gramStart"/>
            <w:r w:rsidRPr="00BD5DB3">
              <w:rPr>
                <w:rFonts w:ascii="Times New Roman" w:hAnsi="Times New Roman" w:cs="Times New Roman"/>
                <w:sz w:val="16"/>
                <w:szCs w:val="16"/>
              </w:rPr>
              <w:t>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BD5DB3">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4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182 1 01 02021 01 0000 110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15 600,00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34 400,00</w:t>
            </w:r>
          </w:p>
        </w:tc>
      </w:tr>
      <w:tr w:rsidR="00F03AE2" w:rsidRPr="00F03AE2" w:rsidTr="00BD5DB3">
        <w:trPr>
          <w:trHeight w:val="1532"/>
        </w:trPr>
        <w:tc>
          <w:tcPr>
            <w:tcW w:w="3175" w:type="dxa"/>
            <w:tcBorders>
              <w:top w:val="single" w:sz="4" w:space="0" w:color="000000"/>
              <w:left w:val="single" w:sz="4" w:space="0" w:color="000000"/>
              <w:bottom w:val="single" w:sz="4" w:space="0" w:color="000000"/>
              <w:right w:val="single" w:sz="8" w:space="0" w:color="000000"/>
            </w:tcBorders>
            <w:vAlign w:val="bottom"/>
          </w:tcPr>
          <w:p w:rsidR="00F03AE2" w:rsidRPr="00BD5DB3" w:rsidRDefault="00F03AE2" w:rsidP="00BD5DB3">
            <w:pPr>
              <w:tabs>
                <w:tab w:val="left" w:pos="426"/>
                <w:tab w:val="left" w:pos="3976"/>
              </w:tabs>
              <w:ind w:right="-142" w:firstLine="426"/>
              <w:rPr>
                <w:rFonts w:ascii="Times New Roman" w:hAnsi="Times New Roman" w:cs="Times New Roman"/>
                <w:sz w:val="16"/>
                <w:szCs w:val="16"/>
              </w:rPr>
            </w:pPr>
            <w:r w:rsidRPr="00BD5DB3">
              <w:rPr>
                <w:rFonts w:ascii="Times New Roman" w:hAnsi="Times New Roman" w:cs="Times New Roman"/>
                <w:sz w:val="16"/>
                <w:szCs w:val="16"/>
              </w:rPr>
              <w:t xml:space="preserve">  Налог на доходы физических лиц с доходов, полученных от осуществления деятельности физическими лицами,</w:t>
            </w:r>
          </w:p>
          <w:p w:rsidR="00F03AE2" w:rsidRPr="00BD5DB3" w:rsidRDefault="00F03AE2" w:rsidP="00BD5DB3">
            <w:pPr>
              <w:tabs>
                <w:tab w:val="left" w:pos="426"/>
                <w:tab w:val="left" w:pos="3976"/>
              </w:tabs>
              <w:ind w:right="-142" w:firstLine="426"/>
              <w:rPr>
                <w:rFonts w:ascii="Times New Roman" w:hAnsi="Times New Roman" w:cs="Times New Roman"/>
                <w:sz w:val="16"/>
                <w:szCs w:val="16"/>
              </w:rPr>
            </w:pPr>
            <w:proofErr w:type="gramStart"/>
            <w:r w:rsidRPr="00BD5DB3">
              <w:rPr>
                <w:rFonts w:ascii="Times New Roman" w:hAnsi="Times New Roman" w:cs="Times New Roman"/>
                <w:sz w:val="16"/>
                <w:szCs w:val="16"/>
              </w:rPr>
              <w:t>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BD5DB3">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4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182 1 01 02021 01 1000 110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15 600,00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34 400,00</w:t>
            </w:r>
          </w:p>
        </w:tc>
      </w:tr>
    </w:tbl>
    <w:p w:rsidR="00F03AE2" w:rsidRPr="00F03AE2" w:rsidRDefault="00F03AE2" w:rsidP="00F03AE2">
      <w:pPr>
        <w:tabs>
          <w:tab w:val="left" w:pos="426"/>
          <w:tab w:val="left" w:pos="3976"/>
        </w:tabs>
        <w:ind w:left="0" w:right="-142" w:firstLine="426"/>
        <w:jc w:val="center"/>
        <w:rPr>
          <w:sz w:val="18"/>
          <w:szCs w:val="18"/>
        </w:rPr>
      </w:pPr>
    </w:p>
    <w:tbl>
      <w:tblPr>
        <w:tblStyle w:val="TableGrid"/>
        <w:tblW w:w="10875" w:type="dxa"/>
        <w:tblInd w:w="-28" w:type="dxa"/>
        <w:tblCellMar>
          <w:left w:w="215" w:type="dxa"/>
          <w:right w:w="15" w:type="dxa"/>
        </w:tblCellMar>
        <w:tblLook w:val="04A0" w:firstRow="1" w:lastRow="0" w:firstColumn="1" w:lastColumn="0" w:noHBand="0" w:noVBand="1"/>
      </w:tblPr>
      <w:tblGrid>
        <w:gridCol w:w="3362"/>
        <w:gridCol w:w="709"/>
        <w:gridCol w:w="2281"/>
        <w:gridCol w:w="1433"/>
        <w:gridCol w:w="1672"/>
        <w:gridCol w:w="1418"/>
      </w:tblGrid>
      <w:tr w:rsidR="00F03AE2" w:rsidRPr="00F03AE2" w:rsidTr="00AC3CAA">
        <w:trPr>
          <w:trHeight w:val="1532"/>
        </w:trPr>
        <w:tc>
          <w:tcPr>
            <w:tcW w:w="3362" w:type="dxa"/>
            <w:tcBorders>
              <w:top w:val="nil"/>
              <w:left w:val="single" w:sz="4" w:space="0" w:color="000000"/>
              <w:bottom w:val="single" w:sz="4" w:space="0" w:color="000000"/>
              <w:right w:val="single" w:sz="8" w:space="0" w:color="000000"/>
            </w:tcBorders>
            <w:vAlign w:val="bottom"/>
          </w:tcPr>
          <w:p w:rsidR="00F03AE2" w:rsidRPr="00AC3CAA" w:rsidRDefault="00F03AE2" w:rsidP="00AC3CAA">
            <w:pPr>
              <w:tabs>
                <w:tab w:val="left" w:pos="426"/>
                <w:tab w:val="left" w:pos="3976"/>
              </w:tabs>
              <w:ind w:right="-142" w:firstLine="426"/>
              <w:rPr>
                <w:rFonts w:ascii="Times New Roman" w:hAnsi="Times New Roman" w:cs="Times New Roman"/>
                <w:sz w:val="16"/>
                <w:szCs w:val="16"/>
              </w:rPr>
            </w:pPr>
            <w:r w:rsidRPr="00AC3CAA">
              <w:rPr>
                <w:rFonts w:ascii="Times New Roman" w:hAnsi="Times New Roman" w:cs="Times New Roman"/>
                <w:sz w:val="16"/>
                <w:szCs w:val="16"/>
              </w:rPr>
              <w:t xml:space="preserve">  Налог на доходы физических лиц с доходов, полученных от осуществления деятельности физическими лицами,</w:t>
            </w:r>
          </w:p>
          <w:p w:rsidR="00F03AE2" w:rsidRPr="00AC3CAA" w:rsidRDefault="00F03AE2" w:rsidP="00AC3CAA">
            <w:pPr>
              <w:tabs>
                <w:tab w:val="left" w:pos="426"/>
                <w:tab w:val="left" w:pos="3976"/>
              </w:tabs>
              <w:ind w:right="-142" w:firstLine="426"/>
              <w:rPr>
                <w:rFonts w:ascii="Times New Roman" w:hAnsi="Times New Roman" w:cs="Times New Roman"/>
                <w:sz w:val="16"/>
                <w:szCs w:val="16"/>
              </w:rPr>
            </w:pPr>
            <w:proofErr w:type="gramStart"/>
            <w:r w:rsidRPr="00AC3CAA">
              <w:rPr>
                <w:rFonts w:ascii="Times New Roman" w:hAnsi="Times New Roman" w:cs="Times New Roman"/>
                <w:sz w:val="16"/>
                <w:szCs w:val="16"/>
              </w:rPr>
              <w:t>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roofErr w:type="gramEnd"/>
          </w:p>
        </w:tc>
        <w:tc>
          <w:tcPr>
            <w:tcW w:w="709" w:type="dxa"/>
            <w:tcBorders>
              <w:top w:val="nil"/>
              <w:left w:val="single" w:sz="8" w:space="0" w:color="000000"/>
              <w:bottom w:val="single" w:sz="4" w:space="0" w:color="000000"/>
              <w:right w:val="single" w:sz="4" w:space="0" w:color="000000"/>
            </w:tcBorders>
            <w:vAlign w:val="bottom"/>
          </w:tcPr>
          <w:p w:rsidR="00F03AE2" w:rsidRPr="00F03AE2" w:rsidRDefault="00F03AE2" w:rsidP="00AC3CAA">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1" w:type="dxa"/>
            <w:tcBorders>
              <w:top w:val="nil"/>
              <w:left w:val="single" w:sz="4" w:space="0" w:color="000000"/>
              <w:bottom w:val="single" w:sz="4" w:space="0" w:color="000000"/>
              <w:right w:val="single" w:sz="4" w:space="0" w:color="000000"/>
            </w:tcBorders>
            <w:vAlign w:val="bottom"/>
          </w:tcPr>
          <w:p w:rsidR="00F03AE2" w:rsidRPr="00F03AE2" w:rsidRDefault="00F03AE2" w:rsidP="00AC3CAA">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182 1 01 02022 01 0000 110</w:t>
            </w:r>
          </w:p>
        </w:tc>
        <w:tc>
          <w:tcPr>
            <w:tcW w:w="1433" w:type="dxa"/>
            <w:tcBorders>
              <w:top w:val="nil"/>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220 000,00</w:t>
            </w:r>
          </w:p>
        </w:tc>
        <w:tc>
          <w:tcPr>
            <w:tcW w:w="1672" w:type="dxa"/>
            <w:tcBorders>
              <w:top w:val="nil"/>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68 369,32</w:t>
            </w:r>
          </w:p>
        </w:tc>
        <w:tc>
          <w:tcPr>
            <w:tcW w:w="1418" w:type="dxa"/>
            <w:tcBorders>
              <w:top w:val="nil"/>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151 630,68</w:t>
            </w:r>
          </w:p>
        </w:tc>
      </w:tr>
      <w:tr w:rsidR="00F03AE2" w:rsidRPr="00F03AE2" w:rsidTr="00AC3CAA">
        <w:trPr>
          <w:trHeight w:val="696"/>
        </w:trPr>
        <w:tc>
          <w:tcPr>
            <w:tcW w:w="3362" w:type="dxa"/>
            <w:tcBorders>
              <w:top w:val="single" w:sz="4" w:space="0" w:color="000000"/>
              <w:left w:val="single" w:sz="4" w:space="0" w:color="000000"/>
              <w:bottom w:val="single" w:sz="4" w:space="0" w:color="000000"/>
              <w:right w:val="single" w:sz="8" w:space="0" w:color="000000"/>
            </w:tcBorders>
            <w:vAlign w:val="bottom"/>
          </w:tcPr>
          <w:p w:rsidR="00F03AE2" w:rsidRPr="00AC3CAA" w:rsidRDefault="00F03AE2" w:rsidP="00AC3CAA">
            <w:pPr>
              <w:tabs>
                <w:tab w:val="left" w:pos="426"/>
                <w:tab w:val="left" w:pos="3976"/>
              </w:tabs>
              <w:ind w:right="-142" w:firstLine="426"/>
              <w:rPr>
                <w:rFonts w:ascii="Times New Roman" w:hAnsi="Times New Roman" w:cs="Times New Roman"/>
                <w:sz w:val="16"/>
                <w:szCs w:val="16"/>
              </w:rPr>
            </w:pPr>
            <w:r w:rsidRPr="00AC3CAA">
              <w:rPr>
                <w:rFonts w:ascii="Times New Roman" w:hAnsi="Times New Roman" w:cs="Times New Roman"/>
                <w:sz w:val="16"/>
                <w:szCs w:val="16"/>
              </w:rPr>
              <w:t xml:space="preserve">  Налог на доходы физических лиц, </w:t>
            </w:r>
            <w:proofErr w:type="spellStart"/>
            <w:r w:rsidRPr="00AC3CAA">
              <w:rPr>
                <w:rFonts w:ascii="Times New Roman" w:hAnsi="Times New Roman" w:cs="Times New Roman"/>
                <w:sz w:val="16"/>
                <w:szCs w:val="16"/>
              </w:rPr>
              <w:t>облагаемыз</w:t>
            </w:r>
            <w:proofErr w:type="spellEnd"/>
            <w:r w:rsidRPr="00AC3CAA">
              <w:rPr>
                <w:rFonts w:ascii="Times New Roman" w:hAnsi="Times New Roman" w:cs="Times New Roman"/>
                <w:sz w:val="16"/>
                <w:szCs w:val="16"/>
              </w:rPr>
              <w:t xml:space="preserve"> </w:t>
            </w:r>
            <w:proofErr w:type="gramStart"/>
            <w:r w:rsidRPr="00AC3CAA">
              <w:rPr>
                <w:rFonts w:ascii="Times New Roman" w:hAnsi="Times New Roman" w:cs="Times New Roman"/>
                <w:sz w:val="16"/>
                <w:szCs w:val="16"/>
              </w:rPr>
              <w:t>п</w:t>
            </w:r>
            <w:proofErr w:type="gramEnd"/>
            <w:r w:rsidRPr="00AC3CAA">
              <w:rPr>
                <w:rFonts w:ascii="Times New Roman" w:hAnsi="Times New Roman" w:cs="Times New Roman"/>
                <w:sz w:val="16"/>
                <w:szCs w:val="16"/>
              </w:rPr>
              <w:t xml:space="preserve"> ставке,</w:t>
            </w:r>
          </w:p>
          <w:p w:rsidR="00F03AE2" w:rsidRPr="00AC3CAA" w:rsidRDefault="00F03AE2" w:rsidP="00AC3CAA">
            <w:pPr>
              <w:tabs>
                <w:tab w:val="left" w:pos="426"/>
                <w:tab w:val="left" w:pos="3976"/>
              </w:tabs>
              <w:ind w:right="-142" w:firstLine="426"/>
              <w:rPr>
                <w:rFonts w:ascii="Times New Roman" w:hAnsi="Times New Roman" w:cs="Times New Roman"/>
                <w:sz w:val="16"/>
                <w:szCs w:val="16"/>
              </w:rPr>
            </w:pPr>
            <w:r w:rsidRPr="00AC3CAA">
              <w:rPr>
                <w:rFonts w:ascii="Times New Roman" w:hAnsi="Times New Roman" w:cs="Times New Roman"/>
                <w:sz w:val="16"/>
                <w:szCs w:val="16"/>
              </w:rPr>
              <w:t>установленной п.1 ст.224 НК РФ и полученных физическими лицами, зарегистрированными в качестве индивидуальных предпринимателей, частных нотариусов и других лиц, занимающихся частной практикой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AC3CAA">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1"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AC3CAA">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182 1 01 02022 01 1000 110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220 000,00</w:t>
            </w:r>
          </w:p>
        </w:tc>
        <w:tc>
          <w:tcPr>
            <w:tcW w:w="1672"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68 369,32</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151 630,68</w:t>
            </w:r>
          </w:p>
        </w:tc>
      </w:tr>
      <w:tr w:rsidR="00F03AE2" w:rsidRPr="00F03AE2" w:rsidTr="00AC3CAA">
        <w:trPr>
          <w:trHeight w:val="1532"/>
        </w:trPr>
        <w:tc>
          <w:tcPr>
            <w:tcW w:w="3362" w:type="dxa"/>
            <w:tcBorders>
              <w:top w:val="single" w:sz="4" w:space="0" w:color="000000"/>
              <w:left w:val="single" w:sz="4" w:space="0" w:color="000000"/>
              <w:bottom w:val="single" w:sz="4" w:space="0" w:color="000000"/>
              <w:right w:val="single" w:sz="8" w:space="0" w:color="000000"/>
            </w:tcBorders>
            <w:vAlign w:val="bottom"/>
          </w:tcPr>
          <w:p w:rsidR="00F03AE2" w:rsidRPr="00AC3CAA" w:rsidRDefault="00F03AE2" w:rsidP="00AC3CAA">
            <w:pPr>
              <w:tabs>
                <w:tab w:val="left" w:pos="426"/>
                <w:tab w:val="left" w:pos="3976"/>
              </w:tabs>
              <w:ind w:right="-142" w:firstLine="426"/>
              <w:rPr>
                <w:rFonts w:ascii="Times New Roman" w:hAnsi="Times New Roman" w:cs="Times New Roman"/>
                <w:sz w:val="16"/>
                <w:szCs w:val="16"/>
              </w:rPr>
            </w:pPr>
            <w:r w:rsidRPr="00AC3CAA">
              <w:rPr>
                <w:rFonts w:ascii="Times New Roman" w:hAnsi="Times New Roman" w:cs="Times New Roman"/>
                <w:sz w:val="16"/>
                <w:szCs w:val="16"/>
              </w:rPr>
              <w:t xml:space="preserve">  Налог на доходы физических лиц с доходов, полученных от осуществления деятельности физическими лицами,</w:t>
            </w:r>
          </w:p>
          <w:p w:rsidR="00F03AE2" w:rsidRPr="00AC3CAA" w:rsidRDefault="00F03AE2" w:rsidP="00AC3CAA">
            <w:pPr>
              <w:tabs>
                <w:tab w:val="left" w:pos="426"/>
                <w:tab w:val="left" w:pos="3976"/>
              </w:tabs>
              <w:ind w:right="-142" w:firstLine="426"/>
              <w:rPr>
                <w:rFonts w:ascii="Times New Roman" w:hAnsi="Times New Roman" w:cs="Times New Roman"/>
                <w:sz w:val="16"/>
                <w:szCs w:val="16"/>
              </w:rPr>
            </w:pPr>
            <w:proofErr w:type="gramStart"/>
            <w:r w:rsidRPr="00AC3CAA">
              <w:rPr>
                <w:rFonts w:ascii="Times New Roman" w:hAnsi="Times New Roman" w:cs="Times New Roman"/>
                <w:sz w:val="16"/>
                <w:szCs w:val="16"/>
              </w:rPr>
              <w:t>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AC3CAA">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1"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AC3CAA">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182 1 01 02023 01 0000 110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672"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57 292,20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AC3CAA">
        <w:trPr>
          <w:trHeight w:val="1810"/>
        </w:trPr>
        <w:tc>
          <w:tcPr>
            <w:tcW w:w="3362" w:type="dxa"/>
            <w:tcBorders>
              <w:top w:val="single" w:sz="4" w:space="0" w:color="000000"/>
              <w:left w:val="single" w:sz="4" w:space="0" w:color="000000"/>
              <w:bottom w:val="single" w:sz="4" w:space="0" w:color="000000"/>
              <w:right w:val="single" w:sz="8" w:space="0" w:color="000000"/>
            </w:tcBorders>
            <w:vAlign w:val="bottom"/>
          </w:tcPr>
          <w:p w:rsidR="00F03AE2" w:rsidRPr="000F5035" w:rsidRDefault="00F03AE2" w:rsidP="000F5035">
            <w:pPr>
              <w:tabs>
                <w:tab w:val="left" w:pos="426"/>
                <w:tab w:val="left" w:pos="3976"/>
              </w:tabs>
              <w:ind w:right="-142"/>
              <w:rPr>
                <w:rFonts w:ascii="Times New Roman" w:hAnsi="Times New Roman" w:cs="Times New Roman"/>
                <w:sz w:val="16"/>
                <w:szCs w:val="16"/>
              </w:rPr>
            </w:pPr>
            <w:r w:rsidRPr="000F5035">
              <w:rPr>
                <w:rFonts w:ascii="Times New Roman" w:hAnsi="Times New Roman" w:cs="Times New Roman"/>
                <w:sz w:val="16"/>
                <w:szCs w:val="16"/>
              </w:rPr>
              <w:t xml:space="preserve">Налог на доходы физических лиц с доходов, полученных от осуществления деятельности физическими </w:t>
            </w:r>
            <w:proofErr w:type="spellStart"/>
            <w:r w:rsidRPr="000F5035">
              <w:rPr>
                <w:rFonts w:ascii="Times New Roman" w:hAnsi="Times New Roman" w:cs="Times New Roman"/>
                <w:sz w:val="16"/>
                <w:szCs w:val="16"/>
              </w:rPr>
              <w:t>лицами</w:t>
            </w:r>
            <w:proofErr w:type="gramStart"/>
            <w:r w:rsidRPr="000F5035">
              <w:rPr>
                <w:rFonts w:ascii="Times New Roman" w:hAnsi="Times New Roman" w:cs="Times New Roman"/>
                <w:sz w:val="16"/>
                <w:szCs w:val="16"/>
              </w:rPr>
              <w:t>,з</w:t>
            </w:r>
            <w:proofErr w:type="gramEnd"/>
            <w:r w:rsidRPr="000F5035">
              <w:rPr>
                <w:rFonts w:ascii="Times New Roman" w:hAnsi="Times New Roman" w:cs="Times New Roman"/>
                <w:sz w:val="16"/>
                <w:szCs w:val="16"/>
              </w:rPr>
              <w:t>арегистрированными</w:t>
            </w:r>
            <w:proofErr w:type="spellEnd"/>
            <w:r w:rsidRPr="000F5035">
              <w:rPr>
                <w:rFonts w:ascii="Times New Roman" w:hAnsi="Times New Roman" w:cs="Times New Roman"/>
                <w:sz w:val="16"/>
                <w:szCs w:val="16"/>
              </w:rPr>
              <w:t xml:space="preserve">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w:t>
            </w:r>
            <w:proofErr w:type="gramStart"/>
            <w:r w:rsidRPr="000F5035">
              <w:rPr>
                <w:rFonts w:ascii="Times New Roman" w:hAnsi="Times New Roman" w:cs="Times New Roman"/>
                <w:sz w:val="16"/>
                <w:szCs w:val="16"/>
              </w:rPr>
              <w:lastRenderedPageBreak/>
              <w:t>составляющей не более 50 миллионов рублей) (сумма платежа (перерасчеты, недоимка и задолженность по соответствующему платежу, в том числе по отмененному)</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AC3CAA">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lastRenderedPageBreak/>
              <w:t>010</w:t>
            </w:r>
          </w:p>
        </w:tc>
        <w:tc>
          <w:tcPr>
            <w:tcW w:w="2281"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AC3CAA">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182 1 01 02023 01 1000 110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672"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57 292,20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AC3CAA">
        <w:trPr>
          <w:trHeight w:val="1392"/>
        </w:trPr>
        <w:tc>
          <w:tcPr>
            <w:tcW w:w="3362" w:type="dxa"/>
            <w:tcBorders>
              <w:top w:val="single" w:sz="4" w:space="0" w:color="000000"/>
              <w:left w:val="single" w:sz="4" w:space="0" w:color="000000"/>
              <w:bottom w:val="single" w:sz="4" w:space="0" w:color="000000"/>
              <w:right w:val="single" w:sz="8" w:space="0" w:color="000000"/>
            </w:tcBorders>
            <w:vAlign w:val="bottom"/>
          </w:tcPr>
          <w:p w:rsidR="00F03AE2" w:rsidRPr="000F5035" w:rsidRDefault="00F03AE2" w:rsidP="000F5035">
            <w:pPr>
              <w:tabs>
                <w:tab w:val="left" w:pos="426"/>
                <w:tab w:val="left" w:pos="3976"/>
              </w:tabs>
              <w:ind w:right="-142" w:firstLine="426"/>
              <w:rPr>
                <w:rFonts w:ascii="Times New Roman" w:hAnsi="Times New Roman" w:cs="Times New Roman"/>
                <w:sz w:val="16"/>
                <w:szCs w:val="16"/>
              </w:rPr>
            </w:pPr>
            <w:r w:rsidRPr="000F5035">
              <w:rPr>
                <w:rFonts w:ascii="Times New Roman" w:hAnsi="Times New Roman" w:cs="Times New Roman"/>
                <w:sz w:val="16"/>
                <w:szCs w:val="16"/>
              </w:rPr>
              <w:lastRenderedPageBreak/>
              <w:t xml:space="preserve">  Налог на доходы физических лиц с доходов, полученных от осуществления деятельности физическими лицами,</w:t>
            </w:r>
          </w:p>
          <w:p w:rsidR="00F03AE2" w:rsidRPr="000F5035" w:rsidRDefault="00F03AE2" w:rsidP="000F5035">
            <w:pPr>
              <w:tabs>
                <w:tab w:val="left" w:pos="426"/>
                <w:tab w:val="left" w:pos="3976"/>
              </w:tabs>
              <w:ind w:right="-142" w:firstLine="426"/>
              <w:rPr>
                <w:rFonts w:ascii="Times New Roman" w:hAnsi="Times New Roman" w:cs="Times New Roman"/>
                <w:sz w:val="16"/>
                <w:szCs w:val="16"/>
              </w:rPr>
            </w:pPr>
            <w:proofErr w:type="gramStart"/>
            <w:r w:rsidRPr="000F5035">
              <w:rPr>
                <w:rFonts w:ascii="Times New Roman" w:hAnsi="Times New Roman" w:cs="Times New Roman"/>
                <w:sz w:val="16"/>
                <w:szCs w:val="16"/>
              </w:rPr>
              <w:t>зарегистрированными</w:t>
            </w:r>
            <w:proofErr w:type="gramEnd"/>
            <w:r w:rsidRPr="000F5035">
              <w:rPr>
                <w:rFonts w:ascii="Times New Roman" w:hAnsi="Times New Roman" w:cs="Times New Roman"/>
                <w:sz w:val="16"/>
                <w:szCs w:val="16"/>
              </w:rPr>
              <w:t xml:space="preserve">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0F503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1"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0F503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182 1 01 02024 01 0000 110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672"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15 171,70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AC3CAA">
        <w:trPr>
          <w:trHeight w:val="1670"/>
        </w:trPr>
        <w:tc>
          <w:tcPr>
            <w:tcW w:w="3362" w:type="dxa"/>
            <w:tcBorders>
              <w:top w:val="single" w:sz="4" w:space="0" w:color="000000"/>
              <w:left w:val="single" w:sz="4" w:space="0" w:color="000000"/>
              <w:bottom w:val="single" w:sz="4" w:space="0" w:color="000000"/>
              <w:right w:val="single" w:sz="8" w:space="0" w:color="000000"/>
            </w:tcBorders>
            <w:vAlign w:val="bottom"/>
          </w:tcPr>
          <w:p w:rsidR="00F03AE2" w:rsidRPr="000F5035" w:rsidRDefault="00F03AE2" w:rsidP="000F5035">
            <w:pPr>
              <w:tabs>
                <w:tab w:val="left" w:pos="426"/>
                <w:tab w:val="left" w:pos="3976"/>
              </w:tabs>
              <w:ind w:right="-142"/>
              <w:rPr>
                <w:rFonts w:ascii="Times New Roman" w:hAnsi="Times New Roman" w:cs="Times New Roman"/>
                <w:sz w:val="16"/>
                <w:szCs w:val="16"/>
              </w:rPr>
            </w:pPr>
            <w:r w:rsidRPr="000F5035">
              <w:rPr>
                <w:rFonts w:ascii="Times New Roman" w:hAnsi="Times New Roman" w:cs="Times New Roman"/>
                <w:sz w:val="16"/>
                <w:szCs w:val="16"/>
              </w:rPr>
              <w:t>Налог на доходы физических лиц с доходов, полученных от осуществления деятельности физическими лицами,</w:t>
            </w:r>
          </w:p>
          <w:p w:rsidR="00F03AE2" w:rsidRPr="000F5035" w:rsidRDefault="00F03AE2" w:rsidP="000F5035">
            <w:pPr>
              <w:tabs>
                <w:tab w:val="left" w:pos="426"/>
                <w:tab w:val="left" w:pos="3976"/>
              </w:tabs>
              <w:ind w:right="-142"/>
              <w:rPr>
                <w:rFonts w:ascii="Times New Roman" w:hAnsi="Times New Roman" w:cs="Times New Roman"/>
                <w:sz w:val="16"/>
                <w:szCs w:val="16"/>
              </w:rPr>
            </w:pPr>
            <w:proofErr w:type="gramStart"/>
            <w:r w:rsidRPr="000F5035">
              <w:rPr>
                <w:rFonts w:ascii="Times New Roman" w:hAnsi="Times New Roman" w:cs="Times New Roman"/>
                <w:sz w:val="16"/>
                <w:szCs w:val="16"/>
              </w:rPr>
              <w:t>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 (сумма платежа (перерасчеты, недоимка и задолженность по соответствующему платежу, в том числе по отмененному)</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0F503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1"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0F503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182 1 01 02024 01 1000 110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672"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15 171,70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AC3CAA">
        <w:trPr>
          <w:trHeight w:val="1392"/>
        </w:trPr>
        <w:tc>
          <w:tcPr>
            <w:tcW w:w="3362" w:type="dxa"/>
            <w:tcBorders>
              <w:top w:val="single" w:sz="4" w:space="0" w:color="000000"/>
              <w:left w:val="single" w:sz="4" w:space="0" w:color="000000"/>
              <w:bottom w:val="single" w:sz="4" w:space="0" w:color="000000"/>
              <w:right w:val="single" w:sz="8" w:space="0" w:color="000000"/>
            </w:tcBorders>
            <w:vAlign w:val="bottom"/>
          </w:tcPr>
          <w:p w:rsidR="00F03AE2" w:rsidRPr="000F5035" w:rsidRDefault="00F03AE2" w:rsidP="000F5035">
            <w:pPr>
              <w:tabs>
                <w:tab w:val="left" w:pos="426"/>
                <w:tab w:val="left" w:pos="3976"/>
              </w:tabs>
              <w:ind w:right="-142"/>
              <w:rPr>
                <w:rFonts w:ascii="Times New Roman" w:hAnsi="Times New Roman" w:cs="Times New Roman"/>
                <w:sz w:val="16"/>
                <w:szCs w:val="16"/>
              </w:rPr>
            </w:pPr>
            <w:r w:rsidRPr="000F5035">
              <w:rPr>
                <w:rFonts w:ascii="Times New Roman" w:hAnsi="Times New Roman" w:cs="Times New Roman"/>
                <w:sz w:val="16"/>
                <w:szCs w:val="16"/>
              </w:rPr>
              <w:t xml:space="preserve"> </w:t>
            </w:r>
            <w:proofErr w:type="gramStart"/>
            <w:r w:rsidRPr="000F5035">
              <w:rPr>
                <w:rFonts w:ascii="Times New Roman" w:hAnsi="Times New Roman" w:cs="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0F5035">
              <w:rPr>
                <w:rFonts w:ascii="Times New Roman" w:hAnsi="Times New Roman" w:cs="Times New Roman"/>
                <w:sz w:val="16"/>
                <w:szCs w:val="16"/>
              </w:rPr>
              <w:t xml:space="preserve">, не </w:t>
            </w:r>
            <w:proofErr w:type="gramStart"/>
            <w:r w:rsidRPr="000F5035">
              <w:rPr>
                <w:rFonts w:ascii="Times New Roman" w:hAnsi="Times New Roman" w:cs="Times New Roman"/>
                <w:sz w:val="16"/>
                <w:szCs w:val="16"/>
              </w:rPr>
              <w:t>превышающей</w:t>
            </w:r>
            <w:proofErr w:type="gramEnd"/>
            <w:r w:rsidRPr="000F5035">
              <w:rPr>
                <w:rFonts w:ascii="Times New Roman" w:hAnsi="Times New Roman" w:cs="Times New Roman"/>
                <w:sz w:val="16"/>
                <w:szCs w:val="16"/>
              </w:rPr>
              <w:t xml:space="preserve"> 312 тысяч рублей за налоговые периоды после 1 января 2025 года)</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0F503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1"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0F503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182 1 01 02030 01 0000 110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435 400,00</w:t>
            </w:r>
          </w:p>
        </w:tc>
        <w:tc>
          <w:tcPr>
            <w:tcW w:w="1672"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366 594,95</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68 805,05</w:t>
            </w:r>
          </w:p>
        </w:tc>
      </w:tr>
      <w:tr w:rsidR="00F03AE2" w:rsidRPr="00F03AE2" w:rsidTr="00AC3CAA">
        <w:trPr>
          <w:trHeight w:val="696"/>
        </w:trPr>
        <w:tc>
          <w:tcPr>
            <w:tcW w:w="3362" w:type="dxa"/>
            <w:tcBorders>
              <w:top w:val="single" w:sz="4" w:space="0" w:color="000000"/>
              <w:left w:val="single" w:sz="4" w:space="0" w:color="000000"/>
              <w:bottom w:val="single" w:sz="4" w:space="0" w:color="000000"/>
              <w:right w:val="single" w:sz="8" w:space="0" w:color="000000"/>
            </w:tcBorders>
            <w:vAlign w:val="bottom"/>
          </w:tcPr>
          <w:p w:rsidR="00F03AE2" w:rsidRPr="000F5035" w:rsidRDefault="00F03AE2" w:rsidP="000F5035">
            <w:pPr>
              <w:tabs>
                <w:tab w:val="left" w:pos="426"/>
                <w:tab w:val="left" w:pos="3976"/>
              </w:tabs>
              <w:ind w:right="-142"/>
              <w:rPr>
                <w:rFonts w:ascii="Times New Roman" w:hAnsi="Times New Roman" w:cs="Times New Roman"/>
                <w:sz w:val="16"/>
                <w:szCs w:val="16"/>
              </w:rPr>
            </w:pPr>
            <w:r w:rsidRPr="000F5035">
              <w:rPr>
                <w:rFonts w:ascii="Times New Roman" w:hAnsi="Times New Roman" w:cs="Times New Roman"/>
                <w:sz w:val="16"/>
                <w:szCs w:val="16"/>
              </w:rPr>
              <w:t xml:space="preserve"> </w:t>
            </w:r>
            <w:proofErr w:type="gramStart"/>
            <w:r w:rsidRPr="000F5035">
              <w:rPr>
                <w:rFonts w:ascii="Times New Roman" w:hAnsi="Times New Roman" w:cs="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0F503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1"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0F503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182 1 01 02030 01 1000 110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672"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362 930,53</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AC3CAA">
        <w:trPr>
          <w:trHeight w:val="696"/>
        </w:trPr>
        <w:tc>
          <w:tcPr>
            <w:tcW w:w="3362" w:type="dxa"/>
            <w:tcBorders>
              <w:top w:val="single" w:sz="4" w:space="0" w:color="000000"/>
              <w:left w:val="single" w:sz="4" w:space="0" w:color="000000"/>
              <w:bottom w:val="single" w:sz="4" w:space="0" w:color="000000"/>
              <w:right w:val="single" w:sz="8" w:space="0" w:color="000000"/>
            </w:tcBorders>
            <w:vAlign w:val="bottom"/>
          </w:tcPr>
          <w:p w:rsidR="00F03AE2" w:rsidRPr="000F5035" w:rsidRDefault="00F03AE2" w:rsidP="000F5035">
            <w:pPr>
              <w:tabs>
                <w:tab w:val="left" w:pos="426"/>
                <w:tab w:val="left" w:pos="3976"/>
              </w:tabs>
              <w:ind w:right="-142"/>
              <w:rPr>
                <w:rFonts w:ascii="Times New Roman" w:hAnsi="Times New Roman" w:cs="Times New Roman"/>
                <w:sz w:val="16"/>
                <w:szCs w:val="16"/>
              </w:rPr>
            </w:pPr>
            <w:r w:rsidRPr="000F5035">
              <w:rPr>
                <w:rFonts w:ascii="Times New Roman" w:hAnsi="Times New Roman" w:cs="Times New Roman"/>
                <w:sz w:val="16"/>
                <w:szCs w:val="16"/>
              </w:rPr>
              <w:t xml:space="preserve">  </w:t>
            </w:r>
            <w:proofErr w:type="gramStart"/>
            <w:r w:rsidRPr="000F5035">
              <w:rPr>
                <w:rFonts w:ascii="Times New Roman" w:hAnsi="Times New Roman" w:cs="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w:t>
            </w:r>
            <w:proofErr w:type="gramEnd"/>
          </w:p>
          <w:p w:rsidR="00F03AE2" w:rsidRPr="000F5035" w:rsidRDefault="00F03AE2" w:rsidP="000F5035">
            <w:pPr>
              <w:tabs>
                <w:tab w:val="left" w:pos="426"/>
                <w:tab w:val="left" w:pos="3976"/>
              </w:tabs>
              <w:ind w:right="-142"/>
              <w:rPr>
                <w:rFonts w:ascii="Times New Roman" w:hAnsi="Times New Roman" w:cs="Times New Roman"/>
                <w:sz w:val="16"/>
                <w:szCs w:val="16"/>
              </w:rPr>
            </w:pPr>
            <w:r w:rsidRPr="000F5035">
              <w:rPr>
                <w:rFonts w:ascii="Times New Roman" w:hAnsi="Times New Roman" w:cs="Times New Roman"/>
                <w:sz w:val="16"/>
                <w:szCs w:val="16"/>
              </w:rPr>
              <w:t>(штрафов) по соответствующему платежу согласно законодательству Российской Федерации)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0F503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1"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0F503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182 1 01 02030 01 3000 110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672"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3 664,42</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AC3CAA">
        <w:trPr>
          <w:trHeight w:val="835"/>
        </w:trPr>
        <w:tc>
          <w:tcPr>
            <w:tcW w:w="3362" w:type="dxa"/>
            <w:tcBorders>
              <w:top w:val="single" w:sz="4" w:space="0" w:color="000000"/>
              <w:left w:val="single" w:sz="4" w:space="0" w:color="000000"/>
              <w:bottom w:val="single" w:sz="4" w:space="0" w:color="000000"/>
              <w:right w:val="single" w:sz="8" w:space="0" w:color="000000"/>
            </w:tcBorders>
            <w:vAlign w:val="bottom"/>
          </w:tcPr>
          <w:p w:rsidR="00F03AE2" w:rsidRPr="000F5035" w:rsidRDefault="00F03AE2" w:rsidP="000F5035">
            <w:pPr>
              <w:tabs>
                <w:tab w:val="left" w:pos="426"/>
                <w:tab w:val="left" w:pos="3976"/>
              </w:tabs>
              <w:ind w:right="-142"/>
              <w:rPr>
                <w:rFonts w:ascii="Times New Roman" w:hAnsi="Times New Roman" w:cs="Times New Roman"/>
                <w:sz w:val="16"/>
                <w:szCs w:val="16"/>
              </w:rPr>
            </w:pPr>
            <w:r w:rsidRPr="000F5035">
              <w:rPr>
                <w:rFonts w:ascii="Times New Roman" w:hAnsi="Times New Roman" w:cs="Times New Roman"/>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w:t>
            </w:r>
          </w:p>
          <w:p w:rsidR="00F03AE2" w:rsidRPr="000F5035" w:rsidRDefault="00F03AE2" w:rsidP="000F5035">
            <w:pPr>
              <w:tabs>
                <w:tab w:val="left" w:pos="426"/>
                <w:tab w:val="left" w:pos="3976"/>
              </w:tabs>
              <w:ind w:right="-142"/>
              <w:rPr>
                <w:rFonts w:ascii="Times New Roman" w:hAnsi="Times New Roman" w:cs="Times New Roman"/>
                <w:sz w:val="16"/>
                <w:szCs w:val="16"/>
              </w:rPr>
            </w:pPr>
            <w:r w:rsidRPr="000F5035">
              <w:rPr>
                <w:rFonts w:ascii="Times New Roman" w:hAnsi="Times New Roman" w:cs="Times New Roman"/>
                <w:sz w:val="16"/>
                <w:szCs w:val="16"/>
              </w:rPr>
              <w:t>Налогового кодекса Российской Федерации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0F503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1"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0F503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182 1 01 02040 01 0000 110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666 100,00</w:t>
            </w:r>
          </w:p>
        </w:tc>
        <w:tc>
          <w:tcPr>
            <w:tcW w:w="1672"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523 174,80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142 925,20</w:t>
            </w:r>
          </w:p>
        </w:tc>
      </w:tr>
      <w:tr w:rsidR="00F03AE2" w:rsidRPr="00F03AE2" w:rsidTr="00AC3CAA">
        <w:trPr>
          <w:trHeight w:val="1114"/>
        </w:trPr>
        <w:tc>
          <w:tcPr>
            <w:tcW w:w="3362" w:type="dxa"/>
            <w:tcBorders>
              <w:top w:val="single" w:sz="4" w:space="0" w:color="000000"/>
              <w:left w:val="single" w:sz="4" w:space="0" w:color="000000"/>
              <w:bottom w:val="single" w:sz="4" w:space="0" w:color="000000"/>
              <w:right w:val="single" w:sz="8" w:space="0" w:color="000000"/>
            </w:tcBorders>
            <w:vAlign w:val="bottom"/>
          </w:tcPr>
          <w:p w:rsidR="00F03AE2" w:rsidRPr="000F5035" w:rsidRDefault="00F03AE2" w:rsidP="000F5035">
            <w:pPr>
              <w:tabs>
                <w:tab w:val="left" w:pos="426"/>
                <w:tab w:val="left" w:pos="3976"/>
              </w:tabs>
              <w:ind w:right="-142"/>
              <w:rPr>
                <w:rFonts w:ascii="Times New Roman" w:hAnsi="Times New Roman" w:cs="Times New Roman"/>
                <w:sz w:val="16"/>
                <w:szCs w:val="16"/>
              </w:rPr>
            </w:pPr>
            <w:r w:rsidRPr="000F5035">
              <w:rPr>
                <w:rFonts w:ascii="Times New Roman" w:hAnsi="Times New Roman" w:cs="Times New Roman"/>
                <w:sz w:val="16"/>
                <w:szCs w:val="16"/>
              </w:rPr>
              <w:t xml:space="preserve">  </w:t>
            </w:r>
            <w:proofErr w:type="gramStart"/>
            <w:r w:rsidRPr="000F5035">
              <w:rPr>
                <w:rFonts w:ascii="Times New Roman" w:hAnsi="Times New Roman" w:cs="Times New Roman"/>
                <w:sz w:val="16"/>
                <w:szCs w:val="16"/>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w:t>
            </w:r>
            <w:r w:rsidRPr="000F5035">
              <w:rPr>
                <w:rFonts w:ascii="Times New Roman" w:hAnsi="Times New Roman" w:cs="Times New Roman"/>
                <w:sz w:val="16"/>
                <w:szCs w:val="16"/>
              </w:rPr>
              <w:lastRenderedPageBreak/>
              <w:t>соответствующему платежу, в том числе по отмененному)</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0F503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lastRenderedPageBreak/>
              <w:t>010</w:t>
            </w:r>
          </w:p>
        </w:tc>
        <w:tc>
          <w:tcPr>
            <w:tcW w:w="2281"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0F503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182 1 01 02040 01 1000 110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672"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523 174,80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AC3CAA">
        <w:trPr>
          <w:trHeight w:val="1114"/>
        </w:trPr>
        <w:tc>
          <w:tcPr>
            <w:tcW w:w="3362" w:type="dxa"/>
            <w:tcBorders>
              <w:top w:val="single" w:sz="4" w:space="0" w:color="000000"/>
              <w:left w:val="single" w:sz="4" w:space="0" w:color="000000"/>
              <w:bottom w:val="single" w:sz="4" w:space="0" w:color="000000"/>
              <w:right w:val="single" w:sz="8" w:space="0" w:color="000000"/>
            </w:tcBorders>
            <w:vAlign w:val="bottom"/>
          </w:tcPr>
          <w:p w:rsidR="00F03AE2" w:rsidRPr="000F5035" w:rsidRDefault="00F03AE2" w:rsidP="00C42D09">
            <w:pPr>
              <w:tabs>
                <w:tab w:val="left" w:pos="426"/>
                <w:tab w:val="left" w:pos="3976"/>
              </w:tabs>
              <w:ind w:right="-142"/>
              <w:rPr>
                <w:rFonts w:ascii="Times New Roman" w:hAnsi="Times New Roman" w:cs="Times New Roman"/>
                <w:sz w:val="16"/>
                <w:szCs w:val="16"/>
              </w:rPr>
            </w:pPr>
            <w:r w:rsidRPr="000F5035">
              <w:rPr>
                <w:rFonts w:ascii="Times New Roman" w:hAnsi="Times New Roman" w:cs="Times New Roman"/>
                <w:sz w:val="16"/>
                <w:szCs w:val="16"/>
              </w:rPr>
              <w:lastRenderedPageBreak/>
              <w:t xml:space="preserve">  Налог на доходы физических лиц в части суммы налога,</w:t>
            </w:r>
          </w:p>
          <w:p w:rsidR="00F03AE2" w:rsidRPr="000F5035" w:rsidRDefault="00F03AE2" w:rsidP="00C42D09">
            <w:pPr>
              <w:tabs>
                <w:tab w:val="left" w:pos="426"/>
                <w:tab w:val="left" w:pos="3976"/>
              </w:tabs>
              <w:ind w:right="-142"/>
              <w:rPr>
                <w:rFonts w:ascii="Times New Roman" w:hAnsi="Times New Roman" w:cs="Times New Roman"/>
                <w:sz w:val="16"/>
                <w:szCs w:val="16"/>
              </w:rPr>
            </w:pPr>
            <w:proofErr w:type="gramStart"/>
            <w:r w:rsidRPr="000F5035">
              <w:rPr>
                <w:rFonts w:ascii="Times New Roman" w:hAnsi="Times New Roman" w:cs="Times New Roman"/>
                <w:sz w:val="16"/>
                <w:szCs w:val="16"/>
              </w:rPr>
              <w:t>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в виде дивидендов)</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C42D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1"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C42D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182 1 01 02080 01 0000 110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218 500,00</w:t>
            </w:r>
          </w:p>
        </w:tc>
        <w:tc>
          <w:tcPr>
            <w:tcW w:w="1672"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159 946,74</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58 553,26</w:t>
            </w:r>
          </w:p>
        </w:tc>
      </w:tr>
      <w:tr w:rsidR="00F03AE2" w:rsidRPr="00F03AE2" w:rsidTr="00AC3CAA">
        <w:trPr>
          <w:trHeight w:val="1114"/>
        </w:trPr>
        <w:tc>
          <w:tcPr>
            <w:tcW w:w="3362" w:type="dxa"/>
            <w:tcBorders>
              <w:top w:val="single" w:sz="4" w:space="0" w:color="000000"/>
              <w:left w:val="single" w:sz="4" w:space="0" w:color="000000"/>
              <w:bottom w:val="single" w:sz="4" w:space="0" w:color="000000"/>
              <w:right w:val="single" w:sz="8" w:space="0" w:color="000000"/>
            </w:tcBorders>
            <w:vAlign w:val="bottom"/>
          </w:tcPr>
          <w:p w:rsidR="00F03AE2" w:rsidRPr="000F5035" w:rsidRDefault="00F03AE2" w:rsidP="00C42D09">
            <w:pPr>
              <w:tabs>
                <w:tab w:val="left" w:pos="426"/>
                <w:tab w:val="left" w:pos="3976"/>
              </w:tabs>
              <w:ind w:right="-142"/>
              <w:rPr>
                <w:rFonts w:ascii="Times New Roman" w:hAnsi="Times New Roman" w:cs="Times New Roman"/>
                <w:sz w:val="16"/>
                <w:szCs w:val="16"/>
              </w:rPr>
            </w:pPr>
            <w:r w:rsidRPr="000F5035">
              <w:rPr>
                <w:rFonts w:ascii="Times New Roman" w:hAnsi="Times New Roman" w:cs="Times New Roman"/>
                <w:sz w:val="16"/>
                <w:szCs w:val="16"/>
              </w:rPr>
              <w:t xml:space="preserve">  Налог на доходы физических лиц в части суммы налога,</w:t>
            </w:r>
          </w:p>
          <w:p w:rsidR="00F03AE2" w:rsidRPr="000F5035" w:rsidRDefault="00F03AE2" w:rsidP="00C42D09">
            <w:pPr>
              <w:tabs>
                <w:tab w:val="left" w:pos="426"/>
                <w:tab w:val="left" w:pos="3976"/>
              </w:tabs>
              <w:ind w:right="-142"/>
              <w:rPr>
                <w:rFonts w:ascii="Times New Roman" w:hAnsi="Times New Roman" w:cs="Times New Roman"/>
                <w:sz w:val="16"/>
                <w:szCs w:val="16"/>
              </w:rPr>
            </w:pPr>
            <w:proofErr w:type="gramStart"/>
            <w:r w:rsidRPr="000F5035">
              <w:rPr>
                <w:rFonts w:ascii="Times New Roman" w:hAnsi="Times New Roman" w:cs="Times New Roman"/>
                <w:sz w:val="16"/>
                <w:szCs w:val="16"/>
              </w:rPr>
              <w:t>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(сумма платежа (перерасчеты, недоимка и задолженность по соответствующему платежу, в том числе по отмененному)</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C42D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1"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C42D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182 1 01 02080 01 1000 110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672"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159 946,74</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bl>
    <w:p w:rsidR="00F03AE2" w:rsidRPr="00F03AE2" w:rsidRDefault="00F03AE2" w:rsidP="00F03AE2">
      <w:pPr>
        <w:tabs>
          <w:tab w:val="left" w:pos="426"/>
          <w:tab w:val="left" w:pos="3976"/>
        </w:tabs>
        <w:ind w:left="0" w:right="-142" w:firstLine="426"/>
        <w:jc w:val="center"/>
        <w:rPr>
          <w:sz w:val="18"/>
          <w:szCs w:val="18"/>
        </w:rPr>
      </w:pPr>
    </w:p>
    <w:tbl>
      <w:tblPr>
        <w:tblStyle w:val="TableGrid"/>
        <w:tblW w:w="10871" w:type="dxa"/>
        <w:tblInd w:w="-28" w:type="dxa"/>
        <w:tblCellMar>
          <w:top w:w="43" w:type="dxa"/>
          <w:left w:w="211" w:type="dxa"/>
          <w:right w:w="15" w:type="dxa"/>
        </w:tblCellMar>
        <w:tblLook w:val="04A0" w:firstRow="1" w:lastRow="0" w:firstColumn="1" w:lastColumn="0" w:noHBand="0" w:noVBand="1"/>
      </w:tblPr>
      <w:tblGrid>
        <w:gridCol w:w="3358"/>
        <w:gridCol w:w="709"/>
        <w:gridCol w:w="2285"/>
        <w:gridCol w:w="1433"/>
        <w:gridCol w:w="1668"/>
        <w:gridCol w:w="1418"/>
      </w:tblGrid>
      <w:tr w:rsidR="00F03AE2" w:rsidRPr="00F03AE2" w:rsidTr="00C42D09">
        <w:trPr>
          <w:trHeight w:val="975"/>
        </w:trPr>
        <w:tc>
          <w:tcPr>
            <w:tcW w:w="3358" w:type="dxa"/>
            <w:tcBorders>
              <w:top w:val="nil"/>
              <w:left w:val="single" w:sz="4" w:space="0" w:color="000000"/>
              <w:bottom w:val="single" w:sz="4" w:space="0" w:color="000000"/>
              <w:right w:val="single" w:sz="8" w:space="0" w:color="000000"/>
            </w:tcBorders>
            <w:vAlign w:val="bottom"/>
          </w:tcPr>
          <w:p w:rsidR="00F03AE2" w:rsidRPr="00C42D09" w:rsidRDefault="00F03AE2" w:rsidP="00C42D09">
            <w:pPr>
              <w:tabs>
                <w:tab w:val="left" w:pos="426"/>
                <w:tab w:val="left" w:pos="3976"/>
              </w:tabs>
              <w:ind w:right="-142"/>
              <w:rPr>
                <w:rFonts w:ascii="Times New Roman" w:hAnsi="Times New Roman" w:cs="Times New Roman"/>
                <w:sz w:val="16"/>
                <w:szCs w:val="16"/>
              </w:rPr>
            </w:pPr>
            <w:r w:rsidRPr="00C42D09">
              <w:rPr>
                <w:rFonts w:ascii="Times New Roman" w:hAnsi="Times New Roman" w:cs="Times New Roman"/>
                <w:sz w:val="16"/>
                <w:szCs w:val="16"/>
              </w:rPr>
              <w:t xml:space="preserve">  </w:t>
            </w:r>
            <w:proofErr w:type="gramStart"/>
            <w:r w:rsidRPr="00C42D09">
              <w:rPr>
                <w:rFonts w:ascii="Times New Roman" w:hAnsi="Times New Roman" w:cs="Times New Roman"/>
                <w:sz w:val="16"/>
                <w:szCs w:val="16"/>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w:t>
            </w:r>
            <w:proofErr w:type="gramEnd"/>
          </w:p>
          <w:p w:rsidR="00F03AE2" w:rsidRPr="00C42D09" w:rsidRDefault="00F03AE2" w:rsidP="00C42D09">
            <w:pPr>
              <w:tabs>
                <w:tab w:val="left" w:pos="426"/>
                <w:tab w:val="left" w:pos="3976"/>
              </w:tabs>
              <w:ind w:right="-142"/>
              <w:rPr>
                <w:rFonts w:ascii="Times New Roman" w:hAnsi="Times New Roman" w:cs="Times New Roman"/>
                <w:sz w:val="16"/>
                <w:szCs w:val="16"/>
              </w:rPr>
            </w:pPr>
            <w:proofErr w:type="gramStart"/>
            <w:r w:rsidRPr="00C42D09">
              <w:rPr>
                <w:rFonts w:ascii="Times New Roman" w:hAnsi="Times New Roman" w:cs="Times New Roman"/>
                <w:sz w:val="16"/>
                <w:szCs w:val="16"/>
              </w:rPr>
              <w:t>312 тысяч рублей за налоговые периоды после 1 января 2025 года)</w:t>
            </w:r>
            <w:proofErr w:type="gramEnd"/>
          </w:p>
        </w:tc>
        <w:tc>
          <w:tcPr>
            <w:tcW w:w="709" w:type="dxa"/>
            <w:tcBorders>
              <w:top w:val="nil"/>
              <w:left w:val="single" w:sz="8" w:space="0" w:color="000000"/>
              <w:bottom w:val="single" w:sz="4" w:space="0" w:color="000000"/>
              <w:right w:val="single" w:sz="4" w:space="0" w:color="000000"/>
            </w:tcBorders>
            <w:vAlign w:val="bottom"/>
          </w:tcPr>
          <w:p w:rsidR="00F03AE2" w:rsidRPr="00F03AE2" w:rsidRDefault="00F03AE2" w:rsidP="00C42D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nil"/>
              <w:left w:val="single" w:sz="4" w:space="0" w:color="000000"/>
              <w:bottom w:val="single" w:sz="4" w:space="0" w:color="000000"/>
              <w:right w:val="single" w:sz="4" w:space="0" w:color="000000"/>
            </w:tcBorders>
            <w:vAlign w:val="bottom"/>
          </w:tcPr>
          <w:p w:rsidR="00F03AE2" w:rsidRPr="00F03AE2" w:rsidRDefault="00F03AE2" w:rsidP="00C42D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182 1 01 02130 01 0000 110</w:t>
            </w:r>
          </w:p>
        </w:tc>
        <w:tc>
          <w:tcPr>
            <w:tcW w:w="1433" w:type="dxa"/>
            <w:tcBorders>
              <w:top w:val="nil"/>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87 700,00</w:t>
            </w:r>
          </w:p>
        </w:tc>
        <w:tc>
          <w:tcPr>
            <w:tcW w:w="1668" w:type="dxa"/>
            <w:tcBorders>
              <w:top w:val="nil"/>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42 551,75</w:t>
            </w:r>
          </w:p>
        </w:tc>
        <w:tc>
          <w:tcPr>
            <w:tcW w:w="1418" w:type="dxa"/>
            <w:tcBorders>
              <w:top w:val="nil"/>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45 148,25</w:t>
            </w:r>
          </w:p>
        </w:tc>
      </w:tr>
      <w:tr w:rsidR="00F03AE2" w:rsidRPr="00F03AE2" w:rsidTr="00C42D09">
        <w:trPr>
          <w:trHeight w:val="835"/>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42D09" w:rsidRDefault="00F03AE2" w:rsidP="00C42D09">
            <w:pPr>
              <w:tabs>
                <w:tab w:val="left" w:pos="426"/>
                <w:tab w:val="left" w:pos="3976"/>
              </w:tabs>
              <w:ind w:right="-142"/>
              <w:rPr>
                <w:rFonts w:ascii="Times New Roman" w:hAnsi="Times New Roman" w:cs="Times New Roman"/>
                <w:sz w:val="16"/>
                <w:szCs w:val="16"/>
              </w:rPr>
            </w:pPr>
            <w:proofErr w:type="gramStart"/>
            <w:r w:rsidRPr="00C42D09">
              <w:rPr>
                <w:rFonts w:ascii="Times New Roman" w:hAnsi="Times New Roman" w:cs="Times New Roman"/>
                <w:sz w:val="16"/>
                <w:szCs w:val="16"/>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650 000,00 рублей) сумма платежа (перерасчеты, недоимка и задолженность по соответствующему платежу, в том числе по отмененному)</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C42D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C42D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182 1 01 02130 01 1000 110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42 551,75</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42D09">
        <w:trPr>
          <w:trHeight w:val="975"/>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42D09" w:rsidRDefault="00F03AE2" w:rsidP="00C42D09">
            <w:pPr>
              <w:tabs>
                <w:tab w:val="left" w:pos="426"/>
                <w:tab w:val="left" w:pos="3976"/>
              </w:tabs>
              <w:ind w:right="-142"/>
              <w:rPr>
                <w:rFonts w:ascii="Times New Roman" w:hAnsi="Times New Roman" w:cs="Times New Roman"/>
                <w:sz w:val="16"/>
                <w:szCs w:val="16"/>
              </w:rPr>
            </w:pPr>
            <w:r w:rsidRPr="00C42D09">
              <w:rPr>
                <w:rFonts w:ascii="Times New Roman" w:hAnsi="Times New Roman" w:cs="Times New Roman"/>
                <w:sz w:val="16"/>
                <w:szCs w:val="16"/>
              </w:rPr>
              <w:t xml:space="preserve">  </w:t>
            </w:r>
            <w:proofErr w:type="gramStart"/>
            <w:r w:rsidRPr="00C42D09">
              <w:rPr>
                <w:rFonts w:ascii="Times New Roman" w:hAnsi="Times New Roman" w:cs="Times New Roman"/>
                <w:sz w:val="16"/>
                <w:szCs w:val="16"/>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182 1 01 02140 01 0000 110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39 000,00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23 100,00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15 900,00</w:t>
            </w:r>
          </w:p>
        </w:tc>
      </w:tr>
      <w:tr w:rsidR="00F03AE2" w:rsidRPr="00F03AE2" w:rsidTr="00C42D09">
        <w:trPr>
          <w:trHeight w:val="1114"/>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42D09" w:rsidRDefault="00F03AE2" w:rsidP="00C42D09">
            <w:pPr>
              <w:tabs>
                <w:tab w:val="left" w:pos="426"/>
                <w:tab w:val="left" w:pos="3976"/>
              </w:tabs>
              <w:ind w:right="-142"/>
              <w:rPr>
                <w:rFonts w:ascii="Times New Roman" w:hAnsi="Times New Roman" w:cs="Times New Roman"/>
                <w:sz w:val="16"/>
                <w:szCs w:val="16"/>
              </w:rPr>
            </w:pPr>
            <w:r w:rsidRPr="00C42D09">
              <w:rPr>
                <w:rFonts w:ascii="Times New Roman" w:hAnsi="Times New Roman" w:cs="Times New Roman"/>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w:t>
            </w:r>
            <w:proofErr w:type="spellStart"/>
            <w:r w:rsidRPr="00C42D09">
              <w:rPr>
                <w:rFonts w:ascii="Times New Roman" w:hAnsi="Times New Roman" w:cs="Times New Roman"/>
                <w:sz w:val="16"/>
                <w:szCs w:val="16"/>
              </w:rPr>
              <w:t>гражданами</w:t>
            </w:r>
            <w:proofErr w:type="gramStart"/>
            <w:r w:rsidRPr="00C42D09">
              <w:rPr>
                <w:rFonts w:ascii="Times New Roman" w:hAnsi="Times New Roman" w:cs="Times New Roman"/>
                <w:sz w:val="16"/>
                <w:szCs w:val="16"/>
              </w:rPr>
              <w:t>,о</w:t>
            </w:r>
            <w:proofErr w:type="gramEnd"/>
            <w:r w:rsidRPr="00C42D09">
              <w:rPr>
                <w:rFonts w:ascii="Times New Roman" w:hAnsi="Times New Roman" w:cs="Times New Roman"/>
                <w:sz w:val="16"/>
                <w:szCs w:val="16"/>
              </w:rPr>
              <w:t>существляющими</w:t>
            </w:r>
            <w:proofErr w:type="spellEnd"/>
            <w:r w:rsidRPr="00C42D09">
              <w:rPr>
                <w:rFonts w:ascii="Times New Roman" w:hAnsi="Times New Roman" w:cs="Times New Roman"/>
                <w:sz w:val="16"/>
                <w:szCs w:val="16"/>
              </w:rPr>
              <w:t xml:space="preserve"> трудовую деятельность по найму на основании патента в соответствии со статьёй 2271 НК РФ</w:t>
            </w:r>
          </w:p>
          <w:p w:rsidR="00F03AE2" w:rsidRPr="00C42D09" w:rsidRDefault="00F03AE2" w:rsidP="00C42D09">
            <w:pPr>
              <w:tabs>
                <w:tab w:val="left" w:pos="426"/>
                <w:tab w:val="left" w:pos="3976"/>
              </w:tabs>
              <w:ind w:right="-142"/>
              <w:rPr>
                <w:rFonts w:ascii="Times New Roman" w:hAnsi="Times New Roman" w:cs="Times New Roman"/>
                <w:sz w:val="16"/>
                <w:szCs w:val="16"/>
              </w:rPr>
            </w:pPr>
            <w:proofErr w:type="gramStart"/>
            <w:r w:rsidRPr="00C42D09">
              <w:rPr>
                <w:rFonts w:ascii="Times New Roman" w:hAnsi="Times New Roman" w:cs="Times New Roman"/>
                <w:sz w:val="16"/>
                <w:szCs w:val="16"/>
              </w:rPr>
              <w:t>(сумма платежа (перерасчеты, недоимка и задолженность по соответствующему платежу, в том числе отмененному)</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182 1 01 02140 01 1000 110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39 000,00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23 100,00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15 900,00</w:t>
            </w:r>
          </w:p>
        </w:tc>
      </w:tr>
      <w:tr w:rsidR="00F03AE2" w:rsidRPr="00F03AE2" w:rsidTr="00C42D09">
        <w:trPr>
          <w:trHeight w:val="2784"/>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5B6E9B" w:rsidRDefault="00F03AE2" w:rsidP="005B6E9B">
            <w:pPr>
              <w:tabs>
                <w:tab w:val="left" w:pos="426"/>
                <w:tab w:val="left" w:pos="3976"/>
              </w:tabs>
              <w:ind w:right="-142" w:firstLine="426"/>
              <w:rPr>
                <w:rFonts w:ascii="Times New Roman" w:hAnsi="Times New Roman" w:cs="Times New Roman"/>
                <w:sz w:val="16"/>
                <w:szCs w:val="16"/>
              </w:rPr>
            </w:pPr>
            <w:r w:rsidRPr="005B6E9B">
              <w:rPr>
                <w:rFonts w:ascii="Times New Roman" w:hAnsi="Times New Roman" w:cs="Times New Roman"/>
                <w:sz w:val="16"/>
                <w:szCs w:val="16"/>
              </w:rPr>
              <w:t xml:space="preserve">  </w:t>
            </w:r>
            <w:proofErr w:type="gramStart"/>
            <w:r w:rsidRPr="005B6E9B">
              <w:rPr>
                <w:rFonts w:ascii="Times New Roman" w:hAnsi="Times New Roman" w:cs="Times New Roman"/>
                <w:sz w:val="16"/>
                <w:szCs w:val="16"/>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5B6E9B">
              <w:rPr>
                <w:rFonts w:ascii="Times New Roman" w:hAnsi="Times New Roman" w:cs="Times New Roman"/>
                <w:sz w:val="16"/>
                <w:szCs w:val="16"/>
              </w:rPr>
              <w:t xml:space="preserve"> </w:t>
            </w:r>
            <w:proofErr w:type="gramStart"/>
            <w:r w:rsidRPr="005B6E9B">
              <w:rPr>
                <w:rFonts w:ascii="Times New Roman" w:hAnsi="Times New Roman" w:cs="Times New Roman"/>
                <w:sz w:val="16"/>
                <w:szCs w:val="16"/>
              </w:rPr>
              <w:t xml:space="preserve">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w:t>
            </w:r>
            <w:r w:rsidRPr="005B6E9B">
              <w:rPr>
                <w:rFonts w:ascii="Times New Roman" w:hAnsi="Times New Roman" w:cs="Times New Roman"/>
                <w:sz w:val="16"/>
                <w:szCs w:val="16"/>
              </w:rPr>
              <w:lastRenderedPageBreak/>
              <w:t>физических лиц в отношении доходов, указанных в абзацах тридцать пятом и тридцать шестом статьи 50 Бюджетного кодекса Российской</w:t>
            </w:r>
            <w:proofErr w:type="gramEnd"/>
          </w:p>
          <w:p w:rsidR="00F03AE2" w:rsidRPr="005B6E9B" w:rsidRDefault="00F03AE2" w:rsidP="005B6E9B">
            <w:pPr>
              <w:tabs>
                <w:tab w:val="left" w:pos="426"/>
                <w:tab w:val="left" w:pos="3976"/>
              </w:tabs>
              <w:ind w:right="-142"/>
              <w:rPr>
                <w:rFonts w:ascii="Times New Roman" w:hAnsi="Times New Roman" w:cs="Times New Roman"/>
                <w:sz w:val="16"/>
                <w:szCs w:val="16"/>
              </w:rPr>
            </w:pPr>
            <w:proofErr w:type="gramStart"/>
            <w:r w:rsidRPr="005B6E9B">
              <w:rPr>
                <w:rFonts w:ascii="Times New Roman" w:hAnsi="Times New Roman" w:cs="Times New Roman"/>
                <w:sz w:val="16"/>
                <w:szCs w:val="16"/>
              </w:rPr>
              <w:t>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lastRenderedPageBreak/>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182 1 01 02150 01 0000 110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20 000,00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2 374,76</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17 625,24</w:t>
            </w:r>
          </w:p>
        </w:tc>
      </w:tr>
      <w:tr w:rsidR="00F03AE2" w:rsidRPr="00F03AE2" w:rsidTr="00C42D09">
        <w:trPr>
          <w:trHeight w:val="278"/>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5B6E9B" w:rsidRDefault="00F03AE2" w:rsidP="005B6E9B">
            <w:pPr>
              <w:tabs>
                <w:tab w:val="left" w:pos="426"/>
                <w:tab w:val="left" w:pos="3976"/>
              </w:tabs>
              <w:ind w:right="-142"/>
              <w:rPr>
                <w:rFonts w:ascii="Times New Roman" w:hAnsi="Times New Roman" w:cs="Times New Roman"/>
                <w:sz w:val="16"/>
                <w:szCs w:val="16"/>
              </w:rPr>
            </w:pPr>
            <w:r w:rsidRPr="005B6E9B">
              <w:rPr>
                <w:rFonts w:ascii="Times New Roman" w:hAnsi="Times New Roman" w:cs="Times New Roman"/>
                <w:sz w:val="16"/>
                <w:szCs w:val="16"/>
              </w:rPr>
              <w:lastRenderedPageBreak/>
              <w:t xml:space="preserve">НДФЛ для налога по ставке 18% при доходах от 5 до 20 </w:t>
            </w:r>
            <w:proofErr w:type="gramStart"/>
            <w:r w:rsidRPr="005B6E9B">
              <w:rPr>
                <w:rFonts w:ascii="Times New Roman" w:hAnsi="Times New Roman" w:cs="Times New Roman"/>
                <w:sz w:val="16"/>
                <w:szCs w:val="16"/>
              </w:rPr>
              <w:t>млн</w:t>
            </w:r>
            <w:proofErr w:type="gramEnd"/>
            <w:r w:rsidRPr="005B6E9B">
              <w:rPr>
                <w:rFonts w:ascii="Times New Roman" w:hAnsi="Times New Roman" w:cs="Times New Roman"/>
                <w:sz w:val="16"/>
                <w:szCs w:val="16"/>
              </w:rPr>
              <w:t xml:space="preserve"> рублей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182 1 01 02150 01 1000 110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20 000,00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2 374,76</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17 625,24</w:t>
            </w:r>
          </w:p>
        </w:tc>
      </w:tr>
      <w:tr w:rsidR="00F03AE2" w:rsidRPr="00F03AE2" w:rsidTr="00C42D09">
        <w:trPr>
          <w:trHeight w:val="557"/>
        </w:trPr>
        <w:tc>
          <w:tcPr>
            <w:tcW w:w="3358" w:type="dxa"/>
            <w:tcBorders>
              <w:top w:val="single" w:sz="4" w:space="0" w:color="000000"/>
              <w:left w:val="single" w:sz="4" w:space="0" w:color="000000"/>
              <w:bottom w:val="single" w:sz="4" w:space="0" w:color="000000"/>
              <w:right w:val="single" w:sz="8" w:space="0" w:color="000000"/>
            </w:tcBorders>
          </w:tcPr>
          <w:p w:rsidR="00F03AE2" w:rsidRPr="005B6E9B" w:rsidRDefault="00F03AE2" w:rsidP="005B6E9B">
            <w:pPr>
              <w:tabs>
                <w:tab w:val="left" w:pos="426"/>
                <w:tab w:val="left" w:pos="3976"/>
              </w:tabs>
              <w:ind w:right="-142"/>
              <w:rPr>
                <w:rFonts w:ascii="Times New Roman" w:hAnsi="Times New Roman" w:cs="Times New Roman"/>
                <w:sz w:val="16"/>
                <w:szCs w:val="16"/>
              </w:rPr>
            </w:pPr>
            <w:r w:rsidRPr="005B6E9B">
              <w:rPr>
                <w:rFonts w:ascii="Times New Roman" w:hAnsi="Times New Roman" w:cs="Times New Roman"/>
                <w:sz w:val="16"/>
                <w:szCs w:val="16"/>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182 1 01 02210 01 0000 110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1 260 000,00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1 003 296,26</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256 703,74</w:t>
            </w:r>
          </w:p>
        </w:tc>
      </w:tr>
      <w:tr w:rsidR="00F03AE2" w:rsidRPr="00F03AE2" w:rsidTr="00C42D09">
        <w:trPr>
          <w:trHeight w:val="835"/>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5B6E9B" w:rsidRDefault="00F03AE2" w:rsidP="005B6E9B">
            <w:pPr>
              <w:tabs>
                <w:tab w:val="left" w:pos="426"/>
                <w:tab w:val="left" w:pos="3976"/>
              </w:tabs>
              <w:ind w:right="-142"/>
              <w:rPr>
                <w:rFonts w:ascii="Times New Roman" w:hAnsi="Times New Roman" w:cs="Times New Roman"/>
                <w:sz w:val="16"/>
                <w:szCs w:val="16"/>
              </w:rPr>
            </w:pPr>
            <w:r w:rsidRPr="005B6E9B">
              <w:rPr>
                <w:rFonts w:ascii="Times New Roman" w:hAnsi="Times New Roman" w:cs="Times New Roman"/>
                <w:sz w:val="16"/>
                <w:szCs w:val="16"/>
              </w:rPr>
              <w:t xml:space="preserve">  </w:t>
            </w:r>
            <w:proofErr w:type="gramStart"/>
            <w:r w:rsidRPr="005B6E9B">
              <w:rPr>
                <w:rFonts w:ascii="Times New Roman" w:hAnsi="Times New Roman" w:cs="Times New Roman"/>
                <w:sz w:val="16"/>
                <w:szCs w:val="16"/>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182 1 01 02210 01 1000 110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1 260 000,00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1 003 296,26</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256 703,74</w:t>
            </w:r>
          </w:p>
        </w:tc>
      </w:tr>
      <w:tr w:rsidR="00F03AE2" w:rsidRPr="00F03AE2" w:rsidTr="00C42D09">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5B6E9B" w:rsidRDefault="00F03AE2" w:rsidP="005B6E9B">
            <w:pPr>
              <w:tabs>
                <w:tab w:val="left" w:pos="426"/>
                <w:tab w:val="left" w:pos="3976"/>
              </w:tabs>
              <w:ind w:right="-142"/>
              <w:rPr>
                <w:rFonts w:ascii="Times New Roman" w:hAnsi="Times New Roman" w:cs="Times New Roman"/>
                <w:sz w:val="16"/>
                <w:szCs w:val="16"/>
              </w:rPr>
            </w:pPr>
            <w:r w:rsidRPr="005B6E9B">
              <w:rPr>
                <w:rFonts w:ascii="Times New Roman" w:hAnsi="Times New Roman" w:cs="Times New Roman"/>
                <w:sz w:val="16"/>
                <w:szCs w:val="16"/>
              </w:rPr>
              <w:t xml:space="preserve">  НАЛОГИ НА ТОВАРЫ (РАБОТЫ, УСЛУГИ), РЕАЛИЗУЕМЫЕ НА ТЕРРИТОРИИ РОССИЙСКОЙ ФЕДЕРАЦИИ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182 1 03 00000 00 0000 000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30 111 400,00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22 247 779,93</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7 863 620,07</w:t>
            </w:r>
          </w:p>
        </w:tc>
      </w:tr>
      <w:tr w:rsidR="00F03AE2" w:rsidRPr="00F03AE2" w:rsidTr="00C42D09">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5B6E9B" w:rsidRDefault="00F03AE2" w:rsidP="008321B9">
            <w:pPr>
              <w:tabs>
                <w:tab w:val="left" w:pos="426"/>
                <w:tab w:val="left" w:pos="3976"/>
              </w:tabs>
              <w:ind w:right="-142"/>
              <w:rPr>
                <w:rFonts w:ascii="Times New Roman" w:hAnsi="Times New Roman" w:cs="Times New Roman"/>
                <w:sz w:val="16"/>
                <w:szCs w:val="16"/>
              </w:rPr>
            </w:pPr>
            <w:r w:rsidRPr="005B6E9B">
              <w:rPr>
                <w:rFonts w:ascii="Times New Roman" w:hAnsi="Times New Roman" w:cs="Times New Roman"/>
                <w:sz w:val="16"/>
                <w:szCs w:val="16"/>
              </w:rPr>
              <w:t xml:space="preserve"> Акцизы по подакцизным товарам (продукции), производимым на территории Российской Федерации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182 1 03 02000 01 0000 110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5B6E9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30 111 400,00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22 247 779,93</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7 863 620,07</w:t>
            </w:r>
          </w:p>
        </w:tc>
      </w:tr>
      <w:tr w:rsidR="00F03AE2" w:rsidRPr="00F03AE2" w:rsidTr="00C42D09">
        <w:trPr>
          <w:trHeight w:val="696"/>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5B6E9B" w:rsidRDefault="00F03AE2" w:rsidP="008321B9">
            <w:pPr>
              <w:tabs>
                <w:tab w:val="left" w:pos="426"/>
                <w:tab w:val="left" w:pos="3976"/>
              </w:tabs>
              <w:ind w:right="-142"/>
              <w:rPr>
                <w:rFonts w:ascii="Times New Roman" w:hAnsi="Times New Roman" w:cs="Times New Roman"/>
                <w:sz w:val="16"/>
                <w:szCs w:val="16"/>
              </w:rPr>
            </w:pPr>
            <w:r w:rsidRPr="005B6E9B">
              <w:rPr>
                <w:rFonts w:ascii="Times New Roman" w:hAnsi="Times New Roman" w:cs="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182 1 03 02230 01 0000 110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15 665 845,00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11 259 194,20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4 406 650,80</w:t>
            </w:r>
          </w:p>
        </w:tc>
      </w:tr>
      <w:tr w:rsidR="00F03AE2" w:rsidRPr="00F03AE2" w:rsidTr="00C42D09">
        <w:trPr>
          <w:trHeight w:val="1114"/>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5B6E9B" w:rsidRDefault="00F03AE2" w:rsidP="008321B9">
            <w:pPr>
              <w:tabs>
                <w:tab w:val="left" w:pos="426"/>
                <w:tab w:val="left" w:pos="3976"/>
              </w:tabs>
              <w:ind w:right="-142"/>
              <w:rPr>
                <w:rFonts w:ascii="Times New Roman" w:hAnsi="Times New Roman" w:cs="Times New Roman"/>
                <w:sz w:val="16"/>
                <w:szCs w:val="16"/>
              </w:rPr>
            </w:pPr>
            <w:r w:rsidRPr="005B6E9B">
              <w:rPr>
                <w:rFonts w:ascii="Times New Roman" w:hAnsi="Times New Roman" w:cs="Times New Roman"/>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182 1 03 02231 01 0000 110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15 665 845,00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11 259 194,20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4 406 650,80</w:t>
            </w:r>
          </w:p>
        </w:tc>
      </w:tr>
      <w:tr w:rsidR="00F03AE2" w:rsidRPr="00F03AE2" w:rsidTr="00C42D09">
        <w:trPr>
          <w:trHeight w:val="835"/>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5B6E9B" w:rsidRDefault="00F03AE2" w:rsidP="008321B9">
            <w:pPr>
              <w:tabs>
                <w:tab w:val="left" w:pos="426"/>
                <w:tab w:val="left" w:pos="3976"/>
              </w:tabs>
              <w:ind w:right="-142"/>
              <w:rPr>
                <w:rFonts w:ascii="Times New Roman" w:hAnsi="Times New Roman" w:cs="Times New Roman"/>
                <w:sz w:val="16"/>
                <w:szCs w:val="16"/>
              </w:rPr>
            </w:pPr>
            <w:r w:rsidRPr="005B6E9B">
              <w:rPr>
                <w:rFonts w:ascii="Times New Roman" w:hAnsi="Times New Roman" w:cs="Times New Roman"/>
                <w:sz w:val="16"/>
                <w:szCs w:val="16"/>
              </w:rPr>
              <w:t xml:space="preserve"> Доходы от уплаты акцизов на моторные масла для дизельных и (или) карбюраторных (</w:t>
            </w:r>
            <w:proofErr w:type="spellStart"/>
            <w:r w:rsidRPr="005B6E9B">
              <w:rPr>
                <w:rFonts w:ascii="Times New Roman" w:hAnsi="Times New Roman" w:cs="Times New Roman"/>
                <w:sz w:val="16"/>
                <w:szCs w:val="16"/>
              </w:rPr>
              <w:t>инжекторных</w:t>
            </w:r>
            <w:proofErr w:type="spellEnd"/>
            <w:r w:rsidRPr="005B6E9B">
              <w:rPr>
                <w:rFonts w:ascii="Times New Roman" w:hAnsi="Times New Roman" w:cs="Times New Roman"/>
                <w:sz w:val="16"/>
                <w:szCs w:val="16"/>
              </w:rPr>
              <w:t>) двигателей, подлежащие</w:t>
            </w:r>
          </w:p>
          <w:p w:rsidR="00F03AE2" w:rsidRPr="005B6E9B" w:rsidRDefault="00F03AE2" w:rsidP="008321B9">
            <w:pPr>
              <w:tabs>
                <w:tab w:val="left" w:pos="426"/>
                <w:tab w:val="left" w:pos="3976"/>
              </w:tabs>
              <w:ind w:right="-142"/>
              <w:rPr>
                <w:rFonts w:ascii="Times New Roman" w:hAnsi="Times New Roman" w:cs="Times New Roman"/>
                <w:sz w:val="16"/>
                <w:szCs w:val="16"/>
              </w:rPr>
            </w:pPr>
            <w:r w:rsidRPr="005B6E9B">
              <w:rPr>
                <w:rFonts w:ascii="Times New Roman" w:hAnsi="Times New Roman" w:cs="Times New Roman"/>
                <w:sz w:val="16"/>
                <w:szCs w:val="16"/>
              </w:rPr>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182 1 03 02240 01 0000 110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82 025,00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65 750,96</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16 274,04</w:t>
            </w:r>
          </w:p>
        </w:tc>
      </w:tr>
      <w:tr w:rsidR="00F03AE2" w:rsidRPr="00F03AE2" w:rsidTr="00C42D09">
        <w:trPr>
          <w:trHeight w:val="1253"/>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5B6E9B" w:rsidRDefault="00F03AE2" w:rsidP="008321B9">
            <w:pPr>
              <w:tabs>
                <w:tab w:val="left" w:pos="426"/>
                <w:tab w:val="left" w:pos="3976"/>
              </w:tabs>
              <w:ind w:right="-142"/>
              <w:rPr>
                <w:rFonts w:ascii="Times New Roman" w:hAnsi="Times New Roman" w:cs="Times New Roman"/>
                <w:sz w:val="16"/>
                <w:szCs w:val="16"/>
              </w:rPr>
            </w:pPr>
            <w:r w:rsidRPr="005B6E9B">
              <w:rPr>
                <w:rFonts w:ascii="Times New Roman" w:hAnsi="Times New Roman" w:cs="Times New Roman"/>
                <w:sz w:val="16"/>
                <w:szCs w:val="16"/>
              </w:rPr>
              <w:t xml:space="preserve">  Доходы от уплаты акцизов на моторные масла для дизельных и (или) карбюраторных (</w:t>
            </w:r>
            <w:proofErr w:type="spellStart"/>
            <w:r w:rsidRPr="005B6E9B">
              <w:rPr>
                <w:rFonts w:ascii="Times New Roman" w:hAnsi="Times New Roman" w:cs="Times New Roman"/>
                <w:sz w:val="16"/>
                <w:szCs w:val="16"/>
              </w:rPr>
              <w:t>инжекторных</w:t>
            </w:r>
            <w:proofErr w:type="spellEnd"/>
            <w:r w:rsidRPr="005B6E9B">
              <w:rPr>
                <w:rFonts w:ascii="Times New Roman" w:hAnsi="Times New Roman" w:cs="Times New Roman"/>
                <w:sz w:val="16"/>
                <w:szCs w:val="16"/>
              </w:rPr>
              <w:t>) двигателей, подлежащие</w:t>
            </w:r>
          </w:p>
          <w:p w:rsidR="00F03AE2" w:rsidRPr="005B6E9B" w:rsidRDefault="00F03AE2" w:rsidP="008321B9">
            <w:pPr>
              <w:tabs>
                <w:tab w:val="left" w:pos="426"/>
                <w:tab w:val="left" w:pos="3976"/>
              </w:tabs>
              <w:ind w:right="-142"/>
              <w:rPr>
                <w:rFonts w:ascii="Times New Roman" w:hAnsi="Times New Roman" w:cs="Times New Roman"/>
                <w:sz w:val="16"/>
                <w:szCs w:val="16"/>
              </w:rPr>
            </w:pPr>
            <w:r w:rsidRPr="005B6E9B">
              <w:rPr>
                <w:rFonts w:ascii="Times New Roman" w:hAnsi="Times New Roman" w:cs="Times New Roman"/>
                <w:sz w:val="16"/>
                <w:szCs w:val="16"/>
              </w:rPr>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182 1 03 02241 01 0000 110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82 025,00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65 750,96</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16 274,04</w:t>
            </w:r>
          </w:p>
        </w:tc>
      </w:tr>
      <w:tr w:rsidR="00F03AE2" w:rsidRPr="00F03AE2" w:rsidTr="00C42D09">
        <w:trPr>
          <w:trHeight w:val="696"/>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5B6E9B" w:rsidRDefault="00F03AE2" w:rsidP="008321B9">
            <w:pPr>
              <w:tabs>
                <w:tab w:val="left" w:pos="426"/>
                <w:tab w:val="left" w:pos="3976"/>
              </w:tabs>
              <w:ind w:right="-142"/>
              <w:rPr>
                <w:rFonts w:ascii="Times New Roman" w:hAnsi="Times New Roman" w:cs="Times New Roman"/>
                <w:sz w:val="16"/>
                <w:szCs w:val="16"/>
              </w:rPr>
            </w:pPr>
            <w:r w:rsidRPr="005B6E9B">
              <w:rPr>
                <w:rFonts w:ascii="Times New Roman" w:hAnsi="Times New Roman" w:cs="Times New Roman"/>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182 1 03 02250 01 0000 110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16 310 890,00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12 069 541,07</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8321B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4 241 348,93</w:t>
            </w:r>
          </w:p>
        </w:tc>
      </w:tr>
      <w:tr w:rsidR="00F03AE2" w:rsidRPr="00F03AE2" w:rsidTr="00C42D09">
        <w:trPr>
          <w:trHeight w:val="1114"/>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35238" w:rsidRDefault="00F03AE2" w:rsidP="00C35238">
            <w:pPr>
              <w:tabs>
                <w:tab w:val="left" w:pos="426"/>
                <w:tab w:val="left" w:pos="3976"/>
              </w:tabs>
              <w:ind w:right="-142"/>
              <w:rPr>
                <w:rFonts w:ascii="Times New Roman" w:hAnsi="Times New Roman" w:cs="Times New Roman"/>
                <w:sz w:val="16"/>
                <w:szCs w:val="16"/>
              </w:rPr>
            </w:pPr>
            <w:r w:rsidRPr="00C35238">
              <w:rPr>
                <w:rFonts w:ascii="Times New Roman" w:hAnsi="Times New Roman" w:cs="Times New Roman"/>
                <w:sz w:val="16"/>
                <w:szCs w:val="16"/>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C3523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C3523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182 1 03 02251 01 0000 110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C3523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16 310 890,00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12 069 541,07</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C3523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4 241 348,93</w:t>
            </w:r>
          </w:p>
        </w:tc>
      </w:tr>
      <w:tr w:rsidR="00F03AE2" w:rsidRPr="00F03AE2" w:rsidTr="00C42D09">
        <w:trPr>
          <w:trHeight w:val="696"/>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35238" w:rsidRDefault="00F03AE2" w:rsidP="00C35238">
            <w:pPr>
              <w:tabs>
                <w:tab w:val="left" w:pos="426"/>
                <w:tab w:val="left" w:pos="3976"/>
              </w:tabs>
              <w:ind w:right="-142"/>
              <w:rPr>
                <w:rFonts w:ascii="Times New Roman" w:hAnsi="Times New Roman" w:cs="Times New Roman"/>
                <w:sz w:val="16"/>
                <w:szCs w:val="16"/>
              </w:rPr>
            </w:pPr>
            <w:r w:rsidRPr="00C35238">
              <w:rPr>
                <w:rFonts w:ascii="Times New Roman" w:hAnsi="Times New Roman" w:cs="Times New Roman"/>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C3523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C3523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182 1 03 02260 01 0000 110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326E2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-1 947 360,00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-1 146 706,30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-800 653,70</w:t>
            </w:r>
          </w:p>
        </w:tc>
      </w:tr>
    </w:tbl>
    <w:p w:rsidR="00F03AE2" w:rsidRPr="00F03AE2" w:rsidRDefault="00F03AE2" w:rsidP="00F03AE2">
      <w:pPr>
        <w:tabs>
          <w:tab w:val="left" w:pos="426"/>
          <w:tab w:val="left" w:pos="3976"/>
        </w:tabs>
        <w:ind w:left="0" w:right="-142" w:firstLine="426"/>
        <w:jc w:val="center"/>
        <w:rPr>
          <w:sz w:val="18"/>
          <w:szCs w:val="18"/>
        </w:rPr>
      </w:pPr>
    </w:p>
    <w:tbl>
      <w:tblPr>
        <w:tblStyle w:val="TableGrid"/>
        <w:tblW w:w="10871" w:type="dxa"/>
        <w:tblInd w:w="-28" w:type="dxa"/>
        <w:tblCellMar>
          <w:top w:w="43" w:type="dxa"/>
          <w:left w:w="211" w:type="dxa"/>
          <w:right w:w="15" w:type="dxa"/>
        </w:tblCellMar>
        <w:tblLook w:val="04A0" w:firstRow="1" w:lastRow="0" w:firstColumn="1" w:lastColumn="0" w:noHBand="0" w:noVBand="1"/>
      </w:tblPr>
      <w:tblGrid>
        <w:gridCol w:w="3358"/>
        <w:gridCol w:w="709"/>
        <w:gridCol w:w="2285"/>
        <w:gridCol w:w="1433"/>
        <w:gridCol w:w="1668"/>
        <w:gridCol w:w="1418"/>
      </w:tblGrid>
      <w:tr w:rsidR="00F03AE2" w:rsidRPr="00F03AE2" w:rsidTr="00C35238">
        <w:trPr>
          <w:trHeight w:val="1114"/>
        </w:trPr>
        <w:tc>
          <w:tcPr>
            <w:tcW w:w="3358" w:type="dxa"/>
            <w:tcBorders>
              <w:top w:val="nil"/>
              <w:left w:val="single" w:sz="4" w:space="0" w:color="000000"/>
              <w:bottom w:val="single" w:sz="4" w:space="0" w:color="000000"/>
              <w:right w:val="single" w:sz="8" w:space="0" w:color="000000"/>
            </w:tcBorders>
            <w:vAlign w:val="bottom"/>
          </w:tcPr>
          <w:p w:rsidR="00F03AE2" w:rsidRPr="00C35238" w:rsidRDefault="00F03AE2" w:rsidP="00C35238">
            <w:pPr>
              <w:tabs>
                <w:tab w:val="left" w:pos="426"/>
                <w:tab w:val="left" w:pos="3976"/>
              </w:tabs>
              <w:ind w:right="-142"/>
              <w:rPr>
                <w:rFonts w:ascii="Times New Roman" w:hAnsi="Times New Roman" w:cs="Times New Roman"/>
                <w:sz w:val="16"/>
                <w:szCs w:val="16"/>
              </w:rPr>
            </w:pPr>
            <w:r w:rsidRPr="00C35238">
              <w:rPr>
                <w:rFonts w:ascii="Times New Roman" w:hAnsi="Times New Roman" w:cs="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9" w:type="dxa"/>
            <w:tcBorders>
              <w:top w:val="nil"/>
              <w:left w:val="single" w:sz="8" w:space="0" w:color="000000"/>
              <w:bottom w:val="single" w:sz="4" w:space="0" w:color="000000"/>
              <w:right w:val="single" w:sz="4" w:space="0" w:color="000000"/>
            </w:tcBorders>
            <w:vAlign w:val="bottom"/>
          </w:tcPr>
          <w:p w:rsidR="00F03AE2" w:rsidRPr="00F03AE2" w:rsidRDefault="00F03AE2" w:rsidP="00C3523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nil"/>
              <w:left w:val="single" w:sz="4" w:space="0" w:color="000000"/>
              <w:bottom w:val="single" w:sz="4" w:space="0" w:color="000000"/>
              <w:right w:val="single" w:sz="4" w:space="0" w:color="000000"/>
            </w:tcBorders>
            <w:vAlign w:val="bottom"/>
          </w:tcPr>
          <w:p w:rsidR="00F03AE2" w:rsidRPr="00F03AE2" w:rsidRDefault="00F03AE2" w:rsidP="00C3523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182 1 03 02261 01 0000 110</w:t>
            </w:r>
          </w:p>
        </w:tc>
        <w:tc>
          <w:tcPr>
            <w:tcW w:w="1433" w:type="dxa"/>
            <w:tcBorders>
              <w:top w:val="nil"/>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-1 947 360,00</w:t>
            </w:r>
          </w:p>
        </w:tc>
        <w:tc>
          <w:tcPr>
            <w:tcW w:w="1668" w:type="dxa"/>
            <w:tcBorders>
              <w:top w:val="nil"/>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-1 146 706,30</w:t>
            </w:r>
          </w:p>
        </w:tc>
        <w:tc>
          <w:tcPr>
            <w:tcW w:w="1418" w:type="dxa"/>
            <w:tcBorders>
              <w:top w:val="nil"/>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-800 653,70</w:t>
            </w:r>
          </w:p>
        </w:tc>
      </w:tr>
      <w:tr w:rsidR="00F03AE2" w:rsidRPr="00F03AE2" w:rsidTr="00C35238">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C35238" w:rsidRDefault="00F03AE2" w:rsidP="00C35238">
            <w:pPr>
              <w:tabs>
                <w:tab w:val="left" w:pos="426"/>
                <w:tab w:val="left" w:pos="3976"/>
              </w:tabs>
              <w:ind w:right="-142"/>
              <w:rPr>
                <w:rFonts w:ascii="Times New Roman" w:hAnsi="Times New Roman" w:cs="Times New Roman"/>
                <w:sz w:val="16"/>
                <w:szCs w:val="16"/>
              </w:rPr>
            </w:pPr>
            <w:r w:rsidRPr="00C35238">
              <w:rPr>
                <w:rFonts w:ascii="Times New Roman" w:hAnsi="Times New Roman" w:cs="Times New Roman"/>
                <w:sz w:val="16"/>
                <w:szCs w:val="16"/>
              </w:rPr>
              <w:t xml:space="preserve">  НАЛОГИ НА СОВОКУПНЫЙ ДОХОД</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C3523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C3523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182 1 05 00000 00 0000 000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487 000,00</w:t>
            </w:r>
          </w:p>
        </w:tc>
        <w:tc>
          <w:tcPr>
            <w:tcW w:w="166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450 577,20</w:t>
            </w:r>
          </w:p>
        </w:tc>
        <w:tc>
          <w:tcPr>
            <w:tcW w:w="141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36 422,80</w:t>
            </w:r>
          </w:p>
        </w:tc>
      </w:tr>
      <w:tr w:rsidR="00F03AE2" w:rsidRPr="00F03AE2" w:rsidTr="00C35238">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C35238" w:rsidRDefault="00F03AE2" w:rsidP="00C35238">
            <w:pPr>
              <w:tabs>
                <w:tab w:val="left" w:pos="426"/>
                <w:tab w:val="left" w:pos="3976"/>
              </w:tabs>
              <w:ind w:right="-142"/>
              <w:rPr>
                <w:rFonts w:ascii="Times New Roman" w:hAnsi="Times New Roman" w:cs="Times New Roman"/>
                <w:sz w:val="16"/>
                <w:szCs w:val="16"/>
              </w:rPr>
            </w:pPr>
            <w:r w:rsidRPr="00C35238">
              <w:rPr>
                <w:rFonts w:ascii="Times New Roman" w:hAnsi="Times New Roman" w:cs="Times New Roman"/>
                <w:sz w:val="16"/>
                <w:szCs w:val="16"/>
              </w:rPr>
              <w:t xml:space="preserve">  Единый сельскохозяйственный налог</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C3523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C3523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182 1 05 03000 01 0000 110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487 000,00</w:t>
            </w:r>
          </w:p>
        </w:tc>
        <w:tc>
          <w:tcPr>
            <w:tcW w:w="166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450 577,20</w:t>
            </w:r>
          </w:p>
        </w:tc>
        <w:tc>
          <w:tcPr>
            <w:tcW w:w="141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36 422,80</w:t>
            </w:r>
          </w:p>
        </w:tc>
      </w:tr>
      <w:tr w:rsidR="00F03AE2" w:rsidRPr="00F03AE2" w:rsidTr="00C35238">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C35238" w:rsidRDefault="00F03AE2" w:rsidP="00C35238">
            <w:pPr>
              <w:tabs>
                <w:tab w:val="left" w:pos="426"/>
                <w:tab w:val="left" w:pos="3976"/>
              </w:tabs>
              <w:ind w:right="-142"/>
              <w:rPr>
                <w:rFonts w:ascii="Times New Roman" w:hAnsi="Times New Roman" w:cs="Times New Roman"/>
                <w:sz w:val="16"/>
                <w:szCs w:val="16"/>
              </w:rPr>
            </w:pPr>
            <w:r w:rsidRPr="00C35238">
              <w:rPr>
                <w:rFonts w:ascii="Times New Roman" w:hAnsi="Times New Roman" w:cs="Times New Roman"/>
                <w:sz w:val="16"/>
                <w:szCs w:val="16"/>
              </w:rPr>
              <w:t xml:space="preserve">  Единый сельскохозяйственный налог</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C3523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C3523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182 1 05 03010 01 0000 110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487 000,00</w:t>
            </w:r>
          </w:p>
        </w:tc>
        <w:tc>
          <w:tcPr>
            <w:tcW w:w="166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450 577,20</w:t>
            </w:r>
          </w:p>
        </w:tc>
        <w:tc>
          <w:tcPr>
            <w:tcW w:w="141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36 422,80</w:t>
            </w:r>
          </w:p>
        </w:tc>
      </w:tr>
      <w:tr w:rsidR="00F03AE2" w:rsidRPr="00F03AE2" w:rsidTr="00C35238">
        <w:trPr>
          <w:trHeight w:val="418"/>
        </w:trPr>
        <w:tc>
          <w:tcPr>
            <w:tcW w:w="3358" w:type="dxa"/>
            <w:tcBorders>
              <w:top w:val="single" w:sz="4" w:space="0" w:color="000000"/>
              <w:left w:val="single" w:sz="4" w:space="0" w:color="000000"/>
              <w:bottom w:val="single" w:sz="4" w:space="0" w:color="000000"/>
              <w:right w:val="single" w:sz="8" w:space="0" w:color="000000"/>
            </w:tcBorders>
          </w:tcPr>
          <w:p w:rsidR="00F03AE2" w:rsidRPr="00326E29" w:rsidRDefault="00F03AE2" w:rsidP="00326E29">
            <w:pPr>
              <w:tabs>
                <w:tab w:val="left" w:pos="426"/>
                <w:tab w:val="left" w:pos="3976"/>
              </w:tabs>
              <w:ind w:right="-142"/>
              <w:rPr>
                <w:rFonts w:ascii="Times New Roman" w:hAnsi="Times New Roman" w:cs="Times New Roman"/>
                <w:sz w:val="16"/>
                <w:szCs w:val="16"/>
              </w:rPr>
            </w:pPr>
            <w:r w:rsidRPr="00326E29">
              <w:rPr>
                <w:rFonts w:ascii="Times New Roman" w:hAnsi="Times New Roman" w:cs="Times New Roman"/>
                <w:sz w:val="16"/>
                <w:szCs w:val="16"/>
              </w:rPr>
              <w:t xml:space="preserve">  </w:t>
            </w:r>
            <w:proofErr w:type="gramStart"/>
            <w:r w:rsidRPr="00326E29">
              <w:rPr>
                <w:rFonts w:ascii="Times New Roman" w:hAnsi="Times New Roman" w:cs="Times New Roman"/>
                <w:sz w:val="16"/>
                <w:szCs w:val="16"/>
              </w:rPr>
              <w:t>Единый сельскохозяйственный налог (сумма платежа (перерасчеты, недоимка и задолженность по соответствующему платежу, в том числе по отмененному)</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C3523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326E2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182 1 05 03010 01 1000 110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487 000,00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450 577,20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36 422,80</w:t>
            </w:r>
          </w:p>
        </w:tc>
      </w:tr>
      <w:tr w:rsidR="00F03AE2" w:rsidRPr="00F03AE2" w:rsidTr="00C35238">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326E29" w:rsidRDefault="00F03AE2" w:rsidP="00326E29">
            <w:pPr>
              <w:tabs>
                <w:tab w:val="left" w:pos="426"/>
                <w:tab w:val="left" w:pos="3976"/>
              </w:tabs>
              <w:ind w:right="-142" w:firstLine="426"/>
              <w:rPr>
                <w:rFonts w:ascii="Times New Roman" w:hAnsi="Times New Roman" w:cs="Times New Roman"/>
                <w:sz w:val="16"/>
                <w:szCs w:val="16"/>
              </w:rPr>
            </w:pPr>
            <w:r w:rsidRPr="00326E29">
              <w:rPr>
                <w:rFonts w:ascii="Times New Roman" w:hAnsi="Times New Roman" w:cs="Times New Roman"/>
                <w:sz w:val="16"/>
                <w:szCs w:val="16"/>
              </w:rPr>
              <w:t xml:space="preserve">  НАЛОГИ НА ИМУЩЕСТВО</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C3523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326E2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182 1 06 00000 00 0000 000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326E2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50 953 000,00</w:t>
            </w:r>
          </w:p>
        </w:tc>
        <w:tc>
          <w:tcPr>
            <w:tcW w:w="166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25 491 016,15</w:t>
            </w:r>
          </w:p>
        </w:tc>
        <w:tc>
          <w:tcPr>
            <w:tcW w:w="1418" w:type="dxa"/>
            <w:tcBorders>
              <w:top w:val="single" w:sz="4" w:space="0" w:color="000000"/>
              <w:left w:val="single" w:sz="4" w:space="0" w:color="000000"/>
              <w:bottom w:val="single" w:sz="4" w:space="0" w:color="000000"/>
              <w:right w:val="single" w:sz="4" w:space="0" w:color="000000"/>
            </w:tcBorders>
          </w:tcPr>
          <w:p w:rsidR="00F03AE2" w:rsidRPr="00F03AE2" w:rsidRDefault="00F03AE2" w:rsidP="00326E2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25 461 983,85</w:t>
            </w:r>
          </w:p>
        </w:tc>
      </w:tr>
      <w:tr w:rsidR="00F03AE2" w:rsidRPr="00F03AE2" w:rsidTr="00C35238">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326E29" w:rsidRDefault="00F03AE2" w:rsidP="00326E29">
            <w:pPr>
              <w:tabs>
                <w:tab w:val="left" w:pos="426"/>
                <w:tab w:val="left" w:pos="3976"/>
              </w:tabs>
              <w:ind w:right="-142" w:firstLine="426"/>
              <w:rPr>
                <w:rFonts w:ascii="Times New Roman" w:hAnsi="Times New Roman" w:cs="Times New Roman"/>
                <w:sz w:val="16"/>
                <w:szCs w:val="16"/>
              </w:rPr>
            </w:pPr>
            <w:r w:rsidRPr="00326E29">
              <w:rPr>
                <w:rFonts w:ascii="Times New Roman" w:hAnsi="Times New Roman" w:cs="Times New Roman"/>
                <w:sz w:val="16"/>
                <w:szCs w:val="16"/>
              </w:rPr>
              <w:t xml:space="preserve">  Налог на имущество физических лиц</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C3523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326E2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182 1 06 01000 00 0000 110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326E2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10 517 000,00</w:t>
            </w:r>
          </w:p>
        </w:tc>
        <w:tc>
          <w:tcPr>
            <w:tcW w:w="166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6 201 093,99</w:t>
            </w:r>
          </w:p>
        </w:tc>
        <w:tc>
          <w:tcPr>
            <w:tcW w:w="1418" w:type="dxa"/>
            <w:tcBorders>
              <w:top w:val="single" w:sz="4" w:space="0" w:color="000000"/>
              <w:left w:val="single" w:sz="4" w:space="0" w:color="000000"/>
              <w:bottom w:val="single" w:sz="4" w:space="0" w:color="000000"/>
              <w:right w:val="single" w:sz="4" w:space="0" w:color="000000"/>
            </w:tcBorders>
          </w:tcPr>
          <w:p w:rsidR="00F03AE2" w:rsidRPr="00F03AE2" w:rsidRDefault="00F03AE2" w:rsidP="00326E2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4 315 906,01</w:t>
            </w:r>
          </w:p>
        </w:tc>
      </w:tr>
      <w:tr w:rsidR="00F03AE2" w:rsidRPr="00F03AE2" w:rsidTr="00C35238">
        <w:trPr>
          <w:trHeight w:val="418"/>
        </w:trPr>
        <w:tc>
          <w:tcPr>
            <w:tcW w:w="3358" w:type="dxa"/>
            <w:tcBorders>
              <w:top w:val="single" w:sz="4" w:space="0" w:color="000000"/>
              <w:left w:val="single" w:sz="4" w:space="0" w:color="000000"/>
              <w:bottom w:val="single" w:sz="4" w:space="0" w:color="000000"/>
              <w:right w:val="single" w:sz="8" w:space="0" w:color="000000"/>
            </w:tcBorders>
          </w:tcPr>
          <w:p w:rsidR="00F03AE2" w:rsidRPr="00326E29" w:rsidRDefault="00F03AE2" w:rsidP="00326E29">
            <w:pPr>
              <w:tabs>
                <w:tab w:val="left" w:pos="426"/>
                <w:tab w:val="left" w:pos="3976"/>
              </w:tabs>
              <w:ind w:right="-142"/>
              <w:rPr>
                <w:rFonts w:ascii="Times New Roman" w:hAnsi="Times New Roman" w:cs="Times New Roman"/>
                <w:sz w:val="16"/>
                <w:szCs w:val="16"/>
              </w:rPr>
            </w:pPr>
            <w:r w:rsidRPr="00326E29">
              <w:rPr>
                <w:rFonts w:ascii="Times New Roman" w:hAnsi="Times New Roman" w:cs="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326E2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326E2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182 1 06 01030 10 0000 110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326E2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10 517 000,00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6 201 093,99</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326E2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4 315 906,01</w:t>
            </w:r>
          </w:p>
        </w:tc>
      </w:tr>
      <w:tr w:rsidR="00F03AE2" w:rsidRPr="00F03AE2" w:rsidTr="00C35238">
        <w:trPr>
          <w:trHeight w:val="696"/>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326E29" w:rsidRDefault="00F03AE2" w:rsidP="00326E29">
            <w:pPr>
              <w:tabs>
                <w:tab w:val="left" w:pos="426"/>
                <w:tab w:val="left" w:pos="3976"/>
              </w:tabs>
              <w:ind w:right="-142"/>
              <w:rPr>
                <w:rFonts w:ascii="Times New Roman" w:hAnsi="Times New Roman" w:cs="Times New Roman"/>
                <w:sz w:val="16"/>
                <w:szCs w:val="16"/>
              </w:rPr>
            </w:pPr>
            <w:r w:rsidRPr="00326E29">
              <w:rPr>
                <w:rFonts w:ascii="Times New Roman" w:hAnsi="Times New Roman" w:cs="Times New Roman"/>
                <w:sz w:val="16"/>
                <w:szCs w:val="16"/>
              </w:rPr>
              <w:t xml:space="preserve">  </w:t>
            </w:r>
            <w:proofErr w:type="gramStart"/>
            <w:r w:rsidRPr="00326E29">
              <w:rPr>
                <w:rFonts w:ascii="Times New Roman" w:hAnsi="Times New Roman" w:cs="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326E2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182 1 06 01030 10 1000 110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6 201 093,99</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35238">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326E29" w:rsidRDefault="00F03AE2" w:rsidP="00326E29">
            <w:pPr>
              <w:tabs>
                <w:tab w:val="left" w:pos="426"/>
                <w:tab w:val="left" w:pos="3976"/>
              </w:tabs>
              <w:ind w:right="-142" w:firstLine="426"/>
              <w:rPr>
                <w:rFonts w:ascii="Times New Roman" w:hAnsi="Times New Roman" w:cs="Times New Roman"/>
                <w:sz w:val="16"/>
                <w:szCs w:val="16"/>
              </w:rPr>
            </w:pPr>
            <w:r w:rsidRPr="00326E29">
              <w:rPr>
                <w:rFonts w:ascii="Times New Roman" w:hAnsi="Times New Roman" w:cs="Times New Roman"/>
                <w:sz w:val="16"/>
                <w:szCs w:val="16"/>
              </w:rPr>
              <w:t xml:space="preserve">  Земельный налог</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326E2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182 1 06 06000 00 0000 110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40 436 000,00</w:t>
            </w:r>
          </w:p>
        </w:tc>
        <w:tc>
          <w:tcPr>
            <w:tcW w:w="166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19 289 922,16</w:t>
            </w:r>
          </w:p>
        </w:tc>
        <w:tc>
          <w:tcPr>
            <w:tcW w:w="1418" w:type="dxa"/>
            <w:tcBorders>
              <w:top w:val="single" w:sz="4" w:space="0" w:color="000000"/>
              <w:left w:val="single" w:sz="4" w:space="0" w:color="000000"/>
              <w:bottom w:val="single" w:sz="4" w:space="0" w:color="000000"/>
              <w:right w:val="single" w:sz="4" w:space="0" w:color="000000"/>
            </w:tcBorders>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21 146 077,84</w:t>
            </w:r>
          </w:p>
        </w:tc>
      </w:tr>
      <w:tr w:rsidR="00F03AE2" w:rsidRPr="00F03AE2" w:rsidTr="00C35238">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326E29" w:rsidRDefault="00F03AE2" w:rsidP="00326E29">
            <w:pPr>
              <w:tabs>
                <w:tab w:val="left" w:pos="426"/>
                <w:tab w:val="left" w:pos="3976"/>
              </w:tabs>
              <w:ind w:right="-142" w:firstLine="426"/>
              <w:rPr>
                <w:rFonts w:ascii="Times New Roman" w:hAnsi="Times New Roman" w:cs="Times New Roman"/>
                <w:sz w:val="16"/>
                <w:szCs w:val="16"/>
              </w:rPr>
            </w:pPr>
            <w:r w:rsidRPr="00326E29">
              <w:rPr>
                <w:rFonts w:ascii="Times New Roman" w:hAnsi="Times New Roman" w:cs="Times New Roman"/>
                <w:sz w:val="16"/>
                <w:szCs w:val="16"/>
              </w:rPr>
              <w:t xml:space="preserve">  Земельный налог с организаций</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326E2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182 1 06 06030 00 0000 110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11 730 000,00</w:t>
            </w:r>
          </w:p>
        </w:tc>
        <w:tc>
          <w:tcPr>
            <w:tcW w:w="166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9 261 652,94</w:t>
            </w:r>
          </w:p>
        </w:tc>
        <w:tc>
          <w:tcPr>
            <w:tcW w:w="1418" w:type="dxa"/>
            <w:tcBorders>
              <w:top w:val="single" w:sz="4" w:space="0" w:color="000000"/>
              <w:left w:val="single" w:sz="4" w:space="0" w:color="000000"/>
              <w:bottom w:val="single" w:sz="4" w:space="0" w:color="000000"/>
              <w:right w:val="single" w:sz="4" w:space="0" w:color="000000"/>
            </w:tcBorders>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2 468 347,06</w:t>
            </w:r>
          </w:p>
        </w:tc>
      </w:tr>
      <w:tr w:rsidR="00F03AE2" w:rsidRPr="00F03AE2" w:rsidTr="00C35238">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326E29" w:rsidRDefault="00F03AE2" w:rsidP="00326E29">
            <w:pPr>
              <w:tabs>
                <w:tab w:val="left" w:pos="426"/>
                <w:tab w:val="left" w:pos="3976"/>
              </w:tabs>
              <w:ind w:right="-142"/>
              <w:rPr>
                <w:rFonts w:ascii="Times New Roman" w:hAnsi="Times New Roman" w:cs="Times New Roman"/>
                <w:sz w:val="16"/>
                <w:szCs w:val="16"/>
              </w:rPr>
            </w:pPr>
            <w:r w:rsidRPr="00326E29">
              <w:rPr>
                <w:rFonts w:ascii="Times New Roman" w:hAnsi="Times New Roman" w:cs="Times New Roman"/>
                <w:sz w:val="16"/>
                <w:szCs w:val="16"/>
              </w:rPr>
              <w:t xml:space="preserve">  Земельный налог с организаций, обладающих земельным участком, расположенным в границах сельских поселений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326E2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182 1 06 06033 10 0000 110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11 730 000,00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9 261 652,94</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2 468 347,06</w:t>
            </w:r>
          </w:p>
        </w:tc>
      </w:tr>
      <w:tr w:rsidR="00F03AE2" w:rsidRPr="00F03AE2" w:rsidTr="00C35238">
        <w:trPr>
          <w:trHeight w:val="557"/>
        </w:trPr>
        <w:tc>
          <w:tcPr>
            <w:tcW w:w="3358" w:type="dxa"/>
            <w:tcBorders>
              <w:top w:val="single" w:sz="4" w:space="0" w:color="000000"/>
              <w:left w:val="single" w:sz="4" w:space="0" w:color="000000"/>
              <w:bottom w:val="single" w:sz="4" w:space="0" w:color="000000"/>
              <w:right w:val="single" w:sz="8" w:space="0" w:color="000000"/>
            </w:tcBorders>
          </w:tcPr>
          <w:p w:rsidR="00F03AE2" w:rsidRPr="00326E29" w:rsidRDefault="00F03AE2" w:rsidP="00326E29">
            <w:pPr>
              <w:tabs>
                <w:tab w:val="left" w:pos="426"/>
                <w:tab w:val="left" w:pos="3976"/>
              </w:tabs>
              <w:ind w:right="-142"/>
              <w:rPr>
                <w:rFonts w:ascii="Times New Roman" w:hAnsi="Times New Roman" w:cs="Times New Roman"/>
                <w:sz w:val="16"/>
                <w:szCs w:val="16"/>
              </w:rPr>
            </w:pPr>
            <w:r w:rsidRPr="00326E29">
              <w:rPr>
                <w:rFonts w:ascii="Times New Roman" w:hAnsi="Times New Roman" w:cs="Times New Roman"/>
                <w:sz w:val="16"/>
                <w:szCs w:val="16"/>
              </w:rPr>
              <w:t xml:space="preserve"> </w:t>
            </w:r>
            <w:proofErr w:type="gramStart"/>
            <w:r w:rsidRPr="00326E29">
              <w:rPr>
                <w:rFonts w:ascii="Times New Roman" w:hAnsi="Times New Roman" w:cs="Times New Roman"/>
                <w:sz w:val="16"/>
                <w:szCs w:val="16"/>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326E2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182 1 06 06033 10 1000 110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11 730 000,00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9 261 652,94</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2 468 347,06</w:t>
            </w:r>
          </w:p>
        </w:tc>
      </w:tr>
      <w:tr w:rsidR="00F03AE2" w:rsidRPr="00F03AE2" w:rsidTr="00C35238">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326E29" w:rsidRDefault="00F03AE2" w:rsidP="00326E29">
            <w:pPr>
              <w:tabs>
                <w:tab w:val="left" w:pos="426"/>
                <w:tab w:val="left" w:pos="3976"/>
              </w:tabs>
              <w:ind w:right="-142" w:firstLine="426"/>
              <w:rPr>
                <w:rFonts w:ascii="Times New Roman" w:hAnsi="Times New Roman" w:cs="Times New Roman"/>
                <w:sz w:val="16"/>
                <w:szCs w:val="16"/>
              </w:rPr>
            </w:pPr>
            <w:r w:rsidRPr="00326E29">
              <w:rPr>
                <w:rFonts w:ascii="Times New Roman" w:hAnsi="Times New Roman" w:cs="Times New Roman"/>
                <w:sz w:val="16"/>
                <w:szCs w:val="16"/>
              </w:rPr>
              <w:t xml:space="preserve">  Земельный налог с физических лиц</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326E2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182 1 06 06040 00 0000 110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28 706 000,00</w:t>
            </w:r>
          </w:p>
        </w:tc>
        <w:tc>
          <w:tcPr>
            <w:tcW w:w="166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10 028 269,22</w:t>
            </w:r>
          </w:p>
        </w:tc>
        <w:tc>
          <w:tcPr>
            <w:tcW w:w="1418" w:type="dxa"/>
            <w:tcBorders>
              <w:top w:val="single" w:sz="4" w:space="0" w:color="000000"/>
              <w:left w:val="single" w:sz="4" w:space="0" w:color="000000"/>
              <w:bottom w:val="single" w:sz="4" w:space="0" w:color="000000"/>
              <w:right w:val="single" w:sz="4" w:space="0" w:color="000000"/>
            </w:tcBorders>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18 677 730,78</w:t>
            </w:r>
          </w:p>
        </w:tc>
      </w:tr>
      <w:tr w:rsidR="00F03AE2" w:rsidRPr="00F03AE2" w:rsidTr="00C35238">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326E29" w:rsidRDefault="00F03AE2" w:rsidP="00326E29">
            <w:pPr>
              <w:tabs>
                <w:tab w:val="left" w:pos="426"/>
                <w:tab w:val="left" w:pos="3976"/>
              </w:tabs>
              <w:ind w:right="-142"/>
              <w:rPr>
                <w:rFonts w:ascii="Times New Roman" w:hAnsi="Times New Roman" w:cs="Times New Roman"/>
                <w:sz w:val="16"/>
                <w:szCs w:val="16"/>
              </w:rPr>
            </w:pPr>
            <w:r w:rsidRPr="00326E29">
              <w:rPr>
                <w:rFonts w:ascii="Times New Roman" w:hAnsi="Times New Roman" w:cs="Times New Roman"/>
                <w:sz w:val="16"/>
                <w:szCs w:val="16"/>
              </w:rPr>
              <w:t>Земельный налог с физических лиц, обладающих земельным участком, расположенным в границах сельских поселений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182 1 06 06043 10 0000 110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28 706 000,00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10 028 269,22</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18 677 730,78</w:t>
            </w:r>
          </w:p>
        </w:tc>
      </w:tr>
      <w:tr w:rsidR="00F03AE2" w:rsidRPr="00F03AE2" w:rsidTr="00C35238">
        <w:trPr>
          <w:trHeight w:val="557"/>
        </w:trPr>
        <w:tc>
          <w:tcPr>
            <w:tcW w:w="3358" w:type="dxa"/>
            <w:tcBorders>
              <w:top w:val="single" w:sz="4" w:space="0" w:color="000000"/>
              <w:left w:val="single" w:sz="4" w:space="0" w:color="000000"/>
              <w:bottom w:val="single" w:sz="4" w:space="0" w:color="000000"/>
              <w:right w:val="single" w:sz="8" w:space="0" w:color="000000"/>
            </w:tcBorders>
          </w:tcPr>
          <w:p w:rsidR="00F03AE2" w:rsidRPr="00326E29" w:rsidRDefault="00F03AE2" w:rsidP="00326E29">
            <w:pPr>
              <w:tabs>
                <w:tab w:val="left" w:pos="426"/>
                <w:tab w:val="left" w:pos="3976"/>
              </w:tabs>
              <w:ind w:right="-142"/>
              <w:rPr>
                <w:rFonts w:ascii="Times New Roman" w:hAnsi="Times New Roman" w:cs="Times New Roman"/>
                <w:sz w:val="16"/>
                <w:szCs w:val="16"/>
              </w:rPr>
            </w:pPr>
            <w:proofErr w:type="gramStart"/>
            <w:r w:rsidRPr="00326E29">
              <w:rPr>
                <w:rFonts w:ascii="Times New Roman" w:hAnsi="Times New Roman" w:cs="Times New Roman"/>
                <w:sz w:val="16"/>
                <w:szCs w:val="16"/>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182 1 06 06043 10 1000 110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10 028 269,22</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35238">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326E29" w:rsidRDefault="00F03AE2" w:rsidP="00326E29">
            <w:pPr>
              <w:tabs>
                <w:tab w:val="left" w:pos="426"/>
                <w:tab w:val="left" w:pos="3976"/>
              </w:tabs>
              <w:ind w:right="-142" w:firstLine="426"/>
              <w:rPr>
                <w:rFonts w:ascii="Times New Roman" w:hAnsi="Times New Roman" w:cs="Times New Roman"/>
                <w:sz w:val="16"/>
                <w:szCs w:val="16"/>
              </w:rPr>
            </w:pPr>
            <w:r w:rsidRPr="00326E29">
              <w:rPr>
                <w:rFonts w:ascii="Times New Roman" w:hAnsi="Times New Roman" w:cs="Times New Roman"/>
                <w:sz w:val="16"/>
                <w:szCs w:val="16"/>
              </w:rPr>
              <w:t xml:space="preserve">  ШТРАФЫ, САНКЦИИ, ВОЗМЕЩЕНИЕ УЩЕРБА</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182 1 16 00000 00 0000 000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2 200 000,00</w:t>
            </w:r>
          </w:p>
        </w:tc>
        <w:tc>
          <w:tcPr>
            <w:tcW w:w="166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1 453 170,59</w:t>
            </w:r>
          </w:p>
        </w:tc>
        <w:tc>
          <w:tcPr>
            <w:tcW w:w="141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746 829,41</w:t>
            </w:r>
          </w:p>
        </w:tc>
      </w:tr>
      <w:tr w:rsidR="00F03AE2" w:rsidRPr="00F03AE2" w:rsidTr="00C35238">
        <w:trPr>
          <w:trHeight w:val="1114"/>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326E29" w:rsidRDefault="00F03AE2" w:rsidP="00326E29">
            <w:pPr>
              <w:tabs>
                <w:tab w:val="left" w:pos="426"/>
                <w:tab w:val="left" w:pos="3976"/>
              </w:tabs>
              <w:ind w:right="-142"/>
              <w:rPr>
                <w:rFonts w:ascii="Times New Roman" w:hAnsi="Times New Roman" w:cs="Times New Roman"/>
                <w:sz w:val="16"/>
                <w:szCs w:val="16"/>
              </w:rPr>
            </w:pPr>
            <w:r w:rsidRPr="00326E29">
              <w:rPr>
                <w:rFonts w:ascii="Times New Roman" w:hAnsi="Times New Roman" w:cs="Times New Roman"/>
                <w:sz w:val="16"/>
                <w:szCs w:val="16"/>
              </w:rPr>
              <w:t xml:space="preserve">  Доходы от сумм пеней, предусмотренных законодательством</w:t>
            </w:r>
          </w:p>
          <w:p w:rsidR="00F03AE2" w:rsidRPr="00326E29" w:rsidRDefault="00F03AE2" w:rsidP="00326E29">
            <w:pPr>
              <w:tabs>
                <w:tab w:val="left" w:pos="426"/>
                <w:tab w:val="left" w:pos="3976"/>
              </w:tabs>
              <w:ind w:right="-142"/>
              <w:rPr>
                <w:rFonts w:ascii="Times New Roman" w:hAnsi="Times New Roman" w:cs="Times New Roman"/>
                <w:sz w:val="16"/>
                <w:szCs w:val="16"/>
              </w:rPr>
            </w:pPr>
            <w:r w:rsidRPr="00326E29">
              <w:rPr>
                <w:rFonts w:ascii="Times New Roman" w:hAnsi="Times New Roman" w:cs="Times New Roman"/>
                <w:sz w:val="16"/>
                <w:szCs w:val="16"/>
              </w:rPr>
              <w:t xml:space="preserve">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w:t>
            </w:r>
            <w:r w:rsidRPr="00326E29">
              <w:rPr>
                <w:rFonts w:ascii="Times New Roman" w:hAnsi="Times New Roman" w:cs="Times New Roman"/>
                <w:sz w:val="16"/>
                <w:szCs w:val="16"/>
              </w:rPr>
              <w:lastRenderedPageBreak/>
              <w:t>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lastRenderedPageBreak/>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182 1 16 18000 02 0000 140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93A07">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2 200 000,00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1 453 170,59</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746 829,41</w:t>
            </w:r>
          </w:p>
        </w:tc>
      </w:tr>
      <w:tr w:rsidR="00F03AE2" w:rsidRPr="00F03AE2" w:rsidTr="00C35238">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326E29" w:rsidRDefault="00F03AE2" w:rsidP="00326E29">
            <w:pPr>
              <w:tabs>
                <w:tab w:val="left" w:pos="426"/>
                <w:tab w:val="left" w:pos="3976"/>
              </w:tabs>
              <w:ind w:right="-142" w:firstLine="426"/>
              <w:rPr>
                <w:rFonts w:ascii="Times New Roman" w:hAnsi="Times New Roman" w:cs="Times New Roman"/>
                <w:sz w:val="16"/>
                <w:szCs w:val="16"/>
              </w:rPr>
            </w:pPr>
            <w:r w:rsidRPr="00326E29">
              <w:rPr>
                <w:rFonts w:ascii="Times New Roman" w:hAnsi="Times New Roman" w:cs="Times New Roman"/>
                <w:sz w:val="16"/>
                <w:szCs w:val="16"/>
              </w:rPr>
              <w:lastRenderedPageBreak/>
              <w:t xml:space="preserve">  НАЛОГОВЫЕ И НЕНАЛОГОВЫЕ ДОХОДЫ</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734 1 00 00000 00 0000 000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64 273 435,96</w:t>
            </w:r>
          </w:p>
        </w:tc>
        <w:tc>
          <w:tcPr>
            <w:tcW w:w="166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8 026 146,87</w:t>
            </w:r>
          </w:p>
        </w:tc>
        <w:tc>
          <w:tcPr>
            <w:tcW w:w="141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56 377 769,09</w:t>
            </w:r>
          </w:p>
        </w:tc>
      </w:tr>
      <w:tr w:rsidR="00F03AE2" w:rsidRPr="00F03AE2" w:rsidTr="00C35238">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326E29" w:rsidRDefault="00F03AE2" w:rsidP="00326E29">
            <w:pPr>
              <w:tabs>
                <w:tab w:val="left" w:pos="426"/>
                <w:tab w:val="left" w:pos="3976"/>
              </w:tabs>
              <w:ind w:right="-142" w:firstLine="426"/>
              <w:rPr>
                <w:rFonts w:ascii="Times New Roman" w:hAnsi="Times New Roman" w:cs="Times New Roman"/>
                <w:sz w:val="16"/>
                <w:szCs w:val="16"/>
              </w:rPr>
            </w:pPr>
            <w:r w:rsidRPr="00326E29">
              <w:rPr>
                <w:rFonts w:ascii="Times New Roman" w:hAnsi="Times New Roman" w:cs="Times New Roman"/>
                <w:sz w:val="16"/>
                <w:szCs w:val="16"/>
              </w:rPr>
              <w:t xml:space="preserve">  ГОСУДАРСТВЕННАЯ ПОШЛИНА</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734 1 08 00000 00 0000 000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65 600,00</w:t>
            </w:r>
          </w:p>
        </w:tc>
        <w:tc>
          <w:tcPr>
            <w:tcW w:w="166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43 380,00</w:t>
            </w:r>
          </w:p>
        </w:tc>
        <w:tc>
          <w:tcPr>
            <w:tcW w:w="141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22 220,00</w:t>
            </w:r>
          </w:p>
        </w:tc>
      </w:tr>
      <w:tr w:rsidR="00F03AE2" w:rsidRPr="00F03AE2" w:rsidTr="00C35238">
        <w:trPr>
          <w:trHeight w:val="418"/>
        </w:trPr>
        <w:tc>
          <w:tcPr>
            <w:tcW w:w="3358" w:type="dxa"/>
            <w:tcBorders>
              <w:top w:val="single" w:sz="4" w:space="0" w:color="000000"/>
              <w:left w:val="single" w:sz="4" w:space="0" w:color="000000"/>
              <w:bottom w:val="single" w:sz="4" w:space="0" w:color="000000"/>
              <w:right w:val="single" w:sz="8" w:space="0" w:color="000000"/>
            </w:tcBorders>
          </w:tcPr>
          <w:p w:rsidR="00F03AE2" w:rsidRPr="00326E29" w:rsidRDefault="00F03AE2" w:rsidP="00973068">
            <w:pPr>
              <w:tabs>
                <w:tab w:val="left" w:pos="426"/>
                <w:tab w:val="left" w:pos="3976"/>
              </w:tabs>
              <w:ind w:right="-142"/>
              <w:rPr>
                <w:rFonts w:ascii="Times New Roman" w:hAnsi="Times New Roman" w:cs="Times New Roman"/>
                <w:sz w:val="16"/>
                <w:szCs w:val="16"/>
              </w:rPr>
            </w:pPr>
            <w:r w:rsidRPr="00326E29">
              <w:rPr>
                <w:rFonts w:ascii="Times New Roman" w:hAnsi="Times New Roman" w:cs="Times New Roman"/>
                <w:sz w:val="16"/>
                <w:szCs w:val="16"/>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734 1 08 04000 01 0000 110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65 600,00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43 380,00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22 220,00</w:t>
            </w:r>
          </w:p>
        </w:tc>
      </w:tr>
      <w:tr w:rsidR="00F03AE2" w:rsidRPr="00F03AE2" w:rsidTr="00C35238">
        <w:trPr>
          <w:trHeight w:val="696"/>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326E29" w:rsidRDefault="00F03AE2" w:rsidP="00973068">
            <w:pPr>
              <w:tabs>
                <w:tab w:val="left" w:pos="426"/>
                <w:tab w:val="left" w:pos="3976"/>
              </w:tabs>
              <w:ind w:right="-142"/>
              <w:rPr>
                <w:rFonts w:ascii="Times New Roman" w:hAnsi="Times New Roman" w:cs="Times New Roman"/>
                <w:sz w:val="16"/>
                <w:szCs w:val="16"/>
              </w:rPr>
            </w:pPr>
            <w:r w:rsidRPr="00326E29">
              <w:rPr>
                <w:rFonts w:ascii="Times New Roman" w:hAnsi="Times New Roman" w:cs="Times New Roman"/>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734 1 08 04020 01 0000 110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65 600,00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43 380,00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22 220,00</w:t>
            </w:r>
          </w:p>
        </w:tc>
      </w:tr>
      <w:tr w:rsidR="00F03AE2" w:rsidRPr="00F03AE2" w:rsidTr="00C35238">
        <w:trPr>
          <w:trHeight w:val="696"/>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326E29" w:rsidRDefault="00F03AE2" w:rsidP="00973068">
            <w:pPr>
              <w:tabs>
                <w:tab w:val="left" w:pos="426"/>
                <w:tab w:val="left" w:pos="3976"/>
              </w:tabs>
              <w:ind w:right="-142"/>
              <w:rPr>
                <w:rFonts w:ascii="Times New Roman" w:hAnsi="Times New Roman" w:cs="Times New Roman"/>
                <w:sz w:val="16"/>
                <w:szCs w:val="16"/>
              </w:rPr>
            </w:pPr>
            <w:r w:rsidRPr="00326E29">
              <w:rPr>
                <w:rFonts w:ascii="Times New Roman" w:hAnsi="Times New Roman" w:cs="Times New Roman"/>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w:t>
            </w:r>
          </w:p>
          <w:p w:rsidR="00F03AE2" w:rsidRPr="00326E29" w:rsidRDefault="00F03AE2" w:rsidP="00326E29">
            <w:pPr>
              <w:tabs>
                <w:tab w:val="left" w:pos="426"/>
                <w:tab w:val="left" w:pos="3976"/>
              </w:tabs>
              <w:ind w:right="-142" w:firstLine="426"/>
              <w:rPr>
                <w:rFonts w:ascii="Times New Roman" w:hAnsi="Times New Roman" w:cs="Times New Roman"/>
                <w:sz w:val="16"/>
                <w:szCs w:val="16"/>
              </w:rPr>
            </w:pPr>
            <w:r w:rsidRPr="00326E29">
              <w:rPr>
                <w:rFonts w:ascii="Times New Roman" w:hAnsi="Times New Roman" w:cs="Times New Roman"/>
                <w:sz w:val="16"/>
                <w:szCs w:val="16"/>
              </w:rPr>
              <w:t>Российской Федерации на совершение нотариальных действий (сумма платежа)</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734 1 08 04020 01 1000 110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43 380,00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35238">
        <w:trPr>
          <w:trHeight w:val="418"/>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 xml:space="preserve"> ДОХОДЫ ОТ ИСПОЛЬЗОВАНИЯ ИМУЩЕСТВА, НАХОДЯЩЕГОСЯ В ГОСУДАРСТВЕННОЙ И МУНИЦИПАЛЬНОЙ СОБСТВЕННОСТИ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734 1 11 00000 00 0000 000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24 745 613,98</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3 619 976,31</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21 125 637,67</w:t>
            </w:r>
          </w:p>
        </w:tc>
      </w:tr>
      <w:tr w:rsidR="00F03AE2" w:rsidRPr="00F03AE2" w:rsidTr="00C35238">
        <w:trPr>
          <w:trHeight w:val="835"/>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46154C" w:rsidRDefault="00F03AE2" w:rsidP="00973068">
            <w:pPr>
              <w:tabs>
                <w:tab w:val="left" w:pos="426"/>
                <w:tab w:val="left" w:pos="3976"/>
              </w:tabs>
              <w:ind w:right="-142"/>
              <w:rPr>
                <w:rFonts w:ascii="Times New Roman" w:hAnsi="Times New Roman" w:cs="Times New Roman"/>
                <w:sz w:val="16"/>
                <w:szCs w:val="16"/>
              </w:rPr>
            </w:pPr>
            <w:r w:rsidRPr="0046154C">
              <w:rPr>
                <w:rFonts w:ascii="Times New Roman" w:hAnsi="Times New Roman" w:cs="Times New Roman"/>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734 1 11 05000 00 0000 120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24 745 532,18</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3 619 903,20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21 125 628,98</w:t>
            </w:r>
          </w:p>
        </w:tc>
      </w:tr>
      <w:tr w:rsidR="00F03AE2" w:rsidRPr="00F03AE2" w:rsidTr="00C35238">
        <w:trPr>
          <w:trHeight w:val="696"/>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46154C" w:rsidRDefault="00F03AE2" w:rsidP="00973068">
            <w:pPr>
              <w:tabs>
                <w:tab w:val="left" w:pos="426"/>
                <w:tab w:val="left" w:pos="3976"/>
              </w:tabs>
              <w:ind w:right="-142"/>
              <w:rPr>
                <w:rFonts w:ascii="Times New Roman" w:hAnsi="Times New Roman" w:cs="Times New Roman"/>
                <w:sz w:val="16"/>
                <w:szCs w:val="16"/>
              </w:rPr>
            </w:pPr>
            <w:r w:rsidRPr="0046154C">
              <w:rPr>
                <w:rFonts w:ascii="Times New Roman" w:hAnsi="Times New Roman" w:cs="Times New Roman"/>
                <w:sz w:val="16"/>
                <w:szCs w:val="16"/>
              </w:rPr>
              <w:t xml:space="preserve"> </w:t>
            </w:r>
            <w:proofErr w:type="gramStart"/>
            <w:r w:rsidRPr="0046154C">
              <w:rPr>
                <w:rFonts w:ascii="Times New Roman" w:hAnsi="Times New Roman" w:cs="Times New Roman"/>
                <w:sz w:val="16"/>
                <w:szCs w:val="16"/>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734 1 11 05020 00 0000 120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24 698 172,18</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3 600 959,20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21 097 212,98</w:t>
            </w:r>
          </w:p>
        </w:tc>
      </w:tr>
      <w:tr w:rsidR="00F03AE2" w:rsidRPr="00F03AE2" w:rsidTr="00C35238">
        <w:trPr>
          <w:trHeight w:val="418"/>
        </w:trPr>
        <w:tc>
          <w:tcPr>
            <w:tcW w:w="3358" w:type="dxa"/>
            <w:tcBorders>
              <w:top w:val="single" w:sz="4" w:space="0" w:color="000000"/>
              <w:left w:val="single" w:sz="4" w:space="0" w:color="000000"/>
              <w:bottom w:val="single" w:sz="4" w:space="0" w:color="000000"/>
              <w:right w:val="single" w:sz="8" w:space="0" w:color="000000"/>
            </w:tcBorders>
          </w:tcPr>
          <w:p w:rsidR="00F03AE2" w:rsidRPr="0046154C" w:rsidRDefault="00F03AE2" w:rsidP="00973068">
            <w:pPr>
              <w:tabs>
                <w:tab w:val="left" w:pos="426"/>
                <w:tab w:val="left" w:pos="3976"/>
              </w:tabs>
              <w:ind w:right="-142"/>
              <w:rPr>
                <w:rFonts w:ascii="Times New Roman" w:hAnsi="Times New Roman" w:cs="Times New Roman"/>
                <w:sz w:val="16"/>
                <w:szCs w:val="16"/>
              </w:rPr>
            </w:pPr>
            <w:r w:rsidRPr="0046154C">
              <w:rPr>
                <w:rFonts w:ascii="Times New Roman" w:hAnsi="Times New Roman" w:cs="Times New Roman"/>
                <w:sz w:val="16"/>
                <w:szCs w:val="16"/>
              </w:rPr>
              <w:t xml:space="preserve">Доходы, </w:t>
            </w:r>
            <w:proofErr w:type="spellStart"/>
            <w:r w:rsidRPr="0046154C">
              <w:rPr>
                <w:rFonts w:ascii="Times New Roman" w:hAnsi="Times New Roman" w:cs="Times New Roman"/>
                <w:sz w:val="16"/>
                <w:szCs w:val="16"/>
              </w:rPr>
              <w:t>получаемыев</w:t>
            </w:r>
            <w:proofErr w:type="spellEnd"/>
            <w:r w:rsidRPr="0046154C">
              <w:rPr>
                <w:rFonts w:ascii="Times New Roman" w:hAnsi="Times New Roman" w:cs="Times New Roman"/>
                <w:sz w:val="16"/>
                <w:szCs w:val="16"/>
              </w:rPr>
              <w:t xml:space="preserve"> </w:t>
            </w:r>
            <w:proofErr w:type="gramStart"/>
            <w:r w:rsidRPr="0046154C">
              <w:rPr>
                <w:rFonts w:ascii="Times New Roman" w:hAnsi="Times New Roman" w:cs="Times New Roman"/>
                <w:sz w:val="16"/>
                <w:szCs w:val="16"/>
              </w:rPr>
              <w:t>виде</w:t>
            </w:r>
            <w:proofErr w:type="gramEnd"/>
            <w:r w:rsidRPr="0046154C">
              <w:rPr>
                <w:rFonts w:ascii="Times New Roman" w:hAnsi="Times New Roman" w:cs="Times New Roman"/>
                <w:sz w:val="16"/>
                <w:szCs w:val="16"/>
              </w:rPr>
              <w:t xml:space="preserve"> арендной платы, а также средства от продажи права на заключение договоров аренды за земли, находящиеся в собственности сельских поселений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734 1 11 05025 10 0000 120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24 698 172,18</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3 600 959,20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46154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21 097 212,98</w:t>
            </w:r>
          </w:p>
        </w:tc>
      </w:tr>
      <w:tr w:rsidR="00F03AE2" w:rsidRPr="00F03AE2" w:rsidTr="00C35238">
        <w:trPr>
          <w:trHeight w:val="418"/>
        </w:trPr>
        <w:tc>
          <w:tcPr>
            <w:tcW w:w="3358" w:type="dxa"/>
            <w:tcBorders>
              <w:top w:val="single" w:sz="4" w:space="0" w:color="000000"/>
              <w:left w:val="single" w:sz="4" w:space="0" w:color="000000"/>
              <w:bottom w:val="single" w:sz="4" w:space="0" w:color="000000"/>
              <w:right w:val="single" w:sz="8" w:space="0" w:color="000000"/>
            </w:tcBorders>
          </w:tcPr>
          <w:p w:rsidR="00F03AE2" w:rsidRPr="0046154C" w:rsidRDefault="00F03AE2" w:rsidP="00973068">
            <w:pPr>
              <w:tabs>
                <w:tab w:val="left" w:pos="426"/>
                <w:tab w:val="left" w:pos="3976"/>
              </w:tabs>
              <w:ind w:right="-142"/>
              <w:rPr>
                <w:rFonts w:ascii="Times New Roman" w:hAnsi="Times New Roman" w:cs="Times New Roman"/>
                <w:sz w:val="16"/>
                <w:szCs w:val="16"/>
              </w:rPr>
            </w:pPr>
            <w:r w:rsidRPr="0046154C">
              <w:rPr>
                <w:rFonts w:ascii="Times New Roman" w:hAnsi="Times New Roman" w:cs="Times New Roman"/>
                <w:sz w:val="16"/>
                <w:szCs w:val="16"/>
              </w:rPr>
              <w:t xml:space="preserve"> Доходы от сдачи в аренду имущества, составляющего</w:t>
            </w:r>
          </w:p>
          <w:p w:rsidR="00F03AE2" w:rsidRPr="0046154C" w:rsidRDefault="00F03AE2" w:rsidP="00973068">
            <w:pPr>
              <w:tabs>
                <w:tab w:val="left" w:pos="426"/>
                <w:tab w:val="left" w:pos="3976"/>
              </w:tabs>
              <w:ind w:right="-142"/>
              <w:rPr>
                <w:rFonts w:ascii="Times New Roman" w:hAnsi="Times New Roman" w:cs="Times New Roman"/>
                <w:sz w:val="16"/>
                <w:szCs w:val="16"/>
              </w:rPr>
            </w:pPr>
            <w:r w:rsidRPr="0046154C">
              <w:rPr>
                <w:rFonts w:ascii="Times New Roman" w:hAnsi="Times New Roman" w:cs="Times New Roman"/>
                <w:sz w:val="16"/>
                <w:szCs w:val="16"/>
              </w:rPr>
              <w:t>государственную (муниципальную) казну (за исключением земельных участков)</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97306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97306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734 1 11 05070 00 0000 120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47 360,00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18 944,00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28 416,00</w:t>
            </w:r>
          </w:p>
        </w:tc>
      </w:tr>
      <w:tr w:rsidR="00F03AE2" w:rsidRPr="00F03AE2" w:rsidTr="00C35238">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46154C" w:rsidRDefault="00F03AE2" w:rsidP="00973068">
            <w:pPr>
              <w:tabs>
                <w:tab w:val="left" w:pos="426"/>
                <w:tab w:val="left" w:pos="3976"/>
              </w:tabs>
              <w:ind w:right="-142"/>
              <w:rPr>
                <w:rFonts w:ascii="Times New Roman" w:hAnsi="Times New Roman" w:cs="Times New Roman"/>
                <w:sz w:val="16"/>
                <w:szCs w:val="16"/>
              </w:rPr>
            </w:pPr>
            <w:r w:rsidRPr="0046154C">
              <w:rPr>
                <w:rFonts w:ascii="Times New Roman" w:hAnsi="Times New Roman" w:cs="Times New Roman"/>
                <w:sz w:val="16"/>
                <w:szCs w:val="16"/>
              </w:rPr>
              <w:t xml:space="preserve"> Доходы от сдачи в аренду имущества, составляющего казну сельских поселений (за исключением земельных участков)</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97306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97306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734 1 11 05075 10 0000 120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47 360,00</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18 944,00</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28 416,00</w:t>
            </w:r>
          </w:p>
        </w:tc>
      </w:tr>
      <w:tr w:rsidR="00F03AE2" w:rsidRPr="00F03AE2" w:rsidTr="00C35238">
        <w:trPr>
          <w:trHeight w:val="418"/>
        </w:trPr>
        <w:tc>
          <w:tcPr>
            <w:tcW w:w="3358" w:type="dxa"/>
            <w:tcBorders>
              <w:top w:val="single" w:sz="4" w:space="0" w:color="000000"/>
              <w:left w:val="single" w:sz="4" w:space="0" w:color="000000"/>
              <w:bottom w:val="single" w:sz="4" w:space="0" w:color="000000"/>
              <w:right w:val="single" w:sz="8" w:space="0" w:color="000000"/>
            </w:tcBorders>
          </w:tcPr>
          <w:p w:rsidR="00F03AE2" w:rsidRPr="0046154C" w:rsidRDefault="00F03AE2" w:rsidP="00973068">
            <w:pPr>
              <w:tabs>
                <w:tab w:val="left" w:pos="426"/>
                <w:tab w:val="left" w:pos="3976"/>
              </w:tabs>
              <w:ind w:right="-142"/>
              <w:rPr>
                <w:rFonts w:ascii="Times New Roman" w:hAnsi="Times New Roman" w:cs="Times New Roman"/>
                <w:sz w:val="16"/>
                <w:szCs w:val="16"/>
              </w:rPr>
            </w:pPr>
            <w:r w:rsidRPr="0046154C">
              <w:rPr>
                <w:rFonts w:ascii="Times New Roman" w:hAnsi="Times New Roman" w:cs="Times New Roman"/>
                <w:sz w:val="16"/>
                <w:szCs w:val="16"/>
              </w:rPr>
              <w:t xml:space="preserve"> 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97306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97306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734 1 11 05300 00 0000 120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72,57</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72,57</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35238">
        <w:trPr>
          <w:trHeight w:val="418"/>
        </w:trPr>
        <w:tc>
          <w:tcPr>
            <w:tcW w:w="3358" w:type="dxa"/>
            <w:tcBorders>
              <w:top w:val="single" w:sz="4" w:space="0" w:color="000000"/>
              <w:left w:val="single" w:sz="4" w:space="0" w:color="000000"/>
              <w:bottom w:val="single" w:sz="4" w:space="0" w:color="000000"/>
              <w:right w:val="single" w:sz="8" w:space="0" w:color="000000"/>
            </w:tcBorders>
          </w:tcPr>
          <w:p w:rsidR="00F03AE2" w:rsidRPr="0046154C" w:rsidRDefault="00F03AE2" w:rsidP="00973068">
            <w:pPr>
              <w:tabs>
                <w:tab w:val="left" w:pos="426"/>
                <w:tab w:val="left" w:pos="3976"/>
              </w:tabs>
              <w:ind w:right="-142"/>
              <w:rPr>
                <w:rFonts w:ascii="Times New Roman" w:hAnsi="Times New Roman" w:cs="Times New Roman"/>
                <w:sz w:val="16"/>
                <w:szCs w:val="16"/>
              </w:rPr>
            </w:pPr>
            <w:r w:rsidRPr="0046154C">
              <w:rPr>
                <w:rFonts w:ascii="Times New Roman" w:hAnsi="Times New Roman" w:cs="Times New Roman"/>
                <w:sz w:val="16"/>
                <w:szCs w:val="16"/>
              </w:rPr>
              <w:t xml:space="preserve">  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97306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97306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734 1 11 05320 00 0000 120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72,57</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72,57</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35238">
        <w:trPr>
          <w:trHeight w:val="835"/>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46154C" w:rsidRDefault="00F03AE2" w:rsidP="00973068">
            <w:pPr>
              <w:tabs>
                <w:tab w:val="left" w:pos="426"/>
                <w:tab w:val="left" w:pos="3976"/>
              </w:tabs>
              <w:ind w:right="-142"/>
              <w:rPr>
                <w:rFonts w:ascii="Times New Roman" w:hAnsi="Times New Roman" w:cs="Times New Roman"/>
                <w:sz w:val="16"/>
                <w:szCs w:val="16"/>
              </w:rPr>
            </w:pPr>
            <w:r w:rsidRPr="0046154C">
              <w:rPr>
                <w:rFonts w:ascii="Times New Roman" w:hAnsi="Times New Roman" w:cs="Times New Roman"/>
                <w:sz w:val="16"/>
                <w:szCs w:val="16"/>
              </w:rPr>
              <w:t xml:space="preserve">  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97306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97306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734 1 11 05325 10 0000 120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72,57</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72,57</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35238">
        <w:trPr>
          <w:trHeight w:val="835"/>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46154C" w:rsidRDefault="00F03AE2" w:rsidP="00973068">
            <w:pPr>
              <w:tabs>
                <w:tab w:val="left" w:pos="426"/>
                <w:tab w:val="left" w:pos="3976"/>
              </w:tabs>
              <w:ind w:right="-142"/>
              <w:rPr>
                <w:rFonts w:ascii="Times New Roman" w:hAnsi="Times New Roman" w:cs="Times New Roman"/>
                <w:sz w:val="16"/>
                <w:szCs w:val="16"/>
              </w:rPr>
            </w:pPr>
            <w:r w:rsidRPr="0046154C">
              <w:rPr>
                <w:rFonts w:ascii="Times New Roman" w:hAnsi="Times New Roman" w:cs="Times New Roman"/>
                <w:sz w:val="16"/>
                <w:szCs w:val="16"/>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w:t>
            </w:r>
            <w:r w:rsidRPr="0046154C">
              <w:rPr>
                <w:rFonts w:ascii="Times New Roman" w:hAnsi="Times New Roman" w:cs="Times New Roman"/>
                <w:sz w:val="16"/>
                <w:szCs w:val="16"/>
              </w:rPr>
              <w:lastRenderedPageBreak/>
              <w:t>автономных учреждений, а также имущества государственных и муниципальных унитарных предприятий, в том числе казенных)</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97306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lastRenderedPageBreak/>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97306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734 1 11 09000 00 0000 120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9,23</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0,54</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8,69</w:t>
            </w:r>
          </w:p>
        </w:tc>
      </w:tr>
      <w:tr w:rsidR="00F03AE2" w:rsidRPr="00F03AE2" w:rsidTr="00C35238">
        <w:trPr>
          <w:trHeight w:val="835"/>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46154C" w:rsidRDefault="00F03AE2" w:rsidP="00973068">
            <w:pPr>
              <w:tabs>
                <w:tab w:val="left" w:pos="426"/>
                <w:tab w:val="left" w:pos="3976"/>
              </w:tabs>
              <w:ind w:right="-142"/>
              <w:rPr>
                <w:rFonts w:ascii="Times New Roman" w:hAnsi="Times New Roman" w:cs="Times New Roman"/>
                <w:sz w:val="16"/>
                <w:szCs w:val="16"/>
              </w:rPr>
            </w:pPr>
            <w:r w:rsidRPr="0046154C">
              <w:rPr>
                <w:rFonts w:ascii="Times New Roman" w:hAnsi="Times New Roman" w:cs="Times New Roman"/>
                <w:sz w:val="16"/>
                <w:szCs w:val="16"/>
              </w:rPr>
              <w:lastRenderedPageBreak/>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97306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97306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734 1 11 09040 00 0000 120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9,23</w:t>
            </w:r>
          </w:p>
        </w:tc>
        <w:tc>
          <w:tcPr>
            <w:tcW w:w="166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0,54</w:t>
            </w:r>
          </w:p>
        </w:tc>
        <w:tc>
          <w:tcPr>
            <w:tcW w:w="1418"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8,69</w:t>
            </w:r>
          </w:p>
        </w:tc>
      </w:tr>
    </w:tbl>
    <w:p w:rsidR="00F03AE2" w:rsidRPr="00F03AE2" w:rsidRDefault="00F03AE2" w:rsidP="00F03AE2">
      <w:pPr>
        <w:tabs>
          <w:tab w:val="left" w:pos="426"/>
          <w:tab w:val="left" w:pos="3976"/>
        </w:tabs>
        <w:ind w:left="0" w:right="-142" w:firstLine="426"/>
        <w:jc w:val="center"/>
        <w:rPr>
          <w:sz w:val="18"/>
          <w:szCs w:val="18"/>
        </w:rPr>
      </w:pPr>
    </w:p>
    <w:tbl>
      <w:tblPr>
        <w:tblStyle w:val="TableGrid"/>
        <w:tblW w:w="10871" w:type="dxa"/>
        <w:tblInd w:w="-28" w:type="dxa"/>
        <w:tblCellMar>
          <w:top w:w="43" w:type="dxa"/>
          <w:left w:w="211" w:type="dxa"/>
          <w:right w:w="15" w:type="dxa"/>
        </w:tblCellMar>
        <w:tblLook w:val="04A0" w:firstRow="1" w:lastRow="0" w:firstColumn="1" w:lastColumn="0" w:noHBand="0" w:noVBand="1"/>
      </w:tblPr>
      <w:tblGrid>
        <w:gridCol w:w="3358"/>
        <w:gridCol w:w="709"/>
        <w:gridCol w:w="2285"/>
        <w:gridCol w:w="1433"/>
        <w:gridCol w:w="1433"/>
        <w:gridCol w:w="1653"/>
      </w:tblGrid>
      <w:tr w:rsidR="00F03AE2" w:rsidRPr="00F03AE2" w:rsidTr="00CB502E">
        <w:trPr>
          <w:trHeight w:val="696"/>
        </w:trPr>
        <w:tc>
          <w:tcPr>
            <w:tcW w:w="3358" w:type="dxa"/>
            <w:tcBorders>
              <w:top w:val="nil"/>
              <w:left w:val="single" w:sz="4" w:space="0" w:color="000000"/>
              <w:bottom w:val="single" w:sz="4" w:space="0" w:color="000000"/>
              <w:right w:val="single" w:sz="8" w:space="0" w:color="000000"/>
            </w:tcBorders>
            <w:vAlign w:val="bottom"/>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09" w:type="dxa"/>
            <w:tcBorders>
              <w:top w:val="nil"/>
              <w:left w:val="single" w:sz="8" w:space="0" w:color="000000"/>
              <w:bottom w:val="single" w:sz="4" w:space="0" w:color="000000"/>
              <w:right w:val="single" w:sz="4" w:space="0" w:color="000000"/>
            </w:tcBorders>
            <w:vAlign w:val="bottom"/>
          </w:tcPr>
          <w:p w:rsidR="00F03AE2" w:rsidRPr="00F03AE2" w:rsidRDefault="00F03AE2" w:rsidP="00CB502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nil"/>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734 1 11 09045 10 0000 120</w:t>
            </w:r>
          </w:p>
        </w:tc>
        <w:tc>
          <w:tcPr>
            <w:tcW w:w="1433" w:type="dxa"/>
            <w:tcBorders>
              <w:top w:val="nil"/>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9,23</w:t>
            </w:r>
          </w:p>
        </w:tc>
        <w:tc>
          <w:tcPr>
            <w:tcW w:w="1433" w:type="dxa"/>
            <w:tcBorders>
              <w:top w:val="nil"/>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0,54</w:t>
            </w:r>
          </w:p>
        </w:tc>
        <w:tc>
          <w:tcPr>
            <w:tcW w:w="1653" w:type="dxa"/>
            <w:tcBorders>
              <w:top w:val="nil"/>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8,69</w:t>
            </w:r>
          </w:p>
        </w:tc>
      </w:tr>
      <w:tr w:rsidR="00F03AE2" w:rsidRPr="00F03AE2" w:rsidTr="00CB502E">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ДОХОДЫ ОТ ОКАЗАНИЯ ПЛАТНЫХ УСЛУГ И КОМПЕНСАЦИИ ЗАТРАТ ГОСУДАРСТВА</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CB502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734 1 13 00000 00 0000 000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5 707 084,68</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3 328 651,97</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2 508 712,71</w:t>
            </w:r>
          </w:p>
        </w:tc>
      </w:tr>
      <w:tr w:rsidR="00F03AE2" w:rsidRPr="00F03AE2" w:rsidTr="00CB502E">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Доходы от оказания платных услуг (работ)</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CB502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734 1 13 01000 00 0000 130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4 735 060,96</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2 742 517,93</w:t>
            </w:r>
          </w:p>
        </w:tc>
        <w:tc>
          <w:tcPr>
            <w:tcW w:w="165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2 005 543,03</w:t>
            </w:r>
          </w:p>
        </w:tc>
      </w:tr>
      <w:tr w:rsidR="00F03AE2" w:rsidRPr="00F03AE2" w:rsidTr="00CB502E">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Прочие доходы от оказания платных услуг (работ)</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CB502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734 1 13 01990 00 0000 130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4 735 060,96</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2 742 517,93</w:t>
            </w:r>
          </w:p>
        </w:tc>
        <w:tc>
          <w:tcPr>
            <w:tcW w:w="165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2 005 543,03</w:t>
            </w:r>
          </w:p>
        </w:tc>
      </w:tr>
      <w:tr w:rsidR="00F03AE2" w:rsidRPr="00F03AE2" w:rsidTr="00CB502E">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Прочие доходы от оказания платных услуг (работ) получателями средств бюджетов сельских поселений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CB502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734 1 13 01995 10 0000 130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4 735 060,96</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2 729 517,93</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2 005 543,03</w:t>
            </w:r>
          </w:p>
        </w:tc>
      </w:tr>
      <w:tr w:rsidR="00F03AE2" w:rsidRPr="00F03AE2" w:rsidTr="00CB502E">
        <w:trPr>
          <w:trHeight w:val="418"/>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Прочие доходы от оказания платных услуг (работ) получателями средств бюджетов сельских поселений (бланк нотариальной доверенности, Библиотека МУК КСК)</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CB502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734 1 13 01995 10 0234 130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13 000,00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502E">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Доходы от компенсации затрат государства</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CB502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734 1 13 02000 00 0000 130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972 023,72</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586 134,04</w:t>
            </w:r>
          </w:p>
        </w:tc>
        <w:tc>
          <w:tcPr>
            <w:tcW w:w="165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503 169,68</w:t>
            </w:r>
          </w:p>
        </w:tc>
      </w:tr>
      <w:tr w:rsidR="00F03AE2" w:rsidRPr="00F03AE2" w:rsidTr="00CB502E">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Доходы, поступающие в порядке возмещения расходов, понесенных в связи с эксплуатацией имущества</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CB502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734 1 13 02060 00 0000 130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209 303,72</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10 564,04</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198 739,68</w:t>
            </w:r>
          </w:p>
        </w:tc>
      </w:tr>
      <w:tr w:rsidR="00F03AE2" w:rsidRPr="00F03AE2" w:rsidTr="00CB502E">
        <w:trPr>
          <w:trHeight w:val="418"/>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доходы, поступающие в порядке возмещения расходов, понесённых в связи с эксплуатацией имущества сельских поселений.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CB502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734 1 13 02065 10 0000 130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209 303,72</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10 564,04</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198 739,68</w:t>
            </w:r>
          </w:p>
        </w:tc>
      </w:tr>
      <w:tr w:rsidR="00F03AE2" w:rsidRPr="00F03AE2" w:rsidTr="00CB502E">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Прочие доходы от компенсации затрат государства</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CB502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734 1 13 02990 00 0000 130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762 720,00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575 570,00</w:t>
            </w:r>
          </w:p>
        </w:tc>
        <w:tc>
          <w:tcPr>
            <w:tcW w:w="165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304 430,00</w:t>
            </w:r>
          </w:p>
        </w:tc>
      </w:tr>
      <w:tr w:rsidR="00F03AE2" w:rsidRPr="00F03AE2" w:rsidTr="00CB502E">
        <w:trPr>
          <w:trHeight w:val="278"/>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Прочие доходы от компенсации затрат бюджетов сельских поселений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CB502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734 1 13 02995 10 0000 130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762 720,00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458 290,00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304 430,00</w:t>
            </w:r>
          </w:p>
        </w:tc>
      </w:tr>
      <w:tr w:rsidR="00F03AE2" w:rsidRPr="00F03AE2" w:rsidTr="00CB502E">
        <w:trPr>
          <w:trHeight w:val="557"/>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Прочие доходы от компенсации затрат бюджетов сельских поселений</w:t>
            </w:r>
          </w:p>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(компенсация от сдачи в аренду имущества, находящегося в оперативном управлении органов управления сельских поселений и созданных ими учреждений)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734 1 13 02995 10 0002 130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117 280,00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502E">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ДОХОДЫ ОТ ПРОДАЖИ МАТЕРИАЛЬНЫХ И НЕМАТЕРИАЛЬНЫХ АКТИВОВ</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734 1 14 00000 00 0000 000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24 533 750,00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992 938,59</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23 540 811,41</w:t>
            </w:r>
          </w:p>
        </w:tc>
      </w:tr>
      <w:tr w:rsidR="00F03AE2" w:rsidRPr="00F03AE2" w:rsidTr="00CB502E">
        <w:trPr>
          <w:trHeight w:val="835"/>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734 1 14 02000 00 0000 000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21 246 250,00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60 727,70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21 185 522,30</w:t>
            </w:r>
          </w:p>
        </w:tc>
      </w:tr>
      <w:tr w:rsidR="00F03AE2" w:rsidRPr="00F03AE2" w:rsidTr="00CB502E">
        <w:trPr>
          <w:trHeight w:val="835"/>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734 1 14 02050 10 0000 410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21 246 250,00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60 727,70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21 185 522,30</w:t>
            </w:r>
          </w:p>
        </w:tc>
      </w:tr>
      <w:tr w:rsidR="00F03AE2" w:rsidRPr="00F03AE2" w:rsidTr="00CB502E">
        <w:trPr>
          <w:trHeight w:val="835"/>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734 1 14 02053 10 0000 410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21 246 250,00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60 727,70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21 185 522,30</w:t>
            </w:r>
          </w:p>
        </w:tc>
      </w:tr>
      <w:tr w:rsidR="00F03AE2" w:rsidRPr="00F03AE2" w:rsidTr="00CB502E">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lastRenderedPageBreak/>
              <w:t xml:space="preserve">  Доходы от продажи земельных участков, находящихся в государственной и муниципальной собственности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734 1 14 06000 00 0000 430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1 787 500,00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680 231,73</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1 107 268,27</w:t>
            </w:r>
          </w:p>
        </w:tc>
      </w:tr>
      <w:tr w:rsidR="00F03AE2" w:rsidRPr="00F03AE2" w:rsidTr="00CB502E">
        <w:trPr>
          <w:trHeight w:val="418"/>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734 1 14 06020 00 0000 430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1 787 500,00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680 231,73</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1 107 268,27</w:t>
            </w:r>
          </w:p>
        </w:tc>
      </w:tr>
      <w:tr w:rsidR="00F03AE2" w:rsidRPr="00F03AE2" w:rsidTr="00CB502E">
        <w:trPr>
          <w:trHeight w:val="557"/>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734 1 14 06025 10 0000 430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1 787 500,00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680 231,73</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1 107 268,27</w:t>
            </w:r>
          </w:p>
        </w:tc>
      </w:tr>
      <w:tr w:rsidR="00F03AE2" w:rsidRPr="00F03AE2" w:rsidTr="00CB502E">
        <w:trPr>
          <w:trHeight w:val="696"/>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734 1 14 06300 00 0000 430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1 500 000,00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251 979,16</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1 248 020,84</w:t>
            </w:r>
          </w:p>
        </w:tc>
      </w:tr>
      <w:tr w:rsidR="00F03AE2" w:rsidRPr="00F03AE2" w:rsidTr="00CB502E">
        <w:trPr>
          <w:trHeight w:val="696"/>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734 1 14 06320 00 0000 430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1 500 000,00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251 979,16</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1 248 020,84</w:t>
            </w:r>
          </w:p>
        </w:tc>
      </w:tr>
      <w:tr w:rsidR="00F03AE2" w:rsidRPr="00F03AE2" w:rsidTr="00CB502E">
        <w:trPr>
          <w:trHeight w:val="557"/>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734 1 14 06325 10 0000 430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1 500 000,00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251 979,16</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1 248 020,84</w:t>
            </w:r>
          </w:p>
        </w:tc>
      </w:tr>
      <w:tr w:rsidR="00F03AE2" w:rsidRPr="00F03AE2" w:rsidTr="00CB502E">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ШТРАФЫ, САНКЦИИ, ВОЗМЕЩЕНИЕ УЩЕРБА</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34 1 16 00000 00 0000 000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9 221 387,30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41 000,00</w:t>
            </w:r>
          </w:p>
        </w:tc>
        <w:tc>
          <w:tcPr>
            <w:tcW w:w="165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9 180 387,30</w:t>
            </w:r>
          </w:p>
        </w:tc>
      </w:tr>
      <w:tr w:rsidR="00F03AE2" w:rsidRPr="00F03AE2" w:rsidTr="00CB502E">
        <w:trPr>
          <w:trHeight w:val="418"/>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Административные штрафы, установленные законами субъектов Российской Федерации об административных правонарушениях</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916CC">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734 1 16 02000 02 0000 140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73 000,00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36 000,00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37 000,00</w:t>
            </w:r>
          </w:p>
        </w:tc>
      </w:tr>
      <w:tr w:rsidR="00F03AE2" w:rsidRPr="00F03AE2" w:rsidTr="00CB502E">
        <w:trPr>
          <w:trHeight w:val="557"/>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734 1 16 02020 02 0000 140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73 000,00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36 000,00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37 000,00</w:t>
            </w:r>
          </w:p>
        </w:tc>
      </w:tr>
      <w:tr w:rsidR="00F03AE2" w:rsidRPr="00F03AE2" w:rsidTr="00CB502E">
        <w:trPr>
          <w:trHeight w:val="1114"/>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734 1 16 07000 00 0000 140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9 148 387,30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5 000,00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9 143 387,30</w:t>
            </w:r>
          </w:p>
        </w:tc>
      </w:tr>
      <w:tr w:rsidR="00F03AE2" w:rsidRPr="00F03AE2" w:rsidTr="00CB502E">
        <w:trPr>
          <w:trHeight w:val="557"/>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w:t>
            </w:r>
            <w:proofErr w:type="gramStart"/>
            <w:r w:rsidRPr="00CB502E">
              <w:rPr>
                <w:rFonts w:ascii="Times New Roman" w:hAnsi="Times New Roman" w:cs="Times New Roman"/>
                <w:sz w:val="16"/>
                <w:szCs w:val="16"/>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734 1 16 07010 00 0000 140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9 148 387,30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5 000,00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9 143 387,30</w:t>
            </w:r>
          </w:p>
        </w:tc>
      </w:tr>
      <w:tr w:rsidR="00F03AE2" w:rsidRPr="00F03AE2" w:rsidTr="00CB502E">
        <w:trPr>
          <w:trHeight w:val="696"/>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w:t>
            </w:r>
            <w:proofErr w:type="gramStart"/>
            <w:r w:rsidRPr="00CB502E">
              <w:rPr>
                <w:rFonts w:ascii="Times New Roman" w:hAnsi="Times New Roman" w:cs="Times New Roman"/>
                <w:sz w:val="16"/>
                <w:szCs w:val="16"/>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734 1 16 07010 10 0000 140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9 148 387,30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5 000,00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9 143 387,30</w:t>
            </w:r>
          </w:p>
        </w:tc>
      </w:tr>
      <w:tr w:rsidR="00F03AE2" w:rsidRPr="00F03AE2" w:rsidTr="00CB502E">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ПРОЧИЕ НЕНАЛОГОВЫЕ ДОХОДЫ</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734 1 17 00000 00 0000 000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200,00</w:t>
            </w:r>
          </w:p>
        </w:tc>
        <w:tc>
          <w:tcPr>
            <w:tcW w:w="165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502E">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Невыясненные поступления</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734 1 17 01000 00 0000 180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200,00</w:t>
            </w:r>
          </w:p>
        </w:tc>
        <w:tc>
          <w:tcPr>
            <w:tcW w:w="165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502E">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Невыясненные поступления, зачисляемые в бюджеты сельских поселений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734 1 17 01050 10 0000 180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200,00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502E">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БЕЗВОЗМЕЗДНЫЕ ПОСТУПЛЕНИЯ</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734 2 00 00000 00 0000 000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213F0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197 596 260,30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131 371 770,19</w:t>
            </w:r>
          </w:p>
        </w:tc>
        <w:tc>
          <w:tcPr>
            <w:tcW w:w="165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66 224 490,11</w:t>
            </w:r>
          </w:p>
        </w:tc>
      </w:tr>
      <w:tr w:rsidR="00F03AE2" w:rsidRPr="00F03AE2" w:rsidTr="00CB502E">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БЕЗВОЗМЕЗДНЫЕ ПОСТУПЛЕНИЯ ОТ ДРУГИХ БЮДЖЕТОВ БЮДЖЕТНОЙ СИСТЕМЫ РОССИЙСКОЙ ФЕДЕРАЦИИ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734 2 02 00000 00 0000 000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197 626 260,30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131 401 770,19</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66 224 490,11</w:t>
            </w:r>
          </w:p>
        </w:tc>
      </w:tr>
      <w:tr w:rsidR="00F03AE2" w:rsidRPr="00F03AE2" w:rsidTr="00CB502E">
        <w:trPr>
          <w:trHeight w:val="278"/>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Дотации бюджетам бюджетной системы Российской Федерации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734 2 02 10000 00 0000 150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101 294 900,00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88 560 370,00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12 734 530,00</w:t>
            </w:r>
          </w:p>
        </w:tc>
      </w:tr>
      <w:tr w:rsidR="00F03AE2" w:rsidRPr="00F03AE2" w:rsidTr="00CB502E">
        <w:trPr>
          <w:trHeight w:val="418"/>
        </w:trPr>
        <w:tc>
          <w:tcPr>
            <w:tcW w:w="3358" w:type="dxa"/>
            <w:tcBorders>
              <w:top w:val="single" w:sz="4" w:space="0" w:color="000000"/>
              <w:left w:val="single" w:sz="4" w:space="0" w:color="000000"/>
              <w:bottom w:val="single" w:sz="4" w:space="0" w:color="000000"/>
              <w:right w:val="single" w:sz="8" w:space="0" w:color="000000"/>
            </w:tcBorders>
          </w:tcPr>
          <w:p w:rsidR="00F03AE2" w:rsidRPr="00CB502E" w:rsidRDefault="00F03AE2" w:rsidP="00CB502E">
            <w:pPr>
              <w:tabs>
                <w:tab w:val="left" w:pos="426"/>
                <w:tab w:val="left" w:pos="3976"/>
              </w:tabs>
              <w:ind w:right="-142" w:firstLine="426"/>
              <w:rPr>
                <w:rFonts w:ascii="Times New Roman" w:hAnsi="Times New Roman" w:cs="Times New Roman"/>
                <w:sz w:val="16"/>
                <w:szCs w:val="16"/>
              </w:rPr>
            </w:pPr>
            <w:r w:rsidRPr="00CB502E">
              <w:rPr>
                <w:rFonts w:ascii="Times New Roman" w:hAnsi="Times New Roman" w:cs="Times New Roman"/>
                <w:sz w:val="16"/>
                <w:szCs w:val="16"/>
              </w:rPr>
              <w:t xml:space="preserve">  Дотации на выравнивание бюджетной обеспеченности из бюджетов муниципальных районов, городских округов с внутригородским делением</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734 2 02 16001 00 0000 150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101 294 900,00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88 560 370,00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12 734 530,00</w:t>
            </w:r>
          </w:p>
        </w:tc>
      </w:tr>
      <w:tr w:rsidR="00F03AE2" w:rsidRPr="00F03AE2" w:rsidTr="00CB502E">
        <w:trPr>
          <w:trHeight w:val="418"/>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CB502E" w:rsidRDefault="00F03AE2" w:rsidP="00D93CA4">
            <w:pPr>
              <w:tabs>
                <w:tab w:val="left" w:pos="426"/>
                <w:tab w:val="left" w:pos="3976"/>
              </w:tabs>
              <w:ind w:right="-142"/>
              <w:rPr>
                <w:rFonts w:ascii="Times New Roman" w:hAnsi="Times New Roman" w:cs="Times New Roman"/>
                <w:sz w:val="16"/>
                <w:szCs w:val="16"/>
              </w:rPr>
            </w:pPr>
            <w:r w:rsidRPr="00CB502E">
              <w:rPr>
                <w:rFonts w:ascii="Times New Roman" w:hAnsi="Times New Roman" w:cs="Times New Roman"/>
                <w:sz w:val="16"/>
                <w:szCs w:val="16"/>
              </w:rPr>
              <w:lastRenderedPageBreak/>
              <w:t xml:space="preserve"> Дотации бюджетам сельских поселений на выравнивание бюджетной обеспеченности из бюджетов муниципальных районов</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734 2 02 16001 10 0000 150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101 294 900,00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88 560 370,00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12 734 530,00</w:t>
            </w:r>
          </w:p>
        </w:tc>
      </w:tr>
    </w:tbl>
    <w:p w:rsidR="00F03AE2" w:rsidRPr="00F03AE2" w:rsidRDefault="00F03AE2" w:rsidP="00F03AE2">
      <w:pPr>
        <w:tabs>
          <w:tab w:val="left" w:pos="426"/>
          <w:tab w:val="left" w:pos="3976"/>
        </w:tabs>
        <w:ind w:left="0" w:right="-142" w:firstLine="426"/>
        <w:jc w:val="center"/>
        <w:rPr>
          <w:sz w:val="18"/>
          <w:szCs w:val="18"/>
        </w:rPr>
      </w:pPr>
    </w:p>
    <w:tbl>
      <w:tblPr>
        <w:tblStyle w:val="TableGrid"/>
        <w:tblW w:w="10871" w:type="dxa"/>
        <w:tblInd w:w="-28" w:type="dxa"/>
        <w:tblCellMar>
          <w:top w:w="43" w:type="dxa"/>
          <w:left w:w="211" w:type="dxa"/>
          <w:right w:w="15" w:type="dxa"/>
        </w:tblCellMar>
        <w:tblLook w:val="04A0" w:firstRow="1" w:lastRow="0" w:firstColumn="1" w:lastColumn="0" w:noHBand="0" w:noVBand="1"/>
      </w:tblPr>
      <w:tblGrid>
        <w:gridCol w:w="3358"/>
        <w:gridCol w:w="709"/>
        <w:gridCol w:w="2285"/>
        <w:gridCol w:w="1433"/>
        <w:gridCol w:w="1433"/>
        <w:gridCol w:w="1653"/>
      </w:tblGrid>
      <w:tr w:rsidR="00F03AE2" w:rsidRPr="00F03AE2" w:rsidTr="00D93CA4">
        <w:trPr>
          <w:trHeight w:val="278"/>
        </w:trPr>
        <w:tc>
          <w:tcPr>
            <w:tcW w:w="3358" w:type="dxa"/>
            <w:tcBorders>
              <w:top w:val="nil"/>
              <w:left w:val="single" w:sz="4" w:space="0" w:color="000000"/>
              <w:bottom w:val="single" w:sz="4" w:space="0" w:color="000000"/>
              <w:right w:val="single" w:sz="8" w:space="0" w:color="000000"/>
            </w:tcBorders>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Субсидии бюджетам бюджетной системы Российской Федерации (межбюджетные субсидии)</w:t>
            </w:r>
          </w:p>
        </w:tc>
        <w:tc>
          <w:tcPr>
            <w:tcW w:w="709" w:type="dxa"/>
            <w:tcBorders>
              <w:top w:val="nil"/>
              <w:left w:val="single" w:sz="8"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nil"/>
              <w:left w:val="single" w:sz="4"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734 2 02 20000 00 0000 150</w:t>
            </w:r>
          </w:p>
        </w:tc>
        <w:tc>
          <w:tcPr>
            <w:tcW w:w="1433" w:type="dxa"/>
            <w:tcBorders>
              <w:top w:val="nil"/>
              <w:left w:val="single" w:sz="4"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76 034 453,22</w:t>
            </w:r>
          </w:p>
        </w:tc>
        <w:tc>
          <w:tcPr>
            <w:tcW w:w="1433" w:type="dxa"/>
            <w:tcBorders>
              <w:top w:val="nil"/>
              <w:left w:val="single" w:sz="4"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23 505 023,90</w:t>
            </w:r>
          </w:p>
        </w:tc>
        <w:tc>
          <w:tcPr>
            <w:tcW w:w="1653" w:type="dxa"/>
            <w:tcBorders>
              <w:top w:val="nil"/>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52 529 429,32</w:t>
            </w:r>
          </w:p>
        </w:tc>
      </w:tr>
      <w:tr w:rsidR="00F03AE2" w:rsidRPr="00F03AE2" w:rsidTr="00D93CA4">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Субсидии бюджетам на реализацию программ формирования современной городской среды</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734 2 02 25555 00 0000 150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8 756 153,22</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8 756 153,21</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0,01</w:t>
            </w:r>
          </w:p>
        </w:tc>
      </w:tr>
      <w:tr w:rsidR="00F03AE2" w:rsidRPr="00F03AE2" w:rsidTr="00D93CA4">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Субсидии бюджетам сельских поселений на реализацию программ формирования современной городской среды</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D93CA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734 2 02 25555 10 0000 150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8 756 153,22</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8 756 153,21</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0,01</w:t>
            </w:r>
          </w:p>
        </w:tc>
      </w:tr>
      <w:tr w:rsidR="00F03AE2" w:rsidRPr="00F03AE2" w:rsidTr="00D93CA4">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Прочие субсидии</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734 2 02 29999 00 0000 150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67 278 300,00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14 748 870,69</w:t>
            </w:r>
          </w:p>
        </w:tc>
        <w:tc>
          <w:tcPr>
            <w:tcW w:w="165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52 529 429,31</w:t>
            </w:r>
          </w:p>
        </w:tc>
      </w:tr>
      <w:tr w:rsidR="00F03AE2" w:rsidRPr="00F03AE2" w:rsidTr="00D93CA4">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Прочие субсидии бюджетам сельских поселений</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734 2 02 29999 10 0000 150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67 278 300,00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14 748 870,69</w:t>
            </w:r>
          </w:p>
        </w:tc>
        <w:tc>
          <w:tcPr>
            <w:tcW w:w="165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52 529 429,31</w:t>
            </w:r>
          </w:p>
        </w:tc>
      </w:tr>
      <w:tr w:rsidR="00F03AE2" w:rsidRPr="00F03AE2" w:rsidTr="00D93CA4">
        <w:trPr>
          <w:trHeight w:val="278"/>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Субвенции бюджетам бюджетной системы Российской Федерации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734 2 02 30000 00 0000 150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2 500 100,00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1 552 537,78</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947 562,22</w:t>
            </w:r>
          </w:p>
        </w:tc>
      </w:tr>
      <w:tr w:rsidR="00F03AE2" w:rsidRPr="00F03AE2" w:rsidTr="00D93CA4">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Субвенции местным бюджетам на выполнение передаваемых полномочий субъектов Российской Федерации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734 2 02 30024 00 0000 150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700,00</w:t>
            </w:r>
          </w:p>
        </w:tc>
      </w:tr>
      <w:tr w:rsidR="00F03AE2" w:rsidRPr="00F03AE2" w:rsidTr="00D93CA4">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Субвенции бюджетам сельских поселений на выполнение передаваемых полномочий субъектов Российской Федерации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734 2 02 30024 10 0000 150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700,00</w:t>
            </w:r>
          </w:p>
        </w:tc>
      </w:tr>
      <w:tr w:rsidR="00F03AE2" w:rsidRPr="00F03AE2" w:rsidTr="00D93CA4">
        <w:trPr>
          <w:trHeight w:val="418"/>
        </w:trPr>
        <w:tc>
          <w:tcPr>
            <w:tcW w:w="3358" w:type="dxa"/>
            <w:tcBorders>
              <w:top w:val="single" w:sz="4" w:space="0" w:color="000000"/>
              <w:left w:val="single" w:sz="4" w:space="0" w:color="000000"/>
              <w:bottom w:val="single" w:sz="4" w:space="0" w:color="000000"/>
              <w:right w:val="single" w:sz="8" w:space="0" w:color="000000"/>
            </w:tcBorders>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734 2 02 35118 00 0000 150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2 499 400,00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1 552 537,78</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946 862,22</w:t>
            </w:r>
          </w:p>
        </w:tc>
      </w:tr>
      <w:tr w:rsidR="00F03AE2" w:rsidRPr="00F03AE2" w:rsidTr="00D93CA4">
        <w:trPr>
          <w:trHeight w:val="557"/>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734 2 02 35118 10 0000 150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2 499 400,00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1 552 537,78</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946 862,22</w:t>
            </w:r>
          </w:p>
        </w:tc>
      </w:tr>
      <w:tr w:rsidR="00F03AE2" w:rsidRPr="00F03AE2" w:rsidTr="00D93CA4">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Иные межбюджетные трансферты</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734 2 02 40000 00 0000 150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17 796 807,08</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853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17 783 838,51</w:t>
            </w:r>
          </w:p>
        </w:tc>
        <w:tc>
          <w:tcPr>
            <w:tcW w:w="165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12 968,57</w:t>
            </w:r>
          </w:p>
        </w:tc>
      </w:tr>
      <w:tr w:rsidR="00F03AE2" w:rsidRPr="00F03AE2" w:rsidTr="00D93CA4">
        <w:trPr>
          <w:trHeight w:val="557"/>
        </w:trPr>
        <w:tc>
          <w:tcPr>
            <w:tcW w:w="3358" w:type="dxa"/>
            <w:tcBorders>
              <w:top w:val="single" w:sz="4" w:space="0" w:color="000000"/>
              <w:left w:val="single" w:sz="4" w:space="0" w:color="000000"/>
              <w:bottom w:val="single" w:sz="4" w:space="0" w:color="000000"/>
              <w:right w:val="single" w:sz="8" w:space="0" w:color="000000"/>
            </w:tcBorders>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Межбюджетные трансферты, передаваемые бюджетам</w:t>
            </w:r>
          </w:p>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734 2 02 40014 00 0000 150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1 306 198,19</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1 293 229,63</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12 968,56</w:t>
            </w:r>
          </w:p>
        </w:tc>
      </w:tr>
      <w:tr w:rsidR="00F03AE2" w:rsidRPr="00F03AE2" w:rsidTr="00D93CA4">
        <w:trPr>
          <w:trHeight w:val="696"/>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734 2 02 40014 10 0000 150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1 306 198,19</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1 293 229,63</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12 968,56</w:t>
            </w:r>
          </w:p>
        </w:tc>
      </w:tr>
      <w:tr w:rsidR="00F03AE2" w:rsidRPr="00F03AE2" w:rsidTr="00D93CA4">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Межбюджетные трансферты, передаваемые бюджетам на поддержку отрасли культуры</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734 2 02 45519 00 0000 150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135 138,89</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135 138,88</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0,01</w:t>
            </w:r>
          </w:p>
        </w:tc>
      </w:tr>
      <w:tr w:rsidR="00F03AE2" w:rsidRPr="00F03AE2" w:rsidTr="00D93CA4">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Межбюджетные трансферты, передаваемые бюджетам сельских поселений на поддержку отрасли культуры</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734 2 02 45519 10 0000 150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135 138,89</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135 138,88</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0,01</w:t>
            </w:r>
          </w:p>
        </w:tc>
      </w:tr>
      <w:tr w:rsidR="00F03AE2" w:rsidRPr="00F03AE2" w:rsidTr="00D93CA4">
        <w:trPr>
          <w:trHeight w:val="278"/>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Прочие межбюджетные трансферты, передаваемые бюджетам</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734 2 02 49999 00 0000 150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16 355 470,00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16 355 470,00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D93CA4">
        <w:trPr>
          <w:trHeight w:val="278"/>
        </w:trPr>
        <w:tc>
          <w:tcPr>
            <w:tcW w:w="3358" w:type="dxa"/>
            <w:tcBorders>
              <w:top w:val="single" w:sz="4" w:space="0" w:color="000000"/>
              <w:left w:val="single" w:sz="4" w:space="0" w:color="000000"/>
              <w:bottom w:val="single" w:sz="4" w:space="0" w:color="000000"/>
              <w:right w:val="single" w:sz="8" w:space="0" w:color="000000"/>
            </w:tcBorders>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Прочие межбюджетные трансферты, передаваемые бюджетам сельских поселений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734 2 02 49999 10 0000 150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16 355 470,00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16 355 470,00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D93CA4">
        <w:trPr>
          <w:trHeight w:val="418"/>
        </w:trPr>
        <w:tc>
          <w:tcPr>
            <w:tcW w:w="3358" w:type="dxa"/>
            <w:tcBorders>
              <w:top w:val="single" w:sz="4" w:space="0" w:color="000000"/>
              <w:left w:val="single" w:sz="4" w:space="0" w:color="000000"/>
              <w:bottom w:val="single" w:sz="4" w:space="0" w:color="000000"/>
              <w:right w:val="single" w:sz="8" w:space="0" w:color="000000"/>
            </w:tcBorders>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ВОЗВРАТ ОСТАТКОВ СУБСИДИЙ, СУБВЕНЦИЙ И ИНЫХ</w:t>
            </w:r>
          </w:p>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МЕЖБЮДЖЕТНЫХ ТРАНСФЕРТОВ, ИМЕЮЩИХ </w:t>
            </w:r>
            <w:proofErr w:type="gramStart"/>
            <w:r w:rsidRPr="00F8533B">
              <w:rPr>
                <w:rFonts w:ascii="Times New Roman" w:hAnsi="Times New Roman" w:cs="Times New Roman"/>
                <w:sz w:val="16"/>
                <w:szCs w:val="16"/>
              </w:rPr>
              <w:t>ЦЕЛЕВОЕ</w:t>
            </w:r>
            <w:proofErr w:type="gramEnd"/>
          </w:p>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НАЗНАЧЕНИЕ, ПРОШЛЫХ ЛЕТ</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734 2 19 00000 00 0000 000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-30 000,00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D93CA4">
        <w:trPr>
          <w:trHeight w:val="418"/>
        </w:trPr>
        <w:tc>
          <w:tcPr>
            <w:tcW w:w="3358" w:type="dxa"/>
            <w:tcBorders>
              <w:top w:val="single" w:sz="4" w:space="0" w:color="000000"/>
              <w:left w:val="single" w:sz="4" w:space="0" w:color="000000"/>
              <w:bottom w:val="single" w:sz="4" w:space="0" w:color="000000"/>
              <w:right w:val="single" w:sz="8" w:space="0" w:color="000000"/>
            </w:tcBorders>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734 2 19 00000 10 0000 150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-30 000,00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D93CA4">
        <w:trPr>
          <w:trHeight w:val="418"/>
        </w:trPr>
        <w:tc>
          <w:tcPr>
            <w:tcW w:w="3358" w:type="dxa"/>
            <w:tcBorders>
              <w:top w:val="single" w:sz="4" w:space="0" w:color="000000"/>
              <w:left w:val="single" w:sz="4" w:space="0" w:color="000000"/>
              <w:bottom w:val="single" w:sz="4" w:space="0" w:color="000000"/>
              <w:right w:val="single" w:sz="8" w:space="0" w:color="000000"/>
            </w:tcBorders>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734 2 19 60010 10 0000 150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-30 000,00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-30 000,00</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D93CA4">
        <w:trPr>
          <w:trHeight w:val="186"/>
        </w:trPr>
        <w:tc>
          <w:tcPr>
            <w:tcW w:w="3358" w:type="dxa"/>
            <w:tcBorders>
              <w:top w:val="single" w:sz="4" w:space="0" w:color="000000"/>
              <w:left w:val="single" w:sz="4" w:space="0" w:color="000000"/>
              <w:bottom w:val="single" w:sz="4" w:space="0" w:color="000000"/>
              <w:right w:val="single" w:sz="8" w:space="0" w:color="000000"/>
            </w:tcBorders>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НАЛОГОВЫЕ И НЕНАЛОГОВЫЕ ДОХОДЫ</w:t>
            </w:r>
          </w:p>
        </w:tc>
        <w:tc>
          <w:tcPr>
            <w:tcW w:w="709" w:type="dxa"/>
            <w:tcBorders>
              <w:top w:val="single" w:sz="4" w:space="0" w:color="000000"/>
              <w:left w:val="single" w:sz="8" w:space="0" w:color="000000"/>
              <w:bottom w:val="single" w:sz="4" w:space="0" w:color="000000"/>
              <w:right w:val="single" w:sz="4" w:space="0" w:color="000000"/>
            </w:tcBorders>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843 1 00 00000 00 0000 000</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1,17</w:t>
            </w:r>
          </w:p>
        </w:tc>
        <w:tc>
          <w:tcPr>
            <w:tcW w:w="165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D93CA4">
        <w:trPr>
          <w:trHeight w:val="418"/>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ДОХОДЫ ОТ ИСПОЛЬЗОВАНИЯ ИМУЩЕСТВА, НАХОДЯЩЕГОСЯ В ГОСУДАРСТВЕННОЙ И МУНИЦИПАЛЬНОЙ СОБСТВЕННОСТИ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7172ED">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843 1 11 00000 00 0000 000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1,17</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D93CA4">
        <w:trPr>
          <w:trHeight w:val="557"/>
        </w:trPr>
        <w:tc>
          <w:tcPr>
            <w:tcW w:w="3358" w:type="dxa"/>
            <w:tcBorders>
              <w:top w:val="single" w:sz="4" w:space="0" w:color="000000"/>
              <w:left w:val="single" w:sz="4" w:space="0" w:color="000000"/>
              <w:bottom w:val="single" w:sz="4" w:space="0" w:color="000000"/>
              <w:right w:val="single" w:sz="8" w:space="0" w:color="000000"/>
            </w:tcBorders>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lastRenderedPageBreak/>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F8578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8578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843 1 11 05400 00 0000 120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1,17</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D93CA4">
        <w:trPr>
          <w:trHeight w:val="975"/>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F8578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8578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843 1 11 05430 00 0000 120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1,17</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D93CA4">
        <w:trPr>
          <w:trHeight w:val="1810"/>
        </w:trPr>
        <w:tc>
          <w:tcPr>
            <w:tcW w:w="3358" w:type="dxa"/>
            <w:tcBorders>
              <w:top w:val="single" w:sz="4" w:space="0" w:color="000000"/>
              <w:left w:val="single" w:sz="4" w:space="0" w:color="000000"/>
              <w:bottom w:val="single" w:sz="4" w:space="0" w:color="000000"/>
              <w:right w:val="single" w:sz="8" w:space="0" w:color="000000"/>
            </w:tcBorders>
            <w:vAlign w:val="bottom"/>
          </w:tcPr>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 xml:space="preserve">  </w:t>
            </w:r>
            <w:proofErr w:type="gramStart"/>
            <w:r w:rsidRPr="00F8533B">
              <w:rPr>
                <w:rFonts w:ascii="Times New Roman" w:hAnsi="Times New Roman" w:cs="Times New Roman"/>
                <w:sz w:val="16"/>
                <w:szCs w:val="16"/>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w:t>
            </w:r>
            <w:proofErr w:type="gramEnd"/>
          </w:p>
          <w:p w:rsidR="00F03AE2" w:rsidRPr="00F8533B" w:rsidRDefault="00F03AE2" w:rsidP="00F8533B">
            <w:pPr>
              <w:tabs>
                <w:tab w:val="left" w:pos="426"/>
                <w:tab w:val="left" w:pos="3976"/>
              </w:tabs>
              <w:ind w:right="-142" w:firstLine="426"/>
              <w:rPr>
                <w:rFonts w:ascii="Times New Roman" w:hAnsi="Times New Roman" w:cs="Times New Roman"/>
                <w:sz w:val="16"/>
                <w:szCs w:val="16"/>
              </w:rPr>
            </w:pPr>
            <w:r w:rsidRPr="00F8533B">
              <w:rPr>
                <w:rFonts w:ascii="Times New Roman" w:hAnsi="Times New Roman" w:cs="Times New Roman"/>
                <w:sz w:val="16"/>
                <w:szCs w:val="16"/>
              </w:rPr>
              <w:t>(государственных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709" w:type="dxa"/>
            <w:tcBorders>
              <w:top w:val="single" w:sz="4" w:space="0" w:color="000000"/>
              <w:left w:val="single" w:sz="8" w:space="0" w:color="000000"/>
              <w:bottom w:val="single" w:sz="4" w:space="0" w:color="000000"/>
              <w:right w:val="single" w:sz="4" w:space="0" w:color="000000"/>
            </w:tcBorders>
            <w:vAlign w:val="bottom"/>
          </w:tcPr>
          <w:p w:rsidR="00F03AE2" w:rsidRPr="00F03AE2" w:rsidRDefault="00F03AE2" w:rsidP="00F8578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010</w:t>
            </w:r>
          </w:p>
        </w:tc>
        <w:tc>
          <w:tcPr>
            <w:tcW w:w="2285"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8578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843 1 11 05430 10 0000 120</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3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1,17</w:t>
            </w:r>
          </w:p>
        </w:tc>
        <w:tc>
          <w:tcPr>
            <w:tcW w:w="1653" w:type="dxa"/>
            <w:tcBorders>
              <w:top w:val="single" w:sz="4" w:space="0" w:color="000000"/>
              <w:left w:val="single" w:sz="4" w:space="0" w:color="000000"/>
              <w:bottom w:val="single"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bl>
    <w:p w:rsidR="00F03AE2" w:rsidRPr="00F03AE2" w:rsidRDefault="00F03AE2" w:rsidP="00F03AE2">
      <w:pPr>
        <w:numPr>
          <w:ilvl w:val="0"/>
          <w:numId w:val="11"/>
        </w:numPr>
        <w:tabs>
          <w:tab w:val="left" w:pos="426"/>
          <w:tab w:val="left" w:pos="3976"/>
        </w:tabs>
        <w:ind w:right="-142"/>
        <w:jc w:val="center"/>
        <w:rPr>
          <w:sz w:val="18"/>
          <w:szCs w:val="18"/>
        </w:rPr>
      </w:pPr>
      <w:r w:rsidRPr="00F03AE2">
        <w:rPr>
          <w:b/>
          <w:sz w:val="18"/>
          <w:szCs w:val="18"/>
        </w:rPr>
        <w:t>Расходы бюджета</w:t>
      </w:r>
      <w:r w:rsidRPr="00F03AE2">
        <w:rPr>
          <w:b/>
          <w:sz w:val="18"/>
          <w:szCs w:val="18"/>
        </w:rPr>
        <w:tab/>
      </w:r>
      <w:r w:rsidRPr="00F03AE2">
        <w:rPr>
          <w:sz w:val="18"/>
          <w:szCs w:val="18"/>
        </w:rPr>
        <w:t xml:space="preserve">              Форма 0503117  с.2</w:t>
      </w:r>
    </w:p>
    <w:tbl>
      <w:tblPr>
        <w:tblStyle w:val="TableGrid"/>
        <w:tblW w:w="10687" w:type="dxa"/>
        <w:tblInd w:w="-28" w:type="dxa"/>
        <w:tblCellMar>
          <w:left w:w="27" w:type="dxa"/>
          <w:right w:w="14" w:type="dxa"/>
        </w:tblCellMar>
        <w:tblLook w:val="04A0" w:firstRow="1" w:lastRow="0" w:firstColumn="1" w:lastColumn="0" w:noHBand="0" w:noVBand="1"/>
      </w:tblPr>
      <w:tblGrid>
        <w:gridCol w:w="3603"/>
        <w:gridCol w:w="563"/>
        <w:gridCol w:w="2288"/>
        <w:gridCol w:w="1411"/>
        <w:gridCol w:w="1411"/>
        <w:gridCol w:w="1411"/>
      </w:tblGrid>
      <w:tr w:rsidR="00F03AE2" w:rsidRPr="00F03AE2" w:rsidTr="00CB0A7E">
        <w:trPr>
          <w:trHeight w:val="428"/>
        </w:trPr>
        <w:tc>
          <w:tcPr>
            <w:tcW w:w="360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 xml:space="preserve"> Наименование показателя</w:t>
            </w:r>
          </w:p>
        </w:tc>
        <w:tc>
          <w:tcPr>
            <w:tcW w:w="56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Код строки</w:t>
            </w:r>
          </w:p>
        </w:tc>
        <w:tc>
          <w:tcPr>
            <w:tcW w:w="2288"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Код расхода по бюджетной классификации</w:t>
            </w:r>
          </w:p>
        </w:tc>
        <w:tc>
          <w:tcPr>
            <w:tcW w:w="1411"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Утвержденные бюджетные назначения</w:t>
            </w:r>
          </w:p>
        </w:tc>
        <w:tc>
          <w:tcPr>
            <w:tcW w:w="1411"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Исполнено</w:t>
            </w:r>
          </w:p>
        </w:tc>
        <w:tc>
          <w:tcPr>
            <w:tcW w:w="1411"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Неисполненные назначения</w:t>
            </w:r>
          </w:p>
        </w:tc>
      </w:tr>
      <w:tr w:rsidR="00F03AE2" w:rsidRPr="00F03AE2" w:rsidTr="00CB0A7E">
        <w:trPr>
          <w:trHeight w:val="146"/>
        </w:trPr>
        <w:tc>
          <w:tcPr>
            <w:tcW w:w="3603" w:type="dxa"/>
            <w:tcBorders>
              <w:top w:val="single" w:sz="4" w:space="0" w:color="000000"/>
              <w:left w:val="single" w:sz="4" w:space="0" w:color="000000"/>
              <w:bottom w:val="single"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w:t>
            </w:r>
          </w:p>
        </w:tc>
        <w:tc>
          <w:tcPr>
            <w:tcW w:w="563" w:type="dxa"/>
            <w:tcBorders>
              <w:top w:val="single" w:sz="4" w:space="0" w:color="000000"/>
              <w:left w:val="single" w:sz="4" w:space="0" w:color="000000"/>
              <w:bottom w:val="single" w:sz="8"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w:t>
            </w:r>
          </w:p>
        </w:tc>
        <w:tc>
          <w:tcPr>
            <w:tcW w:w="2288" w:type="dxa"/>
            <w:tcBorders>
              <w:top w:val="single" w:sz="4" w:space="0" w:color="000000"/>
              <w:left w:val="single" w:sz="4" w:space="0" w:color="000000"/>
              <w:bottom w:val="single" w:sz="8"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w:t>
            </w:r>
          </w:p>
        </w:tc>
        <w:tc>
          <w:tcPr>
            <w:tcW w:w="1411" w:type="dxa"/>
            <w:tcBorders>
              <w:top w:val="single" w:sz="4" w:space="0" w:color="000000"/>
              <w:left w:val="single" w:sz="4" w:space="0" w:color="000000"/>
              <w:bottom w:val="single" w:sz="8"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w:t>
            </w:r>
          </w:p>
        </w:tc>
        <w:tc>
          <w:tcPr>
            <w:tcW w:w="1411" w:type="dxa"/>
            <w:tcBorders>
              <w:top w:val="single" w:sz="4" w:space="0" w:color="000000"/>
              <w:left w:val="single" w:sz="4" w:space="0" w:color="000000"/>
              <w:bottom w:val="single" w:sz="8"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w:t>
            </w:r>
          </w:p>
        </w:tc>
        <w:tc>
          <w:tcPr>
            <w:tcW w:w="1411" w:type="dxa"/>
            <w:tcBorders>
              <w:top w:val="single" w:sz="4" w:space="0" w:color="000000"/>
              <w:left w:val="single" w:sz="4" w:space="0" w:color="000000"/>
              <w:bottom w:val="single" w:sz="8"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w:t>
            </w:r>
          </w:p>
        </w:tc>
      </w:tr>
      <w:tr w:rsidR="00F03AE2" w:rsidRPr="00F03AE2" w:rsidTr="00CB0A7E">
        <w:trPr>
          <w:trHeight w:val="201"/>
        </w:trPr>
        <w:tc>
          <w:tcPr>
            <w:tcW w:w="3603" w:type="dxa"/>
            <w:tcBorders>
              <w:top w:val="single"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Расходы бюджета - всего</w:t>
            </w:r>
          </w:p>
        </w:tc>
        <w:tc>
          <w:tcPr>
            <w:tcW w:w="563" w:type="dxa"/>
            <w:tcBorders>
              <w:top w:val="single" w:sz="8" w:space="0" w:color="000000"/>
              <w:left w:val="single" w:sz="8" w:space="0" w:color="000000"/>
              <w:bottom w:val="dashed" w:sz="4" w:space="0" w:color="000000"/>
              <w:right w:val="single" w:sz="4" w:space="0" w:color="000000"/>
            </w:tcBorders>
          </w:tcPr>
          <w:p w:rsidR="00F03AE2" w:rsidRPr="00F03AE2" w:rsidRDefault="00F03AE2" w:rsidP="00CB0A7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single" w:sz="8"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x</w:t>
            </w:r>
          </w:p>
        </w:tc>
        <w:tc>
          <w:tcPr>
            <w:tcW w:w="1411" w:type="dxa"/>
            <w:tcBorders>
              <w:top w:val="single" w:sz="8" w:space="0" w:color="000000"/>
              <w:left w:val="single" w:sz="4" w:space="0" w:color="000000"/>
              <w:bottom w:val="dashed" w:sz="4" w:space="0" w:color="000000"/>
              <w:right w:val="single" w:sz="4" w:space="0" w:color="000000"/>
            </w:tcBorders>
          </w:tcPr>
          <w:p w:rsidR="00F03AE2" w:rsidRPr="00F03AE2" w:rsidRDefault="00F03AE2" w:rsidP="00F8578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365 052 530,86</w:t>
            </w:r>
          </w:p>
        </w:tc>
        <w:tc>
          <w:tcPr>
            <w:tcW w:w="1411" w:type="dxa"/>
            <w:tcBorders>
              <w:top w:val="single" w:sz="8" w:space="0" w:color="000000"/>
              <w:left w:val="single" w:sz="4" w:space="0" w:color="000000"/>
              <w:bottom w:val="dashed" w:sz="4" w:space="0" w:color="000000"/>
              <w:right w:val="single" w:sz="4" w:space="0" w:color="000000"/>
            </w:tcBorders>
          </w:tcPr>
          <w:p w:rsidR="00F03AE2" w:rsidRPr="00F03AE2" w:rsidRDefault="00F03AE2" w:rsidP="00F8578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192 335 830,81</w:t>
            </w:r>
          </w:p>
        </w:tc>
        <w:tc>
          <w:tcPr>
            <w:tcW w:w="1411" w:type="dxa"/>
            <w:tcBorders>
              <w:top w:val="single" w:sz="8" w:space="0" w:color="000000"/>
              <w:left w:val="single" w:sz="4" w:space="0" w:color="000000"/>
              <w:bottom w:val="dashed" w:sz="4" w:space="0" w:color="000000"/>
              <w:right w:val="single" w:sz="8" w:space="0" w:color="000000"/>
            </w:tcBorders>
          </w:tcPr>
          <w:p w:rsidR="00F03AE2" w:rsidRPr="00F03AE2" w:rsidRDefault="00F03AE2" w:rsidP="00F8578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172 716 700,05</w:t>
            </w:r>
          </w:p>
        </w:tc>
      </w:tr>
      <w:tr w:rsidR="00F03AE2" w:rsidRPr="00F03AE2" w:rsidTr="00CB0A7E">
        <w:trPr>
          <w:trHeight w:val="329"/>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в том числе:</w:t>
            </w:r>
          </w:p>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Обеспечение деятельности в сфере установленных функций</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CB0A7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8578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734 0102 91 1 00 60001 000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4 770 125,49</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3 508 946,35</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1 261 179,14</w:t>
            </w:r>
          </w:p>
        </w:tc>
      </w:tr>
      <w:tr w:rsidR="00F03AE2" w:rsidRPr="00F03AE2" w:rsidTr="00CB0A7E">
        <w:trPr>
          <w:trHeight w:val="548"/>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CB0A7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8578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734 0102 91 1 00 60001 100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4 762 325,49</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3 507 046,35</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1 255 279,14</w:t>
            </w:r>
          </w:p>
        </w:tc>
      </w:tr>
      <w:tr w:rsidR="00F03AE2" w:rsidRPr="00F03AE2" w:rsidTr="00CB0A7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Расходы на выплаты персоналу государственных (муниципальных) органов</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CB0A7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8578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734 0102 91 1 00 60001 120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4 762 325,49</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3 507 046,35</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1 255 279,14</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Фонд оплаты труда государственных (муниципальных) органов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CB0A7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F8578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734 0102 91 1 00 60001 121</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2 427 823,27</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Иные выплаты персоналу государственных (муниципальных) органов, за исключением фонда оплаты труда</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CB0A7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8578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734 0102 91 1 00 60001 122</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391 840,01</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411"/>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CB0A7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8578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734 0102 91 1 00 60001 129</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687 383,07</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CB0A7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CB0A7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734 0102 91 1 00 60001 200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7 800,00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1 900,00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5 900,00</w:t>
            </w:r>
          </w:p>
        </w:tc>
      </w:tr>
      <w:tr w:rsidR="00F03AE2" w:rsidRPr="00F03AE2" w:rsidTr="00CB0A7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CB0A7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CB0A7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734 0102 91 1 00 60001 240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7 800,00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1 900,00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5 900,00</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CB0A7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CB0A7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734 0102 91 1 00 60001 244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1 900,00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Обеспечение деятельности в сфере установленных функций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CB0A7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CB0A7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734 0103 91 1 00 60001 000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539 801,35</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539 801,35</w:t>
            </w:r>
          </w:p>
        </w:tc>
      </w:tr>
      <w:tr w:rsidR="00F03AE2" w:rsidRPr="00F03AE2" w:rsidTr="00CB0A7E">
        <w:trPr>
          <w:trHeight w:val="548"/>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CB0A7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734 0103 91 1 00 60001 100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534 801,35</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534 801,35</w:t>
            </w:r>
          </w:p>
        </w:tc>
      </w:tr>
      <w:tr w:rsidR="00F03AE2" w:rsidRPr="00F03AE2" w:rsidTr="00CB0A7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Расходы на выплаты персоналу государственных (муниципальных) органов</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CB0A7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734 0103 91 1 00 60001 120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534 801,35</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534 801,35</w:t>
            </w:r>
          </w:p>
        </w:tc>
      </w:tr>
      <w:tr w:rsidR="00F03AE2" w:rsidRPr="00F03AE2" w:rsidTr="00CB0A7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734 0103 91 1 00 60001 200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5 000,00</w:t>
            </w:r>
          </w:p>
        </w:tc>
      </w:tr>
      <w:tr w:rsidR="00F03AE2" w:rsidRPr="00F03AE2" w:rsidTr="00CB0A7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734 0103 91 1 00 60001 240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5 000,00</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Обеспечение деятельности в сфере установленных функций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734 0104 91 1 00 60001 000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91 241 728,13</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55 265 476,92</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35 976 251,21</w:t>
            </w:r>
          </w:p>
        </w:tc>
      </w:tr>
      <w:tr w:rsidR="00F03AE2" w:rsidRPr="00F03AE2" w:rsidTr="00CB0A7E">
        <w:trPr>
          <w:trHeight w:val="548"/>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734 0104 91 1 00 60001 100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82 345 881,16</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51 567 037,10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30 778 844,06</w:t>
            </w:r>
          </w:p>
        </w:tc>
      </w:tr>
      <w:tr w:rsidR="00F03AE2" w:rsidRPr="00F03AE2" w:rsidTr="00CB0A7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Расходы на выплаты персоналу государственных (муниципальных) органов</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734 0104 91 1 00 60001 120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82 345 881,16</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51 567 037,10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30 778 844,06</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Фонд оплаты труда государственных (муниципальных) органов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734 0104 91 1 00 60001 121</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42 075 157,80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Иные выплаты персоналу государственных (муниципальных) органов, за исключением фонда оплаты труда</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734 0104 91 1 00 60001 122</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12 588,00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411"/>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734 0104 91 1 00 60001 129</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9 479 291,30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734 0104 91 1 00 60001 200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8 811 247,57</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3 694 533,12</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5 116 714,45</w:t>
            </w:r>
          </w:p>
        </w:tc>
      </w:tr>
      <w:tr w:rsidR="00F03AE2" w:rsidRPr="00F03AE2" w:rsidTr="00CB0A7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734 0104 91 1 00 60001 240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8 811 247,57</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3 694 533,12</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5 116 714,45</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734 0104 91 1 00 60001 244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3 254 503,64</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Закупка энергетических ресурсов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734 0104 91 1 00 60001 247</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440 029,48</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Иные бюджетные ассигнования</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734 0104 91 1 00 60001 800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84 599,40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3 906,70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80 692,70</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Уплата налогов, сборов и иных платежей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734 0104 91 1 00 60001 850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84 599,40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3 906,70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80 692,70</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Уплата иных платежей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734 0104 91 1 00 60001 853</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3 906,70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Резервный фонд администрации муниципального образования</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734 0111 91 1 00 60004 000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244 500,00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244 500,00</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Иные бюджетные ассигнования</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734 0111 91 1 00 60004 800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244 500,00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244 500,00</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Резервные средства</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734 0111 91 1 00 60004 870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244 500,00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244 500,00</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Обеспечение деятельности в сфере установленных функций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734 0113 91 1 00 60001 000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2 036 036,52</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290 724,09</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1 745 312,43</w:t>
            </w:r>
          </w:p>
        </w:tc>
      </w:tr>
      <w:tr w:rsidR="00F03AE2" w:rsidRPr="00F03AE2" w:rsidTr="00CB0A7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1 769 587,52</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118 053,09</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1 651 534,43</w:t>
            </w:r>
          </w:p>
        </w:tc>
      </w:tr>
      <w:tr w:rsidR="00F03AE2" w:rsidRPr="00F03AE2" w:rsidTr="00CB0A7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22C6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1 769 587,52</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118 053,09</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1 651 534,43</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734 0113 91 1 00 60001 244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101 043,09</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Закупка энергетических ресурсов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734 0113 91 1 00 60001 247</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17 010,00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Социальное обеспечение и иные выплаты населению</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734 0113 91 1 00 60001 300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175 000,00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115 000,00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60 000,00</w:t>
            </w:r>
          </w:p>
        </w:tc>
      </w:tr>
      <w:tr w:rsidR="00F03AE2" w:rsidRPr="00F03AE2" w:rsidTr="00CB0A7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Социальные выплаты гражданам, кроме публичных нормативных социальных выплат</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734 0113 91 1 00 60001 320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155 000,00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95 000,00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60 000,00</w:t>
            </w:r>
          </w:p>
        </w:tc>
      </w:tr>
      <w:tr w:rsidR="00F03AE2" w:rsidRPr="00F03AE2" w:rsidTr="00CB0A7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Пособия, компенсации и иные социальные выплаты гражданам, кроме публичных нормативных обязательств</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734 0113 91 1 00 60001 321</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95 000,00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Иные выплаты населению</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734 0113 91 1 00 60001 360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20 000,00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20 000,00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Иные бюджетные ассигнования</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734 0113 91 1 00 60001 800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91 449,00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57 671,00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33 778,00</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Исполнение судебных актов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734 0113 91 1 00 60001 830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20 000,00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20 000,00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Исполнение судебных актов Российской Федерации и мировых соглашений по возмещению причиненного вреда</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734 0113 91 1 00 60001 831</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20 000,00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Уплата налогов, сборов и иных платежей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734 0113 91 1 00 60001 850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71 449,00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37 671,00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33 778,00</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Уплата налога на имущество организаций и земельного налога</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734 0113 91 1 00 60001 851</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34 712,00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Уплата прочих налогов, сборов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734 0113 91 1 00 60001 852</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2 959,00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Обеспечение деятельности в сфере установленных функций бюджетных, автономных и казенных учреждений</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734 0113 91 1 00 60002 000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51 515 498,22</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35 911 066,06</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15 604 432,16</w:t>
            </w:r>
          </w:p>
        </w:tc>
      </w:tr>
      <w:tr w:rsidR="00F03AE2" w:rsidRPr="00F03AE2" w:rsidTr="00CB0A7E">
        <w:trPr>
          <w:trHeight w:val="548"/>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734 0113 91 1 00 60002 100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51 212 282,64</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35 748 044,41</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15 464 238,23</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Расходы на выплаты персоналу казенных учреждений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734 0113 91 1 00 60002 110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51 212 282,64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35 748 044,41</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15 464 238,23</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Фонд оплаты труда учреждений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734 0113 91 1 00 60002 111</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27 695 880,86</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Иные выплаты персоналу учреждений, за исключением фонда оплаты труда</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734 0113 91 1 00 60002 112</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159 322,00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411"/>
        </w:trPr>
        <w:tc>
          <w:tcPr>
            <w:tcW w:w="3603" w:type="dxa"/>
            <w:tcBorders>
              <w:top w:val="dashed" w:sz="4" w:space="0" w:color="000000"/>
              <w:left w:val="single" w:sz="4" w:space="0" w:color="000000"/>
              <w:bottom w:val="dashed" w:sz="4" w:space="0" w:color="000000"/>
              <w:right w:val="single" w:sz="8" w:space="0" w:color="000000"/>
            </w:tcBorders>
            <w:vAlign w:val="bottom"/>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734 0113 91 1 00 60002 119</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7 892 841,55</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Иные бюджетные ассигнования</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734 0113 91 1 00 60002 800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303 215,58</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163 021,65</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140 193,93</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Уплата налогов, сборов и иных платежей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734 0113 91 1 00 60002 850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303 215,58</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163 021,65</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140 193,93</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Уплата налога на имущество организаций и земельного налога</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734 0113 91 1 00 60002 851</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145 026,00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Уплата прочих налогов, сборов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CE669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734 0113 91 1 00 60002 852</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17 655,60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t xml:space="preserve">  Уплата иных платежей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734 0113 91 1 00 60002 853</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340,05</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CB0A7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F85788" w:rsidRDefault="00F03AE2" w:rsidP="00F85788">
            <w:pPr>
              <w:tabs>
                <w:tab w:val="left" w:pos="426"/>
                <w:tab w:val="left" w:pos="3976"/>
              </w:tabs>
              <w:ind w:right="-142" w:firstLine="426"/>
              <w:rPr>
                <w:rFonts w:ascii="Times New Roman" w:hAnsi="Times New Roman" w:cs="Times New Roman"/>
                <w:sz w:val="16"/>
                <w:szCs w:val="16"/>
              </w:rPr>
            </w:pPr>
            <w:r w:rsidRPr="00F85788">
              <w:rPr>
                <w:rFonts w:ascii="Times New Roman" w:hAnsi="Times New Roman" w:cs="Times New Roman"/>
                <w:sz w:val="16"/>
                <w:szCs w:val="16"/>
              </w:rPr>
              <w:lastRenderedPageBreak/>
              <w:t xml:space="preserve">  Другие общегосударственные вопросы</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734 0113 91 1 00 60005 000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5 552 892,09</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3 758 681,81</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1 794 210,28</w:t>
            </w:r>
          </w:p>
        </w:tc>
      </w:tr>
    </w:tbl>
    <w:p w:rsidR="00F03AE2" w:rsidRPr="00F03AE2" w:rsidRDefault="00F03AE2" w:rsidP="00F03AE2">
      <w:pPr>
        <w:tabs>
          <w:tab w:val="left" w:pos="426"/>
          <w:tab w:val="left" w:pos="3976"/>
        </w:tabs>
        <w:ind w:left="0" w:right="-142" w:firstLine="426"/>
        <w:jc w:val="center"/>
        <w:rPr>
          <w:sz w:val="18"/>
          <w:szCs w:val="18"/>
        </w:rPr>
      </w:pPr>
    </w:p>
    <w:tbl>
      <w:tblPr>
        <w:tblStyle w:val="TableGrid"/>
        <w:tblW w:w="10687" w:type="dxa"/>
        <w:tblInd w:w="-28" w:type="dxa"/>
        <w:tblCellMar>
          <w:top w:w="42" w:type="dxa"/>
          <w:left w:w="27" w:type="dxa"/>
          <w:right w:w="14" w:type="dxa"/>
        </w:tblCellMar>
        <w:tblLook w:val="04A0" w:firstRow="1" w:lastRow="0" w:firstColumn="1" w:lastColumn="0" w:noHBand="0" w:noVBand="1"/>
      </w:tblPr>
      <w:tblGrid>
        <w:gridCol w:w="3603"/>
        <w:gridCol w:w="563"/>
        <w:gridCol w:w="2288"/>
        <w:gridCol w:w="1411"/>
        <w:gridCol w:w="1411"/>
        <w:gridCol w:w="1411"/>
      </w:tblGrid>
      <w:tr w:rsidR="00F03AE2" w:rsidRPr="00F03AE2" w:rsidTr="006B79BE">
        <w:trPr>
          <w:trHeight w:val="274"/>
        </w:trPr>
        <w:tc>
          <w:tcPr>
            <w:tcW w:w="3603" w:type="dxa"/>
            <w:tcBorders>
              <w:top w:val="nil"/>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nil"/>
              <w:left w:val="single" w:sz="8" w:space="0" w:color="000000"/>
              <w:bottom w:val="dashed" w:sz="4" w:space="0" w:color="000000"/>
              <w:right w:val="single" w:sz="4" w:space="0" w:color="000000"/>
            </w:tcBorders>
            <w:vAlign w:val="bottom"/>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nil"/>
              <w:left w:val="single" w:sz="4" w:space="0" w:color="000000"/>
              <w:bottom w:val="dashed" w:sz="4" w:space="0" w:color="000000"/>
              <w:right w:val="single" w:sz="4" w:space="0" w:color="000000"/>
            </w:tcBorders>
            <w:vAlign w:val="bottom"/>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734 0113 91 1 00 60005 200</w:t>
            </w:r>
          </w:p>
        </w:tc>
        <w:tc>
          <w:tcPr>
            <w:tcW w:w="1411" w:type="dxa"/>
            <w:tcBorders>
              <w:top w:val="nil"/>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5 552 505,26</w:t>
            </w:r>
          </w:p>
        </w:tc>
        <w:tc>
          <w:tcPr>
            <w:tcW w:w="1411" w:type="dxa"/>
            <w:tcBorders>
              <w:top w:val="nil"/>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3 758 681,81</w:t>
            </w:r>
          </w:p>
        </w:tc>
        <w:tc>
          <w:tcPr>
            <w:tcW w:w="1411" w:type="dxa"/>
            <w:tcBorders>
              <w:top w:val="nil"/>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1 793 823,45</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734 0113 91 1 00 60005 240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5 552 505,26</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3 758 681,81</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1 793 823,45</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734 0113 91 1 00 60005 244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3 214 330,14</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Закупка энергетических ресурсов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734 0113 91 1 00 60005 247</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544 351,67</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Иные бюджетные ассигнования</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734 0113 91 1 00 60005 800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386,83</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386,83</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Уплата налогов, сборов и иных платежей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734 0113 91 1 00 60005 850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386,83</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386,83</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Иные мероприятия в сфере установленных функций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734 0113 91 1 00 60011 000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3 900,00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3 900,00</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Социальное обеспечение и иные выплаты населению</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734 0113 91 1 00 60011 300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3 900,00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3 900,00</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Иные выплаты населению</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734 0113 91 1 00 60011 360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3 900,00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3 900,00</w:t>
            </w:r>
          </w:p>
        </w:tc>
      </w:tr>
      <w:tr w:rsidR="00F03AE2" w:rsidRPr="00F03AE2" w:rsidTr="006B79BE">
        <w:trPr>
          <w:trHeight w:val="685"/>
        </w:trPr>
        <w:tc>
          <w:tcPr>
            <w:tcW w:w="3603" w:type="dxa"/>
            <w:tcBorders>
              <w:top w:val="dashed" w:sz="4" w:space="0" w:color="000000"/>
              <w:left w:val="single" w:sz="4" w:space="0" w:color="000000"/>
              <w:bottom w:val="dashed" w:sz="4" w:space="0" w:color="000000"/>
              <w:right w:val="single" w:sz="8" w:space="0" w:color="000000"/>
            </w:tcBorders>
            <w:vAlign w:val="bottom"/>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w:t>
            </w:r>
            <w:proofErr w:type="spellStart"/>
            <w:r w:rsidRPr="006B79BE">
              <w:rPr>
                <w:rFonts w:ascii="Times New Roman" w:hAnsi="Times New Roman" w:cs="Times New Roman"/>
                <w:sz w:val="16"/>
                <w:szCs w:val="16"/>
              </w:rPr>
              <w:t>Иркутско</w:t>
            </w:r>
            <w:proofErr w:type="spellEnd"/>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734 0113 91 2 00 73150 000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700,00</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734 0113 91 2 00 73150 200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700,00</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734 0113 91 2 00 73150 240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700,00</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Субвенции на осуществление первичного воинского учета на территориях, где отсутствуют военные комиссариаты</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734 0203 91 3 00 51180 000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2 499 400,00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1 552 537,78</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946 862,22</w:t>
            </w:r>
          </w:p>
        </w:tc>
      </w:tr>
      <w:tr w:rsidR="00F03AE2" w:rsidRPr="00F03AE2" w:rsidTr="006B79BE">
        <w:trPr>
          <w:trHeight w:val="548"/>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734 0203 91 3 00 51180 100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2 257 355,52</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1 468 978,78</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788 376,74</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Расходы на выплаты персоналу государственных (муниципальных) органов</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734 0203 91 3 00 51180 120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2 257 355,52</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1 468 978,78</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788 376,74</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Фонд оплаты труда государственных (муниципальных) органов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B79BE">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734 0203 91 3 00 51180 121</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1 133 128,81</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411"/>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734 0203 91 3 00 51180 129</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335 849,97</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734 0203 91 3 00 51180 200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242 044,48</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83 559,00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158 485,48</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734 0203 91 3 00 51180 240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242 044,48</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83 559,00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158 485,48</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734 0203 91 3 00 51180 244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83 559,00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Иные мероприятия</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734 0310 21 4 00 99020 000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795 677,00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225 941,00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569 736,00</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734 0310 21 4 00 99020 200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795 677,00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225 941,00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569 736,00</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734 0310 21 4 00 99020 240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795 677,00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225 941,00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569 736,00</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734 0310 21 4 00 99020 244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225 941,00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Прочие непрограммные мероприятия</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734 0310 91 1 00 60109 000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70 000,00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70 000,00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Иные бюджетные ассигнования</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734 0310 91 1 00 60109 800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70 000,00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70 000,00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Уплата налогов, сборов и иных платежей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734 0310 91 1 00 60109 850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70 000,00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70 000,00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Уплата иных платежей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734 0310 91 1 00 60109 853</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70 000,00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Реализация мероприятий перечня проектов народных инициатив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0310 91 4 00 S2370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2 200 000,00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600 000,00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1 600 000,00</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0310 91 4 00 S2370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600 000,00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1 600 000,00</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0310 91 4 00 S2370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600 000,00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1 600 000,00</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0310 91 4 00 S2370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600 000,00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lastRenderedPageBreak/>
              <w:t xml:space="preserve">  Обеспечение деятельности в сфере установленных функций бюджетных, автономных и казенных учреждений</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734 0408 91 1 00 60002 000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3 054 404,08</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2 094 644,18</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959 759,90</w:t>
            </w:r>
          </w:p>
        </w:tc>
      </w:tr>
      <w:tr w:rsidR="00F03AE2" w:rsidRPr="00F03AE2" w:rsidTr="006B79BE">
        <w:trPr>
          <w:trHeight w:val="548"/>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734 0408 91 1 00 60002 100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3 054 404,08</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2 094 644,18</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959 759,90</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Расходы на выплаты персоналу казенных учреждений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6527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734 0408 91 1 00 60002 110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3 054 404,08</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2 094 644,18</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959 759,90</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Фонд оплаты труда учреждений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734 0408 91 1 00 60002 111</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1 547 478,77</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411"/>
        </w:trPr>
        <w:tc>
          <w:tcPr>
            <w:tcW w:w="3603" w:type="dxa"/>
            <w:tcBorders>
              <w:top w:val="dashed" w:sz="4" w:space="0" w:color="000000"/>
              <w:left w:val="single" w:sz="4" w:space="0" w:color="000000"/>
              <w:bottom w:val="dashed" w:sz="4" w:space="0" w:color="000000"/>
              <w:right w:val="single" w:sz="8" w:space="0" w:color="000000"/>
            </w:tcBorders>
            <w:vAlign w:val="bottom"/>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734 0408 91 1 00 60002 119</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547 165,41</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Иные мероприятия в сфере установленных функций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734 0408 91 1 00 60011 000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1 838 780,83</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993 127,83</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845 653,00</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734 0408 91 1 00 60011 200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1 834 780,83</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989 127,83</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845 653,00</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734 0408 91 1 00 60011 240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1 834 780,83</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989 127,83</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845 653,00</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734 0408 91 1 00 60011 244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989 127,83</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Иные бюджетные ассигнования</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734 0408 91 1 00 60011 800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4 000,00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4 000,00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Уплата налогов, сборов и иных платежей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734 0408 91 1 00 60011 850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4 000,00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4 000,00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Уплата прочих налогов, сборов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734 0408 91 1 00 60011 852</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4 000,00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959"/>
        </w:trPr>
        <w:tc>
          <w:tcPr>
            <w:tcW w:w="3603" w:type="dxa"/>
            <w:tcBorders>
              <w:top w:val="dashed" w:sz="4" w:space="0" w:color="000000"/>
              <w:left w:val="single" w:sz="4" w:space="0" w:color="000000"/>
              <w:bottom w:val="dashed" w:sz="4" w:space="0" w:color="000000"/>
              <w:right w:val="single" w:sz="8" w:space="0" w:color="000000"/>
            </w:tcBorders>
            <w:vAlign w:val="bottom"/>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734 0409 20 1 00 99001 000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2 437 000,00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299 700,00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2 137 300,00</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734 0409 20 1 00 99001 200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2 437 000,00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299 700,00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2 137 300,00</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734 0409 20 1 00 99001 240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2 437 000,00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299 700,00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2 137 300,00</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Закупка товаров, работ и услуг в целях капитального ремонта государственного (муниципального) имущества</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734 0409 20 1 00 99001 243</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299 700,00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Иные мероприятия</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734 0409 20 1 00 99020 000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14 792 165,84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10 172 489,41</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4 619 676,43</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734 0409 20 1 00 99020 200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14 792 165,84</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10 172 489,41</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4 619 676,43</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734 0409 20 1 00 99020 240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14 792 165,84</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10 172 489,41</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4 619 676,43</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Закупка товаров, работ и услуг в целях капитального ремонта государственного (муниципального) имущества</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734 0409 20 1 00 99020 243</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1 636 710,56</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734 0409 20 1 00 99020 244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8 300 668,93</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Закупка энергетических ресурсов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734 0409 20 1 00 99020 247</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235 109,92</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B79BE">
        <w:trPr>
          <w:trHeight w:val="548"/>
        </w:trPr>
        <w:tc>
          <w:tcPr>
            <w:tcW w:w="3603" w:type="dxa"/>
            <w:tcBorders>
              <w:top w:val="dashed" w:sz="4" w:space="0" w:color="000000"/>
              <w:left w:val="single" w:sz="4" w:space="0" w:color="000000"/>
              <w:bottom w:val="dashed" w:sz="4" w:space="0" w:color="000000"/>
              <w:right w:val="single" w:sz="8" w:space="0" w:color="000000"/>
            </w:tcBorders>
            <w:vAlign w:val="bottom"/>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734 0409 20 1 00 99026 000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21 640 466,56</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5 970 588,33</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15 669 878,23</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734 0409 20 1 00 99026 200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21 640 466,56</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5 970 588,33</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15 669 878,23</w:t>
            </w:r>
          </w:p>
        </w:tc>
      </w:tr>
      <w:tr w:rsidR="00F03AE2" w:rsidRPr="00F03AE2" w:rsidTr="006B79BE">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734 0409 20 1 00 99026 240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21 640 466,56</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5 970 588,33</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15 669 878,23</w:t>
            </w:r>
          </w:p>
        </w:tc>
      </w:tr>
      <w:tr w:rsidR="00F03AE2" w:rsidRPr="00F03AE2" w:rsidTr="006B79BE">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B79BE" w:rsidRDefault="00F03AE2" w:rsidP="006B79BE">
            <w:pPr>
              <w:tabs>
                <w:tab w:val="left" w:pos="426"/>
                <w:tab w:val="left" w:pos="3976"/>
              </w:tabs>
              <w:ind w:right="-142" w:firstLine="426"/>
              <w:rPr>
                <w:rFonts w:ascii="Times New Roman" w:hAnsi="Times New Roman" w:cs="Times New Roman"/>
                <w:sz w:val="16"/>
                <w:szCs w:val="16"/>
              </w:rPr>
            </w:pPr>
            <w:r w:rsidRPr="006B79BE">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580B6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734 0409 20 1 00 99026 244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5 970 588,33</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bl>
    <w:p w:rsidR="00F03AE2" w:rsidRPr="00F03AE2" w:rsidRDefault="00F03AE2" w:rsidP="00F03AE2">
      <w:pPr>
        <w:tabs>
          <w:tab w:val="left" w:pos="426"/>
          <w:tab w:val="left" w:pos="3976"/>
        </w:tabs>
        <w:ind w:left="0" w:right="-142" w:firstLine="426"/>
        <w:jc w:val="center"/>
        <w:rPr>
          <w:sz w:val="18"/>
          <w:szCs w:val="18"/>
        </w:rPr>
      </w:pPr>
    </w:p>
    <w:tbl>
      <w:tblPr>
        <w:tblStyle w:val="TableGrid"/>
        <w:tblW w:w="10687" w:type="dxa"/>
        <w:tblInd w:w="-28" w:type="dxa"/>
        <w:tblCellMar>
          <w:top w:w="42" w:type="dxa"/>
          <w:left w:w="27" w:type="dxa"/>
          <w:right w:w="14" w:type="dxa"/>
        </w:tblCellMar>
        <w:tblLook w:val="04A0" w:firstRow="1" w:lastRow="0" w:firstColumn="1" w:lastColumn="0" w:noHBand="0" w:noVBand="1"/>
      </w:tblPr>
      <w:tblGrid>
        <w:gridCol w:w="3603"/>
        <w:gridCol w:w="563"/>
        <w:gridCol w:w="2288"/>
        <w:gridCol w:w="1411"/>
        <w:gridCol w:w="1411"/>
        <w:gridCol w:w="1411"/>
      </w:tblGrid>
      <w:tr w:rsidR="00F03AE2" w:rsidRPr="00F03AE2" w:rsidTr="006950C4">
        <w:trPr>
          <w:trHeight w:val="548"/>
        </w:trPr>
        <w:tc>
          <w:tcPr>
            <w:tcW w:w="3603" w:type="dxa"/>
            <w:tcBorders>
              <w:top w:val="nil"/>
              <w:left w:val="single" w:sz="4" w:space="0" w:color="000000"/>
              <w:bottom w:val="dashed" w:sz="4" w:space="0" w:color="000000"/>
              <w:right w:val="single" w:sz="8" w:space="0" w:color="000000"/>
            </w:tcBorders>
            <w:vAlign w:val="bottom"/>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c>
          <w:tcPr>
            <w:tcW w:w="563" w:type="dxa"/>
            <w:tcBorders>
              <w:top w:val="nil"/>
              <w:left w:val="single" w:sz="8"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nil"/>
              <w:left w:val="single" w:sz="4"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0409 20 1 00 9Д020 000</w:t>
            </w:r>
          </w:p>
        </w:tc>
        <w:tc>
          <w:tcPr>
            <w:tcW w:w="1411" w:type="dxa"/>
            <w:tcBorders>
              <w:top w:val="nil"/>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47 480 729,17</w:t>
            </w:r>
          </w:p>
        </w:tc>
        <w:tc>
          <w:tcPr>
            <w:tcW w:w="1411" w:type="dxa"/>
            <w:tcBorders>
              <w:top w:val="nil"/>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nil"/>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47 480 729,17</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0409 20 1 00 9Д020 200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47 480 729,17</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47 480 729,17</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lastRenderedPageBreak/>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0409 20 1 00 9Д020 240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47 480 729,17</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47 480 729,17</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Иные мероприятия в сфере установленных функций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734 0412 91 1 00 60011 000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121 000,00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105 000,00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16 000,00</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center"/>
              <w:rPr>
                <w:rFonts w:ascii="Times New Roman" w:hAnsi="Times New Roman" w:cs="Times New Roman"/>
                <w:sz w:val="18"/>
                <w:szCs w:val="18"/>
              </w:rPr>
            </w:pPr>
            <w:r w:rsidRPr="00F03AE2">
              <w:rPr>
                <w:rFonts w:ascii="Times New Roman" w:hAnsi="Times New Roman" w:cs="Times New Roman"/>
                <w:sz w:val="18"/>
                <w:szCs w:val="18"/>
              </w:rPr>
              <w:t>734 0412 91 1 00 60011 200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121 000,00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105 000,00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16 000,00</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734 0412 91 1 00 60011 240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121 000,00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105 000,00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16 000,00</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734 0412 91 1 00 60011 244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105 000,00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Мероприятия по жилищному фонду</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734 0501 91 1 00 60108 000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202 701,71</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29 668,33</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173 033,38</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734 0501 91 1 00 60108 200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202 701,71</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29 668,33</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173 033,38</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734 0501 91 1 00 60108 240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202 701,71</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29 668,33</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173 033,38</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734 0501 91 1 00 60108 244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29 668,33</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vAlign w:val="bottom"/>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Федеральный проект "Формирование комфортной городской среды"</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22 8 И</w:t>
            </w:r>
            <w:proofErr w:type="gramStart"/>
            <w:r w:rsidRPr="00F03AE2">
              <w:rPr>
                <w:rFonts w:ascii="Times New Roman" w:hAnsi="Times New Roman" w:cs="Times New Roman"/>
                <w:sz w:val="18"/>
                <w:szCs w:val="18"/>
              </w:rPr>
              <w:t>4</w:t>
            </w:r>
            <w:proofErr w:type="gramEnd"/>
            <w:r w:rsidRPr="00F03AE2">
              <w:rPr>
                <w:rFonts w:ascii="Times New Roman" w:hAnsi="Times New Roman" w:cs="Times New Roman"/>
                <w:sz w:val="18"/>
                <w:szCs w:val="18"/>
              </w:rPr>
              <w:t xml:space="preserve"> 55551 000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8 774 461,47</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8 774 461,47</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22 8 И</w:t>
            </w:r>
            <w:proofErr w:type="gramStart"/>
            <w:r w:rsidRPr="00F03AE2">
              <w:rPr>
                <w:rFonts w:ascii="Times New Roman" w:hAnsi="Times New Roman" w:cs="Times New Roman"/>
                <w:sz w:val="18"/>
                <w:szCs w:val="18"/>
              </w:rPr>
              <w:t>4</w:t>
            </w:r>
            <w:proofErr w:type="gramEnd"/>
            <w:r w:rsidRPr="00F03AE2">
              <w:rPr>
                <w:rFonts w:ascii="Times New Roman" w:hAnsi="Times New Roman" w:cs="Times New Roman"/>
                <w:sz w:val="18"/>
                <w:szCs w:val="18"/>
              </w:rPr>
              <w:t xml:space="preserve"> 55551 200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8 774 461,47</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8 774 461,47</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22 8 И</w:t>
            </w:r>
            <w:proofErr w:type="gramStart"/>
            <w:r w:rsidRPr="00F03AE2">
              <w:rPr>
                <w:rFonts w:ascii="Times New Roman" w:hAnsi="Times New Roman" w:cs="Times New Roman"/>
                <w:sz w:val="18"/>
                <w:szCs w:val="18"/>
              </w:rPr>
              <w:t>4</w:t>
            </w:r>
            <w:proofErr w:type="gramEnd"/>
            <w:r w:rsidRPr="00F03AE2">
              <w:rPr>
                <w:rFonts w:ascii="Times New Roman" w:hAnsi="Times New Roman" w:cs="Times New Roman"/>
                <w:sz w:val="18"/>
                <w:szCs w:val="18"/>
              </w:rPr>
              <w:t xml:space="preserve"> 55551 240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8 774 461,47</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8 774 461,47</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22 8 И</w:t>
            </w:r>
            <w:proofErr w:type="gramStart"/>
            <w:r w:rsidRPr="00F03AE2">
              <w:rPr>
                <w:rFonts w:ascii="Times New Roman" w:hAnsi="Times New Roman" w:cs="Times New Roman"/>
                <w:sz w:val="18"/>
                <w:szCs w:val="18"/>
              </w:rPr>
              <w:t>4</w:t>
            </w:r>
            <w:proofErr w:type="gramEnd"/>
            <w:r w:rsidRPr="00F03AE2">
              <w:rPr>
                <w:rFonts w:ascii="Times New Roman" w:hAnsi="Times New Roman" w:cs="Times New Roman"/>
                <w:sz w:val="18"/>
                <w:szCs w:val="18"/>
              </w:rPr>
              <w:t xml:space="preserve"> 55551 244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8 774 461,47</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Уличное освещение</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734 0503 91 1 00 60101 000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2 759 781,16</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2 484 527,14</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275 254,02</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734 0503 91 1 00 60101 200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2 759 781,16</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2 484 527,14</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275 254,02</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734 0503 91 1 00 60101 240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2 759 781,16</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2 484 527,14</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275 254,02</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734 0503 91 1 00 60101 244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195 265,85</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Закупка энергетических ресурсов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950C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734 0503 91 1 00 60101 247</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2 289 261,29</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Организация и содержание мест захоронения</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734 0503 91 1 00 60104 000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60 265,62</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10 044,24</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50 221,38</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734 0503 91 1 00 60104 200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60 265,62</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10 044,24</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50 221,38</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734 0503 91 1 00 60104 240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60 265,62</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10 044,24</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50 221,38</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734 0503 91 1 00 60104 244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10 044,24</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vAlign w:val="bottom"/>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Прочие мероприятия по благоустройству городских округов и поселений</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734 0503 91 1 00 60105 000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3 608 882,58</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967 342,65</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2 641 539,93</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734 0503 91 1 00 60105 200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3 608 882,58</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967 342,65</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2 641 539,93</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734 0503 91 1 00 60105 240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3 608 882,58</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967 342,65</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2 641 539,93</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734 0503 91 1 00 60105 244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967 342,65</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Реализация мероприятий перечня проектов народных инициатив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S2370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4 287 291,67</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2 315 295,52</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1 971 996,15</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S2370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4 287 291,67</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2 315 295,52</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1 971 996,15</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S2370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4 287 291,67</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2 315 295,52</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1 971 996,15</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S2370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2 315 295,52</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411"/>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Финансовая поддержка реализации инициативных проектов (реализация мероприятий по инициативным проектам «Благоустройство территории спортивной площадки»)</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S2381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1 840 389,53</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159 610,47</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1 840 389,53</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159 610,47</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1 840 389,53</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159 610,47</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lastRenderedPageBreak/>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S2381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1 840 389,53</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411"/>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Финансовая поддержка реализации инициативных проектов (реализация мероприятий по инициативным проектам «Благоустройство территории возле сцены»)</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S2382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S2382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S2382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S2382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411"/>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Финансовая поддержка реализации инициативных проектов (Реализация мероприятий по инициативному проекту "Память</w:t>
            </w:r>
            <w:proofErr w:type="gramStart"/>
            <w:r w:rsidRPr="006950C4">
              <w:rPr>
                <w:rFonts w:ascii="Times New Roman" w:hAnsi="Times New Roman" w:cs="Times New Roman"/>
                <w:sz w:val="16"/>
                <w:szCs w:val="16"/>
              </w:rPr>
              <w:t>"(</w:t>
            </w:r>
            <w:proofErr w:type="gramEnd"/>
            <w:r w:rsidRPr="006950C4">
              <w:rPr>
                <w:rFonts w:ascii="Times New Roman" w:hAnsi="Times New Roman" w:cs="Times New Roman"/>
                <w:sz w:val="16"/>
                <w:szCs w:val="16"/>
              </w:rPr>
              <w:t>проведение ремонта дорожного покрытия))</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S2383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2 220 000,00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2 219 960,88</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39,12</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S2383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2 220 000,00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2 219 960,88</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39,12</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S2383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2 220 000,00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2 219 960,88</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39,12</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S2383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2 219 960,88</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411"/>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6950C4">
              <w:rPr>
                <w:rFonts w:ascii="Times New Roman" w:hAnsi="Times New Roman" w:cs="Times New Roman"/>
                <w:sz w:val="16"/>
                <w:szCs w:val="16"/>
              </w:rPr>
              <w:t>с</w:t>
            </w:r>
            <w:proofErr w:type="gramStart"/>
            <w:r w:rsidRPr="006950C4">
              <w:rPr>
                <w:rFonts w:ascii="Times New Roman" w:hAnsi="Times New Roman" w:cs="Times New Roman"/>
                <w:sz w:val="16"/>
                <w:szCs w:val="16"/>
              </w:rPr>
              <w:t>.Х</w:t>
            </w:r>
            <w:proofErr w:type="gramEnd"/>
            <w:r w:rsidRPr="006950C4">
              <w:rPr>
                <w:rFonts w:ascii="Times New Roman" w:hAnsi="Times New Roman" w:cs="Times New Roman"/>
                <w:sz w:val="16"/>
                <w:szCs w:val="16"/>
              </w:rPr>
              <w:t>омутово</w:t>
            </w:r>
            <w:proofErr w:type="spellEnd"/>
            <w:r w:rsidRPr="006950C4">
              <w:rPr>
                <w:rFonts w:ascii="Times New Roman" w:hAnsi="Times New Roman" w:cs="Times New Roman"/>
                <w:sz w:val="16"/>
                <w:szCs w:val="16"/>
              </w:rPr>
              <w:t>))</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S2384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S2384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S2384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S2384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411"/>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Финансовая поддержка реализации инициативных проектов (Реализация мероприятий по инициативному проекту "</w:t>
            </w:r>
            <w:proofErr w:type="spellStart"/>
            <w:r w:rsidRPr="006950C4">
              <w:rPr>
                <w:rFonts w:ascii="Times New Roman" w:hAnsi="Times New Roman" w:cs="Times New Roman"/>
                <w:sz w:val="16"/>
                <w:szCs w:val="16"/>
              </w:rPr>
              <w:t>Игроград</w:t>
            </w:r>
            <w:proofErr w:type="spellEnd"/>
            <w:r w:rsidRPr="006950C4">
              <w:rPr>
                <w:rFonts w:ascii="Times New Roman" w:hAnsi="Times New Roman" w:cs="Times New Roman"/>
                <w:sz w:val="16"/>
                <w:szCs w:val="16"/>
              </w:rPr>
              <w:t xml:space="preserve">" (Устройство детской игровой площадки в </w:t>
            </w:r>
            <w:proofErr w:type="spellStart"/>
            <w:r w:rsidRPr="006950C4">
              <w:rPr>
                <w:rFonts w:ascii="Times New Roman" w:hAnsi="Times New Roman" w:cs="Times New Roman"/>
                <w:sz w:val="16"/>
                <w:szCs w:val="16"/>
              </w:rPr>
              <w:t>п</w:t>
            </w:r>
            <w:proofErr w:type="gramStart"/>
            <w:r w:rsidRPr="006950C4">
              <w:rPr>
                <w:rFonts w:ascii="Times New Roman" w:hAnsi="Times New Roman" w:cs="Times New Roman"/>
                <w:sz w:val="16"/>
                <w:szCs w:val="16"/>
              </w:rPr>
              <w:t>.Г</w:t>
            </w:r>
            <w:proofErr w:type="gramEnd"/>
            <w:r w:rsidRPr="006950C4">
              <w:rPr>
                <w:rFonts w:ascii="Times New Roman" w:hAnsi="Times New Roman" w:cs="Times New Roman"/>
                <w:sz w:val="16"/>
                <w:szCs w:val="16"/>
              </w:rPr>
              <w:t>орный</w:t>
            </w:r>
            <w:proofErr w:type="spellEnd"/>
            <w:r w:rsidRPr="006950C4">
              <w:rPr>
                <w:rFonts w:ascii="Times New Roman" w:hAnsi="Times New Roman" w:cs="Times New Roman"/>
                <w:sz w:val="16"/>
                <w:szCs w:val="16"/>
              </w:rPr>
              <w:t>))</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2A503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S2385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2 220 000,00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1 844 100,00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375 900,00</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S2385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2 220 000,00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1 844 100,00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375 900,00</w:t>
            </w:r>
          </w:p>
        </w:tc>
      </w:tr>
      <w:tr w:rsidR="00F03AE2" w:rsidRPr="00F03AE2" w:rsidTr="00665DD1">
        <w:trPr>
          <w:trHeight w:val="843"/>
        </w:trPr>
        <w:tc>
          <w:tcPr>
            <w:tcW w:w="3603" w:type="dxa"/>
            <w:tcBorders>
              <w:top w:val="dashed" w:sz="4" w:space="0" w:color="000000"/>
              <w:left w:val="single" w:sz="4" w:space="0" w:color="000000"/>
              <w:bottom w:val="dashed" w:sz="4" w:space="0" w:color="000000"/>
              <w:right w:val="single" w:sz="8" w:space="0" w:color="000000"/>
            </w:tcBorders>
          </w:tcPr>
          <w:p w:rsidR="00F03AE2" w:rsidRPr="006950C4" w:rsidRDefault="00F03AE2" w:rsidP="006950C4">
            <w:pPr>
              <w:tabs>
                <w:tab w:val="left" w:pos="426"/>
                <w:tab w:val="left" w:pos="3976"/>
              </w:tabs>
              <w:ind w:right="-142" w:firstLine="426"/>
              <w:rPr>
                <w:rFonts w:ascii="Times New Roman" w:hAnsi="Times New Roman" w:cs="Times New Roman"/>
                <w:sz w:val="16"/>
                <w:szCs w:val="16"/>
              </w:rPr>
            </w:pPr>
            <w:r w:rsidRPr="006950C4">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S2385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2 220 000,00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1 844 100,00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375 900,00</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65DD1" w:rsidRDefault="00F03AE2" w:rsidP="00F03AE2">
            <w:pPr>
              <w:tabs>
                <w:tab w:val="left" w:pos="426"/>
                <w:tab w:val="left" w:pos="3976"/>
              </w:tabs>
              <w:ind w:right="-142" w:firstLine="426"/>
              <w:jc w:val="center"/>
              <w:rPr>
                <w:rFonts w:ascii="Times New Roman" w:hAnsi="Times New Roman" w:cs="Times New Roman"/>
                <w:sz w:val="16"/>
                <w:szCs w:val="16"/>
              </w:rPr>
            </w:pPr>
            <w:r w:rsidRPr="00665DD1">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S2385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1 844 100,00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411"/>
        </w:trPr>
        <w:tc>
          <w:tcPr>
            <w:tcW w:w="3603" w:type="dxa"/>
            <w:tcBorders>
              <w:top w:val="dashed" w:sz="4" w:space="0" w:color="000000"/>
              <w:left w:val="single" w:sz="4" w:space="0" w:color="000000"/>
              <w:bottom w:val="dashed" w:sz="4" w:space="0" w:color="000000"/>
              <w:right w:val="single" w:sz="8" w:space="0" w:color="000000"/>
            </w:tcBorders>
          </w:tcPr>
          <w:p w:rsidR="00F03AE2" w:rsidRPr="00665DD1" w:rsidRDefault="00F03AE2" w:rsidP="00F03AE2">
            <w:pPr>
              <w:tabs>
                <w:tab w:val="left" w:pos="426"/>
                <w:tab w:val="left" w:pos="3976"/>
              </w:tabs>
              <w:ind w:right="-142" w:firstLine="426"/>
              <w:jc w:val="center"/>
              <w:rPr>
                <w:rFonts w:ascii="Times New Roman" w:hAnsi="Times New Roman" w:cs="Times New Roman"/>
                <w:sz w:val="16"/>
                <w:szCs w:val="16"/>
              </w:rPr>
            </w:pPr>
            <w:r w:rsidRPr="00665DD1">
              <w:rPr>
                <w:rFonts w:ascii="Times New Roman" w:hAnsi="Times New Roman" w:cs="Times New Roman"/>
                <w:sz w:val="16"/>
                <w:szCs w:val="16"/>
              </w:rPr>
              <w:t xml:space="preserve">  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665DD1">
              <w:rPr>
                <w:rFonts w:ascii="Times New Roman" w:hAnsi="Times New Roman" w:cs="Times New Roman"/>
                <w:sz w:val="16"/>
                <w:szCs w:val="16"/>
              </w:rPr>
              <w:t>п</w:t>
            </w:r>
            <w:proofErr w:type="gramStart"/>
            <w:r w:rsidRPr="00665DD1">
              <w:rPr>
                <w:rFonts w:ascii="Times New Roman" w:hAnsi="Times New Roman" w:cs="Times New Roman"/>
                <w:sz w:val="16"/>
                <w:szCs w:val="16"/>
              </w:rPr>
              <w:t>.П</w:t>
            </w:r>
            <w:proofErr w:type="gramEnd"/>
            <w:r w:rsidRPr="00665DD1">
              <w:rPr>
                <w:rFonts w:ascii="Times New Roman" w:hAnsi="Times New Roman" w:cs="Times New Roman"/>
                <w:sz w:val="16"/>
                <w:szCs w:val="16"/>
              </w:rPr>
              <w:t>лишкино</w:t>
            </w:r>
            <w:proofErr w:type="spellEnd"/>
            <w:r w:rsidRPr="00665DD1">
              <w:rPr>
                <w:rFonts w:ascii="Times New Roman" w:hAnsi="Times New Roman" w:cs="Times New Roman"/>
                <w:sz w:val="16"/>
                <w:szCs w:val="16"/>
              </w:rPr>
              <w:t>))</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S2386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958 400,00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1 041 600,00</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65DD1" w:rsidRDefault="00F03AE2" w:rsidP="00F03AE2">
            <w:pPr>
              <w:tabs>
                <w:tab w:val="left" w:pos="426"/>
                <w:tab w:val="left" w:pos="3976"/>
              </w:tabs>
              <w:ind w:right="-142" w:firstLine="426"/>
              <w:jc w:val="center"/>
              <w:rPr>
                <w:rFonts w:ascii="Times New Roman" w:hAnsi="Times New Roman" w:cs="Times New Roman"/>
                <w:sz w:val="16"/>
                <w:szCs w:val="16"/>
              </w:rPr>
            </w:pPr>
            <w:r w:rsidRPr="00665DD1">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S2386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958 400,00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1 041 600,00</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65DD1" w:rsidRDefault="00F03AE2" w:rsidP="00F03AE2">
            <w:pPr>
              <w:tabs>
                <w:tab w:val="left" w:pos="426"/>
                <w:tab w:val="left" w:pos="3976"/>
              </w:tabs>
              <w:ind w:right="-142" w:firstLine="426"/>
              <w:jc w:val="center"/>
              <w:rPr>
                <w:rFonts w:ascii="Times New Roman" w:hAnsi="Times New Roman" w:cs="Times New Roman"/>
                <w:sz w:val="16"/>
                <w:szCs w:val="16"/>
              </w:rPr>
            </w:pPr>
            <w:r w:rsidRPr="00665DD1">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S2386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2 000 000,00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958 400,00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1 041 600,00</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65DD1" w:rsidRDefault="00F03AE2" w:rsidP="00F03AE2">
            <w:pPr>
              <w:tabs>
                <w:tab w:val="left" w:pos="426"/>
                <w:tab w:val="left" w:pos="3976"/>
              </w:tabs>
              <w:ind w:right="-142" w:firstLine="426"/>
              <w:jc w:val="center"/>
              <w:rPr>
                <w:rFonts w:ascii="Times New Roman" w:hAnsi="Times New Roman" w:cs="Times New Roman"/>
                <w:sz w:val="16"/>
                <w:szCs w:val="16"/>
              </w:rPr>
            </w:pPr>
            <w:r w:rsidRPr="00665DD1">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0503 91 4 00 S2386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958 400,00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6950C4">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665DD1" w:rsidRDefault="00F03AE2" w:rsidP="00F03AE2">
            <w:pPr>
              <w:tabs>
                <w:tab w:val="left" w:pos="426"/>
                <w:tab w:val="left" w:pos="3976"/>
              </w:tabs>
              <w:ind w:right="-142" w:firstLine="426"/>
              <w:jc w:val="center"/>
              <w:rPr>
                <w:rFonts w:ascii="Times New Roman" w:hAnsi="Times New Roman" w:cs="Times New Roman"/>
                <w:sz w:val="16"/>
                <w:szCs w:val="16"/>
              </w:rPr>
            </w:pPr>
            <w:r w:rsidRPr="00665DD1">
              <w:rPr>
                <w:rFonts w:ascii="Times New Roman" w:hAnsi="Times New Roman" w:cs="Times New Roman"/>
                <w:sz w:val="16"/>
                <w:szCs w:val="16"/>
              </w:rPr>
              <w:t xml:space="preserve">  Иные мероприятия в сфере установленных функций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734 0605 91 1 00 60011 000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50 000,00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50 000,00</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65DD1" w:rsidRDefault="00F03AE2" w:rsidP="00F03AE2">
            <w:pPr>
              <w:tabs>
                <w:tab w:val="left" w:pos="426"/>
                <w:tab w:val="left" w:pos="3976"/>
              </w:tabs>
              <w:ind w:right="-142" w:firstLine="426"/>
              <w:jc w:val="center"/>
              <w:rPr>
                <w:rFonts w:ascii="Times New Roman" w:hAnsi="Times New Roman" w:cs="Times New Roman"/>
                <w:sz w:val="16"/>
                <w:szCs w:val="16"/>
              </w:rPr>
            </w:pPr>
            <w:r w:rsidRPr="00665DD1">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734 0605 91 1 00 60011 200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50 000,00</w:t>
            </w:r>
          </w:p>
        </w:tc>
      </w:tr>
      <w:tr w:rsidR="00F03AE2" w:rsidRPr="00F03AE2" w:rsidTr="006950C4">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65DD1" w:rsidRDefault="00F03AE2" w:rsidP="00F03AE2">
            <w:pPr>
              <w:tabs>
                <w:tab w:val="left" w:pos="426"/>
                <w:tab w:val="left" w:pos="3976"/>
              </w:tabs>
              <w:ind w:right="-142" w:firstLine="426"/>
              <w:jc w:val="center"/>
              <w:rPr>
                <w:rFonts w:ascii="Times New Roman" w:hAnsi="Times New Roman" w:cs="Times New Roman"/>
                <w:sz w:val="16"/>
                <w:szCs w:val="16"/>
              </w:rPr>
            </w:pPr>
            <w:r w:rsidRPr="00665DD1">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665DD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734 0605 91 1 00 60011 240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50 000,00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50 000,00</w:t>
            </w:r>
          </w:p>
        </w:tc>
      </w:tr>
    </w:tbl>
    <w:p w:rsidR="00F03AE2" w:rsidRPr="00F03AE2" w:rsidRDefault="00F03AE2" w:rsidP="00F03AE2">
      <w:pPr>
        <w:tabs>
          <w:tab w:val="left" w:pos="426"/>
          <w:tab w:val="left" w:pos="3976"/>
        </w:tabs>
        <w:ind w:left="0" w:right="-142" w:firstLine="426"/>
        <w:jc w:val="center"/>
        <w:rPr>
          <w:sz w:val="18"/>
          <w:szCs w:val="18"/>
        </w:rPr>
      </w:pPr>
    </w:p>
    <w:tbl>
      <w:tblPr>
        <w:tblStyle w:val="TableGrid"/>
        <w:tblW w:w="10687" w:type="dxa"/>
        <w:tblInd w:w="-28" w:type="dxa"/>
        <w:tblCellMar>
          <w:top w:w="42" w:type="dxa"/>
          <w:left w:w="27" w:type="dxa"/>
          <w:right w:w="14" w:type="dxa"/>
        </w:tblCellMar>
        <w:tblLook w:val="04A0" w:firstRow="1" w:lastRow="0" w:firstColumn="1" w:lastColumn="0" w:noHBand="0" w:noVBand="1"/>
      </w:tblPr>
      <w:tblGrid>
        <w:gridCol w:w="3603"/>
        <w:gridCol w:w="563"/>
        <w:gridCol w:w="2288"/>
        <w:gridCol w:w="1411"/>
        <w:gridCol w:w="1411"/>
        <w:gridCol w:w="1411"/>
      </w:tblGrid>
      <w:tr w:rsidR="00F03AE2" w:rsidRPr="00F03AE2" w:rsidTr="00B70625">
        <w:trPr>
          <w:trHeight w:val="274"/>
        </w:trPr>
        <w:tc>
          <w:tcPr>
            <w:tcW w:w="3603" w:type="dxa"/>
            <w:tcBorders>
              <w:top w:val="nil"/>
              <w:left w:val="single" w:sz="4" w:space="0" w:color="000000"/>
              <w:bottom w:val="dashed" w:sz="4" w:space="0" w:color="000000"/>
              <w:right w:val="single" w:sz="8" w:space="0" w:color="000000"/>
            </w:tcBorders>
          </w:tcPr>
          <w:p w:rsidR="00F03AE2" w:rsidRPr="00665DD1" w:rsidRDefault="00F03AE2" w:rsidP="00665DD1">
            <w:pPr>
              <w:tabs>
                <w:tab w:val="left" w:pos="426"/>
                <w:tab w:val="left" w:pos="3976"/>
              </w:tabs>
              <w:ind w:right="-142" w:firstLine="426"/>
              <w:rPr>
                <w:rFonts w:ascii="Times New Roman" w:hAnsi="Times New Roman" w:cs="Times New Roman"/>
                <w:sz w:val="16"/>
                <w:szCs w:val="16"/>
              </w:rPr>
            </w:pPr>
            <w:r w:rsidRPr="00665DD1">
              <w:rPr>
                <w:rFonts w:ascii="Times New Roman" w:hAnsi="Times New Roman" w:cs="Times New Roman"/>
                <w:sz w:val="16"/>
                <w:szCs w:val="16"/>
              </w:rPr>
              <w:t xml:space="preserve">  Реализация программы Иркутской области "Развитие культуры" на 2014 2018 годы за счет средств местного бюджета</w:t>
            </w:r>
          </w:p>
        </w:tc>
        <w:tc>
          <w:tcPr>
            <w:tcW w:w="563" w:type="dxa"/>
            <w:tcBorders>
              <w:top w:val="nil"/>
              <w:left w:val="single" w:sz="8"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nil"/>
              <w:left w:val="single" w:sz="4"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20 5 00 S2100 000</w:t>
            </w:r>
          </w:p>
        </w:tc>
        <w:tc>
          <w:tcPr>
            <w:tcW w:w="1411" w:type="dxa"/>
            <w:tcBorders>
              <w:top w:val="nil"/>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684 982,00</w:t>
            </w:r>
          </w:p>
        </w:tc>
        <w:tc>
          <w:tcPr>
            <w:tcW w:w="1411" w:type="dxa"/>
            <w:tcBorders>
              <w:top w:val="nil"/>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684 982,00</w:t>
            </w:r>
          </w:p>
        </w:tc>
        <w:tc>
          <w:tcPr>
            <w:tcW w:w="1411" w:type="dxa"/>
            <w:tcBorders>
              <w:top w:val="nil"/>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665DD1" w:rsidRDefault="00F03AE2" w:rsidP="00665DD1">
            <w:pPr>
              <w:tabs>
                <w:tab w:val="left" w:pos="426"/>
                <w:tab w:val="left" w:pos="3976"/>
              </w:tabs>
              <w:ind w:right="-142" w:firstLine="426"/>
              <w:rPr>
                <w:rFonts w:ascii="Times New Roman" w:hAnsi="Times New Roman" w:cs="Times New Roman"/>
                <w:sz w:val="16"/>
                <w:szCs w:val="16"/>
              </w:rPr>
            </w:pPr>
            <w:r w:rsidRPr="00665DD1">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20 5 00 S2100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684 982,00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684 982,00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Иные закупки товаров, работ и услуг для обеспечения государственных (муниципальных) </w:t>
            </w:r>
            <w:r w:rsidRPr="002F43DA">
              <w:rPr>
                <w:rFonts w:ascii="Times New Roman" w:hAnsi="Times New Roman" w:cs="Times New Roman"/>
                <w:sz w:val="16"/>
                <w:szCs w:val="16"/>
              </w:rPr>
              <w:lastRenderedPageBreak/>
              <w:t>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lastRenderedPageBreak/>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20 5 00 S2100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684 982,00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684 982,00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lastRenderedPageBreak/>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20 5 00 S2100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684 982,00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Обеспечение деятельности в сфере установленных функций бюджетных, автономных и казенных учреждений</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734 0801 91 1 00 60002 000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44 098 286,18</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26 423 055,97</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17 675 230,21</w:t>
            </w:r>
          </w:p>
        </w:tc>
      </w:tr>
      <w:tr w:rsidR="00F03AE2" w:rsidRPr="00F03AE2" w:rsidTr="00B70625">
        <w:trPr>
          <w:trHeight w:val="548"/>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734 0801 91 1 00 60002 100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43 302 443,89</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25 971 732,97</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17 330 710,92</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Расходы на выплаты персоналу казенных учреждений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734 0801 91 1 00 60002 110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43 302 443,89</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25 971 732,97</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17 330 710,92</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Фонд оплаты труда учреждений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734 0801 91 1 00 60002 111</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20 412 885,17</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Иные выплаты персоналу учреждений, за исключением фонда оплаты труда</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734 0801 91 1 00 60002 112</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112 028,00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411"/>
        </w:trPr>
        <w:tc>
          <w:tcPr>
            <w:tcW w:w="3603" w:type="dxa"/>
            <w:tcBorders>
              <w:top w:val="dashed" w:sz="4" w:space="0" w:color="000000"/>
              <w:left w:val="single" w:sz="4" w:space="0" w:color="000000"/>
              <w:bottom w:val="dashed" w:sz="4" w:space="0" w:color="000000"/>
              <w:right w:val="single" w:sz="8" w:space="0" w:color="000000"/>
            </w:tcBorders>
            <w:vAlign w:val="bottom"/>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734 0801 91 1 00 60002 119</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5 446 819,80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Иные бюджетные ассигнования</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734 0801 91 1 00 60002 800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795 842,29</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451 323,00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344 519,29</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Уплата налогов, сборов и иных платежей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734 0801 91 1 00 60002 850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795 842,29</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451 323,00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344 519,29</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Уплата налога на имущество организаций и земельного налога</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734 0801 91 1 00 60002 851</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451 323,00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Мероприятия по осуществлению деятельности дворцов и домов культуры, других учреждений культуры</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734 0801 91 1 00 60015 000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12 018 369,65</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6 965 125,15</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5 053 244,50</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734 0801 91 1 00 60015 200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11 995 617,42</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6 962 577,98</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5 033 039,44</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734 0801 91 1 00 60015 240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11 995 617,42</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6 962 577,98</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5 033 039,44</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734 0801 91 1 00 60015 244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3 114 852,73</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Закупка энергетических ресурсов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734 0801 91 1 00 60015 247</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3 847 725,25</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Иные бюджетные ассигнования</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734 0801 91 1 00 60015 800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22 752,23</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2 547,17</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20 205,06</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Уплата налогов, сборов и иных платежей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734 0801 91 1 00 60015 850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22 752,23</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2 547,17</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20 205,06</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Уплата иных платежей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734 0801 91 1 00 60015 853</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2 547,17</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Мероприятия по </w:t>
            </w:r>
            <w:proofErr w:type="gramStart"/>
            <w:r w:rsidRPr="002F43DA">
              <w:rPr>
                <w:rFonts w:ascii="Times New Roman" w:hAnsi="Times New Roman" w:cs="Times New Roman"/>
                <w:sz w:val="16"/>
                <w:szCs w:val="16"/>
              </w:rPr>
              <w:t>осуществлении</w:t>
            </w:r>
            <w:proofErr w:type="gramEnd"/>
            <w:r w:rsidRPr="002F43DA">
              <w:rPr>
                <w:rFonts w:ascii="Times New Roman" w:hAnsi="Times New Roman" w:cs="Times New Roman"/>
                <w:sz w:val="16"/>
                <w:szCs w:val="16"/>
              </w:rPr>
              <w:t xml:space="preserve"> деятельности библиотек</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734 0801 91 1 00 60016 000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740 011,45</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495 750,16</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244 261,29</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734 0801 91 1 00 60016 200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740 011,45</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495 750,16</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244 261,29</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734 0801 91 1 00 60016 240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740 011,45</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495 750,16</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244 261,29</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734 0801 91 1 00 60016 244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411 868,10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Закупка энергетических ресурсов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734 0801 91 1 00 60016 247</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83 882,06</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vAlign w:val="bottom"/>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Государственная поддержка лучших  сельских учреждений культуры</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4 00 L519Б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135 138,89</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135 138,88</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0,01</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4 00 L519Б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135 138,89</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135 138,88</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0,01</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4 00 L519Б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135 138,89</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135 138,88</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0,01</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4 00 L519Б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135 138,88</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Реализация мероприятий перечня проектов народных инициатив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4 00 S2370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3 487 315,00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1 300 462,52</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2 186 852,48</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4 00 S2370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3 487 315,00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1 300 462,52</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2 186 852,48</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4 00 S2370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3 487 315,00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1 300 462,52</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2 186 852,48</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0801 91 4 00 S2370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1 300 462,52</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Доплаты к пенсиям муниципальных служащих</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B70625">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734 1001 91 1 00 60018 000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2 278 150,38</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2 025 022,56</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253 127,82</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Социальное обеспечение и иные выплаты населению</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734 1001 91 1 00 60018 300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2 278 150,38</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2 025 022,56</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253 127,82</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Публичные нормативные социальные выплаты гражданам</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734 1001 91 1 00 60018 310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2 278 150,38</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2 025 022,56</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253 127,82</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Иные пенсии, социальные доплаты к пенсиям</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734 1001 91 1 00 60018 312</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2 025 022,56</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Мероприятия по жилищному фонду</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734 1003 91 1 00 60108 000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1 166 174,53</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1 166 174,53</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lastRenderedPageBreak/>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734 1003 91 1 00 60108 200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1 166 174,53</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1 166 174,53</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734 1003 91 1 00 60108 240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1 166 174,53</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1 166 174,53</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Обеспечение деятельности в сфере установленных функций бюджетных, автономных и казенных учреждений</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734 1102 91 1 00 60002 000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8 616 875,56</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5 828 966,30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2 787 909,26</w:t>
            </w:r>
          </w:p>
        </w:tc>
      </w:tr>
      <w:tr w:rsidR="00F03AE2" w:rsidRPr="00F03AE2" w:rsidTr="00B70625">
        <w:trPr>
          <w:trHeight w:val="548"/>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734 1102 91 1 00 60002 100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8 407 791,06</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5 703 520,30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2 704 270,76</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Расходы на выплаты персоналу казенных учреждений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734 1102 91 1 00 60002 110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8 407 791,06</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5 703 520,30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2 704 270,76</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Фонд оплаты труда учреждений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734 1102 91 1 00 60002 111</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3 822 539,51</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Иные выплаты персоналу учреждений, за исключением фонда оплаты труда</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734 1102 91 1 00 60002 112</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19 469,10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411"/>
        </w:trPr>
        <w:tc>
          <w:tcPr>
            <w:tcW w:w="3603" w:type="dxa"/>
            <w:tcBorders>
              <w:top w:val="dashed" w:sz="4" w:space="0" w:color="000000"/>
              <w:left w:val="single" w:sz="4" w:space="0" w:color="000000"/>
              <w:bottom w:val="dashed" w:sz="4" w:space="0" w:color="000000"/>
              <w:right w:val="single" w:sz="8" w:space="0" w:color="000000"/>
            </w:tcBorders>
            <w:vAlign w:val="bottom"/>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734 1102 91 1 00 60002 119</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1 861 511,69</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Иные бюджетные ассигнования</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734 1102 91 1 00 60002 800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209 084,50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125 446,00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83 638,50</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Уплата налогов, сборов и иных платежей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734 1102 91 1 00 60002 850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209 084,50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125 446,00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83 638,50</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Уплата налога на имущество организаций и земельного налога</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734 1102 91 1 00 60002 851</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125 178,00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Уплата прочих налогов, сборов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734 1102 91 1 00 60002 852</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268,00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Иные мероприятия в сфере установленных функций</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A002D9">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734 1102 91 1 00 60011 000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5 457 858,69</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1 740 747,37</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3 717 111,32</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734 1102 91 1 00 60011 200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5 457 858,69</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1 740 747,37</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3 717 111,32</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734 1102 91 1 00 60011 240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5 457 858,69</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1 740 747,37</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3 717 111,32</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734 1102 91 1 00 60011 244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888 171,20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Закупка энергетических ресурсов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734 1102 91 1 00 60011 247</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852 576,17</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Реализация мероприятий перечня проектов народных инициатив</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4 00 S2370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312 685,00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312 685,00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Закупка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4 00 S2370 200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312 685,00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312 685,00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274"/>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Иные закупки товаров, работ и услуг для обеспечения государственных (муниципальных) нужд</w:t>
            </w:r>
          </w:p>
        </w:tc>
        <w:tc>
          <w:tcPr>
            <w:tcW w:w="563" w:type="dxa"/>
            <w:tcBorders>
              <w:top w:val="dashed" w:sz="4" w:space="0" w:color="000000"/>
              <w:left w:val="single" w:sz="8" w:space="0" w:color="000000"/>
              <w:bottom w:val="dashed" w:sz="4" w:space="0" w:color="000000"/>
              <w:right w:val="single" w:sz="4" w:space="0" w:color="000000"/>
            </w:tcBorders>
            <w:vAlign w:val="bottom"/>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4 00 S2370 240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312 685,00</w:t>
            </w:r>
          </w:p>
        </w:tc>
        <w:tc>
          <w:tcPr>
            <w:tcW w:w="1411" w:type="dxa"/>
            <w:tcBorders>
              <w:top w:val="dashed" w:sz="4" w:space="0" w:color="000000"/>
              <w:left w:val="single" w:sz="4" w:space="0" w:color="000000"/>
              <w:bottom w:val="dashed" w:sz="4"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312 685,00</w:t>
            </w:r>
          </w:p>
        </w:tc>
        <w:tc>
          <w:tcPr>
            <w:tcW w:w="1411" w:type="dxa"/>
            <w:tcBorders>
              <w:top w:val="dashed" w:sz="4" w:space="0" w:color="000000"/>
              <w:left w:val="single" w:sz="4" w:space="0" w:color="000000"/>
              <w:bottom w:val="dashed" w:sz="4"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Прочая закупка товаров, работ и услуг</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1102 91 4 00 S2370 244</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312 685,00</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Обслуживание муниципального долга</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734 1301 91 1 00 60019 000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299 366,86</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152 763,33</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146 603,53</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Обслуживание государственного (муниципального) долга</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734 1301 91 1 00 60019 700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299 366,86</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152 763,33</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146 603,53</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Обслуживание муниципального долга</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734 1301 91 1 00 60019 730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299 366,86</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152 763,33</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146 603,53</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Иные межбюджетные трансферты</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734 1403 91 1 00 60020 000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739 127,18</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8 018,05</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731 109,13</w:t>
            </w:r>
          </w:p>
        </w:tc>
      </w:tr>
      <w:tr w:rsidR="00F03AE2" w:rsidRPr="00F03AE2" w:rsidTr="00B70625">
        <w:trPr>
          <w:trHeight w:val="183"/>
        </w:trPr>
        <w:tc>
          <w:tcPr>
            <w:tcW w:w="3603" w:type="dxa"/>
            <w:tcBorders>
              <w:top w:val="dashed" w:sz="4" w:space="0" w:color="000000"/>
              <w:left w:val="single" w:sz="4" w:space="0" w:color="000000"/>
              <w:bottom w:val="dashed"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Межбюджетные трансферты</w:t>
            </w:r>
          </w:p>
        </w:tc>
        <w:tc>
          <w:tcPr>
            <w:tcW w:w="563" w:type="dxa"/>
            <w:tcBorders>
              <w:top w:val="dashed" w:sz="4" w:space="0" w:color="000000"/>
              <w:left w:val="single" w:sz="8"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dashed" w:sz="4"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734 1403 91 1 00 60020 500</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739 127,18</w:t>
            </w:r>
          </w:p>
        </w:tc>
        <w:tc>
          <w:tcPr>
            <w:tcW w:w="1411" w:type="dxa"/>
            <w:tcBorders>
              <w:top w:val="dashed" w:sz="4" w:space="0" w:color="000000"/>
              <w:left w:val="single" w:sz="4" w:space="0" w:color="000000"/>
              <w:bottom w:val="dashed" w:sz="4"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8 018,05</w:t>
            </w:r>
          </w:p>
        </w:tc>
        <w:tc>
          <w:tcPr>
            <w:tcW w:w="1411" w:type="dxa"/>
            <w:tcBorders>
              <w:top w:val="dashed" w:sz="4" w:space="0" w:color="000000"/>
              <w:left w:val="single" w:sz="4" w:space="0" w:color="000000"/>
              <w:bottom w:val="dashed" w:sz="4"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731 109,13</w:t>
            </w:r>
          </w:p>
        </w:tc>
      </w:tr>
      <w:tr w:rsidR="00F03AE2" w:rsidRPr="00F03AE2" w:rsidTr="00B70625">
        <w:trPr>
          <w:trHeight w:val="183"/>
        </w:trPr>
        <w:tc>
          <w:tcPr>
            <w:tcW w:w="3603" w:type="dxa"/>
            <w:tcBorders>
              <w:top w:val="dashed" w:sz="4" w:space="0" w:color="000000"/>
              <w:left w:val="single" w:sz="4" w:space="0" w:color="000000"/>
              <w:bottom w:val="single" w:sz="4" w:space="0" w:color="000000"/>
              <w:right w:val="single" w:sz="8" w:space="0" w:color="000000"/>
            </w:tcBorders>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 xml:space="preserve">  Иные межбюджетные трансферты</w:t>
            </w:r>
          </w:p>
        </w:tc>
        <w:tc>
          <w:tcPr>
            <w:tcW w:w="563" w:type="dxa"/>
            <w:tcBorders>
              <w:top w:val="dashed" w:sz="4" w:space="0" w:color="000000"/>
              <w:left w:val="single" w:sz="8" w:space="0" w:color="000000"/>
              <w:bottom w:val="single" w:sz="8"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200</w:t>
            </w:r>
          </w:p>
        </w:tc>
        <w:tc>
          <w:tcPr>
            <w:tcW w:w="2288" w:type="dxa"/>
            <w:tcBorders>
              <w:top w:val="dashed" w:sz="4" w:space="0" w:color="000000"/>
              <w:left w:val="single" w:sz="4" w:space="0" w:color="000000"/>
              <w:bottom w:val="single" w:sz="8" w:space="0" w:color="000000"/>
              <w:right w:val="single" w:sz="4" w:space="0" w:color="000000"/>
            </w:tcBorders>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734 1403 91 1 00 60020 540</w:t>
            </w:r>
          </w:p>
        </w:tc>
        <w:tc>
          <w:tcPr>
            <w:tcW w:w="1411" w:type="dxa"/>
            <w:tcBorders>
              <w:top w:val="dashed" w:sz="4" w:space="0" w:color="000000"/>
              <w:left w:val="single" w:sz="4" w:space="0" w:color="000000"/>
              <w:bottom w:val="single" w:sz="8"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739 127,18</w:t>
            </w:r>
          </w:p>
        </w:tc>
        <w:tc>
          <w:tcPr>
            <w:tcW w:w="1411" w:type="dxa"/>
            <w:tcBorders>
              <w:top w:val="dashed" w:sz="4" w:space="0" w:color="000000"/>
              <w:left w:val="single" w:sz="4" w:space="0" w:color="000000"/>
              <w:bottom w:val="single" w:sz="8" w:space="0" w:color="000000"/>
              <w:right w:val="single" w:sz="4"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8 018,05</w:t>
            </w:r>
          </w:p>
        </w:tc>
        <w:tc>
          <w:tcPr>
            <w:tcW w:w="1411" w:type="dxa"/>
            <w:tcBorders>
              <w:top w:val="dashed" w:sz="4" w:space="0" w:color="000000"/>
              <w:left w:val="single" w:sz="4" w:space="0" w:color="000000"/>
              <w:bottom w:val="single" w:sz="8" w:space="0" w:color="000000"/>
              <w:right w:val="single" w:sz="8"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731 109,13</w:t>
            </w:r>
          </w:p>
        </w:tc>
      </w:tr>
      <w:tr w:rsidR="00F03AE2" w:rsidRPr="00F03AE2" w:rsidTr="00B70625">
        <w:trPr>
          <w:trHeight w:val="292"/>
        </w:trPr>
        <w:tc>
          <w:tcPr>
            <w:tcW w:w="3603" w:type="dxa"/>
            <w:tcBorders>
              <w:top w:val="single" w:sz="4" w:space="0" w:color="000000"/>
              <w:left w:val="single" w:sz="4" w:space="0" w:color="000000"/>
              <w:bottom w:val="single" w:sz="4" w:space="0" w:color="000000"/>
              <w:right w:val="single" w:sz="8" w:space="0" w:color="000000"/>
            </w:tcBorders>
            <w:vAlign w:val="bottom"/>
          </w:tcPr>
          <w:p w:rsidR="00F03AE2" w:rsidRPr="002F43DA" w:rsidRDefault="00F03AE2" w:rsidP="002F43DA">
            <w:pPr>
              <w:tabs>
                <w:tab w:val="left" w:pos="426"/>
                <w:tab w:val="left" w:pos="3976"/>
              </w:tabs>
              <w:ind w:right="-142" w:firstLine="426"/>
              <w:rPr>
                <w:rFonts w:ascii="Times New Roman" w:hAnsi="Times New Roman" w:cs="Times New Roman"/>
                <w:sz w:val="16"/>
                <w:szCs w:val="16"/>
              </w:rPr>
            </w:pPr>
            <w:r w:rsidRPr="002F43DA">
              <w:rPr>
                <w:rFonts w:ascii="Times New Roman" w:hAnsi="Times New Roman" w:cs="Times New Roman"/>
                <w:sz w:val="16"/>
                <w:szCs w:val="16"/>
              </w:rPr>
              <w:t>Результат исполнения бюджета (дефицит / профицит)</w:t>
            </w:r>
          </w:p>
        </w:tc>
        <w:tc>
          <w:tcPr>
            <w:tcW w:w="563" w:type="dxa"/>
            <w:tcBorders>
              <w:top w:val="single" w:sz="8" w:space="0" w:color="000000"/>
              <w:left w:val="single" w:sz="8" w:space="0" w:color="000000"/>
              <w:bottom w:val="single" w:sz="8" w:space="0" w:color="000000"/>
              <w:right w:val="single" w:sz="4" w:space="0" w:color="000000"/>
            </w:tcBorders>
            <w:vAlign w:val="bottom"/>
          </w:tcPr>
          <w:p w:rsidR="00F03AE2" w:rsidRPr="00F03AE2" w:rsidRDefault="00F03AE2" w:rsidP="009F573B">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450</w:t>
            </w:r>
          </w:p>
        </w:tc>
        <w:tc>
          <w:tcPr>
            <w:tcW w:w="2288" w:type="dxa"/>
            <w:tcBorders>
              <w:top w:val="single" w:sz="8" w:space="0" w:color="000000"/>
              <w:left w:val="single" w:sz="4" w:space="0" w:color="000000"/>
              <w:bottom w:val="single" w:sz="8"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x</w:t>
            </w:r>
          </w:p>
        </w:tc>
        <w:tc>
          <w:tcPr>
            <w:tcW w:w="1411" w:type="dxa"/>
            <w:tcBorders>
              <w:top w:val="single" w:sz="8" w:space="0" w:color="000000"/>
              <w:left w:val="single" w:sz="4" w:space="0" w:color="000000"/>
              <w:bottom w:val="single" w:sz="8" w:space="0" w:color="000000"/>
              <w:right w:val="single" w:sz="4" w:space="0" w:color="000000"/>
            </w:tcBorders>
            <w:vAlign w:val="bottom"/>
          </w:tcPr>
          <w:p w:rsidR="00F03AE2" w:rsidRPr="00F03AE2" w:rsidRDefault="00F03AE2" w:rsidP="004C51F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-13 084 934,60</w:t>
            </w:r>
          </w:p>
        </w:tc>
        <w:tc>
          <w:tcPr>
            <w:tcW w:w="1411" w:type="dxa"/>
            <w:tcBorders>
              <w:top w:val="single" w:sz="8" w:space="0" w:color="000000"/>
              <w:left w:val="single" w:sz="4" w:space="0" w:color="000000"/>
              <w:bottom w:val="single" w:sz="8" w:space="0" w:color="000000"/>
              <w:right w:val="single" w:sz="4"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1 446 285,42</w:t>
            </w:r>
          </w:p>
        </w:tc>
        <w:tc>
          <w:tcPr>
            <w:tcW w:w="1411" w:type="dxa"/>
            <w:tcBorders>
              <w:top w:val="single" w:sz="8" w:space="0" w:color="000000"/>
              <w:left w:val="single" w:sz="4" w:space="0" w:color="000000"/>
              <w:bottom w:val="single" w:sz="8" w:space="0" w:color="000000"/>
              <w:right w:val="single" w:sz="8"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x</w:t>
            </w:r>
          </w:p>
        </w:tc>
      </w:tr>
    </w:tbl>
    <w:p w:rsidR="00F03AE2" w:rsidRPr="00F03AE2" w:rsidRDefault="00F03AE2" w:rsidP="00F03AE2">
      <w:pPr>
        <w:tabs>
          <w:tab w:val="left" w:pos="426"/>
          <w:tab w:val="left" w:pos="3976"/>
        </w:tabs>
        <w:ind w:left="0" w:right="-142" w:firstLine="426"/>
        <w:jc w:val="center"/>
        <w:rPr>
          <w:sz w:val="18"/>
          <w:szCs w:val="18"/>
        </w:rPr>
        <w:sectPr w:rsidR="00F03AE2" w:rsidRPr="00F03AE2">
          <w:pgSz w:w="11907" w:h="16839"/>
          <w:pgMar w:top="567" w:right="229" w:bottom="585" w:left="595" w:header="720" w:footer="720" w:gutter="0"/>
          <w:cols w:space="720"/>
        </w:sectPr>
      </w:pPr>
    </w:p>
    <w:p w:rsidR="00F03AE2" w:rsidRPr="00F03AE2" w:rsidRDefault="00F03AE2" w:rsidP="00F03AE2">
      <w:pPr>
        <w:tabs>
          <w:tab w:val="left" w:pos="426"/>
          <w:tab w:val="left" w:pos="3976"/>
        </w:tabs>
        <w:ind w:left="0" w:right="-142" w:firstLine="426"/>
        <w:jc w:val="center"/>
        <w:rPr>
          <w:sz w:val="18"/>
          <w:szCs w:val="18"/>
        </w:rPr>
      </w:pPr>
      <w:r w:rsidRPr="00F03AE2">
        <w:rPr>
          <w:sz w:val="18"/>
          <w:szCs w:val="18"/>
        </w:rPr>
        <w:lastRenderedPageBreak/>
        <mc:AlternateContent>
          <mc:Choice Requires="wpg">
            <w:drawing>
              <wp:anchor distT="0" distB="0" distL="114300" distR="114300" simplePos="0" relativeHeight="251694080" behindDoc="0" locked="0" layoutInCell="1" allowOverlap="1" wp14:anchorId="491622A0" wp14:editId="713B257F">
                <wp:simplePos x="0" y="0"/>
                <wp:positionH relativeFrom="page">
                  <wp:posOffset>360045</wp:posOffset>
                </wp:positionH>
                <wp:positionV relativeFrom="page">
                  <wp:posOffset>360045</wp:posOffset>
                </wp:positionV>
                <wp:extent cx="6786049" cy="12002"/>
                <wp:effectExtent l="0" t="0" r="0" b="0"/>
                <wp:wrapTopAndBottom/>
                <wp:docPr id="58389" name="Group 58389"/>
                <wp:cNvGraphicFramePr/>
                <a:graphic xmlns:a="http://schemas.openxmlformats.org/drawingml/2006/main">
                  <a:graphicData uri="http://schemas.microsoft.com/office/word/2010/wordprocessingGroup">
                    <wpg:wgp>
                      <wpg:cNvGrpSpPr/>
                      <wpg:grpSpPr>
                        <a:xfrm>
                          <a:off x="0" y="0"/>
                          <a:ext cx="6786049" cy="12002"/>
                          <a:chOff x="0" y="0"/>
                          <a:chExt cx="6786049" cy="12002"/>
                        </a:xfrm>
                      </wpg:grpSpPr>
                      <wps:wsp>
                        <wps:cNvPr id="5909" name="Shape 5909"/>
                        <wps:cNvSpPr/>
                        <wps:spPr>
                          <a:xfrm>
                            <a:off x="0" y="0"/>
                            <a:ext cx="2288686" cy="0"/>
                          </a:xfrm>
                          <a:custGeom>
                            <a:avLst/>
                            <a:gdLst/>
                            <a:ahLst/>
                            <a:cxnLst/>
                            <a:rect l="0" t="0" r="0" b="0"/>
                            <a:pathLst>
                              <a:path w="2288686">
                                <a:moveTo>
                                  <a:pt x="0" y="0"/>
                                </a:moveTo>
                                <a:lnTo>
                                  <a:pt x="2288686" y="0"/>
                                </a:lnTo>
                              </a:path>
                            </a:pathLst>
                          </a:custGeom>
                          <a:ln w="6001" cap="flat">
                            <a:miter lim="127000"/>
                          </a:ln>
                        </wps:spPr>
                        <wps:style>
                          <a:lnRef idx="1">
                            <a:srgbClr val="000000"/>
                          </a:lnRef>
                          <a:fillRef idx="0">
                            <a:srgbClr val="000000">
                              <a:alpha val="0"/>
                            </a:srgbClr>
                          </a:fillRef>
                          <a:effectRef idx="0">
                            <a:scrgbClr r="0" g="0" b="0"/>
                          </a:effectRef>
                          <a:fontRef idx="none"/>
                        </wps:style>
                        <wps:bodyPr/>
                      </wps:wsp>
                      <wps:wsp>
                        <wps:cNvPr id="5910" name="Shape 5910"/>
                        <wps:cNvSpPr/>
                        <wps:spPr>
                          <a:xfrm>
                            <a:off x="2288686" y="0"/>
                            <a:ext cx="4497363" cy="0"/>
                          </a:xfrm>
                          <a:custGeom>
                            <a:avLst/>
                            <a:gdLst/>
                            <a:ahLst/>
                            <a:cxnLst/>
                            <a:rect l="0" t="0" r="0" b="0"/>
                            <a:pathLst>
                              <a:path w="4497363">
                                <a:moveTo>
                                  <a:pt x="0" y="0"/>
                                </a:moveTo>
                                <a:lnTo>
                                  <a:pt x="4497363" y="0"/>
                                </a:lnTo>
                              </a:path>
                            </a:pathLst>
                          </a:custGeom>
                          <a:ln w="12002"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58389" o:spid="_x0000_s1026" style="position:absolute;margin-left:28.35pt;margin-top:28.35pt;width:534.35pt;height:.95pt;z-index:251694080;mso-position-horizontal-relative:page;mso-position-vertical-relative:page" coordsize="6786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">
                <v:shape id="Shape 5909" o:spid="_x0000_s1027" style="position:absolute;width:22886;height:0;visibility:visible;mso-wrap-style:square;v-text-anchor:top" coordsize="22886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E7/cYA&#10;AADdAAAADwAAAGRycy9kb3ducmV2LnhtbESPQWvCQBSE7wX/w/IEb3WjYtHoKiIUPAi2UfT6yD6T&#10;YPZt2N2a6K/vFgoeh5n5hlmuO1OLOzlfWVYwGiYgiHOrKy4UnI6f7zMQPiBrrC2Tggd5WK96b0tM&#10;tW35m+5ZKESEsE9RQRlCk0rp85IM+qFtiKN3tc5giNIVUjtsI9zUcpwkH9JgxXGhxIa2JeW37Mco&#10;OD6/Ju252fpp155v2eV0dfv9QalBv9ssQATqwiv8395pBdN5Moe/N/EJ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tE7/cYAAADdAAAADwAAAAAAAAAAAAAAAACYAgAAZHJz&#10;L2Rvd25yZXYueG1sUEsFBgAAAAAEAAQA9QAAAIsDAAAAAA==&#10;" path="m,l2288686,e" filled="f" strokeweight=".16669mm">
                  <v:stroke miterlimit="83231f" joinstyle="miter"/>
                  <v:path arrowok="t" textboxrect="0,0,2288686,0"/>
                </v:shape>
                <v:shape id="Shape 5910" o:spid="_x0000_s1028" style="position:absolute;left:22886;width:44974;height:0;visibility:visible;mso-wrap-style:square;v-text-anchor:top" coordsize="44973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ESacAA&#10;AADdAAAADwAAAGRycy9kb3ducmV2LnhtbERPy4rCMBTdD/gP4QqzG5MKDp2OUVQUZFz5+IBLc22L&#10;zU1Jou38vVkILg/nPV8OthUP8qFxrCGbKBDEpTMNVxou591XDiJEZIOtY9LwTwGWi9HHHAvjej7S&#10;4xQrkUI4FKihjrErpAxlTRbDxHXEibs6bzEm6CtpPPYp3LZyqtS3tNhwaqixo01N5e10txrW9+zv&#10;nN8u143a9io3pa8Ojdf6czysfkFEGuJb/HLvjYbZT5b2pzfpCcjF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VESacAAAADdAAAADwAAAAAAAAAAAAAAAACYAgAAZHJzL2Rvd25y&#10;ZXYueG1sUEsFBgAAAAAEAAQA9QAAAIUDAAAAAA==&#10;" path="m,l4497363,e" filled="f" strokeweight=".33339mm">
                  <v:stroke miterlimit="83231f" joinstyle="miter"/>
                  <v:path arrowok="t" textboxrect="0,0,4497363,0"/>
                </v:shape>
                <w10:wrap type="topAndBottom" anchorx="page" anchory="page"/>
              </v:group>
            </w:pict>
          </mc:Fallback>
        </mc:AlternateContent>
      </w:r>
    </w:p>
    <w:p w:rsidR="00F03AE2" w:rsidRPr="00F03AE2" w:rsidRDefault="00F03AE2" w:rsidP="00F03AE2">
      <w:pPr>
        <w:tabs>
          <w:tab w:val="left" w:pos="426"/>
          <w:tab w:val="left" w:pos="3976"/>
        </w:tabs>
        <w:ind w:left="0" w:right="-142" w:firstLine="426"/>
        <w:jc w:val="center"/>
        <w:rPr>
          <w:sz w:val="18"/>
          <w:szCs w:val="18"/>
        </w:rPr>
        <w:sectPr w:rsidR="00F03AE2" w:rsidRPr="00F03AE2">
          <w:pgSz w:w="11907" w:h="16839"/>
          <w:pgMar w:top="1440" w:right="1440" w:bottom="1440" w:left="1440" w:header="720" w:footer="720" w:gutter="0"/>
          <w:cols w:space="720"/>
        </w:sectPr>
      </w:pPr>
    </w:p>
    <w:p w:rsidR="00F03AE2" w:rsidRPr="00F03AE2" w:rsidRDefault="00F03AE2" w:rsidP="006F445A">
      <w:pPr>
        <w:tabs>
          <w:tab w:val="left" w:pos="426"/>
          <w:tab w:val="left" w:pos="3976"/>
        </w:tabs>
        <w:ind w:left="0" w:right="-142" w:firstLine="426"/>
        <w:jc w:val="right"/>
        <w:rPr>
          <w:sz w:val="18"/>
          <w:szCs w:val="18"/>
        </w:rPr>
      </w:pPr>
      <w:r w:rsidRPr="00F03AE2">
        <w:rPr>
          <w:sz w:val="18"/>
          <w:szCs w:val="18"/>
        </w:rPr>
        <w:lastRenderedPageBreak/>
        <w:t xml:space="preserve">                        Форма 0503117  с.3</w:t>
      </w:r>
    </w:p>
    <w:p w:rsidR="00F03AE2" w:rsidRPr="00F03AE2" w:rsidRDefault="00F03AE2" w:rsidP="006F445A">
      <w:pPr>
        <w:numPr>
          <w:ilvl w:val="0"/>
          <w:numId w:val="11"/>
        </w:numPr>
        <w:tabs>
          <w:tab w:val="left" w:pos="426"/>
          <w:tab w:val="left" w:pos="3976"/>
        </w:tabs>
        <w:ind w:right="-142"/>
        <w:jc w:val="right"/>
        <w:rPr>
          <w:sz w:val="18"/>
          <w:szCs w:val="18"/>
        </w:rPr>
      </w:pPr>
      <w:r w:rsidRPr="00F03AE2">
        <w:rPr>
          <w:b/>
          <w:sz w:val="18"/>
          <w:szCs w:val="18"/>
        </w:rPr>
        <w:t>Источники финансирования дефицита бюджета</w:t>
      </w:r>
    </w:p>
    <w:tbl>
      <w:tblPr>
        <w:tblStyle w:val="TableGrid"/>
        <w:tblW w:w="10115" w:type="dxa"/>
        <w:tblInd w:w="-25" w:type="dxa"/>
        <w:tblCellMar>
          <w:left w:w="25" w:type="dxa"/>
          <w:right w:w="13" w:type="dxa"/>
        </w:tblCellMar>
        <w:tblLook w:val="04A0" w:firstRow="1" w:lastRow="0" w:firstColumn="1" w:lastColumn="0" w:noHBand="0" w:noVBand="1"/>
      </w:tblPr>
      <w:tblGrid>
        <w:gridCol w:w="3262"/>
        <w:gridCol w:w="853"/>
        <w:gridCol w:w="1753"/>
        <w:gridCol w:w="1412"/>
        <w:gridCol w:w="1417"/>
        <w:gridCol w:w="1418"/>
      </w:tblGrid>
      <w:tr w:rsidR="00F03AE2" w:rsidRPr="00F03AE2" w:rsidTr="001A4BEA">
        <w:trPr>
          <w:trHeight w:val="653"/>
        </w:trPr>
        <w:tc>
          <w:tcPr>
            <w:tcW w:w="3262" w:type="dxa"/>
            <w:tcBorders>
              <w:top w:val="single" w:sz="3" w:space="0" w:color="000000"/>
              <w:left w:val="single" w:sz="3" w:space="0" w:color="000000"/>
              <w:bottom w:val="single" w:sz="3" w:space="0" w:color="000000"/>
              <w:right w:val="single" w:sz="3" w:space="0" w:color="000000"/>
            </w:tcBorders>
          </w:tcPr>
          <w:p w:rsidR="00F03AE2" w:rsidRPr="00F03AE2" w:rsidRDefault="00F03AE2" w:rsidP="002A6F84">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 xml:space="preserve"> Наименование показателя</w:t>
            </w:r>
          </w:p>
        </w:tc>
        <w:tc>
          <w:tcPr>
            <w:tcW w:w="853" w:type="dxa"/>
            <w:tcBorders>
              <w:top w:val="single" w:sz="3" w:space="0" w:color="000000"/>
              <w:left w:val="single" w:sz="3" w:space="0" w:color="000000"/>
              <w:bottom w:val="single" w:sz="3" w:space="0" w:color="000000"/>
              <w:right w:val="single" w:sz="3" w:space="0" w:color="000000"/>
            </w:tcBorders>
          </w:tcPr>
          <w:p w:rsidR="00F03AE2" w:rsidRPr="00F03AE2" w:rsidRDefault="00F03AE2" w:rsidP="001A4BEA">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Код строки</w:t>
            </w:r>
          </w:p>
        </w:tc>
        <w:tc>
          <w:tcPr>
            <w:tcW w:w="1753" w:type="dxa"/>
            <w:tcBorders>
              <w:top w:val="single" w:sz="3" w:space="0" w:color="000000"/>
              <w:left w:val="single" w:sz="3" w:space="0" w:color="000000"/>
              <w:bottom w:val="single" w:sz="3" w:space="0" w:color="000000"/>
              <w:right w:val="single" w:sz="3" w:space="0" w:color="000000"/>
            </w:tcBorders>
          </w:tcPr>
          <w:p w:rsidR="00F03AE2" w:rsidRPr="00F03AE2" w:rsidRDefault="00F03AE2" w:rsidP="002A6F84">
            <w:pPr>
              <w:tabs>
                <w:tab w:val="left" w:pos="426"/>
                <w:tab w:val="left" w:pos="3976"/>
              </w:tabs>
              <w:ind w:right="-142"/>
              <w:jc w:val="center"/>
              <w:rPr>
                <w:rFonts w:ascii="Times New Roman" w:hAnsi="Times New Roman" w:cs="Times New Roman"/>
                <w:sz w:val="18"/>
                <w:szCs w:val="18"/>
              </w:rPr>
            </w:pPr>
            <w:r w:rsidRPr="00F03AE2">
              <w:rPr>
                <w:rFonts w:ascii="Times New Roman" w:hAnsi="Times New Roman" w:cs="Times New Roman"/>
                <w:sz w:val="18"/>
                <w:szCs w:val="18"/>
              </w:rPr>
              <w:t xml:space="preserve">Код источника финансирования дефицита бюджета по </w:t>
            </w:r>
            <w:proofErr w:type="gramStart"/>
            <w:r w:rsidRPr="00F03AE2">
              <w:rPr>
                <w:rFonts w:ascii="Times New Roman" w:hAnsi="Times New Roman" w:cs="Times New Roman"/>
                <w:sz w:val="18"/>
                <w:szCs w:val="18"/>
              </w:rPr>
              <w:t>бюджетной</w:t>
            </w:r>
            <w:proofErr w:type="gramEnd"/>
          </w:p>
          <w:p w:rsidR="00F03AE2" w:rsidRPr="00F03AE2" w:rsidRDefault="00F03AE2" w:rsidP="002A6F84">
            <w:pPr>
              <w:tabs>
                <w:tab w:val="left" w:pos="426"/>
                <w:tab w:val="left" w:pos="3976"/>
              </w:tabs>
              <w:ind w:right="-142"/>
              <w:jc w:val="center"/>
              <w:rPr>
                <w:rFonts w:ascii="Times New Roman" w:hAnsi="Times New Roman" w:cs="Times New Roman"/>
                <w:sz w:val="18"/>
                <w:szCs w:val="18"/>
              </w:rPr>
            </w:pPr>
            <w:r w:rsidRPr="00F03AE2">
              <w:rPr>
                <w:rFonts w:ascii="Times New Roman" w:hAnsi="Times New Roman" w:cs="Times New Roman"/>
                <w:sz w:val="18"/>
                <w:szCs w:val="18"/>
              </w:rPr>
              <w:t>классификации</w:t>
            </w:r>
          </w:p>
        </w:tc>
        <w:tc>
          <w:tcPr>
            <w:tcW w:w="1412" w:type="dxa"/>
            <w:tcBorders>
              <w:top w:val="single" w:sz="3" w:space="0" w:color="000000"/>
              <w:left w:val="single" w:sz="3" w:space="0" w:color="000000"/>
              <w:bottom w:val="single" w:sz="3" w:space="0" w:color="000000"/>
              <w:right w:val="single" w:sz="3" w:space="0" w:color="000000"/>
            </w:tcBorders>
          </w:tcPr>
          <w:p w:rsidR="00F03AE2" w:rsidRPr="00F03AE2" w:rsidRDefault="00F03AE2" w:rsidP="002A6F84">
            <w:pPr>
              <w:tabs>
                <w:tab w:val="left" w:pos="426"/>
                <w:tab w:val="left" w:pos="3976"/>
              </w:tabs>
              <w:ind w:right="-142"/>
              <w:jc w:val="center"/>
              <w:rPr>
                <w:rFonts w:ascii="Times New Roman" w:hAnsi="Times New Roman" w:cs="Times New Roman"/>
                <w:sz w:val="18"/>
                <w:szCs w:val="18"/>
              </w:rPr>
            </w:pPr>
            <w:r w:rsidRPr="00F03AE2">
              <w:rPr>
                <w:rFonts w:ascii="Times New Roman" w:hAnsi="Times New Roman" w:cs="Times New Roman"/>
                <w:sz w:val="18"/>
                <w:szCs w:val="18"/>
              </w:rPr>
              <w:t>Утвержденные бюджетные назначения</w:t>
            </w:r>
          </w:p>
        </w:tc>
        <w:tc>
          <w:tcPr>
            <w:tcW w:w="1417" w:type="dxa"/>
            <w:tcBorders>
              <w:top w:val="single" w:sz="3" w:space="0" w:color="000000"/>
              <w:left w:val="single" w:sz="3" w:space="0" w:color="000000"/>
              <w:bottom w:val="single" w:sz="3" w:space="0" w:color="000000"/>
              <w:right w:val="single" w:sz="3" w:space="0" w:color="000000"/>
            </w:tcBorders>
          </w:tcPr>
          <w:p w:rsidR="00F03AE2" w:rsidRPr="00F03AE2" w:rsidRDefault="00F03AE2" w:rsidP="001A4BEA">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Исполнено</w:t>
            </w:r>
          </w:p>
        </w:tc>
        <w:tc>
          <w:tcPr>
            <w:tcW w:w="1418" w:type="dxa"/>
            <w:tcBorders>
              <w:top w:val="single" w:sz="3" w:space="0" w:color="000000"/>
              <w:left w:val="single" w:sz="3" w:space="0" w:color="000000"/>
              <w:bottom w:val="single" w:sz="3" w:space="0" w:color="000000"/>
              <w:right w:val="single" w:sz="3" w:space="0" w:color="000000"/>
            </w:tcBorders>
          </w:tcPr>
          <w:p w:rsidR="00F03AE2" w:rsidRPr="00F03AE2" w:rsidRDefault="00F03AE2" w:rsidP="001A4BEA">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Неисполненные назначения</w:t>
            </w:r>
          </w:p>
        </w:tc>
      </w:tr>
      <w:tr w:rsidR="00F03AE2" w:rsidRPr="00F03AE2" w:rsidTr="001A4BEA">
        <w:trPr>
          <w:trHeight w:val="132"/>
        </w:trPr>
        <w:tc>
          <w:tcPr>
            <w:tcW w:w="3262" w:type="dxa"/>
            <w:tcBorders>
              <w:top w:val="single" w:sz="3" w:space="0" w:color="000000"/>
              <w:left w:val="single" w:sz="3"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w:t>
            </w:r>
          </w:p>
        </w:tc>
        <w:tc>
          <w:tcPr>
            <w:tcW w:w="853" w:type="dxa"/>
            <w:tcBorders>
              <w:top w:val="single" w:sz="3" w:space="0" w:color="000000"/>
              <w:left w:val="single" w:sz="3" w:space="0" w:color="000000"/>
              <w:bottom w:val="single" w:sz="7"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2</w:t>
            </w:r>
          </w:p>
        </w:tc>
        <w:tc>
          <w:tcPr>
            <w:tcW w:w="1753" w:type="dxa"/>
            <w:tcBorders>
              <w:top w:val="single" w:sz="3" w:space="0" w:color="000000"/>
              <w:left w:val="single" w:sz="3" w:space="0" w:color="000000"/>
              <w:bottom w:val="single" w:sz="7"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w:t>
            </w:r>
          </w:p>
        </w:tc>
        <w:tc>
          <w:tcPr>
            <w:tcW w:w="1412" w:type="dxa"/>
            <w:tcBorders>
              <w:top w:val="single" w:sz="3" w:space="0" w:color="000000"/>
              <w:left w:val="single" w:sz="3" w:space="0" w:color="000000"/>
              <w:bottom w:val="single" w:sz="7"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w:t>
            </w:r>
          </w:p>
        </w:tc>
        <w:tc>
          <w:tcPr>
            <w:tcW w:w="1417" w:type="dxa"/>
            <w:tcBorders>
              <w:top w:val="single" w:sz="3" w:space="0" w:color="000000"/>
              <w:left w:val="single" w:sz="3" w:space="0" w:color="000000"/>
              <w:bottom w:val="single" w:sz="7"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w:t>
            </w:r>
          </w:p>
        </w:tc>
        <w:tc>
          <w:tcPr>
            <w:tcW w:w="1418" w:type="dxa"/>
            <w:tcBorders>
              <w:top w:val="single" w:sz="3" w:space="0" w:color="000000"/>
              <w:left w:val="single" w:sz="3" w:space="0" w:color="000000"/>
              <w:bottom w:val="single" w:sz="7"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w:t>
            </w:r>
          </w:p>
        </w:tc>
      </w:tr>
      <w:tr w:rsidR="00F03AE2" w:rsidRPr="00F03AE2" w:rsidTr="001A4BEA">
        <w:trPr>
          <w:trHeight w:val="198"/>
        </w:trPr>
        <w:tc>
          <w:tcPr>
            <w:tcW w:w="3262" w:type="dxa"/>
            <w:tcBorders>
              <w:top w:val="single" w:sz="3" w:space="0" w:color="000000"/>
              <w:left w:val="single" w:sz="3" w:space="0" w:color="000000"/>
              <w:bottom w:val="single"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Источники финансирования дефицита бюджета - всего</w:t>
            </w:r>
          </w:p>
        </w:tc>
        <w:tc>
          <w:tcPr>
            <w:tcW w:w="853" w:type="dxa"/>
            <w:tcBorders>
              <w:top w:val="single" w:sz="7" w:space="0" w:color="000000"/>
              <w:left w:val="single" w:sz="7" w:space="0" w:color="000000"/>
              <w:bottom w:val="single" w:sz="3" w:space="0" w:color="000000"/>
              <w:right w:val="single" w:sz="3" w:space="0" w:color="000000"/>
            </w:tcBorders>
          </w:tcPr>
          <w:p w:rsidR="00F03AE2" w:rsidRPr="00F03AE2" w:rsidRDefault="00F03AE2" w:rsidP="001A4BEA">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500</w:t>
            </w:r>
          </w:p>
        </w:tc>
        <w:tc>
          <w:tcPr>
            <w:tcW w:w="1753" w:type="dxa"/>
            <w:tcBorders>
              <w:top w:val="single" w:sz="7" w:space="0" w:color="000000"/>
              <w:left w:val="single" w:sz="3"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x</w:t>
            </w:r>
          </w:p>
        </w:tc>
        <w:tc>
          <w:tcPr>
            <w:tcW w:w="1412" w:type="dxa"/>
            <w:tcBorders>
              <w:top w:val="single" w:sz="7" w:space="0" w:color="000000"/>
              <w:left w:val="single" w:sz="3"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13 084 934,60</w:t>
            </w:r>
          </w:p>
        </w:tc>
        <w:tc>
          <w:tcPr>
            <w:tcW w:w="1417" w:type="dxa"/>
            <w:tcBorders>
              <w:top w:val="single" w:sz="7" w:space="0" w:color="000000"/>
              <w:left w:val="single" w:sz="3"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-1 446 285,42</w:t>
            </w:r>
          </w:p>
        </w:tc>
        <w:tc>
          <w:tcPr>
            <w:tcW w:w="1418" w:type="dxa"/>
            <w:tcBorders>
              <w:top w:val="single" w:sz="7" w:space="0" w:color="000000"/>
              <w:left w:val="single" w:sz="3" w:space="0" w:color="000000"/>
              <w:bottom w:val="single" w:sz="3" w:space="0" w:color="000000"/>
              <w:right w:val="single" w:sz="7"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14 531 220,02</w:t>
            </w:r>
          </w:p>
        </w:tc>
      </w:tr>
      <w:tr w:rsidR="00F03AE2" w:rsidRPr="00F03AE2" w:rsidTr="001A4BEA">
        <w:trPr>
          <w:trHeight w:val="132"/>
        </w:trPr>
        <w:tc>
          <w:tcPr>
            <w:tcW w:w="3262" w:type="dxa"/>
            <w:tcBorders>
              <w:top w:val="single" w:sz="3" w:space="0" w:color="000000"/>
              <w:left w:val="single" w:sz="3" w:space="0" w:color="000000"/>
              <w:bottom w:val="dashed"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в том числе:</w:t>
            </w:r>
          </w:p>
        </w:tc>
        <w:tc>
          <w:tcPr>
            <w:tcW w:w="853" w:type="dxa"/>
            <w:tcBorders>
              <w:top w:val="single" w:sz="3" w:space="0" w:color="000000"/>
              <w:left w:val="single" w:sz="7" w:space="0" w:color="000000"/>
              <w:bottom w:val="dashed"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c>
          <w:tcPr>
            <w:tcW w:w="1753" w:type="dxa"/>
            <w:tcBorders>
              <w:top w:val="single" w:sz="3" w:space="0" w:color="000000"/>
              <w:left w:val="single" w:sz="3" w:space="0" w:color="000000"/>
              <w:bottom w:val="dashed"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c>
          <w:tcPr>
            <w:tcW w:w="1412" w:type="dxa"/>
            <w:tcBorders>
              <w:top w:val="single" w:sz="3" w:space="0" w:color="000000"/>
              <w:left w:val="single" w:sz="3" w:space="0" w:color="000000"/>
              <w:bottom w:val="dashed"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c>
          <w:tcPr>
            <w:tcW w:w="1417" w:type="dxa"/>
            <w:tcBorders>
              <w:top w:val="single" w:sz="3" w:space="0" w:color="000000"/>
              <w:left w:val="single" w:sz="3" w:space="0" w:color="000000"/>
              <w:bottom w:val="dashed"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c>
          <w:tcPr>
            <w:tcW w:w="1418" w:type="dxa"/>
            <w:tcBorders>
              <w:top w:val="single" w:sz="3" w:space="0" w:color="000000"/>
              <w:left w:val="single" w:sz="3" w:space="0" w:color="000000"/>
              <w:bottom w:val="dashed" w:sz="3" w:space="0" w:color="000000"/>
              <w:right w:val="single" w:sz="7"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r>
      <w:tr w:rsidR="00F03AE2" w:rsidRPr="00F03AE2" w:rsidTr="001A4BEA">
        <w:trPr>
          <w:trHeight w:val="198"/>
        </w:trPr>
        <w:tc>
          <w:tcPr>
            <w:tcW w:w="3262" w:type="dxa"/>
            <w:tcBorders>
              <w:top w:val="dashed" w:sz="3" w:space="0" w:color="000000"/>
              <w:left w:val="single" w:sz="3" w:space="0" w:color="000000"/>
              <w:bottom w:val="dashed"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источники внутреннего финансирования бюджета</w:t>
            </w:r>
          </w:p>
        </w:tc>
        <w:tc>
          <w:tcPr>
            <w:tcW w:w="853" w:type="dxa"/>
            <w:tcBorders>
              <w:top w:val="dashed" w:sz="3" w:space="0" w:color="000000"/>
              <w:left w:val="single" w:sz="7" w:space="0" w:color="000000"/>
              <w:bottom w:val="dashed" w:sz="3" w:space="0" w:color="000000"/>
              <w:right w:val="single" w:sz="3" w:space="0" w:color="000000"/>
            </w:tcBorders>
          </w:tcPr>
          <w:p w:rsidR="00F03AE2" w:rsidRPr="00F03AE2" w:rsidRDefault="00F03AE2" w:rsidP="001A4BEA">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520</w:t>
            </w:r>
          </w:p>
        </w:tc>
        <w:tc>
          <w:tcPr>
            <w:tcW w:w="1753" w:type="dxa"/>
            <w:tcBorders>
              <w:top w:val="dashed" w:sz="3" w:space="0" w:color="000000"/>
              <w:left w:val="single" w:sz="3" w:space="0" w:color="000000"/>
              <w:bottom w:val="dashed"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x</w:t>
            </w:r>
          </w:p>
        </w:tc>
        <w:tc>
          <w:tcPr>
            <w:tcW w:w="1412" w:type="dxa"/>
            <w:tcBorders>
              <w:top w:val="dashed" w:sz="3" w:space="0" w:color="000000"/>
              <w:left w:val="single" w:sz="3" w:space="0" w:color="000000"/>
              <w:bottom w:val="dashed"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11 644 576,03</w:t>
            </w:r>
          </w:p>
        </w:tc>
        <w:tc>
          <w:tcPr>
            <w:tcW w:w="1417" w:type="dxa"/>
            <w:tcBorders>
              <w:top w:val="dashed" w:sz="3" w:space="0" w:color="000000"/>
              <w:left w:val="single" w:sz="3" w:space="0" w:color="000000"/>
              <w:bottom w:val="dashed"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4 046 000,00</w:t>
            </w:r>
          </w:p>
        </w:tc>
        <w:tc>
          <w:tcPr>
            <w:tcW w:w="1418" w:type="dxa"/>
            <w:tcBorders>
              <w:top w:val="dashed" w:sz="3" w:space="0" w:color="000000"/>
              <w:left w:val="single" w:sz="3" w:space="0" w:color="000000"/>
              <w:bottom w:val="dashed" w:sz="3" w:space="0" w:color="000000"/>
              <w:right w:val="single" w:sz="7"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7 598 576,03</w:t>
            </w:r>
          </w:p>
        </w:tc>
      </w:tr>
      <w:tr w:rsidR="00F03AE2" w:rsidRPr="00F03AE2" w:rsidTr="001A4BEA">
        <w:trPr>
          <w:trHeight w:val="132"/>
        </w:trPr>
        <w:tc>
          <w:tcPr>
            <w:tcW w:w="3262" w:type="dxa"/>
            <w:vMerge w:val="restart"/>
            <w:tcBorders>
              <w:top w:val="dashed" w:sz="3" w:space="0" w:color="000000"/>
              <w:left w:val="single" w:sz="3" w:space="0" w:color="000000"/>
              <w:bottom w:val="dashed"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из них:</w:t>
            </w:r>
          </w:p>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 xml:space="preserve">  Кредиты кредитных организаций в валюте Российской Федерации</w:t>
            </w:r>
          </w:p>
        </w:tc>
        <w:tc>
          <w:tcPr>
            <w:tcW w:w="853" w:type="dxa"/>
            <w:tcBorders>
              <w:top w:val="dashed" w:sz="3" w:space="0" w:color="000000"/>
              <w:left w:val="single" w:sz="7"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c>
          <w:tcPr>
            <w:tcW w:w="1753" w:type="dxa"/>
            <w:tcBorders>
              <w:top w:val="dashed" w:sz="3" w:space="0" w:color="000000"/>
              <w:left w:val="single" w:sz="3"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c>
          <w:tcPr>
            <w:tcW w:w="1412" w:type="dxa"/>
            <w:tcBorders>
              <w:top w:val="dashed" w:sz="3" w:space="0" w:color="000000"/>
              <w:left w:val="single" w:sz="3"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c>
          <w:tcPr>
            <w:tcW w:w="1417" w:type="dxa"/>
            <w:tcBorders>
              <w:top w:val="dashed" w:sz="3" w:space="0" w:color="000000"/>
              <w:left w:val="single" w:sz="3"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c>
          <w:tcPr>
            <w:tcW w:w="1418" w:type="dxa"/>
            <w:tcBorders>
              <w:top w:val="dashed" w:sz="3" w:space="0" w:color="000000"/>
              <w:left w:val="single" w:sz="3" w:space="0" w:color="000000"/>
              <w:bottom w:val="single" w:sz="3" w:space="0" w:color="000000"/>
              <w:right w:val="single" w:sz="7"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r>
      <w:tr w:rsidR="00F03AE2" w:rsidRPr="00F03AE2" w:rsidTr="001A4BEA">
        <w:trPr>
          <w:trHeight w:val="165"/>
        </w:trPr>
        <w:tc>
          <w:tcPr>
            <w:tcW w:w="0" w:type="auto"/>
            <w:vMerge/>
            <w:tcBorders>
              <w:top w:val="nil"/>
              <w:left w:val="single" w:sz="3" w:space="0" w:color="000000"/>
              <w:bottom w:val="dashed"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p>
        </w:tc>
        <w:tc>
          <w:tcPr>
            <w:tcW w:w="853" w:type="dxa"/>
            <w:tcBorders>
              <w:top w:val="single" w:sz="3" w:space="0" w:color="000000"/>
              <w:left w:val="single" w:sz="7" w:space="0" w:color="000000"/>
              <w:bottom w:val="dashed" w:sz="3" w:space="0" w:color="000000"/>
              <w:right w:val="single" w:sz="3" w:space="0" w:color="000000"/>
            </w:tcBorders>
          </w:tcPr>
          <w:p w:rsidR="00F03AE2" w:rsidRPr="00F03AE2" w:rsidRDefault="00F03AE2" w:rsidP="004C51F8">
            <w:pPr>
              <w:tabs>
                <w:tab w:val="left" w:pos="426"/>
                <w:tab w:val="left" w:pos="3976"/>
              </w:tabs>
              <w:ind w:left="714" w:right="-142" w:hanging="357"/>
              <w:jc w:val="both"/>
              <w:rPr>
                <w:rFonts w:ascii="Times New Roman" w:hAnsi="Times New Roman" w:cs="Times New Roman"/>
                <w:sz w:val="18"/>
                <w:szCs w:val="18"/>
              </w:rPr>
            </w:pPr>
            <w:r w:rsidRPr="00F03AE2">
              <w:rPr>
                <w:rFonts w:ascii="Times New Roman" w:hAnsi="Times New Roman" w:cs="Times New Roman"/>
                <w:sz w:val="18"/>
                <w:szCs w:val="18"/>
              </w:rPr>
              <w:t>520</w:t>
            </w:r>
          </w:p>
        </w:tc>
        <w:tc>
          <w:tcPr>
            <w:tcW w:w="1753" w:type="dxa"/>
            <w:tcBorders>
              <w:top w:val="single" w:sz="3" w:space="0" w:color="000000"/>
              <w:left w:val="single" w:sz="3" w:space="0" w:color="000000"/>
              <w:bottom w:val="dashed" w:sz="3" w:space="0" w:color="000000"/>
              <w:right w:val="single" w:sz="3" w:space="0" w:color="000000"/>
            </w:tcBorders>
          </w:tcPr>
          <w:p w:rsidR="00F03AE2" w:rsidRPr="00F03AE2" w:rsidRDefault="00F03AE2" w:rsidP="004C51F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734 01 02 00 00 00 0000 000</w:t>
            </w:r>
          </w:p>
        </w:tc>
        <w:tc>
          <w:tcPr>
            <w:tcW w:w="1412" w:type="dxa"/>
            <w:tcBorders>
              <w:top w:val="single" w:sz="3" w:space="0" w:color="000000"/>
              <w:left w:val="single" w:sz="3" w:space="0" w:color="000000"/>
              <w:bottom w:val="dashed"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11 464 776,03</w:t>
            </w:r>
          </w:p>
        </w:tc>
        <w:tc>
          <w:tcPr>
            <w:tcW w:w="1417" w:type="dxa"/>
            <w:tcBorders>
              <w:top w:val="single" w:sz="3" w:space="0" w:color="000000"/>
              <w:left w:val="single" w:sz="3" w:space="0" w:color="000000"/>
              <w:bottom w:val="dashed"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8" w:type="dxa"/>
            <w:tcBorders>
              <w:top w:val="single" w:sz="3" w:space="0" w:color="000000"/>
              <w:left w:val="single" w:sz="3" w:space="0" w:color="000000"/>
              <w:bottom w:val="dashed" w:sz="3" w:space="0" w:color="000000"/>
              <w:right w:val="single" w:sz="7"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11 464 776,03</w:t>
            </w:r>
          </w:p>
        </w:tc>
      </w:tr>
      <w:tr w:rsidR="00F03AE2" w:rsidRPr="00F03AE2" w:rsidTr="001A4BEA">
        <w:trPr>
          <w:trHeight w:val="248"/>
        </w:trPr>
        <w:tc>
          <w:tcPr>
            <w:tcW w:w="3262" w:type="dxa"/>
            <w:tcBorders>
              <w:top w:val="dashed" w:sz="3" w:space="0" w:color="000000"/>
              <w:left w:val="single" w:sz="3" w:space="0" w:color="000000"/>
              <w:bottom w:val="dashed"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 xml:space="preserve">  Привлечение кредитов от кредитных организаций в валюте Российской Федерации</w:t>
            </w:r>
          </w:p>
        </w:tc>
        <w:tc>
          <w:tcPr>
            <w:tcW w:w="853" w:type="dxa"/>
            <w:tcBorders>
              <w:top w:val="dashed" w:sz="3" w:space="0" w:color="000000"/>
              <w:left w:val="single" w:sz="7" w:space="0" w:color="000000"/>
              <w:bottom w:val="dashed" w:sz="3" w:space="0" w:color="000000"/>
              <w:right w:val="single" w:sz="3" w:space="0" w:color="000000"/>
            </w:tcBorders>
          </w:tcPr>
          <w:p w:rsidR="00F03AE2" w:rsidRPr="00F03AE2" w:rsidRDefault="00F03AE2" w:rsidP="004C51F8">
            <w:pPr>
              <w:tabs>
                <w:tab w:val="left" w:pos="426"/>
                <w:tab w:val="left" w:pos="3976"/>
              </w:tabs>
              <w:ind w:left="714" w:right="-142" w:hanging="357"/>
              <w:jc w:val="both"/>
              <w:rPr>
                <w:rFonts w:ascii="Times New Roman" w:hAnsi="Times New Roman" w:cs="Times New Roman"/>
                <w:sz w:val="18"/>
                <w:szCs w:val="18"/>
              </w:rPr>
            </w:pPr>
            <w:r w:rsidRPr="00F03AE2">
              <w:rPr>
                <w:rFonts w:ascii="Times New Roman" w:hAnsi="Times New Roman" w:cs="Times New Roman"/>
                <w:sz w:val="18"/>
                <w:szCs w:val="18"/>
              </w:rPr>
              <w:t>520</w:t>
            </w:r>
          </w:p>
        </w:tc>
        <w:tc>
          <w:tcPr>
            <w:tcW w:w="1753" w:type="dxa"/>
            <w:tcBorders>
              <w:top w:val="dashed" w:sz="3" w:space="0" w:color="000000"/>
              <w:left w:val="single" w:sz="3" w:space="0" w:color="000000"/>
              <w:bottom w:val="dashed" w:sz="3" w:space="0" w:color="000000"/>
              <w:right w:val="single" w:sz="3" w:space="0" w:color="000000"/>
            </w:tcBorders>
          </w:tcPr>
          <w:p w:rsidR="00F03AE2" w:rsidRPr="00F03AE2" w:rsidRDefault="00F03AE2" w:rsidP="004C51F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734 01 02 00 00 00 0000 700</w:t>
            </w:r>
          </w:p>
        </w:tc>
        <w:tc>
          <w:tcPr>
            <w:tcW w:w="1412" w:type="dxa"/>
            <w:tcBorders>
              <w:top w:val="dashed" w:sz="3" w:space="0" w:color="000000"/>
              <w:left w:val="single" w:sz="3" w:space="0" w:color="000000"/>
              <w:bottom w:val="dashed" w:sz="3" w:space="0" w:color="000000"/>
              <w:right w:val="single" w:sz="3"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11 464 776,03</w:t>
            </w:r>
          </w:p>
        </w:tc>
        <w:tc>
          <w:tcPr>
            <w:tcW w:w="1417" w:type="dxa"/>
            <w:tcBorders>
              <w:top w:val="dashed" w:sz="3" w:space="0" w:color="000000"/>
              <w:left w:val="single" w:sz="3" w:space="0" w:color="000000"/>
              <w:bottom w:val="dashed" w:sz="3" w:space="0" w:color="000000"/>
              <w:right w:val="single" w:sz="3"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8" w:type="dxa"/>
            <w:tcBorders>
              <w:top w:val="dashed" w:sz="3" w:space="0" w:color="000000"/>
              <w:left w:val="single" w:sz="3" w:space="0" w:color="000000"/>
              <w:bottom w:val="dashed" w:sz="3" w:space="0" w:color="000000"/>
              <w:right w:val="single" w:sz="7"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11 464 776,03</w:t>
            </w:r>
          </w:p>
        </w:tc>
      </w:tr>
      <w:tr w:rsidR="00F03AE2" w:rsidRPr="00F03AE2" w:rsidTr="001A4BEA">
        <w:trPr>
          <w:trHeight w:val="248"/>
        </w:trPr>
        <w:tc>
          <w:tcPr>
            <w:tcW w:w="3262" w:type="dxa"/>
            <w:tcBorders>
              <w:top w:val="dashed" w:sz="3" w:space="0" w:color="000000"/>
              <w:left w:val="single" w:sz="3" w:space="0" w:color="000000"/>
              <w:bottom w:val="dashed"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 xml:space="preserve">  Привлечение сельскими поселениями кредитов от кредитных организаций в валюте Российской Федерации</w:t>
            </w:r>
          </w:p>
        </w:tc>
        <w:tc>
          <w:tcPr>
            <w:tcW w:w="853" w:type="dxa"/>
            <w:tcBorders>
              <w:top w:val="dashed" w:sz="3" w:space="0" w:color="000000"/>
              <w:left w:val="single" w:sz="7" w:space="0" w:color="000000"/>
              <w:bottom w:val="dashed" w:sz="3" w:space="0" w:color="000000"/>
              <w:right w:val="single" w:sz="3" w:space="0" w:color="000000"/>
            </w:tcBorders>
          </w:tcPr>
          <w:p w:rsidR="00F03AE2" w:rsidRPr="00F03AE2" w:rsidRDefault="00F03AE2" w:rsidP="004C51F8">
            <w:pPr>
              <w:tabs>
                <w:tab w:val="left" w:pos="426"/>
                <w:tab w:val="left" w:pos="3976"/>
              </w:tabs>
              <w:ind w:left="714" w:right="-142" w:hanging="357"/>
              <w:jc w:val="both"/>
              <w:rPr>
                <w:rFonts w:ascii="Times New Roman" w:hAnsi="Times New Roman" w:cs="Times New Roman"/>
                <w:sz w:val="18"/>
                <w:szCs w:val="18"/>
              </w:rPr>
            </w:pPr>
            <w:r w:rsidRPr="00F03AE2">
              <w:rPr>
                <w:rFonts w:ascii="Times New Roman" w:hAnsi="Times New Roman" w:cs="Times New Roman"/>
                <w:sz w:val="18"/>
                <w:szCs w:val="18"/>
              </w:rPr>
              <w:t>520</w:t>
            </w:r>
          </w:p>
        </w:tc>
        <w:tc>
          <w:tcPr>
            <w:tcW w:w="1753" w:type="dxa"/>
            <w:tcBorders>
              <w:top w:val="dashed" w:sz="3" w:space="0" w:color="000000"/>
              <w:left w:val="single" w:sz="3" w:space="0" w:color="000000"/>
              <w:bottom w:val="dashed" w:sz="3" w:space="0" w:color="000000"/>
              <w:right w:val="single" w:sz="3" w:space="0" w:color="000000"/>
            </w:tcBorders>
          </w:tcPr>
          <w:p w:rsidR="00F03AE2" w:rsidRPr="00F03AE2" w:rsidRDefault="00F03AE2" w:rsidP="004C51F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734 01 02 00 00 10 0000 710</w:t>
            </w:r>
          </w:p>
        </w:tc>
        <w:tc>
          <w:tcPr>
            <w:tcW w:w="1412" w:type="dxa"/>
            <w:tcBorders>
              <w:top w:val="dashed" w:sz="3" w:space="0" w:color="000000"/>
              <w:left w:val="single" w:sz="3" w:space="0" w:color="000000"/>
              <w:bottom w:val="dashed" w:sz="3" w:space="0" w:color="000000"/>
              <w:right w:val="single" w:sz="3"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11 464 776,03</w:t>
            </w:r>
          </w:p>
        </w:tc>
        <w:tc>
          <w:tcPr>
            <w:tcW w:w="1417" w:type="dxa"/>
            <w:tcBorders>
              <w:top w:val="dashed" w:sz="3" w:space="0" w:color="000000"/>
              <w:left w:val="single" w:sz="3" w:space="0" w:color="000000"/>
              <w:bottom w:val="dashed" w:sz="3" w:space="0" w:color="000000"/>
              <w:right w:val="single" w:sz="3"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8" w:type="dxa"/>
            <w:tcBorders>
              <w:top w:val="dashed" w:sz="3" w:space="0" w:color="000000"/>
              <w:left w:val="single" w:sz="3" w:space="0" w:color="000000"/>
              <w:bottom w:val="dashed" w:sz="3" w:space="0" w:color="000000"/>
              <w:right w:val="single" w:sz="7"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11 464 776,03</w:t>
            </w:r>
          </w:p>
        </w:tc>
      </w:tr>
      <w:tr w:rsidR="00F03AE2" w:rsidRPr="00F03AE2" w:rsidTr="001A4BEA">
        <w:trPr>
          <w:trHeight w:val="248"/>
        </w:trPr>
        <w:tc>
          <w:tcPr>
            <w:tcW w:w="3262" w:type="dxa"/>
            <w:tcBorders>
              <w:top w:val="dashed" w:sz="3" w:space="0" w:color="000000"/>
              <w:left w:val="single" w:sz="3" w:space="0" w:color="000000"/>
              <w:bottom w:val="dashed"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 xml:space="preserve">  Бюджетные кредиты из других бюджетов бюджетной системы Российской Федерации</w:t>
            </w:r>
          </w:p>
        </w:tc>
        <w:tc>
          <w:tcPr>
            <w:tcW w:w="853" w:type="dxa"/>
            <w:tcBorders>
              <w:top w:val="dashed" w:sz="3" w:space="0" w:color="000000"/>
              <w:left w:val="single" w:sz="7" w:space="0" w:color="000000"/>
              <w:bottom w:val="dashed" w:sz="3" w:space="0" w:color="000000"/>
              <w:right w:val="single" w:sz="3" w:space="0" w:color="000000"/>
            </w:tcBorders>
          </w:tcPr>
          <w:p w:rsidR="00F03AE2" w:rsidRPr="00F03AE2" w:rsidRDefault="00F03AE2" w:rsidP="004C51F8">
            <w:pPr>
              <w:tabs>
                <w:tab w:val="left" w:pos="426"/>
                <w:tab w:val="left" w:pos="3976"/>
              </w:tabs>
              <w:ind w:left="714" w:right="-142" w:hanging="357"/>
              <w:jc w:val="both"/>
              <w:rPr>
                <w:rFonts w:ascii="Times New Roman" w:hAnsi="Times New Roman" w:cs="Times New Roman"/>
                <w:sz w:val="18"/>
                <w:szCs w:val="18"/>
              </w:rPr>
            </w:pPr>
            <w:r w:rsidRPr="00F03AE2">
              <w:rPr>
                <w:rFonts w:ascii="Times New Roman" w:hAnsi="Times New Roman" w:cs="Times New Roman"/>
                <w:sz w:val="18"/>
                <w:szCs w:val="18"/>
              </w:rPr>
              <w:t>520</w:t>
            </w:r>
          </w:p>
        </w:tc>
        <w:tc>
          <w:tcPr>
            <w:tcW w:w="1753" w:type="dxa"/>
            <w:tcBorders>
              <w:top w:val="dashed" w:sz="3" w:space="0" w:color="000000"/>
              <w:left w:val="single" w:sz="3" w:space="0" w:color="000000"/>
              <w:bottom w:val="dashed" w:sz="3" w:space="0" w:color="000000"/>
              <w:right w:val="single" w:sz="3" w:space="0" w:color="000000"/>
            </w:tcBorders>
          </w:tcPr>
          <w:p w:rsidR="00F03AE2" w:rsidRPr="00F03AE2" w:rsidRDefault="00F03AE2" w:rsidP="004C51F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734 01 03 00 00 00 0000 000</w:t>
            </w:r>
          </w:p>
        </w:tc>
        <w:tc>
          <w:tcPr>
            <w:tcW w:w="1412" w:type="dxa"/>
            <w:tcBorders>
              <w:top w:val="dashed" w:sz="3" w:space="0" w:color="000000"/>
              <w:left w:val="single" w:sz="3" w:space="0" w:color="000000"/>
              <w:bottom w:val="dashed" w:sz="3" w:space="0" w:color="000000"/>
              <w:right w:val="single" w:sz="3"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179 800,00</w:t>
            </w:r>
          </w:p>
        </w:tc>
        <w:tc>
          <w:tcPr>
            <w:tcW w:w="1417" w:type="dxa"/>
            <w:tcBorders>
              <w:top w:val="dashed" w:sz="3" w:space="0" w:color="000000"/>
              <w:left w:val="single" w:sz="3" w:space="0" w:color="000000"/>
              <w:bottom w:val="dashed" w:sz="3" w:space="0" w:color="000000"/>
              <w:right w:val="single" w:sz="3"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4 046 000,00</w:t>
            </w:r>
          </w:p>
        </w:tc>
        <w:tc>
          <w:tcPr>
            <w:tcW w:w="1418" w:type="dxa"/>
            <w:tcBorders>
              <w:top w:val="dashed" w:sz="3" w:space="0" w:color="000000"/>
              <w:left w:val="single" w:sz="3" w:space="0" w:color="000000"/>
              <w:bottom w:val="dashed" w:sz="3" w:space="0" w:color="000000"/>
              <w:right w:val="single" w:sz="7"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-3 866 200,00</w:t>
            </w:r>
          </w:p>
        </w:tc>
      </w:tr>
      <w:tr w:rsidR="00F03AE2" w:rsidRPr="00F03AE2" w:rsidTr="001A4BEA">
        <w:trPr>
          <w:trHeight w:val="248"/>
        </w:trPr>
        <w:tc>
          <w:tcPr>
            <w:tcW w:w="3262" w:type="dxa"/>
            <w:tcBorders>
              <w:top w:val="dashed" w:sz="3" w:space="0" w:color="000000"/>
              <w:left w:val="single" w:sz="3" w:space="0" w:color="000000"/>
              <w:bottom w:val="dashed"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 xml:space="preserve">  Бюджетные кредиты из других бюджетов бюджетной системы Российской Федерации в валюте Российской Федерации</w:t>
            </w:r>
          </w:p>
        </w:tc>
        <w:tc>
          <w:tcPr>
            <w:tcW w:w="853" w:type="dxa"/>
            <w:tcBorders>
              <w:top w:val="dashed" w:sz="3" w:space="0" w:color="000000"/>
              <w:left w:val="single" w:sz="7" w:space="0" w:color="000000"/>
              <w:bottom w:val="dashed" w:sz="3" w:space="0" w:color="000000"/>
              <w:right w:val="single" w:sz="3" w:space="0" w:color="000000"/>
            </w:tcBorders>
          </w:tcPr>
          <w:p w:rsidR="00F03AE2" w:rsidRPr="00F03AE2" w:rsidRDefault="00F03AE2" w:rsidP="004C51F8">
            <w:pPr>
              <w:tabs>
                <w:tab w:val="left" w:pos="426"/>
                <w:tab w:val="left" w:pos="3976"/>
              </w:tabs>
              <w:ind w:left="714" w:right="-142" w:hanging="357"/>
              <w:jc w:val="both"/>
              <w:rPr>
                <w:rFonts w:ascii="Times New Roman" w:hAnsi="Times New Roman" w:cs="Times New Roman"/>
                <w:sz w:val="18"/>
                <w:szCs w:val="18"/>
              </w:rPr>
            </w:pPr>
            <w:r w:rsidRPr="00F03AE2">
              <w:rPr>
                <w:rFonts w:ascii="Times New Roman" w:hAnsi="Times New Roman" w:cs="Times New Roman"/>
                <w:sz w:val="18"/>
                <w:szCs w:val="18"/>
              </w:rPr>
              <w:t>520</w:t>
            </w:r>
          </w:p>
        </w:tc>
        <w:tc>
          <w:tcPr>
            <w:tcW w:w="1753" w:type="dxa"/>
            <w:tcBorders>
              <w:top w:val="dashed" w:sz="3" w:space="0" w:color="000000"/>
              <w:left w:val="single" w:sz="3" w:space="0" w:color="000000"/>
              <w:bottom w:val="dashed" w:sz="3" w:space="0" w:color="000000"/>
              <w:right w:val="single" w:sz="3" w:space="0" w:color="000000"/>
            </w:tcBorders>
          </w:tcPr>
          <w:p w:rsidR="00F03AE2" w:rsidRPr="00F03AE2" w:rsidRDefault="00F03AE2" w:rsidP="004C51F8">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734 01 03 01 00 00 0000 000</w:t>
            </w:r>
          </w:p>
        </w:tc>
        <w:tc>
          <w:tcPr>
            <w:tcW w:w="1412" w:type="dxa"/>
            <w:tcBorders>
              <w:top w:val="dashed" w:sz="3" w:space="0" w:color="000000"/>
              <w:left w:val="single" w:sz="3" w:space="0" w:color="000000"/>
              <w:bottom w:val="dashed" w:sz="3" w:space="0" w:color="000000"/>
              <w:right w:val="single" w:sz="3"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179 800,00</w:t>
            </w:r>
          </w:p>
        </w:tc>
        <w:tc>
          <w:tcPr>
            <w:tcW w:w="1417" w:type="dxa"/>
            <w:tcBorders>
              <w:top w:val="dashed" w:sz="3" w:space="0" w:color="000000"/>
              <w:left w:val="single" w:sz="3" w:space="0" w:color="000000"/>
              <w:bottom w:val="dashed" w:sz="3" w:space="0" w:color="000000"/>
              <w:right w:val="single" w:sz="3"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4 046 000,00</w:t>
            </w:r>
          </w:p>
        </w:tc>
        <w:tc>
          <w:tcPr>
            <w:tcW w:w="1418" w:type="dxa"/>
            <w:tcBorders>
              <w:top w:val="dashed" w:sz="3" w:space="0" w:color="000000"/>
              <w:left w:val="single" w:sz="3" w:space="0" w:color="000000"/>
              <w:bottom w:val="dashed" w:sz="3" w:space="0" w:color="000000"/>
              <w:right w:val="single" w:sz="7"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-3 866 200,00</w:t>
            </w:r>
          </w:p>
        </w:tc>
      </w:tr>
      <w:tr w:rsidR="00F03AE2" w:rsidRPr="00F03AE2" w:rsidTr="001A4BEA">
        <w:trPr>
          <w:trHeight w:val="372"/>
        </w:trPr>
        <w:tc>
          <w:tcPr>
            <w:tcW w:w="3262" w:type="dxa"/>
            <w:tcBorders>
              <w:top w:val="dashed" w:sz="3" w:space="0" w:color="000000"/>
              <w:left w:val="single" w:sz="3" w:space="0" w:color="000000"/>
              <w:bottom w:val="dashed" w:sz="3" w:space="0" w:color="000000"/>
              <w:right w:val="single" w:sz="7" w:space="0" w:color="000000"/>
            </w:tcBorders>
            <w:vAlign w:val="bottom"/>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 xml:space="preserve">  Привлечение бюджетных кредитов из других бюджетов бюджетной системы Российской Федерации в валюте Российской Федерации</w:t>
            </w:r>
          </w:p>
        </w:tc>
        <w:tc>
          <w:tcPr>
            <w:tcW w:w="853" w:type="dxa"/>
            <w:tcBorders>
              <w:top w:val="dashed" w:sz="3" w:space="0" w:color="000000"/>
              <w:left w:val="single" w:sz="7" w:space="0" w:color="000000"/>
              <w:bottom w:val="dashed" w:sz="3" w:space="0" w:color="000000"/>
              <w:right w:val="single" w:sz="3" w:space="0" w:color="000000"/>
            </w:tcBorders>
            <w:vAlign w:val="center"/>
          </w:tcPr>
          <w:p w:rsidR="00F03AE2" w:rsidRPr="00F03AE2" w:rsidRDefault="00F03AE2" w:rsidP="00C94B91">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520</w:t>
            </w:r>
          </w:p>
        </w:tc>
        <w:tc>
          <w:tcPr>
            <w:tcW w:w="1753" w:type="dxa"/>
            <w:tcBorders>
              <w:top w:val="dashed" w:sz="3" w:space="0" w:color="000000"/>
              <w:left w:val="single" w:sz="3" w:space="0" w:color="000000"/>
              <w:bottom w:val="dashed" w:sz="3" w:space="0" w:color="000000"/>
              <w:right w:val="single" w:sz="3" w:space="0" w:color="000000"/>
            </w:tcBorders>
            <w:vAlign w:val="center"/>
          </w:tcPr>
          <w:p w:rsidR="00F03AE2" w:rsidRPr="00F03AE2" w:rsidRDefault="00F03AE2" w:rsidP="002A6F8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734 01 03 01 00 00 0000 700</w:t>
            </w:r>
          </w:p>
        </w:tc>
        <w:tc>
          <w:tcPr>
            <w:tcW w:w="1412" w:type="dxa"/>
            <w:tcBorders>
              <w:top w:val="dashed" w:sz="3" w:space="0" w:color="000000"/>
              <w:left w:val="single" w:sz="3" w:space="0" w:color="000000"/>
              <w:bottom w:val="dashed" w:sz="3" w:space="0" w:color="000000"/>
              <w:right w:val="single" w:sz="3"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8 700 000,00</w:t>
            </w:r>
          </w:p>
        </w:tc>
        <w:tc>
          <w:tcPr>
            <w:tcW w:w="1417" w:type="dxa"/>
            <w:tcBorders>
              <w:top w:val="dashed" w:sz="3" w:space="0" w:color="000000"/>
              <w:left w:val="single" w:sz="3" w:space="0" w:color="000000"/>
              <w:bottom w:val="dashed" w:sz="3" w:space="0" w:color="000000"/>
              <w:right w:val="single" w:sz="3"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8 700 000,00</w:t>
            </w:r>
          </w:p>
        </w:tc>
        <w:tc>
          <w:tcPr>
            <w:tcW w:w="1418" w:type="dxa"/>
            <w:tcBorders>
              <w:top w:val="dashed" w:sz="3" w:space="0" w:color="000000"/>
              <w:left w:val="single" w:sz="3" w:space="0" w:color="000000"/>
              <w:bottom w:val="dashed" w:sz="3" w:space="0" w:color="000000"/>
              <w:right w:val="single" w:sz="7"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1A4BEA">
        <w:trPr>
          <w:trHeight w:val="372"/>
        </w:trPr>
        <w:tc>
          <w:tcPr>
            <w:tcW w:w="3262" w:type="dxa"/>
            <w:tcBorders>
              <w:top w:val="dashed" w:sz="3" w:space="0" w:color="000000"/>
              <w:left w:val="single" w:sz="3" w:space="0" w:color="000000"/>
              <w:bottom w:val="dashed"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 xml:space="preserve">  Привлечение кредитов из других бюджетов бюджетной системы</w:t>
            </w:r>
          </w:p>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Российской Федерации бюджетами сельских поселений в валюте Российской Федерации</w:t>
            </w:r>
          </w:p>
        </w:tc>
        <w:tc>
          <w:tcPr>
            <w:tcW w:w="853" w:type="dxa"/>
            <w:tcBorders>
              <w:top w:val="dashed" w:sz="3" w:space="0" w:color="000000"/>
              <w:left w:val="single" w:sz="7" w:space="0" w:color="000000"/>
              <w:bottom w:val="dashed" w:sz="3" w:space="0" w:color="000000"/>
              <w:right w:val="single" w:sz="3" w:space="0" w:color="000000"/>
            </w:tcBorders>
            <w:vAlign w:val="center"/>
          </w:tcPr>
          <w:p w:rsidR="00F03AE2" w:rsidRPr="00F03AE2" w:rsidRDefault="00F03AE2" w:rsidP="00C94B91">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520</w:t>
            </w:r>
          </w:p>
        </w:tc>
        <w:tc>
          <w:tcPr>
            <w:tcW w:w="1753" w:type="dxa"/>
            <w:tcBorders>
              <w:top w:val="dashed" w:sz="3" w:space="0" w:color="000000"/>
              <w:left w:val="single" w:sz="3" w:space="0" w:color="000000"/>
              <w:bottom w:val="dashed" w:sz="3" w:space="0" w:color="000000"/>
              <w:right w:val="single" w:sz="3" w:space="0" w:color="000000"/>
            </w:tcBorders>
            <w:vAlign w:val="center"/>
          </w:tcPr>
          <w:p w:rsidR="00F03AE2" w:rsidRPr="00F03AE2" w:rsidRDefault="00F03AE2" w:rsidP="002A6F8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734 01 03 01 00 10 0000 710</w:t>
            </w:r>
          </w:p>
        </w:tc>
        <w:tc>
          <w:tcPr>
            <w:tcW w:w="1412" w:type="dxa"/>
            <w:tcBorders>
              <w:top w:val="dashed" w:sz="3" w:space="0" w:color="000000"/>
              <w:left w:val="single" w:sz="3" w:space="0" w:color="000000"/>
              <w:bottom w:val="dashed" w:sz="3" w:space="0" w:color="000000"/>
              <w:right w:val="single" w:sz="3"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8 700 000,00</w:t>
            </w:r>
          </w:p>
        </w:tc>
        <w:tc>
          <w:tcPr>
            <w:tcW w:w="1417" w:type="dxa"/>
            <w:tcBorders>
              <w:top w:val="dashed" w:sz="3" w:space="0" w:color="000000"/>
              <w:left w:val="single" w:sz="3" w:space="0" w:color="000000"/>
              <w:bottom w:val="dashed" w:sz="3" w:space="0" w:color="000000"/>
              <w:right w:val="single" w:sz="3"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8 700 000,00</w:t>
            </w:r>
          </w:p>
        </w:tc>
        <w:tc>
          <w:tcPr>
            <w:tcW w:w="1418" w:type="dxa"/>
            <w:tcBorders>
              <w:top w:val="dashed" w:sz="3" w:space="0" w:color="000000"/>
              <w:left w:val="single" w:sz="3" w:space="0" w:color="000000"/>
              <w:bottom w:val="dashed" w:sz="3" w:space="0" w:color="000000"/>
              <w:right w:val="single" w:sz="7"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1A4BEA">
        <w:trPr>
          <w:trHeight w:val="372"/>
        </w:trPr>
        <w:tc>
          <w:tcPr>
            <w:tcW w:w="3262" w:type="dxa"/>
            <w:tcBorders>
              <w:top w:val="dashed" w:sz="3" w:space="0" w:color="000000"/>
              <w:left w:val="single" w:sz="3" w:space="0" w:color="000000"/>
              <w:bottom w:val="dashed"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 xml:space="preserve">  Погашение бюджетных кредитов, полученных из других бюджетов бюджетной системы Российской Федерации в валюте Российской Федерации</w:t>
            </w:r>
          </w:p>
        </w:tc>
        <w:tc>
          <w:tcPr>
            <w:tcW w:w="853" w:type="dxa"/>
            <w:tcBorders>
              <w:top w:val="dashed" w:sz="3" w:space="0" w:color="000000"/>
              <w:left w:val="single" w:sz="7" w:space="0" w:color="000000"/>
              <w:bottom w:val="dashed" w:sz="3" w:space="0" w:color="000000"/>
              <w:right w:val="single" w:sz="3" w:space="0" w:color="000000"/>
            </w:tcBorders>
            <w:vAlign w:val="center"/>
          </w:tcPr>
          <w:p w:rsidR="00F03AE2" w:rsidRPr="00F03AE2" w:rsidRDefault="00F03AE2" w:rsidP="00C94B91">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520</w:t>
            </w:r>
          </w:p>
        </w:tc>
        <w:tc>
          <w:tcPr>
            <w:tcW w:w="1753" w:type="dxa"/>
            <w:tcBorders>
              <w:top w:val="dashed" w:sz="3" w:space="0" w:color="000000"/>
              <w:left w:val="single" w:sz="3" w:space="0" w:color="000000"/>
              <w:bottom w:val="dashed" w:sz="3" w:space="0" w:color="000000"/>
              <w:right w:val="single" w:sz="3" w:space="0" w:color="000000"/>
            </w:tcBorders>
            <w:vAlign w:val="center"/>
          </w:tcPr>
          <w:p w:rsidR="00F03AE2" w:rsidRPr="00F03AE2" w:rsidRDefault="00F03AE2" w:rsidP="002A6F8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734 01 03 01 00 00 0000 800</w:t>
            </w:r>
          </w:p>
        </w:tc>
        <w:tc>
          <w:tcPr>
            <w:tcW w:w="1412" w:type="dxa"/>
            <w:tcBorders>
              <w:top w:val="dashed" w:sz="3" w:space="0" w:color="000000"/>
              <w:left w:val="single" w:sz="3" w:space="0" w:color="000000"/>
              <w:bottom w:val="dashed" w:sz="3" w:space="0" w:color="000000"/>
              <w:right w:val="single" w:sz="3"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-8 520 200,00</w:t>
            </w:r>
          </w:p>
        </w:tc>
        <w:tc>
          <w:tcPr>
            <w:tcW w:w="1417" w:type="dxa"/>
            <w:tcBorders>
              <w:top w:val="dashed" w:sz="3" w:space="0" w:color="000000"/>
              <w:left w:val="single" w:sz="3" w:space="0" w:color="000000"/>
              <w:bottom w:val="dashed" w:sz="3" w:space="0" w:color="000000"/>
              <w:right w:val="single" w:sz="3"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-4 654 000,00</w:t>
            </w:r>
          </w:p>
        </w:tc>
        <w:tc>
          <w:tcPr>
            <w:tcW w:w="1418" w:type="dxa"/>
            <w:tcBorders>
              <w:top w:val="dashed" w:sz="3" w:space="0" w:color="000000"/>
              <w:left w:val="single" w:sz="3" w:space="0" w:color="000000"/>
              <w:bottom w:val="dashed" w:sz="3" w:space="0" w:color="000000"/>
              <w:right w:val="single" w:sz="7"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-3 866 200,00</w:t>
            </w:r>
          </w:p>
        </w:tc>
      </w:tr>
      <w:tr w:rsidR="00F03AE2" w:rsidRPr="00F03AE2" w:rsidTr="001A4BEA">
        <w:trPr>
          <w:trHeight w:val="372"/>
        </w:trPr>
        <w:tc>
          <w:tcPr>
            <w:tcW w:w="3262" w:type="dxa"/>
            <w:tcBorders>
              <w:top w:val="dashed" w:sz="3" w:space="0" w:color="000000"/>
              <w:left w:val="single" w:sz="3" w:space="0" w:color="000000"/>
              <w:bottom w:val="single"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 xml:space="preserve">  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853" w:type="dxa"/>
            <w:tcBorders>
              <w:top w:val="dashed" w:sz="3" w:space="0" w:color="000000"/>
              <w:left w:val="single" w:sz="7" w:space="0" w:color="000000"/>
              <w:bottom w:val="single" w:sz="3" w:space="0" w:color="000000"/>
              <w:right w:val="single" w:sz="3" w:space="0" w:color="000000"/>
            </w:tcBorders>
            <w:vAlign w:val="center"/>
          </w:tcPr>
          <w:p w:rsidR="00F03AE2" w:rsidRPr="00F03AE2" w:rsidRDefault="00F03AE2" w:rsidP="00761F7D">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520</w:t>
            </w:r>
          </w:p>
        </w:tc>
        <w:tc>
          <w:tcPr>
            <w:tcW w:w="1753" w:type="dxa"/>
            <w:tcBorders>
              <w:top w:val="dashed" w:sz="3" w:space="0" w:color="000000"/>
              <w:left w:val="single" w:sz="3" w:space="0" w:color="000000"/>
              <w:bottom w:val="single" w:sz="3" w:space="0" w:color="000000"/>
              <w:right w:val="single" w:sz="3" w:space="0" w:color="000000"/>
            </w:tcBorders>
            <w:vAlign w:val="center"/>
          </w:tcPr>
          <w:p w:rsidR="00F03AE2" w:rsidRPr="00F03AE2" w:rsidRDefault="00F03AE2" w:rsidP="002A6F84">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734 01 03 01 00 10 0000 810</w:t>
            </w:r>
          </w:p>
        </w:tc>
        <w:tc>
          <w:tcPr>
            <w:tcW w:w="1412" w:type="dxa"/>
            <w:tcBorders>
              <w:top w:val="dashed" w:sz="3" w:space="0" w:color="000000"/>
              <w:left w:val="single" w:sz="3" w:space="0" w:color="000000"/>
              <w:bottom w:val="single" w:sz="3" w:space="0" w:color="000000"/>
              <w:right w:val="single" w:sz="3"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-8 520 200,00</w:t>
            </w:r>
          </w:p>
        </w:tc>
        <w:tc>
          <w:tcPr>
            <w:tcW w:w="1417" w:type="dxa"/>
            <w:tcBorders>
              <w:top w:val="dashed" w:sz="3" w:space="0" w:color="000000"/>
              <w:left w:val="single" w:sz="3" w:space="0" w:color="000000"/>
              <w:bottom w:val="single" w:sz="3" w:space="0" w:color="000000"/>
              <w:right w:val="single" w:sz="3"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-4 654 000,00</w:t>
            </w:r>
          </w:p>
        </w:tc>
        <w:tc>
          <w:tcPr>
            <w:tcW w:w="1418" w:type="dxa"/>
            <w:tcBorders>
              <w:top w:val="dashed" w:sz="3" w:space="0" w:color="000000"/>
              <w:left w:val="single" w:sz="3" w:space="0" w:color="000000"/>
              <w:bottom w:val="single" w:sz="3" w:space="0" w:color="000000"/>
              <w:right w:val="single" w:sz="7"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-3 866 200,00</w:t>
            </w:r>
          </w:p>
        </w:tc>
      </w:tr>
      <w:tr w:rsidR="00F03AE2" w:rsidRPr="00F03AE2" w:rsidTr="001A4BEA">
        <w:trPr>
          <w:trHeight w:val="156"/>
        </w:trPr>
        <w:tc>
          <w:tcPr>
            <w:tcW w:w="3262" w:type="dxa"/>
            <w:tcBorders>
              <w:top w:val="single" w:sz="3" w:space="0" w:color="000000"/>
              <w:left w:val="single" w:sz="3" w:space="0" w:color="000000"/>
              <w:bottom w:val="single"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источники внешнего финансирования бюджета</w:t>
            </w:r>
          </w:p>
        </w:tc>
        <w:tc>
          <w:tcPr>
            <w:tcW w:w="853" w:type="dxa"/>
            <w:tcBorders>
              <w:top w:val="single" w:sz="3" w:space="0" w:color="000000"/>
              <w:left w:val="single" w:sz="7" w:space="0" w:color="000000"/>
              <w:bottom w:val="single" w:sz="3" w:space="0" w:color="000000"/>
              <w:right w:val="single" w:sz="3" w:space="0" w:color="000000"/>
            </w:tcBorders>
          </w:tcPr>
          <w:p w:rsidR="00F03AE2" w:rsidRPr="00F03AE2" w:rsidRDefault="00F03AE2" w:rsidP="00761F7D">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620</w:t>
            </w:r>
          </w:p>
        </w:tc>
        <w:tc>
          <w:tcPr>
            <w:tcW w:w="1753" w:type="dxa"/>
            <w:tcBorders>
              <w:top w:val="single" w:sz="3" w:space="0" w:color="000000"/>
              <w:left w:val="single" w:sz="3"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x</w:t>
            </w:r>
          </w:p>
        </w:tc>
        <w:tc>
          <w:tcPr>
            <w:tcW w:w="1412" w:type="dxa"/>
            <w:tcBorders>
              <w:top w:val="single" w:sz="3" w:space="0" w:color="000000"/>
              <w:left w:val="single" w:sz="3"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7" w:type="dxa"/>
            <w:tcBorders>
              <w:top w:val="single" w:sz="3" w:space="0" w:color="000000"/>
              <w:left w:val="single" w:sz="3"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c>
          <w:tcPr>
            <w:tcW w:w="1418" w:type="dxa"/>
            <w:tcBorders>
              <w:top w:val="single" w:sz="3" w:space="0" w:color="000000"/>
              <w:left w:val="single" w:sz="3" w:space="0" w:color="000000"/>
              <w:bottom w:val="single" w:sz="3" w:space="0" w:color="000000"/>
              <w:right w:val="single" w:sz="7"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w:t>
            </w:r>
          </w:p>
        </w:tc>
      </w:tr>
      <w:tr w:rsidR="00F03AE2" w:rsidRPr="00F03AE2" w:rsidTr="001A4BEA">
        <w:trPr>
          <w:trHeight w:val="143"/>
        </w:trPr>
        <w:tc>
          <w:tcPr>
            <w:tcW w:w="3262" w:type="dxa"/>
            <w:tcBorders>
              <w:top w:val="single" w:sz="3" w:space="0" w:color="000000"/>
              <w:left w:val="single" w:sz="3" w:space="0" w:color="000000"/>
              <w:bottom w:val="single"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из них:</w:t>
            </w:r>
          </w:p>
        </w:tc>
        <w:tc>
          <w:tcPr>
            <w:tcW w:w="853" w:type="dxa"/>
            <w:tcBorders>
              <w:top w:val="single" w:sz="3" w:space="0" w:color="000000"/>
              <w:left w:val="single" w:sz="7"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c>
          <w:tcPr>
            <w:tcW w:w="1753" w:type="dxa"/>
            <w:tcBorders>
              <w:top w:val="single" w:sz="3" w:space="0" w:color="000000"/>
              <w:left w:val="single" w:sz="3"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c>
          <w:tcPr>
            <w:tcW w:w="1412" w:type="dxa"/>
            <w:tcBorders>
              <w:top w:val="single" w:sz="3" w:space="0" w:color="000000"/>
              <w:left w:val="single" w:sz="3"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c>
          <w:tcPr>
            <w:tcW w:w="1417" w:type="dxa"/>
            <w:tcBorders>
              <w:top w:val="single" w:sz="3" w:space="0" w:color="000000"/>
              <w:left w:val="single" w:sz="3"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c>
          <w:tcPr>
            <w:tcW w:w="1418" w:type="dxa"/>
            <w:tcBorders>
              <w:top w:val="single" w:sz="3" w:space="0" w:color="000000"/>
              <w:left w:val="single" w:sz="3" w:space="0" w:color="000000"/>
              <w:bottom w:val="single" w:sz="3" w:space="0" w:color="000000"/>
              <w:right w:val="single" w:sz="7"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r>
      <w:tr w:rsidR="00F03AE2" w:rsidRPr="00F03AE2" w:rsidTr="001A4BEA">
        <w:trPr>
          <w:trHeight w:val="156"/>
        </w:trPr>
        <w:tc>
          <w:tcPr>
            <w:tcW w:w="3262" w:type="dxa"/>
            <w:tcBorders>
              <w:top w:val="single" w:sz="3" w:space="0" w:color="000000"/>
              <w:left w:val="single" w:sz="3" w:space="0" w:color="000000"/>
              <w:bottom w:val="single"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Изменение остатков средств</w:t>
            </w:r>
          </w:p>
        </w:tc>
        <w:tc>
          <w:tcPr>
            <w:tcW w:w="853" w:type="dxa"/>
            <w:tcBorders>
              <w:top w:val="single" w:sz="3" w:space="0" w:color="000000"/>
              <w:left w:val="single" w:sz="7" w:space="0" w:color="000000"/>
              <w:bottom w:val="single" w:sz="3" w:space="0" w:color="000000"/>
              <w:right w:val="single" w:sz="3" w:space="0" w:color="000000"/>
            </w:tcBorders>
          </w:tcPr>
          <w:p w:rsidR="00F03AE2" w:rsidRPr="00F03AE2" w:rsidRDefault="00F03AE2" w:rsidP="00761F7D">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700</w:t>
            </w:r>
          </w:p>
        </w:tc>
        <w:tc>
          <w:tcPr>
            <w:tcW w:w="1753" w:type="dxa"/>
            <w:tcBorders>
              <w:top w:val="single" w:sz="3" w:space="0" w:color="000000"/>
              <w:left w:val="single" w:sz="3"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c>
          <w:tcPr>
            <w:tcW w:w="1412" w:type="dxa"/>
            <w:tcBorders>
              <w:top w:val="single" w:sz="3" w:space="0" w:color="000000"/>
              <w:left w:val="single" w:sz="3"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1 440 358,57</w:t>
            </w:r>
          </w:p>
        </w:tc>
        <w:tc>
          <w:tcPr>
            <w:tcW w:w="1417" w:type="dxa"/>
            <w:tcBorders>
              <w:top w:val="single" w:sz="3" w:space="0" w:color="000000"/>
              <w:left w:val="single" w:sz="3"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-5 492 285,42</w:t>
            </w:r>
          </w:p>
        </w:tc>
        <w:tc>
          <w:tcPr>
            <w:tcW w:w="1418" w:type="dxa"/>
            <w:tcBorders>
              <w:top w:val="single" w:sz="3" w:space="0" w:color="000000"/>
              <w:left w:val="single" w:sz="3" w:space="0" w:color="000000"/>
              <w:bottom w:val="single" w:sz="3" w:space="0" w:color="000000"/>
              <w:right w:val="single" w:sz="7"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6 932 643,99</w:t>
            </w:r>
          </w:p>
        </w:tc>
      </w:tr>
      <w:tr w:rsidR="00F03AE2" w:rsidRPr="00F03AE2" w:rsidTr="001A4BEA">
        <w:trPr>
          <w:trHeight w:val="248"/>
        </w:trPr>
        <w:tc>
          <w:tcPr>
            <w:tcW w:w="3262" w:type="dxa"/>
            <w:tcBorders>
              <w:top w:val="single" w:sz="3" w:space="0" w:color="000000"/>
              <w:left w:val="single" w:sz="3" w:space="0" w:color="000000"/>
              <w:bottom w:val="single" w:sz="3" w:space="0" w:color="000000"/>
              <w:right w:val="single" w:sz="7" w:space="0" w:color="000000"/>
            </w:tcBorders>
            <w:vAlign w:val="bottom"/>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 xml:space="preserve">  Изменение остатков средств на счетах по учету средств бюджетов</w:t>
            </w:r>
          </w:p>
        </w:tc>
        <w:tc>
          <w:tcPr>
            <w:tcW w:w="853" w:type="dxa"/>
            <w:tcBorders>
              <w:top w:val="single" w:sz="3" w:space="0" w:color="000000"/>
              <w:left w:val="single" w:sz="7" w:space="0" w:color="000000"/>
              <w:bottom w:val="single" w:sz="3" w:space="0" w:color="000000"/>
              <w:right w:val="single" w:sz="3" w:space="0" w:color="000000"/>
            </w:tcBorders>
          </w:tcPr>
          <w:p w:rsidR="00F03AE2" w:rsidRPr="00F03AE2" w:rsidRDefault="00F03AE2" w:rsidP="00761F7D">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700</w:t>
            </w:r>
          </w:p>
        </w:tc>
        <w:tc>
          <w:tcPr>
            <w:tcW w:w="1753" w:type="dxa"/>
            <w:tcBorders>
              <w:top w:val="single" w:sz="3" w:space="0" w:color="000000"/>
              <w:left w:val="single" w:sz="3" w:space="0" w:color="000000"/>
              <w:bottom w:val="single"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000 01 05 00 00 00 0000 000</w:t>
            </w:r>
          </w:p>
        </w:tc>
        <w:tc>
          <w:tcPr>
            <w:tcW w:w="1412" w:type="dxa"/>
            <w:tcBorders>
              <w:top w:val="single" w:sz="3" w:space="0" w:color="000000"/>
              <w:left w:val="single" w:sz="3" w:space="0" w:color="000000"/>
              <w:bottom w:val="single" w:sz="3" w:space="0" w:color="000000"/>
              <w:right w:val="single" w:sz="3"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1 440 358,57</w:t>
            </w:r>
          </w:p>
        </w:tc>
        <w:tc>
          <w:tcPr>
            <w:tcW w:w="1417" w:type="dxa"/>
            <w:tcBorders>
              <w:top w:val="single" w:sz="3" w:space="0" w:color="000000"/>
              <w:left w:val="single" w:sz="3" w:space="0" w:color="000000"/>
              <w:bottom w:val="single" w:sz="3" w:space="0" w:color="000000"/>
              <w:right w:val="single" w:sz="3"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-5 492 285,42</w:t>
            </w:r>
          </w:p>
        </w:tc>
        <w:tc>
          <w:tcPr>
            <w:tcW w:w="1418" w:type="dxa"/>
            <w:tcBorders>
              <w:top w:val="single" w:sz="3" w:space="0" w:color="000000"/>
              <w:left w:val="single" w:sz="3" w:space="0" w:color="000000"/>
              <w:bottom w:val="single" w:sz="3" w:space="0" w:color="000000"/>
              <w:right w:val="single" w:sz="7"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6 932 643,99</w:t>
            </w:r>
          </w:p>
        </w:tc>
      </w:tr>
      <w:tr w:rsidR="00F03AE2" w:rsidRPr="00F03AE2" w:rsidTr="001A4BEA">
        <w:trPr>
          <w:trHeight w:val="156"/>
        </w:trPr>
        <w:tc>
          <w:tcPr>
            <w:tcW w:w="3262" w:type="dxa"/>
            <w:tcBorders>
              <w:top w:val="single" w:sz="3" w:space="0" w:color="000000"/>
              <w:left w:val="single" w:sz="3" w:space="0" w:color="000000"/>
              <w:bottom w:val="single"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увеличение остатков средств, всего</w:t>
            </w:r>
          </w:p>
        </w:tc>
        <w:tc>
          <w:tcPr>
            <w:tcW w:w="853" w:type="dxa"/>
            <w:tcBorders>
              <w:top w:val="single" w:sz="3" w:space="0" w:color="000000"/>
              <w:left w:val="single" w:sz="7" w:space="0" w:color="000000"/>
              <w:bottom w:val="single" w:sz="3" w:space="0" w:color="000000"/>
              <w:right w:val="single" w:sz="3" w:space="0" w:color="000000"/>
            </w:tcBorders>
          </w:tcPr>
          <w:p w:rsidR="00F03AE2" w:rsidRPr="00F03AE2" w:rsidRDefault="00F03AE2" w:rsidP="00761F7D">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710</w:t>
            </w:r>
          </w:p>
        </w:tc>
        <w:tc>
          <w:tcPr>
            <w:tcW w:w="1753" w:type="dxa"/>
            <w:tcBorders>
              <w:top w:val="single" w:sz="3" w:space="0" w:color="000000"/>
              <w:left w:val="single" w:sz="3"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c>
          <w:tcPr>
            <w:tcW w:w="1412" w:type="dxa"/>
            <w:tcBorders>
              <w:top w:val="single" w:sz="3" w:space="0" w:color="000000"/>
              <w:left w:val="single" w:sz="3" w:space="0" w:color="000000"/>
              <w:bottom w:val="single"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-372 132 372,29</w:t>
            </w:r>
          </w:p>
        </w:tc>
        <w:tc>
          <w:tcPr>
            <w:tcW w:w="1417" w:type="dxa"/>
            <w:tcBorders>
              <w:top w:val="single" w:sz="3" w:space="0" w:color="000000"/>
              <w:left w:val="single" w:sz="3" w:space="0" w:color="000000"/>
              <w:bottom w:val="single"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-203 610 051,28</w:t>
            </w:r>
          </w:p>
        </w:tc>
        <w:tc>
          <w:tcPr>
            <w:tcW w:w="1418" w:type="dxa"/>
            <w:tcBorders>
              <w:top w:val="single" w:sz="3" w:space="0" w:color="000000"/>
              <w:left w:val="single" w:sz="3" w:space="0" w:color="000000"/>
              <w:bottom w:val="single" w:sz="3" w:space="0" w:color="000000"/>
              <w:right w:val="single" w:sz="7"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X</w:t>
            </w:r>
          </w:p>
        </w:tc>
      </w:tr>
      <w:tr w:rsidR="00F03AE2" w:rsidRPr="00F03AE2" w:rsidTr="001A4BEA">
        <w:trPr>
          <w:trHeight w:val="165"/>
        </w:trPr>
        <w:tc>
          <w:tcPr>
            <w:tcW w:w="3262" w:type="dxa"/>
            <w:tcBorders>
              <w:top w:val="single" w:sz="3" w:space="0" w:color="000000"/>
              <w:left w:val="single" w:sz="3" w:space="0" w:color="000000"/>
              <w:bottom w:val="dashed"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 xml:space="preserve">  Увеличение остатков средств бюджетов</w:t>
            </w:r>
          </w:p>
        </w:tc>
        <w:tc>
          <w:tcPr>
            <w:tcW w:w="853" w:type="dxa"/>
            <w:tcBorders>
              <w:top w:val="single" w:sz="3" w:space="0" w:color="000000"/>
              <w:left w:val="single" w:sz="7" w:space="0" w:color="000000"/>
              <w:bottom w:val="dashed" w:sz="3" w:space="0" w:color="000000"/>
              <w:right w:val="single" w:sz="3" w:space="0" w:color="000000"/>
            </w:tcBorders>
          </w:tcPr>
          <w:p w:rsidR="00F03AE2" w:rsidRPr="00F03AE2" w:rsidRDefault="00F03AE2" w:rsidP="00761F7D">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710</w:t>
            </w:r>
          </w:p>
        </w:tc>
        <w:tc>
          <w:tcPr>
            <w:tcW w:w="1753" w:type="dxa"/>
            <w:tcBorders>
              <w:top w:val="single" w:sz="3" w:space="0" w:color="000000"/>
              <w:left w:val="single" w:sz="3" w:space="0" w:color="000000"/>
              <w:bottom w:val="dashed"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000 01 05 00 00 00 0000 500</w:t>
            </w:r>
          </w:p>
        </w:tc>
        <w:tc>
          <w:tcPr>
            <w:tcW w:w="1412" w:type="dxa"/>
            <w:tcBorders>
              <w:top w:val="single" w:sz="3" w:space="0" w:color="000000"/>
              <w:left w:val="single" w:sz="3" w:space="0" w:color="000000"/>
              <w:bottom w:val="dashed"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-372 132 372,29</w:t>
            </w:r>
          </w:p>
        </w:tc>
        <w:tc>
          <w:tcPr>
            <w:tcW w:w="1417" w:type="dxa"/>
            <w:tcBorders>
              <w:top w:val="single" w:sz="3" w:space="0" w:color="000000"/>
              <w:left w:val="single" w:sz="3" w:space="0" w:color="000000"/>
              <w:bottom w:val="dashed"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-203 610 051,28</w:t>
            </w:r>
          </w:p>
        </w:tc>
        <w:tc>
          <w:tcPr>
            <w:tcW w:w="1418" w:type="dxa"/>
            <w:tcBorders>
              <w:top w:val="single" w:sz="3" w:space="0" w:color="000000"/>
              <w:left w:val="single" w:sz="3" w:space="0" w:color="000000"/>
              <w:bottom w:val="dashed" w:sz="3" w:space="0" w:color="000000"/>
              <w:right w:val="single" w:sz="7"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X</w:t>
            </w:r>
          </w:p>
        </w:tc>
      </w:tr>
      <w:tr w:rsidR="00F03AE2" w:rsidRPr="00F03AE2" w:rsidTr="001A4BEA">
        <w:trPr>
          <w:trHeight w:val="165"/>
        </w:trPr>
        <w:tc>
          <w:tcPr>
            <w:tcW w:w="3262" w:type="dxa"/>
            <w:tcBorders>
              <w:top w:val="dashed" w:sz="3" w:space="0" w:color="000000"/>
              <w:left w:val="single" w:sz="3" w:space="0" w:color="000000"/>
              <w:bottom w:val="dashed"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 xml:space="preserve">  Увеличение прочих остатков средств бюджетов</w:t>
            </w:r>
          </w:p>
        </w:tc>
        <w:tc>
          <w:tcPr>
            <w:tcW w:w="853" w:type="dxa"/>
            <w:tcBorders>
              <w:top w:val="dashed" w:sz="3" w:space="0" w:color="000000"/>
              <w:left w:val="single" w:sz="7" w:space="0" w:color="000000"/>
              <w:bottom w:val="dashed" w:sz="3" w:space="0" w:color="000000"/>
              <w:right w:val="single" w:sz="3" w:space="0" w:color="000000"/>
            </w:tcBorders>
          </w:tcPr>
          <w:p w:rsidR="00F03AE2" w:rsidRPr="00F03AE2" w:rsidRDefault="00F03AE2" w:rsidP="00761F7D">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710</w:t>
            </w:r>
          </w:p>
        </w:tc>
        <w:tc>
          <w:tcPr>
            <w:tcW w:w="1753" w:type="dxa"/>
            <w:tcBorders>
              <w:top w:val="dashed" w:sz="3" w:space="0" w:color="000000"/>
              <w:left w:val="single" w:sz="3" w:space="0" w:color="000000"/>
              <w:bottom w:val="dashed"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734 01 05 02 00 00 0000 500</w:t>
            </w:r>
          </w:p>
        </w:tc>
        <w:tc>
          <w:tcPr>
            <w:tcW w:w="1412" w:type="dxa"/>
            <w:tcBorders>
              <w:top w:val="dashed" w:sz="3" w:space="0" w:color="000000"/>
              <w:left w:val="single" w:sz="3" w:space="0" w:color="000000"/>
              <w:bottom w:val="dashed"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-372 132 372,29</w:t>
            </w:r>
          </w:p>
        </w:tc>
        <w:tc>
          <w:tcPr>
            <w:tcW w:w="1417" w:type="dxa"/>
            <w:tcBorders>
              <w:top w:val="dashed" w:sz="3" w:space="0" w:color="000000"/>
              <w:left w:val="single" w:sz="3" w:space="0" w:color="000000"/>
              <w:bottom w:val="dashed"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-203 610 051,28</w:t>
            </w:r>
          </w:p>
        </w:tc>
        <w:tc>
          <w:tcPr>
            <w:tcW w:w="1418" w:type="dxa"/>
            <w:tcBorders>
              <w:top w:val="dashed" w:sz="3" w:space="0" w:color="000000"/>
              <w:left w:val="single" w:sz="3" w:space="0" w:color="000000"/>
              <w:bottom w:val="dashed" w:sz="3" w:space="0" w:color="000000"/>
              <w:right w:val="single" w:sz="7"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X</w:t>
            </w:r>
          </w:p>
        </w:tc>
      </w:tr>
      <w:tr w:rsidR="00F03AE2" w:rsidRPr="00F03AE2" w:rsidTr="001A4BEA">
        <w:trPr>
          <w:trHeight w:val="165"/>
        </w:trPr>
        <w:tc>
          <w:tcPr>
            <w:tcW w:w="3262" w:type="dxa"/>
            <w:tcBorders>
              <w:top w:val="dashed" w:sz="3" w:space="0" w:color="000000"/>
              <w:left w:val="single" w:sz="3" w:space="0" w:color="000000"/>
              <w:bottom w:val="dashed"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 xml:space="preserve">  Увеличение прочих остатков денежных средств бюджетов</w:t>
            </w:r>
          </w:p>
        </w:tc>
        <w:tc>
          <w:tcPr>
            <w:tcW w:w="853" w:type="dxa"/>
            <w:tcBorders>
              <w:top w:val="dashed" w:sz="3" w:space="0" w:color="000000"/>
              <w:left w:val="single" w:sz="7" w:space="0" w:color="000000"/>
              <w:bottom w:val="dashed" w:sz="3" w:space="0" w:color="000000"/>
              <w:right w:val="single" w:sz="3" w:space="0" w:color="000000"/>
            </w:tcBorders>
          </w:tcPr>
          <w:p w:rsidR="00F03AE2" w:rsidRPr="00F03AE2" w:rsidRDefault="00F03AE2" w:rsidP="00761F7D">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710</w:t>
            </w:r>
          </w:p>
        </w:tc>
        <w:tc>
          <w:tcPr>
            <w:tcW w:w="1753" w:type="dxa"/>
            <w:tcBorders>
              <w:top w:val="dashed" w:sz="3" w:space="0" w:color="000000"/>
              <w:left w:val="single" w:sz="3" w:space="0" w:color="000000"/>
              <w:bottom w:val="dashed"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734 01 05 02 01 00 0000 510</w:t>
            </w:r>
          </w:p>
        </w:tc>
        <w:tc>
          <w:tcPr>
            <w:tcW w:w="1412" w:type="dxa"/>
            <w:tcBorders>
              <w:top w:val="dashed" w:sz="3" w:space="0" w:color="000000"/>
              <w:left w:val="single" w:sz="3" w:space="0" w:color="000000"/>
              <w:bottom w:val="dashed"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-372 132 372,29</w:t>
            </w:r>
          </w:p>
        </w:tc>
        <w:tc>
          <w:tcPr>
            <w:tcW w:w="1417" w:type="dxa"/>
            <w:tcBorders>
              <w:top w:val="dashed" w:sz="3" w:space="0" w:color="000000"/>
              <w:left w:val="single" w:sz="3" w:space="0" w:color="000000"/>
              <w:bottom w:val="dashed"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-203 610 051,28</w:t>
            </w:r>
          </w:p>
        </w:tc>
        <w:tc>
          <w:tcPr>
            <w:tcW w:w="1418" w:type="dxa"/>
            <w:tcBorders>
              <w:top w:val="dashed" w:sz="3" w:space="0" w:color="000000"/>
              <w:left w:val="single" w:sz="3" w:space="0" w:color="000000"/>
              <w:bottom w:val="dashed" w:sz="3" w:space="0" w:color="000000"/>
              <w:right w:val="single" w:sz="7"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X</w:t>
            </w:r>
          </w:p>
        </w:tc>
      </w:tr>
      <w:tr w:rsidR="00F03AE2" w:rsidRPr="00F03AE2" w:rsidTr="001A4BEA">
        <w:trPr>
          <w:trHeight w:val="248"/>
        </w:trPr>
        <w:tc>
          <w:tcPr>
            <w:tcW w:w="3262" w:type="dxa"/>
            <w:tcBorders>
              <w:top w:val="dashed" w:sz="3" w:space="0" w:color="000000"/>
              <w:left w:val="single" w:sz="3" w:space="0" w:color="000000"/>
              <w:bottom w:val="single"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 xml:space="preserve">  Увеличение прочих остатков денежных средств бюджетов сельских поселений</w:t>
            </w:r>
          </w:p>
        </w:tc>
        <w:tc>
          <w:tcPr>
            <w:tcW w:w="853" w:type="dxa"/>
            <w:tcBorders>
              <w:top w:val="dashed" w:sz="3" w:space="0" w:color="000000"/>
              <w:left w:val="single" w:sz="7" w:space="0" w:color="000000"/>
              <w:bottom w:val="single" w:sz="3" w:space="0" w:color="000000"/>
              <w:right w:val="single" w:sz="3" w:space="0" w:color="000000"/>
            </w:tcBorders>
          </w:tcPr>
          <w:p w:rsidR="00F03AE2" w:rsidRPr="00F03AE2" w:rsidRDefault="00F03AE2" w:rsidP="00761F7D">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710</w:t>
            </w:r>
          </w:p>
        </w:tc>
        <w:tc>
          <w:tcPr>
            <w:tcW w:w="1753" w:type="dxa"/>
            <w:tcBorders>
              <w:top w:val="dashed" w:sz="3" w:space="0" w:color="000000"/>
              <w:left w:val="single" w:sz="3" w:space="0" w:color="000000"/>
              <w:bottom w:val="single"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734 01 05 02 01 10 0000 510</w:t>
            </w:r>
          </w:p>
        </w:tc>
        <w:tc>
          <w:tcPr>
            <w:tcW w:w="1412" w:type="dxa"/>
            <w:tcBorders>
              <w:top w:val="dashed" w:sz="3" w:space="0" w:color="000000"/>
              <w:left w:val="single" w:sz="3" w:space="0" w:color="000000"/>
              <w:bottom w:val="single" w:sz="3" w:space="0" w:color="000000"/>
              <w:right w:val="single" w:sz="3" w:space="0" w:color="000000"/>
            </w:tcBorders>
            <w:vAlign w:val="bottom"/>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-372 132 372,29</w:t>
            </w:r>
          </w:p>
        </w:tc>
        <w:tc>
          <w:tcPr>
            <w:tcW w:w="1417" w:type="dxa"/>
            <w:tcBorders>
              <w:top w:val="dashed" w:sz="3" w:space="0" w:color="000000"/>
              <w:left w:val="single" w:sz="3" w:space="0" w:color="000000"/>
              <w:bottom w:val="single" w:sz="3" w:space="0" w:color="000000"/>
              <w:right w:val="single" w:sz="3" w:space="0" w:color="000000"/>
            </w:tcBorders>
            <w:vAlign w:val="bottom"/>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-203 610 051,28</w:t>
            </w:r>
          </w:p>
        </w:tc>
        <w:tc>
          <w:tcPr>
            <w:tcW w:w="1418" w:type="dxa"/>
            <w:tcBorders>
              <w:top w:val="dashed" w:sz="3" w:space="0" w:color="000000"/>
              <w:left w:val="single" w:sz="3" w:space="0" w:color="000000"/>
              <w:bottom w:val="single" w:sz="3" w:space="0" w:color="000000"/>
              <w:right w:val="single" w:sz="7"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X</w:t>
            </w:r>
          </w:p>
        </w:tc>
      </w:tr>
      <w:tr w:rsidR="00F03AE2" w:rsidRPr="00F03AE2" w:rsidTr="001A4BEA">
        <w:trPr>
          <w:trHeight w:val="156"/>
        </w:trPr>
        <w:tc>
          <w:tcPr>
            <w:tcW w:w="3262" w:type="dxa"/>
            <w:tcBorders>
              <w:top w:val="single" w:sz="3" w:space="0" w:color="000000"/>
              <w:left w:val="single" w:sz="3" w:space="0" w:color="000000"/>
              <w:bottom w:val="single"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уменьшение остатков средств, всего</w:t>
            </w:r>
          </w:p>
        </w:tc>
        <w:tc>
          <w:tcPr>
            <w:tcW w:w="853" w:type="dxa"/>
            <w:tcBorders>
              <w:top w:val="single" w:sz="3" w:space="0" w:color="000000"/>
              <w:left w:val="single" w:sz="7" w:space="0" w:color="000000"/>
              <w:bottom w:val="single" w:sz="3" w:space="0" w:color="000000"/>
              <w:right w:val="single" w:sz="3" w:space="0" w:color="000000"/>
            </w:tcBorders>
          </w:tcPr>
          <w:p w:rsidR="00F03AE2" w:rsidRPr="00F03AE2" w:rsidRDefault="00F03AE2" w:rsidP="00761F7D">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720</w:t>
            </w:r>
          </w:p>
        </w:tc>
        <w:tc>
          <w:tcPr>
            <w:tcW w:w="1753" w:type="dxa"/>
            <w:tcBorders>
              <w:top w:val="single" w:sz="3" w:space="0" w:color="000000"/>
              <w:left w:val="single" w:sz="3" w:space="0" w:color="000000"/>
              <w:bottom w:val="single" w:sz="3" w:space="0" w:color="000000"/>
              <w:right w:val="single" w:sz="3"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p>
        </w:tc>
        <w:tc>
          <w:tcPr>
            <w:tcW w:w="1412" w:type="dxa"/>
            <w:tcBorders>
              <w:top w:val="single" w:sz="3" w:space="0" w:color="000000"/>
              <w:left w:val="single" w:sz="3" w:space="0" w:color="000000"/>
              <w:bottom w:val="single"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373 572 730,86</w:t>
            </w:r>
          </w:p>
        </w:tc>
        <w:tc>
          <w:tcPr>
            <w:tcW w:w="1417" w:type="dxa"/>
            <w:tcBorders>
              <w:top w:val="single" w:sz="3" w:space="0" w:color="000000"/>
              <w:left w:val="single" w:sz="3" w:space="0" w:color="000000"/>
              <w:bottom w:val="single"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198 117 765,86</w:t>
            </w:r>
          </w:p>
        </w:tc>
        <w:tc>
          <w:tcPr>
            <w:tcW w:w="1418" w:type="dxa"/>
            <w:tcBorders>
              <w:top w:val="single" w:sz="3" w:space="0" w:color="000000"/>
              <w:left w:val="single" w:sz="3" w:space="0" w:color="000000"/>
              <w:bottom w:val="single" w:sz="3" w:space="0" w:color="000000"/>
              <w:right w:val="single" w:sz="7"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X</w:t>
            </w:r>
          </w:p>
        </w:tc>
      </w:tr>
      <w:tr w:rsidR="00F03AE2" w:rsidRPr="00F03AE2" w:rsidTr="001A4BEA">
        <w:trPr>
          <w:trHeight w:val="165"/>
        </w:trPr>
        <w:tc>
          <w:tcPr>
            <w:tcW w:w="3262" w:type="dxa"/>
            <w:tcBorders>
              <w:top w:val="single" w:sz="3" w:space="0" w:color="000000"/>
              <w:left w:val="single" w:sz="3" w:space="0" w:color="000000"/>
              <w:bottom w:val="dashed"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 xml:space="preserve">  Уменьшение остатков средств бюджетов</w:t>
            </w:r>
          </w:p>
        </w:tc>
        <w:tc>
          <w:tcPr>
            <w:tcW w:w="853" w:type="dxa"/>
            <w:tcBorders>
              <w:top w:val="single" w:sz="3" w:space="0" w:color="000000"/>
              <w:left w:val="single" w:sz="7" w:space="0" w:color="000000"/>
              <w:bottom w:val="dashed" w:sz="3" w:space="0" w:color="000000"/>
              <w:right w:val="single" w:sz="3" w:space="0" w:color="000000"/>
            </w:tcBorders>
          </w:tcPr>
          <w:p w:rsidR="00F03AE2" w:rsidRPr="00F03AE2" w:rsidRDefault="00F03AE2" w:rsidP="00761F7D">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720</w:t>
            </w:r>
          </w:p>
        </w:tc>
        <w:tc>
          <w:tcPr>
            <w:tcW w:w="1753" w:type="dxa"/>
            <w:tcBorders>
              <w:top w:val="single" w:sz="3" w:space="0" w:color="000000"/>
              <w:left w:val="single" w:sz="3" w:space="0" w:color="000000"/>
              <w:bottom w:val="dashed"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000 01 05 00 00 00 0000 600</w:t>
            </w:r>
          </w:p>
        </w:tc>
        <w:tc>
          <w:tcPr>
            <w:tcW w:w="1412" w:type="dxa"/>
            <w:tcBorders>
              <w:top w:val="single" w:sz="3" w:space="0" w:color="000000"/>
              <w:left w:val="single" w:sz="3" w:space="0" w:color="000000"/>
              <w:bottom w:val="dashed"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373 572 730,86</w:t>
            </w:r>
          </w:p>
        </w:tc>
        <w:tc>
          <w:tcPr>
            <w:tcW w:w="1417" w:type="dxa"/>
            <w:tcBorders>
              <w:top w:val="single" w:sz="3" w:space="0" w:color="000000"/>
              <w:left w:val="single" w:sz="3" w:space="0" w:color="000000"/>
              <w:bottom w:val="dashed"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198 117 765,86</w:t>
            </w:r>
          </w:p>
        </w:tc>
        <w:tc>
          <w:tcPr>
            <w:tcW w:w="1418" w:type="dxa"/>
            <w:tcBorders>
              <w:top w:val="single" w:sz="3" w:space="0" w:color="000000"/>
              <w:left w:val="single" w:sz="3" w:space="0" w:color="000000"/>
              <w:bottom w:val="dashed" w:sz="3" w:space="0" w:color="000000"/>
              <w:right w:val="single" w:sz="7"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X</w:t>
            </w:r>
          </w:p>
        </w:tc>
      </w:tr>
      <w:tr w:rsidR="00F03AE2" w:rsidRPr="00F03AE2" w:rsidTr="001A4BEA">
        <w:trPr>
          <w:trHeight w:val="165"/>
        </w:trPr>
        <w:tc>
          <w:tcPr>
            <w:tcW w:w="3262" w:type="dxa"/>
            <w:tcBorders>
              <w:top w:val="dashed" w:sz="3" w:space="0" w:color="000000"/>
              <w:left w:val="single" w:sz="3" w:space="0" w:color="000000"/>
              <w:bottom w:val="dashed"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 xml:space="preserve">  Уменьшение прочих остатков средств бюджетов</w:t>
            </w:r>
          </w:p>
        </w:tc>
        <w:tc>
          <w:tcPr>
            <w:tcW w:w="853" w:type="dxa"/>
            <w:tcBorders>
              <w:top w:val="dashed" w:sz="3" w:space="0" w:color="000000"/>
              <w:left w:val="single" w:sz="7" w:space="0" w:color="000000"/>
              <w:bottom w:val="dashed" w:sz="3" w:space="0" w:color="000000"/>
              <w:right w:val="single" w:sz="3" w:space="0" w:color="000000"/>
            </w:tcBorders>
          </w:tcPr>
          <w:p w:rsidR="00F03AE2" w:rsidRPr="00F03AE2" w:rsidRDefault="00F03AE2" w:rsidP="00761F7D">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720</w:t>
            </w:r>
          </w:p>
        </w:tc>
        <w:tc>
          <w:tcPr>
            <w:tcW w:w="1753" w:type="dxa"/>
            <w:tcBorders>
              <w:top w:val="dashed" w:sz="3" w:space="0" w:color="000000"/>
              <w:left w:val="single" w:sz="3" w:space="0" w:color="000000"/>
              <w:bottom w:val="dashed"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734 01 05 02 00 00 0000 600</w:t>
            </w:r>
          </w:p>
        </w:tc>
        <w:tc>
          <w:tcPr>
            <w:tcW w:w="1412" w:type="dxa"/>
            <w:tcBorders>
              <w:top w:val="dashed" w:sz="3" w:space="0" w:color="000000"/>
              <w:left w:val="single" w:sz="3" w:space="0" w:color="000000"/>
              <w:bottom w:val="dashed"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373 572 730,86</w:t>
            </w:r>
          </w:p>
        </w:tc>
        <w:tc>
          <w:tcPr>
            <w:tcW w:w="1417" w:type="dxa"/>
            <w:tcBorders>
              <w:top w:val="dashed" w:sz="3" w:space="0" w:color="000000"/>
              <w:left w:val="single" w:sz="3" w:space="0" w:color="000000"/>
              <w:bottom w:val="dashed"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198 117 765,86</w:t>
            </w:r>
          </w:p>
        </w:tc>
        <w:tc>
          <w:tcPr>
            <w:tcW w:w="1418" w:type="dxa"/>
            <w:tcBorders>
              <w:top w:val="dashed" w:sz="3" w:space="0" w:color="000000"/>
              <w:left w:val="single" w:sz="3" w:space="0" w:color="000000"/>
              <w:bottom w:val="dashed" w:sz="3" w:space="0" w:color="000000"/>
              <w:right w:val="single" w:sz="7"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X</w:t>
            </w:r>
          </w:p>
        </w:tc>
      </w:tr>
      <w:tr w:rsidR="00F03AE2" w:rsidRPr="00F03AE2" w:rsidTr="001A4BEA">
        <w:trPr>
          <w:trHeight w:val="165"/>
        </w:trPr>
        <w:tc>
          <w:tcPr>
            <w:tcW w:w="3262" w:type="dxa"/>
            <w:tcBorders>
              <w:top w:val="dashed" w:sz="3" w:space="0" w:color="000000"/>
              <w:left w:val="single" w:sz="3" w:space="0" w:color="000000"/>
              <w:bottom w:val="dashed"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 xml:space="preserve">  Уменьшение прочих остатков денежных средств бюджетов</w:t>
            </w:r>
          </w:p>
        </w:tc>
        <w:tc>
          <w:tcPr>
            <w:tcW w:w="853" w:type="dxa"/>
            <w:tcBorders>
              <w:top w:val="dashed" w:sz="3" w:space="0" w:color="000000"/>
              <w:left w:val="single" w:sz="7" w:space="0" w:color="000000"/>
              <w:bottom w:val="dashed" w:sz="3" w:space="0" w:color="000000"/>
              <w:right w:val="single" w:sz="3" w:space="0" w:color="000000"/>
            </w:tcBorders>
          </w:tcPr>
          <w:p w:rsidR="00F03AE2" w:rsidRPr="00F03AE2" w:rsidRDefault="00F03AE2" w:rsidP="00761F7D">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720</w:t>
            </w:r>
          </w:p>
        </w:tc>
        <w:tc>
          <w:tcPr>
            <w:tcW w:w="1753" w:type="dxa"/>
            <w:tcBorders>
              <w:top w:val="dashed" w:sz="3" w:space="0" w:color="000000"/>
              <w:left w:val="single" w:sz="3" w:space="0" w:color="000000"/>
              <w:bottom w:val="dashed"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734 01 05 02 01 00 0000 610</w:t>
            </w:r>
          </w:p>
        </w:tc>
        <w:tc>
          <w:tcPr>
            <w:tcW w:w="1412" w:type="dxa"/>
            <w:tcBorders>
              <w:top w:val="dashed" w:sz="3" w:space="0" w:color="000000"/>
              <w:left w:val="single" w:sz="3" w:space="0" w:color="000000"/>
              <w:bottom w:val="dashed"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373 572 730,86</w:t>
            </w:r>
          </w:p>
        </w:tc>
        <w:tc>
          <w:tcPr>
            <w:tcW w:w="1417" w:type="dxa"/>
            <w:tcBorders>
              <w:top w:val="dashed" w:sz="3" w:space="0" w:color="000000"/>
              <w:left w:val="single" w:sz="3" w:space="0" w:color="000000"/>
              <w:bottom w:val="dashed" w:sz="3"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198 117 765,86</w:t>
            </w:r>
          </w:p>
        </w:tc>
        <w:tc>
          <w:tcPr>
            <w:tcW w:w="1418" w:type="dxa"/>
            <w:tcBorders>
              <w:top w:val="dashed" w:sz="3" w:space="0" w:color="000000"/>
              <w:left w:val="single" w:sz="3" w:space="0" w:color="000000"/>
              <w:bottom w:val="dashed" w:sz="3" w:space="0" w:color="000000"/>
              <w:right w:val="single" w:sz="7" w:space="0" w:color="000000"/>
            </w:tcBorders>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X</w:t>
            </w:r>
          </w:p>
        </w:tc>
      </w:tr>
      <w:tr w:rsidR="00F03AE2" w:rsidRPr="00F03AE2" w:rsidTr="001A4BEA">
        <w:trPr>
          <w:trHeight w:val="248"/>
        </w:trPr>
        <w:tc>
          <w:tcPr>
            <w:tcW w:w="3262" w:type="dxa"/>
            <w:tcBorders>
              <w:top w:val="dashed" w:sz="3" w:space="0" w:color="000000"/>
              <w:left w:val="single" w:sz="3" w:space="0" w:color="000000"/>
              <w:bottom w:val="single" w:sz="3" w:space="0" w:color="000000"/>
              <w:right w:val="single" w:sz="7" w:space="0" w:color="000000"/>
            </w:tcBorders>
          </w:tcPr>
          <w:p w:rsidR="00F03AE2" w:rsidRPr="001A4BEA" w:rsidRDefault="00F03AE2" w:rsidP="001A4BEA">
            <w:pPr>
              <w:tabs>
                <w:tab w:val="left" w:pos="426"/>
                <w:tab w:val="left" w:pos="3976"/>
              </w:tabs>
              <w:ind w:right="-142" w:firstLine="426"/>
              <w:rPr>
                <w:rFonts w:ascii="Times New Roman" w:hAnsi="Times New Roman" w:cs="Times New Roman"/>
                <w:sz w:val="16"/>
                <w:szCs w:val="16"/>
              </w:rPr>
            </w:pPr>
            <w:r w:rsidRPr="001A4BEA">
              <w:rPr>
                <w:rFonts w:ascii="Times New Roman" w:hAnsi="Times New Roman" w:cs="Times New Roman"/>
                <w:sz w:val="16"/>
                <w:szCs w:val="16"/>
              </w:rPr>
              <w:t xml:space="preserve">  Уменьшение прочих остатков денежных средств бюджетов сельских поселений</w:t>
            </w:r>
          </w:p>
        </w:tc>
        <w:tc>
          <w:tcPr>
            <w:tcW w:w="853" w:type="dxa"/>
            <w:tcBorders>
              <w:top w:val="dashed" w:sz="3" w:space="0" w:color="000000"/>
              <w:left w:val="single" w:sz="7" w:space="0" w:color="000000"/>
              <w:bottom w:val="single" w:sz="7" w:space="0" w:color="000000"/>
              <w:right w:val="single" w:sz="3" w:space="0" w:color="000000"/>
            </w:tcBorders>
          </w:tcPr>
          <w:p w:rsidR="00F03AE2" w:rsidRPr="00F03AE2" w:rsidRDefault="00F03AE2" w:rsidP="00761F7D">
            <w:pPr>
              <w:tabs>
                <w:tab w:val="left" w:pos="426"/>
                <w:tab w:val="left" w:pos="3976"/>
              </w:tabs>
              <w:ind w:right="-142" w:firstLine="426"/>
              <w:jc w:val="both"/>
              <w:rPr>
                <w:rFonts w:ascii="Times New Roman" w:hAnsi="Times New Roman" w:cs="Times New Roman"/>
                <w:sz w:val="18"/>
                <w:szCs w:val="18"/>
              </w:rPr>
            </w:pPr>
            <w:r w:rsidRPr="00F03AE2">
              <w:rPr>
                <w:rFonts w:ascii="Times New Roman" w:hAnsi="Times New Roman" w:cs="Times New Roman"/>
                <w:sz w:val="18"/>
                <w:szCs w:val="18"/>
              </w:rPr>
              <w:t>720</w:t>
            </w:r>
          </w:p>
        </w:tc>
        <w:tc>
          <w:tcPr>
            <w:tcW w:w="1753" w:type="dxa"/>
            <w:tcBorders>
              <w:top w:val="dashed" w:sz="3" w:space="0" w:color="000000"/>
              <w:left w:val="single" w:sz="3" w:space="0" w:color="000000"/>
              <w:bottom w:val="single" w:sz="7" w:space="0" w:color="000000"/>
              <w:right w:val="single" w:sz="3" w:space="0" w:color="000000"/>
            </w:tcBorders>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734 01 05 02 01 10 0000 610</w:t>
            </w:r>
          </w:p>
        </w:tc>
        <w:tc>
          <w:tcPr>
            <w:tcW w:w="1412" w:type="dxa"/>
            <w:tcBorders>
              <w:top w:val="dashed" w:sz="3" w:space="0" w:color="000000"/>
              <w:left w:val="single" w:sz="3" w:space="0" w:color="000000"/>
              <w:bottom w:val="single" w:sz="7" w:space="0" w:color="000000"/>
              <w:right w:val="single" w:sz="3" w:space="0" w:color="000000"/>
            </w:tcBorders>
            <w:vAlign w:val="bottom"/>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373 572 730,86</w:t>
            </w:r>
          </w:p>
        </w:tc>
        <w:tc>
          <w:tcPr>
            <w:tcW w:w="1417" w:type="dxa"/>
            <w:tcBorders>
              <w:top w:val="dashed" w:sz="3" w:space="0" w:color="000000"/>
              <w:left w:val="single" w:sz="3" w:space="0" w:color="000000"/>
              <w:bottom w:val="single" w:sz="7" w:space="0" w:color="000000"/>
              <w:right w:val="single" w:sz="3" w:space="0" w:color="000000"/>
            </w:tcBorders>
            <w:vAlign w:val="bottom"/>
          </w:tcPr>
          <w:p w:rsidR="00F03AE2" w:rsidRPr="00F03AE2" w:rsidRDefault="00F03AE2" w:rsidP="00C94B91">
            <w:pPr>
              <w:tabs>
                <w:tab w:val="left" w:pos="426"/>
                <w:tab w:val="left" w:pos="3976"/>
              </w:tabs>
              <w:ind w:right="-142"/>
              <w:jc w:val="both"/>
              <w:rPr>
                <w:rFonts w:ascii="Times New Roman" w:hAnsi="Times New Roman" w:cs="Times New Roman"/>
                <w:sz w:val="18"/>
                <w:szCs w:val="18"/>
              </w:rPr>
            </w:pPr>
            <w:r w:rsidRPr="00F03AE2">
              <w:rPr>
                <w:rFonts w:ascii="Times New Roman" w:hAnsi="Times New Roman" w:cs="Times New Roman"/>
                <w:sz w:val="18"/>
                <w:szCs w:val="18"/>
              </w:rPr>
              <w:t>198 117 765,86</w:t>
            </w:r>
          </w:p>
        </w:tc>
        <w:tc>
          <w:tcPr>
            <w:tcW w:w="1418" w:type="dxa"/>
            <w:tcBorders>
              <w:top w:val="dashed" w:sz="3" w:space="0" w:color="000000"/>
              <w:left w:val="single" w:sz="3" w:space="0" w:color="000000"/>
              <w:bottom w:val="single" w:sz="7" w:space="0" w:color="000000"/>
              <w:right w:val="single" w:sz="7" w:space="0" w:color="000000"/>
            </w:tcBorders>
            <w:vAlign w:val="bottom"/>
          </w:tcPr>
          <w:p w:rsidR="00F03AE2" w:rsidRPr="00F03AE2" w:rsidRDefault="00F03AE2" w:rsidP="00F03AE2">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t>X</w:t>
            </w:r>
          </w:p>
        </w:tc>
      </w:tr>
    </w:tbl>
    <w:p w:rsidR="00761F7D" w:rsidRDefault="00761F7D" w:rsidP="00F03AE2">
      <w:pPr>
        <w:tabs>
          <w:tab w:val="left" w:pos="426"/>
          <w:tab w:val="left" w:pos="3976"/>
        </w:tabs>
        <w:ind w:left="0" w:right="-142" w:firstLine="426"/>
        <w:jc w:val="center"/>
        <w:rPr>
          <w:sz w:val="18"/>
          <w:szCs w:val="18"/>
        </w:rPr>
      </w:pPr>
    </w:p>
    <w:p w:rsidR="00F03AE2" w:rsidRPr="00F03AE2" w:rsidRDefault="00F03AE2" w:rsidP="00F03AE2">
      <w:pPr>
        <w:tabs>
          <w:tab w:val="left" w:pos="426"/>
          <w:tab w:val="left" w:pos="3976"/>
        </w:tabs>
        <w:ind w:left="0" w:right="-142" w:firstLine="426"/>
        <w:jc w:val="center"/>
        <w:rPr>
          <w:sz w:val="18"/>
          <w:szCs w:val="18"/>
        </w:rPr>
      </w:pPr>
      <w:r w:rsidRPr="00F03AE2">
        <w:rPr>
          <w:sz w:val="18"/>
          <w:szCs w:val="18"/>
        </w:rPr>
        <w:t>Руководитель</w:t>
      </w:r>
    </w:p>
    <w:p w:rsidR="00F03AE2" w:rsidRPr="00F03AE2" w:rsidRDefault="00F03AE2" w:rsidP="00F03AE2">
      <w:pPr>
        <w:tabs>
          <w:tab w:val="left" w:pos="426"/>
          <w:tab w:val="left" w:pos="3976"/>
        </w:tabs>
        <w:ind w:left="0" w:right="-142" w:firstLine="426"/>
        <w:jc w:val="center"/>
        <w:rPr>
          <w:sz w:val="18"/>
          <w:szCs w:val="18"/>
        </w:rPr>
      </w:pPr>
      <w:r w:rsidRPr="00F03AE2">
        <w:rPr>
          <w:sz w:val="18"/>
          <w:szCs w:val="18"/>
        </w:rPr>
        <w:t>Руководитель финансов</w:t>
      </w:r>
      <w:proofErr w:type="gramStart"/>
      <w:r w:rsidRPr="00F03AE2">
        <w:rPr>
          <w:sz w:val="18"/>
          <w:szCs w:val="18"/>
        </w:rPr>
        <w:t>о-</w:t>
      </w:r>
      <w:proofErr w:type="gramEnd"/>
      <w:r w:rsidRPr="00F03AE2">
        <w:rPr>
          <w:sz w:val="18"/>
          <w:szCs w:val="18"/>
        </w:rPr>
        <w:t xml:space="preserve"> экономической службы</w:t>
      </w:r>
      <w:r w:rsidRPr="00F03AE2">
        <w:rPr>
          <w:sz w:val="18"/>
          <w:szCs w:val="18"/>
        </w:rPr>
        <w:tab/>
      </w:r>
      <w:r w:rsidRPr="00F03AE2">
        <w:rPr>
          <w:sz w:val="18"/>
          <w:szCs w:val="18"/>
        </w:rPr>
        <mc:AlternateContent>
          <mc:Choice Requires="wpg">
            <w:drawing>
              <wp:inline distT="0" distB="0" distL="0" distR="0" wp14:anchorId="051A5D05" wp14:editId="5F6F413C">
                <wp:extent cx="541839" cy="317430"/>
                <wp:effectExtent l="0" t="0" r="0" b="0"/>
                <wp:docPr id="76283" name="Group 76283"/>
                <wp:cNvGraphicFramePr/>
                <a:graphic xmlns:a="http://schemas.openxmlformats.org/drawingml/2006/main">
                  <a:graphicData uri="http://schemas.microsoft.com/office/word/2010/wordprocessingGroup">
                    <wpg:wgp>
                      <wpg:cNvGrpSpPr/>
                      <wpg:grpSpPr>
                        <a:xfrm>
                          <a:off x="0" y="0"/>
                          <a:ext cx="541839" cy="317430"/>
                          <a:chOff x="0" y="0"/>
                          <a:chExt cx="541839" cy="317430"/>
                        </a:xfrm>
                      </wpg:grpSpPr>
                      <wps:wsp>
                        <wps:cNvPr id="56544" name="Rectangle 56544"/>
                        <wps:cNvSpPr/>
                        <wps:spPr>
                          <a:xfrm>
                            <a:off x="174179" y="20971"/>
                            <a:ext cx="19237" cy="64537"/>
                          </a:xfrm>
                          <a:prstGeom prst="rect">
                            <a:avLst/>
                          </a:prstGeom>
                          <a:ln>
                            <a:noFill/>
                          </a:ln>
                        </wps:spPr>
                        <wps:txbx>
                          <w:txbxContent>
                            <w:p w:rsidR="001D0789" w:rsidRDefault="001D0789" w:rsidP="00F03AE2">
                              <w:r>
                                <w:rPr>
                                  <w:rFonts w:ascii="Arial" w:eastAsia="Arial" w:hAnsi="Arial" w:cs="Arial"/>
                                  <w:sz w:val="7"/>
                                </w:rPr>
                                <w:t>(</w:t>
                              </w:r>
                            </w:p>
                          </w:txbxContent>
                        </wps:txbx>
                        <wps:bodyPr horzOverflow="overflow" vert="horz" lIns="0" tIns="0" rIns="0" bIns="0" rtlCol="0">
                          <a:noAutofit/>
                        </wps:bodyPr>
                      </wps:wsp>
                      <wps:wsp>
                        <wps:cNvPr id="56546" name="Rectangle 56546"/>
                        <wps:cNvSpPr/>
                        <wps:spPr>
                          <a:xfrm>
                            <a:off x="188642" y="20971"/>
                            <a:ext cx="218376" cy="64537"/>
                          </a:xfrm>
                          <a:prstGeom prst="rect">
                            <a:avLst/>
                          </a:prstGeom>
                          <a:ln>
                            <a:noFill/>
                          </a:ln>
                        </wps:spPr>
                        <wps:txbx>
                          <w:txbxContent>
                            <w:p w:rsidR="001D0789" w:rsidRDefault="001D0789" w:rsidP="00F03AE2">
                              <w:r>
                                <w:rPr>
                                  <w:rFonts w:ascii="Arial" w:eastAsia="Arial" w:hAnsi="Arial" w:cs="Arial"/>
                                  <w:sz w:val="7"/>
                                </w:rPr>
                                <w:t>подпись</w:t>
                              </w:r>
                            </w:p>
                          </w:txbxContent>
                        </wps:txbx>
                        <wps:bodyPr horzOverflow="overflow" vert="horz" lIns="0" tIns="0" rIns="0" bIns="0" rtlCol="0">
                          <a:noAutofit/>
                        </wps:bodyPr>
                      </wps:wsp>
                      <wps:wsp>
                        <wps:cNvPr id="56545" name="Rectangle 56545"/>
                        <wps:cNvSpPr/>
                        <wps:spPr>
                          <a:xfrm>
                            <a:off x="352835" y="20971"/>
                            <a:ext cx="19237" cy="64537"/>
                          </a:xfrm>
                          <a:prstGeom prst="rect">
                            <a:avLst/>
                          </a:prstGeom>
                          <a:ln>
                            <a:noFill/>
                          </a:ln>
                        </wps:spPr>
                        <wps:txbx>
                          <w:txbxContent>
                            <w:p w:rsidR="001D0789" w:rsidRDefault="001D0789" w:rsidP="00F03AE2">
                              <w:r>
                                <w:rPr>
                                  <w:rFonts w:ascii="Arial" w:eastAsia="Arial" w:hAnsi="Arial" w:cs="Arial"/>
                                  <w:sz w:val="7"/>
                                </w:rPr>
                                <w:t>)</w:t>
                              </w:r>
                            </w:p>
                          </w:txbxContent>
                        </wps:txbx>
                        <wps:bodyPr horzOverflow="overflow" vert="horz" lIns="0" tIns="0" rIns="0" bIns="0" rtlCol="0">
                          <a:noAutofit/>
                        </wps:bodyPr>
                      </wps:wsp>
                      <wps:wsp>
                        <wps:cNvPr id="6149" name="Shape 6149"/>
                        <wps:cNvSpPr/>
                        <wps:spPr>
                          <a:xfrm>
                            <a:off x="0" y="0"/>
                            <a:ext cx="541839" cy="0"/>
                          </a:xfrm>
                          <a:custGeom>
                            <a:avLst/>
                            <a:gdLst/>
                            <a:ahLst/>
                            <a:cxnLst/>
                            <a:rect l="0" t="0" r="0" b="0"/>
                            <a:pathLst>
                              <a:path w="541839">
                                <a:moveTo>
                                  <a:pt x="0" y="0"/>
                                </a:moveTo>
                                <a:lnTo>
                                  <a:pt x="541839" y="0"/>
                                </a:lnTo>
                              </a:path>
                            </a:pathLst>
                          </a:custGeom>
                          <a:ln w="5429" cap="flat">
                            <a:miter lim="127000"/>
                          </a:ln>
                        </wps:spPr>
                        <wps:style>
                          <a:lnRef idx="1">
                            <a:srgbClr val="000000"/>
                          </a:lnRef>
                          <a:fillRef idx="0">
                            <a:srgbClr val="000000">
                              <a:alpha val="0"/>
                            </a:srgbClr>
                          </a:fillRef>
                          <a:effectRef idx="0">
                            <a:scrgbClr r="0" g="0" b="0"/>
                          </a:effectRef>
                          <a:fontRef idx="none"/>
                        </wps:style>
                        <wps:bodyPr/>
                      </wps:wsp>
                      <wps:wsp>
                        <wps:cNvPr id="6151" name="Shape 6151"/>
                        <wps:cNvSpPr/>
                        <wps:spPr>
                          <a:xfrm>
                            <a:off x="0" y="317430"/>
                            <a:ext cx="541839" cy="0"/>
                          </a:xfrm>
                          <a:custGeom>
                            <a:avLst/>
                            <a:gdLst/>
                            <a:ahLst/>
                            <a:cxnLst/>
                            <a:rect l="0" t="0" r="0" b="0"/>
                            <a:pathLst>
                              <a:path w="541839">
                                <a:moveTo>
                                  <a:pt x="0" y="0"/>
                                </a:moveTo>
                                <a:lnTo>
                                  <a:pt x="541839" y="0"/>
                                </a:lnTo>
                              </a:path>
                            </a:pathLst>
                          </a:custGeom>
                          <a:ln w="5429"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76283" o:spid="_x0000_s1026" style="width:42.65pt;height:25pt;mso-position-horizontal-relative:char;mso-position-vertical-relative:line" coordsize="5418,3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">
                <v:rect id="Rectangle 56544" o:spid="_x0000_s1027" style="position:absolute;left:1741;top:209;width:193;height: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5vnMgA&#10;AADeAAAADwAAAGRycy9kb3ducmV2LnhtbESPQWvCQBSE7wX/w/IEb3VjSSRGVxFr0WOrgnp7ZF+T&#10;0OzbkN0maX99t1DocZiZb5jVZjC16Kh1lWUFs2kEgji3uuJCweX88piCcB5ZY22ZFHyRg8169LDC&#10;TNue36g7+UIECLsMFZTeN5mULi/JoJvahjh477Y16INsC6lb7APc1PIpiubSYMVhocSGdiXlH6dP&#10;o+CQNtvb0X73Rb2/H66v18XzeeGVmoyH7RKEp8H/h//aR60gmSdxDL93whWQ6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jm+cyAAAAN4AAAAPAAAAAAAAAAAAAAAAAJgCAABk&#10;cnMvZG93bnJldi54bWxQSwUGAAAAAAQABAD1AAAAjQMAAAAA&#10;" filled="f" stroked="f">
                  <v:textbox inset="0,0,0,0">
                    <w:txbxContent>
                      <w:p w:rsidR="001D0789" w:rsidRDefault="001D0789" w:rsidP="00F03AE2">
                        <w:r>
                          <w:rPr>
                            <w:rFonts w:ascii="Arial" w:eastAsia="Arial" w:hAnsi="Arial" w:cs="Arial"/>
                            <w:sz w:val="7"/>
                          </w:rPr>
                          <w:t>(</w:t>
                        </w:r>
                      </w:p>
                    </w:txbxContent>
                  </v:textbox>
                </v:rect>
                <v:rect id="Rectangle 56546" o:spid="_x0000_s1028" style="position:absolute;left:1886;top:209;width:2184;height: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BUcMcA&#10;AADeAAAADwAAAGRycy9kb3ducmV2LnhtbESPT2vCQBTE70K/w/IK3nTTYoKmWUWqokf/ge3tkX1N&#10;QrNvQ3Y1aT99tyB4HGbmN0y26E0tbtS6yrKCl3EEgji3uuJCwfm0GU1BOI+ssbZMCn7IwWL+NMgw&#10;1bbjA92OvhABwi5FBaX3TSqly0sy6Ma2IQ7el20N+iDbQuoWuwA3tXyNokQarDgslNjQe0n59/Fq&#10;FGynzfJjZ3+7ol5/bi/7y2x1mnmlhs/98g2Ep94/wvf2TiuIk3iSwP+dcAX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QVHDHAAAA3gAAAA8AAAAAAAAAAAAAAAAAmAIAAGRy&#10;cy9kb3ducmV2LnhtbFBLBQYAAAAABAAEAPUAAACMAwAAAAA=&#10;" filled="f" stroked="f">
                  <v:textbox inset="0,0,0,0">
                    <w:txbxContent>
                      <w:p w:rsidR="001D0789" w:rsidRDefault="001D0789" w:rsidP="00F03AE2">
                        <w:r>
                          <w:rPr>
                            <w:rFonts w:ascii="Arial" w:eastAsia="Arial" w:hAnsi="Arial" w:cs="Arial"/>
                            <w:sz w:val="7"/>
                          </w:rPr>
                          <w:t>подпись</w:t>
                        </w:r>
                      </w:p>
                    </w:txbxContent>
                  </v:textbox>
                </v:rect>
                <v:rect id="Rectangle 56545" o:spid="_x0000_s1029" style="position:absolute;left:3528;top:209;width:192;height: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LKB8gA&#10;AADeAAAADwAAAGRycy9kb3ducmV2LnhtbESPT2vCQBTE74V+h+UVvNVNi5EYsxGpFj36p6DeHtln&#10;Epp9G7Jbk/bTdwtCj8PM/IbJFoNpxI06V1tW8DKOQBAXVtdcKvg4vj8nIJxH1thYJgXf5GCRPz5k&#10;mGrb855uB1+KAGGXooLK+zaV0hUVGXRj2xIH72o7gz7IrpS6wz7ATSNfo2gqDdYcFips6a2i4vPw&#10;ZRRsknZ53tqfvmzWl81pd5qtjjOv1OhpWM5BeBr8f/je3moF8TSexPB3J1wBmf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wsoHyAAAAN4AAAAPAAAAAAAAAAAAAAAAAJgCAABk&#10;cnMvZG93bnJldi54bWxQSwUGAAAAAAQABAD1AAAAjQMAAAAA&#10;" filled="f" stroked="f">
                  <v:textbox inset="0,0,0,0">
                    <w:txbxContent>
                      <w:p w:rsidR="001D0789" w:rsidRDefault="001D0789" w:rsidP="00F03AE2">
                        <w:r>
                          <w:rPr>
                            <w:rFonts w:ascii="Arial" w:eastAsia="Arial" w:hAnsi="Arial" w:cs="Arial"/>
                            <w:sz w:val="7"/>
                          </w:rPr>
                          <w:t>)</w:t>
                        </w:r>
                      </w:p>
                    </w:txbxContent>
                  </v:textbox>
                </v:rect>
                <v:shape id="Shape 6149" o:spid="_x0000_s1030" style="position:absolute;width:5418;height:0;visibility:visible;mso-wrap-style:square;v-text-anchor:top" coordsize="5418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eqjscA&#10;AADdAAAADwAAAGRycy9kb3ducmV2LnhtbESPQUsDMRSE74L/ITzBm822LMXdNi1qK/VgC7a99Pbc&#10;PDeLm5ewSbvbf28EweMwM98w8+VgW3GhLjSOFYxHGQjiyumGawXHw+vDI4gQkTW2jknBlQIsF7c3&#10;cyy16/mDLvtYiwThUKICE6MvpQyVIYth5Dxx8r5cZzEm2dVSd9gnuG3lJMum0mLDacGgpxdD1ff+&#10;bBX05nnnc5/rE68+V+f3TVHs1lul7u+GpxmISEP8D/+137SC6Tgv4PdNegJy8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3qo7HAAAA3QAAAA8AAAAAAAAAAAAAAAAAmAIAAGRy&#10;cy9kb3ducmV2LnhtbFBLBQYAAAAABAAEAPUAAACMAwAAAAA=&#10;" path="m,l541839,e" filled="f" strokeweight=".15081mm">
                  <v:stroke miterlimit="83231f" joinstyle="miter"/>
                  <v:path arrowok="t" textboxrect="0,0,541839,0"/>
                </v:shape>
                <v:shape id="Shape 6151" o:spid="_x0000_s1031" style="position:absolute;top:3174;width:5418;height:0;visibility:visible;mso-wrap-style:square;v-text-anchor:top" coordsize="5418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gwVccA&#10;AADdAAAADwAAAGRycy9kb3ducmV2LnhtbESPQU8CMRSE7yT+h+aZeJPuGiSyUIiKRg9KInDh9tg+&#10;thu3r822sMu/pyYmHCcz801mtuhtI07UhtqxgnyYgSAuna65UrDdvN8/gQgRWWPjmBScKcBifjOY&#10;YaFdxz90WsdKJAiHAhWYGH0hZSgNWQxD54mTd3CtxZhkW0ndYpfgtpEPWTaWFmtOCwY9vRoqf9dH&#10;q6AzLys/8iO94+V+efz6mExWb99K3d32z1MQkfp4Df+3P7WCcf6Yw9+b9ATk/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wYMFXHAAAA3QAAAA8AAAAAAAAAAAAAAAAAmAIAAGRy&#10;cy9kb3ducmV2LnhtbFBLBQYAAAAABAAEAPUAAACMAwAAAAA=&#10;" path="m,l541839,e" filled="f" strokeweight=".15081mm">
                  <v:stroke miterlimit="83231f" joinstyle="miter"/>
                  <v:path arrowok="t" textboxrect="0,0,541839,0"/>
                </v:shape>
                <w10:anchorlock/>
              </v:group>
            </w:pict>
          </mc:Fallback>
        </mc:AlternateContent>
      </w:r>
      <w:r w:rsidRPr="00F03AE2">
        <w:rPr>
          <w:sz w:val="18"/>
          <w:szCs w:val="18"/>
        </w:rPr>
        <w:tab/>
      </w:r>
      <w:r w:rsidRPr="00F03AE2">
        <w:rPr>
          <w:sz w:val="18"/>
          <w:szCs w:val="18"/>
        </w:rPr>
        <mc:AlternateContent>
          <mc:Choice Requires="wpg">
            <w:drawing>
              <wp:inline distT="0" distB="0" distL="0" distR="0" wp14:anchorId="4A269262" wp14:editId="44CA8F8B">
                <wp:extent cx="1620812" cy="317430"/>
                <wp:effectExtent l="0" t="0" r="0" b="0"/>
                <wp:docPr id="76284" name="Group 76284"/>
                <wp:cNvGraphicFramePr/>
                <a:graphic xmlns:a="http://schemas.openxmlformats.org/drawingml/2006/main">
                  <a:graphicData uri="http://schemas.microsoft.com/office/word/2010/wordprocessingGroup">
                    <wpg:wgp>
                      <wpg:cNvGrpSpPr/>
                      <wpg:grpSpPr>
                        <a:xfrm>
                          <a:off x="0" y="0"/>
                          <a:ext cx="1620812" cy="317430"/>
                          <a:chOff x="0" y="0"/>
                          <a:chExt cx="1620812" cy="317430"/>
                        </a:xfrm>
                      </wpg:grpSpPr>
                      <wps:wsp>
                        <wps:cNvPr id="56547" name="Rectangle 56547"/>
                        <wps:cNvSpPr/>
                        <wps:spPr>
                          <a:xfrm>
                            <a:off x="566811" y="20971"/>
                            <a:ext cx="19237" cy="64537"/>
                          </a:xfrm>
                          <a:prstGeom prst="rect">
                            <a:avLst/>
                          </a:prstGeom>
                          <a:ln>
                            <a:noFill/>
                          </a:ln>
                        </wps:spPr>
                        <wps:txbx>
                          <w:txbxContent>
                            <w:p w:rsidR="001D0789" w:rsidRDefault="001D0789" w:rsidP="00F03AE2">
                              <w:r>
                                <w:rPr>
                                  <w:rFonts w:ascii="Arial" w:eastAsia="Arial" w:hAnsi="Arial" w:cs="Arial"/>
                                  <w:sz w:val="7"/>
                                </w:rPr>
                                <w:t>(</w:t>
                              </w:r>
                            </w:p>
                          </w:txbxContent>
                        </wps:txbx>
                        <wps:bodyPr horzOverflow="overflow" vert="horz" lIns="0" tIns="0" rIns="0" bIns="0" rtlCol="0">
                          <a:noAutofit/>
                        </wps:bodyPr>
                      </wps:wsp>
                      <wps:wsp>
                        <wps:cNvPr id="56549" name="Rectangle 56549"/>
                        <wps:cNvSpPr/>
                        <wps:spPr>
                          <a:xfrm>
                            <a:off x="581275" y="20971"/>
                            <a:ext cx="609489" cy="64537"/>
                          </a:xfrm>
                          <a:prstGeom prst="rect">
                            <a:avLst/>
                          </a:prstGeom>
                          <a:ln>
                            <a:noFill/>
                          </a:ln>
                        </wps:spPr>
                        <wps:txbx>
                          <w:txbxContent>
                            <w:p w:rsidR="001D0789" w:rsidRDefault="001D0789" w:rsidP="00F03AE2">
                              <w:r>
                                <w:rPr>
                                  <w:rFonts w:ascii="Arial" w:eastAsia="Arial" w:hAnsi="Arial" w:cs="Arial"/>
                                  <w:sz w:val="7"/>
                                </w:rPr>
                                <w:t>расшифровка подписи</w:t>
                              </w:r>
                            </w:p>
                          </w:txbxContent>
                        </wps:txbx>
                        <wps:bodyPr horzOverflow="overflow" vert="horz" lIns="0" tIns="0" rIns="0" bIns="0" rtlCol="0">
                          <a:noAutofit/>
                        </wps:bodyPr>
                      </wps:wsp>
                      <wps:wsp>
                        <wps:cNvPr id="56548" name="Rectangle 56548"/>
                        <wps:cNvSpPr/>
                        <wps:spPr>
                          <a:xfrm>
                            <a:off x="1039537" y="20971"/>
                            <a:ext cx="19237" cy="64537"/>
                          </a:xfrm>
                          <a:prstGeom prst="rect">
                            <a:avLst/>
                          </a:prstGeom>
                          <a:ln>
                            <a:noFill/>
                          </a:ln>
                        </wps:spPr>
                        <wps:txbx>
                          <w:txbxContent>
                            <w:p w:rsidR="001D0789" w:rsidRDefault="001D0789" w:rsidP="00F03AE2">
                              <w:r>
                                <w:rPr>
                                  <w:rFonts w:ascii="Arial" w:eastAsia="Arial" w:hAnsi="Arial" w:cs="Arial"/>
                                  <w:sz w:val="7"/>
                                </w:rPr>
                                <w:t>)</w:t>
                              </w:r>
                            </w:p>
                          </w:txbxContent>
                        </wps:txbx>
                        <wps:bodyPr horzOverflow="overflow" vert="horz" lIns="0" tIns="0" rIns="0" bIns="0" rtlCol="0">
                          <a:noAutofit/>
                        </wps:bodyPr>
                      </wps:wsp>
                      <wps:wsp>
                        <wps:cNvPr id="6150" name="Shape 6150"/>
                        <wps:cNvSpPr/>
                        <wps:spPr>
                          <a:xfrm>
                            <a:off x="0" y="0"/>
                            <a:ext cx="1620812" cy="0"/>
                          </a:xfrm>
                          <a:custGeom>
                            <a:avLst/>
                            <a:gdLst/>
                            <a:ahLst/>
                            <a:cxnLst/>
                            <a:rect l="0" t="0" r="0" b="0"/>
                            <a:pathLst>
                              <a:path w="1620812">
                                <a:moveTo>
                                  <a:pt x="0" y="0"/>
                                </a:moveTo>
                                <a:lnTo>
                                  <a:pt x="1620812" y="0"/>
                                </a:lnTo>
                              </a:path>
                            </a:pathLst>
                          </a:custGeom>
                          <a:ln w="5429" cap="flat">
                            <a:miter lim="127000"/>
                          </a:ln>
                        </wps:spPr>
                        <wps:style>
                          <a:lnRef idx="1">
                            <a:srgbClr val="000000"/>
                          </a:lnRef>
                          <a:fillRef idx="0">
                            <a:srgbClr val="000000">
                              <a:alpha val="0"/>
                            </a:srgbClr>
                          </a:fillRef>
                          <a:effectRef idx="0">
                            <a:scrgbClr r="0" g="0" b="0"/>
                          </a:effectRef>
                          <a:fontRef idx="none"/>
                        </wps:style>
                        <wps:bodyPr/>
                      </wps:wsp>
                      <wps:wsp>
                        <wps:cNvPr id="6152" name="Shape 6152"/>
                        <wps:cNvSpPr/>
                        <wps:spPr>
                          <a:xfrm>
                            <a:off x="0" y="317430"/>
                            <a:ext cx="1620812" cy="0"/>
                          </a:xfrm>
                          <a:custGeom>
                            <a:avLst/>
                            <a:gdLst/>
                            <a:ahLst/>
                            <a:cxnLst/>
                            <a:rect l="0" t="0" r="0" b="0"/>
                            <a:pathLst>
                              <a:path w="1620812">
                                <a:moveTo>
                                  <a:pt x="0" y="0"/>
                                </a:moveTo>
                                <a:lnTo>
                                  <a:pt x="1620812" y="0"/>
                                </a:lnTo>
                              </a:path>
                            </a:pathLst>
                          </a:custGeom>
                          <a:ln w="5429"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76284" o:spid="_x0000_s1032" style="width:127.6pt;height:25pt;mso-position-horizontal-relative:char;mso-position-vertical-relative:line" coordsize="16208,3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">
                <v:rect id="Rectangle 56547" o:spid="_x0000_s1033" style="position:absolute;left:5668;top:209;width:192;height: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zx68gA&#10;AADeAAAADwAAAGRycy9kb3ducmV2LnhtbESPQWvCQBSE70L/w/IKvemmpdoYXUVaRY82KVhvj+xr&#10;Epp9G7Krif76rlDwOMzMN8x82ZtanKl1lWUFz6MIBHFudcWFgq9sM4xBOI+ssbZMCi7kYLl4GMwx&#10;0bbjTzqnvhABwi5BBaX3TSKly0sy6Ea2IQ7ej20N+iDbQuoWuwA3tXyJook0WHFYKLGh95Ly3/Rk&#10;FGzjZvW9s9euqNfH7WF/mH5kU6/U02O/moHw1Pt7+L+90wrGk/HrG9zuhCsgF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XPHryAAAAN4AAAAPAAAAAAAAAAAAAAAAAJgCAABk&#10;cnMvZG93bnJldi54bWxQSwUGAAAAAAQABAD1AAAAjQMAAAAA&#10;" filled="f" stroked="f">
                  <v:textbox inset="0,0,0,0">
                    <w:txbxContent>
                      <w:p w:rsidR="001D0789" w:rsidRDefault="001D0789" w:rsidP="00F03AE2">
                        <w:r>
                          <w:rPr>
                            <w:rFonts w:ascii="Arial" w:eastAsia="Arial" w:hAnsi="Arial" w:cs="Arial"/>
                            <w:sz w:val="7"/>
                          </w:rPr>
                          <w:t>(</w:t>
                        </w:r>
                      </w:p>
                    </w:txbxContent>
                  </v:textbox>
                </v:rect>
                <v:rect id="Rectangle 56549" o:spid="_x0000_s1034" style="position:absolute;left:5812;top:209;width:6095;height: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AAscA&#10;AADeAAAADwAAAGRycy9kb3ducmV2LnhtbESPQWvCQBSE7wX/w/IEb3WjqJg0GxG16LFqwfb2yL4m&#10;wezbkN2atL/eFQo9DjPzDZOuelOLG7WusqxgMo5AEOdWV1woeD+/Pi9BOI+ssbZMCn7IwSobPKWY&#10;aNvxkW4nX4gAYZeggtL7JpHS5SUZdGPbEAfvy7YGfZBtIXWLXYCbWk6jaCENVhwWSmxoU1J+PX0b&#10;Bftls/442N+uqHef+8vbJd6eY6/UaNivX0B46v1/+K990Armi/kshsedcAVk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PwALHAAAA3gAAAA8AAAAAAAAAAAAAAAAAmAIAAGRy&#10;cy9kb3ducmV2LnhtbFBLBQYAAAAABAAEAPUAAACMAwAAAAA=&#10;" filled="f" stroked="f">
                  <v:textbox inset="0,0,0,0">
                    <w:txbxContent>
                      <w:p w:rsidR="001D0789" w:rsidRDefault="001D0789" w:rsidP="00F03AE2">
                        <w:r>
                          <w:rPr>
                            <w:rFonts w:ascii="Arial" w:eastAsia="Arial" w:hAnsi="Arial" w:cs="Arial"/>
                            <w:sz w:val="7"/>
                          </w:rPr>
                          <w:t>расшифровка подписи</w:t>
                        </w:r>
                      </w:p>
                    </w:txbxContent>
                  </v:textbox>
                </v:rect>
                <v:rect id="Rectangle 56548" o:spid="_x0000_s1035" style="position:absolute;left:10395;top:209;width:192;height: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NlmcUA&#10;AADeAAAADwAAAGRycy9kb3ducmV2LnhtbERPTWvCQBC9F/wPyxR6q5sWlSS6ilhLPNakYL0N2TEJ&#10;ZmdDdmvS/vruoeDx8b5Xm9G04ka9aywreJlGIIhLqxuuFHwW788xCOeRNbaWScEPOdisJw8rTLUd&#10;+Ei33FcihLBLUUHtfZdK6cqaDLqp7YgDd7G9QR9gX0nd4xDCTStfo2ghDTYcGmrsaFdTec2/jYIs&#10;7rZfB/s7VO3+nJ0+TslbkXilnh7H7RKEp9Hfxf/ug1YwX8xnYW+4E66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w2WZxQAAAN4AAAAPAAAAAAAAAAAAAAAAAJgCAABkcnMv&#10;ZG93bnJldi54bWxQSwUGAAAAAAQABAD1AAAAigMAAAAA&#10;" filled="f" stroked="f">
                  <v:textbox inset="0,0,0,0">
                    <w:txbxContent>
                      <w:p w:rsidR="001D0789" w:rsidRDefault="001D0789" w:rsidP="00F03AE2">
                        <w:r>
                          <w:rPr>
                            <w:rFonts w:ascii="Arial" w:eastAsia="Arial" w:hAnsi="Arial" w:cs="Arial"/>
                            <w:sz w:val="7"/>
                          </w:rPr>
                          <w:t>)</w:t>
                        </w:r>
                      </w:p>
                    </w:txbxContent>
                  </v:textbox>
                </v:rect>
                <v:shape id="Shape 6150" o:spid="_x0000_s1036" style="position:absolute;width:16208;height:0;visibility:visible;mso-wrap-style:square;v-text-anchor:top" coordsize="1620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uL/MMA&#10;AADdAAAADwAAAGRycy9kb3ducmV2LnhtbERPTWvCQBC9C/0PyxS86a6CoaSuUgS1IFKq7aG3ITtN&#10;otnZkN2a+O87h0KPj/e9XA++UTfqYh3YwmxqQBEXwdVcWvg4bydPoGJCdtgEJgt3irBePYyWmLvQ&#10;8zvdTqlUEsIxRwtVSm2udSwq8hinoSUW7jt0HpPArtSuw17CfaPnxmTaY83SUGFLm4qK6+nHW8gW&#10;5+PXzvTD5WCSyfaxaS9vn9aOH4eXZ1CJhvQv/nO/OvHNFrJf3sgT0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2uL/MMAAADdAAAADwAAAAAAAAAAAAAAAACYAgAAZHJzL2Rv&#10;d25yZXYueG1sUEsFBgAAAAAEAAQA9QAAAIgDAAAAAA==&#10;" path="m,l1620812,e" filled="f" strokeweight=".15081mm">
                  <v:stroke miterlimit="83231f" joinstyle="miter"/>
                  <v:path arrowok="t" textboxrect="0,0,1620812,0"/>
                </v:shape>
                <v:shape id="Shape 6152" o:spid="_x0000_s1037" style="position:absolute;top:3174;width:16208;height:0;visibility:visible;mso-wrap-style:square;v-text-anchor:top" coordsize="1620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WwEMYA&#10;AADdAAAADwAAAGRycy9kb3ducmV2LnhtbESPT2vCQBTE7wW/w/IEb3VXwVBSVymCf0CkNNqDt0f2&#10;mcRm34bsauK37xYKHoeZ3wwzX/a2FndqfeVYw2SsQBDnzlRcaDgd169vIHxANlg7Jg0P8rBcDF7m&#10;mBrX8Rfds1CIWMI+RQ1lCE0qpc9LsujHriGO3sW1FkOUbSFNi10st7WcKpVIixXHhRIbWpWU/2Q3&#10;qyGZHQ/njer6614FlWx93Vw/v7UeDfuPdxCB+vAM/9M7E7nJbAp/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PWwEMYAAADdAAAADwAAAAAAAAAAAAAAAACYAgAAZHJz&#10;L2Rvd25yZXYueG1sUEsFBgAAAAAEAAQA9QAAAIsDAAAAAA==&#10;" path="m,l1620812,e" filled="f" strokeweight=".15081mm">
                  <v:stroke miterlimit="83231f" joinstyle="miter"/>
                  <v:path arrowok="t" textboxrect="0,0,1620812,0"/>
                </v:shape>
                <w10:anchorlock/>
              </v:group>
            </w:pict>
          </mc:Fallback>
        </mc:AlternateContent>
      </w:r>
    </w:p>
    <w:p w:rsidR="00F03AE2" w:rsidRPr="00F03AE2" w:rsidRDefault="00F03AE2" w:rsidP="00F03AE2">
      <w:pPr>
        <w:tabs>
          <w:tab w:val="left" w:pos="426"/>
          <w:tab w:val="left" w:pos="3976"/>
        </w:tabs>
        <w:ind w:left="0" w:right="-142" w:firstLine="426"/>
        <w:jc w:val="center"/>
        <w:rPr>
          <w:sz w:val="18"/>
          <w:szCs w:val="18"/>
        </w:rPr>
      </w:pPr>
      <w:r w:rsidRPr="00F03AE2">
        <w:rPr>
          <w:sz w:val="18"/>
          <w:szCs w:val="18"/>
        </w:rPr>
        <w:tab/>
        <w:t>(подпись)</w:t>
      </w:r>
      <w:r w:rsidRPr="00F03AE2">
        <w:rPr>
          <w:sz w:val="18"/>
          <w:szCs w:val="18"/>
        </w:rPr>
        <w:tab/>
        <w:t>(расшифровка подписи)</w:t>
      </w:r>
    </w:p>
    <w:tbl>
      <w:tblPr>
        <w:tblStyle w:val="TableGrid"/>
        <w:tblpPr w:vertAnchor="text" w:horzAnchor="page" w:tblpX="7083" w:tblpY="-547"/>
        <w:tblOverlap w:val="never"/>
        <w:tblW w:w="2531" w:type="dxa"/>
        <w:tblInd w:w="0" w:type="dxa"/>
        <w:tblCellMar>
          <w:left w:w="274" w:type="dxa"/>
          <w:bottom w:w="166" w:type="dxa"/>
          <w:right w:w="115" w:type="dxa"/>
        </w:tblCellMar>
        <w:tblLook w:val="04A0" w:firstRow="1" w:lastRow="0" w:firstColumn="1" w:lastColumn="0" w:noHBand="0" w:noVBand="1"/>
      </w:tblPr>
      <w:tblGrid>
        <w:gridCol w:w="2531"/>
      </w:tblGrid>
      <w:tr w:rsidR="00761F7D" w:rsidRPr="00F03AE2" w:rsidTr="00761F7D">
        <w:trPr>
          <w:trHeight w:val="379"/>
        </w:trPr>
        <w:tc>
          <w:tcPr>
            <w:tcW w:w="2531" w:type="dxa"/>
            <w:vMerge w:val="restart"/>
            <w:tcBorders>
              <w:top w:val="nil"/>
              <w:left w:val="nil"/>
              <w:bottom w:val="nil"/>
              <w:right w:val="nil"/>
            </w:tcBorders>
            <w:vAlign w:val="bottom"/>
          </w:tcPr>
          <w:p w:rsidR="00761F7D" w:rsidRPr="00F03AE2" w:rsidRDefault="00761F7D" w:rsidP="00761F7D">
            <w:pPr>
              <w:tabs>
                <w:tab w:val="left" w:pos="426"/>
                <w:tab w:val="left" w:pos="3976"/>
              </w:tabs>
              <w:ind w:right="-142" w:firstLine="426"/>
              <w:jc w:val="center"/>
              <w:rPr>
                <w:rFonts w:ascii="Times New Roman" w:hAnsi="Times New Roman" w:cs="Times New Roman"/>
                <w:sz w:val="18"/>
                <w:szCs w:val="18"/>
              </w:rPr>
            </w:pPr>
            <w:r w:rsidRPr="00F03AE2">
              <w:rPr>
                <w:rFonts w:ascii="Times New Roman" w:hAnsi="Times New Roman" w:cs="Times New Roman"/>
                <w:sz w:val="18"/>
                <w:szCs w:val="18"/>
              </w:rPr>
              <w:lastRenderedPageBreak/>
              <w:t>(подпись)</w:t>
            </w:r>
          </w:p>
        </w:tc>
      </w:tr>
      <w:tr w:rsidR="00761F7D" w:rsidRPr="00F03AE2" w:rsidTr="00761F7D">
        <w:trPr>
          <w:trHeight w:val="299"/>
        </w:trPr>
        <w:tc>
          <w:tcPr>
            <w:tcW w:w="0" w:type="auto"/>
            <w:vMerge/>
            <w:tcBorders>
              <w:top w:val="nil"/>
              <w:left w:val="nil"/>
              <w:bottom w:val="nil"/>
              <w:right w:val="nil"/>
            </w:tcBorders>
          </w:tcPr>
          <w:p w:rsidR="00761F7D" w:rsidRPr="00F03AE2" w:rsidRDefault="00761F7D" w:rsidP="00761F7D">
            <w:pPr>
              <w:tabs>
                <w:tab w:val="left" w:pos="426"/>
                <w:tab w:val="left" w:pos="3976"/>
              </w:tabs>
              <w:ind w:right="-142" w:firstLine="426"/>
              <w:jc w:val="center"/>
              <w:rPr>
                <w:rFonts w:ascii="Times New Roman" w:hAnsi="Times New Roman" w:cs="Times New Roman"/>
                <w:sz w:val="18"/>
                <w:szCs w:val="18"/>
              </w:rPr>
            </w:pPr>
          </w:p>
        </w:tc>
      </w:tr>
    </w:tbl>
    <w:p w:rsidR="00F03AE2" w:rsidRPr="00F03AE2" w:rsidRDefault="00F03AE2" w:rsidP="00F03AE2">
      <w:pPr>
        <w:tabs>
          <w:tab w:val="left" w:pos="426"/>
          <w:tab w:val="left" w:pos="3976"/>
        </w:tabs>
        <w:ind w:left="0" w:right="-142" w:firstLine="426"/>
        <w:jc w:val="center"/>
        <w:rPr>
          <w:sz w:val="18"/>
          <w:szCs w:val="18"/>
        </w:rPr>
      </w:pPr>
      <w:r w:rsidRPr="00F03AE2">
        <w:rPr>
          <w:sz w:val="18"/>
          <w:szCs w:val="18"/>
        </w:rPr>
        <w:t>Главный бухгалтер</w:t>
      </w:r>
      <w:r w:rsidRPr="00F03AE2">
        <w:rPr>
          <w:sz w:val="18"/>
          <w:szCs w:val="18"/>
        </w:rPr>
        <w:tab/>
      </w:r>
      <w:r w:rsidRPr="00F03AE2">
        <w:rPr>
          <w:sz w:val="18"/>
          <w:szCs w:val="18"/>
        </w:rPr>
        <mc:AlternateContent>
          <mc:Choice Requires="wpg">
            <w:drawing>
              <wp:inline distT="0" distB="0" distL="0" distR="0" wp14:anchorId="29F1AE73" wp14:editId="37BE3B48">
                <wp:extent cx="1620812" cy="5429"/>
                <wp:effectExtent l="0" t="0" r="0" b="0"/>
                <wp:docPr id="76285" name="Group 76285"/>
                <wp:cNvGraphicFramePr/>
                <a:graphic xmlns:a="http://schemas.openxmlformats.org/drawingml/2006/main">
                  <a:graphicData uri="http://schemas.microsoft.com/office/word/2010/wordprocessingGroup">
                    <wpg:wgp>
                      <wpg:cNvGrpSpPr/>
                      <wpg:grpSpPr>
                        <a:xfrm>
                          <a:off x="0" y="0"/>
                          <a:ext cx="1620812" cy="5429"/>
                          <a:chOff x="0" y="0"/>
                          <a:chExt cx="1620812" cy="5429"/>
                        </a:xfrm>
                      </wpg:grpSpPr>
                      <wps:wsp>
                        <wps:cNvPr id="6154" name="Shape 6154"/>
                        <wps:cNvSpPr/>
                        <wps:spPr>
                          <a:xfrm>
                            <a:off x="0" y="0"/>
                            <a:ext cx="1620812" cy="0"/>
                          </a:xfrm>
                          <a:custGeom>
                            <a:avLst/>
                            <a:gdLst/>
                            <a:ahLst/>
                            <a:cxnLst/>
                            <a:rect l="0" t="0" r="0" b="0"/>
                            <a:pathLst>
                              <a:path w="1620812">
                                <a:moveTo>
                                  <a:pt x="0" y="0"/>
                                </a:moveTo>
                                <a:lnTo>
                                  <a:pt x="1620812" y="0"/>
                                </a:lnTo>
                              </a:path>
                            </a:pathLst>
                          </a:custGeom>
                          <a:ln w="5429"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76285" o:spid="_x0000_s1026" style="width:127.6pt;height:.45pt;mso-position-horizontal-relative:char;mso-position-vertical-relative:line" coordsize="1620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">
                <v:shape id="Shape 6154" o:spid="_x0000_s1027" style="position:absolute;width:16208;height:0;visibility:visible;mso-wrap-style:square;v-text-anchor:top" coordsize="1620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CN/8YA&#10;AADdAAAADwAAAGRycy9kb3ducmV2LnhtbESPT2vCQBTE70K/w/IK3nRX0VCiq5SCf0CkVNuDt0f2&#10;NYnNvg3Z1cRv7xYEj8PMb4aZLztbiSs1vnSsYTRUIIgzZ0rONXwfV4M3ED4gG6wck4YbeVguXnpz&#10;TI1r+Yuuh5CLWMI+RQ1FCHUqpc8KsuiHriaO3q9rLIYom1yaBttYbis5ViqRFkuOCwXW9FFQ9ne4&#10;WA3J9Lg/rVXbnXcqqGTjq/r8+aN1/7V7n4EI1IVn+EFvTeRG0wn8v4lPQC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FCN/8YAAADdAAAADwAAAAAAAAAAAAAAAACYAgAAZHJz&#10;L2Rvd25yZXYueG1sUEsFBgAAAAAEAAQA9QAAAIsDAAAAAA==&#10;" path="m,l1620812,e" filled="f" strokeweight=".15081mm">
                  <v:stroke miterlimit="83231f" joinstyle="miter"/>
                  <v:path arrowok="t" textboxrect="0,0,1620812,0"/>
                </v:shape>
                <w10:anchorlock/>
              </v:group>
            </w:pict>
          </mc:Fallback>
        </mc:AlternateContent>
      </w:r>
    </w:p>
    <w:p w:rsidR="00F03AE2" w:rsidRPr="00F03AE2" w:rsidRDefault="00F03AE2" w:rsidP="006F445A">
      <w:pPr>
        <w:tabs>
          <w:tab w:val="left" w:pos="426"/>
          <w:tab w:val="left" w:pos="3976"/>
        </w:tabs>
        <w:ind w:left="0" w:right="-142" w:firstLine="426"/>
        <w:jc w:val="center"/>
        <w:rPr>
          <w:sz w:val="18"/>
          <w:szCs w:val="18"/>
        </w:rPr>
      </w:pPr>
      <w:proofErr w:type="gramStart"/>
      <w:r w:rsidRPr="00F03AE2">
        <w:rPr>
          <w:sz w:val="18"/>
          <w:szCs w:val="18"/>
        </w:rPr>
        <w:t xml:space="preserve">(расшифровка </w:t>
      </w:r>
      <w:proofErr w:type="gramEnd"/>
    </w:p>
    <w:p w:rsidR="0017686E" w:rsidRDefault="0017686E" w:rsidP="00294B0D">
      <w:pPr>
        <w:tabs>
          <w:tab w:val="left" w:pos="426"/>
          <w:tab w:val="left" w:pos="3976"/>
        </w:tabs>
        <w:ind w:left="0" w:right="-142" w:firstLine="426"/>
        <w:jc w:val="center"/>
        <w:rPr>
          <w:sz w:val="18"/>
          <w:szCs w:val="18"/>
        </w:rPr>
      </w:pPr>
    </w:p>
    <w:p w:rsidR="00175687" w:rsidRPr="00004248" w:rsidRDefault="00175687" w:rsidP="00175687">
      <w:pPr>
        <w:tabs>
          <w:tab w:val="left" w:pos="426"/>
          <w:tab w:val="left" w:pos="3976"/>
        </w:tabs>
        <w:ind w:left="0" w:right="-142" w:firstLine="426"/>
        <w:jc w:val="center"/>
        <w:rPr>
          <w:sz w:val="18"/>
          <w:szCs w:val="18"/>
        </w:rPr>
      </w:pPr>
    </w:p>
    <w:p w:rsidR="00175687" w:rsidRPr="00004248" w:rsidRDefault="00175687" w:rsidP="00175687">
      <w:pPr>
        <w:tabs>
          <w:tab w:val="left" w:pos="426"/>
          <w:tab w:val="left" w:pos="3976"/>
        </w:tabs>
        <w:ind w:left="0" w:right="-142" w:firstLine="426"/>
        <w:jc w:val="center"/>
        <w:rPr>
          <w:sz w:val="18"/>
          <w:szCs w:val="18"/>
        </w:rPr>
      </w:pPr>
    </w:p>
    <w:p w:rsidR="00175687" w:rsidRPr="00004248" w:rsidRDefault="00175687" w:rsidP="00175687">
      <w:pPr>
        <w:tabs>
          <w:tab w:val="left" w:pos="426"/>
          <w:tab w:val="left" w:pos="3976"/>
        </w:tabs>
        <w:ind w:left="0" w:right="-142" w:firstLine="426"/>
        <w:jc w:val="center"/>
        <w:rPr>
          <w:sz w:val="18"/>
          <w:szCs w:val="18"/>
        </w:rPr>
      </w:pPr>
      <w:r w:rsidRPr="00004248">
        <w:rPr>
          <w:sz w:val="18"/>
          <w:szCs w:val="18"/>
        </w:rPr>
        <w:t>РОССИЙСКАЯ ФЕДЕРАЦИЯ</w:t>
      </w:r>
    </w:p>
    <w:p w:rsidR="00175687" w:rsidRPr="00004248" w:rsidRDefault="00175687" w:rsidP="00175687">
      <w:pPr>
        <w:tabs>
          <w:tab w:val="left" w:pos="426"/>
          <w:tab w:val="left" w:pos="3976"/>
        </w:tabs>
        <w:ind w:left="0" w:right="-142" w:firstLine="426"/>
        <w:jc w:val="center"/>
        <w:rPr>
          <w:sz w:val="18"/>
          <w:szCs w:val="18"/>
        </w:rPr>
      </w:pPr>
      <w:r w:rsidRPr="00004248">
        <w:rPr>
          <w:sz w:val="18"/>
          <w:szCs w:val="18"/>
        </w:rPr>
        <w:t>ИРКУТСКАЯ ОБЛАСТЬ ИРКУТСКИЙ РАЙОН</w:t>
      </w:r>
    </w:p>
    <w:p w:rsidR="00175687" w:rsidRPr="00004248" w:rsidRDefault="00175687" w:rsidP="00175687">
      <w:pPr>
        <w:tabs>
          <w:tab w:val="left" w:pos="426"/>
          <w:tab w:val="left" w:pos="3976"/>
        </w:tabs>
        <w:ind w:left="0" w:right="-142" w:firstLine="426"/>
        <w:jc w:val="center"/>
        <w:rPr>
          <w:sz w:val="18"/>
          <w:szCs w:val="18"/>
        </w:rPr>
      </w:pPr>
      <w:r w:rsidRPr="00004248">
        <w:rPr>
          <w:sz w:val="18"/>
          <w:szCs w:val="18"/>
        </w:rPr>
        <w:t>ХОМУТОВСКОЕ МУНИЦИПАЛЬНОЕ ОБРАЗОВАНИЕ</w:t>
      </w:r>
    </w:p>
    <w:p w:rsidR="00175687" w:rsidRPr="00004248" w:rsidRDefault="00175687" w:rsidP="00175687">
      <w:pPr>
        <w:tabs>
          <w:tab w:val="left" w:pos="426"/>
          <w:tab w:val="left" w:pos="3976"/>
        </w:tabs>
        <w:ind w:left="0" w:right="-142" w:firstLine="426"/>
        <w:jc w:val="center"/>
        <w:rPr>
          <w:sz w:val="18"/>
          <w:szCs w:val="18"/>
        </w:rPr>
      </w:pPr>
      <w:r w:rsidRPr="00004248">
        <w:rPr>
          <w:sz w:val="18"/>
          <w:szCs w:val="18"/>
        </w:rPr>
        <w:t>АДМИНИСТРАЦИЯ</w:t>
      </w:r>
    </w:p>
    <w:p w:rsidR="00175687" w:rsidRPr="00004248" w:rsidRDefault="00175687" w:rsidP="00175687">
      <w:pPr>
        <w:tabs>
          <w:tab w:val="left" w:pos="426"/>
          <w:tab w:val="left" w:pos="3976"/>
        </w:tabs>
        <w:ind w:left="0" w:right="-142" w:firstLine="426"/>
        <w:jc w:val="center"/>
        <w:rPr>
          <w:sz w:val="18"/>
          <w:szCs w:val="18"/>
        </w:rPr>
      </w:pPr>
      <w:r w:rsidRPr="00004248">
        <w:rPr>
          <w:sz w:val="18"/>
          <w:szCs w:val="18"/>
        </w:rPr>
        <w:t>ПОСТАНОВЛЕНИЕ</w:t>
      </w:r>
    </w:p>
    <w:p w:rsidR="00D66D82" w:rsidRPr="00004248" w:rsidRDefault="00D66D82" w:rsidP="00175687">
      <w:pPr>
        <w:tabs>
          <w:tab w:val="left" w:pos="426"/>
          <w:tab w:val="left" w:pos="3976"/>
        </w:tabs>
        <w:ind w:left="0" w:right="-142" w:firstLine="426"/>
        <w:jc w:val="center"/>
        <w:rPr>
          <w:sz w:val="18"/>
          <w:szCs w:val="18"/>
        </w:rPr>
      </w:pPr>
    </w:p>
    <w:p w:rsidR="001C5226" w:rsidRPr="00004248" w:rsidRDefault="001C5226" w:rsidP="00175687">
      <w:pPr>
        <w:tabs>
          <w:tab w:val="left" w:pos="426"/>
          <w:tab w:val="left" w:pos="3976"/>
        </w:tabs>
        <w:ind w:left="0" w:right="-142" w:firstLine="426"/>
        <w:jc w:val="center"/>
        <w:rPr>
          <w:sz w:val="18"/>
          <w:szCs w:val="18"/>
        </w:rPr>
      </w:pPr>
    </w:p>
    <w:p w:rsidR="001C5226" w:rsidRPr="00004248" w:rsidRDefault="001C5226" w:rsidP="00BC1BFD">
      <w:pPr>
        <w:tabs>
          <w:tab w:val="left" w:pos="426"/>
          <w:tab w:val="left" w:pos="3976"/>
        </w:tabs>
        <w:ind w:left="0" w:right="-142" w:firstLine="426"/>
        <w:jc w:val="left"/>
        <w:rPr>
          <w:sz w:val="18"/>
          <w:szCs w:val="18"/>
          <w:u w:val="single"/>
        </w:rPr>
      </w:pPr>
    </w:p>
    <w:p w:rsidR="001C5226" w:rsidRPr="00004248" w:rsidRDefault="00361FBE" w:rsidP="00BC1BFD">
      <w:pPr>
        <w:tabs>
          <w:tab w:val="left" w:pos="426"/>
          <w:tab w:val="left" w:pos="3976"/>
        </w:tabs>
        <w:ind w:left="0" w:right="-142" w:firstLine="426"/>
        <w:jc w:val="left"/>
        <w:rPr>
          <w:sz w:val="18"/>
          <w:szCs w:val="18"/>
          <w:u w:val="single"/>
        </w:rPr>
      </w:pPr>
      <w:r w:rsidRPr="00004248">
        <w:rPr>
          <w:sz w:val="18"/>
          <w:szCs w:val="18"/>
          <w:u w:val="single"/>
        </w:rPr>
        <w:t>от 09.10.2025 № 22</w:t>
      </w:r>
      <w:r w:rsidR="00BC1BFD" w:rsidRPr="00004248">
        <w:rPr>
          <w:sz w:val="18"/>
          <w:szCs w:val="18"/>
          <w:u w:val="single"/>
        </w:rPr>
        <w:t>59</w:t>
      </w:r>
      <w:r w:rsidRPr="00004248">
        <w:rPr>
          <w:sz w:val="18"/>
          <w:szCs w:val="18"/>
          <w:u w:val="single"/>
        </w:rPr>
        <w:t xml:space="preserve"> </w:t>
      </w:r>
      <w:proofErr w:type="spellStart"/>
      <w:r w:rsidRPr="00004248">
        <w:rPr>
          <w:sz w:val="18"/>
          <w:szCs w:val="18"/>
          <w:u w:val="single"/>
        </w:rPr>
        <w:t>пз</w:t>
      </w:r>
      <w:proofErr w:type="spellEnd"/>
    </w:p>
    <w:p w:rsidR="001C5226" w:rsidRPr="00004248" w:rsidRDefault="00BC1BFD" w:rsidP="00BC1BFD">
      <w:pPr>
        <w:tabs>
          <w:tab w:val="left" w:pos="426"/>
          <w:tab w:val="left" w:pos="3976"/>
        </w:tabs>
        <w:ind w:left="0" w:right="-142" w:firstLine="426"/>
        <w:jc w:val="left"/>
        <w:rPr>
          <w:sz w:val="18"/>
          <w:szCs w:val="18"/>
        </w:rPr>
      </w:pPr>
      <w:r w:rsidRPr="00004248">
        <w:rPr>
          <w:sz w:val="18"/>
          <w:szCs w:val="18"/>
        </w:rPr>
        <w:t xml:space="preserve">             Хомутово</w:t>
      </w:r>
    </w:p>
    <w:p w:rsidR="00BC1BFD" w:rsidRPr="00004248" w:rsidRDefault="00BC1BFD" w:rsidP="00BC1BFD">
      <w:pPr>
        <w:tabs>
          <w:tab w:val="left" w:pos="426"/>
          <w:tab w:val="left" w:pos="3976"/>
        </w:tabs>
        <w:ind w:left="0" w:right="-142" w:firstLine="426"/>
        <w:jc w:val="left"/>
        <w:rPr>
          <w:sz w:val="18"/>
          <w:szCs w:val="18"/>
        </w:rPr>
      </w:pPr>
    </w:p>
    <w:p w:rsidR="00004248" w:rsidRPr="00004248" w:rsidRDefault="00004248" w:rsidP="00BC1BFD">
      <w:pPr>
        <w:tabs>
          <w:tab w:val="left" w:pos="426"/>
          <w:tab w:val="left" w:pos="3976"/>
        </w:tabs>
        <w:ind w:left="0" w:right="-142" w:firstLine="426"/>
        <w:jc w:val="left"/>
        <w:rPr>
          <w:sz w:val="18"/>
          <w:szCs w:val="18"/>
        </w:rPr>
      </w:pPr>
    </w:p>
    <w:p w:rsidR="00004248" w:rsidRPr="00004248" w:rsidRDefault="00004248" w:rsidP="00004248">
      <w:pPr>
        <w:tabs>
          <w:tab w:val="left" w:pos="426"/>
          <w:tab w:val="left" w:pos="3976"/>
        </w:tabs>
        <w:ind w:left="0" w:right="-142" w:firstLine="426"/>
        <w:jc w:val="left"/>
        <w:rPr>
          <w:sz w:val="18"/>
          <w:szCs w:val="18"/>
        </w:rPr>
      </w:pPr>
      <w:r w:rsidRPr="00004248">
        <w:rPr>
          <w:sz w:val="18"/>
          <w:szCs w:val="18"/>
        </w:rPr>
        <w:t>О назначении публичных</w:t>
      </w:r>
      <w:r>
        <w:rPr>
          <w:sz w:val="18"/>
          <w:szCs w:val="18"/>
        </w:rPr>
        <w:t xml:space="preserve"> </w:t>
      </w:r>
      <w:r w:rsidRPr="00004248">
        <w:rPr>
          <w:sz w:val="18"/>
          <w:szCs w:val="18"/>
        </w:rPr>
        <w:t>слушаний по проекту решения о предоставлении разрешения</w:t>
      </w:r>
      <w:r>
        <w:rPr>
          <w:sz w:val="18"/>
          <w:szCs w:val="18"/>
        </w:rPr>
        <w:t xml:space="preserve"> </w:t>
      </w:r>
      <w:r w:rsidRPr="00004248">
        <w:rPr>
          <w:sz w:val="18"/>
          <w:szCs w:val="18"/>
        </w:rPr>
        <w:t>на условно разрешенный вид</w:t>
      </w:r>
    </w:p>
    <w:p w:rsidR="00004248" w:rsidRPr="00004248" w:rsidRDefault="00004248" w:rsidP="00004248">
      <w:pPr>
        <w:tabs>
          <w:tab w:val="left" w:pos="426"/>
          <w:tab w:val="left" w:pos="3976"/>
        </w:tabs>
        <w:ind w:left="0" w:right="-142" w:firstLine="426"/>
        <w:jc w:val="left"/>
        <w:rPr>
          <w:sz w:val="18"/>
          <w:szCs w:val="18"/>
        </w:rPr>
      </w:pPr>
      <w:r w:rsidRPr="00004248">
        <w:rPr>
          <w:sz w:val="18"/>
          <w:szCs w:val="18"/>
        </w:rPr>
        <w:t xml:space="preserve">использования земельного участка   </w:t>
      </w:r>
    </w:p>
    <w:p w:rsidR="00004248" w:rsidRPr="00004248" w:rsidRDefault="00004248" w:rsidP="00004248">
      <w:pPr>
        <w:tabs>
          <w:tab w:val="left" w:pos="426"/>
          <w:tab w:val="left" w:pos="3976"/>
        </w:tabs>
        <w:ind w:left="0" w:right="-142" w:firstLine="426"/>
        <w:jc w:val="center"/>
        <w:rPr>
          <w:sz w:val="18"/>
          <w:szCs w:val="18"/>
        </w:rPr>
      </w:pPr>
    </w:p>
    <w:p w:rsidR="00004248" w:rsidRDefault="00004248" w:rsidP="003764C3">
      <w:pPr>
        <w:tabs>
          <w:tab w:val="left" w:pos="426"/>
          <w:tab w:val="left" w:pos="3976"/>
        </w:tabs>
        <w:ind w:left="0" w:right="-142" w:firstLine="567"/>
        <w:rPr>
          <w:sz w:val="18"/>
          <w:szCs w:val="18"/>
        </w:rPr>
      </w:pPr>
      <w:r w:rsidRPr="00004248">
        <w:rPr>
          <w:sz w:val="18"/>
          <w:szCs w:val="18"/>
        </w:rPr>
        <w:t xml:space="preserve">  </w:t>
      </w:r>
      <w:proofErr w:type="gramStart"/>
      <w:r w:rsidRPr="00004248">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004248">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004248">
        <w:rPr>
          <w:sz w:val="18"/>
          <w:szCs w:val="18"/>
        </w:rPr>
        <w:t>Хомутовском</w:t>
      </w:r>
      <w:proofErr w:type="spellEnd"/>
      <w:r w:rsidRPr="00004248">
        <w:rPr>
          <w:sz w:val="18"/>
          <w:szCs w:val="18"/>
        </w:rPr>
        <w:t xml:space="preserve"> муниципальном </w:t>
      </w:r>
      <w:proofErr w:type="gramStart"/>
      <w:r w:rsidRPr="00004248">
        <w:rPr>
          <w:sz w:val="18"/>
          <w:szCs w:val="18"/>
        </w:rPr>
        <w:t>образовании</w:t>
      </w:r>
      <w:proofErr w:type="gramEnd"/>
      <w:r w:rsidRPr="00004248">
        <w:rPr>
          <w:sz w:val="18"/>
          <w:szCs w:val="18"/>
        </w:rPr>
        <w:t>», на основании заявления Куклина Дениса Сергеевича, Администрация Хомутовского муниципального образования</w:t>
      </w:r>
    </w:p>
    <w:p w:rsidR="003764C3" w:rsidRPr="00004248" w:rsidRDefault="003764C3" w:rsidP="003764C3">
      <w:pPr>
        <w:tabs>
          <w:tab w:val="left" w:pos="426"/>
          <w:tab w:val="left" w:pos="3976"/>
        </w:tabs>
        <w:ind w:left="0" w:right="-142" w:firstLine="567"/>
        <w:rPr>
          <w:sz w:val="18"/>
          <w:szCs w:val="18"/>
        </w:rPr>
      </w:pPr>
    </w:p>
    <w:p w:rsidR="00004248" w:rsidRDefault="00004248" w:rsidP="003764C3">
      <w:pPr>
        <w:tabs>
          <w:tab w:val="left" w:pos="426"/>
          <w:tab w:val="left" w:pos="3976"/>
        </w:tabs>
        <w:ind w:left="0" w:right="-142" w:firstLine="567"/>
        <w:rPr>
          <w:sz w:val="18"/>
          <w:szCs w:val="18"/>
        </w:rPr>
      </w:pPr>
      <w:r w:rsidRPr="00004248">
        <w:rPr>
          <w:sz w:val="18"/>
          <w:szCs w:val="18"/>
        </w:rPr>
        <w:t>ПОСТАНОВЛЯЕТ:</w:t>
      </w:r>
    </w:p>
    <w:p w:rsidR="003764C3" w:rsidRPr="00004248" w:rsidRDefault="003764C3" w:rsidP="003764C3">
      <w:pPr>
        <w:tabs>
          <w:tab w:val="left" w:pos="426"/>
          <w:tab w:val="left" w:pos="3976"/>
        </w:tabs>
        <w:ind w:left="0" w:right="-142" w:firstLine="567"/>
        <w:rPr>
          <w:sz w:val="18"/>
          <w:szCs w:val="18"/>
        </w:rPr>
      </w:pPr>
    </w:p>
    <w:p w:rsidR="00004248" w:rsidRPr="00004248" w:rsidRDefault="003764C3" w:rsidP="003764C3">
      <w:pPr>
        <w:tabs>
          <w:tab w:val="left" w:pos="426"/>
          <w:tab w:val="left" w:pos="3976"/>
        </w:tabs>
        <w:ind w:left="0" w:right="-142" w:firstLine="567"/>
        <w:rPr>
          <w:sz w:val="18"/>
          <w:szCs w:val="18"/>
        </w:rPr>
      </w:pPr>
      <w:r>
        <w:rPr>
          <w:sz w:val="18"/>
          <w:szCs w:val="18"/>
        </w:rPr>
        <w:t>1.</w:t>
      </w:r>
      <w:r w:rsidR="00004248" w:rsidRPr="00004248">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38:06:100801:40152 площадью 2000 </w:t>
      </w:r>
      <w:proofErr w:type="spellStart"/>
      <w:r w:rsidR="00004248" w:rsidRPr="00004248">
        <w:rPr>
          <w:sz w:val="18"/>
          <w:szCs w:val="18"/>
        </w:rPr>
        <w:t>кв.м</w:t>
      </w:r>
      <w:proofErr w:type="spellEnd"/>
      <w:r w:rsidR="00004248" w:rsidRPr="00004248">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00004248" w:rsidRPr="00004248">
        <w:rPr>
          <w:sz w:val="18"/>
          <w:szCs w:val="18"/>
        </w:rPr>
        <w:t>Хомутовское</w:t>
      </w:r>
      <w:proofErr w:type="spellEnd"/>
      <w:r w:rsidR="00004248" w:rsidRPr="00004248">
        <w:rPr>
          <w:sz w:val="18"/>
          <w:szCs w:val="18"/>
        </w:rPr>
        <w:t xml:space="preserve">, село Хомутово, улица Садовая, земельный участок 70. </w:t>
      </w:r>
    </w:p>
    <w:p w:rsidR="00004248" w:rsidRPr="00004248" w:rsidRDefault="003764C3" w:rsidP="003764C3">
      <w:pPr>
        <w:tabs>
          <w:tab w:val="left" w:pos="426"/>
          <w:tab w:val="left" w:pos="3976"/>
        </w:tabs>
        <w:ind w:left="0" w:right="-142" w:firstLine="567"/>
        <w:rPr>
          <w:sz w:val="18"/>
          <w:szCs w:val="18"/>
        </w:rPr>
      </w:pPr>
      <w:r>
        <w:rPr>
          <w:sz w:val="18"/>
          <w:szCs w:val="18"/>
        </w:rPr>
        <w:t>2.</w:t>
      </w:r>
      <w:r w:rsidR="00004248" w:rsidRPr="00004248">
        <w:rPr>
          <w:sz w:val="18"/>
          <w:szCs w:val="18"/>
        </w:rPr>
        <w:t>Комиссии по подготовке правил землепользования и застройки Хомутовского муниципального образования:</w:t>
      </w:r>
    </w:p>
    <w:p w:rsidR="00004248" w:rsidRPr="00004248" w:rsidRDefault="003764C3" w:rsidP="003764C3">
      <w:pPr>
        <w:tabs>
          <w:tab w:val="left" w:pos="426"/>
          <w:tab w:val="left" w:pos="3976"/>
        </w:tabs>
        <w:ind w:left="0" w:right="-142" w:firstLine="567"/>
        <w:rPr>
          <w:sz w:val="18"/>
          <w:szCs w:val="18"/>
        </w:rPr>
      </w:pPr>
      <w:r>
        <w:rPr>
          <w:sz w:val="18"/>
          <w:szCs w:val="18"/>
        </w:rPr>
        <w:t>1)</w:t>
      </w:r>
      <w:r w:rsidR="00004248" w:rsidRPr="00004248">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w:t>
      </w:r>
      <w:r>
        <w:rPr>
          <w:sz w:val="18"/>
          <w:szCs w:val="18"/>
        </w:rPr>
        <w:t xml:space="preserve">лючения о результатах публичных </w:t>
      </w:r>
      <w:r w:rsidR="00004248" w:rsidRPr="00004248">
        <w:rPr>
          <w:sz w:val="18"/>
          <w:szCs w:val="18"/>
        </w:rPr>
        <w:t>слушаний, провести публичные слушания по проекту;</w:t>
      </w:r>
    </w:p>
    <w:p w:rsidR="00004248" w:rsidRPr="00004248" w:rsidRDefault="003764C3" w:rsidP="003764C3">
      <w:pPr>
        <w:tabs>
          <w:tab w:val="left" w:pos="426"/>
          <w:tab w:val="left" w:pos="3976"/>
        </w:tabs>
        <w:ind w:left="0" w:right="-142" w:firstLine="567"/>
        <w:rPr>
          <w:sz w:val="18"/>
          <w:szCs w:val="18"/>
        </w:rPr>
      </w:pPr>
      <w:r>
        <w:rPr>
          <w:sz w:val="18"/>
          <w:szCs w:val="18"/>
        </w:rPr>
        <w:t>2)</w:t>
      </w:r>
      <w:r w:rsidR="00004248" w:rsidRPr="00004248">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004248" w:rsidRPr="00004248" w:rsidRDefault="00004248" w:rsidP="003764C3">
      <w:pPr>
        <w:tabs>
          <w:tab w:val="left" w:pos="426"/>
          <w:tab w:val="left" w:pos="3976"/>
        </w:tabs>
        <w:ind w:left="0" w:right="-142" w:firstLine="567"/>
        <w:rPr>
          <w:sz w:val="18"/>
          <w:szCs w:val="18"/>
        </w:rPr>
      </w:pPr>
      <w:r w:rsidRPr="00004248">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004248" w:rsidRPr="00004248" w:rsidRDefault="00004248" w:rsidP="003764C3">
      <w:pPr>
        <w:tabs>
          <w:tab w:val="left" w:pos="426"/>
          <w:tab w:val="left" w:pos="3976"/>
        </w:tabs>
        <w:ind w:left="0" w:right="-142" w:firstLine="567"/>
        <w:rPr>
          <w:sz w:val="18"/>
          <w:szCs w:val="18"/>
        </w:rPr>
      </w:pPr>
      <w:r w:rsidRPr="00004248">
        <w:rPr>
          <w:sz w:val="18"/>
          <w:szCs w:val="18"/>
        </w:rPr>
        <w:t>б) проекта и информационных материалов к нему;</w:t>
      </w:r>
    </w:p>
    <w:p w:rsidR="00004248" w:rsidRPr="00004248" w:rsidRDefault="00004248" w:rsidP="003764C3">
      <w:pPr>
        <w:tabs>
          <w:tab w:val="left" w:pos="426"/>
          <w:tab w:val="left" w:pos="3976"/>
        </w:tabs>
        <w:ind w:left="0" w:right="-142" w:firstLine="567"/>
        <w:rPr>
          <w:sz w:val="18"/>
          <w:szCs w:val="18"/>
        </w:rPr>
      </w:pPr>
      <w:r w:rsidRPr="00004248">
        <w:rPr>
          <w:sz w:val="18"/>
          <w:szCs w:val="18"/>
        </w:rPr>
        <w:t>в) заключения о результатах публичных слушаний.</w:t>
      </w:r>
    </w:p>
    <w:p w:rsidR="00004248" w:rsidRPr="00004248" w:rsidRDefault="00004248" w:rsidP="003764C3">
      <w:pPr>
        <w:tabs>
          <w:tab w:val="left" w:pos="426"/>
          <w:tab w:val="left" w:pos="3976"/>
        </w:tabs>
        <w:ind w:left="0" w:right="-142" w:firstLine="567"/>
        <w:rPr>
          <w:sz w:val="18"/>
          <w:szCs w:val="18"/>
        </w:rPr>
      </w:pPr>
      <w:r w:rsidRPr="00004248">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004248" w:rsidRPr="00004248" w:rsidRDefault="00004248" w:rsidP="003764C3">
      <w:pPr>
        <w:tabs>
          <w:tab w:val="left" w:pos="426"/>
          <w:tab w:val="left" w:pos="3976"/>
        </w:tabs>
        <w:ind w:left="0" w:right="-142" w:firstLine="567"/>
        <w:rPr>
          <w:sz w:val="18"/>
          <w:szCs w:val="18"/>
        </w:rPr>
      </w:pPr>
      <w:r w:rsidRPr="00004248">
        <w:rPr>
          <w:sz w:val="18"/>
          <w:szCs w:val="18"/>
        </w:rPr>
        <w:t xml:space="preserve">4. </w:t>
      </w:r>
      <w:proofErr w:type="gramStart"/>
      <w:r w:rsidRPr="00004248">
        <w:rPr>
          <w:sz w:val="18"/>
          <w:szCs w:val="18"/>
        </w:rPr>
        <w:t>Контроль за</w:t>
      </w:r>
      <w:proofErr w:type="gramEnd"/>
      <w:r w:rsidRPr="00004248">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004248" w:rsidRPr="00004248" w:rsidRDefault="00004248" w:rsidP="00004248">
      <w:pPr>
        <w:tabs>
          <w:tab w:val="left" w:pos="426"/>
          <w:tab w:val="left" w:pos="3976"/>
        </w:tabs>
        <w:ind w:left="0" w:right="-142" w:firstLine="426"/>
        <w:jc w:val="center"/>
        <w:rPr>
          <w:sz w:val="18"/>
          <w:szCs w:val="18"/>
        </w:rPr>
      </w:pPr>
    </w:p>
    <w:p w:rsidR="00004248" w:rsidRPr="003764C3" w:rsidRDefault="00004248" w:rsidP="00004248">
      <w:pPr>
        <w:tabs>
          <w:tab w:val="left" w:pos="426"/>
          <w:tab w:val="left" w:pos="3976"/>
        </w:tabs>
        <w:ind w:left="0" w:right="-142" w:firstLine="426"/>
        <w:jc w:val="center"/>
        <w:rPr>
          <w:i/>
          <w:sz w:val="18"/>
          <w:szCs w:val="18"/>
        </w:rPr>
      </w:pPr>
    </w:p>
    <w:p w:rsidR="001C5226" w:rsidRDefault="00004248" w:rsidP="00004248">
      <w:pPr>
        <w:tabs>
          <w:tab w:val="left" w:pos="426"/>
          <w:tab w:val="left" w:pos="3976"/>
        </w:tabs>
        <w:ind w:left="0" w:right="-142" w:firstLine="426"/>
        <w:jc w:val="center"/>
        <w:rPr>
          <w:i/>
          <w:sz w:val="18"/>
          <w:szCs w:val="18"/>
        </w:rPr>
      </w:pPr>
      <w:r w:rsidRPr="003764C3">
        <w:rPr>
          <w:i/>
          <w:sz w:val="18"/>
          <w:szCs w:val="18"/>
        </w:rPr>
        <w:t>Председатель ликвидационной комиссии                                       А.В. Иваненко</w:t>
      </w:r>
    </w:p>
    <w:p w:rsidR="003764C3" w:rsidRDefault="003764C3" w:rsidP="00004248">
      <w:pPr>
        <w:tabs>
          <w:tab w:val="left" w:pos="426"/>
          <w:tab w:val="left" w:pos="3976"/>
        </w:tabs>
        <w:ind w:left="0" w:right="-142" w:firstLine="426"/>
        <w:jc w:val="center"/>
        <w:rPr>
          <w:i/>
          <w:sz w:val="18"/>
          <w:szCs w:val="18"/>
        </w:rPr>
      </w:pPr>
    </w:p>
    <w:p w:rsidR="003764C3" w:rsidRDefault="003764C3" w:rsidP="00004248">
      <w:pPr>
        <w:tabs>
          <w:tab w:val="left" w:pos="426"/>
          <w:tab w:val="left" w:pos="3976"/>
        </w:tabs>
        <w:ind w:left="0" w:right="-142" w:firstLine="426"/>
        <w:jc w:val="center"/>
        <w:rPr>
          <w:i/>
          <w:sz w:val="18"/>
          <w:szCs w:val="18"/>
        </w:rPr>
      </w:pPr>
    </w:p>
    <w:p w:rsidR="003764C3" w:rsidRDefault="003764C3" w:rsidP="00004248">
      <w:pPr>
        <w:tabs>
          <w:tab w:val="left" w:pos="426"/>
          <w:tab w:val="left" w:pos="3976"/>
        </w:tabs>
        <w:ind w:left="0" w:right="-142" w:firstLine="426"/>
        <w:jc w:val="center"/>
        <w:rPr>
          <w:i/>
          <w:sz w:val="18"/>
          <w:szCs w:val="18"/>
        </w:rPr>
      </w:pPr>
    </w:p>
    <w:p w:rsidR="003764C3" w:rsidRDefault="003764C3" w:rsidP="00004248">
      <w:pPr>
        <w:tabs>
          <w:tab w:val="left" w:pos="426"/>
          <w:tab w:val="left" w:pos="3976"/>
        </w:tabs>
        <w:ind w:left="0" w:right="-142" w:firstLine="426"/>
        <w:jc w:val="center"/>
        <w:rPr>
          <w:i/>
          <w:sz w:val="18"/>
          <w:szCs w:val="18"/>
        </w:rPr>
      </w:pPr>
    </w:p>
    <w:p w:rsidR="003764C3" w:rsidRDefault="003764C3" w:rsidP="00004248">
      <w:pPr>
        <w:tabs>
          <w:tab w:val="left" w:pos="426"/>
          <w:tab w:val="left" w:pos="3976"/>
        </w:tabs>
        <w:ind w:left="0" w:right="-142" w:firstLine="426"/>
        <w:jc w:val="center"/>
        <w:rPr>
          <w:i/>
          <w:sz w:val="18"/>
          <w:szCs w:val="18"/>
        </w:rPr>
      </w:pPr>
    </w:p>
    <w:p w:rsidR="003764C3" w:rsidRDefault="003764C3" w:rsidP="00004248">
      <w:pPr>
        <w:tabs>
          <w:tab w:val="left" w:pos="426"/>
          <w:tab w:val="left" w:pos="3976"/>
        </w:tabs>
        <w:ind w:left="0" w:right="-142" w:firstLine="426"/>
        <w:jc w:val="center"/>
        <w:rPr>
          <w:i/>
          <w:sz w:val="18"/>
          <w:szCs w:val="18"/>
        </w:rPr>
      </w:pPr>
    </w:p>
    <w:p w:rsidR="003764C3" w:rsidRDefault="003764C3" w:rsidP="00004248">
      <w:pPr>
        <w:tabs>
          <w:tab w:val="left" w:pos="426"/>
          <w:tab w:val="left" w:pos="3976"/>
        </w:tabs>
        <w:ind w:left="0" w:right="-142" w:firstLine="426"/>
        <w:jc w:val="center"/>
        <w:rPr>
          <w:i/>
          <w:sz w:val="18"/>
          <w:szCs w:val="18"/>
        </w:rPr>
      </w:pPr>
    </w:p>
    <w:p w:rsidR="003764C3" w:rsidRPr="003764C3" w:rsidRDefault="003764C3" w:rsidP="003764C3">
      <w:pPr>
        <w:tabs>
          <w:tab w:val="left" w:pos="426"/>
          <w:tab w:val="left" w:pos="3976"/>
        </w:tabs>
        <w:ind w:left="0" w:right="-142" w:firstLine="426"/>
        <w:rPr>
          <w:i/>
          <w:sz w:val="18"/>
          <w:szCs w:val="18"/>
        </w:rPr>
      </w:pPr>
    </w:p>
    <w:p w:rsidR="001C5226" w:rsidRPr="003764C3" w:rsidRDefault="001C5226" w:rsidP="003764C3">
      <w:pPr>
        <w:tabs>
          <w:tab w:val="left" w:pos="426"/>
          <w:tab w:val="left" w:pos="3976"/>
        </w:tabs>
        <w:ind w:left="0" w:right="-142" w:firstLine="426"/>
        <w:rPr>
          <w:sz w:val="18"/>
          <w:szCs w:val="18"/>
        </w:rPr>
      </w:pPr>
    </w:p>
    <w:p w:rsidR="00761F7D" w:rsidRDefault="00761F7D" w:rsidP="003764C3">
      <w:pPr>
        <w:tabs>
          <w:tab w:val="left" w:pos="426"/>
          <w:tab w:val="left" w:pos="3976"/>
        </w:tabs>
        <w:ind w:left="0" w:right="-142" w:firstLine="426"/>
        <w:jc w:val="center"/>
        <w:rPr>
          <w:sz w:val="18"/>
          <w:szCs w:val="18"/>
          <w:u w:val="single"/>
        </w:rPr>
      </w:pPr>
    </w:p>
    <w:p w:rsidR="006F445A" w:rsidRDefault="006F445A" w:rsidP="003764C3">
      <w:pPr>
        <w:tabs>
          <w:tab w:val="left" w:pos="426"/>
          <w:tab w:val="left" w:pos="3976"/>
        </w:tabs>
        <w:ind w:left="0" w:right="-142" w:firstLine="426"/>
        <w:jc w:val="center"/>
        <w:rPr>
          <w:sz w:val="18"/>
          <w:szCs w:val="18"/>
          <w:u w:val="single"/>
        </w:rPr>
      </w:pPr>
    </w:p>
    <w:p w:rsidR="006F445A" w:rsidRDefault="006F445A" w:rsidP="003764C3">
      <w:pPr>
        <w:tabs>
          <w:tab w:val="left" w:pos="426"/>
          <w:tab w:val="left" w:pos="3976"/>
        </w:tabs>
        <w:ind w:left="0" w:right="-142" w:firstLine="426"/>
        <w:jc w:val="center"/>
        <w:rPr>
          <w:sz w:val="18"/>
          <w:szCs w:val="18"/>
          <w:u w:val="single"/>
        </w:rPr>
      </w:pPr>
    </w:p>
    <w:p w:rsidR="006F445A" w:rsidRDefault="006F445A" w:rsidP="003764C3">
      <w:pPr>
        <w:tabs>
          <w:tab w:val="left" w:pos="426"/>
          <w:tab w:val="left" w:pos="3976"/>
        </w:tabs>
        <w:ind w:left="0" w:right="-142" w:firstLine="426"/>
        <w:jc w:val="center"/>
        <w:rPr>
          <w:sz w:val="18"/>
          <w:szCs w:val="18"/>
          <w:u w:val="single"/>
        </w:rPr>
      </w:pPr>
    </w:p>
    <w:p w:rsidR="006F445A" w:rsidRDefault="006F445A" w:rsidP="003764C3">
      <w:pPr>
        <w:tabs>
          <w:tab w:val="left" w:pos="426"/>
          <w:tab w:val="left" w:pos="3976"/>
        </w:tabs>
        <w:ind w:left="0" w:right="-142" w:firstLine="426"/>
        <w:jc w:val="center"/>
        <w:rPr>
          <w:sz w:val="18"/>
          <w:szCs w:val="18"/>
          <w:u w:val="single"/>
        </w:rPr>
      </w:pPr>
    </w:p>
    <w:p w:rsidR="006F445A" w:rsidRDefault="006F445A" w:rsidP="003764C3">
      <w:pPr>
        <w:tabs>
          <w:tab w:val="left" w:pos="426"/>
          <w:tab w:val="left" w:pos="3976"/>
        </w:tabs>
        <w:ind w:left="0" w:right="-142" w:firstLine="426"/>
        <w:jc w:val="center"/>
        <w:rPr>
          <w:sz w:val="18"/>
          <w:szCs w:val="18"/>
          <w:u w:val="single"/>
        </w:rPr>
      </w:pPr>
    </w:p>
    <w:p w:rsidR="006F445A" w:rsidRDefault="006F445A" w:rsidP="003764C3">
      <w:pPr>
        <w:tabs>
          <w:tab w:val="left" w:pos="426"/>
          <w:tab w:val="left" w:pos="3976"/>
        </w:tabs>
        <w:ind w:left="0" w:right="-142" w:firstLine="426"/>
        <w:jc w:val="center"/>
        <w:rPr>
          <w:sz w:val="18"/>
          <w:szCs w:val="18"/>
          <w:u w:val="single"/>
        </w:rPr>
      </w:pPr>
    </w:p>
    <w:p w:rsidR="006F445A" w:rsidRDefault="006F445A" w:rsidP="003764C3">
      <w:pPr>
        <w:tabs>
          <w:tab w:val="left" w:pos="426"/>
          <w:tab w:val="left" w:pos="3976"/>
        </w:tabs>
        <w:ind w:left="0" w:right="-142" w:firstLine="426"/>
        <w:jc w:val="center"/>
        <w:rPr>
          <w:sz w:val="18"/>
          <w:szCs w:val="18"/>
          <w:u w:val="single"/>
        </w:rPr>
      </w:pPr>
    </w:p>
    <w:p w:rsidR="003764C3" w:rsidRPr="003764C3" w:rsidRDefault="003764C3" w:rsidP="003764C3">
      <w:pPr>
        <w:tabs>
          <w:tab w:val="left" w:pos="426"/>
          <w:tab w:val="left" w:pos="3976"/>
        </w:tabs>
        <w:ind w:left="0" w:right="-142" w:firstLine="426"/>
        <w:jc w:val="center"/>
        <w:rPr>
          <w:sz w:val="18"/>
          <w:szCs w:val="18"/>
          <w:u w:val="single"/>
        </w:rPr>
      </w:pPr>
      <w:r w:rsidRPr="003764C3">
        <w:rPr>
          <w:sz w:val="18"/>
          <w:szCs w:val="18"/>
          <w:u w:val="single"/>
        </w:rPr>
        <w:lastRenderedPageBreak/>
        <w:t>Проект</w:t>
      </w:r>
    </w:p>
    <w:p w:rsidR="003764C3" w:rsidRPr="003764C3" w:rsidRDefault="003764C3" w:rsidP="003764C3">
      <w:pPr>
        <w:tabs>
          <w:tab w:val="left" w:pos="426"/>
          <w:tab w:val="left" w:pos="3976"/>
        </w:tabs>
        <w:ind w:left="0" w:right="-142" w:firstLine="426"/>
        <w:rPr>
          <w:sz w:val="18"/>
          <w:szCs w:val="18"/>
        </w:rPr>
      </w:pPr>
      <w:r w:rsidRPr="003764C3">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38:06:100801:40152 площадью 2000 </w:t>
      </w:r>
      <w:proofErr w:type="spellStart"/>
      <w:r w:rsidRPr="003764C3">
        <w:rPr>
          <w:sz w:val="18"/>
          <w:szCs w:val="18"/>
        </w:rPr>
        <w:t>кв.м</w:t>
      </w:r>
      <w:proofErr w:type="spellEnd"/>
      <w:r w:rsidRPr="003764C3">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3764C3">
        <w:rPr>
          <w:sz w:val="18"/>
          <w:szCs w:val="18"/>
        </w:rPr>
        <w:t>Хомутовское</w:t>
      </w:r>
      <w:proofErr w:type="spellEnd"/>
      <w:r w:rsidRPr="003764C3">
        <w:rPr>
          <w:sz w:val="18"/>
          <w:szCs w:val="18"/>
        </w:rPr>
        <w:t>, село Хомутово, улица Садовая, земельный участок 70</w:t>
      </w:r>
    </w:p>
    <w:p w:rsidR="003764C3" w:rsidRPr="003764C3" w:rsidRDefault="003764C3" w:rsidP="003764C3">
      <w:pPr>
        <w:tabs>
          <w:tab w:val="left" w:pos="426"/>
          <w:tab w:val="left" w:pos="3976"/>
        </w:tabs>
        <w:ind w:left="0" w:right="-142" w:firstLine="426"/>
        <w:rPr>
          <w:sz w:val="18"/>
          <w:szCs w:val="18"/>
        </w:rPr>
      </w:pPr>
    </w:p>
    <w:p w:rsidR="003764C3" w:rsidRPr="003764C3" w:rsidRDefault="003764C3" w:rsidP="003764C3">
      <w:pPr>
        <w:tabs>
          <w:tab w:val="left" w:pos="426"/>
          <w:tab w:val="left" w:pos="3976"/>
        </w:tabs>
        <w:ind w:left="0" w:right="-142" w:firstLine="426"/>
        <w:rPr>
          <w:sz w:val="18"/>
          <w:szCs w:val="18"/>
        </w:rPr>
      </w:pPr>
      <w:r w:rsidRPr="003764C3">
        <w:rPr>
          <w:sz w:val="18"/>
          <w:szCs w:val="18"/>
        </w:rPr>
        <w:t xml:space="preserve">Учитывая заявление Куклина Д.С. о предоставлении разрешения на условно разрешенный вид использования «Магазины»: в отношении земельного участка с кадастровым номером 38:06:100801:40152 площадью 2000 </w:t>
      </w:r>
      <w:proofErr w:type="spellStart"/>
      <w:r w:rsidRPr="003764C3">
        <w:rPr>
          <w:sz w:val="18"/>
          <w:szCs w:val="18"/>
        </w:rPr>
        <w:t>кв.м</w:t>
      </w:r>
      <w:proofErr w:type="spellEnd"/>
      <w:r w:rsidRPr="003764C3">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3764C3">
        <w:rPr>
          <w:sz w:val="18"/>
          <w:szCs w:val="18"/>
        </w:rPr>
        <w:t>Хомутовское</w:t>
      </w:r>
      <w:proofErr w:type="spellEnd"/>
      <w:r w:rsidRPr="003764C3">
        <w:rPr>
          <w:sz w:val="18"/>
          <w:szCs w:val="18"/>
        </w:rPr>
        <w:t>, село Хомутово, улица Садовая, земельный участок 70.</w:t>
      </w:r>
    </w:p>
    <w:p w:rsidR="003764C3" w:rsidRPr="003764C3" w:rsidRDefault="003764C3" w:rsidP="003764C3">
      <w:pPr>
        <w:tabs>
          <w:tab w:val="left" w:pos="426"/>
          <w:tab w:val="left" w:pos="3976"/>
        </w:tabs>
        <w:ind w:left="0" w:right="-142" w:firstLine="426"/>
        <w:rPr>
          <w:sz w:val="18"/>
          <w:szCs w:val="18"/>
        </w:rPr>
      </w:pPr>
      <w:r w:rsidRPr="003764C3">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764C3" w:rsidRPr="003764C3" w:rsidRDefault="003764C3" w:rsidP="003764C3">
      <w:pPr>
        <w:tabs>
          <w:tab w:val="left" w:pos="426"/>
          <w:tab w:val="left" w:pos="3976"/>
        </w:tabs>
        <w:ind w:left="0" w:right="-142" w:firstLine="426"/>
        <w:jc w:val="center"/>
        <w:rPr>
          <w:b/>
          <w:sz w:val="18"/>
          <w:szCs w:val="18"/>
        </w:rPr>
      </w:pPr>
      <w:r w:rsidRPr="003764C3">
        <w:rPr>
          <w:b/>
          <w:noProof/>
          <w:sz w:val="18"/>
          <w:szCs w:val="18"/>
        </w:rPr>
        <mc:AlternateContent>
          <mc:Choice Requires="wps">
            <w:drawing>
              <wp:anchor distT="0" distB="0" distL="114300" distR="114300" simplePos="0" relativeHeight="251666432" behindDoc="0" locked="0" layoutInCell="1" allowOverlap="1" wp14:anchorId="06BDC603" wp14:editId="39620D39">
                <wp:simplePos x="0" y="0"/>
                <wp:positionH relativeFrom="column">
                  <wp:posOffset>1482090</wp:posOffset>
                </wp:positionH>
                <wp:positionV relativeFrom="paragraph">
                  <wp:posOffset>2554605</wp:posOffset>
                </wp:positionV>
                <wp:extent cx="723900" cy="228600"/>
                <wp:effectExtent l="0" t="0" r="19050" b="19050"/>
                <wp:wrapNone/>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solidFill>
                          <a:srgbClr val="FFFFFF"/>
                        </a:solidFill>
                        <a:ln w="9525">
                          <a:solidFill>
                            <a:srgbClr val="000000"/>
                          </a:solidFill>
                          <a:miter lim="800000"/>
                          <a:headEnd/>
                          <a:tailEnd/>
                        </a:ln>
                      </wps:spPr>
                      <wps:txbx>
                        <w:txbxContent>
                          <w:p w:rsidR="001D0789" w:rsidRDefault="001D0789" w:rsidP="003764C3">
                            <w:r>
                              <w:rPr>
                                <w:rFonts w:ascii="Arial" w:hAnsi="Arial" w:cs="Arial"/>
                                <w:color w:val="252625"/>
                                <w:shd w:val="clear" w:color="auto" w:fill="FFFFFF"/>
                              </w:rPr>
                              <w:t>:401151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38" type="#_x0000_t202" style="position:absolute;left:0;text-align:left;margin-left:116.7pt;margin-top:201.15pt;width:57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">
                <v:textbox>
                  <w:txbxContent>
                    <w:p w:rsidR="001D0789" w:rsidRDefault="001D0789" w:rsidP="003764C3">
                      <w:r>
                        <w:rPr>
                          <w:rFonts w:ascii="Arial" w:hAnsi="Arial" w:cs="Arial"/>
                          <w:color w:val="252625"/>
                          <w:shd w:val="clear" w:color="auto" w:fill="FFFFFF"/>
                        </w:rPr>
                        <w:t>:401151</w:t>
                      </w:r>
                    </w:p>
                  </w:txbxContent>
                </v:textbox>
              </v:shape>
            </w:pict>
          </mc:Fallback>
        </mc:AlternateContent>
      </w:r>
      <w:r w:rsidRPr="003764C3">
        <w:rPr>
          <w:b/>
          <w:noProof/>
          <w:sz w:val="18"/>
          <w:szCs w:val="18"/>
        </w:rPr>
        <mc:AlternateContent>
          <mc:Choice Requires="wps">
            <w:drawing>
              <wp:anchor distT="0" distB="0" distL="114300" distR="114300" simplePos="0" relativeHeight="251672576" behindDoc="0" locked="0" layoutInCell="1" allowOverlap="1" wp14:anchorId="01A21D07" wp14:editId="43403670">
                <wp:simplePos x="0" y="0"/>
                <wp:positionH relativeFrom="column">
                  <wp:posOffset>3786505</wp:posOffset>
                </wp:positionH>
                <wp:positionV relativeFrom="paragraph">
                  <wp:posOffset>498475</wp:posOffset>
                </wp:positionV>
                <wp:extent cx="713105" cy="247650"/>
                <wp:effectExtent l="38100" t="57150" r="29845" b="57150"/>
                <wp:wrapNone/>
                <wp:docPr id="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9674">
                          <a:off x="0" y="0"/>
                          <a:ext cx="713105" cy="247650"/>
                        </a:xfrm>
                        <a:prstGeom prst="rect">
                          <a:avLst/>
                        </a:prstGeom>
                        <a:solidFill>
                          <a:srgbClr val="FFFFFF"/>
                        </a:solidFill>
                        <a:ln w="9525">
                          <a:solidFill>
                            <a:srgbClr val="000000"/>
                          </a:solidFill>
                          <a:miter lim="800000"/>
                          <a:headEnd/>
                          <a:tailEnd/>
                        </a:ln>
                      </wps:spPr>
                      <wps:txbx>
                        <w:txbxContent>
                          <w:p w:rsidR="001D0789" w:rsidRDefault="001D0789" w:rsidP="003764C3">
                            <w:r>
                              <w:rPr>
                                <w:rFonts w:ascii="Arial" w:hAnsi="Arial" w:cs="Arial"/>
                                <w:color w:val="252625"/>
                                <w:shd w:val="clear" w:color="auto" w:fill="FFFFFF"/>
                              </w:rPr>
                              <w:t>:18770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298.15pt;margin-top:39.25pt;width:56.15pt;height:19.5pt;rotation:305479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">
                <v:textbox>
                  <w:txbxContent>
                    <w:p w:rsidR="001D0789" w:rsidRDefault="001D0789" w:rsidP="003764C3">
                      <w:r>
                        <w:rPr>
                          <w:rFonts w:ascii="Arial" w:hAnsi="Arial" w:cs="Arial"/>
                          <w:color w:val="252625"/>
                          <w:shd w:val="clear" w:color="auto" w:fill="FFFFFF"/>
                        </w:rPr>
                        <w:t>:18770</w:t>
                      </w:r>
                    </w:p>
                  </w:txbxContent>
                </v:textbox>
              </v:shape>
            </w:pict>
          </mc:Fallback>
        </mc:AlternateContent>
      </w:r>
      <w:r w:rsidRPr="003764C3">
        <w:rPr>
          <w:b/>
          <w:noProof/>
          <w:sz w:val="18"/>
          <w:szCs w:val="18"/>
        </w:rPr>
        <mc:AlternateContent>
          <mc:Choice Requires="wps">
            <w:drawing>
              <wp:anchor distT="0" distB="0" distL="114300" distR="114300" simplePos="0" relativeHeight="251671552" behindDoc="0" locked="0" layoutInCell="1" allowOverlap="1" wp14:anchorId="11753691" wp14:editId="58BB0961">
                <wp:simplePos x="0" y="0"/>
                <wp:positionH relativeFrom="column">
                  <wp:posOffset>4444365</wp:posOffset>
                </wp:positionH>
                <wp:positionV relativeFrom="paragraph">
                  <wp:posOffset>3889375</wp:posOffset>
                </wp:positionV>
                <wp:extent cx="723900" cy="228600"/>
                <wp:effectExtent l="0" t="0" r="19050" b="19050"/>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solidFill>
                          <a:srgbClr val="FFFFFF"/>
                        </a:solidFill>
                        <a:ln w="9525">
                          <a:solidFill>
                            <a:srgbClr val="000000"/>
                          </a:solidFill>
                          <a:miter lim="800000"/>
                          <a:headEnd/>
                          <a:tailEnd/>
                        </a:ln>
                      </wps:spPr>
                      <wps:txbx>
                        <w:txbxContent>
                          <w:p w:rsidR="001D0789" w:rsidRDefault="001D0789" w:rsidP="003764C3">
                            <w:r>
                              <w:rPr>
                                <w:rFonts w:ascii="Arial" w:hAnsi="Arial" w:cs="Arial"/>
                                <w:color w:val="252625"/>
                                <w:shd w:val="clear" w:color="auto" w:fill="FFFFFF"/>
                              </w:rPr>
                              <w:t>:3597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349.95pt;margin-top:306.25pt;width:57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">
                <v:textbox>
                  <w:txbxContent>
                    <w:p w:rsidR="001D0789" w:rsidRDefault="001D0789" w:rsidP="003764C3">
                      <w:r>
                        <w:rPr>
                          <w:rFonts w:ascii="Arial" w:hAnsi="Arial" w:cs="Arial"/>
                          <w:color w:val="252625"/>
                          <w:shd w:val="clear" w:color="auto" w:fill="FFFFFF"/>
                        </w:rPr>
                        <w:t>:3597</w:t>
                      </w:r>
                    </w:p>
                  </w:txbxContent>
                </v:textbox>
              </v:shape>
            </w:pict>
          </mc:Fallback>
        </mc:AlternateContent>
      </w:r>
      <w:r w:rsidRPr="003764C3">
        <w:rPr>
          <w:b/>
          <w:noProof/>
          <w:sz w:val="18"/>
          <w:szCs w:val="18"/>
        </w:rPr>
        <mc:AlternateContent>
          <mc:Choice Requires="wps">
            <w:drawing>
              <wp:anchor distT="0" distB="0" distL="114300" distR="114300" simplePos="0" relativeHeight="251670528" behindDoc="0" locked="0" layoutInCell="1" allowOverlap="1" wp14:anchorId="1A63AAA1" wp14:editId="7C959489">
                <wp:simplePos x="0" y="0"/>
                <wp:positionH relativeFrom="column">
                  <wp:posOffset>2406015</wp:posOffset>
                </wp:positionH>
                <wp:positionV relativeFrom="paragraph">
                  <wp:posOffset>4191000</wp:posOffset>
                </wp:positionV>
                <wp:extent cx="723900" cy="228600"/>
                <wp:effectExtent l="0" t="0" r="19050" b="19050"/>
                <wp:wrapNone/>
                <wp:docPr id="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solidFill>
                          <a:srgbClr val="FFFFFF"/>
                        </a:solidFill>
                        <a:ln w="9525">
                          <a:solidFill>
                            <a:srgbClr val="000000"/>
                          </a:solidFill>
                          <a:miter lim="800000"/>
                          <a:headEnd/>
                          <a:tailEnd/>
                        </a:ln>
                      </wps:spPr>
                      <wps:txbx>
                        <w:txbxContent>
                          <w:p w:rsidR="001D0789" w:rsidRDefault="001D0789" w:rsidP="003764C3">
                            <w:r>
                              <w:rPr>
                                <w:rFonts w:ascii="Arial" w:hAnsi="Arial" w:cs="Arial"/>
                                <w:color w:val="252625"/>
                                <w:shd w:val="clear" w:color="auto" w:fill="FFFFFF"/>
                              </w:rPr>
                              <w:t>:3595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189.45pt;margin-top:330pt;width:57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">
                <v:textbox>
                  <w:txbxContent>
                    <w:p w:rsidR="001D0789" w:rsidRDefault="001D0789" w:rsidP="003764C3">
                      <w:r>
                        <w:rPr>
                          <w:rFonts w:ascii="Arial" w:hAnsi="Arial" w:cs="Arial"/>
                          <w:color w:val="252625"/>
                          <w:shd w:val="clear" w:color="auto" w:fill="FFFFFF"/>
                        </w:rPr>
                        <w:t>:3595</w:t>
                      </w:r>
                    </w:p>
                  </w:txbxContent>
                </v:textbox>
              </v:shape>
            </w:pict>
          </mc:Fallback>
        </mc:AlternateContent>
      </w:r>
      <w:r w:rsidRPr="003764C3">
        <w:rPr>
          <w:b/>
          <w:noProof/>
          <w:sz w:val="18"/>
          <w:szCs w:val="18"/>
        </w:rPr>
        <mc:AlternateContent>
          <mc:Choice Requires="wps">
            <w:drawing>
              <wp:anchor distT="0" distB="0" distL="114300" distR="114300" simplePos="0" relativeHeight="251669504" behindDoc="0" locked="0" layoutInCell="1" allowOverlap="1" wp14:anchorId="117058DD" wp14:editId="1E0DCAF6">
                <wp:simplePos x="0" y="0"/>
                <wp:positionH relativeFrom="column">
                  <wp:posOffset>3448050</wp:posOffset>
                </wp:positionH>
                <wp:positionV relativeFrom="paragraph">
                  <wp:posOffset>4151630</wp:posOffset>
                </wp:positionV>
                <wp:extent cx="634365" cy="247650"/>
                <wp:effectExtent l="19050" t="38100" r="32385" b="38100"/>
                <wp:wrapNone/>
                <wp:docPr id="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8016">
                          <a:off x="0" y="0"/>
                          <a:ext cx="634365" cy="247650"/>
                        </a:xfrm>
                        <a:prstGeom prst="rect">
                          <a:avLst/>
                        </a:prstGeom>
                        <a:solidFill>
                          <a:srgbClr val="FFFFFF"/>
                        </a:solidFill>
                        <a:ln w="9525">
                          <a:solidFill>
                            <a:srgbClr val="000000"/>
                          </a:solidFill>
                          <a:miter lim="800000"/>
                          <a:headEnd/>
                          <a:tailEnd/>
                        </a:ln>
                      </wps:spPr>
                      <wps:txbx>
                        <w:txbxContent>
                          <w:p w:rsidR="001D0789" w:rsidRDefault="001D0789" w:rsidP="003764C3">
                            <w:r>
                              <w:rPr>
                                <w:rFonts w:ascii="Arial" w:hAnsi="Arial" w:cs="Arial"/>
                                <w:color w:val="252625"/>
                                <w:shd w:val="clear" w:color="auto" w:fill="FFFFFF"/>
                              </w:rPr>
                              <w:t>:3596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271.5pt;margin-top:326.9pt;width:49.95pt;height:19.5pt;rotation:205364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">
                <v:textbox>
                  <w:txbxContent>
                    <w:p w:rsidR="001D0789" w:rsidRDefault="001D0789" w:rsidP="003764C3">
                      <w:r>
                        <w:rPr>
                          <w:rFonts w:ascii="Arial" w:hAnsi="Arial" w:cs="Arial"/>
                          <w:color w:val="252625"/>
                          <w:shd w:val="clear" w:color="auto" w:fill="FFFFFF"/>
                        </w:rPr>
                        <w:t>:3596</w:t>
                      </w:r>
                    </w:p>
                  </w:txbxContent>
                </v:textbox>
              </v:shape>
            </w:pict>
          </mc:Fallback>
        </mc:AlternateContent>
      </w:r>
      <w:r w:rsidRPr="003764C3">
        <w:rPr>
          <w:b/>
          <w:noProof/>
          <w:sz w:val="18"/>
          <w:szCs w:val="18"/>
        </w:rPr>
        <mc:AlternateContent>
          <mc:Choice Requires="wps">
            <w:drawing>
              <wp:anchor distT="0" distB="0" distL="114300" distR="114300" simplePos="0" relativeHeight="251668480" behindDoc="0" locked="0" layoutInCell="1" allowOverlap="1" wp14:anchorId="12300D72" wp14:editId="58808C3B">
                <wp:simplePos x="0" y="0"/>
                <wp:positionH relativeFrom="column">
                  <wp:posOffset>4097655</wp:posOffset>
                </wp:positionH>
                <wp:positionV relativeFrom="paragraph">
                  <wp:posOffset>1450975</wp:posOffset>
                </wp:positionV>
                <wp:extent cx="713105" cy="247650"/>
                <wp:effectExtent l="38100" t="57150" r="29845" b="57150"/>
                <wp:wrapNone/>
                <wp:docPr id="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9674">
                          <a:off x="0" y="0"/>
                          <a:ext cx="713105" cy="247650"/>
                        </a:xfrm>
                        <a:prstGeom prst="rect">
                          <a:avLst/>
                        </a:prstGeom>
                        <a:solidFill>
                          <a:srgbClr val="FFFFFF"/>
                        </a:solidFill>
                        <a:ln w="9525">
                          <a:solidFill>
                            <a:srgbClr val="000000"/>
                          </a:solidFill>
                          <a:miter lim="800000"/>
                          <a:headEnd/>
                          <a:tailEnd/>
                        </a:ln>
                      </wps:spPr>
                      <wps:txbx>
                        <w:txbxContent>
                          <w:p w:rsidR="001D0789" w:rsidRDefault="001D0789" w:rsidP="003764C3">
                            <w:r>
                              <w:rPr>
                                <w:rFonts w:ascii="Arial" w:hAnsi="Arial" w:cs="Arial"/>
                                <w:color w:val="252625"/>
                                <w:shd w:val="clear" w:color="auto" w:fill="FFFFFF"/>
                              </w:rPr>
                              <w:t>:3618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322.65pt;margin-top:114.25pt;width:56.15pt;height:19.5pt;rotation:305479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">
                <v:textbox>
                  <w:txbxContent>
                    <w:p w:rsidR="001D0789" w:rsidRDefault="001D0789" w:rsidP="003764C3">
                      <w:r>
                        <w:rPr>
                          <w:rFonts w:ascii="Arial" w:hAnsi="Arial" w:cs="Arial"/>
                          <w:color w:val="252625"/>
                          <w:shd w:val="clear" w:color="auto" w:fill="FFFFFF"/>
                        </w:rPr>
                        <w:t>:3618</w:t>
                      </w:r>
                    </w:p>
                  </w:txbxContent>
                </v:textbox>
              </v:shape>
            </w:pict>
          </mc:Fallback>
        </mc:AlternateContent>
      </w:r>
      <w:r w:rsidRPr="003764C3">
        <w:rPr>
          <w:b/>
          <w:noProof/>
          <w:sz w:val="18"/>
          <w:szCs w:val="18"/>
        </w:rPr>
        <mc:AlternateContent>
          <mc:Choice Requires="wps">
            <w:drawing>
              <wp:anchor distT="0" distB="0" distL="114300" distR="114300" simplePos="0" relativeHeight="251667456" behindDoc="0" locked="0" layoutInCell="1" allowOverlap="1" wp14:anchorId="569087A7" wp14:editId="01B0F1CE">
                <wp:simplePos x="0" y="0"/>
                <wp:positionH relativeFrom="column">
                  <wp:posOffset>2608580</wp:posOffset>
                </wp:positionH>
                <wp:positionV relativeFrom="paragraph">
                  <wp:posOffset>815340</wp:posOffset>
                </wp:positionV>
                <wp:extent cx="1066800" cy="266700"/>
                <wp:effectExtent l="38100" t="114300" r="19050" b="114300"/>
                <wp:wrapNone/>
                <wp:docPr id="1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976534">
                          <a:off x="0" y="0"/>
                          <a:ext cx="1066800" cy="266700"/>
                        </a:xfrm>
                        <a:prstGeom prst="rect">
                          <a:avLst/>
                        </a:prstGeom>
                        <a:solidFill>
                          <a:srgbClr val="FFFFFF"/>
                        </a:solidFill>
                        <a:ln w="9525">
                          <a:solidFill>
                            <a:srgbClr val="000000"/>
                          </a:solidFill>
                          <a:miter lim="800000"/>
                          <a:headEnd/>
                          <a:tailEnd/>
                        </a:ln>
                      </wps:spPr>
                      <wps:txbx>
                        <w:txbxContent>
                          <w:p w:rsidR="001D0789" w:rsidRDefault="001D0789" w:rsidP="003764C3">
                            <w:proofErr w:type="spellStart"/>
                            <w:r>
                              <w:t>Ул</w:t>
                            </w:r>
                            <w:proofErr w:type="gramStart"/>
                            <w:r>
                              <w:t>.С</w:t>
                            </w:r>
                            <w:proofErr w:type="gramEnd"/>
                            <w:r>
                              <w:t>адовая</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205.4pt;margin-top:64.2pt;width:84pt;height:21pt;rotation:-680991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">
                <v:textbox>
                  <w:txbxContent>
                    <w:p w:rsidR="001D0789" w:rsidRDefault="001D0789" w:rsidP="003764C3">
                      <w:proofErr w:type="spellStart"/>
                      <w:r>
                        <w:t>Ул</w:t>
                      </w:r>
                      <w:proofErr w:type="gramStart"/>
                      <w:r>
                        <w:t>.С</w:t>
                      </w:r>
                      <w:proofErr w:type="gramEnd"/>
                      <w:r>
                        <w:t>адовая</w:t>
                      </w:r>
                      <w:proofErr w:type="spellEnd"/>
                    </w:p>
                  </w:txbxContent>
                </v:textbox>
              </v:shape>
            </w:pict>
          </mc:Fallback>
        </mc:AlternateContent>
      </w:r>
      <w:r w:rsidRPr="003764C3">
        <w:rPr>
          <w:b/>
          <w:noProof/>
          <w:sz w:val="18"/>
          <w:szCs w:val="18"/>
        </w:rPr>
        <w:drawing>
          <wp:inline distT="0" distB="0" distL="0" distR="0" wp14:anchorId="7C392108" wp14:editId="36B52EC3">
            <wp:extent cx="5940425" cy="4967419"/>
            <wp:effectExtent l="0" t="0" r="3175"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0425" cy="4967419"/>
                    </a:xfrm>
                    <a:prstGeom prst="rect">
                      <a:avLst/>
                    </a:prstGeom>
                  </pic:spPr>
                </pic:pic>
              </a:graphicData>
            </a:graphic>
          </wp:inline>
        </w:drawing>
      </w:r>
      <w:r w:rsidRPr="003764C3">
        <w:rPr>
          <w:b/>
          <w:sz w:val="18"/>
          <w:szCs w:val="18"/>
        </w:rPr>
        <w:t xml:space="preserve"> </w:t>
      </w:r>
    </w:p>
    <w:p w:rsidR="001C5226" w:rsidRDefault="001C5226" w:rsidP="00175687">
      <w:pPr>
        <w:tabs>
          <w:tab w:val="left" w:pos="426"/>
          <w:tab w:val="left" w:pos="3976"/>
        </w:tabs>
        <w:ind w:left="0" w:right="-142" w:firstLine="426"/>
        <w:jc w:val="center"/>
        <w:rPr>
          <w:b/>
          <w:sz w:val="18"/>
          <w:szCs w:val="18"/>
        </w:rPr>
      </w:pPr>
    </w:p>
    <w:p w:rsidR="001C5226" w:rsidRDefault="001C5226" w:rsidP="00175687">
      <w:pPr>
        <w:tabs>
          <w:tab w:val="left" w:pos="426"/>
          <w:tab w:val="left" w:pos="3976"/>
        </w:tabs>
        <w:ind w:left="0" w:right="-142" w:firstLine="426"/>
        <w:jc w:val="center"/>
        <w:rPr>
          <w:b/>
          <w:sz w:val="18"/>
          <w:szCs w:val="18"/>
        </w:rPr>
      </w:pPr>
    </w:p>
    <w:p w:rsidR="001C5226" w:rsidRDefault="001C5226" w:rsidP="00175687">
      <w:pPr>
        <w:tabs>
          <w:tab w:val="left" w:pos="426"/>
          <w:tab w:val="left" w:pos="3976"/>
        </w:tabs>
        <w:ind w:left="0" w:right="-142" w:firstLine="426"/>
        <w:jc w:val="center"/>
        <w:rPr>
          <w:b/>
          <w:sz w:val="18"/>
          <w:szCs w:val="18"/>
        </w:rPr>
      </w:pPr>
    </w:p>
    <w:p w:rsidR="001C5226" w:rsidRDefault="001C5226" w:rsidP="00175687">
      <w:pPr>
        <w:tabs>
          <w:tab w:val="left" w:pos="426"/>
          <w:tab w:val="left" w:pos="3976"/>
        </w:tabs>
        <w:ind w:left="0" w:right="-142" w:firstLine="426"/>
        <w:jc w:val="center"/>
        <w:rPr>
          <w:b/>
          <w:sz w:val="18"/>
          <w:szCs w:val="18"/>
        </w:rPr>
      </w:pPr>
    </w:p>
    <w:p w:rsidR="001C5226" w:rsidRDefault="001C5226" w:rsidP="00175687">
      <w:pPr>
        <w:tabs>
          <w:tab w:val="left" w:pos="426"/>
          <w:tab w:val="left" w:pos="3976"/>
        </w:tabs>
        <w:ind w:left="0" w:right="-142" w:firstLine="426"/>
        <w:jc w:val="center"/>
        <w:rPr>
          <w:b/>
          <w:sz w:val="18"/>
          <w:szCs w:val="18"/>
        </w:rPr>
      </w:pPr>
    </w:p>
    <w:p w:rsidR="001C5226" w:rsidRDefault="001C5226" w:rsidP="00175687">
      <w:pPr>
        <w:tabs>
          <w:tab w:val="left" w:pos="426"/>
          <w:tab w:val="left" w:pos="3976"/>
        </w:tabs>
        <w:ind w:left="0" w:right="-142" w:firstLine="426"/>
        <w:jc w:val="center"/>
        <w:rPr>
          <w:b/>
          <w:sz w:val="18"/>
          <w:szCs w:val="18"/>
        </w:rPr>
      </w:pPr>
    </w:p>
    <w:p w:rsidR="001C5226" w:rsidRDefault="001C5226" w:rsidP="00175687">
      <w:pPr>
        <w:tabs>
          <w:tab w:val="left" w:pos="426"/>
          <w:tab w:val="left" w:pos="3976"/>
        </w:tabs>
        <w:ind w:left="0" w:right="-142" w:firstLine="426"/>
        <w:jc w:val="center"/>
        <w:rPr>
          <w:b/>
          <w:sz w:val="18"/>
          <w:szCs w:val="18"/>
        </w:rPr>
      </w:pPr>
    </w:p>
    <w:p w:rsidR="001C5226" w:rsidRDefault="001C5226" w:rsidP="00175687">
      <w:pPr>
        <w:tabs>
          <w:tab w:val="left" w:pos="426"/>
          <w:tab w:val="left" w:pos="3976"/>
        </w:tabs>
        <w:ind w:left="0" w:right="-142" w:firstLine="426"/>
        <w:jc w:val="center"/>
        <w:rPr>
          <w:b/>
          <w:sz w:val="18"/>
          <w:szCs w:val="18"/>
        </w:rPr>
      </w:pPr>
    </w:p>
    <w:p w:rsidR="001C5226" w:rsidRPr="005863DD" w:rsidRDefault="001C5226" w:rsidP="00175687">
      <w:pPr>
        <w:tabs>
          <w:tab w:val="left" w:pos="426"/>
          <w:tab w:val="left" w:pos="3976"/>
        </w:tabs>
        <w:ind w:left="0" w:right="-142" w:firstLine="426"/>
        <w:jc w:val="center"/>
        <w:rPr>
          <w:sz w:val="18"/>
          <w:szCs w:val="18"/>
        </w:rPr>
      </w:pPr>
    </w:p>
    <w:p w:rsidR="001C5226" w:rsidRDefault="001C5226" w:rsidP="005863DD">
      <w:pPr>
        <w:tabs>
          <w:tab w:val="left" w:pos="426"/>
          <w:tab w:val="left" w:pos="3976"/>
        </w:tabs>
        <w:ind w:left="0" w:right="-142" w:firstLine="567"/>
        <w:rPr>
          <w:sz w:val="18"/>
          <w:szCs w:val="18"/>
        </w:rPr>
      </w:pPr>
    </w:p>
    <w:p w:rsidR="005863DD" w:rsidRDefault="005863DD" w:rsidP="005863DD">
      <w:pPr>
        <w:tabs>
          <w:tab w:val="left" w:pos="426"/>
          <w:tab w:val="left" w:pos="3976"/>
        </w:tabs>
        <w:ind w:left="0" w:right="-142" w:firstLine="567"/>
        <w:rPr>
          <w:sz w:val="18"/>
          <w:szCs w:val="18"/>
        </w:rPr>
      </w:pPr>
    </w:p>
    <w:p w:rsidR="005863DD" w:rsidRDefault="005863DD" w:rsidP="005863DD">
      <w:pPr>
        <w:tabs>
          <w:tab w:val="left" w:pos="426"/>
          <w:tab w:val="left" w:pos="3976"/>
        </w:tabs>
        <w:ind w:left="0" w:right="-142" w:firstLine="567"/>
        <w:rPr>
          <w:sz w:val="18"/>
          <w:szCs w:val="18"/>
        </w:rPr>
      </w:pPr>
    </w:p>
    <w:p w:rsidR="005863DD" w:rsidRDefault="005863DD" w:rsidP="005863DD">
      <w:pPr>
        <w:tabs>
          <w:tab w:val="left" w:pos="426"/>
          <w:tab w:val="left" w:pos="3976"/>
        </w:tabs>
        <w:ind w:left="0" w:right="-142" w:firstLine="567"/>
        <w:rPr>
          <w:sz w:val="18"/>
          <w:szCs w:val="18"/>
        </w:rPr>
      </w:pPr>
    </w:p>
    <w:p w:rsidR="005863DD" w:rsidRDefault="005863DD" w:rsidP="005863DD">
      <w:pPr>
        <w:tabs>
          <w:tab w:val="left" w:pos="426"/>
          <w:tab w:val="left" w:pos="3976"/>
        </w:tabs>
        <w:ind w:left="0" w:right="-142" w:firstLine="567"/>
        <w:rPr>
          <w:sz w:val="18"/>
          <w:szCs w:val="18"/>
        </w:rPr>
      </w:pPr>
    </w:p>
    <w:p w:rsidR="005863DD" w:rsidRDefault="005863DD" w:rsidP="005863DD">
      <w:pPr>
        <w:tabs>
          <w:tab w:val="left" w:pos="426"/>
          <w:tab w:val="left" w:pos="3976"/>
        </w:tabs>
        <w:ind w:left="0" w:right="-142" w:firstLine="567"/>
        <w:rPr>
          <w:sz w:val="18"/>
          <w:szCs w:val="18"/>
        </w:rPr>
      </w:pPr>
    </w:p>
    <w:p w:rsidR="005863DD" w:rsidRDefault="005863DD" w:rsidP="005863DD">
      <w:pPr>
        <w:tabs>
          <w:tab w:val="left" w:pos="426"/>
          <w:tab w:val="left" w:pos="3976"/>
        </w:tabs>
        <w:ind w:left="0" w:right="-142" w:firstLine="567"/>
        <w:rPr>
          <w:sz w:val="18"/>
          <w:szCs w:val="18"/>
        </w:rPr>
      </w:pPr>
    </w:p>
    <w:p w:rsidR="005863DD" w:rsidRDefault="005863DD" w:rsidP="005863DD">
      <w:pPr>
        <w:tabs>
          <w:tab w:val="left" w:pos="426"/>
          <w:tab w:val="left" w:pos="3976"/>
        </w:tabs>
        <w:ind w:left="0" w:right="-142" w:firstLine="567"/>
        <w:rPr>
          <w:sz w:val="18"/>
          <w:szCs w:val="18"/>
        </w:rPr>
      </w:pPr>
    </w:p>
    <w:p w:rsidR="005863DD" w:rsidRDefault="005863DD" w:rsidP="005863DD">
      <w:pPr>
        <w:tabs>
          <w:tab w:val="left" w:pos="426"/>
          <w:tab w:val="left" w:pos="3976"/>
        </w:tabs>
        <w:ind w:left="0" w:right="-142" w:firstLine="567"/>
        <w:rPr>
          <w:sz w:val="18"/>
          <w:szCs w:val="18"/>
        </w:rPr>
      </w:pPr>
    </w:p>
    <w:p w:rsidR="005863DD" w:rsidRDefault="005863DD" w:rsidP="005863DD">
      <w:pPr>
        <w:tabs>
          <w:tab w:val="left" w:pos="426"/>
          <w:tab w:val="left" w:pos="3976"/>
        </w:tabs>
        <w:ind w:left="0" w:right="-142" w:firstLine="567"/>
        <w:rPr>
          <w:sz w:val="18"/>
          <w:szCs w:val="18"/>
        </w:rPr>
      </w:pPr>
    </w:p>
    <w:p w:rsidR="00674EC0" w:rsidRPr="00674EC0" w:rsidRDefault="00674EC0" w:rsidP="00674EC0">
      <w:pPr>
        <w:tabs>
          <w:tab w:val="left" w:pos="426"/>
          <w:tab w:val="left" w:pos="3976"/>
        </w:tabs>
        <w:ind w:left="0" w:right="-142" w:firstLine="0"/>
        <w:rPr>
          <w:sz w:val="18"/>
          <w:szCs w:val="18"/>
        </w:rPr>
      </w:pPr>
    </w:p>
    <w:p w:rsidR="00674EC0" w:rsidRPr="00674EC0" w:rsidRDefault="00674EC0" w:rsidP="00674EC0">
      <w:pPr>
        <w:tabs>
          <w:tab w:val="left" w:pos="426"/>
          <w:tab w:val="left" w:pos="3976"/>
        </w:tabs>
        <w:ind w:left="0" w:right="-142" w:firstLine="567"/>
        <w:jc w:val="center"/>
        <w:rPr>
          <w:sz w:val="18"/>
          <w:szCs w:val="18"/>
        </w:rPr>
      </w:pPr>
    </w:p>
    <w:p w:rsidR="00674EC0" w:rsidRDefault="00674EC0" w:rsidP="005863DD">
      <w:pPr>
        <w:tabs>
          <w:tab w:val="left" w:pos="426"/>
          <w:tab w:val="left" w:pos="3976"/>
        </w:tabs>
        <w:ind w:left="0" w:right="-142" w:firstLine="567"/>
        <w:jc w:val="center"/>
        <w:rPr>
          <w:b/>
          <w:sz w:val="18"/>
          <w:szCs w:val="18"/>
        </w:rPr>
      </w:pPr>
    </w:p>
    <w:p w:rsidR="00674EC0" w:rsidRDefault="00674EC0" w:rsidP="005863DD">
      <w:pPr>
        <w:tabs>
          <w:tab w:val="left" w:pos="426"/>
          <w:tab w:val="left" w:pos="3976"/>
        </w:tabs>
        <w:ind w:left="0" w:right="-142" w:firstLine="567"/>
        <w:jc w:val="center"/>
        <w:rPr>
          <w:b/>
          <w:sz w:val="18"/>
          <w:szCs w:val="18"/>
        </w:rPr>
      </w:pPr>
    </w:p>
    <w:p w:rsidR="00674EC0" w:rsidRDefault="00674EC0" w:rsidP="005863DD">
      <w:pPr>
        <w:tabs>
          <w:tab w:val="left" w:pos="426"/>
          <w:tab w:val="left" w:pos="3976"/>
        </w:tabs>
        <w:ind w:left="0" w:right="-142" w:firstLine="567"/>
        <w:jc w:val="center"/>
        <w:rPr>
          <w:b/>
          <w:sz w:val="18"/>
          <w:szCs w:val="18"/>
        </w:rPr>
      </w:pPr>
    </w:p>
    <w:p w:rsidR="00674EC0" w:rsidRDefault="00674EC0" w:rsidP="005863DD">
      <w:pPr>
        <w:tabs>
          <w:tab w:val="left" w:pos="426"/>
          <w:tab w:val="left" w:pos="3976"/>
        </w:tabs>
        <w:ind w:left="0" w:right="-142" w:firstLine="567"/>
        <w:jc w:val="center"/>
        <w:rPr>
          <w:b/>
          <w:sz w:val="18"/>
          <w:szCs w:val="18"/>
        </w:rPr>
      </w:pPr>
    </w:p>
    <w:p w:rsidR="003764C3" w:rsidRPr="005863DD" w:rsidRDefault="003764C3" w:rsidP="005863DD">
      <w:pPr>
        <w:tabs>
          <w:tab w:val="left" w:pos="426"/>
          <w:tab w:val="left" w:pos="3976"/>
        </w:tabs>
        <w:ind w:left="0" w:right="-142" w:firstLine="567"/>
        <w:jc w:val="center"/>
        <w:rPr>
          <w:b/>
          <w:sz w:val="18"/>
          <w:szCs w:val="18"/>
        </w:rPr>
      </w:pPr>
      <w:r w:rsidRPr="005863DD">
        <w:rPr>
          <w:b/>
          <w:sz w:val="18"/>
          <w:szCs w:val="18"/>
        </w:rPr>
        <w:t>Оповещение</w:t>
      </w:r>
    </w:p>
    <w:p w:rsidR="003764C3" w:rsidRPr="005863DD" w:rsidRDefault="003764C3" w:rsidP="005863DD">
      <w:pPr>
        <w:tabs>
          <w:tab w:val="left" w:pos="426"/>
          <w:tab w:val="left" w:pos="3976"/>
        </w:tabs>
        <w:ind w:left="0" w:right="-142" w:firstLine="567"/>
        <w:rPr>
          <w:sz w:val="18"/>
          <w:szCs w:val="18"/>
        </w:rPr>
      </w:pPr>
      <w:r w:rsidRPr="005863DD">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38:06:100801:40152 площадью 2000 </w:t>
      </w:r>
      <w:proofErr w:type="spellStart"/>
      <w:r w:rsidRPr="005863DD">
        <w:rPr>
          <w:sz w:val="18"/>
          <w:szCs w:val="18"/>
        </w:rPr>
        <w:t>кв.м</w:t>
      </w:r>
      <w:proofErr w:type="spellEnd"/>
      <w:r w:rsidRPr="005863DD">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5863DD">
        <w:rPr>
          <w:sz w:val="18"/>
          <w:szCs w:val="18"/>
        </w:rPr>
        <w:t>Хомутовское</w:t>
      </w:r>
      <w:proofErr w:type="spellEnd"/>
      <w:r w:rsidRPr="005863DD">
        <w:rPr>
          <w:sz w:val="18"/>
          <w:szCs w:val="18"/>
        </w:rPr>
        <w:t>, село Хомутово, улица Садовая, земельный участок 70</w:t>
      </w:r>
    </w:p>
    <w:p w:rsidR="003764C3" w:rsidRPr="005863DD" w:rsidRDefault="003764C3" w:rsidP="005863DD">
      <w:pPr>
        <w:tabs>
          <w:tab w:val="left" w:pos="426"/>
          <w:tab w:val="left" w:pos="3976"/>
        </w:tabs>
        <w:ind w:left="0" w:right="-142" w:firstLine="567"/>
        <w:rPr>
          <w:sz w:val="18"/>
          <w:szCs w:val="18"/>
        </w:rPr>
      </w:pPr>
      <w:r w:rsidRPr="005863DD">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38:06:100801:40152 площадью 2000 </w:t>
      </w:r>
      <w:proofErr w:type="spellStart"/>
      <w:r w:rsidRPr="005863DD">
        <w:rPr>
          <w:sz w:val="18"/>
          <w:szCs w:val="18"/>
        </w:rPr>
        <w:t>кв.м</w:t>
      </w:r>
      <w:proofErr w:type="spellEnd"/>
      <w:r w:rsidRPr="005863DD">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5863DD">
        <w:rPr>
          <w:sz w:val="18"/>
          <w:szCs w:val="18"/>
        </w:rPr>
        <w:t>Хомутовское</w:t>
      </w:r>
      <w:proofErr w:type="spellEnd"/>
      <w:r w:rsidRPr="005863DD">
        <w:rPr>
          <w:sz w:val="18"/>
          <w:szCs w:val="18"/>
        </w:rPr>
        <w:t>, село Хомутово, улица Садовая, земельный участок 70. (далее – проект).</w:t>
      </w:r>
    </w:p>
    <w:p w:rsidR="003764C3" w:rsidRPr="003764C3" w:rsidRDefault="003764C3" w:rsidP="003764C3">
      <w:pPr>
        <w:tabs>
          <w:tab w:val="left" w:pos="426"/>
          <w:tab w:val="left" w:pos="3976"/>
        </w:tabs>
        <w:ind w:left="0" w:right="-142" w:firstLine="567"/>
        <w:rPr>
          <w:sz w:val="18"/>
          <w:szCs w:val="18"/>
        </w:rPr>
      </w:pPr>
      <w:r w:rsidRPr="003764C3">
        <w:rPr>
          <w:sz w:val="18"/>
          <w:szCs w:val="18"/>
        </w:rPr>
        <w:t>Информационные материалы к проекту:</w:t>
      </w:r>
    </w:p>
    <w:p w:rsidR="003764C3" w:rsidRPr="003764C3" w:rsidRDefault="003764C3" w:rsidP="003764C3">
      <w:pPr>
        <w:tabs>
          <w:tab w:val="left" w:pos="426"/>
          <w:tab w:val="left" w:pos="3976"/>
        </w:tabs>
        <w:ind w:left="0" w:right="-142" w:firstLine="567"/>
        <w:rPr>
          <w:sz w:val="18"/>
          <w:szCs w:val="18"/>
        </w:rPr>
      </w:pPr>
      <w:r w:rsidRPr="003764C3">
        <w:rPr>
          <w:sz w:val="18"/>
          <w:szCs w:val="18"/>
        </w:rPr>
        <w:t>1)проект решения о предоставлении разрешения на условно разрешенный вид использования земельного участка;</w:t>
      </w:r>
    </w:p>
    <w:p w:rsidR="003764C3" w:rsidRPr="003764C3" w:rsidRDefault="003764C3" w:rsidP="003764C3">
      <w:pPr>
        <w:tabs>
          <w:tab w:val="left" w:pos="426"/>
          <w:tab w:val="left" w:pos="3976"/>
        </w:tabs>
        <w:ind w:left="0" w:right="-142" w:firstLine="567"/>
        <w:rPr>
          <w:sz w:val="18"/>
          <w:szCs w:val="18"/>
        </w:rPr>
      </w:pPr>
      <w:r w:rsidRPr="003764C3">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764C3" w:rsidRPr="003764C3" w:rsidRDefault="003764C3" w:rsidP="003764C3">
      <w:pPr>
        <w:tabs>
          <w:tab w:val="left" w:pos="426"/>
          <w:tab w:val="left" w:pos="3976"/>
        </w:tabs>
        <w:ind w:left="0" w:right="-142" w:firstLine="567"/>
        <w:rPr>
          <w:sz w:val="18"/>
          <w:szCs w:val="18"/>
        </w:rPr>
      </w:pPr>
      <w:r w:rsidRPr="003764C3">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29.09.2025г. по 23.10.2025 г.)</w:t>
      </w:r>
    </w:p>
    <w:p w:rsidR="003764C3" w:rsidRPr="003764C3" w:rsidRDefault="003764C3" w:rsidP="003764C3">
      <w:pPr>
        <w:tabs>
          <w:tab w:val="left" w:pos="426"/>
          <w:tab w:val="left" w:pos="3976"/>
        </w:tabs>
        <w:ind w:left="0" w:right="-142" w:firstLine="567"/>
        <w:rPr>
          <w:sz w:val="18"/>
          <w:szCs w:val="18"/>
        </w:rPr>
      </w:pPr>
      <w:r w:rsidRPr="003764C3">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3764C3">
        <w:rPr>
          <w:sz w:val="18"/>
          <w:szCs w:val="18"/>
        </w:rPr>
        <w:t xml:space="preserve"> А</w:t>
      </w:r>
      <w:proofErr w:type="gramEnd"/>
      <w:r w:rsidRPr="003764C3">
        <w:rPr>
          <w:sz w:val="18"/>
          <w:szCs w:val="18"/>
        </w:rPr>
        <w:t>, 1 этаж, 3 кабинет (отдел градостроительства, земельных и имущественных отношений)</w:t>
      </w:r>
    </w:p>
    <w:p w:rsidR="003764C3" w:rsidRPr="003764C3" w:rsidRDefault="003764C3" w:rsidP="003764C3">
      <w:pPr>
        <w:tabs>
          <w:tab w:val="left" w:pos="426"/>
          <w:tab w:val="left" w:pos="3976"/>
        </w:tabs>
        <w:ind w:left="0" w:right="-142" w:firstLine="567"/>
        <w:rPr>
          <w:sz w:val="18"/>
          <w:szCs w:val="18"/>
        </w:rPr>
      </w:pPr>
      <w:r w:rsidRPr="003764C3">
        <w:rPr>
          <w:sz w:val="18"/>
          <w:szCs w:val="18"/>
        </w:rPr>
        <w:t>Дата открытия экспозиции проекта: 29.09.2025 г.</w:t>
      </w:r>
    </w:p>
    <w:p w:rsidR="003764C3" w:rsidRPr="003764C3" w:rsidRDefault="003764C3" w:rsidP="003764C3">
      <w:pPr>
        <w:tabs>
          <w:tab w:val="left" w:pos="426"/>
          <w:tab w:val="left" w:pos="3976"/>
        </w:tabs>
        <w:ind w:left="0" w:right="-142" w:firstLine="567"/>
        <w:rPr>
          <w:sz w:val="18"/>
          <w:szCs w:val="18"/>
        </w:rPr>
      </w:pPr>
      <w:r w:rsidRPr="003764C3">
        <w:rPr>
          <w:sz w:val="18"/>
          <w:szCs w:val="18"/>
        </w:rPr>
        <w:t xml:space="preserve">Срок, время проведения экспозиции проекта: с 29.09.2025г. по 23.10.2025г. включительно. </w:t>
      </w:r>
    </w:p>
    <w:p w:rsidR="003764C3" w:rsidRPr="003764C3" w:rsidRDefault="003764C3" w:rsidP="003764C3">
      <w:pPr>
        <w:tabs>
          <w:tab w:val="left" w:pos="426"/>
          <w:tab w:val="left" w:pos="3976"/>
        </w:tabs>
        <w:ind w:left="0" w:right="-142" w:firstLine="567"/>
        <w:rPr>
          <w:sz w:val="18"/>
          <w:szCs w:val="18"/>
        </w:rPr>
      </w:pPr>
      <w:r w:rsidRPr="003764C3">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3764C3" w:rsidRPr="003764C3" w:rsidRDefault="003764C3" w:rsidP="003764C3">
      <w:pPr>
        <w:tabs>
          <w:tab w:val="left" w:pos="426"/>
          <w:tab w:val="left" w:pos="3976"/>
        </w:tabs>
        <w:ind w:left="0" w:right="-142" w:firstLine="567"/>
        <w:rPr>
          <w:sz w:val="18"/>
          <w:szCs w:val="18"/>
        </w:rPr>
      </w:pPr>
      <w:r w:rsidRPr="003764C3">
        <w:rPr>
          <w:sz w:val="18"/>
          <w:szCs w:val="18"/>
        </w:rPr>
        <w:t xml:space="preserve">Собрания участников публичных слушаний: </w:t>
      </w:r>
    </w:p>
    <w:p w:rsidR="003764C3" w:rsidRPr="003764C3" w:rsidRDefault="003764C3" w:rsidP="003764C3">
      <w:pPr>
        <w:tabs>
          <w:tab w:val="left" w:pos="426"/>
          <w:tab w:val="left" w:pos="3976"/>
        </w:tabs>
        <w:ind w:left="0" w:right="-142" w:firstLine="567"/>
        <w:rPr>
          <w:sz w:val="18"/>
          <w:szCs w:val="18"/>
        </w:rPr>
      </w:pPr>
      <w:r w:rsidRPr="003764C3">
        <w:rPr>
          <w:sz w:val="18"/>
          <w:szCs w:val="18"/>
        </w:rPr>
        <w:t>- Регистрация лиц, участвующих в собрании участников публичных слушаний: 23.10.2025 г.</w:t>
      </w:r>
    </w:p>
    <w:p w:rsidR="003764C3" w:rsidRPr="003764C3" w:rsidRDefault="003764C3" w:rsidP="003764C3">
      <w:pPr>
        <w:tabs>
          <w:tab w:val="left" w:pos="426"/>
          <w:tab w:val="left" w:pos="3976"/>
        </w:tabs>
        <w:ind w:left="0" w:right="-142" w:firstLine="567"/>
        <w:rPr>
          <w:sz w:val="18"/>
          <w:szCs w:val="18"/>
        </w:rPr>
      </w:pPr>
      <w:r w:rsidRPr="003764C3">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3764C3">
        <w:rPr>
          <w:sz w:val="18"/>
          <w:szCs w:val="18"/>
        </w:rPr>
        <w:t xml:space="preserve"> А</w:t>
      </w:r>
      <w:proofErr w:type="gramEnd"/>
      <w:r w:rsidRPr="003764C3">
        <w:rPr>
          <w:sz w:val="18"/>
          <w:szCs w:val="18"/>
        </w:rPr>
        <w:t>, 1 этаж, 3 кабинет;</w:t>
      </w:r>
    </w:p>
    <w:p w:rsidR="003764C3" w:rsidRPr="003764C3" w:rsidRDefault="003764C3" w:rsidP="003764C3">
      <w:pPr>
        <w:tabs>
          <w:tab w:val="left" w:pos="426"/>
          <w:tab w:val="left" w:pos="3976"/>
        </w:tabs>
        <w:ind w:left="0" w:right="-142" w:firstLine="567"/>
        <w:rPr>
          <w:sz w:val="18"/>
          <w:szCs w:val="18"/>
        </w:rPr>
      </w:pPr>
      <w:r w:rsidRPr="003764C3">
        <w:rPr>
          <w:sz w:val="18"/>
          <w:szCs w:val="18"/>
        </w:rPr>
        <w:t>- Собрание участников публичных слушаний: 23.10.2025 в 16:00 часов.</w:t>
      </w:r>
    </w:p>
    <w:p w:rsidR="003764C3" w:rsidRPr="003764C3" w:rsidRDefault="003764C3" w:rsidP="003764C3">
      <w:pPr>
        <w:tabs>
          <w:tab w:val="left" w:pos="426"/>
          <w:tab w:val="left" w:pos="3976"/>
        </w:tabs>
        <w:ind w:left="0" w:right="-142" w:firstLine="567"/>
        <w:rPr>
          <w:sz w:val="18"/>
          <w:szCs w:val="18"/>
        </w:rPr>
      </w:pPr>
      <w:proofErr w:type="gramStart"/>
      <w:r w:rsidRPr="003764C3">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3764C3" w:rsidRPr="003764C3" w:rsidRDefault="003764C3" w:rsidP="003764C3">
      <w:pPr>
        <w:tabs>
          <w:tab w:val="left" w:pos="426"/>
          <w:tab w:val="left" w:pos="3976"/>
        </w:tabs>
        <w:ind w:left="0" w:right="-142" w:firstLine="567"/>
        <w:rPr>
          <w:sz w:val="18"/>
          <w:szCs w:val="18"/>
        </w:rPr>
      </w:pPr>
      <w:r w:rsidRPr="003764C3">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3764C3" w:rsidRPr="003764C3" w:rsidRDefault="003764C3" w:rsidP="003764C3">
      <w:pPr>
        <w:tabs>
          <w:tab w:val="left" w:pos="426"/>
          <w:tab w:val="left" w:pos="3976"/>
        </w:tabs>
        <w:ind w:left="0" w:right="-142" w:firstLine="567"/>
        <w:rPr>
          <w:sz w:val="18"/>
          <w:szCs w:val="18"/>
        </w:rPr>
      </w:pPr>
      <w:r w:rsidRPr="003764C3">
        <w:rPr>
          <w:sz w:val="18"/>
          <w:szCs w:val="18"/>
        </w:rPr>
        <w:t>- в письменной или устной форме в ходе проведения собрания участников публичных слушаний;</w:t>
      </w:r>
    </w:p>
    <w:p w:rsidR="003764C3" w:rsidRPr="003764C3" w:rsidRDefault="003764C3" w:rsidP="003764C3">
      <w:pPr>
        <w:tabs>
          <w:tab w:val="left" w:pos="426"/>
          <w:tab w:val="left" w:pos="3976"/>
        </w:tabs>
        <w:ind w:left="0" w:right="-142" w:firstLine="567"/>
        <w:rPr>
          <w:sz w:val="18"/>
          <w:szCs w:val="18"/>
        </w:rPr>
      </w:pPr>
      <w:r w:rsidRPr="003764C3">
        <w:rPr>
          <w:sz w:val="18"/>
          <w:szCs w:val="18"/>
        </w:rPr>
        <w:t xml:space="preserve">- в письменной форме в адрес Администрации Хомутовского муниципального образования по адресу: </w:t>
      </w:r>
      <w:proofErr w:type="gramStart"/>
      <w:r w:rsidRPr="003764C3">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3764C3" w:rsidRPr="003764C3" w:rsidRDefault="003764C3" w:rsidP="003764C3">
      <w:pPr>
        <w:tabs>
          <w:tab w:val="left" w:pos="426"/>
          <w:tab w:val="left" w:pos="3976"/>
        </w:tabs>
        <w:ind w:left="0" w:right="-142" w:firstLine="567"/>
        <w:rPr>
          <w:sz w:val="18"/>
          <w:szCs w:val="18"/>
        </w:rPr>
      </w:pPr>
      <w:r w:rsidRPr="003764C3">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3764C3">
        <w:rPr>
          <w:sz w:val="18"/>
          <w:szCs w:val="18"/>
        </w:rPr>
        <w:t>ПОС</w:t>
      </w:r>
      <w:proofErr w:type="gramEnd"/>
      <w:r w:rsidRPr="003764C3">
        <w:rPr>
          <w:sz w:val="18"/>
          <w:szCs w:val="18"/>
        </w:rPr>
        <w:t>/ Общественные обсуждения и публичные слушания::   с 29.09.2025г. по 23.10.2025.</w:t>
      </w:r>
    </w:p>
    <w:p w:rsidR="001C5226" w:rsidRPr="003764C3" w:rsidRDefault="003764C3" w:rsidP="003764C3">
      <w:pPr>
        <w:tabs>
          <w:tab w:val="left" w:pos="426"/>
          <w:tab w:val="left" w:pos="3976"/>
        </w:tabs>
        <w:ind w:left="0" w:right="-142" w:firstLine="567"/>
        <w:rPr>
          <w:sz w:val="18"/>
          <w:szCs w:val="18"/>
        </w:rPr>
      </w:pPr>
      <w:r w:rsidRPr="003764C3">
        <w:rPr>
          <w:sz w:val="18"/>
          <w:szCs w:val="18"/>
        </w:rPr>
        <w:t>Справки по вопросам организации и проведения публичных слушаний по телефону: 696-182,696-501.</w:t>
      </w:r>
    </w:p>
    <w:p w:rsidR="001C5226" w:rsidRDefault="001C5226" w:rsidP="00175687">
      <w:pPr>
        <w:tabs>
          <w:tab w:val="left" w:pos="426"/>
          <w:tab w:val="left" w:pos="3976"/>
        </w:tabs>
        <w:ind w:left="0" w:right="-142" w:firstLine="426"/>
        <w:jc w:val="center"/>
        <w:rPr>
          <w:b/>
          <w:sz w:val="18"/>
          <w:szCs w:val="18"/>
        </w:rPr>
      </w:pPr>
    </w:p>
    <w:p w:rsidR="001C5226" w:rsidRDefault="001C5226" w:rsidP="00175687">
      <w:pPr>
        <w:tabs>
          <w:tab w:val="left" w:pos="426"/>
          <w:tab w:val="left" w:pos="3976"/>
        </w:tabs>
        <w:ind w:left="0" w:right="-142" w:firstLine="426"/>
        <w:jc w:val="center"/>
        <w:rPr>
          <w:b/>
          <w:sz w:val="18"/>
          <w:szCs w:val="18"/>
        </w:rPr>
      </w:pPr>
    </w:p>
    <w:p w:rsidR="001C5226" w:rsidRDefault="001C5226" w:rsidP="00175687">
      <w:pPr>
        <w:tabs>
          <w:tab w:val="left" w:pos="426"/>
          <w:tab w:val="left" w:pos="3976"/>
        </w:tabs>
        <w:ind w:left="0" w:right="-142" w:firstLine="426"/>
        <w:jc w:val="center"/>
        <w:rPr>
          <w:b/>
          <w:sz w:val="18"/>
          <w:szCs w:val="18"/>
        </w:rPr>
      </w:pPr>
    </w:p>
    <w:p w:rsidR="001C5226" w:rsidRDefault="001C5226" w:rsidP="00175687">
      <w:pPr>
        <w:tabs>
          <w:tab w:val="left" w:pos="426"/>
          <w:tab w:val="left" w:pos="3976"/>
        </w:tabs>
        <w:ind w:left="0" w:right="-142" w:firstLine="426"/>
        <w:jc w:val="center"/>
        <w:rPr>
          <w:b/>
          <w:sz w:val="18"/>
          <w:szCs w:val="18"/>
        </w:rPr>
      </w:pPr>
    </w:p>
    <w:p w:rsidR="001C5226" w:rsidRDefault="001C5226" w:rsidP="00175687">
      <w:pPr>
        <w:tabs>
          <w:tab w:val="left" w:pos="426"/>
          <w:tab w:val="left" w:pos="3976"/>
        </w:tabs>
        <w:ind w:left="0" w:right="-142" w:firstLine="426"/>
        <w:jc w:val="center"/>
        <w:rPr>
          <w:b/>
          <w:sz w:val="18"/>
          <w:szCs w:val="18"/>
        </w:rPr>
      </w:pPr>
    </w:p>
    <w:p w:rsidR="001C5226" w:rsidRDefault="001C5226" w:rsidP="00175687">
      <w:pPr>
        <w:tabs>
          <w:tab w:val="left" w:pos="426"/>
          <w:tab w:val="left" w:pos="3976"/>
        </w:tabs>
        <w:ind w:left="0" w:right="-142" w:firstLine="426"/>
        <w:jc w:val="center"/>
        <w:rPr>
          <w:b/>
          <w:sz w:val="18"/>
          <w:szCs w:val="18"/>
        </w:rPr>
      </w:pPr>
    </w:p>
    <w:p w:rsidR="001C5226" w:rsidRDefault="001C5226" w:rsidP="00175687">
      <w:pPr>
        <w:tabs>
          <w:tab w:val="left" w:pos="426"/>
          <w:tab w:val="left" w:pos="3976"/>
        </w:tabs>
        <w:ind w:left="0" w:right="-142" w:firstLine="426"/>
        <w:jc w:val="center"/>
        <w:rPr>
          <w:b/>
          <w:sz w:val="18"/>
          <w:szCs w:val="18"/>
        </w:rPr>
      </w:pPr>
    </w:p>
    <w:p w:rsidR="001C5226" w:rsidRDefault="001C5226" w:rsidP="00175687">
      <w:pPr>
        <w:tabs>
          <w:tab w:val="left" w:pos="426"/>
          <w:tab w:val="left" w:pos="3976"/>
        </w:tabs>
        <w:ind w:left="0" w:right="-142" w:firstLine="426"/>
        <w:jc w:val="center"/>
        <w:rPr>
          <w:b/>
          <w:sz w:val="18"/>
          <w:szCs w:val="18"/>
        </w:rPr>
      </w:pPr>
    </w:p>
    <w:p w:rsidR="001C5226" w:rsidRDefault="001C5226" w:rsidP="00175687">
      <w:pPr>
        <w:tabs>
          <w:tab w:val="left" w:pos="426"/>
          <w:tab w:val="left" w:pos="3976"/>
        </w:tabs>
        <w:ind w:left="0" w:right="-142" w:firstLine="426"/>
        <w:jc w:val="center"/>
        <w:rPr>
          <w:b/>
          <w:sz w:val="18"/>
          <w:szCs w:val="18"/>
        </w:rPr>
      </w:pPr>
    </w:p>
    <w:p w:rsidR="001C5226" w:rsidRDefault="001C5226" w:rsidP="00175687">
      <w:pPr>
        <w:tabs>
          <w:tab w:val="left" w:pos="426"/>
          <w:tab w:val="left" w:pos="3976"/>
        </w:tabs>
        <w:ind w:left="0" w:right="-142" w:firstLine="426"/>
        <w:jc w:val="center"/>
        <w:rPr>
          <w:b/>
          <w:sz w:val="18"/>
          <w:szCs w:val="18"/>
        </w:rPr>
      </w:pPr>
    </w:p>
    <w:p w:rsidR="001C5226" w:rsidRDefault="001C5226" w:rsidP="00175687">
      <w:pPr>
        <w:tabs>
          <w:tab w:val="left" w:pos="426"/>
          <w:tab w:val="left" w:pos="3976"/>
        </w:tabs>
        <w:ind w:left="0" w:right="-142" w:firstLine="426"/>
        <w:jc w:val="center"/>
        <w:rPr>
          <w:b/>
          <w:sz w:val="18"/>
          <w:szCs w:val="18"/>
        </w:rPr>
      </w:pPr>
    </w:p>
    <w:p w:rsidR="005863DD" w:rsidRDefault="005863DD" w:rsidP="00175687">
      <w:pPr>
        <w:tabs>
          <w:tab w:val="left" w:pos="426"/>
          <w:tab w:val="left" w:pos="3976"/>
        </w:tabs>
        <w:ind w:left="0" w:right="-142" w:firstLine="426"/>
        <w:jc w:val="center"/>
        <w:rPr>
          <w:b/>
          <w:sz w:val="18"/>
          <w:szCs w:val="18"/>
        </w:rPr>
      </w:pPr>
    </w:p>
    <w:p w:rsidR="005863DD" w:rsidRDefault="005863DD" w:rsidP="00175687">
      <w:pPr>
        <w:tabs>
          <w:tab w:val="left" w:pos="426"/>
          <w:tab w:val="left" w:pos="3976"/>
        </w:tabs>
        <w:ind w:left="0" w:right="-142" w:firstLine="426"/>
        <w:jc w:val="center"/>
        <w:rPr>
          <w:b/>
          <w:sz w:val="18"/>
          <w:szCs w:val="18"/>
        </w:rPr>
      </w:pPr>
    </w:p>
    <w:p w:rsidR="005863DD" w:rsidRDefault="005863DD" w:rsidP="00175687">
      <w:pPr>
        <w:tabs>
          <w:tab w:val="left" w:pos="426"/>
          <w:tab w:val="left" w:pos="3976"/>
        </w:tabs>
        <w:ind w:left="0" w:right="-142" w:firstLine="426"/>
        <w:jc w:val="center"/>
        <w:rPr>
          <w:b/>
          <w:sz w:val="18"/>
          <w:szCs w:val="18"/>
        </w:rPr>
      </w:pPr>
    </w:p>
    <w:p w:rsidR="005863DD" w:rsidRDefault="005863DD" w:rsidP="00175687">
      <w:pPr>
        <w:tabs>
          <w:tab w:val="left" w:pos="426"/>
          <w:tab w:val="left" w:pos="3976"/>
        </w:tabs>
        <w:ind w:left="0" w:right="-142" w:firstLine="426"/>
        <w:jc w:val="center"/>
        <w:rPr>
          <w:b/>
          <w:sz w:val="18"/>
          <w:szCs w:val="18"/>
        </w:rPr>
      </w:pPr>
    </w:p>
    <w:p w:rsidR="005863DD" w:rsidRDefault="005863DD" w:rsidP="00175687">
      <w:pPr>
        <w:tabs>
          <w:tab w:val="left" w:pos="426"/>
          <w:tab w:val="left" w:pos="3976"/>
        </w:tabs>
        <w:ind w:left="0" w:right="-142" w:firstLine="426"/>
        <w:jc w:val="center"/>
        <w:rPr>
          <w:b/>
          <w:sz w:val="18"/>
          <w:szCs w:val="18"/>
        </w:rPr>
      </w:pPr>
    </w:p>
    <w:p w:rsidR="005863DD" w:rsidRDefault="005863DD" w:rsidP="00175687">
      <w:pPr>
        <w:tabs>
          <w:tab w:val="left" w:pos="426"/>
          <w:tab w:val="left" w:pos="3976"/>
        </w:tabs>
        <w:ind w:left="0" w:right="-142" w:firstLine="426"/>
        <w:jc w:val="center"/>
        <w:rPr>
          <w:b/>
          <w:sz w:val="18"/>
          <w:szCs w:val="18"/>
        </w:rPr>
      </w:pPr>
    </w:p>
    <w:p w:rsidR="005863DD" w:rsidRDefault="005863DD" w:rsidP="00175687">
      <w:pPr>
        <w:tabs>
          <w:tab w:val="left" w:pos="426"/>
          <w:tab w:val="left" w:pos="3976"/>
        </w:tabs>
        <w:ind w:left="0" w:right="-142" w:firstLine="426"/>
        <w:jc w:val="center"/>
        <w:rPr>
          <w:b/>
          <w:sz w:val="18"/>
          <w:szCs w:val="18"/>
        </w:rPr>
      </w:pPr>
    </w:p>
    <w:p w:rsidR="005863DD" w:rsidRDefault="005863DD" w:rsidP="00175687">
      <w:pPr>
        <w:tabs>
          <w:tab w:val="left" w:pos="426"/>
          <w:tab w:val="left" w:pos="3976"/>
        </w:tabs>
        <w:ind w:left="0" w:right="-142" w:firstLine="426"/>
        <w:jc w:val="center"/>
        <w:rPr>
          <w:b/>
          <w:sz w:val="18"/>
          <w:szCs w:val="18"/>
        </w:rPr>
      </w:pPr>
    </w:p>
    <w:p w:rsidR="005863DD" w:rsidRDefault="005863DD" w:rsidP="00175687">
      <w:pPr>
        <w:tabs>
          <w:tab w:val="left" w:pos="426"/>
          <w:tab w:val="left" w:pos="3976"/>
        </w:tabs>
        <w:ind w:left="0" w:right="-142" w:firstLine="426"/>
        <w:jc w:val="center"/>
        <w:rPr>
          <w:b/>
          <w:sz w:val="18"/>
          <w:szCs w:val="18"/>
        </w:rPr>
      </w:pPr>
    </w:p>
    <w:p w:rsidR="005863DD" w:rsidRDefault="005863DD" w:rsidP="00175687">
      <w:pPr>
        <w:tabs>
          <w:tab w:val="left" w:pos="426"/>
          <w:tab w:val="left" w:pos="3976"/>
        </w:tabs>
        <w:ind w:left="0" w:right="-142" w:firstLine="426"/>
        <w:jc w:val="center"/>
        <w:rPr>
          <w:b/>
          <w:sz w:val="18"/>
          <w:szCs w:val="18"/>
        </w:rPr>
      </w:pPr>
    </w:p>
    <w:p w:rsidR="005863DD" w:rsidRDefault="005863DD" w:rsidP="00175687">
      <w:pPr>
        <w:tabs>
          <w:tab w:val="left" w:pos="426"/>
          <w:tab w:val="left" w:pos="3976"/>
        </w:tabs>
        <w:ind w:left="0" w:right="-142" w:firstLine="426"/>
        <w:jc w:val="center"/>
        <w:rPr>
          <w:b/>
          <w:sz w:val="18"/>
          <w:szCs w:val="18"/>
        </w:rPr>
      </w:pPr>
    </w:p>
    <w:p w:rsidR="005863DD" w:rsidRDefault="005863DD" w:rsidP="00175687">
      <w:pPr>
        <w:tabs>
          <w:tab w:val="left" w:pos="426"/>
          <w:tab w:val="left" w:pos="3976"/>
        </w:tabs>
        <w:ind w:left="0" w:right="-142" w:firstLine="426"/>
        <w:jc w:val="center"/>
        <w:rPr>
          <w:b/>
          <w:sz w:val="18"/>
          <w:szCs w:val="18"/>
        </w:rPr>
      </w:pPr>
    </w:p>
    <w:p w:rsidR="005863DD" w:rsidRDefault="005863DD" w:rsidP="00175687">
      <w:pPr>
        <w:tabs>
          <w:tab w:val="left" w:pos="426"/>
          <w:tab w:val="left" w:pos="3976"/>
        </w:tabs>
        <w:ind w:left="0" w:right="-142" w:firstLine="426"/>
        <w:jc w:val="center"/>
        <w:rPr>
          <w:b/>
          <w:sz w:val="18"/>
          <w:szCs w:val="18"/>
        </w:rPr>
      </w:pPr>
    </w:p>
    <w:p w:rsidR="005863DD" w:rsidRDefault="005863DD" w:rsidP="00175687">
      <w:pPr>
        <w:tabs>
          <w:tab w:val="left" w:pos="426"/>
          <w:tab w:val="left" w:pos="3976"/>
        </w:tabs>
        <w:ind w:left="0" w:right="-142" w:firstLine="426"/>
        <w:jc w:val="center"/>
        <w:rPr>
          <w:b/>
          <w:sz w:val="18"/>
          <w:szCs w:val="18"/>
        </w:rPr>
      </w:pPr>
    </w:p>
    <w:p w:rsidR="00850104" w:rsidRDefault="00850104" w:rsidP="00175687">
      <w:pPr>
        <w:tabs>
          <w:tab w:val="left" w:pos="426"/>
          <w:tab w:val="left" w:pos="3976"/>
        </w:tabs>
        <w:ind w:left="0" w:right="-142" w:firstLine="426"/>
        <w:jc w:val="center"/>
        <w:rPr>
          <w:b/>
          <w:sz w:val="18"/>
          <w:szCs w:val="18"/>
        </w:rPr>
      </w:pPr>
    </w:p>
    <w:p w:rsidR="00850104" w:rsidRDefault="00850104" w:rsidP="00175687">
      <w:pPr>
        <w:tabs>
          <w:tab w:val="left" w:pos="426"/>
          <w:tab w:val="left" w:pos="3976"/>
        </w:tabs>
        <w:ind w:left="0" w:right="-142" w:firstLine="426"/>
        <w:jc w:val="center"/>
        <w:rPr>
          <w:b/>
          <w:sz w:val="18"/>
          <w:szCs w:val="18"/>
        </w:rPr>
      </w:pPr>
    </w:p>
    <w:p w:rsidR="00997B5A" w:rsidRPr="000435F3" w:rsidRDefault="00997B5A" w:rsidP="00997B5A">
      <w:pPr>
        <w:tabs>
          <w:tab w:val="left" w:pos="426"/>
          <w:tab w:val="left" w:pos="3976"/>
        </w:tabs>
        <w:ind w:left="0" w:right="-142" w:firstLine="426"/>
        <w:jc w:val="center"/>
        <w:rPr>
          <w:sz w:val="18"/>
          <w:szCs w:val="18"/>
        </w:rPr>
      </w:pPr>
      <w:r w:rsidRPr="000435F3">
        <w:rPr>
          <w:sz w:val="18"/>
          <w:szCs w:val="18"/>
        </w:rPr>
        <w:lastRenderedPageBreak/>
        <w:t>РОССИЙСКАЯ ФЕДЕРАЦИЯ</w:t>
      </w:r>
    </w:p>
    <w:p w:rsidR="00997B5A" w:rsidRPr="000435F3" w:rsidRDefault="00997B5A" w:rsidP="00997B5A">
      <w:pPr>
        <w:tabs>
          <w:tab w:val="left" w:pos="426"/>
          <w:tab w:val="left" w:pos="3976"/>
        </w:tabs>
        <w:ind w:left="0" w:right="-142" w:firstLine="426"/>
        <w:jc w:val="center"/>
        <w:rPr>
          <w:sz w:val="18"/>
          <w:szCs w:val="18"/>
        </w:rPr>
      </w:pPr>
      <w:r w:rsidRPr="000435F3">
        <w:rPr>
          <w:sz w:val="18"/>
          <w:szCs w:val="18"/>
        </w:rPr>
        <w:t>ИРКУТСКАЯ ОБЛАСТЬ ИРКУТСКИЙ РАЙОН</w:t>
      </w:r>
    </w:p>
    <w:p w:rsidR="00997B5A" w:rsidRPr="000435F3" w:rsidRDefault="00997B5A" w:rsidP="00997B5A">
      <w:pPr>
        <w:tabs>
          <w:tab w:val="left" w:pos="426"/>
          <w:tab w:val="left" w:pos="3976"/>
        </w:tabs>
        <w:ind w:left="0" w:right="-142" w:firstLine="426"/>
        <w:jc w:val="center"/>
        <w:rPr>
          <w:sz w:val="18"/>
          <w:szCs w:val="18"/>
        </w:rPr>
      </w:pPr>
      <w:r w:rsidRPr="000435F3">
        <w:rPr>
          <w:sz w:val="18"/>
          <w:szCs w:val="18"/>
        </w:rPr>
        <w:t>ХОМУТОВСКОЕ МУНИЦИПАЛЬНОЕ ОБРАЗОВАНИЕ</w:t>
      </w:r>
    </w:p>
    <w:p w:rsidR="00997B5A" w:rsidRPr="000435F3" w:rsidRDefault="00997B5A" w:rsidP="00997B5A">
      <w:pPr>
        <w:tabs>
          <w:tab w:val="left" w:pos="426"/>
          <w:tab w:val="left" w:pos="3976"/>
        </w:tabs>
        <w:ind w:left="0" w:right="-142" w:firstLine="426"/>
        <w:jc w:val="center"/>
        <w:rPr>
          <w:sz w:val="18"/>
          <w:szCs w:val="18"/>
        </w:rPr>
      </w:pPr>
      <w:r w:rsidRPr="000435F3">
        <w:rPr>
          <w:sz w:val="18"/>
          <w:szCs w:val="18"/>
        </w:rPr>
        <w:t>АДМИНИСТРАЦИЯ</w:t>
      </w:r>
    </w:p>
    <w:p w:rsidR="00997B5A" w:rsidRPr="000435F3" w:rsidRDefault="00997B5A" w:rsidP="00997B5A">
      <w:pPr>
        <w:tabs>
          <w:tab w:val="left" w:pos="426"/>
          <w:tab w:val="left" w:pos="3976"/>
        </w:tabs>
        <w:ind w:left="0" w:right="-142" w:firstLine="426"/>
        <w:jc w:val="center"/>
        <w:rPr>
          <w:sz w:val="18"/>
          <w:szCs w:val="18"/>
        </w:rPr>
      </w:pPr>
      <w:r w:rsidRPr="000435F3">
        <w:rPr>
          <w:sz w:val="18"/>
          <w:szCs w:val="18"/>
        </w:rPr>
        <w:t>ПОСТАНОВЛЕНИЕ</w:t>
      </w:r>
    </w:p>
    <w:p w:rsidR="00997B5A" w:rsidRPr="00997B5A" w:rsidRDefault="00997B5A" w:rsidP="00997B5A">
      <w:pPr>
        <w:tabs>
          <w:tab w:val="left" w:pos="426"/>
          <w:tab w:val="left" w:pos="3976"/>
        </w:tabs>
        <w:ind w:left="0" w:right="-142" w:firstLine="426"/>
        <w:jc w:val="center"/>
        <w:rPr>
          <w:sz w:val="18"/>
          <w:szCs w:val="18"/>
        </w:rPr>
      </w:pPr>
    </w:p>
    <w:p w:rsidR="00997B5A" w:rsidRPr="00997B5A" w:rsidRDefault="00997B5A" w:rsidP="00997B5A">
      <w:pPr>
        <w:tabs>
          <w:tab w:val="left" w:pos="426"/>
          <w:tab w:val="left" w:pos="3976"/>
        </w:tabs>
        <w:ind w:left="0" w:right="-142" w:firstLine="426"/>
        <w:jc w:val="center"/>
        <w:rPr>
          <w:sz w:val="18"/>
          <w:szCs w:val="18"/>
        </w:rPr>
      </w:pPr>
    </w:p>
    <w:p w:rsidR="00997B5A" w:rsidRPr="00997B5A" w:rsidRDefault="00997B5A" w:rsidP="00997B5A">
      <w:pPr>
        <w:tabs>
          <w:tab w:val="left" w:pos="426"/>
          <w:tab w:val="left" w:pos="3976"/>
        </w:tabs>
        <w:ind w:left="0" w:right="-142" w:firstLine="426"/>
        <w:jc w:val="left"/>
        <w:rPr>
          <w:sz w:val="18"/>
          <w:szCs w:val="18"/>
          <w:u w:val="single"/>
        </w:rPr>
      </w:pPr>
    </w:p>
    <w:p w:rsidR="00997B5A" w:rsidRPr="00997B5A" w:rsidRDefault="00997B5A" w:rsidP="00997B5A">
      <w:pPr>
        <w:tabs>
          <w:tab w:val="left" w:pos="426"/>
          <w:tab w:val="left" w:pos="3976"/>
        </w:tabs>
        <w:ind w:left="0" w:right="-142" w:firstLine="426"/>
        <w:jc w:val="left"/>
        <w:rPr>
          <w:sz w:val="18"/>
          <w:szCs w:val="18"/>
          <w:u w:val="single"/>
        </w:rPr>
      </w:pPr>
      <w:r w:rsidRPr="00997B5A">
        <w:rPr>
          <w:sz w:val="18"/>
          <w:szCs w:val="18"/>
          <w:u w:val="single"/>
        </w:rPr>
        <w:t xml:space="preserve">от 09.10.2025 № 2260 </w:t>
      </w:r>
      <w:proofErr w:type="spellStart"/>
      <w:r w:rsidRPr="00997B5A">
        <w:rPr>
          <w:sz w:val="18"/>
          <w:szCs w:val="18"/>
          <w:u w:val="single"/>
        </w:rPr>
        <w:t>пз</w:t>
      </w:r>
      <w:proofErr w:type="spellEnd"/>
    </w:p>
    <w:p w:rsidR="00997B5A" w:rsidRPr="00997B5A" w:rsidRDefault="00997B5A" w:rsidP="00997B5A">
      <w:pPr>
        <w:tabs>
          <w:tab w:val="left" w:pos="426"/>
          <w:tab w:val="left" w:pos="3976"/>
        </w:tabs>
        <w:ind w:left="0" w:right="-142" w:firstLine="426"/>
        <w:jc w:val="left"/>
        <w:rPr>
          <w:sz w:val="18"/>
          <w:szCs w:val="18"/>
        </w:rPr>
      </w:pPr>
      <w:r w:rsidRPr="00997B5A">
        <w:rPr>
          <w:sz w:val="18"/>
          <w:szCs w:val="18"/>
        </w:rPr>
        <w:t xml:space="preserve">             Хомутово</w:t>
      </w:r>
    </w:p>
    <w:p w:rsidR="00997B5A" w:rsidRPr="00997B5A" w:rsidRDefault="00997B5A" w:rsidP="00997B5A">
      <w:pPr>
        <w:tabs>
          <w:tab w:val="left" w:pos="426"/>
          <w:tab w:val="left" w:pos="3976"/>
        </w:tabs>
        <w:ind w:left="0" w:right="-142" w:firstLine="426"/>
        <w:jc w:val="center"/>
        <w:rPr>
          <w:sz w:val="18"/>
          <w:szCs w:val="18"/>
        </w:rPr>
      </w:pPr>
    </w:p>
    <w:p w:rsidR="00997B5A" w:rsidRPr="00997B5A" w:rsidRDefault="00997B5A" w:rsidP="00997B5A">
      <w:pPr>
        <w:tabs>
          <w:tab w:val="left" w:pos="426"/>
          <w:tab w:val="left" w:pos="3976"/>
        </w:tabs>
        <w:ind w:left="0" w:right="-142" w:firstLine="426"/>
        <w:jc w:val="center"/>
        <w:rPr>
          <w:sz w:val="18"/>
          <w:szCs w:val="18"/>
        </w:rPr>
      </w:pPr>
    </w:p>
    <w:p w:rsidR="00997B5A" w:rsidRPr="00997B5A" w:rsidRDefault="00997B5A" w:rsidP="00997B5A">
      <w:pPr>
        <w:tabs>
          <w:tab w:val="left" w:pos="426"/>
          <w:tab w:val="left" w:pos="3976"/>
        </w:tabs>
        <w:ind w:left="0" w:right="-142" w:firstLine="426"/>
        <w:rPr>
          <w:sz w:val="18"/>
          <w:szCs w:val="18"/>
        </w:rPr>
      </w:pPr>
      <w:r w:rsidRPr="00997B5A">
        <w:rPr>
          <w:sz w:val="18"/>
          <w:szCs w:val="18"/>
        </w:rPr>
        <w:t>О назначении публичных слушаний по проекту решения о предоставлении разрешения на условно разрешенный вид</w:t>
      </w:r>
    </w:p>
    <w:p w:rsidR="00997B5A" w:rsidRPr="00997B5A" w:rsidRDefault="00997B5A" w:rsidP="00997B5A">
      <w:pPr>
        <w:tabs>
          <w:tab w:val="left" w:pos="426"/>
          <w:tab w:val="left" w:pos="3976"/>
        </w:tabs>
        <w:ind w:left="0" w:right="-142" w:firstLine="426"/>
        <w:rPr>
          <w:sz w:val="18"/>
          <w:szCs w:val="18"/>
        </w:rPr>
      </w:pPr>
      <w:r w:rsidRPr="00997B5A">
        <w:rPr>
          <w:sz w:val="18"/>
          <w:szCs w:val="18"/>
        </w:rPr>
        <w:t xml:space="preserve">использования земельного участка   </w:t>
      </w:r>
    </w:p>
    <w:p w:rsidR="00997B5A" w:rsidRPr="00997B5A" w:rsidRDefault="00997B5A" w:rsidP="00997B5A">
      <w:pPr>
        <w:tabs>
          <w:tab w:val="left" w:pos="426"/>
          <w:tab w:val="left" w:pos="3976"/>
        </w:tabs>
        <w:ind w:left="0" w:right="-142" w:firstLine="426"/>
        <w:rPr>
          <w:sz w:val="18"/>
          <w:szCs w:val="18"/>
        </w:rPr>
      </w:pPr>
    </w:p>
    <w:p w:rsidR="00997B5A" w:rsidRPr="00997B5A" w:rsidRDefault="00997B5A" w:rsidP="00997B5A">
      <w:pPr>
        <w:tabs>
          <w:tab w:val="left" w:pos="426"/>
          <w:tab w:val="left" w:pos="3976"/>
        </w:tabs>
        <w:ind w:left="0" w:right="-142" w:firstLine="426"/>
        <w:rPr>
          <w:sz w:val="18"/>
          <w:szCs w:val="18"/>
        </w:rPr>
      </w:pPr>
      <w:r w:rsidRPr="00997B5A">
        <w:rPr>
          <w:sz w:val="18"/>
          <w:szCs w:val="18"/>
        </w:rPr>
        <w:t xml:space="preserve">  </w:t>
      </w:r>
      <w:proofErr w:type="gramStart"/>
      <w:r w:rsidRPr="00997B5A">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997B5A">
        <w:rPr>
          <w:sz w:val="18"/>
          <w:szCs w:val="18"/>
        </w:rPr>
        <w:t>/</w:t>
      </w:r>
      <w:proofErr w:type="gramStart"/>
      <w:r w:rsidRPr="00997B5A">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997B5A">
        <w:rPr>
          <w:sz w:val="18"/>
          <w:szCs w:val="18"/>
        </w:rPr>
        <w:t>Хомутовском</w:t>
      </w:r>
      <w:proofErr w:type="spellEnd"/>
      <w:r w:rsidRPr="00997B5A">
        <w:rPr>
          <w:sz w:val="18"/>
          <w:szCs w:val="18"/>
        </w:rPr>
        <w:t xml:space="preserve"> муниципальном образовании», на основании заявления Морозова Дмитрия Ильича, Администрация Хомутовского муниципального образования</w:t>
      </w:r>
      <w:proofErr w:type="gramEnd"/>
    </w:p>
    <w:p w:rsidR="00997B5A" w:rsidRPr="00997B5A" w:rsidRDefault="00997B5A" w:rsidP="00997B5A">
      <w:pPr>
        <w:tabs>
          <w:tab w:val="left" w:pos="426"/>
          <w:tab w:val="left" w:pos="3976"/>
        </w:tabs>
        <w:ind w:left="0" w:right="-142" w:firstLine="426"/>
        <w:rPr>
          <w:sz w:val="18"/>
          <w:szCs w:val="18"/>
        </w:rPr>
      </w:pPr>
    </w:p>
    <w:p w:rsidR="00997B5A" w:rsidRPr="00997B5A" w:rsidRDefault="00997B5A" w:rsidP="00997B5A">
      <w:pPr>
        <w:tabs>
          <w:tab w:val="left" w:pos="426"/>
          <w:tab w:val="left" w:pos="3976"/>
        </w:tabs>
        <w:ind w:left="0" w:right="-142" w:firstLine="426"/>
        <w:rPr>
          <w:sz w:val="18"/>
          <w:szCs w:val="18"/>
        </w:rPr>
      </w:pPr>
      <w:r w:rsidRPr="00997B5A">
        <w:rPr>
          <w:sz w:val="18"/>
          <w:szCs w:val="18"/>
        </w:rPr>
        <w:t>ПОСТАНОВЛЯЕТ:</w:t>
      </w:r>
    </w:p>
    <w:p w:rsidR="00997B5A" w:rsidRPr="00997B5A" w:rsidRDefault="00997B5A" w:rsidP="00997B5A">
      <w:pPr>
        <w:tabs>
          <w:tab w:val="left" w:pos="426"/>
          <w:tab w:val="left" w:pos="3976"/>
        </w:tabs>
        <w:ind w:left="0" w:right="-142" w:firstLine="426"/>
        <w:rPr>
          <w:sz w:val="18"/>
          <w:szCs w:val="18"/>
        </w:rPr>
      </w:pPr>
    </w:p>
    <w:p w:rsidR="00997B5A" w:rsidRPr="00997B5A" w:rsidRDefault="00997B5A" w:rsidP="00997B5A">
      <w:pPr>
        <w:tabs>
          <w:tab w:val="left" w:pos="426"/>
          <w:tab w:val="left" w:pos="3976"/>
        </w:tabs>
        <w:ind w:left="0" w:right="-142" w:firstLine="426"/>
        <w:rPr>
          <w:sz w:val="18"/>
          <w:szCs w:val="18"/>
        </w:rPr>
      </w:pPr>
      <w:r w:rsidRPr="00997B5A">
        <w:rPr>
          <w:sz w:val="18"/>
          <w:szCs w:val="18"/>
        </w:rPr>
        <w:t>1.Назначить публичные слушания по проекту решения о предоставлении разрешения на условно разрешенный вид использования «Строительная промышленность» в отношении:</w:t>
      </w:r>
    </w:p>
    <w:p w:rsidR="00997B5A" w:rsidRPr="00997B5A" w:rsidRDefault="00997B5A" w:rsidP="00997B5A">
      <w:pPr>
        <w:tabs>
          <w:tab w:val="left" w:pos="426"/>
          <w:tab w:val="left" w:pos="3976"/>
        </w:tabs>
        <w:ind w:left="0" w:right="-142" w:firstLine="426"/>
        <w:rPr>
          <w:sz w:val="18"/>
          <w:szCs w:val="18"/>
        </w:rPr>
      </w:pPr>
      <w:r w:rsidRPr="00997B5A">
        <w:rPr>
          <w:sz w:val="18"/>
          <w:szCs w:val="18"/>
        </w:rPr>
        <w:t xml:space="preserve">1.1земельного участка с кадастровым номером 38:06:100101:4305 площадью 2570 </w:t>
      </w:r>
      <w:proofErr w:type="spellStart"/>
      <w:r w:rsidRPr="00997B5A">
        <w:rPr>
          <w:sz w:val="18"/>
          <w:szCs w:val="18"/>
        </w:rPr>
        <w:t>кв.м</w:t>
      </w:r>
      <w:proofErr w:type="spellEnd"/>
      <w:r w:rsidRPr="00997B5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997B5A">
        <w:rPr>
          <w:sz w:val="18"/>
          <w:szCs w:val="18"/>
        </w:rPr>
        <w:t>Хомутовское</w:t>
      </w:r>
      <w:proofErr w:type="spellEnd"/>
      <w:r w:rsidRPr="00997B5A">
        <w:rPr>
          <w:sz w:val="18"/>
          <w:szCs w:val="18"/>
        </w:rPr>
        <w:t>, село Хомутово, улица Колхозная;</w:t>
      </w:r>
    </w:p>
    <w:p w:rsidR="00997B5A" w:rsidRPr="00997B5A" w:rsidRDefault="00997B5A" w:rsidP="00997B5A">
      <w:pPr>
        <w:tabs>
          <w:tab w:val="left" w:pos="426"/>
          <w:tab w:val="left" w:pos="3976"/>
        </w:tabs>
        <w:ind w:left="0" w:right="-142" w:firstLine="426"/>
        <w:rPr>
          <w:sz w:val="18"/>
          <w:szCs w:val="18"/>
        </w:rPr>
      </w:pPr>
      <w:r w:rsidRPr="00997B5A">
        <w:rPr>
          <w:sz w:val="18"/>
          <w:szCs w:val="18"/>
        </w:rPr>
        <w:t xml:space="preserve">1.2 земельного участка с кадастровым номером 38:06:100101:4306 площадью 10610 </w:t>
      </w:r>
      <w:proofErr w:type="spellStart"/>
      <w:r w:rsidRPr="00997B5A">
        <w:rPr>
          <w:sz w:val="18"/>
          <w:szCs w:val="18"/>
        </w:rPr>
        <w:t>кв.м</w:t>
      </w:r>
      <w:proofErr w:type="spellEnd"/>
      <w:r w:rsidRPr="00997B5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997B5A">
        <w:rPr>
          <w:sz w:val="18"/>
          <w:szCs w:val="18"/>
        </w:rPr>
        <w:t>Хомутовское</w:t>
      </w:r>
      <w:proofErr w:type="spellEnd"/>
      <w:r w:rsidRPr="00997B5A">
        <w:rPr>
          <w:sz w:val="18"/>
          <w:szCs w:val="18"/>
        </w:rPr>
        <w:t xml:space="preserve">, село Хомутово, улица Колхозная. </w:t>
      </w:r>
    </w:p>
    <w:p w:rsidR="00997B5A" w:rsidRPr="00997B5A" w:rsidRDefault="00997B5A" w:rsidP="00997B5A">
      <w:pPr>
        <w:tabs>
          <w:tab w:val="left" w:pos="426"/>
          <w:tab w:val="left" w:pos="3976"/>
        </w:tabs>
        <w:ind w:left="0" w:right="-142" w:firstLine="426"/>
        <w:rPr>
          <w:sz w:val="18"/>
          <w:szCs w:val="18"/>
        </w:rPr>
      </w:pPr>
      <w:r w:rsidRPr="00997B5A">
        <w:rPr>
          <w:sz w:val="18"/>
          <w:szCs w:val="18"/>
        </w:rPr>
        <w:t>2.Комиссии по подготовке правил землепользования и застройки Хомутовского муниципального образования:</w:t>
      </w:r>
    </w:p>
    <w:p w:rsidR="00997B5A" w:rsidRPr="00997B5A" w:rsidRDefault="00997B5A" w:rsidP="00997B5A">
      <w:pPr>
        <w:tabs>
          <w:tab w:val="left" w:pos="426"/>
          <w:tab w:val="left" w:pos="3976"/>
        </w:tabs>
        <w:ind w:left="0" w:right="-142" w:firstLine="426"/>
        <w:rPr>
          <w:sz w:val="18"/>
          <w:szCs w:val="18"/>
        </w:rPr>
      </w:pPr>
      <w:r w:rsidRPr="00997B5A">
        <w:rPr>
          <w:sz w:val="18"/>
          <w:szCs w:val="18"/>
        </w:rPr>
        <w:t>1)В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997B5A" w:rsidRPr="00997B5A" w:rsidRDefault="00997B5A" w:rsidP="00997B5A">
      <w:pPr>
        <w:tabs>
          <w:tab w:val="left" w:pos="426"/>
          <w:tab w:val="left" w:pos="3976"/>
        </w:tabs>
        <w:ind w:left="0" w:right="-142" w:firstLine="426"/>
        <w:rPr>
          <w:sz w:val="18"/>
          <w:szCs w:val="18"/>
        </w:rPr>
      </w:pPr>
      <w:r w:rsidRPr="00997B5A">
        <w:rPr>
          <w:sz w:val="18"/>
          <w:szCs w:val="18"/>
        </w:rPr>
        <w:t>2)Обеспечить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997B5A" w:rsidRPr="00997B5A" w:rsidRDefault="00997B5A" w:rsidP="00997B5A">
      <w:pPr>
        <w:tabs>
          <w:tab w:val="left" w:pos="426"/>
          <w:tab w:val="left" w:pos="3976"/>
        </w:tabs>
        <w:ind w:left="0" w:right="-142" w:firstLine="426"/>
        <w:rPr>
          <w:sz w:val="18"/>
          <w:szCs w:val="18"/>
        </w:rPr>
      </w:pPr>
      <w:r w:rsidRPr="00997B5A">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997B5A" w:rsidRPr="00997B5A" w:rsidRDefault="00997B5A" w:rsidP="00997B5A">
      <w:pPr>
        <w:tabs>
          <w:tab w:val="left" w:pos="426"/>
          <w:tab w:val="left" w:pos="3976"/>
        </w:tabs>
        <w:ind w:left="0" w:right="-142" w:firstLine="426"/>
        <w:rPr>
          <w:sz w:val="18"/>
          <w:szCs w:val="18"/>
        </w:rPr>
      </w:pPr>
      <w:r w:rsidRPr="00997B5A">
        <w:rPr>
          <w:sz w:val="18"/>
          <w:szCs w:val="18"/>
        </w:rPr>
        <w:t>б) проекта и информационных материалов к нему;</w:t>
      </w:r>
    </w:p>
    <w:p w:rsidR="00997B5A" w:rsidRPr="00997B5A" w:rsidRDefault="00997B5A" w:rsidP="00997B5A">
      <w:pPr>
        <w:tabs>
          <w:tab w:val="left" w:pos="426"/>
          <w:tab w:val="left" w:pos="3976"/>
        </w:tabs>
        <w:ind w:left="0" w:right="-142" w:firstLine="426"/>
        <w:rPr>
          <w:sz w:val="18"/>
          <w:szCs w:val="18"/>
        </w:rPr>
      </w:pPr>
      <w:r w:rsidRPr="00997B5A">
        <w:rPr>
          <w:sz w:val="18"/>
          <w:szCs w:val="18"/>
        </w:rPr>
        <w:t>в) заключения о результатах публичных слушаний.</w:t>
      </w:r>
    </w:p>
    <w:p w:rsidR="00997B5A" w:rsidRPr="00997B5A" w:rsidRDefault="00997B5A" w:rsidP="00997B5A">
      <w:pPr>
        <w:tabs>
          <w:tab w:val="left" w:pos="426"/>
          <w:tab w:val="left" w:pos="3976"/>
        </w:tabs>
        <w:ind w:left="0" w:right="-142" w:firstLine="426"/>
        <w:rPr>
          <w:sz w:val="18"/>
          <w:szCs w:val="18"/>
        </w:rPr>
      </w:pPr>
      <w:r w:rsidRPr="00997B5A">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997B5A" w:rsidRPr="00997B5A" w:rsidRDefault="00997B5A" w:rsidP="00997B5A">
      <w:pPr>
        <w:tabs>
          <w:tab w:val="left" w:pos="426"/>
          <w:tab w:val="left" w:pos="3976"/>
        </w:tabs>
        <w:ind w:left="0" w:right="-142" w:firstLine="426"/>
        <w:rPr>
          <w:sz w:val="18"/>
          <w:szCs w:val="18"/>
        </w:rPr>
      </w:pPr>
      <w:r w:rsidRPr="00997B5A">
        <w:rPr>
          <w:sz w:val="18"/>
          <w:szCs w:val="18"/>
        </w:rPr>
        <w:t xml:space="preserve">4. </w:t>
      </w:r>
      <w:proofErr w:type="gramStart"/>
      <w:r w:rsidRPr="00997B5A">
        <w:rPr>
          <w:sz w:val="18"/>
          <w:szCs w:val="18"/>
        </w:rPr>
        <w:t>Контроль за</w:t>
      </w:r>
      <w:proofErr w:type="gramEnd"/>
      <w:r w:rsidRPr="00997B5A">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997B5A" w:rsidRPr="00997B5A" w:rsidRDefault="00997B5A" w:rsidP="00997B5A">
      <w:pPr>
        <w:tabs>
          <w:tab w:val="left" w:pos="426"/>
          <w:tab w:val="left" w:pos="3976"/>
        </w:tabs>
        <w:ind w:left="0" w:right="-142" w:firstLine="426"/>
        <w:rPr>
          <w:sz w:val="18"/>
          <w:szCs w:val="18"/>
        </w:rPr>
      </w:pPr>
    </w:p>
    <w:p w:rsidR="00997B5A" w:rsidRPr="00997B5A" w:rsidRDefault="00997B5A" w:rsidP="00997B5A">
      <w:pPr>
        <w:tabs>
          <w:tab w:val="left" w:pos="426"/>
          <w:tab w:val="left" w:pos="3976"/>
        </w:tabs>
        <w:ind w:left="0" w:right="-142" w:firstLine="426"/>
        <w:rPr>
          <w:sz w:val="18"/>
          <w:szCs w:val="18"/>
        </w:rPr>
      </w:pPr>
    </w:p>
    <w:p w:rsidR="00997B5A" w:rsidRPr="00997B5A" w:rsidRDefault="00997B5A" w:rsidP="00997B5A">
      <w:pPr>
        <w:tabs>
          <w:tab w:val="left" w:pos="426"/>
          <w:tab w:val="left" w:pos="3976"/>
        </w:tabs>
        <w:ind w:left="0" w:right="-142" w:firstLine="426"/>
        <w:rPr>
          <w:i/>
          <w:sz w:val="18"/>
          <w:szCs w:val="18"/>
        </w:rPr>
      </w:pPr>
      <w:r w:rsidRPr="00997B5A">
        <w:rPr>
          <w:i/>
          <w:sz w:val="18"/>
          <w:szCs w:val="18"/>
        </w:rPr>
        <w:t xml:space="preserve">                                                  Председатель ликвидационной комиссии                                       А.В. Иваненко</w:t>
      </w:r>
    </w:p>
    <w:p w:rsidR="00997B5A" w:rsidRPr="00997B5A" w:rsidRDefault="00997B5A" w:rsidP="00997B5A">
      <w:pPr>
        <w:tabs>
          <w:tab w:val="left" w:pos="426"/>
          <w:tab w:val="left" w:pos="3976"/>
        </w:tabs>
        <w:ind w:left="0" w:right="-142" w:firstLine="426"/>
        <w:rPr>
          <w:b/>
          <w:sz w:val="18"/>
          <w:szCs w:val="18"/>
        </w:rPr>
      </w:pPr>
    </w:p>
    <w:p w:rsidR="00997B5A" w:rsidRPr="00997B5A" w:rsidRDefault="00997B5A" w:rsidP="00997B5A">
      <w:pPr>
        <w:tabs>
          <w:tab w:val="left" w:pos="426"/>
          <w:tab w:val="left" w:pos="3976"/>
        </w:tabs>
        <w:ind w:left="0" w:right="-142" w:firstLine="426"/>
        <w:rPr>
          <w:b/>
          <w:sz w:val="18"/>
          <w:szCs w:val="18"/>
        </w:rPr>
      </w:pPr>
    </w:p>
    <w:p w:rsidR="00997B5A" w:rsidRPr="00997B5A" w:rsidRDefault="00997B5A" w:rsidP="00997B5A">
      <w:pPr>
        <w:tabs>
          <w:tab w:val="left" w:pos="426"/>
          <w:tab w:val="left" w:pos="3976"/>
        </w:tabs>
        <w:ind w:left="0" w:right="-142" w:firstLine="426"/>
        <w:rPr>
          <w:b/>
          <w:sz w:val="18"/>
          <w:szCs w:val="18"/>
        </w:rPr>
      </w:pPr>
    </w:p>
    <w:p w:rsidR="00997B5A" w:rsidRPr="00997B5A" w:rsidRDefault="00997B5A" w:rsidP="00997B5A">
      <w:pPr>
        <w:tabs>
          <w:tab w:val="left" w:pos="426"/>
          <w:tab w:val="left" w:pos="3976"/>
        </w:tabs>
        <w:ind w:left="0" w:right="-142" w:firstLine="426"/>
        <w:jc w:val="center"/>
        <w:rPr>
          <w:b/>
          <w:sz w:val="18"/>
          <w:szCs w:val="18"/>
        </w:rPr>
      </w:pPr>
    </w:p>
    <w:p w:rsidR="00997B5A" w:rsidRPr="00997B5A" w:rsidRDefault="00997B5A" w:rsidP="00997B5A">
      <w:pPr>
        <w:tabs>
          <w:tab w:val="left" w:pos="426"/>
          <w:tab w:val="left" w:pos="3976"/>
        </w:tabs>
        <w:ind w:left="0" w:right="-142" w:firstLine="426"/>
        <w:jc w:val="center"/>
        <w:rPr>
          <w:b/>
          <w:sz w:val="18"/>
          <w:szCs w:val="18"/>
        </w:rPr>
      </w:pPr>
    </w:p>
    <w:p w:rsidR="00997B5A" w:rsidRPr="00997B5A" w:rsidRDefault="00997B5A" w:rsidP="00997B5A">
      <w:pPr>
        <w:tabs>
          <w:tab w:val="left" w:pos="426"/>
          <w:tab w:val="left" w:pos="3976"/>
        </w:tabs>
        <w:ind w:left="0" w:right="-142" w:firstLine="426"/>
        <w:jc w:val="center"/>
        <w:rPr>
          <w:b/>
          <w:sz w:val="18"/>
          <w:szCs w:val="18"/>
        </w:rPr>
      </w:pPr>
    </w:p>
    <w:p w:rsidR="00997B5A" w:rsidRPr="00997B5A" w:rsidRDefault="00997B5A" w:rsidP="00997B5A">
      <w:pPr>
        <w:tabs>
          <w:tab w:val="left" w:pos="426"/>
          <w:tab w:val="left" w:pos="3976"/>
        </w:tabs>
        <w:ind w:left="0" w:right="-142" w:firstLine="426"/>
        <w:jc w:val="center"/>
        <w:rPr>
          <w:b/>
          <w:sz w:val="18"/>
          <w:szCs w:val="18"/>
        </w:rPr>
      </w:pPr>
    </w:p>
    <w:p w:rsidR="00997B5A" w:rsidRPr="00997B5A" w:rsidRDefault="00997B5A" w:rsidP="00997B5A">
      <w:pPr>
        <w:tabs>
          <w:tab w:val="left" w:pos="426"/>
          <w:tab w:val="left" w:pos="3976"/>
        </w:tabs>
        <w:ind w:left="0" w:right="-142" w:firstLine="426"/>
        <w:jc w:val="center"/>
        <w:rPr>
          <w:b/>
          <w:sz w:val="18"/>
          <w:szCs w:val="18"/>
        </w:rPr>
      </w:pPr>
    </w:p>
    <w:p w:rsidR="00997B5A" w:rsidRPr="00997B5A" w:rsidRDefault="00997B5A" w:rsidP="00997B5A">
      <w:pPr>
        <w:tabs>
          <w:tab w:val="left" w:pos="426"/>
          <w:tab w:val="left" w:pos="3976"/>
        </w:tabs>
        <w:ind w:left="0" w:right="-142" w:firstLine="426"/>
        <w:jc w:val="center"/>
        <w:rPr>
          <w:b/>
          <w:sz w:val="18"/>
          <w:szCs w:val="18"/>
        </w:rPr>
      </w:pPr>
    </w:p>
    <w:p w:rsidR="00997B5A" w:rsidRPr="00997B5A" w:rsidRDefault="00997B5A" w:rsidP="00997B5A">
      <w:pPr>
        <w:tabs>
          <w:tab w:val="left" w:pos="426"/>
          <w:tab w:val="left" w:pos="3976"/>
        </w:tabs>
        <w:ind w:left="0" w:right="-142" w:firstLine="426"/>
        <w:jc w:val="center"/>
        <w:rPr>
          <w:b/>
          <w:sz w:val="18"/>
          <w:szCs w:val="18"/>
        </w:rPr>
      </w:pPr>
    </w:p>
    <w:p w:rsidR="00997B5A" w:rsidRPr="00997B5A" w:rsidRDefault="00997B5A" w:rsidP="00997B5A">
      <w:pPr>
        <w:tabs>
          <w:tab w:val="left" w:pos="426"/>
          <w:tab w:val="left" w:pos="3976"/>
        </w:tabs>
        <w:ind w:left="0" w:right="-142" w:firstLine="426"/>
        <w:jc w:val="center"/>
        <w:rPr>
          <w:b/>
          <w:sz w:val="18"/>
          <w:szCs w:val="18"/>
        </w:rPr>
      </w:pPr>
    </w:p>
    <w:p w:rsidR="00997B5A" w:rsidRPr="00997B5A" w:rsidRDefault="00997B5A" w:rsidP="00997B5A">
      <w:pPr>
        <w:tabs>
          <w:tab w:val="left" w:pos="426"/>
          <w:tab w:val="left" w:pos="3976"/>
        </w:tabs>
        <w:ind w:left="0" w:right="-142" w:firstLine="426"/>
        <w:jc w:val="center"/>
        <w:rPr>
          <w:b/>
          <w:sz w:val="18"/>
          <w:szCs w:val="18"/>
        </w:rPr>
      </w:pPr>
    </w:p>
    <w:p w:rsidR="00997B5A" w:rsidRPr="00997B5A" w:rsidRDefault="00997B5A" w:rsidP="00997B5A">
      <w:pPr>
        <w:tabs>
          <w:tab w:val="left" w:pos="426"/>
          <w:tab w:val="left" w:pos="3976"/>
        </w:tabs>
        <w:ind w:left="0" w:right="-142" w:firstLine="426"/>
        <w:jc w:val="center"/>
        <w:rPr>
          <w:b/>
          <w:sz w:val="18"/>
          <w:szCs w:val="18"/>
        </w:rPr>
      </w:pPr>
    </w:p>
    <w:p w:rsidR="00997B5A" w:rsidRPr="00997B5A" w:rsidRDefault="00997B5A" w:rsidP="00997B5A">
      <w:pPr>
        <w:tabs>
          <w:tab w:val="left" w:pos="426"/>
          <w:tab w:val="left" w:pos="3976"/>
        </w:tabs>
        <w:ind w:left="0" w:right="-142" w:firstLine="426"/>
        <w:jc w:val="center"/>
        <w:rPr>
          <w:b/>
          <w:sz w:val="18"/>
          <w:szCs w:val="18"/>
        </w:rPr>
      </w:pPr>
    </w:p>
    <w:p w:rsidR="00997B5A" w:rsidRPr="00997B5A" w:rsidRDefault="00997B5A" w:rsidP="00997B5A">
      <w:pPr>
        <w:tabs>
          <w:tab w:val="left" w:pos="426"/>
          <w:tab w:val="left" w:pos="3976"/>
        </w:tabs>
        <w:ind w:left="0" w:right="-142" w:firstLine="426"/>
        <w:jc w:val="center"/>
        <w:rPr>
          <w:b/>
          <w:sz w:val="18"/>
          <w:szCs w:val="18"/>
        </w:rPr>
      </w:pPr>
    </w:p>
    <w:p w:rsidR="00997B5A" w:rsidRPr="00997B5A" w:rsidRDefault="00997B5A" w:rsidP="00997B5A">
      <w:pPr>
        <w:tabs>
          <w:tab w:val="left" w:pos="426"/>
          <w:tab w:val="left" w:pos="3976"/>
        </w:tabs>
        <w:ind w:left="0" w:right="-142" w:firstLine="426"/>
        <w:jc w:val="center"/>
        <w:rPr>
          <w:b/>
          <w:sz w:val="18"/>
          <w:szCs w:val="18"/>
        </w:rPr>
      </w:pPr>
    </w:p>
    <w:p w:rsidR="00997B5A" w:rsidRPr="00997B5A" w:rsidRDefault="00997B5A" w:rsidP="00997B5A">
      <w:pPr>
        <w:tabs>
          <w:tab w:val="left" w:pos="426"/>
          <w:tab w:val="left" w:pos="3976"/>
        </w:tabs>
        <w:ind w:left="0" w:right="-142" w:firstLine="426"/>
        <w:jc w:val="center"/>
        <w:rPr>
          <w:b/>
          <w:sz w:val="18"/>
          <w:szCs w:val="18"/>
        </w:rPr>
      </w:pPr>
    </w:p>
    <w:p w:rsidR="00997B5A" w:rsidRPr="00997B5A" w:rsidRDefault="00997B5A" w:rsidP="00997B5A">
      <w:pPr>
        <w:tabs>
          <w:tab w:val="left" w:pos="426"/>
          <w:tab w:val="left" w:pos="3976"/>
        </w:tabs>
        <w:ind w:left="0" w:right="-142" w:firstLine="426"/>
        <w:jc w:val="center"/>
        <w:rPr>
          <w:b/>
          <w:sz w:val="18"/>
          <w:szCs w:val="18"/>
        </w:rPr>
      </w:pPr>
    </w:p>
    <w:p w:rsidR="00997B5A" w:rsidRPr="00997B5A" w:rsidRDefault="00997B5A" w:rsidP="00997B5A">
      <w:pPr>
        <w:tabs>
          <w:tab w:val="left" w:pos="426"/>
          <w:tab w:val="left" w:pos="3976"/>
        </w:tabs>
        <w:ind w:left="0" w:right="-142" w:firstLine="426"/>
        <w:jc w:val="center"/>
        <w:rPr>
          <w:b/>
          <w:sz w:val="18"/>
          <w:szCs w:val="18"/>
        </w:rPr>
      </w:pPr>
    </w:p>
    <w:p w:rsidR="00997B5A" w:rsidRPr="00997B5A" w:rsidRDefault="00997B5A" w:rsidP="00997B5A">
      <w:pPr>
        <w:tabs>
          <w:tab w:val="left" w:pos="426"/>
          <w:tab w:val="left" w:pos="3976"/>
        </w:tabs>
        <w:ind w:left="0" w:right="-142" w:firstLine="426"/>
        <w:jc w:val="center"/>
        <w:rPr>
          <w:sz w:val="18"/>
          <w:szCs w:val="18"/>
          <w:u w:val="single"/>
        </w:rPr>
      </w:pPr>
      <w:r w:rsidRPr="00997B5A">
        <w:rPr>
          <w:sz w:val="18"/>
          <w:szCs w:val="18"/>
          <w:u w:val="single"/>
        </w:rPr>
        <w:lastRenderedPageBreak/>
        <w:t>Проект</w:t>
      </w:r>
    </w:p>
    <w:p w:rsidR="00997B5A" w:rsidRPr="00997B5A" w:rsidRDefault="00997B5A" w:rsidP="00997B5A">
      <w:pPr>
        <w:tabs>
          <w:tab w:val="left" w:pos="426"/>
          <w:tab w:val="left" w:pos="3976"/>
        </w:tabs>
        <w:ind w:left="0" w:right="-142" w:firstLine="426"/>
        <w:jc w:val="center"/>
        <w:rPr>
          <w:sz w:val="18"/>
          <w:szCs w:val="18"/>
        </w:rPr>
      </w:pPr>
      <w:r w:rsidRPr="00997B5A">
        <w:rPr>
          <w:sz w:val="18"/>
          <w:szCs w:val="18"/>
        </w:rPr>
        <w:t xml:space="preserve">Решения о предоставлении разрешения на условно разрешенный вид использования «Строительная промышленность»: в отношении земельного участка с кадастровым номером 38:06:100101:4305 площадью 2570 </w:t>
      </w:r>
      <w:proofErr w:type="spellStart"/>
      <w:r w:rsidRPr="00997B5A">
        <w:rPr>
          <w:sz w:val="18"/>
          <w:szCs w:val="18"/>
        </w:rPr>
        <w:t>кв.м</w:t>
      </w:r>
      <w:proofErr w:type="spellEnd"/>
      <w:r w:rsidRPr="00997B5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997B5A">
        <w:rPr>
          <w:sz w:val="18"/>
          <w:szCs w:val="18"/>
        </w:rPr>
        <w:t>Хомутовское</w:t>
      </w:r>
      <w:proofErr w:type="spellEnd"/>
      <w:r w:rsidRPr="00997B5A">
        <w:rPr>
          <w:sz w:val="18"/>
          <w:szCs w:val="18"/>
        </w:rPr>
        <w:t xml:space="preserve">, село Хомутово, улица Колхозная и земельного участка с кадастровым номером 38:06:100101:4306 площадью 10610 </w:t>
      </w:r>
      <w:proofErr w:type="spellStart"/>
      <w:r w:rsidRPr="00997B5A">
        <w:rPr>
          <w:sz w:val="18"/>
          <w:szCs w:val="18"/>
        </w:rPr>
        <w:t>кв.м</w:t>
      </w:r>
      <w:proofErr w:type="spellEnd"/>
      <w:r w:rsidRPr="00997B5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997B5A">
        <w:rPr>
          <w:sz w:val="18"/>
          <w:szCs w:val="18"/>
        </w:rPr>
        <w:t>Хомутовское</w:t>
      </w:r>
      <w:proofErr w:type="spellEnd"/>
      <w:r w:rsidRPr="00997B5A">
        <w:rPr>
          <w:sz w:val="18"/>
          <w:szCs w:val="18"/>
        </w:rPr>
        <w:t>, село Хомутово, улица Колхозная</w:t>
      </w:r>
    </w:p>
    <w:p w:rsidR="00997B5A" w:rsidRPr="00997B5A" w:rsidRDefault="00997B5A" w:rsidP="00997B5A">
      <w:pPr>
        <w:tabs>
          <w:tab w:val="left" w:pos="426"/>
          <w:tab w:val="left" w:pos="3976"/>
        </w:tabs>
        <w:ind w:left="0" w:right="-142" w:firstLine="426"/>
        <w:jc w:val="center"/>
        <w:rPr>
          <w:sz w:val="18"/>
          <w:szCs w:val="18"/>
        </w:rPr>
      </w:pPr>
      <w:r w:rsidRPr="00997B5A">
        <w:rPr>
          <w:sz w:val="18"/>
          <w:szCs w:val="18"/>
        </w:rPr>
        <w:t xml:space="preserve">Учитывая заявление Морозова Д.И. о предоставлении разрешения на условно разрешенный вид использования ««Строительная промышленность»: в отношении земельного участка с кадастровым номером 38:06:100101:4305 площадью 2570 </w:t>
      </w:r>
      <w:proofErr w:type="spellStart"/>
      <w:r w:rsidRPr="00997B5A">
        <w:rPr>
          <w:sz w:val="18"/>
          <w:szCs w:val="18"/>
        </w:rPr>
        <w:t>кв.м</w:t>
      </w:r>
      <w:proofErr w:type="spellEnd"/>
      <w:r w:rsidRPr="00997B5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997B5A">
        <w:rPr>
          <w:sz w:val="18"/>
          <w:szCs w:val="18"/>
        </w:rPr>
        <w:t>Хомутовское</w:t>
      </w:r>
      <w:proofErr w:type="spellEnd"/>
      <w:r w:rsidRPr="00997B5A">
        <w:rPr>
          <w:sz w:val="18"/>
          <w:szCs w:val="18"/>
        </w:rPr>
        <w:t xml:space="preserve">, село Хомутово, улица Колхозная и земельного участка с кадастровым номером 38:06:100101:4306 площадью 10610 </w:t>
      </w:r>
      <w:proofErr w:type="spellStart"/>
      <w:r w:rsidRPr="00997B5A">
        <w:rPr>
          <w:sz w:val="18"/>
          <w:szCs w:val="18"/>
        </w:rPr>
        <w:t>кв.м</w:t>
      </w:r>
      <w:proofErr w:type="spellEnd"/>
      <w:r w:rsidRPr="00997B5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997B5A">
        <w:rPr>
          <w:sz w:val="18"/>
          <w:szCs w:val="18"/>
        </w:rPr>
        <w:t>Хомутовское</w:t>
      </w:r>
      <w:proofErr w:type="spellEnd"/>
      <w:r w:rsidRPr="00997B5A">
        <w:rPr>
          <w:sz w:val="18"/>
          <w:szCs w:val="18"/>
        </w:rPr>
        <w:t>, село Хомутово, улица Колхозная.</w:t>
      </w:r>
    </w:p>
    <w:p w:rsidR="00997B5A" w:rsidRPr="00997B5A" w:rsidRDefault="00997B5A" w:rsidP="00997B5A">
      <w:pPr>
        <w:tabs>
          <w:tab w:val="left" w:pos="426"/>
          <w:tab w:val="left" w:pos="3976"/>
        </w:tabs>
        <w:ind w:left="0" w:right="-142" w:firstLine="426"/>
        <w:jc w:val="center"/>
        <w:rPr>
          <w:sz w:val="18"/>
          <w:szCs w:val="18"/>
        </w:rPr>
      </w:pPr>
      <w:r w:rsidRPr="00997B5A">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997B5A" w:rsidRPr="00997B5A" w:rsidRDefault="00997B5A" w:rsidP="00997B5A">
      <w:pPr>
        <w:tabs>
          <w:tab w:val="left" w:pos="426"/>
          <w:tab w:val="left" w:pos="3976"/>
        </w:tabs>
        <w:ind w:left="0" w:right="-142" w:firstLine="426"/>
        <w:jc w:val="center"/>
        <w:rPr>
          <w:b/>
          <w:sz w:val="18"/>
          <w:szCs w:val="18"/>
        </w:rPr>
      </w:pPr>
      <w:r w:rsidRPr="00997B5A">
        <w:rPr>
          <w:b/>
          <w:noProof/>
          <w:sz w:val="18"/>
          <w:szCs w:val="18"/>
        </w:rPr>
        <mc:AlternateContent>
          <mc:Choice Requires="wps">
            <w:drawing>
              <wp:anchor distT="0" distB="0" distL="114300" distR="114300" simplePos="0" relativeHeight="251677696" behindDoc="0" locked="0" layoutInCell="1" allowOverlap="1" wp14:anchorId="00ECFF01" wp14:editId="1EFF86CF">
                <wp:simplePos x="0" y="0"/>
                <wp:positionH relativeFrom="column">
                  <wp:posOffset>1995805</wp:posOffset>
                </wp:positionH>
                <wp:positionV relativeFrom="paragraph">
                  <wp:posOffset>726440</wp:posOffset>
                </wp:positionV>
                <wp:extent cx="713105" cy="247650"/>
                <wp:effectExtent l="0" t="228600" r="0" b="228600"/>
                <wp:wrapNone/>
                <wp:docPr id="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172949">
                          <a:off x="0" y="0"/>
                          <a:ext cx="713105" cy="247650"/>
                        </a:xfrm>
                        <a:prstGeom prst="rect">
                          <a:avLst/>
                        </a:prstGeom>
                        <a:solidFill>
                          <a:srgbClr val="FFFFFF"/>
                        </a:solidFill>
                        <a:ln w="9525">
                          <a:solidFill>
                            <a:srgbClr val="000000"/>
                          </a:solidFill>
                          <a:miter lim="800000"/>
                          <a:headEnd/>
                          <a:tailEnd/>
                        </a:ln>
                      </wps:spPr>
                      <wps:txbx>
                        <w:txbxContent>
                          <w:p w:rsidR="001D0789" w:rsidRDefault="001D0789" w:rsidP="00997B5A">
                            <w:r>
                              <w:rPr>
                                <w:rFonts w:ascii="Arial" w:hAnsi="Arial" w:cs="Arial"/>
                                <w:color w:val="252625"/>
                                <w:shd w:val="clear" w:color="auto" w:fill="FFFFFF"/>
                              </w:rPr>
                              <w:t>:490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157.15pt;margin-top:57.2pt;width:56.15pt;height:19.5pt;rotation:-2650987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">
                <v:textbox>
                  <w:txbxContent>
                    <w:p w:rsidR="001D0789" w:rsidRDefault="001D0789" w:rsidP="00997B5A">
                      <w:r>
                        <w:rPr>
                          <w:rFonts w:ascii="Arial" w:hAnsi="Arial" w:cs="Arial"/>
                          <w:color w:val="252625"/>
                          <w:shd w:val="clear" w:color="auto" w:fill="FFFFFF"/>
                        </w:rPr>
                        <w:t>:490</w:t>
                      </w:r>
                    </w:p>
                  </w:txbxContent>
                </v:textbox>
              </v:shape>
            </w:pict>
          </mc:Fallback>
        </mc:AlternateContent>
      </w:r>
      <w:r w:rsidRPr="00997B5A">
        <w:rPr>
          <w:b/>
          <w:noProof/>
          <w:sz w:val="18"/>
          <w:szCs w:val="18"/>
        </w:rPr>
        <mc:AlternateContent>
          <mc:Choice Requires="wps">
            <w:drawing>
              <wp:anchor distT="0" distB="0" distL="114300" distR="114300" simplePos="0" relativeHeight="251675648" behindDoc="0" locked="0" layoutInCell="1" allowOverlap="1" wp14:anchorId="4BE36494" wp14:editId="6D965BA4">
                <wp:simplePos x="0" y="0"/>
                <wp:positionH relativeFrom="column">
                  <wp:posOffset>3462655</wp:posOffset>
                </wp:positionH>
                <wp:positionV relativeFrom="paragraph">
                  <wp:posOffset>490855</wp:posOffset>
                </wp:positionV>
                <wp:extent cx="1066800" cy="266700"/>
                <wp:effectExtent l="0" t="342900" r="0" b="342900"/>
                <wp:wrapNone/>
                <wp:docPr id="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451610">
                          <a:off x="0" y="0"/>
                          <a:ext cx="1066800" cy="266700"/>
                        </a:xfrm>
                        <a:prstGeom prst="rect">
                          <a:avLst/>
                        </a:prstGeom>
                        <a:solidFill>
                          <a:srgbClr val="FFFFFF"/>
                        </a:solidFill>
                        <a:ln w="9525">
                          <a:solidFill>
                            <a:srgbClr val="000000"/>
                          </a:solidFill>
                          <a:miter lim="800000"/>
                          <a:headEnd/>
                          <a:tailEnd/>
                        </a:ln>
                      </wps:spPr>
                      <wps:txbx>
                        <w:txbxContent>
                          <w:p w:rsidR="001D0789" w:rsidRDefault="001D0789" w:rsidP="00997B5A">
                            <w:proofErr w:type="spellStart"/>
                            <w:r>
                              <w:t>Ул</w:t>
                            </w:r>
                            <w:proofErr w:type="gramStart"/>
                            <w:r>
                              <w:t>.Ф</w:t>
                            </w:r>
                            <w:proofErr w:type="gramEnd"/>
                            <w:r>
                              <w:t>едорова</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272.65pt;margin-top:38.65pt;width:84pt;height:21pt;rotation:2677812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">
                <v:textbox>
                  <w:txbxContent>
                    <w:p w:rsidR="001D0789" w:rsidRDefault="001D0789" w:rsidP="00997B5A">
                      <w:proofErr w:type="spellStart"/>
                      <w:r>
                        <w:t>Ул</w:t>
                      </w:r>
                      <w:proofErr w:type="gramStart"/>
                      <w:r>
                        <w:t>.Ф</w:t>
                      </w:r>
                      <w:proofErr w:type="gramEnd"/>
                      <w:r>
                        <w:t>едорова</w:t>
                      </w:r>
                      <w:proofErr w:type="spellEnd"/>
                    </w:p>
                  </w:txbxContent>
                </v:textbox>
              </v:shape>
            </w:pict>
          </mc:Fallback>
        </mc:AlternateContent>
      </w:r>
      <w:r w:rsidRPr="00997B5A">
        <w:rPr>
          <w:b/>
          <w:noProof/>
          <w:sz w:val="18"/>
          <w:szCs w:val="18"/>
        </w:rPr>
        <mc:AlternateContent>
          <mc:Choice Requires="wps">
            <w:drawing>
              <wp:anchor distT="0" distB="0" distL="114300" distR="114300" simplePos="0" relativeHeight="251676672" behindDoc="0" locked="0" layoutInCell="1" allowOverlap="1" wp14:anchorId="3C468AF4" wp14:editId="794D8D87">
                <wp:simplePos x="0" y="0"/>
                <wp:positionH relativeFrom="column">
                  <wp:posOffset>2493010</wp:posOffset>
                </wp:positionH>
                <wp:positionV relativeFrom="paragraph">
                  <wp:posOffset>2970530</wp:posOffset>
                </wp:positionV>
                <wp:extent cx="634365" cy="247650"/>
                <wp:effectExtent l="19050" t="38100" r="32385" b="38100"/>
                <wp:wrapNone/>
                <wp:docPr id="1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8016">
                          <a:off x="0" y="0"/>
                          <a:ext cx="634365" cy="247650"/>
                        </a:xfrm>
                        <a:prstGeom prst="rect">
                          <a:avLst/>
                        </a:prstGeom>
                        <a:solidFill>
                          <a:srgbClr val="FFFFFF"/>
                        </a:solidFill>
                        <a:ln w="9525">
                          <a:solidFill>
                            <a:srgbClr val="000000"/>
                          </a:solidFill>
                          <a:miter lim="800000"/>
                          <a:headEnd/>
                          <a:tailEnd/>
                        </a:ln>
                      </wps:spPr>
                      <wps:txbx>
                        <w:txbxContent>
                          <w:p w:rsidR="001D0789" w:rsidRDefault="001D0789" w:rsidP="00997B5A">
                            <w:r>
                              <w:rPr>
                                <w:rFonts w:ascii="Arial" w:hAnsi="Arial" w:cs="Arial"/>
                                <w:color w:val="252625"/>
                                <w:shd w:val="clear" w:color="auto" w:fill="FFFFFF"/>
                              </w:rPr>
                              <w:t>:4391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196.3pt;margin-top:233.9pt;width:49.95pt;height:19.5pt;rotation:205364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">
                <v:textbox>
                  <w:txbxContent>
                    <w:p w:rsidR="001D0789" w:rsidRDefault="001D0789" w:rsidP="00997B5A">
                      <w:r>
                        <w:rPr>
                          <w:rFonts w:ascii="Arial" w:hAnsi="Arial" w:cs="Arial"/>
                          <w:color w:val="252625"/>
                          <w:shd w:val="clear" w:color="auto" w:fill="FFFFFF"/>
                        </w:rPr>
                        <w:t>:4391</w:t>
                      </w:r>
                    </w:p>
                  </w:txbxContent>
                </v:textbox>
              </v:shape>
            </w:pict>
          </mc:Fallback>
        </mc:AlternateContent>
      </w:r>
      <w:r w:rsidRPr="00997B5A">
        <w:rPr>
          <w:b/>
          <w:noProof/>
          <w:sz w:val="18"/>
          <w:szCs w:val="18"/>
        </w:rPr>
        <mc:AlternateContent>
          <mc:Choice Requires="wps">
            <w:drawing>
              <wp:anchor distT="0" distB="0" distL="114300" distR="114300" simplePos="0" relativeHeight="251674624" behindDoc="0" locked="0" layoutInCell="1" allowOverlap="1" wp14:anchorId="2F3B5A8C" wp14:editId="130D72EC">
                <wp:simplePos x="0" y="0"/>
                <wp:positionH relativeFrom="column">
                  <wp:posOffset>1605915</wp:posOffset>
                </wp:positionH>
                <wp:positionV relativeFrom="paragraph">
                  <wp:posOffset>2326005</wp:posOffset>
                </wp:positionV>
                <wp:extent cx="723900" cy="228600"/>
                <wp:effectExtent l="0" t="0" r="19050" b="19050"/>
                <wp:wrapNone/>
                <wp:docPr id="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solidFill>
                          <a:srgbClr val="FFFFFF"/>
                        </a:solidFill>
                        <a:ln w="9525">
                          <a:solidFill>
                            <a:srgbClr val="000000"/>
                          </a:solidFill>
                          <a:miter lim="800000"/>
                          <a:headEnd/>
                          <a:tailEnd/>
                        </a:ln>
                      </wps:spPr>
                      <wps:txbx>
                        <w:txbxContent>
                          <w:p w:rsidR="001D0789" w:rsidRDefault="001D0789" w:rsidP="00997B5A">
                            <w:r>
                              <w:rPr>
                                <w:rFonts w:ascii="Arial" w:hAnsi="Arial" w:cs="Arial"/>
                                <w:color w:val="252625"/>
                                <w:shd w:val="clear" w:color="auto" w:fill="FFFFFF"/>
                              </w:rPr>
                              <w:t>:3772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126.45pt;margin-top:183.15pt;width:57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">
                <v:textbox>
                  <w:txbxContent>
                    <w:p w:rsidR="001D0789" w:rsidRDefault="001D0789" w:rsidP="00997B5A">
                      <w:r>
                        <w:rPr>
                          <w:rFonts w:ascii="Arial" w:hAnsi="Arial" w:cs="Arial"/>
                          <w:color w:val="252625"/>
                          <w:shd w:val="clear" w:color="auto" w:fill="FFFFFF"/>
                        </w:rPr>
                        <w:t>:3772</w:t>
                      </w:r>
                    </w:p>
                  </w:txbxContent>
                </v:textbox>
              </v:shape>
            </w:pict>
          </mc:Fallback>
        </mc:AlternateContent>
      </w:r>
      <w:r w:rsidRPr="00997B5A">
        <w:rPr>
          <w:b/>
          <w:noProof/>
          <w:sz w:val="18"/>
          <w:szCs w:val="18"/>
        </w:rPr>
        <w:drawing>
          <wp:inline distT="0" distB="0" distL="0" distR="0" wp14:anchorId="05FE74D8" wp14:editId="0DD54349">
            <wp:extent cx="4726849" cy="3943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729493" cy="3945555"/>
                    </a:xfrm>
                    <a:prstGeom prst="rect">
                      <a:avLst/>
                    </a:prstGeom>
                  </pic:spPr>
                </pic:pic>
              </a:graphicData>
            </a:graphic>
          </wp:inline>
        </w:drawing>
      </w:r>
    </w:p>
    <w:p w:rsidR="00997B5A" w:rsidRPr="00997B5A" w:rsidRDefault="00997B5A" w:rsidP="00997B5A">
      <w:pPr>
        <w:tabs>
          <w:tab w:val="left" w:pos="426"/>
          <w:tab w:val="left" w:pos="3976"/>
        </w:tabs>
        <w:ind w:left="0" w:right="-142" w:firstLine="426"/>
        <w:jc w:val="center"/>
        <w:rPr>
          <w:b/>
          <w:sz w:val="18"/>
          <w:szCs w:val="18"/>
        </w:rPr>
      </w:pPr>
    </w:p>
    <w:p w:rsidR="00997B5A" w:rsidRPr="005336FA" w:rsidRDefault="00997B5A" w:rsidP="005336FA">
      <w:pPr>
        <w:tabs>
          <w:tab w:val="left" w:pos="426"/>
          <w:tab w:val="left" w:pos="3976"/>
        </w:tabs>
        <w:ind w:left="0" w:right="-142" w:firstLine="426"/>
        <w:rPr>
          <w:sz w:val="18"/>
          <w:szCs w:val="18"/>
        </w:rPr>
      </w:pPr>
    </w:p>
    <w:p w:rsidR="00997B5A" w:rsidRPr="005336FA" w:rsidRDefault="00997B5A" w:rsidP="005336FA">
      <w:pPr>
        <w:tabs>
          <w:tab w:val="left" w:pos="426"/>
          <w:tab w:val="left" w:pos="3976"/>
        </w:tabs>
        <w:ind w:left="0" w:right="-142" w:firstLine="426"/>
        <w:rPr>
          <w:sz w:val="18"/>
          <w:szCs w:val="18"/>
        </w:rPr>
      </w:pPr>
    </w:p>
    <w:p w:rsidR="00997B5A" w:rsidRPr="005336FA" w:rsidRDefault="00997B5A" w:rsidP="005336FA">
      <w:pPr>
        <w:tabs>
          <w:tab w:val="left" w:pos="426"/>
          <w:tab w:val="left" w:pos="3976"/>
        </w:tabs>
        <w:ind w:left="0" w:right="-142" w:firstLine="426"/>
        <w:rPr>
          <w:sz w:val="18"/>
          <w:szCs w:val="18"/>
        </w:rPr>
      </w:pPr>
    </w:p>
    <w:p w:rsidR="00997B5A" w:rsidRPr="005336FA" w:rsidRDefault="00997B5A" w:rsidP="005336FA">
      <w:pPr>
        <w:tabs>
          <w:tab w:val="left" w:pos="426"/>
          <w:tab w:val="left" w:pos="3976"/>
        </w:tabs>
        <w:ind w:left="0" w:right="-142" w:firstLine="426"/>
        <w:rPr>
          <w:sz w:val="18"/>
          <w:szCs w:val="18"/>
        </w:rPr>
      </w:pPr>
    </w:p>
    <w:p w:rsidR="00997B5A" w:rsidRPr="005336FA" w:rsidRDefault="00997B5A" w:rsidP="005336FA">
      <w:pPr>
        <w:tabs>
          <w:tab w:val="left" w:pos="426"/>
          <w:tab w:val="left" w:pos="3976"/>
        </w:tabs>
        <w:ind w:left="0" w:right="-142" w:firstLine="426"/>
        <w:rPr>
          <w:sz w:val="18"/>
          <w:szCs w:val="18"/>
        </w:rPr>
      </w:pPr>
    </w:p>
    <w:p w:rsidR="005336FA" w:rsidRPr="005336FA" w:rsidRDefault="005336FA" w:rsidP="005336FA">
      <w:pPr>
        <w:tabs>
          <w:tab w:val="left" w:pos="426"/>
          <w:tab w:val="left" w:pos="3976"/>
        </w:tabs>
        <w:ind w:left="0" w:right="-142" w:firstLine="426"/>
        <w:jc w:val="center"/>
        <w:rPr>
          <w:b/>
          <w:sz w:val="18"/>
          <w:szCs w:val="18"/>
        </w:rPr>
      </w:pPr>
      <w:r w:rsidRPr="005336FA">
        <w:rPr>
          <w:b/>
          <w:sz w:val="18"/>
          <w:szCs w:val="18"/>
        </w:rPr>
        <w:t>Оповещение</w:t>
      </w:r>
    </w:p>
    <w:p w:rsidR="005336FA" w:rsidRPr="005336FA" w:rsidRDefault="005336FA" w:rsidP="005336FA">
      <w:pPr>
        <w:tabs>
          <w:tab w:val="left" w:pos="426"/>
          <w:tab w:val="left" w:pos="3976"/>
        </w:tabs>
        <w:ind w:left="0" w:right="-142" w:firstLine="567"/>
        <w:rPr>
          <w:sz w:val="18"/>
          <w:szCs w:val="18"/>
        </w:rPr>
      </w:pPr>
      <w:r w:rsidRPr="005336FA">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«Строительная промышленность»: в отношении земельного участка с кадастровым номером 38:06:100101:4305 площадью 2570 </w:t>
      </w:r>
      <w:proofErr w:type="spellStart"/>
      <w:r w:rsidRPr="005336FA">
        <w:rPr>
          <w:sz w:val="18"/>
          <w:szCs w:val="18"/>
        </w:rPr>
        <w:t>кв.м</w:t>
      </w:r>
      <w:proofErr w:type="spellEnd"/>
      <w:r w:rsidRPr="005336F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5336FA">
        <w:rPr>
          <w:sz w:val="18"/>
          <w:szCs w:val="18"/>
        </w:rPr>
        <w:t>Хомутовское</w:t>
      </w:r>
      <w:proofErr w:type="spellEnd"/>
      <w:r w:rsidRPr="005336FA">
        <w:rPr>
          <w:sz w:val="18"/>
          <w:szCs w:val="18"/>
        </w:rPr>
        <w:t xml:space="preserve">, село Хомутово, улица Колхозная и земельного участка с кадастровым номером 38:06:100101:4306 площадью 10610 </w:t>
      </w:r>
      <w:proofErr w:type="spellStart"/>
      <w:r w:rsidRPr="005336FA">
        <w:rPr>
          <w:sz w:val="18"/>
          <w:szCs w:val="18"/>
        </w:rPr>
        <w:t>кв.м</w:t>
      </w:r>
      <w:proofErr w:type="spellEnd"/>
      <w:r w:rsidRPr="005336F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5336FA">
        <w:rPr>
          <w:sz w:val="18"/>
          <w:szCs w:val="18"/>
        </w:rPr>
        <w:t>Хомутовское</w:t>
      </w:r>
      <w:proofErr w:type="spellEnd"/>
      <w:r w:rsidRPr="005336FA">
        <w:rPr>
          <w:sz w:val="18"/>
          <w:szCs w:val="18"/>
        </w:rPr>
        <w:t>, село Хомутово, улица Колхозная</w:t>
      </w:r>
    </w:p>
    <w:p w:rsidR="005336FA" w:rsidRPr="005336FA" w:rsidRDefault="005336FA" w:rsidP="005336FA">
      <w:pPr>
        <w:tabs>
          <w:tab w:val="left" w:pos="426"/>
          <w:tab w:val="left" w:pos="3976"/>
        </w:tabs>
        <w:ind w:left="0" w:right="-142" w:firstLine="567"/>
        <w:rPr>
          <w:sz w:val="18"/>
          <w:szCs w:val="18"/>
        </w:rPr>
      </w:pPr>
      <w:r w:rsidRPr="005336FA">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«Строительная промышленность»: в отношении земельного участка с кадастровым номером 38:06:100101:4305 площадью 2570 </w:t>
      </w:r>
      <w:proofErr w:type="spellStart"/>
      <w:r w:rsidRPr="005336FA">
        <w:rPr>
          <w:sz w:val="18"/>
          <w:szCs w:val="18"/>
        </w:rPr>
        <w:t>кв.м</w:t>
      </w:r>
      <w:proofErr w:type="spellEnd"/>
      <w:r w:rsidRPr="005336F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5336FA">
        <w:rPr>
          <w:sz w:val="18"/>
          <w:szCs w:val="18"/>
        </w:rPr>
        <w:t>Хомутовское</w:t>
      </w:r>
      <w:proofErr w:type="spellEnd"/>
      <w:r w:rsidRPr="005336FA">
        <w:rPr>
          <w:sz w:val="18"/>
          <w:szCs w:val="18"/>
        </w:rPr>
        <w:t xml:space="preserve">, село Хомутово, улица Колхозная и земельного участка с кадастровым номером 38:06:100101:4306 площадью 10610 </w:t>
      </w:r>
      <w:proofErr w:type="spellStart"/>
      <w:r w:rsidRPr="005336FA">
        <w:rPr>
          <w:sz w:val="18"/>
          <w:szCs w:val="18"/>
        </w:rPr>
        <w:t>кв.м</w:t>
      </w:r>
      <w:proofErr w:type="spellEnd"/>
      <w:r w:rsidRPr="005336F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5336FA">
        <w:rPr>
          <w:sz w:val="18"/>
          <w:szCs w:val="18"/>
        </w:rPr>
        <w:t>Хомутовское</w:t>
      </w:r>
      <w:proofErr w:type="spellEnd"/>
      <w:r w:rsidRPr="005336FA">
        <w:rPr>
          <w:sz w:val="18"/>
          <w:szCs w:val="18"/>
        </w:rPr>
        <w:t>, село Хомутово, улица Колхозная</w:t>
      </w:r>
      <w:proofErr w:type="gramStart"/>
      <w:r w:rsidRPr="005336FA">
        <w:rPr>
          <w:sz w:val="18"/>
          <w:szCs w:val="18"/>
        </w:rPr>
        <w:t>.</w:t>
      </w:r>
      <w:proofErr w:type="gramEnd"/>
      <w:r w:rsidRPr="005336FA">
        <w:rPr>
          <w:sz w:val="18"/>
          <w:szCs w:val="18"/>
        </w:rPr>
        <w:t xml:space="preserve"> (</w:t>
      </w:r>
      <w:proofErr w:type="gramStart"/>
      <w:r w:rsidRPr="005336FA">
        <w:rPr>
          <w:sz w:val="18"/>
          <w:szCs w:val="18"/>
        </w:rPr>
        <w:t>д</w:t>
      </w:r>
      <w:proofErr w:type="gramEnd"/>
      <w:r w:rsidRPr="005336FA">
        <w:rPr>
          <w:sz w:val="18"/>
          <w:szCs w:val="18"/>
        </w:rPr>
        <w:t>алее – проект).</w:t>
      </w:r>
    </w:p>
    <w:p w:rsidR="005336FA" w:rsidRPr="005336FA" w:rsidRDefault="005336FA" w:rsidP="005336FA">
      <w:pPr>
        <w:tabs>
          <w:tab w:val="left" w:pos="426"/>
          <w:tab w:val="left" w:pos="3976"/>
        </w:tabs>
        <w:ind w:left="0" w:right="-142" w:firstLine="567"/>
        <w:rPr>
          <w:sz w:val="18"/>
          <w:szCs w:val="18"/>
        </w:rPr>
      </w:pPr>
      <w:r w:rsidRPr="005336FA">
        <w:rPr>
          <w:sz w:val="18"/>
          <w:szCs w:val="18"/>
        </w:rPr>
        <w:t>Информационные материалы к проекту:</w:t>
      </w:r>
    </w:p>
    <w:p w:rsidR="005336FA" w:rsidRPr="005336FA" w:rsidRDefault="005336FA" w:rsidP="005336FA">
      <w:pPr>
        <w:tabs>
          <w:tab w:val="left" w:pos="426"/>
          <w:tab w:val="left" w:pos="3976"/>
        </w:tabs>
        <w:ind w:left="0" w:right="-142" w:firstLine="567"/>
        <w:rPr>
          <w:sz w:val="18"/>
          <w:szCs w:val="18"/>
        </w:rPr>
      </w:pPr>
      <w:r w:rsidRPr="005336FA">
        <w:rPr>
          <w:sz w:val="18"/>
          <w:szCs w:val="18"/>
        </w:rPr>
        <w:t>1)проект решения о предоставлении разрешения на условно разрешенный вид использования земельного участка;</w:t>
      </w:r>
    </w:p>
    <w:p w:rsidR="005336FA" w:rsidRPr="005336FA" w:rsidRDefault="005336FA" w:rsidP="005336FA">
      <w:pPr>
        <w:tabs>
          <w:tab w:val="left" w:pos="426"/>
          <w:tab w:val="left" w:pos="3976"/>
        </w:tabs>
        <w:ind w:left="0" w:right="-142" w:firstLine="567"/>
        <w:rPr>
          <w:sz w:val="18"/>
          <w:szCs w:val="18"/>
        </w:rPr>
      </w:pPr>
      <w:r w:rsidRPr="005336FA">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5336FA" w:rsidRPr="005336FA" w:rsidRDefault="005336FA" w:rsidP="005336FA">
      <w:pPr>
        <w:tabs>
          <w:tab w:val="left" w:pos="426"/>
          <w:tab w:val="left" w:pos="3976"/>
        </w:tabs>
        <w:ind w:left="0" w:right="-142" w:firstLine="567"/>
        <w:rPr>
          <w:sz w:val="18"/>
          <w:szCs w:val="18"/>
        </w:rPr>
      </w:pPr>
      <w:r w:rsidRPr="005336FA">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29.09.2025г. по 23.10.2025 г.)</w:t>
      </w:r>
    </w:p>
    <w:p w:rsidR="005336FA" w:rsidRPr="005336FA" w:rsidRDefault="005336FA" w:rsidP="005336FA">
      <w:pPr>
        <w:tabs>
          <w:tab w:val="left" w:pos="426"/>
          <w:tab w:val="left" w:pos="3976"/>
        </w:tabs>
        <w:ind w:left="0" w:right="-142" w:firstLine="567"/>
        <w:rPr>
          <w:sz w:val="18"/>
          <w:szCs w:val="18"/>
        </w:rPr>
      </w:pPr>
      <w:r w:rsidRPr="005336FA">
        <w:rPr>
          <w:sz w:val="18"/>
          <w:szCs w:val="18"/>
        </w:rPr>
        <w:lastRenderedPageBreak/>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5336FA">
        <w:rPr>
          <w:sz w:val="18"/>
          <w:szCs w:val="18"/>
        </w:rPr>
        <w:t xml:space="preserve"> А</w:t>
      </w:r>
      <w:proofErr w:type="gramEnd"/>
      <w:r w:rsidRPr="005336FA">
        <w:rPr>
          <w:sz w:val="18"/>
          <w:szCs w:val="18"/>
        </w:rPr>
        <w:t>, 1 этаж, 3 кабинет (отдел градостроительства, земельных и имущественных отношений)</w:t>
      </w:r>
    </w:p>
    <w:p w:rsidR="005336FA" w:rsidRPr="005336FA" w:rsidRDefault="005336FA" w:rsidP="005336FA">
      <w:pPr>
        <w:tabs>
          <w:tab w:val="left" w:pos="426"/>
          <w:tab w:val="left" w:pos="3976"/>
        </w:tabs>
        <w:ind w:left="0" w:right="-142" w:firstLine="567"/>
        <w:rPr>
          <w:sz w:val="18"/>
          <w:szCs w:val="18"/>
        </w:rPr>
      </w:pPr>
      <w:r w:rsidRPr="005336FA">
        <w:rPr>
          <w:sz w:val="18"/>
          <w:szCs w:val="18"/>
        </w:rPr>
        <w:t>Дата открытия экспозиции проекта: 29.09.2025 г.</w:t>
      </w:r>
    </w:p>
    <w:p w:rsidR="005336FA" w:rsidRPr="005336FA" w:rsidRDefault="005336FA" w:rsidP="005336FA">
      <w:pPr>
        <w:tabs>
          <w:tab w:val="left" w:pos="426"/>
          <w:tab w:val="left" w:pos="3976"/>
        </w:tabs>
        <w:ind w:left="0" w:right="-142" w:firstLine="567"/>
        <w:rPr>
          <w:sz w:val="18"/>
          <w:szCs w:val="18"/>
        </w:rPr>
      </w:pPr>
      <w:r w:rsidRPr="005336FA">
        <w:rPr>
          <w:sz w:val="18"/>
          <w:szCs w:val="18"/>
        </w:rPr>
        <w:t xml:space="preserve">Срок, время проведения экспозиции проекта: с 29.09.2025г. по 23.10.2025г. включительно. </w:t>
      </w:r>
    </w:p>
    <w:p w:rsidR="005336FA" w:rsidRPr="005336FA" w:rsidRDefault="005336FA" w:rsidP="005336FA">
      <w:pPr>
        <w:tabs>
          <w:tab w:val="left" w:pos="426"/>
          <w:tab w:val="left" w:pos="3976"/>
        </w:tabs>
        <w:ind w:left="0" w:right="-142" w:firstLine="567"/>
        <w:rPr>
          <w:sz w:val="18"/>
          <w:szCs w:val="18"/>
        </w:rPr>
      </w:pPr>
      <w:r w:rsidRPr="005336FA">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5336FA" w:rsidRPr="005336FA" w:rsidRDefault="005336FA" w:rsidP="005336FA">
      <w:pPr>
        <w:tabs>
          <w:tab w:val="left" w:pos="426"/>
          <w:tab w:val="left" w:pos="3976"/>
        </w:tabs>
        <w:ind w:left="0" w:right="-142" w:firstLine="567"/>
        <w:rPr>
          <w:sz w:val="18"/>
          <w:szCs w:val="18"/>
        </w:rPr>
      </w:pPr>
      <w:r w:rsidRPr="005336FA">
        <w:rPr>
          <w:sz w:val="18"/>
          <w:szCs w:val="18"/>
        </w:rPr>
        <w:t xml:space="preserve">Собрания участников публичных слушаний: </w:t>
      </w:r>
    </w:p>
    <w:p w:rsidR="005336FA" w:rsidRPr="005336FA" w:rsidRDefault="005336FA" w:rsidP="005336FA">
      <w:pPr>
        <w:tabs>
          <w:tab w:val="left" w:pos="426"/>
          <w:tab w:val="left" w:pos="3976"/>
        </w:tabs>
        <w:ind w:left="0" w:right="-142" w:firstLine="567"/>
        <w:rPr>
          <w:sz w:val="18"/>
          <w:szCs w:val="18"/>
        </w:rPr>
      </w:pPr>
      <w:r w:rsidRPr="005336FA">
        <w:rPr>
          <w:sz w:val="18"/>
          <w:szCs w:val="18"/>
        </w:rPr>
        <w:t>- Регистрация лиц, участвующих в собрании участников публичных слушаний: 23.10.2025 г.</w:t>
      </w:r>
    </w:p>
    <w:p w:rsidR="005336FA" w:rsidRPr="005336FA" w:rsidRDefault="005336FA" w:rsidP="005336FA">
      <w:pPr>
        <w:tabs>
          <w:tab w:val="left" w:pos="426"/>
          <w:tab w:val="left" w:pos="3976"/>
        </w:tabs>
        <w:ind w:left="0" w:right="-142" w:firstLine="567"/>
        <w:rPr>
          <w:sz w:val="18"/>
          <w:szCs w:val="18"/>
        </w:rPr>
      </w:pPr>
      <w:r w:rsidRPr="005336FA">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5336FA">
        <w:rPr>
          <w:sz w:val="18"/>
          <w:szCs w:val="18"/>
        </w:rPr>
        <w:t xml:space="preserve"> А</w:t>
      </w:r>
      <w:proofErr w:type="gramEnd"/>
      <w:r w:rsidRPr="005336FA">
        <w:rPr>
          <w:sz w:val="18"/>
          <w:szCs w:val="18"/>
        </w:rPr>
        <w:t>, 1 этаж, 3 кабинет;</w:t>
      </w:r>
    </w:p>
    <w:p w:rsidR="005336FA" w:rsidRPr="005336FA" w:rsidRDefault="005336FA" w:rsidP="005336FA">
      <w:pPr>
        <w:tabs>
          <w:tab w:val="left" w:pos="426"/>
          <w:tab w:val="left" w:pos="3976"/>
        </w:tabs>
        <w:ind w:left="0" w:right="-142" w:firstLine="567"/>
        <w:rPr>
          <w:sz w:val="18"/>
          <w:szCs w:val="18"/>
        </w:rPr>
      </w:pPr>
      <w:r w:rsidRPr="005336FA">
        <w:rPr>
          <w:sz w:val="18"/>
          <w:szCs w:val="18"/>
        </w:rPr>
        <w:t>- Собрание участников публичных слушаний: 23.10.2025 в 16:10 часов.</w:t>
      </w:r>
    </w:p>
    <w:p w:rsidR="005336FA" w:rsidRPr="005336FA" w:rsidRDefault="005336FA" w:rsidP="005336FA">
      <w:pPr>
        <w:tabs>
          <w:tab w:val="left" w:pos="426"/>
          <w:tab w:val="left" w:pos="3976"/>
        </w:tabs>
        <w:ind w:left="0" w:right="-142" w:firstLine="567"/>
        <w:rPr>
          <w:sz w:val="18"/>
          <w:szCs w:val="18"/>
        </w:rPr>
      </w:pPr>
      <w:proofErr w:type="gramStart"/>
      <w:r w:rsidRPr="005336FA">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5336FA" w:rsidRPr="005336FA" w:rsidRDefault="005336FA" w:rsidP="005336FA">
      <w:pPr>
        <w:tabs>
          <w:tab w:val="left" w:pos="426"/>
          <w:tab w:val="left" w:pos="3976"/>
        </w:tabs>
        <w:ind w:left="0" w:right="-142" w:firstLine="567"/>
        <w:rPr>
          <w:sz w:val="18"/>
          <w:szCs w:val="18"/>
        </w:rPr>
      </w:pPr>
      <w:r w:rsidRPr="005336FA">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5336FA" w:rsidRPr="005336FA" w:rsidRDefault="005336FA" w:rsidP="005336FA">
      <w:pPr>
        <w:tabs>
          <w:tab w:val="left" w:pos="426"/>
          <w:tab w:val="left" w:pos="3976"/>
        </w:tabs>
        <w:ind w:left="0" w:right="-142" w:firstLine="567"/>
        <w:rPr>
          <w:sz w:val="18"/>
          <w:szCs w:val="18"/>
        </w:rPr>
      </w:pPr>
      <w:r w:rsidRPr="005336FA">
        <w:rPr>
          <w:sz w:val="18"/>
          <w:szCs w:val="18"/>
        </w:rPr>
        <w:t>- в письменной или устной форме в ходе проведения собрания участников публичных слушаний;</w:t>
      </w:r>
    </w:p>
    <w:p w:rsidR="005336FA" w:rsidRPr="005336FA" w:rsidRDefault="005336FA" w:rsidP="005336FA">
      <w:pPr>
        <w:tabs>
          <w:tab w:val="left" w:pos="426"/>
          <w:tab w:val="left" w:pos="3976"/>
        </w:tabs>
        <w:ind w:left="0" w:right="-142" w:firstLine="567"/>
        <w:rPr>
          <w:sz w:val="18"/>
          <w:szCs w:val="18"/>
        </w:rPr>
      </w:pPr>
      <w:r w:rsidRPr="005336FA">
        <w:rPr>
          <w:sz w:val="18"/>
          <w:szCs w:val="18"/>
        </w:rPr>
        <w:t xml:space="preserve">- в письменной форме в адрес Администрации Хомутовского муниципального образования по адресу: </w:t>
      </w:r>
      <w:proofErr w:type="gramStart"/>
      <w:r w:rsidRPr="005336FA">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5336FA" w:rsidRPr="005336FA" w:rsidRDefault="005336FA" w:rsidP="005336FA">
      <w:pPr>
        <w:tabs>
          <w:tab w:val="left" w:pos="426"/>
          <w:tab w:val="left" w:pos="3976"/>
        </w:tabs>
        <w:ind w:left="0" w:right="-142" w:firstLine="567"/>
        <w:rPr>
          <w:sz w:val="18"/>
          <w:szCs w:val="18"/>
        </w:rPr>
      </w:pPr>
      <w:r w:rsidRPr="005336FA">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5336FA">
        <w:rPr>
          <w:sz w:val="18"/>
          <w:szCs w:val="18"/>
        </w:rPr>
        <w:t>ПОС</w:t>
      </w:r>
      <w:proofErr w:type="gramEnd"/>
      <w:r w:rsidRPr="005336FA">
        <w:rPr>
          <w:sz w:val="18"/>
          <w:szCs w:val="18"/>
        </w:rPr>
        <w:t>/ Общественные обсуждения и публичные слушания::   с 29.09.2025г. по 23.10.2025.</w:t>
      </w:r>
    </w:p>
    <w:p w:rsidR="00997B5A" w:rsidRPr="005336FA" w:rsidRDefault="005336FA" w:rsidP="005336FA">
      <w:pPr>
        <w:tabs>
          <w:tab w:val="left" w:pos="426"/>
          <w:tab w:val="left" w:pos="3976"/>
        </w:tabs>
        <w:ind w:left="0" w:right="-142" w:firstLine="567"/>
        <w:rPr>
          <w:sz w:val="18"/>
          <w:szCs w:val="18"/>
        </w:rPr>
      </w:pPr>
      <w:r w:rsidRPr="005336FA">
        <w:rPr>
          <w:sz w:val="18"/>
          <w:szCs w:val="18"/>
        </w:rPr>
        <w:t>Справки по вопросам организации и проведения публичных слушаний по телефону: 696-182,696-501.</w:t>
      </w:r>
    </w:p>
    <w:p w:rsidR="00997B5A" w:rsidRPr="00997B5A" w:rsidRDefault="00997B5A" w:rsidP="005336FA">
      <w:pPr>
        <w:tabs>
          <w:tab w:val="left" w:pos="426"/>
          <w:tab w:val="left" w:pos="3976"/>
        </w:tabs>
        <w:ind w:left="0" w:right="-142" w:firstLine="567"/>
        <w:jc w:val="center"/>
        <w:rPr>
          <w:b/>
          <w:sz w:val="18"/>
          <w:szCs w:val="18"/>
        </w:rPr>
      </w:pPr>
    </w:p>
    <w:p w:rsidR="00997B5A" w:rsidRPr="00997B5A" w:rsidRDefault="00997B5A" w:rsidP="00997B5A">
      <w:pPr>
        <w:tabs>
          <w:tab w:val="left" w:pos="426"/>
          <w:tab w:val="left" w:pos="3976"/>
        </w:tabs>
        <w:ind w:left="0" w:right="-142" w:firstLine="426"/>
        <w:jc w:val="center"/>
        <w:rPr>
          <w:b/>
          <w:sz w:val="18"/>
          <w:szCs w:val="18"/>
        </w:rPr>
      </w:pPr>
    </w:p>
    <w:p w:rsidR="005863DD" w:rsidRPr="000435F3" w:rsidRDefault="005863DD" w:rsidP="00175687">
      <w:pPr>
        <w:tabs>
          <w:tab w:val="left" w:pos="426"/>
          <w:tab w:val="left" w:pos="3976"/>
        </w:tabs>
        <w:ind w:left="0" w:right="-142" w:firstLine="426"/>
        <w:jc w:val="center"/>
        <w:rPr>
          <w:sz w:val="18"/>
          <w:szCs w:val="18"/>
        </w:rPr>
      </w:pPr>
    </w:p>
    <w:p w:rsidR="001C5226" w:rsidRPr="000435F3" w:rsidRDefault="001C5226" w:rsidP="00175687">
      <w:pPr>
        <w:tabs>
          <w:tab w:val="left" w:pos="426"/>
          <w:tab w:val="left" w:pos="3976"/>
        </w:tabs>
        <w:ind w:left="0" w:right="-142" w:firstLine="426"/>
        <w:jc w:val="center"/>
        <w:rPr>
          <w:sz w:val="18"/>
          <w:szCs w:val="18"/>
        </w:rPr>
      </w:pPr>
    </w:p>
    <w:p w:rsidR="000435F3" w:rsidRPr="000435F3" w:rsidRDefault="000435F3" w:rsidP="000435F3">
      <w:pPr>
        <w:tabs>
          <w:tab w:val="left" w:pos="426"/>
          <w:tab w:val="left" w:pos="3976"/>
        </w:tabs>
        <w:ind w:left="0" w:right="-142" w:firstLine="426"/>
        <w:jc w:val="center"/>
        <w:rPr>
          <w:sz w:val="18"/>
          <w:szCs w:val="18"/>
        </w:rPr>
      </w:pPr>
      <w:r w:rsidRPr="000435F3">
        <w:rPr>
          <w:sz w:val="18"/>
          <w:szCs w:val="18"/>
        </w:rPr>
        <w:t>РОССИЙСКАЯ ФЕДЕРАЦИЯ</w:t>
      </w:r>
    </w:p>
    <w:p w:rsidR="000435F3" w:rsidRPr="000435F3" w:rsidRDefault="000435F3" w:rsidP="000435F3">
      <w:pPr>
        <w:tabs>
          <w:tab w:val="left" w:pos="426"/>
          <w:tab w:val="left" w:pos="3976"/>
        </w:tabs>
        <w:ind w:left="0" w:right="-142" w:firstLine="426"/>
        <w:jc w:val="center"/>
        <w:rPr>
          <w:sz w:val="18"/>
          <w:szCs w:val="18"/>
        </w:rPr>
      </w:pPr>
      <w:r w:rsidRPr="000435F3">
        <w:rPr>
          <w:sz w:val="18"/>
          <w:szCs w:val="18"/>
        </w:rPr>
        <w:t>ИРКУТСКАЯ ОБЛАСТЬ ИРКУТСКИЙ РАЙОН</w:t>
      </w:r>
    </w:p>
    <w:p w:rsidR="000435F3" w:rsidRPr="000435F3" w:rsidRDefault="000435F3" w:rsidP="000435F3">
      <w:pPr>
        <w:tabs>
          <w:tab w:val="left" w:pos="426"/>
          <w:tab w:val="left" w:pos="3976"/>
        </w:tabs>
        <w:ind w:left="0" w:right="-142" w:firstLine="426"/>
        <w:jc w:val="center"/>
        <w:rPr>
          <w:sz w:val="18"/>
          <w:szCs w:val="18"/>
        </w:rPr>
      </w:pPr>
      <w:r w:rsidRPr="000435F3">
        <w:rPr>
          <w:sz w:val="18"/>
          <w:szCs w:val="18"/>
        </w:rPr>
        <w:t>ХОМУТОВСКОЕ МУНИЦИПАЛЬНОЕ ОБРАЗОВАНИЕ</w:t>
      </w:r>
    </w:p>
    <w:p w:rsidR="000435F3" w:rsidRPr="000435F3" w:rsidRDefault="000435F3" w:rsidP="000435F3">
      <w:pPr>
        <w:tabs>
          <w:tab w:val="left" w:pos="426"/>
          <w:tab w:val="left" w:pos="3976"/>
        </w:tabs>
        <w:ind w:left="0" w:right="-142" w:firstLine="426"/>
        <w:jc w:val="center"/>
        <w:rPr>
          <w:sz w:val="18"/>
          <w:szCs w:val="18"/>
        </w:rPr>
      </w:pPr>
      <w:r w:rsidRPr="000435F3">
        <w:rPr>
          <w:sz w:val="18"/>
          <w:szCs w:val="18"/>
        </w:rPr>
        <w:t>АДМИНИСТРАЦИЯ</w:t>
      </w:r>
    </w:p>
    <w:p w:rsidR="000435F3" w:rsidRPr="000435F3" w:rsidRDefault="000435F3" w:rsidP="000435F3">
      <w:pPr>
        <w:tabs>
          <w:tab w:val="left" w:pos="426"/>
          <w:tab w:val="left" w:pos="3976"/>
        </w:tabs>
        <w:ind w:left="0" w:right="-142" w:firstLine="426"/>
        <w:jc w:val="center"/>
        <w:rPr>
          <w:sz w:val="18"/>
          <w:szCs w:val="18"/>
        </w:rPr>
      </w:pPr>
      <w:r w:rsidRPr="000435F3">
        <w:rPr>
          <w:sz w:val="18"/>
          <w:szCs w:val="18"/>
        </w:rPr>
        <w:t>ПОСТАНОВЛЕНИЕ</w:t>
      </w:r>
    </w:p>
    <w:p w:rsidR="000435F3" w:rsidRPr="000435F3" w:rsidRDefault="000435F3" w:rsidP="000435F3">
      <w:pPr>
        <w:tabs>
          <w:tab w:val="left" w:pos="426"/>
          <w:tab w:val="left" w:pos="3976"/>
        </w:tabs>
        <w:ind w:left="0" w:right="-142" w:firstLine="426"/>
        <w:jc w:val="center"/>
        <w:rPr>
          <w:sz w:val="18"/>
          <w:szCs w:val="18"/>
        </w:rPr>
      </w:pPr>
    </w:p>
    <w:p w:rsidR="000435F3" w:rsidRPr="000435F3" w:rsidRDefault="000435F3" w:rsidP="000435F3">
      <w:pPr>
        <w:tabs>
          <w:tab w:val="left" w:pos="426"/>
          <w:tab w:val="left" w:pos="3976"/>
        </w:tabs>
        <w:ind w:left="0" w:right="-142" w:firstLine="426"/>
        <w:jc w:val="center"/>
        <w:rPr>
          <w:sz w:val="18"/>
          <w:szCs w:val="18"/>
        </w:rPr>
      </w:pPr>
    </w:p>
    <w:p w:rsidR="000435F3" w:rsidRPr="000435F3" w:rsidRDefault="000435F3" w:rsidP="000435F3">
      <w:pPr>
        <w:tabs>
          <w:tab w:val="left" w:pos="426"/>
          <w:tab w:val="left" w:pos="3976"/>
        </w:tabs>
        <w:ind w:left="0" w:right="-142" w:firstLine="426"/>
        <w:jc w:val="left"/>
        <w:rPr>
          <w:sz w:val="18"/>
          <w:szCs w:val="18"/>
        </w:rPr>
      </w:pPr>
    </w:p>
    <w:p w:rsidR="000435F3" w:rsidRPr="00C949EC" w:rsidRDefault="000435F3" w:rsidP="000435F3">
      <w:pPr>
        <w:tabs>
          <w:tab w:val="left" w:pos="426"/>
          <w:tab w:val="left" w:pos="3976"/>
        </w:tabs>
        <w:ind w:left="0" w:right="-142" w:firstLine="426"/>
        <w:jc w:val="left"/>
        <w:rPr>
          <w:sz w:val="18"/>
          <w:szCs w:val="18"/>
          <w:u w:val="single"/>
        </w:rPr>
      </w:pPr>
      <w:r w:rsidRPr="00C949EC">
        <w:rPr>
          <w:sz w:val="18"/>
          <w:szCs w:val="18"/>
          <w:u w:val="single"/>
        </w:rPr>
        <w:t xml:space="preserve">от 09.10.2025 № 2261 </w:t>
      </w:r>
      <w:proofErr w:type="spellStart"/>
      <w:r w:rsidRPr="00C949EC">
        <w:rPr>
          <w:sz w:val="18"/>
          <w:szCs w:val="18"/>
          <w:u w:val="single"/>
        </w:rPr>
        <w:t>пз</w:t>
      </w:r>
      <w:proofErr w:type="spellEnd"/>
    </w:p>
    <w:p w:rsidR="00D66D82" w:rsidRPr="000435F3" w:rsidRDefault="000435F3" w:rsidP="000435F3">
      <w:pPr>
        <w:tabs>
          <w:tab w:val="left" w:pos="426"/>
          <w:tab w:val="left" w:pos="3976"/>
        </w:tabs>
        <w:ind w:left="0" w:right="-142" w:firstLine="426"/>
        <w:jc w:val="left"/>
        <w:rPr>
          <w:sz w:val="18"/>
          <w:szCs w:val="18"/>
        </w:rPr>
      </w:pPr>
      <w:r w:rsidRPr="000435F3">
        <w:rPr>
          <w:sz w:val="18"/>
          <w:szCs w:val="18"/>
        </w:rPr>
        <w:t xml:space="preserve">             Хомутово</w:t>
      </w:r>
    </w:p>
    <w:p w:rsidR="005336FA" w:rsidRDefault="005336FA" w:rsidP="00D66D82">
      <w:pPr>
        <w:tabs>
          <w:tab w:val="left" w:pos="426"/>
          <w:tab w:val="left" w:pos="3976"/>
        </w:tabs>
        <w:ind w:left="0" w:right="-142" w:firstLine="567"/>
        <w:jc w:val="left"/>
        <w:rPr>
          <w:b/>
          <w:sz w:val="18"/>
          <w:szCs w:val="18"/>
        </w:rPr>
      </w:pPr>
    </w:p>
    <w:p w:rsidR="00C949EC" w:rsidRPr="00C949EC" w:rsidRDefault="00C949EC" w:rsidP="00C949EC">
      <w:pPr>
        <w:tabs>
          <w:tab w:val="left" w:pos="426"/>
          <w:tab w:val="left" w:pos="3976"/>
        </w:tabs>
        <w:ind w:left="0" w:right="-142" w:firstLine="567"/>
        <w:rPr>
          <w:sz w:val="18"/>
          <w:szCs w:val="18"/>
        </w:rPr>
      </w:pPr>
      <w:r w:rsidRPr="00C949EC">
        <w:rPr>
          <w:sz w:val="18"/>
          <w:szCs w:val="18"/>
        </w:rPr>
        <w:t>О назначении публичных</w:t>
      </w:r>
      <w:r>
        <w:rPr>
          <w:sz w:val="18"/>
          <w:szCs w:val="18"/>
        </w:rPr>
        <w:t xml:space="preserve"> </w:t>
      </w:r>
      <w:r w:rsidRPr="00C949EC">
        <w:rPr>
          <w:sz w:val="18"/>
          <w:szCs w:val="18"/>
        </w:rPr>
        <w:t>слушаний по проекту решения о предоставлении разрешения</w:t>
      </w:r>
      <w:r>
        <w:rPr>
          <w:sz w:val="18"/>
          <w:szCs w:val="18"/>
        </w:rPr>
        <w:t xml:space="preserve"> </w:t>
      </w:r>
      <w:r w:rsidRPr="00C949EC">
        <w:rPr>
          <w:sz w:val="18"/>
          <w:szCs w:val="18"/>
        </w:rPr>
        <w:t>на условно разрешенный вид</w:t>
      </w:r>
    </w:p>
    <w:p w:rsidR="00C949EC" w:rsidRPr="00C949EC" w:rsidRDefault="00C949EC" w:rsidP="00C949EC">
      <w:pPr>
        <w:tabs>
          <w:tab w:val="left" w:pos="426"/>
          <w:tab w:val="left" w:pos="3976"/>
        </w:tabs>
        <w:ind w:left="0" w:right="-142" w:firstLine="567"/>
        <w:rPr>
          <w:sz w:val="18"/>
          <w:szCs w:val="18"/>
        </w:rPr>
      </w:pPr>
      <w:r w:rsidRPr="00C949EC">
        <w:rPr>
          <w:sz w:val="18"/>
          <w:szCs w:val="18"/>
        </w:rPr>
        <w:t xml:space="preserve">использования земельного участка   </w:t>
      </w:r>
    </w:p>
    <w:p w:rsidR="00C949EC" w:rsidRPr="00C949EC" w:rsidRDefault="00C949EC" w:rsidP="00C949EC">
      <w:pPr>
        <w:tabs>
          <w:tab w:val="left" w:pos="426"/>
          <w:tab w:val="left" w:pos="3976"/>
        </w:tabs>
        <w:ind w:left="0" w:right="-142" w:firstLine="567"/>
        <w:rPr>
          <w:sz w:val="18"/>
          <w:szCs w:val="18"/>
        </w:rPr>
      </w:pPr>
    </w:p>
    <w:p w:rsidR="00C949EC" w:rsidRDefault="00C949EC" w:rsidP="00C949EC">
      <w:pPr>
        <w:tabs>
          <w:tab w:val="left" w:pos="426"/>
          <w:tab w:val="left" w:pos="3976"/>
        </w:tabs>
        <w:ind w:left="0" w:right="-142" w:firstLine="567"/>
        <w:rPr>
          <w:sz w:val="18"/>
          <w:szCs w:val="18"/>
        </w:rPr>
      </w:pPr>
      <w:r w:rsidRPr="00C949EC">
        <w:rPr>
          <w:sz w:val="18"/>
          <w:szCs w:val="18"/>
        </w:rPr>
        <w:t xml:space="preserve">  </w:t>
      </w:r>
      <w:proofErr w:type="gramStart"/>
      <w:r w:rsidRPr="00C949EC">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C949EC">
        <w:rPr>
          <w:sz w:val="18"/>
          <w:szCs w:val="18"/>
        </w:rPr>
        <w:t>/</w:t>
      </w:r>
      <w:proofErr w:type="gramStart"/>
      <w:r w:rsidRPr="00C949EC">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C949EC">
        <w:rPr>
          <w:sz w:val="18"/>
          <w:szCs w:val="18"/>
        </w:rPr>
        <w:t>Хомутовском</w:t>
      </w:r>
      <w:proofErr w:type="spellEnd"/>
      <w:r w:rsidRPr="00C949EC">
        <w:rPr>
          <w:sz w:val="18"/>
          <w:szCs w:val="18"/>
        </w:rPr>
        <w:t xml:space="preserve"> муниципальном образовании», на основании заявления Куклина Дениса Сергеевича, Администрация Хомутовского муниципального образования</w:t>
      </w:r>
      <w:proofErr w:type="gramEnd"/>
    </w:p>
    <w:p w:rsidR="00C949EC" w:rsidRPr="00C949EC" w:rsidRDefault="00C949EC" w:rsidP="00C949EC">
      <w:pPr>
        <w:tabs>
          <w:tab w:val="left" w:pos="426"/>
          <w:tab w:val="left" w:pos="3976"/>
        </w:tabs>
        <w:ind w:left="0" w:right="-142" w:firstLine="567"/>
        <w:rPr>
          <w:sz w:val="18"/>
          <w:szCs w:val="18"/>
        </w:rPr>
      </w:pPr>
    </w:p>
    <w:p w:rsidR="00C949EC" w:rsidRDefault="00C949EC" w:rsidP="00C949EC">
      <w:pPr>
        <w:tabs>
          <w:tab w:val="left" w:pos="426"/>
          <w:tab w:val="left" w:pos="3976"/>
        </w:tabs>
        <w:ind w:left="0" w:right="-142" w:firstLine="567"/>
        <w:rPr>
          <w:sz w:val="18"/>
          <w:szCs w:val="18"/>
        </w:rPr>
      </w:pPr>
      <w:r w:rsidRPr="00C949EC">
        <w:rPr>
          <w:sz w:val="18"/>
          <w:szCs w:val="18"/>
        </w:rPr>
        <w:t>ПОСТАНОВЛЯЕТ:</w:t>
      </w:r>
    </w:p>
    <w:p w:rsidR="00861BBE" w:rsidRPr="00C949EC" w:rsidRDefault="00861BBE" w:rsidP="00C949EC">
      <w:pPr>
        <w:tabs>
          <w:tab w:val="left" w:pos="426"/>
          <w:tab w:val="left" w:pos="3976"/>
        </w:tabs>
        <w:ind w:left="0" w:right="-142" w:firstLine="567"/>
        <w:rPr>
          <w:sz w:val="18"/>
          <w:szCs w:val="18"/>
        </w:rPr>
      </w:pPr>
    </w:p>
    <w:p w:rsidR="00C949EC" w:rsidRPr="00C949EC" w:rsidRDefault="00C949EC" w:rsidP="00C949EC">
      <w:pPr>
        <w:tabs>
          <w:tab w:val="left" w:pos="426"/>
          <w:tab w:val="left" w:pos="3976"/>
        </w:tabs>
        <w:ind w:left="0" w:right="-142" w:firstLine="567"/>
        <w:rPr>
          <w:sz w:val="18"/>
          <w:szCs w:val="18"/>
        </w:rPr>
      </w:pPr>
      <w:r>
        <w:rPr>
          <w:sz w:val="18"/>
          <w:szCs w:val="18"/>
        </w:rPr>
        <w:t>1.</w:t>
      </w:r>
      <w:r w:rsidRPr="00C949EC">
        <w:rPr>
          <w:sz w:val="18"/>
          <w:szCs w:val="18"/>
        </w:rPr>
        <w:t xml:space="preserve">Назначить публичные слушания по проекту решения о предоставлении разрешения на условно разрешенный вид использования «Ремонт автомобилей»: в отношении земельного участка с кадастровым номером 38:06:100801:40151 площадью 1000 </w:t>
      </w:r>
      <w:proofErr w:type="spellStart"/>
      <w:r w:rsidRPr="00C949EC">
        <w:rPr>
          <w:sz w:val="18"/>
          <w:szCs w:val="18"/>
        </w:rPr>
        <w:t>кв.м</w:t>
      </w:r>
      <w:proofErr w:type="spellEnd"/>
      <w:r w:rsidRPr="00C949E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C949EC">
        <w:rPr>
          <w:sz w:val="18"/>
          <w:szCs w:val="18"/>
        </w:rPr>
        <w:t>Хомутовское</w:t>
      </w:r>
      <w:proofErr w:type="spellEnd"/>
      <w:r w:rsidRPr="00C949EC">
        <w:rPr>
          <w:sz w:val="18"/>
          <w:szCs w:val="18"/>
        </w:rPr>
        <w:t xml:space="preserve">, село Хомутово, улица Садовая, земельный участок 70А. </w:t>
      </w:r>
    </w:p>
    <w:p w:rsidR="00C949EC" w:rsidRPr="00C949EC" w:rsidRDefault="00C949EC" w:rsidP="00C949EC">
      <w:pPr>
        <w:tabs>
          <w:tab w:val="left" w:pos="426"/>
          <w:tab w:val="left" w:pos="3976"/>
        </w:tabs>
        <w:ind w:left="0" w:right="-142" w:firstLine="567"/>
        <w:rPr>
          <w:sz w:val="18"/>
          <w:szCs w:val="18"/>
        </w:rPr>
      </w:pPr>
      <w:r>
        <w:rPr>
          <w:sz w:val="18"/>
          <w:szCs w:val="18"/>
        </w:rPr>
        <w:t>2.</w:t>
      </w:r>
      <w:r w:rsidRPr="00C949EC">
        <w:rPr>
          <w:sz w:val="18"/>
          <w:szCs w:val="18"/>
        </w:rPr>
        <w:t>Комиссии по подготовке правил землепользования и застройки Хомутовского муниципального образования:</w:t>
      </w:r>
    </w:p>
    <w:p w:rsidR="00C949EC" w:rsidRPr="00C949EC" w:rsidRDefault="00C949EC" w:rsidP="00C949EC">
      <w:pPr>
        <w:tabs>
          <w:tab w:val="left" w:pos="426"/>
          <w:tab w:val="left" w:pos="3976"/>
        </w:tabs>
        <w:ind w:left="0" w:right="-142" w:firstLine="567"/>
        <w:rPr>
          <w:sz w:val="18"/>
          <w:szCs w:val="18"/>
        </w:rPr>
      </w:pPr>
      <w:r>
        <w:rPr>
          <w:sz w:val="18"/>
          <w:szCs w:val="18"/>
        </w:rPr>
        <w:t>1)</w:t>
      </w:r>
      <w:r w:rsidRPr="00C949EC">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C949EC" w:rsidRPr="00C949EC" w:rsidRDefault="00C949EC" w:rsidP="00C949EC">
      <w:pPr>
        <w:tabs>
          <w:tab w:val="left" w:pos="426"/>
          <w:tab w:val="left" w:pos="3976"/>
        </w:tabs>
        <w:ind w:left="0" w:right="-142" w:firstLine="567"/>
        <w:rPr>
          <w:sz w:val="18"/>
          <w:szCs w:val="18"/>
        </w:rPr>
      </w:pPr>
      <w:r>
        <w:rPr>
          <w:sz w:val="18"/>
          <w:szCs w:val="18"/>
        </w:rPr>
        <w:t>2)</w:t>
      </w:r>
      <w:r w:rsidRPr="00C949EC">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C949EC" w:rsidRPr="00C949EC" w:rsidRDefault="00C949EC" w:rsidP="00C949EC">
      <w:pPr>
        <w:tabs>
          <w:tab w:val="left" w:pos="426"/>
          <w:tab w:val="left" w:pos="3976"/>
        </w:tabs>
        <w:ind w:left="0" w:right="-142" w:firstLine="567"/>
        <w:rPr>
          <w:sz w:val="18"/>
          <w:szCs w:val="18"/>
        </w:rPr>
      </w:pPr>
      <w:r w:rsidRPr="00C949EC">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C949EC" w:rsidRPr="00C949EC" w:rsidRDefault="00C949EC" w:rsidP="00C949EC">
      <w:pPr>
        <w:tabs>
          <w:tab w:val="left" w:pos="426"/>
          <w:tab w:val="left" w:pos="3976"/>
        </w:tabs>
        <w:ind w:left="0" w:right="-142" w:firstLine="567"/>
        <w:rPr>
          <w:sz w:val="18"/>
          <w:szCs w:val="18"/>
        </w:rPr>
      </w:pPr>
      <w:r w:rsidRPr="00C949EC">
        <w:rPr>
          <w:sz w:val="18"/>
          <w:szCs w:val="18"/>
        </w:rPr>
        <w:t>б) проекта и информационных материалов к нему;</w:t>
      </w:r>
    </w:p>
    <w:p w:rsidR="00C949EC" w:rsidRPr="00C949EC" w:rsidRDefault="00C949EC" w:rsidP="00C949EC">
      <w:pPr>
        <w:tabs>
          <w:tab w:val="left" w:pos="426"/>
          <w:tab w:val="left" w:pos="3976"/>
        </w:tabs>
        <w:ind w:left="0" w:right="-142" w:firstLine="567"/>
        <w:rPr>
          <w:sz w:val="18"/>
          <w:szCs w:val="18"/>
        </w:rPr>
      </w:pPr>
      <w:r w:rsidRPr="00C949EC">
        <w:rPr>
          <w:sz w:val="18"/>
          <w:szCs w:val="18"/>
        </w:rPr>
        <w:t>в) заключения о результатах публичных слушаний.</w:t>
      </w:r>
    </w:p>
    <w:p w:rsidR="00C949EC" w:rsidRPr="00C949EC" w:rsidRDefault="00C949EC" w:rsidP="00C949EC">
      <w:pPr>
        <w:tabs>
          <w:tab w:val="left" w:pos="426"/>
          <w:tab w:val="left" w:pos="3976"/>
        </w:tabs>
        <w:ind w:left="0" w:right="-142" w:firstLine="567"/>
        <w:rPr>
          <w:sz w:val="18"/>
          <w:szCs w:val="18"/>
        </w:rPr>
      </w:pPr>
      <w:r w:rsidRPr="00C949EC">
        <w:rPr>
          <w:sz w:val="18"/>
          <w:szCs w:val="18"/>
        </w:rPr>
        <w:lastRenderedPageBreak/>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C949EC" w:rsidRPr="00C949EC" w:rsidRDefault="00C949EC" w:rsidP="00C949EC">
      <w:pPr>
        <w:tabs>
          <w:tab w:val="left" w:pos="426"/>
          <w:tab w:val="left" w:pos="3976"/>
        </w:tabs>
        <w:ind w:left="0" w:right="-142" w:firstLine="567"/>
        <w:rPr>
          <w:sz w:val="18"/>
          <w:szCs w:val="18"/>
        </w:rPr>
      </w:pPr>
      <w:r w:rsidRPr="00C949EC">
        <w:rPr>
          <w:sz w:val="18"/>
          <w:szCs w:val="18"/>
        </w:rPr>
        <w:t xml:space="preserve">4. </w:t>
      </w:r>
      <w:proofErr w:type="gramStart"/>
      <w:r w:rsidRPr="00C949EC">
        <w:rPr>
          <w:sz w:val="18"/>
          <w:szCs w:val="18"/>
        </w:rPr>
        <w:t>Контроль за</w:t>
      </w:r>
      <w:proofErr w:type="gramEnd"/>
      <w:r w:rsidRPr="00C949EC">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C949EC" w:rsidRPr="00C949EC" w:rsidRDefault="00C949EC" w:rsidP="00C949EC">
      <w:pPr>
        <w:tabs>
          <w:tab w:val="left" w:pos="426"/>
          <w:tab w:val="left" w:pos="3976"/>
        </w:tabs>
        <w:ind w:left="0" w:right="-142" w:firstLine="567"/>
        <w:rPr>
          <w:sz w:val="18"/>
          <w:szCs w:val="18"/>
        </w:rPr>
      </w:pPr>
    </w:p>
    <w:p w:rsidR="00C949EC" w:rsidRPr="00C949EC" w:rsidRDefault="00C949EC" w:rsidP="00C949EC">
      <w:pPr>
        <w:tabs>
          <w:tab w:val="left" w:pos="426"/>
          <w:tab w:val="left" w:pos="3976"/>
        </w:tabs>
        <w:ind w:left="0" w:right="-142" w:firstLine="567"/>
        <w:rPr>
          <w:i/>
          <w:sz w:val="18"/>
          <w:szCs w:val="18"/>
        </w:rPr>
      </w:pPr>
    </w:p>
    <w:p w:rsidR="00C949EC" w:rsidRPr="00C949EC" w:rsidRDefault="00C949EC" w:rsidP="00C949EC">
      <w:pPr>
        <w:tabs>
          <w:tab w:val="left" w:pos="426"/>
          <w:tab w:val="left" w:pos="3976"/>
        </w:tabs>
        <w:ind w:left="0" w:right="-142" w:firstLine="567"/>
        <w:rPr>
          <w:i/>
          <w:sz w:val="18"/>
          <w:szCs w:val="18"/>
        </w:rPr>
      </w:pPr>
      <w:r w:rsidRPr="00C949EC">
        <w:rPr>
          <w:i/>
          <w:sz w:val="18"/>
          <w:szCs w:val="18"/>
        </w:rPr>
        <w:t>Председатель ликвидационной комиссии                                       А.В. Иваненко</w:t>
      </w:r>
    </w:p>
    <w:p w:rsidR="00C949EC" w:rsidRPr="00C949EC" w:rsidRDefault="00C949EC" w:rsidP="00C949EC">
      <w:pPr>
        <w:tabs>
          <w:tab w:val="left" w:pos="426"/>
          <w:tab w:val="left" w:pos="3976"/>
        </w:tabs>
        <w:ind w:left="0" w:right="-142" w:firstLine="567"/>
        <w:jc w:val="left"/>
        <w:rPr>
          <w:b/>
          <w:sz w:val="18"/>
          <w:szCs w:val="18"/>
        </w:rPr>
      </w:pPr>
    </w:p>
    <w:p w:rsidR="00C949EC" w:rsidRPr="00C949EC" w:rsidRDefault="00C949EC" w:rsidP="00C949EC">
      <w:pPr>
        <w:tabs>
          <w:tab w:val="left" w:pos="426"/>
          <w:tab w:val="left" w:pos="3976"/>
        </w:tabs>
        <w:ind w:left="0" w:right="-142" w:firstLine="567"/>
        <w:jc w:val="left"/>
        <w:rPr>
          <w:b/>
          <w:sz w:val="18"/>
          <w:szCs w:val="18"/>
        </w:rPr>
      </w:pPr>
    </w:p>
    <w:p w:rsidR="00C949EC" w:rsidRPr="00C949EC" w:rsidRDefault="00C949EC" w:rsidP="00C949EC">
      <w:pPr>
        <w:tabs>
          <w:tab w:val="left" w:pos="426"/>
          <w:tab w:val="left" w:pos="3976"/>
        </w:tabs>
        <w:ind w:left="0" w:right="-142" w:firstLine="567"/>
        <w:jc w:val="left"/>
        <w:rPr>
          <w:b/>
          <w:sz w:val="18"/>
          <w:szCs w:val="18"/>
        </w:rPr>
      </w:pPr>
    </w:p>
    <w:p w:rsidR="00C949EC" w:rsidRPr="00C949EC" w:rsidRDefault="00C949EC" w:rsidP="00C949EC">
      <w:pPr>
        <w:tabs>
          <w:tab w:val="left" w:pos="426"/>
          <w:tab w:val="left" w:pos="3976"/>
        </w:tabs>
        <w:ind w:left="0" w:right="-142" w:firstLine="567"/>
        <w:jc w:val="left"/>
        <w:rPr>
          <w:b/>
          <w:sz w:val="18"/>
          <w:szCs w:val="18"/>
        </w:rPr>
      </w:pPr>
    </w:p>
    <w:p w:rsidR="00C949EC" w:rsidRPr="00C949EC" w:rsidRDefault="00C949EC" w:rsidP="00C949EC">
      <w:pPr>
        <w:tabs>
          <w:tab w:val="left" w:pos="426"/>
          <w:tab w:val="left" w:pos="3976"/>
        </w:tabs>
        <w:ind w:left="0" w:right="-142" w:firstLine="567"/>
        <w:jc w:val="left"/>
        <w:rPr>
          <w:b/>
          <w:sz w:val="18"/>
          <w:szCs w:val="18"/>
        </w:rPr>
      </w:pPr>
    </w:p>
    <w:p w:rsidR="00801F09" w:rsidRPr="00801F09" w:rsidRDefault="00801F09" w:rsidP="00801F09">
      <w:pPr>
        <w:tabs>
          <w:tab w:val="left" w:pos="426"/>
          <w:tab w:val="left" w:pos="3976"/>
        </w:tabs>
        <w:ind w:left="0" w:right="-142" w:firstLine="567"/>
        <w:jc w:val="center"/>
        <w:rPr>
          <w:sz w:val="18"/>
          <w:szCs w:val="18"/>
          <w:u w:val="single"/>
        </w:rPr>
      </w:pPr>
      <w:r w:rsidRPr="00801F09">
        <w:rPr>
          <w:sz w:val="18"/>
          <w:szCs w:val="18"/>
          <w:u w:val="single"/>
        </w:rPr>
        <w:t>Проект</w:t>
      </w:r>
    </w:p>
    <w:p w:rsidR="00801F09" w:rsidRPr="00801F09" w:rsidRDefault="00801F09" w:rsidP="00801F09">
      <w:pPr>
        <w:tabs>
          <w:tab w:val="left" w:pos="426"/>
          <w:tab w:val="left" w:pos="3976"/>
        </w:tabs>
        <w:ind w:left="0" w:right="-142" w:firstLine="567"/>
        <w:rPr>
          <w:sz w:val="18"/>
          <w:szCs w:val="18"/>
        </w:rPr>
      </w:pPr>
      <w:r w:rsidRPr="00801F09">
        <w:rPr>
          <w:sz w:val="18"/>
          <w:szCs w:val="18"/>
        </w:rPr>
        <w:t xml:space="preserve">Решения о предоставлении разрешения на условно разрешенный вид использования «Ремонт автомобилей»: в отношении земельного участка с кадастровым номером 38:06:100801:40151 площадью 1000 </w:t>
      </w:r>
      <w:proofErr w:type="spellStart"/>
      <w:r w:rsidRPr="00801F09">
        <w:rPr>
          <w:sz w:val="18"/>
          <w:szCs w:val="18"/>
        </w:rPr>
        <w:t>кв.м</w:t>
      </w:r>
      <w:proofErr w:type="spellEnd"/>
      <w:r w:rsidRPr="00801F09">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801F09">
        <w:rPr>
          <w:sz w:val="18"/>
          <w:szCs w:val="18"/>
        </w:rPr>
        <w:t>Хомутовское</w:t>
      </w:r>
      <w:proofErr w:type="spellEnd"/>
      <w:r w:rsidRPr="00801F09">
        <w:rPr>
          <w:sz w:val="18"/>
          <w:szCs w:val="18"/>
        </w:rPr>
        <w:t>, село Хомутово, улица Садовая, земельный участок 70А</w:t>
      </w:r>
    </w:p>
    <w:p w:rsidR="00801F09" w:rsidRPr="00801F09" w:rsidRDefault="00801F09" w:rsidP="00801F09">
      <w:pPr>
        <w:tabs>
          <w:tab w:val="left" w:pos="426"/>
          <w:tab w:val="left" w:pos="3976"/>
        </w:tabs>
        <w:ind w:left="0" w:right="-142" w:firstLine="567"/>
        <w:rPr>
          <w:sz w:val="18"/>
          <w:szCs w:val="18"/>
        </w:rPr>
      </w:pPr>
    </w:p>
    <w:p w:rsidR="00801F09" w:rsidRPr="00801F09" w:rsidRDefault="00801F09" w:rsidP="00801F09">
      <w:pPr>
        <w:tabs>
          <w:tab w:val="left" w:pos="426"/>
          <w:tab w:val="left" w:pos="3976"/>
        </w:tabs>
        <w:ind w:left="0" w:right="-142" w:firstLine="567"/>
        <w:rPr>
          <w:sz w:val="18"/>
          <w:szCs w:val="18"/>
        </w:rPr>
      </w:pPr>
      <w:r w:rsidRPr="00801F09">
        <w:rPr>
          <w:sz w:val="18"/>
          <w:szCs w:val="18"/>
        </w:rPr>
        <w:t xml:space="preserve">Учитывая заявление Куклина Д.С. о предоставлении разрешения на условно разрешенный вид использования «Ремонт автомобилей»: в отношении земельного участка с кадастровым номером 38:06:100801:40151 площадью 1000 </w:t>
      </w:r>
      <w:proofErr w:type="spellStart"/>
      <w:r w:rsidRPr="00801F09">
        <w:rPr>
          <w:sz w:val="18"/>
          <w:szCs w:val="18"/>
        </w:rPr>
        <w:t>кв.м</w:t>
      </w:r>
      <w:proofErr w:type="spellEnd"/>
      <w:r w:rsidRPr="00801F09">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801F09">
        <w:rPr>
          <w:sz w:val="18"/>
          <w:szCs w:val="18"/>
        </w:rPr>
        <w:t>Хомутовское</w:t>
      </w:r>
      <w:proofErr w:type="spellEnd"/>
      <w:r w:rsidRPr="00801F09">
        <w:rPr>
          <w:sz w:val="18"/>
          <w:szCs w:val="18"/>
        </w:rPr>
        <w:t>, село Хомутово, улица Садовая, земельный участок 70А.</w:t>
      </w:r>
    </w:p>
    <w:p w:rsidR="00801F09" w:rsidRPr="00801F09" w:rsidRDefault="00801F09" w:rsidP="00801F09">
      <w:pPr>
        <w:tabs>
          <w:tab w:val="left" w:pos="426"/>
          <w:tab w:val="left" w:pos="3976"/>
        </w:tabs>
        <w:ind w:left="0" w:right="-142" w:firstLine="567"/>
        <w:rPr>
          <w:sz w:val="18"/>
          <w:szCs w:val="18"/>
        </w:rPr>
      </w:pPr>
      <w:r w:rsidRPr="00801F09">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01F09" w:rsidRPr="00801F09" w:rsidRDefault="00801F09" w:rsidP="00801F09">
      <w:pPr>
        <w:tabs>
          <w:tab w:val="left" w:pos="426"/>
          <w:tab w:val="left" w:pos="3976"/>
        </w:tabs>
        <w:ind w:left="0" w:right="-142" w:firstLine="567"/>
        <w:jc w:val="left"/>
        <w:rPr>
          <w:b/>
          <w:sz w:val="18"/>
          <w:szCs w:val="18"/>
        </w:rPr>
      </w:pPr>
      <w:r w:rsidRPr="00801F09">
        <w:rPr>
          <w:b/>
          <w:noProof/>
          <w:sz w:val="18"/>
          <w:szCs w:val="18"/>
        </w:rPr>
        <mc:AlternateContent>
          <mc:Choice Requires="wps">
            <w:drawing>
              <wp:anchor distT="0" distB="0" distL="114300" distR="114300" simplePos="0" relativeHeight="251684864" behindDoc="0" locked="0" layoutInCell="1" allowOverlap="1" wp14:anchorId="511847A5" wp14:editId="2B817021">
                <wp:simplePos x="0" y="0"/>
                <wp:positionH relativeFrom="column">
                  <wp:posOffset>532765</wp:posOffset>
                </wp:positionH>
                <wp:positionV relativeFrom="paragraph">
                  <wp:posOffset>3289300</wp:posOffset>
                </wp:positionV>
                <wp:extent cx="723900" cy="228600"/>
                <wp:effectExtent l="0" t="0" r="19050" b="19050"/>
                <wp:wrapNone/>
                <wp:docPr id="1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solidFill>
                          <a:srgbClr val="FFFFFF"/>
                        </a:solidFill>
                        <a:ln w="9525">
                          <a:solidFill>
                            <a:srgbClr val="000000"/>
                          </a:solidFill>
                          <a:miter lim="800000"/>
                          <a:headEnd/>
                          <a:tailEnd/>
                        </a:ln>
                      </wps:spPr>
                      <wps:txbx>
                        <w:txbxContent>
                          <w:p w:rsidR="001D0789" w:rsidRDefault="001D0789" w:rsidP="00801F09">
                            <w:r>
                              <w:rPr>
                                <w:rFonts w:ascii="Arial" w:hAnsi="Arial" w:cs="Arial"/>
                                <w:color w:val="252625"/>
                                <w:shd w:val="clear" w:color="auto" w:fill="FFFFFF"/>
                              </w:rPr>
                              <w:t>:3624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41.95pt;margin-top:259pt;width:57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">
                <v:textbox>
                  <w:txbxContent>
                    <w:p w:rsidR="001D0789" w:rsidRDefault="001D0789" w:rsidP="00801F09">
                      <w:r>
                        <w:rPr>
                          <w:rFonts w:ascii="Arial" w:hAnsi="Arial" w:cs="Arial"/>
                          <w:color w:val="252625"/>
                          <w:shd w:val="clear" w:color="auto" w:fill="FFFFFF"/>
                        </w:rPr>
                        <w:t>:3624</w:t>
                      </w:r>
                    </w:p>
                  </w:txbxContent>
                </v:textbox>
              </v:shape>
            </w:pict>
          </mc:Fallback>
        </mc:AlternateContent>
      </w:r>
      <w:r w:rsidRPr="00801F09">
        <w:rPr>
          <w:b/>
          <w:noProof/>
          <w:sz w:val="18"/>
          <w:szCs w:val="18"/>
        </w:rPr>
        <mc:AlternateContent>
          <mc:Choice Requires="wps">
            <w:drawing>
              <wp:anchor distT="0" distB="0" distL="114300" distR="114300" simplePos="0" relativeHeight="251682816" behindDoc="0" locked="0" layoutInCell="1" allowOverlap="1" wp14:anchorId="1FB7626E" wp14:editId="5947D187">
                <wp:simplePos x="0" y="0"/>
                <wp:positionH relativeFrom="column">
                  <wp:posOffset>1343025</wp:posOffset>
                </wp:positionH>
                <wp:positionV relativeFrom="paragraph">
                  <wp:posOffset>4361180</wp:posOffset>
                </wp:positionV>
                <wp:extent cx="634365" cy="247650"/>
                <wp:effectExtent l="19050" t="38100" r="32385" b="38100"/>
                <wp:wrapNone/>
                <wp:docPr id="2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8016">
                          <a:off x="0" y="0"/>
                          <a:ext cx="634365" cy="247650"/>
                        </a:xfrm>
                        <a:prstGeom prst="rect">
                          <a:avLst/>
                        </a:prstGeom>
                        <a:solidFill>
                          <a:srgbClr val="FFFFFF"/>
                        </a:solidFill>
                        <a:ln w="9525">
                          <a:solidFill>
                            <a:srgbClr val="000000"/>
                          </a:solidFill>
                          <a:miter lim="800000"/>
                          <a:headEnd/>
                          <a:tailEnd/>
                        </a:ln>
                      </wps:spPr>
                      <wps:txbx>
                        <w:txbxContent>
                          <w:p w:rsidR="001D0789" w:rsidRDefault="001D0789" w:rsidP="00801F09">
                            <w:r>
                              <w:rPr>
                                <w:rFonts w:ascii="Arial" w:hAnsi="Arial" w:cs="Arial"/>
                                <w:color w:val="252625"/>
                                <w:shd w:val="clear" w:color="auto" w:fill="FFFFFF"/>
                              </w:rPr>
                              <w:t>:3594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105.75pt;margin-top:343.4pt;width:49.95pt;height:19.5pt;rotation:205364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">
                <v:textbox>
                  <w:txbxContent>
                    <w:p w:rsidR="001D0789" w:rsidRDefault="001D0789" w:rsidP="00801F09">
                      <w:r>
                        <w:rPr>
                          <w:rFonts w:ascii="Arial" w:hAnsi="Arial" w:cs="Arial"/>
                          <w:color w:val="252625"/>
                          <w:shd w:val="clear" w:color="auto" w:fill="FFFFFF"/>
                        </w:rPr>
                        <w:t>:3594</w:t>
                      </w:r>
                    </w:p>
                  </w:txbxContent>
                </v:textbox>
              </v:shape>
            </w:pict>
          </mc:Fallback>
        </mc:AlternateContent>
      </w:r>
      <w:r w:rsidRPr="00801F09">
        <w:rPr>
          <w:b/>
          <w:noProof/>
          <w:sz w:val="18"/>
          <w:szCs w:val="18"/>
        </w:rPr>
        <mc:AlternateContent>
          <mc:Choice Requires="wps">
            <w:drawing>
              <wp:anchor distT="0" distB="0" distL="114300" distR="114300" simplePos="0" relativeHeight="251681792" behindDoc="0" locked="0" layoutInCell="1" allowOverlap="1" wp14:anchorId="333E1165" wp14:editId="6F2E1200">
                <wp:simplePos x="0" y="0"/>
                <wp:positionH relativeFrom="column">
                  <wp:posOffset>2359660</wp:posOffset>
                </wp:positionH>
                <wp:positionV relativeFrom="paragraph">
                  <wp:posOffset>1946275</wp:posOffset>
                </wp:positionV>
                <wp:extent cx="713105" cy="247650"/>
                <wp:effectExtent l="38100" t="57150" r="29845" b="57150"/>
                <wp:wrapNone/>
                <wp:docPr id="2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9674">
                          <a:off x="0" y="0"/>
                          <a:ext cx="713105" cy="247650"/>
                        </a:xfrm>
                        <a:prstGeom prst="rect">
                          <a:avLst/>
                        </a:prstGeom>
                        <a:solidFill>
                          <a:srgbClr val="FFFFFF"/>
                        </a:solidFill>
                        <a:ln w="9525">
                          <a:solidFill>
                            <a:srgbClr val="000000"/>
                          </a:solidFill>
                          <a:miter lim="800000"/>
                          <a:headEnd/>
                          <a:tailEnd/>
                        </a:ln>
                      </wps:spPr>
                      <wps:txbx>
                        <w:txbxContent>
                          <w:p w:rsidR="001D0789" w:rsidRDefault="001D0789" w:rsidP="00801F09">
                            <w:r>
                              <w:rPr>
                                <w:rFonts w:ascii="Arial" w:hAnsi="Arial" w:cs="Arial"/>
                                <w:color w:val="252625"/>
                                <w:shd w:val="clear" w:color="auto" w:fill="FFFFFF"/>
                              </w:rPr>
                              <w:t>:40152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185.8pt;margin-top:153.25pt;width:56.15pt;height:19.5pt;rotation:305479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">
                <v:textbox>
                  <w:txbxContent>
                    <w:p w:rsidR="001D0789" w:rsidRDefault="001D0789" w:rsidP="00801F09">
                      <w:r>
                        <w:rPr>
                          <w:rFonts w:ascii="Arial" w:hAnsi="Arial" w:cs="Arial"/>
                          <w:color w:val="252625"/>
                          <w:shd w:val="clear" w:color="auto" w:fill="FFFFFF"/>
                        </w:rPr>
                        <w:t>:40152</w:t>
                      </w:r>
                    </w:p>
                  </w:txbxContent>
                </v:textbox>
              </v:shape>
            </w:pict>
          </mc:Fallback>
        </mc:AlternateContent>
      </w:r>
      <w:r w:rsidRPr="00801F09">
        <w:rPr>
          <w:b/>
          <w:noProof/>
          <w:sz w:val="18"/>
          <w:szCs w:val="18"/>
        </w:rPr>
        <mc:AlternateContent>
          <mc:Choice Requires="wps">
            <w:drawing>
              <wp:anchor distT="0" distB="0" distL="114300" distR="114300" simplePos="0" relativeHeight="251685888" behindDoc="0" locked="0" layoutInCell="1" allowOverlap="1" wp14:anchorId="557580AF" wp14:editId="17D6AEFD">
                <wp:simplePos x="0" y="0"/>
                <wp:positionH relativeFrom="column">
                  <wp:posOffset>2662555</wp:posOffset>
                </wp:positionH>
                <wp:positionV relativeFrom="paragraph">
                  <wp:posOffset>679450</wp:posOffset>
                </wp:positionV>
                <wp:extent cx="713105" cy="247650"/>
                <wp:effectExtent l="38100" t="57150" r="29845" b="57150"/>
                <wp:wrapNone/>
                <wp:docPr id="2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9674">
                          <a:off x="0" y="0"/>
                          <a:ext cx="713105" cy="247650"/>
                        </a:xfrm>
                        <a:prstGeom prst="rect">
                          <a:avLst/>
                        </a:prstGeom>
                        <a:solidFill>
                          <a:srgbClr val="FFFFFF"/>
                        </a:solidFill>
                        <a:ln w="9525">
                          <a:solidFill>
                            <a:srgbClr val="000000"/>
                          </a:solidFill>
                          <a:miter lim="800000"/>
                          <a:headEnd/>
                          <a:tailEnd/>
                        </a:ln>
                      </wps:spPr>
                      <wps:txbx>
                        <w:txbxContent>
                          <w:p w:rsidR="001D0789" w:rsidRDefault="001D0789" w:rsidP="00801F09">
                            <w:r>
                              <w:rPr>
                                <w:rFonts w:ascii="Arial" w:hAnsi="Arial" w:cs="Arial"/>
                                <w:color w:val="252625"/>
                                <w:shd w:val="clear" w:color="auto" w:fill="FFFFFF"/>
                              </w:rPr>
                              <w:t>:18770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left:0;text-align:left;margin-left:209.65pt;margin-top:53.5pt;width:56.15pt;height:19.5pt;rotation:305479fd;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">
                <v:textbox>
                  <w:txbxContent>
                    <w:p w:rsidR="001D0789" w:rsidRDefault="001D0789" w:rsidP="00801F09">
                      <w:r>
                        <w:rPr>
                          <w:rFonts w:ascii="Arial" w:hAnsi="Arial" w:cs="Arial"/>
                          <w:color w:val="252625"/>
                          <w:shd w:val="clear" w:color="auto" w:fill="FFFFFF"/>
                        </w:rPr>
                        <w:t>:18770</w:t>
                      </w:r>
                    </w:p>
                  </w:txbxContent>
                </v:textbox>
              </v:shape>
            </w:pict>
          </mc:Fallback>
        </mc:AlternateContent>
      </w:r>
      <w:r w:rsidRPr="00801F09">
        <w:rPr>
          <w:b/>
          <w:noProof/>
          <w:sz w:val="18"/>
          <w:szCs w:val="18"/>
        </w:rPr>
        <mc:AlternateContent>
          <mc:Choice Requires="wps">
            <w:drawing>
              <wp:anchor distT="0" distB="0" distL="114300" distR="114300" simplePos="0" relativeHeight="251679744" behindDoc="0" locked="0" layoutInCell="1" allowOverlap="1" wp14:anchorId="2203EB97" wp14:editId="0B71C4DE">
                <wp:simplePos x="0" y="0"/>
                <wp:positionH relativeFrom="column">
                  <wp:posOffset>691515</wp:posOffset>
                </wp:positionH>
                <wp:positionV relativeFrom="paragraph">
                  <wp:posOffset>2221230</wp:posOffset>
                </wp:positionV>
                <wp:extent cx="723900" cy="228600"/>
                <wp:effectExtent l="0" t="0" r="19050" b="19050"/>
                <wp:wrapNone/>
                <wp:docPr id="2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solidFill>
                          <a:srgbClr val="FFFFFF"/>
                        </a:solidFill>
                        <a:ln w="9525">
                          <a:solidFill>
                            <a:srgbClr val="000000"/>
                          </a:solidFill>
                          <a:miter lim="800000"/>
                          <a:headEnd/>
                          <a:tailEnd/>
                        </a:ln>
                      </wps:spPr>
                      <wps:txbx>
                        <w:txbxContent>
                          <w:p w:rsidR="001D0789" w:rsidRDefault="001D0789" w:rsidP="00801F09">
                            <w:r>
                              <w:rPr>
                                <w:rFonts w:ascii="Arial" w:hAnsi="Arial" w:cs="Arial"/>
                                <w:color w:val="252625"/>
                                <w:shd w:val="clear" w:color="auto" w:fill="FFFFFF"/>
                              </w:rPr>
                              <w:t>:3625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left:0;text-align:left;margin-left:54.45pt;margin-top:174.9pt;width:57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">
                <v:textbox>
                  <w:txbxContent>
                    <w:p w:rsidR="001D0789" w:rsidRDefault="001D0789" w:rsidP="00801F09">
                      <w:r>
                        <w:rPr>
                          <w:rFonts w:ascii="Arial" w:hAnsi="Arial" w:cs="Arial"/>
                          <w:color w:val="252625"/>
                          <w:shd w:val="clear" w:color="auto" w:fill="FFFFFF"/>
                        </w:rPr>
                        <w:t>:3625</w:t>
                      </w:r>
                    </w:p>
                  </w:txbxContent>
                </v:textbox>
              </v:shape>
            </w:pict>
          </mc:Fallback>
        </mc:AlternateContent>
      </w:r>
      <w:r w:rsidRPr="00801F09">
        <w:rPr>
          <w:b/>
          <w:noProof/>
          <w:sz w:val="18"/>
          <w:szCs w:val="18"/>
        </w:rPr>
        <mc:AlternateContent>
          <mc:Choice Requires="wps">
            <w:drawing>
              <wp:anchor distT="0" distB="0" distL="114300" distR="114300" simplePos="0" relativeHeight="251680768" behindDoc="0" locked="0" layoutInCell="1" allowOverlap="1" wp14:anchorId="269A374A" wp14:editId="0547E608">
                <wp:simplePos x="0" y="0"/>
                <wp:positionH relativeFrom="column">
                  <wp:posOffset>1275080</wp:posOffset>
                </wp:positionH>
                <wp:positionV relativeFrom="paragraph">
                  <wp:posOffset>871220</wp:posOffset>
                </wp:positionV>
                <wp:extent cx="1066800" cy="266700"/>
                <wp:effectExtent l="38100" t="114300" r="19050" b="114300"/>
                <wp:wrapNone/>
                <wp:docPr id="2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976534">
                          <a:off x="0" y="0"/>
                          <a:ext cx="1066800" cy="266700"/>
                        </a:xfrm>
                        <a:prstGeom prst="rect">
                          <a:avLst/>
                        </a:prstGeom>
                        <a:solidFill>
                          <a:srgbClr val="FFFFFF"/>
                        </a:solidFill>
                        <a:ln w="9525">
                          <a:solidFill>
                            <a:srgbClr val="000000"/>
                          </a:solidFill>
                          <a:miter lim="800000"/>
                          <a:headEnd/>
                          <a:tailEnd/>
                        </a:ln>
                      </wps:spPr>
                      <wps:txbx>
                        <w:txbxContent>
                          <w:p w:rsidR="001D0789" w:rsidRDefault="001D0789" w:rsidP="00801F09">
                            <w:proofErr w:type="spellStart"/>
                            <w:r>
                              <w:t>Ул</w:t>
                            </w:r>
                            <w:proofErr w:type="gramStart"/>
                            <w:r>
                              <w:t>.С</w:t>
                            </w:r>
                            <w:proofErr w:type="gramEnd"/>
                            <w:r>
                              <w:t>адовая</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left:0;text-align:left;margin-left:100.4pt;margin-top:68.6pt;width:84pt;height:21pt;rotation:-680991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">
                <v:textbox>
                  <w:txbxContent>
                    <w:p w:rsidR="001D0789" w:rsidRDefault="001D0789" w:rsidP="00801F09">
                      <w:proofErr w:type="spellStart"/>
                      <w:r>
                        <w:t>Ул</w:t>
                      </w:r>
                      <w:proofErr w:type="gramStart"/>
                      <w:r>
                        <w:t>.С</w:t>
                      </w:r>
                      <w:proofErr w:type="gramEnd"/>
                      <w:r>
                        <w:t>адовая</w:t>
                      </w:r>
                      <w:proofErr w:type="spellEnd"/>
                    </w:p>
                  </w:txbxContent>
                </v:textbox>
              </v:shape>
            </w:pict>
          </mc:Fallback>
        </mc:AlternateContent>
      </w:r>
      <w:r w:rsidRPr="00801F09">
        <w:rPr>
          <w:b/>
          <w:noProof/>
          <w:sz w:val="18"/>
          <w:szCs w:val="18"/>
        </w:rPr>
        <mc:AlternateContent>
          <mc:Choice Requires="wps">
            <w:drawing>
              <wp:anchor distT="0" distB="0" distL="114300" distR="114300" simplePos="0" relativeHeight="251683840" behindDoc="0" locked="0" layoutInCell="1" allowOverlap="1" wp14:anchorId="325073B5" wp14:editId="5373C670">
                <wp:simplePos x="0" y="0"/>
                <wp:positionH relativeFrom="column">
                  <wp:posOffset>2406015</wp:posOffset>
                </wp:positionH>
                <wp:positionV relativeFrom="paragraph">
                  <wp:posOffset>4191000</wp:posOffset>
                </wp:positionV>
                <wp:extent cx="723900" cy="228600"/>
                <wp:effectExtent l="0" t="0" r="19050" b="19050"/>
                <wp:wrapNone/>
                <wp:docPr id="2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solidFill>
                          <a:srgbClr val="FFFFFF"/>
                        </a:solidFill>
                        <a:ln w="9525">
                          <a:solidFill>
                            <a:srgbClr val="000000"/>
                          </a:solidFill>
                          <a:miter lim="800000"/>
                          <a:headEnd/>
                          <a:tailEnd/>
                        </a:ln>
                      </wps:spPr>
                      <wps:txbx>
                        <w:txbxContent>
                          <w:p w:rsidR="001D0789" w:rsidRDefault="001D0789" w:rsidP="00801F09">
                            <w:r>
                              <w:rPr>
                                <w:rFonts w:ascii="Arial" w:hAnsi="Arial" w:cs="Arial"/>
                                <w:color w:val="252625"/>
                                <w:shd w:val="clear" w:color="auto" w:fill="FFFFFF"/>
                              </w:rPr>
                              <w:t>:3595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left:0;text-align:left;margin-left:189.45pt;margin-top:330pt;width:57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">
                <v:textbox>
                  <w:txbxContent>
                    <w:p w:rsidR="001D0789" w:rsidRDefault="001D0789" w:rsidP="00801F09">
                      <w:r>
                        <w:rPr>
                          <w:rFonts w:ascii="Arial" w:hAnsi="Arial" w:cs="Arial"/>
                          <w:color w:val="252625"/>
                          <w:shd w:val="clear" w:color="auto" w:fill="FFFFFF"/>
                        </w:rPr>
                        <w:t>:3595</w:t>
                      </w:r>
                    </w:p>
                  </w:txbxContent>
                </v:textbox>
              </v:shape>
            </w:pict>
          </mc:Fallback>
        </mc:AlternateContent>
      </w:r>
      <w:r w:rsidRPr="00801F09">
        <w:rPr>
          <w:b/>
          <w:noProof/>
          <w:sz w:val="18"/>
          <w:szCs w:val="18"/>
        </w:rPr>
        <w:drawing>
          <wp:inline distT="0" distB="0" distL="0" distR="0" wp14:anchorId="1B908ECE" wp14:editId="13C33FB1">
            <wp:extent cx="5940425" cy="4967419"/>
            <wp:effectExtent l="0" t="0" r="3175" b="508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0425" cy="4967419"/>
                    </a:xfrm>
                    <a:prstGeom prst="rect">
                      <a:avLst/>
                    </a:prstGeom>
                  </pic:spPr>
                </pic:pic>
              </a:graphicData>
            </a:graphic>
          </wp:inline>
        </w:drawing>
      </w:r>
      <w:r w:rsidRPr="00801F09">
        <w:rPr>
          <w:b/>
          <w:sz w:val="18"/>
          <w:szCs w:val="18"/>
        </w:rPr>
        <w:t xml:space="preserve"> </w:t>
      </w:r>
    </w:p>
    <w:p w:rsidR="00C949EC" w:rsidRPr="00C949EC" w:rsidRDefault="00C949EC" w:rsidP="00C949EC">
      <w:pPr>
        <w:tabs>
          <w:tab w:val="left" w:pos="426"/>
          <w:tab w:val="left" w:pos="3976"/>
        </w:tabs>
        <w:ind w:left="0" w:right="-142" w:firstLine="567"/>
        <w:jc w:val="left"/>
        <w:rPr>
          <w:b/>
          <w:sz w:val="18"/>
          <w:szCs w:val="18"/>
        </w:rPr>
      </w:pPr>
    </w:p>
    <w:p w:rsidR="00C949EC" w:rsidRPr="00C949EC" w:rsidRDefault="00C949EC" w:rsidP="00C949EC">
      <w:pPr>
        <w:tabs>
          <w:tab w:val="left" w:pos="426"/>
          <w:tab w:val="left" w:pos="3976"/>
        </w:tabs>
        <w:ind w:left="0" w:right="-142" w:firstLine="567"/>
        <w:jc w:val="left"/>
        <w:rPr>
          <w:b/>
          <w:sz w:val="18"/>
          <w:szCs w:val="18"/>
        </w:rPr>
      </w:pPr>
    </w:p>
    <w:p w:rsidR="005336FA" w:rsidRDefault="005336FA" w:rsidP="00D66D82">
      <w:pPr>
        <w:tabs>
          <w:tab w:val="left" w:pos="426"/>
          <w:tab w:val="left" w:pos="3976"/>
        </w:tabs>
        <w:ind w:left="0" w:right="-142" w:firstLine="567"/>
        <w:jc w:val="left"/>
        <w:rPr>
          <w:b/>
          <w:sz w:val="18"/>
          <w:szCs w:val="18"/>
        </w:rPr>
      </w:pPr>
    </w:p>
    <w:p w:rsidR="005336FA" w:rsidRDefault="005336FA" w:rsidP="00D66D82">
      <w:pPr>
        <w:tabs>
          <w:tab w:val="left" w:pos="426"/>
          <w:tab w:val="left" w:pos="3976"/>
        </w:tabs>
        <w:ind w:left="0" w:right="-142" w:firstLine="567"/>
        <w:jc w:val="left"/>
        <w:rPr>
          <w:b/>
          <w:sz w:val="18"/>
          <w:szCs w:val="18"/>
        </w:rPr>
      </w:pPr>
    </w:p>
    <w:p w:rsidR="005336FA" w:rsidRDefault="005336FA" w:rsidP="00D66D82">
      <w:pPr>
        <w:tabs>
          <w:tab w:val="left" w:pos="426"/>
          <w:tab w:val="left" w:pos="3976"/>
        </w:tabs>
        <w:ind w:left="0" w:right="-142" w:firstLine="567"/>
        <w:jc w:val="left"/>
        <w:rPr>
          <w:b/>
          <w:sz w:val="18"/>
          <w:szCs w:val="18"/>
        </w:rPr>
      </w:pPr>
    </w:p>
    <w:p w:rsidR="005336FA" w:rsidRDefault="005336FA" w:rsidP="00D66D82">
      <w:pPr>
        <w:tabs>
          <w:tab w:val="left" w:pos="426"/>
          <w:tab w:val="left" w:pos="3976"/>
        </w:tabs>
        <w:ind w:left="0" w:right="-142" w:firstLine="567"/>
        <w:jc w:val="left"/>
        <w:rPr>
          <w:b/>
          <w:sz w:val="18"/>
          <w:szCs w:val="18"/>
        </w:rPr>
      </w:pPr>
    </w:p>
    <w:p w:rsidR="005336FA" w:rsidRDefault="005336FA" w:rsidP="00D66D82">
      <w:pPr>
        <w:tabs>
          <w:tab w:val="left" w:pos="426"/>
          <w:tab w:val="left" w:pos="3976"/>
        </w:tabs>
        <w:ind w:left="0" w:right="-142" w:firstLine="567"/>
        <w:jc w:val="left"/>
        <w:rPr>
          <w:b/>
          <w:sz w:val="18"/>
          <w:szCs w:val="18"/>
        </w:rPr>
      </w:pPr>
    </w:p>
    <w:p w:rsidR="005336FA" w:rsidRDefault="005336FA" w:rsidP="00D66D82">
      <w:pPr>
        <w:tabs>
          <w:tab w:val="left" w:pos="426"/>
          <w:tab w:val="left" w:pos="3976"/>
        </w:tabs>
        <w:ind w:left="0" w:right="-142" w:firstLine="567"/>
        <w:jc w:val="left"/>
        <w:rPr>
          <w:b/>
          <w:sz w:val="18"/>
          <w:szCs w:val="18"/>
        </w:rPr>
      </w:pPr>
    </w:p>
    <w:p w:rsidR="005336FA" w:rsidRDefault="005336FA" w:rsidP="00D66D82">
      <w:pPr>
        <w:tabs>
          <w:tab w:val="left" w:pos="426"/>
          <w:tab w:val="left" w:pos="3976"/>
        </w:tabs>
        <w:ind w:left="0" w:right="-142" w:firstLine="567"/>
        <w:jc w:val="left"/>
        <w:rPr>
          <w:b/>
          <w:sz w:val="18"/>
          <w:szCs w:val="18"/>
        </w:rPr>
      </w:pPr>
    </w:p>
    <w:p w:rsidR="005336FA" w:rsidRDefault="005336FA" w:rsidP="00D66D82">
      <w:pPr>
        <w:tabs>
          <w:tab w:val="left" w:pos="426"/>
          <w:tab w:val="left" w:pos="3976"/>
        </w:tabs>
        <w:ind w:left="0" w:right="-142" w:firstLine="567"/>
        <w:jc w:val="left"/>
        <w:rPr>
          <w:b/>
          <w:sz w:val="18"/>
          <w:szCs w:val="18"/>
        </w:rPr>
      </w:pPr>
    </w:p>
    <w:p w:rsidR="00801F09" w:rsidRPr="00EC0A7B" w:rsidRDefault="00801F09" w:rsidP="00EC0A7B">
      <w:pPr>
        <w:tabs>
          <w:tab w:val="left" w:pos="426"/>
          <w:tab w:val="left" w:pos="3976"/>
        </w:tabs>
        <w:ind w:left="0" w:right="-142" w:firstLine="567"/>
        <w:jc w:val="center"/>
        <w:rPr>
          <w:b/>
          <w:sz w:val="18"/>
          <w:szCs w:val="18"/>
        </w:rPr>
      </w:pPr>
      <w:r w:rsidRPr="00EC0A7B">
        <w:rPr>
          <w:b/>
          <w:sz w:val="18"/>
          <w:szCs w:val="18"/>
        </w:rPr>
        <w:lastRenderedPageBreak/>
        <w:t>Оповещение</w:t>
      </w:r>
    </w:p>
    <w:p w:rsidR="00801F09" w:rsidRPr="00801F09" w:rsidRDefault="00801F09" w:rsidP="00801F09">
      <w:pPr>
        <w:tabs>
          <w:tab w:val="left" w:pos="426"/>
          <w:tab w:val="left" w:pos="3976"/>
        </w:tabs>
        <w:ind w:left="0" w:right="-142" w:firstLine="567"/>
        <w:rPr>
          <w:sz w:val="18"/>
          <w:szCs w:val="18"/>
        </w:rPr>
      </w:pPr>
      <w:r w:rsidRPr="00801F09">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«Ремонт автомобилей»: в отношении земельного участка с кадастровым номером 38:06:100801:40151 площадью 1000 </w:t>
      </w:r>
      <w:proofErr w:type="spellStart"/>
      <w:r w:rsidRPr="00801F09">
        <w:rPr>
          <w:sz w:val="18"/>
          <w:szCs w:val="18"/>
        </w:rPr>
        <w:t>кв.м</w:t>
      </w:r>
      <w:proofErr w:type="spellEnd"/>
      <w:r w:rsidRPr="00801F09">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801F09">
        <w:rPr>
          <w:sz w:val="18"/>
          <w:szCs w:val="18"/>
        </w:rPr>
        <w:t>Хомутовское</w:t>
      </w:r>
      <w:proofErr w:type="spellEnd"/>
      <w:r w:rsidRPr="00801F09">
        <w:rPr>
          <w:sz w:val="18"/>
          <w:szCs w:val="18"/>
        </w:rPr>
        <w:t>, село Хомутово, улица Садовая, земельный участок 70А</w:t>
      </w:r>
    </w:p>
    <w:p w:rsidR="00801F09" w:rsidRPr="00801F09" w:rsidRDefault="00801F09" w:rsidP="00801F09">
      <w:pPr>
        <w:tabs>
          <w:tab w:val="left" w:pos="426"/>
          <w:tab w:val="left" w:pos="3976"/>
        </w:tabs>
        <w:ind w:left="0" w:right="-142" w:firstLine="567"/>
        <w:rPr>
          <w:sz w:val="18"/>
          <w:szCs w:val="18"/>
        </w:rPr>
      </w:pPr>
      <w:r w:rsidRPr="00801F09">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«Ремонт автомобилей»: в отношении земельного участка с кадастровым номером 38:06:100801:40151 площадью 1000 </w:t>
      </w:r>
      <w:proofErr w:type="spellStart"/>
      <w:r w:rsidRPr="00801F09">
        <w:rPr>
          <w:sz w:val="18"/>
          <w:szCs w:val="18"/>
        </w:rPr>
        <w:t>кв.м</w:t>
      </w:r>
      <w:proofErr w:type="spellEnd"/>
      <w:r w:rsidRPr="00801F09">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801F09">
        <w:rPr>
          <w:sz w:val="18"/>
          <w:szCs w:val="18"/>
        </w:rPr>
        <w:t>Хомутовское</w:t>
      </w:r>
      <w:proofErr w:type="spellEnd"/>
      <w:r w:rsidRPr="00801F09">
        <w:rPr>
          <w:sz w:val="18"/>
          <w:szCs w:val="18"/>
        </w:rPr>
        <w:t>, село Хомутово, улица Садовая, земельный участок 70А. (далее – проект).</w:t>
      </w:r>
    </w:p>
    <w:p w:rsidR="00801F09" w:rsidRPr="00801F09" w:rsidRDefault="00801F09" w:rsidP="00801F09">
      <w:pPr>
        <w:tabs>
          <w:tab w:val="left" w:pos="426"/>
          <w:tab w:val="left" w:pos="3976"/>
        </w:tabs>
        <w:ind w:left="0" w:right="-142" w:firstLine="567"/>
        <w:rPr>
          <w:sz w:val="18"/>
          <w:szCs w:val="18"/>
        </w:rPr>
      </w:pPr>
      <w:r w:rsidRPr="00801F09">
        <w:rPr>
          <w:sz w:val="18"/>
          <w:szCs w:val="18"/>
        </w:rPr>
        <w:t>Информационные материалы к проекту:</w:t>
      </w:r>
    </w:p>
    <w:p w:rsidR="00801F09" w:rsidRPr="00801F09" w:rsidRDefault="00801F09" w:rsidP="00801F09">
      <w:pPr>
        <w:tabs>
          <w:tab w:val="left" w:pos="426"/>
          <w:tab w:val="left" w:pos="3976"/>
        </w:tabs>
        <w:ind w:left="0" w:right="-142" w:firstLine="567"/>
        <w:rPr>
          <w:sz w:val="18"/>
          <w:szCs w:val="18"/>
        </w:rPr>
      </w:pPr>
      <w:r w:rsidRPr="00801F09">
        <w:rPr>
          <w:sz w:val="18"/>
          <w:szCs w:val="18"/>
        </w:rPr>
        <w:t>1)проект решения о предоставлении разрешения на условно разрешенный вид использования земельного участка;</w:t>
      </w:r>
    </w:p>
    <w:p w:rsidR="00801F09" w:rsidRPr="00801F09" w:rsidRDefault="00801F09" w:rsidP="00801F09">
      <w:pPr>
        <w:tabs>
          <w:tab w:val="left" w:pos="426"/>
          <w:tab w:val="left" w:pos="3976"/>
        </w:tabs>
        <w:ind w:left="0" w:right="-142" w:firstLine="567"/>
        <w:rPr>
          <w:sz w:val="18"/>
          <w:szCs w:val="18"/>
        </w:rPr>
      </w:pPr>
      <w:r w:rsidRPr="00801F09">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01F09" w:rsidRPr="00801F09" w:rsidRDefault="00801F09" w:rsidP="00801F09">
      <w:pPr>
        <w:tabs>
          <w:tab w:val="left" w:pos="426"/>
          <w:tab w:val="left" w:pos="3976"/>
        </w:tabs>
        <w:ind w:left="0" w:right="-142" w:firstLine="567"/>
        <w:rPr>
          <w:sz w:val="18"/>
          <w:szCs w:val="18"/>
        </w:rPr>
      </w:pPr>
      <w:r w:rsidRPr="00801F09">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29.09.2025г. по 23.10.2025 г.)</w:t>
      </w:r>
    </w:p>
    <w:p w:rsidR="00801F09" w:rsidRPr="00801F09" w:rsidRDefault="00801F09" w:rsidP="00801F09">
      <w:pPr>
        <w:tabs>
          <w:tab w:val="left" w:pos="426"/>
          <w:tab w:val="left" w:pos="3976"/>
        </w:tabs>
        <w:ind w:left="0" w:right="-142" w:firstLine="567"/>
        <w:rPr>
          <w:sz w:val="18"/>
          <w:szCs w:val="18"/>
        </w:rPr>
      </w:pPr>
      <w:r w:rsidRPr="00801F09">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801F09">
        <w:rPr>
          <w:sz w:val="18"/>
          <w:szCs w:val="18"/>
        </w:rPr>
        <w:t xml:space="preserve"> А</w:t>
      </w:r>
      <w:proofErr w:type="gramEnd"/>
      <w:r w:rsidRPr="00801F09">
        <w:rPr>
          <w:sz w:val="18"/>
          <w:szCs w:val="18"/>
        </w:rPr>
        <w:t>, 1 этаж, 3 кабинет (отдел градостроительства, земельных и имущественных отношений)</w:t>
      </w:r>
    </w:p>
    <w:p w:rsidR="00801F09" w:rsidRPr="00801F09" w:rsidRDefault="00801F09" w:rsidP="00801F09">
      <w:pPr>
        <w:tabs>
          <w:tab w:val="left" w:pos="426"/>
          <w:tab w:val="left" w:pos="3976"/>
        </w:tabs>
        <w:ind w:left="0" w:right="-142" w:firstLine="567"/>
        <w:rPr>
          <w:sz w:val="18"/>
          <w:szCs w:val="18"/>
        </w:rPr>
      </w:pPr>
      <w:r w:rsidRPr="00801F09">
        <w:rPr>
          <w:sz w:val="18"/>
          <w:szCs w:val="18"/>
        </w:rPr>
        <w:t>Дата открытия экспозиции проекта: 29.09.2025 г.</w:t>
      </w:r>
    </w:p>
    <w:p w:rsidR="00801F09" w:rsidRPr="00801F09" w:rsidRDefault="00801F09" w:rsidP="00801F09">
      <w:pPr>
        <w:tabs>
          <w:tab w:val="left" w:pos="426"/>
          <w:tab w:val="left" w:pos="3976"/>
        </w:tabs>
        <w:ind w:left="0" w:right="-142" w:firstLine="567"/>
        <w:rPr>
          <w:sz w:val="18"/>
          <w:szCs w:val="18"/>
        </w:rPr>
      </w:pPr>
      <w:r w:rsidRPr="00801F09">
        <w:rPr>
          <w:sz w:val="18"/>
          <w:szCs w:val="18"/>
        </w:rPr>
        <w:t xml:space="preserve">Срок, время проведения экспозиции проекта: с 29.09.2025г. по 23.10.2025г. включительно. </w:t>
      </w:r>
    </w:p>
    <w:p w:rsidR="00801F09" w:rsidRPr="00801F09" w:rsidRDefault="00801F09" w:rsidP="00801F09">
      <w:pPr>
        <w:tabs>
          <w:tab w:val="left" w:pos="426"/>
          <w:tab w:val="left" w:pos="3976"/>
        </w:tabs>
        <w:ind w:left="0" w:right="-142" w:firstLine="567"/>
        <w:rPr>
          <w:sz w:val="18"/>
          <w:szCs w:val="18"/>
        </w:rPr>
      </w:pPr>
      <w:r w:rsidRPr="00801F09">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801F09" w:rsidRPr="00801F09" w:rsidRDefault="00801F09" w:rsidP="00801F09">
      <w:pPr>
        <w:tabs>
          <w:tab w:val="left" w:pos="426"/>
          <w:tab w:val="left" w:pos="3976"/>
        </w:tabs>
        <w:ind w:left="0" w:right="-142" w:firstLine="567"/>
        <w:rPr>
          <w:sz w:val="18"/>
          <w:szCs w:val="18"/>
        </w:rPr>
      </w:pPr>
      <w:r w:rsidRPr="00801F09">
        <w:rPr>
          <w:sz w:val="18"/>
          <w:szCs w:val="18"/>
        </w:rPr>
        <w:t xml:space="preserve">Собрания участников публичных слушаний: </w:t>
      </w:r>
    </w:p>
    <w:p w:rsidR="00801F09" w:rsidRPr="00801F09" w:rsidRDefault="00801F09" w:rsidP="00801F09">
      <w:pPr>
        <w:tabs>
          <w:tab w:val="left" w:pos="426"/>
          <w:tab w:val="left" w:pos="3976"/>
        </w:tabs>
        <w:ind w:left="0" w:right="-142" w:firstLine="567"/>
        <w:rPr>
          <w:sz w:val="18"/>
          <w:szCs w:val="18"/>
        </w:rPr>
      </w:pPr>
      <w:r w:rsidRPr="00801F09">
        <w:rPr>
          <w:sz w:val="18"/>
          <w:szCs w:val="18"/>
        </w:rPr>
        <w:t>- Регистрация лиц, участвующих в собрании участников публичных слушаний: 23.10.2025 г.</w:t>
      </w:r>
    </w:p>
    <w:p w:rsidR="00801F09" w:rsidRPr="00801F09" w:rsidRDefault="00801F09" w:rsidP="00801F09">
      <w:pPr>
        <w:tabs>
          <w:tab w:val="left" w:pos="426"/>
          <w:tab w:val="left" w:pos="3976"/>
        </w:tabs>
        <w:ind w:left="0" w:right="-142" w:firstLine="567"/>
        <w:rPr>
          <w:sz w:val="18"/>
          <w:szCs w:val="18"/>
        </w:rPr>
      </w:pPr>
      <w:r w:rsidRPr="00801F09">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801F09">
        <w:rPr>
          <w:sz w:val="18"/>
          <w:szCs w:val="18"/>
        </w:rPr>
        <w:t xml:space="preserve"> А</w:t>
      </w:r>
      <w:proofErr w:type="gramEnd"/>
      <w:r w:rsidRPr="00801F09">
        <w:rPr>
          <w:sz w:val="18"/>
          <w:szCs w:val="18"/>
        </w:rPr>
        <w:t>, 1 этаж, 3 кабинет;</w:t>
      </w:r>
    </w:p>
    <w:p w:rsidR="00801F09" w:rsidRPr="00801F09" w:rsidRDefault="00801F09" w:rsidP="00801F09">
      <w:pPr>
        <w:tabs>
          <w:tab w:val="left" w:pos="426"/>
          <w:tab w:val="left" w:pos="3976"/>
        </w:tabs>
        <w:ind w:left="0" w:right="-142" w:firstLine="567"/>
        <w:rPr>
          <w:sz w:val="18"/>
          <w:szCs w:val="18"/>
        </w:rPr>
      </w:pPr>
      <w:r w:rsidRPr="00801F09">
        <w:rPr>
          <w:sz w:val="18"/>
          <w:szCs w:val="18"/>
        </w:rPr>
        <w:t>- Собрание участников публичных слушаний: 23.10.2025 в 15:50 часов.</w:t>
      </w:r>
    </w:p>
    <w:p w:rsidR="00801F09" w:rsidRPr="00801F09" w:rsidRDefault="00801F09" w:rsidP="00801F09">
      <w:pPr>
        <w:tabs>
          <w:tab w:val="left" w:pos="426"/>
          <w:tab w:val="left" w:pos="3976"/>
        </w:tabs>
        <w:ind w:left="0" w:right="-142" w:firstLine="567"/>
        <w:rPr>
          <w:sz w:val="18"/>
          <w:szCs w:val="18"/>
        </w:rPr>
      </w:pPr>
      <w:proofErr w:type="gramStart"/>
      <w:r w:rsidRPr="00801F09">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801F09" w:rsidRPr="00801F09" w:rsidRDefault="00801F09" w:rsidP="00801F09">
      <w:pPr>
        <w:tabs>
          <w:tab w:val="left" w:pos="426"/>
          <w:tab w:val="left" w:pos="3976"/>
        </w:tabs>
        <w:ind w:left="0" w:right="-142" w:firstLine="567"/>
        <w:rPr>
          <w:sz w:val="18"/>
          <w:szCs w:val="18"/>
        </w:rPr>
      </w:pPr>
      <w:r w:rsidRPr="00801F09">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801F09" w:rsidRPr="00801F09" w:rsidRDefault="00801F09" w:rsidP="00801F09">
      <w:pPr>
        <w:tabs>
          <w:tab w:val="left" w:pos="426"/>
          <w:tab w:val="left" w:pos="3976"/>
        </w:tabs>
        <w:ind w:left="0" w:right="-142" w:firstLine="567"/>
        <w:rPr>
          <w:sz w:val="18"/>
          <w:szCs w:val="18"/>
        </w:rPr>
      </w:pPr>
      <w:r w:rsidRPr="00801F09">
        <w:rPr>
          <w:sz w:val="18"/>
          <w:szCs w:val="18"/>
        </w:rPr>
        <w:t>- в письменной или устной форме в ходе проведения собрания участников публичных слушаний;</w:t>
      </w:r>
    </w:p>
    <w:p w:rsidR="00801F09" w:rsidRPr="00801F09" w:rsidRDefault="00801F09" w:rsidP="00801F09">
      <w:pPr>
        <w:tabs>
          <w:tab w:val="left" w:pos="426"/>
          <w:tab w:val="left" w:pos="3976"/>
        </w:tabs>
        <w:ind w:left="0" w:right="-142" w:firstLine="567"/>
        <w:rPr>
          <w:sz w:val="18"/>
          <w:szCs w:val="18"/>
        </w:rPr>
      </w:pPr>
      <w:r w:rsidRPr="00801F09">
        <w:rPr>
          <w:sz w:val="18"/>
          <w:szCs w:val="18"/>
        </w:rPr>
        <w:t xml:space="preserve">- в письменной форме в адрес Администрации Хомутовского муниципального образования по адресу: </w:t>
      </w:r>
      <w:proofErr w:type="gramStart"/>
      <w:r w:rsidRPr="00801F09">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801F09" w:rsidRPr="00801F09" w:rsidRDefault="00801F09" w:rsidP="00801F09">
      <w:pPr>
        <w:tabs>
          <w:tab w:val="left" w:pos="426"/>
          <w:tab w:val="left" w:pos="3976"/>
        </w:tabs>
        <w:ind w:left="0" w:right="-142" w:firstLine="567"/>
        <w:rPr>
          <w:sz w:val="18"/>
          <w:szCs w:val="18"/>
        </w:rPr>
      </w:pPr>
      <w:r w:rsidRPr="00801F09">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801F09">
        <w:rPr>
          <w:sz w:val="18"/>
          <w:szCs w:val="18"/>
        </w:rPr>
        <w:t>ПОС</w:t>
      </w:r>
      <w:proofErr w:type="gramEnd"/>
      <w:r w:rsidRPr="00801F09">
        <w:rPr>
          <w:sz w:val="18"/>
          <w:szCs w:val="18"/>
        </w:rPr>
        <w:t>/ Общественные обсуждения и публичные слушания::   с 29.09.2025г. по 23.10.2025.</w:t>
      </w:r>
    </w:p>
    <w:p w:rsidR="005336FA" w:rsidRPr="00801F09" w:rsidRDefault="00801F09" w:rsidP="00801F09">
      <w:pPr>
        <w:tabs>
          <w:tab w:val="left" w:pos="426"/>
          <w:tab w:val="left" w:pos="3976"/>
        </w:tabs>
        <w:ind w:left="0" w:right="-142" w:firstLine="567"/>
        <w:rPr>
          <w:sz w:val="18"/>
          <w:szCs w:val="18"/>
        </w:rPr>
      </w:pPr>
      <w:r w:rsidRPr="00801F09">
        <w:rPr>
          <w:sz w:val="18"/>
          <w:szCs w:val="18"/>
        </w:rPr>
        <w:t>Справки по вопросам организации и проведения публичных слушаний по телефону: 696-182,696-501.</w:t>
      </w:r>
    </w:p>
    <w:p w:rsidR="005336FA" w:rsidRDefault="005336FA" w:rsidP="00D66D82">
      <w:pPr>
        <w:tabs>
          <w:tab w:val="left" w:pos="426"/>
          <w:tab w:val="left" w:pos="3976"/>
        </w:tabs>
        <w:ind w:left="0" w:right="-142" w:firstLine="567"/>
        <w:jc w:val="left"/>
        <w:rPr>
          <w:b/>
          <w:sz w:val="18"/>
          <w:szCs w:val="18"/>
        </w:rPr>
      </w:pPr>
    </w:p>
    <w:p w:rsidR="005336FA" w:rsidRDefault="005336FA" w:rsidP="00D66D82">
      <w:pPr>
        <w:tabs>
          <w:tab w:val="left" w:pos="426"/>
          <w:tab w:val="left" w:pos="3976"/>
        </w:tabs>
        <w:ind w:left="0" w:right="-142" w:firstLine="567"/>
        <w:jc w:val="left"/>
        <w:rPr>
          <w:b/>
          <w:sz w:val="18"/>
          <w:szCs w:val="18"/>
        </w:rPr>
      </w:pPr>
    </w:p>
    <w:p w:rsidR="00861BBE" w:rsidRDefault="00861BBE" w:rsidP="00D66D82">
      <w:pPr>
        <w:tabs>
          <w:tab w:val="left" w:pos="426"/>
          <w:tab w:val="left" w:pos="3976"/>
        </w:tabs>
        <w:ind w:left="0" w:right="-142" w:firstLine="567"/>
        <w:jc w:val="left"/>
        <w:rPr>
          <w:b/>
          <w:sz w:val="18"/>
          <w:szCs w:val="18"/>
        </w:rPr>
      </w:pPr>
    </w:p>
    <w:p w:rsidR="00861BBE" w:rsidRDefault="00861BBE" w:rsidP="00D66D82">
      <w:pPr>
        <w:tabs>
          <w:tab w:val="left" w:pos="426"/>
          <w:tab w:val="left" w:pos="3976"/>
        </w:tabs>
        <w:ind w:left="0" w:right="-142" w:firstLine="567"/>
        <w:jc w:val="left"/>
        <w:rPr>
          <w:b/>
          <w:sz w:val="18"/>
          <w:szCs w:val="18"/>
        </w:rPr>
      </w:pPr>
    </w:p>
    <w:p w:rsidR="00861BBE" w:rsidRDefault="00861BBE" w:rsidP="00D66D82">
      <w:pPr>
        <w:tabs>
          <w:tab w:val="left" w:pos="426"/>
          <w:tab w:val="left" w:pos="3976"/>
        </w:tabs>
        <w:ind w:left="0" w:right="-142" w:firstLine="567"/>
        <w:jc w:val="left"/>
        <w:rPr>
          <w:b/>
          <w:sz w:val="18"/>
          <w:szCs w:val="18"/>
        </w:rPr>
      </w:pPr>
    </w:p>
    <w:p w:rsidR="00861BBE" w:rsidRPr="00861BBE" w:rsidRDefault="00861BBE" w:rsidP="00861BBE">
      <w:pPr>
        <w:tabs>
          <w:tab w:val="left" w:pos="426"/>
          <w:tab w:val="left" w:pos="3976"/>
        </w:tabs>
        <w:ind w:left="0" w:right="-142" w:firstLine="567"/>
        <w:jc w:val="center"/>
        <w:rPr>
          <w:sz w:val="18"/>
          <w:szCs w:val="18"/>
        </w:rPr>
      </w:pPr>
      <w:r w:rsidRPr="00861BBE">
        <w:rPr>
          <w:sz w:val="18"/>
          <w:szCs w:val="18"/>
        </w:rPr>
        <w:t>РОССИЙСКАЯ ФЕДЕРАЦИЯ</w:t>
      </w:r>
    </w:p>
    <w:p w:rsidR="00861BBE" w:rsidRPr="00861BBE" w:rsidRDefault="00861BBE" w:rsidP="00861BBE">
      <w:pPr>
        <w:tabs>
          <w:tab w:val="left" w:pos="426"/>
          <w:tab w:val="left" w:pos="3976"/>
        </w:tabs>
        <w:ind w:left="0" w:right="-142" w:firstLine="567"/>
        <w:jc w:val="center"/>
        <w:rPr>
          <w:sz w:val="18"/>
          <w:szCs w:val="18"/>
        </w:rPr>
      </w:pPr>
      <w:r w:rsidRPr="00861BBE">
        <w:rPr>
          <w:sz w:val="18"/>
          <w:szCs w:val="18"/>
        </w:rPr>
        <w:t>ИРКУТСКАЯ ОБЛАСТЬ ИРКУТСКИЙ РАЙОН</w:t>
      </w:r>
    </w:p>
    <w:p w:rsidR="00861BBE" w:rsidRPr="00861BBE" w:rsidRDefault="00861BBE" w:rsidP="00861BBE">
      <w:pPr>
        <w:tabs>
          <w:tab w:val="left" w:pos="426"/>
          <w:tab w:val="left" w:pos="3976"/>
        </w:tabs>
        <w:ind w:left="0" w:right="-142" w:firstLine="567"/>
        <w:jc w:val="center"/>
        <w:rPr>
          <w:sz w:val="18"/>
          <w:szCs w:val="18"/>
        </w:rPr>
      </w:pPr>
      <w:r w:rsidRPr="00861BBE">
        <w:rPr>
          <w:sz w:val="18"/>
          <w:szCs w:val="18"/>
        </w:rPr>
        <w:t>ХОМУТОВСКОЕ МУНИЦИПАЛЬНОЕ ОБРАЗОВАНИЕ</w:t>
      </w:r>
    </w:p>
    <w:p w:rsidR="00861BBE" w:rsidRPr="00861BBE" w:rsidRDefault="00861BBE" w:rsidP="00861BBE">
      <w:pPr>
        <w:tabs>
          <w:tab w:val="left" w:pos="426"/>
          <w:tab w:val="left" w:pos="3976"/>
        </w:tabs>
        <w:ind w:left="0" w:right="-142" w:firstLine="567"/>
        <w:jc w:val="center"/>
        <w:rPr>
          <w:sz w:val="18"/>
          <w:szCs w:val="18"/>
        </w:rPr>
      </w:pPr>
      <w:r w:rsidRPr="00861BBE">
        <w:rPr>
          <w:sz w:val="18"/>
          <w:szCs w:val="18"/>
        </w:rPr>
        <w:t>АДМИНИСТРАЦИЯ</w:t>
      </w:r>
    </w:p>
    <w:p w:rsidR="00861BBE" w:rsidRPr="00861BBE" w:rsidRDefault="00861BBE" w:rsidP="00861BBE">
      <w:pPr>
        <w:tabs>
          <w:tab w:val="left" w:pos="426"/>
          <w:tab w:val="left" w:pos="3976"/>
        </w:tabs>
        <w:ind w:left="0" w:right="-142" w:firstLine="567"/>
        <w:jc w:val="center"/>
        <w:rPr>
          <w:sz w:val="18"/>
          <w:szCs w:val="18"/>
        </w:rPr>
      </w:pPr>
      <w:r w:rsidRPr="00861BBE">
        <w:rPr>
          <w:sz w:val="18"/>
          <w:szCs w:val="18"/>
        </w:rPr>
        <w:t>ПОСТАНОВЛЕНИЕ</w:t>
      </w:r>
    </w:p>
    <w:p w:rsidR="00861BBE" w:rsidRPr="00861BBE" w:rsidRDefault="00861BBE" w:rsidP="00861BBE">
      <w:pPr>
        <w:tabs>
          <w:tab w:val="left" w:pos="426"/>
          <w:tab w:val="left" w:pos="3976"/>
        </w:tabs>
        <w:ind w:left="0" w:right="-142" w:firstLine="567"/>
        <w:jc w:val="left"/>
        <w:rPr>
          <w:sz w:val="18"/>
          <w:szCs w:val="18"/>
        </w:rPr>
      </w:pPr>
    </w:p>
    <w:p w:rsidR="00861BBE" w:rsidRPr="00861BBE" w:rsidRDefault="00861BBE" w:rsidP="00861BBE">
      <w:pPr>
        <w:tabs>
          <w:tab w:val="left" w:pos="426"/>
          <w:tab w:val="left" w:pos="3976"/>
        </w:tabs>
        <w:ind w:left="0" w:right="-142" w:firstLine="567"/>
        <w:jc w:val="left"/>
        <w:rPr>
          <w:sz w:val="18"/>
          <w:szCs w:val="18"/>
        </w:rPr>
      </w:pPr>
    </w:p>
    <w:p w:rsidR="00861BBE" w:rsidRPr="00861BBE" w:rsidRDefault="00861BBE" w:rsidP="00861BBE">
      <w:pPr>
        <w:tabs>
          <w:tab w:val="left" w:pos="426"/>
          <w:tab w:val="left" w:pos="3976"/>
        </w:tabs>
        <w:ind w:left="0" w:right="-142" w:firstLine="567"/>
        <w:jc w:val="left"/>
        <w:rPr>
          <w:sz w:val="18"/>
          <w:szCs w:val="18"/>
          <w:u w:val="single"/>
        </w:rPr>
      </w:pPr>
      <w:r w:rsidRPr="00861BBE">
        <w:rPr>
          <w:sz w:val="18"/>
          <w:szCs w:val="18"/>
          <w:u w:val="single"/>
        </w:rPr>
        <w:t xml:space="preserve">от 09.10.2025 № 2262 </w:t>
      </w:r>
      <w:proofErr w:type="spellStart"/>
      <w:r w:rsidRPr="00861BBE">
        <w:rPr>
          <w:sz w:val="18"/>
          <w:szCs w:val="18"/>
          <w:u w:val="single"/>
        </w:rPr>
        <w:t>пз</w:t>
      </w:r>
      <w:proofErr w:type="spellEnd"/>
    </w:p>
    <w:p w:rsidR="00861BBE" w:rsidRPr="00861BBE" w:rsidRDefault="00861BBE" w:rsidP="00861BBE">
      <w:pPr>
        <w:tabs>
          <w:tab w:val="left" w:pos="426"/>
          <w:tab w:val="left" w:pos="3976"/>
        </w:tabs>
        <w:ind w:left="0" w:right="-142" w:firstLine="567"/>
        <w:jc w:val="left"/>
        <w:rPr>
          <w:sz w:val="18"/>
          <w:szCs w:val="18"/>
        </w:rPr>
      </w:pPr>
      <w:r w:rsidRPr="00861BBE">
        <w:rPr>
          <w:sz w:val="18"/>
          <w:szCs w:val="18"/>
        </w:rPr>
        <w:t xml:space="preserve">             Хомутово</w:t>
      </w:r>
    </w:p>
    <w:p w:rsidR="00861BBE" w:rsidRPr="00732572" w:rsidRDefault="00861BBE" w:rsidP="00732572">
      <w:pPr>
        <w:tabs>
          <w:tab w:val="left" w:pos="426"/>
          <w:tab w:val="left" w:pos="3976"/>
        </w:tabs>
        <w:ind w:left="0" w:right="-142" w:firstLine="567"/>
        <w:rPr>
          <w:sz w:val="18"/>
          <w:szCs w:val="18"/>
        </w:rPr>
      </w:pPr>
    </w:p>
    <w:p w:rsidR="00732572" w:rsidRPr="00732572" w:rsidRDefault="00732572" w:rsidP="00732572">
      <w:pPr>
        <w:tabs>
          <w:tab w:val="left" w:pos="426"/>
          <w:tab w:val="left" w:pos="3976"/>
        </w:tabs>
        <w:ind w:left="0" w:right="-142" w:firstLine="567"/>
        <w:rPr>
          <w:sz w:val="18"/>
          <w:szCs w:val="18"/>
        </w:rPr>
      </w:pPr>
      <w:r w:rsidRPr="00732572">
        <w:rPr>
          <w:sz w:val="18"/>
          <w:szCs w:val="18"/>
        </w:rPr>
        <w:t>О назначении публичных</w:t>
      </w:r>
      <w:r>
        <w:rPr>
          <w:sz w:val="18"/>
          <w:szCs w:val="18"/>
        </w:rPr>
        <w:t xml:space="preserve"> </w:t>
      </w:r>
      <w:r w:rsidRPr="00732572">
        <w:rPr>
          <w:sz w:val="18"/>
          <w:szCs w:val="18"/>
        </w:rPr>
        <w:t>слушаний по проекту решения о предоставлении разрешения</w:t>
      </w:r>
      <w:r>
        <w:rPr>
          <w:sz w:val="18"/>
          <w:szCs w:val="18"/>
        </w:rPr>
        <w:t xml:space="preserve"> </w:t>
      </w:r>
      <w:r w:rsidRPr="00732572">
        <w:rPr>
          <w:sz w:val="18"/>
          <w:szCs w:val="18"/>
        </w:rPr>
        <w:t>на условно разрешенный вид</w:t>
      </w:r>
    </w:p>
    <w:p w:rsidR="00732572" w:rsidRPr="00732572" w:rsidRDefault="00732572" w:rsidP="00732572">
      <w:pPr>
        <w:tabs>
          <w:tab w:val="left" w:pos="426"/>
          <w:tab w:val="left" w:pos="3976"/>
        </w:tabs>
        <w:ind w:left="0" w:right="-142" w:firstLine="567"/>
        <w:rPr>
          <w:sz w:val="18"/>
          <w:szCs w:val="18"/>
        </w:rPr>
      </w:pPr>
      <w:r w:rsidRPr="00732572">
        <w:rPr>
          <w:sz w:val="18"/>
          <w:szCs w:val="18"/>
        </w:rPr>
        <w:t xml:space="preserve">использования земельного участка   </w:t>
      </w:r>
    </w:p>
    <w:p w:rsidR="00732572" w:rsidRPr="00732572" w:rsidRDefault="00732572" w:rsidP="00732572">
      <w:pPr>
        <w:tabs>
          <w:tab w:val="left" w:pos="426"/>
          <w:tab w:val="left" w:pos="3976"/>
        </w:tabs>
        <w:ind w:left="0" w:right="-142" w:firstLine="567"/>
        <w:rPr>
          <w:sz w:val="18"/>
          <w:szCs w:val="18"/>
        </w:rPr>
      </w:pPr>
    </w:p>
    <w:p w:rsidR="00732572" w:rsidRPr="00732572" w:rsidRDefault="00732572" w:rsidP="00732572">
      <w:pPr>
        <w:tabs>
          <w:tab w:val="left" w:pos="426"/>
          <w:tab w:val="left" w:pos="3976"/>
        </w:tabs>
        <w:ind w:left="0" w:right="-142" w:firstLine="567"/>
        <w:rPr>
          <w:sz w:val="18"/>
          <w:szCs w:val="18"/>
        </w:rPr>
      </w:pPr>
      <w:r w:rsidRPr="00732572">
        <w:rPr>
          <w:sz w:val="18"/>
          <w:szCs w:val="18"/>
        </w:rPr>
        <w:t xml:space="preserve">  </w:t>
      </w:r>
      <w:proofErr w:type="gramStart"/>
      <w:r w:rsidRPr="00732572">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732572">
        <w:rPr>
          <w:sz w:val="18"/>
          <w:szCs w:val="18"/>
        </w:rPr>
        <w:t>/</w:t>
      </w:r>
      <w:proofErr w:type="gramStart"/>
      <w:r w:rsidRPr="00732572">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732572">
        <w:rPr>
          <w:sz w:val="18"/>
          <w:szCs w:val="18"/>
        </w:rPr>
        <w:t>Хомутовском</w:t>
      </w:r>
      <w:proofErr w:type="spellEnd"/>
      <w:r w:rsidRPr="00732572">
        <w:rPr>
          <w:sz w:val="18"/>
          <w:szCs w:val="18"/>
        </w:rPr>
        <w:t xml:space="preserve"> муниципальном образовании», на основании заявления </w:t>
      </w:r>
      <w:proofErr w:type="spellStart"/>
      <w:r w:rsidRPr="00732572">
        <w:rPr>
          <w:sz w:val="18"/>
          <w:szCs w:val="18"/>
        </w:rPr>
        <w:t>Попонина</w:t>
      </w:r>
      <w:proofErr w:type="spellEnd"/>
      <w:r w:rsidRPr="00732572">
        <w:rPr>
          <w:sz w:val="18"/>
          <w:szCs w:val="18"/>
        </w:rPr>
        <w:t xml:space="preserve"> Андрея Владимировича, Администрация Хомутовского муниципального образования</w:t>
      </w:r>
      <w:proofErr w:type="gramEnd"/>
    </w:p>
    <w:p w:rsidR="00732572" w:rsidRDefault="00732572" w:rsidP="00732572">
      <w:pPr>
        <w:tabs>
          <w:tab w:val="left" w:pos="426"/>
          <w:tab w:val="left" w:pos="3976"/>
        </w:tabs>
        <w:ind w:left="0" w:right="-142" w:firstLine="567"/>
        <w:rPr>
          <w:sz w:val="18"/>
          <w:szCs w:val="18"/>
        </w:rPr>
      </w:pPr>
      <w:r w:rsidRPr="00732572">
        <w:rPr>
          <w:sz w:val="18"/>
          <w:szCs w:val="18"/>
        </w:rPr>
        <w:t>ПОСТАНОВЛЯЕТ:</w:t>
      </w:r>
    </w:p>
    <w:p w:rsidR="00732572" w:rsidRPr="00732572" w:rsidRDefault="00732572" w:rsidP="00732572">
      <w:pPr>
        <w:tabs>
          <w:tab w:val="left" w:pos="426"/>
          <w:tab w:val="left" w:pos="3976"/>
        </w:tabs>
        <w:ind w:left="0" w:right="-142" w:firstLine="567"/>
        <w:rPr>
          <w:sz w:val="18"/>
          <w:szCs w:val="18"/>
        </w:rPr>
      </w:pPr>
    </w:p>
    <w:p w:rsidR="00732572" w:rsidRPr="00732572" w:rsidRDefault="00732572" w:rsidP="00732572">
      <w:pPr>
        <w:tabs>
          <w:tab w:val="left" w:pos="426"/>
          <w:tab w:val="left" w:pos="3976"/>
        </w:tabs>
        <w:ind w:left="0" w:right="-142" w:firstLine="567"/>
        <w:rPr>
          <w:sz w:val="18"/>
          <w:szCs w:val="18"/>
        </w:rPr>
      </w:pPr>
      <w:r>
        <w:rPr>
          <w:sz w:val="18"/>
          <w:szCs w:val="18"/>
        </w:rPr>
        <w:t>1.</w:t>
      </w:r>
      <w:r w:rsidRPr="00732572">
        <w:rPr>
          <w:sz w:val="18"/>
          <w:szCs w:val="18"/>
        </w:rPr>
        <w:t xml:space="preserve">Назначить публичные слушания по проекту решения о предоставлении разрешения на условно разрешенный вид использования «Малоэтажная многоквартирная жилая застройка»: в отношении земельного участка с кадастровым номером 38:06:100922:11132 площадью 1951 </w:t>
      </w:r>
      <w:proofErr w:type="spellStart"/>
      <w:r w:rsidRPr="00732572">
        <w:rPr>
          <w:sz w:val="18"/>
          <w:szCs w:val="18"/>
        </w:rPr>
        <w:t>кв.м</w:t>
      </w:r>
      <w:proofErr w:type="spellEnd"/>
      <w:r w:rsidRPr="00732572">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732572">
        <w:rPr>
          <w:sz w:val="18"/>
          <w:szCs w:val="18"/>
        </w:rPr>
        <w:t>Хомутовское</w:t>
      </w:r>
      <w:proofErr w:type="spellEnd"/>
      <w:r w:rsidRPr="00732572">
        <w:rPr>
          <w:sz w:val="18"/>
          <w:szCs w:val="18"/>
        </w:rPr>
        <w:t xml:space="preserve">, поселок Горный, улица Альпийская, земельный участок 2. </w:t>
      </w:r>
    </w:p>
    <w:p w:rsidR="00732572" w:rsidRPr="00732572" w:rsidRDefault="00732572" w:rsidP="00732572">
      <w:pPr>
        <w:tabs>
          <w:tab w:val="left" w:pos="426"/>
          <w:tab w:val="left" w:pos="3976"/>
        </w:tabs>
        <w:ind w:left="0" w:right="-142" w:firstLine="567"/>
        <w:rPr>
          <w:sz w:val="18"/>
          <w:szCs w:val="18"/>
        </w:rPr>
      </w:pPr>
      <w:r>
        <w:rPr>
          <w:sz w:val="18"/>
          <w:szCs w:val="18"/>
        </w:rPr>
        <w:t>2.</w:t>
      </w:r>
      <w:r w:rsidRPr="00732572">
        <w:rPr>
          <w:sz w:val="18"/>
          <w:szCs w:val="18"/>
        </w:rPr>
        <w:t>Комиссии по подготовке правил землепользования и застройки Хомутовского муниципального образования:</w:t>
      </w:r>
    </w:p>
    <w:p w:rsidR="00732572" w:rsidRPr="00732572" w:rsidRDefault="00732572" w:rsidP="00732572">
      <w:pPr>
        <w:tabs>
          <w:tab w:val="left" w:pos="426"/>
          <w:tab w:val="left" w:pos="3976"/>
        </w:tabs>
        <w:ind w:left="0" w:right="-142" w:firstLine="567"/>
        <w:rPr>
          <w:sz w:val="18"/>
          <w:szCs w:val="18"/>
        </w:rPr>
      </w:pPr>
      <w:r>
        <w:rPr>
          <w:sz w:val="18"/>
          <w:szCs w:val="18"/>
        </w:rPr>
        <w:t>1)</w:t>
      </w:r>
      <w:r w:rsidRPr="00732572">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732572" w:rsidRPr="00732572" w:rsidRDefault="00732572" w:rsidP="00732572">
      <w:pPr>
        <w:tabs>
          <w:tab w:val="left" w:pos="426"/>
          <w:tab w:val="left" w:pos="3976"/>
        </w:tabs>
        <w:ind w:left="0" w:right="-142" w:firstLine="567"/>
        <w:rPr>
          <w:sz w:val="18"/>
          <w:szCs w:val="18"/>
        </w:rPr>
      </w:pPr>
      <w:r>
        <w:rPr>
          <w:sz w:val="18"/>
          <w:szCs w:val="18"/>
        </w:rPr>
        <w:t>2)</w:t>
      </w:r>
      <w:r w:rsidRPr="00732572">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32572" w:rsidRPr="00732572" w:rsidRDefault="00732572" w:rsidP="00732572">
      <w:pPr>
        <w:tabs>
          <w:tab w:val="left" w:pos="426"/>
          <w:tab w:val="left" w:pos="3976"/>
        </w:tabs>
        <w:ind w:left="0" w:right="-142" w:firstLine="567"/>
        <w:rPr>
          <w:sz w:val="18"/>
          <w:szCs w:val="18"/>
        </w:rPr>
      </w:pPr>
      <w:r w:rsidRPr="00732572">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732572" w:rsidRPr="00732572" w:rsidRDefault="00732572" w:rsidP="00732572">
      <w:pPr>
        <w:tabs>
          <w:tab w:val="left" w:pos="426"/>
          <w:tab w:val="left" w:pos="3976"/>
        </w:tabs>
        <w:ind w:left="0" w:right="-142" w:firstLine="567"/>
        <w:rPr>
          <w:sz w:val="18"/>
          <w:szCs w:val="18"/>
        </w:rPr>
      </w:pPr>
      <w:r w:rsidRPr="00732572">
        <w:rPr>
          <w:sz w:val="18"/>
          <w:szCs w:val="18"/>
        </w:rPr>
        <w:t>б) проекта и информационных материалов к нему;</w:t>
      </w:r>
    </w:p>
    <w:p w:rsidR="00732572" w:rsidRPr="00732572" w:rsidRDefault="00732572" w:rsidP="00732572">
      <w:pPr>
        <w:tabs>
          <w:tab w:val="left" w:pos="426"/>
          <w:tab w:val="left" w:pos="3976"/>
        </w:tabs>
        <w:ind w:left="0" w:right="-142" w:firstLine="567"/>
        <w:rPr>
          <w:sz w:val="18"/>
          <w:szCs w:val="18"/>
        </w:rPr>
      </w:pPr>
      <w:r w:rsidRPr="00732572">
        <w:rPr>
          <w:sz w:val="18"/>
          <w:szCs w:val="18"/>
        </w:rPr>
        <w:t>в) заключения о результатах публичных слушаний.</w:t>
      </w:r>
    </w:p>
    <w:p w:rsidR="00732572" w:rsidRPr="00732572" w:rsidRDefault="00732572" w:rsidP="00732572">
      <w:pPr>
        <w:tabs>
          <w:tab w:val="left" w:pos="426"/>
          <w:tab w:val="left" w:pos="3976"/>
        </w:tabs>
        <w:ind w:left="0" w:right="-142" w:firstLine="567"/>
        <w:rPr>
          <w:sz w:val="18"/>
          <w:szCs w:val="18"/>
        </w:rPr>
      </w:pPr>
      <w:r w:rsidRPr="00732572">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32572" w:rsidRPr="00732572" w:rsidRDefault="00732572" w:rsidP="00732572">
      <w:pPr>
        <w:tabs>
          <w:tab w:val="left" w:pos="426"/>
          <w:tab w:val="left" w:pos="3976"/>
        </w:tabs>
        <w:ind w:left="0" w:right="-142" w:firstLine="567"/>
        <w:rPr>
          <w:sz w:val="18"/>
          <w:szCs w:val="18"/>
        </w:rPr>
      </w:pPr>
      <w:r w:rsidRPr="00732572">
        <w:rPr>
          <w:sz w:val="18"/>
          <w:szCs w:val="18"/>
        </w:rPr>
        <w:t xml:space="preserve">4. </w:t>
      </w:r>
      <w:proofErr w:type="gramStart"/>
      <w:r w:rsidRPr="00732572">
        <w:rPr>
          <w:sz w:val="18"/>
          <w:szCs w:val="18"/>
        </w:rPr>
        <w:t>Контроль за</w:t>
      </w:r>
      <w:proofErr w:type="gramEnd"/>
      <w:r w:rsidRPr="00732572">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732572" w:rsidRPr="00732572" w:rsidRDefault="00732572" w:rsidP="00732572">
      <w:pPr>
        <w:tabs>
          <w:tab w:val="left" w:pos="426"/>
          <w:tab w:val="left" w:pos="3976"/>
        </w:tabs>
        <w:ind w:left="0" w:right="-142" w:firstLine="567"/>
        <w:rPr>
          <w:sz w:val="18"/>
          <w:szCs w:val="18"/>
        </w:rPr>
      </w:pPr>
    </w:p>
    <w:p w:rsidR="00732572" w:rsidRPr="00732572" w:rsidRDefault="00732572" w:rsidP="00732572">
      <w:pPr>
        <w:tabs>
          <w:tab w:val="left" w:pos="426"/>
          <w:tab w:val="left" w:pos="3976"/>
        </w:tabs>
        <w:ind w:left="0" w:right="-142" w:firstLine="567"/>
        <w:rPr>
          <w:sz w:val="18"/>
          <w:szCs w:val="18"/>
        </w:rPr>
      </w:pPr>
    </w:p>
    <w:p w:rsidR="00732572" w:rsidRPr="00732572" w:rsidRDefault="00732572" w:rsidP="00732572">
      <w:pPr>
        <w:tabs>
          <w:tab w:val="left" w:pos="426"/>
          <w:tab w:val="left" w:pos="3976"/>
        </w:tabs>
        <w:ind w:left="0" w:right="-142" w:firstLine="567"/>
        <w:rPr>
          <w:i/>
          <w:sz w:val="18"/>
          <w:szCs w:val="18"/>
        </w:rPr>
      </w:pPr>
      <w:r>
        <w:rPr>
          <w:i/>
          <w:sz w:val="18"/>
          <w:szCs w:val="18"/>
        </w:rPr>
        <w:t xml:space="preserve">                                                      </w:t>
      </w:r>
      <w:r w:rsidRPr="00732572">
        <w:rPr>
          <w:i/>
          <w:sz w:val="18"/>
          <w:szCs w:val="18"/>
        </w:rPr>
        <w:t>Председатель ликвидационной комиссии                                        А.В. Иваненко</w:t>
      </w:r>
    </w:p>
    <w:p w:rsidR="00732572" w:rsidRPr="00732572" w:rsidRDefault="00732572" w:rsidP="00732572">
      <w:pPr>
        <w:tabs>
          <w:tab w:val="left" w:pos="426"/>
          <w:tab w:val="left" w:pos="3976"/>
        </w:tabs>
        <w:ind w:left="0" w:right="-142" w:firstLine="567"/>
        <w:jc w:val="left"/>
        <w:rPr>
          <w:b/>
          <w:sz w:val="18"/>
          <w:szCs w:val="18"/>
        </w:rPr>
      </w:pPr>
    </w:p>
    <w:p w:rsidR="00732572" w:rsidRPr="00732572" w:rsidRDefault="00732572" w:rsidP="00732572">
      <w:pPr>
        <w:tabs>
          <w:tab w:val="left" w:pos="426"/>
          <w:tab w:val="left" w:pos="3976"/>
        </w:tabs>
        <w:ind w:left="0" w:right="-142" w:firstLine="567"/>
        <w:jc w:val="left"/>
        <w:rPr>
          <w:b/>
          <w:sz w:val="18"/>
          <w:szCs w:val="18"/>
        </w:rPr>
      </w:pPr>
    </w:p>
    <w:p w:rsidR="00861BBE" w:rsidRDefault="00861BBE" w:rsidP="00D66D82">
      <w:pPr>
        <w:tabs>
          <w:tab w:val="left" w:pos="426"/>
          <w:tab w:val="left" w:pos="3976"/>
        </w:tabs>
        <w:ind w:left="0" w:right="-142" w:firstLine="567"/>
        <w:jc w:val="left"/>
        <w:rPr>
          <w:b/>
          <w:sz w:val="18"/>
          <w:szCs w:val="18"/>
        </w:rPr>
      </w:pPr>
    </w:p>
    <w:p w:rsidR="00861BBE" w:rsidRDefault="00861BBE" w:rsidP="00D66D82">
      <w:pPr>
        <w:tabs>
          <w:tab w:val="left" w:pos="426"/>
          <w:tab w:val="left" w:pos="3976"/>
        </w:tabs>
        <w:ind w:left="0" w:right="-142" w:firstLine="567"/>
        <w:jc w:val="left"/>
        <w:rPr>
          <w:b/>
          <w:sz w:val="18"/>
          <w:szCs w:val="18"/>
        </w:rPr>
      </w:pPr>
    </w:p>
    <w:p w:rsidR="00861BBE" w:rsidRDefault="00861BBE" w:rsidP="00D66D82">
      <w:pPr>
        <w:tabs>
          <w:tab w:val="left" w:pos="426"/>
          <w:tab w:val="left" w:pos="3976"/>
        </w:tabs>
        <w:ind w:left="0" w:right="-142" w:firstLine="567"/>
        <w:jc w:val="left"/>
        <w:rPr>
          <w:b/>
          <w:sz w:val="18"/>
          <w:szCs w:val="18"/>
        </w:rPr>
      </w:pPr>
    </w:p>
    <w:p w:rsidR="001976E8" w:rsidRPr="001976E8" w:rsidRDefault="001976E8" w:rsidP="001976E8">
      <w:pPr>
        <w:tabs>
          <w:tab w:val="left" w:pos="426"/>
          <w:tab w:val="left" w:pos="3976"/>
        </w:tabs>
        <w:ind w:left="0" w:right="-142" w:firstLine="567"/>
        <w:jc w:val="center"/>
        <w:rPr>
          <w:sz w:val="18"/>
          <w:szCs w:val="18"/>
          <w:u w:val="single"/>
        </w:rPr>
      </w:pPr>
      <w:r w:rsidRPr="001976E8">
        <w:rPr>
          <w:sz w:val="18"/>
          <w:szCs w:val="18"/>
          <w:u w:val="single"/>
        </w:rPr>
        <w:t>Проект</w:t>
      </w:r>
    </w:p>
    <w:p w:rsidR="001976E8" w:rsidRPr="001976E8" w:rsidRDefault="001976E8" w:rsidP="001976E8">
      <w:pPr>
        <w:tabs>
          <w:tab w:val="left" w:pos="426"/>
          <w:tab w:val="left" w:pos="3976"/>
        </w:tabs>
        <w:ind w:left="0" w:right="-142" w:firstLine="567"/>
        <w:rPr>
          <w:sz w:val="18"/>
          <w:szCs w:val="18"/>
        </w:rPr>
      </w:pPr>
      <w:r w:rsidRPr="001976E8">
        <w:rPr>
          <w:sz w:val="18"/>
          <w:szCs w:val="18"/>
        </w:rPr>
        <w:t xml:space="preserve">Решения о предоставлении разрешения на условно разрешенный вид использования «Малоэтажная многоквартирная жилая застройка»: в отношении земельного участка с кадастровым номером  38:06:100922:11132 площадью 1951 </w:t>
      </w:r>
      <w:proofErr w:type="spellStart"/>
      <w:r w:rsidRPr="001976E8">
        <w:rPr>
          <w:sz w:val="18"/>
          <w:szCs w:val="18"/>
        </w:rPr>
        <w:t>кв.м</w:t>
      </w:r>
      <w:proofErr w:type="spellEnd"/>
      <w:r w:rsidRPr="001976E8">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976E8">
        <w:rPr>
          <w:sz w:val="18"/>
          <w:szCs w:val="18"/>
        </w:rPr>
        <w:t>Хомутовское</w:t>
      </w:r>
      <w:proofErr w:type="spellEnd"/>
      <w:r w:rsidRPr="001976E8">
        <w:rPr>
          <w:sz w:val="18"/>
          <w:szCs w:val="18"/>
        </w:rPr>
        <w:t>, поселок Горный, улица Альпийская, земельный участок 2</w:t>
      </w:r>
    </w:p>
    <w:p w:rsidR="001976E8" w:rsidRPr="001976E8" w:rsidRDefault="001976E8" w:rsidP="001976E8">
      <w:pPr>
        <w:tabs>
          <w:tab w:val="left" w:pos="426"/>
          <w:tab w:val="left" w:pos="3976"/>
        </w:tabs>
        <w:ind w:left="0" w:right="-142" w:firstLine="567"/>
        <w:rPr>
          <w:sz w:val="18"/>
          <w:szCs w:val="18"/>
        </w:rPr>
      </w:pPr>
    </w:p>
    <w:p w:rsidR="001976E8" w:rsidRPr="001976E8" w:rsidRDefault="001976E8" w:rsidP="001976E8">
      <w:pPr>
        <w:tabs>
          <w:tab w:val="left" w:pos="426"/>
          <w:tab w:val="left" w:pos="3976"/>
        </w:tabs>
        <w:ind w:left="0" w:right="-142" w:firstLine="567"/>
        <w:rPr>
          <w:sz w:val="18"/>
          <w:szCs w:val="18"/>
        </w:rPr>
      </w:pPr>
      <w:r w:rsidRPr="001976E8">
        <w:rPr>
          <w:sz w:val="18"/>
          <w:szCs w:val="18"/>
        </w:rPr>
        <w:t xml:space="preserve">Учитывая заявление </w:t>
      </w:r>
      <w:proofErr w:type="spellStart"/>
      <w:r w:rsidRPr="001976E8">
        <w:rPr>
          <w:sz w:val="18"/>
          <w:szCs w:val="18"/>
        </w:rPr>
        <w:t>Попонин</w:t>
      </w:r>
      <w:proofErr w:type="spellEnd"/>
      <w:r w:rsidRPr="001976E8">
        <w:rPr>
          <w:sz w:val="18"/>
          <w:szCs w:val="18"/>
        </w:rPr>
        <w:t xml:space="preserve"> А.В. о предоставлении разрешения на условно разрешенный вид использования «Малоэтажная многоквартирная жилая застройка»: в отношении земельного участка с кадастровым номером  38:06:100922:11132 площадью 1951 </w:t>
      </w:r>
      <w:proofErr w:type="spellStart"/>
      <w:r w:rsidRPr="001976E8">
        <w:rPr>
          <w:sz w:val="18"/>
          <w:szCs w:val="18"/>
        </w:rPr>
        <w:t>кв.м</w:t>
      </w:r>
      <w:proofErr w:type="spellEnd"/>
      <w:r w:rsidRPr="001976E8">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976E8">
        <w:rPr>
          <w:sz w:val="18"/>
          <w:szCs w:val="18"/>
        </w:rPr>
        <w:t>Хомутовское</w:t>
      </w:r>
      <w:proofErr w:type="spellEnd"/>
      <w:r w:rsidRPr="001976E8">
        <w:rPr>
          <w:sz w:val="18"/>
          <w:szCs w:val="18"/>
        </w:rPr>
        <w:t>, поселок Горный, улица Альпийская, земельный участок 2.</w:t>
      </w:r>
    </w:p>
    <w:p w:rsidR="001976E8" w:rsidRPr="001976E8" w:rsidRDefault="001976E8" w:rsidP="001976E8">
      <w:pPr>
        <w:tabs>
          <w:tab w:val="left" w:pos="426"/>
          <w:tab w:val="left" w:pos="3976"/>
        </w:tabs>
        <w:ind w:left="0" w:right="-142" w:firstLine="567"/>
        <w:rPr>
          <w:sz w:val="18"/>
          <w:szCs w:val="18"/>
        </w:rPr>
      </w:pPr>
      <w:r w:rsidRPr="001976E8">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976E8" w:rsidRPr="001976E8" w:rsidRDefault="001976E8" w:rsidP="001976E8">
      <w:pPr>
        <w:tabs>
          <w:tab w:val="left" w:pos="426"/>
          <w:tab w:val="left" w:pos="3976"/>
        </w:tabs>
        <w:ind w:left="0" w:right="-142" w:firstLine="567"/>
        <w:jc w:val="left"/>
        <w:rPr>
          <w:b/>
          <w:sz w:val="18"/>
          <w:szCs w:val="18"/>
        </w:rPr>
      </w:pPr>
      <w:r w:rsidRPr="001976E8">
        <w:rPr>
          <w:b/>
          <w:noProof/>
          <w:sz w:val="18"/>
          <w:szCs w:val="18"/>
        </w:rPr>
        <mc:AlternateContent>
          <mc:Choice Requires="wps">
            <w:drawing>
              <wp:anchor distT="0" distB="0" distL="114300" distR="114300" simplePos="0" relativeHeight="251688960" behindDoc="0" locked="0" layoutInCell="1" allowOverlap="1" wp14:anchorId="1561487D" wp14:editId="50268F05">
                <wp:simplePos x="0" y="0"/>
                <wp:positionH relativeFrom="column">
                  <wp:posOffset>3368040</wp:posOffset>
                </wp:positionH>
                <wp:positionV relativeFrom="paragraph">
                  <wp:posOffset>646430</wp:posOffset>
                </wp:positionV>
                <wp:extent cx="713105" cy="247650"/>
                <wp:effectExtent l="19050" t="228600" r="0" b="228600"/>
                <wp:wrapNone/>
                <wp:docPr id="2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058720">
                          <a:off x="0" y="0"/>
                          <a:ext cx="713105" cy="247650"/>
                        </a:xfrm>
                        <a:prstGeom prst="rect">
                          <a:avLst/>
                        </a:prstGeom>
                        <a:solidFill>
                          <a:srgbClr val="FFFFFF"/>
                        </a:solidFill>
                        <a:ln w="9525">
                          <a:solidFill>
                            <a:srgbClr val="000000"/>
                          </a:solidFill>
                          <a:miter lim="800000"/>
                          <a:headEnd/>
                          <a:tailEnd/>
                        </a:ln>
                      </wps:spPr>
                      <wps:txbx>
                        <w:txbxContent>
                          <w:p w:rsidR="001D0789" w:rsidRDefault="001D0789" w:rsidP="001976E8">
                            <w:r>
                              <w:rPr>
                                <w:rFonts w:ascii="Arial" w:hAnsi="Arial" w:cs="Arial"/>
                                <w:color w:val="252625"/>
                                <w:shd w:val="clear" w:color="auto" w:fill="FFFFFF"/>
                              </w:rPr>
                              <w:t>:10923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left:0;text-align:left;margin-left:265.2pt;margin-top:50.9pt;width:56.15pt;height:19.5pt;rotation:-2775755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">
                <v:textbox>
                  <w:txbxContent>
                    <w:p w:rsidR="001D0789" w:rsidRDefault="001D0789" w:rsidP="001976E8">
                      <w:r>
                        <w:rPr>
                          <w:rFonts w:ascii="Arial" w:hAnsi="Arial" w:cs="Arial"/>
                          <w:color w:val="252625"/>
                          <w:shd w:val="clear" w:color="auto" w:fill="FFFFFF"/>
                        </w:rPr>
                        <w:t>:10923</w:t>
                      </w:r>
                    </w:p>
                  </w:txbxContent>
                </v:textbox>
              </v:shape>
            </w:pict>
          </mc:Fallback>
        </mc:AlternateContent>
      </w:r>
      <w:r w:rsidRPr="001976E8">
        <w:rPr>
          <w:b/>
          <w:noProof/>
          <w:sz w:val="18"/>
          <w:szCs w:val="18"/>
        </w:rPr>
        <mc:AlternateContent>
          <mc:Choice Requires="wps">
            <w:drawing>
              <wp:anchor distT="0" distB="0" distL="114300" distR="114300" simplePos="0" relativeHeight="251687936" behindDoc="0" locked="0" layoutInCell="1" allowOverlap="1" wp14:anchorId="724981B7" wp14:editId="09022D97">
                <wp:simplePos x="0" y="0"/>
                <wp:positionH relativeFrom="column">
                  <wp:posOffset>2334412</wp:posOffset>
                </wp:positionH>
                <wp:positionV relativeFrom="paragraph">
                  <wp:posOffset>1258865</wp:posOffset>
                </wp:positionV>
                <wp:extent cx="1117063" cy="266700"/>
                <wp:effectExtent l="0" t="323850" r="0" b="323850"/>
                <wp:wrapNone/>
                <wp:docPr id="2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410589">
                          <a:off x="0" y="0"/>
                          <a:ext cx="1117063" cy="266700"/>
                        </a:xfrm>
                        <a:prstGeom prst="rect">
                          <a:avLst/>
                        </a:prstGeom>
                        <a:solidFill>
                          <a:srgbClr val="FFFFFF"/>
                        </a:solidFill>
                        <a:ln w="9525">
                          <a:solidFill>
                            <a:srgbClr val="000000"/>
                          </a:solidFill>
                          <a:miter lim="800000"/>
                          <a:headEnd/>
                          <a:tailEnd/>
                        </a:ln>
                      </wps:spPr>
                      <wps:txbx>
                        <w:txbxContent>
                          <w:p w:rsidR="001D0789" w:rsidRDefault="001D0789" w:rsidP="001976E8">
                            <w:proofErr w:type="spellStart"/>
                            <w:r>
                              <w:t>Ул</w:t>
                            </w:r>
                            <w:proofErr w:type="gramStart"/>
                            <w:r>
                              <w:t>.А</w:t>
                            </w:r>
                            <w:proofErr w:type="gramEnd"/>
                            <w:r>
                              <w:t>льпийская</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183.8pt;margin-top:99.1pt;width:87.95pt;height:21pt;rotation:-2391421fd;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">
                <v:textbox>
                  <w:txbxContent>
                    <w:p w:rsidR="001D0789" w:rsidRDefault="001D0789" w:rsidP="001976E8">
                      <w:proofErr w:type="spellStart"/>
                      <w:r>
                        <w:t>Ул</w:t>
                      </w:r>
                      <w:proofErr w:type="gramStart"/>
                      <w:r>
                        <w:t>.А</w:t>
                      </w:r>
                      <w:proofErr w:type="gramEnd"/>
                      <w:r>
                        <w:t>льпийская</w:t>
                      </w:r>
                      <w:proofErr w:type="spellEnd"/>
                    </w:p>
                  </w:txbxContent>
                </v:textbox>
              </v:shape>
            </w:pict>
          </mc:Fallback>
        </mc:AlternateContent>
      </w:r>
      <w:r w:rsidRPr="001976E8">
        <w:rPr>
          <w:b/>
          <w:noProof/>
          <w:sz w:val="18"/>
          <w:szCs w:val="18"/>
        </w:rPr>
        <mc:AlternateContent>
          <mc:Choice Requires="wps">
            <w:drawing>
              <wp:anchor distT="0" distB="0" distL="114300" distR="114300" simplePos="0" relativeHeight="251691008" behindDoc="0" locked="0" layoutInCell="1" allowOverlap="1" wp14:anchorId="339BA0BF" wp14:editId="74727D46">
                <wp:simplePos x="0" y="0"/>
                <wp:positionH relativeFrom="column">
                  <wp:posOffset>3380105</wp:posOffset>
                </wp:positionH>
                <wp:positionV relativeFrom="paragraph">
                  <wp:posOffset>2921635</wp:posOffset>
                </wp:positionV>
                <wp:extent cx="634365" cy="255905"/>
                <wp:effectExtent l="19050" t="38100" r="32385" b="29845"/>
                <wp:wrapNone/>
                <wp:docPr id="2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8016">
                          <a:off x="0" y="0"/>
                          <a:ext cx="634365" cy="255905"/>
                        </a:xfrm>
                        <a:prstGeom prst="rect">
                          <a:avLst/>
                        </a:prstGeom>
                        <a:solidFill>
                          <a:srgbClr val="FFFFFF"/>
                        </a:solidFill>
                        <a:ln w="9525">
                          <a:solidFill>
                            <a:srgbClr val="000000"/>
                          </a:solidFill>
                          <a:miter lim="800000"/>
                          <a:headEnd/>
                          <a:tailEnd/>
                        </a:ln>
                      </wps:spPr>
                      <wps:txbx>
                        <w:txbxContent>
                          <w:p w:rsidR="001D0789" w:rsidRDefault="001D0789" w:rsidP="001976E8">
                            <w:r>
                              <w:rPr>
                                <w:rFonts w:ascii="Arial" w:hAnsi="Arial" w:cs="Arial"/>
                                <w:color w:val="252625"/>
                                <w:shd w:val="clear" w:color="auto" w:fill="FFFFFF"/>
                              </w:rPr>
                              <w:t>:21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left:0;text-align:left;margin-left:266.15pt;margin-top:230.05pt;width:49.95pt;height:20.15pt;rotation:205364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">
                <v:textbox>
                  <w:txbxContent>
                    <w:p w:rsidR="001D0789" w:rsidRDefault="001D0789" w:rsidP="001976E8">
                      <w:r>
                        <w:rPr>
                          <w:rFonts w:ascii="Arial" w:hAnsi="Arial" w:cs="Arial"/>
                          <w:color w:val="252625"/>
                          <w:shd w:val="clear" w:color="auto" w:fill="FFFFFF"/>
                        </w:rPr>
                        <w:t>:21</w:t>
                      </w:r>
                    </w:p>
                  </w:txbxContent>
                </v:textbox>
              </v:shape>
            </w:pict>
          </mc:Fallback>
        </mc:AlternateContent>
      </w:r>
      <w:r w:rsidRPr="001976E8">
        <w:rPr>
          <w:b/>
          <w:noProof/>
          <w:sz w:val="18"/>
          <w:szCs w:val="18"/>
        </w:rPr>
        <mc:AlternateContent>
          <mc:Choice Requires="wps">
            <w:drawing>
              <wp:anchor distT="0" distB="0" distL="114300" distR="114300" simplePos="0" relativeHeight="251689984" behindDoc="0" locked="0" layoutInCell="1" allowOverlap="1" wp14:anchorId="673CE7FB" wp14:editId="269C6446">
                <wp:simplePos x="0" y="0"/>
                <wp:positionH relativeFrom="column">
                  <wp:posOffset>2752725</wp:posOffset>
                </wp:positionH>
                <wp:positionV relativeFrom="paragraph">
                  <wp:posOffset>1885950</wp:posOffset>
                </wp:positionV>
                <wp:extent cx="634365" cy="247650"/>
                <wp:effectExtent l="212408" t="16192" r="168592" b="16193"/>
                <wp:wrapNone/>
                <wp:docPr id="3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872245">
                          <a:off x="0" y="0"/>
                          <a:ext cx="634365" cy="247650"/>
                        </a:xfrm>
                        <a:prstGeom prst="rect">
                          <a:avLst/>
                        </a:prstGeom>
                        <a:solidFill>
                          <a:srgbClr val="FFFFFF"/>
                        </a:solidFill>
                        <a:ln w="9525">
                          <a:solidFill>
                            <a:srgbClr val="000000"/>
                          </a:solidFill>
                          <a:miter lim="800000"/>
                          <a:headEnd/>
                          <a:tailEnd/>
                        </a:ln>
                      </wps:spPr>
                      <wps:txbx>
                        <w:txbxContent>
                          <w:p w:rsidR="001D0789" w:rsidRDefault="001D0789" w:rsidP="001976E8">
                            <w:r>
                              <w:rPr>
                                <w:rFonts w:ascii="Arial" w:hAnsi="Arial" w:cs="Arial"/>
                                <w:color w:val="252625"/>
                                <w:shd w:val="clear" w:color="auto" w:fill="FFFFFF"/>
                              </w:rPr>
                              <w:t>:4065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left:0;text-align:left;margin-left:216.75pt;margin-top:148.5pt;width:49.95pt;height:19.5pt;rotation:3137257fd;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">
                <v:textbox>
                  <w:txbxContent>
                    <w:p w:rsidR="001D0789" w:rsidRDefault="001D0789" w:rsidP="001976E8">
                      <w:r>
                        <w:rPr>
                          <w:rFonts w:ascii="Arial" w:hAnsi="Arial" w:cs="Arial"/>
                          <w:color w:val="252625"/>
                          <w:shd w:val="clear" w:color="auto" w:fill="FFFFFF"/>
                        </w:rPr>
                        <w:t>:4065</w:t>
                      </w:r>
                    </w:p>
                  </w:txbxContent>
                </v:textbox>
              </v:shape>
            </w:pict>
          </mc:Fallback>
        </mc:AlternateContent>
      </w:r>
      <w:r w:rsidRPr="001976E8">
        <w:rPr>
          <w:b/>
          <w:noProof/>
          <w:sz w:val="18"/>
          <w:szCs w:val="18"/>
        </w:rPr>
        <w:drawing>
          <wp:inline distT="0" distB="0" distL="0" distR="0" wp14:anchorId="58BF8DF8" wp14:editId="47B65A4E">
            <wp:extent cx="5669280" cy="3703320"/>
            <wp:effectExtent l="0" t="0" r="762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flipH="1">
                      <a:off x="0" y="0"/>
                      <a:ext cx="5670936" cy="3704402"/>
                    </a:xfrm>
                    <a:prstGeom prst="rect">
                      <a:avLst/>
                    </a:prstGeom>
                  </pic:spPr>
                </pic:pic>
              </a:graphicData>
            </a:graphic>
          </wp:inline>
        </w:drawing>
      </w:r>
      <w:r w:rsidRPr="001976E8">
        <w:rPr>
          <w:b/>
          <w:sz w:val="18"/>
          <w:szCs w:val="18"/>
        </w:rPr>
        <w:t xml:space="preserve"> </w:t>
      </w:r>
    </w:p>
    <w:p w:rsidR="00861BBE" w:rsidRPr="001976E8" w:rsidRDefault="00861BBE" w:rsidP="001976E8">
      <w:pPr>
        <w:tabs>
          <w:tab w:val="left" w:pos="426"/>
          <w:tab w:val="left" w:pos="3976"/>
        </w:tabs>
        <w:ind w:left="0" w:right="-142" w:firstLine="567"/>
        <w:rPr>
          <w:sz w:val="18"/>
          <w:szCs w:val="18"/>
        </w:rPr>
      </w:pPr>
    </w:p>
    <w:p w:rsidR="00850104" w:rsidRDefault="00850104" w:rsidP="001976E8">
      <w:pPr>
        <w:tabs>
          <w:tab w:val="left" w:pos="426"/>
          <w:tab w:val="left" w:pos="3976"/>
        </w:tabs>
        <w:ind w:left="0" w:right="-142" w:firstLine="567"/>
        <w:jc w:val="center"/>
        <w:rPr>
          <w:b/>
          <w:sz w:val="18"/>
          <w:szCs w:val="18"/>
        </w:rPr>
      </w:pPr>
    </w:p>
    <w:p w:rsidR="00850104" w:rsidRDefault="00850104" w:rsidP="001976E8">
      <w:pPr>
        <w:tabs>
          <w:tab w:val="left" w:pos="426"/>
          <w:tab w:val="left" w:pos="3976"/>
        </w:tabs>
        <w:ind w:left="0" w:right="-142" w:firstLine="567"/>
        <w:jc w:val="center"/>
        <w:rPr>
          <w:b/>
          <w:sz w:val="18"/>
          <w:szCs w:val="18"/>
        </w:rPr>
      </w:pPr>
    </w:p>
    <w:p w:rsidR="001976E8" w:rsidRPr="001976E8" w:rsidRDefault="001976E8" w:rsidP="001976E8">
      <w:pPr>
        <w:tabs>
          <w:tab w:val="left" w:pos="426"/>
          <w:tab w:val="left" w:pos="3976"/>
        </w:tabs>
        <w:ind w:left="0" w:right="-142" w:firstLine="567"/>
        <w:jc w:val="center"/>
        <w:rPr>
          <w:b/>
          <w:sz w:val="18"/>
          <w:szCs w:val="18"/>
        </w:rPr>
      </w:pPr>
      <w:r w:rsidRPr="001976E8">
        <w:rPr>
          <w:b/>
          <w:sz w:val="18"/>
          <w:szCs w:val="18"/>
        </w:rPr>
        <w:lastRenderedPageBreak/>
        <w:t>Оповещение</w:t>
      </w:r>
    </w:p>
    <w:p w:rsidR="001976E8" w:rsidRPr="001976E8" w:rsidRDefault="001976E8" w:rsidP="001976E8">
      <w:pPr>
        <w:tabs>
          <w:tab w:val="left" w:pos="426"/>
          <w:tab w:val="left" w:pos="3976"/>
        </w:tabs>
        <w:ind w:left="0" w:right="-142" w:firstLine="567"/>
        <w:rPr>
          <w:sz w:val="18"/>
          <w:szCs w:val="18"/>
        </w:rPr>
      </w:pPr>
      <w:r w:rsidRPr="001976E8">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«Малоэтажная многоквартирная жилая застройка»: в отношении земельного участка с кадастровым номером  38:06:100922:11132 площадью 1951 </w:t>
      </w:r>
      <w:proofErr w:type="spellStart"/>
      <w:r w:rsidRPr="001976E8">
        <w:rPr>
          <w:sz w:val="18"/>
          <w:szCs w:val="18"/>
        </w:rPr>
        <w:t>кв.м</w:t>
      </w:r>
      <w:proofErr w:type="spellEnd"/>
      <w:r w:rsidRPr="001976E8">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976E8">
        <w:rPr>
          <w:sz w:val="18"/>
          <w:szCs w:val="18"/>
        </w:rPr>
        <w:t>Хомутовское</w:t>
      </w:r>
      <w:proofErr w:type="spellEnd"/>
      <w:r w:rsidRPr="001976E8">
        <w:rPr>
          <w:sz w:val="18"/>
          <w:szCs w:val="18"/>
        </w:rPr>
        <w:t>, поселок Горный, улица Альпийская, земельный участок 2</w:t>
      </w:r>
    </w:p>
    <w:p w:rsidR="001976E8" w:rsidRPr="001976E8" w:rsidRDefault="001976E8" w:rsidP="001976E8">
      <w:pPr>
        <w:tabs>
          <w:tab w:val="left" w:pos="426"/>
          <w:tab w:val="left" w:pos="3976"/>
        </w:tabs>
        <w:ind w:left="0" w:right="-142" w:firstLine="567"/>
        <w:rPr>
          <w:sz w:val="18"/>
          <w:szCs w:val="18"/>
        </w:rPr>
      </w:pPr>
      <w:r w:rsidRPr="001976E8">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«Малоэтажная многоквартирная жилая застройка»: в отношении земельного участка с кадастровым номером  38:06:100922:11132 площадью 1951 </w:t>
      </w:r>
      <w:proofErr w:type="spellStart"/>
      <w:r w:rsidRPr="001976E8">
        <w:rPr>
          <w:sz w:val="18"/>
          <w:szCs w:val="18"/>
        </w:rPr>
        <w:t>кв.м</w:t>
      </w:r>
      <w:proofErr w:type="spellEnd"/>
      <w:r w:rsidRPr="001976E8">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976E8">
        <w:rPr>
          <w:sz w:val="18"/>
          <w:szCs w:val="18"/>
        </w:rPr>
        <w:t>Хомутовское</w:t>
      </w:r>
      <w:proofErr w:type="spellEnd"/>
      <w:r w:rsidRPr="001976E8">
        <w:rPr>
          <w:sz w:val="18"/>
          <w:szCs w:val="18"/>
        </w:rPr>
        <w:t>, поселок Горный, улица Альпийская, земельный участок 2. (далее – проект).</w:t>
      </w:r>
    </w:p>
    <w:p w:rsidR="001976E8" w:rsidRPr="001976E8" w:rsidRDefault="001976E8" w:rsidP="001976E8">
      <w:pPr>
        <w:tabs>
          <w:tab w:val="left" w:pos="426"/>
          <w:tab w:val="left" w:pos="3976"/>
        </w:tabs>
        <w:ind w:left="0" w:right="-142" w:firstLine="567"/>
        <w:rPr>
          <w:sz w:val="18"/>
          <w:szCs w:val="18"/>
        </w:rPr>
      </w:pPr>
      <w:r w:rsidRPr="001976E8">
        <w:rPr>
          <w:sz w:val="18"/>
          <w:szCs w:val="18"/>
        </w:rPr>
        <w:t>Информационные материалы к проекту:</w:t>
      </w:r>
    </w:p>
    <w:p w:rsidR="001976E8" w:rsidRPr="001976E8" w:rsidRDefault="001976E8" w:rsidP="001976E8">
      <w:pPr>
        <w:tabs>
          <w:tab w:val="left" w:pos="426"/>
          <w:tab w:val="left" w:pos="3976"/>
        </w:tabs>
        <w:ind w:left="0" w:right="-142" w:firstLine="567"/>
        <w:rPr>
          <w:sz w:val="18"/>
          <w:szCs w:val="18"/>
        </w:rPr>
      </w:pPr>
      <w:r w:rsidRPr="001976E8">
        <w:rPr>
          <w:sz w:val="18"/>
          <w:szCs w:val="18"/>
        </w:rPr>
        <w:t>1)проект решения о предоставлении разрешения на условно разрешенный вид использования земельного участка;</w:t>
      </w:r>
    </w:p>
    <w:p w:rsidR="001976E8" w:rsidRPr="001976E8" w:rsidRDefault="001976E8" w:rsidP="001976E8">
      <w:pPr>
        <w:tabs>
          <w:tab w:val="left" w:pos="426"/>
          <w:tab w:val="left" w:pos="3976"/>
        </w:tabs>
        <w:ind w:left="0" w:right="-142" w:firstLine="567"/>
        <w:rPr>
          <w:sz w:val="18"/>
          <w:szCs w:val="18"/>
        </w:rPr>
      </w:pPr>
      <w:r w:rsidRPr="001976E8">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976E8" w:rsidRPr="001976E8" w:rsidRDefault="001976E8" w:rsidP="001976E8">
      <w:pPr>
        <w:tabs>
          <w:tab w:val="left" w:pos="426"/>
          <w:tab w:val="left" w:pos="3976"/>
        </w:tabs>
        <w:ind w:left="0" w:right="-142" w:firstLine="567"/>
        <w:rPr>
          <w:sz w:val="18"/>
          <w:szCs w:val="18"/>
        </w:rPr>
      </w:pPr>
      <w:r w:rsidRPr="001976E8">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24.09.2025г. по 16.10.2025 г.)</w:t>
      </w:r>
    </w:p>
    <w:p w:rsidR="001976E8" w:rsidRPr="001976E8" w:rsidRDefault="001976E8" w:rsidP="001976E8">
      <w:pPr>
        <w:tabs>
          <w:tab w:val="left" w:pos="426"/>
          <w:tab w:val="left" w:pos="3976"/>
        </w:tabs>
        <w:ind w:left="0" w:right="-142" w:firstLine="567"/>
        <w:rPr>
          <w:sz w:val="18"/>
          <w:szCs w:val="18"/>
        </w:rPr>
      </w:pPr>
      <w:r w:rsidRPr="001976E8">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976E8">
        <w:rPr>
          <w:sz w:val="18"/>
          <w:szCs w:val="18"/>
        </w:rPr>
        <w:t xml:space="preserve"> А</w:t>
      </w:r>
      <w:proofErr w:type="gramEnd"/>
      <w:r w:rsidRPr="001976E8">
        <w:rPr>
          <w:sz w:val="18"/>
          <w:szCs w:val="18"/>
        </w:rPr>
        <w:t>, 1 этаж, 3 кабинет (отдел градостроительства, земельных и имущественных отношений)</w:t>
      </w:r>
    </w:p>
    <w:p w:rsidR="001976E8" w:rsidRPr="001976E8" w:rsidRDefault="001976E8" w:rsidP="001976E8">
      <w:pPr>
        <w:tabs>
          <w:tab w:val="left" w:pos="426"/>
          <w:tab w:val="left" w:pos="3976"/>
        </w:tabs>
        <w:ind w:left="0" w:right="-142" w:firstLine="567"/>
        <w:rPr>
          <w:sz w:val="18"/>
          <w:szCs w:val="18"/>
        </w:rPr>
      </w:pPr>
      <w:r w:rsidRPr="001976E8">
        <w:rPr>
          <w:sz w:val="18"/>
          <w:szCs w:val="18"/>
        </w:rPr>
        <w:t>Дата открытия экспозиции проекта: 24.09.2025 г.</w:t>
      </w:r>
    </w:p>
    <w:p w:rsidR="001976E8" w:rsidRPr="001976E8" w:rsidRDefault="001976E8" w:rsidP="001976E8">
      <w:pPr>
        <w:tabs>
          <w:tab w:val="left" w:pos="426"/>
          <w:tab w:val="left" w:pos="3976"/>
        </w:tabs>
        <w:ind w:left="0" w:right="-142" w:firstLine="567"/>
        <w:rPr>
          <w:sz w:val="18"/>
          <w:szCs w:val="18"/>
        </w:rPr>
      </w:pPr>
      <w:r w:rsidRPr="001976E8">
        <w:rPr>
          <w:sz w:val="18"/>
          <w:szCs w:val="18"/>
        </w:rPr>
        <w:t xml:space="preserve">Срок, время проведения экспозиции проекта: с 23.09.2025г. по 16.10.2025г. включительно. </w:t>
      </w:r>
    </w:p>
    <w:p w:rsidR="001976E8" w:rsidRPr="001976E8" w:rsidRDefault="001976E8" w:rsidP="001976E8">
      <w:pPr>
        <w:tabs>
          <w:tab w:val="left" w:pos="426"/>
          <w:tab w:val="left" w:pos="3976"/>
        </w:tabs>
        <w:ind w:left="0" w:right="-142" w:firstLine="567"/>
        <w:rPr>
          <w:sz w:val="18"/>
          <w:szCs w:val="18"/>
        </w:rPr>
      </w:pPr>
      <w:r w:rsidRPr="001976E8">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1976E8" w:rsidRPr="001976E8" w:rsidRDefault="001976E8" w:rsidP="001976E8">
      <w:pPr>
        <w:tabs>
          <w:tab w:val="left" w:pos="426"/>
          <w:tab w:val="left" w:pos="3976"/>
        </w:tabs>
        <w:ind w:left="0" w:right="-142" w:firstLine="567"/>
        <w:rPr>
          <w:sz w:val="18"/>
          <w:szCs w:val="18"/>
        </w:rPr>
      </w:pPr>
      <w:r w:rsidRPr="001976E8">
        <w:rPr>
          <w:sz w:val="18"/>
          <w:szCs w:val="18"/>
        </w:rPr>
        <w:t xml:space="preserve">Собрания участников публичных слушаний: </w:t>
      </w:r>
    </w:p>
    <w:p w:rsidR="001976E8" w:rsidRPr="001976E8" w:rsidRDefault="001976E8" w:rsidP="001976E8">
      <w:pPr>
        <w:tabs>
          <w:tab w:val="left" w:pos="426"/>
          <w:tab w:val="left" w:pos="3976"/>
        </w:tabs>
        <w:ind w:left="0" w:right="-142" w:firstLine="567"/>
        <w:rPr>
          <w:sz w:val="18"/>
          <w:szCs w:val="18"/>
        </w:rPr>
      </w:pPr>
      <w:r w:rsidRPr="001976E8">
        <w:rPr>
          <w:sz w:val="18"/>
          <w:szCs w:val="18"/>
        </w:rPr>
        <w:t>- Регистрация лиц, участвующих в собрании участников публичных слушаний: 16.10.2025 г.</w:t>
      </w:r>
    </w:p>
    <w:p w:rsidR="001976E8" w:rsidRPr="001976E8" w:rsidRDefault="001976E8" w:rsidP="001976E8">
      <w:pPr>
        <w:tabs>
          <w:tab w:val="left" w:pos="426"/>
          <w:tab w:val="left" w:pos="3976"/>
        </w:tabs>
        <w:ind w:left="0" w:right="-142" w:firstLine="567"/>
        <w:rPr>
          <w:sz w:val="18"/>
          <w:szCs w:val="18"/>
        </w:rPr>
      </w:pPr>
      <w:r w:rsidRPr="001976E8">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976E8">
        <w:rPr>
          <w:sz w:val="18"/>
          <w:szCs w:val="18"/>
        </w:rPr>
        <w:t xml:space="preserve"> А</w:t>
      </w:r>
      <w:proofErr w:type="gramEnd"/>
      <w:r w:rsidRPr="001976E8">
        <w:rPr>
          <w:sz w:val="18"/>
          <w:szCs w:val="18"/>
        </w:rPr>
        <w:t>, 1 этаж, 3 кабинет;</w:t>
      </w:r>
    </w:p>
    <w:p w:rsidR="001976E8" w:rsidRPr="001976E8" w:rsidRDefault="001976E8" w:rsidP="001976E8">
      <w:pPr>
        <w:tabs>
          <w:tab w:val="left" w:pos="426"/>
          <w:tab w:val="left" w:pos="3976"/>
        </w:tabs>
        <w:ind w:left="0" w:right="-142" w:firstLine="567"/>
        <w:rPr>
          <w:sz w:val="18"/>
          <w:szCs w:val="18"/>
        </w:rPr>
      </w:pPr>
      <w:r w:rsidRPr="001976E8">
        <w:rPr>
          <w:sz w:val="18"/>
          <w:szCs w:val="18"/>
        </w:rPr>
        <w:t>- Собрание участников публичных слушаний: 16.10.2025 в 15:50 часов.</w:t>
      </w:r>
    </w:p>
    <w:p w:rsidR="001976E8" w:rsidRPr="001976E8" w:rsidRDefault="001976E8" w:rsidP="001976E8">
      <w:pPr>
        <w:tabs>
          <w:tab w:val="left" w:pos="426"/>
          <w:tab w:val="left" w:pos="3976"/>
        </w:tabs>
        <w:ind w:left="0" w:right="-142" w:firstLine="567"/>
        <w:rPr>
          <w:sz w:val="18"/>
          <w:szCs w:val="18"/>
        </w:rPr>
      </w:pPr>
      <w:proofErr w:type="gramStart"/>
      <w:r w:rsidRPr="001976E8">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1976E8" w:rsidRPr="001976E8" w:rsidRDefault="001976E8" w:rsidP="001976E8">
      <w:pPr>
        <w:tabs>
          <w:tab w:val="left" w:pos="426"/>
          <w:tab w:val="left" w:pos="3976"/>
        </w:tabs>
        <w:ind w:left="0" w:right="-142" w:firstLine="567"/>
        <w:rPr>
          <w:sz w:val="18"/>
          <w:szCs w:val="18"/>
        </w:rPr>
      </w:pPr>
      <w:r w:rsidRPr="001976E8">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1976E8" w:rsidRPr="001976E8" w:rsidRDefault="001976E8" w:rsidP="001976E8">
      <w:pPr>
        <w:tabs>
          <w:tab w:val="left" w:pos="426"/>
          <w:tab w:val="left" w:pos="3976"/>
        </w:tabs>
        <w:ind w:left="0" w:right="-142" w:firstLine="567"/>
        <w:rPr>
          <w:sz w:val="18"/>
          <w:szCs w:val="18"/>
        </w:rPr>
      </w:pPr>
      <w:r w:rsidRPr="001976E8">
        <w:rPr>
          <w:sz w:val="18"/>
          <w:szCs w:val="18"/>
        </w:rPr>
        <w:t>- в письменной или устной форме в ходе проведения собрания участников публичных слушаний;</w:t>
      </w:r>
    </w:p>
    <w:p w:rsidR="001976E8" w:rsidRPr="001976E8" w:rsidRDefault="001976E8" w:rsidP="001976E8">
      <w:pPr>
        <w:tabs>
          <w:tab w:val="left" w:pos="426"/>
          <w:tab w:val="left" w:pos="3976"/>
        </w:tabs>
        <w:ind w:left="0" w:right="-142" w:firstLine="567"/>
        <w:rPr>
          <w:sz w:val="18"/>
          <w:szCs w:val="18"/>
        </w:rPr>
      </w:pPr>
      <w:r w:rsidRPr="001976E8">
        <w:rPr>
          <w:sz w:val="18"/>
          <w:szCs w:val="18"/>
        </w:rPr>
        <w:t xml:space="preserve">- в письменной форме в адрес Администрации Хомутовского муниципального образования по адресу: </w:t>
      </w:r>
      <w:proofErr w:type="gramStart"/>
      <w:r w:rsidRPr="001976E8">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1976E8" w:rsidRPr="001976E8" w:rsidRDefault="001976E8" w:rsidP="001976E8">
      <w:pPr>
        <w:tabs>
          <w:tab w:val="left" w:pos="426"/>
          <w:tab w:val="left" w:pos="3976"/>
        </w:tabs>
        <w:ind w:left="0" w:right="-142" w:firstLine="567"/>
        <w:rPr>
          <w:sz w:val="18"/>
          <w:szCs w:val="18"/>
        </w:rPr>
      </w:pPr>
      <w:r w:rsidRPr="001976E8">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1976E8">
        <w:rPr>
          <w:sz w:val="18"/>
          <w:szCs w:val="18"/>
        </w:rPr>
        <w:t>ПОС</w:t>
      </w:r>
      <w:proofErr w:type="gramEnd"/>
      <w:r w:rsidRPr="001976E8">
        <w:rPr>
          <w:sz w:val="18"/>
          <w:szCs w:val="18"/>
        </w:rPr>
        <w:t>/ Общественные обсуждения и публичные слушания::  с 24.09.2025г. по 16.10.2025.</w:t>
      </w:r>
    </w:p>
    <w:p w:rsidR="00861BBE" w:rsidRPr="001976E8" w:rsidRDefault="001976E8" w:rsidP="001976E8">
      <w:pPr>
        <w:tabs>
          <w:tab w:val="left" w:pos="426"/>
          <w:tab w:val="left" w:pos="3976"/>
        </w:tabs>
        <w:ind w:left="0" w:right="-142" w:firstLine="567"/>
        <w:rPr>
          <w:sz w:val="18"/>
          <w:szCs w:val="18"/>
        </w:rPr>
      </w:pPr>
      <w:r w:rsidRPr="001976E8">
        <w:rPr>
          <w:sz w:val="18"/>
          <w:szCs w:val="18"/>
        </w:rPr>
        <w:t>Справки по вопросам организации и проведения публичных слушаний по телефону: 696-182,696-501.</w:t>
      </w:r>
    </w:p>
    <w:p w:rsidR="00861BBE" w:rsidRDefault="00861BBE" w:rsidP="00D66D82">
      <w:pPr>
        <w:tabs>
          <w:tab w:val="left" w:pos="426"/>
          <w:tab w:val="left" w:pos="3976"/>
        </w:tabs>
        <w:ind w:left="0" w:right="-142" w:firstLine="567"/>
        <w:jc w:val="left"/>
        <w:rPr>
          <w:b/>
          <w:sz w:val="18"/>
          <w:szCs w:val="18"/>
        </w:rPr>
      </w:pPr>
    </w:p>
    <w:p w:rsidR="00861BBE" w:rsidRDefault="00861BBE" w:rsidP="00D66D82">
      <w:pPr>
        <w:tabs>
          <w:tab w:val="left" w:pos="426"/>
          <w:tab w:val="left" w:pos="3976"/>
        </w:tabs>
        <w:ind w:left="0" w:right="-142" w:firstLine="567"/>
        <w:jc w:val="left"/>
        <w:rPr>
          <w:b/>
          <w:sz w:val="18"/>
          <w:szCs w:val="18"/>
        </w:rPr>
      </w:pPr>
    </w:p>
    <w:p w:rsidR="00861BBE" w:rsidRPr="00850104" w:rsidRDefault="00861BBE" w:rsidP="00D66D82">
      <w:pPr>
        <w:tabs>
          <w:tab w:val="left" w:pos="426"/>
          <w:tab w:val="left" w:pos="3976"/>
        </w:tabs>
        <w:ind w:left="0" w:right="-142" w:firstLine="567"/>
        <w:jc w:val="left"/>
        <w:rPr>
          <w:sz w:val="18"/>
          <w:szCs w:val="18"/>
        </w:rPr>
      </w:pPr>
    </w:p>
    <w:p w:rsidR="00850104" w:rsidRPr="00850104" w:rsidRDefault="00850104" w:rsidP="00850104">
      <w:pPr>
        <w:tabs>
          <w:tab w:val="left" w:pos="426"/>
          <w:tab w:val="left" w:pos="3976"/>
        </w:tabs>
        <w:ind w:left="0" w:right="-142" w:firstLine="567"/>
        <w:jc w:val="center"/>
        <w:rPr>
          <w:sz w:val="18"/>
          <w:szCs w:val="18"/>
        </w:rPr>
      </w:pPr>
      <w:r w:rsidRPr="00850104">
        <w:rPr>
          <w:sz w:val="18"/>
          <w:szCs w:val="18"/>
        </w:rPr>
        <w:t>РОССИЙСКАЯ ФЕДЕРАЦИЯ</w:t>
      </w:r>
    </w:p>
    <w:p w:rsidR="00850104" w:rsidRPr="00850104" w:rsidRDefault="00850104" w:rsidP="00850104">
      <w:pPr>
        <w:tabs>
          <w:tab w:val="left" w:pos="426"/>
          <w:tab w:val="left" w:pos="3976"/>
        </w:tabs>
        <w:ind w:left="0" w:right="-142" w:firstLine="567"/>
        <w:jc w:val="center"/>
        <w:rPr>
          <w:sz w:val="18"/>
          <w:szCs w:val="18"/>
        </w:rPr>
      </w:pPr>
      <w:r w:rsidRPr="00850104">
        <w:rPr>
          <w:sz w:val="18"/>
          <w:szCs w:val="18"/>
        </w:rPr>
        <w:t>ИРКУТСКАЯ ОБЛАСТЬ ИРКУТСКИЙ РАЙОН</w:t>
      </w:r>
    </w:p>
    <w:p w:rsidR="00850104" w:rsidRPr="00850104" w:rsidRDefault="00850104" w:rsidP="00850104">
      <w:pPr>
        <w:tabs>
          <w:tab w:val="left" w:pos="426"/>
          <w:tab w:val="left" w:pos="3976"/>
        </w:tabs>
        <w:ind w:left="0" w:right="-142" w:firstLine="567"/>
        <w:jc w:val="center"/>
        <w:rPr>
          <w:sz w:val="18"/>
          <w:szCs w:val="18"/>
        </w:rPr>
      </w:pPr>
      <w:r w:rsidRPr="00850104">
        <w:rPr>
          <w:sz w:val="18"/>
          <w:szCs w:val="18"/>
        </w:rPr>
        <w:t>ХОМУТОВСКОЕ МУНИЦИПАЛЬНОЕ ОБРАЗОВАНИЕ</w:t>
      </w:r>
    </w:p>
    <w:p w:rsidR="00850104" w:rsidRPr="00850104" w:rsidRDefault="00850104" w:rsidP="00850104">
      <w:pPr>
        <w:tabs>
          <w:tab w:val="left" w:pos="426"/>
          <w:tab w:val="left" w:pos="3976"/>
        </w:tabs>
        <w:ind w:left="0" w:right="-142" w:firstLine="567"/>
        <w:jc w:val="center"/>
        <w:rPr>
          <w:sz w:val="18"/>
          <w:szCs w:val="18"/>
        </w:rPr>
      </w:pPr>
      <w:r w:rsidRPr="00850104">
        <w:rPr>
          <w:sz w:val="18"/>
          <w:szCs w:val="18"/>
        </w:rPr>
        <w:t>АДМИНИСТРАЦИЯ</w:t>
      </w:r>
    </w:p>
    <w:p w:rsidR="00850104" w:rsidRPr="00850104" w:rsidRDefault="00850104" w:rsidP="00850104">
      <w:pPr>
        <w:tabs>
          <w:tab w:val="left" w:pos="426"/>
          <w:tab w:val="left" w:pos="3976"/>
        </w:tabs>
        <w:ind w:left="0" w:right="-142" w:firstLine="567"/>
        <w:jc w:val="center"/>
        <w:rPr>
          <w:sz w:val="18"/>
          <w:szCs w:val="18"/>
        </w:rPr>
      </w:pPr>
      <w:r w:rsidRPr="00850104">
        <w:rPr>
          <w:sz w:val="18"/>
          <w:szCs w:val="18"/>
        </w:rPr>
        <w:t>ПОСТАНОВЛЕНИЕ</w:t>
      </w:r>
    </w:p>
    <w:p w:rsidR="00850104" w:rsidRPr="00850104" w:rsidRDefault="00850104" w:rsidP="00850104">
      <w:pPr>
        <w:tabs>
          <w:tab w:val="left" w:pos="426"/>
          <w:tab w:val="left" w:pos="3976"/>
        </w:tabs>
        <w:ind w:left="0" w:right="-142" w:firstLine="567"/>
        <w:jc w:val="left"/>
        <w:rPr>
          <w:sz w:val="18"/>
          <w:szCs w:val="18"/>
        </w:rPr>
      </w:pPr>
    </w:p>
    <w:p w:rsidR="00850104" w:rsidRPr="00850104" w:rsidRDefault="00850104" w:rsidP="00850104">
      <w:pPr>
        <w:tabs>
          <w:tab w:val="left" w:pos="426"/>
          <w:tab w:val="left" w:pos="3976"/>
        </w:tabs>
        <w:ind w:left="0" w:right="-142" w:firstLine="567"/>
        <w:jc w:val="left"/>
        <w:rPr>
          <w:sz w:val="18"/>
          <w:szCs w:val="18"/>
        </w:rPr>
      </w:pPr>
    </w:p>
    <w:p w:rsidR="00850104" w:rsidRPr="00CF453F" w:rsidRDefault="00CF453F" w:rsidP="00850104">
      <w:pPr>
        <w:tabs>
          <w:tab w:val="left" w:pos="426"/>
          <w:tab w:val="left" w:pos="3976"/>
        </w:tabs>
        <w:ind w:left="0" w:right="-142" w:firstLine="567"/>
        <w:jc w:val="left"/>
        <w:rPr>
          <w:sz w:val="18"/>
          <w:szCs w:val="18"/>
          <w:u w:val="single"/>
        </w:rPr>
      </w:pPr>
      <w:r w:rsidRPr="00CF453F">
        <w:rPr>
          <w:sz w:val="18"/>
          <w:szCs w:val="18"/>
          <w:u w:val="single"/>
        </w:rPr>
        <w:t>15</w:t>
      </w:r>
      <w:r w:rsidR="00850104" w:rsidRPr="00CF453F">
        <w:rPr>
          <w:sz w:val="18"/>
          <w:szCs w:val="18"/>
          <w:u w:val="single"/>
        </w:rPr>
        <w:t>.10.2025 № 22</w:t>
      </w:r>
      <w:r w:rsidRPr="00CF453F">
        <w:rPr>
          <w:sz w:val="18"/>
          <w:szCs w:val="18"/>
          <w:u w:val="single"/>
        </w:rPr>
        <w:t xml:space="preserve">72 </w:t>
      </w:r>
      <w:proofErr w:type="spellStart"/>
      <w:r w:rsidR="00850104" w:rsidRPr="00CF453F">
        <w:rPr>
          <w:sz w:val="18"/>
          <w:szCs w:val="18"/>
          <w:u w:val="single"/>
        </w:rPr>
        <w:t>пз</w:t>
      </w:r>
      <w:proofErr w:type="spellEnd"/>
    </w:p>
    <w:p w:rsidR="00861BBE" w:rsidRDefault="00850104" w:rsidP="00850104">
      <w:pPr>
        <w:tabs>
          <w:tab w:val="left" w:pos="426"/>
          <w:tab w:val="left" w:pos="3976"/>
        </w:tabs>
        <w:ind w:left="0" w:right="-142" w:firstLine="567"/>
        <w:jc w:val="left"/>
        <w:rPr>
          <w:sz w:val="18"/>
          <w:szCs w:val="18"/>
        </w:rPr>
      </w:pPr>
      <w:r w:rsidRPr="00850104">
        <w:rPr>
          <w:sz w:val="18"/>
          <w:szCs w:val="18"/>
        </w:rPr>
        <w:t xml:space="preserve">             Хомутово</w:t>
      </w:r>
    </w:p>
    <w:p w:rsidR="00CF453F" w:rsidRDefault="00CF453F" w:rsidP="00850104">
      <w:pPr>
        <w:tabs>
          <w:tab w:val="left" w:pos="426"/>
          <w:tab w:val="left" w:pos="3976"/>
        </w:tabs>
        <w:ind w:left="0" w:right="-142" w:firstLine="567"/>
        <w:jc w:val="left"/>
        <w:rPr>
          <w:sz w:val="18"/>
          <w:szCs w:val="18"/>
        </w:rPr>
      </w:pPr>
    </w:p>
    <w:p w:rsidR="000933B6" w:rsidRPr="000933B6" w:rsidRDefault="000933B6" w:rsidP="000933B6">
      <w:pPr>
        <w:tabs>
          <w:tab w:val="left" w:pos="426"/>
          <w:tab w:val="left" w:pos="3976"/>
        </w:tabs>
        <w:ind w:left="0" w:right="-142" w:firstLine="567"/>
        <w:rPr>
          <w:sz w:val="18"/>
          <w:szCs w:val="18"/>
        </w:rPr>
      </w:pPr>
      <w:r w:rsidRPr="000933B6">
        <w:rPr>
          <w:sz w:val="18"/>
          <w:szCs w:val="18"/>
        </w:rPr>
        <w:t>О предоставлении разрешения</w:t>
      </w:r>
      <w:r>
        <w:rPr>
          <w:sz w:val="18"/>
          <w:szCs w:val="18"/>
        </w:rPr>
        <w:t xml:space="preserve"> </w:t>
      </w:r>
      <w:r w:rsidRPr="000933B6">
        <w:rPr>
          <w:sz w:val="18"/>
          <w:szCs w:val="18"/>
        </w:rPr>
        <w:t>на условно разрешенный вид</w:t>
      </w:r>
      <w:r>
        <w:rPr>
          <w:sz w:val="18"/>
          <w:szCs w:val="18"/>
        </w:rPr>
        <w:t xml:space="preserve"> </w:t>
      </w:r>
      <w:r w:rsidRPr="000933B6">
        <w:rPr>
          <w:sz w:val="18"/>
          <w:szCs w:val="18"/>
        </w:rPr>
        <w:t xml:space="preserve">использования земельного участка   </w:t>
      </w:r>
    </w:p>
    <w:p w:rsidR="000933B6" w:rsidRPr="000933B6" w:rsidRDefault="000933B6" w:rsidP="000933B6">
      <w:pPr>
        <w:tabs>
          <w:tab w:val="left" w:pos="426"/>
          <w:tab w:val="left" w:pos="3976"/>
        </w:tabs>
        <w:ind w:left="0" w:right="-142" w:firstLine="567"/>
        <w:rPr>
          <w:sz w:val="18"/>
          <w:szCs w:val="18"/>
        </w:rPr>
      </w:pPr>
    </w:p>
    <w:p w:rsidR="000933B6" w:rsidRDefault="000933B6" w:rsidP="000933B6">
      <w:pPr>
        <w:tabs>
          <w:tab w:val="left" w:pos="426"/>
          <w:tab w:val="left" w:pos="3976"/>
        </w:tabs>
        <w:ind w:left="0" w:right="-142" w:firstLine="567"/>
        <w:rPr>
          <w:sz w:val="18"/>
          <w:szCs w:val="18"/>
        </w:rPr>
      </w:pPr>
      <w:r w:rsidRPr="000933B6">
        <w:rPr>
          <w:sz w:val="18"/>
          <w:szCs w:val="18"/>
        </w:rPr>
        <w:t xml:space="preserve"> </w:t>
      </w:r>
      <w:proofErr w:type="gramStart"/>
      <w:r w:rsidRPr="000933B6">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0933B6">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02.10.2025, рассмотрев заявление </w:t>
      </w:r>
      <w:proofErr w:type="spellStart"/>
      <w:r w:rsidRPr="000933B6">
        <w:rPr>
          <w:sz w:val="18"/>
          <w:szCs w:val="18"/>
        </w:rPr>
        <w:t>Кашевской</w:t>
      </w:r>
      <w:proofErr w:type="spellEnd"/>
      <w:r w:rsidRPr="000933B6">
        <w:rPr>
          <w:sz w:val="18"/>
          <w:szCs w:val="18"/>
        </w:rPr>
        <w:t xml:space="preserve"> Олеси Борисовны и представленные документы, Администрация Хомутовского муниципального образования</w:t>
      </w:r>
    </w:p>
    <w:p w:rsidR="000933B6" w:rsidRPr="000933B6" w:rsidRDefault="000933B6" w:rsidP="000933B6">
      <w:pPr>
        <w:tabs>
          <w:tab w:val="left" w:pos="426"/>
          <w:tab w:val="left" w:pos="3976"/>
        </w:tabs>
        <w:ind w:left="0" w:right="-142" w:firstLine="567"/>
        <w:rPr>
          <w:sz w:val="18"/>
          <w:szCs w:val="18"/>
        </w:rPr>
      </w:pPr>
    </w:p>
    <w:p w:rsidR="000933B6" w:rsidRDefault="000933B6" w:rsidP="000933B6">
      <w:pPr>
        <w:tabs>
          <w:tab w:val="left" w:pos="426"/>
          <w:tab w:val="left" w:pos="3976"/>
        </w:tabs>
        <w:ind w:left="0" w:right="-142" w:firstLine="567"/>
        <w:rPr>
          <w:sz w:val="18"/>
          <w:szCs w:val="18"/>
        </w:rPr>
      </w:pPr>
      <w:r w:rsidRPr="000933B6">
        <w:rPr>
          <w:sz w:val="18"/>
          <w:szCs w:val="18"/>
        </w:rPr>
        <w:t>ПОСТАНОВЛЯЕТ:</w:t>
      </w:r>
    </w:p>
    <w:p w:rsidR="000933B6" w:rsidRPr="000933B6" w:rsidRDefault="000933B6" w:rsidP="000933B6">
      <w:pPr>
        <w:tabs>
          <w:tab w:val="left" w:pos="426"/>
          <w:tab w:val="left" w:pos="3976"/>
        </w:tabs>
        <w:ind w:left="0" w:right="-142" w:firstLine="567"/>
        <w:rPr>
          <w:sz w:val="18"/>
          <w:szCs w:val="18"/>
        </w:rPr>
      </w:pPr>
    </w:p>
    <w:p w:rsidR="000933B6" w:rsidRPr="000933B6" w:rsidRDefault="000933B6" w:rsidP="000933B6">
      <w:pPr>
        <w:tabs>
          <w:tab w:val="left" w:pos="426"/>
          <w:tab w:val="left" w:pos="3976"/>
        </w:tabs>
        <w:ind w:left="0" w:right="-142" w:firstLine="567"/>
        <w:rPr>
          <w:sz w:val="18"/>
          <w:szCs w:val="18"/>
        </w:rPr>
      </w:pPr>
      <w:r w:rsidRPr="000933B6">
        <w:rPr>
          <w:sz w:val="18"/>
          <w:szCs w:val="18"/>
        </w:rPr>
        <w:t xml:space="preserve">1.Предоставить разрешение на условно разрешенный вид использования «Магазины» в отношении земельного участка с кадастровым номером 38:06:100103:191 площадью 1176 </w:t>
      </w:r>
      <w:proofErr w:type="spellStart"/>
      <w:r w:rsidRPr="000933B6">
        <w:rPr>
          <w:sz w:val="18"/>
          <w:szCs w:val="18"/>
        </w:rPr>
        <w:t>кв.м</w:t>
      </w:r>
      <w:proofErr w:type="spellEnd"/>
      <w:r w:rsidRPr="000933B6">
        <w:rPr>
          <w:sz w:val="18"/>
          <w:szCs w:val="18"/>
        </w:rPr>
        <w:t xml:space="preserve">., расположенного по адресу  Российская Федерация, Иркутская </w:t>
      </w:r>
      <w:r w:rsidRPr="000933B6">
        <w:rPr>
          <w:sz w:val="18"/>
          <w:szCs w:val="18"/>
        </w:rPr>
        <w:lastRenderedPageBreak/>
        <w:t xml:space="preserve">область, муниципальный район Иркутский, сельское поселение </w:t>
      </w:r>
      <w:proofErr w:type="spellStart"/>
      <w:r w:rsidRPr="000933B6">
        <w:rPr>
          <w:sz w:val="18"/>
          <w:szCs w:val="18"/>
        </w:rPr>
        <w:t>Хомутовское</w:t>
      </w:r>
      <w:proofErr w:type="spellEnd"/>
      <w:r w:rsidRPr="000933B6">
        <w:rPr>
          <w:sz w:val="18"/>
          <w:szCs w:val="18"/>
        </w:rPr>
        <w:t>, село Хомутово, улица Кирова, земельный участок 8А.</w:t>
      </w:r>
    </w:p>
    <w:p w:rsidR="000933B6" w:rsidRPr="000933B6" w:rsidRDefault="000933B6" w:rsidP="000933B6">
      <w:pPr>
        <w:tabs>
          <w:tab w:val="left" w:pos="426"/>
          <w:tab w:val="left" w:pos="3976"/>
        </w:tabs>
        <w:ind w:left="0" w:right="-142" w:firstLine="567"/>
        <w:rPr>
          <w:sz w:val="18"/>
          <w:szCs w:val="18"/>
        </w:rPr>
      </w:pPr>
      <w:r w:rsidRPr="000933B6">
        <w:rPr>
          <w:sz w:val="18"/>
          <w:szCs w:val="18"/>
        </w:rPr>
        <w:t>2. Опубликовать настоящее постановление в установленном законом порядке.</w:t>
      </w:r>
    </w:p>
    <w:p w:rsidR="000933B6" w:rsidRPr="000933B6" w:rsidRDefault="000933B6" w:rsidP="000933B6">
      <w:pPr>
        <w:tabs>
          <w:tab w:val="left" w:pos="426"/>
          <w:tab w:val="left" w:pos="3976"/>
        </w:tabs>
        <w:ind w:left="0" w:right="-142" w:firstLine="567"/>
        <w:rPr>
          <w:sz w:val="18"/>
          <w:szCs w:val="18"/>
        </w:rPr>
      </w:pPr>
      <w:r w:rsidRPr="000933B6">
        <w:rPr>
          <w:sz w:val="18"/>
          <w:szCs w:val="18"/>
        </w:rPr>
        <w:t xml:space="preserve">3. </w:t>
      </w:r>
      <w:proofErr w:type="gramStart"/>
      <w:r w:rsidRPr="000933B6">
        <w:rPr>
          <w:sz w:val="18"/>
          <w:szCs w:val="18"/>
        </w:rPr>
        <w:t>Контроль за</w:t>
      </w:r>
      <w:proofErr w:type="gramEnd"/>
      <w:r w:rsidRPr="000933B6">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0933B6" w:rsidRPr="000933B6" w:rsidRDefault="000933B6" w:rsidP="000933B6">
      <w:pPr>
        <w:tabs>
          <w:tab w:val="left" w:pos="426"/>
          <w:tab w:val="left" w:pos="3976"/>
        </w:tabs>
        <w:ind w:left="0" w:right="-142" w:firstLine="567"/>
        <w:rPr>
          <w:sz w:val="18"/>
          <w:szCs w:val="18"/>
        </w:rPr>
      </w:pPr>
    </w:p>
    <w:p w:rsidR="000933B6" w:rsidRPr="000933B6" w:rsidRDefault="000933B6" w:rsidP="000933B6">
      <w:pPr>
        <w:tabs>
          <w:tab w:val="left" w:pos="426"/>
          <w:tab w:val="left" w:pos="3976"/>
        </w:tabs>
        <w:ind w:left="0" w:right="-142" w:firstLine="567"/>
        <w:jc w:val="left"/>
        <w:rPr>
          <w:sz w:val="18"/>
          <w:szCs w:val="18"/>
        </w:rPr>
      </w:pPr>
    </w:p>
    <w:p w:rsidR="00CF453F" w:rsidRDefault="000933B6" w:rsidP="000933B6">
      <w:pPr>
        <w:tabs>
          <w:tab w:val="left" w:pos="426"/>
          <w:tab w:val="left" w:pos="3976"/>
        </w:tabs>
        <w:ind w:left="0" w:right="-142" w:firstLine="567"/>
        <w:jc w:val="left"/>
        <w:rPr>
          <w:i/>
          <w:sz w:val="18"/>
          <w:szCs w:val="18"/>
        </w:rPr>
      </w:pPr>
      <w:r>
        <w:rPr>
          <w:i/>
          <w:sz w:val="18"/>
          <w:szCs w:val="18"/>
        </w:rPr>
        <w:t xml:space="preserve">                                                                    </w:t>
      </w:r>
      <w:r w:rsidRPr="000933B6">
        <w:rPr>
          <w:i/>
          <w:sz w:val="18"/>
          <w:szCs w:val="18"/>
        </w:rPr>
        <w:t>Председатель ликвидационной комиссии</w:t>
      </w:r>
      <w:r w:rsidRPr="000933B6">
        <w:rPr>
          <w:i/>
          <w:sz w:val="18"/>
          <w:szCs w:val="18"/>
        </w:rPr>
        <w:tab/>
        <w:t xml:space="preserve">           </w:t>
      </w:r>
      <w:r>
        <w:rPr>
          <w:i/>
          <w:sz w:val="18"/>
          <w:szCs w:val="18"/>
        </w:rPr>
        <w:t xml:space="preserve">                        </w:t>
      </w:r>
      <w:r w:rsidRPr="000933B6">
        <w:rPr>
          <w:i/>
          <w:sz w:val="18"/>
          <w:szCs w:val="18"/>
        </w:rPr>
        <w:t xml:space="preserve">     А.В. Иваненко</w:t>
      </w:r>
    </w:p>
    <w:p w:rsidR="00C4784F" w:rsidRDefault="00C4784F" w:rsidP="000933B6">
      <w:pPr>
        <w:tabs>
          <w:tab w:val="left" w:pos="426"/>
          <w:tab w:val="left" w:pos="3976"/>
        </w:tabs>
        <w:ind w:left="0" w:right="-142" w:firstLine="567"/>
        <w:jc w:val="left"/>
        <w:rPr>
          <w:i/>
          <w:sz w:val="18"/>
          <w:szCs w:val="18"/>
        </w:rPr>
      </w:pPr>
    </w:p>
    <w:p w:rsidR="00C4784F" w:rsidRDefault="00C4784F" w:rsidP="000933B6">
      <w:pPr>
        <w:tabs>
          <w:tab w:val="left" w:pos="426"/>
          <w:tab w:val="left" w:pos="3976"/>
        </w:tabs>
        <w:ind w:left="0" w:right="-142" w:firstLine="567"/>
        <w:jc w:val="left"/>
        <w:rPr>
          <w:i/>
          <w:sz w:val="18"/>
          <w:szCs w:val="18"/>
        </w:rPr>
      </w:pPr>
    </w:p>
    <w:p w:rsidR="00C4784F" w:rsidRPr="00C4784F" w:rsidRDefault="00C4784F" w:rsidP="000933B6">
      <w:pPr>
        <w:tabs>
          <w:tab w:val="left" w:pos="426"/>
          <w:tab w:val="left" w:pos="3976"/>
        </w:tabs>
        <w:ind w:left="0" w:right="-142" w:firstLine="567"/>
        <w:jc w:val="left"/>
        <w:rPr>
          <w:sz w:val="18"/>
          <w:szCs w:val="18"/>
        </w:rPr>
      </w:pPr>
    </w:p>
    <w:p w:rsidR="00C4784F" w:rsidRPr="00C4784F" w:rsidRDefault="00C4784F" w:rsidP="00C4784F">
      <w:pPr>
        <w:tabs>
          <w:tab w:val="left" w:pos="426"/>
          <w:tab w:val="left" w:pos="3976"/>
        </w:tabs>
        <w:ind w:left="0" w:right="-142" w:firstLine="567"/>
        <w:jc w:val="center"/>
        <w:rPr>
          <w:b/>
          <w:sz w:val="18"/>
          <w:szCs w:val="18"/>
        </w:rPr>
      </w:pPr>
      <w:r w:rsidRPr="00C4784F">
        <w:rPr>
          <w:b/>
          <w:sz w:val="18"/>
          <w:szCs w:val="18"/>
        </w:rPr>
        <w:t>Заключение о результатах</w:t>
      </w:r>
    </w:p>
    <w:p w:rsidR="00C4784F" w:rsidRPr="00C4784F" w:rsidRDefault="00C4784F" w:rsidP="00C4784F">
      <w:pPr>
        <w:tabs>
          <w:tab w:val="left" w:pos="426"/>
          <w:tab w:val="left" w:pos="3976"/>
        </w:tabs>
        <w:ind w:left="0" w:right="-142" w:firstLine="567"/>
        <w:jc w:val="center"/>
        <w:rPr>
          <w:b/>
          <w:sz w:val="18"/>
          <w:szCs w:val="18"/>
        </w:rPr>
      </w:pPr>
      <w:r w:rsidRPr="00C4784F">
        <w:rPr>
          <w:b/>
          <w:sz w:val="18"/>
          <w:szCs w:val="18"/>
        </w:rPr>
        <w:t>публичных слушаний по проекту решения</w:t>
      </w:r>
    </w:p>
    <w:p w:rsidR="00C4784F" w:rsidRPr="00C4784F" w:rsidRDefault="00C4784F" w:rsidP="00C4784F">
      <w:pPr>
        <w:tabs>
          <w:tab w:val="left" w:pos="426"/>
          <w:tab w:val="left" w:pos="3976"/>
        </w:tabs>
        <w:ind w:left="0" w:right="-142" w:firstLine="567"/>
        <w:jc w:val="center"/>
        <w:rPr>
          <w:b/>
          <w:sz w:val="18"/>
          <w:szCs w:val="18"/>
        </w:rPr>
      </w:pPr>
      <w:r w:rsidRPr="00C4784F">
        <w:rPr>
          <w:b/>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38:06:100103:191 площадью 1176 </w:t>
      </w:r>
      <w:proofErr w:type="spellStart"/>
      <w:r w:rsidRPr="00C4784F">
        <w:rPr>
          <w:b/>
          <w:sz w:val="18"/>
          <w:szCs w:val="18"/>
        </w:rPr>
        <w:t>кв.м</w:t>
      </w:r>
      <w:proofErr w:type="spellEnd"/>
      <w:r w:rsidRPr="00C4784F">
        <w:rPr>
          <w:b/>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C4784F">
        <w:rPr>
          <w:b/>
          <w:sz w:val="18"/>
          <w:szCs w:val="18"/>
        </w:rPr>
        <w:t>Хомутовское</w:t>
      </w:r>
      <w:proofErr w:type="spellEnd"/>
      <w:r w:rsidRPr="00C4784F">
        <w:rPr>
          <w:b/>
          <w:sz w:val="18"/>
          <w:szCs w:val="18"/>
        </w:rPr>
        <w:t>, село Хомутово, улица Кирова, земельный участок 8А</w:t>
      </w:r>
    </w:p>
    <w:p w:rsidR="00C4784F" w:rsidRPr="00C4784F" w:rsidRDefault="00C4784F" w:rsidP="00C4784F">
      <w:pPr>
        <w:tabs>
          <w:tab w:val="left" w:pos="426"/>
          <w:tab w:val="left" w:pos="3976"/>
        </w:tabs>
        <w:ind w:left="0" w:right="-142" w:firstLine="567"/>
        <w:jc w:val="left"/>
        <w:rPr>
          <w:sz w:val="18"/>
          <w:szCs w:val="18"/>
        </w:rPr>
      </w:pPr>
      <w:r w:rsidRPr="00C4784F">
        <w:rPr>
          <w:sz w:val="18"/>
          <w:szCs w:val="18"/>
        </w:rPr>
        <mc:AlternateContent>
          <mc:Choice Requires="wps">
            <w:drawing>
              <wp:anchor distT="0" distB="0" distL="114300" distR="114300" simplePos="0" relativeHeight="251698176" behindDoc="0" locked="0" layoutInCell="1" allowOverlap="1" wp14:anchorId="6AB3197B" wp14:editId="73E56AEF">
                <wp:simplePos x="0" y="0"/>
                <wp:positionH relativeFrom="column">
                  <wp:posOffset>3677285</wp:posOffset>
                </wp:positionH>
                <wp:positionV relativeFrom="paragraph">
                  <wp:posOffset>10795</wp:posOffset>
                </wp:positionV>
                <wp:extent cx="2324100" cy="390525"/>
                <wp:effectExtent l="0" t="0" r="24130" b="26670"/>
                <wp:wrapNone/>
                <wp:docPr id="1239409888" name="Поле 1239409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1D0789" w:rsidRDefault="001D0789" w:rsidP="00C4784F">
                            <w:pPr>
                              <w:ind w:left="0" w:firstLine="0"/>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Поле 1239409888" o:spid="_x0000_s1060" type="#_x0000_t202" style="position:absolute;left:0;text-align:left;margin-left:289.55pt;margin-top:.85pt;width:183pt;height:30.75pt;z-index:25169817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" strokecolor="window">
                <v:textbox style="mso-fit-shape-to-text:t">
                  <w:txbxContent>
                    <w:p w:rsidR="001D0789" w:rsidRDefault="001D0789" w:rsidP="00C4784F">
                      <w:pPr>
                        <w:ind w:left="0" w:firstLine="0"/>
                        <w:rPr>
                          <w:sz w:val="20"/>
                          <w:szCs w:val="20"/>
                        </w:rPr>
                      </w:pPr>
                    </w:p>
                  </w:txbxContent>
                </v:textbox>
              </v:shape>
            </w:pict>
          </mc:Fallback>
        </mc:AlternateContent>
      </w:r>
      <w:r w:rsidRPr="00C4784F">
        <w:rPr>
          <w:sz w:val="18"/>
          <w:szCs w:val="18"/>
        </w:rPr>
        <w:t xml:space="preserve">                                                                             </w:t>
      </w:r>
    </w:p>
    <w:p w:rsidR="00C4784F" w:rsidRPr="00C4784F" w:rsidRDefault="00C4784F" w:rsidP="00C4784F">
      <w:pPr>
        <w:tabs>
          <w:tab w:val="left" w:pos="426"/>
          <w:tab w:val="left" w:pos="3976"/>
        </w:tabs>
        <w:ind w:left="0" w:right="-142" w:firstLine="567"/>
        <w:jc w:val="left"/>
        <w:rPr>
          <w:b/>
          <w:sz w:val="18"/>
          <w:szCs w:val="18"/>
        </w:rPr>
      </w:pPr>
      <w:r w:rsidRPr="00C4784F">
        <w:rPr>
          <w:b/>
          <w:sz w:val="18"/>
          <w:szCs w:val="18"/>
        </w:rPr>
        <w:tab/>
      </w:r>
    </w:p>
    <w:p w:rsidR="00C4784F" w:rsidRPr="00C4784F" w:rsidRDefault="00C4784F" w:rsidP="00C4784F">
      <w:pPr>
        <w:tabs>
          <w:tab w:val="left" w:pos="426"/>
          <w:tab w:val="left" w:pos="3976"/>
        </w:tabs>
        <w:ind w:left="0" w:right="-142" w:firstLine="567"/>
        <w:rPr>
          <w:sz w:val="18"/>
          <w:szCs w:val="18"/>
        </w:rPr>
      </w:pPr>
      <w:r w:rsidRPr="00C4784F">
        <w:rPr>
          <w:sz w:val="18"/>
          <w:szCs w:val="18"/>
        </w:rPr>
        <w:t xml:space="preserve">Настоящее заключение подготовлено </w:t>
      </w:r>
      <w:r w:rsidRPr="00C4784F">
        <w:rPr>
          <w:sz w:val="18"/>
          <w:szCs w:val="18"/>
          <w:u w:val="single"/>
        </w:rPr>
        <w:t>Администрацией Хомутовского муниципального образования</w:t>
      </w:r>
      <w:r w:rsidRPr="00C4784F">
        <w:rPr>
          <w:sz w:val="18"/>
          <w:szCs w:val="18"/>
        </w:rPr>
        <w:t xml:space="preserve"> </w:t>
      </w:r>
    </w:p>
    <w:p w:rsidR="00C4784F" w:rsidRPr="00C4784F" w:rsidRDefault="00C4784F" w:rsidP="00C4784F">
      <w:pPr>
        <w:tabs>
          <w:tab w:val="left" w:pos="426"/>
          <w:tab w:val="left" w:pos="3976"/>
        </w:tabs>
        <w:ind w:left="0" w:right="-142" w:firstLine="567"/>
        <w:rPr>
          <w:sz w:val="18"/>
          <w:szCs w:val="18"/>
        </w:rPr>
      </w:pPr>
      <w:r w:rsidRPr="00C4784F">
        <w:rPr>
          <w:sz w:val="18"/>
          <w:szCs w:val="18"/>
        </w:rPr>
        <w:t xml:space="preserve">           (наименование организатора публичных слушаний)</w:t>
      </w:r>
    </w:p>
    <w:p w:rsidR="00C4784F" w:rsidRPr="00C4784F" w:rsidRDefault="00C4784F" w:rsidP="00C4784F">
      <w:pPr>
        <w:tabs>
          <w:tab w:val="left" w:pos="426"/>
          <w:tab w:val="left" w:pos="3976"/>
        </w:tabs>
        <w:ind w:left="0" w:right="-142" w:firstLine="567"/>
        <w:rPr>
          <w:sz w:val="18"/>
          <w:szCs w:val="18"/>
        </w:rPr>
      </w:pPr>
      <w:r w:rsidRPr="00C4784F">
        <w:rPr>
          <w:sz w:val="18"/>
          <w:szCs w:val="18"/>
        </w:rPr>
        <w:t xml:space="preserve">на основании протокола публичных слушаний от «02» октября 2025 г. по проекту решения </w:t>
      </w:r>
    </w:p>
    <w:p w:rsidR="00C4784F" w:rsidRPr="00C4784F" w:rsidRDefault="00C4784F" w:rsidP="00C4784F">
      <w:pPr>
        <w:tabs>
          <w:tab w:val="left" w:pos="426"/>
          <w:tab w:val="left" w:pos="3976"/>
        </w:tabs>
        <w:ind w:left="0" w:right="-142" w:firstLine="567"/>
        <w:rPr>
          <w:sz w:val="18"/>
          <w:szCs w:val="18"/>
        </w:rPr>
      </w:pPr>
      <w:r w:rsidRPr="00C4784F">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38:06:100103:191 площадью 1176 </w:t>
      </w:r>
      <w:proofErr w:type="spellStart"/>
      <w:r w:rsidRPr="00C4784F">
        <w:rPr>
          <w:sz w:val="18"/>
          <w:szCs w:val="18"/>
        </w:rPr>
        <w:t>кв.м</w:t>
      </w:r>
      <w:proofErr w:type="spellEnd"/>
      <w:r w:rsidRPr="00C4784F">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C4784F">
        <w:rPr>
          <w:sz w:val="18"/>
          <w:szCs w:val="18"/>
        </w:rPr>
        <w:t>Хомутовское</w:t>
      </w:r>
      <w:proofErr w:type="spellEnd"/>
      <w:r w:rsidRPr="00C4784F">
        <w:rPr>
          <w:sz w:val="18"/>
          <w:szCs w:val="18"/>
        </w:rPr>
        <w:t>, село Хомутово, улица Кирова, земельный участок 8А.</w:t>
      </w:r>
    </w:p>
    <w:p w:rsidR="00C4784F" w:rsidRPr="00C4784F" w:rsidRDefault="00C4784F" w:rsidP="00C4784F">
      <w:pPr>
        <w:tabs>
          <w:tab w:val="left" w:pos="426"/>
          <w:tab w:val="left" w:pos="3976"/>
        </w:tabs>
        <w:ind w:left="0" w:right="-142" w:firstLine="567"/>
        <w:rPr>
          <w:sz w:val="18"/>
          <w:szCs w:val="18"/>
        </w:rPr>
      </w:pPr>
      <w:r w:rsidRPr="00C4784F">
        <w:rPr>
          <w:sz w:val="18"/>
          <w:szCs w:val="18"/>
        </w:rPr>
        <w:t xml:space="preserve">(наименование проекта, рассмотренного </w:t>
      </w:r>
      <w:proofErr w:type="gramStart"/>
      <w:r w:rsidRPr="00C4784F">
        <w:rPr>
          <w:sz w:val="18"/>
          <w:szCs w:val="18"/>
        </w:rPr>
        <w:t>на</w:t>
      </w:r>
      <w:proofErr w:type="gramEnd"/>
      <w:r w:rsidRPr="00C4784F">
        <w:rPr>
          <w:sz w:val="18"/>
          <w:szCs w:val="18"/>
        </w:rPr>
        <w:t xml:space="preserve"> публичных слушаний)</w:t>
      </w:r>
    </w:p>
    <w:p w:rsidR="00C4784F" w:rsidRPr="00C4784F" w:rsidRDefault="00C4784F" w:rsidP="00C4784F">
      <w:pPr>
        <w:tabs>
          <w:tab w:val="left" w:pos="426"/>
          <w:tab w:val="left" w:pos="3976"/>
        </w:tabs>
        <w:ind w:left="0" w:right="-142" w:firstLine="567"/>
        <w:rPr>
          <w:sz w:val="18"/>
          <w:szCs w:val="18"/>
        </w:rPr>
      </w:pPr>
    </w:p>
    <w:p w:rsidR="00C4784F" w:rsidRPr="00C4784F" w:rsidRDefault="00C4784F" w:rsidP="00C4784F">
      <w:pPr>
        <w:tabs>
          <w:tab w:val="left" w:pos="426"/>
          <w:tab w:val="left" w:pos="3976"/>
        </w:tabs>
        <w:ind w:left="0" w:right="-142" w:firstLine="567"/>
        <w:rPr>
          <w:sz w:val="18"/>
          <w:szCs w:val="18"/>
        </w:rPr>
      </w:pPr>
      <w:r w:rsidRPr="00C4784F">
        <w:rPr>
          <w:sz w:val="18"/>
          <w:szCs w:val="18"/>
        </w:rPr>
        <w:t xml:space="preserve">Количество участников публичных слушаний, принявших участие </w:t>
      </w:r>
      <w:proofErr w:type="gramStart"/>
      <w:r w:rsidRPr="00C4784F">
        <w:rPr>
          <w:sz w:val="18"/>
          <w:szCs w:val="18"/>
        </w:rPr>
        <w:t>в</w:t>
      </w:r>
      <w:proofErr w:type="gramEnd"/>
      <w:r w:rsidRPr="00C4784F">
        <w:rPr>
          <w:sz w:val="18"/>
          <w:szCs w:val="18"/>
        </w:rPr>
        <w:t xml:space="preserve"> публичных слушаний составило: 0.</w:t>
      </w:r>
    </w:p>
    <w:p w:rsidR="00C4784F" w:rsidRPr="00C4784F" w:rsidRDefault="00C4784F" w:rsidP="00C4784F">
      <w:pPr>
        <w:tabs>
          <w:tab w:val="left" w:pos="426"/>
          <w:tab w:val="left" w:pos="3976"/>
        </w:tabs>
        <w:ind w:left="0" w:right="-142" w:firstLine="567"/>
        <w:rPr>
          <w:sz w:val="18"/>
          <w:szCs w:val="18"/>
        </w:rPr>
      </w:pPr>
      <w:r w:rsidRPr="00C4784F">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C4784F" w:rsidRPr="00C4784F" w:rsidRDefault="00C4784F" w:rsidP="00C4784F">
      <w:pPr>
        <w:tabs>
          <w:tab w:val="left" w:pos="426"/>
          <w:tab w:val="left" w:pos="3976"/>
        </w:tabs>
        <w:ind w:left="0" w:right="-142" w:firstLine="567"/>
        <w:jc w:val="left"/>
        <w:rPr>
          <w:sz w:val="18"/>
          <w:szCs w:val="18"/>
        </w:rPr>
      </w:pPr>
    </w:p>
    <w:tbl>
      <w:tblPr>
        <w:tblW w:w="9831" w:type="dxa"/>
        <w:tblInd w:w="-34" w:type="dxa"/>
        <w:tblLook w:val="04A0" w:firstRow="1" w:lastRow="0" w:firstColumn="1" w:lastColumn="0" w:noHBand="0" w:noVBand="1"/>
      </w:tblPr>
      <w:tblGrid>
        <w:gridCol w:w="568"/>
        <w:gridCol w:w="2628"/>
        <w:gridCol w:w="2896"/>
        <w:gridCol w:w="3739"/>
      </w:tblGrid>
      <w:tr w:rsidR="00C4784F" w:rsidRPr="00C4784F" w:rsidTr="001E572D">
        <w:trPr>
          <w:trHeight w:val="1681"/>
        </w:trPr>
        <w:tc>
          <w:tcPr>
            <w:tcW w:w="568" w:type="dxa"/>
            <w:tcBorders>
              <w:top w:val="single" w:sz="4" w:space="0" w:color="auto"/>
              <w:left w:val="single" w:sz="4" w:space="0" w:color="auto"/>
              <w:bottom w:val="single" w:sz="4" w:space="0" w:color="auto"/>
              <w:right w:val="single" w:sz="4" w:space="0" w:color="auto"/>
            </w:tcBorders>
            <w:hideMark/>
          </w:tcPr>
          <w:p w:rsidR="00C4784F" w:rsidRPr="00C4784F" w:rsidRDefault="00C4784F" w:rsidP="00C4784F">
            <w:pPr>
              <w:tabs>
                <w:tab w:val="left" w:pos="426"/>
                <w:tab w:val="left" w:pos="3976"/>
              </w:tabs>
              <w:ind w:left="0" w:right="-142" w:firstLine="567"/>
              <w:jc w:val="left"/>
              <w:rPr>
                <w:sz w:val="18"/>
                <w:szCs w:val="18"/>
              </w:rPr>
            </w:pPr>
            <w:r w:rsidRPr="00C4784F">
              <w:rPr>
                <w:sz w:val="18"/>
                <w:szCs w:val="18"/>
              </w:rPr>
              <w:t>№</w:t>
            </w:r>
          </w:p>
        </w:tc>
        <w:tc>
          <w:tcPr>
            <w:tcW w:w="2628" w:type="dxa"/>
            <w:tcBorders>
              <w:top w:val="single" w:sz="4" w:space="0" w:color="auto"/>
              <w:left w:val="single" w:sz="4" w:space="0" w:color="auto"/>
              <w:bottom w:val="single" w:sz="4" w:space="0" w:color="auto"/>
              <w:right w:val="single" w:sz="4" w:space="0" w:color="auto"/>
            </w:tcBorders>
            <w:hideMark/>
          </w:tcPr>
          <w:p w:rsidR="00C4784F" w:rsidRPr="00C4784F" w:rsidRDefault="00C4784F" w:rsidP="00C4351B">
            <w:pPr>
              <w:tabs>
                <w:tab w:val="left" w:pos="426"/>
                <w:tab w:val="left" w:pos="3976"/>
              </w:tabs>
              <w:ind w:left="0" w:right="-142" w:firstLine="0"/>
              <w:jc w:val="left"/>
              <w:rPr>
                <w:sz w:val="18"/>
                <w:szCs w:val="18"/>
              </w:rPr>
            </w:pPr>
            <w:r w:rsidRPr="00C4784F">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C4784F" w:rsidRPr="00C4784F" w:rsidRDefault="00C4784F" w:rsidP="00C4351B">
            <w:pPr>
              <w:tabs>
                <w:tab w:val="left" w:pos="426"/>
                <w:tab w:val="left" w:pos="3976"/>
              </w:tabs>
              <w:ind w:left="0" w:right="-142" w:firstLine="0"/>
              <w:jc w:val="left"/>
              <w:rPr>
                <w:sz w:val="18"/>
                <w:szCs w:val="18"/>
              </w:rPr>
            </w:pPr>
            <w:r w:rsidRPr="00C4784F">
              <w:rPr>
                <w:sz w:val="18"/>
                <w:szCs w:val="18"/>
              </w:rPr>
              <w:t>Выводы по результатам рассмотрения предложения, поступившего от участников публичных слушаний</w:t>
            </w:r>
          </w:p>
        </w:tc>
        <w:tc>
          <w:tcPr>
            <w:tcW w:w="3739" w:type="dxa"/>
            <w:tcBorders>
              <w:top w:val="single" w:sz="4" w:space="0" w:color="auto"/>
              <w:left w:val="single" w:sz="4" w:space="0" w:color="auto"/>
              <w:bottom w:val="single" w:sz="4" w:space="0" w:color="auto"/>
              <w:right w:val="single" w:sz="4" w:space="0" w:color="auto"/>
            </w:tcBorders>
            <w:hideMark/>
          </w:tcPr>
          <w:p w:rsidR="00C4784F" w:rsidRPr="00C4784F" w:rsidRDefault="00C4784F" w:rsidP="00C4351B">
            <w:pPr>
              <w:tabs>
                <w:tab w:val="left" w:pos="426"/>
                <w:tab w:val="left" w:pos="3976"/>
              </w:tabs>
              <w:ind w:left="0" w:right="-142" w:firstLine="0"/>
              <w:jc w:val="left"/>
              <w:rPr>
                <w:sz w:val="18"/>
                <w:szCs w:val="18"/>
              </w:rPr>
            </w:pPr>
            <w:r w:rsidRPr="00C4784F">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C4784F" w:rsidRPr="00C4784F" w:rsidTr="001E572D">
        <w:tc>
          <w:tcPr>
            <w:tcW w:w="568" w:type="dxa"/>
            <w:tcBorders>
              <w:top w:val="single" w:sz="4" w:space="0" w:color="auto"/>
              <w:left w:val="single" w:sz="4" w:space="0" w:color="auto"/>
              <w:bottom w:val="single" w:sz="4" w:space="0" w:color="auto"/>
              <w:right w:val="single" w:sz="4" w:space="0" w:color="auto"/>
            </w:tcBorders>
            <w:hideMark/>
          </w:tcPr>
          <w:p w:rsidR="00C4784F" w:rsidRPr="00C4784F" w:rsidRDefault="00C4784F" w:rsidP="00C4784F">
            <w:pPr>
              <w:tabs>
                <w:tab w:val="left" w:pos="426"/>
                <w:tab w:val="left" w:pos="3976"/>
              </w:tabs>
              <w:ind w:left="0" w:right="-142" w:firstLine="567"/>
              <w:jc w:val="left"/>
              <w:rPr>
                <w:sz w:val="18"/>
                <w:szCs w:val="18"/>
              </w:rPr>
            </w:pPr>
            <w:r w:rsidRPr="00C4784F">
              <w:rPr>
                <w:sz w:val="18"/>
                <w:szCs w:val="18"/>
              </w:rPr>
              <w:t>1</w:t>
            </w:r>
          </w:p>
        </w:tc>
        <w:tc>
          <w:tcPr>
            <w:tcW w:w="2628" w:type="dxa"/>
            <w:tcBorders>
              <w:top w:val="single" w:sz="4" w:space="0" w:color="auto"/>
              <w:left w:val="single" w:sz="4" w:space="0" w:color="auto"/>
              <w:bottom w:val="single" w:sz="4" w:space="0" w:color="auto"/>
              <w:right w:val="single" w:sz="4" w:space="0" w:color="auto"/>
            </w:tcBorders>
          </w:tcPr>
          <w:p w:rsidR="00C4784F" w:rsidRPr="00C4784F" w:rsidRDefault="00C4784F" w:rsidP="00C4784F">
            <w:pPr>
              <w:tabs>
                <w:tab w:val="left" w:pos="426"/>
                <w:tab w:val="left" w:pos="3976"/>
              </w:tabs>
              <w:ind w:left="0" w:right="-142" w:firstLine="567"/>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C4784F" w:rsidRPr="00C4784F" w:rsidRDefault="00C4784F" w:rsidP="00C4784F">
            <w:pPr>
              <w:tabs>
                <w:tab w:val="left" w:pos="426"/>
                <w:tab w:val="left" w:pos="3976"/>
              </w:tabs>
              <w:ind w:left="0" w:right="-142" w:firstLine="567"/>
              <w:jc w:val="left"/>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C4784F" w:rsidRPr="00C4784F" w:rsidRDefault="00C4784F" w:rsidP="00C4784F">
            <w:pPr>
              <w:tabs>
                <w:tab w:val="left" w:pos="426"/>
                <w:tab w:val="left" w:pos="3976"/>
              </w:tabs>
              <w:ind w:left="0" w:right="-142" w:firstLine="567"/>
              <w:jc w:val="left"/>
              <w:rPr>
                <w:sz w:val="18"/>
                <w:szCs w:val="18"/>
              </w:rPr>
            </w:pPr>
          </w:p>
        </w:tc>
      </w:tr>
      <w:tr w:rsidR="00C4784F" w:rsidRPr="00C4784F" w:rsidTr="001E572D">
        <w:tc>
          <w:tcPr>
            <w:tcW w:w="568" w:type="dxa"/>
            <w:tcBorders>
              <w:top w:val="single" w:sz="4" w:space="0" w:color="auto"/>
              <w:left w:val="single" w:sz="4" w:space="0" w:color="auto"/>
              <w:bottom w:val="single" w:sz="4" w:space="0" w:color="auto"/>
              <w:right w:val="single" w:sz="4" w:space="0" w:color="auto"/>
            </w:tcBorders>
          </w:tcPr>
          <w:p w:rsidR="00C4784F" w:rsidRPr="00C4784F" w:rsidRDefault="00C4784F" w:rsidP="00C4784F">
            <w:pPr>
              <w:tabs>
                <w:tab w:val="left" w:pos="426"/>
                <w:tab w:val="left" w:pos="3976"/>
              </w:tabs>
              <w:ind w:left="0" w:right="-142" w:firstLine="567"/>
              <w:jc w:val="left"/>
              <w:rPr>
                <w:sz w:val="18"/>
                <w:szCs w:val="18"/>
              </w:rPr>
            </w:pPr>
            <w:r w:rsidRPr="00C4784F">
              <w:rPr>
                <w:sz w:val="18"/>
                <w:szCs w:val="18"/>
              </w:rPr>
              <w:t>2.</w:t>
            </w:r>
          </w:p>
        </w:tc>
        <w:tc>
          <w:tcPr>
            <w:tcW w:w="2628" w:type="dxa"/>
            <w:tcBorders>
              <w:top w:val="single" w:sz="4" w:space="0" w:color="auto"/>
              <w:left w:val="single" w:sz="4" w:space="0" w:color="auto"/>
              <w:bottom w:val="single" w:sz="4" w:space="0" w:color="auto"/>
              <w:right w:val="single" w:sz="4" w:space="0" w:color="auto"/>
            </w:tcBorders>
          </w:tcPr>
          <w:p w:rsidR="00C4784F" w:rsidRPr="00C4784F" w:rsidRDefault="00C4784F" w:rsidP="00C4784F">
            <w:pPr>
              <w:tabs>
                <w:tab w:val="left" w:pos="426"/>
                <w:tab w:val="left" w:pos="3976"/>
              </w:tabs>
              <w:ind w:left="0" w:right="-142" w:firstLine="567"/>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C4784F" w:rsidRPr="00C4784F" w:rsidRDefault="00C4784F" w:rsidP="00C4784F">
            <w:pPr>
              <w:tabs>
                <w:tab w:val="left" w:pos="426"/>
                <w:tab w:val="left" w:pos="3976"/>
              </w:tabs>
              <w:ind w:left="0" w:right="-142" w:firstLine="567"/>
              <w:jc w:val="left"/>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C4784F" w:rsidRPr="00C4784F" w:rsidRDefault="00C4784F" w:rsidP="00C4784F">
            <w:pPr>
              <w:tabs>
                <w:tab w:val="left" w:pos="426"/>
                <w:tab w:val="left" w:pos="3976"/>
              </w:tabs>
              <w:ind w:left="0" w:right="-142" w:firstLine="567"/>
              <w:jc w:val="left"/>
              <w:rPr>
                <w:sz w:val="18"/>
                <w:szCs w:val="18"/>
              </w:rPr>
            </w:pPr>
          </w:p>
        </w:tc>
      </w:tr>
    </w:tbl>
    <w:p w:rsidR="00C4784F" w:rsidRPr="00C4784F" w:rsidRDefault="00C4784F" w:rsidP="00C4784F">
      <w:pPr>
        <w:tabs>
          <w:tab w:val="left" w:pos="426"/>
          <w:tab w:val="left" w:pos="3976"/>
        </w:tabs>
        <w:ind w:left="0" w:right="-142" w:firstLine="567"/>
        <w:jc w:val="left"/>
        <w:rPr>
          <w:sz w:val="18"/>
          <w:szCs w:val="18"/>
        </w:rPr>
      </w:pPr>
    </w:p>
    <w:p w:rsidR="00C4784F" w:rsidRPr="00C4784F" w:rsidRDefault="00C4784F" w:rsidP="00C4784F">
      <w:pPr>
        <w:tabs>
          <w:tab w:val="left" w:pos="426"/>
          <w:tab w:val="left" w:pos="3976"/>
        </w:tabs>
        <w:ind w:left="0" w:right="-142" w:firstLine="567"/>
        <w:jc w:val="left"/>
        <w:rPr>
          <w:sz w:val="18"/>
          <w:szCs w:val="18"/>
        </w:rPr>
      </w:pPr>
      <w:r w:rsidRPr="00C4784F">
        <w:rPr>
          <w:sz w:val="18"/>
          <w:szCs w:val="18"/>
        </w:rPr>
        <w:t>По результатам рассмотрения замечаний и предложений иных участников публичных слушаний установлено:</w:t>
      </w:r>
    </w:p>
    <w:tbl>
      <w:tblPr>
        <w:tblW w:w="0" w:type="auto"/>
        <w:tblLook w:val="04A0" w:firstRow="1" w:lastRow="0" w:firstColumn="1" w:lastColumn="0" w:noHBand="0" w:noVBand="1"/>
      </w:tblPr>
      <w:tblGrid>
        <w:gridCol w:w="481"/>
        <w:gridCol w:w="2647"/>
        <w:gridCol w:w="2995"/>
        <w:gridCol w:w="3624"/>
      </w:tblGrid>
      <w:tr w:rsidR="00C4784F" w:rsidRPr="00C4784F" w:rsidTr="001E572D">
        <w:trPr>
          <w:trHeight w:val="1956"/>
        </w:trPr>
        <w:tc>
          <w:tcPr>
            <w:tcW w:w="481" w:type="dxa"/>
            <w:tcBorders>
              <w:top w:val="single" w:sz="4" w:space="0" w:color="auto"/>
              <w:left w:val="single" w:sz="4" w:space="0" w:color="auto"/>
              <w:bottom w:val="single" w:sz="4" w:space="0" w:color="auto"/>
              <w:right w:val="single" w:sz="4" w:space="0" w:color="auto"/>
            </w:tcBorders>
            <w:hideMark/>
          </w:tcPr>
          <w:p w:rsidR="00C4784F" w:rsidRPr="00C4784F" w:rsidRDefault="00C4784F" w:rsidP="00C4784F">
            <w:pPr>
              <w:tabs>
                <w:tab w:val="left" w:pos="426"/>
                <w:tab w:val="left" w:pos="3976"/>
              </w:tabs>
              <w:ind w:left="0" w:right="-142" w:firstLine="567"/>
              <w:jc w:val="left"/>
              <w:rPr>
                <w:sz w:val="18"/>
                <w:szCs w:val="18"/>
              </w:rPr>
            </w:pPr>
            <w:r w:rsidRPr="00C4784F">
              <w:rPr>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C4784F" w:rsidRPr="00C4784F" w:rsidRDefault="00C4784F" w:rsidP="00C4351B">
            <w:pPr>
              <w:tabs>
                <w:tab w:val="left" w:pos="426"/>
                <w:tab w:val="left" w:pos="3976"/>
              </w:tabs>
              <w:ind w:left="0" w:right="-142" w:firstLine="0"/>
              <w:jc w:val="left"/>
              <w:rPr>
                <w:sz w:val="18"/>
                <w:szCs w:val="18"/>
              </w:rPr>
            </w:pPr>
            <w:r w:rsidRPr="00C4784F">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C4784F" w:rsidRPr="00C4784F" w:rsidRDefault="00C4784F" w:rsidP="00C4351B">
            <w:pPr>
              <w:tabs>
                <w:tab w:val="left" w:pos="426"/>
                <w:tab w:val="left" w:pos="3976"/>
              </w:tabs>
              <w:ind w:left="0" w:right="-142" w:firstLine="0"/>
              <w:jc w:val="left"/>
              <w:rPr>
                <w:sz w:val="18"/>
                <w:szCs w:val="18"/>
              </w:rPr>
            </w:pPr>
            <w:r w:rsidRPr="00C4784F">
              <w:rPr>
                <w:sz w:val="18"/>
                <w:szCs w:val="18"/>
              </w:rPr>
              <w:t>Выводы по результатам рассмотрения предложения, поступившего от участника публичных слушаний</w:t>
            </w:r>
          </w:p>
        </w:tc>
        <w:tc>
          <w:tcPr>
            <w:tcW w:w="3624" w:type="dxa"/>
            <w:tcBorders>
              <w:top w:val="single" w:sz="4" w:space="0" w:color="auto"/>
              <w:left w:val="single" w:sz="4" w:space="0" w:color="auto"/>
              <w:bottom w:val="single" w:sz="4" w:space="0" w:color="auto"/>
              <w:right w:val="single" w:sz="4" w:space="0" w:color="auto"/>
            </w:tcBorders>
            <w:hideMark/>
          </w:tcPr>
          <w:p w:rsidR="00C4784F" w:rsidRPr="00C4784F" w:rsidRDefault="00C4784F" w:rsidP="00C4351B">
            <w:pPr>
              <w:tabs>
                <w:tab w:val="left" w:pos="426"/>
                <w:tab w:val="left" w:pos="3976"/>
              </w:tabs>
              <w:ind w:left="0" w:right="-142" w:firstLine="0"/>
              <w:jc w:val="left"/>
              <w:rPr>
                <w:sz w:val="18"/>
                <w:szCs w:val="18"/>
              </w:rPr>
            </w:pPr>
            <w:r w:rsidRPr="00C4784F">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C4784F" w:rsidRPr="00C4784F" w:rsidTr="001E572D">
        <w:tc>
          <w:tcPr>
            <w:tcW w:w="481" w:type="dxa"/>
            <w:tcBorders>
              <w:top w:val="single" w:sz="4" w:space="0" w:color="auto"/>
              <w:left w:val="single" w:sz="4" w:space="0" w:color="auto"/>
              <w:bottom w:val="single" w:sz="4" w:space="0" w:color="auto"/>
              <w:right w:val="single" w:sz="4" w:space="0" w:color="auto"/>
            </w:tcBorders>
            <w:hideMark/>
          </w:tcPr>
          <w:p w:rsidR="00C4784F" w:rsidRPr="00C4784F" w:rsidRDefault="00C4784F" w:rsidP="00C4784F">
            <w:pPr>
              <w:tabs>
                <w:tab w:val="left" w:pos="426"/>
                <w:tab w:val="left" w:pos="3976"/>
              </w:tabs>
              <w:ind w:left="0" w:right="-142" w:firstLine="567"/>
              <w:jc w:val="left"/>
              <w:rPr>
                <w:sz w:val="18"/>
                <w:szCs w:val="18"/>
              </w:rPr>
            </w:pPr>
            <w:r w:rsidRPr="00C4784F">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C4784F" w:rsidRPr="00C4784F" w:rsidRDefault="00C4784F" w:rsidP="00C4784F">
            <w:pPr>
              <w:tabs>
                <w:tab w:val="left" w:pos="426"/>
                <w:tab w:val="left" w:pos="3976"/>
              </w:tabs>
              <w:ind w:left="0" w:right="-142" w:firstLine="567"/>
              <w:jc w:val="left"/>
              <w:rPr>
                <w:sz w:val="18"/>
                <w:szCs w:val="18"/>
              </w:rPr>
            </w:pPr>
            <w:r w:rsidRPr="00C4784F">
              <w:rPr>
                <w:sz w:val="18"/>
                <w:szCs w:val="18"/>
              </w:rPr>
              <w:t>-</w:t>
            </w:r>
          </w:p>
          <w:p w:rsidR="00C4784F" w:rsidRPr="00C4784F" w:rsidRDefault="00C4784F" w:rsidP="00C4784F">
            <w:pPr>
              <w:tabs>
                <w:tab w:val="left" w:pos="426"/>
                <w:tab w:val="left" w:pos="3976"/>
              </w:tabs>
              <w:ind w:left="0" w:right="-142" w:firstLine="567"/>
              <w:jc w:val="left"/>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C4784F" w:rsidRPr="00C4784F" w:rsidRDefault="00C4784F" w:rsidP="00C4784F">
            <w:pPr>
              <w:tabs>
                <w:tab w:val="left" w:pos="426"/>
                <w:tab w:val="left" w:pos="3976"/>
              </w:tabs>
              <w:ind w:left="0" w:right="-142" w:firstLine="567"/>
              <w:jc w:val="left"/>
              <w:rPr>
                <w:sz w:val="18"/>
                <w:szCs w:val="18"/>
              </w:rPr>
            </w:pPr>
            <w:r w:rsidRPr="00C4784F">
              <w:rPr>
                <w:sz w:val="18"/>
                <w:szCs w:val="18"/>
              </w:rPr>
              <w:t>-</w:t>
            </w:r>
          </w:p>
        </w:tc>
        <w:tc>
          <w:tcPr>
            <w:tcW w:w="3624" w:type="dxa"/>
            <w:tcBorders>
              <w:top w:val="single" w:sz="4" w:space="0" w:color="auto"/>
              <w:left w:val="single" w:sz="4" w:space="0" w:color="auto"/>
              <w:bottom w:val="single" w:sz="4" w:space="0" w:color="auto"/>
              <w:right w:val="single" w:sz="4" w:space="0" w:color="auto"/>
            </w:tcBorders>
            <w:hideMark/>
          </w:tcPr>
          <w:p w:rsidR="00C4784F" w:rsidRPr="00C4784F" w:rsidRDefault="00C4784F" w:rsidP="00C4784F">
            <w:pPr>
              <w:tabs>
                <w:tab w:val="left" w:pos="426"/>
                <w:tab w:val="left" w:pos="3976"/>
              </w:tabs>
              <w:ind w:left="0" w:right="-142" w:firstLine="567"/>
              <w:jc w:val="left"/>
              <w:rPr>
                <w:sz w:val="18"/>
                <w:szCs w:val="18"/>
              </w:rPr>
            </w:pPr>
            <w:r w:rsidRPr="00C4784F">
              <w:rPr>
                <w:sz w:val="18"/>
                <w:szCs w:val="18"/>
              </w:rPr>
              <w:t>-</w:t>
            </w:r>
          </w:p>
        </w:tc>
      </w:tr>
    </w:tbl>
    <w:p w:rsidR="00C4784F" w:rsidRPr="00C4784F" w:rsidRDefault="00C4784F" w:rsidP="00C4784F">
      <w:pPr>
        <w:tabs>
          <w:tab w:val="left" w:pos="426"/>
          <w:tab w:val="left" w:pos="3976"/>
        </w:tabs>
        <w:ind w:left="0" w:right="-142" w:firstLine="567"/>
        <w:jc w:val="left"/>
        <w:rPr>
          <w:b/>
          <w:sz w:val="18"/>
          <w:szCs w:val="18"/>
        </w:rPr>
      </w:pPr>
    </w:p>
    <w:p w:rsidR="00C4784F" w:rsidRPr="00C4784F" w:rsidRDefault="00C4784F" w:rsidP="001E572D">
      <w:pPr>
        <w:tabs>
          <w:tab w:val="left" w:pos="426"/>
          <w:tab w:val="left" w:pos="3976"/>
        </w:tabs>
        <w:ind w:left="0" w:right="-142" w:firstLine="567"/>
        <w:rPr>
          <w:sz w:val="18"/>
          <w:szCs w:val="18"/>
        </w:rPr>
      </w:pPr>
      <w:proofErr w:type="gramStart"/>
      <w:r w:rsidRPr="00C4784F">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38:06:100103:191 площадью 1176 </w:t>
      </w:r>
      <w:proofErr w:type="spellStart"/>
      <w:r w:rsidRPr="00C4784F">
        <w:rPr>
          <w:sz w:val="18"/>
          <w:szCs w:val="18"/>
        </w:rPr>
        <w:t>кв.м</w:t>
      </w:r>
      <w:proofErr w:type="spellEnd"/>
      <w:r w:rsidRPr="00C4784F">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C4784F">
        <w:rPr>
          <w:sz w:val="18"/>
          <w:szCs w:val="18"/>
        </w:rPr>
        <w:t>Хомутовское</w:t>
      </w:r>
      <w:proofErr w:type="spellEnd"/>
      <w:r w:rsidRPr="00C4784F">
        <w:rPr>
          <w:sz w:val="18"/>
          <w:szCs w:val="18"/>
        </w:rPr>
        <w:t>, село Хомутово, улица Кирова, земельный участок 8А отрицательных предложений не поступало.</w:t>
      </w:r>
      <w:proofErr w:type="gramEnd"/>
    </w:p>
    <w:p w:rsidR="00C4784F" w:rsidRPr="00C4784F" w:rsidRDefault="00C4784F" w:rsidP="001E572D">
      <w:pPr>
        <w:tabs>
          <w:tab w:val="left" w:pos="426"/>
          <w:tab w:val="left" w:pos="3976"/>
        </w:tabs>
        <w:ind w:left="0" w:right="-142" w:firstLine="567"/>
        <w:rPr>
          <w:sz w:val="18"/>
          <w:szCs w:val="18"/>
        </w:rPr>
      </w:pPr>
      <w:proofErr w:type="gramStart"/>
      <w:r w:rsidRPr="00C4784F">
        <w:rPr>
          <w:sz w:val="18"/>
          <w:szCs w:val="18"/>
        </w:rPr>
        <w:t xml:space="preserve">Предоставить разрешение на условно разрешенный вид использования «Магазины» в отношении земельного участка с кадастровым номером 38:06:100103:191 площадью 1176 </w:t>
      </w:r>
      <w:proofErr w:type="spellStart"/>
      <w:r w:rsidRPr="00C4784F">
        <w:rPr>
          <w:sz w:val="18"/>
          <w:szCs w:val="18"/>
        </w:rPr>
        <w:t>кв.м</w:t>
      </w:r>
      <w:proofErr w:type="spellEnd"/>
      <w:r w:rsidRPr="00C4784F">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C4784F">
        <w:rPr>
          <w:sz w:val="18"/>
          <w:szCs w:val="18"/>
        </w:rPr>
        <w:t>Хомутовское</w:t>
      </w:r>
      <w:proofErr w:type="spellEnd"/>
      <w:r w:rsidRPr="00C4784F">
        <w:rPr>
          <w:sz w:val="18"/>
          <w:szCs w:val="18"/>
        </w:rPr>
        <w:t xml:space="preserve">, село Хомутово, улица Кирова, земельный участок 8А с учетом размещения объекта капитального строительства за пределами охранной зоны инженерных коммуникаций.  </w:t>
      </w:r>
      <w:proofErr w:type="gramEnd"/>
    </w:p>
    <w:p w:rsidR="00C4784F" w:rsidRPr="00C4784F" w:rsidRDefault="00C4784F" w:rsidP="00C4784F">
      <w:pPr>
        <w:tabs>
          <w:tab w:val="left" w:pos="426"/>
          <w:tab w:val="left" w:pos="3976"/>
        </w:tabs>
        <w:ind w:left="0" w:right="-142" w:firstLine="567"/>
        <w:jc w:val="left"/>
        <w:rPr>
          <w:i/>
          <w:sz w:val="18"/>
          <w:szCs w:val="18"/>
        </w:rPr>
      </w:pPr>
    </w:p>
    <w:p w:rsidR="00C4784F" w:rsidRPr="00C4784F" w:rsidRDefault="00C4784F" w:rsidP="00C4784F">
      <w:pPr>
        <w:tabs>
          <w:tab w:val="left" w:pos="426"/>
          <w:tab w:val="left" w:pos="3976"/>
        </w:tabs>
        <w:ind w:left="0" w:right="-142" w:firstLine="567"/>
        <w:jc w:val="left"/>
        <w:rPr>
          <w:i/>
          <w:sz w:val="18"/>
          <w:szCs w:val="18"/>
        </w:rPr>
      </w:pPr>
    </w:p>
    <w:p w:rsidR="00C4784F" w:rsidRPr="00C4784F" w:rsidRDefault="00C4784F" w:rsidP="00C4784F">
      <w:pPr>
        <w:tabs>
          <w:tab w:val="left" w:pos="426"/>
          <w:tab w:val="left" w:pos="3976"/>
        </w:tabs>
        <w:ind w:left="0" w:right="-142" w:firstLine="567"/>
        <w:jc w:val="left"/>
        <w:rPr>
          <w:i/>
          <w:sz w:val="18"/>
          <w:szCs w:val="18"/>
        </w:rPr>
      </w:pPr>
    </w:p>
    <w:p w:rsidR="00C4784F" w:rsidRPr="00C4784F" w:rsidRDefault="00C4784F" w:rsidP="00C4784F">
      <w:pPr>
        <w:tabs>
          <w:tab w:val="left" w:pos="426"/>
          <w:tab w:val="left" w:pos="3976"/>
        </w:tabs>
        <w:ind w:left="0" w:right="-142" w:firstLine="567"/>
        <w:jc w:val="left"/>
        <w:rPr>
          <w:i/>
          <w:sz w:val="18"/>
          <w:szCs w:val="18"/>
        </w:rPr>
      </w:pPr>
      <w:r w:rsidRPr="00C4784F">
        <w:rPr>
          <w:i/>
          <w:sz w:val="18"/>
          <w:szCs w:val="18"/>
        </w:rPr>
        <w:t>Председатель публичных слушаний</w:t>
      </w:r>
      <w:r w:rsidRPr="00C4784F">
        <w:rPr>
          <w:i/>
          <w:sz w:val="18"/>
          <w:szCs w:val="18"/>
        </w:rPr>
        <w:tab/>
        <w:t xml:space="preserve">                      ____________</w:t>
      </w:r>
      <w:r w:rsidR="001E572D">
        <w:rPr>
          <w:i/>
          <w:sz w:val="18"/>
          <w:szCs w:val="18"/>
        </w:rPr>
        <w:t xml:space="preserve">      </w:t>
      </w:r>
      <w:r w:rsidRPr="00C4784F">
        <w:rPr>
          <w:i/>
          <w:sz w:val="18"/>
          <w:szCs w:val="18"/>
        </w:rPr>
        <w:t xml:space="preserve"> Максименко Н.В. </w:t>
      </w:r>
    </w:p>
    <w:p w:rsidR="00C4784F" w:rsidRPr="00C4784F" w:rsidRDefault="00C4784F" w:rsidP="00C4784F">
      <w:pPr>
        <w:tabs>
          <w:tab w:val="left" w:pos="426"/>
          <w:tab w:val="left" w:pos="3976"/>
        </w:tabs>
        <w:ind w:left="0" w:right="-142" w:firstLine="567"/>
        <w:jc w:val="left"/>
        <w:rPr>
          <w:i/>
          <w:sz w:val="18"/>
          <w:szCs w:val="18"/>
        </w:rPr>
      </w:pPr>
      <w:r w:rsidRPr="00C4784F">
        <w:rPr>
          <w:i/>
          <w:sz w:val="18"/>
          <w:szCs w:val="18"/>
        </w:rPr>
        <w:t xml:space="preserve">                                                                         </w:t>
      </w:r>
      <w:r w:rsidR="001E572D">
        <w:rPr>
          <w:i/>
          <w:sz w:val="18"/>
          <w:szCs w:val="18"/>
        </w:rPr>
        <w:t xml:space="preserve">                       </w:t>
      </w:r>
      <w:r w:rsidRPr="00C4784F">
        <w:rPr>
          <w:i/>
          <w:sz w:val="18"/>
          <w:szCs w:val="18"/>
        </w:rPr>
        <w:t xml:space="preserve"> (подпись)</w:t>
      </w:r>
    </w:p>
    <w:p w:rsidR="00C4784F" w:rsidRPr="00C4784F" w:rsidRDefault="00C4784F" w:rsidP="00C4784F">
      <w:pPr>
        <w:tabs>
          <w:tab w:val="left" w:pos="426"/>
          <w:tab w:val="left" w:pos="3976"/>
        </w:tabs>
        <w:ind w:left="0" w:right="-142" w:firstLine="567"/>
        <w:jc w:val="left"/>
        <w:rPr>
          <w:i/>
          <w:sz w:val="18"/>
          <w:szCs w:val="18"/>
        </w:rPr>
      </w:pPr>
      <w:r w:rsidRPr="00C4784F">
        <w:rPr>
          <w:i/>
          <w:sz w:val="18"/>
          <w:szCs w:val="18"/>
        </w:rPr>
        <w:t xml:space="preserve">Секретарь публичных слушаний                             </w:t>
      </w:r>
      <w:r w:rsidR="001E572D">
        <w:rPr>
          <w:i/>
          <w:sz w:val="18"/>
          <w:szCs w:val="18"/>
        </w:rPr>
        <w:t xml:space="preserve">   </w:t>
      </w:r>
      <w:r w:rsidRPr="00C4784F">
        <w:rPr>
          <w:i/>
          <w:sz w:val="18"/>
          <w:szCs w:val="18"/>
        </w:rPr>
        <w:t xml:space="preserve">_______________       </w:t>
      </w:r>
      <w:r w:rsidR="001E572D">
        <w:rPr>
          <w:i/>
          <w:sz w:val="18"/>
          <w:szCs w:val="18"/>
        </w:rPr>
        <w:t xml:space="preserve">    </w:t>
      </w:r>
      <w:r w:rsidRPr="00C4784F">
        <w:rPr>
          <w:i/>
          <w:sz w:val="18"/>
          <w:szCs w:val="18"/>
        </w:rPr>
        <w:t xml:space="preserve"> </w:t>
      </w:r>
      <w:proofErr w:type="spellStart"/>
      <w:r w:rsidRPr="00C4784F">
        <w:rPr>
          <w:i/>
          <w:sz w:val="18"/>
          <w:szCs w:val="18"/>
        </w:rPr>
        <w:t>Благирева</w:t>
      </w:r>
      <w:proofErr w:type="spellEnd"/>
      <w:r w:rsidRPr="00C4784F">
        <w:rPr>
          <w:i/>
          <w:sz w:val="18"/>
          <w:szCs w:val="18"/>
        </w:rPr>
        <w:t xml:space="preserve"> А.В.</w:t>
      </w:r>
    </w:p>
    <w:p w:rsidR="00C4784F" w:rsidRPr="00C4784F" w:rsidRDefault="00C4784F" w:rsidP="00C4784F">
      <w:pPr>
        <w:tabs>
          <w:tab w:val="left" w:pos="426"/>
          <w:tab w:val="left" w:pos="3976"/>
        </w:tabs>
        <w:ind w:left="0" w:right="-142" w:firstLine="567"/>
        <w:jc w:val="left"/>
        <w:rPr>
          <w:i/>
          <w:sz w:val="18"/>
          <w:szCs w:val="18"/>
        </w:rPr>
      </w:pPr>
      <w:r w:rsidRPr="00C4784F">
        <w:rPr>
          <w:i/>
          <w:sz w:val="18"/>
          <w:szCs w:val="18"/>
        </w:rPr>
        <w:t xml:space="preserve">                                                                              </w:t>
      </w:r>
      <w:r w:rsidR="001E572D">
        <w:rPr>
          <w:i/>
          <w:sz w:val="18"/>
          <w:szCs w:val="18"/>
        </w:rPr>
        <w:t xml:space="preserve">             </w:t>
      </w:r>
      <w:r w:rsidRPr="00C4784F">
        <w:rPr>
          <w:i/>
          <w:sz w:val="18"/>
          <w:szCs w:val="18"/>
        </w:rPr>
        <w:t xml:space="preserve">  (подпись)</w:t>
      </w:r>
    </w:p>
    <w:p w:rsidR="001C7DED" w:rsidRPr="001C7DED" w:rsidRDefault="001C7DED" w:rsidP="001C7DED">
      <w:pPr>
        <w:tabs>
          <w:tab w:val="left" w:pos="426"/>
          <w:tab w:val="left" w:pos="3976"/>
        </w:tabs>
        <w:ind w:left="0" w:right="-142" w:firstLine="567"/>
        <w:jc w:val="center"/>
        <w:rPr>
          <w:sz w:val="18"/>
          <w:szCs w:val="18"/>
        </w:rPr>
      </w:pPr>
      <w:r w:rsidRPr="001C7DED">
        <w:rPr>
          <w:sz w:val="18"/>
          <w:szCs w:val="18"/>
        </w:rPr>
        <w:lastRenderedPageBreak/>
        <w:t>РОССИЙСКАЯ ФЕДЕРАЦИЯ</w:t>
      </w:r>
    </w:p>
    <w:p w:rsidR="001C7DED" w:rsidRPr="001C7DED" w:rsidRDefault="001C7DED" w:rsidP="001C7DED">
      <w:pPr>
        <w:tabs>
          <w:tab w:val="left" w:pos="426"/>
          <w:tab w:val="left" w:pos="3976"/>
        </w:tabs>
        <w:ind w:left="0" w:right="-142" w:firstLine="567"/>
        <w:jc w:val="center"/>
        <w:rPr>
          <w:sz w:val="18"/>
          <w:szCs w:val="18"/>
        </w:rPr>
      </w:pPr>
      <w:r w:rsidRPr="001C7DED">
        <w:rPr>
          <w:sz w:val="18"/>
          <w:szCs w:val="18"/>
        </w:rPr>
        <w:t>ИРКУТСКАЯ ОБЛАСТЬ ИРКУТСКИЙ РАЙОН</w:t>
      </w:r>
    </w:p>
    <w:p w:rsidR="001C7DED" w:rsidRPr="001C7DED" w:rsidRDefault="001C7DED" w:rsidP="001C7DED">
      <w:pPr>
        <w:tabs>
          <w:tab w:val="left" w:pos="426"/>
          <w:tab w:val="left" w:pos="3976"/>
        </w:tabs>
        <w:ind w:left="0" w:right="-142" w:firstLine="567"/>
        <w:jc w:val="center"/>
        <w:rPr>
          <w:sz w:val="18"/>
          <w:szCs w:val="18"/>
        </w:rPr>
      </w:pPr>
      <w:r w:rsidRPr="001C7DED">
        <w:rPr>
          <w:sz w:val="18"/>
          <w:szCs w:val="18"/>
        </w:rPr>
        <w:t>ХОМУТОВСКОЕ МУНИЦИПАЛЬНОЕ ОБРАЗОВАНИЕ</w:t>
      </w:r>
    </w:p>
    <w:p w:rsidR="001C7DED" w:rsidRPr="001C7DED" w:rsidRDefault="001C7DED" w:rsidP="001C7DED">
      <w:pPr>
        <w:tabs>
          <w:tab w:val="left" w:pos="426"/>
          <w:tab w:val="left" w:pos="3976"/>
        </w:tabs>
        <w:ind w:left="0" w:right="-142" w:firstLine="567"/>
        <w:jc w:val="center"/>
        <w:rPr>
          <w:sz w:val="18"/>
          <w:szCs w:val="18"/>
        </w:rPr>
      </w:pPr>
      <w:r w:rsidRPr="001C7DED">
        <w:rPr>
          <w:sz w:val="18"/>
          <w:szCs w:val="18"/>
        </w:rPr>
        <w:t>АДМИНИСТРАЦИЯ</w:t>
      </w:r>
    </w:p>
    <w:p w:rsidR="001C7DED" w:rsidRPr="001C7DED" w:rsidRDefault="001C7DED" w:rsidP="001C7DED">
      <w:pPr>
        <w:tabs>
          <w:tab w:val="left" w:pos="426"/>
          <w:tab w:val="left" w:pos="3976"/>
        </w:tabs>
        <w:ind w:left="0" w:right="-142" w:firstLine="567"/>
        <w:jc w:val="center"/>
        <w:rPr>
          <w:sz w:val="18"/>
          <w:szCs w:val="18"/>
        </w:rPr>
      </w:pPr>
      <w:r w:rsidRPr="001C7DED">
        <w:rPr>
          <w:sz w:val="18"/>
          <w:szCs w:val="18"/>
        </w:rPr>
        <w:t>ПОСТАНОВЛЕНИЕ</w:t>
      </w:r>
    </w:p>
    <w:p w:rsidR="001C7DED" w:rsidRPr="001C7DED" w:rsidRDefault="001C7DED" w:rsidP="001C7DED">
      <w:pPr>
        <w:tabs>
          <w:tab w:val="left" w:pos="426"/>
          <w:tab w:val="left" w:pos="3976"/>
        </w:tabs>
        <w:ind w:left="0" w:right="-142" w:firstLine="567"/>
        <w:jc w:val="left"/>
        <w:rPr>
          <w:sz w:val="18"/>
          <w:szCs w:val="18"/>
        </w:rPr>
      </w:pPr>
    </w:p>
    <w:p w:rsidR="001C7DED" w:rsidRPr="001C7DED" w:rsidRDefault="001C7DED" w:rsidP="001C7DED">
      <w:pPr>
        <w:tabs>
          <w:tab w:val="left" w:pos="426"/>
          <w:tab w:val="left" w:pos="3976"/>
        </w:tabs>
        <w:ind w:left="0" w:right="-142" w:firstLine="567"/>
        <w:jc w:val="left"/>
        <w:rPr>
          <w:sz w:val="18"/>
          <w:szCs w:val="18"/>
        </w:rPr>
      </w:pPr>
    </w:p>
    <w:p w:rsidR="001C7DED" w:rsidRPr="007F14CB" w:rsidRDefault="001C7DED" w:rsidP="001C7DED">
      <w:pPr>
        <w:tabs>
          <w:tab w:val="left" w:pos="426"/>
          <w:tab w:val="left" w:pos="3976"/>
        </w:tabs>
        <w:ind w:left="0" w:right="-142" w:firstLine="567"/>
        <w:jc w:val="left"/>
        <w:rPr>
          <w:sz w:val="18"/>
          <w:szCs w:val="18"/>
          <w:u w:val="single"/>
        </w:rPr>
      </w:pPr>
      <w:r w:rsidRPr="007F14CB">
        <w:rPr>
          <w:sz w:val="18"/>
          <w:szCs w:val="18"/>
          <w:u w:val="single"/>
        </w:rPr>
        <w:t xml:space="preserve">    15.10.2025 № 2273 </w:t>
      </w:r>
      <w:proofErr w:type="spellStart"/>
      <w:r w:rsidRPr="007F14CB">
        <w:rPr>
          <w:sz w:val="18"/>
          <w:szCs w:val="18"/>
          <w:u w:val="single"/>
        </w:rPr>
        <w:t>пз</w:t>
      </w:r>
      <w:proofErr w:type="spellEnd"/>
    </w:p>
    <w:p w:rsidR="00C4784F" w:rsidRDefault="001C7DED" w:rsidP="001C7DED">
      <w:pPr>
        <w:tabs>
          <w:tab w:val="left" w:pos="426"/>
          <w:tab w:val="left" w:pos="3976"/>
        </w:tabs>
        <w:ind w:left="0" w:right="-142" w:firstLine="567"/>
        <w:jc w:val="left"/>
        <w:rPr>
          <w:sz w:val="18"/>
          <w:szCs w:val="18"/>
        </w:rPr>
      </w:pPr>
      <w:r w:rsidRPr="001C7DED">
        <w:rPr>
          <w:sz w:val="18"/>
          <w:szCs w:val="18"/>
        </w:rPr>
        <w:t xml:space="preserve">             Хомутово</w:t>
      </w:r>
    </w:p>
    <w:p w:rsidR="007F14CB" w:rsidRDefault="007F14CB" w:rsidP="001C7DED">
      <w:pPr>
        <w:tabs>
          <w:tab w:val="left" w:pos="426"/>
          <w:tab w:val="left" w:pos="3976"/>
        </w:tabs>
        <w:ind w:left="0" w:right="-142" w:firstLine="567"/>
        <w:jc w:val="left"/>
        <w:rPr>
          <w:sz w:val="18"/>
          <w:szCs w:val="18"/>
        </w:rPr>
      </w:pPr>
    </w:p>
    <w:p w:rsidR="007F14CB" w:rsidRPr="007F14CB" w:rsidRDefault="007F14CB" w:rsidP="007F14CB">
      <w:pPr>
        <w:tabs>
          <w:tab w:val="left" w:pos="426"/>
          <w:tab w:val="left" w:pos="3976"/>
        </w:tabs>
        <w:ind w:left="0" w:right="-142" w:firstLine="567"/>
        <w:jc w:val="left"/>
        <w:rPr>
          <w:sz w:val="18"/>
          <w:szCs w:val="18"/>
        </w:rPr>
      </w:pPr>
      <w:r w:rsidRPr="007F14CB">
        <w:rPr>
          <w:sz w:val="18"/>
          <w:szCs w:val="18"/>
        </w:rPr>
        <w:t>О предоставлении разрешения</w:t>
      </w:r>
      <w:r>
        <w:rPr>
          <w:sz w:val="18"/>
          <w:szCs w:val="18"/>
        </w:rPr>
        <w:t xml:space="preserve"> </w:t>
      </w:r>
      <w:r w:rsidRPr="007F14CB">
        <w:rPr>
          <w:sz w:val="18"/>
          <w:szCs w:val="18"/>
        </w:rPr>
        <w:t>на условно разрешенный вид</w:t>
      </w:r>
      <w:r>
        <w:rPr>
          <w:sz w:val="18"/>
          <w:szCs w:val="18"/>
        </w:rPr>
        <w:t xml:space="preserve"> </w:t>
      </w:r>
      <w:r w:rsidRPr="007F14CB">
        <w:rPr>
          <w:sz w:val="18"/>
          <w:szCs w:val="18"/>
        </w:rPr>
        <w:t xml:space="preserve">использования земельного участка   </w:t>
      </w:r>
    </w:p>
    <w:p w:rsidR="007F14CB" w:rsidRPr="007F14CB" w:rsidRDefault="007F14CB" w:rsidP="007F14CB">
      <w:pPr>
        <w:tabs>
          <w:tab w:val="left" w:pos="426"/>
          <w:tab w:val="left" w:pos="3976"/>
        </w:tabs>
        <w:ind w:left="0" w:right="-142" w:firstLine="567"/>
        <w:rPr>
          <w:sz w:val="18"/>
          <w:szCs w:val="18"/>
        </w:rPr>
      </w:pPr>
    </w:p>
    <w:p w:rsidR="007F14CB" w:rsidRDefault="007F14CB" w:rsidP="007F14CB">
      <w:pPr>
        <w:tabs>
          <w:tab w:val="left" w:pos="426"/>
          <w:tab w:val="left" w:pos="3976"/>
        </w:tabs>
        <w:ind w:left="0" w:right="-142" w:firstLine="567"/>
        <w:rPr>
          <w:sz w:val="18"/>
          <w:szCs w:val="18"/>
        </w:rPr>
      </w:pPr>
      <w:r w:rsidRPr="007F14CB">
        <w:rPr>
          <w:sz w:val="18"/>
          <w:szCs w:val="18"/>
        </w:rPr>
        <w:t xml:space="preserve"> </w:t>
      </w:r>
      <w:proofErr w:type="gramStart"/>
      <w:r w:rsidRPr="007F14CB">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7F14CB">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02.10.2025, рассмотрев заявление заявления </w:t>
      </w:r>
      <w:proofErr w:type="spellStart"/>
      <w:r w:rsidRPr="007F14CB">
        <w:rPr>
          <w:sz w:val="18"/>
          <w:szCs w:val="18"/>
        </w:rPr>
        <w:t>Стычинской</w:t>
      </w:r>
      <w:proofErr w:type="spellEnd"/>
      <w:r w:rsidRPr="007F14CB">
        <w:rPr>
          <w:sz w:val="18"/>
          <w:szCs w:val="18"/>
        </w:rPr>
        <w:t xml:space="preserve"> Ирины Ивановны и представленные документы, Администрация Хомутовского муниципального образования</w:t>
      </w:r>
    </w:p>
    <w:p w:rsidR="007F14CB" w:rsidRPr="007F14CB" w:rsidRDefault="007F14CB" w:rsidP="007F14CB">
      <w:pPr>
        <w:tabs>
          <w:tab w:val="left" w:pos="426"/>
          <w:tab w:val="left" w:pos="3976"/>
        </w:tabs>
        <w:ind w:left="0" w:right="-142" w:firstLine="567"/>
        <w:rPr>
          <w:sz w:val="18"/>
          <w:szCs w:val="18"/>
        </w:rPr>
      </w:pPr>
    </w:p>
    <w:p w:rsidR="007F14CB" w:rsidRDefault="007F14CB" w:rsidP="007F14CB">
      <w:pPr>
        <w:tabs>
          <w:tab w:val="left" w:pos="426"/>
          <w:tab w:val="left" w:pos="3976"/>
        </w:tabs>
        <w:ind w:left="0" w:right="-142" w:firstLine="567"/>
        <w:rPr>
          <w:sz w:val="18"/>
          <w:szCs w:val="18"/>
        </w:rPr>
      </w:pPr>
      <w:r w:rsidRPr="007F14CB">
        <w:rPr>
          <w:sz w:val="18"/>
          <w:szCs w:val="18"/>
        </w:rPr>
        <w:t>ПОСТАНОВЛЯЕТ:</w:t>
      </w:r>
    </w:p>
    <w:p w:rsidR="007F14CB" w:rsidRPr="007F14CB" w:rsidRDefault="007F14CB" w:rsidP="007F14CB">
      <w:pPr>
        <w:tabs>
          <w:tab w:val="left" w:pos="426"/>
          <w:tab w:val="left" w:pos="3976"/>
        </w:tabs>
        <w:ind w:left="0" w:right="-142" w:firstLine="567"/>
        <w:rPr>
          <w:sz w:val="18"/>
          <w:szCs w:val="18"/>
        </w:rPr>
      </w:pPr>
    </w:p>
    <w:p w:rsidR="007F14CB" w:rsidRPr="007F14CB" w:rsidRDefault="007F14CB" w:rsidP="007F14CB">
      <w:pPr>
        <w:tabs>
          <w:tab w:val="left" w:pos="426"/>
          <w:tab w:val="left" w:pos="3976"/>
        </w:tabs>
        <w:ind w:left="0" w:right="-142" w:firstLine="567"/>
        <w:rPr>
          <w:sz w:val="18"/>
          <w:szCs w:val="18"/>
        </w:rPr>
      </w:pPr>
      <w:r w:rsidRPr="007F14CB">
        <w:rPr>
          <w:sz w:val="18"/>
          <w:szCs w:val="18"/>
        </w:rPr>
        <w:t xml:space="preserve">1.  Предоставить разрешение на условно разрешенный вид использования «Магазины» в отношении земельного участка с кадастровым номером 38:06:100922:5606 площадью 912 </w:t>
      </w:r>
      <w:proofErr w:type="spellStart"/>
      <w:r w:rsidRPr="007F14CB">
        <w:rPr>
          <w:sz w:val="18"/>
          <w:szCs w:val="18"/>
        </w:rPr>
        <w:t>кв.м</w:t>
      </w:r>
      <w:proofErr w:type="spellEnd"/>
      <w:r w:rsidRPr="007F14CB">
        <w:rPr>
          <w:sz w:val="18"/>
          <w:szCs w:val="18"/>
        </w:rPr>
        <w:t xml:space="preserve">., расположенного по адресу: </w:t>
      </w:r>
      <w:proofErr w:type="gramStart"/>
      <w:r w:rsidRPr="007F14CB">
        <w:rPr>
          <w:sz w:val="18"/>
          <w:szCs w:val="18"/>
        </w:rPr>
        <w:t>Российская Федерация, Иркутская область, Иркутский район, д. Куда, пер. Славный, 20.</w:t>
      </w:r>
      <w:proofErr w:type="gramEnd"/>
    </w:p>
    <w:p w:rsidR="007F14CB" w:rsidRPr="007F14CB" w:rsidRDefault="007F14CB" w:rsidP="007F14CB">
      <w:pPr>
        <w:tabs>
          <w:tab w:val="left" w:pos="426"/>
          <w:tab w:val="left" w:pos="3976"/>
        </w:tabs>
        <w:ind w:left="0" w:right="-142" w:firstLine="567"/>
        <w:rPr>
          <w:sz w:val="18"/>
          <w:szCs w:val="18"/>
        </w:rPr>
      </w:pPr>
      <w:r w:rsidRPr="007F14CB">
        <w:rPr>
          <w:sz w:val="18"/>
          <w:szCs w:val="18"/>
        </w:rPr>
        <w:t>2. Опубликовать настоящее постановление в установленном законом порядке.</w:t>
      </w:r>
    </w:p>
    <w:p w:rsidR="007F14CB" w:rsidRPr="007F14CB" w:rsidRDefault="007F14CB" w:rsidP="007F14CB">
      <w:pPr>
        <w:tabs>
          <w:tab w:val="left" w:pos="426"/>
          <w:tab w:val="left" w:pos="3976"/>
        </w:tabs>
        <w:ind w:left="0" w:right="-142" w:firstLine="567"/>
        <w:rPr>
          <w:sz w:val="18"/>
          <w:szCs w:val="18"/>
        </w:rPr>
      </w:pPr>
      <w:r w:rsidRPr="007F14CB">
        <w:rPr>
          <w:sz w:val="18"/>
          <w:szCs w:val="18"/>
        </w:rPr>
        <w:t xml:space="preserve">3. </w:t>
      </w:r>
      <w:proofErr w:type="gramStart"/>
      <w:r w:rsidRPr="007F14CB">
        <w:rPr>
          <w:sz w:val="18"/>
          <w:szCs w:val="18"/>
        </w:rPr>
        <w:t>Контроль за</w:t>
      </w:r>
      <w:proofErr w:type="gramEnd"/>
      <w:r w:rsidRPr="007F14CB">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7F14CB" w:rsidRPr="007F14CB" w:rsidRDefault="007F14CB" w:rsidP="007F14CB">
      <w:pPr>
        <w:tabs>
          <w:tab w:val="left" w:pos="426"/>
          <w:tab w:val="left" w:pos="3976"/>
        </w:tabs>
        <w:ind w:left="0" w:right="-142" w:firstLine="567"/>
        <w:jc w:val="left"/>
        <w:rPr>
          <w:sz w:val="18"/>
          <w:szCs w:val="18"/>
        </w:rPr>
      </w:pPr>
    </w:p>
    <w:p w:rsidR="007F14CB" w:rsidRPr="007F14CB" w:rsidRDefault="007F14CB" w:rsidP="007F14CB">
      <w:pPr>
        <w:tabs>
          <w:tab w:val="left" w:pos="426"/>
          <w:tab w:val="left" w:pos="3976"/>
        </w:tabs>
        <w:ind w:left="0" w:right="-142" w:firstLine="567"/>
        <w:jc w:val="left"/>
        <w:rPr>
          <w:sz w:val="18"/>
          <w:szCs w:val="18"/>
        </w:rPr>
      </w:pPr>
    </w:p>
    <w:p w:rsidR="007F14CB" w:rsidRDefault="00794A68" w:rsidP="007F14CB">
      <w:pPr>
        <w:tabs>
          <w:tab w:val="left" w:pos="426"/>
          <w:tab w:val="left" w:pos="3976"/>
        </w:tabs>
        <w:ind w:left="0" w:right="-142" w:firstLine="567"/>
        <w:jc w:val="left"/>
        <w:rPr>
          <w:i/>
          <w:sz w:val="18"/>
          <w:szCs w:val="18"/>
        </w:rPr>
      </w:pPr>
      <w:r>
        <w:rPr>
          <w:i/>
          <w:sz w:val="18"/>
          <w:szCs w:val="18"/>
        </w:rPr>
        <w:t xml:space="preserve">                                               </w:t>
      </w:r>
      <w:r w:rsidR="007F14CB" w:rsidRPr="00794A68">
        <w:rPr>
          <w:i/>
          <w:sz w:val="18"/>
          <w:szCs w:val="18"/>
        </w:rPr>
        <w:t>Председатель ликвидационной комиссии</w:t>
      </w:r>
      <w:r w:rsidR="007F14CB" w:rsidRPr="00794A68">
        <w:rPr>
          <w:i/>
          <w:sz w:val="18"/>
          <w:szCs w:val="18"/>
        </w:rPr>
        <w:tab/>
        <w:t xml:space="preserve">              </w:t>
      </w:r>
      <w:r>
        <w:rPr>
          <w:i/>
          <w:sz w:val="18"/>
          <w:szCs w:val="18"/>
        </w:rPr>
        <w:t xml:space="preserve">                                           </w:t>
      </w:r>
      <w:r w:rsidR="007F14CB" w:rsidRPr="00794A68">
        <w:rPr>
          <w:i/>
          <w:sz w:val="18"/>
          <w:szCs w:val="18"/>
        </w:rPr>
        <w:t xml:space="preserve">  А.В. Иваненко</w:t>
      </w:r>
    </w:p>
    <w:p w:rsidR="00794A68" w:rsidRDefault="00794A68" w:rsidP="007F14CB">
      <w:pPr>
        <w:tabs>
          <w:tab w:val="left" w:pos="426"/>
          <w:tab w:val="left" w:pos="3976"/>
        </w:tabs>
        <w:ind w:left="0" w:right="-142" w:firstLine="567"/>
        <w:jc w:val="left"/>
        <w:rPr>
          <w:i/>
          <w:sz w:val="18"/>
          <w:szCs w:val="18"/>
        </w:rPr>
      </w:pPr>
    </w:p>
    <w:p w:rsidR="002E36B2" w:rsidRDefault="002E36B2" w:rsidP="00D226C4">
      <w:pPr>
        <w:tabs>
          <w:tab w:val="left" w:pos="426"/>
          <w:tab w:val="left" w:pos="3976"/>
        </w:tabs>
        <w:ind w:left="0" w:right="-142" w:firstLine="567"/>
        <w:jc w:val="center"/>
        <w:rPr>
          <w:b/>
          <w:sz w:val="18"/>
          <w:szCs w:val="18"/>
        </w:rPr>
      </w:pPr>
    </w:p>
    <w:p w:rsidR="00D226C4" w:rsidRPr="00D226C4" w:rsidRDefault="00D226C4" w:rsidP="00D226C4">
      <w:pPr>
        <w:tabs>
          <w:tab w:val="left" w:pos="426"/>
          <w:tab w:val="left" w:pos="3976"/>
        </w:tabs>
        <w:ind w:left="0" w:right="-142" w:firstLine="567"/>
        <w:jc w:val="center"/>
        <w:rPr>
          <w:b/>
          <w:sz w:val="18"/>
          <w:szCs w:val="18"/>
        </w:rPr>
      </w:pPr>
      <w:r w:rsidRPr="00D226C4">
        <w:rPr>
          <w:b/>
          <w:sz w:val="18"/>
          <w:szCs w:val="18"/>
        </w:rPr>
        <w:t>Заключение о результатах</w:t>
      </w:r>
    </w:p>
    <w:p w:rsidR="00D226C4" w:rsidRPr="00D226C4" w:rsidRDefault="00D226C4" w:rsidP="00D226C4">
      <w:pPr>
        <w:tabs>
          <w:tab w:val="left" w:pos="426"/>
          <w:tab w:val="left" w:pos="3976"/>
        </w:tabs>
        <w:ind w:left="0" w:right="-142" w:firstLine="567"/>
        <w:jc w:val="center"/>
        <w:rPr>
          <w:b/>
          <w:sz w:val="18"/>
          <w:szCs w:val="18"/>
        </w:rPr>
      </w:pPr>
      <w:r w:rsidRPr="00D226C4">
        <w:rPr>
          <w:b/>
          <w:sz w:val="18"/>
          <w:szCs w:val="18"/>
        </w:rPr>
        <w:t>публичных слушаний по проекту решения</w:t>
      </w:r>
    </w:p>
    <w:p w:rsidR="00D226C4" w:rsidRPr="00D226C4" w:rsidRDefault="00D226C4" w:rsidP="00D226C4">
      <w:pPr>
        <w:tabs>
          <w:tab w:val="left" w:pos="426"/>
          <w:tab w:val="left" w:pos="3976"/>
        </w:tabs>
        <w:ind w:left="0" w:right="-142" w:firstLine="567"/>
        <w:jc w:val="center"/>
        <w:rPr>
          <w:b/>
          <w:sz w:val="18"/>
          <w:szCs w:val="18"/>
        </w:rPr>
      </w:pPr>
      <w:r w:rsidRPr="00D226C4">
        <w:rPr>
          <w:b/>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38:06:100922:5606 площадью 912 </w:t>
      </w:r>
      <w:proofErr w:type="spellStart"/>
      <w:r w:rsidRPr="00D226C4">
        <w:rPr>
          <w:b/>
          <w:sz w:val="18"/>
          <w:szCs w:val="18"/>
        </w:rPr>
        <w:t>кв.м</w:t>
      </w:r>
      <w:proofErr w:type="spellEnd"/>
      <w:r w:rsidRPr="00D226C4">
        <w:rPr>
          <w:b/>
          <w:sz w:val="18"/>
          <w:szCs w:val="18"/>
        </w:rPr>
        <w:t xml:space="preserve">., расположенного по адресу: </w:t>
      </w:r>
      <w:proofErr w:type="gramStart"/>
      <w:r w:rsidRPr="00D226C4">
        <w:rPr>
          <w:b/>
          <w:sz w:val="18"/>
          <w:szCs w:val="18"/>
        </w:rPr>
        <w:t>Российская Федерация, Иркутская область, Иркутский район, д. Куда, пер. Славный, 20</w:t>
      </w:r>
      <w:proofErr w:type="gramEnd"/>
    </w:p>
    <w:p w:rsidR="00D226C4" w:rsidRPr="00D226C4" w:rsidRDefault="00D226C4" w:rsidP="00D226C4">
      <w:pPr>
        <w:tabs>
          <w:tab w:val="left" w:pos="426"/>
          <w:tab w:val="left" w:pos="3976"/>
        </w:tabs>
        <w:ind w:left="0" w:right="-142" w:firstLine="567"/>
        <w:jc w:val="left"/>
        <w:rPr>
          <w:sz w:val="18"/>
          <w:szCs w:val="18"/>
        </w:rPr>
      </w:pPr>
      <w:r w:rsidRPr="00D226C4">
        <w:rPr>
          <w:sz w:val="18"/>
          <w:szCs w:val="18"/>
        </w:rPr>
        <mc:AlternateContent>
          <mc:Choice Requires="wps">
            <w:drawing>
              <wp:anchor distT="0" distB="0" distL="114300" distR="114300" simplePos="0" relativeHeight="251700224" behindDoc="0" locked="0" layoutInCell="1" allowOverlap="1" wp14:anchorId="035AB7CA" wp14:editId="4A496925">
                <wp:simplePos x="0" y="0"/>
                <wp:positionH relativeFrom="column">
                  <wp:posOffset>3677285</wp:posOffset>
                </wp:positionH>
                <wp:positionV relativeFrom="paragraph">
                  <wp:posOffset>10795</wp:posOffset>
                </wp:positionV>
                <wp:extent cx="2324100" cy="390525"/>
                <wp:effectExtent l="0" t="0" r="24130" b="26670"/>
                <wp:wrapNone/>
                <wp:docPr id="1239409889" name="Поле 12394098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1D0789" w:rsidRDefault="001D0789" w:rsidP="00D226C4">
                            <w:pPr>
                              <w:ind w:left="0" w:firstLine="0"/>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Поле 1239409889" o:spid="_x0000_s1061" type="#_x0000_t202" style="position:absolute;left:0;text-align:left;margin-left:289.55pt;margin-top:.85pt;width:183pt;height:30.75pt;z-index:2517002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" strokecolor="window">
                <v:textbox style="mso-fit-shape-to-text:t">
                  <w:txbxContent>
                    <w:p w:rsidR="001D0789" w:rsidRDefault="001D0789" w:rsidP="00D226C4">
                      <w:pPr>
                        <w:ind w:left="0" w:firstLine="0"/>
                        <w:rPr>
                          <w:sz w:val="20"/>
                          <w:szCs w:val="20"/>
                        </w:rPr>
                      </w:pPr>
                    </w:p>
                  </w:txbxContent>
                </v:textbox>
              </v:shape>
            </w:pict>
          </mc:Fallback>
        </mc:AlternateContent>
      </w:r>
      <w:r w:rsidRPr="00D226C4">
        <w:rPr>
          <w:sz w:val="18"/>
          <w:szCs w:val="18"/>
        </w:rPr>
        <w:t xml:space="preserve">                                                                             </w:t>
      </w:r>
    </w:p>
    <w:p w:rsidR="00D226C4" w:rsidRPr="00D226C4" w:rsidRDefault="00D226C4" w:rsidP="00D226C4">
      <w:pPr>
        <w:tabs>
          <w:tab w:val="left" w:pos="426"/>
          <w:tab w:val="left" w:pos="3976"/>
        </w:tabs>
        <w:ind w:left="0" w:right="-142" w:firstLine="567"/>
        <w:jc w:val="left"/>
        <w:rPr>
          <w:b/>
          <w:sz w:val="18"/>
          <w:szCs w:val="18"/>
        </w:rPr>
      </w:pPr>
      <w:r w:rsidRPr="00D226C4">
        <w:rPr>
          <w:b/>
          <w:sz w:val="18"/>
          <w:szCs w:val="18"/>
        </w:rPr>
        <w:tab/>
      </w:r>
    </w:p>
    <w:p w:rsidR="00D226C4" w:rsidRPr="00D226C4" w:rsidRDefault="00D226C4" w:rsidP="00D226C4">
      <w:pPr>
        <w:tabs>
          <w:tab w:val="left" w:pos="426"/>
          <w:tab w:val="left" w:pos="3976"/>
        </w:tabs>
        <w:ind w:left="0" w:right="-142" w:firstLine="567"/>
        <w:rPr>
          <w:sz w:val="18"/>
          <w:szCs w:val="18"/>
        </w:rPr>
      </w:pPr>
      <w:r w:rsidRPr="00D226C4">
        <w:rPr>
          <w:sz w:val="18"/>
          <w:szCs w:val="18"/>
        </w:rPr>
        <w:t xml:space="preserve">Настоящее заключение подготовлено </w:t>
      </w:r>
      <w:r w:rsidRPr="00D226C4">
        <w:rPr>
          <w:sz w:val="18"/>
          <w:szCs w:val="18"/>
          <w:u w:val="single"/>
        </w:rPr>
        <w:t>Администрацией Хомутовского муниципального образования</w:t>
      </w:r>
      <w:r w:rsidRPr="00D226C4">
        <w:rPr>
          <w:sz w:val="18"/>
          <w:szCs w:val="18"/>
        </w:rPr>
        <w:t xml:space="preserve"> </w:t>
      </w:r>
    </w:p>
    <w:p w:rsidR="00D226C4" w:rsidRPr="00D226C4" w:rsidRDefault="00D226C4" w:rsidP="00D226C4">
      <w:pPr>
        <w:tabs>
          <w:tab w:val="left" w:pos="426"/>
          <w:tab w:val="left" w:pos="3976"/>
        </w:tabs>
        <w:ind w:left="0" w:right="-142" w:firstLine="567"/>
        <w:rPr>
          <w:sz w:val="18"/>
          <w:szCs w:val="18"/>
        </w:rPr>
      </w:pPr>
      <w:r w:rsidRPr="00D226C4">
        <w:rPr>
          <w:sz w:val="18"/>
          <w:szCs w:val="18"/>
        </w:rPr>
        <w:t xml:space="preserve">           (наименование организатора публичных слушаний)</w:t>
      </w:r>
    </w:p>
    <w:p w:rsidR="00D226C4" w:rsidRPr="00D226C4" w:rsidRDefault="00D226C4" w:rsidP="00D226C4">
      <w:pPr>
        <w:tabs>
          <w:tab w:val="left" w:pos="426"/>
          <w:tab w:val="left" w:pos="3976"/>
        </w:tabs>
        <w:ind w:left="0" w:right="-142" w:firstLine="567"/>
        <w:rPr>
          <w:sz w:val="18"/>
          <w:szCs w:val="18"/>
        </w:rPr>
      </w:pPr>
      <w:r w:rsidRPr="00D226C4">
        <w:rPr>
          <w:sz w:val="18"/>
          <w:szCs w:val="18"/>
        </w:rPr>
        <w:t xml:space="preserve">на основании протокола публичных слушаний от «02» октября 2025 г. по проекту решения </w:t>
      </w:r>
    </w:p>
    <w:p w:rsidR="00D226C4" w:rsidRPr="00D226C4" w:rsidRDefault="00D226C4" w:rsidP="00D226C4">
      <w:pPr>
        <w:tabs>
          <w:tab w:val="left" w:pos="426"/>
          <w:tab w:val="left" w:pos="3976"/>
        </w:tabs>
        <w:ind w:left="0" w:right="-142" w:firstLine="567"/>
        <w:rPr>
          <w:sz w:val="18"/>
          <w:szCs w:val="18"/>
        </w:rPr>
      </w:pPr>
      <w:r w:rsidRPr="00D226C4">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38:06:100922:5606 площадью 912 </w:t>
      </w:r>
      <w:proofErr w:type="spellStart"/>
      <w:r w:rsidRPr="00D226C4">
        <w:rPr>
          <w:sz w:val="18"/>
          <w:szCs w:val="18"/>
        </w:rPr>
        <w:t>кв.м</w:t>
      </w:r>
      <w:proofErr w:type="spellEnd"/>
      <w:r w:rsidRPr="00D226C4">
        <w:rPr>
          <w:sz w:val="18"/>
          <w:szCs w:val="18"/>
        </w:rPr>
        <w:t xml:space="preserve">., расположенного по адресу: </w:t>
      </w:r>
      <w:proofErr w:type="gramStart"/>
      <w:r w:rsidRPr="00D226C4">
        <w:rPr>
          <w:sz w:val="18"/>
          <w:szCs w:val="18"/>
        </w:rPr>
        <w:t>Российская Федерация, Иркутская область, Иркутский район, д. Куда, пер. Славный, 20.</w:t>
      </w:r>
      <w:proofErr w:type="gramEnd"/>
    </w:p>
    <w:p w:rsidR="00D226C4" w:rsidRPr="00D226C4" w:rsidRDefault="00D226C4" w:rsidP="00D226C4">
      <w:pPr>
        <w:tabs>
          <w:tab w:val="left" w:pos="426"/>
          <w:tab w:val="left" w:pos="3976"/>
        </w:tabs>
        <w:ind w:left="0" w:right="-142" w:firstLine="567"/>
        <w:rPr>
          <w:sz w:val="18"/>
          <w:szCs w:val="18"/>
        </w:rPr>
      </w:pPr>
      <w:r w:rsidRPr="00D226C4">
        <w:rPr>
          <w:sz w:val="18"/>
          <w:szCs w:val="18"/>
        </w:rPr>
        <w:t xml:space="preserve">(наименование проекта, рассмотренного </w:t>
      </w:r>
      <w:proofErr w:type="gramStart"/>
      <w:r w:rsidRPr="00D226C4">
        <w:rPr>
          <w:sz w:val="18"/>
          <w:szCs w:val="18"/>
        </w:rPr>
        <w:t>на</w:t>
      </w:r>
      <w:proofErr w:type="gramEnd"/>
      <w:r w:rsidRPr="00D226C4">
        <w:rPr>
          <w:sz w:val="18"/>
          <w:szCs w:val="18"/>
        </w:rPr>
        <w:t xml:space="preserve"> публичных слушаний)</w:t>
      </w:r>
    </w:p>
    <w:p w:rsidR="00D226C4" w:rsidRPr="00D226C4" w:rsidRDefault="00D226C4" w:rsidP="00D226C4">
      <w:pPr>
        <w:tabs>
          <w:tab w:val="left" w:pos="426"/>
          <w:tab w:val="left" w:pos="3976"/>
        </w:tabs>
        <w:ind w:left="0" w:right="-142" w:firstLine="567"/>
        <w:rPr>
          <w:sz w:val="18"/>
          <w:szCs w:val="18"/>
        </w:rPr>
      </w:pPr>
      <w:r w:rsidRPr="00D226C4">
        <w:rPr>
          <w:sz w:val="18"/>
          <w:szCs w:val="18"/>
        </w:rPr>
        <w:t xml:space="preserve">Количество участников публичных слушаний, принявших участие </w:t>
      </w:r>
      <w:proofErr w:type="gramStart"/>
      <w:r w:rsidRPr="00D226C4">
        <w:rPr>
          <w:sz w:val="18"/>
          <w:szCs w:val="18"/>
        </w:rPr>
        <w:t>в</w:t>
      </w:r>
      <w:proofErr w:type="gramEnd"/>
      <w:r w:rsidRPr="00D226C4">
        <w:rPr>
          <w:sz w:val="18"/>
          <w:szCs w:val="18"/>
        </w:rPr>
        <w:t xml:space="preserve"> публичных слушаний составило: 0.</w:t>
      </w:r>
    </w:p>
    <w:p w:rsidR="00D226C4" w:rsidRDefault="00D226C4" w:rsidP="00D226C4">
      <w:pPr>
        <w:tabs>
          <w:tab w:val="left" w:pos="426"/>
          <w:tab w:val="left" w:pos="3976"/>
        </w:tabs>
        <w:ind w:left="0" w:right="-142" w:firstLine="567"/>
        <w:rPr>
          <w:sz w:val="18"/>
          <w:szCs w:val="18"/>
        </w:rPr>
      </w:pPr>
      <w:r w:rsidRPr="00D226C4">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D226C4" w:rsidRPr="00D226C4" w:rsidRDefault="00D226C4" w:rsidP="00D226C4">
      <w:pPr>
        <w:tabs>
          <w:tab w:val="left" w:pos="426"/>
          <w:tab w:val="left" w:pos="3976"/>
        </w:tabs>
        <w:ind w:left="0" w:right="-142" w:firstLine="567"/>
        <w:rPr>
          <w:sz w:val="18"/>
          <w:szCs w:val="18"/>
        </w:rPr>
      </w:pPr>
    </w:p>
    <w:tbl>
      <w:tblPr>
        <w:tblW w:w="9831" w:type="dxa"/>
        <w:tblInd w:w="-34" w:type="dxa"/>
        <w:tblLook w:val="04A0" w:firstRow="1" w:lastRow="0" w:firstColumn="1" w:lastColumn="0" w:noHBand="0" w:noVBand="1"/>
      </w:tblPr>
      <w:tblGrid>
        <w:gridCol w:w="287"/>
        <w:gridCol w:w="2909"/>
        <w:gridCol w:w="2896"/>
        <w:gridCol w:w="3739"/>
      </w:tblGrid>
      <w:tr w:rsidR="00D226C4" w:rsidRPr="00D226C4" w:rsidTr="002E36B2">
        <w:trPr>
          <w:trHeight w:val="1681"/>
        </w:trPr>
        <w:tc>
          <w:tcPr>
            <w:tcW w:w="287" w:type="dxa"/>
            <w:tcBorders>
              <w:top w:val="single" w:sz="4" w:space="0" w:color="auto"/>
              <w:left w:val="single" w:sz="4" w:space="0" w:color="auto"/>
              <w:bottom w:val="single" w:sz="4" w:space="0" w:color="auto"/>
              <w:right w:val="single" w:sz="4" w:space="0" w:color="auto"/>
            </w:tcBorders>
            <w:hideMark/>
          </w:tcPr>
          <w:p w:rsidR="00D226C4" w:rsidRPr="00D226C4" w:rsidRDefault="00D226C4" w:rsidP="00D226C4">
            <w:pPr>
              <w:tabs>
                <w:tab w:val="left" w:pos="426"/>
                <w:tab w:val="left" w:pos="3976"/>
              </w:tabs>
              <w:ind w:left="0" w:right="-142" w:firstLine="567"/>
              <w:jc w:val="left"/>
              <w:rPr>
                <w:sz w:val="18"/>
                <w:szCs w:val="18"/>
              </w:rPr>
            </w:pPr>
            <w:r w:rsidRPr="00D226C4">
              <w:rPr>
                <w:sz w:val="18"/>
                <w:szCs w:val="18"/>
              </w:rPr>
              <w:t>№</w:t>
            </w:r>
          </w:p>
        </w:tc>
        <w:tc>
          <w:tcPr>
            <w:tcW w:w="2909" w:type="dxa"/>
            <w:tcBorders>
              <w:top w:val="single" w:sz="4" w:space="0" w:color="auto"/>
              <w:left w:val="single" w:sz="4" w:space="0" w:color="auto"/>
              <w:bottom w:val="single" w:sz="4" w:space="0" w:color="auto"/>
              <w:right w:val="single" w:sz="4" w:space="0" w:color="auto"/>
            </w:tcBorders>
            <w:hideMark/>
          </w:tcPr>
          <w:p w:rsidR="00D226C4" w:rsidRPr="00D226C4" w:rsidRDefault="00D226C4" w:rsidP="00D226C4">
            <w:pPr>
              <w:tabs>
                <w:tab w:val="left" w:pos="426"/>
                <w:tab w:val="left" w:pos="3976"/>
              </w:tabs>
              <w:ind w:left="0" w:right="-142" w:firstLine="567"/>
              <w:jc w:val="left"/>
              <w:rPr>
                <w:sz w:val="18"/>
                <w:szCs w:val="18"/>
              </w:rPr>
            </w:pPr>
            <w:r w:rsidRPr="00D226C4">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D226C4" w:rsidRPr="00D226C4" w:rsidRDefault="00D226C4" w:rsidP="00D226C4">
            <w:pPr>
              <w:tabs>
                <w:tab w:val="left" w:pos="426"/>
                <w:tab w:val="left" w:pos="3976"/>
              </w:tabs>
              <w:ind w:left="0" w:right="-142" w:firstLine="567"/>
              <w:jc w:val="left"/>
              <w:rPr>
                <w:sz w:val="18"/>
                <w:szCs w:val="18"/>
              </w:rPr>
            </w:pPr>
            <w:r w:rsidRPr="00D226C4">
              <w:rPr>
                <w:sz w:val="18"/>
                <w:szCs w:val="18"/>
              </w:rPr>
              <w:t>Выводы по результатам рассмотрения предложения, поступившего от участников публичных слушаний</w:t>
            </w:r>
          </w:p>
        </w:tc>
        <w:tc>
          <w:tcPr>
            <w:tcW w:w="3739" w:type="dxa"/>
            <w:tcBorders>
              <w:top w:val="single" w:sz="4" w:space="0" w:color="auto"/>
              <w:left w:val="single" w:sz="4" w:space="0" w:color="auto"/>
              <w:bottom w:val="single" w:sz="4" w:space="0" w:color="auto"/>
              <w:right w:val="single" w:sz="4" w:space="0" w:color="auto"/>
            </w:tcBorders>
            <w:hideMark/>
          </w:tcPr>
          <w:p w:rsidR="00D226C4" w:rsidRPr="00D226C4" w:rsidRDefault="00D226C4" w:rsidP="00D226C4">
            <w:pPr>
              <w:tabs>
                <w:tab w:val="left" w:pos="426"/>
                <w:tab w:val="left" w:pos="3976"/>
              </w:tabs>
              <w:ind w:left="0" w:right="-142" w:firstLine="567"/>
              <w:jc w:val="left"/>
              <w:rPr>
                <w:sz w:val="18"/>
                <w:szCs w:val="18"/>
              </w:rPr>
            </w:pPr>
            <w:r w:rsidRPr="00D226C4">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D226C4" w:rsidRPr="00D226C4" w:rsidTr="002E36B2">
        <w:tc>
          <w:tcPr>
            <w:tcW w:w="287" w:type="dxa"/>
            <w:tcBorders>
              <w:top w:val="single" w:sz="4" w:space="0" w:color="auto"/>
              <w:left w:val="single" w:sz="4" w:space="0" w:color="auto"/>
              <w:bottom w:val="single" w:sz="4" w:space="0" w:color="auto"/>
              <w:right w:val="single" w:sz="4" w:space="0" w:color="auto"/>
            </w:tcBorders>
            <w:hideMark/>
          </w:tcPr>
          <w:p w:rsidR="00D226C4" w:rsidRPr="00D226C4" w:rsidRDefault="00D226C4" w:rsidP="00D226C4">
            <w:pPr>
              <w:tabs>
                <w:tab w:val="left" w:pos="426"/>
                <w:tab w:val="left" w:pos="3976"/>
              </w:tabs>
              <w:ind w:left="0" w:right="-142" w:firstLine="567"/>
              <w:jc w:val="left"/>
              <w:rPr>
                <w:sz w:val="18"/>
                <w:szCs w:val="18"/>
              </w:rPr>
            </w:pPr>
            <w:r w:rsidRPr="00D226C4">
              <w:rPr>
                <w:sz w:val="18"/>
                <w:szCs w:val="18"/>
              </w:rPr>
              <w:t>1</w:t>
            </w:r>
          </w:p>
        </w:tc>
        <w:tc>
          <w:tcPr>
            <w:tcW w:w="2909" w:type="dxa"/>
            <w:tcBorders>
              <w:top w:val="single" w:sz="4" w:space="0" w:color="auto"/>
              <w:left w:val="single" w:sz="4" w:space="0" w:color="auto"/>
              <w:bottom w:val="single" w:sz="4" w:space="0" w:color="auto"/>
              <w:right w:val="single" w:sz="4" w:space="0" w:color="auto"/>
            </w:tcBorders>
          </w:tcPr>
          <w:p w:rsidR="00D226C4" w:rsidRPr="00D226C4" w:rsidRDefault="00D226C4" w:rsidP="00D226C4">
            <w:pPr>
              <w:tabs>
                <w:tab w:val="left" w:pos="426"/>
                <w:tab w:val="left" w:pos="3976"/>
              </w:tabs>
              <w:ind w:left="0" w:right="-142" w:firstLine="567"/>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D226C4" w:rsidRPr="00D226C4" w:rsidRDefault="00D226C4" w:rsidP="00D226C4">
            <w:pPr>
              <w:tabs>
                <w:tab w:val="left" w:pos="426"/>
                <w:tab w:val="left" w:pos="3976"/>
              </w:tabs>
              <w:ind w:left="0" w:right="-142" w:firstLine="567"/>
              <w:jc w:val="left"/>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D226C4" w:rsidRPr="00D226C4" w:rsidRDefault="00D226C4" w:rsidP="00D226C4">
            <w:pPr>
              <w:tabs>
                <w:tab w:val="left" w:pos="426"/>
                <w:tab w:val="left" w:pos="3976"/>
              </w:tabs>
              <w:ind w:left="0" w:right="-142" w:firstLine="567"/>
              <w:jc w:val="left"/>
              <w:rPr>
                <w:sz w:val="18"/>
                <w:szCs w:val="18"/>
              </w:rPr>
            </w:pPr>
          </w:p>
        </w:tc>
      </w:tr>
      <w:tr w:rsidR="00D226C4" w:rsidRPr="00D226C4" w:rsidTr="002E36B2">
        <w:tc>
          <w:tcPr>
            <w:tcW w:w="287" w:type="dxa"/>
            <w:tcBorders>
              <w:top w:val="single" w:sz="4" w:space="0" w:color="auto"/>
              <w:left w:val="single" w:sz="4" w:space="0" w:color="auto"/>
              <w:bottom w:val="single" w:sz="4" w:space="0" w:color="auto"/>
              <w:right w:val="single" w:sz="4" w:space="0" w:color="auto"/>
            </w:tcBorders>
          </w:tcPr>
          <w:p w:rsidR="00D226C4" w:rsidRPr="00D226C4" w:rsidRDefault="00D226C4" w:rsidP="00D226C4">
            <w:pPr>
              <w:tabs>
                <w:tab w:val="left" w:pos="426"/>
                <w:tab w:val="left" w:pos="3976"/>
              </w:tabs>
              <w:ind w:left="0" w:right="-142" w:firstLine="567"/>
              <w:jc w:val="left"/>
              <w:rPr>
                <w:sz w:val="18"/>
                <w:szCs w:val="18"/>
              </w:rPr>
            </w:pPr>
            <w:r w:rsidRPr="00D226C4">
              <w:rPr>
                <w:sz w:val="18"/>
                <w:szCs w:val="18"/>
              </w:rPr>
              <w:t>2.</w:t>
            </w:r>
          </w:p>
        </w:tc>
        <w:tc>
          <w:tcPr>
            <w:tcW w:w="2909" w:type="dxa"/>
            <w:tcBorders>
              <w:top w:val="single" w:sz="4" w:space="0" w:color="auto"/>
              <w:left w:val="single" w:sz="4" w:space="0" w:color="auto"/>
              <w:bottom w:val="single" w:sz="4" w:space="0" w:color="auto"/>
              <w:right w:val="single" w:sz="4" w:space="0" w:color="auto"/>
            </w:tcBorders>
          </w:tcPr>
          <w:p w:rsidR="00D226C4" w:rsidRPr="00D226C4" w:rsidRDefault="00D226C4" w:rsidP="00D226C4">
            <w:pPr>
              <w:tabs>
                <w:tab w:val="left" w:pos="426"/>
                <w:tab w:val="left" w:pos="3976"/>
              </w:tabs>
              <w:ind w:left="0" w:right="-142" w:firstLine="567"/>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D226C4" w:rsidRPr="00D226C4" w:rsidRDefault="00D226C4" w:rsidP="00D226C4">
            <w:pPr>
              <w:tabs>
                <w:tab w:val="left" w:pos="426"/>
                <w:tab w:val="left" w:pos="3976"/>
              </w:tabs>
              <w:ind w:left="0" w:right="-142" w:firstLine="567"/>
              <w:jc w:val="left"/>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D226C4" w:rsidRPr="00D226C4" w:rsidRDefault="00D226C4" w:rsidP="00D226C4">
            <w:pPr>
              <w:tabs>
                <w:tab w:val="left" w:pos="426"/>
                <w:tab w:val="left" w:pos="3976"/>
              </w:tabs>
              <w:ind w:left="0" w:right="-142" w:firstLine="567"/>
              <w:jc w:val="left"/>
              <w:rPr>
                <w:sz w:val="18"/>
                <w:szCs w:val="18"/>
              </w:rPr>
            </w:pPr>
          </w:p>
        </w:tc>
      </w:tr>
    </w:tbl>
    <w:p w:rsidR="00D226C4" w:rsidRPr="00D226C4" w:rsidRDefault="00D226C4" w:rsidP="00D226C4">
      <w:pPr>
        <w:tabs>
          <w:tab w:val="left" w:pos="426"/>
          <w:tab w:val="left" w:pos="3976"/>
        </w:tabs>
        <w:ind w:left="0" w:right="-142" w:firstLine="567"/>
        <w:jc w:val="left"/>
        <w:rPr>
          <w:sz w:val="18"/>
          <w:szCs w:val="18"/>
        </w:rPr>
      </w:pPr>
      <w:r w:rsidRPr="00D226C4">
        <w:rPr>
          <w:sz w:val="18"/>
          <w:szCs w:val="18"/>
        </w:rPr>
        <w:t>По результатам рассмотрения замечаний и предложений иных участников публичных слушаний установлено:</w:t>
      </w:r>
    </w:p>
    <w:tbl>
      <w:tblPr>
        <w:tblW w:w="0" w:type="auto"/>
        <w:tblLook w:val="04A0" w:firstRow="1" w:lastRow="0" w:firstColumn="1" w:lastColumn="0" w:noHBand="0" w:noVBand="1"/>
      </w:tblPr>
      <w:tblGrid>
        <w:gridCol w:w="481"/>
        <w:gridCol w:w="2647"/>
        <w:gridCol w:w="2995"/>
        <w:gridCol w:w="3766"/>
      </w:tblGrid>
      <w:tr w:rsidR="00D226C4" w:rsidRPr="00D226C4" w:rsidTr="002E36B2">
        <w:trPr>
          <w:trHeight w:val="1956"/>
        </w:trPr>
        <w:tc>
          <w:tcPr>
            <w:tcW w:w="481" w:type="dxa"/>
            <w:tcBorders>
              <w:top w:val="single" w:sz="4" w:space="0" w:color="auto"/>
              <w:left w:val="single" w:sz="4" w:space="0" w:color="auto"/>
              <w:bottom w:val="single" w:sz="4" w:space="0" w:color="auto"/>
              <w:right w:val="single" w:sz="4" w:space="0" w:color="auto"/>
            </w:tcBorders>
            <w:hideMark/>
          </w:tcPr>
          <w:p w:rsidR="00D226C4" w:rsidRPr="00D226C4" w:rsidRDefault="00D226C4" w:rsidP="00D226C4">
            <w:pPr>
              <w:tabs>
                <w:tab w:val="left" w:pos="426"/>
                <w:tab w:val="left" w:pos="3976"/>
              </w:tabs>
              <w:ind w:left="0" w:right="-142" w:firstLine="567"/>
              <w:jc w:val="left"/>
              <w:rPr>
                <w:sz w:val="18"/>
                <w:szCs w:val="18"/>
              </w:rPr>
            </w:pPr>
            <w:r w:rsidRPr="00D226C4">
              <w:rPr>
                <w:sz w:val="18"/>
                <w:szCs w:val="18"/>
              </w:rPr>
              <w:lastRenderedPageBreak/>
              <w:t>№</w:t>
            </w:r>
          </w:p>
        </w:tc>
        <w:tc>
          <w:tcPr>
            <w:tcW w:w="2647" w:type="dxa"/>
            <w:tcBorders>
              <w:top w:val="single" w:sz="4" w:space="0" w:color="auto"/>
              <w:left w:val="single" w:sz="4" w:space="0" w:color="auto"/>
              <w:bottom w:val="single" w:sz="4" w:space="0" w:color="auto"/>
              <w:right w:val="single" w:sz="4" w:space="0" w:color="auto"/>
            </w:tcBorders>
            <w:hideMark/>
          </w:tcPr>
          <w:p w:rsidR="00D226C4" w:rsidRPr="00D226C4" w:rsidRDefault="00D226C4" w:rsidP="00D226C4">
            <w:pPr>
              <w:tabs>
                <w:tab w:val="left" w:pos="426"/>
                <w:tab w:val="left" w:pos="3976"/>
              </w:tabs>
              <w:ind w:left="0" w:right="-142" w:firstLine="567"/>
              <w:jc w:val="left"/>
              <w:rPr>
                <w:sz w:val="18"/>
                <w:szCs w:val="18"/>
              </w:rPr>
            </w:pPr>
            <w:r w:rsidRPr="00D226C4">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D226C4" w:rsidRPr="00D226C4" w:rsidRDefault="00D226C4" w:rsidP="00D226C4">
            <w:pPr>
              <w:tabs>
                <w:tab w:val="left" w:pos="426"/>
                <w:tab w:val="left" w:pos="3976"/>
              </w:tabs>
              <w:ind w:left="0" w:right="-142" w:firstLine="567"/>
              <w:jc w:val="left"/>
              <w:rPr>
                <w:sz w:val="18"/>
                <w:szCs w:val="18"/>
              </w:rPr>
            </w:pPr>
            <w:r w:rsidRPr="00D226C4">
              <w:rPr>
                <w:sz w:val="18"/>
                <w:szCs w:val="18"/>
              </w:rPr>
              <w:t>Выводы по результатам рассмотрения предложения, поступившего от участника публичных слушаний</w:t>
            </w:r>
          </w:p>
        </w:tc>
        <w:tc>
          <w:tcPr>
            <w:tcW w:w="3766" w:type="dxa"/>
            <w:tcBorders>
              <w:top w:val="single" w:sz="4" w:space="0" w:color="auto"/>
              <w:left w:val="single" w:sz="4" w:space="0" w:color="auto"/>
              <w:bottom w:val="single" w:sz="4" w:space="0" w:color="auto"/>
              <w:right w:val="single" w:sz="4" w:space="0" w:color="auto"/>
            </w:tcBorders>
            <w:hideMark/>
          </w:tcPr>
          <w:p w:rsidR="00D226C4" w:rsidRPr="00D226C4" w:rsidRDefault="00D226C4" w:rsidP="00D226C4">
            <w:pPr>
              <w:tabs>
                <w:tab w:val="left" w:pos="426"/>
                <w:tab w:val="left" w:pos="3976"/>
              </w:tabs>
              <w:ind w:left="0" w:right="-142" w:firstLine="567"/>
              <w:jc w:val="left"/>
              <w:rPr>
                <w:sz w:val="18"/>
                <w:szCs w:val="18"/>
              </w:rPr>
            </w:pPr>
            <w:r w:rsidRPr="00D226C4">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D226C4" w:rsidRPr="00D226C4" w:rsidTr="002E36B2">
        <w:tc>
          <w:tcPr>
            <w:tcW w:w="481" w:type="dxa"/>
            <w:tcBorders>
              <w:top w:val="single" w:sz="4" w:space="0" w:color="auto"/>
              <w:left w:val="single" w:sz="4" w:space="0" w:color="auto"/>
              <w:bottom w:val="single" w:sz="4" w:space="0" w:color="auto"/>
              <w:right w:val="single" w:sz="4" w:space="0" w:color="auto"/>
            </w:tcBorders>
            <w:hideMark/>
          </w:tcPr>
          <w:p w:rsidR="00D226C4" w:rsidRPr="00D226C4" w:rsidRDefault="00D226C4" w:rsidP="00D226C4">
            <w:pPr>
              <w:tabs>
                <w:tab w:val="left" w:pos="426"/>
                <w:tab w:val="left" w:pos="3976"/>
              </w:tabs>
              <w:ind w:left="0" w:right="-142" w:firstLine="567"/>
              <w:jc w:val="left"/>
              <w:rPr>
                <w:sz w:val="18"/>
                <w:szCs w:val="18"/>
              </w:rPr>
            </w:pPr>
            <w:r w:rsidRPr="00D226C4">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D226C4" w:rsidRPr="00D226C4" w:rsidRDefault="00D226C4" w:rsidP="00D226C4">
            <w:pPr>
              <w:tabs>
                <w:tab w:val="left" w:pos="426"/>
                <w:tab w:val="left" w:pos="3976"/>
              </w:tabs>
              <w:ind w:left="0" w:right="-142" w:firstLine="567"/>
              <w:jc w:val="left"/>
              <w:rPr>
                <w:sz w:val="18"/>
                <w:szCs w:val="18"/>
              </w:rPr>
            </w:pPr>
            <w:r w:rsidRPr="00D226C4">
              <w:rPr>
                <w:sz w:val="18"/>
                <w:szCs w:val="18"/>
              </w:rPr>
              <w:t>-</w:t>
            </w:r>
          </w:p>
          <w:p w:rsidR="00D226C4" w:rsidRPr="00D226C4" w:rsidRDefault="00D226C4" w:rsidP="00D226C4">
            <w:pPr>
              <w:tabs>
                <w:tab w:val="left" w:pos="426"/>
                <w:tab w:val="left" w:pos="3976"/>
              </w:tabs>
              <w:ind w:left="0" w:right="-142" w:firstLine="567"/>
              <w:jc w:val="left"/>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D226C4" w:rsidRPr="00D226C4" w:rsidRDefault="00D226C4" w:rsidP="00D226C4">
            <w:pPr>
              <w:tabs>
                <w:tab w:val="left" w:pos="426"/>
                <w:tab w:val="left" w:pos="3976"/>
              </w:tabs>
              <w:ind w:left="0" w:right="-142" w:firstLine="567"/>
              <w:jc w:val="left"/>
              <w:rPr>
                <w:sz w:val="18"/>
                <w:szCs w:val="18"/>
              </w:rPr>
            </w:pPr>
            <w:r w:rsidRPr="00D226C4">
              <w:rPr>
                <w:sz w:val="18"/>
                <w:szCs w:val="18"/>
              </w:rPr>
              <w:t>-</w:t>
            </w:r>
          </w:p>
        </w:tc>
        <w:tc>
          <w:tcPr>
            <w:tcW w:w="3766" w:type="dxa"/>
            <w:tcBorders>
              <w:top w:val="single" w:sz="4" w:space="0" w:color="auto"/>
              <w:left w:val="single" w:sz="4" w:space="0" w:color="auto"/>
              <w:bottom w:val="single" w:sz="4" w:space="0" w:color="auto"/>
              <w:right w:val="single" w:sz="4" w:space="0" w:color="auto"/>
            </w:tcBorders>
            <w:hideMark/>
          </w:tcPr>
          <w:p w:rsidR="00D226C4" w:rsidRPr="00D226C4" w:rsidRDefault="00D226C4" w:rsidP="00D226C4">
            <w:pPr>
              <w:tabs>
                <w:tab w:val="left" w:pos="426"/>
                <w:tab w:val="left" w:pos="3976"/>
              </w:tabs>
              <w:ind w:left="0" w:right="-142" w:firstLine="567"/>
              <w:jc w:val="left"/>
              <w:rPr>
                <w:sz w:val="18"/>
                <w:szCs w:val="18"/>
              </w:rPr>
            </w:pPr>
            <w:r w:rsidRPr="00D226C4">
              <w:rPr>
                <w:sz w:val="18"/>
                <w:szCs w:val="18"/>
              </w:rPr>
              <w:t>-</w:t>
            </w:r>
          </w:p>
        </w:tc>
      </w:tr>
    </w:tbl>
    <w:p w:rsidR="00D226C4" w:rsidRPr="00D226C4" w:rsidRDefault="00D226C4" w:rsidP="002E36B2">
      <w:pPr>
        <w:tabs>
          <w:tab w:val="left" w:pos="426"/>
          <w:tab w:val="left" w:pos="3976"/>
        </w:tabs>
        <w:ind w:left="0" w:right="-142" w:firstLine="567"/>
        <w:rPr>
          <w:sz w:val="18"/>
          <w:szCs w:val="18"/>
        </w:rPr>
      </w:pPr>
      <w:r w:rsidRPr="00D226C4">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38:06:100922:5606 площадью 912 </w:t>
      </w:r>
      <w:proofErr w:type="spellStart"/>
      <w:r w:rsidRPr="00D226C4">
        <w:rPr>
          <w:sz w:val="18"/>
          <w:szCs w:val="18"/>
        </w:rPr>
        <w:t>кв.м</w:t>
      </w:r>
      <w:proofErr w:type="spellEnd"/>
      <w:r w:rsidRPr="00D226C4">
        <w:rPr>
          <w:sz w:val="18"/>
          <w:szCs w:val="18"/>
        </w:rPr>
        <w:t xml:space="preserve">., расположенного по адресу: </w:t>
      </w:r>
      <w:proofErr w:type="gramStart"/>
      <w:r w:rsidRPr="00D226C4">
        <w:rPr>
          <w:sz w:val="18"/>
          <w:szCs w:val="18"/>
        </w:rPr>
        <w:t>Российская Федерация, Иркутская область, Иркутский район, д. Куда, пер. Славный, 20 отрицательных предложений не поступало.</w:t>
      </w:r>
      <w:proofErr w:type="gramEnd"/>
    </w:p>
    <w:p w:rsidR="00D226C4" w:rsidRPr="00D226C4" w:rsidRDefault="00D226C4" w:rsidP="002E36B2">
      <w:pPr>
        <w:tabs>
          <w:tab w:val="left" w:pos="426"/>
          <w:tab w:val="left" w:pos="3976"/>
        </w:tabs>
        <w:ind w:left="0" w:right="-142" w:firstLine="567"/>
        <w:rPr>
          <w:sz w:val="18"/>
          <w:szCs w:val="18"/>
        </w:rPr>
      </w:pPr>
      <w:r w:rsidRPr="00D226C4">
        <w:rPr>
          <w:sz w:val="18"/>
          <w:szCs w:val="18"/>
        </w:rPr>
        <w:t xml:space="preserve">Предоставить разрешение на условно разрешенный вид использования ««Магазины»: в отношении земельного участка с кадастровым номером 38:06:100922:5606 площадью 912 </w:t>
      </w:r>
      <w:proofErr w:type="spellStart"/>
      <w:r w:rsidRPr="00D226C4">
        <w:rPr>
          <w:sz w:val="18"/>
          <w:szCs w:val="18"/>
        </w:rPr>
        <w:t>кв.м</w:t>
      </w:r>
      <w:proofErr w:type="spellEnd"/>
      <w:r w:rsidRPr="00D226C4">
        <w:rPr>
          <w:sz w:val="18"/>
          <w:szCs w:val="18"/>
        </w:rPr>
        <w:t xml:space="preserve">., расположенного по адресу: </w:t>
      </w:r>
      <w:proofErr w:type="gramStart"/>
      <w:r w:rsidRPr="00D226C4">
        <w:rPr>
          <w:sz w:val="18"/>
          <w:szCs w:val="18"/>
        </w:rPr>
        <w:t xml:space="preserve">Российская Федерация, Иркутская область, Иркутский район, д. Куда, пер. Славный, 20.  </w:t>
      </w:r>
      <w:proofErr w:type="gramEnd"/>
    </w:p>
    <w:p w:rsidR="00D226C4" w:rsidRPr="00D226C4" w:rsidRDefault="00D226C4" w:rsidP="00D226C4">
      <w:pPr>
        <w:tabs>
          <w:tab w:val="left" w:pos="426"/>
          <w:tab w:val="left" w:pos="3976"/>
        </w:tabs>
        <w:ind w:left="0" w:right="-142" w:firstLine="567"/>
        <w:jc w:val="left"/>
        <w:rPr>
          <w:i/>
          <w:sz w:val="18"/>
          <w:szCs w:val="18"/>
        </w:rPr>
      </w:pPr>
    </w:p>
    <w:p w:rsidR="00D226C4" w:rsidRPr="00D226C4" w:rsidRDefault="00D226C4" w:rsidP="00D226C4">
      <w:pPr>
        <w:tabs>
          <w:tab w:val="left" w:pos="426"/>
          <w:tab w:val="left" w:pos="3976"/>
        </w:tabs>
        <w:ind w:left="0" w:right="-142" w:firstLine="567"/>
        <w:jc w:val="left"/>
        <w:rPr>
          <w:i/>
          <w:sz w:val="18"/>
          <w:szCs w:val="18"/>
        </w:rPr>
      </w:pPr>
      <w:r w:rsidRPr="00D226C4">
        <w:rPr>
          <w:i/>
          <w:sz w:val="18"/>
          <w:szCs w:val="18"/>
        </w:rPr>
        <w:t>Председатель публичных слушаний</w:t>
      </w:r>
      <w:r w:rsidRPr="00D226C4">
        <w:rPr>
          <w:i/>
          <w:sz w:val="18"/>
          <w:szCs w:val="18"/>
        </w:rPr>
        <w:tab/>
        <w:t xml:space="preserve">                      _______________  </w:t>
      </w:r>
      <w:r w:rsidR="002E36B2">
        <w:rPr>
          <w:i/>
          <w:sz w:val="18"/>
          <w:szCs w:val="18"/>
        </w:rPr>
        <w:t xml:space="preserve">   </w:t>
      </w:r>
      <w:r w:rsidR="00694E6D">
        <w:rPr>
          <w:i/>
          <w:sz w:val="18"/>
          <w:szCs w:val="18"/>
        </w:rPr>
        <w:t xml:space="preserve">       </w:t>
      </w:r>
      <w:r w:rsidRPr="00D226C4">
        <w:rPr>
          <w:i/>
          <w:sz w:val="18"/>
          <w:szCs w:val="18"/>
        </w:rPr>
        <w:t xml:space="preserve">Максименко Н.В. </w:t>
      </w:r>
    </w:p>
    <w:p w:rsidR="00D226C4" w:rsidRPr="00D226C4" w:rsidRDefault="00D226C4" w:rsidP="00D226C4">
      <w:pPr>
        <w:tabs>
          <w:tab w:val="left" w:pos="426"/>
          <w:tab w:val="left" w:pos="3976"/>
        </w:tabs>
        <w:ind w:left="0" w:right="-142" w:firstLine="567"/>
        <w:jc w:val="left"/>
        <w:rPr>
          <w:i/>
          <w:sz w:val="18"/>
          <w:szCs w:val="18"/>
        </w:rPr>
      </w:pPr>
      <w:r w:rsidRPr="00D226C4">
        <w:rPr>
          <w:i/>
          <w:sz w:val="18"/>
          <w:szCs w:val="18"/>
        </w:rPr>
        <w:t xml:space="preserve">                                                                          </w:t>
      </w:r>
      <w:r w:rsidR="002E36B2">
        <w:rPr>
          <w:i/>
          <w:sz w:val="18"/>
          <w:szCs w:val="18"/>
        </w:rPr>
        <w:t xml:space="preserve">                         </w:t>
      </w:r>
      <w:r w:rsidRPr="00D226C4">
        <w:rPr>
          <w:i/>
          <w:sz w:val="18"/>
          <w:szCs w:val="18"/>
        </w:rPr>
        <w:t>(подпись)</w:t>
      </w:r>
    </w:p>
    <w:p w:rsidR="00D226C4" w:rsidRPr="00D226C4" w:rsidRDefault="00D226C4" w:rsidP="00D226C4">
      <w:pPr>
        <w:tabs>
          <w:tab w:val="left" w:pos="426"/>
          <w:tab w:val="left" w:pos="3976"/>
        </w:tabs>
        <w:ind w:left="0" w:right="-142" w:firstLine="567"/>
        <w:jc w:val="left"/>
        <w:rPr>
          <w:i/>
          <w:sz w:val="18"/>
          <w:szCs w:val="18"/>
        </w:rPr>
      </w:pPr>
      <w:r w:rsidRPr="00D226C4">
        <w:rPr>
          <w:i/>
          <w:sz w:val="18"/>
          <w:szCs w:val="18"/>
        </w:rPr>
        <w:t xml:space="preserve">Секретарь публичных слушаний                          </w:t>
      </w:r>
      <w:r w:rsidR="002E36B2">
        <w:rPr>
          <w:i/>
          <w:sz w:val="18"/>
          <w:szCs w:val="18"/>
        </w:rPr>
        <w:t xml:space="preserve">            </w:t>
      </w:r>
      <w:r w:rsidRPr="00D226C4">
        <w:rPr>
          <w:i/>
          <w:sz w:val="18"/>
          <w:szCs w:val="18"/>
        </w:rPr>
        <w:t xml:space="preserve">   _______________       </w:t>
      </w:r>
      <w:r w:rsidR="002E36B2">
        <w:rPr>
          <w:i/>
          <w:sz w:val="18"/>
          <w:szCs w:val="18"/>
        </w:rPr>
        <w:t xml:space="preserve">        </w:t>
      </w:r>
      <w:r w:rsidRPr="00D226C4">
        <w:rPr>
          <w:i/>
          <w:sz w:val="18"/>
          <w:szCs w:val="18"/>
        </w:rPr>
        <w:t xml:space="preserve"> </w:t>
      </w:r>
      <w:proofErr w:type="spellStart"/>
      <w:r w:rsidRPr="00D226C4">
        <w:rPr>
          <w:i/>
          <w:sz w:val="18"/>
          <w:szCs w:val="18"/>
        </w:rPr>
        <w:t>Благирева</w:t>
      </w:r>
      <w:proofErr w:type="spellEnd"/>
      <w:r w:rsidRPr="00D226C4">
        <w:rPr>
          <w:i/>
          <w:sz w:val="18"/>
          <w:szCs w:val="18"/>
        </w:rPr>
        <w:t xml:space="preserve"> А.В.</w:t>
      </w:r>
    </w:p>
    <w:p w:rsidR="00D226C4" w:rsidRPr="00D226C4" w:rsidRDefault="00D226C4" w:rsidP="00D226C4">
      <w:pPr>
        <w:tabs>
          <w:tab w:val="left" w:pos="426"/>
          <w:tab w:val="left" w:pos="3976"/>
        </w:tabs>
        <w:ind w:left="0" w:right="-142" w:firstLine="567"/>
        <w:jc w:val="left"/>
        <w:rPr>
          <w:i/>
          <w:sz w:val="18"/>
          <w:szCs w:val="18"/>
        </w:rPr>
      </w:pPr>
      <w:r w:rsidRPr="00D226C4">
        <w:rPr>
          <w:i/>
          <w:sz w:val="18"/>
          <w:szCs w:val="18"/>
        </w:rPr>
        <w:t xml:space="preserve">                                                                              </w:t>
      </w:r>
      <w:r w:rsidR="002E36B2">
        <w:rPr>
          <w:i/>
          <w:sz w:val="18"/>
          <w:szCs w:val="18"/>
        </w:rPr>
        <w:t xml:space="preserve">                </w:t>
      </w:r>
      <w:r w:rsidRPr="00D226C4">
        <w:rPr>
          <w:i/>
          <w:sz w:val="18"/>
          <w:szCs w:val="18"/>
        </w:rPr>
        <w:t xml:space="preserve">  (подпись)</w:t>
      </w:r>
    </w:p>
    <w:p w:rsidR="00794A68" w:rsidRPr="00794A68" w:rsidRDefault="00794A68" w:rsidP="007F14CB">
      <w:pPr>
        <w:tabs>
          <w:tab w:val="left" w:pos="426"/>
          <w:tab w:val="left" w:pos="3976"/>
        </w:tabs>
        <w:ind w:left="0" w:right="-142" w:firstLine="567"/>
        <w:jc w:val="left"/>
        <w:rPr>
          <w:i/>
          <w:sz w:val="18"/>
          <w:szCs w:val="18"/>
        </w:rPr>
      </w:pPr>
    </w:p>
    <w:p w:rsidR="007F14CB" w:rsidRPr="001C7DED" w:rsidRDefault="00794A68" w:rsidP="001C7DED">
      <w:pPr>
        <w:tabs>
          <w:tab w:val="left" w:pos="426"/>
          <w:tab w:val="left" w:pos="3976"/>
        </w:tabs>
        <w:ind w:left="0" w:right="-142" w:firstLine="567"/>
        <w:jc w:val="left"/>
        <w:rPr>
          <w:sz w:val="18"/>
          <w:szCs w:val="18"/>
        </w:rPr>
      </w:pPr>
      <w:r>
        <w:rPr>
          <w:sz w:val="18"/>
          <w:szCs w:val="18"/>
        </w:rPr>
        <w:t xml:space="preserve"> </w:t>
      </w:r>
    </w:p>
    <w:p w:rsidR="00861BBE" w:rsidRDefault="00861BBE" w:rsidP="00D66D82">
      <w:pPr>
        <w:tabs>
          <w:tab w:val="left" w:pos="426"/>
          <w:tab w:val="left" w:pos="3976"/>
        </w:tabs>
        <w:ind w:left="0" w:right="-142" w:firstLine="567"/>
        <w:jc w:val="left"/>
        <w:rPr>
          <w:b/>
          <w:sz w:val="18"/>
          <w:szCs w:val="18"/>
        </w:rPr>
      </w:pPr>
    </w:p>
    <w:p w:rsidR="00861BBE" w:rsidRPr="00694E6D" w:rsidRDefault="00861BBE" w:rsidP="00D66D82">
      <w:pPr>
        <w:tabs>
          <w:tab w:val="left" w:pos="426"/>
          <w:tab w:val="left" w:pos="3976"/>
        </w:tabs>
        <w:ind w:left="0" w:right="-142" w:firstLine="567"/>
        <w:jc w:val="left"/>
        <w:rPr>
          <w:sz w:val="18"/>
          <w:szCs w:val="18"/>
        </w:rPr>
      </w:pPr>
    </w:p>
    <w:p w:rsidR="00694E6D" w:rsidRPr="00694E6D" w:rsidRDefault="00694E6D" w:rsidP="00694E6D">
      <w:pPr>
        <w:tabs>
          <w:tab w:val="left" w:pos="426"/>
          <w:tab w:val="left" w:pos="3976"/>
        </w:tabs>
        <w:ind w:left="0" w:right="-142" w:firstLine="567"/>
        <w:jc w:val="center"/>
        <w:rPr>
          <w:sz w:val="18"/>
          <w:szCs w:val="18"/>
        </w:rPr>
      </w:pPr>
      <w:r w:rsidRPr="00694E6D">
        <w:rPr>
          <w:sz w:val="18"/>
          <w:szCs w:val="18"/>
        </w:rPr>
        <w:t>РОССИЙСКАЯ ФЕДЕРАЦИЯ</w:t>
      </w:r>
    </w:p>
    <w:p w:rsidR="00694E6D" w:rsidRPr="00694E6D" w:rsidRDefault="00694E6D" w:rsidP="00694E6D">
      <w:pPr>
        <w:tabs>
          <w:tab w:val="left" w:pos="426"/>
          <w:tab w:val="left" w:pos="3976"/>
        </w:tabs>
        <w:ind w:left="0" w:right="-142" w:firstLine="567"/>
        <w:jc w:val="center"/>
        <w:rPr>
          <w:sz w:val="18"/>
          <w:szCs w:val="18"/>
        </w:rPr>
      </w:pPr>
      <w:r w:rsidRPr="00694E6D">
        <w:rPr>
          <w:sz w:val="18"/>
          <w:szCs w:val="18"/>
        </w:rPr>
        <w:t>ИРКУТСКАЯ ОБЛАСТЬ ИРКУТСКИЙ РАЙОН</w:t>
      </w:r>
    </w:p>
    <w:p w:rsidR="00694E6D" w:rsidRPr="00694E6D" w:rsidRDefault="00694E6D" w:rsidP="00694E6D">
      <w:pPr>
        <w:tabs>
          <w:tab w:val="left" w:pos="426"/>
          <w:tab w:val="left" w:pos="3976"/>
        </w:tabs>
        <w:ind w:left="0" w:right="-142" w:firstLine="567"/>
        <w:jc w:val="center"/>
        <w:rPr>
          <w:sz w:val="18"/>
          <w:szCs w:val="18"/>
        </w:rPr>
      </w:pPr>
      <w:r w:rsidRPr="00694E6D">
        <w:rPr>
          <w:sz w:val="18"/>
          <w:szCs w:val="18"/>
        </w:rPr>
        <w:t>ХОМУТОВСКОЕ МУНИЦИПАЛЬНОЕ ОБРАЗОВАНИЕ</w:t>
      </w:r>
    </w:p>
    <w:p w:rsidR="00694E6D" w:rsidRPr="00694E6D" w:rsidRDefault="00694E6D" w:rsidP="00694E6D">
      <w:pPr>
        <w:tabs>
          <w:tab w:val="left" w:pos="426"/>
          <w:tab w:val="left" w:pos="3976"/>
        </w:tabs>
        <w:ind w:left="0" w:right="-142" w:firstLine="567"/>
        <w:jc w:val="center"/>
        <w:rPr>
          <w:sz w:val="18"/>
          <w:szCs w:val="18"/>
        </w:rPr>
      </w:pPr>
      <w:r w:rsidRPr="00694E6D">
        <w:rPr>
          <w:sz w:val="18"/>
          <w:szCs w:val="18"/>
        </w:rPr>
        <w:t>АДМИНИСТРАЦИЯ</w:t>
      </w:r>
    </w:p>
    <w:p w:rsidR="00694E6D" w:rsidRPr="00694E6D" w:rsidRDefault="00694E6D" w:rsidP="00694E6D">
      <w:pPr>
        <w:tabs>
          <w:tab w:val="left" w:pos="426"/>
          <w:tab w:val="left" w:pos="3976"/>
        </w:tabs>
        <w:ind w:left="0" w:right="-142" w:firstLine="567"/>
        <w:jc w:val="center"/>
        <w:rPr>
          <w:sz w:val="18"/>
          <w:szCs w:val="18"/>
        </w:rPr>
      </w:pPr>
      <w:r w:rsidRPr="00694E6D">
        <w:rPr>
          <w:sz w:val="18"/>
          <w:szCs w:val="18"/>
        </w:rPr>
        <w:t>ПОСТАНОВЛЕНИЕ</w:t>
      </w:r>
    </w:p>
    <w:p w:rsidR="00694E6D" w:rsidRPr="00694E6D" w:rsidRDefault="00694E6D" w:rsidP="00694E6D">
      <w:pPr>
        <w:tabs>
          <w:tab w:val="left" w:pos="426"/>
          <w:tab w:val="left" w:pos="3976"/>
        </w:tabs>
        <w:ind w:left="0" w:right="-142" w:firstLine="567"/>
        <w:jc w:val="left"/>
        <w:rPr>
          <w:sz w:val="18"/>
          <w:szCs w:val="18"/>
        </w:rPr>
      </w:pPr>
    </w:p>
    <w:p w:rsidR="00694E6D" w:rsidRPr="00694E6D" w:rsidRDefault="00694E6D" w:rsidP="00694E6D">
      <w:pPr>
        <w:tabs>
          <w:tab w:val="left" w:pos="426"/>
          <w:tab w:val="left" w:pos="3976"/>
        </w:tabs>
        <w:ind w:left="0" w:right="-142" w:firstLine="567"/>
        <w:jc w:val="left"/>
        <w:rPr>
          <w:sz w:val="18"/>
          <w:szCs w:val="18"/>
        </w:rPr>
      </w:pPr>
    </w:p>
    <w:p w:rsidR="00694E6D" w:rsidRPr="00694E6D" w:rsidRDefault="00694E6D" w:rsidP="00694E6D">
      <w:pPr>
        <w:tabs>
          <w:tab w:val="left" w:pos="426"/>
          <w:tab w:val="left" w:pos="3976"/>
        </w:tabs>
        <w:ind w:left="0" w:right="-142" w:firstLine="567"/>
        <w:jc w:val="left"/>
        <w:rPr>
          <w:sz w:val="18"/>
          <w:szCs w:val="18"/>
          <w:u w:val="single"/>
        </w:rPr>
      </w:pPr>
      <w:r>
        <w:rPr>
          <w:sz w:val="18"/>
          <w:szCs w:val="18"/>
        </w:rPr>
        <w:t xml:space="preserve">    </w:t>
      </w:r>
      <w:r w:rsidRPr="00694E6D">
        <w:rPr>
          <w:sz w:val="18"/>
          <w:szCs w:val="18"/>
          <w:u w:val="single"/>
        </w:rPr>
        <w:t xml:space="preserve">15.10.2025 № 2274 </w:t>
      </w:r>
      <w:proofErr w:type="spellStart"/>
      <w:r w:rsidRPr="00694E6D">
        <w:rPr>
          <w:sz w:val="18"/>
          <w:szCs w:val="18"/>
          <w:u w:val="single"/>
        </w:rPr>
        <w:t>пз</w:t>
      </w:r>
      <w:proofErr w:type="spellEnd"/>
    </w:p>
    <w:p w:rsidR="002E36B2" w:rsidRPr="00694E6D" w:rsidRDefault="00694E6D" w:rsidP="00694E6D">
      <w:pPr>
        <w:tabs>
          <w:tab w:val="left" w:pos="426"/>
          <w:tab w:val="left" w:pos="3976"/>
        </w:tabs>
        <w:ind w:left="0" w:right="-142" w:firstLine="567"/>
        <w:jc w:val="left"/>
        <w:rPr>
          <w:sz w:val="18"/>
          <w:szCs w:val="18"/>
        </w:rPr>
      </w:pPr>
      <w:r w:rsidRPr="00694E6D">
        <w:rPr>
          <w:sz w:val="18"/>
          <w:szCs w:val="18"/>
        </w:rPr>
        <w:t xml:space="preserve">             Хомутово</w:t>
      </w:r>
    </w:p>
    <w:p w:rsidR="002E36B2" w:rsidRDefault="002E36B2" w:rsidP="00D66D82">
      <w:pPr>
        <w:tabs>
          <w:tab w:val="left" w:pos="426"/>
          <w:tab w:val="left" w:pos="3976"/>
        </w:tabs>
        <w:ind w:left="0" w:right="-142" w:firstLine="567"/>
        <w:jc w:val="left"/>
        <w:rPr>
          <w:b/>
          <w:sz w:val="18"/>
          <w:szCs w:val="18"/>
        </w:rPr>
      </w:pPr>
    </w:p>
    <w:p w:rsidR="00180F29" w:rsidRPr="00180F29" w:rsidRDefault="00180F29" w:rsidP="00180F29">
      <w:pPr>
        <w:tabs>
          <w:tab w:val="left" w:pos="426"/>
          <w:tab w:val="left" w:pos="3976"/>
        </w:tabs>
        <w:ind w:left="0" w:right="-142" w:firstLine="567"/>
        <w:jc w:val="left"/>
        <w:rPr>
          <w:sz w:val="18"/>
          <w:szCs w:val="18"/>
        </w:rPr>
      </w:pPr>
      <w:r w:rsidRPr="00180F29">
        <w:rPr>
          <w:sz w:val="18"/>
          <w:szCs w:val="18"/>
        </w:rPr>
        <w:t>О предоставлении разрешения</w:t>
      </w:r>
      <w:r>
        <w:rPr>
          <w:sz w:val="18"/>
          <w:szCs w:val="18"/>
        </w:rPr>
        <w:t xml:space="preserve"> </w:t>
      </w:r>
      <w:r w:rsidRPr="00180F29">
        <w:rPr>
          <w:sz w:val="18"/>
          <w:szCs w:val="18"/>
        </w:rPr>
        <w:t>на условно разрешенный вид</w:t>
      </w:r>
      <w:r>
        <w:rPr>
          <w:sz w:val="18"/>
          <w:szCs w:val="18"/>
        </w:rPr>
        <w:t xml:space="preserve"> </w:t>
      </w:r>
      <w:r w:rsidRPr="00180F29">
        <w:rPr>
          <w:sz w:val="18"/>
          <w:szCs w:val="18"/>
        </w:rPr>
        <w:t xml:space="preserve">использования земельного участка   </w:t>
      </w:r>
    </w:p>
    <w:p w:rsidR="00180F29" w:rsidRPr="00180F29" w:rsidRDefault="00180F29" w:rsidP="00180F29">
      <w:pPr>
        <w:tabs>
          <w:tab w:val="left" w:pos="426"/>
          <w:tab w:val="left" w:pos="3976"/>
        </w:tabs>
        <w:ind w:left="0" w:right="-142" w:firstLine="567"/>
        <w:jc w:val="left"/>
        <w:rPr>
          <w:sz w:val="18"/>
          <w:szCs w:val="18"/>
        </w:rPr>
      </w:pPr>
    </w:p>
    <w:p w:rsidR="00180F29" w:rsidRDefault="00180F29" w:rsidP="00180F29">
      <w:pPr>
        <w:tabs>
          <w:tab w:val="left" w:pos="426"/>
          <w:tab w:val="left" w:pos="3976"/>
        </w:tabs>
        <w:ind w:left="0" w:right="-142" w:firstLine="567"/>
        <w:jc w:val="left"/>
        <w:rPr>
          <w:sz w:val="18"/>
          <w:szCs w:val="18"/>
        </w:rPr>
      </w:pPr>
      <w:r w:rsidRPr="00180F29">
        <w:rPr>
          <w:sz w:val="18"/>
          <w:szCs w:val="18"/>
        </w:rPr>
        <w:t xml:space="preserve"> </w:t>
      </w:r>
      <w:proofErr w:type="gramStart"/>
      <w:r w:rsidRPr="00180F29">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180F29">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25.09.2025, рассмотрев заявление Дешина Артема Николаевича и представленные документы, Администрация Хомутовского муниципального образования</w:t>
      </w:r>
    </w:p>
    <w:p w:rsidR="00180F29" w:rsidRPr="00180F29" w:rsidRDefault="00180F29" w:rsidP="00180F29">
      <w:pPr>
        <w:tabs>
          <w:tab w:val="left" w:pos="426"/>
          <w:tab w:val="left" w:pos="3976"/>
        </w:tabs>
        <w:ind w:left="0" w:right="-142" w:firstLine="567"/>
        <w:jc w:val="left"/>
        <w:rPr>
          <w:sz w:val="18"/>
          <w:szCs w:val="18"/>
        </w:rPr>
      </w:pPr>
    </w:p>
    <w:p w:rsidR="00180F29" w:rsidRDefault="00180F29" w:rsidP="00180F29">
      <w:pPr>
        <w:tabs>
          <w:tab w:val="left" w:pos="426"/>
          <w:tab w:val="left" w:pos="3976"/>
        </w:tabs>
        <w:ind w:left="0" w:right="-142" w:firstLine="567"/>
        <w:jc w:val="left"/>
        <w:rPr>
          <w:sz w:val="18"/>
          <w:szCs w:val="18"/>
        </w:rPr>
      </w:pPr>
      <w:r w:rsidRPr="00180F29">
        <w:rPr>
          <w:sz w:val="18"/>
          <w:szCs w:val="18"/>
        </w:rPr>
        <w:t>ПОСТАНОВЛЯЕТ:</w:t>
      </w:r>
    </w:p>
    <w:p w:rsidR="00180F29" w:rsidRPr="00180F29" w:rsidRDefault="00180F29" w:rsidP="00180F29">
      <w:pPr>
        <w:tabs>
          <w:tab w:val="left" w:pos="426"/>
          <w:tab w:val="left" w:pos="3976"/>
        </w:tabs>
        <w:ind w:left="0" w:right="-142" w:firstLine="567"/>
        <w:jc w:val="left"/>
        <w:rPr>
          <w:sz w:val="18"/>
          <w:szCs w:val="18"/>
        </w:rPr>
      </w:pPr>
    </w:p>
    <w:p w:rsidR="00180F29" w:rsidRPr="00180F29" w:rsidRDefault="00180F29" w:rsidP="00180F29">
      <w:pPr>
        <w:tabs>
          <w:tab w:val="left" w:pos="426"/>
          <w:tab w:val="left" w:pos="3976"/>
        </w:tabs>
        <w:ind w:left="0" w:right="-142" w:firstLine="567"/>
        <w:jc w:val="left"/>
        <w:rPr>
          <w:sz w:val="18"/>
          <w:szCs w:val="18"/>
        </w:rPr>
      </w:pPr>
      <w:r>
        <w:rPr>
          <w:sz w:val="18"/>
          <w:szCs w:val="18"/>
        </w:rPr>
        <w:t>1.</w:t>
      </w:r>
      <w:r w:rsidRPr="00180F29">
        <w:rPr>
          <w:sz w:val="18"/>
          <w:szCs w:val="18"/>
        </w:rPr>
        <w:t xml:space="preserve">Предоставить разрешение на условно разрешенный вид использования «Магазины» в отношении земельного участка с кадастровым номером  38:06:100105:836 площадью 1098 </w:t>
      </w:r>
      <w:proofErr w:type="spellStart"/>
      <w:r w:rsidRPr="00180F29">
        <w:rPr>
          <w:sz w:val="18"/>
          <w:szCs w:val="18"/>
        </w:rPr>
        <w:t>кв.м</w:t>
      </w:r>
      <w:proofErr w:type="spellEnd"/>
      <w:r w:rsidRPr="00180F29">
        <w:rPr>
          <w:sz w:val="18"/>
          <w:szCs w:val="18"/>
        </w:rPr>
        <w:t>., расположенного по адресу  Иркутская область, Иркутский район, с. Хомутово, ул. Некрасова 2 "А".</w:t>
      </w:r>
    </w:p>
    <w:p w:rsidR="00180F29" w:rsidRPr="00180F29" w:rsidRDefault="00180F29" w:rsidP="00180F29">
      <w:pPr>
        <w:tabs>
          <w:tab w:val="left" w:pos="426"/>
          <w:tab w:val="left" w:pos="3976"/>
        </w:tabs>
        <w:ind w:left="0" w:right="-142" w:firstLine="567"/>
        <w:jc w:val="left"/>
        <w:rPr>
          <w:sz w:val="18"/>
          <w:szCs w:val="18"/>
        </w:rPr>
      </w:pPr>
      <w:r w:rsidRPr="00180F29">
        <w:rPr>
          <w:sz w:val="18"/>
          <w:szCs w:val="18"/>
        </w:rPr>
        <w:t>2. Опубликовать настоящее постановление в установленном законом порядке.</w:t>
      </w:r>
    </w:p>
    <w:p w:rsidR="00180F29" w:rsidRPr="00180F29" w:rsidRDefault="00180F29" w:rsidP="00180F29">
      <w:pPr>
        <w:tabs>
          <w:tab w:val="left" w:pos="426"/>
          <w:tab w:val="left" w:pos="3976"/>
        </w:tabs>
        <w:ind w:left="0" w:right="-142" w:firstLine="567"/>
        <w:jc w:val="left"/>
        <w:rPr>
          <w:sz w:val="18"/>
          <w:szCs w:val="18"/>
        </w:rPr>
      </w:pPr>
      <w:r w:rsidRPr="00180F29">
        <w:rPr>
          <w:sz w:val="18"/>
          <w:szCs w:val="18"/>
        </w:rPr>
        <w:t xml:space="preserve">3. </w:t>
      </w:r>
      <w:proofErr w:type="gramStart"/>
      <w:r w:rsidRPr="00180F29">
        <w:rPr>
          <w:sz w:val="18"/>
          <w:szCs w:val="18"/>
        </w:rPr>
        <w:t>Контроль за</w:t>
      </w:r>
      <w:proofErr w:type="gramEnd"/>
      <w:r w:rsidRPr="00180F29">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180F29" w:rsidRPr="00180F29" w:rsidRDefault="00180F29" w:rsidP="00180F29">
      <w:pPr>
        <w:tabs>
          <w:tab w:val="left" w:pos="426"/>
          <w:tab w:val="left" w:pos="3976"/>
        </w:tabs>
        <w:ind w:left="0" w:right="-142" w:firstLine="567"/>
        <w:jc w:val="left"/>
        <w:rPr>
          <w:sz w:val="18"/>
          <w:szCs w:val="18"/>
        </w:rPr>
      </w:pPr>
    </w:p>
    <w:p w:rsidR="00180F29" w:rsidRPr="00180F29" w:rsidRDefault="00180F29" w:rsidP="00180F29">
      <w:pPr>
        <w:tabs>
          <w:tab w:val="left" w:pos="426"/>
          <w:tab w:val="left" w:pos="3976"/>
        </w:tabs>
        <w:ind w:left="0" w:right="-142" w:firstLine="567"/>
        <w:jc w:val="left"/>
        <w:rPr>
          <w:i/>
          <w:sz w:val="18"/>
          <w:szCs w:val="18"/>
        </w:rPr>
      </w:pPr>
    </w:p>
    <w:p w:rsidR="00180F29" w:rsidRDefault="00180F29" w:rsidP="00180F29">
      <w:pPr>
        <w:tabs>
          <w:tab w:val="left" w:pos="426"/>
          <w:tab w:val="left" w:pos="3976"/>
        </w:tabs>
        <w:ind w:left="0" w:right="-142" w:firstLine="567"/>
        <w:jc w:val="left"/>
        <w:rPr>
          <w:i/>
          <w:sz w:val="18"/>
          <w:szCs w:val="18"/>
        </w:rPr>
      </w:pPr>
      <w:r>
        <w:rPr>
          <w:i/>
          <w:sz w:val="18"/>
          <w:szCs w:val="18"/>
        </w:rPr>
        <w:t xml:space="preserve">                                                          </w:t>
      </w:r>
      <w:r w:rsidRPr="00180F29">
        <w:rPr>
          <w:i/>
          <w:sz w:val="18"/>
          <w:szCs w:val="18"/>
        </w:rPr>
        <w:t>Председатель ликвидационной комиссии                                        А.В. Иваненко</w:t>
      </w:r>
    </w:p>
    <w:p w:rsidR="001D0789" w:rsidRDefault="001D0789" w:rsidP="00180F29">
      <w:pPr>
        <w:tabs>
          <w:tab w:val="left" w:pos="426"/>
          <w:tab w:val="left" w:pos="3976"/>
        </w:tabs>
        <w:ind w:left="0" w:right="-142" w:firstLine="567"/>
        <w:jc w:val="left"/>
        <w:rPr>
          <w:i/>
          <w:sz w:val="18"/>
          <w:szCs w:val="18"/>
        </w:rPr>
      </w:pPr>
    </w:p>
    <w:p w:rsidR="001D0789" w:rsidRPr="001D0789" w:rsidRDefault="001D0789" w:rsidP="00180F29">
      <w:pPr>
        <w:tabs>
          <w:tab w:val="left" w:pos="426"/>
          <w:tab w:val="left" w:pos="3976"/>
        </w:tabs>
        <w:ind w:left="0" w:right="-142" w:firstLine="567"/>
        <w:jc w:val="left"/>
        <w:rPr>
          <w:i/>
          <w:sz w:val="18"/>
          <w:szCs w:val="18"/>
        </w:rPr>
      </w:pPr>
    </w:p>
    <w:p w:rsidR="001D0789" w:rsidRPr="001D0789" w:rsidRDefault="001D0789" w:rsidP="001D0789">
      <w:pPr>
        <w:tabs>
          <w:tab w:val="left" w:pos="426"/>
          <w:tab w:val="left" w:pos="3976"/>
        </w:tabs>
        <w:ind w:left="0" w:right="-142" w:firstLine="567"/>
        <w:jc w:val="center"/>
        <w:rPr>
          <w:b/>
          <w:sz w:val="18"/>
          <w:szCs w:val="18"/>
        </w:rPr>
      </w:pPr>
      <w:r w:rsidRPr="001D0789">
        <w:rPr>
          <w:b/>
          <w:sz w:val="18"/>
          <w:szCs w:val="18"/>
        </w:rPr>
        <w:t>Заключение о результатах</w:t>
      </w:r>
    </w:p>
    <w:p w:rsidR="001D0789" w:rsidRPr="001D0789" w:rsidRDefault="001D0789" w:rsidP="001D0789">
      <w:pPr>
        <w:tabs>
          <w:tab w:val="left" w:pos="426"/>
          <w:tab w:val="left" w:pos="3976"/>
        </w:tabs>
        <w:ind w:left="0" w:right="-142" w:firstLine="567"/>
        <w:jc w:val="center"/>
        <w:rPr>
          <w:b/>
          <w:sz w:val="18"/>
          <w:szCs w:val="18"/>
        </w:rPr>
      </w:pPr>
      <w:r w:rsidRPr="001D0789">
        <w:rPr>
          <w:b/>
          <w:sz w:val="18"/>
          <w:szCs w:val="18"/>
        </w:rPr>
        <w:t>публичных слушаний по проекту решения</w:t>
      </w:r>
    </w:p>
    <w:p w:rsidR="001D0789" w:rsidRPr="001D0789" w:rsidRDefault="001D0789" w:rsidP="001D0789">
      <w:pPr>
        <w:tabs>
          <w:tab w:val="left" w:pos="426"/>
          <w:tab w:val="left" w:pos="3976"/>
        </w:tabs>
        <w:ind w:left="0" w:right="-142" w:firstLine="567"/>
        <w:jc w:val="center"/>
        <w:rPr>
          <w:b/>
          <w:sz w:val="18"/>
          <w:szCs w:val="18"/>
        </w:rPr>
      </w:pPr>
      <w:r w:rsidRPr="001D0789">
        <w:rPr>
          <w:b/>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38:06:100105:836 площадью 1098 </w:t>
      </w:r>
      <w:proofErr w:type="spellStart"/>
      <w:r w:rsidRPr="001D0789">
        <w:rPr>
          <w:b/>
          <w:sz w:val="18"/>
          <w:szCs w:val="18"/>
        </w:rPr>
        <w:t>кв.м</w:t>
      </w:r>
      <w:proofErr w:type="spellEnd"/>
      <w:r w:rsidRPr="001D0789">
        <w:rPr>
          <w:b/>
          <w:sz w:val="18"/>
          <w:szCs w:val="18"/>
        </w:rPr>
        <w:t>., расположенного по адресу  Иркутская область, Иркутский район, с. Хомутово, ул. Некрасова 2 "А"</w:t>
      </w:r>
    </w:p>
    <w:p w:rsidR="001D0789" w:rsidRPr="001D0789" w:rsidRDefault="001D0789" w:rsidP="001D0789">
      <w:pPr>
        <w:tabs>
          <w:tab w:val="left" w:pos="426"/>
          <w:tab w:val="left" w:pos="3976"/>
        </w:tabs>
        <w:ind w:left="0" w:right="-142" w:firstLine="567"/>
        <w:jc w:val="left"/>
        <w:rPr>
          <w:sz w:val="18"/>
          <w:szCs w:val="18"/>
        </w:rPr>
      </w:pPr>
      <w:r w:rsidRPr="001D0789">
        <w:rPr>
          <w:sz w:val="18"/>
          <w:szCs w:val="18"/>
        </w:rPr>
        <w:t xml:space="preserve">                                                                             </w:t>
      </w:r>
    </w:p>
    <w:p w:rsidR="001D0789" w:rsidRPr="001D0789" w:rsidRDefault="001D0789" w:rsidP="001D0789">
      <w:pPr>
        <w:tabs>
          <w:tab w:val="left" w:pos="426"/>
          <w:tab w:val="left" w:pos="3976"/>
        </w:tabs>
        <w:ind w:left="0" w:right="-142" w:firstLine="567"/>
        <w:rPr>
          <w:sz w:val="18"/>
          <w:szCs w:val="18"/>
        </w:rPr>
      </w:pPr>
      <w:r w:rsidRPr="001D0789">
        <w:rPr>
          <w:sz w:val="18"/>
          <w:szCs w:val="18"/>
        </w:rPr>
        <w:tab/>
      </w:r>
    </w:p>
    <w:p w:rsidR="001D0789" w:rsidRPr="001D0789" w:rsidRDefault="001D0789" w:rsidP="001D0789">
      <w:pPr>
        <w:tabs>
          <w:tab w:val="left" w:pos="426"/>
          <w:tab w:val="left" w:pos="3976"/>
        </w:tabs>
        <w:ind w:left="0" w:right="-142" w:firstLine="567"/>
        <w:rPr>
          <w:sz w:val="18"/>
          <w:szCs w:val="18"/>
        </w:rPr>
      </w:pPr>
      <w:r w:rsidRPr="001D0789">
        <w:rPr>
          <w:sz w:val="18"/>
          <w:szCs w:val="18"/>
        </w:rPr>
        <w:t xml:space="preserve">Настоящее заключение подготовлено </w:t>
      </w:r>
      <w:r w:rsidRPr="001D0789">
        <w:rPr>
          <w:sz w:val="18"/>
          <w:szCs w:val="18"/>
          <w:u w:val="single"/>
        </w:rPr>
        <w:t>Администрацией Хомутовского муниципального образования</w:t>
      </w:r>
      <w:r w:rsidRPr="001D0789">
        <w:rPr>
          <w:sz w:val="18"/>
          <w:szCs w:val="18"/>
        </w:rPr>
        <w:t xml:space="preserve"> </w:t>
      </w:r>
    </w:p>
    <w:p w:rsidR="001D0789" w:rsidRPr="001D0789" w:rsidRDefault="001D0789" w:rsidP="001D0789">
      <w:pPr>
        <w:tabs>
          <w:tab w:val="left" w:pos="426"/>
          <w:tab w:val="left" w:pos="3976"/>
        </w:tabs>
        <w:ind w:left="0" w:right="-142" w:firstLine="567"/>
        <w:rPr>
          <w:i/>
          <w:sz w:val="18"/>
          <w:szCs w:val="18"/>
        </w:rPr>
      </w:pPr>
      <w:r w:rsidRPr="001D0789">
        <w:rPr>
          <w:i/>
          <w:sz w:val="18"/>
          <w:szCs w:val="18"/>
        </w:rPr>
        <w:t xml:space="preserve">           (наименование организатора публичных слушаний)</w:t>
      </w:r>
    </w:p>
    <w:p w:rsidR="001D0789" w:rsidRPr="001D0789" w:rsidRDefault="001D0789" w:rsidP="001D0789">
      <w:pPr>
        <w:tabs>
          <w:tab w:val="left" w:pos="426"/>
          <w:tab w:val="left" w:pos="3976"/>
        </w:tabs>
        <w:ind w:left="0" w:right="-142" w:firstLine="567"/>
        <w:rPr>
          <w:sz w:val="18"/>
          <w:szCs w:val="18"/>
        </w:rPr>
      </w:pPr>
      <w:r w:rsidRPr="001D0789">
        <w:rPr>
          <w:sz w:val="18"/>
          <w:szCs w:val="18"/>
        </w:rPr>
        <w:t xml:space="preserve">на основании протокола публичных слушаний от «25» сентября 2025 г. по проекту решения </w:t>
      </w:r>
    </w:p>
    <w:p w:rsidR="001D0789" w:rsidRPr="001D0789" w:rsidRDefault="001D0789" w:rsidP="001D0789">
      <w:pPr>
        <w:tabs>
          <w:tab w:val="left" w:pos="426"/>
          <w:tab w:val="left" w:pos="3976"/>
        </w:tabs>
        <w:ind w:left="0" w:right="-142" w:firstLine="567"/>
        <w:rPr>
          <w:sz w:val="18"/>
          <w:szCs w:val="18"/>
        </w:rPr>
      </w:pPr>
      <w:r w:rsidRPr="001D0789">
        <w:rPr>
          <w:sz w:val="18"/>
          <w:szCs w:val="18"/>
        </w:rPr>
        <w:lastRenderedPageBreak/>
        <w:t xml:space="preserve">о предоставлении разрешения на условно разрешенный вид использования «Магазины»: в отношении земельного участка с кадастровым номером  38:06:100105:836 площадью 1098 </w:t>
      </w:r>
      <w:proofErr w:type="spellStart"/>
      <w:r w:rsidRPr="001D0789">
        <w:rPr>
          <w:sz w:val="18"/>
          <w:szCs w:val="18"/>
        </w:rPr>
        <w:t>кв.м</w:t>
      </w:r>
      <w:proofErr w:type="spellEnd"/>
      <w:r w:rsidRPr="001D0789">
        <w:rPr>
          <w:sz w:val="18"/>
          <w:szCs w:val="18"/>
        </w:rPr>
        <w:t>., расположенного по адресу  Иркутская область, Иркутский район, с. Хомутово, ул. Некрасова 2 "А".</w:t>
      </w:r>
    </w:p>
    <w:p w:rsidR="001D0789" w:rsidRPr="001D0789" w:rsidRDefault="001D0789" w:rsidP="001D0789">
      <w:pPr>
        <w:tabs>
          <w:tab w:val="left" w:pos="426"/>
          <w:tab w:val="left" w:pos="3976"/>
        </w:tabs>
        <w:ind w:left="0" w:right="-142" w:firstLine="567"/>
        <w:rPr>
          <w:i/>
          <w:sz w:val="18"/>
          <w:szCs w:val="18"/>
        </w:rPr>
      </w:pPr>
      <w:r w:rsidRPr="001D0789">
        <w:rPr>
          <w:i/>
          <w:sz w:val="18"/>
          <w:szCs w:val="18"/>
        </w:rPr>
        <w:t xml:space="preserve">(наименование проекта, рассмотренного </w:t>
      </w:r>
      <w:proofErr w:type="gramStart"/>
      <w:r w:rsidRPr="001D0789">
        <w:rPr>
          <w:i/>
          <w:sz w:val="18"/>
          <w:szCs w:val="18"/>
        </w:rPr>
        <w:t>на</w:t>
      </w:r>
      <w:proofErr w:type="gramEnd"/>
      <w:r w:rsidRPr="001D0789">
        <w:rPr>
          <w:i/>
          <w:sz w:val="18"/>
          <w:szCs w:val="18"/>
        </w:rPr>
        <w:t xml:space="preserve"> публичных слушаний)</w:t>
      </w:r>
    </w:p>
    <w:p w:rsidR="001D0789" w:rsidRPr="001D0789" w:rsidRDefault="001D0789" w:rsidP="001D0789">
      <w:pPr>
        <w:tabs>
          <w:tab w:val="left" w:pos="426"/>
          <w:tab w:val="left" w:pos="3976"/>
        </w:tabs>
        <w:ind w:left="0" w:right="-142" w:firstLine="567"/>
        <w:rPr>
          <w:sz w:val="18"/>
          <w:szCs w:val="18"/>
        </w:rPr>
      </w:pPr>
    </w:p>
    <w:p w:rsidR="001D0789" w:rsidRPr="001D0789" w:rsidRDefault="001D0789" w:rsidP="001D0789">
      <w:pPr>
        <w:tabs>
          <w:tab w:val="left" w:pos="426"/>
          <w:tab w:val="left" w:pos="3976"/>
        </w:tabs>
        <w:ind w:left="0" w:right="-142" w:firstLine="567"/>
        <w:rPr>
          <w:sz w:val="18"/>
          <w:szCs w:val="18"/>
        </w:rPr>
      </w:pPr>
      <w:r w:rsidRPr="001D0789">
        <w:rPr>
          <w:sz w:val="18"/>
          <w:szCs w:val="18"/>
        </w:rPr>
        <w:t xml:space="preserve">Количество участников публичных слушаний, принявших участие </w:t>
      </w:r>
      <w:proofErr w:type="gramStart"/>
      <w:r w:rsidRPr="001D0789">
        <w:rPr>
          <w:sz w:val="18"/>
          <w:szCs w:val="18"/>
        </w:rPr>
        <w:t>в</w:t>
      </w:r>
      <w:proofErr w:type="gramEnd"/>
      <w:r w:rsidRPr="001D0789">
        <w:rPr>
          <w:sz w:val="18"/>
          <w:szCs w:val="18"/>
        </w:rPr>
        <w:t xml:space="preserve"> публичных слушаний составило: 0.</w:t>
      </w:r>
    </w:p>
    <w:p w:rsidR="001D0789" w:rsidRPr="001D0789" w:rsidRDefault="001D0789" w:rsidP="001D0789">
      <w:pPr>
        <w:tabs>
          <w:tab w:val="left" w:pos="426"/>
          <w:tab w:val="left" w:pos="3976"/>
        </w:tabs>
        <w:ind w:left="0" w:right="-142" w:firstLine="567"/>
        <w:rPr>
          <w:sz w:val="18"/>
          <w:szCs w:val="18"/>
        </w:rPr>
      </w:pPr>
      <w:r w:rsidRPr="001D0789">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1D0789" w:rsidRPr="001D0789" w:rsidRDefault="001D0789" w:rsidP="001D0789">
      <w:pPr>
        <w:tabs>
          <w:tab w:val="left" w:pos="426"/>
          <w:tab w:val="left" w:pos="3976"/>
        </w:tabs>
        <w:ind w:left="0" w:right="-142" w:firstLine="567"/>
        <w:jc w:val="left"/>
        <w:rPr>
          <w:sz w:val="18"/>
          <w:szCs w:val="18"/>
        </w:rPr>
      </w:pPr>
    </w:p>
    <w:tbl>
      <w:tblPr>
        <w:tblW w:w="9973" w:type="dxa"/>
        <w:tblInd w:w="-176" w:type="dxa"/>
        <w:tblLook w:val="04A0" w:firstRow="1" w:lastRow="0" w:firstColumn="1" w:lastColumn="0" w:noHBand="0" w:noVBand="1"/>
      </w:tblPr>
      <w:tblGrid>
        <w:gridCol w:w="429"/>
        <w:gridCol w:w="2909"/>
        <w:gridCol w:w="2896"/>
        <w:gridCol w:w="3739"/>
      </w:tblGrid>
      <w:tr w:rsidR="001D0789" w:rsidRPr="001D0789" w:rsidTr="00EE4426">
        <w:trPr>
          <w:trHeight w:val="1681"/>
        </w:trPr>
        <w:tc>
          <w:tcPr>
            <w:tcW w:w="429" w:type="dxa"/>
            <w:tcBorders>
              <w:top w:val="single" w:sz="4" w:space="0" w:color="auto"/>
              <w:left w:val="single" w:sz="4" w:space="0" w:color="auto"/>
              <w:bottom w:val="single" w:sz="4" w:space="0" w:color="auto"/>
              <w:right w:val="single" w:sz="4" w:space="0" w:color="auto"/>
            </w:tcBorders>
            <w:hideMark/>
          </w:tcPr>
          <w:p w:rsidR="001D0789" w:rsidRPr="001D0789" w:rsidRDefault="001D0789" w:rsidP="001D0789">
            <w:pPr>
              <w:tabs>
                <w:tab w:val="left" w:pos="426"/>
                <w:tab w:val="left" w:pos="3976"/>
              </w:tabs>
              <w:ind w:left="0" w:right="-142" w:firstLine="567"/>
              <w:jc w:val="left"/>
              <w:rPr>
                <w:sz w:val="18"/>
                <w:szCs w:val="18"/>
              </w:rPr>
            </w:pPr>
            <w:r w:rsidRPr="001D0789">
              <w:rPr>
                <w:sz w:val="18"/>
                <w:szCs w:val="18"/>
              </w:rPr>
              <w:t>№</w:t>
            </w:r>
          </w:p>
        </w:tc>
        <w:tc>
          <w:tcPr>
            <w:tcW w:w="2909" w:type="dxa"/>
            <w:tcBorders>
              <w:top w:val="single" w:sz="4" w:space="0" w:color="auto"/>
              <w:left w:val="single" w:sz="4" w:space="0" w:color="auto"/>
              <w:bottom w:val="single" w:sz="4" w:space="0" w:color="auto"/>
              <w:right w:val="single" w:sz="4" w:space="0" w:color="auto"/>
            </w:tcBorders>
            <w:hideMark/>
          </w:tcPr>
          <w:p w:rsidR="001D0789" w:rsidRPr="001D0789" w:rsidRDefault="001D0789" w:rsidP="00EE4426">
            <w:pPr>
              <w:tabs>
                <w:tab w:val="left" w:pos="426"/>
                <w:tab w:val="left" w:pos="3976"/>
              </w:tabs>
              <w:ind w:left="0" w:right="-142" w:firstLine="0"/>
              <w:jc w:val="left"/>
              <w:rPr>
                <w:sz w:val="18"/>
                <w:szCs w:val="18"/>
              </w:rPr>
            </w:pPr>
            <w:r w:rsidRPr="001D0789">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1D0789" w:rsidRPr="001D0789" w:rsidRDefault="001D0789" w:rsidP="00EE4426">
            <w:pPr>
              <w:tabs>
                <w:tab w:val="left" w:pos="426"/>
                <w:tab w:val="left" w:pos="3976"/>
              </w:tabs>
              <w:ind w:left="0" w:right="-142" w:firstLine="0"/>
              <w:jc w:val="left"/>
              <w:rPr>
                <w:sz w:val="18"/>
                <w:szCs w:val="18"/>
              </w:rPr>
            </w:pPr>
            <w:r w:rsidRPr="001D0789">
              <w:rPr>
                <w:sz w:val="18"/>
                <w:szCs w:val="18"/>
              </w:rPr>
              <w:t>Выводы по результатам рассмотрения предложения, поступившего от участников публичных слушаний</w:t>
            </w:r>
          </w:p>
        </w:tc>
        <w:tc>
          <w:tcPr>
            <w:tcW w:w="3739" w:type="dxa"/>
            <w:tcBorders>
              <w:top w:val="single" w:sz="4" w:space="0" w:color="auto"/>
              <w:left w:val="single" w:sz="4" w:space="0" w:color="auto"/>
              <w:bottom w:val="single" w:sz="4" w:space="0" w:color="auto"/>
              <w:right w:val="single" w:sz="4" w:space="0" w:color="auto"/>
            </w:tcBorders>
            <w:hideMark/>
          </w:tcPr>
          <w:p w:rsidR="001D0789" w:rsidRPr="001D0789" w:rsidRDefault="001D0789" w:rsidP="00EE4426">
            <w:pPr>
              <w:tabs>
                <w:tab w:val="left" w:pos="426"/>
                <w:tab w:val="left" w:pos="3976"/>
              </w:tabs>
              <w:ind w:left="0" w:right="-142" w:firstLine="0"/>
              <w:jc w:val="left"/>
              <w:rPr>
                <w:sz w:val="18"/>
                <w:szCs w:val="18"/>
              </w:rPr>
            </w:pPr>
            <w:r w:rsidRPr="001D0789">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1D0789" w:rsidRPr="001D0789" w:rsidTr="00EE4426">
        <w:tc>
          <w:tcPr>
            <w:tcW w:w="429" w:type="dxa"/>
            <w:tcBorders>
              <w:top w:val="single" w:sz="4" w:space="0" w:color="auto"/>
              <w:left w:val="single" w:sz="4" w:space="0" w:color="auto"/>
              <w:bottom w:val="single" w:sz="4" w:space="0" w:color="auto"/>
              <w:right w:val="single" w:sz="4" w:space="0" w:color="auto"/>
            </w:tcBorders>
            <w:hideMark/>
          </w:tcPr>
          <w:p w:rsidR="001D0789" w:rsidRPr="001D0789" w:rsidRDefault="001D0789" w:rsidP="001D0789">
            <w:pPr>
              <w:tabs>
                <w:tab w:val="left" w:pos="426"/>
                <w:tab w:val="left" w:pos="3976"/>
              </w:tabs>
              <w:ind w:left="0" w:right="-142" w:firstLine="567"/>
              <w:jc w:val="left"/>
              <w:rPr>
                <w:sz w:val="18"/>
                <w:szCs w:val="18"/>
              </w:rPr>
            </w:pPr>
            <w:r w:rsidRPr="001D0789">
              <w:rPr>
                <w:sz w:val="18"/>
                <w:szCs w:val="18"/>
              </w:rPr>
              <w:t>1</w:t>
            </w:r>
          </w:p>
        </w:tc>
        <w:tc>
          <w:tcPr>
            <w:tcW w:w="2909" w:type="dxa"/>
            <w:tcBorders>
              <w:top w:val="single" w:sz="4" w:space="0" w:color="auto"/>
              <w:left w:val="single" w:sz="4" w:space="0" w:color="auto"/>
              <w:bottom w:val="single" w:sz="4" w:space="0" w:color="auto"/>
              <w:right w:val="single" w:sz="4" w:space="0" w:color="auto"/>
            </w:tcBorders>
          </w:tcPr>
          <w:p w:rsidR="001D0789" w:rsidRPr="001D0789" w:rsidRDefault="001D0789" w:rsidP="001D0789">
            <w:pPr>
              <w:tabs>
                <w:tab w:val="left" w:pos="426"/>
                <w:tab w:val="left" w:pos="3976"/>
              </w:tabs>
              <w:ind w:left="0" w:right="-142" w:firstLine="567"/>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1D0789" w:rsidRPr="001D0789" w:rsidRDefault="001D0789" w:rsidP="001D0789">
            <w:pPr>
              <w:tabs>
                <w:tab w:val="left" w:pos="426"/>
                <w:tab w:val="left" w:pos="3976"/>
              </w:tabs>
              <w:ind w:left="0" w:right="-142" w:firstLine="567"/>
              <w:jc w:val="left"/>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1D0789" w:rsidRPr="001D0789" w:rsidRDefault="001D0789" w:rsidP="001D0789">
            <w:pPr>
              <w:tabs>
                <w:tab w:val="left" w:pos="426"/>
                <w:tab w:val="left" w:pos="3976"/>
              </w:tabs>
              <w:ind w:left="0" w:right="-142" w:firstLine="567"/>
              <w:jc w:val="left"/>
              <w:rPr>
                <w:sz w:val="18"/>
                <w:szCs w:val="18"/>
              </w:rPr>
            </w:pPr>
          </w:p>
        </w:tc>
      </w:tr>
      <w:tr w:rsidR="001D0789" w:rsidRPr="001D0789" w:rsidTr="00EE4426">
        <w:tc>
          <w:tcPr>
            <w:tcW w:w="429" w:type="dxa"/>
            <w:tcBorders>
              <w:top w:val="single" w:sz="4" w:space="0" w:color="auto"/>
              <w:left w:val="single" w:sz="4" w:space="0" w:color="auto"/>
              <w:bottom w:val="single" w:sz="4" w:space="0" w:color="auto"/>
              <w:right w:val="single" w:sz="4" w:space="0" w:color="auto"/>
            </w:tcBorders>
          </w:tcPr>
          <w:p w:rsidR="001D0789" w:rsidRPr="001D0789" w:rsidRDefault="001D0789" w:rsidP="001D0789">
            <w:pPr>
              <w:tabs>
                <w:tab w:val="left" w:pos="426"/>
                <w:tab w:val="left" w:pos="3976"/>
              </w:tabs>
              <w:ind w:left="0" w:right="-142" w:firstLine="567"/>
              <w:jc w:val="left"/>
              <w:rPr>
                <w:sz w:val="18"/>
                <w:szCs w:val="18"/>
              </w:rPr>
            </w:pPr>
            <w:r w:rsidRPr="001D0789">
              <w:rPr>
                <w:sz w:val="18"/>
                <w:szCs w:val="18"/>
              </w:rPr>
              <w:t>2.</w:t>
            </w:r>
          </w:p>
        </w:tc>
        <w:tc>
          <w:tcPr>
            <w:tcW w:w="2909" w:type="dxa"/>
            <w:tcBorders>
              <w:top w:val="single" w:sz="4" w:space="0" w:color="auto"/>
              <w:left w:val="single" w:sz="4" w:space="0" w:color="auto"/>
              <w:bottom w:val="single" w:sz="4" w:space="0" w:color="auto"/>
              <w:right w:val="single" w:sz="4" w:space="0" w:color="auto"/>
            </w:tcBorders>
          </w:tcPr>
          <w:p w:rsidR="001D0789" w:rsidRPr="001D0789" w:rsidRDefault="001D0789" w:rsidP="001D0789">
            <w:pPr>
              <w:tabs>
                <w:tab w:val="left" w:pos="426"/>
                <w:tab w:val="left" w:pos="3976"/>
              </w:tabs>
              <w:ind w:left="0" w:right="-142" w:firstLine="567"/>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1D0789" w:rsidRPr="001D0789" w:rsidRDefault="001D0789" w:rsidP="001D0789">
            <w:pPr>
              <w:tabs>
                <w:tab w:val="left" w:pos="426"/>
                <w:tab w:val="left" w:pos="3976"/>
              </w:tabs>
              <w:ind w:left="0" w:right="-142" w:firstLine="567"/>
              <w:jc w:val="left"/>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1D0789" w:rsidRPr="001D0789" w:rsidRDefault="001D0789" w:rsidP="001D0789">
            <w:pPr>
              <w:tabs>
                <w:tab w:val="left" w:pos="426"/>
                <w:tab w:val="left" w:pos="3976"/>
              </w:tabs>
              <w:ind w:left="0" w:right="-142" w:firstLine="567"/>
              <w:jc w:val="left"/>
              <w:rPr>
                <w:sz w:val="18"/>
                <w:szCs w:val="18"/>
              </w:rPr>
            </w:pPr>
          </w:p>
        </w:tc>
      </w:tr>
    </w:tbl>
    <w:p w:rsidR="001D0789" w:rsidRPr="001D0789" w:rsidRDefault="001D0789" w:rsidP="001D0789">
      <w:pPr>
        <w:tabs>
          <w:tab w:val="left" w:pos="426"/>
          <w:tab w:val="left" w:pos="3976"/>
        </w:tabs>
        <w:ind w:left="0" w:right="-142" w:firstLine="567"/>
        <w:jc w:val="left"/>
        <w:rPr>
          <w:sz w:val="18"/>
          <w:szCs w:val="18"/>
        </w:rPr>
      </w:pPr>
    </w:p>
    <w:p w:rsidR="001D0789" w:rsidRPr="001D0789" w:rsidRDefault="001D0789" w:rsidP="001D0789">
      <w:pPr>
        <w:tabs>
          <w:tab w:val="left" w:pos="426"/>
          <w:tab w:val="left" w:pos="3976"/>
        </w:tabs>
        <w:ind w:left="0" w:right="-142" w:firstLine="567"/>
        <w:jc w:val="left"/>
        <w:rPr>
          <w:sz w:val="18"/>
          <w:szCs w:val="18"/>
        </w:rPr>
      </w:pPr>
      <w:r w:rsidRPr="001D0789">
        <w:rPr>
          <w:sz w:val="18"/>
          <w:szCs w:val="18"/>
        </w:rPr>
        <w:t>По результатам рассмотрения замечаний и предложений иных участников публичных слушаний установлено:</w:t>
      </w:r>
    </w:p>
    <w:tbl>
      <w:tblPr>
        <w:tblW w:w="0" w:type="auto"/>
        <w:tblInd w:w="-176" w:type="dxa"/>
        <w:tblLook w:val="04A0" w:firstRow="1" w:lastRow="0" w:firstColumn="1" w:lastColumn="0" w:noHBand="0" w:noVBand="1"/>
      </w:tblPr>
      <w:tblGrid>
        <w:gridCol w:w="426"/>
        <w:gridCol w:w="2878"/>
        <w:gridCol w:w="2995"/>
        <w:gridCol w:w="3624"/>
      </w:tblGrid>
      <w:tr w:rsidR="001D0789" w:rsidRPr="001D0789" w:rsidTr="00EE4426">
        <w:trPr>
          <w:trHeight w:val="1956"/>
        </w:trPr>
        <w:tc>
          <w:tcPr>
            <w:tcW w:w="426" w:type="dxa"/>
            <w:tcBorders>
              <w:top w:val="single" w:sz="4" w:space="0" w:color="auto"/>
              <w:left w:val="single" w:sz="4" w:space="0" w:color="auto"/>
              <w:bottom w:val="single" w:sz="4" w:space="0" w:color="auto"/>
              <w:right w:val="single" w:sz="4" w:space="0" w:color="auto"/>
            </w:tcBorders>
            <w:hideMark/>
          </w:tcPr>
          <w:p w:rsidR="001D0789" w:rsidRPr="001D0789" w:rsidRDefault="001D0789" w:rsidP="001D0789">
            <w:pPr>
              <w:tabs>
                <w:tab w:val="left" w:pos="426"/>
                <w:tab w:val="left" w:pos="3976"/>
              </w:tabs>
              <w:ind w:left="0" w:right="-142" w:firstLine="567"/>
              <w:jc w:val="left"/>
              <w:rPr>
                <w:sz w:val="18"/>
                <w:szCs w:val="18"/>
              </w:rPr>
            </w:pPr>
            <w:r w:rsidRPr="001D0789">
              <w:rPr>
                <w:sz w:val="18"/>
                <w:szCs w:val="18"/>
              </w:rPr>
              <w:t>№</w:t>
            </w:r>
          </w:p>
        </w:tc>
        <w:tc>
          <w:tcPr>
            <w:tcW w:w="2878" w:type="dxa"/>
            <w:tcBorders>
              <w:top w:val="single" w:sz="4" w:space="0" w:color="auto"/>
              <w:left w:val="single" w:sz="4" w:space="0" w:color="auto"/>
              <w:bottom w:val="single" w:sz="4" w:space="0" w:color="auto"/>
              <w:right w:val="single" w:sz="4" w:space="0" w:color="auto"/>
            </w:tcBorders>
            <w:hideMark/>
          </w:tcPr>
          <w:p w:rsidR="001D0789" w:rsidRPr="001D0789" w:rsidRDefault="001D0789" w:rsidP="00EE4426">
            <w:pPr>
              <w:tabs>
                <w:tab w:val="left" w:pos="426"/>
                <w:tab w:val="left" w:pos="3976"/>
              </w:tabs>
              <w:ind w:left="0" w:right="-142" w:firstLine="0"/>
              <w:jc w:val="left"/>
              <w:rPr>
                <w:sz w:val="18"/>
                <w:szCs w:val="18"/>
              </w:rPr>
            </w:pPr>
            <w:r w:rsidRPr="001D0789">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1D0789" w:rsidRPr="001D0789" w:rsidRDefault="001D0789" w:rsidP="00EE4426">
            <w:pPr>
              <w:tabs>
                <w:tab w:val="left" w:pos="426"/>
                <w:tab w:val="left" w:pos="3976"/>
              </w:tabs>
              <w:ind w:left="0" w:right="-142" w:firstLine="0"/>
              <w:jc w:val="left"/>
              <w:rPr>
                <w:sz w:val="18"/>
                <w:szCs w:val="18"/>
              </w:rPr>
            </w:pPr>
            <w:r w:rsidRPr="001D0789">
              <w:rPr>
                <w:sz w:val="18"/>
                <w:szCs w:val="18"/>
              </w:rPr>
              <w:t>Выводы по результатам рассмотрения предложения, поступившего от участника публичных слушаний</w:t>
            </w:r>
          </w:p>
        </w:tc>
        <w:tc>
          <w:tcPr>
            <w:tcW w:w="3624" w:type="dxa"/>
            <w:tcBorders>
              <w:top w:val="single" w:sz="4" w:space="0" w:color="auto"/>
              <w:left w:val="single" w:sz="4" w:space="0" w:color="auto"/>
              <w:bottom w:val="single" w:sz="4" w:space="0" w:color="auto"/>
              <w:right w:val="single" w:sz="4" w:space="0" w:color="auto"/>
            </w:tcBorders>
            <w:hideMark/>
          </w:tcPr>
          <w:p w:rsidR="001D0789" w:rsidRPr="001D0789" w:rsidRDefault="001D0789" w:rsidP="00EE4426">
            <w:pPr>
              <w:tabs>
                <w:tab w:val="left" w:pos="426"/>
                <w:tab w:val="left" w:pos="3976"/>
              </w:tabs>
              <w:ind w:left="0" w:right="-142" w:firstLine="0"/>
              <w:jc w:val="left"/>
              <w:rPr>
                <w:sz w:val="18"/>
                <w:szCs w:val="18"/>
              </w:rPr>
            </w:pPr>
            <w:r w:rsidRPr="001D0789">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1D0789" w:rsidRPr="001D0789" w:rsidTr="00EE4426">
        <w:tc>
          <w:tcPr>
            <w:tcW w:w="426" w:type="dxa"/>
            <w:tcBorders>
              <w:top w:val="single" w:sz="4" w:space="0" w:color="auto"/>
              <w:left w:val="single" w:sz="4" w:space="0" w:color="auto"/>
              <w:bottom w:val="single" w:sz="4" w:space="0" w:color="auto"/>
              <w:right w:val="single" w:sz="4" w:space="0" w:color="auto"/>
            </w:tcBorders>
            <w:hideMark/>
          </w:tcPr>
          <w:p w:rsidR="001D0789" w:rsidRPr="001D0789" w:rsidRDefault="001D0789" w:rsidP="001D0789">
            <w:pPr>
              <w:tabs>
                <w:tab w:val="left" w:pos="426"/>
                <w:tab w:val="left" w:pos="3976"/>
              </w:tabs>
              <w:ind w:left="0" w:right="-142" w:firstLine="567"/>
              <w:jc w:val="left"/>
              <w:rPr>
                <w:sz w:val="18"/>
                <w:szCs w:val="18"/>
              </w:rPr>
            </w:pPr>
            <w:r w:rsidRPr="001D0789">
              <w:rPr>
                <w:sz w:val="18"/>
                <w:szCs w:val="18"/>
              </w:rPr>
              <w:t>1</w:t>
            </w:r>
          </w:p>
        </w:tc>
        <w:tc>
          <w:tcPr>
            <w:tcW w:w="2878" w:type="dxa"/>
            <w:tcBorders>
              <w:top w:val="single" w:sz="4" w:space="0" w:color="auto"/>
              <w:left w:val="single" w:sz="4" w:space="0" w:color="auto"/>
              <w:bottom w:val="single" w:sz="4" w:space="0" w:color="auto"/>
              <w:right w:val="single" w:sz="4" w:space="0" w:color="auto"/>
            </w:tcBorders>
          </w:tcPr>
          <w:p w:rsidR="001D0789" w:rsidRPr="001D0789" w:rsidRDefault="001D0789" w:rsidP="001D0789">
            <w:pPr>
              <w:tabs>
                <w:tab w:val="left" w:pos="426"/>
                <w:tab w:val="left" w:pos="3976"/>
              </w:tabs>
              <w:ind w:left="0" w:right="-142" w:firstLine="567"/>
              <w:jc w:val="left"/>
              <w:rPr>
                <w:sz w:val="18"/>
                <w:szCs w:val="18"/>
              </w:rPr>
            </w:pPr>
            <w:r w:rsidRPr="001D0789">
              <w:rPr>
                <w:sz w:val="18"/>
                <w:szCs w:val="18"/>
              </w:rPr>
              <w:t>-</w:t>
            </w:r>
          </w:p>
          <w:p w:rsidR="001D0789" w:rsidRPr="001D0789" w:rsidRDefault="001D0789" w:rsidP="001D0789">
            <w:pPr>
              <w:tabs>
                <w:tab w:val="left" w:pos="426"/>
                <w:tab w:val="left" w:pos="3976"/>
              </w:tabs>
              <w:ind w:left="0" w:right="-142" w:firstLine="567"/>
              <w:jc w:val="left"/>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1D0789" w:rsidRPr="001D0789" w:rsidRDefault="001D0789" w:rsidP="001D0789">
            <w:pPr>
              <w:tabs>
                <w:tab w:val="left" w:pos="426"/>
                <w:tab w:val="left" w:pos="3976"/>
              </w:tabs>
              <w:ind w:left="0" w:right="-142" w:firstLine="567"/>
              <w:jc w:val="left"/>
              <w:rPr>
                <w:sz w:val="18"/>
                <w:szCs w:val="18"/>
              </w:rPr>
            </w:pPr>
            <w:r w:rsidRPr="001D0789">
              <w:rPr>
                <w:sz w:val="18"/>
                <w:szCs w:val="18"/>
              </w:rPr>
              <w:t>-</w:t>
            </w:r>
          </w:p>
        </w:tc>
        <w:tc>
          <w:tcPr>
            <w:tcW w:w="3624" w:type="dxa"/>
            <w:tcBorders>
              <w:top w:val="single" w:sz="4" w:space="0" w:color="auto"/>
              <w:left w:val="single" w:sz="4" w:space="0" w:color="auto"/>
              <w:bottom w:val="single" w:sz="4" w:space="0" w:color="auto"/>
              <w:right w:val="single" w:sz="4" w:space="0" w:color="auto"/>
            </w:tcBorders>
            <w:hideMark/>
          </w:tcPr>
          <w:p w:rsidR="001D0789" w:rsidRPr="001D0789" w:rsidRDefault="001D0789" w:rsidP="001D0789">
            <w:pPr>
              <w:tabs>
                <w:tab w:val="left" w:pos="426"/>
                <w:tab w:val="left" w:pos="3976"/>
              </w:tabs>
              <w:ind w:left="0" w:right="-142" w:firstLine="567"/>
              <w:jc w:val="left"/>
              <w:rPr>
                <w:sz w:val="18"/>
                <w:szCs w:val="18"/>
              </w:rPr>
            </w:pPr>
            <w:r w:rsidRPr="001D0789">
              <w:rPr>
                <w:sz w:val="18"/>
                <w:szCs w:val="18"/>
              </w:rPr>
              <w:t>-</w:t>
            </w:r>
          </w:p>
        </w:tc>
      </w:tr>
    </w:tbl>
    <w:p w:rsidR="001D0789" w:rsidRPr="001D0789" w:rsidRDefault="001D0789" w:rsidP="001D0789">
      <w:pPr>
        <w:tabs>
          <w:tab w:val="left" w:pos="426"/>
          <w:tab w:val="left" w:pos="3976"/>
        </w:tabs>
        <w:ind w:left="0" w:right="-142" w:firstLine="567"/>
        <w:jc w:val="left"/>
        <w:rPr>
          <w:sz w:val="18"/>
          <w:szCs w:val="18"/>
        </w:rPr>
      </w:pPr>
    </w:p>
    <w:p w:rsidR="001D0789" w:rsidRPr="001D0789" w:rsidRDefault="001D0789" w:rsidP="00EE4426">
      <w:pPr>
        <w:tabs>
          <w:tab w:val="left" w:pos="426"/>
          <w:tab w:val="left" w:pos="3976"/>
        </w:tabs>
        <w:ind w:left="0" w:right="-142" w:firstLine="567"/>
        <w:rPr>
          <w:sz w:val="18"/>
          <w:szCs w:val="18"/>
        </w:rPr>
      </w:pPr>
      <w:r w:rsidRPr="001D0789">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38:06:100105:836 площадью 1098 </w:t>
      </w:r>
      <w:proofErr w:type="spellStart"/>
      <w:r w:rsidRPr="001D0789">
        <w:rPr>
          <w:sz w:val="18"/>
          <w:szCs w:val="18"/>
        </w:rPr>
        <w:t>кв.м</w:t>
      </w:r>
      <w:proofErr w:type="spellEnd"/>
      <w:r w:rsidRPr="001D0789">
        <w:rPr>
          <w:sz w:val="18"/>
          <w:szCs w:val="18"/>
        </w:rPr>
        <w:t>., расположенного по адресу  Иркутская область, Иркутский район, с. Хомутово, ул. Некрасова 2 "А" отрицательных предложений не поступало.</w:t>
      </w:r>
    </w:p>
    <w:p w:rsidR="001D0789" w:rsidRPr="001D0789" w:rsidRDefault="001D0789" w:rsidP="00EE4426">
      <w:pPr>
        <w:tabs>
          <w:tab w:val="left" w:pos="426"/>
          <w:tab w:val="left" w:pos="3976"/>
        </w:tabs>
        <w:ind w:left="0" w:right="-142" w:firstLine="567"/>
        <w:rPr>
          <w:sz w:val="18"/>
          <w:szCs w:val="18"/>
        </w:rPr>
      </w:pPr>
      <w:r w:rsidRPr="001D0789">
        <w:rPr>
          <w:sz w:val="18"/>
          <w:szCs w:val="18"/>
        </w:rPr>
        <w:t xml:space="preserve">Предоставить разрешение на условно разрешенный вид использования «Магазины»: в отношении земельного участка с кадастровым номером  38:06:100105:836 площадью 1098 </w:t>
      </w:r>
      <w:proofErr w:type="spellStart"/>
      <w:r w:rsidRPr="001D0789">
        <w:rPr>
          <w:sz w:val="18"/>
          <w:szCs w:val="18"/>
        </w:rPr>
        <w:t>кв.м</w:t>
      </w:r>
      <w:proofErr w:type="spellEnd"/>
      <w:r w:rsidRPr="001D0789">
        <w:rPr>
          <w:sz w:val="18"/>
          <w:szCs w:val="18"/>
        </w:rPr>
        <w:t xml:space="preserve">., расположенного по адресу  Иркутская область, Иркутский район, с. Хомутово, ул. Некрасова 2 "А" с учетом размещения объекта капитального строительства за пределами охранной зоны инженерных коммуникаций.  </w:t>
      </w:r>
    </w:p>
    <w:p w:rsidR="001D0789" w:rsidRPr="001D0789" w:rsidRDefault="001D0789" w:rsidP="001D0789">
      <w:pPr>
        <w:tabs>
          <w:tab w:val="left" w:pos="426"/>
          <w:tab w:val="left" w:pos="3976"/>
        </w:tabs>
        <w:ind w:left="0" w:right="-142" w:firstLine="567"/>
        <w:jc w:val="left"/>
        <w:rPr>
          <w:sz w:val="18"/>
          <w:szCs w:val="18"/>
        </w:rPr>
      </w:pPr>
    </w:p>
    <w:p w:rsidR="001D0789" w:rsidRPr="001D0789" w:rsidRDefault="001D0789" w:rsidP="001D0789">
      <w:pPr>
        <w:tabs>
          <w:tab w:val="left" w:pos="426"/>
          <w:tab w:val="left" w:pos="3976"/>
        </w:tabs>
        <w:ind w:left="0" w:right="-142" w:firstLine="567"/>
        <w:jc w:val="left"/>
        <w:rPr>
          <w:sz w:val="18"/>
          <w:szCs w:val="18"/>
        </w:rPr>
      </w:pPr>
    </w:p>
    <w:p w:rsidR="001D0789" w:rsidRPr="00EE4426" w:rsidRDefault="001D0789" w:rsidP="001D0789">
      <w:pPr>
        <w:tabs>
          <w:tab w:val="left" w:pos="426"/>
          <w:tab w:val="left" w:pos="3976"/>
        </w:tabs>
        <w:ind w:left="0" w:right="-142" w:firstLine="567"/>
        <w:jc w:val="left"/>
        <w:rPr>
          <w:i/>
          <w:sz w:val="18"/>
          <w:szCs w:val="18"/>
        </w:rPr>
      </w:pPr>
    </w:p>
    <w:p w:rsidR="001D0789" w:rsidRPr="00EE4426" w:rsidRDefault="001D0789" w:rsidP="001D0789">
      <w:pPr>
        <w:tabs>
          <w:tab w:val="left" w:pos="426"/>
          <w:tab w:val="left" w:pos="3976"/>
        </w:tabs>
        <w:ind w:left="0" w:right="-142" w:firstLine="567"/>
        <w:jc w:val="left"/>
        <w:rPr>
          <w:i/>
          <w:sz w:val="18"/>
          <w:szCs w:val="18"/>
        </w:rPr>
      </w:pPr>
      <w:r w:rsidRPr="00EE4426">
        <w:rPr>
          <w:i/>
          <w:sz w:val="18"/>
          <w:szCs w:val="18"/>
        </w:rPr>
        <w:t>Председатель публичных слушаний</w:t>
      </w:r>
      <w:r w:rsidRPr="00EE4426">
        <w:rPr>
          <w:i/>
          <w:sz w:val="18"/>
          <w:szCs w:val="18"/>
        </w:rPr>
        <w:tab/>
        <w:t xml:space="preserve">                      _______________  Максименко Н.В. </w:t>
      </w:r>
    </w:p>
    <w:p w:rsidR="001D0789" w:rsidRPr="00EE4426" w:rsidRDefault="001D0789" w:rsidP="001D0789">
      <w:pPr>
        <w:tabs>
          <w:tab w:val="left" w:pos="426"/>
          <w:tab w:val="left" w:pos="3976"/>
        </w:tabs>
        <w:ind w:left="0" w:right="-142" w:firstLine="567"/>
        <w:jc w:val="left"/>
        <w:rPr>
          <w:i/>
          <w:sz w:val="18"/>
          <w:szCs w:val="18"/>
        </w:rPr>
      </w:pPr>
      <w:r w:rsidRPr="00EE4426">
        <w:rPr>
          <w:i/>
          <w:sz w:val="18"/>
          <w:szCs w:val="18"/>
        </w:rPr>
        <w:t xml:space="preserve">                                                                        </w:t>
      </w:r>
      <w:r w:rsidR="00EE4426" w:rsidRPr="00EE4426">
        <w:rPr>
          <w:i/>
          <w:sz w:val="18"/>
          <w:szCs w:val="18"/>
        </w:rPr>
        <w:t xml:space="preserve">                          </w:t>
      </w:r>
      <w:r w:rsidRPr="00EE4426">
        <w:rPr>
          <w:i/>
          <w:sz w:val="18"/>
          <w:szCs w:val="18"/>
        </w:rPr>
        <w:t xml:space="preserve">  (подпись)</w:t>
      </w:r>
    </w:p>
    <w:p w:rsidR="001D0789" w:rsidRPr="00EE4426" w:rsidRDefault="001D0789" w:rsidP="001D0789">
      <w:pPr>
        <w:tabs>
          <w:tab w:val="left" w:pos="426"/>
          <w:tab w:val="left" w:pos="3976"/>
        </w:tabs>
        <w:ind w:left="0" w:right="-142" w:firstLine="567"/>
        <w:jc w:val="left"/>
        <w:rPr>
          <w:i/>
          <w:sz w:val="18"/>
          <w:szCs w:val="18"/>
        </w:rPr>
      </w:pPr>
      <w:r w:rsidRPr="00EE4426">
        <w:rPr>
          <w:i/>
          <w:sz w:val="18"/>
          <w:szCs w:val="18"/>
        </w:rPr>
        <w:t xml:space="preserve">Секретарь публичных слушаний                            </w:t>
      </w:r>
      <w:r w:rsidR="00EE4426" w:rsidRPr="00EE4426">
        <w:rPr>
          <w:i/>
          <w:sz w:val="18"/>
          <w:szCs w:val="18"/>
        </w:rPr>
        <w:t xml:space="preserve">      </w:t>
      </w:r>
      <w:r w:rsidRPr="00EE4426">
        <w:rPr>
          <w:i/>
          <w:sz w:val="18"/>
          <w:szCs w:val="18"/>
        </w:rPr>
        <w:t xml:space="preserve"> _______________        </w:t>
      </w:r>
      <w:proofErr w:type="spellStart"/>
      <w:r w:rsidRPr="00EE4426">
        <w:rPr>
          <w:i/>
          <w:sz w:val="18"/>
          <w:szCs w:val="18"/>
        </w:rPr>
        <w:t>Благирева</w:t>
      </w:r>
      <w:proofErr w:type="spellEnd"/>
      <w:r w:rsidRPr="00EE4426">
        <w:rPr>
          <w:i/>
          <w:sz w:val="18"/>
          <w:szCs w:val="18"/>
        </w:rPr>
        <w:t xml:space="preserve"> А.В.</w:t>
      </w:r>
    </w:p>
    <w:p w:rsidR="001D0789" w:rsidRPr="00EE4426" w:rsidRDefault="001D0789" w:rsidP="001D0789">
      <w:pPr>
        <w:tabs>
          <w:tab w:val="left" w:pos="426"/>
          <w:tab w:val="left" w:pos="3976"/>
        </w:tabs>
        <w:ind w:left="0" w:right="-142" w:firstLine="567"/>
        <w:jc w:val="left"/>
        <w:rPr>
          <w:i/>
          <w:sz w:val="18"/>
          <w:szCs w:val="18"/>
        </w:rPr>
      </w:pPr>
      <w:r w:rsidRPr="00EE4426">
        <w:rPr>
          <w:i/>
          <w:sz w:val="18"/>
          <w:szCs w:val="18"/>
        </w:rPr>
        <w:t xml:space="preserve">                                                                              </w:t>
      </w:r>
      <w:r w:rsidR="00EE4426" w:rsidRPr="00EE4426">
        <w:rPr>
          <w:i/>
          <w:sz w:val="18"/>
          <w:szCs w:val="18"/>
        </w:rPr>
        <w:t xml:space="preserve">                 </w:t>
      </w:r>
      <w:r w:rsidRPr="00EE4426">
        <w:rPr>
          <w:i/>
          <w:sz w:val="18"/>
          <w:szCs w:val="18"/>
        </w:rPr>
        <w:t xml:space="preserve">  (подпись)</w:t>
      </w:r>
    </w:p>
    <w:p w:rsidR="002E36B2" w:rsidRDefault="002E36B2" w:rsidP="00D66D82">
      <w:pPr>
        <w:tabs>
          <w:tab w:val="left" w:pos="426"/>
          <w:tab w:val="left" w:pos="3976"/>
        </w:tabs>
        <w:ind w:left="0" w:right="-142" w:firstLine="567"/>
        <w:jc w:val="left"/>
        <w:rPr>
          <w:b/>
          <w:sz w:val="18"/>
          <w:szCs w:val="18"/>
        </w:rPr>
      </w:pPr>
    </w:p>
    <w:p w:rsidR="002E36B2" w:rsidRDefault="002E36B2" w:rsidP="00AC4464">
      <w:pPr>
        <w:tabs>
          <w:tab w:val="left" w:pos="426"/>
          <w:tab w:val="left" w:pos="3976"/>
        </w:tabs>
        <w:ind w:left="0" w:right="-142" w:firstLine="0"/>
        <w:jc w:val="left"/>
        <w:rPr>
          <w:b/>
          <w:sz w:val="18"/>
          <w:szCs w:val="18"/>
        </w:rPr>
      </w:pPr>
    </w:p>
    <w:p w:rsidR="002E36B2" w:rsidRDefault="002E36B2" w:rsidP="00D66D82">
      <w:pPr>
        <w:tabs>
          <w:tab w:val="left" w:pos="426"/>
          <w:tab w:val="left" w:pos="3976"/>
        </w:tabs>
        <w:ind w:left="0" w:right="-142" w:firstLine="567"/>
        <w:jc w:val="left"/>
        <w:rPr>
          <w:b/>
          <w:sz w:val="18"/>
          <w:szCs w:val="18"/>
        </w:rPr>
      </w:pPr>
    </w:p>
    <w:p w:rsidR="002E36B2" w:rsidRDefault="002E36B2" w:rsidP="00D66D82">
      <w:pPr>
        <w:tabs>
          <w:tab w:val="left" w:pos="426"/>
          <w:tab w:val="left" w:pos="3976"/>
        </w:tabs>
        <w:ind w:left="0" w:right="-142" w:firstLine="567"/>
        <w:jc w:val="left"/>
        <w:rPr>
          <w:b/>
          <w:sz w:val="18"/>
          <w:szCs w:val="18"/>
        </w:rPr>
      </w:pPr>
    </w:p>
    <w:p w:rsidR="00D66D82" w:rsidRPr="00D66D82" w:rsidRDefault="00D66D82" w:rsidP="00D66D82">
      <w:pPr>
        <w:tabs>
          <w:tab w:val="left" w:pos="426"/>
          <w:tab w:val="left" w:pos="3976"/>
        </w:tabs>
        <w:ind w:left="0" w:right="-142" w:firstLine="567"/>
        <w:jc w:val="left"/>
        <w:rPr>
          <w:b/>
          <w:sz w:val="18"/>
          <w:szCs w:val="18"/>
        </w:rPr>
      </w:pPr>
      <w:r w:rsidRPr="00D66D82">
        <w:rPr>
          <w:b/>
          <w:sz w:val="18"/>
          <w:szCs w:val="18"/>
        </w:rPr>
        <w:t>Сообщение о возможном установлении публичного сервитута на земельном участке согласно прилагаемой схеме.</w:t>
      </w:r>
    </w:p>
    <w:p w:rsidR="00D66D82" w:rsidRPr="00D66D82" w:rsidRDefault="00D66D82" w:rsidP="00D66D82">
      <w:pPr>
        <w:tabs>
          <w:tab w:val="left" w:pos="426"/>
          <w:tab w:val="left" w:pos="3976"/>
        </w:tabs>
        <w:ind w:left="0" w:right="-142" w:firstLine="567"/>
        <w:jc w:val="left"/>
        <w:rPr>
          <w:sz w:val="18"/>
          <w:szCs w:val="18"/>
        </w:rPr>
      </w:pPr>
      <w:r w:rsidRPr="00D66D82">
        <w:rPr>
          <w:sz w:val="18"/>
          <w:szCs w:val="18"/>
        </w:rPr>
        <w:t xml:space="preserve">     </w:t>
      </w:r>
    </w:p>
    <w:p w:rsidR="00D66D82" w:rsidRPr="00D66D82" w:rsidRDefault="00D66D82" w:rsidP="00D66D82">
      <w:pPr>
        <w:tabs>
          <w:tab w:val="left" w:pos="426"/>
          <w:tab w:val="left" w:pos="3976"/>
        </w:tabs>
        <w:ind w:left="0" w:right="-142" w:firstLine="567"/>
        <w:jc w:val="left"/>
        <w:rPr>
          <w:sz w:val="18"/>
          <w:szCs w:val="18"/>
        </w:rPr>
      </w:pPr>
      <w:r>
        <w:rPr>
          <w:sz w:val="18"/>
          <w:szCs w:val="18"/>
        </w:rPr>
        <w:t>1.</w:t>
      </w:r>
      <w:r w:rsidRPr="00D66D82">
        <w:rPr>
          <w:sz w:val="18"/>
          <w:szCs w:val="18"/>
        </w:rPr>
        <w:t xml:space="preserve"> </w:t>
      </w:r>
      <w:proofErr w:type="gramStart"/>
      <w:r w:rsidRPr="00D66D82">
        <w:rPr>
          <w:sz w:val="18"/>
          <w:szCs w:val="18"/>
        </w:rPr>
        <w:t>Орган</w:t>
      </w:r>
      <w:proofErr w:type="gramEnd"/>
      <w:r w:rsidRPr="00D66D82">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D66D82" w:rsidRPr="00D66D82" w:rsidRDefault="00D66D82" w:rsidP="00D66D82">
      <w:pPr>
        <w:tabs>
          <w:tab w:val="left" w:pos="426"/>
          <w:tab w:val="left" w:pos="3976"/>
        </w:tabs>
        <w:ind w:left="0" w:right="-142" w:firstLine="567"/>
        <w:jc w:val="left"/>
        <w:rPr>
          <w:sz w:val="18"/>
          <w:szCs w:val="18"/>
        </w:rPr>
      </w:pPr>
      <w:r>
        <w:rPr>
          <w:sz w:val="18"/>
          <w:szCs w:val="18"/>
        </w:rPr>
        <w:t>2.</w:t>
      </w:r>
      <w:r w:rsidRPr="00D66D82">
        <w:rPr>
          <w:sz w:val="18"/>
          <w:szCs w:val="18"/>
        </w:rPr>
        <w:t xml:space="preserve"> 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D66D82">
        <w:rPr>
          <w:sz w:val="18"/>
          <w:szCs w:val="18"/>
        </w:rPr>
        <w:t>ВЛ</w:t>
      </w:r>
      <w:proofErr w:type="gramEnd"/>
      <w:r w:rsidRPr="00D66D82">
        <w:rPr>
          <w:sz w:val="18"/>
          <w:szCs w:val="18"/>
        </w:rPr>
        <w:t xml:space="preserve"> 0,4кВ от КТП 10/0,4кВ №1-1654 д. Куда», инв. Ю01142173 (ТР 7737/23), ходатайство акционерного общества «Иркутская электросетевая компания».</w:t>
      </w:r>
    </w:p>
    <w:p w:rsidR="00D66D82" w:rsidRPr="00D66D82" w:rsidRDefault="00D66D82" w:rsidP="00D66D82">
      <w:pPr>
        <w:tabs>
          <w:tab w:val="left" w:pos="426"/>
          <w:tab w:val="left" w:pos="3976"/>
        </w:tabs>
        <w:ind w:left="0" w:right="-142" w:firstLine="567"/>
        <w:jc w:val="left"/>
        <w:rPr>
          <w:sz w:val="18"/>
          <w:szCs w:val="18"/>
        </w:rPr>
      </w:pPr>
      <w:r>
        <w:rPr>
          <w:sz w:val="18"/>
          <w:szCs w:val="18"/>
        </w:rPr>
        <w:t>3.</w:t>
      </w:r>
      <w:r w:rsidRPr="00D66D82">
        <w:rPr>
          <w:sz w:val="18"/>
          <w:szCs w:val="18"/>
        </w:rPr>
        <w:t xml:space="preserve">Публичный сервитут площадью 273 </w:t>
      </w:r>
      <w:proofErr w:type="spellStart"/>
      <w:r w:rsidRPr="00D66D82">
        <w:rPr>
          <w:sz w:val="18"/>
          <w:szCs w:val="18"/>
        </w:rPr>
        <w:t>кв.м</w:t>
      </w:r>
      <w:proofErr w:type="spellEnd"/>
      <w:r w:rsidRPr="00D66D82">
        <w:rPr>
          <w:sz w:val="18"/>
          <w:szCs w:val="18"/>
        </w:rPr>
        <w:t>., расположенный по адресу: Иркутская область, Иркутский район в границах согласно приложению, в том числе:</w:t>
      </w:r>
    </w:p>
    <w:p w:rsidR="00D66D82" w:rsidRPr="00D66D82" w:rsidRDefault="00D66D82" w:rsidP="00D66D82">
      <w:pPr>
        <w:tabs>
          <w:tab w:val="left" w:pos="426"/>
          <w:tab w:val="left" w:pos="3976"/>
        </w:tabs>
        <w:ind w:left="0" w:right="-142" w:firstLine="567"/>
        <w:jc w:val="left"/>
        <w:rPr>
          <w:sz w:val="18"/>
          <w:szCs w:val="18"/>
        </w:rPr>
      </w:pPr>
      <w:r w:rsidRPr="00D66D82">
        <w:rPr>
          <w:sz w:val="18"/>
          <w:szCs w:val="18"/>
        </w:rPr>
        <w:t xml:space="preserve">- на части земельного участка с кадастровым номером 38:06:100302:2387, расположенного по адресу: Российская Федерация, Иркутская область, муниципальный район Иркутский, сельское поселение </w:t>
      </w:r>
      <w:proofErr w:type="spellStart"/>
      <w:r w:rsidRPr="00D66D82">
        <w:rPr>
          <w:sz w:val="18"/>
          <w:szCs w:val="18"/>
        </w:rPr>
        <w:t>Хомутовское</w:t>
      </w:r>
      <w:proofErr w:type="spellEnd"/>
      <w:r w:rsidRPr="00D66D82">
        <w:rPr>
          <w:sz w:val="18"/>
          <w:szCs w:val="18"/>
        </w:rPr>
        <w:t>, деревня</w:t>
      </w:r>
      <w:proofErr w:type="gramStart"/>
      <w:r w:rsidRPr="00D66D82">
        <w:rPr>
          <w:sz w:val="18"/>
          <w:szCs w:val="18"/>
        </w:rPr>
        <w:t xml:space="preserve"> К</w:t>
      </w:r>
      <w:proofErr w:type="gramEnd"/>
      <w:r w:rsidRPr="00D66D82">
        <w:rPr>
          <w:sz w:val="18"/>
          <w:szCs w:val="18"/>
        </w:rPr>
        <w:t xml:space="preserve">уда, переулок Островной, площадью 238 </w:t>
      </w:r>
      <w:proofErr w:type="spellStart"/>
      <w:r w:rsidRPr="00D66D82">
        <w:rPr>
          <w:sz w:val="18"/>
          <w:szCs w:val="18"/>
        </w:rPr>
        <w:t>кв.м</w:t>
      </w:r>
      <w:proofErr w:type="spellEnd"/>
      <w:r w:rsidRPr="00D66D82">
        <w:rPr>
          <w:sz w:val="18"/>
          <w:szCs w:val="18"/>
        </w:rPr>
        <w:t>.,</w:t>
      </w:r>
    </w:p>
    <w:p w:rsidR="00D66D82" w:rsidRPr="00D66D82" w:rsidRDefault="00D66D82" w:rsidP="00D66D82">
      <w:pPr>
        <w:tabs>
          <w:tab w:val="left" w:pos="426"/>
          <w:tab w:val="left" w:pos="3976"/>
        </w:tabs>
        <w:ind w:left="0" w:right="-142" w:firstLine="567"/>
        <w:jc w:val="left"/>
        <w:rPr>
          <w:sz w:val="18"/>
          <w:szCs w:val="18"/>
        </w:rPr>
      </w:pPr>
      <w:r w:rsidRPr="00D66D82">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площадью   35 </w:t>
      </w:r>
      <w:proofErr w:type="spellStart"/>
      <w:r w:rsidRPr="00D66D82">
        <w:rPr>
          <w:sz w:val="18"/>
          <w:szCs w:val="18"/>
        </w:rPr>
        <w:t>кв.м</w:t>
      </w:r>
      <w:proofErr w:type="spellEnd"/>
      <w:r w:rsidRPr="00D66D82">
        <w:rPr>
          <w:sz w:val="18"/>
          <w:szCs w:val="18"/>
        </w:rPr>
        <w:t>.</w:t>
      </w:r>
    </w:p>
    <w:p w:rsidR="00D66D82" w:rsidRPr="00D66D82" w:rsidRDefault="00D66D82" w:rsidP="00D66D82">
      <w:pPr>
        <w:tabs>
          <w:tab w:val="left" w:pos="426"/>
          <w:tab w:val="left" w:pos="3976"/>
        </w:tabs>
        <w:ind w:left="0" w:right="-142" w:firstLine="567"/>
        <w:jc w:val="left"/>
        <w:rPr>
          <w:sz w:val="18"/>
          <w:szCs w:val="18"/>
        </w:rPr>
      </w:pPr>
      <w:r w:rsidRPr="00D66D82">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w:t>
      </w:r>
      <w:r w:rsidRPr="00D66D82">
        <w:rPr>
          <w:sz w:val="18"/>
          <w:szCs w:val="18"/>
        </w:rPr>
        <w:lastRenderedPageBreak/>
        <w:t xml:space="preserve">Декабрьских Событий, д. 119а, этаж 2, </w:t>
      </w:r>
      <w:proofErr w:type="spellStart"/>
      <w:r w:rsidRPr="00D66D82">
        <w:rPr>
          <w:sz w:val="18"/>
          <w:szCs w:val="18"/>
        </w:rPr>
        <w:t>каб</w:t>
      </w:r>
      <w:proofErr w:type="spellEnd"/>
      <w:r w:rsidRPr="00D66D82">
        <w:rPr>
          <w:sz w:val="18"/>
          <w:szCs w:val="18"/>
        </w:rPr>
        <w:t>. 211, вторник, четверг с 08-00 до 17-00, перерыв с 12-00 до 12-48. Срок подачи заявлений об учете прав на</w:t>
      </w:r>
      <w:r>
        <w:rPr>
          <w:sz w:val="18"/>
          <w:szCs w:val="18"/>
        </w:rPr>
        <w:t xml:space="preserve"> земельные участки: 15 календарн</w:t>
      </w:r>
      <w:r w:rsidRPr="00D66D82">
        <w:rPr>
          <w:sz w:val="18"/>
          <w:szCs w:val="18"/>
        </w:rPr>
        <w:t>ых дней со дня опубликования настоящего сообщения.</w:t>
      </w:r>
    </w:p>
    <w:p w:rsidR="00D66D82" w:rsidRPr="00D66D82" w:rsidRDefault="00D66D82" w:rsidP="00D66D82">
      <w:pPr>
        <w:tabs>
          <w:tab w:val="left" w:pos="426"/>
          <w:tab w:val="left" w:pos="3976"/>
        </w:tabs>
        <w:ind w:left="0" w:right="-142" w:firstLine="567"/>
        <w:jc w:val="left"/>
        <w:rPr>
          <w:sz w:val="18"/>
          <w:szCs w:val="18"/>
        </w:rPr>
      </w:pPr>
      <w:proofErr w:type="gramStart"/>
      <w:r>
        <w:rPr>
          <w:sz w:val="18"/>
          <w:szCs w:val="18"/>
        </w:rPr>
        <w:t>5.</w:t>
      </w:r>
      <w:r w:rsidRPr="00D66D82">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D66D82">
        <w:rPr>
          <w:sz w:val="18"/>
          <w:szCs w:val="18"/>
        </w:rPr>
        <w:t xml:space="preserve"> </w:t>
      </w:r>
      <w:proofErr w:type="gramStart"/>
      <w:r w:rsidRPr="00D66D82">
        <w:rPr>
          <w:sz w:val="18"/>
          <w:szCs w:val="18"/>
        </w:rPr>
        <w:t>ANGAROGNI.RU), на официальном сайте Иркутского районного муниципального образования www.irkraion.ru.</w:t>
      </w:r>
      <w:proofErr w:type="gramEnd"/>
    </w:p>
    <w:p w:rsidR="00D66D82" w:rsidRPr="00D66D82" w:rsidRDefault="00D66D82" w:rsidP="00D66D82">
      <w:pPr>
        <w:tabs>
          <w:tab w:val="left" w:pos="426"/>
          <w:tab w:val="left" w:pos="3976"/>
        </w:tabs>
        <w:ind w:left="0" w:right="-142" w:firstLine="567"/>
        <w:jc w:val="left"/>
        <w:rPr>
          <w:sz w:val="18"/>
          <w:szCs w:val="18"/>
        </w:rPr>
      </w:pPr>
      <w:r>
        <w:rPr>
          <w:sz w:val="18"/>
          <w:szCs w:val="18"/>
        </w:rPr>
        <w:t>6.</w:t>
      </w:r>
      <w:r w:rsidRPr="00D66D82">
        <w:rPr>
          <w:sz w:val="18"/>
          <w:szCs w:val="18"/>
        </w:rPr>
        <w:t>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D66D82">
        <w:rPr>
          <w:sz w:val="18"/>
          <w:szCs w:val="18"/>
        </w:rPr>
        <w:t>ВЛ</w:t>
      </w:r>
      <w:proofErr w:type="gramEnd"/>
      <w:r w:rsidRPr="00D66D82">
        <w:rPr>
          <w:sz w:val="18"/>
          <w:szCs w:val="18"/>
        </w:rPr>
        <w:t xml:space="preserve"> 0,4кВ от КТП 10/0,4кВ №1-1654 д. Куда», инв. Ю01142173 (ТР 7737/23).</w:t>
      </w:r>
    </w:p>
    <w:p w:rsidR="00D66D82" w:rsidRPr="00D66D82" w:rsidRDefault="00D66D82" w:rsidP="00D66D82">
      <w:pPr>
        <w:tabs>
          <w:tab w:val="left" w:pos="426"/>
          <w:tab w:val="left" w:pos="3976"/>
        </w:tabs>
        <w:ind w:left="0" w:right="-142" w:firstLine="567"/>
        <w:jc w:val="left"/>
        <w:rPr>
          <w:sz w:val="18"/>
          <w:szCs w:val="18"/>
        </w:rPr>
      </w:pPr>
      <w:proofErr w:type="gramStart"/>
      <w:r>
        <w:rPr>
          <w:sz w:val="18"/>
          <w:szCs w:val="18"/>
        </w:rPr>
        <w:t>7.</w:t>
      </w:r>
      <w:r w:rsidRPr="00D66D82">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D66D82" w:rsidRPr="00D66D82" w:rsidRDefault="00D66D82" w:rsidP="00D66D82">
      <w:pPr>
        <w:tabs>
          <w:tab w:val="left" w:pos="426"/>
          <w:tab w:val="left" w:pos="3976"/>
        </w:tabs>
        <w:ind w:left="0" w:right="-142" w:firstLine="567"/>
        <w:jc w:val="left"/>
        <w:rPr>
          <w:sz w:val="18"/>
          <w:szCs w:val="18"/>
        </w:rPr>
      </w:pPr>
      <w:r>
        <w:rPr>
          <w:sz w:val="18"/>
          <w:szCs w:val="18"/>
        </w:rPr>
        <w:t>8.</w:t>
      </w:r>
      <w:r w:rsidRPr="00D66D82">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D66D82" w:rsidRPr="00D66D82" w:rsidRDefault="00D66D82" w:rsidP="00D66D82">
      <w:pPr>
        <w:tabs>
          <w:tab w:val="left" w:pos="426"/>
          <w:tab w:val="left" w:pos="3976"/>
        </w:tabs>
        <w:ind w:left="0" w:right="-142" w:firstLine="567"/>
        <w:jc w:val="left"/>
        <w:rPr>
          <w:sz w:val="18"/>
          <w:szCs w:val="18"/>
        </w:rPr>
      </w:pPr>
      <w:r w:rsidRPr="00D66D82">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D66D82" w:rsidRPr="00D66D82" w:rsidRDefault="00D66D82" w:rsidP="00D66D82">
      <w:pPr>
        <w:tabs>
          <w:tab w:val="left" w:pos="426"/>
          <w:tab w:val="left" w:pos="3976"/>
        </w:tabs>
        <w:ind w:left="0" w:right="-142" w:firstLine="567"/>
        <w:jc w:val="left"/>
        <w:rPr>
          <w:sz w:val="18"/>
          <w:szCs w:val="18"/>
        </w:rPr>
      </w:pPr>
      <w:r>
        <w:rPr>
          <w:sz w:val="18"/>
          <w:szCs w:val="18"/>
        </w:rPr>
        <w:t>9.</w:t>
      </w:r>
      <w:r w:rsidRPr="00D66D82">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D66D82" w:rsidRPr="00D66D82" w:rsidRDefault="00D66D82" w:rsidP="00D66D82">
      <w:pPr>
        <w:tabs>
          <w:tab w:val="left" w:pos="426"/>
          <w:tab w:val="left" w:pos="3976"/>
        </w:tabs>
        <w:ind w:left="0" w:right="-142" w:firstLine="567"/>
        <w:jc w:val="left"/>
        <w:rPr>
          <w:sz w:val="18"/>
          <w:szCs w:val="18"/>
        </w:rPr>
      </w:pPr>
    </w:p>
    <w:p w:rsidR="00D271F7" w:rsidRDefault="00D66D82" w:rsidP="00AC4464">
      <w:pPr>
        <w:tabs>
          <w:tab w:val="left" w:pos="426"/>
          <w:tab w:val="left" w:pos="3976"/>
        </w:tabs>
        <w:ind w:left="0" w:right="-142" w:firstLine="567"/>
        <w:jc w:val="left"/>
        <w:rPr>
          <w:i/>
          <w:sz w:val="18"/>
          <w:szCs w:val="18"/>
        </w:rPr>
      </w:pPr>
      <w:r w:rsidRPr="00D66D82">
        <w:rPr>
          <w:i/>
          <w:sz w:val="18"/>
          <w:szCs w:val="18"/>
        </w:rPr>
        <w:t xml:space="preserve">Председатель Комитета                                                                       М.П. </w:t>
      </w:r>
      <w:proofErr w:type="spellStart"/>
      <w:r w:rsidRPr="00D66D82">
        <w:rPr>
          <w:i/>
          <w:sz w:val="18"/>
          <w:szCs w:val="18"/>
        </w:rPr>
        <w:t>Халтаева</w:t>
      </w:r>
      <w:proofErr w:type="spellEnd"/>
      <w:r w:rsidRPr="00D66D82">
        <w:rPr>
          <w:i/>
          <w:sz w:val="18"/>
          <w:szCs w:val="18"/>
        </w:rPr>
        <w:t xml:space="preserve">       </w:t>
      </w:r>
    </w:p>
    <w:p w:rsidR="00D271F7" w:rsidRDefault="00D271F7" w:rsidP="00D66D82">
      <w:pPr>
        <w:tabs>
          <w:tab w:val="left" w:pos="426"/>
          <w:tab w:val="left" w:pos="3976"/>
        </w:tabs>
        <w:ind w:left="0" w:right="-142" w:firstLine="567"/>
        <w:jc w:val="left"/>
        <w:rPr>
          <w:i/>
          <w:sz w:val="18"/>
          <w:szCs w:val="18"/>
        </w:rPr>
      </w:pPr>
    </w:p>
    <w:tbl>
      <w:tblPr>
        <w:tblW w:w="9640" w:type="dxa"/>
        <w:jc w:val="center"/>
        <w:tblLook w:val="04A0" w:firstRow="1" w:lastRow="0" w:firstColumn="1" w:lastColumn="0" w:noHBand="0" w:noVBand="1"/>
      </w:tblPr>
      <w:tblGrid>
        <w:gridCol w:w="2979"/>
        <w:gridCol w:w="3741"/>
        <w:gridCol w:w="2920"/>
      </w:tblGrid>
      <w:tr w:rsidR="00D271F7" w:rsidRPr="00D271F7" w:rsidTr="00D271F7">
        <w:trPr>
          <w:trHeight w:val="282"/>
          <w:jc w:val="center"/>
        </w:trPr>
        <w:tc>
          <w:tcPr>
            <w:tcW w:w="9640" w:type="dxa"/>
            <w:gridSpan w:val="3"/>
            <w:tcBorders>
              <w:top w:val="nil"/>
              <w:left w:val="nil"/>
              <w:bottom w:val="nil"/>
              <w:right w:val="nil"/>
            </w:tcBorders>
            <w:shd w:val="clear" w:color="auto" w:fill="auto"/>
            <w:vAlign w:val="center"/>
            <w:hideMark/>
          </w:tcPr>
          <w:p w:rsidR="00D271F7" w:rsidRDefault="00D271F7" w:rsidP="00AC4464">
            <w:pPr>
              <w:ind w:left="0" w:firstLine="0"/>
              <w:jc w:val="left"/>
              <w:rPr>
                <w:rFonts w:eastAsia="Calibri"/>
                <w:sz w:val="18"/>
                <w:szCs w:val="18"/>
                <w:lang w:eastAsia="en-US"/>
              </w:rPr>
            </w:pPr>
          </w:p>
          <w:p w:rsidR="00D271F7" w:rsidRDefault="00D271F7" w:rsidP="00D271F7">
            <w:pPr>
              <w:jc w:val="left"/>
              <w:rPr>
                <w:rFonts w:eastAsia="Calibri"/>
                <w:sz w:val="18"/>
                <w:szCs w:val="18"/>
                <w:lang w:eastAsia="en-US"/>
              </w:rPr>
            </w:pPr>
          </w:p>
          <w:p w:rsidR="00D271F7" w:rsidRDefault="00D271F7" w:rsidP="00D271F7">
            <w:pPr>
              <w:ind w:left="5564" w:firstLine="0"/>
              <w:jc w:val="left"/>
              <w:rPr>
                <w:rFonts w:eastAsia="Calibri"/>
                <w:sz w:val="18"/>
                <w:szCs w:val="18"/>
                <w:lang w:eastAsia="en-US"/>
              </w:rPr>
            </w:pPr>
          </w:p>
          <w:p w:rsidR="00D271F7" w:rsidRPr="00D271F7" w:rsidRDefault="00D271F7" w:rsidP="00D271F7">
            <w:pPr>
              <w:ind w:left="5564" w:firstLine="0"/>
              <w:jc w:val="right"/>
              <w:rPr>
                <w:rFonts w:eastAsia="Calibri"/>
                <w:i/>
                <w:sz w:val="18"/>
                <w:szCs w:val="18"/>
                <w:lang w:eastAsia="en-US"/>
              </w:rPr>
            </w:pPr>
            <w:r w:rsidRPr="00D271F7">
              <w:rPr>
                <w:rFonts w:eastAsia="Calibri"/>
                <w:i/>
                <w:sz w:val="18"/>
                <w:szCs w:val="18"/>
                <w:lang w:eastAsia="en-US"/>
              </w:rPr>
              <w:t xml:space="preserve">Приложение  1 </w:t>
            </w:r>
          </w:p>
          <w:p w:rsidR="00D271F7" w:rsidRPr="00D271F7" w:rsidRDefault="00D271F7" w:rsidP="00D271F7">
            <w:pPr>
              <w:spacing w:line="276" w:lineRule="auto"/>
              <w:ind w:left="5564" w:firstLine="0"/>
              <w:jc w:val="right"/>
              <w:rPr>
                <w:rFonts w:eastAsia="Calibri"/>
                <w:i/>
                <w:sz w:val="18"/>
                <w:szCs w:val="18"/>
                <w:lang w:eastAsia="en-US"/>
              </w:rPr>
            </w:pPr>
            <w:r w:rsidRPr="00D271F7">
              <w:rPr>
                <w:rFonts w:eastAsia="Calibri"/>
                <w:i/>
                <w:sz w:val="18"/>
                <w:szCs w:val="18"/>
                <w:lang w:eastAsia="en-US"/>
              </w:rPr>
              <w:t>к постановлению администрации</w:t>
            </w:r>
          </w:p>
          <w:p w:rsidR="00D271F7" w:rsidRPr="00D271F7" w:rsidRDefault="00D271F7" w:rsidP="00D271F7">
            <w:pPr>
              <w:spacing w:line="276" w:lineRule="auto"/>
              <w:ind w:left="5564" w:firstLine="0"/>
              <w:jc w:val="right"/>
              <w:rPr>
                <w:rFonts w:eastAsia="Calibri"/>
                <w:i/>
                <w:sz w:val="18"/>
                <w:szCs w:val="18"/>
                <w:lang w:eastAsia="en-US"/>
              </w:rPr>
            </w:pPr>
            <w:r w:rsidRPr="00D271F7">
              <w:rPr>
                <w:rFonts w:eastAsia="Calibri"/>
                <w:i/>
                <w:sz w:val="18"/>
                <w:szCs w:val="18"/>
                <w:lang w:eastAsia="en-US"/>
              </w:rPr>
              <w:t xml:space="preserve">Иркутского районного  муниципального образования </w:t>
            </w:r>
          </w:p>
          <w:p w:rsidR="00D271F7" w:rsidRPr="00D271F7" w:rsidRDefault="00D271F7" w:rsidP="00D271F7">
            <w:pPr>
              <w:ind w:left="5564" w:firstLine="0"/>
              <w:jc w:val="right"/>
              <w:rPr>
                <w:color w:val="000000"/>
                <w:sz w:val="18"/>
                <w:szCs w:val="18"/>
              </w:rPr>
            </w:pPr>
            <w:r w:rsidRPr="00D271F7">
              <w:rPr>
                <w:rFonts w:eastAsia="Calibri"/>
                <w:i/>
                <w:sz w:val="18"/>
                <w:szCs w:val="18"/>
                <w:lang w:eastAsia="en-US"/>
              </w:rPr>
              <w:t xml:space="preserve">от  </w:t>
            </w:r>
            <w:r w:rsidRPr="00D271F7">
              <w:rPr>
                <w:rFonts w:eastAsia="Calibri"/>
                <w:i/>
                <w:sz w:val="18"/>
                <w:szCs w:val="18"/>
                <w:u w:val="single"/>
                <w:lang w:eastAsia="en-US"/>
              </w:rPr>
              <w:t xml:space="preserve">                        2025</w:t>
            </w:r>
            <w:r w:rsidRPr="00D271F7">
              <w:rPr>
                <w:rFonts w:eastAsia="Calibri"/>
                <w:i/>
                <w:sz w:val="18"/>
                <w:szCs w:val="18"/>
                <w:lang w:eastAsia="en-US"/>
              </w:rPr>
              <w:t xml:space="preserve"> № _________</w:t>
            </w:r>
          </w:p>
        </w:tc>
      </w:tr>
      <w:tr w:rsidR="00D271F7" w:rsidRPr="00D271F7" w:rsidTr="00D271F7">
        <w:trPr>
          <w:trHeight w:val="80"/>
          <w:jc w:val="center"/>
        </w:trPr>
        <w:tc>
          <w:tcPr>
            <w:tcW w:w="9640" w:type="dxa"/>
            <w:gridSpan w:val="3"/>
            <w:tcBorders>
              <w:top w:val="nil"/>
              <w:left w:val="nil"/>
              <w:bottom w:val="nil"/>
              <w:right w:val="nil"/>
            </w:tcBorders>
            <w:shd w:val="clear" w:color="auto" w:fill="auto"/>
            <w:vAlign w:val="center"/>
            <w:hideMark/>
          </w:tcPr>
          <w:p w:rsidR="00D271F7" w:rsidRPr="00D271F7" w:rsidRDefault="00D271F7" w:rsidP="00D271F7">
            <w:pPr>
              <w:ind w:left="0" w:firstLine="0"/>
              <w:jc w:val="center"/>
              <w:rPr>
                <w:b/>
                <w:bCs/>
                <w:color w:val="000000"/>
                <w:sz w:val="18"/>
                <w:szCs w:val="18"/>
              </w:rPr>
            </w:pPr>
          </w:p>
          <w:p w:rsidR="00D271F7" w:rsidRPr="00D271F7" w:rsidRDefault="00D271F7" w:rsidP="00D271F7">
            <w:pPr>
              <w:ind w:left="0" w:firstLine="0"/>
              <w:jc w:val="center"/>
              <w:rPr>
                <w:b/>
                <w:bCs/>
                <w:color w:val="000000"/>
                <w:sz w:val="18"/>
                <w:szCs w:val="18"/>
              </w:rPr>
            </w:pPr>
            <w:r w:rsidRPr="00D271F7">
              <w:rPr>
                <w:b/>
                <w:bCs/>
                <w:color w:val="000000"/>
                <w:sz w:val="18"/>
                <w:szCs w:val="18"/>
              </w:rPr>
              <w:t>Схема границ публичного сервитута</w:t>
            </w:r>
          </w:p>
          <w:p w:rsidR="00D271F7" w:rsidRPr="00D271F7" w:rsidRDefault="00D271F7" w:rsidP="00D271F7">
            <w:pPr>
              <w:ind w:left="0" w:firstLine="0"/>
              <w:jc w:val="center"/>
              <w:rPr>
                <w:b/>
                <w:bCs/>
                <w:color w:val="000000"/>
                <w:sz w:val="18"/>
                <w:szCs w:val="18"/>
              </w:rPr>
            </w:pPr>
          </w:p>
        </w:tc>
      </w:tr>
      <w:tr w:rsidR="00D271F7" w:rsidRPr="00D271F7" w:rsidTr="00D271F7">
        <w:trPr>
          <w:trHeight w:val="80"/>
          <w:jc w:val="center"/>
        </w:trPr>
        <w:tc>
          <w:tcPr>
            <w:tcW w:w="9640" w:type="dxa"/>
            <w:gridSpan w:val="3"/>
            <w:tcBorders>
              <w:top w:val="nil"/>
              <w:left w:val="nil"/>
              <w:bottom w:val="nil"/>
              <w:right w:val="nil"/>
            </w:tcBorders>
            <w:shd w:val="clear" w:color="auto" w:fill="auto"/>
            <w:vAlign w:val="center"/>
            <w:hideMark/>
          </w:tcPr>
          <w:p w:rsidR="00D271F7" w:rsidRPr="00D271F7" w:rsidRDefault="00D271F7" w:rsidP="00D271F7">
            <w:pPr>
              <w:ind w:left="0" w:firstLine="0"/>
              <w:jc w:val="center"/>
              <w:rPr>
                <w:b/>
                <w:bCs/>
                <w:color w:val="000000"/>
                <w:sz w:val="18"/>
                <w:szCs w:val="18"/>
              </w:rPr>
            </w:pPr>
          </w:p>
        </w:tc>
      </w:tr>
      <w:tr w:rsidR="00D271F7" w:rsidRPr="00D271F7" w:rsidTr="00D271F7">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D271F7" w:rsidRPr="00D271F7" w:rsidRDefault="00D271F7" w:rsidP="00D271F7">
            <w:pPr>
              <w:ind w:left="0" w:firstLine="0"/>
              <w:jc w:val="left"/>
              <w:rPr>
                <w:b/>
                <w:bCs/>
                <w:color w:val="000000"/>
                <w:sz w:val="18"/>
                <w:szCs w:val="18"/>
              </w:rPr>
            </w:pPr>
            <w:r w:rsidRPr="00D271F7">
              <w:rPr>
                <w:b/>
                <w:bCs/>
                <w:color w:val="000000"/>
                <w:sz w:val="18"/>
                <w:szCs w:val="18"/>
              </w:rPr>
              <w:t xml:space="preserve">Общая площадь испрашиваемого публичного сервитута - 273 </w:t>
            </w:r>
            <w:proofErr w:type="spellStart"/>
            <w:r w:rsidRPr="00D271F7">
              <w:rPr>
                <w:b/>
                <w:bCs/>
                <w:color w:val="000000"/>
                <w:sz w:val="18"/>
                <w:szCs w:val="18"/>
              </w:rPr>
              <w:t>кв.м</w:t>
            </w:r>
            <w:proofErr w:type="spellEnd"/>
            <w:r w:rsidRPr="00D271F7">
              <w:rPr>
                <w:b/>
                <w:bCs/>
                <w:color w:val="000000"/>
                <w:sz w:val="18"/>
                <w:szCs w:val="18"/>
              </w:rPr>
              <w:t>.</w:t>
            </w:r>
          </w:p>
        </w:tc>
      </w:tr>
      <w:tr w:rsidR="00D271F7" w:rsidRPr="00D271F7" w:rsidTr="00D271F7">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D271F7" w:rsidRPr="00D271F7" w:rsidRDefault="00D271F7" w:rsidP="00D271F7">
            <w:pPr>
              <w:ind w:left="0" w:firstLine="0"/>
              <w:rPr>
                <w:b/>
                <w:bCs/>
                <w:color w:val="000000"/>
                <w:sz w:val="18"/>
                <w:szCs w:val="18"/>
              </w:rPr>
            </w:pPr>
            <w:r w:rsidRPr="00D271F7">
              <w:rPr>
                <w:b/>
                <w:bCs/>
                <w:color w:val="000000"/>
                <w:sz w:val="18"/>
                <w:szCs w:val="18"/>
              </w:rPr>
              <w:t xml:space="preserve">Публичный сервитут испрашивается в отношении части земельного участка с кадастровым номером 38:06:100302:2387 - 238 </w:t>
            </w:r>
            <w:proofErr w:type="spellStart"/>
            <w:r w:rsidRPr="00D271F7">
              <w:rPr>
                <w:b/>
                <w:bCs/>
                <w:color w:val="000000"/>
                <w:sz w:val="18"/>
                <w:szCs w:val="18"/>
              </w:rPr>
              <w:t>кв.м</w:t>
            </w:r>
            <w:proofErr w:type="spellEnd"/>
            <w:r w:rsidRPr="00D271F7">
              <w:rPr>
                <w:b/>
                <w:bCs/>
                <w:color w:val="000000"/>
                <w:sz w:val="18"/>
                <w:szCs w:val="18"/>
              </w:rPr>
              <w:t>.</w:t>
            </w:r>
          </w:p>
        </w:tc>
      </w:tr>
      <w:tr w:rsidR="00D271F7" w:rsidRPr="00D271F7" w:rsidTr="00D271F7">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D271F7" w:rsidRPr="00D271F7" w:rsidRDefault="00D271F7" w:rsidP="00D271F7">
            <w:pPr>
              <w:ind w:left="0" w:firstLine="0"/>
              <w:rPr>
                <w:b/>
                <w:bCs/>
                <w:color w:val="000000"/>
                <w:sz w:val="18"/>
                <w:szCs w:val="18"/>
              </w:rPr>
            </w:pPr>
            <w:r w:rsidRPr="00D271F7">
              <w:rPr>
                <w:b/>
                <w:bCs/>
                <w:color w:val="000000"/>
                <w:sz w:val="18"/>
                <w:szCs w:val="18"/>
              </w:rPr>
              <w:t xml:space="preserve">Публичный сервитут испрашивается в отношении земельного участка, государственная собственность на который не разграничена - 35 </w:t>
            </w:r>
            <w:proofErr w:type="spellStart"/>
            <w:r w:rsidRPr="00D271F7">
              <w:rPr>
                <w:b/>
                <w:bCs/>
                <w:color w:val="000000"/>
                <w:sz w:val="18"/>
                <w:szCs w:val="18"/>
              </w:rPr>
              <w:t>кв.м</w:t>
            </w:r>
            <w:proofErr w:type="spellEnd"/>
            <w:r w:rsidRPr="00D271F7">
              <w:rPr>
                <w:b/>
                <w:bCs/>
                <w:color w:val="000000"/>
                <w:sz w:val="18"/>
                <w:szCs w:val="18"/>
              </w:rPr>
              <w:t>.</w:t>
            </w:r>
          </w:p>
        </w:tc>
      </w:tr>
      <w:tr w:rsidR="00D271F7" w:rsidRPr="00D271F7" w:rsidTr="00D271F7">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271F7" w:rsidRPr="00D271F7" w:rsidRDefault="00D271F7" w:rsidP="00D271F7">
            <w:pPr>
              <w:ind w:left="0" w:firstLine="0"/>
              <w:jc w:val="center"/>
              <w:rPr>
                <w:b/>
                <w:bCs/>
                <w:color w:val="000000"/>
                <w:sz w:val="18"/>
                <w:szCs w:val="18"/>
              </w:rPr>
            </w:pPr>
            <w:r w:rsidRPr="00D271F7">
              <w:rPr>
                <w:b/>
                <w:bCs/>
                <w:color w:val="000000"/>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D271F7" w:rsidRPr="00D271F7" w:rsidRDefault="00D271F7" w:rsidP="00D271F7">
            <w:pPr>
              <w:ind w:left="0" w:firstLine="0"/>
              <w:jc w:val="center"/>
              <w:rPr>
                <w:b/>
                <w:bCs/>
                <w:color w:val="000000"/>
                <w:sz w:val="18"/>
                <w:szCs w:val="18"/>
              </w:rPr>
            </w:pPr>
            <w:r w:rsidRPr="00D271F7">
              <w:rPr>
                <w:b/>
                <w:bCs/>
                <w:color w:val="000000"/>
                <w:sz w:val="18"/>
                <w:szCs w:val="18"/>
              </w:rPr>
              <w:t>Координаты</w:t>
            </w:r>
          </w:p>
        </w:tc>
      </w:tr>
      <w:tr w:rsidR="00D271F7" w:rsidRPr="00D271F7" w:rsidTr="00D271F7">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D271F7" w:rsidRPr="00D271F7" w:rsidRDefault="00D271F7" w:rsidP="00D271F7">
            <w:pPr>
              <w:ind w:left="0" w:firstLine="0"/>
              <w:jc w:val="left"/>
              <w:rPr>
                <w:b/>
                <w:bCs/>
                <w:color w:val="000000"/>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D271F7" w:rsidRPr="00D271F7" w:rsidRDefault="00D271F7" w:rsidP="00D271F7">
            <w:pPr>
              <w:ind w:left="0" w:firstLine="0"/>
              <w:jc w:val="center"/>
              <w:rPr>
                <w:b/>
                <w:bCs/>
                <w:color w:val="000000"/>
                <w:sz w:val="18"/>
                <w:szCs w:val="18"/>
              </w:rPr>
            </w:pPr>
            <w:r w:rsidRPr="00D271F7">
              <w:rPr>
                <w:b/>
                <w:bCs/>
                <w:color w:val="000000"/>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D271F7" w:rsidRPr="00D271F7" w:rsidRDefault="00D271F7" w:rsidP="00D271F7">
            <w:pPr>
              <w:ind w:left="0" w:firstLine="0"/>
              <w:jc w:val="center"/>
              <w:rPr>
                <w:b/>
                <w:bCs/>
                <w:color w:val="000000"/>
                <w:sz w:val="18"/>
                <w:szCs w:val="18"/>
              </w:rPr>
            </w:pPr>
            <w:r w:rsidRPr="00D271F7">
              <w:rPr>
                <w:b/>
                <w:bCs/>
                <w:color w:val="000000"/>
                <w:sz w:val="18"/>
                <w:szCs w:val="18"/>
              </w:rPr>
              <w:t>Y</w:t>
            </w:r>
          </w:p>
        </w:tc>
      </w:tr>
      <w:tr w:rsidR="00D271F7" w:rsidRPr="00D271F7" w:rsidTr="00D271F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D271F7" w:rsidRPr="00D271F7" w:rsidRDefault="00D271F7" w:rsidP="00D271F7">
            <w:pPr>
              <w:ind w:left="0" w:firstLine="0"/>
              <w:jc w:val="center"/>
              <w:rPr>
                <w:color w:val="000000"/>
                <w:sz w:val="18"/>
                <w:szCs w:val="18"/>
              </w:rPr>
            </w:pPr>
            <w:r w:rsidRPr="00D271F7">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hideMark/>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402827.13</w:t>
            </w:r>
          </w:p>
        </w:tc>
        <w:tc>
          <w:tcPr>
            <w:tcW w:w="2920" w:type="dxa"/>
            <w:tcBorders>
              <w:top w:val="nil"/>
              <w:left w:val="nil"/>
              <w:bottom w:val="single" w:sz="4" w:space="0" w:color="auto"/>
              <w:right w:val="single" w:sz="4" w:space="0" w:color="auto"/>
            </w:tcBorders>
            <w:shd w:val="clear" w:color="auto" w:fill="auto"/>
            <w:hideMark/>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3341514.50</w:t>
            </w:r>
          </w:p>
        </w:tc>
      </w:tr>
      <w:tr w:rsidR="00D271F7" w:rsidRPr="00D271F7" w:rsidTr="00D271F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2</w:t>
            </w:r>
          </w:p>
        </w:tc>
        <w:tc>
          <w:tcPr>
            <w:tcW w:w="3741" w:type="dxa"/>
            <w:tcBorders>
              <w:top w:val="nil"/>
              <w:left w:val="nil"/>
              <w:bottom w:val="single" w:sz="4" w:space="0" w:color="auto"/>
              <w:right w:val="single" w:sz="4" w:space="0" w:color="auto"/>
            </w:tcBorders>
            <w:shd w:val="clear" w:color="auto" w:fill="auto"/>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402827.94</w:t>
            </w:r>
          </w:p>
        </w:tc>
        <w:tc>
          <w:tcPr>
            <w:tcW w:w="2920" w:type="dxa"/>
            <w:tcBorders>
              <w:top w:val="nil"/>
              <w:left w:val="nil"/>
              <w:bottom w:val="single" w:sz="4" w:space="0" w:color="auto"/>
              <w:right w:val="single" w:sz="4" w:space="0" w:color="auto"/>
            </w:tcBorders>
            <w:shd w:val="clear" w:color="auto" w:fill="auto"/>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3341542.42</w:t>
            </w:r>
          </w:p>
        </w:tc>
      </w:tr>
      <w:tr w:rsidR="00D271F7" w:rsidRPr="00D271F7" w:rsidTr="00D271F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3</w:t>
            </w:r>
          </w:p>
        </w:tc>
        <w:tc>
          <w:tcPr>
            <w:tcW w:w="3741" w:type="dxa"/>
            <w:tcBorders>
              <w:top w:val="nil"/>
              <w:left w:val="nil"/>
              <w:bottom w:val="single" w:sz="4" w:space="0" w:color="auto"/>
              <w:right w:val="single" w:sz="4" w:space="0" w:color="auto"/>
            </w:tcBorders>
            <w:shd w:val="clear" w:color="auto" w:fill="auto"/>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402828.65</w:t>
            </w:r>
          </w:p>
        </w:tc>
        <w:tc>
          <w:tcPr>
            <w:tcW w:w="2920" w:type="dxa"/>
            <w:tcBorders>
              <w:top w:val="nil"/>
              <w:left w:val="nil"/>
              <w:bottom w:val="single" w:sz="4" w:space="0" w:color="auto"/>
              <w:right w:val="single" w:sz="4" w:space="0" w:color="auto"/>
            </w:tcBorders>
            <w:shd w:val="clear" w:color="auto" w:fill="auto"/>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3341567.46</w:t>
            </w:r>
          </w:p>
        </w:tc>
      </w:tr>
      <w:tr w:rsidR="00D271F7" w:rsidRPr="00D271F7" w:rsidTr="00D271F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4</w:t>
            </w:r>
          </w:p>
        </w:tc>
        <w:tc>
          <w:tcPr>
            <w:tcW w:w="3741" w:type="dxa"/>
            <w:tcBorders>
              <w:top w:val="nil"/>
              <w:left w:val="nil"/>
              <w:bottom w:val="single" w:sz="4" w:space="0" w:color="auto"/>
              <w:right w:val="single" w:sz="4" w:space="0" w:color="auto"/>
            </w:tcBorders>
            <w:shd w:val="clear" w:color="auto" w:fill="auto"/>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402828.80</w:t>
            </w:r>
          </w:p>
        </w:tc>
        <w:tc>
          <w:tcPr>
            <w:tcW w:w="2920" w:type="dxa"/>
            <w:tcBorders>
              <w:top w:val="nil"/>
              <w:left w:val="nil"/>
              <w:bottom w:val="single" w:sz="4" w:space="0" w:color="auto"/>
              <w:right w:val="single" w:sz="4" w:space="0" w:color="auto"/>
            </w:tcBorders>
            <w:shd w:val="clear" w:color="auto" w:fill="auto"/>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3341575.24</w:t>
            </w:r>
          </w:p>
        </w:tc>
      </w:tr>
      <w:tr w:rsidR="00D271F7" w:rsidRPr="00D271F7" w:rsidTr="00D271F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5</w:t>
            </w:r>
          </w:p>
        </w:tc>
        <w:tc>
          <w:tcPr>
            <w:tcW w:w="3741" w:type="dxa"/>
            <w:tcBorders>
              <w:top w:val="nil"/>
              <w:left w:val="nil"/>
              <w:bottom w:val="single" w:sz="4" w:space="0" w:color="auto"/>
              <w:right w:val="single" w:sz="4" w:space="0" w:color="auto"/>
            </w:tcBorders>
            <w:shd w:val="clear" w:color="auto" w:fill="auto"/>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402824.28</w:t>
            </w:r>
          </w:p>
        </w:tc>
        <w:tc>
          <w:tcPr>
            <w:tcW w:w="2920" w:type="dxa"/>
            <w:tcBorders>
              <w:top w:val="nil"/>
              <w:left w:val="nil"/>
              <w:bottom w:val="single" w:sz="4" w:space="0" w:color="auto"/>
              <w:right w:val="single" w:sz="4" w:space="0" w:color="auto"/>
            </w:tcBorders>
            <w:shd w:val="clear" w:color="auto" w:fill="auto"/>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3341575.23</w:t>
            </w:r>
          </w:p>
        </w:tc>
      </w:tr>
      <w:tr w:rsidR="00D271F7" w:rsidRPr="00D271F7" w:rsidTr="00D271F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6</w:t>
            </w:r>
          </w:p>
        </w:tc>
        <w:tc>
          <w:tcPr>
            <w:tcW w:w="3741" w:type="dxa"/>
            <w:tcBorders>
              <w:top w:val="nil"/>
              <w:left w:val="nil"/>
              <w:bottom w:val="single" w:sz="4" w:space="0" w:color="auto"/>
              <w:right w:val="single" w:sz="4" w:space="0" w:color="auto"/>
            </w:tcBorders>
            <w:shd w:val="clear" w:color="auto" w:fill="auto"/>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402824.17</w:t>
            </w:r>
          </w:p>
        </w:tc>
        <w:tc>
          <w:tcPr>
            <w:tcW w:w="2920" w:type="dxa"/>
            <w:tcBorders>
              <w:top w:val="nil"/>
              <w:left w:val="nil"/>
              <w:bottom w:val="single" w:sz="4" w:space="0" w:color="auto"/>
              <w:right w:val="single" w:sz="4" w:space="0" w:color="auto"/>
            </w:tcBorders>
            <w:shd w:val="clear" w:color="auto" w:fill="auto"/>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3341567.41</w:t>
            </w:r>
          </w:p>
        </w:tc>
      </w:tr>
      <w:tr w:rsidR="00D271F7" w:rsidRPr="00D271F7" w:rsidTr="00D271F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7</w:t>
            </w:r>
          </w:p>
        </w:tc>
        <w:tc>
          <w:tcPr>
            <w:tcW w:w="3741" w:type="dxa"/>
            <w:tcBorders>
              <w:top w:val="nil"/>
              <w:left w:val="nil"/>
              <w:bottom w:val="single" w:sz="4" w:space="0" w:color="auto"/>
              <w:right w:val="single" w:sz="4" w:space="0" w:color="auto"/>
            </w:tcBorders>
            <w:shd w:val="clear" w:color="auto" w:fill="auto"/>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402823.44</w:t>
            </w:r>
          </w:p>
        </w:tc>
        <w:tc>
          <w:tcPr>
            <w:tcW w:w="2920" w:type="dxa"/>
            <w:tcBorders>
              <w:top w:val="nil"/>
              <w:left w:val="nil"/>
              <w:bottom w:val="single" w:sz="4" w:space="0" w:color="auto"/>
              <w:right w:val="single" w:sz="4" w:space="0" w:color="auto"/>
            </w:tcBorders>
            <w:shd w:val="clear" w:color="auto" w:fill="auto"/>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3341542.55</w:t>
            </w:r>
          </w:p>
        </w:tc>
      </w:tr>
      <w:tr w:rsidR="00D271F7" w:rsidRPr="00D271F7" w:rsidTr="00D271F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8</w:t>
            </w:r>
          </w:p>
        </w:tc>
        <w:tc>
          <w:tcPr>
            <w:tcW w:w="3741" w:type="dxa"/>
            <w:tcBorders>
              <w:top w:val="nil"/>
              <w:left w:val="nil"/>
              <w:bottom w:val="single" w:sz="4" w:space="0" w:color="auto"/>
              <w:right w:val="single" w:sz="4" w:space="0" w:color="auto"/>
            </w:tcBorders>
            <w:shd w:val="clear" w:color="auto" w:fill="auto"/>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402822.73</w:t>
            </w:r>
          </w:p>
        </w:tc>
        <w:tc>
          <w:tcPr>
            <w:tcW w:w="2920" w:type="dxa"/>
            <w:tcBorders>
              <w:top w:val="nil"/>
              <w:left w:val="nil"/>
              <w:bottom w:val="single" w:sz="4" w:space="0" w:color="auto"/>
              <w:right w:val="single" w:sz="4" w:space="0" w:color="auto"/>
            </w:tcBorders>
            <w:shd w:val="clear" w:color="auto" w:fill="auto"/>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3341518.05</w:t>
            </w:r>
          </w:p>
        </w:tc>
      </w:tr>
      <w:tr w:rsidR="00D271F7" w:rsidRPr="00D271F7" w:rsidTr="00D271F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9</w:t>
            </w:r>
          </w:p>
        </w:tc>
        <w:tc>
          <w:tcPr>
            <w:tcW w:w="3741" w:type="dxa"/>
            <w:tcBorders>
              <w:top w:val="nil"/>
              <w:left w:val="nil"/>
              <w:bottom w:val="single" w:sz="4" w:space="0" w:color="auto"/>
              <w:right w:val="single" w:sz="4" w:space="0" w:color="auto"/>
            </w:tcBorders>
            <w:shd w:val="clear" w:color="auto" w:fill="auto"/>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402822.64</w:t>
            </w:r>
          </w:p>
        </w:tc>
        <w:tc>
          <w:tcPr>
            <w:tcW w:w="2920" w:type="dxa"/>
            <w:tcBorders>
              <w:top w:val="nil"/>
              <w:left w:val="nil"/>
              <w:bottom w:val="single" w:sz="4" w:space="0" w:color="auto"/>
              <w:right w:val="single" w:sz="4" w:space="0" w:color="auto"/>
            </w:tcBorders>
            <w:shd w:val="clear" w:color="auto" w:fill="auto"/>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3341514.63</w:t>
            </w:r>
          </w:p>
        </w:tc>
      </w:tr>
      <w:tr w:rsidR="00D271F7" w:rsidRPr="00D271F7" w:rsidTr="00D271F7">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402827.13</w:t>
            </w:r>
          </w:p>
        </w:tc>
        <w:tc>
          <w:tcPr>
            <w:tcW w:w="2920" w:type="dxa"/>
            <w:tcBorders>
              <w:top w:val="nil"/>
              <w:left w:val="nil"/>
              <w:bottom w:val="single" w:sz="4" w:space="0" w:color="auto"/>
              <w:right w:val="single" w:sz="4" w:space="0" w:color="auto"/>
            </w:tcBorders>
            <w:shd w:val="clear" w:color="auto" w:fill="auto"/>
          </w:tcPr>
          <w:p w:rsidR="00D271F7" w:rsidRPr="00D271F7" w:rsidRDefault="00D271F7" w:rsidP="00D271F7">
            <w:pPr>
              <w:ind w:left="0" w:firstLine="0"/>
              <w:jc w:val="center"/>
              <w:rPr>
                <w:rFonts w:eastAsiaTheme="minorHAnsi"/>
                <w:color w:val="000000"/>
                <w:sz w:val="18"/>
                <w:szCs w:val="18"/>
                <w:lang w:eastAsia="en-US"/>
              </w:rPr>
            </w:pPr>
            <w:r w:rsidRPr="00D271F7">
              <w:rPr>
                <w:rFonts w:eastAsiaTheme="minorHAnsi"/>
                <w:color w:val="000000"/>
                <w:sz w:val="18"/>
                <w:szCs w:val="18"/>
                <w:lang w:eastAsia="en-US"/>
              </w:rPr>
              <w:t>3341514.50</w:t>
            </w:r>
          </w:p>
        </w:tc>
      </w:tr>
      <w:tr w:rsidR="00D271F7" w:rsidRPr="00D271F7" w:rsidTr="00D271F7">
        <w:trPr>
          <w:trHeight w:val="282"/>
          <w:jc w:val="center"/>
        </w:trPr>
        <w:tc>
          <w:tcPr>
            <w:tcW w:w="2979" w:type="dxa"/>
            <w:tcBorders>
              <w:top w:val="single" w:sz="4" w:space="0" w:color="auto"/>
              <w:bottom w:val="single" w:sz="4" w:space="0" w:color="auto"/>
            </w:tcBorders>
            <w:shd w:val="clear" w:color="auto" w:fill="auto"/>
            <w:vAlign w:val="bottom"/>
          </w:tcPr>
          <w:p w:rsidR="00D271F7" w:rsidRPr="00D271F7" w:rsidRDefault="00D271F7" w:rsidP="00D271F7">
            <w:pPr>
              <w:ind w:left="0" w:firstLine="0"/>
              <w:jc w:val="center"/>
              <w:rPr>
                <w:color w:val="000000"/>
                <w:sz w:val="18"/>
                <w:szCs w:val="18"/>
              </w:rPr>
            </w:pPr>
          </w:p>
        </w:tc>
        <w:tc>
          <w:tcPr>
            <w:tcW w:w="3741" w:type="dxa"/>
            <w:tcBorders>
              <w:top w:val="single" w:sz="4" w:space="0" w:color="auto"/>
              <w:bottom w:val="single" w:sz="4" w:space="0" w:color="auto"/>
            </w:tcBorders>
            <w:shd w:val="clear" w:color="auto" w:fill="auto"/>
            <w:vAlign w:val="center"/>
          </w:tcPr>
          <w:p w:rsidR="00D271F7" w:rsidRPr="00D271F7" w:rsidRDefault="00D271F7" w:rsidP="00D271F7">
            <w:pPr>
              <w:ind w:left="0" w:firstLine="0"/>
              <w:jc w:val="center"/>
              <w:rPr>
                <w:rFonts w:eastAsiaTheme="minorHAnsi"/>
                <w:color w:val="000000"/>
                <w:sz w:val="18"/>
                <w:szCs w:val="18"/>
                <w:lang w:eastAsia="en-US"/>
              </w:rPr>
            </w:pPr>
          </w:p>
        </w:tc>
        <w:tc>
          <w:tcPr>
            <w:tcW w:w="2920" w:type="dxa"/>
            <w:tcBorders>
              <w:top w:val="single" w:sz="4" w:space="0" w:color="auto"/>
              <w:bottom w:val="single" w:sz="4" w:space="0" w:color="auto"/>
            </w:tcBorders>
            <w:shd w:val="clear" w:color="auto" w:fill="auto"/>
            <w:vAlign w:val="center"/>
          </w:tcPr>
          <w:p w:rsidR="00D271F7" w:rsidRPr="00D271F7" w:rsidRDefault="00D271F7" w:rsidP="00D271F7">
            <w:pPr>
              <w:ind w:left="0" w:firstLine="0"/>
              <w:jc w:val="center"/>
              <w:rPr>
                <w:rFonts w:eastAsiaTheme="minorHAnsi"/>
                <w:color w:val="000000"/>
                <w:sz w:val="18"/>
                <w:szCs w:val="18"/>
                <w:lang w:eastAsia="en-US"/>
              </w:rPr>
            </w:pPr>
          </w:p>
        </w:tc>
      </w:tr>
      <w:tr w:rsidR="00D271F7" w:rsidRPr="00D271F7" w:rsidTr="00D271F7">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D271F7" w:rsidRPr="00D271F7" w:rsidRDefault="00D271F7" w:rsidP="00D271F7">
            <w:pPr>
              <w:ind w:left="0" w:firstLine="0"/>
              <w:jc w:val="center"/>
              <w:rPr>
                <w:color w:val="000000"/>
                <w:sz w:val="18"/>
                <w:szCs w:val="18"/>
              </w:rPr>
            </w:pPr>
            <w:r w:rsidRPr="00D271F7">
              <w:rPr>
                <w:color w:val="000000"/>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D271F7" w:rsidRPr="00D271F7" w:rsidRDefault="00D271F7" w:rsidP="00D271F7">
            <w:pPr>
              <w:ind w:left="0" w:firstLine="0"/>
              <w:jc w:val="center"/>
              <w:rPr>
                <w:rFonts w:eastAsiaTheme="minorHAnsi"/>
                <w:color w:val="000000"/>
                <w:sz w:val="18"/>
                <w:szCs w:val="18"/>
                <w:lang w:eastAsia="en-US"/>
              </w:rPr>
            </w:pPr>
            <w:r w:rsidRPr="00D271F7">
              <w:rPr>
                <w:color w:val="000000"/>
                <w:sz w:val="18"/>
                <w:szCs w:val="18"/>
              </w:rPr>
              <w:t>Цель установления публичного сервитута</w:t>
            </w:r>
          </w:p>
        </w:tc>
      </w:tr>
      <w:tr w:rsidR="00D271F7" w:rsidRPr="00D271F7" w:rsidTr="00D271F7">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D271F7" w:rsidRPr="00D271F7" w:rsidRDefault="00D271F7" w:rsidP="00D271F7">
            <w:pPr>
              <w:ind w:left="0" w:firstLine="0"/>
              <w:jc w:val="center"/>
              <w:rPr>
                <w:color w:val="000000"/>
                <w:sz w:val="18"/>
                <w:szCs w:val="18"/>
              </w:rPr>
            </w:pPr>
            <w:r w:rsidRPr="00D271F7">
              <w:rPr>
                <w:color w:val="000000"/>
                <w:sz w:val="18"/>
                <w:szCs w:val="18"/>
              </w:rPr>
              <w:t xml:space="preserve">273 </w:t>
            </w:r>
            <w:proofErr w:type="spellStart"/>
            <w:r w:rsidRPr="00D271F7">
              <w:rPr>
                <w:color w:val="000000"/>
                <w:sz w:val="18"/>
                <w:szCs w:val="18"/>
              </w:rPr>
              <w:t>кв.м</w:t>
            </w:r>
            <w:proofErr w:type="spellEnd"/>
            <w:r w:rsidRPr="00D271F7">
              <w:rPr>
                <w:color w:val="000000"/>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D271F7" w:rsidRPr="00D271F7" w:rsidRDefault="00D271F7" w:rsidP="00D271F7">
            <w:pPr>
              <w:ind w:left="0" w:firstLine="0"/>
              <w:jc w:val="center"/>
              <w:rPr>
                <w:rFonts w:eastAsiaTheme="minorHAnsi"/>
                <w:color w:val="000000"/>
                <w:sz w:val="18"/>
                <w:szCs w:val="18"/>
                <w:shd w:val="clear" w:color="auto" w:fill="FFFFFF"/>
                <w:lang w:eastAsia="en-US"/>
              </w:rPr>
            </w:pPr>
            <w:r w:rsidRPr="00D271F7">
              <w:rPr>
                <w:color w:val="000000"/>
                <w:sz w:val="18"/>
                <w:szCs w:val="18"/>
              </w:rPr>
              <w:t>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w:t>
            </w:r>
            <w:r w:rsidRPr="00D271F7">
              <w:rPr>
                <w:rFonts w:eastAsiaTheme="minorHAnsi"/>
                <w:sz w:val="18"/>
                <w:szCs w:val="18"/>
                <w:lang w:eastAsia="en-US"/>
              </w:rPr>
              <w:t xml:space="preserve"> </w:t>
            </w:r>
            <w:r w:rsidRPr="00D271F7">
              <w:rPr>
                <w:color w:val="000000"/>
                <w:sz w:val="18"/>
                <w:szCs w:val="18"/>
              </w:rPr>
              <w:t xml:space="preserve">"ВЛ 0,4кВ от КТП 10/0,4кВ №1-1654 </w:t>
            </w:r>
            <w:proofErr w:type="spellStart"/>
            <w:r w:rsidRPr="00D271F7">
              <w:rPr>
                <w:color w:val="000000"/>
                <w:sz w:val="18"/>
                <w:szCs w:val="18"/>
              </w:rPr>
              <w:t>д</w:t>
            </w:r>
            <w:proofErr w:type="gramStart"/>
            <w:r w:rsidRPr="00D271F7">
              <w:rPr>
                <w:color w:val="000000"/>
                <w:sz w:val="18"/>
                <w:szCs w:val="18"/>
              </w:rPr>
              <w:t>.К</w:t>
            </w:r>
            <w:proofErr w:type="gramEnd"/>
            <w:r w:rsidRPr="00D271F7">
              <w:rPr>
                <w:color w:val="000000"/>
                <w:sz w:val="18"/>
                <w:szCs w:val="18"/>
              </w:rPr>
              <w:t>уда</w:t>
            </w:r>
            <w:proofErr w:type="spellEnd"/>
            <w:r w:rsidRPr="00D271F7">
              <w:rPr>
                <w:color w:val="000000"/>
                <w:sz w:val="18"/>
                <w:szCs w:val="18"/>
              </w:rPr>
              <w:t>", инв. Ю01142173 (ТР 7737/23)</w:t>
            </w:r>
          </w:p>
        </w:tc>
      </w:tr>
    </w:tbl>
    <w:p w:rsidR="00D271F7" w:rsidRPr="00D271F7" w:rsidRDefault="00D271F7" w:rsidP="00D271F7">
      <w:pPr>
        <w:spacing w:after="200" w:line="276" w:lineRule="auto"/>
        <w:ind w:left="0" w:firstLine="0"/>
        <w:rPr>
          <w:rFonts w:eastAsiaTheme="minorHAnsi"/>
          <w:sz w:val="18"/>
          <w:szCs w:val="18"/>
          <w:lang w:eastAsia="en-US"/>
        </w:rPr>
      </w:pPr>
    </w:p>
    <w:p w:rsidR="00D271F7" w:rsidRPr="00D271F7" w:rsidRDefault="00D271F7" w:rsidP="00D271F7">
      <w:pPr>
        <w:spacing w:after="200" w:line="276" w:lineRule="auto"/>
        <w:ind w:left="0" w:firstLine="0"/>
        <w:rPr>
          <w:rFonts w:eastAsiaTheme="minorHAnsi"/>
          <w:noProof/>
          <w:sz w:val="18"/>
          <w:szCs w:val="18"/>
          <w:lang w:eastAsia="en-US"/>
        </w:rPr>
      </w:pPr>
    </w:p>
    <w:p w:rsidR="00D271F7" w:rsidRPr="00D271F7" w:rsidRDefault="00D271F7" w:rsidP="00D271F7">
      <w:pPr>
        <w:spacing w:after="200" w:line="276" w:lineRule="auto"/>
        <w:ind w:left="0" w:firstLine="0"/>
        <w:rPr>
          <w:rFonts w:eastAsiaTheme="minorHAnsi"/>
          <w:noProof/>
          <w:sz w:val="18"/>
          <w:szCs w:val="18"/>
          <w:lang w:eastAsia="en-US"/>
        </w:rPr>
      </w:pPr>
    </w:p>
    <w:p w:rsidR="00D271F7" w:rsidRPr="00D271F7" w:rsidRDefault="00D271F7" w:rsidP="00D271F7">
      <w:pPr>
        <w:spacing w:after="200" w:line="276" w:lineRule="auto"/>
        <w:ind w:left="-1134" w:right="-851" w:firstLine="0"/>
        <w:jc w:val="center"/>
        <w:rPr>
          <w:rFonts w:eastAsiaTheme="minorHAnsi"/>
          <w:noProof/>
          <w:sz w:val="18"/>
          <w:szCs w:val="18"/>
          <w:lang w:eastAsia="en-US"/>
        </w:rPr>
      </w:pPr>
      <w:r w:rsidRPr="00D271F7">
        <w:rPr>
          <w:rFonts w:eastAsiaTheme="minorHAnsi"/>
          <w:noProof/>
          <w:sz w:val="18"/>
          <w:szCs w:val="18"/>
        </w:rPr>
        <w:drawing>
          <wp:inline distT="0" distB="0" distL="0" distR="0" wp14:anchorId="0D6B637A" wp14:editId="6BD3F172">
            <wp:extent cx="6555176" cy="82905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63832" cy="8301507"/>
                    </a:xfrm>
                    <a:prstGeom prst="rect">
                      <a:avLst/>
                    </a:prstGeom>
                    <a:noFill/>
                    <a:ln>
                      <a:noFill/>
                    </a:ln>
                  </pic:spPr>
                </pic:pic>
              </a:graphicData>
            </a:graphic>
          </wp:inline>
        </w:drawing>
      </w:r>
    </w:p>
    <w:p w:rsidR="00D271F7" w:rsidRDefault="00D271F7" w:rsidP="00D271F7">
      <w:pPr>
        <w:spacing w:after="200" w:line="276" w:lineRule="auto"/>
        <w:ind w:left="0" w:firstLine="0"/>
        <w:jc w:val="center"/>
        <w:rPr>
          <w:rFonts w:eastAsiaTheme="minorHAnsi"/>
          <w:sz w:val="18"/>
          <w:szCs w:val="18"/>
          <w:lang w:eastAsia="en-US"/>
        </w:rPr>
      </w:pPr>
      <w:r w:rsidRPr="00D271F7">
        <w:rPr>
          <w:rFonts w:eastAsiaTheme="minorHAnsi"/>
          <w:sz w:val="18"/>
          <w:szCs w:val="18"/>
          <w:lang w:eastAsia="en-US"/>
        </w:rPr>
        <w:t xml:space="preserve">Заместитель Мэра по жизнеобеспечению                                                              Ю.Р. </w:t>
      </w:r>
      <w:proofErr w:type="spellStart"/>
      <w:r w:rsidRPr="00D271F7">
        <w:rPr>
          <w:rFonts w:eastAsiaTheme="minorHAnsi"/>
          <w:sz w:val="18"/>
          <w:szCs w:val="18"/>
          <w:lang w:eastAsia="en-US"/>
        </w:rPr>
        <w:t>Витер</w:t>
      </w:r>
      <w:proofErr w:type="spellEnd"/>
    </w:p>
    <w:p w:rsidR="00A70DD7" w:rsidRDefault="00A70DD7" w:rsidP="00D271F7">
      <w:pPr>
        <w:spacing w:after="200" w:line="276" w:lineRule="auto"/>
        <w:ind w:left="0" w:firstLine="0"/>
        <w:jc w:val="center"/>
        <w:rPr>
          <w:rFonts w:eastAsiaTheme="minorHAnsi"/>
          <w:sz w:val="18"/>
          <w:szCs w:val="18"/>
          <w:lang w:eastAsia="en-US"/>
        </w:rPr>
      </w:pPr>
    </w:p>
    <w:p w:rsidR="00A70DD7" w:rsidRDefault="00A70DD7" w:rsidP="00D271F7">
      <w:pPr>
        <w:spacing w:after="200" w:line="276" w:lineRule="auto"/>
        <w:ind w:left="0" w:firstLine="0"/>
        <w:jc w:val="center"/>
        <w:rPr>
          <w:rFonts w:eastAsiaTheme="minorHAnsi"/>
          <w:sz w:val="18"/>
          <w:szCs w:val="18"/>
          <w:lang w:eastAsia="en-US"/>
        </w:rPr>
      </w:pPr>
    </w:p>
    <w:p w:rsidR="00A70DD7" w:rsidRDefault="00A70DD7" w:rsidP="00D271F7">
      <w:pPr>
        <w:spacing w:after="200" w:line="276" w:lineRule="auto"/>
        <w:ind w:left="0" w:firstLine="0"/>
        <w:jc w:val="center"/>
        <w:rPr>
          <w:rFonts w:eastAsiaTheme="minorHAnsi"/>
          <w:sz w:val="18"/>
          <w:szCs w:val="18"/>
          <w:lang w:eastAsia="en-US"/>
        </w:rPr>
      </w:pPr>
    </w:p>
    <w:p w:rsidR="00A70DD7" w:rsidRPr="00A70DD7" w:rsidRDefault="00A70DD7" w:rsidP="00A70DD7">
      <w:pPr>
        <w:spacing w:after="200" w:line="276" w:lineRule="auto"/>
        <w:ind w:left="0" w:firstLine="567"/>
        <w:rPr>
          <w:rFonts w:eastAsiaTheme="minorHAnsi"/>
          <w:b/>
          <w:sz w:val="18"/>
          <w:szCs w:val="18"/>
          <w:lang w:eastAsia="en-US"/>
        </w:rPr>
      </w:pPr>
      <w:r w:rsidRPr="00A70DD7">
        <w:rPr>
          <w:rFonts w:eastAsiaTheme="minorHAnsi"/>
          <w:b/>
          <w:sz w:val="18"/>
          <w:szCs w:val="18"/>
          <w:lang w:eastAsia="en-US"/>
        </w:rPr>
        <w:t>Сообщение о возможном установлении публичного сервитута на земельном участке согласно прилагаемой схеме.</w:t>
      </w:r>
    </w:p>
    <w:p w:rsidR="00A70DD7" w:rsidRPr="00A70DD7" w:rsidRDefault="00A70DD7" w:rsidP="00A70DD7">
      <w:pPr>
        <w:spacing w:after="200" w:line="276" w:lineRule="auto"/>
        <w:ind w:left="0" w:firstLine="567"/>
        <w:rPr>
          <w:rFonts w:eastAsiaTheme="minorHAnsi"/>
          <w:sz w:val="18"/>
          <w:szCs w:val="18"/>
          <w:lang w:eastAsia="en-US"/>
        </w:rPr>
      </w:pPr>
      <w:r w:rsidRPr="00A70DD7">
        <w:rPr>
          <w:rFonts w:eastAsiaTheme="minorHAnsi"/>
          <w:sz w:val="18"/>
          <w:szCs w:val="18"/>
          <w:lang w:eastAsia="en-US"/>
        </w:rPr>
        <w:t xml:space="preserve">     </w:t>
      </w:r>
    </w:p>
    <w:p w:rsidR="00A70DD7" w:rsidRPr="00A70DD7" w:rsidRDefault="00A70DD7" w:rsidP="00A70DD7">
      <w:pPr>
        <w:spacing w:after="200" w:line="276" w:lineRule="auto"/>
        <w:ind w:left="0" w:firstLine="567"/>
        <w:rPr>
          <w:rFonts w:eastAsiaTheme="minorHAnsi"/>
          <w:sz w:val="18"/>
          <w:szCs w:val="18"/>
          <w:lang w:eastAsia="en-US"/>
        </w:rPr>
      </w:pPr>
      <w:r w:rsidRPr="00A70DD7">
        <w:rPr>
          <w:rFonts w:eastAsiaTheme="minorHAnsi"/>
          <w:sz w:val="18"/>
          <w:szCs w:val="18"/>
          <w:lang w:eastAsia="en-US"/>
        </w:rPr>
        <w:t>1.</w:t>
      </w:r>
      <w:r w:rsidRPr="00A70DD7">
        <w:rPr>
          <w:rFonts w:eastAsiaTheme="minorHAnsi"/>
          <w:sz w:val="18"/>
          <w:szCs w:val="18"/>
          <w:lang w:eastAsia="en-US"/>
        </w:rPr>
        <w:tab/>
        <w:t xml:space="preserve"> </w:t>
      </w:r>
      <w:proofErr w:type="gramStart"/>
      <w:r w:rsidRPr="00A70DD7">
        <w:rPr>
          <w:rFonts w:eastAsiaTheme="minorHAnsi"/>
          <w:sz w:val="18"/>
          <w:szCs w:val="18"/>
          <w:lang w:eastAsia="en-US"/>
        </w:rPr>
        <w:t>Орган</w:t>
      </w:r>
      <w:proofErr w:type="gramEnd"/>
      <w:r w:rsidRPr="00A70DD7">
        <w:rPr>
          <w:rFonts w:eastAsiaTheme="minorHAnsi"/>
          <w:sz w:val="18"/>
          <w:szCs w:val="18"/>
          <w:lang w:eastAsia="en-US"/>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A70DD7" w:rsidRPr="00A70DD7" w:rsidRDefault="00A70DD7" w:rsidP="00A70DD7">
      <w:pPr>
        <w:spacing w:after="200" w:line="276" w:lineRule="auto"/>
        <w:ind w:left="0" w:firstLine="567"/>
        <w:rPr>
          <w:rFonts w:eastAsiaTheme="minorHAnsi"/>
          <w:sz w:val="18"/>
          <w:szCs w:val="18"/>
          <w:lang w:eastAsia="en-US"/>
        </w:rPr>
      </w:pPr>
      <w:r w:rsidRPr="00A70DD7">
        <w:rPr>
          <w:rFonts w:eastAsiaTheme="minorHAnsi"/>
          <w:sz w:val="18"/>
          <w:szCs w:val="18"/>
          <w:lang w:eastAsia="en-US"/>
        </w:rPr>
        <w:t>2.</w:t>
      </w:r>
      <w:r w:rsidRPr="00A70DD7">
        <w:rPr>
          <w:rFonts w:eastAsiaTheme="minorHAnsi"/>
          <w:sz w:val="18"/>
          <w:szCs w:val="18"/>
          <w:lang w:eastAsia="en-US"/>
        </w:rPr>
        <w:tab/>
        <w:t xml:space="preserve">Цель установления публичного сервитута: реконструкция линейного объекта  «ВЛ 10 </w:t>
      </w:r>
      <w:proofErr w:type="spellStart"/>
      <w:r w:rsidRPr="00A70DD7">
        <w:rPr>
          <w:rFonts w:eastAsiaTheme="minorHAnsi"/>
          <w:sz w:val="18"/>
          <w:szCs w:val="18"/>
          <w:lang w:eastAsia="en-US"/>
        </w:rPr>
        <w:t>кВ</w:t>
      </w:r>
      <w:proofErr w:type="spellEnd"/>
      <w:r w:rsidRPr="00A70DD7">
        <w:rPr>
          <w:rFonts w:eastAsiaTheme="minorHAnsi"/>
          <w:sz w:val="18"/>
          <w:szCs w:val="18"/>
          <w:lang w:eastAsia="en-US"/>
        </w:rPr>
        <w:t xml:space="preserve"> </w:t>
      </w:r>
      <w:proofErr w:type="spellStart"/>
      <w:r w:rsidRPr="00A70DD7">
        <w:rPr>
          <w:rFonts w:eastAsiaTheme="minorHAnsi"/>
          <w:sz w:val="18"/>
          <w:szCs w:val="18"/>
          <w:lang w:eastAsia="en-US"/>
        </w:rPr>
        <w:t>Оёк-Турская</w:t>
      </w:r>
      <w:proofErr w:type="spellEnd"/>
      <w:proofErr w:type="gramStart"/>
      <w:r w:rsidRPr="00A70DD7">
        <w:rPr>
          <w:rFonts w:eastAsiaTheme="minorHAnsi"/>
          <w:sz w:val="18"/>
          <w:szCs w:val="18"/>
          <w:lang w:eastAsia="en-US"/>
        </w:rPr>
        <w:t xml:space="preserve"> Б</w:t>
      </w:r>
      <w:proofErr w:type="gramEnd"/>
      <w:r w:rsidRPr="00A70DD7">
        <w:rPr>
          <w:rFonts w:eastAsiaTheme="minorHAnsi"/>
          <w:sz w:val="18"/>
          <w:szCs w:val="18"/>
          <w:lang w:eastAsia="en-US"/>
        </w:rPr>
        <w:t xml:space="preserve"> (протяженностью 12,42 км)» с кадастровым номером 38:06:000000:10973 («P_В24 Реконструкция ВЛ-10 </w:t>
      </w:r>
      <w:proofErr w:type="spellStart"/>
      <w:r w:rsidRPr="00A70DD7">
        <w:rPr>
          <w:rFonts w:eastAsiaTheme="minorHAnsi"/>
          <w:sz w:val="18"/>
          <w:szCs w:val="18"/>
          <w:lang w:eastAsia="en-US"/>
        </w:rPr>
        <w:t>кВ</w:t>
      </w:r>
      <w:proofErr w:type="spellEnd"/>
      <w:r w:rsidRPr="00A70DD7">
        <w:rPr>
          <w:rFonts w:eastAsiaTheme="minorHAnsi"/>
          <w:sz w:val="18"/>
          <w:szCs w:val="18"/>
          <w:lang w:eastAsia="en-US"/>
        </w:rPr>
        <w:t xml:space="preserve"> </w:t>
      </w:r>
      <w:proofErr w:type="spellStart"/>
      <w:r w:rsidRPr="00A70DD7">
        <w:rPr>
          <w:rFonts w:eastAsiaTheme="minorHAnsi"/>
          <w:sz w:val="18"/>
          <w:szCs w:val="18"/>
          <w:lang w:eastAsia="en-US"/>
        </w:rPr>
        <w:t>Оек-Турская</w:t>
      </w:r>
      <w:proofErr w:type="spellEnd"/>
      <w:r w:rsidRPr="00A70DD7">
        <w:rPr>
          <w:rFonts w:eastAsiaTheme="minorHAnsi"/>
          <w:sz w:val="18"/>
          <w:szCs w:val="18"/>
          <w:lang w:eastAsia="en-US"/>
        </w:rPr>
        <w:t xml:space="preserve"> Б установка ВДТ на 400А в пролете оп. 261-268, монтаж РЛК-10/630 – 3 шт. замена провода АС-70 в пролетах оп. 186-218 протяженностью 1,1 км на СИП-3 1*120»), необходимого для электроснабжения населения Иркутского районного муниципального образования, ходатайство акционерного общества «Иркутская электросетевая компания».</w:t>
      </w:r>
    </w:p>
    <w:p w:rsidR="00A70DD7" w:rsidRPr="00A70DD7" w:rsidRDefault="00A70DD7" w:rsidP="00A70DD7">
      <w:pPr>
        <w:spacing w:after="200" w:line="276" w:lineRule="auto"/>
        <w:ind w:left="0" w:firstLine="567"/>
        <w:rPr>
          <w:rFonts w:eastAsiaTheme="minorHAnsi"/>
          <w:sz w:val="18"/>
          <w:szCs w:val="18"/>
          <w:lang w:eastAsia="en-US"/>
        </w:rPr>
      </w:pPr>
      <w:r w:rsidRPr="00A70DD7">
        <w:rPr>
          <w:rFonts w:eastAsiaTheme="minorHAnsi"/>
          <w:sz w:val="18"/>
          <w:szCs w:val="18"/>
          <w:lang w:eastAsia="en-US"/>
        </w:rPr>
        <w:t>3.</w:t>
      </w:r>
      <w:r w:rsidRPr="00A70DD7">
        <w:rPr>
          <w:rFonts w:eastAsiaTheme="minorHAnsi"/>
          <w:sz w:val="18"/>
          <w:szCs w:val="18"/>
          <w:lang w:eastAsia="en-US"/>
        </w:rPr>
        <w:tab/>
        <w:t xml:space="preserve">Публичный сервитут площадью 170 </w:t>
      </w:r>
      <w:proofErr w:type="spellStart"/>
      <w:r w:rsidRPr="00A70DD7">
        <w:rPr>
          <w:rFonts w:eastAsiaTheme="minorHAnsi"/>
          <w:sz w:val="18"/>
          <w:szCs w:val="18"/>
          <w:lang w:eastAsia="en-US"/>
        </w:rPr>
        <w:t>кв.м</w:t>
      </w:r>
      <w:proofErr w:type="spellEnd"/>
      <w:r w:rsidRPr="00A70DD7">
        <w:rPr>
          <w:rFonts w:eastAsiaTheme="minorHAnsi"/>
          <w:sz w:val="18"/>
          <w:szCs w:val="18"/>
          <w:lang w:eastAsia="en-US"/>
        </w:rPr>
        <w:t xml:space="preserve">. расположен по адресу: Иркутская область, Иркутский район на землях, государственная собственность на которые не разграничена, в границах согласно приложению 1. </w:t>
      </w:r>
    </w:p>
    <w:p w:rsidR="00A70DD7" w:rsidRPr="00A70DD7" w:rsidRDefault="00A70DD7" w:rsidP="00A70DD7">
      <w:pPr>
        <w:spacing w:after="200" w:line="276" w:lineRule="auto"/>
        <w:ind w:left="0" w:firstLine="567"/>
        <w:rPr>
          <w:rFonts w:eastAsiaTheme="minorHAnsi"/>
          <w:sz w:val="18"/>
          <w:szCs w:val="18"/>
          <w:lang w:eastAsia="en-US"/>
        </w:rPr>
      </w:pPr>
      <w:r w:rsidRPr="00A70DD7">
        <w:rPr>
          <w:rFonts w:eastAsiaTheme="minorHAnsi"/>
          <w:sz w:val="18"/>
          <w:szCs w:val="18"/>
          <w:lang w:eastAsia="en-US"/>
        </w:rPr>
        <w:t>4.</w:t>
      </w:r>
      <w:r w:rsidRPr="00A70DD7">
        <w:rPr>
          <w:rFonts w:eastAsiaTheme="minorHAnsi"/>
          <w:sz w:val="18"/>
          <w:szCs w:val="18"/>
          <w:lang w:eastAsia="en-US"/>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119 а, этаж 2, </w:t>
      </w:r>
      <w:proofErr w:type="spellStart"/>
      <w:r w:rsidRPr="00A70DD7">
        <w:rPr>
          <w:rFonts w:eastAsiaTheme="minorHAnsi"/>
          <w:sz w:val="18"/>
          <w:szCs w:val="18"/>
          <w:lang w:eastAsia="en-US"/>
        </w:rPr>
        <w:t>каб</w:t>
      </w:r>
      <w:proofErr w:type="spellEnd"/>
      <w:r w:rsidRPr="00A70DD7">
        <w:rPr>
          <w:rFonts w:eastAsiaTheme="minorHAnsi"/>
          <w:sz w:val="18"/>
          <w:szCs w:val="18"/>
          <w:lang w:eastAsia="en-US"/>
        </w:rPr>
        <w:t>. 211, вторник, четверг с 08-00 до 17-00, перерыв с 12-00 до 12-48. Срок подачи заявлений об учете прав на земельные участки: 15 дней со дня опубликования настоящего сообщения.</w:t>
      </w:r>
    </w:p>
    <w:p w:rsidR="00A70DD7" w:rsidRPr="00A70DD7" w:rsidRDefault="00A70DD7" w:rsidP="00A70DD7">
      <w:pPr>
        <w:spacing w:after="200" w:line="276" w:lineRule="auto"/>
        <w:ind w:left="0" w:firstLine="567"/>
        <w:rPr>
          <w:rFonts w:eastAsiaTheme="minorHAnsi"/>
          <w:sz w:val="18"/>
          <w:szCs w:val="18"/>
          <w:lang w:eastAsia="en-US"/>
        </w:rPr>
      </w:pPr>
      <w:r w:rsidRPr="00A70DD7">
        <w:rPr>
          <w:rFonts w:eastAsiaTheme="minorHAnsi"/>
          <w:sz w:val="18"/>
          <w:szCs w:val="18"/>
          <w:lang w:eastAsia="en-US"/>
        </w:rPr>
        <w:t>5.</w:t>
      </w:r>
      <w:r w:rsidRPr="00A70DD7">
        <w:rPr>
          <w:rFonts w:eastAsiaTheme="minorHAnsi"/>
          <w:sz w:val="18"/>
          <w:szCs w:val="18"/>
          <w:lang w:eastAsia="en-US"/>
        </w:rPr>
        <w:tab/>
        <w:t xml:space="preserve"> </w:t>
      </w:r>
      <w:proofErr w:type="gramStart"/>
      <w:r w:rsidRPr="00A70DD7">
        <w:rPr>
          <w:rFonts w:eastAsiaTheme="minorHAnsi"/>
          <w:sz w:val="18"/>
          <w:szCs w:val="18"/>
          <w:lang w:eastAsia="en-US"/>
        </w:rPr>
        <w:t>Настоящее сообщение размещению в сетевом издании «Ангарские огни» (доменное имя сайта в информационно-телекоммуникационной сети «Интернет»:</w:t>
      </w:r>
      <w:proofErr w:type="gramEnd"/>
      <w:r w:rsidRPr="00A70DD7">
        <w:rPr>
          <w:rFonts w:eastAsiaTheme="minorHAnsi"/>
          <w:sz w:val="18"/>
          <w:szCs w:val="18"/>
          <w:lang w:eastAsia="en-US"/>
        </w:rPr>
        <w:t xml:space="preserve"> </w:t>
      </w:r>
      <w:proofErr w:type="gramStart"/>
      <w:r w:rsidRPr="00A70DD7">
        <w:rPr>
          <w:rFonts w:eastAsiaTheme="minorHAnsi"/>
          <w:sz w:val="18"/>
          <w:szCs w:val="18"/>
          <w:lang w:eastAsia="en-US"/>
        </w:rPr>
        <w:t xml:space="preserve">ANGAROGNI.RU), на официальном сайте Иркутского районного муниципального образования www.irkraion.ru. </w:t>
      </w:r>
      <w:proofErr w:type="gramEnd"/>
    </w:p>
    <w:p w:rsidR="00A70DD7" w:rsidRPr="00A70DD7" w:rsidRDefault="00A70DD7" w:rsidP="00A70DD7">
      <w:pPr>
        <w:spacing w:after="200" w:line="276" w:lineRule="auto"/>
        <w:ind w:left="0" w:firstLine="567"/>
        <w:rPr>
          <w:rFonts w:eastAsiaTheme="minorHAnsi"/>
          <w:sz w:val="18"/>
          <w:szCs w:val="18"/>
          <w:lang w:eastAsia="en-US"/>
        </w:rPr>
      </w:pPr>
      <w:r w:rsidRPr="00A70DD7">
        <w:rPr>
          <w:rFonts w:eastAsiaTheme="minorHAnsi"/>
          <w:sz w:val="18"/>
          <w:szCs w:val="18"/>
          <w:lang w:eastAsia="en-US"/>
        </w:rPr>
        <w:t>5.</w:t>
      </w:r>
      <w:r w:rsidRPr="00A70DD7">
        <w:rPr>
          <w:rFonts w:eastAsiaTheme="minorHAnsi"/>
          <w:sz w:val="18"/>
          <w:szCs w:val="18"/>
          <w:lang w:eastAsia="en-US"/>
        </w:rPr>
        <w:tab/>
        <w:t xml:space="preserve">Публичный сервитут необходим для реконструкции линейного объекта  «ВЛ 10 </w:t>
      </w:r>
      <w:proofErr w:type="spellStart"/>
      <w:r w:rsidRPr="00A70DD7">
        <w:rPr>
          <w:rFonts w:eastAsiaTheme="minorHAnsi"/>
          <w:sz w:val="18"/>
          <w:szCs w:val="18"/>
          <w:lang w:eastAsia="en-US"/>
        </w:rPr>
        <w:t>кВ</w:t>
      </w:r>
      <w:proofErr w:type="spellEnd"/>
      <w:r w:rsidRPr="00A70DD7">
        <w:rPr>
          <w:rFonts w:eastAsiaTheme="minorHAnsi"/>
          <w:sz w:val="18"/>
          <w:szCs w:val="18"/>
          <w:lang w:eastAsia="en-US"/>
        </w:rPr>
        <w:t xml:space="preserve"> </w:t>
      </w:r>
      <w:proofErr w:type="spellStart"/>
      <w:r w:rsidRPr="00A70DD7">
        <w:rPr>
          <w:rFonts w:eastAsiaTheme="minorHAnsi"/>
          <w:sz w:val="18"/>
          <w:szCs w:val="18"/>
          <w:lang w:eastAsia="en-US"/>
        </w:rPr>
        <w:t>Оёк-Турская</w:t>
      </w:r>
      <w:proofErr w:type="spellEnd"/>
      <w:proofErr w:type="gramStart"/>
      <w:r w:rsidRPr="00A70DD7">
        <w:rPr>
          <w:rFonts w:eastAsiaTheme="minorHAnsi"/>
          <w:sz w:val="18"/>
          <w:szCs w:val="18"/>
          <w:lang w:eastAsia="en-US"/>
        </w:rPr>
        <w:t xml:space="preserve"> Б</w:t>
      </w:r>
      <w:proofErr w:type="gramEnd"/>
      <w:r w:rsidRPr="00A70DD7">
        <w:rPr>
          <w:rFonts w:eastAsiaTheme="minorHAnsi"/>
          <w:sz w:val="18"/>
          <w:szCs w:val="18"/>
          <w:lang w:eastAsia="en-US"/>
        </w:rPr>
        <w:t xml:space="preserve"> (протяженностью 12,42 км)» с кадастровым номером 38:06:000000:10973 («P_В24 Реконструкция ВЛ-10 </w:t>
      </w:r>
      <w:proofErr w:type="spellStart"/>
      <w:r w:rsidRPr="00A70DD7">
        <w:rPr>
          <w:rFonts w:eastAsiaTheme="minorHAnsi"/>
          <w:sz w:val="18"/>
          <w:szCs w:val="18"/>
          <w:lang w:eastAsia="en-US"/>
        </w:rPr>
        <w:t>кВ</w:t>
      </w:r>
      <w:proofErr w:type="spellEnd"/>
      <w:r w:rsidRPr="00A70DD7">
        <w:rPr>
          <w:rFonts w:eastAsiaTheme="minorHAnsi"/>
          <w:sz w:val="18"/>
          <w:szCs w:val="18"/>
          <w:lang w:eastAsia="en-US"/>
        </w:rPr>
        <w:t xml:space="preserve"> </w:t>
      </w:r>
      <w:proofErr w:type="spellStart"/>
      <w:r w:rsidRPr="00A70DD7">
        <w:rPr>
          <w:rFonts w:eastAsiaTheme="minorHAnsi"/>
          <w:sz w:val="18"/>
          <w:szCs w:val="18"/>
          <w:lang w:eastAsia="en-US"/>
        </w:rPr>
        <w:t>Оек-Турская</w:t>
      </w:r>
      <w:proofErr w:type="spellEnd"/>
      <w:r w:rsidRPr="00A70DD7">
        <w:rPr>
          <w:rFonts w:eastAsiaTheme="minorHAnsi"/>
          <w:sz w:val="18"/>
          <w:szCs w:val="18"/>
          <w:lang w:eastAsia="en-US"/>
        </w:rPr>
        <w:t xml:space="preserve"> Б установка ВДТ на 400А в пролете оп. 261-268, монтаж РЛК-10/630 – 3 шт. замена провода АС-70 в пролетах оп. 186-218 протяженностью 1,1 км на СИП-3 1*120»).</w:t>
      </w:r>
    </w:p>
    <w:p w:rsidR="00A70DD7" w:rsidRPr="00A70DD7" w:rsidRDefault="00A70DD7" w:rsidP="00A70DD7">
      <w:pPr>
        <w:spacing w:after="200" w:line="276" w:lineRule="auto"/>
        <w:ind w:left="0" w:firstLine="567"/>
        <w:rPr>
          <w:rFonts w:eastAsiaTheme="minorHAnsi"/>
          <w:sz w:val="18"/>
          <w:szCs w:val="18"/>
          <w:lang w:eastAsia="en-US"/>
        </w:rPr>
      </w:pPr>
      <w:r w:rsidRPr="00A70DD7">
        <w:rPr>
          <w:rFonts w:eastAsiaTheme="minorHAnsi"/>
          <w:sz w:val="18"/>
          <w:szCs w:val="18"/>
          <w:lang w:eastAsia="en-US"/>
        </w:rPr>
        <w:t>6.</w:t>
      </w:r>
      <w:r w:rsidRPr="00A70DD7">
        <w:rPr>
          <w:rFonts w:eastAsiaTheme="minorHAnsi"/>
          <w:sz w:val="18"/>
          <w:szCs w:val="18"/>
          <w:lang w:eastAsia="en-US"/>
        </w:rPr>
        <w:tab/>
      </w:r>
      <w:proofErr w:type="gramStart"/>
      <w:r w:rsidRPr="00A70DD7">
        <w:rPr>
          <w:rFonts w:eastAsiaTheme="minorHAnsi"/>
          <w:sz w:val="18"/>
          <w:szCs w:val="18"/>
          <w:lang w:eastAsia="en-US"/>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A70DD7" w:rsidRPr="00A70DD7" w:rsidRDefault="00A70DD7" w:rsidP="00A70DD7">
      <w:pPr>
        <w:spacing w:after="200" w:line="276" w:lineRule="auto"/>
        <w:ind w:left="0" w:firstLine="567"/>
        <w:rPr>
          <w:rFonts w:eastAsiaTheme="minorHAnsi"/>
          <w:sz w:val="18"/>
          <w:szCs w:val="18"/>
          <w:lang w:eastAsia="en-US"/>
        </w:rPr>
      </w:pPr>
      <w:r w:rsidRPr="00A70DD7">
        <w:rPr>
          <w:rFonts w:eastAsiaTheme="minorHAnsi"/>
          <w:sz w:val="18"/>
          <w:szCs w:val="18"/>
          <w:lang w:eastAsia="en-US"/>
        </w:rPr>
        <w:t>7.</w:t>
      </w:r>
      <w:r w:rsidRPr="00A70DD7">
        <w:rPr>
          <w:rFonts w:eastAsiaTheme="minorHAnsi"/>
          <w:sz w:val="18"/>
          <w:szCs w:val="18"/>
          <w:lang w:eastAsia="en-US"/>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A70DD7" w:rsidRPr="00A70DD7" w:rsidRDefault="00A70DD7" w:rsidP="00A70DD7">
      <w:pPr>
        <w:spacing w:after="200" w:line="276" w:lineRule="auto"/>
        <w:ind w:left="0" w:firstLine="567"/>
        <w:rPr>
          <w:rFonts w:eastAsiaTheme="minorHAnsi"/>
          <w:sz w:val="18"/>
          <w:szCs w:val="18"/>
          <w:lang w:eastAsia="en-US"/>
        </w:rPr>
      </w:pPr>
      <w:r w:rsidRPr="00A70DD7">
        <w:rPr>
          <w:rFonts w:eastAsiaTheme="minorHAnsi"/>
          <w:sz w:val="18"/>
          <w:szCs w:val="18"/>
          <w:lang w:eastAsia="en-US"/>
        </w:rPr>
        <w:t>8.</w:t>
      </w:r>
      <w:r w:rsidRPr="00A70DD7">
        <w:rPr>
          <w:rFonts w:eastAsiaTheme="minorHAnsi"/>
          <w:sz w:val="18"/>
          <w:szCs w:val="18"/>
          <w:lang w:eastAsia="en-US"/>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A70DD7" w:rsidRPr="00A70DD7" w:rsidRDefault="00A70DD7" w:rsidP="00A70DD7">
      <w:pPr>
        <w:spacing w:after="200" w:line="276" w:lineRule="auto"/>
        <w:ind w:left="0" w:firstLine="0"/>
        <w:jc w:val="center"/>
        <w:rPr>
          <w:rFonts w:eastAsiaTheme="minorHAnsi"/>
          <w:sz w:val="18"/>
          <w:szCs w:val="18"/>
          <w:lang w:eastAsia="en-US"/>
        </w:rPr>
      </w:pPr>
    </w:p>
    <w:p w:rsidR="00A70DD7" w:rsidRPr="00A70DD7" w:rsidRDefault="00A70DD7" w:rsidP="00A70DD7">
      <w:pPr>
        <w:spacing w:after="200" w:line="276" w:lineRule="auto"/>
        <w:ind w:left="0" w:firstLine="0"/>
        <w:jc w:val="center"/>
        <w:rPr>
          <w:rFonts w:eastAsiaTheme="minorHAnsi"/>
          <w:i/>
          <w:sz w:val="18"/>
          <w:szCs w:val="18"/>
          <w:lang w:eastAsia="en-US"/>
        </w:rPr>
      </w:pPr>
      <w:r w:rsidRPr="00A70DD7">
        <w:rPr>
          <w:rFonts w:eastAsiaTheme="minorHAnsi"/>
          <w:i/>
          <w:sz w:val="18"/>
          <w:szCs w:val="18"/>
          <w:lang w:eastAsia="en-US"/>
        </w:rPr>
        <w:t xml:space="preserve">Председатель Комитета                                                                        М.П. </w:t>
      </w:r>
      <w:proofErr w:type="spellStart"/>
      <w:r w:rsidRPr="00A70DD7">
        <w:rPr>
          <w:rFonts w:eastAsiaTheme="minorHAnsi"/>
          <w:i/>
          <w:sz w:val="18"/>
          <w:szCs w:val="18"/>
          <w:lang w:eastAsia="en-US"/>
        </w:rPr>
        <w:t>Халтаева</w:t>
      </w:r>
      <w:proofErr w:type="spellEnd"/>
      <w:r w:rsidRPr="00A70DD7">
        <w:rPr>
          <w:rFonts w:eastAsiaTheme="minorHAnsi"/>
          <w:i/>
          <w:sz w:val="18"/>
          <w:szCs w:val="18"/>
          <w:lang w:eastAsia="en-US"/>
        </w:rPr>
        <w:t xml:space="preserve">                                     </w:t>
      </w:r>
    </w:p>
    <w:p w:rsidR="00D66D82" w:rsidRPr="00D66D82" w:rsidRDefault="00D66D82" w:rsidP="00D66D82">
      <w:pPr>
        <w:tabs>
          <w:tab w:val="left" w:pos="426"/>
          <w:tab w:val="left" w:pos="3976"/>
        </w:tabs>
        <w:ind w:left="0" w:right="-142" w:firstLine="567"/>
        <w:jc w:val="left"/>
        <w:rPr>
          <w:i/>
          <w:sz w:val="18"/>
          <w:szCs w:val="18"/>
        </w:rPr>
      </w:pPr>
      <w:r w:rsidRPr="00D66D82">
        <w:rPr>
          <w:i/>
          <w:sz w:val="18"/>
          <w:szCs w:val="18"/>
        </w:rPr>
        <w:t xml:space="preserve">                      </w:t>
      </w:r>
    </w:p>
    <w:p w:rsidR="00D66D82" w:rsidRDefault="00D66D82" w:rsidP="00D66D82">
      <w:pPr>
        <w:tabs>
          <w:tab w:val="left" w:pos="426"/>
          <w:tab w:val="left" w:pos="3976"/>
        </w:tabs>
        <w:ind w:left="0" w:right="-142" w:firstLine="567"/>
        <w:jc w:val="left"/>
        <w:rPr>
          <w:sz w:val="18"/>
          <w:szCs w:val="18"/>
        </w:rPr>
      </w:pPr>
    </w:p>
    <w:p w:rsidR="00AC4464" w:rsidRDefault="00AC4464" w:rsidP="00D66D82">
      <w:pPr>
        <w:tabs>
          <w:tab w:val="left" w:pos="426"/>
          <w:tab w:val="left" w:pos="3976"/>
        </w:tabs>
        <w:ind w:left="0" w:right="-142" w:firstLine="567"/>
        <w:jc w:val="left"/>
        <w:rPr>
          <w:sz w:val="18"/>
          <w:szCs w:val="18"/>
        </w:rPr>
      </w:pPr>
    </w:p>
    <w:p w:rsidR="00AC4464" w:rsidRDefault="00AC4464" w:rsidP="00D66D82">
      <w:pPr>
        <w:tabs>
          <w:tab w:val="left" w:pos="426"/>
          <w:tab w:val="left" w:pos="3976"/>
        </w:tabs>
        <w:ind w:left="0" w:right="-142" w:firstLine="567"/>
        <w:jc w:val="left"/>
        <w:rPr>
          <w:sz w:val="18"/>
          <w:szCs w:val="18"/>
        </w:rPr>
      </w:pPr>
    </w:p>
    <w:p w:rsidR="00AC4464" w:rsidRDefault="00AC4464" w:rsidP="00D66D82">
      <w:pPr>
        <w:tabs>
          <w:tab w:val="left" w:pos="426"/>
          <w:tab w:val="left" w:pos="3976"/>
        </w:tabs>
        <w:ind w:left="0" w:right="-142" w:firstLine="567"/>
        <w:jc w:val="left"/>
        <w:rPr>
          <w:sz w:val="18"/>
          <w:szCs w:val="18"/>
        </w:rPr>
      </w:pPr>
    </w:p>
    <w:p w:rsidR="00AC4464" w:rsidRDefault="00AC4464" w:rsidP="00D66D82">
      <w:pPr>
        <w:tabs>
          <w:tab w:val="left" w:pos="426"/>
          <w:tab w:val="left" w:pos="3976"/>
        </w:tabs>
        <w:ind w:left="0" w:right="-142" w:firstLine="567"/>
        <w:jc w:val="left"/>
        <w:rPr>
          <w:sz w:val="18"/>
          <w:szCs w:val="18"/>
        </w:rPr>
      </w:pPr>
    </w:p>
    <w:p w:rsidR="00AC4464" w:rsidRDefault="00AC4464" w:rsidP="00D66D82">
      <w:pPr>
        <w:tabs>
          <w:tab w:val="left" w:pos="426"/>
          <w:tab w:val="left" w:pos="3976"/>
        </w:tabs>
        <w:ind w:left="0" w:right="-142" w:firstLine="567"/>
        <w:jc w:val="left"/>
        <w:rPr>
          <w:sz w:val="18"/>
          <w:szCs w:val="18"/>
        </w:rPr>
      </w:pPr>
    </w:p>
    <w:p w:rsidR="00AC4464" w:rsidRDefault="00AC4464" w:rsidP="00D66D82">
      <w:pPr>
        <w:tabs>
          <w:tab w:val="left" w:pos="426"/>
          <w:tab w:val="left" w:pos="3976"/>
        </w:tabs>
        <w:ind w:left="0" w:right="-142" w:firstLine="567"/>
        <w:jc w:val="left"/>
        <w:rPr>
          <w:sz w:val="18"/>
          <w:szCs w:val="18"/>
        </w:rPr>
      </w:pPr>
    </w:p>
    <w:p w:rsidR="00AC4464" w:rsidRDefault="00AC4464" w:rsidP="00D66D82">
      <w:pPr>
        <w:tabs>
          <w:tab w:val="left" w:pos="426"/>
          <w:tab w:val="left" w:pos="3976"/>
        </w:tabs>
        <w:ind w:left="0" w:right="-142" w:firstLine="567"/>
        <w:jc w:val="left"/>
        <w:rPr>
          <w:sz w:val="18"/>
          <w:szCs w:val="18"/>
        </w:rPr>
      </w:pPr>
    </w:p>
    <w:p w:rsidR="00AC4464" w:rsidRDefault="00AC4464" w:rsidP="00D66D82">
      <w:pPr>
        <w:tabs>
          <w:tab w:val="left" w:pos="426"/>
          <w:tab w:val="left" w:pos="3976"/>
        </w:tabs>
        <w:ind w:left="0" w:right="-142" w:firstLine="567"/>
        <w:jc w:val="left"/>
        <w:rPr>
          <w:sz w:val="18"/>
          <w:szCs w:val="18"/>
        </w:rPr>
      </w:pPr>
    </w:p>
    <w:p w:rsidR="00AC4464" w:rsidRDefault="00AC4464" w:rsidP="00D66D82">
      <w:pPr>
        <w:tabs>
          <w:tab w:val="left" w:pos="426"/>
          <w:tab w:val="left" w:pos="3976"/>
        </w:tabs>
        <w:ind w:left="0" w:right="-142" w:firstLine="567"/>
        <w:jc w:val="left"/>
        <w:rPr>
          <w:sz w:val="18"/>
          <w:szCs w:val="18"/>
        </w:rPr>
      </w:pPr>
    </w:p>
    <w:p w:rsidR="00AC4464" w:rsidRDefault="00AC4464" w:rsidP="00D66D82">
      <w:pPr>
        <w:tabs>
          <w:tab w:val="left" w:pos="426"/>
          <w:tab w:val="left" w:pos="3976"/>
        </w:tabs>
        <w:ind w:left="0" w:right="-142" w:firstLine="567"/>
        <w:jc w:val="left"/>
        <w:rPr>
          <w:sz w:val="18"/>
          <w:szCs w:val="18"/>
        </w:rPr>
      </w:pPr>
    </w:p>
    <w:p w:rsidR="00AC4464" w:rsidRDefault="00AC4464" w:rsidP="00D66D82">
      <w:pPr>
        <w:tabs>
          <w:tab w:val="left" w:pos="426"/>
          <w:tab w:val="left" w:pos="3976"/>
        </w:tabs>
        <w:ind w:left="0" w:right="-142" w:firstLine="567"/>
        <w:jc w:val="left"/>
        <w:rPr>
          <w:sz w:val="18"/>
          <w:szCs w:val="18"/>
        </w:rPr>
      </w:pPr>
    </w:p>
    <w:p w:rsidR="00AC4464" w:rsidRDefault="00AC4464" w:rsidP="00D66D82">
      <w:pPr>
        <w:tabs>
          <w:tab w:val="left" w:pos="426"/>
          <w:tab w:val="left" w:pos="3976"/>
        </w:tabs>
        <w:ind w:left="0" w:right="-142" w:firstLine="567"/>
        <w:jc w:val="left"/>
        <w:rPr>
          <w:sz w:val="18"/>
          <w:szCs w:val="18"/>
        </w:rPr>
      </w:pPr>
    </w:p>
    <w:p w:rsidR="00AC4464" w:rsidRDefault="00AC4464" w:rsidP="00D66D82">
      <w:pPr>
        <w:tabs>
          <w:tab w:val="left" w:pos="426"/>
          <w:tab w:val="left" w:pos="3976"/>
        </w:tabs>
        <w:ind w:left="0" w:right="-142" w:firstLine="567"/>
        <w:jc w:val="left"/>
        <w:rPr>
          <w:sz w:val="18"/>
          <w:szCs w:val="18"/>
        </w:rPr>
      </w:pPr>
    </w:p>
    <w:p w:rsidR="00AC4464" w:rsidRDefault="00AC4464" w:rsidP="00D66D82">
      <w:pPr>
        <w:tabs>
          <w:tab w:val="left" w:pos="426"/>
          <w:tab w:val="left" w:pos="3976"/>
        </w:tabs>
        <w:ind w:left="0" w:right="-142" w:firstLine="567"/>
        <w:jc w:val="left"/>
        <w:rPr>
          <w:sz w:val="18"/>
          <w:szCs w:val="18"/>
        </w:rPr>
      </w:pPr>
    </w:p>
    <w:p w:rsidR="00AC4464" w:rsidRDefault="00AC4464" w:rsidP="00D66D82">
      <w:pPr>
        <w:tabs>
          <w:tab w:val="left" w:pos="426"/>
          <w:tab w:val="left" w:pos="3976"/>
        </w:tabs>
        <w:ind w:left="0" w:right="-142" w:firstLine="567"/>
        <w:jc w:val="left"/>
        <w:rPr>
          <w:sz w:val="18"/>
          <w:szCs w:val="18"/>
        </w:rPr>
      </w:pPr>
    </w:p>
    <w:p w:rsidR="00AC4464" w:rsidRDefault="00AC4464" w:rsidP="00D66D82">
      <w:pPr>
        <w:tabs>
          <w:tab w:val="left" w:pos="426"/>
          <w:tab w:val="left" w:pos="3976"/>
        </w:tabs>
        <w:ind w:left="0" w:right="-142" w:firstLine="567"/>
        <w:jc w:val="left"/>
        <w:rPr>
          <w:sz w:val="18"/>
          <w:szCs w:val="18"/>
        </w:rPr>
      </w:pPr>
    </w:p>
    <w:p w:rsidR="00AC4464" w:rsidRPr="00D66D82" w:rsidRDefault="00AC4464" w:rsidP="00D66D82">
      <w:pPr>
        <w:tabs>
          <w:tab w:val="left" w:pos="426"/>
          <w:tab w:val="left" w:pos="3976"/>
        </w:tabs>
        <w:ind w:left="0" w:right="-142" w:firstLine="567"/>
        <w:jc w:val="left"/>
        <w:rPr>
          <w:sz w:val="18"/>
          <w:szCs w:val="18"/>
        </w:rPr>
      </w:pPr>
    </w:p>
    <w:p w:rsidR="0078646B" w:rsidRDefault="00C72457" w:rsidP="00C21064">
      <w:pPr>
        <w:tabs>
          <w:tab w:val="left" w:pos="426"/>
          <w:tab w:val="left" w:pos="3976"/>
        </w:tabs>
        <w:ind w:left="0" w:right="-142" w:firstLine="567"/>
        <w:jc w:val="left"/>
        <w:rPr>
          <w:sz w:val="18"/>
          <w:szCs w:val="18"/>
        </w:rPr>
      </w:pPr>
      <w:r>
        <w:rPr>
          <w:sz w:val="18"/>
          <w:szCs w:val="18"/>
        </w:rPr>
        <w:t xml:space="preserve">         </w:t>
      </w:r>
    </w:p>
    <w:tbl>
      <w:tblPr>
        <w:tblW w:w="9640" w:type="dxa"/>
        <w:jc w:val="center"/>
        <w:tblLook w:val="04A0" w:firstRow="1" w:lastRow="0" w:firstColumn="1" w:lastColumn="0" w:noHBand="0" w:noVBand="1"/>
      </w:tblPr>
      <w:tblGrid>
        <w:gridCol w:w="2979"/>
        <w:gridCol w:w="3741"/>
        <w:gridCol w:w="2920"/>
      </w:tblGrid>
      <w:tr w:rsidR="0078646B" w:rsidRPr="0078646B" w:rsidTr="0078646B">
        <w:trPr>
          <w:trHeight w:val="225"/>
          <w:jc w:val="center"/>
        </w:trPr>
        <w:tc>
          <w:tcPr>
            <w:tcW w:w="9640" w:type="dxa"/>
            <w:gridSpan w:val="3"/>
            <w:tcBorders>
              <w:top w:val="nil"/>
              <w:left w:val="nil"/>
              <w:bottom w:val="nil"/>
              <w:right w:val="nil"/>
            </w:tcBorders>
            <w:shd w:val="clear" w:color="auto" w:fill="auto"/>
            <w:vAlign w:val="center"/>
            <w:hideMark/>
          </w:tcPr>
          <w:p w:rsidR="0078646B" w:rsidRPr="0078646B" w:rsidRDefault="0078646B" w:rsidP="0078646B">
            <w:pPr>
              <w:tabs>
                <w:tab w:val="left" w:pos="426"/>
                <w:tab w:val="left" w:pos="3976"/>
              </w:tabs>
              <w:ind w:left="0" w:right="-142" w:firstLine="567"/>
              <w:jc w:val="right"/>
              <w:rPr>
                <w:i/>
                <w:sz w:val="18"/>
                <w:szCs w:val="18"/>
              </w:rPr>
            </w:pPr>
            <w:r w:rsidRPr="0078646B">
              <w:rPr>
                <w:i/>
                <w:sz w:val="18"/>
                <w:szCs w:val="18"/>
              </w:rPr>
              <w:lastRenderedPageBreak/>
              <w:t xml:space="preserve">Приложение 1 </w:t>
            </w:r>
          </w:p>
          <w:p w:rsidR="0078646B" w:rsidRPr="0078646B" w:rsidRDefault="0078646B" w:rsidP="0078646B">
            <w:pPr>
              <w:tabs>
                <w:tab w:val="left" w:pos="426"/>
                <w:tab w:val="left" w:pos="3976"/>
              </w:tabs>
              <w:ind w:left="0" w:right="-142" w:firstLine="567"/>
              <w:jc w:val="right"/>
              <w:rPr>
                <w:i/>
                <w:sz w:val="18"/>
                <w:szCs w:val="18"/>
              </w:rPr>
            </w:pPr>
            <w:r w:rsidRPr="0078646B">
              <w:rPr>
                <w:i/>
                <w:sz w:val="18"/>
                <w:szCs w:val="18"/>
              </w:rPr>
              <w:t>к постановлению администрации Иркутского  районного муниципального образования                                                                                                 от«___»_________2025г №______</w:t>
            </w:r>
          </w:p>
          <w:p w:rsidR="0078646B" w:rsidRPr="0078646B" w:rsidRDefault="0078646B" w:rsidP="0078646B">
            <w:pPr>
              <w:tabs>
                <w:tab w:val="left" w:pos="426"/>
                <w:tab w:val="left" w:pos="3976"/>
              </w:tabs>
              <w:ind w:left="0" w:right="-142" w:firstLine="567"/>
              <w:jc w:val="left"/>
              <w:rPr>
                <w:sz w:val="18"/>
                <w:szCs w:val="18"/>
              </w:rPr>
            </w:pPr>
          </w:p>
        </w:tc>
      </w:tr>
      <w:tr w:rsidR="0078646B" w:rsidRPr="0078646B" w:rsidTr="0078646B">
        <w:trPr>
          <w:trHeight w:val="282"/>
          <w:jc w:val="center"/>
        </w:trPr>
        <w:tc>
          <w:tcPr>
            <w:tcW w:w="9640" w:type="dxa"/>
            <w:gridSpan w:val="3"/>
            <w:tcBorders>
              <w:top w:val="nil"/>
              <w:left w:val="nil"/>
              <w:bottom w:val="nil"/>
              <w:right w:val="nil"/>
            </w:tcBorders>
            <w:shd w:val="clear" w:color="auto" w:fill="auto"/>
            <w:vAlign w:val="center"/>
            <w:hideMark/>
          </w:tcPr>
          <w:p w:rsidR="0078646B" w:rsidRPr="0078646B" w:rsidRDefault="0078646B" w:rsidP="0078646B">
            <w:pPr>
              <w:tabs>
                <w:tab w:val="left" w:pos="426"/>
                <w:tab w:val="left" w:pos="3976"/>
              </w:tabs>
              <w:ind w:left="0" w:right="-142" w:firstLine="567"/>
              <w:jc w:val="left"/>
              <w:rPr>
                <w:sz w:val="18"/>
                <w:szCs w:val="18"/>
              </w:rPr>
            </w:pPr>
          </w:p>
        </w:tc>
      </w:tr>
      <w:tr w:rsidR="0078646B" w:rsidRPr="0078646B" w:rsidTr="0078646B">
        <w:trPr>
          <w:trHeight w:val="80"/>
          <w:jc w:val="center"/>
        </w:trPr>
        <w:tc>
          <w:tcPr>
            <w:tcW w:w="9640" w:type="dxa"/>
            <w:gridSpan w:val="3"/>
            <w:tcBorders>
              <w:top w:val="nil"/>
              <w:left w:val="nil"/>
              <w:bottom w:val="nil"/>
              <w:right w:val="nil"/>
            </w:tcBorders>
            <w:shd w:val="clear" w:color="auto" w:fill="auto"/>
            <w:vAlign w:val="center"/>
            <w:hideMark/>
          </w:tcPr>
          <w:p w:rsidR="0078646B" w:rsidRPr="0078646B" w:rsidRDefault="0078646B" w:rsidP="0078646B">
            <w:pPr>
              <w:tabs>
                <w:tab w:val="left" w:pos="426"/>
                <w:tab w:val="left" w:pos="3976"/>
              </w:tabs>
              <w:ind w:left="0" w:right="-142" w:firstLine="567"/>
              <w:jc w:val="left"/>
              <w:rPr>
                <w:b/>
                <w:bCs/>
                <w:sz w:val="18"/>
                <w:szCs w:val="18"/>
              </w:rPr>
            </w:pPr>
            <w:r w:rsidRPr="0078646B">
              <w:rPr>
                <w:b/>
                <w:bCs/>
                <w:sz w:val="18"/>
                <w:szCs w:val="18"/>
              </w:rPr>
              <w:t>Схема расположения границ публичного сервитута</w:t>
            </w:r>
          </w:p>
          <w:p w:rsidR="0078646B" w:rsidRPr="0078646B" w:rsidRDefault="0078646B" w:rsidP="0078646B">
            <w:pPr>
              <w:tabs>
                <w:tab w:val="left" w:pos="426"/>
                <w:tab w:val="left" w:pos="3976"/>
              </w:tabs>
              <w:ind w:left="0" w:right="-142" w:firstLine="567"/>
              <w:jc w:val="left"/>
              <w:rPr>
                <w:b/>
                <w:bCs/>
                <w:sz w:val="18"/>
                <w:szCs w:val="18"/>
              </w:rPr>
            </w:pPr>
          </w:p>
        </w:tc>
      </w:tr>
      <w:tr w:rsidR="0078646B" w:rsidRPr="0078646B" w:rsidTr="0078646B">
        <w:trPr>
          <w:trHeight w:val="80"/>
          <w:jc w:val="center"/>
        </w:trPr>
        <w:tc>
          <w:tcPr>
            <w:tcW w:w="9640" w:type="dxa"/>
            <w:gridSpan w:val="3"/>
            <w:tcBorders>
              <w:top w:val="nil"/>
              <w:left w:val="nil"/>
              <w:bottom w:val="nil"/>
              <w:right w:val="nil"/>
            </w:tcBorders>
            <w:shd w:val="clear" w:color="auto" w:fill="auto"/>
            <w:vAlign w:val="center"/>
            <w:hideMark/>
          </w:tcPr>
          <w:p w:rsidR="0078646B" w:rsidRPr="0078646B" w:rsidRDefault="0078646B" w:rsidP="0078646B">
            <w:pPr>
              <w:tabs>
                <w:tab w:val="left" w:pos="426"/>
                <w:tab w:val="left" w:pos="3976"/>
              </w:tabs>
              <w:ind w:left="0" w:right="-142" w:firstLine="567"/>
              <w:jc w:val="left"/>
              <w:rPr>
                <w:b/>
                <w:bCs/>
                <w:sz w:val="18"/>
                <w:szCs w:val="18"/>
              </w:rPr>
            </w:pPr>
          </w:p>
        </w:tc>
      </w:tr>
      <w:tr w:rsidR="0078646B" w:rsidRPr="0078646B" w:rsidTr="0078646B">
        <w:trPr>
          <w:trHeight w:val="260"/>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78646B" w:rsidRPr="0078646B" w:rsidRDefault="0078646B" w:rsidP="0078646B">
            <w:pPr>
              <w:tabs>
                <w:tab w:val="left" w:pos="426"/>
                <w:tab w:val="left" w:pos="3976"/>
              </w:tabs>
              <w:ind w:left="0" w:right="-142" w:firstLine="567"/>
              <w:jc w:val="left"/>
              <w:rPr>
                <w:b/>
                <w:bCs/>
                <w:sz w:val="18"/>
                <w:szCs w:val="18"/>
              </w:rPr>
            </w:pPr>
            <w:r w:rsidRPr="0078646B">
              <w:rPr>
                <w:b/>
                <w:bCs/>
                <w:sz w:val="18"/>
                <w:szCs w:val="18"/>
              </w:rPr>
              <w:t xml:space="preserve">Общая площадь испрашиваемого публичного сервитута - 170 </w:t>
            </w:r>
            <w:proofErr w:type="spellStart"/>
            <w:r w:rsidRPr="0078646B">
              <w:rPr>
                <w:b/>
                <w:bCs/>
                <w:sz w:val="18"/>
                <w:szCs w:val="18"/>
              </w:rPr>
              <w:t>кв.м</w:t>
            </w:r>
            <w:proofErr w:type="spellEnd"/>
            <w:r w:rsidRPr="0078646B">
              <w:rPr>
                <w:b/>
                <w:bCs/>
                <w:sz w:val="18"/>
                <w:szCs w:val="18"/>
              </w:rPr>
              <w:t>.</w:t>
            </w:r>
          </w:p>
        </w:tc>
      </w:tr>
      <w:tr w:rsidR="0078646B" w:rsidRPr="0078646B" w:rsidTr="0078646B">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78646B" w:rsidRPr="0078646B" w:rsidRDefault="0078646B" w:rsidP="0078646B">
            <w:pPr>
              <w:tabs>
                <w:tab w:val="left" w:pos="426"/>
                <w:tab w:val="left" w:pos="3976"/>
              </w:tabs>
              <w:ind w:left="0" w:right="-142" w:firstLine="567"/>
              <w:jc w:val="left"/>
              <w:rPr>
                <w:b/>
                <w:bCs/>
                <w:sz w:val="18"/>
                <w:szCs w:val="18"/>
              </w:rPr>
            </w:pPr>
            <w:r w:rsidRPr="0078646B">
              <w:rPr>
                <w:b/>
                <w:bCs/>
                <w:sz w:val="18"/>
                <w:szCs w:val="18"/>
              </w:rPr>
              <w:t xml:space="preserve">Публичный сервитут испрашивается в отношении земель, государственная собственность на которые не разграничена - 170 </w:t>
            </w:r>
            <w:proofErr w:type="spellStart"/>
            <w:r w:rsidRPr="0078646B">
              <w:rPr>
                <w:b/>
                <w:bCs/>
                <w:sz w:val="18"/>
                <w:szCs w:val="18"/>
              </w:rPr>
              <w:t>кв.м</w:t>
            </w:r>
            <w:proofErr w:type="spellEnd"/>
            <w:r w:rsidRPr="0078646B">
              <w:rPr>
                <w:b/>
                <w:bCs/>
                <w:sz w:val="18"/>
                <w:szCs w:val="18"/>
              </w:rPr>
              <w:t>.</w:t>
            </w:r>
          </w:p>
        </w:tc>
      </w:tr>
      <w:tr w:rsidR="0078646B" w:rsidRPr="0078646B" w:rsidTr="0078646B">
        <w:trPr>
          <w:trHeight w:val="80"/>
          <w:jc w:val="center"/>
        </w:trPr>
        <w:tc>
          <w:tcPr>
            <w:tcW w:w="9640" w:type="dxa"/>
            <w:gridSpan w:val="3"/>
            <w:tcBorders>
              <w:top w:val="nil"/>
              <w:left w:val="single" w:sz="4" w:space="0" w:color="auto"/>
              <w:bottom w:val="single" w:sz="4" w:space="0" w:color="auto"/>
              <w:right w:val="single" w:sz="4" w:space="0" w:color="000000"/>
            </w:tcBorders>
            <w:shd w:val="clear" w:color="auto" w:fill="auto"/>
            <w:vAlign w:val="center"/>
            <w:hideMark/>
          </w:tcPr>
          <w:p w:rsidR="0078646B" w:rsidRPr="0078646B" w:rsidRDefault="0078646B" w:rsidP="0078646B">
            <w:pPr>
              <w:tabs>
                <w:tab w:val="left" w:pos="426"/>
                <w:tab w:val="left" w:pos="3976"/>
              </w:tabs>
              <w:ind w:left="0" w:right="-142" w:firstLine="567"/>
              <w:jc w:val="left"/>
              <w:rPr>
                <w:b/>
                <w:bCs/>
                <w:sz w:val="18"/>
                <w:szCs w:val="18"/>
              </w:rPr>
            </w:pPr>
          </w:p>
        </w:tc>
      </w:tr>
      <w:tr w:rsidR="0078646B" w:rsidRPr="0078646B" w:rsidTr="0078646B">
        <w:trPr>
          <w:trHeight w:val="431"/>
          <w:jc w:val="center"/>
        </w:trPr>
        <w:tc>
          <w:tcPr>
            <w:tcW w:w="2979" w:type="dxa"/>
            <w:vMerge w:val="restart"/>
            <w:tcBorders>
              <w:top w:val="nil"/>
              <w:left w:val="single" w:sz="4" w:space="0" w:color="auto"/>
              <w:bottom w:val="single" w:sz="4" w:space="0" w:color="auto"/>
              <w:right w:val="single" w:sz="4" w:space="0" w:color="auto"/>
            </w:tcBorders>
            <w:shd w:val="clear" w:color="auto" w:fill="auto"/>
            <w:vAlign w:val="center"/>
            <w:hideMark/>
          </w:tcPr>
          <w:p w:rsidR="0078646B" w:rsidRPr="0078646B" w:rsidRDefault="0078646B" w:rsidP="0078646B">
            <w:pPr>
              <w:tabs>
                <w:tab w:val="left" w:pos="426"/>
                <w:tab w:val="left" w:pos="3976"/>
              </w:tabs>
              <w:ind w:left="0" w:right="-142" w:firstLine="567"/>
              <w:jc w:val="left"/>
              <w:rPr>
                <w:b/>
                <w:bCs/>
                <w:sz w:val="18"/>
                <w:szCs w:val="18"/>
              </w:rPr>
            </w:pPr>
            <w:r w:rsidRPr="0078646B">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78646B" w:rsidRPr="0078646B" w:rsidRDefault="0078646B" w:rsidP="0078646B">
            <w:pPr>
              <w:tabs>
                <w:tab w:val="left" w:pos="426"/>
                <w:tab w:val="left" w:pos="3976"/>
              </w:tabs>
              <w:ind w:left="0" w:right="-142" w:firstLine="567"/>
              <w:jc w:val="left"/>
              <w:rPr>
                <w:b/>
                <w:bCs/>
                <w:sz w:val="18"/>
                <w:szCs w:val="18"/>
              </w:rPr>
            </w:pPr>
            <w:r w:rsidRPr="0078646B">
              <w:rPr>
                <w:b/>
                <w:bCs/>
                <w:sz w:val="18"/>
                <w:szCs w:val="18"/>
              </w:rPr>
              <w:t>Координаты</w:t>
            </w:r>
          </w:p>
        </w:tc>
      </w:tr>
      <w:tr w:rsidR="0078646B" w:rsidRPr="0078646B" w:rsidTr="0078646B">
        <w:trPr>
          <w:trHeight w:val="243"/>
          <w:jc w:val="center"/>
        </w:trPr>
        <w:tc>
          <w:tcPr>
            <w:tcW w:w="2979" w:type="dxa"/>
            <w:vMerge/>
            <w:tcBorders>
              <w:top w:val="nil"/>
              <w:left w:val="single" w:sz="4" w:space="0" w:color="auto"/>
              <w:bottom w:val="single" w:sz="4" w:space="0" w:color="auto"/>
              <w:right w:val="single" w:sz="4" w:space="0" w:color="auto"/>
            </w:tcBorders>
            <w:vAlign w:val="center"/>
            <w:hideMark/>
          </w:tcPr>
          <w:p w:rsidR="0078646B" w:rsidRPr="0078646B" w:rsidRDefault="0078646B" w:rsidP="0078646B">
            <w:pPr>
              <w:tabs>
                <w:tab w:val="left" w:pos="426"/>
                <w:tab w:val="left" w:pos="3976"/>
              </w:tabs>
              <w:ind w:left="0" w:right="-142" w:firstLine="567"/>
              <w:jc w:val="left"/>
              <w:rPr>
                <w:b/>
                <w:bCs/>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78646B" w:rsidRPr="0078646B" w:rsidRDefault="0078646B" w:rsidP="0078646B">
            <w:pPr>
              <w:tabs>
                <w:tab w:val="left" w:pos="426"/>
                <w:tab w:val="left" w:pos="3976"/>
              </w:tabs>
              <w:ind w:left="0" w:right="-142" w:firstLine="567"/>
              <w:jc w:val="left"/>
              <w:rPr>
                <w:b/>
                <w:bCs/>
                <w:sz w:val="18"/>
                <w:szCs w:val="18"/>
              </w:rPr>
            </w:pPr>
            <w:r w:rsidRPr="0078646B">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78646B" w:rsidRPr="0078646B" w:rsidRDefault="0078646B" w:rsidP="0078646B">
            <w:pPr>
              <w:tabs>
                <w:tab w:val="left" w:pos="426"/>
                <w:tab w:val="left" w:pos="3976"/>
              </w:tabs>
              <w:ind w:left="0" w:right="-142" w:firstLine="567"/>
              <w:jc w:val="left"/>
              <w:rPr>
                <w:b/>
                <w:bCs/>
                <w:sz w:val="18"/>
                <w:szCs w:val="18"/>
              </w:rPr>
            </w:pPr>
            <w:r w:rsidRPr="0078646B">
              <w:rPr>
                <w:b/>
                <w:bCs/>
                <w:sz w:val="18"/>
                <w:szCs w:val="18"/>
              </w:rPr>
              <w:t>Y</w:t>
            </w:r>
          </w:p>
        </w:tc>
      </w:tr>
      <w:tr w:rsidR="0078646B" w:rsidRPr="0078646B" w:rsidTr="0078646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1</w:t>
            </w:r>
          </w:p>
        </w:tc>
        <w:tc>
          <w:tcPr>
            <w:tcW w:w="3741"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409600.87</w:t>
            </w:r>
          </w:p>
        </w:tc>
        <w:tc>
          <w:tcPr>
            <w:tcW w:w="2920"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3345026.28</w:t>
            </w:r>
          </w:p>
        </w:tc>
      </w:tr>
      <w:tr w:rsidR="0078646B" w:rsidRPr="0078646B" w:rsidTr="0078646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2</w:t>
            </w:r>
          </w:p>
        </w:tc>
        <w:tc>
          <w:tcPr>
            <w:tcW w:w="3741"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409601.15</w:t>
            </w:r>
          </w:p>
        </w:tc>
        <w:tc>
          <w:tcPr>
            <w:tcW w:w="2920"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3345031.76</w:t>
            </w:r>
          </w:p>
        </w:tc>
      </w:tr>
      <w:tr w:rsidR="0078646B" w:rsidRPr="0078646B" w:rsidTr="0078646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3</w:t>
            </w:r>
          </w:p>
        </w:tc>
        <w:tc>
          <w:tcPr>
            <w:tcW w:w="3741"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409598.06</w:t>
            </w:r>
          </w:p>
        </w:tc>
        <w:tc>
          <w:tcPr>
            <w:tcW w:w="2920"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3345031.95</w:t>
            </w:r>
          </w:p>
        </w:tc>
      </w:tr>
      <w:tr w:rsidR="0078646B" w:rsidRPr="0078646B" w:rsidTr="0078646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4</w:t>
            </w:r>
          </w:p>
        </w:tc>
        <w:tc>
          <w:tcPr>
            <w:tcW w:w="3741"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409581.54</w:t>
            </w:r>
          </w:p>
        </w:tc>
        <w:tc>
          <w:tcPr>
            <w:tcW w:w="2920"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3345032.90</w:t>
            </w:r>
          </w:p>
        </w:tc>
      </w:tr>
      <w:tr w:rsidR="0078646B" w:rsidRPr="0078646B" w:rsidTr="0078646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5</w:t>
            </w:r>
          </w:p>
        </w:tc>
        <w:tc>
          <w:tcPr>
            <w:tcW w:w="3741"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409581.53</w:t>
            </w:r>
          </w:p>
        </w:tc>
        <w:tc>
          <w:tcPr>
            <w:tcW w:w="2920"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3345032.64</w:t>
            </w:r>
          </w:p>
        </w:tc>
      </w:tr>
      <w:tr w:rsidR="0078646B" w:rsidRPr="0078646B" w:rsidTr="0078646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6</w:t>
            </w:r>
          </w:p>
        </w:tc>
        <w:tc>
          <w:tcPr>
            <w:tcW w:w="3741"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409576.40</w:t>
            </w:r>
          </w:p>
        </w:tc>
        <w:tc>
          <w:tcPr>
            <w:tcW w:w="2920"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3345032.89</w:t>
            </w:r>
          </w:p>
        </w:tc>
      </w:tr>
      <w:tr w:rsidR="0078646B" w:rsidRPr="0078646B" w:rsidTr="0078646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7</w:t>
            </w:r>
          </w:p>
        </w:tc>
        <w:tc>
          <w:tcPr>
            <w:tcW w:w="3741"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409576.42</w:t>
            </w:r>
          </w:p>
        </w:tc>
        <w:tc>
          <w:tcPr>
            <w:tcW w:w="2920"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3345033.20</w:t>
            </w:r>
          </w:p>
        </w:tc>
      </w:tr>
      <w:tr w:rsidR="0078646B" w:rsidRPr="0078646B" w:rsidTr="0078646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8</w:t>
            </w:r>
          </w:p>
        </w:tc>
        <w:tc>
          <w:tcPr>
            <w:tcW w:w="3741"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409570.93</w:t>
            </w:r>
          </w:p>
        </w:tc>
        <w:tc>
          <w:tcPr>
            <w:tcW w:w="2920"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3345033.52</w:t>
            </w:r>
          </w:p>
        </w:tc>
      </w:tr>
      <w:tr w:rsidR="0078646B" w:rsidRPr="0078646B" w:rsidTr="0078646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9</w:t>
            </w:r>
          </w:p>
        </w:tc>
        <w:tc>
          <w:tcPr>
            <w:tcW w:w="3741"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409570.64</w:t>
            </w:r>
          </w:p>
        </w:tc>
        <w:tc>
          <w:tcPr>
            <w:tcW w:w="2920"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3345027.66</w:t>
            </w:r>
          </w:p>
        </w:tc>
      </w:tr>
      <w:tr w:rsidR="0078646B" w:rsidRPr="0078646B" w:rsidTr="0078646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10</w:t>
            </w:r>
          </w:p>
        </w:tc>
        <w:tc>
          <w:tcPr>
            <w:tcW w:w="3741"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409581.26</w:t>
            </w:r>
          </w:p>
        </w:tc>
        <w:tc>
          <w:tcPr>
            <w:tcW w:w="2920"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3345027.14</w:t>
            </w:r>
          </w:p>
        </w:tc>
      </w:tr>
      <w:tr w:rsidR="0078646B" w:rsidRPr="0078646B" w:rsidTr="0078646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11</w:t>
            </w:r>
          </w:p>
        </w:tc>
        <w:tc>
          <w:tcPr>
            <w:tcW w:w="3741"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409590.25</w:t>
            </w:r>
          </w:p>
        </w:tc>
        <w:tc>
          <w:tcPr>
            <w:tcW w:w="2920"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3345026.81</w:t>
            </w:r>
          </w:p>
        </w:tc>
      </w:tr>
      <w:tr w:rsidR="0078646B" w:rsidRPr="0078646B" w:rsidTr="0078646B">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1</w:t>
            </w:r>
          </w:p>
        </w:tc>
        <w:tc>
          <w:tcPr>
            <w:tcW w:w="3741"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409600.87</w:t>
            </w:r>
          </w:p>
        </w:tc>
        <w:tc>
          <w:tcPr>
            <w:tcW w:w="2920" w:type="dxa"/>
            <w:tcBorders>
              <w:top w:val="nil"/>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3345026.28</w:t>
            </w:r>
          </w:p>
        </w:tc>
      </w:tr>
      <w:tr w:rsidR="0078646B" w:rsidRPr="0078646B" w:rsidTr="0078646B">
        <w:trPr>
          <w:trHeight w:val="282"/>
          <w:jc w:val="center"/>
        </w:trPr>
        <w:tc>
          <w:tcPr>
            <w:tcW w:w="2979" w:type="dxa"/>
            <w:tcBorders>
              <w:top w:val="single" w:sz="4" w:space="0" w:color="auto"/>
              <w:bottom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br w:type="page"/>
            </w:r>
          </w:p>
        </w:tc>
        <w:tc>
          <w:tcPr>
            <w:tcW w:w="3741" w:type="dxa"/>
            <w:tcBorders>
              <w:top w:val="single" w:sz="4" w:space="0" w:color="auto"/>
              <w:bottom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p>
        </w:tc>
        <w:tc>
          <w:tcPr>
            <w:tcW w:w="2920" w:type="dxa"/>
            <w:tcBorders>
              <w:top w:val="single" w:sz="4" w:space="0" w:color="auto"/>
              <w:bottom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p>
        </w:tc>
      </w:tr>
      <w:tr w:rsidR="0078646B" w:rsidRPr="0078646B" w:rsidTr="0078646B">
        <w:trPr>
          <w:trHeight w:val="52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78646B" w:rsidRPr="0078646B" w:rsidRDefault="0078646B" w:rsidP="0078646B">
            <w:pPr>
              <w:tabs>
                <w:tab w:val="left" w:pos="426"/>
                <w:tab w:val="left" w:pos="3976"/>
              </w:tabs>
              <w:ind w:left="0" w:right="-142" w:firstLine="567"/>
              <w:jc w:val="left"/>
              <w:rPr>
                <w:sz w:val="18"/>
                <w:szCs w:val="18"/>
              </w:rPr>
            </w:pPr>
            <w:r w:rsidRPr="0078646B">
              <w:rPr>
                <w:sz w:val="18"/>
                <w:szCs w:val="18"/>
              </w:rPr>
              <w:t>Цель установления публичного сервитута</w:t>
            </w:r>
          </w:p>
        </w:tc>
      </w:tr>
      <w:tr w:rsidR="0078646B" w:rsidRPr="0078646B" w:rsidTr="0078646B">
        <w:trPr>
          <w:trHeight w:val="1728"/>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p>
          <w:p w:rsidR="0078646B" w:rsidRPr="0078646B" w:rsidRDefault="0078646B" w:rsidP="0078646B">
            <w:pPr>
              <w:tabs>
                <w:tab w:val="left" w:pos="426"/>
                <w:tab w:val="left" w:pos="3976"/>
              </w:tabs>
              <w:ind w:left="0" w:right="-142" w:firstLine="567"/>
              <w:jc w:val="left"/>
              <w:rPr>
                <w:sz w:val="18"/>
                <w:szCs w:val="18"/>
              </w:rPr>
            </w:pPr>
          </w:p>
          <w:p w:rsidR="0078646B" w:rsidRPr="0078646B" w:rsidRDefault="0078646B" w:rsidP="0078646B">
            <w:pPr>
              <w:tabs>
                <w:tab w:val="left" w:pos="426"/>
                <w:tab w:val="left" w:pos="3976"/>
              </w:tabs>
              <w:ind w:left="0" w:right="-142" w:firstLine="567"/>
              <w:jc w:val="left"/>
              <w:rPr>
                <w:sz w:val="18"/>
                <w:szCs w:val="18"/>
              </w:rPr>
            </w:pPr>
          </w:p>
          <w:p w:rsidR="0078646B" w:rsidRPr="0078646B" w:rsidRDefault="0078646B" w:rsidP="0078646B">
            <w:pPr>
              <w:tabs>
                <w:tab w:val="left" w:pos="426"/>
                <w:tab w:val="left" w:pos="3976"/>
              </w:tabs>
              <w:ind w:left="0" w:right="-142" w:firstLine="567"/>
              <w:jc w:val="left"/>
              <w:rPr>
                <w:sz w:val="18"/>
                <w:szCs w:val="18"/>
              </w:rPr>
            </w:pPr>
            <w:r w:rsidRPr="0078646B">
              <w:rPr>
                <w:sz w:val="18"/>
                <w:szCs w:val="18"/>
              </w:rPr>
              <w:t xml:space="preserve">170 </w:t>
            </w:r>
            <w:proofErr w:type="spellStart"/>
            <w:r w:rsidRPr="0078646B">
              <w:rPr>
                <w:sz w:val="18"/>
                <w:szCs w:val="18"/>
              </w:rPr>
              <w:t>кв.м</w:t>
            </w:r>
            <w:proofErr w:type="spellEnd"/>
            <w:r w:rsidRPr="0078646B">
              <w:rPr>
                <w:sz w:val="18"/>
                <w:szCs w:val="18"/>
              </w:rPr>
              <w:t>.</w:t>
            </w:r>
          </w:p>
          <w:p w:rsidR="0078646B" w:rsidRPr="0078646B" w:rsidRDefault="0078646B" w:rsidP="0078646B">
            <w:pPr>
              <w:tabs>
                <w:tab w:val="left" w:pos="426"/>
                <w:tab w:val="left" w:pos="3976"/>
              </w:tabs>
              <w:ind w:left="0" w:right="-142" w:firstLine="567"/>
              <w:jc w:val="left"/>
              <w:rPr>
                <w:sz w:val="18"/>
                <w:szCs w:val="18"/>
              </w:rPr>
            </w:pPr>
          </w:p>
          <w:p w:rsidR="0078646B" w:rsidRPr="0078646B" w:rsidRDefault="0078646B" w:rsidP="0078646B">
            <w:pPr>
              <w:tabs>
                <w:tab w:val="left" w:pos="426"/>
                <w:tab w:val="left" w:pos="3976"/>
              </w:tabs>
              <w:ind w:left="0" w:right="-142" w:firstLine="567"/>
              <w:jc w:val="left"/>
              <w:rPr>
                <w:sz w:val="18"/>
                <w:szCs w:val="18"/>
              </w:rPr>
            </w:pPr>
          </w:p>
          <w:p w:rsidR="0078646B" w:rsidRPr="0078646B" w:rsidRDefault="0078646B" w:rsidP="0078646B">
            <w:pPr>
              <w:tabs>
                <w:tab w:val="left" w:pos="426"/>
                <w:tab w:val="left" w:pos="3976"/>
              </w:tabs>
              <w:ind w:left="0" w:right="-142" w:firstLine="567"/>
              <w:jc w:val="left"/>
              <w:rPr>
                <w:sz w:val="18"/>
                <w:szCs w:val="18"/>
              </w:rPr>
            </w:pPr>
          </w:p>
          <w:p w:rsidR="0078646B" w:rsidRPr="0078646B" w:rsidRDefault="0078646B" w:rsidP="0078646B">
            <w:pPr>
              <w:tabs>
                <w:tab w:val="left" w:pos="426"/>
                <w:tab w:val="left" w:pos="3976"/>
              </w:tabs>
              <w:ind w:left="0" w:right="-142" w:firstLine="567"/>
              <w:jc w:val="left"/>
              <w:rPr>
                <w:sz w:val="18"/>
                <w:szCs w:val="18"/>
              </w:rPr>
            </w:pPr>
          </w:p>
          <w:p w:rsidR="0078646B" w:rsidRPr="0078646B" w:rsidRDefault="0078646B" w:rsidP="0078646B">
            <w:pPr>
              <w:tabs>
                <w:tab w:val="left" w:pos="426"/>
                <w:tab w:val="left" w:pos="3976"/>
              </w:tabs>
              <w:ind w:left="0" w:right="-142" w:firstLine="567"/>
              <w:jc w:val="left"/>
              <w:rPr>
                <w:sz w:val="18"/>
                <w:szCs w:val="18"/>
              </w:rPr>
            </w:pPr>
          </w:p>
        </w:tc>
        <w:tc>
          <w:tcPr>
            <w:tcW w:w="6661" w:type="dxa"/>
            <w:gridSpan w:val="2"/>
            <w:tcBorders>
              <w:top w:val="single" w:sz="4" w:space="0" w:color="auto"/>
              <w:left w:val="nil"/>
              <w:bottom w:val="single" w:sz="4" w:space="0" w:color="auto"/>
              <w:right w:val="single" w:sz="4" w:space="0" w:color="auto"/>
            </w:tcBorders>
            <w:shd w:val="clear" w:color="auto" w:fill="auto"/>
            <w:vAlign w:val="bottom"/>
          </w:tcPr>
          <w:p w:rsidR="0078646B" w:rsidRPr="0078646B" w:rsidRDefault="0078646B" w:rsidP="0078646B">
            <w:pPr>
              <w:tabs>
                <w:tab w:val="left" w:pos="426"/>
                <w:tab w:val="left" w:pos="3976"/>
              </w:tabs>
              <w:ind w:left="0" w:right="-142" w:firstLine="567"/>
              <w:jc w:val="left"/>
              <w:rPr>
                <w:sz w:val="18"/>
                <w:szCs w:val="18"/>
              </w:rPr>
            </w:pPr>
            <w:r w:rsidRPr="0078646B">
              <w:rPr>
                <w:b/>
                <w:bCs/>
                <w:sz w:val="18"/>
                <w:szCs w:val="18"/>
              </w:rPr>
              <w:t xml:space="preserve">В целях реконструкции линейного объекта «ВЛ 10 </w:t>
            </w:r>
            <w:proofErr w:type="spellStart"/>
            <w:r w:rsidRPr="0078646B">
              <w:rPr>
                <w:b/>
                <w:bCs/>
                <w:sz w:val="18"/>
                <w:szCs w:val="18"/>
              </w:rPr>
              <w:t>кВ</w:t>
            </w:r>
            <w:proofErr w:type="spellEnd"/>
            <w:r w:rsidRPr="0078646B">
              <w:rPr>
                <w:b/>
                <w:bCs/>
                <w:sz w:val="18"/>
                <w:szCs w:val="18"/>
              </w:rPr>
              <w:t xml:space="preserve"> </w:t>
            </w:r>
            <w:proofErr w:type="spellStart"/>
            <w:r w:rsidRPr="0078646B">
              <w:rPr>
                <w:b/>
                <w:bCs/>
                <w:sz w:val="18"/>
                <w:szCs w:val="18"/>
              </w:rPr>
              <w:t>Оёк-Турская</w:t>
            </w:r>
            <w:proofErr w:type="spellEnd"/>
            <w:proofErr w:type="gramStart"/>
            <w:r w:rsidRPr="0078646B">
              <w:rPr>
                <w:b/>
                <w:bCs/>
                <w:sz w:val="18"/>
                <w:szCs w:val="18"/>
              </w:rPr>
              <w:t xml:space="preserve"> Б</w:t>
            </w:r>
            <w:proofErr w:type="gramEnd"/>
            <w:r w:rsidRPr="0078646B">
              <w:rPr>
                <w:b/>
                <w:bCs/>
                <w:sz w:val="18"/>
                <w:szCs w:val="18"/>
              </w:rPr>
              <w:t xml:space="preserve"> (протяженностью 12,42 км)» с кадастровым номером 38:06:000000:10973 («P_В24 Реконструкция ВЛ-10 </w:t>
            </w:r>
            <w:proofErr w:type="spellStart"/>
            <w:r w:rsidRPr="0078646B">
              <w:rPr>
                <w:b/>
                <w:bCs/>
                <w:sz w:val="18"/>
                <w:szCs w:val="18"/>
              </w:rPr>
              <w:t>кВ</w:t>
            </w:r>
            <w:proofErr w:type="spellEnd"/>
            <w:r w:rsidRPr="0078646B">
              <w:rPr>
                <w:b/>
                <w:bCs/>
                <w:sz w:val="18"/>
                <w:szCs w:val="18"/>
              </w:rPr>
              <w:t xml:space="preserve"> </w:t>
            </w:r>
            <w:proofErr w:type="spellStart"/>
            <w:r w:rsidRPr="0078646B">
              <w:rPr>
                <w:b/>
                <w:bCs/>
                <w:sz w:val="18"/>
                <w:szCs w:val="18"/>
              </w:rPr>
              <w:t>Оек-Турская</w:t>
            </w:r>
            <w:proofErr w:type="spellEnd"/>
            <w:r w:rsidRPr="0078646B">
              <w:rPr>
                <w:b/>
                <w:bCs/>
                <w:sz w:val="18"/>
                <w:szCs w:val="18"/>
              </w:rPr>
              <w:t xml:space="preserve"> Б установка ВДТ на 400А в пролете оп. 261-268, монтаж РЛК-10/630 – 3 шт. замена провода АС-70 в пролетах оп. 186-218 протяженностью 1,1 км на СИП-3 1*120")</w:t>
            </w:r>
          </w:p>
        </w:tc>
      </w:tr>
    </w:tbl>
    <w:p w:rsidR="008B4348" w:rsidRPr="00660C38" w:rsidRDefault="008B4348" w:rsidP="008B4348">
      <w:pPr>
        <w:jc w:val="left"/>
        <w:rPr>
          <w:sz w:val="22"/>
        </w:rPr>
      </w:pPr>
    </w:p>
    <w:p w:rsidR="008B4348" w:rsidRPr="00660C38" w:rsidRDefault="008B4348" w:rsidP="008B4348">
      <w:pPr>
        <w:jc w:val="left"/>
        <w:rPr>
          <w:sz w:val="22"/>
        </w:rPr>
      </w:pPr>
    </w:p>
    <w:p w:rsidR="008B4348" w:rsidRDefault="00C72457" w:rsidP="00C21064">
      <w:pPr>
        <w:tabs>
          <w:tab w:val="left" w:pos="426"/>
          <w:tab w:val="left" w:pos="3976"/>
        </w:tabs>
        <w:ind w:left="0" w:right="-142" w:firstLine="567"/>
        <w:jc w:val="left"/>
        <w:rPr>
          <w:sz w:val="18"/>
          <w:szCs w:val="18"/>
        </w:rPr>
      </w:pPr>
      <w:r>
        <w:rPr>
          <w:sz w:val="18"/>
          <w:szCs w:val="18"/>
        </w:rPr>
        <w:t xml:space="preserve">           </w:t>
      </w:r>
    </w:p>
    <w:p w:rsidR="001D7602" w:rsidRDefault="001D7602"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061354" w:rsidRDefault="00061354" w:rsidP="00C21064">
      <w:pPr>
        <w:tabs>
          <w:tab w:val="left" w:pos="426"/>
          <w:tab w:val="left" w:pos="3976"/>
        </w:tabs>
        <w:ind w:left="0" w:right="-142" w:firstLine="567"/>
        <w:jc w:val="left"/>
        <w:rPr>
          <w:sz w:val="18"/>
          <w:szCs w:val="18"/>
        </w:rPr>
      </w:pPr>
    </w:p>
    <w:p w:rsidR="001D7602" w:rsidRDefault="001D7602" w:rsidP="00C21064">
      <w:pPr>
        <w:tabs>
          <w:tab w:val="left" w:pos="426"/>
          <w:tab w:val="left" w:pos="3976"/>
        </w:tabs>
        <w:ind w:left="0" w:right="-142" w:firstLine="567"/>
        <w:jc w:val="left"/>
        <w:rPr>
          <w:sz w:val="18"/>
          <w:szCs w:val="18"/>
        </w:rPr>
      </w:pPr>
    </w:p>
    <w:p w:rsidR="001D7602" w:rsidRDefault="001D7602" w:rsidP="00C21064">
      <w:pPr>
        <w:tabs>
          <w:tab w:val="left" w:pos="426"/>
          <w:tab w:val="left" w:pos="3976"/>
        </w:tabs>
        <w:ind w:left="0" w:right="-142" w:firstLine="567"/>
        <w:jc w:val="left"/>
        <w:rPr>
          <w:sz w:val="18"/>
          <w:szCs w:val="18"/>
        </w:rPr>
      </w:pPr>
    </w:p>
    <w:tbl>
      <w:tblPr>
        <w:tblStyle w:val="aa"/>
        <w:tblW w:w="0" w:type="auto"/>
        <w:tblLook w:val="04A0" w:firstRow="1" w:lastRow="0" w:firstColumn="1" w:lastColumn="0" w:noHBand="0" w:noVBand="1"/>
      </w:tblPr>
      <w:tblGrid>
        <w:gridCol w:w="10286"/>
      </w:tblGrid>
      <w:tr w:rsidR="00061354" w:rsidTr="009418EB">
        <w:trPr>
          <w:trHeight w:val="5334"/>
        </w:trPr>
        <w:tc>
          <w:tcPr>
            <w:tcW w:w="10137" w:type="dxa"/>
          </w:tcPr>
          <w:p w:rsidR="00061354" w:rsidRPr="00660C38" w:rsidRDefault="00061354" w:rsidP="009418EB">
            <w:pPr>
              <w:rPr>
                <w:sz w:val="22"/>
              </w:rPr>
            </w:pPr>
            <w:r w:rsidRPr="00660C38">
              <w:rPr>
                <w:noProof/>
                <w:sz w:val="22"/>
              </w:rPr>
              <w:drawing>
                <wp:anchor distT="0" distB="0" distL="114300" distR="114300" simplePos="0" relativeHeight="251662336" behindDoc="0" locked="0" layoutInCell="1" allowOverlap="1" wp14:anchorId="5A2D31E8" wp14:editId="12E072B1">
                  <wp:simplePos x="0" y="0"/>
                  <wp:positionH relativeFrom="column">
                    <wp:posOffset>5748655</wp:posOffset>
                  </wp:positionH>
                  <wp:positionV relativeFrom="paragraph">
                    <wp:posOffset>134620</wp:posOffset>
                  </wp:positionV>
                  <wp:extent cx="304800" cy="91440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1354" w:rsidRPr="00660C38" w:rsidRDefault="00061354" w:rsidP="009418EB">
            <w:pPr>
              <w:rPr>
                <w:sz w:val="22"/>
              </w:rPr>
            </w:pPr>
          </w:p>
          <w:p w:rsidR="00061354" w:rsidRPr="00660C38" w:rsidRDefault="00061354" w:rsidP="009418EB">
            <w:pPr>
              <w:jc w:val="center"/>
              <w:rPr>
                <w:sz w:val="22"/>
              </w:rPr>
            </w:pPr>
          </w:p>
          <w:p w:rsidR="00061354" w:rsidRPr="00660C38" w:rsidRDefault="00061354" w:rsidP="009418EB">
            <w:pPr>
              <w:jc w:val="center"/>
              <w:rPr>
                <w:sz w:val="22"/>
              </w:rPr>
            </w:pPr>
          </w:p>
          <w:p w:rsidR="00061354" w:rsidRPr="00660C38" w:rsidRDefault="00061354" w:rsidP="009418EB">
            <w:pPr>
              <w:jc w:val="center"/>
              <w:rPr>
                <w:sz w:val="22"/>
              </w:rPr>
            </w:pPr>
          </w:p>
          <w:p w:rsidR="00061354" w:rsidRPr="00660C38" w:rsidRDefault="00061354" w:rsidP="009418EB">
            <w:pPr>
              <w:jc w:val="center"/>
              <w:rPr>
                <w:sz w:val="22"/>
              </w:rPr>
            </w:pPr>
          </w:p>
          <w:p w:rsidR="00061354" w:rsidRPr="00660C38" w:rsidRDefault="00061354" w:rsidP="009418EB">
            <w:pPr>
              <w:jc w:val="center"/>
              <w:rPr>
                <w:sz w:val="22"/>
              </w:rPr>
            </w:pPr>
          </w:p>
          <w:p w:rsidR="00061354" w:rsidRPr="00370132" w:rsidRDefault="00061354" w:rsidP="009418EB">
            <w:pPr>
              <w:jc w:val="center"/>
              <w:rPr>
                <w:sz w:val="22"/>
                <w:lang w:val="en-US"/>
              </w:rPr>
            </w:pPr>
            <w:r>
              <w:object w:dxaOrig="15075" w:dyaOrig="98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95pt;height:323.25pt" o:ole="">
                  <v:imagedata r:id="rId14" o:title=""/>
                </v:shape>
                <o:OLEObject Type="Embed" ProgID="PBrush" ShapeID="_x0000_i1025" DrawAspect="Content" ObjectID="_1822051910" r:id="rId15"/>
              </w:object>
            </w:r>
          </w:p>
          <w:p w:rsidR="00061354" w:rsidRPr="00660C38" w:rsidRDefault="00061354" w:rsidP="009418EB">
            <w:pPr>
              <w:jc w:val="center"/>
              <w:rPr>
                <w:sz w:val="22"/>
              </w:rPr>
            </w:pPr>
          </w:p>
          <w:p w:rsidR="00061354" w:rsidRPr="00660C38" w:rsidRDefault="00061354" w:rsidP="009418EB">
            <w:pPr>
              <w:jc w:val="center"/>
              <w:rPr>
                <w:sz w:val="22"/>
              </w:rPr>
            </w:pPr>
            <w:r w:rsidRPr="00660C38">
              <w:rPr>
                <w:sz w:val="22"/>
              </w:rPr>
              <w:t>Масштаб 1:</w:t>
            </w:r>
            <w:r>
              <w:rPr>
                <w:sz w:val="22"/>
              </w:rPr>
              <w:t>5</w:t>
            </w:r>
            <w:r w:rsidRPr="00660C38">
              <w:rPr>
                <w:sz w:val="22"/>
              </w:rPr>
              <w:t>00</w:t>
            </w:r>
          </w:p>
          <w:p w:rsidR="00061354" w:rsidRPr="00E145BF" w:rsidRDefault="00061354" w:rsidP="009418EB">
            <w:pPr>
              <w:rPr>
                <w:sz w:val="22"/>
              </w:rPr>
            </w:pPr>
            <w:r w:rsidRPr="00660C38">
              <w:rPr>
                <w:noProof/>
                <w:sz w:val="22"/>
              </w:rPr>
              <mc:AlternateContent>
                <mc:Choice Requires="wps">
                  <w:drawing>
                    <wp:anchor distT="0" distB="0" distL="114300" distR="114300" simplePos="0" relativeHeight="251663360" behindDoc="0" locked="0" layoutInCell="1" allowOverlap="1" wp14:anchorId="479CA8DF" wp14:editId="6007522B">
                      <wp:simplePos x="0" y="0"/>
                      <wp:positionH relativeFrom="column">
                        <wp:posOffset>53340</wp:posOffset>
                      </wp:positionH>
                      <wp:positionV relativeFrom="paragraph">
                        <wp:posOffset>34290</wp:posOffset>
                      </wp:positionV>
                      <wp:extent cx="348615" cy="231775"/>
                      <wp:effectExtent l="5715" t="5715" r="7620" b="1016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C5E0B3"/>
                              </a:solidFill>
                              <a:ln w="3175">
                                <a:solidFill>
                                  <a:srgbClr val="000000"/>
                                </a:solidFill>
                                <a:miter lim="800000"/>
                                <a:headEnd/>
                                <a:tailEnd/>
                              </a:ln>
                              <a:effectLst/>
                              <a:extLs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4.2pt;margin-top:2.7pt;width:27.45pt;height:1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" fillcolor="#c5e0b3" strokeweight=".25pt">
                      <v:shadow color="#823b0b" opacity=".5" offset="1pt"/>
                    </v:rect>
                  </w:pict>
                </mc:Fallback>
              </mc:AlternateContent>
            </w:r>
            <w:r w:rsidRPr="00E145BF">
              <w:rPr>
                <w:sz w:val="22"/>
              </w:rPr>
              <w:t xml:space="preserve">                  </w:t>
            </w:r>
          </w:p>
          <w:p w:rsidR="00061354" w:rsidRDefault="00061354" w:rsidP="009418EB">
            <w:pPr>
              <w:rPr>
                <w:sz w:val="22"/>
              </w:rPr>
            </w:pPr>
            <w:r w:rsidRPr="00E145BF">
              <w:rPr>
                <w:sz w:val="22"/>
              </w:rPr>
              <w:t xml:space="preserve">                   - проектные границы публичного сервитута </w:t>
            </w:r>
          </w:p>
          <w:p w:rsidR="00061354" w:rsidRPr="00E145BF" w:rsidRDefault="00061354" w:rsidP="009418EB">
            <w:pPr>
              <w:rPr>
                <w:sz w:val="22"/>
              </w:rPr>
            </w:pPr>
            <w:r>
              <w:rPr>
                <w:sz w:val="22"/>
              </w:rPr>
              <w:t xml:space="preserve">  </w:t>
            </w:r>
            <w:r>
              <w:object w:dxaOrig="885" w:dyaOrig="480">
                <v:shape id="_x0000_i1026" type="#_x0000_t75" style="width:30pt;height:24pt" o:ole="">
                  <v:imagedata r:id="rId16" o:title=""/>
                </v:shape>
                <o:OLEObject Type="Embed" ProgID="PBrush" ShapeID="_x0000_i1026" DrawAspect="Content" ObjectID="_1822051911" r:id="rId17"/>
              </w:object>
            </w:r>
            <w:r>
              <w:t xml:space="preserve">      - </w:t>
            </w:r>
            <w:r w:rsidRPr="00482B82">
              <w:rPr>
                <w:sz w:val="22"/>
              </w:rPr>
              <w:t>проектное местоположение инженерного сооружения</w:t>
            </w:r>
          </w:p>
          <w:p w:rsidR="00061354" w:rsidRPr="00E145BF" w:rsidRDefault="00061354" w:rsidP="009418EB">
            <w:pPr>
              <w:rPr>
                <w:sz w:val="22"/>
              </w:rPr>
            </w:pPr>
            <w:r w:rsidRPr="00E145BF">
              <w:rPr>
                <w:sz w:val="22"/>
              </w:rPr>
              <w:t xml:space="preserve"> </w:t>
            </w:r>
          </w:p>
          <w:p w:rsidR="00061354" w:rsidRPr="00E145BF" w:rsidRDefault="00061354" w:rsidP="009418EB">
            <w:pPr>
              <w:autoSpaceDE w:val="0"/>
              <w:autoSpaceDN w:val="0"/>
              <w:adjustRightInd w:val="0"/>
              <w:rPr>
                <w:sz w:val="22"/>
              </w:rPr>
            </w:pPr>
            <w:r w:rsidRPr="00E145BF">
              <w:rPr>
                <w:sz w:val="22"/>
              </w:rPr>
              <w:t>:</w:t>
            </w:r>
            <w:r>
              <w:rPr>
                <w:sz w:val="22"/>
              </w:rPr>
              <w:t>897</w:t>
            </w:r>
            <w:r w:rsidRPr="00E145BF">
              <w:rPr>
                <w:sz w:val="22"/>
              </w:rPr>
              <w:t xml:space="preserve"> – кадастровый номер земельного участка</w:t>
            </w:r>
          </w:p>
          <w:p w:rsidR="00061354" w:rsidRPr="00E145BF" w:rsidRDefault="00061354" w:rsidP="009418EB">
            <w:pPr>
              <w:autoSpaceDE w:val="0"/>
              <w:autoSpaceDN w:val="0"/>
              <w:adjustRightInd w:val="0"/>
              <w:rPr>
                <w:sz w:val="22"/>
              </w:rPr>
            </w:pPr>
          </w:p>
          <w:p w:rsidR="00061354" w:rsidRPr="00E145BF" w:rsidRDefault="00061354" w:rsidP="009418EB">
            <w:pPr>
              <w:autoSpaceDE w:val="0"/>
              <w:autoSpaceDN w:val="0"/>
              <w:adjustRightInd w:val="0"/>
              <w:rPr>
                <w:sz w:val="22"/>
              </w:rPr>
            </w:pPr>
            <w:r w:rsidRPr="001E0B13">
              <w:rPr>
                <w:sz w:val="22"/>
              </w:rPr>
              <w:t>38:</w:t>
            </w:r>
            <w:r>
              <w:rPr>
                <w:sz w:val="22"/>
              </w:rPr>
              <w:t>06:100801</w:t>
            </w:r>
            <w:r w:rsidRPr="00E145BF">
              <w:rPr>
                <w:sz w:val="22"/>
              </w:rPr>
              <w:t xml:space="preserve">– номер кадастрового квартала </w:t>
            </w:r>
          </w:p>
          <w:p w:rsidR="00061354" w:rsidRPr="00E145BF" w:rsidRDefault="00061354" w:rsidP="009418EB">
            <w:pPr>
              <w:autoSpaceDE w:val="0"/>
              <w:autoSpaceDN w:val="0"/>
              <w:adjustRightInd w:val="0"/>
              <w:rPr>
                <w:sz w:val="22"/>
              </w:rPr>
            </w:pPr>
          </w:p>
          <w:p w:rsidR="00061354" w:rsidRPr="00E145BF" w:rsidRDefault="00061354" w:rsidP="009418EB">
            <w:pPr>
              <w:rPr>
                <w:sz w:val="22"/>
              </w:rPr>
            </w:pPr>
            <w:r w:rsidRPr="00E145BF">
              <w:rPr>
                <w:noProof/>
                <w:sz w:val="22"/>
              </w:rPr>
              <mc:AlternateContent>
                <mc:Choice Requires="wps">
                  <w:drawing>
                    <wp:anchor distT="0" distB="0" distL="114300" distR="114300" simplePos="0" relativeHeight="251664384" behindDoc="0" locked="0" layoutInCell="1" allowOverlap="1" wp14:anchorId="13E82FB0" wp14:editId="4D7A3446">
                      <wp:simplePos x="0" y="0"/>
                      <wp:positionH relativeFrom="column">
                        <wp:posOffset>175895</wp:posOffset>
                      </wp:positionH>
                      <wp:positionV relativeFrom="paragraph">
                        <wp:posOffset>80010</wp:posOffset>
                      </wp:positionV>
                      <wp:extent cx="45085" cy="48895"/>
                      <wp:effectExtent l="13970" t="13335" r="7620" b="13970"/>
                      <wp:wrapNone/>
                      <wp:docPr id="13" name="Овал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3" o:spid="_x0000_s1026" style="position:absolute;margin-left:13.85pt;margin-top:6.3pt;width:3.55pt;height:3.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"/>
                  </w:pict>
                </mc:Fallback>
              </mc:AlternateContent>
            </w:r>
            <w:r w:rsidRPr="00E145BF">
              <w:rPr>
                <w:sz w:val="22"/>
              </w:rPr>
              <w:t xml:space="preserve">        </w:t>
            </w:r>
            <w:r w:rsidRPr="0044296C">
              <w:rPr>
                <w:b/>
                <w:bCs/>
                <w:sz w:val="22"/>
              </w:rPr>
              <w:t>1</w:t>
            </w:r>
            <w:r w:rsidRPr="0044296C">
              <w:rPr>
                <w:sz w:val="22"/>
              </w:rPr>
              <w:t xml:space="preserve"> </w:t>
            </w:r>
            <w:r w:rsidRPr="00E145BF">
              <w:rPr>
                <w:sz w:val="22"/>
              </w:rPr>
              <w:t xml:space="preserve">  -  обозначение характерных точек публичного сервитута</w:t>
            </w:r>
          </w:p>
          <w:p w:rsidR="00061354" w:rsidRPr="00660C38" w:rsidRDefault="00061354" w:rsidP="009418EB">
            <w:pPr>
              <w:rPr>
                <w:sz w:val="22"/>
              </w:rPr>
            </w:pPr>
          </w:p>
          <w:p w:rsidR="00061354" w:rsidRPr="00660C38" w:rsidRDefault="00061354" w:rsidP="009418EB">
            <w:pPr>
              <w:rPr>
                <w:sz w:val="22"/>
              </w:rPr>
            </w:pPr>
          </w:p>
        </w:tc>
      </w:tr>
    </w:tbl>
    <w:p w:rsidR="00C21064" w:rsidRDefault="00C21064" w:rsidP="00C21064">
      <w:pPr>
        <w:tabs>
          <w:tab w:val="left" w:pos="426"/>
          <w:tab w:val="left" w:pos="3976"/>
        </w:tabs>
        <w:ind w:left="0" w:right="-142" w:firstLine="567"/>
        <w:jc w:val="left"/>
        <w:rPr>
          <w:i/>
          <w:sz w:val="18"/>
          <w:szCs w:val="18"/>
        </w:rPr>
      </w:pPr>
    </w:p>
    <w:p w:rsidR="00061354" w:rsidRDefault="00061354" w:rsidP="00C21064">
      <w:pPr>
        <w:tabs>
          <w:tab w:val="left" w:pos="426"/>
          <w:tab w:val="left" w:pos="3976"/>
        </w:tabs>
        <w:ind w:left="0" w:right="-142" w:firstLine="567"/>
        <w:jc w:val="left"/>
        <w:rPr>
          <w:i/>
          <w:sz w:val="18"/>
          <w:szCs w:val="18"/>
        </w:rPr>
      </w:pPr>
    </w:p>
    <w:p w:rsidR="00061354" w:rsidRPr="00061354" w:rsidRDefault="00061354" w:rsidP="00061354">
      <w:pPr>
        <w:tabs>
          <w:tab w:val="left" w:pos="426"/>
          <w:tab w:val="left" w:pos="3976"/>
        </w:tabs>
        <w:ind w:left="0" w:right="-142" w:firstLine="567"/>
        <w:jc w:val="left"/>
        <w:rPr>
          <w:i/>
          <w:sz w:val="18"/>
          <w:szCs w:val="18"/>
        </w:rPr>
      </w:pPr>
    </w:p>
    <w:p w:rsidR="00061354" w:rsidRDefault="00061354" w:rsidP="00061354">
      <w:pPr>
        <w:tabs>
          <w:tab w:val="left" w:pos="426"/>
          <w:tab w:val="left" w:pos="3976"/>
        </w:tabs>
        <w:ind w:left="0" w:right="-142" w:firstLine="567"/>
        <w:jc w:val="left"/>
        <w:rPr>
          <w:i/>
          <w:sz w:val="18"/>
          <w:szCs w:val="18"/>
        </w:rPr>
      </w:pPr>
      <w:r w:rsidRPr="00061354">
        <w:rPr>
          <w:i/>
          <w:sz w:val="18"/>
          <w:szCs w:val="18"/>
        </w:rPr>
        <w:t xml:space="preserve">Заместитель мэра по жизнеобеспечению                                                                         Ю.Р. </w:t>
      </w:r>
      <w:proofErr w:type="spellStart"/>
      <w:r w:rsidRPr="00061354">
        <w:rPr>
          <w:i/>
          <w:sz w:val="18"/>
          <w:szCs w:val="18"/>
        </w:rPr>
        <w:t>Витер</w:t>
      </w:r>
      <w:proofErr w:type="spellEnd"/>
    </w:p>
    <w:p w:rsidR="00061354" w:rsidRDefault="00061354" w:rsidP="00061354">
      <w:pPr>
        <w:tabs>
          <w:tab w:val="left" w:pos="426"/>
          <w:tab w:val="left" w:pos="3976"/>
        </w:tabs>
        <w:ind w:left="0" w:right="-142" w:firstLine="567"/>
        <w:jc w:val="left"/>
        <w:rPr>
          <w:i/>
          <w:sz w:val="18"/>
          <w:szCs w:val="18"/>
        </w:rPr>
      </w:pPr>
    </w:p>
    <w:p w:rsidR="009418EB" w:rsidRDefault="009418EB" w:rsidP="00061354">
      <w:pPr>
        <w:tabs>
          <w:tab w:val="left" w:pos="426"/>
          <w:tab w:val="left" w:pos="3976"/>
        </w:tabs>
        <w:ind w:left="0" w:right="-142" w:firstLine="567"/>
        <w:jc w:val="left"/>
        <w:rPr>
          <w:i/>
          <w:sz w:val="18"/>
          <w:szCs w:val="18"/>
        </w:rPr>
      </w:pPr>
    </w:p>
    <w:p w:rsidR="009418EB" w:rsidRDefault="009418EB" w:rsidP="00061354">
      <w:pPr>
        <w:tabs>
          <w:tab w:val="left" w:pos="426"/>
          <w:tab w:val="left" w:pos="3976"/>
        </w:tabs>
        <w:ind w:left="0" w:right="-142" w:firstLine="567"/>
        <w:jc w:val="left"/>
        <w:rPr>
          <w:i/>
          <w:sz w:val="18"/>
          <w:szCs w:val="18"/>
        </w:rPr>
      </w:pPr>
    </w:p>
    <w:p w:rsidR="009418EB" w:rsidRDefault="009418EB" w:rsidP="00AC4464">
      <w:pPr>
        <w:tabs>
          <w:tab w:val="left" w:pos="426"/>
          <w:tab w:val="left" w:pos="3976"/>
        </w:tabs>
        <w:ind w:right="-142"/>
        <w:jc w:val="left"/>
        <w:rPr>
          <w:i/>
          <w:sz w:val="18"/>
          <w:szCs w:val="18"/>
        </w:rPr>
      </w:pPr>
      <w:bookmarkStart w:id="0" w:name="_GoBack"/>
      <w:bookmarkEnd w:id="0"/>
    </w:p>
    <w:p w:rsidR="00061354" w:rsidRPr="009418EB" w:rsidRDefault="00061354" w:rsidP="00061354">
      <w:pPr>
        <w:tabs>
          <w:tab w:val="left" w:pos="426"/>
          <w:tab w:val="left" w:pos="3976"/>
        </w:tabs>
        <w:ind w:left="0" w:right="-142" w:firstLine="567"/>
        <w:jc w:val="left"/>
        <w:rPr>
          <w:b/>
          <w:i/>
          <w:sz w:val="18"/>
          <w:szCs w:val="18"/>
        </w:rPr>
      </w:pPr>
    </w:p>
    <w:p w:rsidR="009418EB" w:rsidRPr="009418EB" w:rsidRDefault="009418EB" w:rsidP="009418EB">
      <w:pPr>
        <w:tabs>
          <w:tab w:val="left" w:pos="426"/>
          <w:tab w:val="left" w:pos="3976"/>
        </w:tabs>
        <w:ind w:left="0" w:right="-142" w:firstLine="567"/>
        <w:rPr>
          <w:b/>
          <w:sz w:val="18"/>
          <w:szCs w:val="18"/>
        </w:rPr>
      </w:pPr>
      <w:r w:rsidRPr="009418EB">
        <w:rPr>
          <w:b/>
          <w:sz w:val="18"/>
          <w:szCs w:val="18"/>
        </w:rPr>
        <w:t xml:space="preserve">Сообщение о возможном установлении публичного сервитута на земельном участке, согласно прилагаемой схеме.     </w:t>
      </w:r>
    </w:p>
    <w:p w:rsidR="009418EB" w:rsidRPr="009418EB" w:rsidRDefault="009418EB" w:rsidP="009418EB">
      <w:pPr>
        <w:tabs>
          <w:tab w:val="left" w:pos="426"/>
          <w:tab w:val="left" w:pos="3976"/>
        </w:tabs>
        <w:ind w:left="0" w:right="-142" w:firstLine="567"/>
        <w:rPr>
          <w:sz w:val="18"/>
          <w:szCs w:val="18"/>
        </w:rPr>
      </w:pPr>
    </w:p>
    <w:p w:rsidR="009418EB" w:rsidRPr="009418EB" w:rsidRDefault="009418EB" w:rsidP="009418EB">
      <w:pPr>
        <w:tabs>
          <w:tab w:val="left" w:pos="426"/>
          <w:tab w:val="left" w:pos="3976"/>
        </w:tabs>
        <w:ind w:left="0" w:right="-142" w:firstLine="567"/>
        <w:rPr>
          <w:sz w:val="18"/>
          <w:szCs w:val="18"/>
        </w:rPr>
      </w:pPr>
      <w:r>
        <w:rPr>
          <w:sz w:val="18"/>
          <w:szCs w:val="18"/>
        </w:rPr>
        <w:t>1.</w:t>
      </w:r>
      <w:r w:rsidRPr="009418EB">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9418EB" w:rsidRPr="009418EB" w:rsidRDefault="009418EB" w:rsidP="009418EB">
      <w:pPr>
        <w:tabs>
          <w:tab w:val="left" w:pos="426"/>
          <w:tab w:val="left" w:pos="3976"/>
        </w:tabs>
        <w:ind w:left="0" w:right="-142" w:firstLine="567"/>
        <w:rPr>
          <w:sz w:val="18"/>
          <w:szCs w:val="18"/>
        </w:rPr>
      </w:pPr>
      <w:r>
        <w:rPr>
          <w:sz w:val="18"/>
          <w:szCs w:val="18"/>
        </w:rPr>
        <w:t>2.</w:t>
      </w:r>
      <w:r w:rsidRPr="009418EB">
        <w:rPr>
          <w:sz w:val="18"/>
          <w:szCs w:val="18"/>
        </w:rPr>
        <w:t>Цель установления публичного сервитута: для строительства объекта электросетевого хозяйства «</w:t>
      </w:r>
      <w:proofErr w:type="gramStart"/>
      <w:r w:rsidRPr="009418EB">
        <w:rPr>
          <w:sz w:val="18"/>
          <w:szCs w:val="18"/>
        </w:rPr>
        <w:t>ВЛ</w:t>
      </w:r>
      <w:proofErr w:type="gramEnd"/>
      <w:r w:rsidRPr="009418EB">
        <w:rPr>
          <w:sz w:val="18"/>
          <w:szCs w:val="18"/>
        </w:rPr>
        <w:t xml:space="preserve"> 0,4 </w:t>
      </w:r>
      <w:proofErr w:type="spellStart"/>
      <w:r w:rsidRPr="009418EB">
        <w:rPr>
          <w:sz w:val="18"/>
          <w:szCs w:val="18"/>
        </w:rPr>
        <w:t>кВ</w:t>
      </w:r>
      <w:proofErr w:type="spellEnd"/>
      <w:r w:rsidRPr="009418EB">
        <w:rPr>
          <w:sz w:val="18"/>
          <w:szCs w:val="18"/>
        </w:rPr>
        <w:t xml:space="preserve"> от КТП 10/0,4 </w:t>
      </w:r>
      <w:proofErr w:type="spellStart"/>
      <w:r w:rsidRPr="009418EB">
        <w:rPr>
          <w:sz w:val="18"/>
          <w:szCs w:val="18"/>
        </w:rPr>
        <w:t>кВ</w:t>
      </w:r>
      <w:proofErr w:type="spellEnd"/>
      <w:r w:rsidRPr="009418EB">
        <w:rPr>
          <w:sz w:val="18"/>
          <w:szCs w:val="18"/>
        </w:rPr>
        <w:t xml:space="preserve"> № 2145 с. Хомутово (ТР 7/25)», необходимого для подключения (технологического присоединения) к сетям инженерно-технического обеспечения, ходатайство акционерного общества «Иркутская электросетевая компания».</w:t>
      </w:r>
    </w:p>
    <w:p w:rsidR="009418EB" w:rsidRPr="009418EB" w:rsidRDefault="009418EB" w:rsidP="009418EB">
      <w:pPr>
        <w:tabs>
          <w:tab w:val="left" w:pos="426"/>
          <w:tab w:val="left" w:pos="3976"/>
        </w:tabs>
        <w:ind w:left="0" w:right="-142" w:firstLine="567"/>
        <w:rPr>
          <w:sz w:val="18"/>
          <w:szCs w:val="18"/>
        </w:rPr>
      </w:pPr>
      <w:r>
        <w:rPr>
          <w:sz w:val="18"/>
          <w:szCs w:val="18"/>
        </w:rPr>
        <w:t>3.</w:t>
      </w:r>
      <w:r w:rsidRPr="009418EB">
        <w:rPr>
          <w:sz w:val="18"/>
          <w:szCs w:val="18"/>
        </w:rPr>
        <w:t xml:space="preserve">Публичный сервитут площадью 891 </w:t>
      </w:r>
      <w:proofErr w:type="spellStart"/>
      <w:r w:rsidRPr="009418EB">
        <w:rPr>
          <w:sz w:val="18"/>
          <w:szCs w:val="18"/>
        </w:rPr>
        <w:t>кв.м</w:t>
      </w:r>
      <w:proofErr w:type="spellEnd"/>
      <w:r w:rsidRPr="009418EB">
        <w:rPr>
          <w:sz w:val="18"/>
          <w:szCs w:val="18"/>
        </w:rPr>
        <w:t>., расположен по адресу: Иркутская область, Иркутский район, с. Хомутово на землях, государственная собственность на которые не разграничена, в границах согласно приложению.</w:t>
      </w:r>
    </w:p>
    <w:p w:rsidR="009418EB" w:rsidRPr="009418EB" w:rsidRDefault="009418EB" w:rsidP="009418EB">
      <w:pPr>
        <w:tabs>
          <w:tab w:val="left" w:pos="426"/>
          <w:tab w:val="left" w:pos="3976"/>
        </w:tabs>
        <w:ind w:left="0" w:right="-142" w:firstLine="567"/>
        <w:rPr>
          <w:sz w:val="18"/>
          <w:szCs w:val="18"/>
        </w:rPr>
      </w:pPr>
      <w:r>
        <w:rPr>
          <w:sz w:val="18"/>
          <w:szCs w:val="18"/>
        </w:rPr>
        <w:t>4.</w:t>
      </w:r>
      <w:r w:rsidRPr="009418EB">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9418EB">
        <w:rPr>
          <w:sz w:val="18"/>
          <w:szCs w:val="18"/>
        </w:rPr>
        <w:t>каб</w:t>
      </w:r>
      <w:proofErr w:type="spellEnd"/>
      <w:r w:rsidRPr="009418EB">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9418EB" w:rsidRPr="009418EB" w:rsidRDefault="009418EB" w:rsidP="009418EB">
      <w:pPr>
        <w:tabs>
          <w:tab w:val="left" w:pos="426"/>
          <w:tab w:val="left" w:pos="3976"/>
        </w:tabs>
        <w:ind w:left="0" w:right="-142" w:firstLine="567"/>
        <w:rPr>
          <w:sz w:val="18"/>
          <w:szCs w:val="18"/>
        </w:rPr>
      </w:pPr>
      <w:proofErr w:type="gramStart"/>
      <w:r>
        <w:rPr>
          <w:sz w:val="18"/>
          <w:szCs w:val="18"/>
        </w:rPr>
        <w:t>5.</w:t>
      </w:r>
      <w:r w:rsidRPr="009418EB">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9418EB">
        <w:rPr>
          <w:sz w:val="18"/>
          <w:szCs w:val="18"/>
        </w:rPr>
        <w:t xml:space="preserve"> </w:t>
      </w:r>
      <w:proofErr w:type="gramStart"/>
      <w:r w:rsidRPr="009418EB">
        <w:rPr>
          <w:sz w:val="18"/>
          <w:szCs w:val="18"/>
        </w:rPr>
        <w:t>ANGAROGNI.RU), на официальном сайте Иркутского районного муниципального образования www.irkraion.ru.</w:t>
      </w:r>
      <w:proofErr w:type="gramEnd"/>
    </w:p>
    <w:p w:rsidR="009418EB" w:rsidRPr="009418EB" w:rsidRDefault="009418EB" w:rsidP="009418EB">
      <w:pPr>
        <w:tabs>
          <w:tab w:val="left" w:pos="426"/>
          <w:tab w:val="left" w:pos="3976"/>
        </w:tabs>
        <w:ind w:left="0" w:right="-142" w:firstLine="567"/>
        <w:rPr>
          <w:sz w:val="18"/>
          <w:szCs w:val="18"/>
        </w:rPr>
      </w:pPr>
      <w:r w:rsidRPr="009418EB">
        <w:rPr>
          <w:sz w:val="18"/>
          <w:szCs w:val="18"/>
        </w:rPr>
        <w:t>6. Публичный сервитут необходим для строительства объекта электросетевого хозяйства «</w:t>
      </w:r>
      <w:proofErr w:type="gramStart"/>
      <w:r w:rsidRPr="009418EB">
        <w:rPr>
          <w:sz w:val="18"/>
          <w:szCs w:val="18"/>
        </w:rPr>
        <w:t>ВЛ</w:t>
      </w:r>
      <w:proofErr w:type="gramEnd"/>
      <w:r w:rsidRPr="009418EB">
        <w:rPr>
          <w:sz w:val="18"/>
          <w:szCs w:val="18"/>
        </w:rPr>
        <w:t xml:space="preserve"> 0,4 </w:t>
      </w:r>
      <w:proofErr w:type="spellStart"/>
      <w:r w:rsidRPr="009418EB">
        <w:rPr>
          <w:sz w:val="18"/>
          <w:szCs w:val="18"/>
        </w:rPr>
        <w:t>кВ</w:t>
      </w:r>
      <w:proofErr w:type="spellEnd"/>
      <w:r w:rsidRPr="009418EB">
        <w:rPr>
          <w:sz w:val="18"/>
          <w:szCs w:val="18"/>
        </w:rPr>
        <w:t xml:space="preserve"> от КТП 10/0,4 </w:t>
      </w:r>
      <w:proofErr w:type="spellStart"/>
      <w:r w:rsidRPr="009418EB">
        <w:rPr>
          <w:sz w:val="18"/>
          <w:szCs w:val="18"/>
        </w:rPr>
        <w:t>кВ</w:t>
      </w:r>
      <w:proofErr w:type="spellEnd"/>
      <w:r w:rsidRPr="009418EB">
        <w:rPr>
          <w:sz w:val="18"/>
          <w:szCs w:val="18"/>
        </w:rPr>
        <w:t xml:space="preserve"> № 2145 с. Хомутово (ТР 7/25)», необходимого для подключения (технологического присоединения) к сетям инженерно-технического обеспечения.</w:t>
      </w:r>
    </w:p>
    <w:p w:rsidR="009418EB" w:rsidRPr="009418EB" w:rsidRDefault="009418EB" w:rsidP="009418EB">
      <w:pPr>
        <w:tabs>
          <w:tab w:val="left" w:pos="426"/>
          <w:tab w:val="left" w:pos="3976"/>
        </w:tabs>
        <w:ind w:left="0" w:right="-142" w:firstLine="567"/>
        <w:rPr>
          <w:sz w:val="18"/>
          <w:szCs w:val="18"/>
        </w:rPr>
      </w:pPr>
      <w:r w:rsidRPr="009418EB">
        <w:rPr>
          <w:sz w:val="18"/>
          <w:szCs w:val="18"/>
        </w:rPr>
        <w:t xml:space="preserve">7. </w:t>
      </w:r>
      <w:proofErr w:type="gramStart"/>
      <w:r w:rsidRPr="009418EB">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9418EB" w:rsidRPr="009418EB" w:rsidRDefault="009418EB" w:rsidP="009418EB">
      <w:pPr>
        <w:tabs>
          <w:tab w:val="left" w:pos="426"/>
          <w:tab w:val="left" w:pos="3976"/>
        </w:tabs>
        <w:ind w:left="0" w:right="-142" w:firstLine="567"/>
        <w:rPr>
          <w:sz w:val="18"/>
          <w:szCs w:val="18"/>
        </w:rPr>
      </w:pPr>
      <w:r w:rsidRPr="009418EB">
        <w:rPr>
          <w:sz w:val="18"/>
          <w:szCs w:val="18"/>
        </w:rPr>
        <w:t>8. 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9418EB" w:rsidRPr="009418EB" w:rsidRDefault="009418EB" w:rsidP="009418EB">
      <w:pPr>
        <w:tabs>
          <w:tab w:val="left" w:pos="426"/>
          <w:tab w:val="left" w:pos="3976"/>
        </w:tabs>
        <w:ind w:left="0" w:right="-142" w:firstLine="567"/>
        <w:rPr>
          <w:sz w:val="18"/>
          <w:szCs w:val="18"/>
        </w:rPr>
      </w:pPr>
      <w:r w:rsidRPr="009418EB">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9418EB" w:rsidRDefault="009418EB" w:rsidP="009418EB">
      <w:pPr>
        <w:tabs>
          <w:tab w:val="left" w:pos="426"/>
          <w:tab w:val="left" w:pos="3976"/>
        </w:tabs>
        <w:ind w:left="0" w:right="-142" w:firstLine="567"/>
        <w:rPr>
          <w:i/>
          <w:sz w:val="18"/>
          <w:szCs w:val="18"/>
        </w:rPr>
      </w:pPr>
      <w:r w:rsidRPr="009418EB">
        <w:rPr>
          <w:sz w:val="18"/>
          <w:szCs w:val="18"/>
        </w:rPr>
        <w:t>9. Описание местоположения границ публичного сервитута: схема расположения границ публичного сервитута приложение к настоящему сообщению</w:t>
      </w:r>
      <w:r w:rsidRPr="009418EB">
        <w:rPr>
          <w:i/>
          <w:sz w:val="18"/>
          <w:szCs w:val="18"/>
        </w:rPr>
        <w:t>.</w:t>
      </w:r>
    </w:p>
    <w:p w:rsidR="00837680" w:rsidRDefault="00837680" w:rsidP="009418EB">
      <w:pPr>
        <w:tabs>
          <w:tab w:val="left" w:pos="426"/>
          <w:tab w:val="left" w:pos="3976"/>
        </w:tabs>
        <w:ind w:left="0" w:right="-142" w:firstLine="567"/>
        <w:rPr>
          <w:i/>
          <w:sz w:val="18"/>
          <w:szCs w:val="18"/>
        </w:rPr>
      </w:pPr>
    </w:p>
    <w:p w:rsidR="00837680" w:rsidRDefault="00837680" w:rsidP="009418EB">
      <w:pPr>
        <w:tabs>
          <w:tab w:val="left" w:pos="426"/>
          <w:tab w:val="left" w:pos="3976"/>
        </w:tabs>
        <w:ind w:left="0" w:right="-142" w:firstLine="567"/>
        <w:rPr>
          <w:i/>
          <w:sz w:val="18"/>
          <w:szCs w:val="18"/>
        </w:rPr>
      </w:pPr>
    </w:p>
    <w:p w:rsidR="00837680" w:rsidRPr="009418EB" w:rsidRDefault="00837680" w:rsidP="009418EB">
      <w:pPr>
        <w:tabs>
          <w:tab w:val="left" w:pos="426"/>
          <w:tab w:val="left" w:pos="3976"/>
        </w:tabs>
        <w:ind w:left="0" w:right="-142" w:firstLine="567"/>
        <w:rPr>
          <w:i/>
          <w:sz w:val="18"/>
          <w:szCs w:val="18"/>
        </w:rPr>
      </w:pPr>
      <w:r w:rsidRPr="00837680">
        <w:rPr>
          <w:i/>
          <w:sz w:val="18"/>
          <w:szCs w:val="18"/>
        </w:rPr>
        <w:t xml:space="preserve">Председатель Комитета                                                                       М.П. </w:t>
      </w:r>
      <w:proofErr w:type="spellStart"/>
      <w:r w:rsidRPr="00837680">
        <w:rPr>
          <w:i/>
          <w:sz w:val="18"/>
          <w:szCs w:val="18"/>
        </w:rPr>
        <w:t>Халтаева</w:t>
      </w:r>
      <w:proofErr w:type="spellEnd"/>
    </w:p>
    <w:p w:rsidR="009418EB" w:rsidRPr="009418EB" w:rsidRDefault="009418EB" w:rsidP="009418EB">
      <w:pPr>
        <w:tabs>
          <w:tab w:val="left" w:pos="426"/>
          <w:tab w:val="left" w:pos="3976"/>
        </w:tabs>
        <w:ind w:left="0" w:right="-142" w:firstLine="567"/>
        <w:jc w:val="left"/>
        <w:rPr>
          <w:i/>
          <w:sz w:val="18"/>
          <w:szCs w:val="18"/>
        </w:rPr>
      </w:pPr>
    </w:p>
    <w:tbl>
      <w:tblPr>
        <w:tblW w:w="9640" w:type="dxa"/>
        <w:jc w:val="center"/>
        <w:tblLook w:val="04A0" w:firstRow="1" w:lastRow="0" w:firstColumn="1" w:lastColumn="0" w:noHBand="0" w:noVBand="1"/>
      </w:tblPr>
      <w:tblGrid>
        <w:gridCol w:w="3800"/>
        <w:gridCol w:w="2920"/>
        <w:gridCol w:w="2920"/>
      </w:tblGrid>
      <w:tr w:rsidR="00837680" w:rsidRPr="00837680" w:rsidTr="00837680">
        <w:trPr>
          <w:trHeight w:val="282"/>
          <w:jc w:val="center"/>
        </w:trPr>
        <w:tc>
          <w:tcPr>
            <w:tcW w:w="9640" w:type="dxa"/>
            <w:gridSpan w:val="3"/>
            <w:tcBorders>
              <w:top w:val="nil"/>
              <w:left w:val="nil"/>
              <w:bottom w:val="nil"/>
              <w:right w:val="nil"/>
            </w:tcBorders>
            <w:shd w:val="clear" w:color="auto" w:fill="auto"/>
            <w:vAlign w:val="center"/>
            <w:hideMark/>
          </w:tcPr>
          <w:p w:rsidR="00837680" w:rsidRPr="00837680" w:rsidRDefault="00837680" w:rsidP="00837680">
            <w:pPr>
              <w:tabs>
                <w:tab w:val="left" w:pos="426"/>
                <w:tab w:val="left" w:pos="3976"/>
              </w:tabs>
              <w:ind w:left="0" w:right="-142" w:firstLine="567"/>
              <w:jc w:val="left"/>
              <w:rPr>
                <w:i/>
                <w:sz w:val="18"/>
                <w:szCs w:val="18"/>
              </w:rPr>
            </w:pPr>
          </w:p>
          <w:p w:rsidR="00837680" w:rsidRPr="00837680" w:rsidRDefault="00837680" w:rsidP="00837680">
            <w:pPr>
              <w:tabs>
                <w:tab w:val="left" w:pos="426"/>
                <w:tab w:val="left" w:pos="3976"/>
              </w:tabs>
              <w:ind w:left="0" w:right="-142" w:firstLine="567"/>
              <w:jc w:val="right"/>
              <w:rPr>
                <w:i/>
                <w:sz w:val="18"/>
                <w:szCs w:val="18"/>
              </w:rPr>
            </w:pPr>
            <w:r w:rsidRPr="00837680">
              <w:rPr>
                <w:i/>
                <w:sz w:val="18"/>
                <w:szCs w:val="18"/>
              </w:rPr>
              <w:t xml:space="preserve">Приложение  1 </w:t>
            </w:r>
          </w:p>
          <w:p w:rsidR="00837680" w:rsidRPr="00837680" w:rsidRDefault="00837680" w:rsidP="00837680">
            <w:pPr>
              <w:tabs>
                <w:tab w:val="left" w:pos="426"/>
                <w:tab w:val="left" w:pos="3976"/>
              </w:tabs>
              <w:ind w:left="0" w:right="-142" w:firstLine="567"/>
              <w:jc w:val="right"/>
              <w:rPr>
                <w:i/>
                <w:sz w:val="18"/>
                <w:szCs w:val="18"/>
              </w:rPr>
            </w:pPr>
            <w:r w:rsidRPr="00837680">
              <w:rPr>
                <w:i/>
                <w:sz w:val="18"/>
                <w:szCs w:val="18"/>
              </w:rPr>
              <w:t>к постановлению администрации</w:t>
            </w:r>
          </w:p>
          <w:p w:rsidR="00837680" w:rsidRPr="00837680" w:rsidRDefault="00837680" w:rsidP="00837680">
            <w:pPr>
              <w:tabs>
                <w:tab w:val="left" w:pos="426"/>
                <w:tab w:val="left" w:pos="3976"/>
              </w:tabs>
              <w:ind w:left="0" w:right="-142" w:firstLine="567"/>
              <w:jc w:val="right"/>
              <w:rPr>
                <w:i/>
                <w:sz w:val="18"/>
                <w:szCs w:val="18"/>
              </w:rPr>
            </w:pPr>
            <w:r w:rsidRPr="00837680">
              <w:rPr>
                <w:i/>
                <w:sz w:val="18"/>
                <w:szCs w:val="18"/>
              </w:rPr>
              <w:t xml:space="preserve">Иркутского районного  муниципального образования </w:t>
            </w:r>
          </w:p>
          <w:p w:rsidR="00837680" w:rsidRPr="00837680" w:rsidRDefault="00837680" w:rsidP="00837680">
            <w:pPr>
              <w:tabs>
                <w:tab w:val="left" w:pos="426"/>
                <w:tab w:val="left" w:pos="3976"/>
              </w:tabs>
              <w:ind w:left="0" w:right="-142" w:firstLine="567"/>
              <w:jc w:val="right"/>
              <w:rPr>
                <w:i/>
                <w:sz w:val="18"/>
                <w:szCs w:val="18"/>
              </w:rPr>
            </w:pPr>
            <w:r w:rsidRPr="00837680">
              <w:rPr>
                <w:i/>
                <w:sz w:val="18"/>
                <w:szCs w:val="18"/>
              </w:rPr>
              <w:t xml:space="preserve">от  </w:t>
            </w:r>
            <w:r w:rsidRPr="00837680">
              <w:rPr>
                <w:i/>
                <w:sz w:val="18"/>
                <w:szCs w:val="18"/>
                <w:u w:val="single"/>
              </w:rPr>
              <w:t xml:space="preserve">                        2025</w:t>
            </w:r>
            <w:r w:rsidRPr="00837680">
              <w:rPr>
                <w:i/>
                <w:sz w:val="18"/>
                <w:szCs w:val="18"/>
              </w:rPr>
              <w:t xml:space="preserve"> № _________</w:t>
            </w:r>
          </w:p>
          <w:p w:rsidR="00837680" w:rsidRPr="00837680" w:rsidRDefault="00837680" w:rsidP="00837680">
            <w:pPr>
              <w:tabs>
                <w:tab w:val="left" w:pos="426"/>
                <w:tab w:val="left" w:pos="3976"/>
              </w:tabs>
              <w:ind w:left="0" w:right="-142" w:firstLine="567"/>
              <w:jc w:val="left"/>
              <w:rPr>
                <w:i/>
                <w:sz w:val="18"/>
                <w:szCs w:val="18"/>
              </w:rPr>
            </w:pPr>
          </w:p>
        </w:tc>
      </w:tr>
      <w:tr w:rsidR="00837680" w:rsidRPr="00837680" w:rsidTr="00837680">
        <w:trPr>
          <w:trHeight w:val="80"/>
          <w:jc w:val="center"/>
        </w:trPr>
        <w:tc>
          <w:tcPr>
            <w:tcW w:w="9640" w:type="dxa"/>
            <w:gridSpan w:val="3"/>
            <w:tcBorders>
              <w:top w:val="nil"/>
              <w:left w:val="nil"/>
              <w:bottom w:val="nil"/>
              <w:right w:val="nil"/>
            </w:tcBorders>
            <w:shd w:val="clear" w:color="auto" w:fill="auto"/>
            <w:vAlign w:val="center"/>
            <w:hideMark/>
          </w:tcPr>
          <w:p w:rsidR="00837680" w:rsidRPr="00837680" w:rsidRDefault="00837680" w:rsidP="00837680">
            <w:pPr>
              <w:tabs>
                <w:tab w:val="left" w:pos="426"/>
                <w:tab w:val="left" w:pos="3976"/>
              </w:tabs>
              <w:ind w:left="0" w:right="-142" w:firstLine="567"/>
              <w:jc w:val="center"/>
              <w:rPr>
                <w:b/>
                <w:bCs/>
                <w:sz w:val="18"/>
                <w:szCs w:val="18"/>
              </w:rPr>
            </w:pPr>
            <w:r w:rsidRPr="00837680">
              <w:rPr>
                <w:b/>
                <w:bCs/>
                <w:sz w:val="18"/>
                <w:szCs w:val="18"/>
              </w:rPr>
              <w:t>Схема границ публичного сервитута</w:t>
            </w:r>
          </w:p>
          <w:p w:rsidR="00837680" w:rsidRPr="00837680" w:rsidRDefault="00837680" w:rsidP="00837680">
            <w:pPr>
              <w:tabs>
                <w:tab w:val="left" w:pos="426"/>
                <w:tab w:val="left" w:pos="3976"/>
              </w:tabs>
              <w:ind w:left="0" w:right="-142" w:firstLine="567"/>
              <w:jc w:val="left"/>
              <w:rPr>
                <w:b/>
                <w:bCs/>
                <w:sz w:val="18"/>
                <w:szCs w:val="18"/>
              </w:rPr>
            </w:pPr>
          </w:p>
        </w:tc>
      </w:tr>
      <w:tr w:rsidR="00837680" w:rsidRPr="00837680" w:rsidTr="00837680">
        <w:trPr>
          <w:trHeight w:val="80"/>
          <w:jc w:val="center"/>
        </w:trPr>
        <w:tc>
          <w:tcPr>
            <w:tcW w:w="9640" w:type="dxa"/>
            <w:gridSpan w:val="3"/>
            <w:tcBorders>
              <w:top w:val="nil"/>
              <w:left w:val="nil"/>
              <w:bottom w:val="nil"/>
              <w:right w:val="nil"/>
            </w:tcBorders>
            <w:shd w:val="clear" w:color="auto" w:fill="auto"/>
            <w:vAlign w:val="center"/>
            <w:hideMark/>
          </w:tcPr>
          <w:p w:rsidR="00837680" w:rsidRPr="00837680" w:rsidRDefault="00837680" w:rsidP="00837680">
            <w:pPr>
              <w:tabs>
                <w:tab w:val="left" w:pos="426"/>
                <w:tab w:val="left" w:pos="3976"/>
              </w:tabs>
              <w:ind w:left="0" w:right="-142" w:firstLine="567"/>
              <w:jc w:val="left"/>
              <w:rPr>
                <w:b/>
                <w:bCs/>
                <w:sz w:val="18"/>
                <w:szCs w:val="18"/>
              </w:rPr>
            </w:pPr>
          </w:p>
        </w:tc>
      </w:tr>
      <w:tr w:rsidR="00837680" w:rsidRPr="00837680" w:rsidTr="00837680">
        <w:trPr>
          <w:trHeight w:val="402"/>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837680" w:rsidRPr="00837680" w:rsidRDefault="00837680" w:rsidP="00837680">
            <w:pPr>
              <w:tabs>
                <w:tab w:val="left" w:pos="426"/>
                <w:tab w:val="left" w:pos="3976"/>
              </w:tabs>
              <w:ind w:left="0" w:right="-142" w:firstLine="567"/>
              <w:jc w:val="left"/>
              <w:rPr>
                <w:b/>
                <w:bCs/>
                <w:sz w:val="18"/>
                <w:szCs w:val="18"/>
              </w:rPr>
            </w:pPr>
            <w:r w:rsidRPr="00837680">
              <w:rPr>
                <w:b/>
                <w:bCs/>
                <w:sz w:val="18"/>
                <w:szCs w:val="18"/>
              </w:rPr>
              <w:t xml:space="preserve">Общая площадь испрашиваемого публичного сервитута - 891 </w:t>
            </w:r>
            <w:proofErr w:type="spellStart"/>
            <w:r w:rsidRPr="00837680">
              <w:rPr>
                <w:b/>
                <w:bCs/>
                <w:sz w:val="18"/>
                <w:szCs w:val="18"/>
              </w:rPr>
              <w:t>кв.м</w:t>
            </w:r>
            <w:proofErr w:type="spellEnd"/>
            <w:r w:rsidRPr="00837680">
              <w:rPr>
                <w:b/>
                <w:bCs/>
                <w:sz w:val="18"/>
                <w:szCs w:val="18"/>
              </w:rPr>
              <w:t>.</w:t>
            </w:r>
          </w:p>
        </w:tc>
      </w:tr>
      <w:tr w:rsidR="00837680" w:rsidRPr="00837680" w:rsidTr="00837680">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tcPr>
          <w:p w:rsidR="00837680" w:rsidRPr="00837680" w:rsidRDefault="00837680" w:rsidP="00837680">
            <w:pPr>
              <w:tabs>
                <w:tab w:val="left" w:pos="426"/>
                <w:tab w:val="left" w:pos="3976"/>
              </w:tabs>
              <w:ind w:left="0" w:right="-142" w:firstLine="567"/>
              <w:jc w:val="left"/>
              <w:rPr>
                <w:b/>
                <w:bCs/>
                <w:sz w:val="18"/>
                <w:szCs w:val="18"/>
              </w:rPr>
            </w:pPr>
            <w:r w:rsidRPr="00837680">
              <w:rPr>
                <w:b/>
                <w:bCs/>
                <w:sz w:val="18"/>
                <w:szCs w:val="18"/>
              </w:rPr>
              <w:t xml:space="preserve">Публичный сервитут испрашивается в отношении земельного участка, государственная собственность на который не разграничена - 891 </w:t>
            </w:r>
            <w:proofErr w:type="spellStart"/>
            <w:r w:rsidRPr="00837680">
              <w:rPr>
                <w:b/>
                <w:bCs/>
                <w:sz w:val="18"/>
                <w:szCs w:val="18"/>
              </w:rPr>
              <w:t>кв</w:t>
            </w:r>
            <w:proofErr w:type="gramStart"/>
            <w:r w:rsidRPr="00837680">
              <w:rPr>
                <w:b/>
                <w:bCs/>
                <w:sz w:val="18"/>
                <w:szCs w:val="18"/>
              </w:rPr>
              <w:t>.м</w:t>
            </w:r>
            <w:proofErr w:type="spellEnd"/>
            <w:proofErr w:type="gramEnd"/>
          </w:p>
        </w:tc>
      </w:tr>
      <w:tr w:rsidR="00837680" w:rsidRPr="00837680" w:rsidTr="00837680">
        <w:trPr>
          <w:trHeight w:val="80"/>
          <w:jc w:val="center"/>
        </w:trPr>
        <w:tc>
          <w:tcPr>
            <w:tcW w:w="9640" w:type="dxa"/>
            <w:gridSpan w:val="3"/>
            <w:tcBorders>
              <w:top w:val="nil"/>
              <w:left w:val="single" w:sz="4" w:space="0" w:color="auto"/>
              <w:bottom w:val="single" w:sz="4" w:space="0" w:color="auto"/>
              <w:right w:val="single" w:sz="4" w:space="0" w:color="000000"/>
            </w:tcBorders>
            <w:shd w:val="clear" w:color="auto" w:fill="auto"/>
            <w:vAlign w:val="center"/>
            <w:hideMark/>
          </w:tcPr>
          <w:p w:rsidR="00837680" w:rsidRPr="00837680" w:rsidRDefault="00837680" w:rsidP="00837680">
            <w:pPr>
              <w:tabs>
                <w:tab w:val="left" w:pos="426"/>
                <w:tab w:val="left" w:pos="3976"/>
              </w:tabs>
              <w:ind w:left="0" w:right="-142" w:firstLine="567"/>
              <w:jc w:val="left"/>
              <w:rPr>
                <w:b/>
                <w:bCs/>
                <w:sz w:val="18"/>
                <w:szCs w:val="18"/>
              </w:rPr>
            </w:pPr>
          </w:p>
        </w:tc>
      </w:tr>
      <w:tr w:rsidR="00837680" w:rsidRPr="00837680" w:rsidTr="00837680">
        <w:trPr>
          <w:trHeight w:val="431"/>
          <w:jc w:val="center"/>
        </w:trPr>
        <w:tc>
          <w:tcPr>
            <w:tcW w:w="3800" w:type="dxa"/>
            <w:vMerge w:val="restart"/>
            <w:tcBorders>
              <w:top w:val="nil"/>
              <w:left w:val="single" w:sz="4" w:space="0" w:color="auto"/>
              <w:bottom w:val="single" w:sz="4" w:space="0" w:color="auto"/>
              <w:right w:val="single" w:sz="4" w:space="0" w:color="auto"/>
            </w:tcBorders>
            <w:shd w:val="clear" w:color="auto" w:fill="auto"/>
            <w:vAlign w:val="center"/>
            <w:hideMark/>
          </w:tcPr>
          <w:p w:rsidR="00837680" w:rsidRPr="00837680" w:rsidRDefault="00837680" w:rsidP="00837680">
            <w:pPr>
              <w:tabs>
                <w:tab w:val="left" w:pos="426"/>
                <w:tab w:val="left" w:pos="3976"/>
              </w:tabs>
              <w:ind w:left="0" w:right="-142" w:firstLine="567"/>
              <w:jc w:val="left"/>
              <w:rPr>
                <w:b/>
                <w:bCs/>
                <w:sz w:val="18"/>
                <w:szCs w:val="18"/>
              </w:rPr>
            </w:pPr>
            <w:r w:rsidRPr="00837680">
              <w:rPr>
                <w:b/>
                <w:bCs/>
                <w:sz w:val="18"/>
                <w:szCs w:val="18"/>
              </w:rPr>
              <w:t>Обозначение характерных точек границ</w:t>
            </w:r>
          </w:p>
        </w:tc>
        <w:tc>
          <w:tcPr>
            <w:tcW w:w="5840" w:type="dxa"/>
            <w:gridSpan w:val="2"/>
            <w:tcBorders>
              <w:top w:val="single" w:sz="4" w:space="0" w:color="auto"/>
              <w:left w:val="nil"/>
              <w:bottom w:val="single" w:sz="4" w:space="0" w:color="auto"/>
              <w:right w:val="single" w:sz="4" w:space="0" w:color="auto"/>
            </w:tcBorders>
            <w:shd w:val="clear" w:color="auto" w:fill="auto"/>
            <w:vAlign w:val="center"/>
            <w:hideMark/>
          </w:tcPr>
          <w:p w:rsidR="00837680" w:rsidRPr="00837680" w:rsidRDefault="00837680" w:rsidP="00837680">
            <w:pPr>
              <w:tabs>
                <w:tab w:val="left" w:pos="426"/>
                <w:tab w:val="left" w:pos="3976"/>
              </w:tabs>
              <w:ind w:left="0" w:right="-142" w:firstLine="567"/>
              <w:jc w:val="left"/>
              <w:rPr>
                <w:b/>
                <w:bCs/>
                <w:sz w:val="18"/>
                <w:szCs w:val="18"/>
              </w:rPr>
            </w:pPr>
            <w:r w:rsidRPr="00837680">
              <w:rPr>
                <w:b/>
                <w:bCs/>
                <w:sz w:val="18"/>
                <w:szCs w:val="18"/>
              </w:rPr>
              <w:t>Координаты</w:t>
            </w:r>
          </w:p>
        </w:tc>
      </w:tr>
      <w:tr w:rsidR="00837680" w:rsidRPr="00837680" w:rsidTr="00837680">
        <w:trPr>
          <w:trHeight w:val="565"/>
          <w:jc w:val="center"/>
        </w:trPr>
        <w:tc>
          <w:tcPr>
            <w:tcW w:w="3800" w:type="dxa"/>
            <w:vMerge/>
            <w:tcBorders>
              <w:top w:val="nil"/>
              <w:left w:val="single" w:sz="4" w:space="0" w:color="auto"/>
              <w:bottom w:val="single" w:sz="4" w:space="0" w:color="auto"/>
              <w:right w:val="single" w:sz="4" w:space="0" w:color="auto"/>
            </w:tcBorders>
            <w:vAlign w:val="center"/>
            <w:hideMark/>
          </w:tcPr>
          <w:p w:rsidR="00837680" w:rsidRPr="00837680" w:rsidRDefault="00837680" w:rsidP="00837680">
            <w:pPr>
              <w:tabs>
                <w:tab w:val="left" w:pos="426"/>
                <w:tab w:val="left" w:pos="3976"/>
              </w:tabs>
              <w:ind w:left="0" w:right="-142" w:firstLine="567"/>
              <w:jc w:val="left"/>
              <w:rPr>
                <w:b/>
                <w:bCs/>
                <w:sz w:val="18"/>
                <w:szCs w:val="18"/>
              </w:rPr>
            </w:pPr>
          </w:p>
        </w:tc>
        <w:tc>
          <w:tcPr>
            <w:tcW w:w="2920" w:type="dxa"/>
            <w:tcBorders>
              <w:top w:val="nil"/>
              <w:left w:val="nil"/>
              <w:bottom w:val="single" w:sz="4" w:space="0" w:color="auto"/>
              <w:right w:val="single" w:sz="4" w:space="0" w:color="auto"/>
            </w:tcBorders>
            <w:shd w:val="clear" w:color="auto" w:fill="auto"/>
            <w:vAlign w:val="center"/>
            <w:hideMark/>
          </w:tcPr>
          <w:p w:rsidR="00837680" w:rsidRPr="00837680" w:rsidRDefault="00837680" w:rsidP="00837680">
            <w:pPr>
              <w:tabs>
                <w:tab w:val="left" w:pos="426"/>
                <w:tab w:val="left" w:pos="3976"/>
              </w:tabs>
              <w:ind w:left="0" w:right="-142" w:firstLine="567"/>
              <w:jc w:val="left"/>
              <w:rPr>
                <w:b/>
                <w:bCs/>
                <w:sz w:val="18"/>
                <w:szCs w:val="18"/>
              </w:rPr>
            </w:pPr>
            <w:r w:rsidRPr="00837680">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837680" w:rsidRPr="00837680" w:rsidRDefault="00837680" w:rsidP="00837680">
            <w:pPr>
              <w:tabs>
                <w:tab w:val="left" w:pos="426"/>
                <w:tab w:val="left" w:pos="3976"/>
              </w:tabs>
              <w:ind w:left="0" w:right="-142" w:firstLine="567"/>
              <w:jc w:val="left"/>
              <w:rPr>
                <w:b/>
                <w:bCs/>
                <w:sz w:val="18"/>
                <w:szCs w:val="18"/>
              </w:rPr>
            </w:pPr>
            <w:r w:rsidRPr="00837680">
              <w:rPr>
                <w:b/>
                <w:bCs/>
                <w:sz w:val="18"/>
                <w:szCs w:val="18"/>
              </w:rPr>
              <w:t>Y</w:t>
            </w:r>
          </w:p>
        </w:tc>
      </w:tr>
      <w:tr w:rsidR="00837680" w:rsidRPr="00837680" w:rsidTr="00837680">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1</w:t>
            </w:r>
          </w:p>
        </w:tc>
        <w:tc>
          <w:tcPr>
            <w:tcW w:w="2920" w:type="dxa"/>
            <w:tcBorders>
              <w:top w:val="nil"/>
              <w:left w:val="nil"/>
              <w:bottom w:val="single" w:sz="4" w:space="0" w:color="auto"/>
              <w:right w:val="single" w:sz="4" w:space="0" w:color="auto"/>
            </w:tcBorders>
            <w:shd w:val="clear" w:color="auto" w:fill="auto"/>
            <w:vAlign w:val="bottom"/>
            <w:hideMark/>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406927,49</w:t>
            </w:r>
          </w:p>
        </w:tc>
        <w:tc>
          <w:tcPr>
            <w:tcW w:w="2920" w:type="dxa"/>
            <w:tcBorders>
              <w:top w:val="nil"/>
              <w:left w:val="nil"/>
              <w:bottom w:val="single" w:sz="4" w:space="0" w:color="auto"/>
              <w:right w:val="single" w:sz="4" w:space="0" w:color="auto"/>
            </w:tcBorders>
            <w:shd w:val="clear" w:color="auto" w:fill="auto"/>
            <w:vAlign w:val="bottom"/>
            <w:hideMark/>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3341881,74</w:t>
            </w:r>
          </w:p>
        </w:tc>
      </w:tr>
      <w:tr w:rsidR="00837680" w:rsidRPr="00837680" w:rsidTr="00837680">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2</w:t>
            </w:r>
          </w:p>
        </w:tc>
        <w:tc>
          <w:tcPr>
            <w:tcW w:w="2920" w:type="dxa"/>
            <w:tcBorders>
              <w:top w:val="nil"/>
              <w:left w:val="nil"/>
              <w:bottom w:val="single" w:sz="4" w:space="0" w:color="auto"/>
              <w:right w:val="single" w:sz="4" w:space="0" w:color="auto"/>
            </w:tcBorders>
            <w:shd w:val="clear" w:color="auto" w:fill="auto"/>
            <w:vAlign w:val="bottom"/>
            <w:hideMark/>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406930,69</w:t>
            </w:r>
          </w:p>
        </w:tc>
        <w:tc>
          <w:tcPr>
            <w:tcW w:w="2920" w:type="dxa"/>
            <w:tcBorders>
              <w:top w:val="nil"/>
              <w:left w:val="nil"/>
              <w:bottom w:val="single" w:sz="4" w:space="0" w:color="auto"/>
              <w:right w:val="single" w:sz="4" w:space="0" w:color="auto"/>
            </w:tcBorders>
            <w:shd w:val="clear" w:color="auto" w:fill="auto"/>
            <w:vAlign w:val="bottom"/>
            <w:hideMark/>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3341878,44</w:t>
            </w:r>
          </w:p>
        </w:tc>
      </w:tr>
      <w:tr w:rsidR="00837680" w:rsidRPr="00837680" w:rsidTr="00837680">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3</w:t>
            </w:r>
          </w:p>
        </w:tc>
        <w:tc>
          <w:tcPr>
            <w:tcW w:w="2920" w:type="dxa"/>
            <w:tcBorders>
              <w:top w:val="nil"/>
              <w:left w:val="nil"/>
              <w:bottom w:val="single" w:sz="4" w:space="0" w:color="auto"/>
              <w:right w:val="single" w:sz="4" w:space="0" w:color="auto"/>
            </w:tcBorders>
            <w:shd w:val="clear" w:color="auto" w:fill="auto"/>
            <w:vAlign w:val="bottom"/>
            <w:hideMark/>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406947,69</w:t>
            </w:r>
          </w:p>
        </w:tc>
        <w:tc>
          <w:tcPr>
            <w:tcW w:w="2920" w:type="dxa"/>
            <w:tcBorders>
              <w:top w:val="nil"/>
              <w:left w:val="nil"/>
              <w:bottom w:val="single" w:sz="4" w:space="0" w:color="auto"/>
              <w:right w:val="single" w:sz="4" w:space="0" w:color="auto"/>
            </w:tcBorders>
            <w:shd w:val="clear" w:color="auto" w:fill="auto"/>
            <w:vAlign w:val="bottom"/>
            <w:hideMark/>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3341894,32</w:t>
            </w:r>
          </w:p>
        </w:tc>
      </w:tr>
      <w:tr w:rsidR="00837680" w:rsidRPr="00837680" w:rsidTr="00837680">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4</w:t>
            </w:r>
          </w:p>
        </w:tc>
        <w:tc>
          <w:tcPr>
            <w:tcW w:w="2920" w:type="dxa"/>
            <w:tcBorders>
              <w:top w:val="nil"/>
              <w:left w:val="nil"/>
              <w:bottom w:val="single" w:sz="4" w:space="0" w:color="auto"/>
              <w:right w:val="single" w:sz="4" w:space="0" w:color="auto"/>
            </w:tcBorders>
            <w:shd w:val="clear" w:color="auto" w:fill="auto"/>
            <w:vAlign w:val="bottom"/>
            <w:hideMark/>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406968,2</w:t>
            </w:r>
          </w:p>
        </w:tc>
        <w:tc>
          <w:tcPr>
            <w:tcW w:w="2920" w:type="dxa"/>
            <w:tcBorders>
              <w:top w:val="nil"/>
              <w:left w:val="nil"/>
              <w:bottom w:val="single" w:sz="4" w:space="0" w:color="auto"/>
              <w:right w:val="single" w:sz="4" w:space="0" w:color="auto"/>
            </w:tcBorders>
            <w:shd w:val="clear" w:color="auto" w:fill="auto"/>
            <w:vAlign w:val="bottom"/>
            <w:hideMark/>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3341913,49</w:t>
            </w:r>
          </w:p>
        </w:tc>
      </w:tr>
      <w:tr w:rsidR="00837680" w:rsidRPr="00837680" w:rsidTr="00837680">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5</w:t>
            </w:r>
          </w:p>
        </w:tc>
        <w:tc>
          <w:tcPr>
            <w:tcW w:w="2920" w:type="dxa"/>
            <w:tcBorders>
              <w:top w:val="nil"/>
              <w:left w:val="nil"/>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406990,4</w:t>
            </w:r>
          </w:p>
        </w:tc>
        <w:tc>
          <w:tcPr>
            <w:tcW w:w="2920" w:type="dxa"/>
            <w:tcBorders>
              <w:top w:val="nil"/>
              <w:left w:val="nil"/>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3341934,23</w:t>
            </w:r>
          </w:p>
        </w:tc>
      </w:tr>
      <w:tr w:rsidR="00837680" w:rsidRPr="00837680" w:rsidTr="00837680">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6</w:t>
            </w:r>
          </w:p>
        </w:tc>
        <w:tc>
          <w:tcPr>
            <w:tcW w:w="2920" w:type="dxa"/>
            <w:tcBorders>
              <w:top w:val="nil"/>
              <w:left w:val="nil"/>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407012,66</w:t>
            </w:r>
          </w:p>
        </w:tc>
        <w:tc>
          <w:tcPr>
            <w:tcW w:w="2920" w:type="dxa"/>
            <w:tcBorders>
              <w:top w:val="nil"/>
              <w:left w:val="nil"/>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3341955,04</w:t>
            </w:r>
          </w:p>
        </w:tc>
      </w:tr>
      <w:tr w:rsidR="00837680" w:rsidRPr="00837680" w:rsidTr="00837680">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7</w:t>
            </w:r>
          </w:p>
        </w:tc>
        <w:tc>
          <w:tcPr>
            <w:tcW w:w="2920" w:type="dxa"/>
            <w:tcBorders>
              <w:top w:val="nil"/>
              <w:left w:val="nil"/>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407034,82</w:t>
            </w:r>
          </w:p>
        </w:tc>
        <w:tc>
          <w:tcPr>
            <w:tcW w:w="2920" w:type="dxa"/>
            <w:tcBorders>
              <w:top w:val="nil"/>
              <w:left w:val="nil"/>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3341975,75</w:t>
            </w:r>
          </w:p>
        </w:tc>
      </w:tr>
      <w:tr w:rsidR="00837680" w:rsidRPr="00837680" w:rsidTr="00837680">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8</w:t>
            </w:r>
          </w:p>
        </w:tc>
        <w:tc>
          <w:tcPr>
            <w:tcW w:w="2920" w:type="dxa"/>
            <w:tcBorders>
              <w:top w:val="nil"/>
              <w:left w:val="nil"/>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407057,11</w:t>
            </w:r>
          </w:p>
        </w:tc>
        <w:tc>
          <w:tcPr>
            <w:tcW w:w="2920" w:type="dxa"/>
            <w:tcBorders>
              <w:top w:val="nil"/>
              <w:left w:val="nil"/>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3341996,58</w:t>
            </w:r>
          </w:p>
        </w:tc>
      </w:tr>
      <w:tr w:rsidR="00837680" w:rsidRPr="00837680" w:rsidTr="00837680">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9</w:t>
            </w:r>
          </w:p>
        </w:tc>
        <w:tc>
          <w:tcPr>
            <w:tcW w:w="2920" w:type="dxa"/>
            <w:tcBorders>
              <w:top w:val="nil"/>
              <w:left w:val="nil"/>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407075,18</w:t>
            </w:r>
          </w:p>
        </w:tc>
        <w:tc>
          <w:tcPr>
            <w:tcW w:w="2920" w:type="dxa"/>
            <w:tcBorders>
              <w:top w:val="nil"/>
              <w:left w:val="nil"/>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3342013,5</w:t>
            </w:r>
          </w:p>
        </w:tc>
      </w:tr>
      <w:tr w:rsidR="00837680" w:rsidRPr="00837680" w:rsidTr="00837680">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10</w:t>
            </w:r>
          </w:p>
        </w:tc>
        <w:tc>
          <w:tcPr>
            <w:tcW w:w="2920" w:type="dxa"/>
            <w:tcBorders>
              <w:top w:val="nil"/>
              <w:left w:val="nil"/>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407072,26</w:t>
            </w:r>
          </w:p>
        </w:tc>
        <w:tc>
          <w:tcPr>
            <w:tcW w:w="2920" w:type="dxa"/>
            <w:tcBorders>
              <w:top w:val="nil"/>
              <w:left w:val="nil"/>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3342017,01</w:t>
            </w:r>
          </w:p>
        </w:tc>
      </w:tr>
      <w:tr w:rsidR="00837680" w:rsidRPr="00837680" w:rsidTr="00837680">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11</w:t>
            </w:r>
          </w:p>
        </w:tc>
        <w:tc>
          <w:tcPr>
            <w:tcW w:w="2920" w:type="dxa"/>
            <w:tcBorders>
              <w:top w:val="nil"/>
              <w:left w:val="nil"/>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407030,8</w:t>
            </w:r>
          </w:p>
        </w:tc>
        <w:tc>
          <w:tcPr>
            <w:tcW w:w="2920" w:type="dxa"/>
            <w:tcBorders>
              <w:top w:val="nil"/>
              <w:left w:val="nil"/>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3341978,07</w:t>
            </w:r>
          </w:p>
        </w:tc>
      </w:tr>
      <w:tr w:rsidR="00837680" w:rsidRPr="00837680" w:rsidTr="00837680">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12</w:t>
            </w:r>
          </w:p>
        </w:tc>
        <w:tc>
          <w:tcPr>
            <w:tcW w:w="2920" w:type="dxa"/>
            <w:tcBorders>
              <w:top w:val="nil"/>
              <w:left w:val="nil"/>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406984,51</w:t>
            </w:r>
          </w:p>
        </w:tc>
        <w:tc>
          <w:tcPr>
            <w:tcW w:w="2920" w:type="dxa"/>
            <w:tcBorders>
              <w:top w:val="nil"/>
              <w:left w:val="nil"/>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3341934,85</w:t>
            </w:r>
          </w:p>
        </w:tc>
      </w:tr>
      <w:tr w:rsidR="00837680" w:rsidRPr="00837680" w:rsidTr="00837680">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1</w:t>
            </w:r>
          </w:p>
        </w:tc>
        <w:tc>
          <w:tcPr>
            <w:tcW w:w="2920" w:type="dxa"/>
            <w:tcBorders>
              <w:top w:val="nil"/>
              <w:left w:val="nil"/>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406927,49</w:t>
            </w:r>
          </w:p>
        </w:tc>
        <w:tc>
          <w:tcPr>
            <w:tcW w:w="2920" w:type="dxa"/>
            <w:tcBorders>
              <w:top w:val="nil"/>
              <w:left w:val="nil"/>
              <w:bottom w:val="single" w:sz="4" w:space="0" w:color="auto"/>
              <w:right w:val="single" w:sz="4" w:space="0" w:color="auto"/>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3341881,74</w:t>
            </w:r>
          </w:p>
        </w:tc>
      </w:tr>
      <w:tr w:rsidR="00837680" w:rsidRPr="00837680" w:rsidTr="008376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top w:val="single" w:sz="4" w:space="0" w:color="auto"/>
              <w:left w:val="nil"/>
              <w:bottom w:val="single" w:sz="4" w:space="0" w:color="auto"/>
              <w:right w:val="nil"/>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lastRenderedPageBreak/>
              <w:br w:type="page"/>
            </w:r>
            <w:r w:rsidRPr="00837680">
              <w:rPr>
                <w:sz w:val="18"/>
                <w:szCs w:val="18"/>
              </w:rPr>
              <w:br w:type="page"/>
            </w:r>
          </w:p>
          <w:p w:rsidR="00837680" w:rsidRPr="00837680" w:rsidRDefault="00837680" w:rsidP="00837680">
            <w:pPr>
              <w:tabs>
                <w:tab w:val="left" w:pos="426"/>
                <w:tab w:val="left" w:pos="3976"/>
              </w:tabs>
              <w:ind w:left="0" w:right="-142" w:firstLine="567"/>
              <w:jc w:val="left"/>
              <w:rPr>
                <w:sz w:val="18"/>
                <w:szCs w:val="18"/>
              </w:rPr>
            </w:pPr>
          </w:p>
        </w:tc>
        <w:tc>
          <w:tcPr>
            <w:tcW w:w="2920" w:type="dxa"/>
            <w:tcBorders>
              <w:top w:val="single" w:sz="4" w:space="0" w:color="auto"/>
              <w:left w:val="nil"/>
              <w:bottom w:val="single" w:sz="4" w:space="0" w:color="auto"/>
              <w:right w:val="nil"/>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p>
        </w:tc>
        <w:tc>
          <w:tcPr>
            <w:tcW w:w="2920" w:type="dxa"/>
            <w:tcBorders>
              <w:top w:val="single" w:sz="4" w:space="0" w:color="auto"/>
              <w:left w:val="nil"/>
              <w:bottom w:val="single" w:sz="4" w:space="0" w:color="auto"/>
              <w:right w:val="nil"/>
            </w:tcBorders>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p>
        </w:tc>
      </w:tr>
      <w:tr w:rsidR="00837680" w:rsidRPr="00837680" w:rsidTr="008376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7"/>
          <w:jc w:val="center"/>
        </w:trPr>
        <w:tc>
          <w:tcPr>
            <w:tcW w:w="3800" w:type="dxa"/>
            <w:tcBorders>
              <w:top w:val="single" w:sz="4" w:space="0" w:color="auto"/>
            </w:tcBorders>
            <w:shd w:val="clear" w:color="auto" w:fill="auto"/>
            <w:vAlign w:val="center"/>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Площадь</w:t>
            </w:r>
          </w:p>
        </w:tc>
        <w:tc>
          <w:tcPr>
            <w:tcW w:w="5840" w:type="dxa"/>
            <w:gridSpan w:val="2"/>
            <w:tcBorders>
              <w:top w:val="single" w:sz="4" w:space="0" w:color="auto"/>
            </w:tcBorders>
            <w:shd w:val="clear" w:color="auto" w:fill="auto"/>
            <w:vAlign w:val="center"/>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Цель установления публичного сервитута</w:t>
            </w:r>
          </w:p>
        </w:tc>
      </w:tr>
      <w:tr w:rsidR="00837680" w:rsidRPr="00837680" w:rsidTr="008376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05"/>
          <w:jc w:val="center"/>
        </w:trPr>
        <w:tc>
          <w:tcPr>
            <w:tcW w:w="3800" w:type="dxa"/>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p>
          <w:p w:rsidR="00837680" w:rsidRPr="00837680" w:rsidRDefault="00837680" w:rsidP="00837680">
            <w:pPr>
              <w:tabs>
                <w:tab w:val="left" w:pos="426"/>
                <w:tab w:val="left" w:pos="3976"/>
              </w:tabs>
              <w:ind w:left="0" w:right="-142" w:firstLine="567"/>
              <w:jc w:val="left"/>
              <w:rPr>
                <w:sz w:val="18"/>
                <w:szCs w:val="18"/>
              </w:rPr>
            </w:pPr>
          </w:p>
          <w:p w:rsidR="00837680" w:rsidRPr="00837680" w:rsidRDefault="00837680" w:rsidP="00837680">
            <w:pPr>
              <w:tabs>
                <w:tab w:val="left" w:pos="426"/>
                <w:tab w:val="left" w:pos="3976"/>
              </w:tabs>
              <w:ind w:left="0" w:right="-142" w:firstLine="567"/>
              <w:jc w:val="left"/>
              <w:rPr>
                <w:sz w:val="18"/>
                <w:szCs w:val="18"/>
              </w:rPr>
            </w:pPr>
            <w:r w:rsidRPr="00837680">
              <w:rPr>
                <w:sz w:val="18"/>
                <w:szCs w:val="18"/>
              </w:rPr>
              <w:t xml:space="preserve">891 </w:t>
            </w:r>
            <w:proofErr w:type="spellStart"/>
            <w:r w:rsidRPr="00837680">
              <w:rPr>
                <w:sz w:val="18"/>
                <w:szCs w:val="18"/>
              </w:rPr>
              <w:t>кв.м</w:t>
            </w:r>
            <w:proofErr w:type="spellEnd"/>
            <w:r w:rsidRPr="00837680">
              <w:rPr>
                <w:sz w:val="18"/>
                <w:szCs w:val="18"/>
              </w:rPr>
              <w:t>.</w:t>
            </w:r>
          </w:p>
          <w:p w:rsidR="00837680" w:rsidRPr="00837680" w:rsidRDefault="00837680" w:rsidP="00837680">
            <w:pPr>
              <w:tabs>
                <w:tab w:val="left" w:pos="426"/>
                <w:tab w:val="left" w:pos="3976"/>
              </w:tabs>
              <w:ind w:left="0" w:right="-142" w:firstLine="567"/>
              <w:jc w:val="left"/>
              <w:rPr>
                <w:sz w:val="18"/>
                <w:szCs w:val="18"/>
              </w:rPr>
            </w:pPr>
          </w:p>
          <w:p w:rsidR="00837680" w:rsidRPr="00837680" w:rsidRDefault="00837680" w:rsidP="00837680">
            <w:pPr>
              <w:tabs>
                <w:tab w:val="left" w:pos="426"/>
                <w:tab w:val="left" w:pos="3976"/>
              </w:tabs>
              <w:ind w:left="0" w:right="-142" w:firstLine="567"/>
              <w:jc w:val="left"/>
              <w:rPr>
                <w:sz w:val="18"/>
                <w:szCs w:val="18"/>
              </w:rPr>
            </w:pPr>
          </w:p>
          <w:p w:rsidR="00837680" w:rsidRPr="00837680" w:rsidRDefault="00837680" w:rsidP="00837680">
            <w:pPr>
              <w:tabs>
                <w:tab w:val="left" w:pos="426"/>
                <w:tab w:val="left" w:pos="3976"/>
              </w:tabs>
              <w:ind w:left="0" w:right="-142" w:firstLine="567"/>
              <w:jc w:val="left"/>
              <w:rPr>
                <w:sz w:val="18"/>
                <w:szCs w:val="18"/>
              </w:rPr>
            </w:pPr>
          </w:p>
          <w:p w:rsidR="00837680" w:rsidRPr="00837680" w:rsidRDefault="00837680" w:rsidP="00837680">
            <w:pPr>
              <w:tabs>
                <w:tab w:val="left" w:pos="426"/>
                <w:tab w:val="left" w:pos="3976"/>
              </w:tabs>
              <w:ind w:left="0" w:right="-142" w:firstLine="567"/>
              <w:jc w:val="left"/>
              <w:rPr>
                <w:sz w:val="18"/>
                <w:szCs w:val="18"/>
              </w:rPr>
            </w:pPr>
          </w:p>
          <w:p w:rsidR="00837680" w:rsidRPr="00837680" w:rsidRDefault="00837680" w:rsidP="00837680">
            <w:pPr>
              <w:tabs>
                <w:tab w:val="left" w:pos="426"/>
                <w:tab w:val="left" w:pos="3976"/>
              </w:tabs>
              <w:ind w:left="0" w:right="-142" w:firstLine="567"/>
              <w:jc w:val="left"/>
              <w:rPr>
                <w:sz w:val="18"/>
                <w:szCs w:val="18"/>
              </w:rPr>
            </w:pPr>
          </w:p>
        </w:tc>
        <w:tc>
          <w:tcPr>
            <w:tcW w:w="5840" w:type="dxa"/>
            <w:gridSpan w:val="2"/>
            <w:shd w:val="clear" w:color="auto" w:fill="auto"/>
            <w:vAlign w:val="bottom"/>
          </w:tcPr>
          <w:p w:rsidR="00837680" w:rsidRPr="00837680" w:rsidRDefault="00837680" w:rsidP="00837680">
            <w:pPr>
              <w:tabs>
                <w:tab w:val="left" w:pos="426"/>
                <w:tab w:val="left" w:pos="3976"/>
              </w:tabs>
              <w:ind w:left="0" w:right="-142" w:firstLine="567"/>
              <w:jc w:val="left"/>
              <w:rPr>
                <w:sz w:val="18"/>
                <w:szCs w:val="18"/>
              </w:rPr>
            </w:pPr>
            <w:r w:rsidRPr="00837680">
              <w:rPr>
                <w:sz w:val="18"/>
                <w:szCs w:val="18"/>
              </w:rPr>
              <w:t xml:space="preserve">Для строительства объекта электросетевого хозяйства «ВЛ 0,4 </w:t>
            </w:r>
            <w:proofErr w:type="spellStart"/>
            <w:r w:rsidRPr="00837680">
              <w:rPr>
                <w:sz w:val="18"/>
                <w:szCs w:val="18"/>
              </w:rPr>
              <w:t>кВ</w:t>
            </w:r>
            <w:proofErr w:type="spellEnd"/>
            <w:r w:rsidRPr="00837680">
              <w:rPr>
                <w:sz w:val="18"/>
                <w:szCs w:val="18"/>
              </w:rPr>
              <w:t xml:space="preserve"> от КТП 10/0,4 </w:t>
            </w:r>
            <w:proofErr w:type="spellStart"/>
            <w:r w:rsidRPr="00837680">
              <w:rPr>
                <w:sz w:val="18"/>
                <w:szCs w:val="18"/>
              </w:rPr>
              <w:t>кВ</w:t>
            </w:r>
            <w:proofErr w:type="spellEnd"/>
            <w:r w:rsidRPr="00837680">
              <w:rPr>
                <w:sz w:val="18"/>
                <w:szCs w:val="18"/>
              </w:rPr>
              <w:t xml:space="preserve"> № 2145 </w:t>
            </w:r>
            <w:proofErr w:type="spellStart"/>
            <w:r w:rsidRPr="00837680">
              <w:rPr>
                <w:sz w:val="18"/>
                <w:szCs w:val="18"/>
              </w:rPr>
              <w:t>с</w:t>
            </w:r>
            <w:proofErr w:type="gramStart"/>
            <w:r w:rsidRPr="00837680">
              <w:rPr>
                <w:sz w:val="18"/>
                <w:szCs w:val="18"/>
              </w:rPr>
              <w:t>.Х</w:t>
            </w:r>
            <w:proofErr w:type="gramEnd"/>
            <w:r w:rsidRPr="00837680">
              <w:rPr>
                <w:sz w:val="18"/>
                <w:szCs w:val="18"/>
              </w:rPr>
              <w:t>омутово</w:t>
            </w:r>
            <w:proofErr w:type="spellEnd"/>
            <w:r w:rsidRPr="00837680">
              <w:rPr>
                <w:sz w:val="18"/>
                <w:szCs w:val="18"/>
              </w:rPr>
              <w:t xml:space="preserve"> (ТР 7/25)», необходимого для подключения (технологического присоединения) к сетям инженерно-технического обеспечения</w:t>
            </w:r>
          </w:p>
          <w:p w:rsidR="00837680" w:rsidRPr="00837680" w:rsidRDefault="00837680" w:rsidP="00837680">
            <w:pPr>
              <w:tabs>
                <w:tab w:val="left" w:pos="426"/>
                <w:tab w:val="left" w:pos="3976"/>
              </w:tabs>
              <w:ind w:left="0" w:right="-142" w:firstLine="567"/>
              <w:jc w:val="left"/>
              <w:rPr>
                <w:sz w:val="18"/>
                <w:szCs w:val="18"/>
              </w:rPr>
            </w:pPr>
          </w:p>
        </w:tc>
      </w:tr>
    </w:tbl>
    <w:p w:rsidR="00837680" w:rsidRPr="00837680" w:rsidRDefault="00837680" w:rsidP="00837680">
      <w:pPr>
        <w:tabs>
          <w:tab w:val="left" w:pos="426"/>
          <w:tab w:val="left" w:pos="3976"/>
        </w:tabs>
        <w:ind w:left="0" w:right="-142" w:firstLine="567"/>
        <w:jc w:val="left"/>
        <w:rPr>
          <w:i/>
          <w:sz w:val="18"/>
          <w:szCs w:val="18"/>
        </w:rPr>
      </w:pPr>
    </w:p>
    <w:p w:rsidR="00837680" w:rsidRPr="00837680" w:rsidRDefault="00837680" w:rsidP="00837680">
      <w:pPr>
        <w:tabs>
          <w:tab w:val="left" w:pos="426"/>
          <w:tab w:val="left" w:pos="3976"/>
        </w:tabs>
        <w:ind w:left="0" w:right="-142" w:firstLine="567"/>
        <w:jc w:val="left"/>
        <w:rPr>
          <w:i/>
          <w:sz w:val="18"/>
          <w:szCs w:val="18"/>
        </w:rPr>
      </w:pPr>
      <w:r w:rsidRPr="00837680">
        <w:rPr>
          <w:i/>
          <w:sz w:val="18"/>
          <w:szCs w:val="18"/>
        </w:rPr>
        <w:t xml:space="preserve">  </w:t>
      </w:r>
    </w:p>
    <w:p w:rsidR="00837680" w:rsidRPr="00837680" w:rsidRDefault="00837680" w:rsidP="00837680">
      <w:pPr>
        <w:tabs>
          <w:tab w:val="left" w:pos="426"/>
          <w:tab w:val="left" w:pos="3976"/>
        </w:tabs>
        <w:ind w:right="-142"/>
        <w:jc w:val="left"/>
        <w:rPr>
          <w:i/>
          <w:sz w:val="18"/>
          <w:szCs w:val="18"/>
        </w:rPr>
      </w:pPr>
    </w:p>
    <w:p w:rsidR="00837680" w:rsidRPr="00837680" w:rsidRDefault="00837680" w:rsidP="00837680">
      <w:pPr>
        <w:tabs>
          <w:tab w:val="left" w:pos="426"/>
          <w:tab w:val="left" w:pos="3976"/>
        </w:tabs>
        <w:ind w:left="0" w:right="-142" w:firstLine="567"/>
        <w:jc w:val="left"/>
        <w:rPr>
          <w:i/>
          <w:sz w:val="18"/>
          <w:szCs w:val="18"/>
        </w:rPr>
      </w:pPr>
    </w:p>
    <w:p w:rsidR="00837680" w:rsidRPr="00837680" w:rsidRDefault="00837680" w:rsidP="00837680">
      <w:pPr>
        <w:tabs>
          <w:tab w:val="left" w:pos="426"/>
          <w:tab w:val="left" w:pos="3976"/>
        </w:tabs>
        <w:ind w:left="0" w:right="-142" w:firstLine="567"/>
        <w:jc w:val="left"/>
        <w:rPr>
          <w:i/>
          <w:sz w:val="18"/>
          <w:szCs w:val="18"/>
        </w:rPr>
      </w:pPr>
    </w:p>
    <w:p w:rsidR="00837680" w:rsidRPr="00837680" w:rsidRDefault="00837680" w:rsidP="00837680">
      <w:pPr>
        <w:tabs>
          <w:tab w:val="left" w:pos="426"/>
          <w:tab w:val="left" w:pos="3976"/>
        </w:tabs>
        <w:ind w:left="0" w:right="-142" w:firstLine="567"/>
        <w:jc w:val="left"/>
        <w:rPr>
          <w:i/>
          <w:sz w:val="18"/>
          <w:szCs w:val="18"/>
        </w:rPr>
      </w:pPr>
      <w:r w:rsidRPr="00837680">
        <w:rPr>
          <w:i/>
          <w:noProof/>
          <w:sz w:val="18"/>
          <w:szCs w:val="18"/>
        </w:rPr>
        <w:drawing>
          <wp:inline distT="0" distB="0" distL="0" distR="0" wp14:anchorId="15AEE65A" wp14:editId="71C7CEBA">
            <wp:extent cx="5219700" cy="6062609"/>
            <wp:effectExtent l="0" t="0" r="0" b="0"/>
            <wp:docPr id="12007377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3852"/>
                    <a:stretch/>
                  </pic:blipFill>
                  <pic:spPr bwMode="auto">
                    <a:xfrm>
                      <a:off x="0" y="0"/>
                      <a:ext cx="5223655" cy="6067203"/>
                    </a:xfrm>
                    <a:prstGeom prst="rect">
                      <a:avLst/>
                    </a:prstGeom>
                    <a:noFill/>
                    <a:ln>
                      <a:noFill/>
                    </a:ln>
                    <a:extLst>
                      <a:ext uri="{53640926-AAD7-44D8-BBD7-CCE9431645EC}">
                        <a14:shadowObscured xmlns:a14="http://schemas.microsoft.com/office/drawing/2010/main"/>
                      </a:ext>
                    </a:extLst>
                  </pic:spPr>
                </pic:pic>
              </a:graphicData>
            </a:graphic>
          </wp:inline>
        </w:drawing>
      </w:r>
    </w:p>
    <w:p w:rsidR="00837680" w:rsidRPr="00837680" w:rsidRDefault="00837680" w:rsidP="00837680">
      <w:pPr>
        <w:tabs>
          <w:tab w:val="left" w:pos="426"/>
          <w:tab w:val="left" w:pos="3976"/>
        </w:tabs>
        <w:ind w:left="0" w:right="-142" w:firstLine="567"/>
        <w:jc w:val="left"/>
        <w:rPr>
          <w:i/>
          <w:sz w:val="18"/>
          <w:szCs w:val="18"/>
        </w:rPr>
      </w:pPr>
    </w:p>
    <w:p w:rsidR="00837680" w:rsidRPr="00837680" w:rsidRDefault="00837680" w:rsidP="00837680">
      <w:pPr>
        <w:tabs>
          <w:tab w:val="left" w:pos="426"/>
          <w:tab w:val="left" w:pos="3976"/>
        </w:tabs>
        <w:ind w:left="0" w:right="-142" w:firstLine="567"/>
        <w:jc w:val="left"/>
        <w:rPr>
          <w:bCs/>
          <w:i/>
          <w:sz w:val="18"/>
          <w:szCs w:val="18"/>
        </w:rPr>
      </w:pPr>
      <w:r w:rsidRPr="00837680">
        <w:rPr>
          <w:b/>
          <w:bCs/>
          <w:i/>
          <w:sz w:val="18"/>
          <w:szCs w:val="18"/>
        </w:rPr>
        <w:t xml:space="preserve">       </w:t>
      </w:r>
      <w:r w:rsidRPr="00837680">
        <w:rPr>
          <w:bCs/>
          <w:i/>
          <w:sz w:val="18"/>
          <w:szCs w:val="18"/>
        </w:rPr>
        <w:t xml:space="preserve">    Заместитель Мэра по жизнеобеспечению                                                              Ю.Р. </w:t>
      </w:r>
      <w:proofErr w:type="spellStart"/>
      <w:r w:rsidRPr="00837680">
        <w:rPr>
          <w:bCs/>
          <w:i/>
          <w:sz w:val="18"/>
          <w:szCs w:val="18"/>
        </w:rPr>
        <w:t>Витер</w:t>
      </w:r>
      <w:proofErr w:type="spellEnd"/>
    </w:p>
    <w:p w:rsidR="00837680" w:rsidRDefault="00837680" w:rsidP="00837680">
      <w:pPr>
        <w:tabs>
          <w:tab w:val="left" w:pos="426"/>
          <w:tab w:val="left" w:pos="3976"/>
        </w:tabs>
        <w:ind w:left="0" w:right="-142" w:firstLine="567"/>
        <w:jc w:val="left"/>
        <w:rPr>
          <w:i/>
          <w:sz w:val="18"/>
          <w:szCs w:val="18"/>
        </w:rPr>
      </w:pPr>
    </w:p>
    <w:p w:rsidR="00837680" w:rsidRDefault="00837680" w:rsidP="00837680">
      <w:pPr>
        <w:tabs>
          <w:tab w:val="left" w:pos="426"/>
          <w:tab w:val="left" w:pos="3976"/>
        </w:tabs>
        <w:ind w:left="0" w:right="-142" w:firstLine="567"/>
        <w:jc w:val="left"/>
        <w:rPr>
          <w:i/>
          <w:sz w:val="18"/>
          <w:szCs w:val="18"/>
        </w:rPr>
      </w:pPr>
    </w:p>
    <w:p w:rsidR="00837680" w:rsidRDefault="00837680" w:rsidP="00837680">
      <w:pPr>
        <w:tabs>
          <w:tab w:val="left" w:pos="426"/>
          <w:tab w:val="left" w:pos="3976"/>
        </w:tabs>
        <w:ind w:left="0" w:right="-142" w:firstLine="567"/>
        <w:jc w:val="left"/>
        <w:rPr>
          <w:i/>
          <w:sz w:val="18"/>
          <w:szCs w:val="18"/>
        </w:rPr>
      </w:pPr>
    </w:p>
    <w:p w:rsidR="00837680" w:rsidRDefault="00837680" w:rsidP="00837680">
      <w:pPr>
        <w:tabs>
          <w:tab w:val="left" w:pos="426"/>
          <w:tab w:val="left" w:pos="3976"/>
        </w:tabs>
        <w:ind w:left="0" w:right="-142" w:firstLine="567"/>
        <w:jc w:val="left"/>
        <w:rPr>
          <w:i/>
          <w:sz w:val="18"/>
          <w:szCs w:val="18"/>
        </w:rPr>
      </w:pPr>
    </w:p>
    <w:p w:rsidR="00837680" w:rsidRDefault="00837680" w:rsidP="00837680">
      <w:pPr>
        <w:tabs>
          <w:tab w:val="left" w:pos="426"/>
          <w:tab w:val="left" w:pos="3976"/>
        </w:tabs>
        <w:ind w:left="0" w:right="-142" w:firstLine="567"/>
        <w:jc w:val="left"/>
        <w:rPr>
          <w:i/>
          <w:sz w:val="18"/>
          <w:szCs w:val="18"/>
        </w:rPr>
      </w:pPr>
    </w:p>
    <w:p w:rsidR="00837680" w:rsidRDefault="00837680" w:rsidP="00837680">
      <w:pPr>
        <w:tabs>
          <w:tab w:val="left" w:pos="426"/>
          <w:tab w:val="left" w:pos="3976"/>
        </w:tabs>
        <w:ind w:left="0" w:right="-142" w:firstLine="567"/>
        <w:jc w:val="left"/>
        <w:rPr>
          <w:i/>
          <w:sz w:val="18"/>
          <w:szCs w:val="18"/>
        </w:rPr>
      </w:pPr>
    </w:p>
    <w:p w:rsidR="00837680" w:rsidRDefault="00837680" w:rsidP="00837680">
      <w:pPr>
        <w:tabs>
          <w:tab w:val="left" w:pos="426"/>
          <w:tab w:val="left" w:pos="3976"/>
        </w:tabs>
        <w:ind w:left="0" w:right="-142" w:firstLine="567"/>
        <w:jc w:val="left"/>
        <w:rPr>
          <w:i/>
          <w:sz w:val="18"/>
          <w:szCs w:val="18"/>
        </w:rPr>
      </w:pPr>
    </w:p>
    <w:p w:rsidR="004321C5" w:rsidRPr="004321C5" w:rsidRDefault="004321C5" w:rsidP="004321C5">
      <w:pPr>
        <w:tabs>
          <w:tab w:val="left" w:pos="426"/>
          <w:tab w:val="left" w:pos="3976"/>
        </w:tabs>
        <w:ind w:left="0" w:right="-142" w:firstLine="567"/>
        <w:rPr>
          <w:b/>
          <w:sz w:val="18"/>
          <w:szCs w:val="18"/>
        </w:rPr>
      </w:pPr>
      <w:r w:rsidRPr="004321C5">
        <w:rPr>
          <w:b/>
          <w:sz w:val="18"/>
          <w:szCs w:val="18"/>
        </w:rPr>
        <w:t xml:space="preserve">Сообщение о возможном установлении публичного сервитута на земельном участке, согласно прилагаемой схеме.     </w:t>
      </w:r>
    </w:p>
    <w:p w:rsidR="004321C5" w:rsidRPr="004321C5" w:rsidRDefault="004321C5" w:rsidP="004321C5">
      <w:pPr>
        <w:tabs>
          <w:tab w:val="left" w:pos="426"/>
          <w:tab w:val="left" w:pos="3976"/>
        </w:tabs>
        <w:ind w:left="0" w:right="-142" w:firstLine="567"/>
        <w:rPr>
          <w:sz w:val="18"/>
          <w:szCs w:val="18"/>
        </w:rPr>
      </w:pPr>
    </w:p>
    <w:p w:rsidR="004321C5" w:rsidRPr="004321C5" w:rsidRDefault="004321C5" w:rsidP="004321C5">
      <w:pPr>
        <w:tabs>
          <w:tab w:val="left" w:pos="426"/>
          <w:tab w:val="left" w:pos="3976"/>
        </w:tabs>
        <w:ind w:left="0" w:right="-142" w:firstLine="567"/>
        <w:rPr>
          <w:sz w:val="18"/>
          <w:szCs w:val="18"/>
        </w:rPr>
      </w:pPr>
      <w:r>
        <w:rPr>
          <w:sz w:val="18"/>
          <w:szCs w:val="18"/>
        </w:rPr>
        <w:t>1.</w:t>
      </w:r>
      <w:r w:rsidRPr="004321C5">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4321C5" w:rsidRPr="004321C5" w:rsidRDefault="004321C5" w:rsidP="004321C5">
      <w:pPr>
        <w:tabs>
          <w:tab w:val="left" w:pos="426"/>
          <w:tab w:val="left" w:pos="3976"/>
        </w:tabs>
        <w:ind w:left="0" w:right="-142" w:firstLine="567"/>
        <w:rPr>
          <w:sz w:val="18"/>
          <w:szCs w:val="18"/>
        </w:rPr>
      </w:pPr>
      <w:r>
        <w:rPr>
          <w:sz w:val="18"/>
          <w:szCs w:val="18"/>
        </w:rPr>
        <w:t>2.</w:t>
      </w:r>
      <w:r w:rsidRPr="004321C5">
        <w:rPr>
          <w:sz w:val="18"/>
          <w:szCs w:val="18"/>
        </w:rPr>
        <w:t xml:space="preserve">Цель установления публичного сервитута:  для строительства объекта электросетевого хозяйства «СКТП 10/0,4 </w:t>
      </w:r>
      <w:proofErr w:type="spellStart"/>
      <w:r w:rsidRPr="004321C5">
        <w:rPr>
          <w:sz w:val="18"/>
          <w:szCs w:val="18"/>
        </w:rPr>
        <w:t>кВ</w:t>
      </w:r>
      <w:proofErr w:type="spellEnd"/>
      <w:r w:rsidRPr="004321C5">
        <w:rPr>
          <w:sz w:val="18"/>
          <w:szCs w:val="18"/>
        </w:rPr>
        <w:t xml:space="preserve"> №1-6087 с ВЛ-0,4 </w:t>
      </w:r>
      <w:proofErr w:type="spellStart"/>
      <w:r w:rsidRPr="004321C5">
        <w:rPr>
          <w:sz w:val="18"/>
          <w:szCs w:val="18"/>
        </w:rPr>
        <w:t>кВ</w:t>
      </w:r>
      <w:proofErr w:type="spellEnd"/>
      <w:r w:rsidRPr="004321C5">
        <w:rPr>
          <w:sz w:val="18"/>
          <w:szCs w:val="18"/>
        </w:rPr>
        <w:t xml:space="preserve"> и линейным ответвлением </w:t>
      </w:r>
      <w:proofErr w:type="gramStart"/>
      <w:r w:rsidRPr="004321C5">
        <w:rPr>
          <w:sz w:val="18"/>
          <w:szCs w:val="18"/>
        </w:rPr>
        <w:t>ВЛ</w:t>
      </w:r>
      <w:proofErr w:type="gramEnd"/>
      <w:r w:rsidRPr="004321C5">
        <w:rPr>
          <w:sz w:val="18"/>
          <w:szCs w:val="18"/>
        </w:rPr>
        <w:t xml:space="preserve"> 10кВ </w:t>
      </w:r>
      <w:proofErr w:type="spellStart"/>
      <w:r w:rsidRPr="004321C5">
        <w:rPr>
          <w:sz w:val="18"/>
          <w:szCs w:val="18"/>
        </w:rPr>
        <w:t>Карлук</w:t>
      </w:r>
      <w:proofErr w:type="spellEnd"/>
      <w:r w:rsidRPr="004321C5">
        <w:rPr>
          <w:sz w:val="18"/>
          <w:szCs w:val="18"/>
        </w:rPr>
        <w:t>-Хомутово А (ТР 713/25)», необходимого для подключения (технологического присоединения) к сетям инженерно-технического обеспечения, ходатайство акционерного общества «Иркутская электросетевая компания».</w:t>
      </w:r>
    </w:p>
    <w:p w:rsidR="004321C5" w:rsidRPr="004321C5" w:rsidRDefault="004321C5" w:rsidP="004321C5">
      <w:pPr>
        <w:tabs>
          <w:tab w:val="left" w:pos="426"/>
          <w:tab w:val="left" w:pos="3976"/>
        </w:tabs>
        <w:ind w:left="0" w:right="-142" w:firstLine="567"/>
        <w:rPr>
          <w:sz w:val="18"/>
          <w:szCs w:val="18"/>
        </w:rPr>
      </w:pPr>
      <w:r>
        <w:rPr>
          <w:sz w:val="18"/>
          <w:szCs w:val="18"/>
        </w:rPr>
        <w:t>3.</w:t>
      </w:r>
      <w:r w:rsidRPr="004321C5">
        <w:rPr>
          <w:sz w:val="18"/>
          <w:szCs w:val="18"/>
        </w:rPr>
        <w:t xml:space="preserve">Публичный сервитут площадью 5716 </w:t>
      </w:r>
      <w:proofErr w:type="spellStart"/>
      <w:r w:rsidRPr="004321C5">
        <w:rPr>
          <w:sz w:val="18"/>
          <w:szCs w:val="18"/>
        </w:rPr>
        <w:t>кв</w:t>
      </w:r>
      <w:proofErr w:type="gramStart"/>
      <w:r w:rsidRPr="004321C5">
        <w:rPr>
          <w:sz w:val="18"/>
          <w:szCs w:val="18"/>
        </w:rPr>
        <w:t>.м</w:t>
      </w:r>
      <w:proofErr w:type="spellEnd"/>
      <w:proofErr w:type="gramEnd"/>
      <w:r w:rsidRPr="004321C5">
        <w:rPr>
          <w:sz w:val="18"/>
          <w:szCs w:val="18"/>
        </w:rPr>
        <w:t>, расположен по адресу: Иркутская область, Иркутский район, в границах согласно приложению, в том числе:</w:t>
      </w:r>
    </w:p>
    <w:p w:rsidR="004321C5" w:rsidRPr="004321C5" w:rsidRDefault="004321C5" w:rsidP="004321C5">
      <w:pPr>
        <w:tabs>
          <w:tab w:val="left" w:pos="426"/>
          <w:tab w:val="left" w:pos="3976"/>
        </w:tabs>
        <w:ind w:left="0" w:right="-142" w:firstLine="567"/>
        <w:rPr>
          <w:sz w:val="18"/>
          <w:szCs w:val="18"/>
        </w:rPr>
      </w:pPr>
      <w:r w:rsidRPr="004321C5">
        <w:rPr>
          <w:sz w:val="18"/>
          <w:szCs w:val="18"/>
        </w:rPr>
        <w:t>- на части земельного участка с кадастровым номером 38:06:100922:1974,  расположенного по адресу: Иркутская область, Иркутский район, поле "</w:t>
      </w:r>
      <w:proofErr w:type="spellStart"/>
      <w:r w:rsidRPr="004321C5">
        <w:rPr>
          <w:sz w:val="18"/>
          <w:szCs w:val="18"/>
        </w:rPr>
        <w:t>Заелово</w:t>
      </w:r>
      <w:proofErr w:type="spellEnd"/>
      <w:r w:rsidRPr="004321C5">
        <w:rPr>
          <w:sz w:val="18"/>
          <w:szCs w:val="18"/>
        </w:rPr>
        <w:t xml:space="preserve">", расположенного: 2,3 км восточнее д. </w:t>
      </w:r>
      <w:proofErr w:type="spellStart"/>
      <w:r w:rsidRPr="004321C5">
        <w:rPr>
          <w:sz w:val="18"/>
          <w:szCs w:val="18"/>
        </w:rPr>
        <w:t>Карлук</w:t>
      </w:r>
      <w:proofErr w:type="spellEnd"/>
      <w:r w:rsidRPr="004321C5">
        <w:rPr>
          <w:sz w:val="18"/>
          <w:szCs w:val="18"/>
        </w:rPr>
        <w:t xml:space="preserve">, 3 км южнее д. </w:t>
      </w:r>
      <w:proofErr w:type="spellStart"/>
      <w:r w:rsidRPr="004321C5">
        <w:rPr>
          <w:sz w:val="18"/>
          <w:szCs w:val="18"/>
        </w:rPr>
        <w:t>Грановщина</w:t>
      </w:r>
      <w:proofErr w:type="spellEnd"/>
      <w:r w:rsidRPr="004321C5">
        <w:rPr>
          <w:sz w:val="18"/>
          <w:szCs w:val="18"/>
        </w:rPr>
        <w:t xml:space="preserve">, площадью 1431 </w:t>
      </w:r>
      <w:proofErr w:type="spellStart"/>
      <w:r w:rsidRPr="004321C5">
        <w:rPr>
          <w:sz w:val="18"/>
          <w:szCs w:val="18"/>
        </w:rPr>
        <w:t>кв</w:t>
      </w:r>
      <w:proofErr w:type="gramStart"/>
      <w:r w:rsidRPr="004321C5">
        <w:rPr>
          <w:sz w:val="18"/>
          <w:szCs w:val="18"/>
        </w:rPr>
        <w:t>.м</w:t>
      </w:r>
      <w:proofErr w:type="spellEnd"/>
      <w:proofErr w:type="gramEnd"/>
      <w:r w:rsidRPr="004321C5">
        <w:rPr>
          <w:sz w:val="18"/>
          <w:szCs w:val="18"/>
        </w:rPr>
        <w:t>;</w:t>
      </w:r>
    </w:p>
    <w:p w:rsidR="004321C5" w:rsidRPr="004321C5" w:rsidRDefault="004321C5" w:rsidP="004321C5">
      <w:pPr>
        <w:tabs>
          <w:tab w:val="left" w:pos="426"/>
          <w:tab w:val="left" w:pos="3976"/>
        </w:tabs>
        <w:ind w:left="0" w:right="-142" w:firstLine="567"/>
        <w:rPr>
          <w:sz w:val="18"/>
          <w:szCs w:val="18"/>
        </w:rPr>
      </w:pPr>
      <w:r w:rsidRPr="004321C5">
        <w:rPr>
          <w:sz w:val="18"/>
          <w:szCs w:val="18"/>
        </w:rPr>
        <w:t>-на части земельного участка с кадастровым номером 38:06:100922:2161,  расположенного по адресу: Иркутская область, Иркутский район, поле "</w:t>
      </w:r>
      <w:proofErr w:type="spellStart"/>
      <w:r w:rsidRPr="004321C5">
        <w:rPr>
          <w:sz w:val="18"/>
          <w:szCs w:val="18"/>
        </w:rPr>
        <w:t>Заелово</w:t>
      </w:r>
      <w:proofErr w:type="spellEnd"/>
      <w:r w:rsidRPr="004321C5">
        <w:rPr>
          <w:sz w:val="18"/>
          <w:szCs w:val="18"/>
        </w:rPr>
        <w:t xml:space="preserve">", расположенного: 2,3 км восточнее д. </w:t>
      </w:r>
      <w:proofErr w:type="spellStart"/>
      <w:r w:rsidRPr="004321C5">
        <w:rPr>
          <w:sz w:val="18"/>
          <w:szCs w:val="18"/>
        </w:rPr>
        <w:t>Карлук</w:t>
      </w:r>
      <w:proofErr w:type="spellEnd"/>
      <w:r w:rsidRPr="004321C5">
        <w:rPr>
          <w:sz w:val="18"/>
          <w:szCs w:val="18"/>
        </w:rPr>
        <w:t xml:space="preserve">, 3 км южнее д. </w:t>
      </w:r>
      <w:proofErr w:type="spellStart"/>
      <w:r w:rsidRPr="004321C5">
        <w:rPr>
          <w:sz w:val="18"/>
          <w:szCs w:val="18"/>
        </w:rPr>
        <w:t>Грановщина</w:t>
      </w:r>
      <w:proofErr w:type="spellEnd"/>
      <w:r w:rsidRPr="004321C5">
        <w:rPr>
          <w:sz w:val="18"/>
          <w:szCs w:val="18"/>
        </w:rPr>
        <w:t xml:space="preserve">, площадью 207 </w:t>
      </w:r>
      <w:proofErr w:type="spellStart"/>
      <w:r w:rsidRPr="004321C5">
        <w:rPr>
          <w:sz w:val="18"/>
          <w:szCs w:val="18"/>
        </w:rPr>
        <w:t>кв</w:t>
      </w:r>
      <w:proofErr w:type="gramStart"/>
      <w:r w:rsidRPr="004321C5">
        <w:rPr>
          <w:sz w:val="18"/>
          <w:szCs w:val="18"/>
        </w:rPr>
        <w:t>.м</w:t>
      </w:r>
      <w:proofErr w:type="spellEnd"/>
      <w:proofErr w:type="gramEnd"/>
      <w:r w:rsidRPr="004321C5">
        <w:rPr>
          <w:sz w:val="18"/>
          <w:szCs w:val="18"/>
        </w:rPr>
        <w:t>;</w:t>
      </w:r>
    </w:p>
    <w:p w:rsidR="004321C5" w:rsidRPr="004321C5" w:rsidRDefault="004321C5" w:rsidP="004321C5">
      <w:pPr>
        <w:tabs>
          <w:tab w:val="left" w:pos="426"/>
          <w:tab w:val="left" w:pos="3976"/>
        </w:tabs>
        <w:ind w:left="0" w:right="-142" w:firstLine="567"/>
        <w:rPr>
          <w:sz w:val="18"/>
          <w:szCs w:val="18"/>
        </w:rPr>
      </w:pPr>
      <w:r w:rsidRPr="004321C5">
        <w:rPr>
          <w:sz w:val="18"/>
          <w:szCs w:val="18"/>
        </w:rPr>
        <w:t>- на части земельного участка с кадастровым номером 38:06:100922:2250,  расположенного по адресу: Иркутская область, Иркутский район, поле "</w:t>
      </w:r>
      <w:proofErr w:type="spellStart"/>
      <w:r w:rsidRPr="004321C5">
        <w:rPr>
          <w:sz w:val="18"/>
          <w:szCs w:val="18"/>
        </w:rPr>
        <w:t>Заелово</w:t>
      </w:r>
      <w:proofErr w:type="spellEnd"/>
      <w:r w:rsidRPr="004321C5">
        <w:rPr>
          <w:sz w:val="18"/>
          <w:szCs w:val="18"/>
        </w:rPr>
        <w:t xml:space="preserve">", в 2.3 км. восточнее д. </w:t>
      </w:r>
      <w:proofErr w:type="spellStart"/>
      <w:r w:rsidRPr="004321C5">
        <w:rPr>
          <w:sz w:val="18"/>
          <w:szCs w:val="18"/>
        </w:rPr>
        <w:t>Карлук</w:t>
      </w:r>
      <w:proofErr w:type="spellEnd"/>
      <w:r w:rsidRPr="004321C5">
        <w:rPr>
          <w:sz w:val="18"/>
          <w:szCs w:val="18"/>
        </w:rPr>
        <w:t xml:space="preserve">, 3 км южнее д. </w:t>
      </w:r>
      <w:proofErr w:type="spellStart"/>
      <w:r w:rsidRPr="004321C5">
        <w:rPr>
          <w:sz w:val="18"/>
          <w:szCs w:val="18"/>
        </w:rPr>
        <w:t>Грановщина</w:t>
      </w:r>
      <w:proofErr w:type="spellEnd"/>
      <w:r w:rsidRPr="004321C5">
        <w:rPr>
          <w:sz w:val="18"/>
          <w:szCs w:val="18"/>
        </w:rPr>
        <w:t xml:space="preserve">, площадью 1141 </w:t>
      </w:r>
      <w:proofErr w:type="spellStart"/>
      <w:r w:rsidRPr="004321C5">
        <w:rPr>
          <w:sz w:val="18"/>
          <w:szCs w:val="18"/>
        </w:rPr>
        <w:t>кв</w:t>
      </w:r>
      <w:proofErr w:type="gramStart"/>
      <w:r w:rsidRPr="004321C5">
        <w:rPr>
          <w:sz w:val="18"/>
          <w:szCs w:val="18"/>
        </w:rPr>
        <w:t>.м</w:t>
      </w:r>
      <w:proofErr w:type="spellEnd"/>
      <w:proofErr w:type="gramEnd"/>
      <w:r w:rsidRPr="004321C5">
        <w:rPr>
          <w:sz w:val="18"/>
          <w:szCs w:val="18"/>
        </w:rPr>
        <w:t>;</w:t>
      </w:r>
    </w:p>
    <w:p w:rsidR="004321C5" w:rsidRPr="004321C5" w:rsidRDefault="004321C5" w:rsidP="004321C5">
      <w:pPr>
        <w:tabs>
          <w:tab w:val="left" w:pos="426"/>
          <w:tab w:val="left" w:pos="3976"/>
        </w:tabs>
        <w:ind w:left="0" w:right="-142" w:firstLine="567"/>
        <w:rPr>
          <w:sz w:val="18"/>
          <w:szCs w:val="18"/>
        </w:rPr>
      </w:pPr>
      <w:r w:rsidRPr="004321C5">
        <w:rPr>
          <w:sz w:val="18"/>
          <w:szCs w:val="18"/>
        </w:rPr>
        <w:t>- на части земельного участка с кадастровым номером 38:06:100922:2463,  расположенного по адресу: Иркутская область, Иркутский р</w:t>
      </w:r>
      <w:r>
        <w:rPr>
          <w:sz w:val="18"/>
          <w:szCs w:val="18"/>
        </w:rPr>
        <w:t xml:space="preserve">айон, </w:t>
      </w:r>
      <w:r w:rsidRPr="004321C5">
        <w:rPr>
          <w:sz w:val="18"/>
          <w:szCs w:val="18"/>
        </w:rPr>
        <w:t xml:space="preserve"> площадью 1728 </w:t>
      </w:r>
      <w:proofErr w:type="spellStart"/>
      <w:r w:rsidRPr="004321C5">
        <w:rPr>
          <w:sz w:val="18"/>
          <w:szCs w:val="18"/>
        </w:rPr>
        <w:t>кв</w:t>
      </w:r>
      <w:proofErr w:type="gramStart"/>
      <w:r w:rsidRPr="004321C5">
        <w:rPr>
          <w:sz w:val="18"/>
          <w:szCs w:val="18"/>
        </w:rPr>
        <w:t>.м</w:t>
      </w:r>
      <w:proofErr w:type="spellEnd"/>
      <w:proofErr w:type="gramEnd"/>
      <w:r w:rsidRPr="004321C5">
        <w:rPr>
          <w:sz w:val="18"/>
          <w:szCs w:val="18"/>
        </w:rPr>
        <w:t>;</w:t>
      </w:r>
    </w:p>
    <w:p w:rsidR="004321C5" w:rsidRPr="004321C5" w:rsidRDefault="004321C5" w:rsidP="004321C5">
      <w:pPr>
        <w:tabs>
          <w:tab w:val="left" w:pos="426"/>
          <w:tab w:val="left" w:pos="3976"/>
        </w:tabs>
        <w:ind w:left="0" w:right="-142" w:firstLine="567"/>
        <w:rPr>
          <w:sz w:val="18"/>
          <w:szCs w:val="18"/>
        </w:rPr>
      </w:pPr>
      <w:r w:rsidRPr="004321C5">
        <w:rPr>
          <w:sz w:val="18"/>
          <w:szCs w:val="18"/>
        </w:rPr>
        <w:t>- на землях государственная собственность, на которые не разграничена, расположенных по адресу: Иркутская область, Иркутский рай</w:t>
      </w:r>
      <w:r>
        <w:rPr>
          <w:sz w:val="18"/>
          <w:szCs w:val="18"/>
        </w:rPr>
        <w:t>он,</w:t>
      </w:r>
      <w:r w:rsidRPr="004321C5">
        <w:rPr>
          <w:sz w:val="18"/>
          <w:szCs w:val="18"/>
        </w:rPr>
        <w:t xml:space="preserve">  площадью 1209 </w:t>
      </w:r>
      <w:proofErr w:type="spellStart"/>
      <w:r w:rsidRPr="004321C5">
        <w:rPr>
          <w:sz w:val="18"/>
          <w:szCs w:val="18"/>
        </w:rPr>
        <w:t>кв.м</w:t>
      </w:r>
      <w:proofErr w:type="spellEnd"/>
      <w:r w:rsidRPr="004321C5">
        <w:rPr>
          <w:sz w:val="18"/>
          <w:szCs w:val="18"/>
        </w:rPr>
        <w:t>.</w:t>
      </w:r>
    </w:p>
    <w:p w:rsidR="004321C5" w:rsidRPr="004321C5" w:rsidRDefault="004321C5" w:rsidP="004321C5">
      <w:pPr>
        <w:tabs>
          <w:tab w:val="left" w:pos="426"/>
          <w:tab w:val="left" w:pos="3976"/>
        </w:tabs>
        <w:ind w:left="0" w:right="-142" w:firstLine="567"/>
        <w:rPr>
          <w:sz w:val="18"/>
          <w:szCs w:val="18"/>
        </w:rPr>
      </w:pPr>
      <w:r>
        <w:rPr>
          <w:sz w:val="18"/>
          <w:szCs w:val="18"/>
        </w:rPr>
        <w:t>4.</w:t>
      </w:r>
      <w:r w:rsidRPr="004321C5">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4321C5">
        <w:rPr>
          <w:sz w:val="18"/>
          <w:szCs w:val="18"/>
        </w:rPr>
        <w:t>каб</w:t>
      </w:r>
      <w:proofErr w:type="spellEnd"/>
      <w:r w:rsidRPr="004321C5">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4321C5" w:rsidRPr="004321C5" w:rsidRDefault="004321C5" w:rsidP="004321C5">
      <w:pPr>
        <w:tabs>
          <w:tab w:val="left" w:pos="426"/>
          <w:tab w:val="left" w:pos="3976"/>
        </w:tabs>
        <w:ind w:left="0" w:right="-142" w:firstLine="567"/>
        <w:rPr>
          <w:sz w:val="18"/>
          <w:szCs w:val="18"/>
        </w:rPr>
      </w:pPr>
      <w:proofErr w:type="gramStart"/>
      <w:r>
        <w:rPr>
          <w:sz w:val="18"/>
          <w:szCs w:val="18"/>
        </w:rPr>
        <w:t>5.</w:t>
      </w:r>
      <w:r w:rsidRPr="004321C5">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4321C5">
        <w:rPr>
          <w:sz w:val="18"/>
          <w:szCs w:val="18"/>
        </w:rPr>
        <w:t xml:space="preserve"> </w:t>
      </w:r>
      <w:proofErr w:type="gramStart"/>
      <w:r w:rsidRPr="004321C5">
        <w:rPr>
          <w:sz w:val="18"/>
          <w:szCs w:val="18"/>
        </w:rPr>
        <w:t>ANGAROGNI.RU), на официальном сайте Иркутского районного муниципального образования www.irkraion.ru.</w:t>
      </w:r>
      <w:proofErr w:type="gramEnd"/>
    </w:p>
    <w:p w:rsidR="004321C5" w:rsidRPr="004321C5" w:rsidRDefault="004321C5" w:rsidP="004321C5">
      <w:pPr>
        <w:tabs>
          <w:tab w:val="left" w:pos="426"/>
          <w:tab w:val="left" w:pos="3976"/>
        </w:tabs>
        <w:ind w:left="0" w:right="-142" w:firstLine="567"/>
        <w:rPr>
          <w:sz w:val="18"/>
          <w:szCs w:val="18"/>
        </w:rPr>
      </w:pPr>
      <w:r>
        <w:rPr>
          <w:sz w:val="18"/>
          <w:szCs w:val="18"/>
        </w:rPr>
        <w:t>6.</w:t>
      </w:r>
      <w:r w:rsidRPr="004321C5">
        <w:rPr>
          <w:sz w:val="18"/>
          <w:szCs w:val="18"/>
        </w:rPr>
        <w:t xml:space="preserve">Публичный сервитут необходим для строительства объекта электросетевого хозяйства «СКТП 10/0,4 </w:t>
      </w:r>
      <w:proofErr w:type="spellStart"/>
      <w:r w:rsidRPr="004321C5">
        <w:rPr>
          <w:sz w:val="18"/>
          <w:szCs w:val="18"/>
        </w:rPr>
        <w:t>кВ</w:t>
      </w:r>
      <w:proofErr w:type="spellEnd"/>
      <w:r w:rsidRPr="004321C5">
        <w:rPr>
          <w:sz w:val="18"/>
          <w:szCs w:val="18"/>
        </w:rPr>
        <w:t xml:space="preserve"> №1-6087 с ВЛ-0,4 </w:t>
      </w:r>
      <w:proofErr w:type="spellStart"/>
      <w:r w:rsidRPr="004321C5">
        <w:rPr>
          <w:sz w:val="18"/>
          <w:szCs w:val="18"/>
        </w:rPr>
        <w:t>кВ</w:t>
      </w:r>
      <w:proofErr w:type="spellEnd"/>
      <w:r w:rsidRPr="004321C5">
        <w:rPr>
          <w:sz w:val="18"/>
          <w:szCs w:val="18"/>
        </w:rPr>
        <w:t xml:space="preserve"> и линейным ответвлением </w:t>
      </w:r>
      <w:proofErr w:type="gramStart"/>
      <w:r w:rsidRPr="004321C5">
        <w:rPr>
          <w:sz w:val="18"/>
          <w:szCs w:val="18"/>
        </w:rPr>
        <w:t>ВЛ</w:t>
      </w:r>
      <w:proofErr w:type="gramEnd"/>
      <w:r w:rsidRPr="004321C5">
        <w:rPr>
          <w:sz w:val="18"/>
          <w:szCs w:val="18"/>
        </w:rPr>
        <w:t xml:space="preserve"> 10кВ </w:t>
      </w:r>
      <w:proofErr w:type="spellStart"/>
      <w:r w:rsidRPr="004321C5">
        <w:rPr>
          <w:sz w:val="18"/>
          <w:szCs w:val="18"/>
        </w:rPr>
        <w:t>Карлук</w:t>
      </w:r>
      <w:proofErr w:type="spellEnd"/>
      <w:r w:rsidRPr="004321C5">
        <w:rPr>
          <w:sz w:val="18"/>
          <w:szCs w:val="18"/>
        </w:rPr>
        <w:t>-Хомутово А (ТР 713/25)», необходимого для подключения (технологического присоединения) к сетям инженерно-технического обеспечения, ходатайство акционерного общества «Иркутская электросетевая компания».</w:t>
      </w:r>
    </w:p>
    <w:p w:rsidR="004321C5" w:rsidRPr="004321C5" w:rsidRDefault="004321C5" w:rsidP="004321C5">
      <w:pPr>
        <w:tabs>
          <w:tab w:val="left" w:pos="426"/>
          <w:tab w:val="left" w:pos="3976"/>
        </w:tabs>
        <w:ind w:left="0" w:right="-142" w:firstLine="567"/>
        <w:rPr>
          <w:sz w:val="18"/>
          <w:szCs w:val="18"/>
        </w:rPr>
      </w:pPr>
      <w:proofErr w:type="gramStart"/>
      <w:r>
        <w:rPr>
          <w:sz w:val="18"/>
          <w:szCs w:val="18"/>
        </w:rPr>
        <w:t>7.</w:t>
      </w:r>
      <w:r w:rsidRPr="004321C5">
        <w:rPr>
          <w:sz w:val="18"/>
          <w:szCs w:val="18"/>
        </w:rPr>
        <w:t xml:space="preserve">Правообладатели земельных участков, в отношении которых испрашивается публичный сервитут, если их права не зарегистрированы </w:t>
      </w:r>
      <w:r>
        <w:rPr>
          <w:sz w:val="18"/>
          <w:szCs w:val="18"/>
        </w:rPr>
        <w:t xml:space="preserve"> </w:t>
      </w:r>
      <w:r w:rsidRPr="004321C5">
        <w:rPr>
          <w:sz w:val="18"/>
          <w:szCs w:val="18"/>
        </w:rPr>
        <w:t>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4321C5" w:rsidRPr="004321C5" w:rsidRDefault="004321C5" w:rsidP="004321C5">
      <w:pPr>
        <w:tabs>
          <w:tab w:val="left" w:pos="426"/>
          <w:tab w:val="left" w:pos="3976"/>
        </w:tabs>
        <w:ind w:left="0" w:right="-142" w:firstLine="567"/>
        <w:rPr>
          <w:sz w:val="18"/>
          <w:szCs w:val="18"/>
        </w:rPr>
      </w:pPr>
      <w:r>
        <w:rPr>
          <w:sz w:val="18"/>
          <w:szCs w:val="18"/>
        </w:rPr>
        <w:t>8.</w:t>
      </w:r>
      <w:r w:rsidRPr="004321C5">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4321C5" w:rsidRPr="004321C5" w:rsidRDefault="004321C5" w:rsidP="004321C5">
      <w:pPr>
        <w:tabs>
          <w:tab w:val="left" w:pos="426"/>
          <w:tab w:val="left" w:pos="3976"/>
        </w:tabs>
        <w:ind w:left="0" w:right="-142" w:firstLine="567"/>
        <w:rPr>
          <w:sz w:val="18"/>
          <w:szCs w:val="18"/>
        </w:rPr>
      </w:pPr>
      <w:r w:rsidRPr="004321C5">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4321C5" w:rsidRPr="004321C5" w:rsidRDefault="004321C5" w:rsidP="004321C5">
      <w:pPr>
        <w:tabs>
          <w:tab w:val="left" w:pos="426"/>
          <w:tab w:val="left" w:pos="3976"/>
        </w:tabs>
        <w:ind w:left="0" w:right="-142" w:firstLine="567"/>
        <w:rPr>
          <w:sz w:val="18"/>
          <w:szCs w:val="18"/>
        </w:rPr>
      </w:pPr>
      <w:r w:rsidRPr="004321C5">
        <w:rPr>
          <w:sz w:val="18"/>
          <w:szCs w:val="18"/>
        </w:rPr>
        <w:t>9. Описание местоположения границ публичного сервитута: схема расположения границ публичного сервитута приложение к настоящему сообщению.</w:t>
      </w:r>
    </w:p>
    <w:p w:rsidR="004321C5" w:rsidRPr="004321C5" w:rsidRDefault="004321C5" w:rsidP="004321C5">
      <w:pPr>
        <w:tabs>
          <w:tab w:val="left" w:pos="426"/>
          <w:tab w:val="left" w:pos="3976"/>
        </w:tabs>
        <w:ind w:left="0" w:right="-142" w:firstLine="567"/>
        <w:jc w:val="left"/>
        <w:rPr>
          <w:i/>
          <w:sz w:val="18"/>
          <w:szCs w:val="18"/>
        </w:rPr>
      </w:pPr>
    </w:p>
    <w:p w:rsidR="00837680" w:rsidRDefault="004321C5" w:rsidP="004321C5">
      <w:pPr>
        <w:tabs>
          <w:tab w:val="left" w:pos="426"/>
          <w:tab w:val="left" w:pos="3976"/>
        </w:tabs>
        <w:ind w:left="0" w:right="-142" w:firstLine="567"/>
        <w:jc w:val="left"/>
        <w:rPr>
          <w:i/>
          <w:sz w:val="18"/>
          <w:szCs w:val="18"/>
        </w:rPr>
      </w:pPr>
      <w:r w:rsidRPr="004321C5">
        <w:rPr>
          <w:i/>
          <w:sz w:val="18"/>
          <w:szCs w:val="18"/>
        </w:rPr>
        <w:t xml:space="preserve">Председатель Комитета                                                                       М.П. </w:t>
      </w:r>
      <w:proofErr w:type="spellStart"/>
      <w:r w:rsidRPr="004321C5">
        <w:rPr>
          <w:i/>
          <w:sz w:val="18"/>
          <w:szCs w:val="18"/>
        </w:rPr>
        <w:t>Халтаева</w:t>
      </w:r>
      <w:proofErr w:type="spellEnd"/>
      <w:r w:rsidRPr="004321C5">
        <w:rPr>
          <w:i/>
          <w:sz w:val="18"/>
          <w:szCs w:val="18"/>
        </w:rPr>
        <w:t xml:space="preserve">  </w:t>
      </w:r>
    </w:p>
    <w:p w:rsidR="004321C5" w:rsidRDefault="004321C5" w:rsidP="004321C5">
      <w:pPr>
        <w:tabs>
          <w:tab w:val="left" w:pos="426"/>
          <w:tab w:val="left" w:pos="3976"/>
        </w:tabs>
        <w:ind w:left="0" w:right="-142" w:firstLine="567"/>
        <w:jc w:val="left"/>
        <w:rPr>
          <w:i/>
          <w:sz w:val="18"/>
          <w:szCs w:val="18"/>
        </w:rPr>
      </w:pPr>
    </w:p>
    <w:p w:rsidR="004321C5" w:rsidRDefault="004321C5" w:rsidP="004321C5">
      <w:pPr>
        <w:tabs>
          <w:tab w:val="left" w:pos="426"/>
          <w:tab w:val="left" w:pos="3976"/>
        </w:tabs>
        <w:ind w:left="0" w:right="-142" w:firstLine="567"/>
        <w:jc w:val="left"/>
        <w:rPr>
          <w:i/>
          <w:sz w:val="18"/>
          <w:szCs w:val="18"/>
        </w:rPr>
      </w:pPr>
    </w:p>
    <w:p w:rsidR="004321C5" w:rsidRDefault="004321C5" w:rsidP="004321C5">
      <w:pPr>
        <w:tabs>
          <w:tab w:val="left" w:pos="426"/>
          <w:tab w:val="left" w:pos="3976"/>
        </w:tabs>
        <w:ind w:left="0" w:right="-142" w:firstLine="567"/>
        <w:jc w:val="left"/>
        <w:rPr>
          <w:i/>
          <w:sz w:val="18"/>
          <w:szCs w:val="18"/>
        </w:rPr>
      </w:pPr>
    </w:p>
    <w:tbl>
      <w:tblPr>
        <w:tblW w:w="9640" w:type="dxa"/>
        <w:jc w:val="center"/>
        <w:tblLook w:val="04A0" w:firstRow="1" w:lastRow="0" w:firstColumn="1" w:lastColumn="0" w:noHBand="0" w:noVBand="1"/>
      </w:tblPr>
      <w:tblGrid>
        <w:gridCol w:w="3800"/>
        <w:gridCol w:w="2920"/>
        <w:gridCol w:w="2920"/>
      </w:tblGrid>
      <w:tr w:rsidR="004321C5" w:rsidRPr="004321C5" w:rsidTr="004321C5">
        <w:trPr>
          <w:trHeight w:val="282"/>
          <w:jc w:val="center"/>
        </w:trPr>
        <w:tc>
          <w:tcPr>
            <w:tcW w:w="9640" w:type="dxa"/>
            <w:gridSpan w:val="3"/>
            <w:tcBorders>
              <w:top w:val="nil"/>
              <w:left w:val="nil"/>
              <w:bottom w:val="nil"/>
              <w:right w:val="nil"/>
            </w:tcBorders>
            <w:shd w:val="clear" w:color="auto" w:fill="auto"/>
            <w:vAlign w:val="center"/>
            <w:hideMark/>
          </w:tcPr>
          <w:p w:rsidR="004321C5" w:rsidRPr="004321C5" w:rsidRDefault="004321C5" w:rsidP="004321C5">
            <w:pPr>
              <w:tabs>
                <w:tab w:val="left" w:pos="426"/>
                <w:tab w:val="left" w:pos="3976"/>
              </w:tabs>
              <w:ind w:left="0" w:right="-142" w:firstLine="567"/>
              <w:jc w:val="left"/>
              <w:rPr>
                <w:i/>
                <w:sz w:val="18"/>
                <w:szCs w:val="18"/>
              </w:rPr>
            </w:pPr>
          </w:p>
          <w:p w:rsidR="004321C5" w:rsidRPr="004321C5" w:rsidRDefault="00D7266D" w:rsidP="004321C5">
            <w:pPr>
              <w:tabs>
                <w:tab w:val="left" w:pos="426"/>
                <w:tab w:val="left" w:pos="3976"/>
              </w:tabs>
              <w:ind w:left="0" w:right="-142" w:firstLine="567"/>
              <w:jc w:val="center"/>
              <w:rPr>
                <w:i/>
                <w:sz w:val="18"/>
                <w:szCs w:val="18"/>
              </w:rPr>
            </w:pPr>
            <w:r>
              <w:rPr>
                <w:i/>
                <w:sz w:val="18"/>
                <w:szCs w:val="18"/>
              </w:rPr>
              <w:t xml:space="preserve">                                                                                                                                                              </w:t>
            </w:r>
            <w:r w:rsidR="004321C5" w:rsidRPr="004321C5">
              <w:rPr>
                <w:i/>
                <w:sz w:val="18"/>
                <w:szCs w:val="18"/>
              </w:rPr>
              <w:t xml:space="preserve">Приложение  1 </w:t>
            </w:r>
          </w:p>
          <w:p w:rsidR="004321C5" w:rsidRPr="004321C5" w:rsidRDefault="00D7266D" w:rsidP="004321C5">
            <w:pPr>
              <w:tabs>
                <w:tab w:val="left" w:pos="426"/>
                <w:tab w:val="left" w:pos="3976"/>
              </w:tabs>
              <w:ind w:left="0" w:right="-142" w:firstLine="567"/>
              <w:jc w:val="center"/>
              <w:rPr>
                <w:i/>
                <w:sz w:val="18"/>
                <w:szCs w:val="18"/>
              </w:rPr>
            </w:pPr>
            <w:r>
              <w:rPr>
                <w:i/>
                <w:sz w:val="18"/>
                <w:szCs w:val="18"/>
              </w:rPr>
              <w:t xml:space="preserve">                                                                                                                                 </w:t>
            </w:r>
            <w:r w:rsidR="004321C5" w:rsidRPr="004321C5">
              <w:rPr>
                <w:i/>
                <w:sz w:val="18"/>
                <w:szCs w:val="18"/>
              </w:rPr>
              <w:t>к постановлению администрации</w:t>
            </w:r>
          </w:p>
          <w:p w:rsidR="00D7266D" w:rsidRDefault="004321C5" w:rsidP="004321C5">
            <w:pPr>
              <w:tabs>
                <w:tab w:val="left" w:pos="426"/>
                <w:tab w:val="left" w:pos="3976"/>
              </w:tabs>
              <w:ind w:left="0" w:right="-142" w:firstLine="567"/>
              <w:jc w:val="right"/>
              <w:rPr>
                <w:i/>
                <w:sz w:val="18"/>
                <w:szCs w:val="18"/>
              </w:rPr>
            </w:pPr>
            <w:r w:rsidRPr="004321C5">
              <w:rPr>
                <w:i/>
                <w:sz w:val="18"/>
                <w:szCs w:val="18"/>
              </w:rPr>
              <w:t>Иркутского районного  муниц</w:t>
            </w:r>
            <w:r>
              <w:rPr>
                <w:i/>
                <w:sz w:val="18"/>
                <w:szCs w:val="18"/>
              </w:rPr>
              <w:t xml:space="preserve">ипального образования  </w:t>
            </w:r>
          </w:p>
          <w:p w:rsidR="004321C5" w:rsidRPr="004321C5" w:rsidRDefault="004321C5" w:rsidP="004321C5">
            <w:pPr>
              <w:tabs>
                <w:tab w:val="left" w:pos="426"/>
                <w:tab w:val="left" w:pos="3976"/>
              </w:tabs>
              <w:ind w:left="0" w:right="-142" w:firstLine="567"/>
              <w:jc w:val="right"/>
              <w:rPr>
                <w:i/>
                <w:sz w:val="18"/>
                <w:szCs w:val="18"/>
              </w:rPr>
            </w:pPr>
            <w:r w:rsidRPr="004321C5">
              <w:rPr>
                <w:i/>
                <w:sz w:val="18"/>
                <w:szCs w:val="18"/>
              </w:rPr>
              <w:t xml:space="preserve">   от  </w:t>
            </w:r>
            <w:r w:rsidRPr="004321C5">
              <w:rPr>
                <w:i/>
                <w:sz w:val="18"/>
                <w:szCs w:val="18"/>
                <w:u w:val="single"/>
              </w:rPr>
              <w:t xml:space="preserve">                      </w:t>
            </w:r>
            <w:r w:rsidRPr="004321C5">
              <w:rPr>
                <w:i/>
                <w:sz w:val="18"/>
                <w:szCs w:val="18"/>
              </w:rPr>
              <w:t xml:space="preserve"> №</w:t>
            </w:r>
            <w:r w:rsidRPr="004321C5">
              <w:rPr>
                <w:i/>
                <w:sz w:val="18"/>
                <w:szCs w:val="18"/>
                <w:u w:val="single"/>
              </w:rPr>
              <w:t xml:space="preserve"> ________________</w:t>
            </w:r>
          </w:p>
          <w:p w:rsidR="004321C5" w:rsidRPr="004321C5" w:rsidRDefault="004321C5" w:rsidP="004321C5">
            <w:pPr>
              <w:tabs>
                <w:tab w:val="left" w:pos="426"/>
                <w:tab w:val="left" w:pos="3976"/>
              </w:tabs>
              <w:ind w:left="0" w:right="-142" w:firstLine="567"/>
              <w:jc w:val="left"/>
              <w:rPr>
                <w:i/>
                <w:sz w:val="18"/>
                <w:szCs w:val="18"/>
              </w:rPr>
            </w:pPr>
          </w:p>
        </w:tc>
      </w:tr>
      <w:tr w:rsidR="004321C5" w:rsidRPr="004321C5" w:rsidTr="004321C5">
        <w:trPr>
          <w:trHeight w:val="80"/>
          <w:jc w:val="center"/>
        </w:trPr>
        <w:tc>
          <w:tcPr>
            <w:tcW w:w="9640" w:type="dxa"/>
            <w:gridSpan w:val="3"/>
            <w:tcBorders>
              <w:top w:val="nil"/>
              <w:left w:val="nil"/>
              <w:bottom w:val="nil"/>
              <w:right w:val="nil"/>
            </w:tcBorders>
            <w:shd w:val="clear" w:color="auto" w:fill="auto"/>
            <w:vAlign w:val="center"/>
            <w:hideMark/>
          </w:tcPr>
          <w:p w:rsidR="004321C5" w:rsidRPr="004321C5" w:rsidRDefault="004321C5" w:rsidP="004321C5">
            <w:pPr>
              <w:tabs>
                <w:tab w:val="left" w:pos="426"/>
                <w:tab w:val="left" w:pos="3976"/>
              </w:tabs>
              <w:ind w:left="0" w:right="-142" w:firstLine="567"/>
              <w:jc w:val="left"/>
              <w:rPr>
                <w:b/>
                <w:bCs/>
                <w:sz w:val="18"/>
                <w:szCs w:val="18"/>
              </w:rPr>
            </w:pPr>
            <w:r>
              <w:rPr>
                <w:b/>
                <w:bCs/>
                <w:sz w:val="18"/>
                <w:szCs w:val="18"/>
              </w:rPr>
              <w:t xml:space="preserve">                                                  </w:t>
            </w:r>
            <w:r w:rsidRPr="004321C5">
              <w:rPr>
                <w:b/>
                <w:bCs/>
                <w:sz w:val="18"/>
                <w:szCs w:val="18"/>
              </w:rPr>
              <w:t>Схема границ публичного сервитута</w:t>
            </w:r>
          </w:p>
          <w:p w:rsidR="004321C5" w:rsidRPr="004321C5" w:rsidRDefault="004321C5" w:rsidP="004321C5">
            <w:pPr>
              <w:tabs>
                <w:tab w:val="left" w:pos="426"/>
                <w:tab w:val="left" w:pos="3976"/>
              </w:tabs>
              <w:ind w:left="0" w:right="-142" w:firstLine="567"/>
              <w:jc w:val="left"/>
              <w:rPr>
                <w:b/>
                <w:bCs/>
                <w:sz w:val="18"/>
                <w:szCs w:val="18"/>
              </w:rPr>
            </w:pPr>
          </w:p>
        </w:tc>
      </w:tr>
      <w:tr w:rsidR="004321C5" w:rsidRPr="004321C5" w:rsidTr="004321C5">
        <w:trPr>
          <w:trHeight w:val="80"/>
          <w:jc w:val="center"/>
        </w:trPr>
        <w:tc>
          <w:tcPr>
            <w:tcW w:w="9640" w:type="dxa"/>
            <w:gridSpan w:val="3"/>
            <w:tcBorders>
              <w:top w:val="nil"/>
              <w:left w:val="nil"/>
              <w:bottom w:val="nil"/>
              <w:right w:val="nil"/>
            </w:tcBorders>
            <w:shd w:val="clear" w:color="auto" w:fill="auto"/>
            <w:vAlign w:val="center"/>
            <w:hideMark/>
          </w:tcPr>
          <w:p w:rsidR="004321C5" w:rsidRPr="004321C5" w:rsidRDefault="004321C5" w:rsidP="004321C5">
            <w:pPr>
              <w:tabs>
                <w:tab w:val="left" w:pos="426"/>
                <w:tab w:val="left" w:pos="3976"/>
              </w:tabs>
              <w:ind w:left="0" w:right="-142" w:firstLine="567"/>
              <w:jc w:val="left"/>
              <w:rPr>
                <w:b/>
                <w:bCs/>
                <w:sz w:val="18"/>
                <w:szCs w:val="18"/>
              </w:rPr>
            </w:pPr>
          </w:p>
        </w:tc>
      </w:tr>
      <w:tr w:rsidR="004321C5" w:rsidRPr="004321C5" w:rsidTr="004321C5">
        <w:trPr>
          <w:trHeight w:val="402"/>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4321C5" w:rsidRPr="004321C5" w:rsidRDefault="004321C5" w:rsidP="004321C5">
            <w:pPr>
              <w:tabs>
                <w:tab w:val="left" w:pos="426"/>
                <w:tab w:val="left" w:pos="3976"/>
              </w:tabs>
              <w:ind w:left="0" w:right="-142" w:firstLine="567"/>
              <w:jc w:val="left"/>
              <w:rPr>
                <w:b/>
                <w:bCs/>
                <w:sz w:val="18"/>
                <w:szCs w:val="18"/>
              </w:rPr>
            </w:pPr>
            <w:r w:rsidRPr="004321C5">
              <w:rPr>
                <w:b/>
                <w:bCs/>
                <w:sz w:val="18"/>
                <w:szCs w:val="18"/>
              </w:rPr>
              <w:t xml:space="preserve">Общая площадь испрашиваемого публичного сервитута - 5716 </w:t>
            </w:r>
            <w:proofErr w:type="spellStart"/>
            <w:r w:rsidRPr="004321C5">
              <w:rPr>
                <w:b/>
                <w:bCs/>
                <w:sz w:val="18"/>
                <w:szCs w:val="18"/>
              </w:rPr>
              <w:t>кв.м</w:t>
            </w:r>
            <w:proofErr w:type="spellEnd"/>
            <w:r w:rsidRPr="004321C5">
              <w:rPr>
                <w:b/>
                <w:bCs/>
                <w:sz w:val="18"/>
                <w:szCs w:val="18"/>
              </w:rPr>
              <w:t>.</w:t>
            </w:r>
          </w:p>
        </w:tc>
      </w:tr>
      <w:tr w:rsidR="004321C5" w:rsidRPr="004321C5" w:rsidTr="004321C5">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4321C5" w:rsidRPr="004321C5" w:rsidRDefault="004321C5" w:rsidP="004321C5">
            <w:pPr>
              <w:tabs>
                <w:tab w:val="left" w:pos="426"/>
                <w:tab w:val="left" w:pos="3976"/>
              </w:tabs>
              <w:ind w:left="0" w:right="-142" w:firstLine="567"/>
              <w:jc w:val="left"/>
              <w:rPr>
                <w:b/>
                <w:bCs/>
                <w:sz w:val="18"/>
                <w:szCs w:val="18"/>
              </w:rPr>
            </w:pPr>
            <w:r w:rsidRPr="004321C5">
              <w:rPr>
                <w:b/>
                <w:bCs/>
                <w:sz w:val="18"/>
                <w:szCs w:val="18"/>
              </w:rPr>
              <w:t xml:space="preserve">Публичный сервитут испрашивается в отношении части земельного участка с кадастровым номером 38:06:100922:1974 – 1431 </w:t>
            </w:r>
            <w:proofErr w:type="spellStart"/>
            <w:r w:rsidRPr="004321C5">
              <w:rPr>
                <w:b/>
                <w:bCs/>
                <w:sz w:val="18"/>
                <w:szCs w:val="18"/>
              </w:rPr>
              <w:t>кв.м</w:t>
            </w:r>
            <w:proofErr w:type="spellEnd"/>
            <w:r w:rsidRPr="004321C5">
              <w:rPr>
                <w:b/>
                <w:bCs/>
                <w:sz w:val="18"/>
                <w:szCs w:val="18"/>
              </w:rPr>
              <w:t>.</w:t>
            </w:r>
          </w:p>
        </w:tc>
      </w:tr>
      <w:tr w:rsidR="004321C5" w:rsidRPr="004321C5" w:rsidTr="004321C5">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tcPr>
          <w:p w:rsidR="004321C5" w:rsidRPr="004321C5" w:rsidRDefault="004321C5" w:rsidP="004321C5">
            <w:pPr>
              <w:tabs>
                <w:tab w:val="left" w:pos="426"/>
                <w:tab w:val="left" w:pos="3976"/>
              </w:tabs>
              <w:ind w:left="0" w:right="-142" w:firstLine="567"/>
              <w:jc w:val="left"/>
              <w:rPr>
                <w:b/>
                <w:bCs/>
                <w:sz w:val="18"/>
                <w:szCs w:val="18"/>
              </w:rPr>
            </w:pPr>
            <w:r w:rsidRPr="004321C5">
              <w:rPr>
                <w:b/>
                <w:bCs/>
                <w:sz w:val="18"/>
                <w:szCs w:val="18"/>
              </w:rPr>
              <w:t xml:space="preserve">Публичный сервитут испрашивается в отношении части земельного участка с кадастровым номером 38:06:100922:2161 – 207 </w:t>
            </w:r>
            <w:proofErr w:type="spellStart"/>
            <w:r w:rsidRPr="004321C5">
              <w:rPr>
                <w:b/>
                <w:bCs/>
                <w:sz w:val="18"/>
                <w:szCs w:val="18"/>
              </w:rPr>
              <w:t>кв.м</w:t>
            </w:r>
            <w:proofErr w:type="spellEnd"/>
            <w:r w:rsidRPr="004321C5">
              <w:rPr>
                <w:b/>
                <w:bCs/>
                <w:sz w:val="18"/>
                <w:szCs w:val="18"/>
              </w:rPr>
              <w:t>.</w:t>
            </w:r>
          </w:p>
        </w:tc>
      </w:tr>
      <w:tr w:rsidR="004321C5" w:rsidRPr="004321C5" w:rsidTr="004321C5">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tcPr>
          <w:p w:rsidR="004321C5" w:rsidRPr="004321C5" w:rsidRDefault="004321C5" w:rsidP="004321C5">
            <w:pPr>
              <w:tabs>
                <w:tab w:val="left" w:pos="426"/>
                <w:tab w:val="left" w:pos="3976"/>
              </w:tabs>
              <w:ind w:left="0" w:right="-142" w:firstLine="567"/>
              <w:jc w:val="left"/>
              <w:rPr>
                <w:b/>
                <w:bCs/>
                <w:sz w:val="18"/>
                <w:szCs w:val="18"/>
              </w:rPr>
            </w:pPr>
            <w:r w:rsidRPr="004321C5">
              <w:rPr>
                <w:b/>
                <w:bCs/>
                <w:sz w:val="18"/>
                <w:szCs w:val="18"/>
              </w:rPr>
              <w:t xml:space="preserve">Публичный сервитут испрашивается в отношении части земельного участка с кадастровым номером 38:06:100922:2250 – 1141 </w:t>
            </w:r>
            <w:proofErr w:type="spellStart"/>
            <w:r w:rsidRPr="004321C5">
              <w:rPr>
                <w:b/>
                <w:bCs/>
                <w:sz w:val="18"/>
                <w:szCs w:val="18"/>
              </w:rPr>
              <w:t>кв.м</w:t>
            </w:r>
            <w:proofErr w:type="spellEnd"/>
            <w:r w:rsidRPr="004321C5">
              <w:rPr>
                <w:b/>
                <w:bCs/>
                <w:sz w:val="18"/>
                <w:szCs w:val="18"/>
              </w:rPr>
              <w:t>.</w:t>
            </w:r>
          </w:p>
        </w:tc>
      </w:tr>
      <w:tr w:rsidR="004321C5" w:rsidRPr="004321C5" w:rsidTr="004321C5">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tcPr>
          <w:p w:rsidR="004321C5" w:rsidRPr="004321C5" w:rsidRDefault="004321C5" w:rsidP="004321C5">
            <w:pPr>
              <w:tabs>
                <w:tab w:val="left" w:pos="426"/>
                <w:tab w:val="left" w:pos="3976"/>
              </w:tabs>
              <w:ind w:left="0" w:right="-142" w:firstLine="567"/>
              <w:jc w:val="left"/>
              <w:rPr>
                <w:b/>
                <w:bCs/>
                <w:sz w:val="18"/>
                <w:szCs w:val="18"/>
              </w:rPr>
            </w:pPr>
            <w:r w:rsidRPr="004321C5">
              <w:rPr>
                <w:b/>
                <w:bCs/>
                <w:sz w:val="18"/>
                <w:szCs w:val="18"/>
              </w:rPr>
              <w:t xml:space="preserve">Публичный сервитут испрашивается в отношении части земельного участка с кадастровым номером 38:06:100922:2463 – 1728 </w:t>
            </w:r>
            <w:proofErr w:type="spellStart"/>
            <w:r w:rsidRPr="004321C5">
              <w:rPr>
                <w:b/>
                <w:bCs/>
                <w:sz w:val="18"/>
                <w:szCs w:val="18"/>
              </w:rPr>
              <w:t>кв.м</w:t>
            </w:r>
            <w:proofErr w:type="spellEnd"/>
            <w:r w:rsidRPr="004321C5">
              <w:rPr>
                <w:b/>
                <w:bCs/>
                <w:sz w:val="18"/>
                <w:szCs w:val="18"/>
              </w:rPr>
              <w:t>.</w:t>
            </w:r>
          </w:p>
        </w:tc>
      </w:tr>
      <w:tr w:rsidR="004321C5" w:rsidRPr="004321C5" w:rsidTr="004321C5">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tcPr>
          <w:p w:rsidR="004321C5" w:rsidRPr="004321C5" w:rsidRDefault="004321C5" w:rsidP="004321C5">
            <w:pPr>
              <w:tabs>
                <w:tab w:val="left" w:pos="426"/>
                <w:tab w:val="left" w:pos="3976"/>
              </w:tabs>
              <w:ind w:left="0" w:right="-142" w:firstLine="567"/>
              <w:jc w:val="left"/>
              <w:rPr>
                <w:b/>
                <w:bCs/>
                <w:sz w:val="18"/>
                <w:szCs w:val="18"/>
              </w:rPr>
            </w:pPr>
            <w:r w:rsidRPr="004321C5">
              <w:rPr>
                <w:b/>
                <w:bCs/>
                <w:sz w:val="18"/>
                <w:szCs w:val="18"/>
              </w:rPr>
              <w:t xml:space="preserve">Публичный сервитут испрашивается в отношении земельного участка, государственная собственность на который не разграничена - 1209 </w:t>
            </w:r>
            <w:proofErr w:type="spellStart"/>
            <w:r w:rsidRPr="004321C5">
              <w:rPr>
                <w:b/>
                <w:bCs/>
                <w:sz w:val="18"/>
                <w:szCs w:val="18"/>
              </w:rPr>
              <w:t>кв</w:t>
            </w:r>
            <w:proofErr w:type="gramStart"/>
            <w:r w:rsidRPr="004321C5">
              <w:rPr>
                <w:b/>
                <w:bCs/>
                <w:sz w:val="18"/>
                <w:szCs w:val="18"/>
              </w:rPr>
              <w:t>.м</w:t>
            </w:r>
            <w:proofErr w:type="spellEnd"/>
            <w:proofErr w:type="gramEnd"/>
          </w:p>
        </w:tc>
      </w:tr>
      <w:tr w:rsidR="004321C5" w:rsidRPr="004321C5" w:rsidTr="004321C5">
        <w:trPr>
          <w:trHeight w:val="80"/>
          <w:jc w:val="center"/>
        </w:trPr>
        <w:tc>
          <w:tcPr>
            <w:tcW w:w="9640" w:type="dxa"/>
            <w:gridSpan w:val="3"/>
            <w:tcBorders>
              <w:top w:val="nil"/>
              <w:left w:val="single" w:sz="4" w:space="0" w:color="auto"/>
              <w:bottom w:val="single" w:sz="4" w:space="0" w:color="auto"/>
              <w:right w:val="single" w:sz="4" w:space="0" w:color="000000"/>
            </w:tcBorders>
            <w:shd w:val="clear" w:color="auto" w:fill="auto"/>
            <w:vAlign w:val="center"/>
            <w:hideMark/>
          </w:tcPr>
          <w:p w:rsidR="004321C5" w:rsidRPr="004321C5" w:rsidRDefault="004321C5" w:rsidP="004321C5">
            <w:pPr>
              <w:tabs>
                <w:tab w:val="left" w:pos="426"/>
                <w:tab w:val="left" w:pos="3976"/>
              </w:tabs>
              <w:ind w:left="0" w:right="-142" w:firstLine="567"/>
              <w:jc w:val="left"/>
              <w:rPr>
                <w:b/>
                <w:bCs/>
                <w:sz w:val="18"/>
                <w:szCs w:val="18"/>
              </w:rPr>
            </w:pPr>
          </w:p>
        </w:tc>
      </w:tr>
      <w:tr w:rsidR="004321C5" w:rsidRPr="004321C5" w:rsidTr="004321C5">
        <w:trPr>
          <w:trHeight w:val="431"/>
          <w:jc w:val="center"/>
        </w:trPr>
        <w:tc>
          <w:tcPr>
            <w:tcW w:w="3800" w:type="dxa"/>
            <w:vMerge w:val="restart"/>
            <w:tcBorders>
              <w:top w:val="nil"/>
              <w:left w:val="single" w:sz="4" w:space="0" w:color="auto"/>
              <w:bottom w:val="single" w:sz="4" w:space="0" w:color="auto"/>
              <w:right w:val="single" w:sz="4" w:space="0" w:color="auto"/>
            </w:tcBorders>
            <w:shd w:val="clear" w:color="auto" w:fill="auto"/>
            <w:vAlign w:val="center"/>
            <w:hideMark/>
          </w:tcPr>
          <w:p w:rsidR="004321C5" w:rsidRPr="004321C5" w:rsidRDefault="004321C5" w:rsidP="004321C5">
            <w:pPr>
              <w:tabs>
                <w:tab w:val="left" w:pos="426"/>
                <w:tab w:val="left" w:pos="3976"/>
              </w:tabs>
              <w:ind w:left="0" w:right="-142" w:firstLine="567"/>
              <w:jc w:val="left"/>
              <w:rPr>
                <w:b/>
                <w:bCs/>
                <w:sz w:val="18"/>
                <w:szCs w:val="18"/>
              </w:rPr>
            </w:pPr>
            <w:r w:rsidRPr="004321C5">
              <w:rPr>
                <w:b/>
                <w:bCs/>
                <w:sz w:val="18"/>
                <w:szCs w:val="18"/>
              </w:rPr>
              <w:t>Обозначение характерных точек границ</w:t>
            </w:r>
          </w:p>
        </w:tc>
        <w:tc>
          <w:tcPr>
            <w:tcW w:w="5840" w:type="dxa"/>
            <w:gridSpan w:val="2"/>
            <w:tcBorders>
              <w:top w:val="single" w:sz="4" w:space="0" w:color="auto"/>
              <w:left w:val="nil"/>
              <w:bottom w:val="single" w:sz="4" w:space="0" w:color="auto"/>
              <w:right w:val="single" w:sz="4" w:space="0" w:color="auto"/>
            </w:tcBorders>
            <w:shd w:val="clear" w:color="auto" w:fill="auto"/>
            <w:vAlign w:val="center"/>
            <w:hideMark/>
          </w:tcPr>
          <w:p w:rsidR="004321C5" w:rsidRPr="004321C5" w:rsidRDefault="004321C5" w:rsidP="004321C5">
            <w:pPr>
              <w:tabs>
                <w:tab w:val="left" w:pos="426"/>
                <w:tab w:val="left" w:pos="3976"/>
              </w:tabs>
              <w:ind w:left="0" w:right="-142" w:firstLine="567"/>
              <w:jc w:val="left"/>
              <w:rPr>
                <w:b/>
                <w:bCs/>
                <w:sz w:val="18"/>
                <w:szCs w:val="18"/>
              </w:rPr>
            </w:pPr>
            <w:r w:rsidRPr="004321C5">
              <w:rPr>
                <w:b/>
                <w:bCs/>
                <w:sz w:val="18"/>
                <w:szCs w:val="18"/>
              </w:rPr>
              <w:t>Координаты</w:t>
            </w:r>
          </w:p>
        </w:tc>
      </w:tr>
      <w:tr w:rsidR="004321C5" w:rsidRPr="004321C5" w:rsidTr="004321C5">
        <w:trPr>
          <w:trHeight w:val="565"/>
          <w:jc w:val="center"/>
        </w:trPr>
        <w:tc>
          <w:tcPr>
            <w:tcW w:w="3800" w:type="dxa"/>
            <w:vMerge/>
            <w:tcBorders>
              <w:top w:val="nil"/>
              <w:left w:val="single" w:sz="4" w:space="0" w:color="auto"/>
              <w:bottom w:val="single" w:sz="4" w:space="0" w:color="auto"/>
              <w:right w:val="single" w:sz="4" w:space="0" w:color="auto"/>
            </w:tcBorders>
            <w:vAlign w:val="center"/>
            <w:hideMark/>
          </w:tcPr>
          <w:p w:rsidR="004321C5" w:rsidRPr="004321C5" w:rsidRDefault="004321C5" w:rsidP="004321C5">
            <w:pPr>
              <w:tabs>
                <w:tab w:val="left" w:pos="426"/>
                <w:tab w:val="left" w:pos="3976"/>
              </w:tabs>
              <w:ind w:left="0" w:right="-142" w:firstLine="567"/>
              <w:jc w:val="left"/>
              <w:rPr>
                <w:b/>
                <w:bCs/>
                <w:sz w:val="18"/>
                <w:szCs w:val="18"/>
              </w:rPr>
            </w:pPr>
          </w:p>
        </w:tc>
        <w:tc>
          <w:tcPr>
            <w:tcW w:w="2920" w:type="dxa"/>
            <w:tcBorders>
              <w:top w:val="nil"/>
              <w:left w:val="nil"/>
              <w:bottom w:val="single" w:sz="4" w:space="0" w:color="auto"/>
              <w:right w:val="single" w:sz="4" w:space="0" w:color="auto"/>
            </w:tcBorders>
            <w:shd w:val="clear" w:color="auto" w:fill="auto"/>
            <w:vAlign w:val="center"/>
            <w:hideMark/>
          </w:tcPr>
          <w:p w:rsidR="004321C5" w:rsidRPr="004321C5" w:rsidRDefault="004321C5" w:rsidP="004321C5">
            <w:pPr>
              <w:tabs>
                <w:tab w:val="left" w:pos="426"/>
                <w:tab w:val="left" w:pos="3976"/>
              </w:tabs>
              <w:ind w:left="0" w:right="-142" w:firstLine="567"/>
              <w:jc w:val="left"/>
              <w:rPr>
                <w:b/>
                <w:bCs/>
                <w:sz w:val="18"/>
                <w:szCs w:val="18"/>
              </w:rPr>
            </w:pPr>
            <w:r w:rsidRPr="004321C5">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4321C5" w:rsidRPr="004321C5" w:rsidRDefault="004321C5" w:rsidP="004321C5">
            <w:pPr>
              <w:tabs>
                <w:tab w:val="left" w:pos="426"/>
                <w:tab w:val="left" w:pos="3976"/>
              </w:tabs>
              <w:ind w:left="0" w:right="-142" w:firstLine="567"/>
              <w:jc w:val="left"/>
              <w:rPr>
                <w:b/>
                <w:bCs/>
                <w:sz w:val="18"/>
                <w:szCs w:val="18"/>
              </w:rPr>
            </w:pPr>
            <w:r w:rsidRPr="004321C5">
              <w:rPr>
                <w:b/>
                <w:bCs/>
                <w:sz w:val="18"/>
                <w:szCs w:val="18"/>
              </w:rPr>
              <w:t>Y</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1</w:t>
            </w:r>
          </w:p>
        </w:tc>
        <w:tc>
          <w:tcPr>
            <w:tcW w:w="2920" w:type="dxa"/>
            <w:tcBorders>
              <w:top w:val="nil"/>
              <w:left w:val="nil"/>
              <w:bottom w:val="single" w:sz="4" w:space="0" w:color="auto"/>
              <w:right w:val="single" w:sz="4" w:space="0" w:color="auto"/>
            </w:tcBorders>
            <w:shd w:val="clear" w:color="auto" w:fill="auto"/>
            <w:vAlign w:val="bottom"/>
            <w:hideMark/>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401837,5</w:t>
            </w:r>
          </w:p>
        </w:tc>
        <w:tc>
          <w:tcPr>
            <w:tcW w:w="2920" w:type="dxa"/>
            <w:tcBorders>
              <w:top w:val="nil"/>
              <w:left w:val="nil"/>
              <w:bottom w:val="single" w:sz="4" w:space="0" w:color="auto"/>
              <w:right w:val="single" w:sz="4" w:space="0" w:color="auto"/>
            </w:tcBorders>
            <w:shd w:val="clear" w:color="auto" w:fill="auto"/>
            <w:vAlign w:val="bottom"/>
            <w:hideMark/>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3337731,31</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2</w:t>
            </w:r>
          </w:p>
        </w:tc>
        <w:tc>
          <w:tcPr>
            <w:tcW w:w="2920" w:type="dxa"/>
            <w:tcBorders>
              <w:top w:val="nil"/>
              <w:left w:val="nil"/>
              <w:bottom w:val="single" w:sz="4" w:space="0" w:color="auto"/>
              <w:right w:val="single" w:sz="4" w:space="0" w:color="auto"/>
            </w:tcBorders>
            <w:shd w:val="clear" w:color="auto" w:fill="auto"/>
            <w:vAlign w:val="bottom"/>
            <w:hideMark/>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401882,6</w:t>
            </w:r>
          </w:p>
        </w:tc>
        <w:tc>
          <w:tcPr>
            <w:tcW w:w="2920" w:type="dxa"/>
            <w:tcBorders>
              <w:top w:val="nil"/>
              <w:left w:val="nil"/>
              <w:bottom w:val="single" w:sz="4" w:space="0" w:color="auto"/>
              <w:right w:val="single" w:sz="4" w:space="0" w:color="auto"/>
            </w:tcBorders>
            <w:shd w:val="clear" w:color="auto" w:fill="auto"/>
            <w:vAlign w:val="bottom"/>
            <w:hideMark/>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3337787,81</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w:t>
            </w:r>
          </w:p>
        </w:tc>
        <w:tc>
          <w:tcPr>
            <w:tcW w:w="2920" w:type="dxa"/>
            <w:tcBorders>
              <w:top w:val="nil"/>
              <w:left w:val="nil"/>
              <w:bottom w:val="single" w:sz="4" w:space="0" w:color="auto"/>
              <w:right w:val="single" w:sz="4" w:space="0" w:color="auto"/>
            </w:tcBorders>
            <w:shd w:val="clear" w:color="auto" w:fill="auto"/>
            <w:vAlign w:val="bottom"/>
            <w:hideMark/>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401838,88</w:t>
            </w:r>
          </w:p>
        </w:tc>
        <w:tc>
          <w:tcPr>
            <w:tcW w:w="2920" w:type="dxa"/>
            <w:tcBorders>
              <w:top w:val="nil"/>
              <w:left w:val="nil"/>
              <w:bottom w:val="single" w:sz="4" w:space="0" w:color="auto"/>
              <w:right w:val="single" w:sz="4" w:space="0" w:color="auto"/>
            </w:tcBorders>
            <w:shd w:val="clear" w:color="auto" w:fill="auto"/>
            <w:vAlign w:val="bottom"/>
            <w:hideMark/>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3337833,37</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w:t>
            </w:r>
          </w:p>
        </w:tc>
        <w:tc>
          <w:tcPr>
            <w:tcW w:w="2920" w:type="dxa"/>
            <w:tcBorders>
              <w:top w:val="nil"/>
              <w:left w:val="nil"/>
              <w:bottom w:val="single" w:sz="4" w:space="0" w:color="auto"/>
              <w:right w:val="single" w:sz="4" w:space="0" w:color="auto"/>
            </w:tcBorders>
            <w:shd w:val="clear" w:color="auto" w:fill="auto"/>
            <w:vAlign w:val="bottom"/>
            <w:hideMark/>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401831,85</w:t>
            </w:r>
          </w:p>
        </w:tc>
        <w:tc>
          <w:tcPr>
            <w:tcW w:w="2920" w:type="dxa"/>
            <w:tcBorders>
              <w:top w:val="nil"/>
              <w:left w:val="nil"/>
              <w:bottom w:val="single" w:sz="4" w:space="0" w:color="auto"/>
              <w:right w:val="single" w:sz="4" w:space="0" w:color="auto"/>
            </w:tcBorders>
            <w:shd w:val="clear" w:color="auto" w:fill="auto"/>
            <w:vAlign w:val="bottom"/>
            <w:hideMark/>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3337826,23</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5</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401818,58</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3337839,78</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6</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401689,86</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3337966,39</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7</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401575,13</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3338079,64</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8</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401496,53</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3338156,55</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9</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401467,47</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3338181,49</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10</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401436,72</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3338204,49</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11</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401437,7</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3338205,71</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12</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401449,98</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3338220,77</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13</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401466,81</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3338241,4</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14</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401483,8</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3338262,24</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15</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401500,99</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3338283,31</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16</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401518,33</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3338304,56</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17</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401535,81</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3338325,99</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18</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401553,44</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3338347,6</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19</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401571,24</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3338369,42</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20</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401589,12</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3338391,34</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21</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401593,59</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3338396,85</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22</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401589,18</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3338400,29</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23</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401540,33</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3338340,26</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24</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401476,2</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3338261,98</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25</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401428,62</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3338203,68</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26</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401464,01</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3338177,4</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27</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401489,44</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3338155,07</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28</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401495,16</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3338150,5</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29</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401514,62</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3338131,34</w:t>
            </w:r>
          </w:p>
        </w:tc>
      </w:tr>
    </w:tbl>
    <w:p w:rsidR="004321C5" w:rsidRPr="004321C5" w:rsidRDefault="004321C5" w:rsidP="004321C5">
      <w:pPr>
        <w:tabs>
          <w:tab w:val="left" w:pos="426"/>
          <w:tab w:val="left" w:pos="3976"/>
        </w:tabs>
        <w:ind w:left="0" w:right="-142" w:firstLine="567"/>
        <w:jc w:val="left"/>
        <w:rPr>
          <w:sz w:val="18"/>
          <w:szCs w:val="18"/>
        </w:rPr>
      </w:pPr>
      <w:r w:rsidRPr="004321C5">
        <w:rPr>
          <w:sz w:val="18"/>
          <w:szCs w:val="18"/>
        </w:rPr>
        <w:br w:type="page"/>
      </w:r>
    </w:p>
    <w:p w:rsidR="004321C5" w:rsidRPr="004321C5" w:rsidRDefault="004321C5" w:rsidP="004321C5">
      <w:pPr>
        <w:tabs>
          <w:tab w:val="left" w:pos="426"/>
          <w:tab w:val="left" w:pos="3976"/>
        </w:tabs>
        <w:ind w:left="0" w:right="-142" w:firstLine="567"/>
        <w:jc w:val="left"/>
        <w:rPr>
          <w:sz w:val="18"/>
          <w:szCs w:val="18"/>
        </w:rPr>
      </w:pPr>
    </w:p>
    <w:tbl>
      <w:tblPr>
        <w:tblW w:w="9640" w:type="dxa"/>
        <w:jc w:val="center"/>
        <w:tblLook w:val="04A0" w:firstRow="1" w:lastRow="0" w:firstColumn="1" w:lastColumn="0" w:noHBand="0" w:noVBand="1"/>
      </w:tblPr>
      <w:tblGrid>
        <w:gridCol w:w="3800"/>
        <w:gridCol w:w="2920"/>
        <w:gridCol w:w="2920"/>
      </w:tblGrid>
      <w:tr w:rsidR="004321C5" w:rsidRPr="004321C5" w:rsidTr="004321C5">
        <w:trPr>
          <w:trHeight w:val="282"/>
          <w:jc w:val="center"/>
        </w:trPr>
        <w:tc>
          <w:tcPr>
            <w:tcW w:w="3800" w:type="dxa"/>
            <w:tcBorders>
              <w:top w:val="single" w:sz="4" w:space="0" w:color="auto"/>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30</w:t>
            </w:r>
          </w:p>
        </w:tc>
        <w:tc>
          <w:tcPr>
            <w:tcW w:w="2920" w:type="dxa"/>
            <w:tcBorders>
              <w:top w:val="single" w:sz="4" w:space="0" w:color="auto"/>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401534,67</w:t>
            </w:r>
          </w:p>
        </w:tc>
        <w:tc>
          <w:tcPr>
            <w:tcW w:w="2920" w:type="dxa"/>
            <w:tcBorders>
              <w:top w:val="single" w:sz="4" w:space="0" w:color="auto"/>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3338111,6</w:t>
            </w:r>
          </w:p>
        </w:tc>
      </w:tr>
      <w:tr w:rsidR="004321C5" w:rsidRPr="004321C5" w:rsidTr="004321C5">
        <w:trPr>
          <w:trHeight w:val="282"/>
          <w:jc w:val="center"/>
        </w:trPr>
        <w:tc>
          <w:tcPr>
            <w:tcW w:w="3800" w:type="dxa"/>
            <w:tcBorders>
              <w:top w:val="single" w:sz="4" w:space="0" w:color="auto"/>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31</w:t>
            </w:r>
          </w:p>
        </w:tc>
        <w:tc>
          <w:tcPr>
            <w:tcW w:w="2920" w:type="dxa"/>
            <w:tcBorders>
              <w:top w:val="single" w:sz="4" w:space="0" w:color="auto"/>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401554,44</w:t>
            </w:r>
          </w:p>
        </w:tc>
        <w:tc>
          <w:tcPr>
            <w:tcW w:w="2920" w:type="dxa"/>
            <w:tcBorders>
              <w:top w:val="single" w:sz="4" w:space="0" w:color="auto"/>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3338092,15</w:t>
            </w:r>
          </w:p>
        </w:tc>
      </w:tr>
      <w:tr w:rsidR="004321C5" w:rsidRPr="004321C5" w:rsidTr="004321C5">
        <w:trPr>
          <w:trHeight w:val="282"/>
          <w:jc w:val="center"/>
        </w:trPr>
        <w:tc>
          <w:tcPr>
            <w:tcW w:w="3800" w:type="dxa"/>
            <w:tcBorders>
              <w:top w:val="single" w:sz="4" w:space="0" w:color="auto"/>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32</w:t>
            </w:r>
          </w:p>
        </w:tc>
        <w:tc>
          <w:tcPr>
            <w:tcW w:w="2920" w:type="dxa"/>
            <w:tcBorders>
              <w:top w:val="single" w:sz="4" w:space="0" w:color="auto"/>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401574,48</w:t>
            </w:r>
          </w:p>
        </w:tc>
        <w:tc>
          <w:tcPr>
            <w:tcW w:w="2920" w:type="dxa"/>
            <w:tcBorders>
              <w:top w:val="single" w:sz="4" w:space="0" w:color="auto"/>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3338072,42</w:t>
            </w:r>
          </w:p>
        </w:tc>
      </w:tr>
      <w:tr w:rsidR="004321C5" w:rsidRPr="004321C5" w:rsidTr="004321C5">
        <w:trPr>
          <w:trHeight w:val="282"/>
          <w:jc w:val="center"/>
        </w:trPr>
        <w:tc>
          <w:tcPr>
            <w:tcW w:w="3800" w:type="dxa"/>
            <w:tcBorders>
              <w:top w:val="single" w:sz="4" w:space="0" w:color="auto"/>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w:t>
            </w:r>
          </w:p>
        </w:tc>
        <w:tc>
          <w:tcPr>
            <w:tcW w:w="2920" w:type="dxa"/>
            <w:tcBorders>
              <w:top w:val="single" w:sz="4" w:space="0" w:color="auto"/>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401593,75</w:t>
            </w:r>
          </w:p>
        </w:tc>
        <w:tc>
          <w:tcPr>
            <w:tcW w:w="2920" w:type="dxa"/>
            <w:tcBorders>
              <w:top w:val="single" w:sz="4" w:space="0" w:color="auto"/>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3338053,45</w:t>
            </w:r>
          </w:p>
        </w:tc>
      </w:tr>
      <w:tr w:rsidR="004321C5" w:rsidRPr="004321C5" w:rsidTr="004321C5">
        <w:trPr>
          <w:trHeight w:val="282"/>
          <w:jc w:val="center"/>
        </w:trPr>
        <w:tc>
          <w:tcPr>
            <w:tcW w:w="3800" w:type="dxa"/>
            <w:tcBorders>
              <w:top w:val="single" w:sz="4" w:space="0" w:color="auto"/>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34</w:t>
            </w:r>
          </w:p>
        </w:tc>
        <w:tc>
          <w:tcPr>
            <w:tcW w:w="2920" w:type="dxa"/>
            <w:tcBorders>
              <w:top w:val="single" w:sz="4" w:space="0" w:color="auto"/>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401613,1</w:t>
            </w:r>
          </w:p>
        </w:tc>
        <w:tc>
          <w:tcPr>
            <w:tcW w:w="2920" w:type="dxa"/>
            <w:tcBorders>
              <w:top w:val="single" w:sz="4" w:space="0" w:color="auto"/>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3338034,4</w:t>
            </w:r>
          </w:p>
        </w:tc>
      </w:tr>
      <w:tr w:rsidR="004321C5" w:rsidRPr="004321C5" w:rsidTr="004321C5">
        <w:trPr>
          <w:trHeight w:val="282"/>
          <w:jc w:val="center"/>
        </w:trPr>
        <w:tc>
          <w:tcPr>
            <w:tcW w:w="3800" w:type="dxa"/>
            <w:tcBorders>
              <w:top w:val="single" w:sz="4" w:space="0" w:color="auto"/>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35</w:t>
            </w:r>
          </w:p>
        </w:tc>
        <w:tc>
          <w:tcPr>
            <w:tcW w:w="2920" w:type="dxa"/>
            <w:tcBorders>
              <w:top w:val="single" w:sz="4" w:space="0" w:color="auto"/>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401619,68</w:t>
            </w:r>
          </w:p>
        </w:tc>
        <w:tc>
          <w:tcPr>
            <w:tcW w:w="2920" w:type="dxa"/>
            <w:tcBorders>
              <w:top w:val="single" w:sz="4" w:space="0" w:color="auto"/>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3338027,89</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36</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401635,04</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3338012,76</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37</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401654,04</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3337994,06</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38</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401669,86</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3337978,48</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39</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401685,7</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3337962,88</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401701,52</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3337947,3</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41</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401717,35</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3337931,71</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42</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401733,19</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3337916,12</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43</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401749</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3337900,51</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44</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401764,86</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3337884,93</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45</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401780,69</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3337869,34</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46</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401796,53</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3337853,75</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47</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401810,72</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3337839,78</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48</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401824,81</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3337825,89</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49</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401840,07</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3337810,87</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50</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401842,93</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3337813,36</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51</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401841,57</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3337806,58</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52</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401852,59</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3337797,42</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53</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401859,71</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3337789,79</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54</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401869,38</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3337780,13</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55</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401832,04</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3337733,31</w:t>
            </w:r>
          </w:p>
        </w:tc>
      </w:tr>
      <w:tr w:rsidR="004321C5" w:rsidRPr="004321C5" w:rsidTr="004321C5">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1</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401837,5</w:t>
            </w:r>
          </w:p>
        </w:tc>
        <w:tc>
          <w:tcPr>
            <w:tcW w:w="2920" w:type="dxa"/>
            <w:tcBorders>
              <w:top w:val="nil"/>
              <w:left w:val="nil"/>
              <w:bottom w:val="single" w:sz="4" w:space="0" w:color="auto"/>
              <w:right w:val="single" w:sz="4" w:space="0" w:color="auto"/>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3337731,31</w:t>
            </w:r>
          </w:p>
        </w:tc>
      </w:tr>
      <w:tr w:rsidR="004321C5" w:rsidRPr="004321C5" w:rsidTr="00432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top w:val="single" w:sz="4" w:space="0" w:color="auto"/>
              <w:left w:val="nil"/>
              <w:bottom w:val="single" w:sz="4" w:space="0" w:color="auto"/>
              <w:right w:val="nil"/>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br w:type="page"/>
            </w:r>
            <w:r w:rsidRPr="004321C5">
              <w:rPr>
                <w:sz w:val="18"/>
                <w:szCs w:val="18"/>
              </w:rPr>
              <w:br w:type="page"/>
            </w:r>
          </w:p>
          <w:p w:rsidR="004321C5" w:rsidRPr="004321C5" w:rsidRDefault="004321C5" w:rsidP="004321C5">
            <w:pPr>
              <w:tabs>
                <w:tab w:val="left" w:pos="426"/>
                <w:tab w:val="left" w:pos="3976"/>
              </w:tabs>
              <w:ind w:left="0" w:right="-142" w:firstLine="567"/>
              <w:jc w:val="left"/>
              <w:rPr>
                <w:sz w:val="18"/>
                <w:szCs w:val="18"/>
              </w:rPr>
            </w:pPr>
          </w:p>
        </w:tc>
        <w:tc>
          <w:tcPr>
            <w:tcW w:w="2920" w:type="dxa"/>
            <w:tcBorders>
              <w:top w:val="single" w:sz="4" w:space="0" w:color="auto"/>
              <w:left w:val="nil"/>
              <w:bottom w:val="single" w:sz="4" w:space="0" w:color="auto"/>
              <w:right w:val="nil"/>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p>
        </w:tc>
        <w:tc>
          <w:tcPr>
            <w:tcW w:w="2920" w:type="dxa"/>
            <w:tcBorders>
              <w:top w:val="single" w:sz="4" w:space="0" w:color="auto"/>
              <w:left w:val="nil"/>
              <w:bottom w:val="single" w:sz="4" w:space="0" w:color="auto"/>
              <w:right w:val="nil"/>
            </w:tcBorders>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p>
        </w:tc>
      </w:tr>
      <w:tr w:rsidR="004321C5" w:rsidRPr="004321C5" w:rsidTr="00432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7"/>
          <w:jc w:val="center"/>
        </w:trPr>
        <w:tc>
          <w:tcPr>
            <w:tcW w:w="3800" w:type="dxa"/>
            <w:tcBorders>
              <w:top w:val="single" w:sz="4" w:space="0" w:color="auto"/>
            </w:tcBorders>
            <w:shd w:val="clear" w:color="auto" w:fill="auto"/>
            <w:vAlign w:val="center"/>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Площадь</w:t>
            </w:r>
          </w:p>
        </w:tc>
        <w:tc>
          <w:tcPr>
            <w:tcW w:w="5840" w:type="dxa"/>
            <w:gridSpan w:val="2"/>
            <w:tcBorders>
              <w:top w:val="single" w:sz="4" w:space="0" w:color="auto"/>
            </w:tcBorders>
            <w:shd w:val="clear" w:color="auto" w:fill="auto"/>
            <w:vAlign w:val="center"/>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Цель установления публичного сервитута</w:t>
            </w:r>
          </w:p>
        </w:tc>
      </w:tr>
      <w:tr w:rsidR="004321C5" w:rsidRPr="004321C5" w:rsidTr="00432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05"/>
          <w:jc w:val="center"/>
        </w:trPr>
        <w:tc>
          <w:tcPr>
            <w:tcW w:w="3800" w:type="dxa"/>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r w:rsidRPr="004321C5">
              <w:rPr>
                <w:sz w:val="18"/>
                <w:szCs w:val="18"/>
              </w:rPr>
              <w:t xml:space="preserve">5716 </w:t>
            </w:r>
            <w:proofErr w:type="spellStart"/>
            <w:r w:rsidRPr="004321C5">
              <w:rPr>
                <w:sz w:val="18"/>
                <w:szCs w:val="18"/>
              </w:rPr>
              <w:t>кв.м</w:t>
            </w:r>
            <w:proofErr w:type="spellEnd"/>
            <w:r w:rsidRPr="004321C5">
              <w:rPr>
                <w:sz w:val="18"/>
                <w:szCs w:val="18"/>
              </w:rPr>
              <w:t>.</w:t>
            </w:r>
          </w:p>
          <w:p w:rsidR="004321C5" w:rsidRPr="004321C5" w:rsidRDefault="004321C5" w:rsidP="004321C5">
            <w:pPr>
              <w:tabs>
                <w:tab w:val="left" w:pos="426"/>
                <w:tab w:val="left" w:pos="3976"/>
              </w:tabs>
              <w:ind w:left="0" w:right="-142" w:firstLine="567"/>
              <w:jc w:val="left"/>
              <w:rPr>
                <w:sz w:val="18"/>
                <w:szCs w:val="18"/>
              </w:rPr>
            </w:pPr>
          </w:p>
          <w:p w:rsidR="004321C5" w:rsidRPr="004321C5" w:rsidRDefault="004321C5" w:rsidP="004321C5">
            <w:pPr>
              <w:tabs>
                <w:tab w:val="left" w:pos="426"/>
                <w:tab w:val="left" w:pos="3976"/>
              </w:tabs>
              <w:ind w:left="0" w:right="-142" w:firstLine="567"/>
              <w:jc w:val="left"/>
              <w:rPr>
                <w:sz w:val="18"/>
                <w:szCs w:val="18"/>
              </w:rPr>
            </w:pPr>
          </w:p>
          <w:p w:rsidR="004321C5" w:rsidRPr="004321C5" w:rsidRDefault="004321C5" w:rsidP="004321C5">
            <w:pPr>
              <w:tabs>
                <w:tab w:val="left" w:pos="426"/>
                <w:tab w:val="left" w:pos="3976"/>
              </w:tabs>
              <w:ind w:left="0" w:right="-142" w:firstLine="567"/>
              <w:jc w:val="left"/>
              <w:rPr>
                <w:sz w:val="18"/>
                <w:szCs w:val="18"/>
              </w:rPr>
            </w:pPr>
          </w:p>
          <w:p w:rsidR="004321C5" w:rsidRPr="004321C5" w:rsidRDefault="004321C5" w:rsidP="004321C5">
            <w:pPr>
              <w:tabs>
                <w:tab w:val="left" w:pos="426"/>
                <w:tab w:val="left" w:pos="3976"/>
              </w:tabs>
              <w:ind w:left="0" w:right="-142" w:firstLine="567"/>
              <w:jc w:val="left"/>
              <w:rPr>
                <w:sz w:val="18"/>
                <w:szCs w:val="18"/>
              </w:rPr>
            </w:pPr>
          </w:p>
          <w:p w:rsidR="004321C5" w:rsidRPr="004321C5" w:rsidRDefault="004321C5" w:rsidP="004321C5">
            <w:pPr>
              <w:tabs>
                <w:tab w:val="left" w:pos="426"/>
                <w:tab w:val="left" w:pos="3976"/>
              </w:tabs>
              <w:ind w:left="0" w:right="-142" w:firstLine="567"/>
              <w:jc w:val="left"/>
              <w:rPr>
                <w:sz w:val="18"/>
                <w:szCs w:val="18"/>
              </w:rPr>
            </w:pPr>
          </w:p>
        </w:tc>
        <w:tc>
          <w:tcPr>
            <w:tcW w:w="5840" w:type="dxa"/>
            <w:gridSpan w:val="2"/>
            <w:shd w:val="clear" w:color="auto" w:fill="auto"/>
            <w:vAlign w:val="bottom"/>
          </w:tcPr>
          <w:p w:rsidR="004321C5" w:rsidRPr="004321C5" w:rsidRDefault="004321C5" w:rsidP="004321C5">
            <w:pPr>
              <w:tabs>
                <w:tab w:val="left" w:pos="426"/>
                <w:tab w:val="left" w:pos="3976"/>
              </w:tabs>
              <w:ind w:left="0" w:right="-142" w:firstLine="567"/>
              <w:jc w:val="left"/>
              <w:rPr>
                <w:sz w:val="18"/>
                <w:szCs w:val="18"/>
              </w:rPr>
            </w:pPr>
          </w:p>
          <w:p w:rsidR="004321C5" w:rsidRPr="004321C5" w:rsidRDefault="004321C5" w:rsidP="004321C5">
            <w:pPr>
              <w:tabs>
                <w:tab w:val="left" w:pos="426"/>
                <w:tab w:val="left" w:pos="3976"/>
              </w:tabs>
              <w:ind w:left="0" w:right="-142" w:firstLine="567"/>
              <w:jc w:val="left"/>
              <w:rPr>
                <w:sz w:val="18"/>
                <w:szCs w:val="18"/>
              </w:rPr>
            </w:pPr>
            <w:bookmarkStart w:id="1" w:name="_Hlk201659814"/>
          </w:p>
          <w:bookmarkEnd w:id="1"/>
          <w:p w:rsidR="004321C5" w:rsidRPr="004321C5" w:rsidRDefault="004321C5" w:rsidP="004321C5">
            <w:pPr>
              <w:tabs>
                <w:tab w:val="left" w:pos="426"/>
                <w:tab w:val="left" w:pos="3976"/>
              </w:tabs>
              <w:ind w:left="0" w:right="-142" w:firstLine="567"/>
              <w:jc w:val="left"/>
              <w:rPr>
                <w:sz w:val="18"/>
                <w:szCs w:val="18"/>
              </w:rPr>
            </w:pPr>
            <w:r w:rsidRPr="004321C5">
              <w:rPr>
                <w:sz w:val="18"/>
                <w:szCs w:val="18"/>
              </w:rPr>
              <w:t xml:space="preserve">Для строительства объекта электросетевого хозяйства «СКТП 10/0,4 </w:t>
            </w:r>
            <w:proofErr w:type="spellStart"/>
            <w:r w:rsidRPr="004321C5">
              <w:rPr>
                <w:sz w:val="18"/>
                <w:szCs w:val="18"/>
              </w:rPr>
              <w:t>кВ</w:t>
            </w:r>
            <w:proofErr w:type="spellEnd"/>
            <w:r w:rsidRPr="004321C5">
              <w:rPr>
                <w:sz w:val="18"/>
                <w:szCs w:val="18"/>
              </w:rPr>
              <w:t xml:space="preserve"> №1-6087 с ВЛ-0,4 </w:t>
            </w:r>
            <w:proofErr w:type="spellStart"/>
            <w:r w:rsidRPr="004321C5">
              <w:rPr>
                <w:sz w:val="18"/>
                <w:szCs w:val="18"/>
              </w:rPr>
              <w:t>кВ</w:t>
            </w:r>
            <w:proofErr w:type="spellEnd"/>
            <w:r w:rsidRPr="004321C5">
              <w:rPr>
                <w:sz w:val="18"/>
                <w:szCs w:val="18"/>
              </w:rPr>
              <w:t xml:space="preserve"> и линейным ответвлением </w:t>
            </w:r>
            <w:proofErr w:type="gramStart"/>
            <w:r w:rsidRPr="004321C5">
              <w:rPr>
                <w:sz w:val="18"/>
                <w:szCs w:val="18"/>
              </w:rPr>
              <w:t>ВЛ</w:t>
            </w:r>
            <w:proofErr w:type="gramEnd"/>
            <w:r w:rsidRPr="004321C5">
              <w:rPr>
                <w:sz w:val="18"/>
                <w:szCs w:val="18"/>
              </w:rPr>
              <w:t xml:space="preserve"> 10кВ </w:t>
            </w:r>
            <w:proofErr w:type="spellStart"/>
            <w:r w:rsidRPr="004321C5">
              <w:rPr>
                <w:sz w:val="18"/>
                <w:szCs w:val="18"/>
              </w:rPr>
              <w:t>Карлук</w:t>
            </w:r>
            <w:proofErr w:type="spellEnd"/>
            <w:r w:rsidRPr="004321C5">
              <w:rPr>
                <w:sz w:val="18"/>
                <w:szCs w:val="18"/>
              </w:rPr>
              <w:t>-Хомутово А (ТР 713/25)», необходимого для подключения (технологического присоединения) к сетям инженерно-технического обеспечения</w:t>
            </w:r>
          </w:p>
          <w:p w:rsidR="004321C5" w:rsidRPr="004321C5" w:rsidRDefault="004321C5" w:rsidP="004321C5">
            <w:pPr>
              <w:tabs>
                <w:tab w:val="left" w:pos="426"/>
                <w:tab w:val="left" w:pos="3976"/>
              </w:tabs>
              <w:ind w:left="0" w:right="-142" w:firstLine="567"/>
              <w:jc w:val="left"/>
              <w:rPr>
                <w:sz w:val="18"/>
                <w:szCs w:val="18"/>
              </w:rPr>
            </w:pPr>
          </w:p>
          <w:p w:rsidR="004321C5" w:rsidRPr="004321C5" w:rsidRDefault="004321C5" w:rsidP="004321C5">
            <w:pPr>
              <w:tabs>
                <w:tab w:val="left" w:pos="426"/>
                <w:tab w:val="left" w:pos="3976"/>
              </w:tabs>
              <w:ind w:left="0" w:right="-142" w:firstLine="567"/>
              <w:jc w:val="left"/>
              <w:rPr>
                <w:sz w:val="18"/>
                <w:szCs w:val="18"/>
              </w:rPr>
            </w:pPr>
          </w:p>
        </w:tc>
      </w:tr>
    </w:tbl>
    <w:p w:rsidR="004321C5" w:rsidRPr="004321C5" w:rsidRDefault="004321C5" w:rsidP="004321C5">
      <w:pPr>
        <w:tabs>
          <w:tab w:val="left" w:pos="426"/>
          <w:tab w:val="left" w:pos="3976"/>
        </w:tabs>
        <w:ind w:left="0" w:right="-142" w:firstLine="567"/>
        <w:jc w:val="left"/>
        <w:rPr>
          <w:i/>
          <w:sz w:val="18"/>
          <w:szCs w:val="18"/>
        </w:rPr>
      </w:pPr>
    </w:p>
    <w:p w:rsidR="004321C5" w:rsidRPr="004321C5" w:rsidRDefault="004321C5" w:rsidP="004321C5">
      <w:pPr>
        <w:tabs>
          <w:tab w:val="left" w:pos="426"/>
          <w:tab w:val="left" w:pos="3976"/>
        </w:tabs>
        <w:ind w:left="0" w:right="-142" w:firstLine="567"/>
        <w:jc w:val="left"/>
        <w:rPr>
          <w:i/>
          <w:sz w:val="18"/>
          <w:szCs w:val="18"/>
        </w:rPr>
      </w:pPr>
      <w:r w:rsidRPr="004321C5">
        <w:rPr>
          <w:i/>
          <w:sz w:val="18"/>
          <w:szCs w:val="18"/>
        </w:rPr>
        <w:t xml:space="preserve">  </w:t>
      </w:r>
    </w:p>
    <w:p w:rsidR="004321C5" w:rsidRPr="004321C5" w:rsidRDefault="004321C5" w:rsidP="004321C5">
      <w:pPr>
        <w:tabs>
          <w:tab w:val="left" w:pos="426"/>
          <w:tab w:val="left" w:pos="3976"/>
        </w:tabs>
        <w:ind w:left="0" w:right="-142" w:firstLine="567"/>
        <w:jc w:val="left"/>
        <w:rPr>
          <w:i/>
          <w:sz w:val="18"/>
          <w:szCs w:val="18"/>
        </w:rPr>
      </w:pPr>
    </w:p>
    <w:p w:rsidR="004321C5" w:rsidRPr="004321C5" w:rsidRDefault="004321C5" w:rsidP="004321C5">
      <w:pPr>
        <w:tabs>
          <w:tab w:val="left" w:pos="426"/>
          <w:tab w:val="left" w:pos="3976"/>
        </w:tabs>
        <w:ind w:left="0" w:right="-142" w:firstLine="567"/>
        <w:jc w:val="left"/>
        <w:rPr>
          <w:i/>
          <w:sz w:val="18"/>
          <w:szCs w:val="18"/>
        </w:rPr>
      </w:pPr>
    </w:p>
    <w:p w:rsidR="004321C5" w:rsidRPr="004321C5" w:rsidRDefault="004321C5" w:rsidP="004321C5">
      <w:pPr>
        <w:tabs>
          <w:tab w:val="left" w:pos="426"/>
          <w:tab w:val="left" w:pos="3976"/>
        </w:tabs>
        <w:ind w:left="0" w:right="-142" w:firstLine="567"/>
        <w:jc w:val="left"/>
        <w:rPr>
          <w:i/>
          <w:sz w:val="18"/>
          <w:szCs w:val="18"/>
        </w:rPr>
      </w:pPr>
    </w:p>
    <w:p w:rsidR="004321C5" w:rsidRPr="004321C5" w:rsidRDefault="004321C5" w:rsidP="004321C5">
      <w:pPr>
        <w:tabs>
          <w:tab w:val="left" w:pos="426"/>
          <w:tab w:val="left" w:pos="3976"/>
        </w:tabs>
        <w:ind w:left="0" w:right="-142" w:firstLine="567"/>
        <w:jc w:val="left"/>
        <w:rPr>
          <w:i/>
          <w:sz w:val="18"/>
          <w:szCs w:val="18"/>
        </w:rPr>
      </w:pPr>
    </w:p>
    <w:p w:rsidR="004321C5" w:rsidRPr="004321C5" w:rsidRDefault="004321C5" w:rsidP="004321C5">
      <w:pPr>
        <w:tabs>
          <w:tab w:val="left" w:pos="426"/>
          <w:tab w:val="left" w:pos="3976"/>
        </w:tabs>
        <w:ind w:left="0" w:right="-142" w:firstLine="567"/>
        <w:jc w:val="left"/>
        <w:rPr>
          <w:i/>
          <w:sz w:val="18"/>
          <w:szCs w:val="18"/>
        </w:rPr>
      </w:pPr>
    </w:p>
    <w:p w:rsidR="004321C5" w:rsidRPr="004321C5" w:rsidRDefault="004321C5" w:rsidP="004321C5">
      <w:pPr>
        <w:tabs>
          <w:tab w:val="left" w:pos="426"/>
          <w:tab w:val="left" w:pos="3976"/>
        </w:tabs>
        <w:ind w:left="0" w:right="-142" w:firstLine="567"/>
        <w:jc w:val="left"/>
        <w:rPr>
          <w:i/>
          <w:sz w:val="18"/>
          <w:szCs w:val="18"/>
        </w:rPr>
      </w:pPr>
    </w:p>
    <w:p w:rsidR="004321C5" w:rsidRPr="004321C5" w:rsidRDefault="004321C5" w:rsidP="004321C5">
      <w:pPr>
        <w:tabs>
          <w:tab w:val="left" w:pos="426"/>
          <w:tab w:val="left" w:pos="3976"/>
        </w:tabs>
        <w:ind w:left="0" w:right="-142" w:firstLine="567"/>
        <w:jc w:val="left"/>
        <w:rPr>
          <w:i/>
          <w:sz w:val="18"/>
          <w:szCs w:val="18"/>
        </w:rPr>
      </w:pPr>
    </w:p>
    <w:p w:rsidR="004321C5" w:rsidRPr="004321C5" w:rsidRDefault="004321C5" w:rsidP="004321C5">
      <w:pPr>
        <w:tabs>
          <w:tab w:val="left" w:pos="426"/>
          <w:tab w:val="left" w:pos="3976"/>
        </w:tabs>
        <w:ind w:left="0" w:right="-142" w:firstLine="567"/>
        <w:jc w:val="left"/>
        <w:rPr>
          <w:i/>
          <w:sz w:val="18"/>
          <w:szCs w:val="18"/>
        </w:rPr>
      </w:pPr>
      <w:r w:rsidRPr="004321C5">
        <w:rPr>
          <w:i/>
          <w:noProof/>
          <w:sz w:val="18"/>
          <w:szCs w:val="18"/>
        </w:rPr>
        <w:lastRenderedPageBreak/>
        <w:drawing>
          <wp:inline distT="0" distB="0" distL="0" distR="0" wp14:anchorId="79AC3EFA" wp14:editId="5FF8FD65">
            <wp:extent cx="5706192" cy="8077200"/>
            <wp:effectExtent l="0" t="0" r="8890" b="0"/>
            <wp:docPr id="5657386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07819" cy="8079503"/>
                    </a:xfrm>
                    <a:prstGeom prst="rect">
                      <a:avLst/>
                    </a:prstGeom>
                    <a:noFill/>
                    <a:ln>
                      <a:noFill/>
                    </a:ln>
                  </pic:spPr>
                </pic:pic>
              </a:graphicData>
            </a:graphic>
          </wp:inline>
        </w:drawing>
      </w:r>
    </w:p>
    <w:p w:rsidR="004321C5" w:rsidRPr="004321C5" w:rsidRDefault="004321C5" w:rsidP="004321C5">
      <w:pPr>
        <w:tabs>
          <w:tab w:val="left" w:pos="426"/>
          <w:tab w:val="left" w:pos="3976"/>
        </w:tabs>
        <w:ind w:left="0" w:right="-142" w:firstLine="567"/>
        <w:jc w:val="left"/>
        <w:rPr>
          <w:i/>
          <w:sz w:val="18"/>
          <w:szCs w:val="18"/>
        </w:rPr>
      </w:pPr>
    </w:p>
    <w:p w:rsidR="004321C5" w:rsidRPr="004321C5" w:rsidRDefault="004321C5" w:rsidP="004321C5">
      <w:pPr>
        <w:tabs>
          <w:tab w:val="left" w:pos="426"/>
          <w:tab w:val="left" w:pos="3976"/>
        </w:tabs>
        <w:ind w:left="0" w:right="-142" w:firstLine="567"/>
        <w:jc w:val="left"/>
        <w:rPr>
          <w:i/>
          <w:sz w:val="18"/>
          <w:szCs w:val="18"/>
        </w:rPr>
      </w:pPr>
    </w:p>
    <w:p w:rsidR="004321C5" w:rsidRPr="004321C5" w:rsidRDefault="004321C5" w:rsidP="004321C5">
      <w:pPr>
        <w:tabs>
          <w:tab w:val="left" w:pos="426"/>
          <w:tab w:val="left" w:pos="3976"/>
        </w:tabs>
        <w:ind w:left="0" w:right="-142" w:firstLine="567"/>
        <w:jc w:val="left"/>
        <w:rPr>
          <w:i/>
          <w:sz w:val="18"/>
          <w:szCs w:val="18"/>
        </w:rPr>
      </w:pPr>
    </w:p>
    <w:p w:rsidR="004321C5" w:rsidRPr="004321C5" w:rsidRDefault="004321C5" w:rsidP="004321C5">
      <w:pPr>
        <w:tabs>
          <w:tab w:val="left" w:pos="426"/>
          <w:tab w:val="left" w:pos="3976"/>
        </w:tabs>
        <w:ind w:left="0" w:right="-142" w:firstLine="567"/>
        <w:jc w:val="left"/>
        <w:rPr>
          <w:i/>
          <w:sz w:val="18"/>
          <w:szCs w:val="18"/>
        </w:rPr>
      </w:pPr>
      <w:r w:rsidRPr="004321C5">
        <w:rPr>
          <w:i/>
          <w:noProof/>
          <w:sz w:val="18"/>
          <w:szCs w:val="18"/>
        </w:rPr>
        <w:lastRenderedPageBreak/>
        <w:drawing>
          <wp:inline distT="0" distB="0" distL="0" distR="0" wp14:anchorId="6E1E0034" wp14:editId="0FFAB60B">
            <wp:extent cx="5571612" cy="7886700"/>
            <wp:effectExtent l="0" t="0" r="0" b="0"/>
            <wp:docPr id="123940990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73201" cy="7888949"/>
                    </a:xfrm>
                    <a:prstGeom prst="rect">
                      <a:avLst/>
                    </a:prstGeom>
                    <a:noFill/>
                    <a:ln>
                      <a:noFill/>
                    </a:ln>
                  </pic:spPr>
                </pic:pic>
              </a:graphicData>
            </a:graphic>
          </wp:inline>
        </w:drawing>
      </w:r>
    </w:p>
    <w:p w:rsidR="004321C5" w:rsidRPr="004321C5" w:rsidRDefault="004321C5" w:rsidP="004321C5">
      <w:pPr>
        <w:tabs>
          <w:tab w:val="left" w:pos="426"/>
          <w:tab w:val="left" w:pos="3976"/>
        </w:tabs>
        <w:ind w:left="0" w:right="-142" w:firstLine="567"/>
        <w:jc w:val="left"/>
        <w:rPr>
          <w:i/>
          <w:sz w:val="18"/>
          <w:szCs w:val="18"/>
        </w:rPr>
      </w:pPr>
    </w:p>
    <w:p w:rsidR="004321C5" w:rsidRPr="004321C5" w:rsidRDefault="004321C5" w:rsidP="004321C5">
      <w:pPr>
        <w:tabs>
          <w:tab w:val="left" w:pos="426"/>
          <w:tab w:val="left" w:pos="3976"/>
        </w:tabs>
        <w:ind w:left="0" w:right="-142" w:firstLine="567"/>
        <w:jc w:val="left"/>
        <w:rPr>
          <w:i/>
          <w:sz w:val="18"/>
          <w:szCs w:val="18"/>
        </w:rPr>
      </w:pPr>
    </w:p>
    <w:p w:rsidR="004321C5" w:rsidRPr="004321C5" w:rsidRDefault="004321C5" w:rsidP="004321C5">
      <w:pPr>
        <w:tabs>
          <w:tab w:val="left" w:pos="426"/>
          <w:tab w:val="left" w:pos="3976"/>
        </w:tabs>
        <w:ind w:left="0" w:right="-142" w:firstLine="567"/>
        <w:jc w:val="left"/>
        <w:rPr>
          <w:i/>
          <w:sz w:val="18"/>
          <w:szCs w:val="18"/>
        </w:rPr>
      </w:pPr>
    </w:p>
    <w:p w:rsidR="004321C5" w:rsidRPr="004321C5" w:rsidRDefault="004321C5" w:rsidP="004321C5">
      <w:pPr>
        <w:tabs>
          <w:tab w:val="left" w:pos="426"/>
          <w:tab w:val="left" w:pos="3976"/>
        </w:tabs>
        <w:ind w:left="0" w:right="-142" w:firstLine="567"/>
        <w:jc w:val="left"/>
        <w:rPr>
          <w:i/>
          <w:sz w:val="18"/>
          <w:szCs w:val="18"/>
        </w:rPr>
      </w:pPr>
    </w:p>
    <w:p w:rsidR="004321C5" w:rsidRPr="004321C5" w:rsidRDefault="004321C5" w:rsidP="004321C5">
      <w:pPr>
        <w:tabs>
          <w:tab w:val="left" w:pos="426"/>
          <w:tab w:val="left" w:pos="3976"/>
        </w:tabs>
        <w:ind w:left="0" w:right="-142" w:firstLine="567"/>
        <w:jc w:val="left"/>
        <w:rPr>
          <w:i/>
          <w:sz w:val="18"/>
          <w:szCs w:val="18"/>
        </w:rPr>
      </w:pPr>
      <w:r w:rsidRPr="004321C5">
        <w:rPr>
          <w:i/>
          <w:noProof/>
          <w:sz w:val="18"/>
          <w:szCs w:val="18"/>
        </w:rPr>
        <w:lastRenderedPageBreak/>
        <w:drawing>
          <wp:inline distT="0" distB="0" distL="0" distR="0" wp14:anchorId="20266DBC" wp14:editId="7D4C7F70">
            <wp:extent cx="5683730" cy="8045405"/>
            <wp:effectExtent l="0" t="0" r="0" b="0"/>
            <wp:docPr id="117525366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86216" cy="8048924"/>
                    </a:xfrm>
                    <a:prstGeom prst="rect">
                      <a:avLst/>
                    </a:prstGeom>
                    <a:noFill/>
                    <a:ln>
                      <a:noFill/>
                    </a:ln>
                  </pic:spPr>
                </pic:pic>
              </a:graphicData>
            </a:graphic>
          </wp:inline>
        </w:drawing>
      </w:r>
    </w:p>
    <w:p w:rsidR="004321C5" w:rsidRPr="004321C5" w:rsidRDefault="004321C5" w:rsidP="004321C5">
      <w:pPr>
        <w:tabs>
          <w:tab w:val="left" w:pos="426"/>
          <w:tab w:val="left" w:pos="3976"/>
        </w:tabs>
        <w:ind w:left="0" w:right="-142" w:firstLine="567"/>
        <w:jc w:val="left"/>
        <w:rPr>
          <w:b/>
          <w:bCs/>
          <w:i/>
          <w:sz w:val="18"/>
          <w:szCs w:val="18"/>
        </w:rPr>
      </w:pPr>
      <w:r w:rsidRPr="004321C5">
        <w:rPr>
          <w:b/>
          <w:bCs/>
          <w:i/>
          <w:sz w:val="18"/>
          <w:szCs w:val="18"/>
        </w:rPr>
        <w:t xml:space="preserve">           </w:t>
      </w:r>
    </w:p>
    <w:p w:rsidR="004321C5" w:rsidRPr="004321C5" w:rsidRDefault="004321C5" w:rsidP="004321C5">
      <w:pPr>
        <w:tabs>
          <w:tab w:val="left" w:pos="426"/>
          <w:tab w:val="left" w:pos="3976"/>
        </w:tabs>
        <w:ind w:left="0" w:right="-142" w:firstLine="567"/>
        <w:jc w:val="left"/>
        <w:rPr>
          <w:b/>
          <w:bCs/>
          <w:i/>
          <w:sz w:val="18"/>
          <w:szCs w:val="18"/>
        </w:rPr>
      </w:pPr>
    </w:p>
    <w:p w:rsidR="004321C5" w:rsidRPr="004321C5" w:rsidRDefault="004321C5" w:rsidP="004321C5">
      <w:pPr>
        <w:tabs>
          <w:tab w:val="left" w:pos="426"/>
          <w:tab w:val="left" w:pos="3976"/>
        </w:tabs>
        <w:ind w:left="0" w:right="-142" w:firstLine="567"/>
        <w:jc w:val="left"/>
        <w:rPr>
          <w:b/>
          <w:bCs/>
          <w:i/>
          <w:sz w:val="18"/>
          <w:szCs w:val="18"/>
        </w:rPr>
      </w:pPr>
    </w:p>
    <w:p w:rsidR="004321C5" w:rsidRPr="004321C5" w:rsidRDefault="004321C5" w:rsidP="004321C5">
      <w:pPr>
        <w:tabs>
          <w:tab w:val="left" w:pos="426"/>
          <w:tab w:val="left" w:pos="3976"/>
        </w:tabs>
        <w:ind w:left="0" w:right="-142" w:firstLine="567"/>
        <w:jc w:val="left"/>
        <w:rPr>
          <w:b/>
          <w:bCs/>
          <w:i/>
          <w:sz w:val="18"/>
          <w:szCs w:val="18"/>
        </w:rPr>
      </w:pPr>
      <w:r w:rsidRPr="004321C5">
        <w:rPr>
          <w:b/>
          <w:bCs/>
          <w:i/>
          <w:noProof/>
          <w:sz w:val="18"/>
          <w:szCs w:val="18"/>
        </w:rPr>
        <w:lastRenderedPageBreak/>
        <w:drawing>
          <wp:inline distT="0" distB="0" distL="0" distR="0" wp14:anchorId="7AC1EA17" wp14:editId="7C3E5EAD">
            <wp:extent cx="5920740" cy="7990973"/>
            <wp:effectExtent l="0" t="0" r="3810" b="0"/>
            <wp:docPr id="125206685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4653"/>
                    <a:stretch/>
                  </pic:blipFill>
                  <pic:spPr bwMode="auto">
                    <a:xfrm>
                      <a:off x="0" y="0"/>
                      <a:ext cx="5921337" cy="7991779"/>
                    </a:xfrm>
                    <a:prstGeom prst="rect">
                      <a:avLst/>
                    </a:prstGeom>
                    <a:noFill/>
                    <a:ln>
                      <a:noFill/>
                    </a:ln>
                    <a:extLst>
                      <a:ext uri="{53640926-AAD7-44D8-BBD7-CCE9431645EC}">
                        <a14:shadowObscured xmlns:a14="http://schemas.microsoft.com/office/drawing/2010/main"/>
                      </a:ext>
                    </a:extLst>
                  </pic:spPr>
                </pic:pic>
              </a:graphicData>
            </a:graphic>
          </wp:inline>
        </w:drawing>
      </w:r>
    </w:p>
    <w:p w:rsidR="004321C5" w:rsidRPr="004321C5" w:rsidRDefault="004321C5" w:rsidP="004321C5">
      <w:pPr>
        <w:tabs>
          <w:tab w:val="left" w:pos="426"/>
          <w:tab w:val="left" w:pos="3976"/>
        </w:tabs>
        <w:ind w:left="0" w:right="-142" w:firstLine="567"/>
        <w:jc w:val="left"/>
        <w:rPr>
          <w:b/>
          <w:bCs/>
          <w:i/>
          <w:sz w:val="18"/>
          <w:szCs w:val="18"/>
        </w:rPr>
      </w:pPr>
      <w:r w:rsidRPr="004321C5">
        <w:rPr>
          <w:b/>
          <w:bCs/>
          <w:i/>
          <w:sz w:val="18"/>
          <w:szCs w:val="18"/>
        </w:rPr>
        <w:t xml:space="preserve">       </w:t>
      </w:r>
    </w:p>
    <w:p w:rsidR="004321C5" w:rsidRPr="004321C5" w:rsidRDefault="004321C5" w:rsidP="004321C5">
      <w:pPr>
        <w:tabs>
          <w:tab w:val="left" w:pos="426"/>
          <w:tab w:val="left" w:pos="3976"/>
        </w:tabs>
        <w:ind w:left="0" w:right="-142" w:firstLine="567"/>
        <w:jc w:val="left"/>
        <w:rPr>
          <w:i/>
          <w:sz w:val="18"/>
          <w:szCs w:val="18"/>
        </w:rPr>
      </w:pPr>
      <w:r w:rsidRPr="004321C5">
        <w:rPr>
          <w:bCs/>
          <w:i/>
          <w:sz w:val="18"/>
          <w:szCs w:val="18"/>
        </w:rPr>
        <w:t xml:space="preserve">Заместитель Мэра по жизнеобеспечению                                                          Ю.Р. </w:t>
      </w:r>
      <w:proofErr w:type="spellStart"/>
      <w:r w:rsidRPr="004321C5">
        <w:rPr>
          <w:bCs/>
          <w:i/>
          <w:sz w:val="18"/>
          <w:szCs w:val="18"/>
        </w:rPr>
        <w:t>Витер</w:t>
      </w:r>
      <w:proofErr w:type="spellEnd"/>
    </w:p>
    <w:p w:rsidR="004321C5" w:rsidRPr="004321C5" w:rsidRDefault="004321C5" w:rsidP="004321C5">
      <w:pPr>
        <w:tabs>
          <w:tab w:val="left" w:pos="426"/>
          <w:tab w:val="left" w:pos="3976"/>
        </w:tabs>
        <w:ind w:left="0" w:right="-142" w:firstLine="567"/>
        <w:jc w:val="left"/>
        <w:rPr>
          <w:i/>
          <w:sz w:val="18"/>
          <w:szCs w:val="18"/>
        </w:rPr>
      </w:pPr>
    </w:p>
    <w:p w:rsidR="004321C5" w:rsidRPr="00837680" w:rsidRDefault="004321C5" w:rsidP="004321C5">
      <w:pPr>
        <w:tabs>
          <w:tab w:val="left" w:pos="426"/>
          <w:tab w:val="left" w:pos="3976"/>
        </w:tabs>
        <w:ind w:left="0" w:right="-142" w:firstLine="567"/>
        <w:jc w:val="left"/>
        <w:rPr>
          <w:i/>
          <w:sz w:val="18"/>
          <w:szCs w:val="18"/>
        </w:rPr>
      </w:pPr>
    </w:p>
    <w:p w:rsidR="00061354" w:rsidRPr="00BF3D03" w:rsidRDefault="00061354" w:rsidP="009418EB">
      <w:pPr>
        <w:tabs>
          <w:tab w:val="left" w:pos="426"/>
          <w:tab w:val="left" w:pos="3976"/>
        </w:tabs>
        <w:ind w:left="0" w:right="-142" w:firstLine="567"/>
        <w:jc w:val="left"/>
        <w:rPr>
          <w:i/>
          <w:sz w:val="18"/>
          <w:szCs w:val="18"/>
        </w:rPr>
      </w:pPr>
    </w:p>
    <w:sectPr w:rsidR="00061354" w:rsidRPr="00BF3D03"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789" w:rsidRDefault="001D0789" w:rsidP="00BD744E">
      <w:r>
        <w:separator/>
      </w:r>
    </w:p>
  </w:endnote>
  <w:endnote w:type="continuationSeparator" w:id="0">
    <w:p w:rsidR="001D0789" w:rsidRDefault="001D0789"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789" w:rsidRDefault="001D0789" w:rsidP="00BD744E">
      <w:r>
        <w:separator/>
      </w:r>
    </w:p>
  </w:footnote>
  <w:footnote w:type="continuationSeparator" w:id="0">
    <w:p w:rsidR="001D0789" w:rsidRDefault="001D0789"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4A1008F"/>
    <w:multiLevelType w:val="hybridMultilevel"/>
    <w:tmpl w:val="3312B120"/>
    <w:lvl w:ilvl="0" w:tplc="A5260C60">
      <w:start w:val="1"/>
      <w:numFmt w:val="decimal"/>
      <w:pStyle w:val="10"/>
      <w:lvlText w:val="%1."/>
      <w:lvlJc w:val="left"/>
      <w:pPr>
        <w:ind w:left="0"/>
      </w:pPr>
      <w:rPr>
        <w:rFonts w:ascii="Arial" w:eastAsia="Arial" w:hAnsi="Arial" w:cs="Arial"/>
        <w:b/>
        <w:bCs/>
        <w:i w:val="0"/>
        <w:strike w:val="0"/>
        <w:dstrike w:val="0"/>
        <w:color w:val="000000"/>
        <w:sz w:val="14"/>
        <w:szCs w:val="14"/>
        <w:u w:val="none" w:color="000000"/>
        <w:bdr w:val="none" w:sz="0" w:space="0" w:color="auto"/>
        <w:shd w:val="clear" w:color="auto" w:fill="auto"/>
        <w:vertAlign w:val="baseline"/>
      </w:rPr>
    </w:lvl>
    <w:lvl w:ilvl="1" w:tplc="295027C4">
      <w:start w:val="1"/>
      <w:numFmt w:val="lowerLetter"/>
      <w:lvlText w:val="%2"/>
      <w:lvlJc w:val="left"/>
      <w:pPr>
        <w:ind w:left="6342"/>
      </w:pPr>
      <w:rPr>
        <w:rFonts w:ascii="Arial" w:eastAsia="Arial" w:hAnsi="Arial" w:cs="Arial"/>
        <w:b/>
        <w:bCs/>
        <w:i w:val="0"/>
        <w:strike w:val="0"/>
        <w:dstrike w:val="0"/>
        <w:color w:val="000000"/>
        <w:sz w:val="14"/>
        <w:szCs w:val="14"/>
        <w:u w:val="none" w:color="000000"/>
        <w:bdr w:val="none" w:sz="0" w:space="0" w:color="auto"/>
        <w:shd w:val="clear" w:color="auto" w:fill="auto"/>
        <w:vertAlign w:val="baseline"/>
      </w:rPr>
    </w:lvl>
    <w:lvl w:ilvl="2" w:tplc="EBF81AB6">
      <w:start w:val="1"/>
      <w:numFmt w:val="lowerRoman"/>
      <w:lvlText w:val="%3"/>
      <w:lvlJc w:val="left"/>
      <w:pPr>
        <w:ind w:left="7062"/>
      </w:pPr>
      <w:rPr>
        <w:rFonts w:ascii="Arial" w:eastAsia="Arial" w:hAnsi="Arial" w:cs="Arial"/>
        <w:b/>
        <w:bCs/>
        <w:i w:val="0"/>
        <w:strike w:val="0"/>
        <w:dstrike w:val="0"/>
        <w:color w:val="000000"/>
        <w:sz w:val="14"/>
        <w:szCs w:val="14"/>
        <w:u w:val="none" w:color="000000"/>
        <w:bdr w:val="none" w:sz="0" w:space="0" w:color="auto"/>
        <w:shd w:val="clear" w:color="auto" w:fill="auto"/>
        <w:vertAlign w:val="baseline"/>
      </w:rPr>
    </w:lvl>
    <w:lvl w:ilvl="3" w:tplc="11FEA348">
      <w:start w:val="1"/>
      <w:numFmt w:val="decimal"/>
      <w:lvlText w:val="%4"/>
      <w:lvlJc w:val="left"/>
      <w:pPr>
        <w:ind w:left="7782"/>
      </w:pPr>
      <w:rPr>
        <w:rFonts w:ascii="Arial" w:eastAsia="Arial" w:hAnsi="Arial" w:cs="Arial"/>
        <w:b/>
        <w:bCs/>
        <w:i w:val="0"/>
        <w:strike w:val="0"/>
        <w:dstrike w:val="0"/>
        <w:color w:val="000000"/>
        <w:sz w:val="14"/>
        <w:szCs w:val="14"/>
        <w:u w:val="none" w:color="000000"/>
        <w:bdr w:val="none" w:sz="0" w:space="0" w:color="auto"/>
        <w:shd w:val="clear" w:color="auto" w:fill="auto"/>
        <w:vertAlign w:val="baseline"/>
      </w:rPr>
    </w:lvl>
    <w:lvl w:ilvl="4" w:tplc="9382809A">
      <w:start w:val="1"/>
      <w:numFmt w:val="lowerLetter"/>
      <w:lvlText w:val="%5"/>
      <w:lvlJc w:val="left"/>
      <w:pPr>
        <w:ind w:left="8502"/>
      </w:pPr>
      <w:rPr>
        <w:rFonts w:ascii="Arial" w:eastAsia="Arial" w:hAnsi="Arial" w:cs="Arial"/>
        <w:b/>
        <w:bCs/>
        <w:i w:val="0"/>
        <w:strike w:val="0"/>
        <w:dstrike w:val="0"/>
        <w:color w:val="000000"/>
        <w:sz w:val="14"/>
        <w:szCs w:val="14"/>
        <w:u w:val="none" w:color="000000"/>
        <w:bdr w:val="none" w:sz="0" w:space="0" w:color="auto"/>
        <w:shd w:val="clear" w:color="auto" w:fill="auto"/>
        <w:vertAlign w:val="baseline"/>
      </w:rPr>
    </w:lvl>
    <w:lvl w:ilvl="5" w:tplc="3A64728A">
      <w:start w:val="1"/>
      <w:numFmt w:val="lowerRoman"/>
      <w:lvlText w:val="%6"/>
      <w:lvlJc w:val="left"/>
      <w:pPr>
        <w:ind w:left="9222"/>
      </w:pPr>
      <w:rPr>
        <w:rFonts w:ascii="Arial" w:eastAsia="Arial" w:hAnsi="Arial" w:cs="Arial"/>
        <w:b/>
        <w:bCs/>
        <w:i w:val="0"/>
        <w:strike w:val="0"/>
        <w:dstrike w:val="0"/>
        <w:color w:val="000000"/>
        <w:sz w:val="14"/>
        <w:szCs w:val="14"/>
        <w:u w:val="none" w:color="000000"/>
        <w:bdr w:val="none" w:sz="0" w:space="0" w:color="auto"/>
        <w:shd w:val="clear" w:color="auto" w:fill="auto"/>
        <w:vertAlign w:val="baseline"/>
      </w:rPr>
    </w:lvl>
    <w:lvl w:ilvl="6" w:tplc="AF1E8050">
      <w:start w:val="1"/>
      <w:numFmt w:val="decimal"/>
      <w:lvlText w:val="%7"/>
      <w:lvlJc w:val="left"/>
      <w:pPr>
        <w:ind w:left="9942"/>
      </w:pPr>
      <w:rPr>
        <w:rFonts w:ascii="Arial" w:eastAsia="Arial" w:hAnsi="Arial" w:cs="Arial"/>
        <w:b/>
        <w:bCs/>
        <w:i w:val="0"/>
        <w:strike w:val="0"/>
        <w:dstrike w:val="0"/>
        <w:color w:val="000000"/>
        <w:sz w:val="14"/>
        <w:szCs w:val="14"/>
        <w:u w:val="none" w:color="000000"/>
        <w:bdr w:val="none" w:sz="0" w:space="0" w:color="auto"/>
        <w:shd w:val="clear" w:color="auto" w:fill="auto"/>
        <w:vertAlign w:val="baseline"/>
      </w:rPr>
    </w:lvl>
    <w:lvl w:ilvl="7" w:tplc="DBAC0682">
      <w:start w:val="1"/>
      <w:numFmt w:val="lowerLetter"/>
      <w:lvlText w:val="%8"/>
      <w:lvlJc w:val="left"/>
      <w:pPr>
        <w:ind w:left="10662"/>
      </w:pPr>
      <w:rPr>
        <w:rFonts w:ascii="Arial" w:eastAsia="Arial" w:hAnsi="Arial" w:cs="Arial"/>
        <w:b/>
        <w:bCs/>
        <w:i w:val="0"/>
        <w:strike w:val="0"/>
        <w:dstrike w:val="0"/>
        <w:color w:val="000000"/>
        <w:sz w:val="14"/>
        <w:szCs w:val="14"/>
        <w:u w:val="none" w:color="000000"/>
        <w:bdr w:val="none" w:sz="0" w:space="0" w:color="auto"/>
        <w:shd w:val="clear" w:color="auto" w:fill="auto"/>
        <w:vertAlign w:val="baseline"/>
      </w:rPr>
    </w:lvl>
    <w:lvl w:ilvl="8" w:tplc="0A70C3F2">
      <w:start w:val="1"/>
      <w:numFmt w:val="lowerRoman"/>
      <w:lvlText w:val="%9"/>
      <w:lvlJc w:val="left"/>
      <w:pPr>
        <w:ind w:left="11382"/>
      </w:pPr>
      <w:rPr>
        <w:rFonts w:ascii="Arial" w:eastAsia="Arial" w:hAnsi="Arial" w:cs="Arial"/>
        <w:b/>
        <w:bCs/>
        <w:i w:val="0"/>
        <w:strike w:val="0"/>
        <w:dstrike w:val="0"/>
        <w:color w:val="000000"/>
        <w:sz w:val="14"/>
        <w:szCs w:val="14"/>
        <w:u w:val="none" w:color="000000"/>
        <w:bdr w:val="none" w:sz="0" w:space="0" w:color="auto"/>
        <w:shd w:val="clear" w:color="auto" w:fill="auto"/>
        <w:vertAlign w:val="baseline"/>
      </w:rPr>
    </w:lvl>
  </w:abstractNum>
  <w:abstractNum w:abstractNumId="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1">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2"/>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5916FF8"/>
    <w:multiLevelType w:val="multilevel"/>
    <w:tmpl w:val="E63071B8"/>
    <w:lvl w:ilvl="0">
      <w:start w:val="1"/>
      <w:numFmt w:val="decimal"/>
      <w:pStyle w:val="13"/>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4"/>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5">
    <w:nsid w:val="5DDE4D64"/>
    <w:multiLevelType w:val="hybridMultilevel"/>
    <w:tmpl w:val="89C00BCC"/>
    <w:lvl w:ilvl="0" w:tplc="0C52F598">
      <w:start w:val="2"/>
      <w:numFmt w:val="decimal"/>
      <w:lvlText w:val="%1."/>
      <w:lvlJc w:val="left"/>
      <w:pPr>
        <w:ind w:left="3176"/>
      </w:pPr>
      <w:rPr>
        <w:rFonts w:ascii="Arial" w:eastAsia="Arial" w:hAnsi="Arial" w:cs="Arial"/>
        <w:b/>
        <w:bCs/>
        <w:i w:val="0"/>
        <w:strike w:val="0"/>
        <w:dstrike w:val="0"/>
        <w:color w:val="000000"/>
        <w:sz w:val="14"/>
        <w:szCs w:val="14"/>
        <w:u w:val="none" w:color="000000"/>
        <w:bdr w:val="none" w:sz="0" w:space="0" w:color="auto"/>
        <w:shd w:val="clear" w:color="auto" w:fill="auto"/>
        <w:vertAlign w:val="baseline"/>
      </w:rPr>
    </w:lvl>
    <w:lvl w:ilvl="1" w:tplc="5E9A9072">
      <w:start w:val="1"/>
      <w:numFmt w:val="lowerLetter"/>
      <w:lvlText w:val="%2"/>
      <w:lvlJc w:val="left"/>
      <w:pPr>
        <w:ind w:left="3885"/>
      </w:pPr>
      <w:rPr>
        <w:rFonts w:ascii="Arial" w:eastAsia="Arial" w:hAnsi="Arial" w:cs="Arial"/>
        <w:b/>
        <w:bCs/>
        <w:i w:val="0"/>
        <w:strike w:val="0"/>
        <w:dstrike w:val="0"/>
        <w:color w:val="000000"/>
        <w:sz w:val="14"/>
        <w:szCs w:val="14"/>
        <w:u w:val="none" w:color="000000"/>
        <w:bdr w:val="none" w:sz="0" w:space="0" w:color="auto"/>
        <w:shd w:val="clear" w:color="auto" w:fill="auto"/>
        <w:vertAlign w:val="baseline"/>
      </w:rPr>
    </w:lvl>
    <w:lvl w:ilvl="2" w:tplc="DC345C9E">
      <w:start w:val="1"/>
      <w:numFmt w:val="lowerRoman"/>
      <w:lvlText w:val="%3"/>
      <w:lvlJc w:val="left"/>
      <w:pPr>
        <w:ind w:left="4605"/>
      </w:pPr>
      <w:rPr>
        <w:rFonts w:ascii="Arial" w:eastAsia="Arial" w:hAnsi="Arial" w:cs="Arial"/>
        <w:b/>
        <w:bCs/>
        <w:i w:val="0"/>
        <w:strike w:val="0"/>
        <w:dstrike w:val="0"/>
        <w:color w:val="000000"/>
        <w:sz w:val="14"/>
        <w:szCs w:val="14"/>
        <w:u w:val="none" w:color="000000"/>
        <w:bdr w:val="none" w:sz="0" w:space="0" w:color="auto"/>
        <w:shd w:val="clear" w:color="auto" w:fill="auto"/>
        <w:vertAlign w:val="baseline"/>
      </w:rPr>
    </w:lvl>
    <w:lvl w:ilvl="3" w:tplc="74C04686">
      <w:start w:val="1"/>
      <w:numFmt w:val="decimal"/>
      <w:lvlText w:val="%4"/>
      <w:lvlJc w:val="left"/>
      <w:pPr>
        <w:ind w:left="5325"/>
      </w:pPr>
      <w:rPr>
        <w:rFonts w:ascii="Arial" w:eastAsia="Arial" w:hAnsi="Arial" w:cs="Arial"/>
        <w:b/>
        <w:bCs/>
        <w:i w:val="0"/>
        <w:strike w:val="0"/>
        <w:dstrike w:val="0"/>
        <w:color w:val="000000"/>
        <w:sz w:val="14"/>
        <w:szCs w:val="14"/>
        <w:u w:val="none" w:color="000000"/>
        <w:bdr w:val="none" w:sz="0" w:space="0" w:color="auto"/>
        <w:shd w:val="clear" w:color="auto" w:fill="auto"/>
        <w:vertAlign w:val="baseline"/>
      </w:rPr>
    </w:lvl>
    <w:lvl w:ilvl="4" w:tplc="DB1660D2">
      <w:start w:val="1"/>
      <w:numFmt w:val="lowerLetter"/>
      <w:lvlText w:val="%5"/>
      <w:lvlJc w:val="left"/>
      <w:pPr>
        <w:ind w:left="6045"/>
      </w:pPr>
      <w:rPr>
        <w:rFonts w:ascii="Arial" w:eastAsia="Arial" w:hAnsi="Arial" w:cs="Arial"/>
        <w:b/>
        <w:bCs/>
        <w:i w:val="0"/>
        <w:strike w:val="0"/>
        <w:dstrike w:val="0"/>
        <w:color w:val="000000"/>
        <w:sz w:val="14"/>
        <w:szCs w:val="14"/>
        <w:u w:val="none" w:color="000000"/>
        <w:bdr w:val="none" w:sz="0" w:space="0" w:color="auto"/>
        <w:shd w:val="clear" w:color="auto" w:fill="auto"/>
        <w:vertAlign w:val="baseline"/>
      </w:rPr>
    </w:lvl>
    <w:lvl w:ilvl="5" w:tplc="D9182C0A">
      <w:start w:val="1"/>
      <w:numFmt w:val="lowerRoman"/>
      <w:lvlText w:val="%6"/>
      <w:lvlJc w:val="left"/>
      <w:pPr>
        <w:ind w:left="6765"/>
      </w:pPr>
      <w:rPr>
        <w:rFonts w:ascii="Arial" w:eastAsia="Arial" w:hAnsi="Arial" w:cs="Arial"/>
        <w:b/>
        <w:bCs/>
        <w:i w:val="0"/>
        <w:strike w:val="0"/>
        <w:dstrike w:val="0"/>
        <w:color w:val="000000"/>
        <w:sz w:val="14"/>
        <w:szCs w:val="14"/>
        <w:u w:val="none" w:color="000000"/>
        <w:bdr w:val="none" w:sz="0" w:space="0" w:color="auto"/>
        <w:shd w:val="clear" w:color="auto" w:fill="auto"/>
        <w:vertAlign w:val="baseline"/>
      </w:rPr>
    </w:lvl>
    <w:lvl w:ilvl="6" w:tplc="04B02A1C">
      <w:start w:val="1"/>
      <w:numFmt w:val="decimal"/>
      <w:lvlText w:val="%7"/>
      <w:lvlJc w:val="left"/>
      <w:pPr>
        <w:ind w:left="7485"/>
      </w:pPr>
      <w:rPr>
        <w:rFonts w:ascii="Arial" w:eastAsia="Arial" w:hAnsi="Arial" w:cs="Arial"/>
        <w:b/>
        <w:bCs/>
        <w:i w:val="0"/>
        <w:strike w:val="0"/>
        <w:dstrike w:val="0"/>
        <w:color w:val="000000"/>
        <w:sz w:val="14"/>
        <w:szCs w:val="14"/>
        <w:u w:val="none" w:color="000000"/>
        <w:bdr w:val="none" w:sz="0" w:space="0" w:color="auto"/>
        <w:shd w:val="clear" w:color="auto" w:fill="auto"/>
        <w:vertAlign w:val="baseline"/>
      </w:rPr>
    </w:lvl>
    <w:lvl w:ilvl="7" w:tplc="BF3874CC">
      <w:start w:val="1"/>
      <w:numFmt w:val="lowerLetter"/>
      <w:lvlText w:val="%8"/>
      <w:lvlJc w:val="left"/>
      <w:pPr>
        <w:ind w:left="8205"/>
      </w:pPr>
      <w:rPr>
        <w:rFonts w:ascii="Arial" w:eastAsia="Arial" w:hAnsi="Arial" w:cs="Arial"/>
        <w:b/>
        <w:bCs/>
        <w:i w:val="0"/>
        <w:strike w:val="0"/>
        <w:dstrike w:val="0"/>
        <w:color w:val="000000"/>
        <w:sz w:val="14"/>
        <w:szCs w:val="14"/>
        <w:u w:val="none" w:color="000000"/>
        <w:bdr w:val="none" w:sz="0" w:space="0" w:color="auto"/>
        <w:shd w:val="clear" w:color="auto" w:fill="auto"/>
        <w:vertAlign w:val="baseline"/>
      </w:rPr>
    </w:lvl>
    <w:lvl w:ilvl="8" w:tplc="55A4078E">
      <w:start w:val="1"/>
      <w:numFmt w:val="lowerRoman"/>
      <w:lvlText w:val="%9"/>
      <w:lvlJc w:val="left"/>
      <w:pPr>
        <w:ind w:left="8925"/>
      </w:pPr>
      <w:rPr>
        <w:rFonts w:ascii="Arial" w:eastAsia="Arial" w:hAnsi="Arial" w:cs="Arial"/>
        <w:b/>
        <w:bCs/>
        <w:i w:val="0"/>
        <w:strike w:val="0"/>
        <w:dstrike w:val="0"/>
        <w:color w:val="000000"/>
        <w:sz w:val="14"/>
        <w:szCs w:val="14"/>
        <w:u w:val="none" w:color="000000"/>
        <w:bdr w:val="none" w:sz="0" w:space="0" w:color="auto"/>
        <w:shd w:val="clear" w:color="auto" w:fill="auto"/>
        <w:vertAlign w:val="baseline"/>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9"/>
  </w:num>
  <w:num w:numId="5">
    <w:abstractNumId w:val="8"/>
  </w:num>
  <w:num w:numId="6">
    <w:abstractNumId w:val="10"/>
  </w:num>
  <w:num w:numId="7">
    <w:abstractNumId w:val="6"/>
  </w:num>
  <w:num w:numId="8">
    <w:abstractNumId w:val="11"/>
  </w:num>
  <w:num w:numId="9">
    <w:abstractNumId w:val="14"/>
  </w:num>
  <w:num w:numId="10">
    <w:abstractNumId w:val="12"/>
  </w:num>
  <w:num w:numId="11">
    <w:abstractNumId w:val="15"/>
  </w:num>
  <w:num w:numId="1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248"/>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35F3"/>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354"/>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3B6"/>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035"/>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6B"/>
    <w:rsid w:val="001750B7"/>
    <w:rsid w:val="00175687"/>
    <w:rsid w:val="001759B1"/>
    <w:rsid w:val="00176168"/>
    <w:rsid w:val="00176464"/>
    <w:rsid w:val="0017686E"/>
    <w:rsid w:val="001768FF"/>
    <w:rsid w:val="00176E84"/>
    <w:rsid w:val="00177692"/>
    <w:rsid w:val="00177770"/>
    <w:rsid w:val="00177CE1"/>
    <w:rsid w:val="00180394"/>
    <w:rsid w:val="00180704"/>
    <w:rsid w:val="00180B2B"/>
    <w:rsid w:val="00180F29"/>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6E8"/>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BEA"/>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226"/>
    <w:rsid w:val="001C574D"/>
    <w:rsid w:val="001C6EC0"/>
    <w:rsid w:val="001C7124"/>
    <w:rsid w:val="001C7429"/>
    <w:rsid w:val="001C75AE"/>
    <w:rsid w:val="001C766B"/>
    <w:rsid w:val="001C7DED"/>
    <w:rsid w:val="001D0789"/>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602"/>
    <w:rsid w:val="001D7C3B"/>
    <w:rsid w:val="001E037A"/>
    <w:rsid w:val="001E04FA"/>
    <w:rsid w:val="001E0A8A"/>
    <w:rsid w:val="001E0BEE"/>
    <w:rsid w:val="001E0D49"/>
    <w:rsid w:val="001E15E1"/>
    <w:rsid w:val="001E161C"/>
    <w:rsid w:val="001E1662"/>
    <w:rsid w:val="001E1698"/>
    <w:rsid w:val="001E1736"/>
    <w:rsid w:val="001E22CC"/>
    <w:rsid w:val="001E2320"/>
    <w:rsid w:val="001E2395"/>
    <w:rsid w:val="001E2B13"/>
    <w:rsid w:val="001E434F"/>
    <w:rsid w:val="001E4B6A"/>
    <w:rsid w:val="001E4FF7"/>
    <w:rsid w:val="001E55FF"/>
    <w:rsid w:val="001E572D"/>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3F09"/>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C6E"/>
    <w:rsid w:val="00222EE7"/>
    <w:rsid w:val="0022336F"/>
    <w:rsid w:val="00223A49"/>
    <w:rsid w:val="00223D1A"/>
    <w:rsid w:val="00224476"/>
    <w:rsid w:val="002246B9"/>
    <w:rsid w:val="00224E36"/>
    <w:rsid w:val="00224EB9"/>
    <w:rsid w:val="00225F23"/>
    <w:rsid w:val="002268B3"/>
    <w:rsid w:val="00227C47"/>
    <w:rsid w:val="00230A69"/>
    <w:rsid w:val="00230F2C"/>
    <w:rsid w:val="00231908"/>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039"/>
    <w:rsid w:val="002A5111"/>
    <w:rsid w:val="002A5135"/>
    <w:rsid w:val="002A5302"/>
    <w:rsid w:val="002A5E6C"/>
    <w:rsid w:val="002A5E7B"/>
    <w:rsid w:val="002A63E5"/>
    <w:rsid w:val="002A68E0"/>
    <w:rsid w:val="002A6A6A"/>
    <w:rsid w:val="002A6F84"/>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36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3DA"/>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6E2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1FBE"/>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4C3"/>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7B3"/>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21C5"/>
    <w:rsid w:val="004336CC"/>
    <w:rsid w:val="0043421B"/>
    <w:rsid w:val="00434775"/>
    <w:rsid w:val="00434B19"/>
    <w:rsid w:val="00434CAE"/>
    <w:rsid w:val="00434D45"/>
    <w:rsid w:val="00434FA9"/>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54C"/>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17F"/>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A07"/>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1F8"/>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6FA"/>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0B64"/>
    <w:rsid w:val="005819A5"/>
    <w:rsid w:val="00581C7F"/>
    <w:rsid w:val="00581D11"/>
    <w:rsid w:val="00582130"/>
    <w:rsid w:val="0058255B"/>
    <w:rsid w:val="0058399C"/>
    <w:rsid w:val="005842F1"/>
    <w:rsid w:val="00585A5E"/>
    <w:rsid w:val="00586383"/>
    <w:rsid w:val="005863DD"/>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B6E9B"/>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C42"/>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32AF"/>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278"/>
    <w:rsid w:val="00665748"/>
    <w:rsid w:val="00665880"/>
    <w:rsid w:val="00665D98"/>
    <w:rsid w:val="00665DD1"/>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EC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E6D"/>
    <w:rsid w:val="00694FFB"/>
    <w:rsid w:val="006950C4"/>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B79BE"/>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58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45A"/>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2ED"/>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72"/>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1F7D"/>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46B"/>
    <w:rsid w:val="00786584"/>
    <w:rsid w:val="00786C7D"/>
    <w:rsid w:val="00786FFA"/>
    <w:rsid w:val="007870D3"/>
    <w:rsid w:val="00787CD6"/>
    <w:rsid w:val="00787FD5"/>
    <w:rsid w:val="0079052E"/>
    <w:rsid w:val="00790C04"/>
    <w:rsid w:val="007916CC"/>
    <w:rsid w:val="00792032"/>
    <w:rsid w:val="0079212C"/>
    <w:rsid w:val="00792E9C"/>
    <w:rsid w:val="00793564"/>
    <w:rsid w:val="00793871"/>
    <w:rsid w:val="007947E7"/>
    <w:rsid w:val="00794A68"/>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4CB"/>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1F09"/>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21B9"/>
    <w:rsid w:val="00833A89"/>
    <w:rsid w:val="00833C10"/>
    <w:rsid w:val="00833CB4"/>
    <w:rsid w:val="00834644"/>
    <w:rsid w:val="00834870"/>
    <w:rsid w:val="008349F1"/>
    <w:rsid w:val="00834AF6"/>
    <w:rsid w:val="00834B1F"/>
    <w:rsid w:val="00834BB5"/>
    <w:rsid w:val="00835B8B"/>
    <w:rsid w:val="00836892"/>
    <w:rsid w:val="00836961"/>
    <w:rsid w:val="00836ED7"/>
    <w:rsid w:val="00837680"/>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04"/>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BBE"/>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4348"/>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8EB"/>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068"/>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5A"/>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573B"/>
    <w:rsid w:val="009F6879"/>
    <w:rsid w:val="009F6E6C"/>
    <w:rsid w:val="009F707B"/>
    <w:rsid w:val="009F77BF"/>
    <w:rsid w:val="009F78C4"/>
    <w:rsid w:val="009F7B34"/>
    <w:rsid w:val="00A002D9"/>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99"/>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0DD7"/>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3CAA"/>
    <w:rsid w:val="00AC4464"/>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3659"/>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5B63"/>
    <w:rsid w:val="00B461FE"/>
    <w:rsid w:val="00B46DCF"/>
    <w:rsid w:val="00B46F43"/>
    <w:rsid w:val="00B47EA8"/>
    <w:rsid w:val="00B50BE7"/>
    <w:rsid w:val="00B5136C"/>
    <w:rsid w:val="00B514E4"/>
    <w:rsid w:val="00B51554"/>
    <w:rsid w:val="00B51589"/>
    <w:rsid w:val="00B5192C"/>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625"/>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BFD"/>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5DB3"/>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3D03"/>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238"/>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09"/>
    <w:rsid w:val="00C42D87"/>
    <w:rsid w:val="00C42FA6"/>
    <w:rsid w:val="00C4327A"/>
    <w:rsid w:val="00C432B5"/>
    <w:rsid w:val="00C434D3"/>
    <w:rsid w:val="00C4351B"/>
    <w:rsid w:val="00C439B8"/>
    <w:rsid w:val="00C43D28"/>
    <w:rsid w:val="00C43FF1"/>
    <w:rsid w:val="00C456D0"/>
    <w:rsid w:val="00C45BFE"/>
    <w:rsid w:val="00C46B2C"/>
    <w:rsid w:val="00C46E74"/>
    <w:rsid w:val="00C472CA"/>
    <w:rsid w:val="00C47504"/>
    <w:rsid w:val="00C4784F"/>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457"/>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9EC"/>
    <w:rsid w:val="00C94AEB"/>
    <w:rsid w:val="00C94B91"/>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0A7E"/>
    <w:rsid w:val="00CB1603"/>
    <w:rsid w:val="00CB1F4D"/>
    <w:rsid w:val="00CB213B"/>
    <w:rsid w:val="00CB2263"/>
    <w:rsid w:val="00CB2503"/>
    <w:rsid w:val="00CB2B97"/>
    <w:rsid w:val="00CB2F7C"/>
    <w:rsid w:val="00CB3A23"/>
    <w:rsid w:val="00CB47F3"/>
    <w:rsid w:val="00CB4CB3"/>
    <w:rsid w:val="00CB502E"/>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695"/>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53F"/>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6C4"/>
    <w:rsid w:val="00D2288F"/>
    <w:rsid w:val="00D22DFD"/>
    <w:rsid w:val="00D230AE"/>
    <w:rsid w:val="00D25318"/>
    <w:rsid w:val="00D25899"/>
    <w:rsid w:val="00D25DCB"/>
    <w:rsid w:val="00D26604"/>
    <w:rsid w:val="00D271F7"/>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6D82"/>
    <w:rsid w:val="00D67965"/>
    <w:rsid w:val="00D70481"/>
    <w:rsid w:val="00D70850"/>
    <w:rsid w:val="00D709A1"/>
    <w:rsid w:val="00D70A6E"/>
    <w:rsid w:val="00D70BB5"/>
    <w:rsid w:val="00D71645"/>
    <w:rsid w:val="00D71BAB"/>
    <w:rsid w:val="00D71CD5"/>
    <w:rsid w:val="00D71D09"/>
    <w:rsid w:val="00D7266D"/>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B3E"/>
    <w:rsid w:val="00D90D98"/>
    <w:rsid w:val="00D91271"/>
    <w:rsid w:val="00D91656"/>
    <w:rsid w:val="00D91760"/>
    <w:rsid w:val="00D91897"/>
    <w:rsid w:val="00D92237"/>
    <w:rsid w:val="00D92CCD"/>
    <w:rsid w:val="00D92EDA"/>
    <w:rsid w:val="00D93456"/>
    <w:rsid w:val="00D93CA4"/>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A7B"/>
    <w:rsid w:val="00EC0E56"/>
    <w:rsid w:val="00EC0EA2"/>
    <w:rsid w:val="00EC111A"/>
    <w:rsid w:val="00EC115B"/>
    <w:rsid w:val="00EC137A"/>
    <w:rsid w:val="00EC3186"/>
    <w:rsid w:val="00EC51F7"/>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426"/>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5AC"/>
    <w:rsid w:val="00F03AE2"/>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33B"/>
    <w:rsid w:val="00F8576C"/>
    <w:rsid w:val="00F85788"/>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BCC"/>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4EED"/>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0">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0"/>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0"/>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0"/>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0"/>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0"/>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4">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2">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F03AE2"/>
    <w:pPr>
      <w:ind w:left="0" w:firstLine="0"/>
      <w:jc w:val="left"/>
    </w:pPr>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0">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0"/>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0"/>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0"/>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0"/>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0"/>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4">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2">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F03AE2"/>
    <w:pPr>
      <w:ind w:left="0" w:firstLine="0"/>
      <w:jc w:val="left"/>
    </w:pPr>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9B7F9-D838-422E-BCA5-23E60BB53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1135</TotalTime>
  <Pages>49</Pages>
  <Words>21634</Words>
  <Characters>123316</Characters>
  <Application>Microsoft Office Word</Application>
  <DocSecurity>0</DocSecurity>
  <Lines>1027</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144661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73</cp:revision>
  <cp:lastPrinted>2019-12-26T07:15:00Z</cp:lastPrinted>
  <dcterms:created xsi:type="dcterms:W3CDTF">2024-03-07T04:42:00Z</dcterms:created>
  <dcterms:modified xsi:type="dcterms:W3CDTF">2025-10-15T08:45:00Z</dcterms:modified>
</cp:coreProperties>
</file>