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586845"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49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7039"/>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AE6BE0" w:rsidP="001F3475">
            <w:pPr>
              <w:tabs>
                <w:tab w:val="left" w:pos="4384"/>
              </w:tabs>
              <w:ind w:left="0" w:right="142" w:firstLine="426"/>
              <w:jc w:val="center"/>
              <w:rPr>
                <w:i/>
                <w:sz w:val="18"/>
                <w:szCs w:val="18"/>
              </w:rPr>
            </w:pPr>
            <w:r>
              <w:rPr>
                <w:i/>
                <w:sz w:val="18"/>
                <w:szCs w:val="18"/>
              </w:rPr>
              <w:t>10</w:t>
            </w:r>
            <w:r w:rsidR="0023122A">
              <w:rPr>
                <w:i/>
                <w:sz w:val="18"/>
                <w:szCs w:val="18"/>
              </w:rPr>
              <w:t xml:space="preserve"> Мая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AE6BE0">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3122A">
              <w:rPr>
                <w:b/>
                <w:i/>
                <w:sz w:val="18"/>
                <w:szCs w:val="18"/>
              </w:rPr>
              <w:t>1</w:t>
            </w:r>
            <w:r w:rsidR="00AE6BE0">
              <w:rPr>
                <w:b/>
                <w:i/>
                <w:sz w:val="18"/>
                <w:szCs w:val="18"/>
              </w:rPr>
              <w:t>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5DA2D80" wp14:editId="1E10463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B773A1">
      <w:pPr>
        <w:tabs>
          <w:tab w:val="left" w:pos="3976"/>
        </w:tabs>
        <w:ind w:left="-284" w:right="-425" w:firstLine="284"/>
        <w:rPr>
          <w:sz w:val="18"/>
          <w:szCs w:val="18"/>
        </w:rPr>
      </w:pPr>
    </w:p>
    <w:p w:rsidR="007A3620" w:rsidRPr="007A6408" w:rsidRDefault="007A3620" w:rsidP="00B773A1">
      <w:pPr>
        <w:tabs>
          <w:tab w:val="left" w:pos="426"/>
          <w:tab w:val="left" w:pos="3976"/>
        </w:tabs>
        <w:ind w:left="-284" w:right="-425" w:firstLine="426"/>
        <w:jc w:val="center"/>
        <w:rPr>
          <w:b/>
          <w:sz w:val="18"/>
          <w:szCs w:val="18"/>
        </w:rPr>
      </w:pPr>
      <w:r w:rsidRPr="007A6408">
        <w:rPr>
          <w:sz w:val="18"/>
          <w:szCs w:val="18"/>
        </w:rPr>
        <w:t>РОССИЙСКАЯ ФЕДЕРАЦИЯ</w:t>
      </w:r>
    </w:p>
    <w:p w:rsidR="007A3620" w:rsidRPr="007A6408" w:rsidRDefault="007A3620" w:rsidP="00B773A1">
      <w:pPr>
        <w:tabs>
          <w:tab w:val="left" w:pos="426"/>
          <w:tab w:val="left" w:pos="3976"/>
        </w:tabs>
        <w:ind w:left="-284" w:right="-425" w:firstLine="426"/>
        <w:jc w:val="center"/>
        <w:rPr>
          <w:bCs/>
          <w:sz w:val="18"/>
          <w:szCs w:val="18"/>
        </w:rPr>
      </w:pPr>
      <w:r w:rsidRPr="007A6408">
        <w:rPr>
          <w:bCs/>
          <w:sz w:val="18"/>
          <w:szCs w:val="18"/>
        </w:rPr>
        <w:t>ИРКУТСКАЯ ОБЛАСТЬ ИРКУТСКИЙ РАЙОН</w:t>
      </w:r>
    </w:p>
    <w:p w:rsidR="007A3620" w:rsidRPr="007A6408" w:rsidRDefault="007A3620" w:rsidP="00B773A1">
      <w:pPr>
        <w:tabs>
          <w:tab w:val="left" w:pos="426"/>
          <w:tab w:val="left" w:pos="3976"/>
        </w:tabs>
        <w:ind w:left="-284" w:right="-425" w:firstLine="426"/>
        <w:jc w:val="center"/>
        <w:rPr>
          <w:sz w:val="18"/>
          <w:szCs w:val="18"/>
        </w:rPr>
      </w:pPr>
      <w:r w:rsidRPr="007A6408">
        <w:rPr>
          <w:sz w:val="18"/>
          <w:szCs w:val="18"/>
        </w:rPr>
        <w:t>ХОМУТОВСКОЕ МУНИЦИПАЛЬНОЕ ОБРАЗОВАНИЕ</w:t>
      </w:r>
    </w:p>
    <w:p w:rsidR="007A3620" w:rsidRDefault="007A3620" w:rsidP="00B773A1">
      <w:pPr>
        <w:tabs>
          <w:tab w:val="left" w:pos="426"/>
          <w:tab w:val="left" w:pos="3976"/>
        </w:tabs>
        <w:ind w:left="-284" w:right="-425" w:firstLine="426"/>
        <w:jc w:val="center"/>
        <w:rPr>
          <w:b/>
          <w:bCs/>
          <w:sz w:val="18"/>
          <w:szCs w:val="18"/>
        </w:rPr>
      </w:pPr>
      <w:r w:rsidRPr="007A6408">
        <w:rPr>
          <w:b/>
          <w:bCs/>
          <w:sz w:val="18"/>
          <w:szCs w:val="18"/>
        </w:rPr>
        <w:t>АДМИНИСТРАЦИЯ</w:t>
      </w:r>
    </w:p>
    <w:p w:rsidR="007A3620" w:rsidRDefault="007A3620" w:rsidP="00B773A1">
      <w:pPr>
        <w:tabs>
          <w:tab w:val="left" w:pos="426"/>
          <w:tab w:val="left" w:pos="3976"/>
        </w:tabs>
        <w:ind w:left="-284" w:right="-425" w:firstLine="426"/>
        <w:jc w:val="center"/>
        <w:rPr>
          <w:b/>
          <w:bCs/>
          <w:sz w:val="18"/>
          <w:szCs w:val="18"/>
        </w:rPr>
      </w:pPr>
      <w:r>
        <w:rPr>
          <w:b/>
          <w:bCs/>
          <w:sz w:val="18"/>
          <w:szCs w:val="18"/>
        </w:rPr>
        <w:t>ПОСТАНОВЛЕНИЕ</w:t>
      </w:r>
    </w:p>
    <w:p w:rsidR="007A3620" w:rsidRDefault="003E7410" w:rsidP="00B773A1">
      <w:pPr>
        <w:tabs>
          <w:tab w:val="left" w:pos="426"/>
          <w:tab w:val="left" w:pos="3976"/>
        </w:tabs>
        <w:ind w:left="-284" w:right="-425" w:firstLine="426"/>
        <w:rPr>
          <w:sz w:val="18"/>
          <w:szCs w:val="18"/>
          <w:u w:val="single"/>
        </w:rPr>
      </w:pPr>
      <w:r>
        <w:rPr>
          <w:bCs/>
          <w:sz w:val="18"/>
          <w:szCs w:val="18"/>
          <w:u w:val="single"/>
        </w:rPr>
        <w:t>04</w:t>
      </w:r>
      <w:r w:rsidR="009C20A1">
        <w:rPr>
          <w:bCs/>
          <w:sz w:val="18"/>
          <w:szCs w:val="18"/>
          <w:u w:val="single"/>
        </w:rPr>
        <w:t>.05</w:t>
      </w:r>
      <w:r w:rsidR="007A3620">
        <w:rPr>
          <w:bCs/>
          <w:sz w:val="18"/>
          <w:szCs w:val="18"/>
          <w:u w:val="single"/>
        </w:rPr>
        <w:t>.2023</w:t>
      </w:r>
      <w:r w:rsidR="009C20A1">
        <w:rPr>
          <w:sz w:val="18"/>
          <w:szCs w:val="18"/>
          <w:u w:val="single"/>
        </w:rPr>
        <w:t xml:space="preserve">  № </w:t>
      </w:r>
      <w:r>
        <w:rPr>
          <w:sz w:val="18"/>
          <w:szCs w:val="18"/>
          <w:u w:val="single"/>
        </w:rPr>
        <w:t>113</w:t>
      </w:r>
      <w:r w:rsidR="007A3620">
        <w:rPr>
          <w:sz w:val="18"/>
          <w:szCs w:val="18"/>
          <w:u w:val="single"/>
        </w:rPr>
        <w:t xml:space="preserve"> о/д</w:t>
      </w:r>
    </w:p>
    <w:p w:rsidR="007A3620" w:rsidRDefault="007A3620" w:rsidP="00B773A1">
      <w:pPr>
        <w:tabs>
          <w:tab w:val="left" w:pos="426"/>
          <w:tab w:val="left" w:pos="3976"/>
        </w:tabs>
        <w:ind w:left="-284" w:right="-425" w:firstLine="426"/>
        <w:rPr>
          <w:sz w:val="18"/>
          <w:szCs w:val="18"/>
        </w:rPr>
      </w:pPr>
      <w:r w:rsidRPr="007A6408">
        <w:rPr>
          <w:sz w:val="18"/>
          <w:szCs w:val="18"/>
        </w:rPr>
        <w:t xml:space="preserve">       с. Хомутово </w:t>
      </w:r>
    </w:p>
    <w:p w:rsidR="007A3620" w:rsidRPr="007A6408" w:rsidRDefault="007A3620" w:rsidP="00B773A1">
      <w:pPr>
        <w:tabs>
          <w:tab w:val="left" w:pos="426"/>
          <w:tab w:val="left" w:pos="3976"/>
        </w:tabs>
        <w:ind w:left="-284" w:right="-425" w:firstLine="426"/>
        <w:rPr>
          <w:sz w:val="18"/>
          <w:szCs w:val="18"/>
        </w:rPr>
      </w:pPr>
    </w:p>
    <w:p w:rsidR="007B7237" w:rsidRDefault="003E7410" w:rsidP="00B773A1">
      <w:pPr>
        <w:tabs>
          <w:tab w:val="left" w:pos="3976"/>
        </w:tabs>
        <w:ind w:left="-567" w:right="-425" w:firstLine="284"/>
        <w:rPr>
          <w:sz w:val="18"/>
          <w:szCs w:val="18"/>
        </w:rPr>
      </w:pPr>
      <w:r w:rsidRPr="003E7410">
        <w:rPr>
          <w:sz w:val="18"/>
          <w:szCs w:val="18"/>
        </w:rPr>
        <w:t xml:space="preserve">Об утверждении Плана мероприятий по борьбе с </w:t>
      </w:r>
      <w:proofErr w:type="gramStart"/>
      <w:r w:rsidRPr="003E7410">
        <w:rPr>
          <w:sz w:val="18"/>
          <w:szCs w:val="18"/>
        </w:rPr>
        <w:t>растениями</w:t>
      </w:r>
      <w:proofErr w:type="gramEnd"/>
      <w:r w:rsidRPr="003E7410">
        <w:rPr>
          <w:sz w:val="18"/>
          <w:szCs w:val="18"/>
        </w:rPr>
        <w:t xml:space="preserve"> содержащими наркотические вещества (дикорастущая </w:t>
      </w:r>
      <w:r w:rsidR="00F47B21">
        <w:rPr>
          <w:sz w:val="18"/>
          <w:szCs w:val="18"/>
        </w:rPr>
        <w:t>к</w:t>
      </w:r>
      <w:r w:rsidRPr="003E7410">
        <w:rPr>
          <w:sz w:val="18"/>
          <w:szCs w:val="18"/>
        </w:rPr>
        <w:t>онопля)</w:t>
      </w:r>
      <w:r>
        <w:rPr>
          <w:sz w:val="18"/>
          <w:szCs w:val="18"/>
        </w:rPr>
        <w:t xml:space="preserve"> </w:t>
      </w:r>
      <w:r w:rsidRPr="003E7410">
        <w:rPr>
          <w:sz w:val="18"/>
          <w:szCs w:val="18"/>
        </w:rPr>
        <w:t>на 2023 год на территории Хомутовского муниципального образования</w:t>
      </w:r>
      <w:r w:rsidR="009C20A1">
        <w:rPr>
          <w:sz w:val="18"/>
          <w:szCs w:val="18"/>
        </w:rPr>
        <w:t>.</w:t>
      </w:r>
    </w:p>
    <w:p w:rsidR="00F47B21" w:rsidRDefault="00F47B21" w:rsidP="00B773A1">
      <w:pPr>
        <w:tabs>
          <w:tab w:val="left" w:pos="3976"/>
        </w:tabs>
        <w:ind w:left="-567" w:right="-425" w:firstLine="284"/>
        <w:rPr>
          <w:sz w:val="18"/>
          <w:szCs w:val="18"/>
        </w:rPr>
      </w:pPr>
    </w:p>
    <w:p w:rsidR="00B773A1" w:rsidRDefault="00B773A1" w:rsidP="00B773A1">
      <w:pPr>
        <w:tabs>
          <w:tab w:val="left" w:pos="3976"/>
        </w:tabs>
        <w:ind w:left="-567" w:right="-425" w:firstLine="284"/>
        <w:rPr>
          <w:sz w:val="18"/>
          <w:szCs w:val="18"/>
        </w:rPr>
      </w:pPr>
      <w:proofErr w:type="gramStart"/>
      <w:r w:rsidRPr="00B773A1">
        <w:rPr>
          <w:sz w:val="18"/>
          <w:szCs w:val="18"/>
        </w:rPr>
        <w:t>В соответствии с Федеральным законом № 131- ФЗ от 06.10.2003 "Об общих принципах организации местного самоуправления в Российской Федерации", Федеральным законом "О наркотических средствах и психотропных веществах" от 08.01.1998 № 3- ФЗ, Федеральным законом от 23.06.2016 № 182-ФЗ «Об основах системы профилактики правонарушений в Российской Федерации», Постановлением Правительства РФ от 22.12.2010   № 1087 «Об утверждении положения об уничтожении растений, содержащих наркотические средства или психотропные</w:t>
      </w:r>
      <w:proofErr w:type="gramEnd"/>
      <w:r w:rsidRPr="00B773A1">
        <w:rPr>
          <w:sz w:val="18"/>
          <w:szCs w:val="18"/>
        </w:rPr>
        <w:t xml:space="preserve"> </w:t>
      </w:r>
      <w:proofErr w:type="gramStart"/>
      <w:r w:rsidRPr="00B773A1">
        <w:rPr>
          <w:sz w:val="18"/>
          <w:szCs w:val="18"/>
        </w:rPr>
        <w:t xml:space="preserve">вещества либо их </w:t>
      </w:r>
      <w:proofErr w:type="spellStart"/>
      <w:r w:rsidRPr="00B773A1">
        <w:rPr>
          <w:sz w:val="18"/>
          <w:szCs w:val="18"/>
        </w:rPr>
        <w:t>прекурсоры</w:t>
      </w:r>
      <w:proofErr w:type="spellEnd"/>
      <w:r w:rsidRPr="00B773A1">
        <w:rPr>
          <w:sz w:val="18"/>
          <w:szCs w:val="18"/>
        </w:rPr>
        <w:t xml:space="preserve">,  а также остатков их посевов», Постановлением Правительства РФ от 30.06.1998 № 681 "Об утверждении перечня наркотических средств, психотропных веществ и их </w:t>
      </w:r>
      <w:proofErr w:type="spellStart"/>
      <w:r w:rsidRPr="00B773A1">
        <w:rPr>
          <w:sz w:val="18"/>
          <w:szCs w:val="18"/>
        </w:rPr>
        <w:t>прекурсоров</w:t>
      </w:r>
      <w:proofErr w:type="spellEnd"/>
      <w:r w:rsidRPr="00B773A1">
        <w:rPr>
          <w:sz w:val="18"/>
          <w:szCs w:val="18"/>
        </w:rPr>
        <w:t>, подлежащих контролю в Российской Федерации", в целях противодействия незаконному обороту наркотиков растительного происхождения и уничтожения произрастания растений, содержащих наркотические вещества (дикорастущая конопля), Администрация Хомутовского муниципального образования</w:t>
      </w:r>
      <w:proofErr w:type="gramEnd"/>
    </w:p>
    <w:p w:rsidR="00B773A1" w:rsidRPr="00B773A1" w:rsidRDefault="00B773A1" w:rsidP="00B773A1">
      <w:pPr>
        <w:tabs>
          <w:tab w:val="left" w:pos="3976"/>
        </w:tabs>
        <w:ind w:left="-567" w:right="-425" w:firstLine="284"/>
        <w:rPr>
          <w:sz w:val="18"/>
          <w:szCs w:val="18"/>
        </w:rPr>
      </w:pPr>
    </w:p>
    <w:p w:rsidR="00B773A1" w:rsidRDefault="00B773A1" w:rsidP="00B773A1">
      <w:pPr>
        <w:tabs>
          <w:tab w:val="left" w:pos="3976"/>
        </w:tabs>
        <w:ind w:left="-567" w:right="-425" w:firstLine="284"/>
        <w:rPr>
          <w:sz w:val="18"/>
          <w:szCs w:val="18"/>
        </w:rPr>
      </w:pPr>
      <w:r w:rsidRPr="00B773A1">
        <w:rPr>
          <w:sz w:val="18"/>
          <w:szCs w:val="18"/>
        </w:rPr>
        <w:t>ПОСТАНОВЛЯЕТ:</w:t>
      </w:r>
    </w:p>
    <w:p w:rsidR="00B773A1" w:rsidRPr="00B773A1" w:rsidRDefault="00B773A1" w:rsidP="00B773A1">
      <w:pPr>
        <w:tabs>
          <w:tab w:val="left" w:pos="3976"/>
        </w:tabs>
        <w:ind w:left="-567" w:right="-425" w:firstLine="284"/>
        <w:rPr>
          <w:sz w:val="18"/>
          <w:szCs w:val="18"/>
        </w:rPr>
      </w:pPr>
    </w:p>
    <w:p w:rsidR="00B773A1" w:rsidRPr="00B773A1" w:rsidRDefault="00B773A1" w:rsidP="00B773A1">
      <w:pPr>
        <w:tabs>
          <w:tab w:val="left" w:pos="3976"/>
        </w:tabs>
        <w:ind w:left="-567" w:right="-425" w:firstLine="284"/>
        <w:rPr>
          <w:sz w:val="18"/>
          <w:szCs w:val="18"/>
        </w:rPr>
      </w:pPr>
      <w:r w:rsidRPr="00B773A1">
        <w:rPr>
          <w:sz w:val="18"/>
          <w:szCs w:val="18"/>
        </w:rPr>
        <w:t>1. Утвердить прилагаемый План мероприятий по борьбе с растениями, содержащими наркотические вещества (дикорастущая конопля) на 2023 год на территории Хомутовского муниципального образования (приложение).</w:t>
      </w:r>
    </w:p>
    <w:p w:rsidR="00B773A1" w:rsidRPr="00B773A1" w:rsidRDefault="00B773A1" w:rsidP="00B773A1">
      <w:pPr>
        <w:tabs>
          <w:tab w:val="left" w:pos="3976"/>
        </w:tabs>
        <w:ind w:left="-567" w:right="-425" w:firstLine="284"/>
        <w:rPr>
          <w:sz w:val="18"/>
          <w:szCs w:val="18"/>
        </w:rPr>
      </w:pPr>
      <w:r w:rsidRPr="00B773A1">
        <w:rPr>
          <w:sz w:val="18"/>
          <w:szCs w:val="18"/>
        </w:rPr>
        <w:t>2. Опубликовать настоящее постановление в установленном законом порядке.</w:t>
      </w:r>
    </w:p>
    <w:p w:rsidR="00B773A1" w:rsidRPr="00B773A1" w:rsidRDefault="00B773A1" w:rsidP="00B773A1">
      <w:pPr>
        <w:tabs>
          <w:tab w:val="left" w:pos="3976"/>
        </w:tabs>
        <w:ind w:left="-567" w:right="-425" w:firstLine="284"/>
        <w:rPr>
          <w:sz w:val="18"/>
          <w:szCs w:val="18"/>
        </w:rPr>
      </w:pPr>
      <w:r w:rsidRPr="00B773A1">
        <w:rPr>
          <w:sz w:val="18"/>
          <w:szCs w:val="18"/>
        </w:rPr>
        <w:t xml:space="preserve">3. </w:t>
      </w:r>
      <w:proofErr w:type="gramStart"/>
      <w:r w:rsidRPr="00B773A1">
        <w:rPr>
          <w:sz w:val="18"/>
          <w:szCs w:val="18"/>
        </w:rPr>
        <w:t>Контроль за</w:t>
      </w:r>
      <w:proofErr w:type="gramEnd"/>
      <w:r w:rsidRPr="00B773A1">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B773A1" w:rsidRPr="00B773A1" w:rsidRDefault="00B773A1" w:rsidP="00B773A1">
      <w:pPr>
        <w:tabs>
          <w:tab w:val="left" w:pos="3976"/>
        </w:tabs>
        <w:ind w:left="-567" w:right="-425" w:firstLine="284"/>
        <w:rPr>
          <w:sz w:val="18"/>
          <w:szCs w:val="18"/>
        </w:rPr>
      </w:pPr>
    </w:p>
    <w:p w:rsidR="00B773A1" w:rsidRPr="00B773A1" w:rsidRDefault="00B773A1" w:rsidP="00B773A1">
      <w:pPr>
        <w:tabs>
          <w:tab w:val="left" w:pos="3976"/>
        </w:tabs>
        <w:ind w:left="-567" w:right="-425" w:firstLine="284"/>
        <w:rPr>
          <w:sz w:val="18"/>
          <w:szCs w:val="18"/>
        </w:rPr>
      </w:pPr>
    </w:p>
    <w:p w:rsidR="00F47B21" w:rsidRDefault="00B773A1" w:rsidP="00B773A1">
      <w:pPr>
        <w:tabs>
          <w:tab w:val="left" w:pos="3976"/>
        </w:tabs>
        <w:ind w:left="-567" w:right="-425" w:firstLine="284"/>
        <w:jc w:val="right"/>
        <w:rPr>
          <w:i/>
          <w:sz w:val="18"/>
          <w:szCs w:val="18"/>
        </w:rPr>
      </w:pPr>
      <w:r w:rsidRPr="00B773A1">
        <w:rPr>
          <w:i/>
          <w:sz w:val="18"/>
          <w:szCs w:val="18"/>
        </w:rPr>
        <w:t xml:space="preserve">Глава администрации                                        В.М. </w:t>
      </w:r>
      <w:proofErr w:type="spellStart"/>
      <w:r w:rsidRPr="00B773A1">
        <w:rPr>
          <w:i/>
          <w:sz w:val="18"/>
          <w:szCs w:val="18"/>
        </w:rPr>
        <w:t>Колмаченко</w:t>
      </w:r>
      <w:proofErr w:type="spellEnd"/>
    </w:p>
    <w:p w:rsidR="00B773A1" w:rsidRDefault="00B773A1" w:rsidP="00B773A1">
      <w:pPr>
        <w:tabs>
          <w:tab w:val="left" w:pos="3976"/>
        </w:tabs>
        <w:ind w:left="-567" w:right="-425" w:firstLine="284"/>
        <w:jc w:val="right"/>
        <w:rPr>
          <w:i/>
          <w:sz w:val="18"/>
          <w:szCs w:val="18"/>
        </w:rPr>
      </w:pPr>
    </w:p>
    <w:p w:rsidR="002E1061" w:rsidRDefault="002E1061" w:rsidP="00C93A05">
      <w:pPr>
        <w:tabs>
          <w:tab w:val="left" w:pos="3976"/>
        </w:tabs>
        <w:ind w:left="-567" w:right="-425" w:firstLine="284"/>
        <w:jc w:val="right"/>
        <w:rPr>
          <w:i/>
          <w:sz w:val="18"/>
          <w:szCs w:val="18"/>
        </w:rPr>
      </w:pPr>
    </w:p>
    <w:p w:rsidR="00C93A05" w:rsidRPr="00C93A05" w:rsidRDefault="00C93A05" w:rsidP="00C93A05">
      <w:pPr>
        <w:tabs>
          <w:tab w:val="left" w:pos="3976"/>
        </w:tabs>
        <w:ind w:left="-567" w:right="-425" w:firstLine="284"/>
        <w:jc w:val="right"/>
        <w:rPr>
          <w:i/>
          <w:sz w:val="18"/>
          <w:szCs w:val="18"/>
        </w:rPr>
      </w:pPr>
      <w:r w:rsidRPr="00C93A05">
        <w:rPr>
          <w:i/>
          <w:sz w:val="18"/>
          <w:szCs w:val="18"/>
        </w:rPr>
        <w:t>Приложение</w:t>
      </w:r>
    </w:p>
    <w:p w:rsidR="00C93A05" w:rsidRPr="00C93A05" w:rsidRDefault="00C93A05" w:rsidP="00C93A05">
      <w:pPr>
        <w:tabs>
          <w:tab w:val="left" w:pos="3976"/>
        </w:tabs>
        <w:ind w:left="-567" w:right="-425" w:firstLine="284"/>
        <w:jc w:val="right"/>
        <w:rPr>
          <w:i/>
          <w:sz w:val="18"/>
          <w:szCs w:val="18"/>
        </w:rPr>
      </w:pPr>
      <w:r w:rsidRPr="00C93A05">
        <w:rPr>
          <w:i/>
          <w:sz w:val="18"/>
          <w:szCs w:val="18"/>
        </w:rPr>
        <w:t>Утверждено:</w:t>
      </w:r>
    </w:p>
    <w:p w:rsidR="00C93A05" w:rsidRPr="00C93A05" w:rsidRDefault="00C93A05" w:rsidP="00C93A05">
      <w:pPr>
        <w:tabs>
          <w:tab w:val="left" w:pos="3976"/>
        </w:tabs>
        <w:ind w:left="-567" w:right="-425" w:firstLine="284"/>
        <w:jc w:val="right"/>
        <w:rPr>
          <w:i/>
          <w:sz w:val="18"/>
          <w:szCs w:val="18"/>
        </w:rPr>
      </w:pPr>
      <w:r w:rsidRPr="00C93A05">
        <w:rPr>
          <w:i/>
          <w:sz w:val="18"/>
          <w:szCs w:val="18"/>
        </w:rPr>
        <w:t>Постановлением администрации</w:t>
      </w:r>
    </w:p>
    <w:p w:rsidR="00C93A05" w:rsidRPr="00C93A05" w:rsidRDefault="00C93A05" w:rsidP="00C93A05">
      <w:pPr>
        <w:tabs>
          <w:tab w:val="left" w:pos="3976"/>
        </w:tabs>
        <w:ind w:left="-567" w:right="-425" w:firstLine="284"/>
        <w:jc w:val="right"/>
        <w:rPr>
          <w:i/>
          <w:sz w:val="18"/>
          <w:szCs w:val="18"/>
        </w:rPr>
      </w:pPr>
      <w:r w:rsidRPr="00C93A05">
        <w:rPr>
          <w:i/>
          <w:sz w:val="18"/>
          <w:szCs w:val="18"/>
        </w:rPr>
        <w:t>Хомутовского муниципального</w:t>
      </w:r>
    </w:p>
    <w:p w:rsidR="00C93A05" w:rsidRPr="00C93A05" w:rsidRDefault="00C93A05" w:rsidP="00C93A05">
      <w:pPr>
        <w:tabs>
          <w:tab w:val="left" w:pos="3976"/>
        </w:tabs>
        <w:ind w:left="-567" w:right="-425" w:firstLine="284"/>
        <w:jc w:val="right"/>
        <w:rPr>
          <w:i/>
          <w:sz w:val="18"/>
          <w:szCs w:val="18"/>
        </w:rPr>
      </w:pPr>
      <w:r w:rsidRPr="00C93A05">
        <w:rPr>
          <w:i/>
          <w:sz w:val="18"/>
          <w:szCs w:val="18"/>
        </w:rPr>
        <w:t>образования</w:t>
      </w:r>
    </w:p>
    <w:p w:rsidR="00C93A05" w:rsidRDefault="00C93A05" w:rsidP="00C93A05">
      <w:pPr>
        <w:tabs>
          <w:tab w:val="left" w:pos="3976"/>
        </w:tabs>
        <w:ind w:left="-567" w:right="-425" w:firstLine="284"/>
        <w:jc w:val="right"/>
        <w:rPr>
          <w:i/>
          <w:sz w:val="18"/>
          <w:szCs w:val="18"/>
          <w:u w:val="single"/>
        </w:rPr>
      </w:pPr>
      <w:r w:rsidRPr="00C93A05">
        <w:rPr>
          <w:i/>
          <w:sz w:val="18"/>
          <w:szCs w:val="18"/>
        </w:rPr>
        <w:t xml:space="preserve">от </w:t>
      </w:r>
      <w:r>
        <w:rPr>
          <w:i/>
          <w:sz w:val="18"/>
          <w:szCs w:val="18"/>
          <w:u w:val="single"/>
        </w:rPr>
        <w:t>04.05.2023</w:t>
      </w:r>
      <w:r w:rsidRPr="00C93A05">
        <w:rPr>
          <w:i/>
          <w:sz w:val="18"/>
          <w:szCs w:val="18"/>
        </w:rPr>
        <w:t>_№_</w:t>
      </w:r>
      <w:r>
        <w:rPr>
          <w:i/>
          <w:sz w:val="18"/>
          <w:szCs w:val="18"/>
          <w:u w:val="single"/>
        </w:rPr>
        <w:t>113 о/д</w:t>
      </w:r>
    </w:p>
    <w:p w:rsidR="002E1061" w:rsidRDefault="002E1061" w:rsidP="00C93A05">
      <w:pPr>
        <w:tabs>
          <w:tab w:val="left" w:pos="5387"/>
        </w:tabs>
        <w:ind w:left="170" w:right="282" w:hanging="28"/>
        <w:jc w:val="center"/>
        <w:rPr>
          <w:sz w:val="18"/>
          <w:szCs w:val="18"/>
        </w:rPr>
      </w:pPr>
    </w:p>
    <w:p w:rsidR="00C93A05" w:rsidRPr="00C93A05" w:rsidRDefault="00C93A05" w:rsidP="00C93A05">
      <w:pPr>
        <w:tabs>
          <w:tab w:val="left" w:pos="5387"/>
        </w:tabs>
        <w:ind w:left="170" w:right="282" w:hanging="28"/>
        <w:jc w:val="center"/>
        <w:rPr>
          <w:sz w:val="18"/>
          <w:szCs w:val="18"/>
        </w:rPr>
      </w:pPr>
      <w:r w:rsidRPr="00C93A05">
        <w:rPr>
          <w:sz w:val="18"/>
          <w:szCs w:val="18"/>
        </w:rPr>
        <w:t>План</w:t>
      </w:r>
    </w:p>
    <w:p w:rsidR="00C93A05" w:rsidRPr="00C93A05" w:rsidRDefault="00C93A05" w:rsidP="00C93A05">
      <w:pPr>
        <w:ind w:left="170" w:right="282" w:hanging="28"/>
        <w:jc w:val="center"/>
        <w:rPr>
          <w:sz w:val="18"/>
          <w:szCs w:val="18"/>
        </w:rPr>
      </w:pPr>
      <w:r w:rsidRPr="00C93A05">
        <w:rPr>
          <w:sz w:val="18"/>
          <w:szCs w:val="18"/>
        </w:rPr>
        <w:t xml:space="preserve">мероприятий по борьбе с </w:t>
      </w:r>
      <w:proofErr w:type="gramStart"/>
      <w:r w:rsidRPr="00C93A05">
        <w:rPr>
          <w:sz w:val="18"/>
          <w:szCs w:val="18"/>
        </w:rPr>
        <w:t>растениями</w:t>
      </w:r>
      <w:proofErr w:type="gramEnd"/>
      <w:r w:rsidRPr="00C93A05">
        <w:rPr>
          <w:sz w:val="18"/>
          <w:szCs w:val="18"/>
        </w:rPr>
        <w:t xml:space="preserve"> содержащими наркотические вещества (дикорастущая конопля) на 2023 год</w:t>
      </w:r>
    </w:p>
    <w:p w:rsidR="00C93A05" w:rsidRPr="00C93A05" w:rsidRDefault="00C93A05" w:rsidP="00C93A05">
      <w:pPr>
        <w:ind w:left="170" w:right="282" w:hanging="28"/>
        <w:jc w:val="center"/>
        <w:rPr>
          <w:sz w:val="18"/>
          <w:szCs w:val="18"/>
        </w:rPr>
      </w:pPr>
      <w:r w:rsidRPr="00C93A05">
        <w:rPr>
          <w:sz w:val="18"/>
          <w:szCs w:val="18"/>
        </w:rPr>
        <w:t>на территории Хомутовского муниципального образования</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2268"/>
        <w:gridCol w:w="3260"/>
      </w:tblGrid>
      <w:tr w:rsidR="00C93A05" w:rsidRPr="00C93A05" w:rsidTr="00732D99">
        <w:trPr>
          <w:trHeight w:val="495"/>
        </w:trPr>
        <w:tc>
          <w:tcPr>
            <w:tcW w:w="709" w:type="dxa"/>
            <w:shd w:val="clear" w:color="auto" w:fill="auto"/>
            <w:vAlign w:val="center"/>
          </w:tcPr>
          <w:p w:rsidR="00C93A05" w:rsidRPr="00C93A05" w:rsidRDefault="00C93A05" w:rsidP="00C93A05">
            <w:pPr>
              <w:ind w:left="170" w:right="282" w:hanging="28"/>
              <w:jc w:val="center"/>
              <w:rPr>
                <w:b/>
                <w:sz w:val="18"/>
                <w:szCs w:val="18"/>
              </w:rPr>
            </w:pPr>
            <w:r w:rsidRPr="00C93A05">
              <w:rPr>
                <w:b/>
                <w:sz w:val="18"/>
                <w:szCs w:val="18"/>
              </w:rPr>
              <w:t>№</w:t>
            </w:r>
          </w:p>
        </w:tc>
        <w:tc>
          <w:tcPr>
            <w:tcW w:w="3969" w:type="dxa"/>
            <w:shd w:val="clear" w:color="auto" w:fill="auto"/>
            <w:vAlign w:val="center"/>
          </w:tcPr>
          <w:p w:rsidR="00C93A05" w:rsidRPr="00C93A05" w:rsidRDefault="00C93A05" w:rsidP="00C93A05">
            <w:pPr>
              <w:ind w:left="170" w:right="282" w:hanging="28"/>
              <w:jc w:val="center"/>
              <w:rPr>
                <w:b/>
                <w:sz w:val="18"/>
                <w:szCs w:val="18"/>
              </w:rPr>
            </w:pPr>
            <w:r w:rsidRPr="00C93A05">
              <w:rPr>
                <w:b/>
                <w:sz w:val="18"/>
                <w:szCs w:val="18"/>
              </w:rPr>
              <w:t>Мероприятие</w:t>
            </w:r>
          </w:p>
        </w:tc>
        <w:tc>
          <w:tcPr>
            <w:tcW w:w="2268" w:type="dxa"/>
            <w:shd w:val="clear" w:color="auto" w:fill="auto"/>
            <w:vAlign w:val="center"/>
          </w:tcPr>
          <w:p w:rsidR="00C93A05" w:rsidRPr="00C93A05" w:rsidRDefault="00C93A05" w:rsidP="00C93A05">
            <w:pPr>
              <w:ind w:left="170" w:right="282" w:hanging="28"/>
              <w:jc w:val="center"/>
              <w:rPr>
                <w:b/>
                <w:sz w:val="18"/>
                <w:szCs w:val="18"/>
              </w:rPr>
            </w:pPr>
            <w:r w:rsidRPr="00C93A05">
              <w:rPr>
                <w:b/>
                <w:sz w:val="18"/>
                <w:szCs w:val="18"/>
              </w:rPr>
              <w:t>Дата</w:t>
            </w:r>
          </w:p>
        </w:tc>
        <w:tc>
          <w:tcPr>
            <w:tcW w:w="3260" w:type="dxa"/>
            <w:shd w:val="clear" w:color="auto" w:fill="auto"/>
            <w:vAlign w:val="center"/>
          </w:tcPr>
          <w:p w:rsidR="00C93A05" w:rsidRPr="00C93A05" w:rsidRDefault="00C93A05" w:rsidP="00C93A05">
            <w:pPr>
              <w:ind w:left="170" w:right="282" w:hanging="28"/>
              <w:jc w:val="center"/>
              <w:rPr>
                <w:b/>
                <w:sz w:val="18"/>
                <w:szCs w:val="18"/>
              </w:rPr>
            </w:pPr>
            <w:r w:rsidRPr="00C93A05">
              <w:rPr>
                <w:b/>
                <w:sz w:val="18"/>
                <w:szCs w:val="18"/>
              </w:rPr>
              <w:t>Ответственный</w:t>
            </w:r>
          </w:p>
        </w:tc>
      </w:tr>
      <w:tr w:rsidR="00C93A05" w:rsidRPr="00C93A05" w:rsidTr="00732D99">
        <w:trPr>
          <w:trHeight w:val="2251"/>
        </w:trPr>
        <w:tc>
          <w:tcPr>
            <w:tcW w:w="709" w:type="dxa"/>
            <w:shd w:val="clear" w:color="auto" w:fill="auto"/>
          </w:tcPr>
          <w:p w:rsidR="00C93A05" w:rsidRPr="00C93A05" w:rsidRDefault="00C93A05" w:rsidP="00C93A05">
            <w:pPr>
              <w:ind w:left="170" w:right="282" w:hanging="28"/>
              <w:jc w:val="center"/>
              <w:rPr>
                <w:sz w:val="18"/>
                <w:szCs w:val="18"/>
              </w:rPr>
            </w:pPr>
            <w:r w:rsidRPr="00C93A05">
              <w:rPr>
                <w:sz w:val="18"/>
                <w:szCs w:val="18"/>
              </w:rPr>
              <w:t xml:space="preserve">1 </w:t>
            </w:r>
          </w:p>
        </w:tc>
        <w:tc>
          <w:tcPr>
            <w:tcW w:w="3969" w:type="dxa"/>
            <w:shd w:val="clear" w:color="auto" w:fill="auto"/>
          </w:tcPr>
          <w:p w:rsidR="00C93A05" w:rsidRPr="00C93A05" w:rsidRDefault="00C93A05" w:rsidP="00C93A05">
            <w:pPr>
              <w:ind w:left="170" w:right="282" w:hanging="28"/>
              <w:rPr>
                <w:sz w:val="18"/>
                <w:szCs w:val="18"/>
              </w:rPr>
            </w:pPr>
            <w:r w:rsidRPr="00C93A05">
              <w:rPr>
                <w:sz w:val="18"/>
                <w:szCs w:val="18"/>
              </w:rPr>
              <w:t>Мониторинг земель, в том числе садоводческих участков, личных подсобных хозяйств, на предмет произрастания очагов растений содержащих наркотические вещества (дикорастущая конопля).</w:t>
            </w:r>
          </w:p>
        </w:tc>
        <w:tc>
          <w:tcPr>
            <w:tcW w:w="2268" w:type="dxa"/>
            <w:shd w:val="clear" w:color="auto" w:fill="auto"/>
          </w:tcPr>
          <w:p w:rsidR="00C93A05" w:rsidRPr="00C93A05" w:rsidRDefault="00C93A05" w:rsidP="00C93A05">
            <w:pPr>
              <w:ind w:left="170" w:right="282" w:hanging="28"/>
              <w:jc w:val="center"/>
              <w:rPr>
                <w:sz w:val="18"/>
                <w:szCs w:val="18"/>
              </w:rPr>
            </w:pPr>
            <w:r w:rsidRPr="00C93A05">
              <w:rPr>
                <w:sz w:val="18"/>
                <w:szCs w:val="18"/>
              </w:rPr>
              <w:t xml:space="preserve">17.05.2023 по 27.05.2023 </w:t>
            </w:r>
          </w:p>
          <w:p w:rsidR="00C93A05" w:rsidRPr="00C93A05" w:rsidRDefault="00C93A05" w:rsidP="00C93A05">
            <w:pPr>
              <w:ind w:left="170" w:right="282" w:hanging="28"/>
              <w:jc w:val="left"/>
              <w:rPr>
                <w:sz w:val="18"/>
                <w:szCs w:val="18"/>
              </w:rPr>
            </w:pPr>
          </w:p>
          <w:p w:rsidR="00C93A05" w:rsidRPr="00C93A05" w:rsidRDefault="00C93A05" w:rsidP="00C93A05">
            <w:pPr>
              <w:ind w:left="170" w:right="282" w:hanging="28"/>
              <w:jc w:val="left"/>
              <w:rPr>
                <w:sz w:val="18"/>
                <w:szCs w:val="18"/>
              </w:rPr>
            </w:pPr>
          </w:p>
          <w:p w:rsidR="00C93A05" w:rsidRPr="00C93A05" w:rsidRDefault="00C93A05" w:rsidP="00C93A05">
            <w:pPr>
              <w:ind w:left="170" w:right="282" w:hanging="28"/>
              <w:jc w:val="center"/>
              <w:rPr>
                <w:sz w:val="18"/>
                <w:szCs w:val="18"/>
              </w:rPr>
            </w:pPr>
            <w:r w:rsidRPr="00C93A05">
              <w:rPr>
                <w:sz w:val="18"/>
                <w:szCs w:val="18"/>
              </w:rPr>
              <w:t>22.07.2023 по 26.07.2023</w:t>
            </w:r>
          </w:p>
          <w:p w:rsidR="00C93A05" w:rsidRPr="00C93A05" w:rsidRDefault="00C93A05" w:rsidP="00C93A05">
            <w:pPr>
              <w:ind w:left="170" w:right="282" w:hanging="28"/>
              <w:jc w:val="left"/>
              <w:rPr>
                <w:sz w:val="18"/>
                <w:szCs w:val="18"/>
              </w:rPr>
            </w:pPr>
          </w:p>
          <w:p w:rsidR="00C93A05" w:rsidRPr="00C93A05" w:rsidRDefault="00C93A05" w:rsidP="00C93A05">
            <w:pPr>
              <w:ind w:left="170" w:right="282" w:hanging="28"/>
              <w:jc w:val="left"/>
              <w:rPr>
                <w:sz w:val="18"/>
                <w:szCs w:val="18"/>
              </w:rPr>
            </w:pPr>
          </w:p>
          <w:p w:rsidR="00C93A05" w:rsidRPr="00C93A05" w:rsidRDefault="00C93A05" w:rsidP="00C93A05">
            <w:pPr>
              <w:ind w:left="170" w:right="282" w:hanging="28"/>
              <w:jc w:val="center"/>
              <w:rPr>
                <w:sz w:val="18"/>
                <w:szCs w:val="18"/>
              </w:rPr>
            </w:pPr>
            <w:r w:rsidRPr="00C93A05">
              <w:rPr>
                <w:sz w:val="18"/>
                <w:szCs w:val="18"/>
              </w:rPr>
              <w:t>23.09.2023 по</w:t>
            </w:r>
          </w:p>
          <w:p w:rsidR="00C93A05" w:rsidRPr="00C93A05" w:rsidRDefault="00C93A05" w:rsidP="00C93A05">
            <w:pPr>
              <w:ind w:left="170" w:right="282" w:hanging="28"/>
              <w:jc w:val="left"/>
              <w:rPr>
                <w:sz w:val="18"/>
                <w:szCs w:val="18"/>
              </w:rPr>
            </w:pPr>
            <w:r w:rsidRPr="00C93A05">
              <w:rPr>
                <w:sz w:val="18"/>
                <w:szCs w:val="18"/>
              </w:rPr>
              <w:t xml:space="preserve">  26.09 2023 </w:t>
            </w:r>
          </w:p>
        </w:tc>
        <w:tc>
          <w:tcPr>
            <w:tcW w:w="3260" w:type="dxa"/>
            <w:shd w:val="clear" w:color="auto" w:fill="auto"/>
          </w:tcPr>
          <w:p w:rsidR="00C93A05" w:rsidRPr="00C93A05" w:rsidRDefault="00C93A05" w:rsidP="00C93A05">
            <w:pPr>
              <w:ind w:left="0" w:right="282" w:firstLine="0"/>
              <w:rPr>
                <w:sz w:val="18"/>
                <w:szCs w:val="18"/>
              </w:rPr>
            </w:pPr>
            <w:r w:rsidRPr="00C93A05">
              <w:rPr>
                <w:sz w:val="18"/>
                <w:szCs w:val="18"/>
              </w:rPr>
              <w:t>Палий Е.А. - ведущий специалист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ind w:left="0" w:right="282" w:firstLine="0"/>
              <w:rPr>
                <w:sz w:val="18"/>
                <w:szCs w:val="18"/>
              </w:rPr>
            </w:pPr>
            <w:r w:rsidRPr="00C93A05">
              <w:rPr>
                <w:sz w:val="18"/>
                <w:szCs w:val="18"/>
              </w:rPr>
              <w:t>Серебренникова Е.М. консультант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ind w:left="170" w:right="282" w:hanging="28"/>
              <w:jc w:val="left"/>
              <w:rPr>
                <w:sz w:val="18"/>
                <w:szCs w:val="18"/>
              </w:rPr>
            </w:pPr>
          </w:p>
        </w:tc>
      </w:tr>
      <w:tr w:rsidR="00C93A05" w:rsidRPr="00C93A05" w:rsidTr="00732D99">
        <w:trPr>
          <w:trHeight w:val="629"/>
        </w:trPr>
        <w:tc>
          <w:tcPr>
            <w:tcW w:w="709" w:type="dxa"/>
            <w:shd w:val="clear" w:color="auto" w:fill="auto"/>
          </w:tcPr>
          <w:p w:rsidR="00C93A05" w:rsidRPr="00C93A05" w:rsidRDefault="00C93A05" w:rsidP="00C93A05">
            <w:pPr>
              <w:ind w:left="170" w:right="282" w:hanging="28"/>
              <w:jc w:val="center"/>
              <w:rPr>
                <w:sz w:val="18"/>
                <w:szCs w:val="18"/>
              </w:rPr>
            </w:pPr>
            <w:r w:rsidRPr="00C93A05">
              <w:rPr>
                <w:sz w:val="18"/>
                <w:szCs w:val="18"/>
              </w:rPr>
              <w:lastRenderedPageBreak/>
              <w:t>2</w:t>
            </w:r>
          </w:p>
        </w:tc>
        <w:tc>
          <w:tcPr>
            <w:tcW w:w="3969" w:type="dxa"/>
            <w:shd w:val="clear" w:color="auto" w:fill="auto"/>
          </w:tcPr>
          <w:p w:rsidR="00C93A05" w:rsidRPr="00C93A05" w:rsidRDefault="00C93A05" w:rsidP="00C93A05">
            <w:pPr>
              <w:ind w:left="170" w:right="282" w:hanging="28"/>
              <w:rPr>
                <w:sz w:val="18"/>
                <w:szCs w:val="18"/>
              </w:rPr>
            </w:pPr>
            <w:r w:rsidRPr="00C93A05">
              <w:rPr>
                <w:sz w:val="18"/>
                <w:szCs w:val="18"/>
              </w:rPr>
              <w:t>Определение правообладателей земельных участков; составление реестра по собственникам, где выявлены очаги произрастания растений содержащих наркотические вещества (дикорастущая конопля).</w:t>
            </w:r>
          </w:p>
        </w:tc>
        <w:tc>
          <w:tcPr>
            <w:tcW w:w="2268" w:type="dxa"/>
            <w:shd w:val="clear" w:color="auto" w:fill="auto"/>
          </w:tcPr>
          <w:p w:rsidR="00C93A05" w:rsidRPr="00C93A05" w:rsidRDefault="00C93A05" w:rsidP="00C93A05">
            <w:pPr>
              <w:ind w:left="170" w:right="282" w:hanging="28"/>
              <w:jc w:val="center"/>
              <w:rPr>
                <w:sz w:val="18"/>
                <w:szCs w:val="18"/>
              </w:rPr>
            </w:pPr>
            <w:r w:rsidRPr="00C93A05">
              <w:rPr>
                <w:sz w:val="18"/>
                <w:szCs w:val="18"/>
              </w:rPr>
              <w:t xml:space="preserve"> с 17.05.2023 постоянно по мере выявления очагов дикорастущей конопли </w:t>
            </w:r>
          </w:p>
        </w:tc>
        <w:tc>
          <w:tcPr>
            <w:tcW w:w="3260" w:type="dxa"/>
            <w:shd w:val="clear" w:color="auto" w:fill="auto"/>
          </w:tcPr>
          <w:p w:rsidR="00C93A05" w:rsidRPr="00C93A05" w:rsidRDefault="00C93A05" w:rsidP="00C93A05">
            <w:pPr>
              <w:ind w:left="0" w:right="282" w:firstLine="0"/>
              <w:rPr>
                <w:sz w:val="18"/>
                <w:szCs w:val="18"/>
              </w:rPr>
            </w:pPr>
            <w:r w:rsidRPr="00C93A05">
              <w:rPr>
                <w:sz w:val="18"/>
                <w:szCs w:val="18"/>
              </w:rPr>
              <w:t>Палий Е.А. - ведущий специалист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ind w:left="0" w:right="282" w:firstLine="0"/>
              <w:rPr>
                <w:sz w:val="18"/>
                <w:szCs w:val="18"/>
              </w:rPr>
            </w:pPr>
            <w:r w:rsidRPr="00C93A05">
              <w:rPr>
                <w:sz w:val="18"/>
                <w:szCs w:val="18"/>
              </w:rPr>
              <w:t>Серебренникова Е.М. консультант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ind w:left="170" w:right="282" w:hanging="28"/>
              <w:jc w:val="left"/>
              <w:rPr>
                <w:sz w:val="18"/>
                <w:szCs w:val="18"/>
              </w:rPr>
            </w:pPr>
          </w:p>
        </w:tc>
      </w:tr>
      <w:tr w:rsidR="00C93A05" w:rsidRPr="00C93A05" w:rsidTr="00732D99">
        <w:trPr>
          <w:trHeight w:val="629"/>
        </w:trPr>
        <w:tc>
          <w:tcPr>
            <w:tcW w:w="709" w:type="dxa"/>
            <w:shd w:val="clear" w:color="auto" w:fill="auto"/>
          </w:tcPr>
          <w:p w:rsidR="00C93A05" w:rsidRPr="00C93A05" w:rsidRDefault="00C93A05" w:rsidP="00C93A05">
            <w:pPr>
              <w:ind w:left="170" w:right="282" w:hanging="28"/>
              <w:jc w:val="center"/>
              <w:rPr>
                <w:sz w:val="18"/>
                <w:szCs w:val="18"/>
              </w:rPr>
            </w:pPr>
            <w:r w:rsidRPr="00C93A05">
              <w:rPr>
                <w:sz w:val="18"/>
                <w:szCs w:val="18"/>
              </w:rPr>
              <w:t>3</w:t>
            </w:r>
          </w:p>
        </w:tc>
        <w:tc>
          <w:tcPr>
            <w:tcW w:w="3969" w:type="dxa"/>
            <w:shd w:val="clear" w:color="auto" w:fill="auto"/>
          </w:tcPr>
          <w:p w:rsidR="00C93A05" w:rsidRPr="00C93A05" w:rsidRDefault="00C93A05" w:rsidP="00C93A05">
            <w:pPr>
              <w:ind w:left="170" w:right="282" w:hanging="28"/>
              <w:rPr>
                <w:sz w:val="18"/>
                <w:szCs w:val="18"/>
              </w:rPr>
            </w:pPr>
            <w:r w:rsidRPr="00C93A05">
              <w:rPr>
                <w:sz w:val="18"/>
                <w:szCs w:val="18"/>
              </w:rPr>
              <w:t xml:space="preserve">Выдача предупреждений правообладателям  земельных участков по уничтожению очагов растений содержащих наркотические вещества (дикорастущая конопля) </w:t>
            </w:r>
          </w:p>
        </w:tc>
        <w:tc>
          <w:tcPr>
            <w:tcW w:w="2268" w:type="dxa"/>
            <w:shd w:val="clear" w:color="auto" w:fill="auto"/>
          </w:tcPr>
          <w:p w:rsidR="00C93A05" w:rsidRPr="00C93A05" w:rsidRDefault="00C93A05" w:rsidP="00C93A05">
            <w:pPr>
              <w:ind w:left="170" w:right="282" w:hanging="28"/>
              <w:jc w:val="center"/>
              <w:rPr>
                <w:sz w:val="18"/>
                <w:szCs w:val="18"/>
              </w:rPr>
            </w:pPr>
            <w:r w:rsidRPr="00C93A05">
              <w:rPr>
                <w:sz w:val="18"/>
                <w:szCs w:val="18"/>
              </w:rPr>
              <w:t>По факту выявления</w:t>
            </w:r>
          </w:p>
        </w:tc>
        <w:tc>
          <w:tcPr>
            <w:tcW w:w="3260" w:type="dxa"/>
            <w:shd w:val="clear" w:color="auto" w:fill="auto"/>
          </w:tcPr>
          <w:p w:rsidR="00C93A05" w:rsidRPr="00C93A05" w:rsidRDefault="00C93A05" w:rsidP="00C93A05">
            <w:pPr>
              <w:ind w:left="0" w:right="282" w:firstLine="0"/>
              <w:rPr>
                <w:sz w:val="18"/>
                <w:szCs w:val="18"/>
              </w:rPr>
            </w:pPr>
            <w:r w:rsidRPr="00C93A05">
              <w:rPr>
                <w:sz w:val="18"/>
                <w:szCs w:val="18"/>
              </w:rPr>
              <w:t>Палий Е.А. - ведущий специалист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ind w:left="0" w:right="282" w:firstLine="0"/>
              <w:rPr>
                <w:sz w:val="18"/>
                <w:szCs w:val="18"/>
              </w:rPr>
            </w:pPr>
            <w:r w:rsidRPr="00C93A05">
              <w:rPr>
                <w:sz w:val="18"/>
                <w:szCs w:val="18"/>
              </w:rPr>
              <w:t>Серебренникова Е.М. консультант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ind w:left="170" w:right="282" w:hanging="28"/>
              <w:jc w:val="left"/>
              <w:rPr>
                <w:sz w:val="18"/>
                <w:szCs w:val="18"/>
              </w:rPr>
            </w:pPr>
          </w:p>
        </w:tc>
      </w:tr>
      <w:tr w:rsidR="00C93A05" w:rsidRPr="00C93A05" w:rsidTr="0052380F">
        <w:trPr>
          <w:trHeight w:val="3099"/>
        </w:trPr>
        <w:tc>
          <w:tcPr>
            <w:tcW w:w="709" w:type="dxa"/>
            <w:shd w:val="clear" w:color="auto" w:fill="auto"/>
          </w:tcPr>
          <w:p w:rsidR="00C93A05" w:rsidRPr="00C93A05" w:rsidRDefault="00C93A05" w:rsidP="00C93A05">
            <w:pPr>
              <w:ind w:left="170" w:right="282" w:hanging="28"/>
              <w:jc w:val="center"/>
              <w:rPr>
                <w:sz w:val="18"/>
                <w:szCs w:val="18"/>
              </w:rPr>
            </w:pPr>
            <w:r w:rsidRPr="00C93A05">
              <w:rPr>
                <w:sz w:val="18"/>
                <w:szCs w:val="18"/>
              </w:rPr>
              <w:t>4</w:t>
            </w:r>
          </w:p>
        </w:tc>
        <w:tc>
          <w:tcPr>
            <w:tcW w:w="3969" w:type="dxa"/>
            <w:shd w:val="clear" w:color="auto" w:fill="auto"/>
          </w:tcPr>
          <w:p w:rsidR="00C93A05" w:rsidRPr="00C93A05" w:rsidRDefault="00C93A05" w:rsidP="00C93A05">
            <w:pPr>
              <w:spacing w:after="200" w:line="276" w:lineRule="auto"/>
              <w:ind w:left="170" w:right="282" w:hanging="28"/>
              <w:rPr>
                <w:sz w:val="18"/>
                <w:szCs w:val="18"/>
              </w:rPr>
            </w:pPr>
            <w:r w:rsidRPr="00C93A05">
              <w:rPr>
                <w:sz w:val="18"/>
                <w:szCs w:val="18"/>
              </w:rPr>
              <w:t>Подготовить и направить письма руководителям сельскохозяйственных предприятий о проведении мониторинга земельных участков для выявления произрастания дикорастущей конопли на земельных угодьях, в случае выявления провести работу по ее уничтожению. О проделанной работе, информацию направить в адрес администрации Хомутовского МО.</w:t>
            </w:r>
          </w:p>
          <w:p w:rsidR="00C93A05" w:rsidRPr="00C93A05" w:rsidRDefault="00C93A05" w:rsidP="00C93A05">
            <w:pPr>
              <w:spacing w:after="200" w:line="276" w:lineRule="auto"/>
              <w:ind w:left="170" w:right="282" w:hanging="28"/>
              <w:rPr>
                <w:sz w:val="18"/>
                <w:szCs w:val="18"/>
              </w:rPr>
            </w:pPr>
          </w:p>
          <w:p w:rsidR="00C93A05" w:rsidRPr="00C93A05" w:rsidRDefault="00C93A05" w:rsidP="00C93A05">
            <w:pPr>
              <w:spacing w:after="200" w:line="276" w:lineRule="auto"/>
              <w:ind w:left="170" w:right="282" w:hanging="28"/>
              <w:rPr>
                <w:sz w:val="18"/>
                <w:szCs w:val="18"/>
              </w:rPr>
            </w:pPr>
          </w:p>
        </w:tc>
        <w:tc>
          <w:tcPr>
            <w:tcW w:w="2268" w:type="dxa"/>
            <w:shd w:val="clear" w:color="auto" w:fill="auto"/>
          </w:tcPr>
          <w:p w:rsidR="00C93A05" w:rsidRPr="00C93A05" w:rsidRDefault="00C93A05" w:rsidP="00C93A05">
            <w:pPr>
              <w:spacing w:after="200" w:line="276" w:lineRule="auto"/>
              <w:ind w:left="170" w:right="282" w:hanging="28"/>
              <w:jc w:val="center"/>
              <w:rPr>
                <w:sz w:val="18"/>
                <w:szCs w:val="18"/>
              </w:rPr>
            </w:pPr>
            <w:r w:rsidRPr="00C93A05">
              <w:rPr>
                <w:sz w:val="18"/>
                <w:szCs w:val="18"/>
              </w:rPr>
              <w:t>до 10.05.2023</w:t>
            </w:r>
          </w:p>
        </w:tc>
        <w:tc>
          <w:tcPr>
            <w:tcW w:w="3260" w:type="dxa"/>
            <w:shd w:val="clear" w:color="auto" w:fill="auto"/>
          </w:tcPr>
          <w:p w:rsidR="00C93A05" w:rsidRPr="00C93A05" w:rsidRDefault="00C93A05" w:rsidP="00C93A05">
            <w:pPr>
              <w:ind w:left="0" w:right="282" w:firstLine="0"/>
              <w:rPr>
                <w:sz w:val="18"/>
                <w:szCs w:val="18"/>
              </w:rPr>
            </w:pPr>
            <w:r w:rsidRPr="00C93A05">
              <w:rPr>
                <w:sz w:val="18"/>
                <w:szCs w:val="18"/>
              </w:rPr>
              <w:t>Палий Е.А. - ведущий специалист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spacing w:after="200" w:line="276" w:lineRule="auto"/>
              <w:ind w:left="170" w:right="282" w:hanging="28"/>
              <w:jc w:val="left"/>
              <w:rPr>
                <w:sz w:val="18"/>
                <w:szCs w:val="18"/>
              </w:rPr>
            </w:pPr>
          </w:p>
        </w:tc>
      </w:tr>
      <w:tr w:rsidR="00C93A05" w:rsidRPr="00C93A05" w:rsidTr="00732D99">
        <w:tc>
          <w:tcPr>
            <w:tcW w:w="709" w:type="dxa"/>
            <w:shd w:val="clear" w:color="auto" w:fill="auto"/>
          </w:tcPr>
          <w:p w:rsidR="00C93A05" w:rsidRPr="00C93A05" w:rsidRDefault="00C93A05" w:rsidP="00C93A05">
            <w:pPr>
              <w:ind w:left="170" w:right="282" w:hanging="28"/>
              <w:jc w:val="center"/>
              <w:rPr>
                <w:sz w:val="18"/>
                <w:szCs w:val="18"/>
              </w:rPr>
            </w:pPr>
            <w:r w:rsidRPr="00C93A05">
              <w:rPr>
                <w:sz w:val="18"/>
                <w:szCs w:val="18"/>
              </w:rPr>
              <w:t>5</w:t>
            </w:r>
          </w:p>
        </w:tc>
        <w:tc>
          <w:tcPr>
            <w:tcW w:w="3969" w:type="dxa"/>
            <w:shd w:val="clear" w:color="auto" w:fill="auto"/>
          </w:tcPr>
          <w:p w:rsidR="00C93A05" w:rsidRPr="00C93A05" w:rsidRDefault="00C93A05" w:rsidP="00C93A05">
            <w:pPr>
              <w:ind w:left="170" w:right="282" w:hanging="28"/>
              <w:rPr>
                <w:sz w:val="18"/>
                <w:szCs w:val="18"/>
              </w:rPr>
            </w:pPr>
            <w:r w:rsidRPr="00C93A05">
              <w:rPr>
                <w:sz w:val="18"/>
                <w:szCs w:val="18"/>
              </w:rPr>
              <w:t xml:space="preserve">Направление информации о правообладателях земельных участков, где выявлены очаги произрастания растений содержащих наркотические вещества (дикорастущая конопля) в ОП №10 МУ МВД России «Иркутское», в Управление по контролю за оборотом наркотиков Иркутской области,  для привлечения </w:t>
            </w:r>
            <w:proofErr w:type="gramStart"/>
            <w:r w:rsidRPr="00C93A05">
              <w:rPr>
                <w:sz w:val="18"/>
                <w:szCs w:val="18"/>
              </w:rPr>
              <w:t>к</w:t>
            </w:r>
            <w:proofErr w:type="gramEnd"/>
            <w:r w:rsidRPr="00C93A05">
              <w:rPr>
                <w:sz w:val="18"/>
                <w:szCs w:val="18"/>
              </w:rPr>
              <w:t xml:space="preserve"> административной </w:t>
            </w:r>
          </w:p>
          <w:p w:rsidR="00C93A05" w:rsidRPr="00C93A05" w:rsidRDefault="00C93A05" w:rsidP="00C93A05">
            <w:pPr>
              <w:ind w:left="170" w:right="282" w:hanging="28"/>
              <w:rPr>
                <w:sz w:val="18"/>
                <w:szCs w:val="18"/>
              </w:rPr>
            </w:pPr>
            <w:r w:rsidRPr="00C93A05">
              <w:rPr>
                <w:sz w:val="18"/>
                <w:szCs w:val="18"/>
              </w:rPr>
              <w:t>ответственности.</w:t>
            </w:r>
          </w:p>
          <w:p w:rsidR="00C93A05" w:rsidRPr="00C93A05" w:rsidRDefault="00C93A05" w:rsidP="00C93A05">
            <w:pPr>
              <w:ind w:left="170" w:right="282" w:hanging="28"/>
              <w:rPr>
                <w:sz w:val="18"/>
                <w:szCs w:val="18"/>
              </w:rPr>
            </w:pPr>
          </w:p>
        </w:tc>
        <w:tc>
          <w:tcPr>
            <w:tcW w:w="2268" w:type="dxa"/>
            <w:shd w:val="clear" w:color="auto" w:fill="auto"/>
          </w:tcPr>
          <w:p w:rsidR="00C93A05" w:rsidRPr="00C93A05" w:rsidRDefault="00C93A05" w:rsidP="00C93A05">
            <w:pPr>
              <w:ind w:left="170" w:right="282" w:hanging="28"/>
              <w:jc w:val="center"/>
              <w:rPr>
                <w:sz w:val="18"/>
                <w:szCs w:val="18"/>
              </w:rPr>
            </w:pPr>
            <w:r w:rsidRPr="00C93A05">
              <w:rPr>
                <w:sz w:val="18"/>
                <w:szCs w:val="18"/>
              </w:rPr>
              <w:t>По факту выявления</w:t>
            </w:r>
          </w:p>
        </w:tc>
        <w:tc>
          <w:tcPr>
            <w:tcW w:w="3260" w:type="dxa"/>
            <w:shd w:val="clear" w:color="auto" w:fill="auto"/>
          </w:tcPr>
          <w:p w:rsidR="00C93A05" w:rsidRPr="00C93A05" w:rsidRDefault="00C93A05" w:rsidP="00C93A05">
            <w:pPr>
              <w:ind w:left="0" w:right="282" w:firstLine="0"/>
              <w:rPr>
                <w:sz w:val="18"/>
                <w:szCs w:val="18"/>
              </w:rPr>
            </w:pPr>
            <w:r w:rsidRPr="00C93A05">
              <w:rPr>
                <w:sz w:val="18"/>
                <w:szCs w:val="18"/>
              </w:rPr>
              <w:t>Палий Е.А. - ведущий специалист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ind w:left="0" w:right="282" w:firstLine="0"/>
              <w:rPr>
                <w:sz w:val="18"/>
                <w:szCs w:val="18"/>
              </w:rPr>
            </w:pPr>
            <w:r w:rsidRPr="00C93A05">
              <w:rPr>
                <w:sz w:val="18"/>
                <w:szCs w:val="18"/>
              </w:rPr>
              <w:t>Серебренникова Е.М. консультант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ind w:left="170" w:right="282" w:hanging="28"/>
              <w:jc w:val="left"/>
              <w:rPr>
                <w:sz w:val="18"/>
                <w:szCs w:val="18"/>
              </w:rPr>
            </w:pPr>
          </w:p>
        </w:tc>
      </w:tr>
      <w:tr w:rsidR="00C93A05" w:rsidRPr="00C93A05" w:rsidTr="00732D99">
        <w:tc>
          <w:tcPr>
            <w:tcW w:w="709" w:type="dxa"/>
            <w:shd w:val="clear" w:color="auto" w:fill="auto"/>
          </w:tcPr>
          <w:p w:rsidR="00C93A05" w:rsidRPr="00C93A05" w:rsidRDefault="00C93A05" w:rsidP="00C93A05">
            <w:pPr>
              <w:ind w:left="170" w:right="282" w:hanging="28"/>
              <w:jc w:val="center"/>
              <w:rPr>
                <w:sz w:val="18"/>
                <w:szCs w:val="18"/>
              </w:rPr>
            </w:pPr>
            <w:r w:rsidRPr="00C93A05">
              <w:rPr>
                <w:sz w:val="18"/>
                <w:szCs w:val="18"/>
              </w:rPr>
              <w:t>6</w:t>
            </w:r>
          </w:p>
        </w:tc>
        <w:tc>
          <w:tcPr>
            <w:tcW w:w="3969" w:type="dxa"/>
            <w:shd w:val="clear" w:color="auto" w:fill="auto"/>
          </w:tcPr>
          <w:p w:rsidR="00C93A05" w:rsidRPr="00C93A05" w:rsidRDefault="00C93A05" w:rsidP="00C93A05">
            <w:pPr>
              <w:ind w:left="170" w:right="282" w:hanging="28"/>
              <w:rPr>
                <w:sz w:val="18"/>
                <w:szCs w:val="18"/>
              </w:rPr>
            </w:pPr>
            <w:r w:rsidRPr="00C93A05">
              <w:rPr>
                <w:sz w:val="18"/>
                <w:szCs w:val="18"/>
              </w:rPr>
              <w:t xml:space="preserve">Уничтожение растений содержащих наркотические вещества (дикорастущая конопля) на земельных участках в собственности Хомутовского МО и на землях право </w:t>
            </w:r>
            <w:proofErr w:type="gramStart"/>
            <w:r w:rsidRPr="00C93A05">
              <w:rPr>
                <w:sz w:val="18"/>
                <w:szCs w:val="18"/>
              </w:rPr>
              <w:t>собственности</w:t>
            </w:r>
            <w:proofErr w:type="gramEnd"/>
            <w:r w:rsidRPr="00C93A05">
              <w:rPr>
                <w:sz w:val="18"/>
                <w:szCs w:val="18"/>
              </w:rPr>
              <w:t xml:space="preserve"> на которые не разграничено, механическим (путем скашивания), химическим (путем опрыскивания) методом борьбы.</w:t>
            </w:r>
          </w:p>
        </w:tc>
        <w:tc>
          <w:tcPr>
            <w:tcW w:w="2268" w:type="dxa"/>
            <w:shd w:val="clear" w:color="auto" w:fill="auto"/>
          </w:tcPr>
          <w:p w:rsidR="00C93A05" w:rsidRPr="00C93A05" w:rsidRDefault="00C93A05" w:rsidP="00C93A05">
            <w:pPr>
              <w:ind w:left="170" w:right="282" w:hanging="28"/>
              <w:jc w:val="center"/>
              <w:rPr>
                <w:sz w:val="18"/>
                <w:szCs w:val="18"/>
              </w:rPr>
            </w:pPr>
            <w:r w:rsidRPr="00C93A05">
              <w:rPr>
                <w:sz w:val="18"/>
                <w:szCs w:val="18"/>
              </w:rPr>
              <w:t xml:space="preserve">С 27.05.2022 </w:t>
            </w:r>
          </w:p>
        </w:tc>
        <w:tc>
          <w:tcPr>
            <w:tcW w:w="3260" w:type="dxa"/>
            <w:shd w:val="clear" w:color="auto" w:fill="auto"/>
          </w:tcPr>
          <w:p w:rsidR="00C93A05" w:rsidRPr="00C93A05" w:rsidRDefault="00C93A05" w:rsidP="00C93A05">
            <w:pPr>
              <w:ind w:left="0" w:right="282" w:hanging="28"/>
              <w:jc w:val="left"/>
              <w:rPr>
                <w:sz w:val="18"/>
                <w:szCs w:val="18"/>
              </w:rPr>
            </w:pPr>
            <w:r w:rsidRPr="00C93A05">
              <w:rPr>
                <w:sz w:val="18"/>
                <w:szCs w:val="18"/>
              </w:rPr>
              <w:t>Шелепов А.Л. директор МКУ «Хозяйственно-эксплуатационная служба» Хомутовского МО</w:t>
            </w:r>
          </w:p>
        </w:tc>
      </w:tr>
      <w:tr w:rsidR="00C93A05" w:rsidRPr="00C93A05" w:rsidTr="00732D99">
        <w:tc>
          <w:tcPr>
            <w:tcW w:w="709" w:type="dxa"/>
            <w:shd w:val="clear" w:color="auto" w:fill="auto"/>
          </w:tcPr>
          <w:p w:rsidR="00C93A05" w:rsidRPr="00C93A05" w:rsidRDefault="00C93A05" w:rsidP="00C93A05">
            <w:pPr>
              <w:ind w:left="170" w:right="282" w:hanging="28"/>
              <w:jc w:val="center"/>
              <w:rPr>
                <w:sz w:val="18"/>
                <w:szCs w:val="18"/>
              </w:rPr>
            </w:pPr>
            <w:r w:rsidRPr="00C93A05">
              <w:rPr>
                <w:sz w:val="18"/>
                <w:szCs w:val="18"/>
              </w:rPr>
              <w:t>7</w:t>
            </w:r>
          </w:p>
        </w:tc>
        <w:tc>
          <w:tcPr>
            <w:tcW w:w="3969" w:type="dxa"/>
            <w:shd w:val="clear" w:color="auto" w:fill="auto"/>
          </w:tcPr>
          <w:p w:rsidR="00C93A05" w:rsidRPr="00C93A05" w:rsidRDefault="00C93A05" w:rsidP="00C93A05">
            <w:pPr>
              <w:ind w:left="170" w:right="282" w:hanging="28"/>
              <w:rPr>
                <w:color w:val="000000"/>
                <w:sz w:val="18"/>
                <w:szCs w:val="18"/>
                <w:shd w:val="clear" w:color="auto" w:fill="FFFFFF"/>
              </w:rPr>
            </w:pPr>
            <w:proofErr w:type="gramStart"/>
            <w:r w:rsidRPr="00C93A05">
              <w:rPr>
                <w:color w:val="000000"/>
                <w:sz w:val="18"/>
                <w:szCs w:val="18"/>
                <w:shd w:val="clear" w:color="auto" w:fill="FFFFFF"/>
              </w:rPr>
              <w:t xml:space="preserve">В рамка профилактической работы с населением Хомутовского  муниципального образования о принятии мер по уничтожению дикорастущей конопли, размещение в СМИ, на официальном сайте Хомутовского МО листовки с указанием НПА о не законном  культивировании растений содержащих наркотические вещества (дикорастущая конопля) и мер уголовной и административной ответственности за нарушение действующего законодательства. </w:t>
            </w:r>
            <w:proofErr w:type="gramEnd"/>
          </w:p>
          <w:p w:rsidR="00C93A05" w:rsidRPr="00C93A05" w:rsidRDefault="00C93A05" w:rsidP="00C93A05">
            <w:pPr>
              <w:ind w:left="170" w:right="282" w:hanging="28"/>
              <w:rPr>
                <w:color w:val="000000"/>
                <w:sz w:val="18"/>
                <w:szCs w:val="18"/>
                <w:shd w:val="clear" w:color="auto" w:fill="FFFFFF"/>
              </w:rPr>
            </w:pPr>
          </w:p>
          <w:p w:rsidR="00C93A05" w:rsidRPr="00C93A05" w:rsidRDefault="00C93A05" w:rsidP="00C93A05">
            <w:pPr>
              <w:ind w:left="170" w:right="282" w:hanging="28"/>
              <w:rPr>
                <w:sz w:val="18"/>
                <w:szCs w:val="18"/>
              </w:rPr>
            </w:pPr>
            <w:r w:rsidRPr="00C93A05">
              <w:rPr>
                <w:color w:val="000000"/>
                <w:sz w:val="18"/>
                <w:szCs w:val="18"/>
                <w:shd w:val="clear" w:color="auto" w:fill="FFFFFF"/>
              </w:rPr>
              <w:t>Размещение видеоролика на официальном сайте Хомутовского МО о не законном  культивировании растений содержащих наркотические вещества (дикорастущая конопля) и мер уголовной и административной ответственности за нарушение действующего законодательства.</w:t>
            </w:r>
          </w:p>
        </w:tc>
        <w:tc>
          <w:tcPr>
            <w:tcW w:w="2268" w:type="dxa"/>
            <w:shd w:val="clear" w:color="auto" w:fill="auto"/>
          </w:tcPr>
          <w:p w:rsidR="00C93A05" w:rsidRPr="00C93A05" w:rsidRDefault="00C93A05" w:rsidP="00C93A05">
            <w:pPr>
              <w:ind w:left="170" w:right="282" w:hanging="28"/>
              <w:jc w:val="center"/>
              <w:rPr>
                <w:sz w:val="18"/>
                <w:szCs w:val="18"/>
              </w:rPr>
            </w:pPr>
            <w:r w:rsidRPr="00C93A05">
              <w:rPr>
                <w:sz w:val="18"/>
                <w:szCs w:val="18"/>
              </w:rPr>
              <w:lastRenderedPageBreak/>
              <w:t>Не менее 1 раза в квартал</w:t>
            </w:r>
          </w:p>
        </w:tc>
        <w:tc>
          <w:tcPr>
            <w:tcW w:w="3260" w:type="dxa"/>
            <w:shd w:val="clear" w:color="auto" w:fill="auto"/>
          </w:tcPr>
          <w:p w:rsidR="00C93A05" w:rsidRPr="00C93A05" w:rsidRDefault="00C93A05" w:rsidP="00C93A05">
            <w:pPr>
              <w:ind w:left="0" w:right="282" w:firstLine="0"/>
              <w:rPr>
                <w:sz w:val="18"/>
                <w:szCs w:val="18"/>
              </w:rPr>
            </w:pPr>
            <w:r w:rsidRPr="00C93A05">
              <w:rPr>
                <w:sz w:val="18"/>
                <w:szCs w:val="18"/>
              </w:rPr>
              <w:t>Палий Е.А. - ведущий специалист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ind w:left="0" w:right="282" w:firstLine="0"/>
              <w:rPr>
                <w:sz w:val="18"/>
                <w:szCs w:val="18"/>
              </w:rPr>
            </w:pPr>
            <w:r w:rsidRPr="00C93A05">
              <w:rPr>
                <w:sz w:val="18"/>
                <w:szCs w:val="18"/>
              </w:rPr>
              <w:t>Серебренникова Е.М. консультант отдела муниципального земельного, лесного контроля и соблюдения правил благоустройства Хомутовского МО</w:t>
            </w:r>
          </w:p>
          <w:p w:rsidR="00C93A05" w:rsidRPr="00C93A05" w:rsidRDefault="00C93A05" w:rsidP="00C93A05">
            <w:pPr>
              <w:ind w:left="-19" w:right="282" w:firstLine="0"/>
              <w:rPr>
                <w:sz w:val="18"/>
                <w:szCs w:val="18"/>
              </w:rPr>
            </w:pPr>
          </w:p>
        </w:tc>
      </w:tr>
    </w:tbl>
    <w:p w:rsidR="00C93A05" w:rsidRPr="00C93A05" w:rsidRDefault="00C93A05" w:rsidP="00C93A05">
      <w:pPr>
        <w:ind w:left="170" w:right="282" w:hanging="28"/>
        <w:rPr>
          <w:sz w:val="18"/>
          <w:szCs w:val="18"/>
        </w:rPr>
      </w:pPr>
    </w:p>
    <w:p w:rsidR="00C93A05" w:rsidRPr="00C93A05" w:rsidRDefault="00C93A05" w:rsidP="00C93A05">
      <w:pPr>
        <w:ind w:left="142" w:right="282" w:firstLine="0"/>
        <w:rPr>
          <w:sz w:val="18"/>
          <w:szCs w:val="18"/>
        </w:rPr>
      </w:pPr>
    </w:p>
    <w:p w:rsidR="00C93A05" w:rsidRPr="00732D99" w:rsidRDefault="00C93A05" w:rsidP="00B27C25">
      <w:pPr>
        <w:ind w:left="0" w:right="-425" w:firstLine="0"/>
        <w:jc w:val="center"/>
        <w:rPr>
          <w:i/>
          <w:sz w:val="18"/>
          <w:szCs w:val="18"/>
        </w:rPr>
      </w:pPr>
      <w:r w:rsidRPr="00732D99">
        <w:rPr>
          <w:i/>
          <w:sz w:val="18"/>
          <w:szCs w:val="18"/>
        </w:rPr>
        <w:t>Начальник отдела</w:t>
      </w:r>
    </w:p>
    <w:p w:rsidR="00C93A05" w:rsidRPr="00732D99" w:rsidRDefault="00C93A05" w:rsidP="00B27C25">
      <w:pPr>
        <w:ind w:left="0" w:right="-425" w:firstLine="0"/>
        <w:jc w:val="center"/>
        <w:rPr>
          <w:i/>
          <w:sz w:val="18"/>
          <w:szCs w:val="18"/>
        </w:rPr>
      </w:pPr>
      <w:r w:rsidRPr="00732D99">
        <w:rPr>
          <w:i/>
          <w:sz w:val="18"/>
          <w:szCs w:val="18"/>
        </w:rPr>
        <w:t>муниципального земельного,</w:t>
      </w:r>
    </w:p>
    <w:p w:rsidR="00C93A05" w:rsidRPr="00732D99" w:rsidRDefault="00C93A05" w:rsidP="00B27C25">
      <w:pPr>
        <w:ind w:left="0" w:right="-425" w:firstLine="0"/>
        <w:jc w:val="center"/>
        <w:rPr>
          <w:i/>
          <w:sz w:val="18"/>
          <w:szCs w:val="18"/>
        </w:rPr>
      </w:pPr>
      <w:r w:rsidRPr="00732D99">
        <w:rPr>
          <w:i/>
          <w:sz w:val="18"/>
          <w:szCs w:val="18"/>
        </w:rPr>
        <w:t>лесного контроля и соблюдения</w:t>
      </w:r>
    </w:p>
    <w:p w:rsidR="00C93A05" w:rsidRDefault="00C93A05" w:rsidP="00B27C25">
      <w:pPr>
        <w:ind w:left="0" w:right="-425" w:firstLine="0"/>
        <w:jc w:val="right"/>
        <w:rPr>
          <w:i/>
          <w:sz w:val="18"/>
          <w:szCs w:val="18"/>
        </w:rPr>
      </w:pPr>
      <w:r w:rsidRPr="00732D99">
        <w:rPr>
          <w:i/>
          <w:sz w:val="18"/>
          <w:szCs w:val="18"/>
        </w:rPr>
        <w:t xml:space="preserve">правил благоустройства                                              </w:t>
      </w:r>
      <w:r w:rsidR="00B27C25">
        <w:rPr>
          <w:i/>
          <w:sz w:val="18"/>
          <w:szCs w:val="18"/>
        </w:rPr>
        <w:t xml:space="preserve">       </w:t>
      </w:r>
      <w:r w:rsidRPr="00732D99">
        <w:rPr>
          <w:i/>
          <w:sz w:val="18"/>
          <w:szCs w:val="18"/>
        </w:rPr>
        <w:t xml:space="preserve">            Т.И. Гурова</w:t>
      </w:r>
    </w:p>
    <w:p w:rsidR="00E533B5" w:rsidRDefault="00E533B5" w:rsidP="00B27C25">
      <w:pPr>
        <w:ind w:left="0" w:right="-425" w:firstLine="0"/>
        <w:jc w:val="right"/>
        <w:rPr>
          <w:i/>
          <w:sz w:val="18"/>
          <w:szCs w:val="18"/>
        </w:rPr>
      </w:pPr>
    </w:p>
    <w:p w:rsidR="00E533B5" w:rsidRDefault="00E533B5" w:rsidP="00E533B5">
      <w:pPr>
        <w:tabs>
          <w:tab w:val="left" w:pos="426"/>
          <w:tab w:val="left" w:pos="3976"/>
        </w:tabs>
        <w:ind w:left="-284" w:right="-425" w:firstLine="426"/>
        <w:jc w:val="center"/>
        <w:rPr>
          <w:sz w:val="18"/>
          <w:szCs w:val="18"/>
        </w:rPr>
      </w:pPr>
    </w:p>
    <w:p w:rsidR="00E533B5" w:rsidRPr="007A6408" w:rsidRDefault="00E533B5" w:rsidP="00E533B5">
      <w:pPr>
        <w:tabs>
          <w:tab w:val="left" w:pos="426"/>
          <w:tab w:val="left" w:pos="3976"/>
        </w:tabs>
        <w:ind w:left="-284" w:right="-425" w:firstLine="426"/>
        <w:jc w:val="center"/>
        <w:rPr>
          <w:b/>
          <w:sz w:val="18"/>
          <w:szCs w:val="18"/>
        </w:rPr>
      </w:pPr>
      <w:r w:rsidRPr="007A6408">
        <w:rPr>
          <w:sz w:val="18"/>
          <w:szCs w:val="18"/>
        </w:rPr>
        <w:t>РОССИЙСКАЯ ФЕДЕРАЦИЯ</w:t>
      </w:r>
    </w:p>
    <w:p w:rsidR="00E533B5" w:rsidRPr="007A6408" w:rsidRDefault="00E533B5" w:rsidP="00E533B5">
      <w:pPr>
        <w:tabs>
          <w:tab w:val="left" w:pos="426"/>
          <w:tab w:val="left" w:pos="3976"/>
        </w:tabs>
        <w:ind w:left="-284" w:right="-425" w:firstLine="426"/>
        <w:jc w:val="center"/>
        <w:rPr>
          <w:bCs/>
          <w:sz w:val="18"/>
          <w:szCs w:val="18"/>
        </w:rPr>
      </w:pPr>
      <w:r w:rsidRPr="007A6408">
        <w:rPr>
          <w:bCs/>
          <w:sz w:val="18"/>
          <w:szCs w:val="18"/>
        </w:rPr>
        <w:t>ИРКУТСКАЯ ОБЛАСТЬ ИРКУТСКИЙ РАЙОН</w:t>
      </w:r>
    </w:p>
    <w:p w:rsidR="00E533B5" w:rsidRPr="007A6408" w:rsidRDefault="00E533B5" w:rsidP="00E533B5">
      <w:pPr>
        <w:tabs>
          <w:tab w:val="left" w:pos="426"/>
          <w:tab w:val="left" w:pos="3976"/>
        </w:tabs>
        <w:ind w:left="-284" w:right="-425" w:firstLine="426"/>
        <w:jc w:val="center"/>
        <w:rPr>
          <w:sz w:val="18"/>
          <w:szCs w:val="18"/>
        </w:rPr>
      </w:pPr>
      <w:r w:rsidRPr="007A6408">
        <w:rPr>
          <w:sz w:val="18"/>
          <w:szCs w:val="18"/>
        </w:rPr>
        <w:t>ХОМУТОВСКОЕ МУНИЦИПАЛЬНОЕ ОБРАЗОВАНИЕ</w:t>
      </w:r>
    </w:p>
    <w:p w:rsidR="00E533B5" w:rsidRDefault="00E533B5" w:rsidP="00E533B5">
      <w:pPr>
        <w:tabs>
          <w:tab w:val="left" w:pos="426"/>
          <w:tab w:val="left" w:pos="3976"/>
        </w:tabs>
        <w:ind w:left="-284" w:right="-425" w:firstLine="426"/>
        <w:jc w:val="center"/>
        <w:rPr>
          <w:b/>
          <w:bCs/>
          <w:sz w:val="18"/>
          <w:szCs w:val="18"/>
        </w:rPr>
      </w:pPr>
      <w:r w:rsidRPr="007A6408">
        <w:rPr>
          <w:b/>
          <w:bCs/>
          <w:sz w:val="18"/>
          <w:szCs w:val="18"/>
        </w:rPr>
        <w:t>АДМИНИСТРАЦИЯ</w:t>
      </w:r>
    </w:p>
    <w:p w:rsidR="00E533B5" w:rsidRDefault="00E533B5" w:rsidP="00E533B5">
      <w:pPr>
        <w:tabs>
          <w:tab w:val="left" w:pos="426"/>
          <w:tab w:val="left" w:pos="3976"/>
        </w:tabs>
        <w:ind w:left="-284" w:right="-425" w:firstLine="426"/>
        <w:jc w:val="center"/>
        <w:rPr>
          <w:b/>
          <w:bCs/>
          <w:sz w:val="18"/>
          <w:szCs w:val="18"/>
        </w:rPr>
      </w:pPr>
      <w:r>
        <w:rPr>
          <w:b/>
          <w:bCs/>
          <w:sz w:val="18"/>
          <w:szCs w:val="18"/>
        </w:rPr>
        <w:t>ПОСТАНОВЛЕНИЕ</w:t>
      </w:r>
    </w:p>
    <w:p w:rsidR="00E533B5" w:rsidRDefault="00B66E74" w:rsidP="00E533B5">
      <w:pPr>
        <w:tabs>
          <w:tab w:val="left" w:pos="426"/>
          <w:tab w:val="left" w:pos="3976"/>
        </w:tabs>
        <w:ind w:left="-284" w:right="-425" w:firstLine="426"/>
        <w:rPr>
          <w:sz w:val="18"/>
          <w:szCs w:val="18"/>
          <w:u w:val="single"/>
        </w:rPr>
      </w:pPr>
      <w:r>
        <w:rPr>
          <w:bCs/>
          <w:sz w:val="18"/>
          <w:szCs w:val="18"/>
          <w:u w:val="single"/>
        </w:rPr>
        <w:t>10</w:t>
      </w:r>
      <w:r w:rsidR="00E533B5">
        <w:rPr>
          <w:bCs/>
          <w:sz w:val="18"/>
          <w:szCs w:val="18"/>
          <w:u w:val="single"/>
        </w:rPr>
        <w:t>.05.2023</w:t>
      </w:r>
      <w:r w:rsidR="00E533B5">
        <w:rPr>
          <w:sz w:val="18"/>
          <w:szCs w:val="18"/>
          <w:u w:val="single"/>
        </w:rPr>
        <w:t xml:space="preserve">  № 11</w:t>
      </w:r>
      <w:r>
        <w:rPr>
          <w:sz w:val="18"/>
          <w:szCs w:val="18"/>
          <w:u w:val="single"/>
        </w:rPr>
        <w:t>4</w:t>
      </w:r>
      <w:r w:rsidR="00E533B5">
        <w:rPr>
          <w:sz w:val="18"/>
          <w:szCs w:val="18"/>
          <w:u w:val="single"/>
        </w:rPr>
        <w:t xml:space="preserve"> о/д</w:t>
      </w:r>
    </w:p>
    <w:p w:rsidR="00E533B5" w:rsidRDefault="00E533B5" w:rsidP="00E533B5">
      <w:pPr>
        <w:tabs>
          <w:tab w:val="left" w:pos="426"/>
          <w:tab w:val="left" w:pos="3976"/>
        </w:tabs>
        <w:ind w:left="-284" w:right="-425" w:firstLine="426"/>
        <w:rPr>
          <w:sz w:val="18"/>
          <w:szCs w:val="18"/>
        </w:rPr>
      </w:pPr>
      <w:r w:rsidRPr="007A6408">
        <w:rPr>
          <w:sz w:val="18"/>
          <w:szCs w:val="18"/>
        </w:rPr>
        <w:t xml:space="preserve">       с. Хомутово </w:t>
      </w:r>
    </w:p>
    <w:p w:rsidR="00E533B5" w:rsidRPr="007A6408" w:rsidRDefault="00E533B5" w:rsidP="00E533B5">
      <w:pPr>
        <w:tabs>
          <w:tab w:val="left" w:pos="426"/>
          <w:tab w:val="left" w:pos="3976"/>
        </w:tabs>
        <w:ind w:left="-284" w:right="-425" w:firstLine="426"/>
        <w:rPr>
          <w:sz w:val="18"/>
          <w:szCs w:val="18"/>
        </w:rPr>
      </w:pPr>
    </w:p>
    <w:p w:rsidR="00B27C25" w:rsidRDefault="00B66E74" w:rsidP="00B66E74">
      <w:pPr>
        <w:ind w:left="-567" w:right="-425" w:firstLine="283"/>
        <w:rPr>
          <w:sz w:val="18"/>
          <w:szCs w:val="18"/>
        </w:rPr>
      </w:pPr>
      <w:r w:rsidRPr="00B66E74">
        <w:rPr>
          <w:sz w:val="18"/>
          <w:szCs w:val="18"/>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r>
        <w:rPr>
          <w:sz w:val="18"/>
          <w:szCs w:val="18"/>
        </w:rPr>
        <w:t>.</w:t>
      </w:r>
    </w:p>
    <w:p w:rsidR="00B66E74" w:rsidRDefault="00B66E74" w:rsidP="00B66E74">
      <w:pPr>
        <w:ind w:left="-567" w:right="-425" w:firstLine="283"/>
        <w:rPr>
          <w:sz w:val="18"/>
          <w:szCs w:val="18"/>
        </w:rPr>
      </w:pPr>
    </w:p>
    <w:p w:rsidR="00B66E74" w:rsidRDefault="00B66E74" w:rsidP="00B66E74">
      <w:pPr>
        <w:ind w:left="-567" w:right="-425" w:firstLine="283"/>
        <w:rPr>
          <w:sz w:val="18"/>
          <w:szCs w:val="18"/>
        </w:rPr>
      </w:pPr>
      <w:r w:rsidRPr="00B66E74">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B66E74" w:rsidRPr="00B66E74" w:rsidRDefault="00B66E74" w:rsidP="00B66E74">
      <w:pPr>
        <w:ind w:left="-567" w:right="-425" w:firstLine="283"/>
        <w:rPr>
          <w:sz w:val="18"/>
          <w:szCs w:val="18"/>
        </w:rPr>
      </w:pPr>
      <w:r>
        <w:rPr>
          <w:sz w:val="18"/>
          <w:szCs w:val="18"/>
        </w:rPr>
        <w:t xml:space="preserve"> </w:t>
      </w:r>
    </w:p>
    <w:p w:rsidR="00B66E74" w:rsidRDefault="00B66E74" w:rsidP="00B66E74">
      <w:pPr>
        <w:ind w:left="-567" w:right="-425" w:firstLine="283"/>
        <w:rPr>
          <w:sz w:val="18"/>
          <w:szCs w:val="18"/>
        </w:rPr>
      </w:pPr>
      <w:r w:rsidRPr="00B66E74">
        <w:rPr>
          <w:sz w:val="18"/>
          <w:szCs w:val="18"/>
        </w:rPr>
        <w:t>ПОСТАНОВЛЯЕТ:</w:t>
      </w:r>
    </w:p>
    <w:p w:rsidR="00B66E74" w:rsidRPr="00B66E74" w:rsidRDefault="00B66E74" w:rsidP="00B66E74">
      <w:pPr>
        <w:ind w:left="-567" w:right="-425" w:firstLine="283"/>
        <w:rPr>
          <w:sz w:val="18"/>
          <w:szCs w:val="18"/>
        </w:rPr>
      </w:pPr>
    </w:p>
    <w:p w:rsidR="00B66E74" w:rsidRPr="00B66E74" w:rsidRDefault="00B66E74" w:rsidP="00B66E74">
      <w:pPr>
        <w:ind w:left="-567" w:right="-425" w:firstLine="283"/>
        <w:rPr>
          <w:sz w:val="18"/>
          <w:szCs w:val="18"/>
        </w:rPr>
      </w:pPr>
      <w:r w:rsidRPr="00B66E74">
        <w:rPr>
          <w:sz w:val="18"/>
          <w:szCs w:val="18"/>
        </w:rPr>
        <w:t>1. Утвердить прилагаемый административный регламент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rsidR="00B66E74" w:rsidRPr="00B66E74" w:rsidRDefault="00B66E74" w:rsidP="00B66E74">
      <w:pPr>
        <w:ind w:left="-567" w:right="-425" w:firstLine="283"/>
        <w:rPr>
          <w:sz w:val="18"/>
          <w:szCs w:val="18"/>
        </w:rPr>
      </w:pPr>
      <w:r w:rsidRPr="00B66E74">
        <w:rPr>
          <w:sz w:val="18"/>
          <w:szCs w:val="18"/>
        </w:rPr>
        <w:tab/>
        <w:t xml:space="preserve">2. Отделу градостроительства, земельных и имущественных отношений оказывать муниципальную услугу в соответствии с административным регламентом, утвержденным настоящим постановлением. </w:t>
      </w:r>
    </w:p>
    <w:p w:rsidR="00B66E74" w:rsidRPr="00B66E74" w:rsidRDefault="00B66E74" w:rsidP="00B66E74">
      <w:pPr>
        <w:ind w:left="-567" w:right="-425" w:firstLine="283"/>
        <w:rPr>
          <w:sz w:val="18"/>
          <w:szCs w:val="18"/>
        </w:rPr>
      </w:pPr>
      <w:r w:rsidRPr="00B66E74">
        <w:rPr>
          <w:sz w:val="18"/>
          <w:szCs w:val="18"/>
        </w:rPr>
        <w:tab/>
        <w:t>3. Организационно-техническому сектору опубликовать настоящее постановление в установленном законом порядке.</w:t>
      </w:r>
    </w:p>
    <w:p w:rsidR="00B66E74" w:rsidRPr="00B66E74" w:rsidRDefault="00B66E74" w:rsidP="00B66E74">
      <w:pPr>
        <w:ind w:left="-567" w:right="-425" w:firstLine="283"/>
        <w:rPr>
          <w:sz w:val="18"/>
          <w:szCs w:val="18"/>
        </w:rPr>
      </w:pPr>
      <w:r w:rsidRPr="00B66E74">
        <w:rPr>
          <w:sz w:val="18"/>
          <w:szCs w:val="18"/>
        </w:rPr>
        <w:tab/>
        <w:t xml:space="preserve">4. </w:t>
      </w:r>
      <w:proofErr w:type="gramStart"/>
      <w:r w:rsidRPr="00B66E74">
        <w:rPr>
          <w:sz w:val="18"/>
          <w:szCs w:val="18"/>
        </w:rPr>
        <w:t>Контроль за</w:t>
      </w:r>
      <w:proofErr w:type="gramEnd"/>
      <w:r w:rsidRPr="00B66E74">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66E74" w:rsidRPr="00B66E74" w:rsidRDefault="00B66E74" w:rsidP="00B66E74">
      <w:pPr>
        <w:ind w:left="-567" w:right="-425" w:firstLine="283"/>
        <w:rPr>
          <w:sz w:val="18"/>
          <w:szCs w:val="18"/>
        </w:rPr>
      </w:pPr>
    </w:p>
    <w:p w:rsidR="00B66E74" w:rsidRDefault="00B66E74" w:rsidP="00B66E74">
      <w:pPr>
        <w:ind w:left="-567" w:right="-425" w:firstLine="283"/>
        <w:jc w:val="right"/>
        <w:rPr>
          <w:i/>
          <w:sz w:val="18"/>
          <w:szCs w:val="18"/>
        </w:rPr>
      </w:pPr>
      <w:r w:rsidRPr="00B66E74">
        <w:rPr>
          <w:i/>
          <w:sz w:val="18"/>
          <w:szCs w:val="18"/>
        </w:rPr>
        <w:t xml:space="preserve">Глава </w:t>
      </w:r>
      <w:r w:rsidRPr="00B66E74">
        <w:rPr>
          <w:i/>
          <w:sz w:val="18"/>
          <w:szCs w:val="18"/>
        </w:rPr>
        <w:tab/>
      </w:r>
      <w:r w:rsidRPr="00B66E74">
        <w:rPr>
          <w:i/>
          <w:sz w:val="18"/>
          <w:szCs w:val="18"/>
        </w:rPr>
        <w:tab/>
      </w:r>
      <w:r w:rsidRPr="00B66E74">
        <w:rPr>
          <w:i/>
          <w:sz w:val="18"/>
          <w:szCs w:val="18"/>
        </w:rPr>
        <w:tab/>
      </w:r>
      <w:r w:rsidRPr="00B66E74">
        <w:rPr>
          <w:i/>
          <w:sz w:val="18"/>
          <w:szCs w:val="18"/>
        </w:rPr>
        <w:tab/>
      </w:r>
      <w:r w:rsidRPr="00B66E74">
        <w:rPr>
          <w:i/>
          <w:sz w:val="18"/>
          <w:szCs w:val="18"/>
        </w:rPr>
        <w:tab/>
      </w:r>
      <w:r w:rsidRPr="00B66E74">
        <w:rPr>
          <w:i/>
          <w:sz w:val="18"/>
          <w:szCs w:val="18"/>
        </w:rPr>
        <w:tab/>
      </w:r>
      <w:r w:rsidRPr="00B66E74">
        <w:rPr>
          <w:i/>
          <w:sz w:val="18"/>
          <w:szCs w:val="18"/>
        </w:rPr>
        <w:tab/>
      </w:r>
      <w:r w:rsidRPr="00B66E74">
        <w:rPr>
          <w:i/>
          <w:sz w:val="18"/>
          <w:szCs w:val="18"/>
        </w:rPr>
        <w:tab/>
      </w:r>
      <w:r w:rsidRPr="00B66E74">
        <w:rPr>
          <w:i/>
          <w:sz w:val="18"/>
          <w:szCs w:val="18"/>
        </w:rPr>
        <w:tab/>
        <w:t xml:space="preserve">     </w:t>
      </w:r>
      <w:r>
        <w:rPr>
          <w:i/>
          <w:sz w:val="18"/>
          <w:szCs w:val="18"/>
        </w:rPr>
        <w:t xml:space="preserve">               </w:t>
      </w:r>
      <w:r w:rsidRPr="00B66E74">
        <w:rPr>
          <w:i/>
          <w:sz w:val="18"/>
          <w:szCs w:val="18"/>
        </w:rPr>
        <w:t xml:space="preserve">        В.М. </w:t>
      </w:r>
      <w:proofErr w:type="spellStart"/>
      <w:r w:rsidRPr="00B66E74">
        <w:rPr>
          <w:i/>
          <w:sz w:val="18"/>
          <w:szCs w:val="18"/>
        </w:rPr>
        <w:t>Колмаченко</w:t>
      </w:r>
      <w:proofErr w:type="spellEnd"/>
    </w:p>
    <w:p w:rsidR="00E269C9" w:rsidRDefault="00E269C9" w:rsidP="00B66E74">
      <w:pPr>
        <w:ind w:left="-567" w:right="-425" w:firstLine="283"/>
        <w:jc w:val="right"/>
        <w:rPr>
          <w:i/>
          <w:sz w:val="18"/>
          <w:szCs w:val="18"/>
        </w:rPr>
      </w:pPr>
    </w:p>
    <w:p w:rsidR="00E269C9" w:rsidRPr="00E269C9" w:rsidRDefault="00E269C9" w:rsidP="00E269C9">
      <w:pPr>
        <w:ind w:left="-567" w:right="-425" w:firstLine="283"/>
        <w:jc w:val="right"/>
        <w:rPr>
          <w:i/>
          <w:sz w:val="18"/>
          <w:szCs w:val="18"/>
        </w:rPr>
      </w:pPr>
    </w:p>
    <w:p w:rsidR="00E269C9" w:rsidRPr="00E269C9" w:rsidRDefault="00E269C9" w:rsidP="00372E37">
      <w:pPr>
        <w:widowControl w:val="0"/>
        <w:autoSpaceDE w:val="0"/>
        <w:autoSpaceDN w:val="0"/>
        <w:ind w:left="0" w:right="-425" w:firstLine="0"/>
        <w:jc w:val="right"/>
        <w:rPr>
          <w:i/>
          <w:w w:val="105"/>
          <w:sz w:val="18"/>
          <w:szCs w:val="18"/>
          <w:lang w:eastAsia="en-US"/>
        </w:rPr>
      </w:pPr>
      <w:r w:rsidRPr="00E269C9">
        <w:rPr>
          <w:i/>
          <w:w w:val="105"/>
          <w:sz w:val="18"/>
          <w:szCs w:val="18"/>
          <w:lang w:eastAsia="en-US"/>
        </w:rPr>
        <w:t>УТВЕРЖДЕН:</w:t>
      </w:r>
    </w:p>
    <w:p w:rsidR="00E269C9" w:rsidRPr="00E269C9" w:rsidRDefault="00E269C9" w:rsidP="00372E37">
      <w:pPr>
        <w:widowControl w:val="0"/>
        <w:autoSpaceDE w:val="0"/>
        <w:autoSpaceDN w:val="0"/>
        <w:ind w:left="0" w:right="-425" w:firstLine="0"/>
        <w:jc w:val="right"/>
        <w:rPr>
          <w:i/>
          <w:w w:val="105"/>
          <w:sz w:val="18"/>
          <w:szCs w:val="18"/>
          <w:lang w:eastAsia="en-US"/>
        </w:rPr>
      </w:pPr>
      <w:r w:rsidRPr="00E269C9">
        <w:rPr>
          <w:i/>
          <w:w w:val="105"/>
          <w:sz w:val="18"/>
          <w:szCs w:val="18"/>
          <w:lang w:eastAsia="en-US"/>
        </w:rPr>
        <w:t>Постановлением администрации</w:t>
      </w:r>
    </w:p>
    <w:p w:rsidR="00E269C9" w:rsidRPr="00E269C9" w:rsidRDefault="00E269C9" w:rsidP="00372E37">
      <w:pPr>
        <w:widowControl w:val="0"/>
        <w:autoSpaceDE w:val="0"/>
        <w:autoSpaceDN w:val="0"/>
        <w:ind w:left="0" w:right="-425" w:firstLine="0"/>
        <w:jc w:val="right"/>
        <w:rPr>
          <w:i/>
          <w:w w:val="105"/>
          <w:sz w:val="18"/>
          <w:szCs w:val="18"/>
          <w:lang w:eastAsia="en-US"/>
        </w:rPr>
      </w:pPr>
      <w:r w:rsidRPr="00E269C9">
        <w:rPr>
          <w:i/>
          <w:w w:val="105"/>
          <w:sz w:val="18"/>
          <w:szCs w:val="18"/>
          <w:lang w:eastAsia="en-US"/>
        </w:rPr>
        <w:t>Хомутовского муниципального образования</w:t>
      </w:r>
    </w:p>
    <w:p w:rsidR="00E269C9" w:rsidRDefault="00E269C9" w:rsidP="00372E37">
      <w:pPr>
        <w:widowControl w:val="0"/>
        <w:autoSpaceDE w:val="0"/>
        <w:autoSpaceDN w:val="0"/>
        <w:ind w:left="0" w:right="-425" w:firstLine="0"/>
        <w:jc w:val="right"/>
        <w:rPr>
          <w:i/>
          <w:w w:val="105"/>
          <w:sz w:val="18"/>
          <w:szCs w:val="18"/>
          <w:lang w:eastAsia="en-US"/>
        </w:rPr>
      </w:pPr>
      <w:r w:rsidRPr="00E269C9">
        <w:rPr>
          <w:i/>
          <w:w w:val="105"/>
          <w:sz w:val="18"/>
          <w:szCs w:val="18"/>
          <w:lang w:eastAsia="en-US"/>
        </w:rPr>
        <w:t>№_</w:t>
      </w:r>
      <w:r w:rsidR="00372E37">
        <w:rPr>
          <w:i/>
          <w:w w:val="105"/>
          <w:sz w:val="18"/>
          <w:szCs w:val="18"/>
          <w:u w:val="single"/>
          <w:lang w:eastAsia="en-US"/>
        </w:rPr>
        <w:t>114 о/д</w:t>
      </w:r>
      <w:r w:rsidRPr="00E269C9">
        <w:rPr>
          <w:i/>
          <w:w w:val="105"/>
          <w:sz w:val="18"/>
          <w:szCs w:val="18"/>
          <w:lang w:eastAsia="en-US"/>
        </w:rPr>
        <w:t>_ от «_</w:t>
      </w:r>
      <w:r w:rsidR="00372E37">
        <w:rPr>
          <w:i/>
          <w:w w:val="105"/>
          <w:sz w:val="18"/>
          <w:szCs w:val="18"/>
          <w:u w:val="single"/>
          <w:lang w:eastAsia="en-US"/>
        </w:rPr>
        <w:t>10</w:t>
      </w:r>
      <w:r w:rsidRPr="00E269C9">
        <w:rPr>
          <w:i/>
          <w:w w:val="105"/>
          <w:sz w:val="18"/>
          <w:szCs w:val="18"/>
          <w:lang w:eastAsia="en-US"/>
        </w:rPr>
        <w:t>» __</w:t>
      </w:r>
      <w:r w:rsidR="00372E37">
        <w:rPr>
          <w:i/>
          <w:w w:val="105"/>
          <w:sz w:val="18"/>
          <w:szCs w:val="18"/>
          <w:u w:val="single"/>
          <w:lang w:eastAsia="en-US"/>
        </w:rPr>
        <w:t>05.2023</w:t>
      </w:r>
      <w:r w:rsidRPr="00E269C9">
        <w:rPr>
          <w:i/>
          <w:w w:val="105"/>
          <w:sz w:val="18"/>
          <w:szCs w:val="18"/>
          <w:lang w:eastAsia="en-US"/>
        </w:rPr>
        <w:t xml:space="preserve">_ года </w:t>
      </w:r>
    </w:p>
    <w:p w:rsidR="00372E37" w:rsidRDefault="00372E37" w:rsidP="00372E37">
      <w:pPr>
        <w:widowControl w:val="0"/>
        <w:autoSpaceDE w:val="0"/>
        <w:autoSpaceDN w:val="0"/>
        <w:ind w:left="0" w:right="-425" w:firstLine="0"/>
        <w:jc w:val="right"/>
        <w:rPr>
          <w:i/>
          <w:w w:val="105"/>
          <w:sz w:val="18"/>
          <w:szCs w:val="18"/>
          <w:lang w:eastAsia="en-US"/>
        </w:rPr>
      </w:pPr>
    </w:p>
    <w:p w:rsidR="004259F4" w:rsidRPr="004259F4" w:rsidRDefault="004259F4" w:rsidP="004259F4">
      <w:pPr>
        <w:widowControl w:val="0"/>
        <w:autoSpaceDE w:val="0"/>
        <w:autoSpaceDN w:val="0"/>
        <w:ind w:left="0" w:right="-425" w:firstLine="0"/>
        <w:rPr>
          <w:w w:val="105"/>
          <w:sz w:val="18"/>
          <w:szCs w:val="18"/>
          <w:lang w:eastAsia="en-US"/>
        </w:rPr>
      </w:pPr>
    </w:p>
    <w:p w:rsidR="004259F4" w:rsidRPr="004259F4" w:rsidRDefault="004259F4" w:rsidP="004259F4">
      <w:pPr>
        <w:widowControl w:val="0"/>
        <w:autoSpaceDE w:val="0"/>
        <w:autoSpaceDN w:val="0"/>
        <w:ind w:left="0" w:right="-425" w:firstLine="0"/>
        <w:jc w:val="center"/>
        <w:rPr>
          <w:w w:val="105"/>
          <w:sz w:val="18"/>
          <w:szCs w:val="18"/>
          <w:lang w:eastAsia="en-US"/>
        </w:rPr>
      </w:pPr>
      <w:r w:rsidRPr="004259F4">
        <w:rPr>
          <w:w w:val="105"/>
          <w:sz w:val="18"/>
          <w:szCs w:val="18"/>
          <w:lang w:eastAsia="en-US"/>
        </w:rPr>
        <w:t>АДМИНИСТРАТИВНЫЙ РЕГЛАМЕНТ</w:t>
      </w:r>
    </w:p>
    <w:p w:rsidR="004259F4" w:rsidRPr="004259F4" w:rsidRDefault="004259F4" w:rsidP="004259F4">
      <w:pPr>
        <w:widowControl w:val="0"/>
        <w:autoSpaceDE w:val="0"/>
        <w:autoSpaceDN w:val="0"/>
        <w:ind w:left="0" w:right="-425" w:firstLine="0"/>
        <w:jc w:val="center"/>
        <w:rPr>
          <w:w w:val="105"/>
          <w:sz w:val="18"/>
          <w:szCs w:val="18"/>
          <w:lang w:eastAsia="en-US"/>
        </w:rPr>
      </w:pPr>
      <w:r w:rsidRPr="004259F4">
        <w:rPr>
          <w:w w:val="105"/>
          <w:sz w:val="18"/>
          <w:szCs w:val="18"/>
          <w:lang w:eastAsia="en-US"/>
        </w:rPr>
        <w:t>предоставления муниципальной услуги</w:t>
      </w:r>
    </w:p>
    <w:p w:rsidR="004259F4" w:rsidRPr="004259F4" w:rsidRDefault="004259F4" w:rsidP="004259F4">
      <w:pPr>
        <w:widowControl w:val="0"/>
        <w:autoSpaceDE w:val="0"/>
        <w:autoSpaceDN w:val="0"/>
        <w:ind w:left="0" w:right="-425" w:firstLine="0"/>
        <w:jc w:val="center"/>
        <w:rPr>
          <w:w w:val="105"/>
          <w:sz w:val="18"/>
          <w:szCs w:val="18"/>
          <w:lang w:eastAsia="en-US"/>
        </w:rPr>
      </w:pPr>
    </w:p>
    <w:p w:rsidR="004259F4" w:rsidRPr="004259F4" w:rsidRDefault="004259F4" w:rsidP="004259F4">
      <w:pPr>
        <w:widowControl w:val="0"/>
        <w:autoSpaceDE w:val="0"/>
        <w:autoSpaceDN w:val="0"/>
        <w:ind w:left="0" w:right="-425" w:firstLine="0"/>
        <w:jc w:val="center"/>
        <w:rPr>
          <w:w w:val="105"/>
          <w:sz w:val="18"/>
          <w:szCs w:val="18"/>
          <w:lang w:eastAsia="en-US"/>
        </w:rPr>
      </w:pPr>
      <w:r w:rsidRPr="004259F4">
        <w:rPr>
          <w:w w:val="105"/>
          <w:sz w:val="18"/>
          <w:szCs w:val="18"/>
          <w:lang w:eastAsia="en-US"/>
        </w:rPr>
        <w:t>«Предоставление земельного участка, находящегося в муниципальной собственности, гражданину или юридическому лицу в собственность бесплатно»</w:t>
      </w:r>
    </w:p>
    <w:p w:rsidR="004259F4" w:rsidRPr="004259F4" w:rsidRDefault="004259F4" w:rsidP="004259F4">
      <w:pPr>
        <w:widowControl w:val="0"/>
        <w:autoSpaceDE w:val="0"/>
        <w:autoSpaceDN w:val="0"/>
        <w:ind w:left="0" w:right="-425" w:firstLine="0"/>
        <w:jc w:val="center"/>
        <w:rPr>
          <w:w w:val="105"/>
          <w:sz w:val="18"/>
          <w:szCs w:val="18"/>
          <w:lang w:eastAsia="en-US"/>
        </w:rPr>
      </w:pPr>
    </w:p>
    <w:p w:rsidR="004259F4" w:rsidRPr="004259F4" w:rsidRDefault="004259F4" w:rsidP="004259F4">
      <w:pPr>
        <w:widowControl w:val="0"/>
        <w:autoSpaceDE w:val="0"/>
        <w:autoSpaceDN w:val="0"/>
        <w:ind w:left="0" w:right="-425" w:firstLine="0"/>
        <w:jc w:val="center"/>
        <w:rPr>
          <w:w w:val="105"/>
          <w:sz w:val="18"/>
          <w:szCs w:val="18"/>
          <w:lang w:eastAsia="en-US"/>
        </w:rPr>
      </w:pPr>
      <w:r w:rsidRPr="004259F4">
        <w:rPr>
          <w:w w:val="105"/>
          <w:sz w:val="18"/>
          <w:szCs w:val="18"/>
          <w:lang w:eastAsia="en-US"/>
        </w:rPr>
        <w:t>Раздел I. Общие положения</w:t>
      </w:r>
    </w:p>
    <w:p w:rsidR="004259F4" w:rsidRPr="004259F4" w:rsidRDefault="004259F4" w:rsidP="004259F4">
      <w:pPr>
        <w:widowControl w:val="0"/>
        <w:autoSpaceDE w:val="0"/>
        <w:autoSpaceDN w:val="0"/>
        <w:ind w:left="0" w:right="-425" w:firstLine="0"/>
        <w:jc w:val="center"/>
        <w:rPr>
          <w:w w:val="105"/>
          <w:sz w:val="18"/>
          <w:szCs w:val="18"/>
          <w:lang w:eastAsia="en-US"/>
        </w:rPr>
      </w:pPr>
    </w:p>
    <w:p w:rsidR="004259F4" w:rsidRPr="004259F4" w:rsidRDefault="004259F4" w:rsidP="004259F4">
      <w:pPr>
        <w:widowControl w:val="0"/>
        <w:autoSpaceDE w:val="0"/>
        <w:autoSpaceDN w:val="0"/>
        <w:ind w:left="0" w:right="-425" w:firstLine="0"/>
        <w:jc w:val="center"/>
        <w:rPr>
          <w:w w:val="105"/>
          <w:sz w:val="18"/>
          <w:szCs w:val="18"/>
          <w:lang w:eastAsia="en-US"/>
        </w:rPr>
      </w:pPr>
      <w:r w:rsidRPr="004259F4">
        <w:rPr>
          <w:w w:val="105"/>
          <w:sz w:val="18"/>
          <w:szCs w:val="18"/>
          <w:lang w:eastAsia="en-US"/>
        </w:rPr>
        <w:t>Глава 1. Предмет регулирования</w:t>
      </w:r>
    </w:p>
    <w:p w:rsidR="004259F4" w:rsidRPr="004259F4" w:rsidRDefault="004259F4" w:rsidP="004259F4">
      <w:pPr>
        <w:widowControl w:val="0"/>
        <w:autoSpaceDE w:val="0"/>
        <w:autoSpaceDN w:val="0"/>
        <w:ind w:left="0" w:right="-425" w:firstLine="0"/>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1.1.</w:t>
      </w:r>
      <w:r w:rsidRPr="004259F4">
        <w:rPr>
          <w:w w:val="105"/>
          <w:sz w:val="18"/>
          <w:szCs w:val="18"/>
          <w:lang w:eastAsia="en-US"/>
        </w:rPr>
        <w:tab/>
      </w:r>
      <w:proofErr w:type="gramStart"/>
      <w:r w:rsidRPr="004259F4">
        <w:rPr>
          <w:w w:val="105"/>
          <w:sz w:val="18"/>
          <w:szCs w:val="18"/>
          <w:lang w:eastAsia="en-US"/>
        </w:rPr>
        <w:t>Административный регламент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земельного участка, находящегося в     муниципальной собственности, в собственность бесплатно в Администрации Хомутовского муниципального образования</w:t>
      </w:r>
      <w:proofErr w:type="gramEnd"/>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Возможные цели обращения: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предоставление земельного участка, находящегося в муниципальной собственности в собственность бесплатно.</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lastRenderedPageBreak/>
        <w:t>Настоящий административный регламент не применяется в случаях, если требуется образование земельного участка или уточнение его границ в соответствии с Федеральным законом от 13 июля 2015г. № 218-ФЗ «О государственной регистрации недвижимости».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 предоставлении земельного участка, находящегося в муниципальной собственности, в собственность бесплатно по основаниям, указанным в подпунктах 6 и 7 статьи 39.5 Земельного кодекса Российской Федерации, настоящий административный регламент применяется в части, не противоречащей закону субъекта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2. Круг заявителей</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1.2.</w:t>
      </w:r>
      <w:r w:rsidRPr="004259F4">
        <w:rPr>
          <w:w w:val="105"/>
          <w:sz w:val="18"/>
          <w:szCs w:val="18"/>
          <w:lang w:eastAsia="en-US"/>
        </w:rPr>
        <w:tab/>
        <w:t>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1.3.</w:t>
      </w:r>
      <w:r w:rsidRPr="004259F4">
        <w:rPr>
          <w:w w:val="105"/>
          <w:sz w:val="18"/>
          <w:szCs w:val="18"/>
          <w:lang w:eastAsia="en-US"/>
        </w:rPr>
        <w:tab/>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(далее–представитель).</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Раздел II. Стандарт предоставления муниципальной услуги</w:t>
      </w:r>
    </w:p>
    <w:p w:rsidR="004259F4" w:rsidRPr="004259F4" w:rsidRDefault="004259F4" w:rsidP="009F2003">
      <w:pPr>
        <w:widowControl w:val="0"/>
        <w:autoSpaceDE w:val="0"/>
        <w:autoSpaceDN w:val="0"/>
        <w:ind w:left="-567" w:right="-425" w:firstLine="283"/>
        <w:jc w:val="center"/>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3. Наименование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w:t>
      </w:r>
      <w:r>
        <w:rPr>
          <w:w w:val="105"/>
          <w:sz w:val="18"/>
          <w:szCs w:val="18"/>
          <w:lang w:eastAsia="en-US"/>
        </w:rPr>
        <w:t xml:space="preserve"> </w:t>
      </w:r>
      <w:r w:rsidRPr="004259F4">
        <w:rPr>
          <w:w w:val="105"/>
          <w:sz w:val="18"/>
          <w:szCs w:val="18"/>
          <w:lang w:eastAsia="en-US"/>
        </w:rPr>
        <w:tab/>
        <w:t>Муниципальная услуга «Предоставление земельного участка, находящегося в муниципальной собственности, гражданину или юридическому лицу в собственность бесплатно».</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4. Наименование органа местного самоуправления,</w:t>
      </w:r>
    </w:p>
    <w:p w:rsidR="004259F4" w:rsidRPr="004259F4" w:rsidRDefault="004259F4" w:rsidP="009F2003">
      <w:pPr>
        <w:widowControl w:val="0"/>
        <w:autoSpaceDE w:val="0"/>
        <w:autoSpaceDN w:val="0"/>
        <w:ind w:left="-567" w:right="-425" w:firstLine="283"/>
        <w:jc w:val="center"/>
        <w:rPr>
          <w:w w:val="105"/>
          <w:sz w:val="18"/>
          <w:szCs w:val="18"/>
          <w:lang w:eastAsia="en-US"/>
        </w:rPr>
      </w:pPr>
      <w:proofErr w:type="gramStart"/>
      <w:r w:rsidRPr="004259F4">
        <w:rPr>
          <w:w w:val="105"/>
          <w:sz w:val="18"/>
          <w:szCs w:val="18"/>
          <w:lang w:eastAsia="en-US"/>
        </w:rPr>
        <w:t>предоставляющего</w:t>
      </w:r>
      <w:proofErr w:type="gramEnd"/>
      <w:r w:rsidRPr="004259F4">
        <w:rPr>
          <w:w w:val="105"/>
          <w:sz w:val="18"/>
          <w:szCs w:val="18"/>
          <w:lang w:eastAsia="en-US"/>
        </w:rPr>
        <w:t xml:space="preserve"> муниципальную услугу</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2.2 Услуга предоставляется уполномоченным органом в лице органа местного самоуправления - Администрация Хомутовского муниципального образования.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2.3</w:t>
      </w:r>
      <w:proofErr w:type="gramStart"/>
      <w:r w:rsidRPr="004259F4">
        <w:rPr>
          <w:w w:val="105"/>
          <w:sz w:val="18"/>
          <w:szCs w:val="18"/>
          <w:lang w:eastAsia="en-US"/>
        </w:rPr>
        <w:t xml:space="preserve">  П</w:t>
      </w:r>
      <w:proofErr w:type="gramEnd"/>
      <w:r w:rsidRPr="004259F4">
        <w:rPr>
          <w:w w:val="105"/>
          <w:sz w:val="18"/>
          <w:szCs w:val="18"/>
          <w:lang w:eastAsia="en-US"/>
        </w:rPr>
        <w:t>ри предоставлении услуги уполномоченный орган взаимодействует с:</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в предоставлении государственной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 предоставлении государственной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2.4</w:t>
      </w:r>
      <w:proofErr w:type="gramStart"/>
      <w:r w:rsidRPr="004259F4">
        <w:rPr>
          <w:w w:val="105"/>
          <w:sz w:val="18"/>
          <w:szCs w:val="18"/>
          <w:lang w:eastAsia="en-US"/>
        </w:rPr>
        <w:t xml:space="preserve"> П</w:t>
      </w:r>
      <w:proofErr w:type="gramEnd"/>
      <w:r w:rsidRPr="004259F4">
        <w:rPr>
          <w:w w:val="105"/>
          <w:sz w:val="18"/>
          <w:szCs w:val="18"/>
          <w:lang w:eastAsia="en-US"/>
        </w:rPr>
        <w:t>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5. Результат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2.5</w:t>
      </w:r>
      <w:r w:rsidRPr="004259F4">
        <w:rPr>
          <w:w w:val="105"/>
          <w:sz w:val="18"/>
          <w:szCs w:val="18"/>
          <w:lang w:eastAsia="en-US"/>
        </w:rPr>
        <w:tab/>
        <w:t>Результатом предоставления муниципальной услуги являются: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Решение о предоставлении земельного участка, находящегося в муниципальной собственности, в собственность бесплатно по форме согласно Приложению № 2 к настоящему административному регламенту;</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 </w:t>
      </w:r>
      <w:r w:rsidRPr="004259F4">
        <w:rPr>
          <w:w w:val="105"/>
          <w:sz w:val="18"/>
          <w:szCs w:val="18"/>
          <w:lang w:eastAsia="en-US"/>
        </w:rPr>
        <w:tab/>
        <w:t>Решение об отказе в предоставлении услуги по форме согласно Приложению № 3 к настоящему административному регламенту.</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2.6</w:t>
      </w:r>
      <w:r w:rsidRPr="004259F4">
        <w:rPr>
          <w:w w:val="105"/>
          <w:sz w:val="18"/>
          <w:szCs w:val="18"/>
          <w:lang w:eastAsia="en-US"/>
        </w:rPr>
        <w:tab/>
        <w:t>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постановление уполномоченного органа, содержащий такие реквизиты, как номер и дата.</w:t>
      </w:r>
    </w:p>
    <w:p w:rsidR="00372E37"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2.7</w:t>
      </w:r>
      <w:r w:rsidRPr="004259F4">
        <w:rPr>
          <w:w w:val="105"/>
          <w:sz w:val="18"/>
          <w:szCs w:val="18"/>
          <w:lang w:eastAsia="en-US"/>
        </w:rPr>
        <w:tab/>
        <w:t>Результаты    муниципальной    услуги,    указанные в пункте 2.5 настоящего административного регламента, могут быть получены по 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roofErr w:type="gramEnd"/>
    </w:p>
    <w:p w:rsidR="004259F4" w:rsidRDefault="004259F4" w:rsidP="009F2003">
      <w:pPr>
        <w:widowControl w:val="0"/>
        <w:autoSpaceDE w:val="0"/>
        <w:autoSpaceDN w:val="0"/>
        <w:ind w:left="-567" w:right="-425" w:firstLine="283"/>
        <w:rPr>
          <w:w w:val="105"/>
          <w:sz w:val="18"/>
          <w:szCs w:val="18"/>
          <w:lang w:eastAsia="en-US"/>
        </w:rPr>
      </w:pPr>
    </w:p>
    <w:p w:rsidR="004259F4" w:rsidRPr="00372E37"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6. Срок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2.8</w:t>
      </w:r>
      <w:r w:rsidRPr="004259F4">
        <w:rPr>
          <w:w w:val="105"/>
          <w:sz w:val="18"/>
          <w:szCs w:val="18"/>
          <w:lang w:eastAsia="en-US"/>
        </w:rPr>
        <w:tab/>
        <w:t xml:space="preserve"> Срок</w:t>
      </w:r>
      <w:r w:rsidRPr="004259F4">
        <w:rPr>
          <w:w w:val="105"/>
          <w:sz w:val="18"/>
          <w:szCs w:val="18"/>
          <w:lang w:eastAsia="en-US"/>
        </w:rPr>
        <w:tab/>
        <w:t>предоставления</w:t>
      </w:r>
      <w:r w:rsidRPr="004259F4">
        <w:rPr>
          <w:w w:val="105"/>
          <w:sz w:val="18"/>
          <w:szCs w:val="18"/>
          <w:lang w:eastAsia="en-US"/>
        </w:rPr>
        <w:tab/>
        <w:t>муниципальной</w:t>
      </w:r>
      <w:r w:rsidRPr="004259F4">
        <w:rPr>
          <w:w w:val="105"/>
          <w:sz w:val="18"/>
          <w:szCs w:val="18"/>
          <w:lang w:eastAsia="en-US"/>
        </w:rPr>
        <w:tab/>
        <w:t>услуги определяется в соответствии с Земельным кодексом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7. Правовые основания для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2.9 </w:t>
      </w:r>
      <w:r w:rsidRPr="004259F4">
        <w:rPr>
          <w:w w:val="105"/>
          <w:sz w:val="18"/>
          <w:szCs w:val="18"/>
          <w:lang w:eastAsia="en-US"/>
        </w:rPr>
        <w:tab/>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w:t>
      </w:r>
      <w:r w:rsidRPr="004259F4">
        <w:rPr>
          <w:w w:val="105"/>
          <w:sz w:val="18"/>
          <w:szCs w:val="18"/>
          <w:lang w:eastAsia="en-US"/>
        </w:rPr>
        <w:lastRenderedPageBreak/>
        <w:t>решений и действий (бездействия) органов, предоставляющих муниципальную услугу, а так же их должностных лиц, муниципальных служащих, работников размещен на официальном сайте уполномоченного органа, на ЕПГУ.</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8. Исчерпывающий перечень документов, необходимых</w:t>
      </w: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для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2.10</w:t>
      </w:r>
      <w:proofErr w:type="gramStart"/>
      <w:r w:rsidRPr="004259F4">
        <w:rPr>
          <w:w w:val="105"/>
          <w:sz w:val="18"/>
          <w:szCs w:val="18"/>
          <w:lang w:eastAsia="en-US"/>
        </w:rPr>
        <w:t xml:space="preserve"> </w:t>
      </w:r>
      <w:r w:rsidRPr="004259F4">
        <w:rPr>
          <w:w w:val="105"/>
          <w:sz w:val="18"/>
          <w:szCs w:val="18"/>
          <w:lang w:eastAsia="en-US"/>
        </w:rPr>
        <w:tab/>
        <w:t>Д</w:t>
      </w:r>
      <w:proofErr w:type="gramEnd"/>
      <w:r w:rsidRPr="004259F4">
        <w:rPr>
          <w:w w:val="105"/>
          <w:sz w:val="18"/>
          <w:szCs w:val="18"/>
          <w:lang w:eastAsia="en-US"/>
        </w:rPr>
        <w:t>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4 к настоящему административному регламенту одним из следующих способов по личному усмотрению:</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2.10.1</w:t>
      </w:r>
      <w:proofErr w:type="gramStart"/>
      <w:r w:rsidRPr="004259F4">
        <w:rPr>
          <w:w w:val="105"/>
          <w:sz w:val="18"/>
          <w:szCs w:val="18"/>
          <w:lang w:eastAsia="en-US"/>
        </w:rPr>
        <w:t xml:space="preserve"> </w:t>
      </w:r>
      <w:r w:rsidRPr="004259F4">
        <w:rPr>
          <w:w w:val="105"/>
          <w:sz w:val="18"/>
          <w:szCs w:val="18"/>
          <w:lang w:eastAsia="en-US"/>
        </w:rPr>
        <w:tab/>
        <w:t>В</w:t>
      </w:r>
      <w:proofErr w:type="gramEnd"/>
      <w:r w:rsidRPr="004259F4">
        <w:rPr>
          <w:w w:val="105"/>
          <w:sz w:val="18"/>
          <w:szCs w:val="18"/>
          <w:lang w:eastAsia="en-US"/>
        </w:rPr>
        <w:t xml:space="preserve"> электронной форме посредством ЕПГУ.</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sidRPr="004259F4">
        <w:rPr>
          <w:w w:val="105"/>
          <w:sz w:val="18"/>
          <w:szCs w:val="18"/>
          <w:lang w:eastAsia="en-US"/>
        </w:rPr>
        <w:tab/>
        <w:t>обеспечивающей</w:t>
      </w:r>
      <w:r w:rsidRPr="004259F4">
        <w:rPr>
          <w:w w:val="105"/>
          <w:sz w:val="18"/>
          <w:szCs w:val="18"/>
          <w:lang w:eastAsia="en-US"/>
        </w:rPr>
        <w:tab/>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(далее–ЕСИА) или иных государственных информационных систем, если такие государственные информационные системы в установленном</w:t>
      </w:r>
      <w:proofErr w:type="gramEnd"/>
      <w:r w:rsidRPr="004259F4">
        <w:rPr>
          <w:w w:val="105"/>
          <w:sz w:val="18"/>
          <w:szCs w:val="18"/>
          <w:lang w:eastAsia="en-US"/>
        </w:rPr>
        <w:t xml:space="preserve">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б) Заявление направляется заявителем вместе с прикрепленными электронными документами, указанными в Главе 8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создании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w:t>
      </w:r>
      <w:proofErr w:type="gramEnd"/>
      <w:r w:rsidRPr="004259F4">
        <w:rPr>
          <w:w w:val="105"/>
          <w:sz w:val="18"/>
          <w:szCs w:val="18"/>
          <w:lang w:eastAsia="en-US"/>
        </w:rPr>
        <w:t xml:space="preserve"> </w:t>
      </w:r>
      <w:proofErr w:type="gramStart"/>
      <w:r w:rsidRPr="004259F4">
        <w:rPr>
          <w:w w:val="105"/>
          <w:sz w:val="18"/>
          <w:szCs w:val="18"/>
          <w:lang w:eastAsia="en-US"/>
        </w:rPr>
        <w:t>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w:t>
      </w:r>
      <w:proofErr w:type="gramEnd"/>
      <w:r w:rsidRPr="004259F4">
        <w:rPr>
          <w:w w:val="105"/>
          <w:sz w:val="18"/>
          <w:szCs w:val="18"/>
          <w:lang w:eastAsia="en-US"/>
        </w:rPr>
        <w:t xml:space="preserve"> </w:t>
      </w:r>
      <w:proofErr w:type="gramStart"/>
      <w:r w:rsidRPr="004259F4">
        <w:rPr>
          <w:w w:val="105"/>
          <w:sz w:val="18"/>
          <w:szCs w:val="18"/>
          <w:lang w:eastAsia="en-US"/>
        </w:rPr>
        <w:t>использования простой ЭП при обращении за получением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муниципальных услуг, утвержденными постановлением Правительства Российской Федерации от 25 июня 2012г. № 634;</w:t>
      </w:r>
      <w:proofErr w:type="gramEnd"/>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2.10.2</w:t>
      </w:r>
      <w:proofErr w:type="gramStart"/>
      <w:r w:rsidRPr="004259F4">
        <w:rPr>
          <w:w w:val="105"/>
          <w:sz w:val="18"/>
          <w:szCs w:val="18"/>
          <w:lang w:eastAsia="en-US"/>
        </w:rPr>
        <w:tab/>
      </w:r>
      <w:r w:rsidR="009F2003">
        <w:rPr>
          <w:w w:val="105"/>
          <w:sz w:val="18"/>
          <w:szCs w:val="18"/>
          <w:lang w:eastAsia="en-US"/>
        </w:rPr>
        <w:t xml:space="preserve"> </w:t>
      </w:r>
      <w:r w:rsidRPr="004259F4">
        <w:rPr>
          <w:w w:val="105"/>
          <w:sz w:val="18"/>
          <w:szCs w:val="18"/>
          <w:lang w:eastAsia="en-US"/>
        </w:rPr>
        <w:t>Н</w:t>
      </w:r>
      <w:proofErr w:type="gramEnd"/>
      <w:r w:rsidRPr="004259F4">
        <w:rPr>
          <w:w w:val="105"/>
          <w:sz w:val="18"/>
          <w:szCs w:val="18"/>
          <w:lang w:eastAsia="en-US"/>
        </w:rPr>
        <w:t>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2.11</w:t>
      </w:r>
      <w:proofErr w:type="gramStart"/>
      <w:r w:rsidR="009F2003">
        <w:rPr>
          <w:w w:val="105"/>
          <w:sz w:val="18"/>
          <w:szCs w:val="18"/>
          <w:lang w:eastAsia="en-US"/>
        </w:rPr>
        <w:t xml:space="preserve"> </w:t>
      </w:r>
      <w:r w:rsidRPr="004259F4">
        <w:rPr>
          <w:w w:val="105"/>
          <w:sz w:val="18"/>
          <w:szCs w:val="18"/>
          <w:lang w:eastAsia="en-US"/>
        </w:rPr>
        <w:tab/>
        <w:t>С</w:t>
      </w:r>
      <w:proofErr w:type="gramEnd"/>
      <w:r w:rsidRPr="004259F4">
        <w:rPr>
          <w:w w:val="105"/>
          <w:sz w:val="18"/>
          <w:szCs w:val="18"/>
          <w:lang w:eastAsia="en-US"/>
        </w:rPr>
        <w:t xml:space="preserve">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w:t>
      </w:r>
      <w:r w:rsidRPr="004259F4">
        <w:rPr>
          <w:w w:val="105"/>
          <w:sz w:val="18"/>
          <w:szCs w:val="18"/>
          <w:lang w:eastAsia="en-US"/>
        </w:rPr>
        <w:tab/>
        <w:t>Заявление о предоставлении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w:t>
      </w:r>
      <w:r w:rsidRPr="004259F4">
        <w:rPr>
          <w:w w:val="105"/>
          <w:sz w:val="18"/>
          <w:szCs w:val="18"/>
          <w:lang w:eastAsia="en-US"/>
        </w:rPr>
        <w:tab/>
        <w:t xml:space="preserve">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w:t>
      </w:r>
      <w:proofErr w:type="gramStart"/>
      <w:r w:rsidRPr="004259F4">
        <w:rPr>
          <w:w w:val="105"/>
          <w:sz w:val="18"/>
          <w:szCs w:val="18"/>
          <w:lang w:eastAsia="en-US"/>
        </w:rPr>
        <w:t>документа, удостоверяющего личность заинтересованного лица формируются</w:t>
      </w:r>
      <w:proofErr w:type="gramEnd"/>
      <w:r w:rsidRPr="004259F4">
        <w:rPr>
          <w:w w:val="105"/>
          <w:sz w:val="18"/>
          <w:szCs w:val="18"/>
          <w:lang w:eastAsia="en-US"/>
        </w:rPr>
        <w:t xml:space="preserve"> при подтверждении учетной записи в ЕСИА из состава соответствующих данных указанной учетной записи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(далее–СМЭВ);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3)</w:t>
      </w:r>
      <w:r w:rsidRPr="004259F4">
        <w:rPr>
          <w:w w:val="105"/>
          <w:sz w:val="18"/>
          <w:szCs w:val="18"/>
          <w:lang w:eastAsia="en-US"/>
        </w:rPr>
        <w:tab/>
        <w:t>документ, подтверждающий полномочия представителя действовать от имени заявителя, в случае, если заявление подается представителем.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 обращении посредством ЕПГУ указанный документ, выданный:</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а) организацией, удостоверяется УКЭП правомочного должностного лица организации;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б) физическим лицом, УКЭП нотариуса с приложением файла </w:t>
      </w:r>
      <w:proofErr w:type="gramStart"/>
      <w:r w:rsidRPr="004259F4">
        <w:rPr>
          <w:w w:val="105"/>
          <w:sz w:val="18"/>
          <w:szCs w:val="18"/>
          <w:lang w:eastAsia="en-US"/>
        </w:rPr>
        <w:t>открепленной</w:t>
      </w:r>
      <w:proofErr w:type="gramEnd"/>
      <w:r w:rsidRPr="004259F4">
        <w:rPr>
          <w:w w:val="105"/>
          <w:sz w:val="18"/>
          <w:szCs w:val="18"/>
          <w:lang w:eastAsia="en-US"/>
        </w:rPr>
        <w:t xml:space="preserve"> УКЭП в формате </w:t>
      </w:r>
      <w:proofErr w:type="spellStart"/>
      <w:r w:rsidRPr="004259F4">
        <w:rPr>
          <w:w w:val="105"/>
          <w:sz w:val="18"/>
          <w:szCs w:val="18"/>
          <w:lang w:eastAsia="en-US"/>
        </w:rPr>
        <w:t>sig</w:t>
      </w:r>
      <w:proofErr w:type="spellEnd"/>
      <w:r w:rsidRPr="004259F4">
        <w:rPr>
          <w:w w:val="105"/>
          <w:sz w:val="18"/>
          <w:szCs w:val="18"/>
          <w:lang w:eastAsia="en-US"/>
        </w:rPr>
        <w:t>;</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w:t>
      </w:r>
      <w:r w:rsidRPr="004259F4">
        <w:rPr>
          <w:w w:val="105"/>
          <w:sz w:val="18"/>
          <w:szCs w:val="18"/>
          <w:lang w:eastAsia="en-US"/>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5)</w:t>
      </w:r>
      <w:r w:rsidRPr="004259F4">
        <w:rPr>
          <w:w w:val="105"/>
          <w:sz w:val="18"/>
          <w:szCs w:val="18"/>
          <w:lang w:eastAsia="en-US"/>
        </w:rPr>
        <w:tab/>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такому товариществу;</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6)</w:t>
      </w:r>
      <w:r w:rsidRPr="004259F4">
        <w:rPr>
          <w:w w:val="105"/>
          <w:sz w:val="18"/>
          <w:szCs w:val="18"/>
          <w:lang w:eastAsia="en-US"/>
        </w:rPr>
        <w:tab/>
        <w:t>договор о развитии застроенной территории, если обращается лицо, с которым заключен договор о развитии застроенной территории;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7)</w:t>
      </w:r>
      <w:r w:rsidRPr="004259F4">
        <w:rPr>
          <w:w w:val="105"/>
          <w:sz w:val="18"/>
          <w:szCs w:val="18"/>
          <w:lang w:eastAsia="en-US"/>
        </w:rPr>
        <w:tab/>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8)</w:t>
      </w:r>
      <w:r w:rsidRPr="004259F4">
        <w:rPr>
          <w:w w:val="105"/>
          <w:sz w:val="18"/>
          <w:szCs w:val="18"/>
          <w:lang w:eastAsia="en-US"/>
        </w:rPr>
        <w:tab/>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9)</w:t>
      </w:r>
      <w:r w:rsidRPr="004259F4">
        <w:rPr>
          <w:w w:val="105"/>
          <w:sz w:val="18"/>
          <w:szCs w:val="18"/>
          <w:lang w:eastAsia="en-US"/>
        </w:rPr>
        <w:tab/>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w:t>
      </w:r>
      <w:r w:rsidRPr="004259F4">
        <w:rPr>
          <w:w w:val="105"/>
          <w:sz w:val="18"/>
          <w:szCs w:val="18"/>
          <w:lang w:eastAsia="en-US"/>
        </w:rPr>
        <w:lastRenderedPageBreak/>
        <w:t>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10)</w:t>
      </w:r>
      <w:r w:rsidRPr="004259F4">
        <w:rPr>
          <w:w w:val="105"/>
          <w:sz w:val="18"/>
          <w:szCs w:val="18"/>
          <w:lang w:eastAsia="en-US"/>
        </w:rPr>
        <w:tab/>
        <w:t>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roofErr w:type="gramEnd"/>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11)</w:t>
      </w:r>
      <w:r w:rsidRPr="004259F4">
        <w:rPr>
          <w:w w:val="105"/>
          <w:sz w:val="18"/>
          <w:szCs w:val="18"/>
          <w:lang w:eastAsia="en-US"/>
        </w:rPr>
        <w:tab/>
        <w:t>приказ о приеме на работу, выписка из трудовой книжки (либо сведения о трудовой деятельности) или трудовой договор (контракт),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12)</w:t>
      </w:r>
      <w:r w:rsidRPr="004259F4">
        <w:rPr>
          <w:w w:val="105"/>
          <w:sz w:val="18"/>
          <w:szCs w:val="18"/>
          <w:lang w:eastAsia="en-US"/>
        </w:rPr>
        <w:tab/>
        <w:t>документы, подтверждающие условия предоставления земельных участков в соответствии с законодательством субъектов Российской Федерации,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2.12</w:t>
      </w:r>
      <w:proofErr w:type="gramStart"/>
      <w:r w:rsidRPr="004259F4">
        <w:rPr>
          <w:w w:val="105"/>
          <w:sz w:val="18"/>
          <w:szCs w:val="18"/>
          <w:lang w:eastAsia="en-US"/>
        </w:rPr>
        <w:tab/>
        <w:t>С</w:t>
      </w:r>
      <w:proofErr w:type="gramEnd"/>
      <w:r w:rsidRPr="004259F4">
        <w:rPr>
          <w:w w:val="105"/>
          <w:sz w:val="18"/>
          <w:szCs w:val="18"/>
          <w:lang w:eastAsia="en-US"/>
        </w:rPr>
        <w:t xml:space="preserve">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w:t>
      </w:r>
      <w:r w:rsidRPr="004259F4">
        <w:rPr>
          <w:w w:val="105"/>
          <w:sz w:val="18"/>
          <w:szCs w:val="18"/>
          <w:lang w:eastAsia="en-US"/>
        </w:rPr>
        <w:tab/>
        <w:t>Выписка из Единого государственного реестра юридических лиц о юридическом лице, являющемся заявителем;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w:t>
      </w:r>
      <w:r w:rsidRPr="004259F4">
        <w:rPr>
          <w:w w:val="105"/>
          <w:sz w:val="18"/>
          <w:szCs w:val="18"/>
          <w:lang w:eastAsia="en-US"/>
        </w:rPr>
        <w:tab/>
        <w:t>Выписка из Единого государственного реестра индивидуальных предпринимателей об индивидуальном предпринимателе, являющемся заявителем;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3)</w:t>
      </w:r>
      <w:r w:rsidRPr="004259F4">
        <w:rPr>
          <w:w w:val="105"/>
          <w:sz w:val="18"/>
          <w:szCs w:val="18"/>
          <w:lang w:eastAsia="en-US"/>
        </w:rPr>
        <w:tab/>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w:t>
      </w:r>
      <w:r w:rsidRPr="004259F4">
        <w:rPr>
          <w:w w:val="105"/>
          <w:sz w:val="18"/>
          <w:szCs w:val="18"/>
          <w:lang w:eastAsia="en-US"/>
        </w:rPr>
        <w:tab/>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5)</w:t>
      </w:r>
      <w:r w:rsidRPr="004259F4">
        <w:rPr>
          <w:w w:val="105"/>
          <w:sz w:val="18"/>
          <w:szCs w:val="18"/>
          <w:lang w:eastAsia="en-US"/>
        </w:rPr>
        <w:tab/>
        <w:t>утвержденный проект межевания территории,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6)</w:t>
      </w:r>
      <w:r w:rsidRPr="004259F4">
        <w:rPr>
          <w:w w:val="105"/>
          <w:sz w:val="18"/>
          <w:szCs w:val="18"/>
          <w:lang w:eastAsia="en-US"/>
        </w:rPr>
        <w:tab/>
        <w:t>утвержденный проект планировки территории, если обращается лицо, с которым заключен договор о развитии застроенной территории;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2.13</w:t>
      </w:r>
      <w:r w:rsidRPr="004259F4">
        <w:rPr>
          <w:w w:val="105"/>
          <w:sz w:val="18"/>
          <w:szCs w:val="18"/>
          <w:lang w:eastAsia="en-US"/>
        </w:rPr>
        <w:tab/>
        <w:t>Документы, прилагаемые заявителем к заявлению, представляемые в электронной форме, направляются в следующих форматах:</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w:t>
      </w:r>
      <w:r w:rsidRPr="004259F4">
        <w:rPr>
          <w:w w:val="105"/>
          <w:sz w:val="18"/>
          <w:szCs w:val="18"/>
          <w:lang w:eastAsia="en-US"/>
        </w:rPr>
        <w:tab/>
      </w:r>
      <w:proofErr w:type="spellStart"/>
      <w:r w:rsidRPr="004259F4">
        <w:rPr>
          <w:w w:val="105"/>
          <w:sz w:val="18"/>
          <w:szCs w:val="18"/>
          <w:lang w:eastAsia="en-US"/>
        </w:rPr>
        <w:t>xml</w:t>
      </w:r>
      <w:proofErr w:type="spellEnd"/>
      <w:r w:rsidRPr="004259F4">
        <w:rPr>
          <w:w w:val="105"/>
          <w:sz w:val="18"/>
          <w:szCs w:val="18"/>
          <w:lang w:eastAsia="en-US"/>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259F4">
        <w:rPr>
          <w:w w:val="105"/>
          <w:sz w:val="18"/>
          <w:szCs w:val="18"/>
          <w:lang w:eastAsia="en-US"/>
        </w:rPr>
        <w:t>xml</w:t>
      </w:r>
      <w:proofErr w:type="spellEnd"/>
      <w:r w:rsidRPr="004259F4">
        <w:rPr>
          <w:w w:val="105"/>
          <w:sz w:val="18"/>
          <w:szCs w:val="18"/>
          <w:lang w:eastAsia="en-US"/>
        </w:rPr>
        <w:t>;</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w:t>
      </w:r>
      <w:r w:rsidRPr="004259F4">
        <w:rPr>
          <w:w w:val="105"/>
          <w:sz w:val="18"/>
          <w:szCs w:val="18"/>
          <w:lang w:eastAsia="en-US"/>
        </w:rPr>
        <w:tab/>
      </w:r>
      <w:proofErr w:type="spellStart"/>
      <w:r w:rsidRPr="004259F4">
        <w:rPr>
          <w:w w:val="105"/>
          <w:sz w:val="18"/>
          <w:szCs w:val="18"/>
          <w:lang w:eastAsia="en-US"/>
        </w:rPr>
        <w:t>doc</w:t>
      </w:r>
      <w:proofErr w:type="spellEnd"/>
      <w:r w:rsidRPr="004259F4">
        <w:rPr>
          <w:w w:val="105"/>
          <w:sz w:val="18"/>
          <w:szCs w:val="18"/>
          <w:lang w:eastAsia="en-US"/>
        </w:rPr>
        <w:t xml:space="preserve">, </w:t>
      </w:r>
      <w:proofErr w:type="spellStart"/>
      <w:r w:rsidRPr="004259F4">
        <w:rPr>
          <w:w w:val="105"/>
          <w:sz w:val="18"/>
          <w:szCs w:val="18"/>
          <w:lang w:eastAsia="en-US"/>
        </w:rPr>
        <w:t>docx</w:t>
      </w:r>
      <w:proofErr w:type="spellEnd"/>
      <w:r w:rsidRPr="004259F4">
        <w:rPr>
          <w:w w:val="105"/>
          <w:sz w:val="18"/>
          <w:szCs w:val="18"/>
          <w:lang w:eastAsia="en-US"/>
        </w:rPr>
        <w:t xml:space="preserve">, </w:t>
      </w:r>
      <w:proofErr w:type="spellStart"/>
      <w:r w:rsidRPr="004259F4">
        <w:rPr>
          <w:w w:val="105"/>
          <w:sz w:val="18"/>
          <w:szCs w:val="18"/>
          <w:lang w:eastAsia="en-US"/>
        </w:rPr>
        <w:t>odt</w:t>
      </w:r>
      <w:proofErr w:type="spellEnd"/>
      <w:r w:rsidRPr="004259F4">
        <w:rPr>
          <w:w w:val="105"/>
          <w:sz w:val="18"/>
          <w:szCs w:val="18"/>
          <w:lang w:eastAsia="en-US"/>
        </w:rPr>
        <w:t xml:space="preserve"> –для документов с текстовым содержанием, не включающим формулы;</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3)</w:t>
      </w:r>
      <w:r w:rsidRPr="004259F4">
        <w:rPr>
          <w:w w:val="105"/>
          <w:sz w:val="18"/>
          <w:szCs w:val="18"/>
          <w:lang w:eastAsia="en-US"/>
        </w:rPr>
        <w:tab/>
      </w:r>
      <w:proofErr w:type="spellStart"/>
      <w:r w:rsidRPr="004259F4">
        <w:rPr>
          <w:w w:val="105"/>
          <w:sz w:val="18"/>
          <w:szCs w:val="18"/>
          <w:lang w:eastAsia="en-US"/>
        </w:rPr>
        <w:t>pdf</w:t>
      </w:r>
      <w:proofErr w:type="spellEnd"/>
      <w:r w:rsidRPr="004259F4">
        <w:rPr>
          <w:w w:val="105"/>
          <w:sz w:val="18"/>
          <w:szCs w:val="18"/>
          <w:lang w:eastAsia="en-US"/>
        </w:rPr>
        <w:t xml:space="preserve">, </w:t>
      </w:r>
      <w:proofErr w:type="spellStart"/>
      <w:r w:rsidRPr="004259F4">
        <w:rPr>
          <w:w w:val="105"/>
          <w:sz w:val="18"/>
          <w:szCs w:val="18"/>
          <w:lang w:eastAsia="en-US"/>
        </w:rPr>
        <w:t>jpg</w:t>
      </w:r>
      <w:proofErr w:type="spellEnd"/>
      <w:r w:rsidRPr="004259F4">
        <w:rPr>
          <w:w w:val="105"/>
          <w:sz w:val="18"/>
          <w:szCs w:val="18"/>
          <w:lang w:eastAsia="en-US"/>
        </w:rPr>
        <w:t xml:space="preserve">, </w:t>
      </w:r>
      <w:proofErr w:type="spellStart"/>
      <w:r w:rsidRPr="004259F4">
        <w:rPr>
          <w:w w:val="105"/>
          <w:sz w:val="18"/>
          <w:szCs w:val="18"/>
          <w:lang w:eastAsia="en-US"/>
        </w:rPr>
        <w:t>jpeg</w:t>
      </w:r>
      <w:proofErr w:type="spellEnd"/>
      <w:r w:rsidRPr="004259F4">
        <w:rPr>
          <w:w w:val="105"/>
          <w:sz w:val="18"/>
          <w:szCs w:val="18"/>
          <w:lang w:eastAsia="en-US"/>
        </w:rPr>
        <w:t xml:space="preserve">, </w:t>
      </w:r>
      <w:proofErr w:type="spellStart"/>
      <w:r w:rsidRPr="004259F4">
        <w:rPr>
          <w:w w:val="105"/>
          <w:sz w:val="18"/>
          <w:szCs w:val="18"/>
          <w:lang w:eastAsia="en-US"/>
        </w:rPr>
        <w:t>png</w:t>
      </w:r>
      <w:proofErr w:type="spellEnd"/>
      <w:r w:rsidRPr="004259F4">
        <w:rPr>
          <w:w w:val="105"/>
          <w:sz w:val="18"/>
          <w:szCs w:val="18"/>
          <w:lang w:eastAsia="en-US"/>
        </w:rPr>
        <w:t xml:space="preserve">, </w:t>
      </w:r>
      <w:proofErr w:type="spellStart"/>
      <w:r w:rsidRPr="004259F4">
        <w:rPr>
          <w:w w:val="105"/>
          <w:sz w:val="18"/>
          <w:szCs w:val="18"/>
          <w:lang w:eastAsia="en-US"/>
        </w:rPr>
        <w:t>bmp</w:t>
      </w:r>
      <w:proofErr w:type="spellEnd"/>
      <w:r w:rsidRPr="004259F4">
        <w:rPr>
          <w:w w:val="105"/>
          <w:sz w:val="18"/>
          <w:szCs w:val="18"/>
          <w:lang w:eastAsia="en-US"/>
        </w:rPr>
        <w:t xml:space="preserve">, </w:t>
      </w:r>
      <w:proofErr w:type="spellStart"/>
      <w:r w:rsidRPr="004259F4">
        <w:rPr>
          <w:w w:val="105"/>
          <w:sz w:val="18"/>
          <w:szCs w:val="18"/>
          <w:lang w:eastAsia="en-US"/>
        </w:rPr>
        <w:t>tiff</w:t>
      </w:r>
      <w:proofErr w:type="spellEnd"/>
      <w:r w:rsidRPr="004259F4">
        <w:rPr>
          <w:w w:val="105"/>
          <w:sz w:val="18"/>
          <w:szCs w:val="18"/>
          <w:lang w:eastAsia="en-US"/>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w:t>
      </w:r>
      <w:r w:rsidRPr="004259F4">
        <w:rPr>
          <w:w w:val="105"/>
          <w:sz w:val="18"/>
          <w:szCs w:val="18"/>
          <w:lang w:eastAsia="en-US"/>
        </w:rPr>
        <w:tab/>
      </w:r>
      <w:proofErr w:type="spellStart"/>
      <w:r w:rsidRPr="004259F4">
        <w:rPr>
          <w:w w:val="105"/>
          <w:sz w:val="18"/>
          <w:szCs w:val="18"/>
          <w:lang w:eastAsia="en-US"/>
        </w:rPr>
        <w:t>zip</w:t>
      </w:r>
      <w:proofErr w:type="spellEnd"/>
      <w:r w:rsidRPr="004259F4">
        <w:rPr>
          <w:w w:val="105"/>
          <w:sz w:val="18"/>
          <w:szCs w:val="18"/>
          <w:lang w:eastAsia="en-US"/>
        </w:rPr>
        <w:t xml:space="preserve">, </w:t>
      </w:r>
      <w:proofErr w:type="spellStart"/>
      <w:r w:rsidRPr="004259F4">
        <w:rPr>
          <w:w w:val="105"/>
          <w:sz w:val="18"/>
          <w:szCs w:val="18"/>
          <w:lang w:eastAsia="en-US"/>
        </w:rPr>
        <w:t>rar</w:t>
      </w:r>
      <w:proofErr w:type="spellEnd"/>
      <w:r w:rsidRPr="004259F4">
        <w:rPr>
          <w:w w:val="105"/>
          <w:sz w:val="18"/>
          <w:szCs w:val="18"/>
          <w:lang w:eastAsia="en-US"/>
        </w:rPr>
        <w:t xml:space="preserve"> – для сжатых документов в один файл;</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5)</w:t>
      </w:r>
      <w:r w:rsidRPr="004259F4">
        <w:rPr>
          <w:w w:val="105"/>
          <w:sz w:val="18"/>
          <w:szCs w:val="18"/>
          <w:lang w:eastAsia="en-US"/>
        </w:rPr>
        <w:tab/>
      </w:r>
      <w:proofErr w:type="spellStart"/>
      <w:r w:rsidRPr="004259F4">
        <w:rPr>
          <w:w w:val="105"/>
          <w:sz w:val="18"/>
          <w:szCs w:val="18"/>
          <w:lang w:eastAsia="en-US"/>
        </w:rPr>
        <w:t>sig</w:t>
      </w:r>
      <w:proofErr w:type="spellEnd"/>
      <w:r w:rsidRPr="004259F4">
        <w:rPr>
          <w:w w:val="105"/>
          <w:sz w:val="18"/>
          <w:szCs w:val="18"/>
          <w:lang w:eastAsia="en-US"/>
        </w:rPr>
        <w:t xml:space="preserve"> – для открепленной УКЭП.</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 xml:space="preserve">500 </w:t>
      </w:r>
      <w:proofErr w:type="spellStart"/>
      <w:r w:rsidRPr="004259F4">
        <w:rPr>
          <w:w w:val="105"/>
          <w:sz w:val="18"/>
          <w:szCs w:val="18"/>
          <w:lang w:eastAsia="en-US"/>
        </w:rPr>
        <w:t>dpi</w:t>
      </w:r>
      <w:proofErr w:type="spellEnd"/>
      <w:r w:rsidRPr="004259F4">
        <w:rPr>
          <w:w w:val="105"/>
          <w:sz w:val="18"/>
          <w:szCs w:val="18"/>
          <w:lang w:eastAsia="en-US"/>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w:t>
      </w:r>
      <w:r w:rsidRPr="004259F4">
        <w:rPr>
          <w:w w:val="105"/>
          <w:sz w:val="18"/>
          <w:szCs w:val="18"/>
          <w:lang w:eastAsia="en-US"/>
        </w:rPr>
        <w:tab/>
        <w:t>«черно-белый» (при отсутствии в документе графических изображений и (или) цветного текста);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w:t>
      </w:r>
      <w:r w:rsidRPr="004259F4">
        <w:rPr>
          <w:w w:val="105"/>
          <w:sz w:val="18"/>
          <w:szCs w:val="18"/>
          <w:lang w:eastAsia="en-US"/>
        </w:rPr>
        <w:tab/>
        <w:t>«оттенки серого» (при наличии в документе графических изображений, отличных от цветного графического изображения);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3)</w:t>
      </w:r>
      <w:r w:rsidRPr="004259F4">
        <w:rPr>
          <w:w w:val="105"/>
          <w:sz w:val="18"/>
          <w:szCs w:val="18"/>
          <w:lang w:eastAsia="en-US"/>
        </w:rPr>
        <w:tab/>
        <w:t>«цветной» или «режим полной цветопередачи» (при наличии в документе цветных графических изображений либо цветного текста).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2.14</w:t>
      </w:r>
      <w:proofErr w:type="gramStart"/>
      <w:r w:rsidRPr="004259F4">
        <w:rPr>
          <w:w w:val="105"/>
          <w:sz w:val="18"/>
          <w:szCs w:val="18"/>
          <w:lang w:eastAsia="en-US"/>
        </w:rPr>
        <w:tab/>
        <w:t>В</w:t>
      </w:r>
      <w:proofErr w:type="gramEnd"/>
      <w:r w:rsidRPr="004259F4">
        <w:rPr>
          <w:w w:val="105"/>
          <w:sz w:val="18"/>
          <w:szCs w:val="18"/>
          <w:lang w:eastAsia="en-US"/>
        </w:rPr>
        <w:t xml:space="preserve">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9. Исчерпывающий перечень оснований для отказа в приеме документов, необходимых для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2.15</w:t>
      </w:r>
      <w:r w:rsidRPr="004259F4">
        <w:rPr>
          <w:w w:val="105"/>
          <w:sz w:val="18"/>
          <w:szCs w:val="18"/>
          <w:lang w:eastAsia="en-US"/>
        </w:rPr>
        <w:tab/>
        <w:t>Основаниями для отказа в приеме к рассмотрению документов, необходимых для предоставления муниципальной услуги, являются: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а) представление неполного комплекта документов;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б) представленные документы утратили силу на момент обращения за услугой;</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в) представленные документы содержат подчистки исправления текста, не заверенные в порядке, установленном законодательством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lastRenderedPageBreak/>
        <w:t>г)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д)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е)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ж) неполное заполнение  полей  в  форме  заявления,  в  том  числе в интерактивной форме заявления на ЕПГУ.</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2.16</w:t>
      </w:r>
      <w:r w:rsidRPr="004259F4">
        <w:rPr>
          <w:w w:val="105"/>
          <w:sz w:val="18"/>
          <w:szCs w:val="18"/>
          <w:lang w:eastAsia="en-US"/>
        </w:rPr>
        <w:tab/>
        <w:t>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2.17</w:t>
      </w:r>
      <w:r w:rsidRPr="004259F4">
        <w:rPr>
          <w:w w:val="105"/>
          <w:sz w:val="18"/>
          <w:szCs w:val="18"/>
          <w:lang w:eastAsia="en-US"/>
        </w:rPr>
        <w:tab/>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2.18</w:t>
      </w:r>
      <w:r w:rsidRPr="004259F4">
        <w:rPr>
          <w:w w:val="105"/>
          <w:sz w:val="18"/>
          <w:szCs w:val="18"/>
          <w:lang w:eastAsia="en-US"/>
        </w:rPr>
        <w:tab/>
        <w:t>Основания для приостановления предоставления муниципальной услуги законодательством не установлены.</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2.19</w:t>
      </w:r>
      <w:r w:rsidRPr="004259F4">
        <w:rPr>
          <w:w w:val="105"/>
          <w:sz w:val="18"/>
          <w:szCs w:val="18"/>
          <w:lang w:eastAsia="en-US"/>
        </w:rPr>
        <w:tab/>
        <w:t>Основания для отказа в предоставлении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 с заявлением обратилось лицо, которое в соответствии с законодательством не имеет права на приобретение земельного участка без проведения торгов;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3)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4259F4">
        <w:rPr>
          <w:w w:val="105"/>
          <w:sz w:val="18"/>
          <w:szCs w:val="18"/>
          <w:lang w:eastAsia="en-US"/>
        </w:rPr>
        <w:t xml:space="preserve">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w:t>
      </w:r>
      <w:proofErr w:type="gramStart"/>
      <w:r w:rsidRPr="004259F4">
        <w:rPr>
          <w:w w:val="105"/>
          <w:sz w:val="18"/>
          <w:szCs w:val="18"/>
          <w:lang w:eastAsia="en-US"/>
        </w:rPr>
        <w:t>объекта</w:t>
      </w:r>
      <w:proofErr w:type="gramEnd"/>
      <w:r w:rsidRPr="004259F4">
        <w:rPr>
          <w:w w:val="105"/>
          <w:sz w:val="18"/>
          <w:szCs w:val="18"/>
          <w:lang w:eastAsia="en-US"/>
        </w:rPr>
        <w:t xml:space="preserve"> не 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5) на указанном в заявлении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4259F4">
        <w:rPr>
          <w:w w:val="105"/>
          <w:sz w:val="18"/>
          <w:szCs w:val="18"/>
          <w:lang w:eastAsia="en-US"/>
        </w:rPr>
        <w:t xml:space="preserve"> участка обратился правообладатель этих здания, сооружения, помещений в них, этого объекта незавершенного строительства;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6) 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7) указанный в заявлении земельный участок является зарезервированным для муниципальных нужд, за исключением случая предоставления земельного участка для целей резервирования;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4259F4">
        <w:rPr>
          <w:w w:val="105"/>
          <w:sz w:val="18"/>
          <w:szCs w:val="18"/>
          <w:lang w:eastAsia="en-US"/>
        </w:rPr>
        <w:t xml:space="preserve"> значения и с заявлением обратилось лицо, уполномоченное на строительство указанных объектов;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11) указанный в заявлении земельный участок является предметом аукциона, </w:t>
      </w:r>
      <w:proofErr w:type="gramStart"/>
      <w:r w:rsidRPr="004259F4">
        <w:rPr>
          <w:w w:val="105"/>
          <w:sz w:val="18"/>
          <w:szCs w:val="18"/>
          <w:lang w:eastAsia="en-US"/>
        </w:rPr>
        <w:t>извещение</w:t>
      </w:r>
      <w:proofErr w:type="gramEnd"/>
      <w:r w:rsidRPr="004259F4">
        <w:rPr>
          <w:w w:val="105"/>
          <w:sz w:val="18"/>
          <w:szCs w:val="18"/>
          <w:lang w:eastAsia="en-US"/>
        </w:rPr>
        <w:t xml:space="preserve"> о проведении которого размещено в соответствии с пунктом 19 статьи 39.11Земельного кодекса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12)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w:t>
      </w:r>
      <w:proofErr w:type="gramEnd"/>
      <w:r w:rsidRPr="004259F4">
        <w:rPr>
          <w:w w:val="105"/>
          <w:sz w:val="18"/>
          <w:szCs w:val="18"/>
          <w:lang w:eastAsia="en-US"/>
        </w:rPr>
        <w:t xml:space="preserve"> решение об отказе в проведении этого аукциона по основаниям, предусмотренным пунктом 8 статьи 39.11 Земельного кодекса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13)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w:t>
      </w:r>
      <w:r w:rsidRPr="004259F4">
        <w:rPr>
          <w:w w:val="105"/>
          <w:sz w:val="18"/>
          <w:szCs w:val="18"/>
          <w:lang w:eastAsia="en-US"/>
        </w:rPr>
        <w:lastRenderedPageBreak/>
        <w:t>крестьянским (фермерским) хозяйством его деятельности;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14)</w:t>
      </w:r>
      <w:r w:rsidRPr="004259F4">
        <w:rPr>
          <w:w w:val="105"/>
          <w:sz w:val="18"/>
          <w:szCs w:val="18"/>
          <w:lang w:eastAsia="en-US"/>
        </w:rPr>
        <w:tab/>
        <w:t xml:space="preserve">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15)</w:t>
      </w:r>
      <w:r w:rsidRPr="004259F4">
        <w:rPr>
          <w:w w:val="105"/>
          <w:sz w:val="18"/>
          <w:szCs w:val="18"/>
          <w:lang w:eastAsia="en-US"/>
        </w:rPr>
        <w:tab/>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16)</w:t>
      </w:r>
      <w:r w:rsidRPr="004259F4">
        <w:rPr>
          <w:w w:val="105"/>
          <w:sz w:val="18"/>
          <w:szCs w:val="18"/>
          <w:lang w:eastAsia="en-US"/>
        </w:rPr>
        <w:tab/>
        <w:t xml:space="preserve">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17)</w:t>
      </w:r>
      <w:r w:rsidRPr="004259F4">
        <w:rPr>
          <w:w w:val="105"/>
          <w:sz w:val="18"/>
          <w:szCs w:val="18"/>
          <w:lang w:eastAsia="en-US"/>
        </w:rPr>
        <w:tab/>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18)</w:t>
      </w:r>
      <w:r w:rsidRPr="004259F4">
        <w:rPr>
          <w:w w:val="105"/>
          <w:sz w:val="18"/>
          <w:szCs w:val="18"/>
          <w:lang w:eastAsia="en-US"/>
        </w:rPr>
        <w:tab/>
        <w:t>предоставление земельного участка на заявленном виде прав не допускается;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19)</w:t>
      </w:r>
      <w:r w:rsidRPr="004259F4">
        <w:rPr>
          <w:w w:val="105"/>
          <w:sz w:val="18"/>
          <w:szCs w:val="18"/>
          <w:lang w:eastAsia="en-US"/>
        </w:rPr>
        <w:tab/>
        <w:t xml:space="preserve"> в отношении земельного участка, указанного в заявлении, не установлен вид разрешенного использования;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20)</w:t>
      </w:r>
      <w:r w:rsidRPr="004259F4">
        <w:rPr>
          <w:w w:val="105"/>
          <w:sz w:val="18"/>
          <w:szCs w:val="18"/>
          <w:lang w:eastAsia="en-US"/>
        </w:rPr>
        <w:tab/>
        <w:t xml:space="preserve"> указанный в заявлении земельный участок, не отнесен к определенной категории земель;</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21)</w:t>
      </w:r>
      <w:r w:rsidRPr="004259F4">
        <w:rPr>
          <w:w w:val="105"/>
          <w:sz w:val="18"/>
          <w:szCs w:val="18"/>
          <w:lang w:eastAsia="en-US"/>
        </w:rPr>
        <w:tab/>
        <w:t xml:space="preserve">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22)</w:t>
      </w:r>
      <w:r w:rsidRPr="004259F4">
        <w:rPr>
          <w:w w:val="105"/>
          <w:sz w:val="18"/>
          <w:szCs w:val="18"/>
          <w:lang w:eastAsia="en-US"/>
        </w:rPr>
        <w:tab/>
        <w:t xml:space="preserve"> указанный в заявлении земельный участок изъят для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аварийными подлежащим сносу или реконструкции;</w:t>
      </w:r>
      <w:proofErr w:type="gramEnd"/>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23)</w:t>
      </w:r>
      <w:r w:rsidRPr="004259F4">
        <w:rPr>
          <w:w w:val="105"/>
          <w:sz w:val="18"/>
          <w:szCs w:val="18"/>
          <w:lang w:eastAsia="en-US"/>
        </w:rPr>
        <w:tab/>
        <w:t xml:space="preserve"> 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24)</w:t>
      </w:r>
      <w:r w:rsidRPr="004259F4">
        <w:rPr>
          <w:w w:val="105"/>
          <w:sz w:val="18"/>
          <w:szCs w:val="18"/>
          <w:lang w:eastAsia="en-US"/>
        </w:rPr>
        <w:tab/>
        <w:t xml:space="preserve">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11. Размер платы, взимаемой с заявителя при предоставлении муниципальной услуги, и способы ее взимания</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Предоставление муниципальной услуги осуществляется бесплатно.</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12. Срок и порядок регистрации запроса заявителя о предоставлении муниципальной услуги, в том числе в электронной форме</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2.20</w:t>
      </w:r>
      <w:r w:rsidRPr="004259F4">
        <w:rPr>
          <w:w w:val="105"/>
          <w:sz w:val="18"/>
          <w:szCs w:val="18"/>
          <w:lang w:eastAsia="en-US"/>
        </w:rPr>
        <w:tab/>
      </w:r>
      <w:r w:rsidR="009F2003">
        <w:rPr>
          <w:w w:val="105"/>
          <w:sz w:val="18"/>
          <w:szCs w:val="18"/>
          <w:lang w:eastAsia="en-US"/>
        </w:rPr>
        <w:t xml:space="preserve"> </w:t>
      </w:r>
      <w:r w:rsidRPr="004259F4">
        <w:rPr>
          <w:w w:val="105"/>
          <w:sz w:val="18"/>
          <w:szCs w:val="18"/>
          <w:lang w:eastAsia="en-US"/>
        </w:rPr>
        <w:t>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2.21</w:t>
      </w:r>
      <w:proofErr w:type="gramStart"/>
      <w:r w:rsidR="009F2003">
        <w:rPr>
          <w:w w:val="105"/>
          <w:sz w:val="18"/>
          <w:szCs w:val="18"/>
          <w:lang w:eastAsia="en-US"/>
        </w:rPr>
        <w:t xml:space="preserve"> </w:t>
      </w:r>
      <w:r w:rsidRPr="004259F4">
        <w:rPr>
          <w:w w:val="105"/>
          <w:sz w:val="18"/>
          <w:szCs w:val="18"/>
          <w:lang w:eastAsia="en-US"/>
        </w:rPr>
        <w:tab/>
        <w:t>В</w:t>
      </w:r>
      <w:proofErr w:type="gramEnd"/>
      <w:r w:rsidRPr="004259F4">
        <w:rPr>
          <w:w w:val="105"/>
          <w:sz w:val="18"/>
          <w:szCs w:val="18"/>
          <w:lang w:eastAsia="en-US"/>
        </w:rPr>
        <w:t xml:space="preserve">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Раздел III. Требования к помещениям, в которых предоставляется</w:t>
      </w: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муниципальная услуга</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В случае</w:t>
      </w:r>
      <w:proofErr w:type="gramStart"/>
      <w:r w:rsidRPr="004259F4">
        <w:rPr>
          <w:w w:val="105"/>
          <w:sz w:val="18"/>
          <w:szCs w:val="18"/>
          <w:lang w:eastAsia="en-US"/>
        </w:rPr>
        <w:t>,</w:t>
      </w:r>
      <w:proofErr w:type="gramEnd"/>
      <w:r w:rsidRPr="004259F4">
        <w:rPr>
          <w:w w:val="105"/>
          <w:sz w:val="18"/>
          <w:szCs w:val="18"/>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наименование;</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местонахождения и адрес;</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режим работы;</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график приема;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номера телефонов для справок.</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Помещения, в которых предоставляется услуга, должны соответствовать санитарно-эпидемиологическим правилам и нормативам.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lastRenderedPageBreak/>
        <w:t>Помещения, в которых предоставляется услуга, оснащаются: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противопожарной системой и средствами пожаротушения;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системой оповещения о возникновении чрезвычайной ситуации;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средствами оказания первой медицинской помощи;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туалетными комнатами для посетителей.</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Места для заполнения заявлений оборудуются стульями, столами (стойками), бланками заявлений, письменными принадлежностями.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Места приема заявителей оборудуются информационными табличками (вывесками) с указанием: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номера кабинета и наименования отдела;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фамилии, имени и отчества (последнее - при наличии), должности ответственного лица за прием документов;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графика приема заявителей.</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 предоставлении услуги инвалидам обеспечиваются: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возможность беспрепятственного доступа к объекту (зданию, помещению), в котором предоставляется услуга;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сопровождение инвалидов, имеющих стойкие расстройства функции зрения и самостоятельного передвижения;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дублирование необходимой для инвалидов звуковой и зрительной информации, а так же надписей, знаков и иной текстовой и графической информации знаками, выполненными рельефно-точечным шрифтом Брайля;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 xml:space="preserve">допуск </w:t>
      </w:r>
      <w:proofErr w:type="spellStart"/>
      <w:r w:rsidRPr="004259F4">
        <w:rPr>
          <w:w w:val="105"/>
          <w:sz w:val="18"/>
          <w:szCs w:val="18"/>
          <w:lang w:eastAsia="en-US"/>
        </w:rPr>
        <w:t>сурдопереводчика</w:t>
      </w:r>
      <w:proofErr w:type="spellEnd"/>
      <w:r w:rsidRPr="004259F4">
        <w:rPr>
          <w:w w:val="105"/>
          <w:sz w:val="18"/>
          <w:szCs w:val="18"/>
          <w:lang w:eastAsia="en-US"/>
        </w:rPr>
        <w:t xml:space="preserve"> и </w:t>
      </w:r>
      <w:proofErr w:type="spellStart"/>
      <w:r w:rsidRPr="004259F4">
        <w:rPr>
          <w:w w:val="105"/>
          <w:sz w:val="18"/>
          <w:szCs w:val="18"/>
          <w:lang w:eastAsia="en-US"/>
        </w:rPr>
        <w:t>тифлосурдопереводчика</w:t>
      </w:r>
      <w:proofErr w:type="spellEnd"/>
      <w:r w:rsidRPr="004259F4">
        <w:rPr>
          <w:w w:val="105"/>
          <w:sz w:val="18"/>
          <w:szCs w:val="18"/>
          <w:lang w:eastAsia="en-US"/>
        </w:rPr>
        <w:t>;</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допуск  собаки - проводника   при   наличии   документа,   подтверждающего ее специальное обучение, на объекты (здания, помещения), в которых предоставляется услуга;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оказание инвалидам помощи в преодолении барьеров, мешающих получению ими услуги наравне с другими лицами.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13. Показатели доступности и качества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Основными показателями доступности предоставления услуги являются: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возможность получения заявителем  уведомлений  о предоставлении услуги с помощью ЕПГУ или регионального портала;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возможность получения информации о ходе предоставления услуги, в том числе с использованием информационно – коммуникационных технологий.</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Основными показателями качества предоставления услуги являются: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своевременность  предоставления  услуги  в  соответствии  со   стандартом ее предоставления, определенным настоящим Регламентом;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минимально возможное количество взаимодействий гражданина с должностными лицами, участвующими в предоставлении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отсутствие  обоснованных  жалоб  на  действия  (бездействие)  сотрудников  и их некорректное (невнимательное) отношение к заявителям;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отсутствие нарушений установленных сроков в процессе предоставления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 xml:space="preserve">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w:t>
      </w:r>
      <w:proofErr w:type="gramStart"/>
      <w:r w:rsidRPr="004259F4">
        <w:rPr>
          <w:w w:val="105"/>
          <w:sz w:val="18"/>
          <w:szCs w:val="18"/>
          <w:lang w:eastAsia="en-US"/>
        </w:rPr>
        <w:t>итогам</w:t>
      </w:r>
      <w:proofErr w:type="gramEnd"/>
      <w:r w:rsidRPr="004259F4">
        <w:rPr>
          <w:w w:val="105"/>
          <w:sz w:val="18"/>
          <w:szCs w:val="18"/>
          <w:lang w:eastAsia="en-US"/>
        </w:rPr>
        <w:t xml:space="preserve"> рассмотрения которых вынесены решения об удовлетворении (частичном удовлетворении) требований заявителей.</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минимально</w:t>
      </w:r>
      <w:r w:rsidRPr="004259F4">
        <w:rPr>
          <w:w w:val="105"/>
          <w:sz w:val="18"/>
          <w:szCs w:val="18"/>
          <w:lang w:eastAsia="en-US"/>
        </w:rPr>
        <w:tab/>
        <w:t>возможное</w:t>
      </w:r>
      <w:r w:rsidRPr="004259F4">
        <w:rPr>
          <w:w w:val="105"/>
          <w:sz w:val="18"/>
          <w:szCs w:val="18"/>
          <w:lang w:eastAsia="en-US"/>
        </w:rPr>
        <w:tab/>
        <w:t>количество</w:t>
      </w:r>
      <w:r w:rsidRPr="004259F4">
        <w:rPr>
          <w:w w:val="105"/>
          <w:sz w:val="18"/>
          <w:szCs w:val="18"/>
          <w:lang w:eastAsia="en-US"/>
        </w:rPr>
        <w:tab/>
        <w:t>взаимодействий гражданина с должностными лицами, участвующими в предоставлении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отсутствие  обоснованных  жалоб  на  действия  (бездействие)  сотрудников  и их некорректное (невнимательное) отношение к заявителям;</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отсутствие нарушений установленных сроков в процессе предоставления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 xml:space="preserve">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w:t>
      </w:r>
      <w:proofErr w:type="gramStart"/>
      <w:r w:rsidRPr="004259F4">
        <w:rPr>
          <w:w w:val="105"/>
          <w:sz w:val="18"/>
          <w:szCs w:val="18"/>
          <w:lang w:eastAsia="en-US"/>
        </w:rPr>
        <w:t>итогам</w:t>
      </w:r>
      <w:proofErr w:type="gramEnd"/>
      <w:r w:rsidRPr="004259F4">
        <w:rPr>
          <w:w w:val="105"/>
          <w:sz w:val="18"/>
          <w:szCs w:val="18"/>
          <w:lang w:eastAsia="en-US"/>
        </w:rPr>
        <w:t xml:space="preserve"> рассмотрения которых вынесены решения об удовлетворении (частичном удовлетворении) требований заявителей.</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14. Иные требования к предоставлению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3.1</w:t>
      </w:r>
      <w:r w:rsidRPr="004259F4">
        <w:rPr>
          <w:w w:val="105"/>
          <w:sz w:val="18"/>
          <w:szCs w:val="18"/>
          <w:lang w:eastAsia="en-US"/>
        </w:rPr>
        <w:tab/>
        <w:t>Услуги, являющиеся обязательными и необходимыми для предоставления муниципальной услуги, отсутствуют.</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3.2</w:t>
      </w:r>
      <w:r w:rsidRPr="004259F4">
        <w:rPr>
          <w:w w:val="105"/>
          <w:sz w:val="18"/>
          <w:szCs w:val="18"/>
          <w:lang w:eastAsia="en-US"/>
        </w:rPr>
        <w:tab/>
        <w:t>Информационные системы, используемые для предоставления муниципальной услуги, не предусмотрены.</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Раздел IV.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4259F4" w:rsidRPr="004259F4" w:rsidRDefault="004259F4" w:rsidP="009F2003">
      <w:pPr>
        <w:widowControl w:val="0"/>
        <w:autoSpaceDE w:val="0"/>
        <w:autoSpaceDN w:val="0"/>
        <w:ind w:left="-567" w:right="-425" w:firstLine="283"/>
        <w:jc w:val="center"/>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15. Исчерпывающий перечень административных процедур</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Предоставление услуги включает в себя следующие административные процедуры:</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установление личности заявителя (представителя заявителя);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регистрация заявления;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проверка</w:t>
      </w:r>
      <w:r w:rsidRPr="004259F4">
        <w:rPr>
          <w:w w:val="105"/>
          <w:sz w:val="18"/>
          <w:szCs w:val="18"/>
          <w:lang w:eastAsia="en-US"/>
        </w:rPr>
        <w:tab/>
        <w:t>комплектности</w:t>
      </w:r>
      <w:r w:rsidRPr="004259F4">
        <w:rPr>
          <w:w w:val="105"/>
          <w:sz w:val="18"/>
          <w:szCs w:val="18"/>
          <w:lang w:eastAsia="en-US"/>
        </w:rPr>
        <w:tab/>
        <w:t>документов, необходимых для предоставления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получение</w:t>
      </w:r>
      <w:r w:rsidRPr="004259F4">
        <w:rPr>
          <w:w w:val="105"/>
          <w:sz w:val="18"/>
          <w:szCs w:val="18"/>
          <w:lang w:eastAsia="en-US"/>
        </w:rPr>
        <w:tab/>
        <w:t>сведений</w:t>
      </w:r>
      <w:r w:rsidRPr="004259F4">
        <w:rPr>
          <w:w w:val="105"/>
          <w:sz w:val="18"/>
          <w:szCs w:val="18"/>
          <w:lang w:eastAsia="en-US"/>
        </w:rPr>
        <w:tab/>
        <w:t>посредством</w:t>
      </w:r>
      <w:r w:rsidRPr="004259F4">
        <w:rPr>
          <w:w w:val="105"/>
          <w:sz w:val="18"/>
          <w:szCs w:val="18"/>
          <w:lang w:eastAsia="en-US"/>
        </w:rPr>
        <w:tab/>
        <w:t>единой</w:t>
      </w:r>
      <w:r w:rsidRPr="004259F4">
        <w:rPr>
          <w:w w:val="105"/>
          <w:sz w:val="18"/>
          <w:szCs w:val="18"/>
          <w:lang w:eastAsia="en-US"/>
        </w:rPr>
        <w:tab/>
        <w:t>системы межведомственного электронного взаимодействия (далее - СМЭВ);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рассмотрение документов, необходимых для предоставления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принятие решения по результатам оказания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внесение результата оказания услуги в государственный адресный реестр, ведение которого осуществляется в электронном виде;</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выдача результата оказания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 </w:t>
      </w: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16. Перечень административных процедур (действий) при предоставлении муниципальной услуги в электронной форме</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 предоставлении муниципальной услуги в электронной форме заявителю обеспечиваются: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получение информации о порядке и сроках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формирование заявления;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прием и регистрация уполномоченным органом заявления иных документов, необходимых для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получение результата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получение сведений о ходе рассмотрения заявления;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осуществление оценки качества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17. Порядок осуществления административных процедур (действий) в электронной форме</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4.1</w:t>
      </w:r>
      <w:r w:rsidRPr="004259F4">
        <w:rPr>
          <w:w w:val="105"/>
          <w:sz w:val="18"/>
          <w:szCs w:val="18"/>
          <w:lang w:eastAsia="en-US"/>
        </w:rPr>
        <w:tab/>
        <w:t xml:space="preserve"> Исчерпывающий порядок осуществления административных процедур (действий) в электронной форме</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4.2</w:t>
      </w:r>
      <w:r w:rsidRPr="004259F4">
        <w:rPr>
          <w:w w:val="105"/>
          <w:sz w:val="18"/>
          <w:szCs w:val="18"/>
          <w:lang w:eastAsia="en-US"/>
        </w:rPr>
        <w:tab/>
        <w:t>Формирование заявления.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 формировании заявления заявителю обеспечивается: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б) возможность печати на бумажном носителе копии электронной формы заявления;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д) возможность вернуться на любой из этапов заполнения электронной формы заявления без </w:t>
      </w:r>
      <w:proofErr w:type="gramStart"/>
      <w:r w:rsidRPr="004259F4">
        <w:rPr>
          <w:w w:val="105"/>
          <w:sz w:val="18"/>
          <w:szCs w:val="18"/>
          <w:lang w:eastAsia="en-US"/>
        </w:rPr>
        <w:t>потери</w:t>
      </w:r>
      <w:proofErr w:type="gramEnd"/>
      <w:r w:rsidRPr="004259F4">
        <w:rPr>
          <w:w w:val="105"/>
          <w:sz w:val="18"/>
          <w:szCs w:val="18"/>
          <w:lang w:eastAsia="en-US"/>
        </w:rPr>
        <w:t xml:space="preserve"> ранее введенной информации;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е) возможность доступа заявителя на ЕПГУ кране поданным им заявлениям в течение не менее одного года, а также частично сформированных заявлений в течение не менее 3 месяцев.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Сформированное и подписанное </w:t>
      </w:r>
      <w:proofErr w:type="gramStart"/>
      <w:r w:rsidRPr="004259F4">
        <w:rPr>
          <w:w w:val="105"/>
          <w:sz w:val="18"/>
          <w:szCs w:val="18"/>
          <w:lang w:eastAsia="en-US"/>
        </w:rPr>
        <w:t>заявление</w:t>
      </w:r>
      <w:proofErr w:type="gramEnd"/>
      <w:r w:rsidRPr="004259F4">
        <w:rPr>
          <w:w w:val="105"/>
          <w:sz w:val="18"/>
          <w:szCs w:val="18"/>
          <w:lang w:eastAsia="en-US"/>
        </w:rPr>
        <w:t xml:space="preserve"> и иные документы, необходимые для предоставления   муниципальной   услуги,   направляются в уполномоченный орган посредством ЕПГУ.</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4.2.1</w:t>
      </w:r>
      <w:r w:rsidRPr="004259F4">
        <w:rPr>
          <w:w w:val="105"/>
          <w:sz w:val="18"/>
          <w:szCs w:val="18"/>
          <w:lang w:eastAsia="en-US"/>
        </w:rPr>
        <w:tab/>
        <w:t>Уполномоченный орган обеспечивает в сроки, указанные в пунктах 2.21 и 2.22 настоящего административного регламента: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Электронное заявление становится доступным для должностного лица 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Ответственное должностное лицо:</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Проверяет наличие электронных заявлений, поступивших с ЕПГУ, с периодом не реже 2(двух) раз в день;</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рассматривает поступившие заявления и приложенные образы документов (документы);</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4.2.2</w:t>
      </w:r>
      <w:r w:rsidRPr="004259F4">
        <w:rPr>
          <w:w w:val="105"/>
          <w:sz w:val="18"/>
          <w:szCs w:val="18"/>
          <w:lang w:eastAsia="en-US"/>
        </w:rPr>
        <w:tab/>
        <w:t xml:space="preserve"> Заявителю</w:t>
      </w:r>
      <w:r w:rsidRPr="004259F4">
        <w:rPr>
          <w:w w:val="105"/>
          <w:sz w:val="18"/>
          <w:szCs w:val="18"/>
          <w:lang w:eastAsia="en-US"/>
        </w:rPr>
        <w:tab/>
        <w:t>в качестве</w:t>
      </w:r>
      <w:r w:rsidRPr="004259F4">
        <w:rPr>
          <w:w w:val="105"/>
          <w:sz w:val="18"/>
          <w:szCs w:val="18"/>
          <w:lang w:eastAsia="en-US"/>
        </w:rPr>
        <w:tab/>
        <w:t>результата предоставлении муниципальной услуги обеспечивается возможность получения документа: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В форме электронного документа, подписанного УКЭП уполномоченного должностного лица уполномоченного органа, </w:t>
      </w:r>
      <w:r w:rsidRPr="004259F4">
        <w:rPr>
          <w:w w:val="105"/>
          <w:sz w:val="18"/>
          <w:szCs w:val="18"/>
          <w:lang w:eastAsia="en-US"/>
        </w:rPr>
        <w:lastRenderedPageBreak/>
        <w:t>направленного заявителю в личный кабинет на ЕПГУ;</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в виде бумажного документа, подтверждающего содержание электронного документа,      который       заявитель      получает       при       личном      обращении в МФЦ.</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4.2.3</w:t>
      </w:r>
      <w:r w:rsidRPr="004259F4">
        <w:rPr>
          <w:w w:val="105"/>
          <w:sz w:val="18"/>
          <w:szCs w:val="18"/>
          <w:lang w:eastAsia="en-US"/>
        </w:rPr>
        <w:tab/>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 предоставлении муниципальной услуги в электронной форме заявителю направляется:</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4.3</w:t>
      </w:r>
      <w:r w:rsidRPr="004259F4">
        <w:rPr>
          <w:w w:val="105"/>
          <w:sz w:val="18"/>
          <w:szCs w:val="18"/>
          <w:lang w:eastAsia="en-US"/>
        </w:rPr>
        <w:tab/>
        <w:t>Оценка качества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259F4">
        <w:rPr>
          <w:w w:val="105"/>
          <w:sz w:val="18"/>
          <w:szCs w:val="18"/>
          <w:lang w:eastAsia="en-US"/>
        </w:rPr>
        <w:t xml:space="preserve"> </w:t>
      </w:r>
      <w:proofErr w:type="gramStart"/>
      <w:r w:rsidRPr="004259F4">
        <w:rPr>
          <w:w w:val="105"/>
          <w:sz w:val="18"/>
          <w:szCs w:val="18"/>
          <w:lang w:eastAsia="en-US"/>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w:t>
      </w:r>
      <w:proofErr w:type="gramEnd"/>
      <w:r w:rsidRPr="004259F4">
        <w:rPr>
          <w:w w:val="105"/>
          <w:sz w:val="18"/>
          <w:szCs w:val="18"/>
          <w:lang w:eastAsia="en-US"/>
        </w:rPr>
        <w:t xml:space="preserve"> исполнения соответствующими руководителями своих должностных обязанностей».</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4.4</w:t>
      </w:r>
      <w:r w:rsidRPr="004259F4">
        <w:rPr>
          <w:w w:val="105"/>
          <w:sz w:val="18"/>
          <w:szCs w:val="18"/>
          <w:lang w:eastAsia="en-US"/>
        </w:rPr>
        <w:tab/>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 –ФЗ «Об организации предоставления муниципальных услуг» (далее – Федеральный закон 210-ФЗ) и в порядке, установленном постановлением Правительства Российской Федерации от 20 ноября 2012 года №1198 «О федеральной государственной</w:t>
      </w:r>
      <w:proofErr w:type="gramEnd"/>
      <w:r w:rsidRPr="004259F4">
        <w:rPr>
          <w:w w:val="105"/>
          <w:sz w:val="18"/>
          <w:szCs w:val="18"/>
          <w:lang w:eastAsia="en-US"/>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Глава 18. Перечень вариантов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4.5 Предоставление муниципальной услуги включает в себя следующие варианты:</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4.6</w:t>
      </w:r>
      <w:r w:rsidRPr="004259F4">
        <w:rPr>
          <w:w w:val="105"/>
          <w:sz w:val="18"/>
          <w:szCs w:val="18"/>
          <w:lang w:eastAsia="en-US"/>
        </w:rPr>
        <w:tab/>
        <w:t xml:space="preserve"> Предоставление земельного участка, находящегося в муниципальной собственности, в собственность бесплатно;</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4.7</w:t>
      </w:r>
      <w:r w:rsidRPr="004259F4">
        <w:rPr>
          <w:w w:val="105"/>
          <w:sz w:val="18"/>
          <w:szCs w:val="18"/>
          <w:lang w:eastAsia="en-US"/>
        </w:rPr>
        <w:tab/>
        <w:t xml:space="preserve"> Отказ в предоставлении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19. Порядок исправления допущенных опечаток  и ошибок</w:t>
      </w: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выданных в результате предоставления муниципальной услуги документах</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В  случае  обнаружения  уполномоченным  органом  опечаток  и  </w:t>
      </w:r>
      <w:proofErr w:type="gramStart"/>
      <w:r w:rsidRPr="004259F4">
        <w:rPr>
          <w:w w:val="105"/>
          <w:sz w:val="18"/>
          <w:szCs w:val="18"/>
          <w:lang w:eastAsia="en-US"/>
        </w:rPr>
        <w:t>ошибок</w:t>
      </w:r>
      <w:proofErr w:type="gramEnd"/>
      <w:r w:rsidRPr="004259F4">
        <w:rPr>
          <w:w w:val="105"/>
          <w:sz w:val="18"/>
          <w:szCs w:val="18"/>
          <w:lang w:eastAsia="en-US"/>
        </w:rPr>
        <w:t xml:space="preserve">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w:t>
      </w:r>
      <w:proofErr w:type="gramEnd"/>
      <w:r w:rsidRPr="004259F4">
        <w:rPr>
          <w:w w:val="105"/>
          <w:sz w:val="18"/>
          <w:szCs w:val="18"/>
          <w:lang w:eastAsia="en-US"/>
        </w:rPr>
        <w:t xml:space="preserve"> К письменному заявлению прилагаются документы, обосновывающие необходимость вносимых изменений.</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ab/>
      </w: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 xml:space="preserve">Раздел V. Формы </w:t>
      </w:r>
      <w:proofErr w:type="gramStart"/>
      <w:r w:rsidRPr="004259F4">
        <w:rPr>
          <w:w w:val="105"/>
          <w:sz w:val="18"/>
          <w:szCs w:val="18"/>
          <w:lang w:eastAsia="en-US"/>
        </w:rPr>
        <w:t>контроля за</w:t>
      </w:r>
      <w:proofErr w:type="gramEnd"/>
      <w:r w:rsidRPr="004259F4">
        <w:rPr>
          <w:w w:val="105"/>
          <w:sz w:val="18"/>
          <w:szCs w:val="18"/>
          <w:lang w:eastAsia="en-US"/>
        </w:rPr>
        <w:t xml:space="preserve"> исполнением</w:t>
      </w: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административного регламента</w:t>
      </w:r>
    </w:p>
    <w:p w:rsidR="004259F4" w:rsidRPr="004259F4" w:rsidRDefault="004259F4" w:rsidP="009F2003">
      <w:pPr>
        <w:widowControl w:val="0"/>
        <w:autoSpaceDE w:val="0"/>
        <w:autoSpaceDN w:val="0"/>
        <w:ind w:left="-567" w:right="-425" w:firstLine="283"/>
        <w:jc w:val="center"/>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 xml:space="preserve">Глава 20. Порядок осуществления текущего </w:t>
      </w:r>
      <w:proofErr w:type="gramStart"/>
      <w:r w:rsidRPr="004259F4">
        <w:rPr>
          <w:w w:val="105"/>
          <w:sz w:val="18"/>
          <w:szCs w:val="18"/>
          <w:lang w:eastAsia="en-US"/>
        </w:rPr>
        <w:t>контроля за</w:t>
      </w:r>
      <w:proofErr w:type="gramEnd"/>
      <w:r w:rsidRPr="004259F4">
        <w:rPr>
          <w:w w:val="105"/>
          <w:sz w:val="18"/>
          <w:szCs w:val="18"/>
          <w:lang w:eastAsia="en-US"/>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 xml:space="preserve">Текущий </w:t>
      </w:r>
      <w:proofErr w:type="gramStart"/>
      <w:r w:rsidRPr="004259F4">
        <w:rPr>
          <w:w w:val="105"/>
          <w:sz w:val="18"/>
          <w:szCs w:val="18"/>
          <w:lang w:eastAsia="en-US"/>
        </w:rPr>
        <w:t>контроль за</w:t>
      </w:r>
      <w:proofErr w:type="gramEnd"/>
      <w:r w:rsidRPr="004259F4">
        <w:rPr>
          <w:w w:val="105"/>
          <w:sz w:val="18"/>
          <w:szCs w:val="18"/>
          <w:lang w:eastAsia="en-US"/>
        </w:rPr>
        <w:t xml:space="preserve">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lastRenderedPageBreak/>
        <w:t>Текущий контроль осуществляется путем проведения плановых и внеплановых проверок:</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решений о предоставлении (об отказе в предоставлении)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выявления и устранения нарушений прав граждан;</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 xml:space="preserve">Глава 21.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259F4">
        <w:rPr>
          <w:w w:val="105"/>
          <w:sz w:val="18"/>
          <w:szCs w:val="18"/>
          <w:lang w:eastAsia="en-US"/>
        </w:rPr>
        <w:t>контроля за</w:t>
      </w:r>
      <w:proofErr w:type="gramEnd"/>
      <w:r w:rsidRPr="004259F4">
        <w:rPr>
          <w:w w:val="105"/>
          <w:sz w:val="18"/>
          <w:szCs w:val="18"/>
          <w:lang w:eastAsia="en-US"/>
        </w:rPr>
        <w:t xml:space="preserve"> полнотой и качеством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Контроль за</w:t>
      </w:r>
      <w:proofErr w:type="gramEnd"/>
      <w:r w:rsidRPr="004259F4">
        <w:rPr>
          <w:w w:val="105"/>
          <w:sz w:val="18"/>
          <w:szCs w:val="18"/>
          <w:lang w:eastAsia="en-US"/>
        </w:rPr>
        <w:t xml:space="preserve"> полнотой и качеством предоставления услуги включает в себя проведение плановых и внеплановых проверок.</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 плановой проверке полноты и качества предоставления услуги контролю подлежат:</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соблюдение сроков предоставления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соблюдение положений настоящего регламента и иных нормативных правовых актов, устанавливающих требования к предоставлению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правильность и обоснованность принятого решения об отказе в предоставлении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Основанием для проведения внеплановых проверок являются: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обращения граждан и юридических лиц на нарушения законодательства, в том числе на качество предоставления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22.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 xml:space="preserve">Глава 23. </w:t>
      </w:r>
      <w:proofErr w:type="gramStart"/>
      <w:r w:rsidRPr="004259F4">
        <w:rPr>
          <w:w w:val="105"/>
          <w:sz w:val="18"/>
          <w:szCs w:val="18"/>
          <w:lang w:eastAsia="en-US"/>
        </w:rPr>
        <w:t>Досудебный (внесудебный) порядок обжалования решений и (или) действий (бездействия) органа местного самоуправления, предоставляющего муниципальную услугу, а также его должностных лиц, муниципальных служащих</w:t>
      </w:r>
      <w:proofErr w:type="gramEnd"/>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roofErr w:type="gramEnd"/>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24.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5.1. 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w:t>
      </w:r>
      <w:r w:rsidRPr="004259F4">
        <w:rPr>
          <w:w w:val="105"/>
          <w:sz w:val="18"/>
          <w:szCs w:val="18"/>
          <w:lang w:eastAsia="en-US"/>
        </w:rPr>
        <w:tab/>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к руководителю многофункционального центра - на решения и действия (бездействие) работника многофункционального центра;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к учредителю многофункционального центра - на решение и действия (бездействие) многофункционального центра.</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В уполномоченном органе, многофункциональном центре определяются уполномоченные на рассмотрение жалоб должностные лица.</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25.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 xml:space="preserve">Глава 26. </w:t>
      </w:r>
      <w:proofErr w:type="gramStart"/>
      <w:r w:rsidRPr="004259F4">
        <w:rPr>
          <w:w w:val="105"/>
          <w:sz w:val="18"/>
          <w:szCs w:val="18"/>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Порядок досудебного (внесудебного) обжалования решений и действий (бездействия) регулируется: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1. Федеральным</w:t>
      </w:r>
      <w:r w:rsidRPr="004259F4">
        <w:rPr>
          <w:w w:val="105"/>
          <w:sz w:val="18"/>
          <w:szCs w:val="18"/>
          <w:lang w:eastAsia="en-US"/>
        </w:rPr>
        <w:tab/>
        <w:t>законом от 27 июля 2010 г. № 210-ФЗ «Об организации предоставления государственных и муниципальных услуг»;</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lastRenderedPageBreak/>
        <w:t>2. Постановлением Правительства Российской Федерации от 20 ноября 2012г.№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27. Особенности выполнения административных процедур (действий) в многофункциональных центрах предоставления муниципальных услуг</w:t>
      </w:r>
    </w:p>
    <w:p w:rsidR="004259F4" w:rsidRPr="004259F4" w:rsidRDefault="004259F4" w:rsidP="009F2003">
      <w:pPr>
        <w:widowControl w:val="0"/>
        <w:autoSpaceDE w:val="0"/>
        <w:autoSpaceDN w:val="0"/>
        <w:ind w:left="-567" w:right="-425" w:firstLine="283"/>
        <w:jc w:val="center"/>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28. 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5.2  Многофункциональный центр осуществляет:</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 xml:space="preserve">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w:t>
      </w:r>
      <w:proofErr w:type="gramStart"/>
      <w:r w:rsidRPr="004259F4">
        <w:rPr>
          <w:w w:val="105"/>
          <w:sz w:val="18"/>
          <w:szCs w:val="18"/>
          <w:lang w:eastAsia="en-US"/>
        </w:rPr>
        <w:t>заверение выписок</w:t>
      </w:r>
      <w:proofErr w:type="gramEnd"/>
      <w:r w:rsidRPr="004259F4">
        <w:rPr>
          <w:w w:val="105"/>
          <w:sz w:val="18"/>
          <w:szCs w:val="18"/>
          <w:lang w:eastAsia="en-US"/>
        </w:rPr>
        <w:t xml:space="preserve"> из информационных систем органов, участвующих в предоставлении услуги;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иные</w:t>
      </w:r>
      <w:r w:rsidRPr="004259F4">
        <w:rPr>
          <w:w w:val="105"/>
          <w:sz w:val="18"/>
          <w:szCs w:val="18"/>
          <w:lang w:eastAsia="en-US"/>
        </w:rPr>
        <w:tab/>
        <w:t>процедуры</w:t>
      </w:r>
      <w:r w:rsidRPr="004259F4">
        <w:rPr>
          <w:w w:val="105"/>
          <w:sz w:val="18"/>
          <w:szCs w:val="18"/>
          <w:lang w:eastAsia="en-US"/>
        </w:rPr>
        <w:tab/>
        <w:t>и действия,</w:t>
      </w:r>
      <w:r w:rsidRPr="004259F4">
        <w:rPr>
          <w:w w:val="105"/>
          <w:sz w:val="18"/>
          <w:szCs w:val="18"/>
          <w:lang w:eastAsia="en-US"/>
        </w:rPr>
        <w:tab/>
        <w:t>предусмотренные  Федеральным законом от 27 июля 2010 г. № 210-ФЗ «Об организации предоставления государственных и муниципальных услуг»</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29. Информирование заявителей</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Информирование заявителя осуществляется следующими способами: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б) при обращении заявителя в многофункциональный центр лично, по телефону, посредством почтовых отправлений, либо по электронной почте.</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Рекомендуемое время предоставления консультации – не более пятнадцати минут, время ожидания  в  очереди  в  секторе  информирования  для  получения   информации об услуге не может превышать пятнадцати минут.</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десяти минут.</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w:t>
      </w:r>
      <w:r w:rsidRPr="004259F4">
        <w:rPr>
          <w:w w:val="105"/>
          <w:sz w:val="18"/>
          <w:szCs w:val="18"/>
          <w:lang w:eastAsia="en-US"/>
        </w:rPr>
        <w:tab/>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Глава 30. Выдача заявителю результата предоставления</w:t>
      </w:r>
    </w:p>
    <w:p w:rsidR="004259F4" w:rsidRPr="004259F4" w:rsidRDefault="004259F4" w:rsidP="009F2003">
      <w:pPr>
        <w:widowControl w:val="0"/>
        <w:autoSpaceDE w:val="0"/>
        <w:autoSpaceDN w:val="0"/>
        <w:ind w:left="-567" w:right="-425" w:firstLine="283"/>
        <w:jc w:val="center"/>
        <w:rPr>
          <w:w w:val="105"/>
          <w:sz w:val="18"/>
          <w:szCs w:val="18"/>
          <w:lang w:eastAsia="en-US"/>
        </w:rPr>
      </w:pPr>
      <w:r w:rsidRPr="004259F4">
        <w:rPr>
          <w:w w:val="105"/>
          <w:sz w:val="18"/>
          <w:szCs w:val="18"/>
          <w:lang w:eastAsia="en-US"/>
        </w:rPr>
        <w:t>муниципальной услуги</w:t>
      </w:r>
    </w:p>
    <w:p w:rsidR="004259F4" w:rsidRPr="004259F4" w:rsidRDefault="004259F4" w:rsidP="009F2003">
      <w:pPr>
        <w:widowControl w:val="0"/>
        <w:autoSpaceDE w:val="0"/>
        <w:autoSpaceDN w:val="0"/>
        <w:ind w:left="-567" w:right="-425" w:firstLine="283"/>
        <w:jc w:val="center"/>
        <w:rPr>
          <w:w w:val="105"/>
          <w:sz w:val="18"/>
          <w:szCs w:val="18"/>
          <w:lang w:eastAsia="en-US"/>
        </w:rPr>
      </w:pP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Работник многофункционального центра осуществляет следующие действия: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проверяет полномочия представителя заявителя (в случае обращения представителя заявителя);</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определяет статус исполнения заявления;</w:t>
      </w:r>
    </w:p>
    <w:p w:rsidR="004259F4" w:rsidRPr="004259F4" w:rsidRDefault="004259F4" w:rsidP="009F2003">
      <w:pPr>
        <w:widowControl w:val="0"/>
        <w:autoSpaceDE w:val="0"/>
        <w:autoSpaceDN w:val="0"/>
        <w:ind w:left="-567" w:right="-425" w:firstLine="283"/>
        <w:rPr>
          <w:w w:val="105"/>
          <w:sz w:val="18"/>
          <w:szCs w:val="18"/>
          <w:lang w:eastAsia="en-US"/>
        </w:rPr>
      </w:pPr>
      <w:proofErr w:type="gramStart"/>
      <w:r w:rsidRPr="004259F4">
        <w:rPr>
          <w:w w:val="105"/>
          <w:sz w:val="18"/>
          <w:szCs w:val="18"/>
          <w:lang w:eastAsia="en-US"/>
        </w:rPr>
        <w:t>-</w:t>
      </w:r>
      <w:r w:rsidRPr="004259F4">
        <w:rPr>
          <w:w w:val="105"/>
          <w:sz w:val="18"/>
          <w:szCs w:val="18"/>
          <w:lang w:eastAsia="en-US"/>
        </w:rPr>
        <w:tab/>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выдает документы заявителю, при необходимости запрашивает у заявителя подписи за каждый выданный документ;</w:t>
      </w:r>
    </w:p>
    <w:p w:rsidR="004259F4" w:rsidRPr="004259F4" w:rsidRDefault="004259F4" w:rsidP="009F2003">
      <w:pPr>
        <w:widowControl w:val="0"/>
        <w:autoSpaceDE w:val="0"/>
        <w:autoSpaceDN w:val="0"/>
        <w:ind w:left="-567" w:right="-425" w:firstLine="283"/>
        <w:rPr>
          <w:w w:val="105"/>
          <w:sz w:val="18"/>
          <w:szCs w:val="18"/>
          <w:lang w:eastAsia="en-US"/>
        </w:rPr>
      </w:pPr>
      <w:r w:rsidRPr="004259F4">
        <w:rPr>
          <w:w w:val="105"/>
          <w:sz w:val="18"/>
          <w:szCs w:val="18"/>
          <w:lang w:eastAsia="en-US"/>
        </w:rPr>
        <w:t>-</w:t>
      </w:r>
      <w:r w:rsidRPr="004259F4">
        <w:rPr>
          <w:w w:val="105"/>
          <w:sz w:val="18"/>
          <w:szCs w:val="18"/>
          <w:lang w:eastAsia="en-US"/>
        </w:rPr>
        <w:tab/>
        <w:t>запрашивает согласие заявителя на участие в смс-опросе для оценки качества предоставленной услуги многофункциональным центром.</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B244D0" w:rsidRDefault="004259F4" w:rsidP="00B244D0">
      <w:pPr>
        <w:widowControl w:val="0"/>
        <w:autoSpaceDE w:val="0"/>
        <w:autoSpaceDN w:val="0"/>
        <w:ind w:left="-567" w:right="-425" w:firstLine="283"/>
        <w:jc w:val="right"/>
        <w:rPr>
          <w:i/>
          <w:w w:val="105"/>
          <w:sz w:val="18"/>
          <w:szCs w:val="18"/>
          <w:lang w:eastAsia="en-US"/>
        </w:rPr>
      </w:pPr>
    </w:p>
    <w:p w:rsidR="00B244D0" w:rsidRDefault="004259F4" w:rsidP="00B244D0">
      <w:pPr>
        <w:widowControl w:val="0"/>
        <w:autoSpaceDE w:val="0"/>
        <w:autoSpaceDN w:val="0"/>
        <w:ind w:left="-567" w:right="-425" w:firstLine="283"/>
        <w:jc w:val="right"/>
        <w:rPr>
          <w:i/>
          <w:w w:val="105"/>
          <w:sz w:val="18"/>
          <w:szCs w:val="18"/>
          <w:lang w:eastAsia="en-US"/>
        </w:rPr>
      </w:pPr>
      <w:r w:rsidRPr="00B244D0">
        <w:rPr>
          <w:i/>
          <w:w w:val="105"/>
          <w:sz w:val="18"/>
          <w:szCs w:val="18"/>
          <w:lang w:eastAsia="en-US"/>
        </w:rPr>
        <w:lastRenderedPageBreak/>
        <w:t xml:space="preserve">Приложение №1 </w:t>
      </w:r>
      <w:proofErr w:type="gramStart"/>
      <w:r w:rsidRPr="00B244D0">
        <w:rPr>
          <w:i/>
          <w:w w:val="105"/>
          <w:sz w:val="18"/>
          <w:szCs w:val="18"/>
          <w:lang w:eastAsia="en-US"/>
        </w:rPr>
        <w:t>к</w:t>
      </w:r>
      <w:proofErr w:type="gramEnd"/>
      <w:r w:rsidRPr="00B244D0">
        <w:rPr>
          <w:i/>
          <w:w w:val="105"/>
          <w:sz w:val="18"/>
          <w:szCs w:val="18"/>
          <w:lang w:eastAsia="en-US"/>
        </w:rPr>
        <w:t xml:space="preserve"> </w:t>
      </w:r>
    </w:p>
    <w:p w:rsidR="00B244D0" w:rsidRDefault="004259F4" w:rsidP="00B244D0">
      <w:pPr>
        <w:widowControl w:val="0"/>
        <w:autoSpaceDE w:val="0"/>
        <w:autoSpaceDN w:val="0"/>
        <w:ind w:left="-567" w:right="-425" w:firstLine="283"/>
        <w:jc w:val="right"/>
        <w:rPr>
          <w:i/>
          <w:w w:val="105"/>
          <w:sz w:val="18"/>
          <w:szCs w:val="18"/>
          <w:lang w:eastAsia="en-US"/>
        </w:rPr>
      </w:pPr>
      <w:r w:rsidRPr="00B244D0">
        <w:rPr>
          <w:i/>
          <w:w w:val="105"/>
          <w:sz w:val="18"/>
          <w:szCs w:val="18"/>
          <w:lang w:eastAsia="en-US"/>
        </w:rPr>
        <w:t xml:space="preserve">административному регламенту </w:t>
      </w:r>
      <w:proofErr w:type="gramStart"/>
      <w:r w:rsidRPr="00B244D0">
        <w:rPr>
          <w:i/>
          <w:w w:val="105"/>
          <w:sz w:val="18"/>
          <w:szCs w:val="18"/>
          <w:lang w:eastAsia="en-US"/>
        </w:rPr>
        <w:t>по</w:t>
      </w:r>
      <w:proofErr w:type="gramEnd"/>
      <w:r w:rsidRPr="00B244D0">
        <w:rPr>
          <w:i/>
          <w:w w:val="105"/>
          <w:sz w:val="18"/>
          <w:szCs w:val="18"/>
          <w:lang w:eastAsia="en-US"/>
        </w:rPr>
        <w:t xml:space="preserve"> </w:t>
      </w:r>
    </w:p>
    <w:p w:rsidR="00B244D0" w:rsidRDefault="004259F4" w:rsidP="00B244D0">
      <w:pPr>
        <w:widowControl w:val="0"/>
        <w:autoSpaceDE w:val="0"/>
        <w:autoSpaceDN w:val="0"/>
        <w:ind w:left="-567" w:right="-425" w:firstLine="283"/>
        <w:jc w:val="right"/>
        <w:rPr>
          <w:i/>
          <w:w w:val="105"/>
          <w:sz w:val="18"/>
          <w:szCs w:val="18"/>
          <w:lang w:eastAsia="en-US"/>
        </w:rPr>
      </w:pPr>
      <w:r w:rsidRPr="00B244D0">
        <w:rPr>
          <w:i/>
          <w:w w:val="105"/>
          <w:sz w:val="18"/>
          <w:szCs w:val="18"/>
          <w:lang w:eastAsia="en-US"/>
        </w:rPr>
        <w:t xml:space="preserve">предоставлению </w:t>
      </w:r>
      <w:proofErr w:type="gramStart"/>
      <w:r w:rsidRPr="00B244D0">
        <w:rPr>
          <w:i/>
          <w:w w:val="105"/>
          <w:sz w:val="18"/>
          <w:szCs w:val="18"/>
          <w:lang w:eastAsia="en-US"/>
        </w:rPr>
        <w:t>муниципальной</w:t>
      </w:r>
      <w:proofErr w:type="gramEnd"/>
      <w:r w:rsidRPr="00B244D0">
        <w:rPr>
          <w:i/>
          <w:w w:val="105"/>
          <w:sz w:val="18"/>
          <w:szCs w:val="18"/>
          <w:lang w:eastAsia="en-US"/>
        </w:rPr>
        <w:t xml:space="preserve"> </w:t>
      </w:r>
    </w:p>
    <w:p w:rsidR="00B244D0" w:rsidRDefault="004259F4" w:rsidP="00B244D0">
      <w:pPr>
        <w:widowControl w:val="0"/>
        <w:autoSpaceDE w:val="0"/>
        <w:autoSpaceDN w:val="0"/>
        <w:ind w:left="-567" w:right="-425" w:firstLine="283"/>
        <w:jc w:val="right"/>
        <w:rPr>
          <w:i/>
          <w:w w:val="105"/>
          <w:sz w:val="18"/>
          <w:szCs w:val="18"/>
          <w:lang w:eastAsia="en-US"/>
        </w:rPr>
      </w:pPr>
      <w:r w:rsidRPr="00B244D0">
        <w:rPr>
          <w:i/>
          <w:w w:val="105"/>
          <w:sz w:val="18"/>
          <w:szCs w:val="18"/>
          <w:lang w:eastAsia="en-US"/>
        </w:rPr>
        <w:t xml:space="preserve">услуги «Предоставление </w:t>
      </w:r>
      <w:proofErr w:type="gramStart"/>
      <w:r w:rsidRPr="00B244D0">
        <w:rPr>
          <w:i/>
          <w:w w:val="105"/>
          <w:sz w:val="18"/>
          <w:szCs w:val="18"/>
          <w:lang w:eastAsia="en-US"/>
        </w:rPr>
        <w:t>земельного</w:t>
      </w:r>
      <w:proofErr w:type="gramEnd"/>
    </w:p>
    <w:p w:rsidR="00B244D0" w:rsidRDefault="004259F4" w:rsidP="00B244D0">
      <w:pPr>
        <w:widowControl w:val="0"/>
        <w:autoSpaceDE w:val="0"/>
        <w:autoSpaceDN w:val="0"/>
        <w:ind w:left="-567" w:right="-425" w:firstLine="283"/>
        <w:jc w:val="right"/>
        <w:rPr>
          <w:i/>
          <w:w w:val="105"/>
          <w:sz w:val="18"/>
          <w:szCs w:val="18"/>
          <w:lang w:eastAsia="en-US"/>
        </w:rPr>
      </w:pPr>
      <w:r w:rsidRPr="00B244D0">
        <w:rPr>
          <w:i/>
          <w:w w:val="105"/>
          <w:sz w:val="18"/>
          <w:szCs w:val="18"/>
          <w:lang w:eastAsia="en-US"/>
        </w:rPr>
        <w:t xml:space="preserve">участка, находящегося </w:t>
      </w:r>
      <w:proofErr w:type="gramStart"/>
      <w:r w:rsidRPr="00B244D0">
        <w:rPr>
          <w:i/>
          <w:w w:val="105"/>
          <w:sz w:val="18"/>
          <w:szCs w:val="18"/>
          <w:lang w:eastAsia="en-US"/>
        </w:rPr>
        <w:t>в</w:t>
      </w:r>
      <w:proofErr w:type="gramEnd"/>
      <w:r w:rsidRPr="00B244D0">
        <w:rPr>
          <w:i/>
          <w:w w:val="105"/>
          <w:sz w:val="18"/>
          <w:szCs w:val="18"/>
          <w:lang w:eastAsia="en-US"/>
        </w:rPr>
        <w:t xml:space="preserve"> </w:t>
      </w:r>
    </w:p>
    <w:p w:rsidR="00B244D0" w:rsidRDefault="004259F4" w:rsidP="00B244D0">
      <w:pPr>
        <w:widowControl w:val="0"/>
        <w:autoSpaceDE w:val="0"/>
        <w:autoSpaceDN w:val="0"/>
        <w:ind w:left="-567" w:right="-425" w:firstLine="283"/>
        <w:jc w:val="right"/>
        <w:rPr>
          <w:i/>
          <w:w w:val="105"/>
          <w:sz w:val="18"/>
          <w:szCs w:val="18"/>
          <w:lang w:eastAsia="en-US"/>
        </w:rPr>
      </w:pPr>
      <w:r w:rsidRPr="00B244D0">
        <w:rPr>
          <w:i/>
          <w:w w:val="105"/>
          <w:sz w:val="18"/>
          <w:szCs w:val="18"/>
          <w:lang w:eastAsia="en-US"/>
        </w:rPr>
        <w:t xml:space="preserve">муниципальной собственности, </w:t>
      </w:r>
    </w:p>
    <w:p w:rsidR="00E342D0" w:rsidRDefault="004259F4" w:rsidP="00B244D0">
      <w:pPr>
        <w:widowControl w:val="0"/>
        <w:autoSpaceDE w:val="0"/>
        <w:autoSpaceDN w:val="0"/>
        <w:ind w:left="-567" w:right="-425" w:firstLine="283"/>
        <w:jc w:val="right"/>
        <w:rPr>
          <w:i/>
          <w:w w:val="105"/>
          <w:sz w:val="18"/>
          <w:szCs w:val="18"/>
          <w:lang w:eastAsia="en-US"/>
        </w:rPr>
      </w:pPr>
      <w:r w:rsidRPr="00B244D0">
        <w:rPr>
          <w:i/>
          <w:w w:val="105"/>
          <w:sz w:val="18"/>
          <w:szCs w:val="18"/>
          <w:lang w:eastAsia="en-US"/>
        </w:rPr>
        <w:t xml:space="preserve">гражданину или юридическому лицу </w:t>
      </w:r>
      <w:proofErr w:type="gramStart"/>
      <w:r w:rsidRPr="00B244D0">
        <w:rPr>
          <w:i/>
          <w:w w:val="105"/>
          <w:sz w:val="18"/>
          <w:szCs w:val="18"/>
          <w:lang w:eastAsia="en-US"/>
        </w:rPr>
        <w:t>в</w:t>
      </w:r>
      <w:proofErr w:type="gramEnd"/>
      <w:r w:rsidRPr="00B244D0">
        <w:rPr>
          <w:i/>
          <w:w w:val="105"/>
          <w:sz w:val="18"/>
          <w:szCs w:val="18"/>
          <w:lang w:eastAsia="en-US"/>
        </w:rPr>
        <w:t xml:space="preserve"> </w:t>
      </w:r>
    </w:p>
    <w:p w:rsidR="004259F4" w:rsidRPr="004259F4" w:rsidRDefault="004259F4" w:rsidP="00B244D0">
      <w:pPr>
        <w:widowControl w:val="0"/>
        <w:autoSpaceDE w:val="0"/>
        <w:autoSpaceDN w:val="0"/>
        <w:ind w:left="-567" w:right="-425" w:firstLine="283"/>
        <w:jc w:val="right"/>
        <w:rPr>
          <w:w w:val="105"/>
          <w:sz w:val="18"/>
          <w:szCs w:val="18"/>
          <w:lang w:eastAsia="en-US"/>
        </w:rPr>
      </w:pPr>
      <w:r w:rsidRPr="00B244D0">
        <w:rPr>
          <w:i/>
          <w:w w:val="105"/>
          <w:sz w:val="18"/>
          <w:szCs w:val="18"/>
          <w:lang w:eastAsia="en-US"/>
        </w:rPr>
        <w:t>собственность бесплатно</w:t>
      </w:r>
      <w:r w:rsidRPr="004259F4">
        <w:rPr>
          <w:w w:val="105"/>
          <w:sz w:val="18"/>
          <w:szCs w:val="18"/>
          <w:lang w:eastAsia="en-US"/>
        </w:rPr>
        <w:t>»</w:t>
      </w:r>
    </w:p>
    <w:p w:rsidR="004259F4" w:rsidRPr="004259F4" w:rsidRDefault="004259F4" w:rsidP="009F2003">
      <w:pPr>
        <w:widowControl w:val="0"/>
        <w:autoSpaceDE w:val="0"/>
        <w:autoSpaceDN w:val="0"/>
        <w:ind w:left="-567" w:right="-425" w:firstLine="283"/>
        <w:rPr>
          <w:w w:val="105"/>
          <w:sz w:val="18"/>
          <w:szCs w:val="18"/>
          <w:lang w:eastAsia="en-US"/>
        </w:rPr>
      </w:pPr>
    </w:p>
    <w:p w:rsidR="004259F4" w:rsidRPr="004259F4" w:rsidRDefault="004259F4" w:rsidP="00E342D0">
      <w:pPr>
        <w:widowControl w:val="0"/>
        <w:autoSpaceDE w:val="0"/>
        <w:autoSpaceDN w:val="0"/>
        <w:ind w:left="-567" w:right="-425" w:firstLine="283"/>
        <w:jc w:val="center"/>
        <w:rPr>
          <w:w w:val="105"/>
          <w:sz w:val="18"/>
          <w:szCs w:val="18"/>
          <w:lang w:eastAsia="en-US"/>
        </w:rPr>
      </w:pPr>
      <w:r w:rsidRPr="004259F4">
        <w:rPr>
          <w:w w:val="105"/>
          <w:sz w:val="18"/>
          <w:szCs w:val="18"/>
          <w:lang w:eastAsia="en-US"/>
        </w:rPr>
        <w:t>Признаки, определяющие вариант предоставления</w:t>
      </w:r>
    </w:p>
    <w:p w:rsidR="00E269C9" w:rsidRPr="004259F4" w:rsidRDefault="004259F4" w:rsidP="00E342D0">
      <w:pPr>
        <w:widowControl w:val="0"/>
        <w:autoSpaceDE w:val="0"/>
        <w:autoSpaceDN w:val="0"/>
        <w:ind w:left="-567" w:right="-425" w:firstLine="283"/>
        <w:jc w:val="center"/>
        <w:rPr>
          <w:w w:val="105"/>
          <w:sz w:val="18"/>
          <w:szCs w:val="18"/>
          <w:lang w:eastAsia="en-US"/>
        </w:rPr>
      </w:pPr>
      <w:r w:rsidRPr="004259F4">
        <w:rPr>
          <w:w w:val="105"/>
          <w:sz w:val="18"/>
          <w:szCs w:val="18"/>
          <w:lang w:eastAsia="en-US"/>
        </w:rPr>
        <w:t>муниципальной услуги</w:t>
      </w:r>
    </w:p>
    <w:p w:rsidR="00E269C9" w:rsidRPr="004259F4" w:rsidRDefault="00E269C9" w:rsidP="00E342D0">
      <w:pPr>
        <w:widowControl w:val="0"/>
        <w:autoSpaceDE w:val="0"/>
        <w:autoSpaceDN w:val="0"/>
        <w:ind w:left="-567" w:right="-425" w:firstLine="283"/>
        <w:jc w:val="center"/>
        <w:rPr>
          <w:w w:val="105"/>
          <w:sz w:val="18"/>
          <w:szCs w:val="18"/>
          <w:lang w:eastAsia="en-US"/>
        </w:rPr>
      </w:pPr>
    </w:p>
    <w:p w:rsidR="00E269C9" w:rsidRPr="004259F4" w:rsidRDefault="00E269C9" w:rsidP="009F2003">
      <w:pPr>
        <w:widowControl w:val="0"/>
        <w:autoSpaceDE w:val="0"/>
        <w:autoSpaceDN w:val="0"/>
        <w:ind w:left="-567" w:firstLine="283"/>
        <w:rPr>
          <w:w w:val="105"/>
          <w:sz w:val="18"/>
          <w:szCs w:val="18"/>
          <w:lang w:eastAsia="en-US"/>
        </w:rPr>
      </w:pPr>
    </w:p>
    <w:tbl>
      <w:tblPr>
        <w:tblStyle w:val="TableNormal13"/>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75"/>
        <w:gridCol w:w="6323"/>
      </w:tblGrid>
      <w:tr w:rsidR="00BF1B33" w:rsidRPr="00781760" w:rsidTr="00781760">
        <w:trPr>
          <w:trHeight w:val="755"/>
        </w:trPr>
        <w:tc>
          <w:tcPr>
            <w:tcW w:w="567" w:type="dxa"/>
          </w:tcPr>
          <w:p w:rsidR="00BF1B33" w:rsidRPr="00781760" w:rsidRDefault="00BF1B33" w:rsidP="00BF1B33">
            <w:pPr>
              <w:ind w:left="117" w:right="91" w:firstLine="48"/>
              <w:rPr>
                <w:rFonts w:ascii="Times New Roman" w:hAnsi="Times New Roman"/>
                <w:sz w:val="18"/>
                <w:szCs w:val="18"/>
              </w:rPr>
            </w:pPr>
            <w:r w:rsidRPr="00781760">
              <w:rPr>
                <w:rFonts w:ascii="Times New Roman" w:hAnsi="Times New Roman"/>
                <w:sz w:val="18"/>
                <w:szCs w:val="18"/>
              </w:rPr>
              <w:t>№</w:t>
            </w:r>
            <w:r w:rsidR="00781760">
              <w:rPr>
                <w:rFonts w:ascii="Times New Roman" w:hAnsi="Times New Roman"/>
                <w:sz w:val="18"/>
                <w:szCs w:val="18"/>
                <w:lang w:val="ru-RU"/>
              </w:rPr>
              <w:t xml:space="preserve"> </w:t>
            </w:r>
            <w:r w:rsidRPr="00781760">
              <w:rPr>
                <w:rFonts w:ascii="Times New Roman" w:hAnsi="Times New Roman"/>
                <w:sz w:val="18"/>
                <w:szCs w:val="18"/>
              </w:rPr>
              <w:t>п/п</w:t>
            </w:r>
          </w:p>
        </w:tc>
        <w:tc>
          <w:tcPr>
            <w:tcW w:w="3175" w:type="dxa"/>
          </w:tcPr>
          <w:p w:rsidR="00BF1B33" w:rsidRPr="00781760" w:rsidRDefault="00BF1B33" w:rsidP="00BF1B33">
            <w:pPr>
              <w:ind w:left="425" w:right="420"/>
              <w:jc w:val="center"/>
              <w:rPr>
                <w:rFonts w:ascii="Times New Roman" w:hAnsi="Times New Roman"/>
                <w:sz w:val="18"/>
                <w:szCs w:val="18"/>
              </w:rPr>
            </w:pPr>
            <w:proofErr w:type="spellStart"/>
            <w:r w:rsidRPr="00781760">
              <w:rPr>
                <w:rFonts w:ascii="Times New Roman" w:hAnsi="Times New Roman"/>
                <w:sz w:val="18"/>
                <w:szCs w:val="18"/>
              </w:rPr>
              <w:t>Наименование</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признака</w:t>
            </w:r>
            <w:proofErr w:type="spellEnd"/>
          </w:p>
        </w:tc>
        <w:tc>
          <w:tcPr>
            <w:tcW w:w="6323" w:type="dxa"/>
          </w:tcPr>
          <w:p w:rsidR="00BF1B33" w:rsidRPr="00781760" w:rsidRDefault="00BF1B33" w:rsidP="00BF1B33">
            <w:pPr>
              <w:ind w:left="2069" w:right="2061"/>
              <w:jc w:val="center"/>
              <w:rPr>
                <w:rFonts w:ascii="Times New Roman" w:hAnsi="Times New Roman"/>
                <w:sz w:val="18"/>
                <w:szCs w:val="18"/>
              </w:rPr>
            </w:pPr>
            <w:proofErr w:type="spellStart"/>
            <w:r w:rsidRPr="00781760">
              <w:rPr>
                <w:rFonts w:ascii="Times New Roman" w:hAnsi="Times New Roman"/>
                <w:sz w:val="18"/>
                <w:szCs w:val="18"/>
              </w:rPr>
              <w:t>Значения</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признака</w:t>
            </w:r>
            <w:proofErr w:type="spellEnd"/>
          </w:p>
        </w:tc>
      </w:tr>
      <w:tr w:rsidR="00BF1B33" w:rsidRPr="00781760" w:rsidTr="00781760">
        <w:trPr>
          <w:trHeight w:val="407"/>
        </w:trPr>
        <w:tc>
          <w:tcPr>
            <w:tcW w:w="567" w:type="dxa"/>
          </w:tcPr>
          <w:p w:rsidR="00BF1B33" w:rsidRPr="00781760" w:rsidRDefault="00BF1B33" w:rsidP="00BF1B33">
            <w:pPr>
              <w:ind w:right="220"/>
              <w:jc w:val="right"/>
              <w:rPr>
                <w:rFonts w:ascii="Times New Roman" w:hAnsi="Times New Roman"/>
                <w:sz w:val="18"/>
                <w:szCs w:val="18"/>
              </w:rPr>
            </w:pPr>
            <w:r w:rsidRPr="00781760">
              <w:rPr>
                <w:rFonts w:ascii="Times New Roman" w:hAnsi="Times New Roman"/>
                <w:w w:val="99"/>
                <w:sz w:val="18"/>
                <w:szCs w:val="18"/>
              </w:rPr>
              <w:t>1</w:t>
            </w:r>
          </w:p>
        </w:tc>
        <w:tc>
          <w:tcPr>
            <w:tcW w:w="3175" w:type="dxa"/>
          </w:tcPr>
          <w:p w:rsidR="00BF1B33" w:rsidRPr="00781760" w:rsidRDefault="00BF1B33" w:rsidP="00BF1B33">
            <w:pPr>
              <w:ind w:left="3"/>
              <w:jc w:val="center"/>
              <w:rPr>
                <w:rFonts w:ascii="Times New Roman" w:hAnsi="Times New Roman"/>
                <w:sz w:val="18"/>
                <w:szCs w:val="18"/>
              </w:rPr>
            </w:pPr>
            <w:r w:rsidRPr="00781760">
              <w:rPr>
                <w:rFonts w:ascii="Times New Roman" w:hAnsi="Times New Roman"/>
                <w:w w:val="99"/>
                <w:sz w:val="18"/>
                <w:szCs w:val="18"/>
              </w:rPr>
              <w:t>2</w:t>
            </w:r>
          </w:p>
        </w:tc>
        <w:tc>
          <w:tcPr>
            <w:tcW w:w="6323" w:type="dxa"/>
          </w:tcPr>
          <w:p w:rsidR="00BF1B33" w:rsidRPr="00781760" w:rsidRDefault="00BF1B33" w:rsidP="00BF1B33">
            <w:pPr>
              <w:ind w:left="5"/>
              <w:jc w:val="center"/>
              <w:rPr>
                <w:rFonts w:ascii="Times New Roman" w:hAnsi="Times New Roman"/>
                <w:sz w:val="18"/>
                <w:szCs w:val="18"/>
              </w:rPr>
            </w:pPr>
            <w:r w:rsidRPr="00781760">
              <w:rPr>
                <w:rFonts w:ascii="Times New Roman" w:hAnsi="Times New Roman"/>
                <w:w w:val="99"/>
                <w:sz w:val="18"/>
                <w:szCs w:val="18"/>
              </w:rPr>
              <w:t>3</w:t>
            </w:r>
          </w:p>
        </w:tc>
      </w:tr>
      <w:tr w:rsidR="00BF1B33" w:rsidRPr="00781760" w:rsidTr="00781760">
        <w:trPr>
          <w:trHeight w:val="597"/>
        </w:trPr>
        <w:tc>
          <w:tcPr>
            <w:tcW w:w="567" w:type="dxa"/>
          </w:tcPr>
          <w:p w:rsidR="00BF1B33" w:rsidRPr="00781760" w:rsidRDefault="00BF1B33" w:rsidP="00BF1B33">
            <w:pPr>
              <w:ind w:right="247"/>
              <w:jc w:val="right"/>
              <w:rPr>
                <w:rFonts w:ascii="Times New Roman" w:hAnsi="Times New Roman"/>
                <w:sz w:val="18"/>
                <w:szCs w:val="18"/>
              </w:rPr>
            </w:pPr>
            <w:r w:rsidRPr="00781760">
              <w:rPr>
                <w:rFonts w:ascii="Times New Roman" w:hAnsi="Times New Roman"/>
                <w:sz w:val="18"/>
                <w:szCs w:val="18"/>
              </w:rPr>
              <w:t>1.</w:t>
            </w:r>
          </w:p>
        </w:tc>
        <w:tc>
          <w:tcPr>
            <w:tcW w:w="3175" w:type="dxa"/>
          </w:tcPr>
          <w:p w:rsidR="00BF1B33" w:rsidRPr="00781760" w:rsidRDefault="00BF1B33" w:rsidP="00BF1B33">
            <w:pPr>
              <w:ind w:left="107"/>
              <w:rPr>
                <w:rFonts w:ascii="Times New Roman" w:hAnsi="Times New Roman"/>
                <w:sz w:val="18"/>
                <w:szCs w:val="18"/>
              </w:rPr>
            </w:pPr>
            <w:r w:rsidRPr="00781760">
              <w:rPr>
                <w:rFonts w:ascii="Times New Roman" w:hAnsi="Times New Roman"/>
                <w:sz w:val="18"/>
                <w:szCs w:val="18"/>
              </w:rPr>
              <w:t xml:space="preserve">1. </w:t>
            </w:r>
            <w:proofErr w:type="spellStart"/>
            <w:r w:rsidRPr="00781760">
              <w:rPr>
                <w:rFonts w:ascii="Times New Roman" w:hAnsi="Times New Roman"/>
                <w:sz w:val="18"/>
                <w:szCs w:val="18"/>
              </w:rPr>
              <w:t>Кто</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обращается</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за</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услугой</w:t>
            </w:r>
            <w:proofErr w:type="spellEnd"/>
            <w:r w:rsidRPr="00781760">
              <w:rPr>
                <w:rFonts w:ascii="Times New Roman" w:hAnsi="Times New Roman"/>
                <w:sz w:val="18"/>
                <w:szCs w:val="18"/>
              </w:rPr>
              <w:t>?</w:t>
            </w:r>
          </w:p>
        </w:tc>
        <w:tc>
          <w:tcPr>
            <w:tcW w:w="6323" w:type="dxa"/>
          </w:tcPr>
          <w:p w:rsidR="00BF1B33" w:rsidRPr="00781760" w:rsidRDefault="00BF1B33" w:rsidP="00BF1B33">
            <w:pPr>
              <w:numPr>
                <w:ilvl w:val="0"/>
                <w:numId w:val="20"/>
              </w:numPr>
              <w:tabs>
                <w:tab w:val="left" w:pos="347"/>
              </w:tabs>
              <w:ind w:hanging="241"/>
              <w:rPr>
                <w:rFonts w:ascii="Times New Roman" w:hAnsi="Times New Roman"/>
                <w:sz w:val="18"/>
                <w:szCs w:val="18"/>
              </w:rPr>
            </w:pPr>
            <w:proofErr w:type="spellStart"/>
            <w:r w:rsidRPr="00781760">
              <w:rPr>
                <w:rFonts w:ascii="Times New Roman" w:hAnsi="Times New Roman"/>
                <w:sz w:val="18"/>
                <w:szCs w:val="18"/>
              </w:rPr>
              <w:t>Заявитель</w:t>
            </w:r>
            <w:proofErr w:type="spellEnd"/>
          </w:p>
          <w:p w:rsidR="00BF1B33" w:rsidRPr="00781760" w:rsidRDefault="00BF1B33" w:rsidP="00BF1B33">
            <w:pPr>
              <w:numPr>
                <w:ilvl w:val="0"/>
                <w:numId w:val="20"/>
              </w:numPr>
              <w:tabs>
                <w:tab w:val="left" w:pos="347"/>
              </w:tabs>
              <w:spacing w:before="21"/>
              <w:ind w:hanging="241"/>
              <w:rPr>
                <w:rFonts w:ascii="Times New Roman" w:hAnsi="Times New Roman"/>
                <w:sz w:val="18"/>
                <w:szCs w:val="18"/>
              </w:rPr>
            </w:pPr>
            <w:proofErr w:type="spellStart"/>
            <w:r w:rsidRPr="00781760">
              <w:rPr>
                <w:rFonts w:ascii="Times New Roman" w:hAnsi="Times New Roman"/>
                <w:sz w:val="18"/>
                <w:szCs w:val="18"/>
              </w:rPr>
              <w:t>Представитель</w:t>
            </w:r>
            <w:proofErr w:type="spellEnd"/>
          </w:p>
        </w:tc>
      </w:tr>
      <w:tr w:rsidR="00BF1B33" w:rsidRPr="00781760" w:rsidTr="00781760">
        <w:trPr>
          <w:trHeight w:val="892"/>
        </w:trPr>
        <w:tc>
          <w:tcPr>
            <w:tcW w:w="567" w:type="dxa"/>
          </w:tcPr>
          <w:p w:rsidR="00BF1B33" w:rsidRPr="00781760" w:rsidRDefault="00BF1B33" w:rsidP="00BF1B33">
            <w:pPr>
              <w:ind w:right="247"/>
              <w:jc w:val="right"/>
              <w:rPr>
                <w:rFonts w:ascii="Times New Roman" w:hAnsi="Times New Roman"/>
                <w:sz w:val="18"/>
                <w:szCs w:val="18"/>
              </w:rPr>
            </w:pPr>
            <w:r w:rsidRPr="00781760">
              <w:rPr>
                <w:rFonts w:ascii="Times New Roman" w:hAnsi="Times New Roman"/>
                <w:sz w:val="18"/>
                <w:szCs w:val="18"/>
              </w:rPr>
              <w:t>2.</w:t>
            </w:r>
          </w:p>
        </w:tc>
        <w:tc>
          <w:tcPr>
            <w:tcW w:w="3175" w:type="dxa"/>
          </w:tcPr>
          <w:p w:rsidR="00BF1B33" w:rsidRPr="00781760" w:rsidRDefault="00BF1B33" w:rsidP="00BF1B33">
            <w:pPr>
              <w:ind w:left="107"/>
              <w:rPr>
                <w:rFonts w:ascii="Times New Roman" w:hAnsi="Times New Roman"/>
                <w:sz w:val="18"/>
                <w:szCs w:val="18"/>
                <w:lang w:val="ru-RU"/>
              </w:rPr>
            </w:pPr>
            <w:r w:rsidRPr="00781760">
              <w:rPr>
                <w:rFonts w:ascii="Times New Roman" w:hAnsi="Times New Roman"/>
                <w:sz w:val="18"/>
                <w:szCs w:val="18"/>
                <w:lang w:val="ru-RU"/>
              </w:rPr>
              <w:t>4. К какой категории относится заявитель?</w:t>
            </w:r>
          </w:p>
        </w:tc>
        <w:tc>
          <w:tcPr>
            <w:tcW w:w="6323" w:type="dxa"/>
          </w:tcPr>
          <w:p w:rsidR="00BF1B33" w:rsidRPr="00781760" w:rsidRDefault="00BF1B33" w:rsidP="00BF1B33">
            <w:pPr>
              <w:numPr>
                <w:ilvl w:val="0"/>
                <w:numId w:val="19"/>
              </w:numPr>
              <w:tabs>
                <w:tab w:val="left" w:pos="502"/>
                <w:tab w:val="left" w:pos="503"/>
              </w:tabs>
              <w:ind w:hanging="397"/>
              <w:rPr>
                <w:rFonts w:ascii="Times New Roman" w:hAnsi="Times New Roman"/>
                <w:sz w:val="18"/>
                <w:szCs w:val="18"/>
              </w:rPr>
            </w:pPr>
            <w:proofErr w:type="spellStart"/>
            <w:r w:rsidRPr="00781760">
              <w:rPr>
                <w:rFonts w:ascii="Times New Roman" w:hAnsi="Times New Roman"/>
                <w:sz w:val="18"/>
                <w:szCs w:val="18"/>
              </w:rPr>
              <w:t>Физическое</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лицо</w:t>
            </w:r>
            <w:proofErr w:type="spellEnd"/>
            <w:r w:rsidRPr="00781760">
              <w:rPr>
                <w:rFonts w:ascii="Times New Roman" w:hAnsi="Times New Roman"/>
                <w:sz w:val="18"/>
                <w:szCs w:val="18"/>
              </w:rPr>
              <w:t xml:space="preserve"> (ФЛ)</w:t>
            </w:r>
          </w:p>
          <w:p w:rsidR="00BF1B33" w:rsidRPr="00781760" w:rsidRDefault="00BF1B33" w:rsidP="00BF1B33">
            <w:pPr>
              <w:numPr>
                <w:ilvl w:val="0"/>
                <w:numId w:val="19"/>
              </w:numPr>
              <w:tabs>
                <w:tab w:val="left" w:pos="497"/>
                <w:tab w:val="left" w:pos="498"/>
              </w:tabs>
              <w:spacing w:before="21"/>
              <w:ind w:left="497" w:hanging="392"/>
              <w:rPr>
                <w:rFonts w:ascii="Times New Roman" w:hAnsi="Times New Roman"/>
                <w:sz w:val="18"/>
                <w:szCs w:val="18"/>
              </w:rPr>
            </w:pPr>
            <w:proofErr w:type="spellStart"/>
            <w:r w:rsidRPr="00781760">
              <w:rPr>
                <w:rFonts w:ascii="Times New Roman" w:hAnsi="Times New Roman"/>
                <w:sz w:val="18"/>
                <w:szCs w:val="18"/>
              </w:rPr>
              <w:t>Индивидуальный</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предприниматель</w:t>
            </w:r>
            <w:proofErr w:type="spellEnd"/>
            <w:r w:rsidRPr="00781760">
              <w:rPr>
                <w:rFonts w:ascii="Times New Roman" w:hAnsi="Times New Roman"/>
                <w:sz w:val="18"/>
                <w:szCs w:val="18"/>
              </w:rPr>
              <w:t xml:space="preserve"> (ИП)</w:t>
            </w:r>
          </w:p>
          <w:p w:rsidR="00BF1B33" w:rsidRPr="00781760" w:rsidRDefault="00BF1B33" w:rsidP="00BF1B33">
            <w:pPr>
              <w:numPr>
                <w:ilvl w:val="0"/>
                <w:numId w:val="19"/>
              </w:numPr>
              <w:tabs>
                <w:tab w:val="left" w:pos="497"/>
                <w:tab w:val="left" w:pos="498"/>
              </w:tabs>
              <w:spacing w:before="22"/>
              <w:ind w:left="497" w:hanging="392"/>
              <w:rPr>
                <w:rFonts w:ascii="Times New Roman" w:hAnsi="Times New Roman"/>
                <w:sz w:val="18"/>
                <w:szCs w:val="18"/>
              </w:rPr>
            </w:pPr>
            <w:proofErr w:type="spellStart"/>
            <w:r w:rsidRPr="00781760">
              <w:rPr>
                <w:rFonts w:ascii="Times New Roman" w:hAnsi="Times New Roman"/>
                <w:sz w:val="18"/>
                <w:szCs w:val="18"/>
              </w:rPr>
              <w:t>Юридическое</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лицо</w:t>
            </w:r>
            <w:proofErr w:type="spellEnd"/>
            <w:r w:rsidRPr="00781760">
              <w:rPr>
                <w:rFonts w:ascii="Times New Roman" w:hAnsi="Times New Roman"/>
                <w:sz w:val="18"/>
                <w:szCs w:val="18"/>
              </w:rPr>
              <w:t xml:space="preserve"> (ЮЛ)</w:t>
            </w:r>
          </w:p>
        </w:tc>
      </w:tr>
      <w:tr w:rsidR="00BF1B33" w:rsidRPr="00781760" w:rsidTr="00781760">
        <w:trPr>
          <w:trHeight w:val="892"/>
        </w:trPr>
        <w:tc>
          <w:tcPr>
            <w:tcW w:w="567" w:type="dxa"/>
          </w:tcPr>
          <w:p w:rsidR="00BF1B33" w:rsidRPr="00781760" w:rsidRDefault="00BF1B33" w:rsidP="00BF1B33">
            <w:pPr>
              <w:ind w:right="247"/>
              <w:jc w:val="right"/>
              <w:rPr>
                <w:rFonts w:ascii="Times New Roman" w:hAnsi="Times New Roman"/>
                <w:sz w:val="18"/>
                <w:szCs w:val="18"/>
              </w:rPr>
            </w:pPr>
            <w:r w:rsidRPr="00781760">
              <w:rPr>
                <w:rFonts w:ascii="Times New Roman" w:hAnsi="Times New Roman"/>
                <w:sz w:val="18"/>
                <w:szCs w:val="18"/>
              </w:rPr>
              <w:t>3.</w:t>
            </w:r>
          </w:p>
        </w:tc>
        <w:tc>
          <w:tcPr>
            <w:tcW w:w="3175" w:type="dxa"/>
          </w:tcPr>
          <w:p w:rsidR="00BF1B33" w:rsidRPr="00781760" w:rsidRDefault="00BF1B33" w:rsidP="00BF1B33">
            <w:pPr>
              <w:ind w:left="107" w:right="397"/>
              <w:rPr>
                <w:rFonts w:ascii="Times New Roman" w:hAnsi="Times New Roman"/>
                <w:sz w:val="18"/>
                <w:szCs w:val="18"/>
                <w:lang w:val="ru-RU"/>
              </w:rPr>
            </w:pPr>
            <w:r w:rsidRPr="00781760">
              <w:rPr>
                <w:rFonts w:ascii="Times New Roman" w:hAnsi="Times New Roman"/>
                <w:sz w:val="18"/>
                <w:szCs w:val="18"/>
                <w:lang w:val="ru-RU"/>
              </w:rPr>
              <w:t>8.Заявитель является иностранным юридическим</w:t>
            </w:r>
          </w:p>
          <w:p w:rsidR="00BF1B33" w:rsidRPr="00781760" w:rsidRDefault="00BF1B33" w:rsidP="00BF1B33">
            <w:pPr>
              <w:ind w:left="107"/>
              <w:rPr>
                <w:rFonts w:ascii="Times New Roman" w:hAnsi="Times New Roman"/>
                <w:sz w:val="18"/>
                <w:szCs w:val="18"/>
                <w:lang w:val="ru-RU"/>
              </w:rPr>
            </w:pPr>
            <w:r w:rsidRPr="00781760">
              <w:rPr>
                <w:rFonts w:ascii="Times New Roman" w:hAnsi="Times New Roman"/>
                <w:sz w:val="18"/>
                <w:szCs w:val="18"/>
                <w:lang w:val="ru-RU"/>
              </w:rPr>
              <w:t>лицом?</w:t>
            </w:r>
          </w:p>
        </w:tc>
        <w:tc>
          <w:tcPr>
            <w:tcW w:w="6323" w:type="dxa"/>
          </w:tcPr>
          <w:p w:rsidR="00BF1B33" w:rsidRPr="00781760" w:rsidRDefault="00BF1B33" w:rsidP="00BF1B33">
            <w:pPr>
              <w:numPr>
                <w:ilvl w:val="0"/>
                <w:numId w:val="18"/>
              </w:numPr>
              <w:tabs>
                <w:tab w:val="left" w:pos="497"/>
                <w:tab w:val="left" w:pos="498"/>
              </w:tabs>
              <w:rPr>
                <w:rFonts w:ascii="Times New Roman" w:hAnsi="Times New Roman"/>
                <w:sz w:val="18"/>
                <w:szCs w:val="18"/>
              </w:rPr>
            </w:pPr>
            <w:proofErr w:type="spellStart"/>
            <w:r w:rsidRPr="00781760">
              <w:rPr>
                <w:rFonts w:ascii="Times New Roman" w:hAnsi="Times New Roman"/>
                <w:sz w:val="18"/>
                <w:szCs w:val="18"/>
              </w:rPr>
              <w:t>Юридическое</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лицо</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зарегистрировано</w:t>
            </w:r>
            <w:proofErr w:type="spellEnd"/>
            <w:r w:rsidRPr="00781760">
              <w:rPr>
                <w:rFonts w:ascii="Times New Roman" w:hAnsi="Times New Roman"/>
                <w:sz w:val="18"/>
                <w:szCs w:val="18"/>
              </w:rPr>
              <w:t xml:space="preserve"> в РФ</w:t>
            </w:r>
          </w:p>
          <w:p w:rsidR="00BF1B33" w:rsidRPr="00781760" w:rsidRDefault="00BF1B33" w:rsidP="00BF1B33">
            <w:pPr>
              <w:numPr>
                <w:ilvl w:val="0"/>
                <w:numId w:val="18"/>
              </w:numPr>
              <w:spacing w:before="21"/>
              <w:ind w:left="598" w:hanging="493"/>
              <w:rPr>
                <w:rFonts w:ascii="Times New Roman" w:hAnsi="Times New Roman"/>
                <w:sz w:val="18"/>
                <w:szCs w:val="18"/>
              </w:rPr>
            </w:pPr>
            <w:proofErr w:type="spellStart"/>
            <w:r w:rsidRPr="00781760">
              <w:rPr>
                <w:rFonts w:ascii="Times New Roman" w:hAnsi="Times New Roman"/>
                <w:sz w:val="18"/>
                <w:szCs w:val="18"/>
              </w:rPr>
              <w:t>Иностранное</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юридическое</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лицо</w:t>
            </w:r>
            <w:proofErr w:type="spellEnd"/>
          </w:p>
        </w:tc>
      </w:tr>
      <w:tr w:rsidR="00BF1B33" w:rsidRPr="00781760" w:rsidTr="00781760">
        <w:trPr>
          <w:trHeight w:val="2383"/>
        </w:trPr>
        <w:tc>
          <w:tcPr>
            <w:tcW w:w="567" w:type="dxa"/>
          </w:tcPr>
          <w:p w:rsidR="00BF1B33" w:rsidRPr="00781760" w:rsidRDefault="00BF1B33" w:rsidP="00BF1B33">
            <w:pPr>
              <w:ind w:right="247"/>
              <w:jc w:val="right"/>
              <w:rPr>
                <w:rFonts w:ascii="Times New Roman" w:hAnsi="Times New Roman"/>
                <w:sz w:val="18"/>
                <w:szCs w:val="18"/>
              </w:rPr>
            </w:pPr>
            <w:r w:rsidRPr="00781760">
              <w:rPr>
                <w:rFonts w:ascii="Times New Roman" w:hAnsi="Times New Roman"/>
                <w:sz w:val="18"/>
                <w:szCs w:val="18"/>
              </w:rPr>
              <w:t>4.</w:t>
            </w:r>
          </w:p>
        </w:tc>
        <w:tc>
          <w:tcPr>
            <w:tcW w:w="3175" w:type="dxa"/>
          </w:tcPr>
          <w:p w:rsidR="00BF1B33" w:rsidRPr="00781760" w:rsidRDefault="00BF1B33" w:rsidP="00BF1B33">
            <w:pPr>
              <w:ind w:left="107"/>
              <w:rPr>
                <w:rFonts w:ascii="Times New Roman" w:hAnsi="Times New Roman"/>
                <w:sz w:val="18"/>
                <w:szCs w:val="18"/>
                <w:lang w:val="ru-RU"/>
              </w:rPr>
            </w:pPr>
            <w:r w:rsidRPr="00781760">
              <w:rPr>
                <w:rFonts w:ascii="Times New Roman" w:hAnsi="Times New Roman"/>
                <w:sz w:val="18"/>
                <w:szCs w:val="18"/>
                <w:lang w:val="ru-RU"/>
              </w:rPr>
              <w:t>11. К какой категории относится заявитель (физическое лицо)?</w:t>
            </w:r>
          </w:p>
        </w:tc>
        <w:tc>
          <w:tcPr>
            <w:tcW w:w="6323" w:type="dxa"/>
          </w:tcPr>
          <w:p w:rsidR="00BF1B33" w:rsidRPr="00781760" w:rsidRDefault="00BF1B33" w:rsidP="00BF1B33">
            <w:pPr>
              <w:numPr>
                <w:ilvl w:val="0"/>
                <w:numId w:val="17"/>
              </w:numPr>
              <w:tabs>
                <w:tab w:val="left" w:pos="617"/>
                <w:tab w:val="left" w:pos="618"/>
              </w:tabs>
              <w:ind w:right="780"/>
              <w:rPr>
                <w:rFonts w:ascii="Times New Roman" w:hAnsi="Times New Roman"/>
                <w:sz w:val="18"/>
                <w:szCs w:val="18"/>
                <w:lang w:val="ru-RU"/>
              </w:rPr>
            </w:pPr>
            <w:r w:rsidRPr="00781760">
              <w:rPr>
                <w:rFonts w:ascii="Times New Roman" w:hAnsi="Times New Roman"/>
                <w:sz w:val="18"/>
                <w:szCs w:val="18"/>
                <w:lang w:val="ru-RU"/>
              </w:rPr>
              <w:t>Гражданин, которому участок предоставлен в безвозмездное пользование</w:t>
            </w:r>
          </w:p>
          <w:p w:rsidR="00BF1B33" w:rsidRPr="00781760" w:rsidRDefault="00BF1B33" w:rsidP="00BF1B33">
            <w:pPr>
              <w:numPr>
                <w:ilvl w:val="0"/>
                <w:numId w:val="17"/>
              </w:numPr>
              <w:tabs>
                <w:tab w:val="left" w:pos="599"/>
              </w:tabs>
              <w:ind w:left="598" w:hanging="493"/>
              <w:rPr>
                <w:rFonts w:ascii="Times New Roman" w:hAnsi="Times New Roman"/>
                <w:sz w:val="18"/>
                <w:szCs w:val="18"/>
                <w:lang w:val="ru-RU"/>
              </w:rPr>
            </w:pPr>
            <w:r w:rsidRPr="00781760">
              <w:rPr>
                <w:rFonts w:ascii="Times New Roman" w:hAnsi="Times New Roman"/>
                <w:sz w:val="18"/>
                <w:szCs w:val="18"/>
                <w:lang w:val="ru-RU"/>
              </w:rPr>
              <w:t>Граждане, имеющие трех и более детей</w:t>
            </w:r>
          </w:p>
          <w:p w:rsidR="00BF1B33" w:rsidRPr="00781760" w:rsidRDefault="00BF1B33" w:rsidP="00BF1B33">
            <w:pPr>
              <w:numPr>
                <w:ilvl w:val="0"/>
                <w:numId w:val="17"/>
              </w:numPr>
              <w:tabs>
                <w:tab w:val="left" w:pos="622"/>
                <w:tab w:val="left" w:pos="623"/>
              </w:tabs>
              <w:spacing w:before="18"/>
              <w:ind w:right="-7"/>
              <w:rPr>
                <w:rFonts w:ascii="Times New Roman" w:hAnsi="Times New Roman"/>
                <w:sz w:val="18"/>
                <w:szCs w:val="18"/>
                <w:lang w:val="ru-RU"/>
              </w:rPr>
            </w:pPr>
            <w:r w:rsidRPr="00781760">
              <w:rPr>
                <w:rFonts w:ascii="Times New Roman" w:hAnsi="Times New Roman"/>
                <w:sz w:val="18"/>
                <w:szCs w:val="18"/>
                <w:lang w:val="ru-RU"/>
              </w:rPr>
              <w:t>Лицо, уполномоченное садовым или огородническим товариществом</w:t>
            </w:r>
          </w:p>
          <w:p w:rsidR="00BF1B33" w:rsidRPr="00781760" w:rsidRDefault="00BF1B33" w:rsidP="00BF1B33">
            <w:pPr>
              <w:numPr>
                <w:ilvl w:val="0"/>
                <w:numId w:val="17"/>
              </w:numPr>
              <w:tabs>
                <w:tab w:val="left" w:pos="599"/>
              </w:tabs>
              <w:ind w:right="-7"/>
              <w:rPr>
                <w:rFonts w:ascii="Times New Roman" w:hAnsi="Times New Roman"/>
                <w:sz w:val="18"/>
                <w:szCs w:val="18"/>
              </w:rPr>
            </w:pPr>
            <w:proofErr w:type="spellStart"/>
            <w:r w:rsidRPr="00781760">
              <w:rPr>
                <w:rFonts w:ascii="Times New Roman" w:hAnsi="Times New Roman"/>
                <w:sz w:val="18"/>
                <w:szCs w:val="18"/>
              </w:rPr>
              <w:t>Работник</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по</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установленной</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законодательством</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специальности</w:t>
            </w:r>
            <w:proofErr w:type="spellEnd"/>
          </w:p>
          <w:p w:rsidR="00BF1B33" w:rsidRPr="00781760" w:rsidRDefault="00BF1B33" w:rsidP="00BF1B33">
            <w:pPr>
              <w:numPr>
                <w:ilvl w:val="0"/>
                <w:numId w:val="17"/>
              </w:numPr>
              <w:tabs>
                <w:tab w:val="left" w:pos="599"/>
              </w:tabs>
              <w:ind w:left="598" w:hanging="493"/>
              <w:rPr>
                <w:rFonts w:ascii="Times New Roman" w:hAnsi="Times New Roman"/>
                <w:sz w:val="18"/>
                <w:szCs w:val="18"/>
              </w:rPr>
            </w:pPr>
            <w:proofErr w:type="spellStart"/>
            <w:r w:rsidRPr="00781760">
              <w:rPr>
                <w:rFonts w:ascii="Times New Roman" w:hAnsi="Times New Roman"/>
                <w:sz w:val="18"/>
                <w:szCs w:val="18"/>
              </w:rPr>
              <w:t>Иные</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категории</w:t>
            </w:r>
            <w:proofErr w:type="spellEnd"/>
          </w:p>
        </w:tc>
      </w:tr>
      <w:tr w:rsidR="00BF1B33" w:rsidRPr="00781760" w:rsidTr="00781760">
        <w:trPr>
          <w:trHeight w:val="894"/>
        </w:trPr>
        <w:tc>
          <w:tcPr>
            <w:tcW w:w="567" w:type="dxa"/>
          </w:tcPr>
          <w:p w:rsidR="00BF1B33" w:rsidRPr="00781760" w:rsidRDefault="00BF1B33" w:rsidP="00BF1B33">
            <w:pPr>
              <w:ind w:right="247"/>
              <w:jc w:val="right"/>
              <w:rPr>
                <w:rFonts w:ascii="Times New Roman" w:hAnsi="Times New Roman"/>
                <w:sz w:val="18"/>
                <w:szCs w:val="18"/>
              </w:rPr>
            </w:pPr>
            <w:r w:rsidRPr="00781760">
              <w:rPr>
                <w:rFonts w:ascii="Times New Roman" w:hAnsi="Times New Roman"/>
                <w:sz w:val="18"/>
                <w:szCs w:val="18"/>
              </w:rPr>
              <w:t>5.</w:t>
            </w:r>
          </w:p>
        </w:tc>
        <w:tc>
          <w:tcPr>
            <w:tcW w:w="3175" w:type="dxa"/>
          </w:tcPr>
          <w:p w:rsidR="00BF1B33" w:rsidRPr="00781760" w:rsidRDefault="00BF1B33" w:rsidP="00BF1B33">
            <w:pPr>
              <w:ind w:left="107" w:right="877"/>
              <w:rPr>
                <w:rFonts w:ascii="Times New Roman" w:hAnsi="Times New Roman"/>
                <w:sz w:val="18"/>
                <w:szCs w:val="18"/>
                <w:lang w:val="ru-RU"/>
              </w:rPr>
            </w:pPr>
            <w:r w:rsidRPr="00781760">
              <w:rPr>
                <w:rFonts w:ascii="Times New Roman" w:hAnsi="Times New Roman"/>
                <w:sz w:val="18"/>
                <w:szCs w:val="18"/>
                <w:lang w:val="ru-RU"/>
              </w:rPr>
              <w:t>17. Право на исходный земельный участок</w:t>
            </w:r>
          </w:p>
          <w:p w:rsidR="00BF1B33" w:rsidRPr="00781760" w:rsidRDefault="00BF1B33" w:rsidP="00BF1B33">
            <w:pPr>
              <w:ind w:left="107"/>
              <w:rPr>
                <w:rFonts w:ascii="Times New Roman" w:hAnsi="Times New Roman"/>
                <w:sz w:val="18"/>
                <w:szCs w:val="18"/>
                <w:lang w:val="ru-RU"/>
              </w:rPr>
            </w:pPr>
            <w:r w:rsidRPr="00781760">
              <w:rPr>
                <w:rFonts w:ascii="Times New Roman" w:hAnsi="Times New Roman"/>
                <w:sz w:val="18"/>
                <w:szCs w:val="18"/>
                <w:lang w:val="ru-RU"/>
              </w:rPr>
              <w:t>зарегистрировано в ЕГРН?</w:t>
            </w:r>
          </w:p>
        </w:tc>
        <w:tc>
          <w:tcPr>
            <w:tcW w:w="6323" w:type="dxa"/>
          </w:tcPr>
          <w:p w:rsidR="00BF1B33" w:rsidRPr="00781760" w:rsidRDefault="00BF1B33" w:rsidP="00BF1B33">
            <w:pPr>
              <w:numPr>
                <w:ilvl w:val="0"/>
                <w:numId w:val="16"/>
              </w:numPr>
              <w:tabs>
                <w:tab w:val="left" w:pos="599"/>
              </w:tabs>
              <w:ind w:hanging="493"/>
              <w:rPr>
                <w:rFonts w:ascii="Times New Roman" w:hAnsi="Times New Roman"/>
                <w:sz w:val="18"/>
                <w:szCs w:val="18"/>
              </w:rPr>
            </w:pPr>
            <w:proofErr w:type="spellStart"/>
            <w:r w:rsidRPr="00781760">
              <w:rPr>
                <w:rFonts w:ascii="Times New Roman" w:hAnsi="Times New Roman"/>
                <w:sz w:val="18"/>
                <w:szCs w:val="18"/>
              </w:rPr>
              <w:t>Право</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зарегистрировано</w:t>
            </w:r>
            <w:proofErr w:type="spellEnd"/>
            <w:r w:rsidRPr="00781760">
              <w:rPr>
                <w:rFonts w:ascii="Times New Roman" w:hAnsi="Times New Roman"/>
                <w:sz w:val="18"/>
                <w:szCs w:val="18"/>
              </w:rPr>
              <w:t xml:space="preserve"> в ЕГРН</w:t>
            </w:r>
          </w:p>
          <w:p w:rsidR="00BF1B33" w:rsidRPr="00781760" w:rsidRDefault="00BF1B33" w:rsidP="00BF1B33">
            <w:pPr>
              <w:numPr>
                <w:ilvl w:val="0"/>
                <w:numId w:val="16"/>
              </w:numPr>
              <w:tabs>
                <w:tab w:val="left" w:pos="599"/>
              </w:tabs>
              <w:spacing w:before="21"/>
              <w:ind w:hanging="493"/>
              <w:rPr>
                <w:rFonts w:ascii="Times New Roman" w:hAnsi="Times New Roman"/>
                <w:sz w:val="18"/>
                <w:szCs w:val="18"/>
                <w:lang w:val="ru-RU"/>
              </w:rPr>
            </w:pPr>
            <w:r w:rsidRPr="00781760">
              <w:rPr>
                <w:rFonts w:ascii="Times New Roman" w:hAnsi="Times New Roman"/>
                <w:sz w:val="18"/>
                <w:szCs w:val="18"/>
                <w:lang w:val="ru-RU"/>
              </w:rPr>
              <w:t>Право не зарегистрировано в ЕГРН</w:t>
            </w:r>
          </w:p>
        </w:tc>
      </w:tr>
      <w:tr w:rsidR="00BF1B33" w:rsidRPr="00781760" w:rsidTr="00781760">
        <w:trPr>
          <w:trHeight w:val="1190"/>
        </w:trPr>
        <w:tc>
          <w:tcPr>
            <w:tcW w:w="567" w:type="dxa"/>
          </w:tcPr>
          <w:p w:rsidR="00BF1B33" w:rsidRPr="00781760" w:rsidRDefault="00BF1B33" w:rsidP="00BF1B33">
            <w:pPr>
              <w:ind w:right="247"/>
              <w:jc w:val="right"/>
              <w:rPr>
                <w:rFonts w:ascii="Times New Roman" w:hAnsi="Times New Roman"/>
                <w:sz w:val="18"/>
                <w:szCs w:val="18"/>
              </w:rPr>
            </w:pPr>
            <w:r w:rsidRPr="00781760">
              <w:rPr>
                <w:rFonts w:ascii="Times New Roman" w:hAnsi="Times New Roman"/>
                <w:sz w:val="18"/>
                <w:szCs w:val="18"/>
              </w:rPr>
              <w:t>6.</w:t>
            </w:r>
          </w:p>
        </w:tc>
        <w:tc>
          <w:tcPr>
            <w:tcW w:w="3175" w:type="dxa"/>
          </w:tcPr>
          <w:p w:rsidR="00BF1B33" w:rsidRPr="00781760" w:rsidRDefault="00BF1B33" w:rsidP="00BF1B33">
            <w:pPr>
              <w:ind w:left="107" w:right="-29"/>
              <w:rPr>
                <w:rFonts w:ascii="Times New Roman" w:hAnsi="Times New Roman"/>
                <w:sz w:val="18"/>
                <w:szCs w:val="18"/>
                <w:lang w:val="ru-RU"/>
              </w:rPr>
            </w:pPr>
            <w:r w:rsidRPr="00781760">
              <w:rPr>
                <w:rFonts w:ascii="Times New Roman" w:hAnsi="Times New Roman"/>
                <w:sz w:val="18"/>
                <w:szCs w:val="18"/>
                <w:lang w:val="ru-RU"/>
              </w:rPr>
              <w:t xml:space="preserve">20. </w:t>
            </w:r>
            <w:proofErr w:type="gramStart"/>
            <w:r w:rsidRPr="00781760">
              <w:rPr>
                <w:rFonts w:ascii="Times New Roman" w:hAnsi="Times New Roman"/>
                <w:sz w:val="18"/>
                <w:szCs w:val="18"/>
                <w:lang w:val="ru-RU"/>
              </w:rPr>
              <w:t>К какой категории относится заявитель (индивидуальный</w:t>
            </w:r>
            <w:proofErr w:type="gramEnd"/>
          </w:p>
          <w:p w:rsidR="00BF1B33" w:rsidRPr="00781760" w:rsidRDefault="00BF1B33" w:rsidP="00BF1B33">
            <w:pPr>
              <w:ind w:left="107"/>
              <w:rPr>
                <w:rFonts w:ascii="Times New Roman" w:hAnsi="Times New Roman"/>
                <w:sz w:val="18"/>
                <w:szCs w:val="18"/>
              </w:rPr>
            </w:pPr>
            <w:proofErr w:type="spellStart"/>
            <w:proofErr w:type="gramStart"/>
            <w:r w:rsidRPr="00781760">
              <w:rPr>
                <w:rFonts w:ascii="Times New Roman" w:hAnsi="Times New Roman"/>
                <w:sz w:val="18"/>
                <w:szCs w:val="18"/>
              </w:rPr>
              <w:t>предприниматель</w:t>
            </w:r>
            <w:proofErr w:type="spellEnd"/>
            <w:proofErr w:type="gramEnd"/>
            <w:r w:rsidRPr="00781760">
              <w:rPr>
                <w:rFonts w:ascii="Times New Roman" w:hAnsi="Times New Roman"/>
                <w:sz w:val="18"/>
                <w:szCs w:val="18"/>
              </w:rPr>
              <w:t>)?</w:t>
            </w:r>
          </w:p>
        </w:tc>
        <w:tc>
          <w:tcPr>
            <w:tcW w:w="6323" w:type="dxa"/>
          </w:tcPr>
          <w:p w:rsidR="00BF1B33" w:rsidRPr="00781760" w:rsidRDefault="00BF1B33" w:rsidP="00BF1B33">
            <w:pPr>
              <w:numPr>
                <w:ilvl w:val="0"/>
                <w:numId w:val="15"/>
              </w:numPr>
              <w:tabs>
                <w:tab w:val="left" w:pos="627"/>
                <w:tab w:val="left" w:pos="628"/>
              </w:tabs>
              <w:ind w:right="684" w:firstLine="0"/>
              <w:rPr>
                <w:rFonts w:ascii="Times New Roman" w:hAnsi="Times New Roman"/>
                <w:sz w:val="18"/>
                <w:szCs w:val="18"/>
                <w:lang w:val="ru-RU"/>
              </w:rPr>
            </w:pPr>
            <w:r w:rsidRPr="00781760">
              <w:rPr>
                <w:rFonts w:ascii="Times New Roman" w:hAnsi="Times New Roman"/>
                <w:sz w:val="18"/>
                <w:szCs w:val="18"/>
                <w:lang w:val="ru-RU"/>
              </w:rPr>
              <w:t>Лицо, с которым заключен договор о развитии застроенной территории</w:t>
            </w:r>
          </w:p>
          <w:p w:rsidR="00BF1B33" w:rsidRPr="00781760" w:rsidRDefault="00BF1B33" w:rsidP="00BF1B33">
            <w:pPr>
              <w:numPr>
                <w:ilvl w:val="0"/>
                <w:numId w:val="15"/>
              </w:numPr>
              <w:tabs>
                <w:tab w:val="left" w:pos="622"/>
                <w:tab w:val="left" w:pos="623"/>
              </w:tabs>
              <w:ind w:left="622" w:hanging="517"/>
              <w:rPr>
                <w:rFonts w:ascii="Times New Roman" w:hAnsi="Times New Roman"/>
                <w:sz w:val="18"/>
                <w:szCs w:val="18"/>
              </w:rPr>
            </w:pPr>
            <w:proofErr w:type="spellStart"/>
            <w:r w:rsidRPr="00781760">
              <w:rPr>
                <w:rFonts w:ascii="Times New Roman" w:hAnsi="Times New Roman"/>
                <w:sz w:val="18"/>
                <w:szCs w:val="18"/>
              </w:rPr>
              <w:t>Иные</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категории</w:t>
            </w:r>
            <w:proofErr w:type="spellEnd"/>
          </w:p>
        </w:tc>
      </w:tr>
      <w:tr w:rsidR="00BF1B33" w:rsidRPr="00781760" w:rsidTr="00781760">
        <w:trPr>
          <w:trHeight w:val="416"/>
        </w:trPr>
        <w:tc>
          <w:tcPr>
            <w:tcW w:w="567" w:type="dxa"/>
          </w:tcPr>
          <w:p w:rsidR="00BF1B33" w:rsidRPr="00781760" w:rsidRDefault="00BF1B33" w:rsidP="00BF1B33">
            <w:pPr>
              <w:ind w:right="247"/>
              <w:jc w:val="right"/>
              <w:rPr>
                <w:rFonts w:ascii="Times New Roman" w:hAnsi="Times New Roman"/>
                <w:sz w:val="18"/>
                <w:szCs w:val="18"/>
              </w:rPr>
            </w:pPr>
            <w:r w:rsidRPr="00781760">
              <w:rPr>
                <w:rFonts w:ascii="Times New Roman" w:hAnsi="Times New Roman"/>
                <w:sz w:val="18"/>
                <w:szCs w:val="18"/>
              </w:rPr>
              <w:t>7.</w:t>
            </w:r>
          </w:p>
        </w:tc>
        <w:tc>
          <w:tcPr>
            <w:tcW w:w="3175" w:type="dxa"/>
          </w:tcPr>
          <w:p w:rsidR="00BF1B33" w:rsidRPr="00781760" w:rsidRDefault="00BF1B33" w:rsidP="00BF1B33">
            <w:pPr>
              <w:ind w:left="107"/>
              <w:rPr>
                <w:rFonts w:ascii="Times New Roman" w:hAnsi="Times New Roman"/>
                <w:sz w:val="18"/>
                <w:szCs w:val="18"/>
                <w:lang w:val="ru-RU"/>
              </w:rPr>
            </w:pPr>
            <w:r w:rsidRPr="00781760">
              <w:rPr>
                <w:rFonts w:ascii="Times New Roman" w:hAnsi="Times New Roman"/>
                <w:sz w:val="18"/>
                <w:szCs w:val="18"/>
                <w:lang w:val="ru-RU"/>
              </w:rPr>
              <w:t>23. К какой категории относится заявитель (юридическое лицо)?</w:t>
            </w:r>
          </w:p>
        </w:tc>
        <w:tc>
          <w:tcPr>
            <w:tcW w:w="6323" w:type="dxa"/>
          </w:tcPr>
          <w:p w:rsidR="00BF1B33" w:rsidRPr="00781760" w:rsidRDefault="00BF1B33" w:rsidP="00BF1B33">
            <w:pPr>
              <w:numPr>
                <w:ilvl w:val="0"/>
                <w:numId w:val="14"/>
              </w:numPr>
              <w:tabs>
                <w:tab w:val="left" w:pos="627"/>
                <w:tab w:val="left" w:pos="628"/>
              </w:tabs>
              <w:ind w:right="684" w:firstLine="0"/>
              <w:rPr>
                <w:rFonts w:ascii="Times New Roman" w:hAnsi="Times New Roman"/>
                <w:sz w:val="18"/>
                <w:szCs w:val="18"/>
                <w:lang w:val="ru-RU"/>
              </w:rPr>
            </w:pPr>
            <w:r w:rsidRPr="00781760">
              <w:rPr>
                <w:rFonts w:ascii="Times New Roman" w:hAnsi="Times New Roman"/>
                <w:sz w:val="18"/>
                <w:szCs w:val="18"/>
                <w:lang w:val="ru-RU"/>
              </w:rPr>
              <w:t>Лицо, с которым заключен договор о развитии застроенной территории</w:t>
            </w:r>
          </w:p>
          <w:p w:rsidR="00BF1B33" w:rsidRPr="00781760" w:rsidRDefault="00BF1B33" w:rsidP="00BF1B33">
            <w:pPr>
              <w:numPr>
                <w:ilvl w:val="0"/>
                <w:numId w:val="14"/>
              </w:numPr>
              <w:tabs>
                <w:tab w:val="left" w:pos="627"/>
                <w:tab w:val="left" w:pos="628"/>
              </w:tabs>
              <w:ind w:right="-7" w:firstLine="0"/>
              <w:rPr>
                <w:rFonts w:ascii="Times New Roman" w:hAnsi="Times New Roman"/>
                <w:sz w:val="18"/>
                <w:szCs w:val="18"/>
                <w:lang w:val="ru-RU"/>
              </w:rPr>
            </w:pPr>
            <w:r w:rsidRPr="00781760">
              <w:rPr>
                <w:rFonts w:ascii="Times New Roman" w:hAnsi="Times New Roman"/>
                <w:sz w:val="18"/>
                <w:szCs w:val="18"/>
                <w:lang w:val="ru-RU"/>
              </w:rPr>
              <w:t>Религиозная организация-собственник здания или сооружения</w:t>
            </w:r>
          </w:p>
          <w:p w:rsidR="00BF1B33" w:rsidRPr="00781760" w:rsidRDefault="00BF1B33" w:rsidP="00BF1B33">
            <w:pPr>
              <w:numPr>
                <w:ilvl w:val="0"/>
                <w:numId w:val="14"/>
              </w:numPr>
              <w:tabs>
                <w:tab w:val="left" w:pos="627"/>
                <w:tab w:val="left" w:pos="628"/>
              </w:tabs>
              <w:ind w:right="-7" w:firstLine="0"/>
              <w:rPr>
                <w:rFonts w:ascii="Times New Roman" w:hAnsi="Times New Roman"/>
                <w:sz w:val="18"/>
                <w:szCs w:val="18"/>
                <w:lang w:val="ru-RU"/>
              </w:rPr>
            </w:pPr>
            <w:r w:rsidRPr="00781760">
              <w:rPr>
                <w:rFonts w:ascii="Times New Roman" w:hAnsi="Times New Roman"/>
                <w:sz w:val="18"/>
                <w:szCs w:val="18"/>
                <w:lang w:val="ru-RU"/>
              </w:rPr>
              <w:t>Лицо, уполномоченное садовым или огородническим товариществом</w:t>
            </w:r>
          </w:p>
          <w:p w:rsidR="00BF1B33" w:rsidRPr="00781760" w:rsidRDefault="00BF1B33" w:rsidP="00BF1B33">
            <w:pPr>
              <w:numPr>
                <w:ilvl w:val="0"/>
                <w:numId w:val="14"/>
              </w:numPr>
              <w:tabs>
                <w:tab w:val="left" w:pos="462"/>
              </w:tabs>
              <w:ind w:left="461" w:hanging="356"/>
              <w:rPr>
                <w:rFonts w:ascii="Times New Roman" w:hAnsi="Times New Roman"/>
                <w:sz w:val="18"/>
                <w:szCs w:val="18"/>
              </w:rPr>
            </w:pPr>
            <w:proofErr w:type="spellStart"/>
            <w:r w:rsidRPr="00781760">
              <w:rPr>
                <w:rFonts w:ascii="Times New Roman" w:hAnsi="Times New Roman"/>
                <w:sz w:val="18"/>
                <w:szCs w:val="18"/>
              </w:rPr>
              <w:t>Некоммерческая</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организация</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созданная</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гражданами</w:t>
            </w:r>
            <w:proofErr w:type="spellEnd"/>
          </w:p>
          <w:p w:rsidR="00BF1B33" w:rsidRPr="00781760" w:rsidRDefault="00BF1B33" w:rsidP="00BF1B33">
            <w:pPr>
              <w:numPr>
                <w:ilvl w:val="0"/>
                <w:numId w:val="14"/>
              </w:numPr>
              <w:tabs>
                <w:tab w:val="left" w:pos="467"/>
              </w:tabs>
              <w:spacing w:before="17"/>
              <w:ind w:firstLine="0"/>
              <w:rPr>
                <w:rFonts w:ascii="Times New Roman" w:hAnsi="Times New Roman"/>
                <w:sz w:val="18"/>
                <w:szCs w:val="18"/>
                <w:lang w:val="ru-RU"/>
              </w:rPr>
            </w:pPr>
            <w:r w:rsidRPr="00781760">
              <w:rPr>
                <w:rFonts w:ascii="Times New Roman" w:hAnsi="Times New Roman"/>
                <w:sz w:val="18"/>
                <w:szCs w:val="18"/>
                <w:lang w:val="ru-RU"/>
              </w:rPr>
              <w:t>Религиозная организация-землепользователь участка для сельскохозяйственного производства</w:t>
            </w:r>
          </w:p>
          <w:p w:rsidR="00BF1B33" w:rsidRPr="00781760" w:rsidRDefault="00BF1B33" w:rsidP="00BF1B33">
            <w:pPr>
              <w:numPr>
                <w:ilvl w:val="0"/>
                <w:numId w:val="14"/>
              </w:numPr>
              <w:tabs>
                <w:tab w:val="left" w:pos="627"/>
                <w:tab w:val="left" w:pos="628"/>
              </w:tabs>
              <w:ind w:left="627" w:hanging="522"/>
              <w:rPr>
                <w:rFonts w:ascii="Times New Roman" w:hAnsi="Times New Roman"/>
                <w:sz w:val="18"/>
                <w:szCs w:val="18"/>
              </w:rPr>
            </w:pPr>
            <w:proofErr w:type="spellStart"/>
            <w:r w:rsidRPr="00781760">
              <w:rPr>
                <w:rFonts w:ascii="Times New Roman" w:hAnsi="Times New Roman"/>
                <w:sz w:val="18"/>
                <w:szCs w:val="18"/>
              </w:rPr>
              <w:t>Научно</w:t>
            </w:r>
            <w:proofErr w:type="spellEnd"/>
            <w:r w:rsidRPr="00781760">
              <w:rPr>
                <w:rFonts w:ascii="Times New Roman" w:hAnsi="Times New Roman"/>
                <w:sz w:val="18"/>
                <w:szCs w:val="18"/>
              </w:rPr>
              <w:t xml:space="preserve"> – </w:t>
            </w:r>
            <w:proofErr w:type="spellStart"/>
            <w:r w:rsidRPr="00781760">
              <w:rPr>
                <w:rFonts w:ascii="Times New Roman" w:hAnsi="Times New Roman"/>
                <w:sz w:val="18"/>
                <w:szCs w:val="18"/>
              </w:rPr>
              <w:t>технологический</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центр</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фонд</w:t>
            </w:r>
            <w:proofErr w:type="spellEnd"/>
            <w:r w:rsidRPr="00781760">
              <w:rPr>
                <w:rFonts w:ascii="Times New Roman" w:hAnsi="Times New Roman"/>
                <w:sz w:val="18"/>
                <w:szCs w:val="18"/>
              </w:rPr>
              <w:t>)</w:t>
            </w:r>
          </w:p>
        </w:tc>
      </w:tr>
      <w:tr w:rsidR="00BF1B33" w:rsidRPr="00781760" w:rsidTr="00781760">
        <w:trPr>
          <w:trHeight w:val="895"/>
        </w:trPr>
        <w:tc>
          <w:tcPr>
            <w:tcW w:w="567" w:type="dxa"/>
          </w:tcPr>
          <w:p w:rsidR="00BF1B33" w:rsidRPr="00781760" w:rsidRDefault="00BF1B33" w:rsidP="00BF1B33">
            <w:pPr>
              <w:ind w:left="107"/>
              <w:rPr>
                <w:rFonts w:ascii="Times New Roman" w:hAnsi="Times New Roman"/>
                <w:sz w:val="18"/>
                <w:szCs w:val="18"/>
              </w:rPr>
            </w:pPr>
            <w:r w:rsidRPr="00781760">
              <w:rPr>
                <w:rFonts w:ascii="Times New Roman" w:hAnsi="Times New Roman"/>
                <w:sz w:val="18"/>
                <w:szCs w:val="18"/>
              </w:rPr>
              <w:t>8.</w:t>
            </w:r>
          </w:p>
        </w:tc>
        <w:tc>
          <w:tcPr>
            <w:tcW w:w="3175" w:type="dxa"/>
          </w:tcPr>
          <w:p w:rsidR="00BF1B33" w:rsidRPr="00781760" w:rsidRDefault="00BF1B33" w:rsidP="00BF1B33">
            <w:pPr>
              <w:ind w:left="107"/>
              <w:rPr>
                <w:rFonts w:ascii="Times New Roman" w:hAnsi="Times New Roman"/>
                <w:sz w:val="18"/>
                <w:szCs w:val="18"/>
                <w:lang w:val="ru-RU"/>
              </w:rPr>
            </w:pPr>
            <w:r w:rsidRPr="00781760">
              <w:rPr>
                <w:rFonts w:ascii="Times New Roman" w:hAnsi="Times New Roman"/>
                <w:sz w:val="18"/>
                <w:szCs w:val="18"/>
                <w:lang w:val="ru-RU"/>
              </w:rPr>
              <w:t>30. Право на здание или сооружение зарегистрировано в ЕГРН?</w:t>
            </w:r>
          </w:p>
        </w:tc>
        <w:tc>
          <w:tcPr>
            <w:tcW w:w="6323" w:type="dxa"/>
          </w:tcPr>
          <w:p w:rsidR="00BF1B33" w:rsidRPr="00781760" w:rsidRDefault="00BF1B33" w:rsidP="00BF1B33">
            <w:pPr>
              <w:numPr>
                <w:ilvl w:val="0"/>
                <w:numId w:val="13"/>
              </w:numPr>
              <w:tabs>
                <w:tab w:val="left" w:pos="458"/>
              </w:tabs>
              <w:ind w:hanging="352"/>
              <w:rPr>
                <w:rFonts w:ascii="Times New Roman" w:hAnsi="Times New Roman"/>
                <w:sz w:val="18"/>
                <w:szCs w:val="18"/>
              </w:rPr>
            </w:pPr>
            <w:proofErr w:type="spellStart"/>
            <w:r w:rsidRPr="00781760">
              <w:rPr>
                <w:rFonts w:ascii="Times New Roman" w:hAnsi="Times New Roman"/>
                <w:sz w:val="18"/>
                <w:szCs w:val="18"/>
              </w:rPr>
              <w:t>Право</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зарегистрировано</w:t>
            </w:r>
            <w:proofErr w:type="spellEnd"/>
            <w:r w:rsidRPr="00781760">
              <w:rPr>
                <w:rFonts w:ascii="Times New Roman" w:hAnsi="Times New Roman"/>
                <w:sz w:val="18"/>
                <w:szCs w:val="18"/>
              </w:rPr>
              <w:t xml:space="preserve"> в ЕГРН</w:t>
            </w:r>
          </w:p>
          <w:p w:rsidR="00BF1B33" w:rsidRPr="00781760" w:rsidRDefault="00BF1B33" w:rsidP="00BF1B33">
            <w:pPr>
              <w:numPr>
                <w:ilvl w:val="0"/>
                <w:numId w:val="13"/>
              </w:numPr>
              <w:tabs>
                <w:tab w:val="left" w:pos="458"/>
              </w:tabs>
              <w:spacing w:before="21"/>
              <w:ind w:hanging="352"/>
              <w:rPr>
                <w:rFonts w:ascii="Times New Roman" w:hAnsi="Times New Roman"/>
                <w:sz w:val="18"/>
                <w:szCs w:val="18"/>
                <w:lang w:val="ru-RU"/>
              </w:rPr>
            </w:pPr>
            <w:r w:rsidRPr="00781760">
              <w:rPr>
                <w:rFonts w:ascii="Times New Roman" w:hAnsi="Times New Roman"/>
                <w:sz w:val="18"/>
                <w:szCs w:val="18"/>
                <w:lang w:val="ru-RU"/>
              </w:rPr>
              <w:t>Право не зарегистрировано в ЕГРН</w:t>
            </w:r>
          </w:p>
        </w:tc>
      </w:tr>
      <w:tr w:rsidR="00BF1B33" w:rsidRPr="00781760" w:rsidTr="00781760">
        <w:trPr>
          <w:trHeight w:val="892"/>
        </w:trPr>
        <w:tc>
          <w:tcPr>
            <w:tcW w:w="567" w:type="dxa"/>
          </w:tcPr>
          <w:p w:rsidR="00BF1B33" w:rsidRPr="00781760" w:rsidRDefault="00BF1B33" w:rsidP="00BF1B33">
            <w:pPr>
              <w:ind w:left="107"/>
              <w:rPr>
                <w:rFonts w:ascii="Times New Roman" w:hAnsi="Times New Roman"/>
                <w:sz w:val="18"/>
                <w:szCs w:val="18"/>
              </w:rPr>
            </w:pPr>
            <w:r w:rsidRPr="00781760">
              <w:rPr>
                <w:rFonts w:ascii="Times New Roman" w:hAnsi="Times New Roman"/>
                <w:sz w:val="18"/>
                <w:szCs w:val="18"/>
              </w:rPr>
              <w:t>9.</w:t>
            </w:r>
          </w:p>
        </w:tc>
        <w:tc>
          <w:tcPr>
            <w:tcW w:w="3175" w:type="dxa"/>
          </w:tcPr>
          <w:p w:rsidR="00BF1B33" w:rsidRPr="00781760" w:rsidRDefault="00BF1B33" w:rsidP="00BF1B33">
            <w:pPr>
              <w:ind w:left="107"/>
              <w:rPr>
                <w:rFonts w:ascii="Times New Roman" w:hAnsi="Times New Roman"/>
                <w:sz w:val="18"/>
                <w:szCs w:val="18"/>
                <w:lang w:val="ru-RU"/>
              </w:rPr>
            </w:pPr>
            <w:r w:rsidRPr="00781760">
              <w:rPr>
                <w:rFonts w:ascii="Times New Roman" w:hAnsi="Times New Roman"/>
                <w:sz w:val="18"/>
                <w:szCs w:val="18"/>
                <w:lang w:val="ru-RU"/>
              </w:rPr>
              <w:t>33. Право на земельный участок зарегистрировано в ЕГРН?</w:t>
            </w:r>
          </w:p>
        </w:tc>
        <w:tc>
          <w:tcPr>
            <w:tcW w:w="6323" w:type="dxa"/>
          </w:tcPr>
          <w:p w:rsidR="00BF1B33" w:rsidRPr="00781760" w:rsidRDefault="00BF1B33" w:rsidP="00BF1B33">
            <w:pPr>
              <w:numPr>
                <w:ilvl w:val="0"/>
                <w:numId w:val="12"/>
              </w:numPr>
              <w:tabs>
                <w:tab w:val="left" w:pos="458"/>
              </w:tabs>
              <w:ind w:hanging="352"/>
              <w:rPr>
                <w:rFonts w:ascii="Times New Roman" w:hAnsi="Times New Roman"/>
                <w:sz w:val="18"/>
                <w:szCs w:val="18"/>
              </w:rPr>
            </w:pPr>
            <w:proofErr w:type="spellStart"/>
            <w:r w:rsidRPr="00781760">
              <w:rPr>
                <w:rFonts w:ascii="Times New Roman" w:hAnsi="Times New Roman"/>
                <w:sz w:val="18"/>
                <w:szCs w:val="18"/>
              </w:rPr>
              <w:t>Право</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зарегистрировано</w:t>
            </w:r>
            <w:proofErr w:type="spellEnd"/>
            <w:r w:rsidRPr="00781760">
              <w:rPr>
                <w:rFonts w:ascii="Times New Roman" w:hAnsi="Times New Roman"/>
                <w:sz w:val="18"/>
                <w:szCs w:val="18"/>
              </w:rPr>
              <w:t xml:space="preserve"> в ЕГРН</w:t>
            </w:r>
          </w:p>
          <w:p w:rsidR="00BF1B33" w:rsidRPr="00781760" w:rsidRDefault="00BF1B33" w:rsidP="00BF1B33">
            <w:pPr>
              <w:numPr>
                <w:ilvl w:val="0"/>
                <w:numId w:val="12"/>
              </w:numPr>
              <w:tabs>
                <w:tab w:val="left" w:pos="458"/>
              </w:tabs>
              <w:spacing w:before="21"/>
              <w:ind w:hanging="352"/>
              <w:rPr>
                <w:rFonts w:ascii="Times New Roman" w:hAnsi="Times New Roman"/>
                <w:sz w:val="18"/>
                <w:szCs w:val="18"/>
                <w:lang w:val="ru-RU"/>
              </w:rPr>
            </w:pPr>
            <w:r w:rsidRPr="00781760">
              <w:rPr>
                <w:rFonts w:ascii="Times New Roman" w:hAnsi="Times New Roman"/>
                <w:sz w:val="18"/>
                <w:szCs w:val="18"/>
                <w:lang w:val="ru-RU"/>
              </w:rPr>
              <w:t>Право не зарегистрировано в ЕГРН</w:t>
            </w:r>
          </w:p>
        </w:tc>
      </w:tr>
      <w:tr w:rsidR="00BF1B33" w:rsidRPr="00781760" w:rsidTr="00781760">
        <w:trPr>
          <w:trHeight w:val="894"/>
        </w:trPr>
        <w:tc>
          <w:tcPr>
            <w:tcW w:w="567" w:type="dxa"/>
          </w:tcPr>
          <w:p w:rsidR="00BF1B33" w:rsidRPr="00781760" w:rsidRDefault="00BF1B33" w:rsidP="00BF1B33">
            <w:pPr>
              <w:ind w:left="107"/>
              <w:rPr>
                <w:rFonts w:ascii="Times New Roman" w:hAnsi="Times New Roman"/>
                <w:sz w:val="18"/>
                <w:szCs w:val="18"/>
              </w:rPr>
            </w:pPr>
            <w:r w:rsidRPr="00781760">
              <w:rPr>
                <w:rFonts w:ascii="Times New Roman" w:hAnsi="Times New Roman"/>
                <w:sz w:val="18"/>
                <w:szCs w:val="18"/>
              </w:rPr>
              <w:lastRenderedPageBreak/>
              <w:t>10.</w:t>
            </w:r>
          </w:p>
        </w:tc>
        <w:tc>
          <w:tcPr>
            <w:tcW w:w="3175" w:type="dxa"/>
          </w:tcPr>
          <w:p w:rsidR="00BF1B33" w:rsidRPr="00781760" w:rsidRDefault="00BF1B33" w:rsidP="00BF1B33">
            <w:pPr>
              <w:ind w:left="107"/>
              <w:rPr>
                <w:rFonts w:ascii="Times New Roman" w:hAnsi="Times New Roman"/>
                <w:sz w:val="18"/>
                <w:szCs w:val="18"/>
                <w:lang w:val="ru-RU"/>
              </w:rPr>
            </w:pPr>
            <w:r w:rsidRPr="00781760">
              <w:rPr>
                <w:rFonts w:ascii="Times New Roman" w:hAnsi="Times New Roman"/>
                <w:sz w:val="18"/>
                <w:szCs w:val="18"/>
                <w:lang w:val="ru-RU"/>
              </w:rPr>
              <w:t>36. Право на исходный земельный участок</w:t>
            </w:r>
          </w:p>
          <w:p w:rsidR="00BF1B33" w:rsidRPr="00781760" w:rsidRDefault="00BF1B33" w:rsidP="00BF1B33">
            <w:pPr>
              <w:ind w:left="107"/>
              <w:rPr>
                <w:rFonts w:ascii="Times New Roman" w:hAnsi="Times New Roman"/>
                <w:sz w:val="18"/>
                <w:szCs w:val="18"/>
                <w:lang w:val="ru-RU"/>
              </w:rPr>
            </w:pPr>
            <w:r w:rsidRPr="00781760">
              <w:rPr>
                <w:rFonts w:ascii="Times New Roman" w:hAnsi="Times New Roman"/>
                <w:sz w:val="18"/>
                <w:szCs w:val="18"/>
                <w:lang w:val="ru-RU"/>
              </w:rPr>
              <w:t>зарегистрировано в ЕГРН?</w:t>
            </w:r>
          </w:p>
        </w:tc>
        <w:tc>
          <w:tcPr>
            <w:tcW w:w="6323" w:type="dxa"/>
          </w:tcPr>
          <w:p w:rsidR="00BF1B33" w:rsidRPr="00781760" w:rsidRDefault="00BF1B33" w:rsidP="00BF1B33">
            <w:pPr>
              <w:numPr>
                <w:ilvl w:val="0"/>
                <w:numId w:val="11"/>
              </w:numPr>
              <w:tabs>
                <w:tab w:val="left" w:pos="458"/>
              </w:tabs>
              <w:ind w:hanging="352"/>
              <w:rPr>
                <w:rFonts w:ascii="Times New Roman" w:hAnsi="Times New Roman"/>
                <w:sz w:val="18"/>
                <w:szCs w:val="18"/>
              </w:rPr>
            </w:pPr>
            <w:proofErr w:type="spellStart"/>
            <w:r w:rsidRPr="00781760">
              <w:rPr>
                <w:rFonts w:ascii="Times New Roman" w:hAnsi="Times New Roman"/>
                <w:sz w:val="18"/>
                <w:szCs w:val="18"/>
              </w:rPr>
              <w:t>Право</w:t>
            </w:r>
            <w:proofErr w:type="spellEnd"/>
            <w:r w:rsidRPr="00781760">
              <w:rPr>
                <w:rFonts w:ascii="Times New Roman" w:hAnsi="Times New Roman"/>
                <w:sz w:val="18"/>
                <w:szCs w:val="18"/>
              </w:rPr>
              <w:t xml:space="preserve"> </w:t>
            </w:r>
            <w:proofErr w:type="spellStart"/>
            <w:r w:rsidRPr="00781760">
              <w:rPr>
                <w:rFonts w:ascii="Times New Roman" w:hAnsi="Times New Roman"/>
                <w:sz w:val="18"/>
                <w:szCs w:val="18"/>
              </w:rPr>
              <w:t>зарегистрировано</w:t>
            </w:r>
            <w:proofErr w:type="spellEnd"/>
            <w:r w:rsidRPr="00781760">
              <w:rPr>
                <w:rFonts w:ascii="Times New Roman" w:hAnsi="Times New Roman"/>
                <w:sz w:val="18"/>
                <w:szCs w:val="18"/>
              </w:rPr>
              <w:t xml:space="preserve"> в ЕГРН</w:t>
            </w:r>
          </w:p>
          <w:p w:rsidR="00BF1B33" w:rsidRPr="00781760" w:rsidRDefault="00BF1B33" w:rsidP="00BF1B33">
            <w:pPr>
              <w:numPr>
                <w:ilvl w:val="0"/>
                <w:numId w:val="11"/>
              </w:numPr>
              <w:tabs>
                <w:tab w:val="left" w:pos="458"/>
              </w:tabs>
              <w:spacing w:before="21"/>
              <w:ind w:hanging="352"/>
              <w:rPr>
                <w:rFonts w:ascii="Times New Roman" w:hAnsi="Times New Roman"/>
                <w:sz w:val="18"/>
                <w:szCs w:val="18"/>
                <w:lang w:val="ru-RU"/>
              </w:rPr>
            </w:pPr>
            <w:r w:rsidRPr="00781760">
              <w:rPr>
                <w:rFonts w:ascii="Times New Roman" w:hAnsi="Times New Roman"/>
                <w:sz w:val="18"/>
                <w:szCs w:val="18"/>
                <w:lang w:val="ru-RU"/>
              </w:rPr>
              <w:t>Право не зарегистрировано в ЕГРН</w:t>
            </w:r>
          </w:p>
        </w:tc>
      </w:tr>
    </w:tbl>
    <w:p w:rsidR="009C20A1" w:rsidRDefault="009C20A1" w:rsidP="007B7237">
      <w:pPr>
        <w:tabs>
          <w:tab w:val="left" w:pos="3976"/>
        </w:tabs>
        <w:ind w:left="-284" w:right="-136" w:firstLine="284"/>
        <w:rPr>
          <w:sz w:val="18"/>
          <w:szCs w:val="18"/>
        </w:rPr>
      </w:pPr>
    </w:p>
    <w:p w:rsidR="00781760" w:rsidRDefault="00781760" w:rsidP="007B7237">
      <w:pPr>
        <w:tabs>
          <w:tab w:val="left" w:pos="3976"/>
        </w:tabs>
        <w:ind w:left="-284" w:right="-136" w:firstLine="284"/>
        <w:rPr>
          <w:sz w:val="18"/>
          <w:szCs w:val="18"/>
        </w:rPr>
      </w:pPr>
    </w:p>
    <w:p w:rsidR="00121EB1" w:rsidRDefault="00781760" w:rsidP="009E7C51">
      <w:pPr>
        <w:tabs>
          <w:tab w:val="left" w:pos="3976"/>
        </w:tabs>
        <w:ind w:left="-284" w:right="-425" w:firstLine="284"/>
        <w:jc w:val="right"/>
        <w:rPr>
          <w:i/>
          <w:sz w:val="18"/>
          <w:szCs w:val="18"/>
        </w:rPr>
      </w:pPr>
      <w:r w:rsidRPr="00121EB1">
        <w:rPr>
          <w:i/>
          <w:sz w:val="18"/>
          <w:szCs w:val="18"/>
        </w:rPr>
        <w:t xml:space="preserve">Приложение № 2 </w:t>
      </w:r>
      <w:proofErr w:type="gramStart"/>
      <w:r w:rsidRPr="00121EB1">
        <w:rPr>
          <w:i/>
          <w:sz w:val="18"/>
          <w:szCs w:val="18"/>
        </w:rPr>
        <w:t>к</w:t>
      </w:r>
      <w:proofErr w:type="gramEnd"/>
      <w:r w:rsidRPr="00121EB1">
        <w:rPr>
          <w:i/>
          <w:sz w:val="18"/>
          <w:szCs w:val="18"/>
        </w:rPr>
        <w:t xml:space="preserve"> </w:t>
      </w:r>
    </w:p>
    <w:p w:rsidR="00121EB1" w:rsidRDefault="00781760" w:rsidP="009E7C51">
      <w:pPr>
        <w:tabs>
          <w:tab w:val="left" w:pos="3976"/>
        </w:tabs>
        <w:ind w:left="-284" w:right="-425" w:firstLine="284"/>
        <w:jc w:val="right"/>
        <w:rPr>
          <w:i/>
          <w:sz w:val="18"/>
          <w:szCs w:val="18"/>
        </w:rPr>
      </w:pPr>
      <w:r w:rsidRPr="00121EB1">
        <w:rPr>
          <w:i/>
          <w:sz w:val="18"/>
          <w:szCs w:val="18"/>
        </w:rPr>
        <w:t xml:space="preserve">административному регламенту </w:t>
      </w:r>
      <w:proofErr w:type="gramStart"/>
      <w:r w:rsidRPr="00121EB1">
        <w:rPr>
          <w:i/>
          <w:sz w:val="18"/>
          <w:szCs w:val="18"/>
        </w:rPr>
        <w:t>по</w:t>
      </w:r>
      <w:proofErr w:type="gramEnd"/>
      <w:r w:rsidRPr="00121EB1">
        <w:rPr>
          <w:i/>
          <w:sz w:val="18"/>
          <w:szCs w:val="18"/>
        </w:rPr>
        <w:t xml:space="preserve"> </w:t>
      </w:r>
    </w:p>
    <w:p w:rsidR="00121EB1" w:rsidRDefault="00781760" w:rsidP="009E7C51">
      <w:pPr>
        <w:tabs>
          <w:tab w:val="left" w:pos="3976"/>
        </w:tabs>
        <w:ind w:left="-284" w:right="-425" w:firstLine="284"/>
        <w:jc w:val="right"/>
        <w:rPr>
          <w:i/>
          <w:sz w:val="18"/>
          <w:szCs w:val="18"/>
        </w:rPr>
      </w:pPr>
      <w:r w:rsidRPr="00121EB1">
        <w:rPr>
          <w:i/>
          <w:sz w:val="18"/>
          <w:szCs w:val="18"/>
        </w:rPr>
        <w:t xml:space="preserve">предоставлению </w:t>
      </w:r>
      <w:proofErr w:type="gramStart"/>
      <w:r w:rsidRPr="00121EB1">
        <w:rPr>
          <w:i/>
          <w:sz w:val="18"/>
          <w:szCs w:val="18"/>
        </w:rPr>
        <w:t>муниципальной</w:t>
      </w:r>
      <w:proofErr w:type="gramEnd"/>
      <w:r w:rsidRPr="00121EB1">
        <w:rPr>
          <w:i/>
          <w:sz w:val="18"/>
          <w:szCs w:val="18"/>
        </w:rPr>
        <w:t xml:space="preserve"> </w:t>
      </w:r>
    </w:p>
    <w:p w:rsidR="00121EB1" w:rsidRDefault="00781760" w:rsidP="009E7C51">
      <w:pPr>
        <w:tabs>
          <w:tab w:val="left" w:pos="3976"/>
        </w:tabs>
        <w:ind w:left="-284" w:right="-425" w:firstLine="284"/>
        <w:jc w:val="right"/>
        <w:rPr>
          <w:i/>
          <w:sz w:val="18"/>
          <w:szCs w:val="18"/>
        </w:rPr>
      </w:pPr>
      <w:r w:rsidRPr="00121EB1">
        <w:rPr>
          <w:i/>
          <w:sz w:val="18"/>
          <w:szCs w:val="18"/>
        </w:rPr>
        <w:t xml:space="preserve">услуги «Предоставление </w:t>
      </w:r>
      <w:proofErr w:type="gramStart"/>
      <w:r w:rsidRPr="00121EB1">
        <w:rPr>
          <w:i/>
          <w:sz w:val="18"/>
          <w:szCs w:val="18"/>
        </w:rPr>
        <w:t>земельного</w:t>
      </w:r>
      <w:proofErr w:type="gramEnd"/>
      <w:r w:rsidRPr="00121EB1">
        <w:rPr>
          <w:i/>
          <w:sz w:val="18"/>
          <w:szCs w:val="18"/>
        </w:rPr>
        <w:t xml:space="preserve"> </w:t>
      </w:r>
    </w:p>
    <w:p w:rsidR="00121EB1" w:rsidRDefault="00781760" w:rsidP="009E7C51">
      <w:pPr>
        <w:tabs>
          <w:tab w:val="left" w:pos="3976"/>
        </w:tabs>
        <w:ind w:left="-284" w:right="-425" w:firstLine="284"/>
        <w:jc w:val="right"/>
        <w:rPr>
          <w:i/>
          <w:sz w:val="18"/>
          <w:szCs w:val="18"/>
        </w:rPr>
      </w:pPr>
      <w:r w:rsidRPr="00121EB1">
        <w:rPr>
          <w:i/>
          <w:sz w:val="18"/>
          <w:szCs w:val="18"/>
        </w:rPr>
        <w:t xml:space="preserve">участка, находящегося </w:t>
      </w:r>
      <w:proofErr w:type="gramStart"/>
      <w:r w:rsidRPr="00121EB1">
        <w:rPr>
          <w:i/>
          <w:sz w:val="18"/>
          <w:szCs w:val="18"/>
        </w:rPr>
        <w:t>в</w:t>
      </w:r>
      <w:proofErr w:type="gramEnd"/>
      <w:r w:rsidRPr="00121EB1">
        <w:rPr>
          <w:i/>
          <w:sz w:val="18"/>
          <w:szCs w:val="18"/>
        </w:rPr>
        <w:t xml:space="preserve"> </w:t>
      </w:r>
    </w:p>
    <w:p w:rsidR="00121EB1" w:rsidRDefault="00781760" w:rsidP="009E7C51">
      <w:pPr>
        <w:tabs>
          <w:tab w:val="left" w:pos="3976"/>
        </w:tabs>
        <w:ind w:left="-284" w:right="-425" w:firstLine="284"/>
        <w:jc w:val="right"/>
        <w:rPr>
          <w:i/>
          <w:sz w:val="18"/>
          <w:szCs w:val="18"/>
        </w:rPr>
      </w:pPr>
      <w:r w:rsidRPr="00121EB1">
        <w:rPr>
          <w:i/>
          <w:sz w:val="18"/>
          <w:szCs w:val="18"/>
        </w:rPr>
        <w:t xml:space="preserve">муниципальной собственности, </w:t>
      </w:r>
    </w:p>
    <w:p w:rsidR="00121EB1" w:rsidRDefault="00781760" w:rsidP="009E7C51">
      <w:pPr>
        <w:tabs>
          <w:tab w:val="left" w:pos="3976"/>
        </w:tabs>
        <w:ind w:left="-284" w:right="-425" w:firstLine="284"/>
        <w:jc w:val="right"/>
        <w:rPr>
          <w:i/>
          <w:sz w:val="18"/>
          <w:szCs w:val="18"/>
        </w:rPr>
      </w:pPr>
      <w:r w:rsidRPr="00121EB1">
        <w:rPr>
          <w:i/>
          <w:sz w:val="18"/>
          <w:szCs w:val="18"/>
        </w:rPr>
        <w:t xml:space="preserve">гражданину или юридическому лицу </w:t>
      </w:r>
    </w:p>
    <w:p w:rsidR="00781760" w:rsidRPr="00121EB1" w:rsidRDefault="00781760" w:rsidP="009E7C51">
      <w:pPr>
        <w:tabs>
          <w:tab w:val="left" w:pos="3976"/>
        </w:tabs>
        <w:ind w:left="-284" w:right="-425" w:firstLine="284"/>
        <w:jc w:val="right"/>
        <w:rPr>
          <w:i/>
          <w:sz w:val="18"/>
          <w:szCs w:val="18"/>
        </w:rPr>
      </w:pPr>
      <w:r w:rsidRPr="00121EB1">
        <w:rPr>
          <w:i/>
          <w:sz w:val="18"/>
          <w:szCs w:val="18"/>
        </w:rPr>
        <w:t>в собственность бесплатно»</w:t>
      </w:r>
    </w:p>
    <w:p w:rsidR="00781760" w:rsidRPr="00121EB1" w:rsidRDefault="00781760" w:rsidP="009E7C51">
      <w:pPr>
        <w:tabs>
          <w:tab w:val="left" w:pos="3976"/>
        </w:tabs>
        <w:ind w:left="-284" w:right="-425" w:firstLine="284"/>
        <w:jc w:val="right"/>
        <w:rPr>
          <w:i/>
          <w:sz w:val="18"/>
          <w:szCs w:val="18"/>
        </w:rPr>
      </w:pPr>
    </w:p>
    <w:p w:rsidR="00781760" w:rsidRPr="00781760" w:rsidRDefault="00781760" w:rsidP="009E7C51">
      <w:pPr>
        <w:tabs>
          <w:tab w:val="left" w:pos="3976"/>
        </w:tabs>
        <w:ind w:left="-284" w:right="-425" w:firstLine="284"/>
        <w:rPr>
          <w:sz w:val="18"/>
          <w:szCs w:val="18"/>
        </w:rPr>
      </w:pPr>
    </w:p>
    <w:p w:rsidR="00781760" w:rsidRPr="00781760" w:rsidRDefault="00781760" w:rsidP="009E7C51">
      <w:pPr>
        <w:tabs>
          <w:tab w:val="left" w:pos="3976"/>
        </w:tabs>
        <w:ind w:left="-284" w:right="-425" w:firstLine="284"/>
        <w:jc w:val="center"/>
        <w:rPr>
          <w:sz w:val="18"/>
          <w:szCs w:val="18"/>
        </w:rPr>
      </w:pPr>
      <w:r w:rsidRPr="00781760">
        <w:rPr>
          <w:sz w:val="18"/>
          <w:szCs w:val="18"/>
        </w:rPr>
        <w:t>Форма решения о предоставлении земельного участка</w:t>
      </w:r>
    </w:p>
    <w:p w:rsidR="00781760" w:rsidRPr="00781760" w:rsidRDefault="00781760" w:rsidP="009E7C51">
      <w:pPr>
        <w:tabs>
          <w:tab w:val="left" w:pos="3976"/>
        </w:tabs>
        <w:ind w:left="-284" w:right="-425" w:firstLine="284"/>
        <w:jc w:val="center"/>
        <w:rPr>
          <w:sz w:val="18"/>
          <w:szCs w:val="18"/>
        </w:rPr>
      </w:pPr>
      <w:r w:rsidRPr="00781760">
        <w:rPr>
          <w:sz w:val="18"/>
          <w:szCs w:val="18"/>
        </w:rPr>
        <w:t>в собственность  бесплатно</w:t>
      </w:r>
    </w:p>
    <w:p w:rsidR="00781760" w:rsidRPr="00781760" w:rsidRDefault="00781760" w:rsidP="009E7C51">
      <w:pPr>
        <w:tabs>
          <w:tab w:val="left" w:pos="3976"/>
        </w:tabs>
        <w:ind w:left="-284" w:right="-425" w:firstLine="284"/>
        <w:jc w:val="center"/>
        <w:rPr>
          <w:sz w:val="18"/>
          <w:szCs w:val="18"/>
        </w:rPr>
      </w:pPr>
      <w:r w:rsidRPr="00781760">
        <w:rPr>
          <w:sz w:val="18"/>
          <w:szCs w:val="18"/>
        </w:rPr>
        <w:t>(</w:t>
      </w:r>
      <w:proofErr w:type="spellStart"/>
      <w:r w:rsidRPr="00781760">
        <w:rPr>
          <w:sz w:val="18"/>
          <w:szCs w:val="18"/>
        </w:rPr>
        <w:t>Хомутовское</w:t>
      </w:r>
      <w:proofErr w:type="spellEnd"/>
      <w:r w:rsidRPr="00781760">
        <w:rPr>
          <w:sz w:val="18"/>
          <w:szCs w:val="18"/>
        </w:rPr>
        <w:t xml:space="preserve"> муниципальное образование)</w:t>
      </w:r>
    </w:p>
    <w:p w:rsidR="00781760" w:rsidRPr="00781760" w:rsidRDefault="00781760" w:rsidP="009E7C51">
      <w:pPr>
        <w:tabs>
          <w:tab w:val="left" w:pos="3976"/>
        </w:tabs>
        <w:ind w:left="-284" w:right="-425" w:firstLine="284"/>
        <w:jc w:val="center"/>
        <w:rPr>
          <w:sz w:val="18"/>
          <w:szCs w:val="18"/>
        </w:rPr>
      </w:pPr>
    </w:p>
    <w:p w:rsidR="00781760" w:rsidRPr="00781760" w:rsidRDefault="00781760" w:rsidP="009E7C51">
      <w:pPr>
        <w:tabs>
          <w:tab w:val="left" w:pos="3976"/>
        </w:tabs>
        <w:ind w:left="-284" w:right="-425" w:firstLine="284"/>
        <w:jc w:val="center"/>
        <w:rPr>
          <w:sz w:val="18"/>
          <w:szCs w:val="18"/>
        </w:rPr>
      </w:pPr>
      <w:r w:rsidRPr="00781760">
        <w:rPr>
          <w:sz w:val="18"/>
          <w:szCs w:val="18"/>
        </w:rPr>
        <w:t>ПОСТАНОВЛЕНИЕ</w:t>
      </w:r>
    </w:p>
    <w:p w:rsidR="00781760" w:rsidRPr="00781760" w:rsidRDefault="00781760" w:rsidP="009E7C51">
      <w:pPr>
        <w:tabs>
          <w:tab w:val="left" w:pos="3976"/>
        </w:tabs>
        <w:ind w:left="-284" w:right="-425" w:firstLine="284"/>
        <w:rPr>
          <w:sz w:val="18"/>
          <w:szCs w:val="18"/>
        </w:rPr>
      </w:pPr>
    </w:p>
    <w:p w:rsidR="00781760" w:rsidRPr="00781760" w:rsidRDefault="00121EB1" w:rsidP="009E7C51">
      <w:pPr>
        <w:tabs>
          <w:tab w:val="left" w:pos="3976"/>
        </w:tabs>
        <w:ind w:left="-284" w:right="-425" w:firstLine="284"/>
        <w:rPr>
          <w:sz w:val="18"/>
          <w:szCs w:val="18"/>
        </w:rPr>
      </w:pPr>
      <w:r>
        <w:rPr>
          <w:sz w:val="18"/>
          <w:szCs w:val="18"/>
        </w:rPr>
        <w:t>от __________</w:t>
      </w:r>
      <w:r w:rsidR="00781760" w:rsidRPr="00781760">
        <w:rPr>
          <w:sz w:val="18"/>
          <w:szCs w:val="18"/>
        </w:rPr>
        <w:t>№________</w:t>
      </w:r>
    </w:p>
    <w:p w:rsidR="00781760" w:rsidRPr="00781760" w:rsidRDefault="00781760" w:rsidP="009E7C51">
      <w:pPr>
        <w:tabs>
          <w:tab w:val="left" w:pos="3976"/>
        </w:tabs>
        <w:ind w:left="-284" w:right="-425" w:firstLine="284"/>
        <w:rPr>
          <w:sz w:val="18"/>
          <w:szCs w:val="18"/>
        </w:rPr>
      </w:pPr>
      <w:r w:rsidRPr="00781760">
        <w:rPr>
          <w:sz w:val="18"/>
          <w:szCs w:val="18"/>
        </w:rPr>
        <w:tab/>
      </w:r>
    </w:p>
    <w:p w:rsidR="00781760" w:rsidRDefault="00781760" w:rsidP="009E7C51">
      <w:pPr>
        <w:tabs>
          <w:tab w:val="left" w:pos="3976"/>
        </w:tabs>
        <w:ind w:left="-567" w:right="-425" w:firstLine="283"/>
        <w:rPr>
          <w:sz w:val="18"/>
          <w:szCs w:val="18"/>
        </w:rPr>
      </w:pPr>
      <w:proofErr w:type="gramStart"/>
      <w:r w:rsidRPr="00781760">
        <w:rPr>
          <w:sz w:val="18"/>
          <w:szCs w:val="18"/>
        </w:rPr>
        <w:t xml:space="preserve">На основании </w:t>
      </w:r>
      <w:proofErr w:type="spellStart"/>
      <w:r w:rsidRPr="00781760">
        <w:rPr>
          <w:sz w:val="18"/>
          <w:szCs w:val="18"/>
        </w:rPr>
        <w:t>п.п</w:t>
      </w:r>
      <w:proofErr w:type="spellEnd"/>
      <w:r w:rsidRPr="00781760">
        <w:rPr>
          <w:sz w:val="18"/>
          <w:szCs w:val="18"/>
        </w:rPr>
        <w:t>. 2 ст. 39.5, ст. 39.17 Земельного кодекса Российской Федерации, Федерального закона от 6 октября 2003 г. № 131-ФЗ «Об общих принципах организации  местного  самоуправления  в   Российской   Федерации»,   а также в соответствии с Постановлением Администрации Хомутовского муниципального образования от __________ № _______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w:t>
      </w:r>
      <w:proofErr w:type="gramEnd"/>
      <w:r w:rsidRPr="00781760">
        <w:rPr>
          <w:sz w:val="18"/>
          <w:szCs w:val="18"/>
        </w:rPr>
        <w:t xml:space="preserve"> собственность бесплатно», Уставом Хомутовского муниципального </w:t>
      </w:r>
      <w:proofErr w:type="gramStart"/>
      <w:r w:rsidRPr="00781760">
        <w:rPr>
          <w:sz w:val="18"/>
          <w:szCs w:val="18"/>
        </w:rPr>
        <w:t>образовании</w:t>
      </w:r>
      <w:proofErr w:type="gramEnd"/>
      <w:r w:rsidRPr="00781760">
        <w:rPr>
          <w:sz w:val="18"/>
          <w:szCs w:val="18"/>
        </w:rPr>
        <w:t>, Администрация Хомутовского муниципального образования</w:t>
      </w:r>
    </w:p>
    <w:p w:rsidR="00494DCD" w:rsidRPr="00781760" w:rsidRDefault="00494DCD" w:rsidP="009E7C51">
      <w:pPr>
        <w:tabs>
          <w:tab w:val="left" w:pos="3976"/>
        </w:tabs>
        <w:ind w:left="-567" w:right="-425" w:firstLine="283"/>
        <w:rPr>
          <w:sz w:val="18"/>
          <w:szCs w:val="18"/>
        </w:rPr>
      </w:pPr>
    </w:p>
    <w:p w:rsidR="00781760" w:rsidRDefault="00781760" w:rsidP="009E7C51">
      <w:pPr>
        <w:tabs>
          <w:tab w:val="left" w:pos="3976"/>
        </w:tabs>
        <w:ind w:left="-567" w:right="-425" w:firstLine="283"/>
        <w:rPr>
          <w:sz w:val="18"/>
          <w:szCs w:val="18"/>
        </w:rPr>
      </w:pPr>
      <w:r w:rsidRPr="00781760">
        <w:rPr>
          <w:sz w:val="18"/>
          <w:szCs w:val="18"/>
        </w:rPr>
        <w:t>ПОСТАНОВЛЯЕТ:</w:t>
      </w:r>
    </w:p>
    <w:p w:rsidR="00494DCD" w:rsidRPr="00781760" w:rsidRDefault="00494DCD" w:rsidP="009E7C51">
      <w:pPr>
        <w:tabs>
          <w:tab w:val="left" w:pos="3976"/>
        </w:tabs>
        <w:ind w:left="-567" w:right="-425" w:firstLine="283"/>
        <w:rPr>
          <w:sz w:val="18"/>
          <w:szCs w:val="18"/>
        </w:rPr>
      </w:pPr>
    </w:p>
    <w:p w:rsidR="00781760" w:rsidRPr="00781760" w:rsidRDefault="00781760" w:rsidP="009E7C51">
      <w:pPr>
        <w:tabs>
          <w:tab w:val="left" w:pos="3976"/>
        </w:tabs>
        <w:ind w:left="-567" w:right="-425" w:firstLine="283"/>
        <w:rPr>
          <w:sz w:val="18"/>
          <w:szCs w:val="18"/>
        </w:rPr>
      </w:pPr>
      <w:r w:rsidRPr="00781760">
        <w:rPr>
          <w:sz w:val="18"/>
          <w:szCs w:val="18"/>
        </w:rPr>
        <w:t>Предоставить гр. _________________________________</w:t>
      </w:r>
      <w:r w:rsidRPr="00781760">
        <w:rPr>
          <w:sz w:val="18"/>
          <w:szCs w:val="18"/>
        </w:rPr>
        <w:tab/>
        <w:t>в собственность бесплатно земельный участок, находящийся в муниципальной собственности ______________________ с кадастровым номером __________________,</w:t>
      </w:r>
      <w:r w:rsidRPr="00781760">
        <w:rPr>
          <w:sz w:val="18"/>
          <w:szCs w:val="18"/>
        </w:rPr>
        <w:tab/>
        <w:t>площадью</w:t>
      </w:r>
      <w:r w:rsidRPr="00781760">
        <w:rPr>
          <w:sz w:val="18"/>
          <w:szCs w:val="18"/>
        </w:rPr>
        <w:tab/>
      </w:r>
      <w:r w:rsidRPr="00781760">
        <w:rPr>
          <w:sz w:val="18"/>
          <w:szCs w:val="18"/>
        </w:rPr>
        <w:tab/>
      </w:r>
      <w:proofErr w:type="spellStart"/>
      <w:r w:rsidRPr="00781760">
        <w:rPr>
          <w:sz w:val="18"/>
          <w:szCs w:val="18"/>
        </w:rPr>
        <w:t>кв</w:t>
      </w:r>
      <w:proofErr w:type="gramStart"/>
      <w:r w:rsidRPr="00781760">
        <w:rPr>
          <w:sz w:val="18"/>
          <w:szCs w:val="18"/>
        </w:rPr>
        <w:t>.м</w:t>
      </w:r>
      <w:proofErr w:type="spellEnd"/>
      <w:proofErr w:type="gramEnd"/>
      <w:r w:rsidRPr="00781760">
        <w:rPr>
          <w:sz w:val="18"/>
          <w:szCs w:val="18"/>
        </w:rPr>
        <w:t>, расположенный по адресу ________________________________________________________________________ (при отсутствии адреса иное описание местоположения земельного участка).</w:t>
      </w:r>
    </w:p>
    <w:p w:rsidR="00781760" w:rsidRPr="00781760" w:rsidRDefault="00781760" w:rsidP="009E7C51">
      <w:pPr>
        <w:tabs>
          <w:tab w:val="left" w:pos="3976"/>
        </w:tabs>
        <w:ind w:left="-567" w:right="-425" w:firstLine="283"/>
        <w:rPr>
          <w:sz w:val="18"/>
          <w:szCs w:val="18"/>
        </w:rPr>
      </w:pPr>
      <w:r w:rsidRPr="00781760">
        <w:rPr>
          <w:sz w:val="18"/>
          <w:szCs w:val="18"/>
        </w:rPr>
        <w:t>Вид (виды) разрешенного использования участка _______________. Участок относится к категории земель ________________________.</w:t>
      </w:r>
    </w:p>
    <w:p w:rsidR="00781760" w:rsidRPr="00781760" w:rsidRDefault="00781760" w:rsidP="009E7C51">
      <w:pPr>
        <w:tabs>
          <w:tab w:val="left" w:pos="3976"/>
        </w:tabs>
        <w:ind w:left="-567" w:right="-425" w:firstLine="283"/>
        <w:rPr>
          <w:sz w:val="18"/>
          <w:szCs w:val="18"/>
        </w:rPr>
      </w:pPr>
      <w:proofErr w:type="gramStart"/>
      <w:r w:rsidRPr="00781760">
        <w:rPr>
          <w:sz w:val="18"/>
          <w:szCs w:val="18"/>
        </w:rPr>
        <w:t>Указывается подпункт статьи 39.5 Земельного кодекса Российской Федерации, на основании которого земельный участок предоставляется в собственность бесплатно 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w:t>
      </w:r>
      <w:proofErr w:type="gramEnd"/>
      <w:r w:rsidRPr="00781760">
        <w:rPr>
          <w:sz w:val="18"/>
          <w:szCs w:val="18"/>
        </w:rPr>
        <w:t xml:space="preserve"> иностранное юридическое лицо (для юридического лица) указывается субъект Российской Федерации или муниципальное образование, в собственности которого находится участок / земельные участки, из которых будет образован земельный участок.</w:t>
      </w:r>
    </w:p>
    <w:p w:rsidR="00781760" w:rsidRPr="00781760" w:rsidRDefault="00781760" w:rsidP="009E7C51">
      <w:pPr>
        <w:tabs>
          <w:tab w:val="left" w:pos="3976"/>
        </w:tabs>
        <w:ind w:left="-567" w:right="-425" w:firstLine="283"/>
        <w:rPr>
          <w:sz w:val="18"/>
          <w:szCs w:val="18"/>
        </w:rPr>
      </w:pPr>
      <w:r w:rsidRPr="00781760">
        <w:rPr>
          <w:sz w:val="18"/>
          <w:szCs w:val="18"/>
        </w:rPr>
        <w:t>На участке находятся следующие объекты недвижимого имущества</w:t>
      </w:r>
      <w:proofErr w:type="gramStart"/>
      <w:r w:rsidRPr="00781760">
        <w:rPr>
          <w:sz w:val="18"/>
          <w:szCs w:val="18"/>
        </w:rPr>
        <w:t>:</w:t>
      </w:r>
      <w:r w:rsidRPr="00781760">
        <w:rPr>
          <w:sz w:val="18"/>
          <w:szCs w:val="18"/>
        </w:rPr>
        <w:tab/>
        <w:t>.</w:t>
      </w:r>
      <w:proofErr w:type="gramEnd"/>
      <w:r w:rsidRPr="00781760">
        <w:rPr>
          <w:sz w:val="18"/>
          <w:szCs w:val="18"/>
        </w:rPr>
        <w:t>В отношении участка установлены следующие ограничения и обременения:</w:t>
      </w:r>
    </w:p>
    <w:p w:rsidR="00781760" w:rsidRPr="00781760" w:rsidRDefault="00781760" w:rsidP="009E7C51">
      <w:pPr>
        <w:tabs>
          <w:tab w:val="left" w:pos="3976"/>
        </w:tabs>
        <w:ind w:left="-567" w:right="-425" w:firstLine="283"/>
        <w:rPr>
          <w:sz w:val="18"/>
          <w:szCs w:val="18"/>
        </w:rPr>
      </w:pPr>
      <w:r w:rsidRPr="00781760">
        <w:rPr>
          <w:sz w:val="18"/>
          <w:szCs w:val="18"/>
        </w:rPr>
        <w:tab/>
        <w:t>.</w:t>
      </w:r>
    </w:p>
    <w:p w:rsidR="00781760" w:rsidRPr="00781760" w:rsidRDefault="00781760" w:rsidP="009E7C51">
      <w:pPr>
        <w:tabs>
          <w:tab w:val="left" w:pos="3976"/>
        </w:tabs>
        <w:ind w:left="-567" w:right="-425" w:firstLine="283"/>
        <w:rPr>
          <w:sz w:val="18"/>
          <w:szCs w:val="18"/>
        </w:rPr>
      </w:pPr>
      <w:r w:rsidRPr="00781760">
        <w:rPr>
          <w:sz w:val="18"/>
          <w:szCs w:val="18"/>
        </w:rPr>
        <w:t>Заявителю  обеспечить государственную регистрацию права собственности на участок.</w:t>
      </w:r>
    </w:p>
    <w:p w:rsidR="00781760" w:rsidRPr="00781760" w:rsidRDefault="00781760" w:rsidP="009E7C51">
      <w:pPr>
        <w:tabs>
          <w:tab w:val="left" w:pos="3976"/>
        </w:tabs>
        <w:ind w:left="-567" w:right="-425" w:firstLine="283"/>
        <w:rPr>
          <w:sz w:val="18"/>
          <w:szCs w:val="18"/>
        </w:rPr>
      </w:pPr>
    </w:p>
    <w:p w:rsidR="00781760" w:rsidRPr="00781760" w:rsidRDefault="00781760" w:rsidP="009E7C51">
      <w:pPr>
        <w:tabs>
          <w:tab w:val="left" w:pos="3976"/>
        </w:tabs>
        <w:ind w:left="-567" w:right="-425" w:firstLine="283"/>
        <w:rPr>
          <w:sz w:val="18"/>
          <w:szCs w:val="18"/>
        </w:rPr>
      </w:pPr>
    </w:p>
    <w:p w:rsidR="00781760" w:rsidRDefault="00781760" w:rsidP="009E7C51">
      <w:pPr>
        <w:tabs>
          <w:tab w:val="left" w:pos="3976"/>
        </w:tabs>
        <w:ind w:left="-567" w:right="-425" w:firstLine="283"/>
        <w:rPr>
          <w:sz w:val="18"/>
          <w:szCs w:val="18"/>
        </w:rPr>
      </w:pPr>
      <w:r w:rsidRPr="00781760">
        <w:rPr>
          <w:sz w:val="18"/>
          <w:szCs w:val="18"/>
        </w:rPr>
        <w:t>Должность уполномоченного лица</w:t>
      </w:r>
      <w:r w:rsidRPr="00781760">
        <w:rPr>
          <w:sz w:val="18"/>
          <w:szCs w:val="18"/>
        </w:rPr>
        <w:tab/>
        <w:t>Ф.И.О. уполномоченного лица</w:t>
      </w:r>
    </w:p>
    <w:p w:rsidR="00243792" w:rsidRDefault="00243792" w:rsidP="009E7C51">
      <w:pPr>
        <w:tabs>
          <w:tab w:val="left" w:pos="3976"/>
        </w:tabs>
        <w:ind w:left="-567" w:right="-425" w:firstLine="283"/>
        <w:rPr>
          <w:sz w:val="18"/>
          <w:szCs w:val="18"/>
        </w:rPr>
      </w:pPr>
    </w:p>
    <w:p w:rsidR="00981C99" w:rsidRPr="00981C99" w:rsidRDefault="002A6655" w:rsidP="002A6655">
      <w:pPr>
        <w:tabs>
          <w:tab w:val="left" w:pos="3976"/>
        </w:tabs>
        <w:ind w:left="-567" w:right="-425" w:firstLine="283"/>
        <w:jc w:val="right"/>
        <w:rPr>
          <w:i/>
          <w:sz w:val="18"/>
          <w:szCs w:val="18"/>
        </w:rPr>
      </w:pPr>
      <w:r w:rsidRPr="00981C99">
        <w:rPr>
          <w:i/>
          <w:sz w:val="18"/>
          <w:szCs w:val="18"/>
        </w:rPr>
        <w:t xml:space="preserve">Приложение № 3 </w:t>
      </w:r>
      <w:proofErr w:type="gramStart"/>
      <w:r w:rsidRPr="00981C99">
        <w:rPr>
          <w:i/>
          <w:sz w:val="18"/>
          <w:szCs w:val="18"/>
        </w:rPr>
        <w:t>к</w:t>
      </w:r>
      <w:proofErr w:type="gramEnd"/>
      <w:r w:rsidRPr="00981C99">
        <w:rPr>
          <w:i/>
          <w:sz w:val="18"/>
          <w:szCs w:val="18"/>
        </w:rPr>
        <w:t xml:space="preserve"> </w:t>
      </w:r>
    </w:p>
    <w:p w:rsidR="00981C99" w:rsidRPr="00981C99" w:rsidRDefault="002A6655" w:rsidP="002A6655">
      <w:pPr>
        <w:tabs>
          <w:tab w:val="left" w:pos="3976"/>
        </w:tabs>
        <w:ind w:left="-567" w:right="-425" w:firstLine="283"/>
        <w:jc w:val="right"/>
        <w:rPr>
          <w:i/>
          <w:sz w:val="18"/>
          <w:szCs w:val="18"/>
        </w:rPr>
      </w:pPr>
      <w:r w:rsidRPr="00981C99">
        <w:rPr>
          <w:i/>
          <w:sz w:val="18"/>
          <w:szCs w:val="18"/>
        </w:rPr>
        <w:t xml:space="preserve">административному регламенту </w:t>
      </w:r>
      <w:proofErr w:type="gramStart"/>
      <w:r w:rsidRPr="00981C99">
        <w:rPr>
          <w:i/>
          <w:sz w:val="18"/>
          <w:szCs w:val="18"/>
        </w:rPr>
        <w:t>по</w:t>
      </w:r>
      <w:proofErr w:type="gramEnd"/>
      <w:r w:rsidRPr="00981C99">
        <w:rPr>
          <w:i/>
          <w:sz w:val="18"/>
          <w:szCs w:val="18"/>
        </w:rPr>
        <w:t xml:space="preserve"> </w:t>
      </w:r>
    </w:p>
    <w:p w:rsidR="00981C99" w:rsidRPr="00981C99" w:rsidRDefault="002A6655" w:rsidP="002A6655">
      <w:pPr>
        <w:tabs>
          <w:tab w:val="left" w:pos="3976"/>
        </w:tabs>
        <w:ind w:left="-567" w:right="-425" w:firstLine="283"/>
        <w:jc w:val="right"/>
        <w:rPr>
          <w:i/>
          <w:sz w:val="18"/>
          <w:szCs w:val="18"/>
        </w:rPr>
      </w:pPr>
      <w:r w:rsidRPr="00981C99">
        <w:rPr>
          <w:i/>
          <w:sz w:val="18"/>
          <w:szCs w:val="18"/>
        </w:rPr>
        <w:t xml:space="preserve">предоставлению </w:t>
      </w:r>
      <w:proofErr w:type="gramStart"/>
      <w:r w:rsidRPr="00981C99">
        <w:rPr>
          <w:i/>
          <w:sz w:val="18"/>
          <w:szCs w:val="18"/>
        </w:rPr>
        <w:t>муниципальной</w:t>
      </w:r>
      <w:proofErr w:type="gramEnd"/>
      <w:r w:rsidRPr="00981C99">
        <w:rPr>
          <w:i/>
          <w:sz w:val="18"/>
          <w:szCs w:val="18"/>
        </w:rPr>
        <w:t xml:space="preserve"> </w:t>
      </w:r>
    </w:p>
    <w:p w:rsidR="00981C99" w:rsidRPr="00981C99" w:rsidRDefault="002A6655" w:rsidP="002A6655">
      <w:pPr>
        <w:tabs>
          <w:tab w:val="left" w:pos="3976"/>
        </w:tabs>
        <w:ind w:left="-567" w:right="-425" w:firstLine="283"/>
        <w:jc w:val="right"/>
        <w:rPr>
          <w:i/>
          <w:sz w:val="18"/>
          <w:szCs w:val="18"/>
        </w:rPr>
      </w:pPr>
      <w:r w:rsidRPr="00981C99">
        <w:rPr>
          <w:i/>
          <w:sz w:val="18"/>
          <w:szCs w:val="18"/>
        </w:rPr>
        <w:t xml:space="preserve">услуги «Предоставление </w:t>
      </w:r>
      <w:proofErr w:type="gramStart"/>
      <w:r w:rsidRPr="00981C99">
        <w:rPr>
          <w:i/>
          <w:sz w:val="18"/>
          <w:szCs w:val="18"/>
        </w:rPr>
        <w:t>земельного</w:t>
      </w:r>
      <w:proofErr w:type="gramEnd"/>
      <w:r w:rsidRPr="00981C99">
        <w:rPr>
          <w:i/>
          <w:sz w:val="18"/>
          <w:szCs w:val="18"/>
        </w:rPr>
        <w:t xml:space="preserve"> </w:t>
      </w:r>
    </w:p>
    <w:p w:rsidR="00981C99" w:rsidRPr="00981C99" w:rsidRDefault="002A6655" w:rsidP="002A6655">
      <w:pPr>
        <w:tabs>
          <w:tab w:val="left" w:pos="3976"/>
        </w:tabs>
        <w:ind w:left="-567" w:right="-425" w:firstLine="283"/>
        <w:jc w:val="right"/>
        <w:rPr>
          <w:i/>
          <w:sz w:val="18"/>
          <w:szCs w:val="18"/>
        </w:rPr>
      </w:pPr>
      <w:r w:rsidRPr="00981C99">
        <w:rPr>
          <w:i/>
          <w:sz w:val="18"/>
          <w:szCs w:val="18"/>
        </w:rPr>
        <w:t xml:space="preserve">участка, находящегося </w:t>
      </w:r>
      <w:proofErr w:type="gramStart"/>
      <w:r w:rsidRPr="00981C99">
        <w:rPr>
          <w:i/>
          <w:sz w:val="18"/>
          <w:szCs w:val="18"/>
        </w:rPr>
        <w:t>в</w:t>
      </w:r>
      <w:proofErr w:type="gramEnd"/>
      <w:r w:rsidRPr="00981C99">
        <w:rPr>
          <w:i/>
          <w:sz w:val="18"/>
          <w:szCs w:val="18"/>
        </w:rPr>
        <w:t xml:space="preserve"> </w:t>
      </w:r>
    </w:p>
    <w:p w:rsidR="00981C99" w:rsidRPr="00981C99" w:rsidRDefault="002A6655" w:rsidP="002A6655">
      <w:pPr>
        <w:tabs>
          <w:tab w:val="left" w:pos="3976"/>
        </w:tabs>
        <w:ind w:left="-567" w:right="-425" w:firstLine="283"/>
        <w:jc w:val="right"/>
        <w:rPr>
          <w:i/>
          <w:sz w:val="18"/>
          <w:szCs w:val="18"/>
        </w:rPr>
      </w:pPr>
      <w:r w:rsidRPr="00981C99">
        <w:rPr>
          <w:i/>
          <w:sz w:val="18"/>
          <w:szCs w:val="18"/>
        </w:rPr>
        <w:t xml:space="preserve">муниципальной собственности, </w:t>
      </w:r>
    </w:p>
    <w:p w:rsidR="00981C99" w:rsidRPr="00981C99" w:rsidRDefault="002A6655" w:rsidP="002A6655">
      <w:pPr>
        <w:tabs>
          <w:tab w:val="left" w:pos="3976"/>
        </w:tabs>
        <w:ind w:left="-567" w:right="-425" w:firstLine="283"/>
        <w:jc w:val="right"/>
        <w:rPr>
          <w:i/>
          <w:sz w:val="18"/>
          <w:szCs w:val="18"/>
        </w:rPr>
      </w:pPr>
      <w:r w:rsidRPr="00981C99">
        <w:rPr>
          <w:i/>
          <w:sz w:val="18"/>
          <w:szCs w:val="18"/>
        </w:rPr>
        <w:t xml:space="preserve">гражданину или юридическому лицу </w:t>
      </w:r>
      <w:proofErr w:type="gramStart"/>
      <w:r w:rsidRPr="00981C99">
        <w:rPr>
          <w:i/>
          <w:sz w:val="18"/>
          <w:szCs w:val="18"/>
        </w:rPr>
        <w:t>в</w:t>
      </w:r>
      <w:proofErr w:type="gramEnd"/>
    </w:p>
    <w:p w:rsidR="002A6655" w:rsidRPr="00981C99" w:rsidRDefault="002A6655" w:rsidP="002A6655">
      <w:pPr>
        <w:tabs>
          <w:tab w:val="left" w:pos="3976"/>
        </w:tabs>
        <w:ind w:left="-567" w:right="-425" w:firstLine="283"/>
        <w:jc w:val="right"/>
        <w:rPr>
          <w:i/>
          <w:sz w:val="18"/>
          <w:szCs w:val="18"/>
        </w:rPr>
      </w:pPr>
      <w:r w:rsidRPr="00981C99">
        <w:rPr>
          <w:i/>
          <w:sz w:val="18"/>
          <w:szCs w:val="18"/>
        </w:rPr>
        <w:t xml:space="preserve"> собственность бесплатно»</w:t>
      </w:r>
    </w:p>
    <w:p w:rsidR="002A6655" w:rsidRPr="00981C99" w:rsidRDefault="002A6655" w:rsidP="002A6655">
      <w:pPr>
        <w:tabs>
          <w:tab w:val="left" w:pos="3976"/>
        </w:tabs>
        <w:ind w:left="-567" w:right="-425" w:firstLine="283"/>
        <w:rPr>
          <w:i/>
          <w:sz w:val="18"/>
          <w:szCs w:val="18"/>
        </w:rPr>
      </w:pPr>
    </w:p>
    <w:p w:rsidR="002A6655" w:rsidRPr="00981C99" w:rsidRDefault="002A6655" w:rsidP="002A6655">
      <w:pPr>
        <w:widowControl w:val="0"/>
        <w:autoSpaceDE w:val="0"/>
        <w:autoSpaceDN w:val="0"/>
        <w:ind w:left="0" w:firstLine="0"/>
        <w:jc w:val="center"/>
        <w:outlineLvl w:val="0"/>
        <w:rPr>
          <w:b/>
          <w:bCs/>
          <w:sz w:val="18"/>
          <w:szCs w:val="18"/>
          <w:lang w:eastAsia="en-US"/>
        </w:rPr>
      </w:pPr>
      <w:r w:rsidRPr="00981C99">
        <w:rPr>
          <w:b/>
          <w:bCs/>
          <w:sz w:val="18"/>
          <w:szCs w:val="18"/>
          <w:lang w:eastAsia="en-US"/>
        </w:rPr>
        <w:t>Форма решения об отказе в предоставлении услуги</w:t>
      </w:r>
    </w:p>
    <w:p w:rsidR="002A6655" w:rsidRPr="00981C99" w:rsidRDefault="002A6655" w:rsidP="002A6655">
      <w:pPr>
        <w:widowControl w:val="0"/>
        <w:autoSpaceDE w:val="0"/>
        <w:autoSpaceDN w:val="0"/>
        <w:ind w:left="0" w:firstLine="0"/>
        <w:jc w:val="left"/>
        <w:rPr>
          <w:sz w:val="18"/>
          <w:szCs w:val="18"/>
          <w:lang w:eastAsia="en-US"/>
        </w:rPr>
      </w:pPr>
    </w:p>
    <w:p w:rsidR="002A6655" w:rsidRPr="00981C99" w:rsidRDefault="002A6655" w:rsidP="002A6655">
      <w:pPr>
        <w:widowControl w:val="0"/>
        <w:tabs>
          <w:tab w:val="left" w:pos="8760"/>
        </w:tabs>
        <w:autoSpaceDE w:val="0"/>
        <w:autoSpaceDN w:val="0"/>
        <w:ind w:left="0" w:firstLine="0"/>
        <w:jc w:val="center"/>
        <w:rPr>
          <w:b/>
          <w:sz w:val="18"/>
          <w:szCs w:val="18"/>
          <w:lang w:eastAsia="en-US"/>
        </w:rPr>
      </w:pPr>
      <w:r w:rsidRPr="00981C99">
        <w:rPr>
          <w:w w:val="105"/>
          <w:sz w:val="18"/>
          <w:szCs w:val="18"/>
          <w:lang w:eastAsia="en-US"/>
        </w:rPr>
        <w:t>(</w:t>
      </w:r>
      <w:proofErr w:type="spellStart"/>
      <w:r w:rsidRPr="00981C99">
        <w:rPr>
          <w:w w:val="105"/>
          <w:sz w:val="18"/>
          <w:szCs w:val="18"/>
          <w:lang w:eastAsia="en-US"/>
        </w:rPr>
        <w:t>Хомутовское</w:t>
      </w:r>
      <w:proofErr w:type="spellEnd"/>
      <w:r w:rsidRPr="00981C99">
        <w:rPr>
          <w:w w:val="105"/>
          <w:sz w:val="18"/>
          <w:szCs w:val="18"/>
          <w:lang w:eastAsia="en-US"/>
        </w:rPr>
        <w:t xml:space="preserve"> муниципальное образование)</w:t>
      </w:r>
    </w:p>
    <w:p w:rsidR="002A6655" w:rsidRPr="00981C99" w:rsidRDefault="002A6655" w:rsidP="002A6655">
      <w:pPr>
        <w:widowControl w:val="0"/>
        <w:autoSpaceDE w:val="0"/>
        <w:autoSpaceDN w:val="0"/>
        <w:ind w:left="0" w:firstLine="0"/>
        <w:jc w:val="center"/>
        <w:rPr>
          <w:b/>
          <w:sz w:val="18"/>
          <w:szCs w:val="18"/>
          <w:lang w:eastAsia="en-US"/>
        </w:rPr>
      </w:pPr>
    </w:p>
    <w:p w:rsidR="002A6655" w:rsidRPr="00981C99" w:rsidRDefault="002A6655" w:rsidP="002A6655">
      <w:pPr>
        <w:widowControl w:val="0"/>
        <w:autoSpaceDE w:val="0"/>
        <w:autoSpaceDN w:val="0"/>
        <w:ind w:left="0" w:firstLine="0"/>
        <w:jc w:val="center"/>
        <w:rPr>
          <w:b/>
          <w:sz w:val="18"/>
          <w:szCs w:val="18"/>
          <w:lang w:eastAsia="en-US"/>
        </w:rPr>
      </w:pPr>
      <w:r w:rsidRPr="00981C99">
        <w:rPr>
          <w:b/>
          <w:sz w:val="18"/>
          <w:szCs w:val="18"/>
          <w:lang w:eastAsia="en-US"/>
        </w:rPr>
        <w:t>ПОСТАНОВЛЕНИЕ</w:t>
      </w:r>
    </w:p>
    <w:p w:rsidR="002A6655" w:rsidRPr="00981C99" w:rsidRDefault="002A6655" w:rsidP="002A6655">
      <w:pPr>
        <w:widowControl w:val="0"/>
        <w:autoSpaceDE w:val="0"/>
        <w:autoSpaceDN w:val="0"/>
        <w:ind w:left="0" w:firstLine="0"/>
        <w:jc w:val="left"/>
        <w:rPr>
          <w:w w:val="125"/>
          <w:position w:val="14"/>
          <w:sz w:val="18"/>
          <w:szCs w:val="18"/>
          <w:lang w:eastAsia="en-US"/>
        </w:rPr>
      </w:pPr>
    </w:p>
    <w:p w:rsidR="002A6655" w:rsidRPr="00981C99" w:rsidRDefault="002A6655" w:rsidP="002A6655">
      <w:pPr>
        <w:widowControl w:val="0"/>
        <w:autoSpaceDE w:val="0"/>
        <w:autoSpaceDN w:val="0"/>
        <w:ind w:left="0" w:firstLine="0"/>
        <w:jc w:val="left"/>
        <w:rPr>
          <w:sz w:val="18"/>
          <w:szCs w:val="18"/>
          <w:lang w:eastAsia="en-US"/>
        </w:rPr>
      </w:pPr>
      <w:r w:rsidRPr="00981C99">
        <w:rPr>
          <w:w w:val="125"/>
          <w:position w:val="14"/>
          <w:sz w:val="18"/>
          <w:szCs w:val="18"/>
          <w:lang w:eastAsia="en-US"/>
        </w:rPr>
        <w:t>от __________</w:t>
      </w:r>
      <w:r w:rsidRPr="00981C99">
        <w:rPr>
          <w:w w:val="170"/>
          <w:position w:val="14"/>
          <w:sz w:val="18"/>
          <w:szCs w:val="18"/>
          <w:lang w:eastAsia="en-US"/>
        </w:rPr>
        <w:tab/>
      </w:r>
      <w:r w:rsidRPr="00981C99">
        <w:rPr>
          <w:w w:val="125"/>
          <w:position w:val="12"/>
          <w:sz w:val="18"/>
          <w:szCs w:val="18"/>
          <w:lang w:eastAsia="en-US"/>
        </w:rPr>
        <w:t>№</w:t>
      </w:r>
      <w:r w:rsidRPr="00981C99">
        <w:rPr>
          <w:spacing w:val="-31"/>
          <w:w w:val="125"/>
          <w:position w:val="12"/>
          <w:sz w:val="18"/>
          <w:szCs w:val="18"/>
          <w:lang w:eastAsia="en-US"/>
        </w:rPr>
        <w:t>________</w:t>
      </w:r>
    </w:p>
    <w:p w:rsidR="002A6655" w:rsidRPr="00981C99" w:rsidRDefault="002A6655" w:rsidP="002A6655">
      <w:pPr>
        <w:widowControl w:val="0"/>
        <w:autoSpaceDE w:val="0"/>
        <w:autoSpaceDN w:val="0"/>
        <w:spacing w:before="5"/>
        <w:ind w:left="0" w:firstLine="0"/>
        <w:jc w:val="left"/>
        <w:rPr>
          <w:sz w:val="18"/>
          <w:szCs w:val="18"/>
          <w:lang w:eastAsia="en-US"/>
        </w:rPr>
      </w:pPr>
    </w:p>
    <w:p w:rsidR="002A6655" w:rsidRDefault="002A6655" w:rsidP="00DB1E32">
      <w:pPr>
        <w:widowControl w:val="0"/>
        <w:autoSpaceDE w:val="0"/>
        <w:autoSpaceDN w:val="0"/>
        <w:ind w:left="-567" w:right="-425" w:firstLine="283"/>
        <w:rPr>
          <w:sz w:val="18"/>
          <w:szCs w:val="18"/>
          <w:lang w:eastAsia="en-US"/>
        </w:rPr>
      </w:pPr>
      <w:proofErr w:type="gramStart"/>
      <w:r w:rsidRPr="00981C99">
        <w:rPr>
          <w:sz w:val="18"/>
          <w:szCs w:val="18"/>
          <w:lang w:eastAsia="en-US"/>
        </w:rPr>
        <w:t>На основании Федерального закона от 6 октября 2003 г. № 131-ФЗ «Об общих принципах организации  местного  самоуправления  в   Российской   Федерации»,   а также в соответствии с</w:t>
      </w:r>
      <w:r w:rsidRPr="00981C99">
        <w:rPr>
          <w:w w:val="105"/>
          <w:sz w:val="18"/>
          <w:szCs w:val="18"/>
          <w:lang w:eastAsia="en-US"/>
        </w:rPr>
        <w:t xml:space="preserve"> Постановлением Администрации Хомутовского муниципального образования от ____ № ____ «</w:t>
      </w:r>
      <w:r w:rsidRPr="00981C99">
        <w:rPr>
          <w:sz w:val="18"/>
          <w:szCs w:val="18"/>
          <w:lang w:eastAsia="en-US"/>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Уставом Хомутовского муниципального образовании, по  результатам   рассмотрения   заявления   о</w:t>
      </w:r>
      <w:proofErr w:type="gramEnd"/>
      <w:r w:rsidRPr="00981C99">
        <w:rPr>
          <w:sz w:val="18"/>
          <w:szCs w:val="18"/>
          <w:lang w:eastAsia="en-US"/>
        </w:rPr>
        <w:t xml:space="preserve">   </w:t>
      </w:r>
      <w:proofErr w:type="gramStart"/>
      <w:r w:rsidRPr="00981C99">
        <w:rPr>
          <w:sz w:val="18"/>
          <w:szCs w:val="18"/>
          <w:lang w:eastAsia="en-US"/>
        </w:rPr>
        <w:t>предоставлении</w:t>
      </w:r>
      <w:proofErr w:type="gramEnd"/>
      <w:r w:rsidRPr="00981C99">
        <w:rPr>
          <w:sz w:val="18"/>
          <w:szCs w:val="18"/>
          <w:lang w:eastAsia="en-US"/>
        </w:rPr>
        <w:t xml:space="preserve">   услуги от</w:t>
      </w:r>
      <w:r w:rsidRPr="00981C99">
        <w:rPr>
          <w:sz w:val="18"/>
          <w:szCs w:val="18"/>
          <w:u w:val="single"/>
          <w:lang w:eastAsia="en-US"/>
        </w:rPr>
        <w:tab/>
      </w:r>
      <w:r w:rsidRPr="00981C99">
        <w:rPr>
          <w:sz w:val="18"/>
          <w:szCs w:val="18"/>
          <w:lang w:eastAsia="en-US"/>
        </w:rPr>
        <w:t>№</w:t>
      </w:r>
      <w:r w:rsidRPr="00981C99">
        <w:rPr>
          <w:sz w:val="18"/>
          <w:szCs w:val="18"/>
          <w:u w:val="single"/>
          <w:lang w:eastAsia="en-US"/>
        </w:rPr>
        <w:tab/>
        <w:t xml:space="preserve"> </w:t>
      </w:r>
      <w:r w:rsidRPr="00981C99">
        <w:rPr>
          <w:sz w:val="18"/>
          <w:szCs w:val="18"/>
          <w:lang w:eastAsia="en-US"/>
        </w:rPr>
        <w:t xml:space="preserve">и приложенных к нему документов, Администрация Хомутовского муниципального образования, </w:t>
      </w:r>
    </w:p>
    <w:p w:rsidR="00DB1E32" w:rsidRPr="00981C99" w:rsidRDefault="00DB1E32" w:rsidP="00DB1E32">
      <w:pPr>
        <w:widowControl w:val="0"/>
        <w:autoSpaceDE w:val="0"/>
        <w:autoSpaceDN w:val="0"/>
        <w:ind w:left="-567" w:right="-425" w:firstLine="283"/>
        <w:rPr>
          <w:sz w:val="18"/>
          <w:szCs w:val="18"/>
          <w:lang w:eastAsia="en-US"/>
        </w:rPr>
      </w:pPr>
    </w:p>
    <w:p w:rsidR="002A6655" w:rsidRDefault="002A6655" w:rsidP="00DB1E32">
      <w:pPr>
        <w:widowControl w:val="0"/>
        <w:autoSpaceDE w:val="0"/>
        <w:autoSpaceDN w:val="0"/>
        <w:ind w:left="-567" w:right="-425" w:firstLine="283"/>
        <w:rPr>
          <w:sz w:val="18"/>
          <w:szCs w:val="18"/>
          <w:lang w:eastAsia="en-US"/>
        </w:rPr>
      </w:pPr>
      <w:r w:rsidRPr="00981C99">
        <w:rPr>
          <w:sz w:val="18"/>
          <w:szCs w:val="18"/>
          <w:lang w:eastAsia="en-US"/>
        </w:rPr>
        <w:t>ПОСТАНОВЛЯЕТ:</w:t>
      </w:r>
    </w:p>
    <w:p w:rsidR="00DB1E32" w:rsidRPr="00981C99" w:rsidRDefault="00DB1E32" w:rsidP="00DB1E32">
      <w:pPr>
        <w:widowControl w:val="0"/>
        <w:autoSpaceDE w:val="0"/>
        <w:autoSpaceDN w:val="0"/>
        <w:ind w:left="-567" w:right="-425" w:firstLine="283"/>
        <w:rPr>
          <w:sz w:val="18"/>
          <w:szCs w:val="18"/>
          <w:lang w:eastAsia="en-US"/>
        </w:rPr>
      </w:pPr>
    </w:p>
    <w:p w:rsidR="002A6655" w:rsidRPr="00981C99" w:rsidRDefault="002A6655" w:rsidP="000F0112">
      <w:pPr>
        <w:widowControl w:val="0"/>
        <w:autoSpaceDE w:val="0"/>
        <w:autoSpaceDN w:val="0"/>
        <w:ind w:left="-567" w:right="-425" w:firstLine="283"/>
        <w:rPr>
          <w:sz w:val="18"/>
          <w:szCs w:val="18"/>
          <w:lang w:eastAsia="en-US"/>
        </w:rPr>
      </w:pPr>
      <w:r w:rsidRPr="00981C99">
        <w:rPr>
          <w:sz w:val="18"/>
          <w:szCs w:val="18"/>
          <w:lang w:eastAsia="en-US"/>
        </w:rPr>
        <w:t xml:space="preserve">Отказать в предоставлении </w:t>
      </w:r>
      <w:r w:rsidR="000F0112">
        <w:rPr>
          <w:sz w:val="18"/>
          <w:szCs w:val="18"/>
          <w:lang w:eastAsia="en-US"/>
        </w:rPr>
        <w:t>услуги, последующим основаниям:</w:t>
      </w:r>
    </w:p>
    <w:tbl>
      <w:tblPr>
        <w:tblStyle w:val="TableNormal14"/>
        <w:tblpPr w:leftFromText="180" w:rightFromText="180" w:vertAnchor="text" w:tblpX="-562" w:tblpY="1"/>
        <w:tblOverlap w:val="never"/>
        <w:tblW w:w="10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2"/>
        <w:gridCol w:w="4541"/>
      </w:tblGrid>
      <w:tr w:rsidR="002A6655" w:rsidRPr="00981C99" w:rsidTr="00DB1E32">
        <w:trPr>
          <w:trHeight w:val="699"/>
        </w:trPr>
        <w:tc>
          <w:tcPr>
            <w:tcW w:w="5812" w:type="dxa"/>
          </w:tcPr>
          <w:p w:rsidR="002A6655" w:rsidRPr="00981C99" w:rsidRDefault="002A6655" w:rsidP="00DB1E32">
            <w:pPr>
              <w:spacing w:before="97"/>
              <w:ind w:right="95"/>
              <w:rPr>
                <w:rFonts w:ascii="Times New Roman" w:hAnsi="Times New Roman"/>
                <w:b/>
                <w:sz w:val="18"/>
                <w:szCs w:val="18"/>
                <w:lang w:val="ru-RU"/>
              </w:rPr>
            </w:pPr>
            <w:r w:rsidRPr="00981C99">
              <w:rPr>
                <w:rFonts w:ascii="Times New Roman" w:hAnsi="Times New Roman"/>
                <w:b/>
                <w:sz w:val="18"/>
                <w:szCs w:val="18"/>
                <w:lang w:val="ru-RU"/>
              </w:rPr>
              <w:t>Наименование основания для отказа в соответствии с единым стандартом</w:t>
            </w:r>
          </w:p>
        </w:tc>
        <w:tc>
          <w:tcPr>
            <w:tcW w:w="4541" w:type="dxa"/>
          </w:tcPr>
          <w:p w:rsidR="002A6655" w:rsidRPr="00981C99" w:rsidRDefault="002A6655" w:rsidP="00DB1E32">
            <w:pPr>
              <w:spacing w:before="97"/>
              <w:ind w:right="63"/>
              <w:rPr>
                <w:rFonts w:ascii="Times New Roman" w:hAnsi="Times New Roman"/>
                <w:b/>
                <w:sz w:val="18"/>
                <w:szCs w:val="18"/>
                <w:lang w:val="ru-RU"/>
              </w:rPr>
            </w:pPr>
            <w:r w:rsidRPr="00981C99">
              <w:rPr>
                <w:rFonts w:ascii="Times New Roman" w:hAnsi="Times New Roman"/>
                <w:b/>
                <w:sz w:val="18"/>
                <w:szCs w:val="18"/>
                <w:lang w:val="ru-RU"/>
              </w:rPr>
              <w:t>Разъяснение причин отказа в предоставлении услуги</w:t>
            </w:r>
          </w:p>
        </w:tc>
      </w:tr>
      <w:tr w:rsidR="002A6655" w:rsidRPr="00981C99" w:rsidTr="00DB1E32">
        <w:trPr>
          <w:trHeight w:val="838"/>
        </w:trPr>
        <w:tc>
          <w:tcPr>
            <w:tcW w:w="5812" w:type="dxa"/>
          </w:tcPr>
          <w:p w:rsidR="002A6655" w:rsidRPr="00981C99" w:rsidRDefault="002A6655" w:rsidP="00DB1E32">
            <w:pPr>
              <w:spacing w:before="98"/>
              <w:ind w:right="49"/>
              <w:rPr>
                <w:rFonts w:ascii="Times New Roman" w:hAnsi="Times New Roman"/>
                <w:sz w:val="18"/>
                <w:szCs w:val="18"/>
                <w:lang w:val="ru-RU"/>
              </w:rPr>
            </w:pPr>
            <w:r w:rsidRPr="00981C99">
              <w:rPr>
                <w:rFonts w:ascii="Times New Roman" w:hAnsi="Times New Roman"/>
                <w:sz w:val="18"/>
                <w:szCs w:val="18"/>
                <w:lang w:val="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541" w:type="dxa"/>
          </w:tcPr>
          <w:p w:rsidR="002A6655" w:rsidRPr="00981C99" w:rsidRDefault="002A6655" w:rsidP="00DB1E32">
            <w:pPr>
              <w:spacing w:before="98"/>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845"/>
        </w:trPr>
        <w:tc>
          <w:tcPr>
            <w:tcW w:w="5812" w:type="dxa"/>
          </w:tcPr>
          <w:p w:rsidR="002A6655" w:rsidRPr="00981C99" w:rsidRDefault="002A6655" w:rsidP="00DB1E32">
            <w:pPr>
              <w:spacing w:before="95"/>
              <w:ind w:right="48"/>
              <w:rPr>
                <w:rFonts w:ascii="Times New Roman" w:hAnsi="Times New Roman"/>
                <w:sz w:val="18"/>
                <w:szCs w:val="18"/>
                <w:lang w:val="ru-RU"/>
              </w:rPr>
            </w:pPr>
            <w:r w:rsidRPr="00981C99">
              <w:rPr>
                <w:rFonts w:ascii="Times New Roman" w:hAnsi="Times New Roman"/>
                <w:sz w:val="18"/>
                <w:szCs w:val="18"/>
                <w:lang w:val="ru-RU"/>
              </w:rPr>
              <w:t xml:space="preserve">Указанный в заявлении земельный участок предоставлен на праве постоянного </w:t>
            </w:r>
            <w:r w:rsidRPr="00981C99">
              <w:rPr>
                <w:rFonts w:ascii="Times New Roman" w:hAnsi="Times New Roman"/>
                <w:spacing w:val="-1"/>
                <w:sz w:val="18"/>
                <w:szCs w:val="18"/>
                <w:lang w:val="ru-RU"/>
              </w:rPr>
              <w:t>(бессрочного)</w:t>
            </w:r>
            <w:r w:rsidRPr="00981C99">
              <w:rPr>
                <w:rFonts w:ascii="Times New Roman" w:hAnsi="Times New Roman"/>
                <w:sz w:val="18"/>
                <w:szCs w:val="18"/>
                <w:lang w:val="ru-RU"/>
              </w:rPr>
              <w:t xml:space="preserve"> пользования, безвозмездного пользования, </w:t>
            </w:r>
            <w:r w:rsidRPr="00981C99">
              <w:rPr>
                <w:rFonts w:ascii="Times New Roman" w:hAnsi="Times New Roman"/>
                <w:spacing w:val="-1"/>
                <w:sz w:val="18"/>
                <w:szCs w:val="18"/>
                <w:lang w:val="ru-RU"/>
              </w:rPr>
              <w:t xml:space="preserve">пожизненного </w:t>
            </w:r>
            <w:r w:rsidRPr="00981C99">
              <w:rPr>
                <w:rFonts w:ascii="Times New Roman" w:hAnsi="Times New Roman"/>
                <w:sz w:val="18"/>
                <w:szCs w:val="18"/>
                <w:lang w:val="ru-RU"/>
              </w:rPr>
              <w:t>наследуемого владения или аренды</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2263"/>
        </w:trPr>
        <w:tc>
          <w:tcPr>
            <w:tcW w:w="5812" w:type="dxa"/>
          </w:tcPr>
          <w:p w:rsidR="002A6655" w:rsidRPr="00981C99" w:rsidRDefault="002A6655" w:rsidP="00DB1E32">
            <w:pPr>
              <w:spacing w:before="95"/>
              <w:ind w:right="48"/>
              <w:rPr>
                <w:rFonts w:ascii="Times New Roman" w:hAnsi="Times New Roman"/>
                <w:sz w:val="18"/>
                <w:szCs w:val="18"/>
                <w:lang w:val="ru-RU"/>
              </w:rPr>
            </w:pPr>
            <w:proofErr w:type="gramStart"/>
            <w:r w:rsidRPr="00981C99">
              <w:rPr>
                <w:rFonts w:ascii="Times New Roman" w:hAnsi="Times New Roman"/>
                <w:sz w:val="18"/>
                <w:szCs w:val="18"/>
                <w:lang w:val="ru-RU"/>
              </w:rPr>
              <w:t xml:space="preserve">Указанный в заявлении земельный участок образуется в результате раздела земельного </w:t>
            </w:r>
            <w:r w:rsidRPr="00981C99">
              <w:rPr>
                <w:rFonts w:ascii="Times New Roman" w:hAnsi="Times New Roman"/>
                <w:spacing w:val="-1"/>
                <w:sz w:val="18"/>
                <w:szCs w:val="18"/>
                <w:lang w:val="ru-RU"/>
              </w:rPr>
              <w:t xml:space="preserve">участка, </w:t>
            </w:r>
            <w:r w:rsidRPr="00981C99">
              <w:rPr>
                <w:rFonts w:ascii="Times New Roman" w:hAnsi="Times New Roman"/>
                <w:sz w:val="18"/>
                <w:szCs w:val="18"/>
                <w:lang w:val="ru-RU"/>
              </w:rPr>
              <w:t>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411"/>
        </w:trPr>
        <w:tc>
          <w:tcPr>
            <w:tcW w:w="5812" w:type="dxa"/>
          </w:tcPr>
          <w:p w:rsidR="002A6655" w:rsidRPr="00981C99" w:rsidRDefault="002A6655" w:rsidP="00DB1E32">
            <w:pPr>
              <w:spacing w:before="95"/>
              <w:ind w:right="47"/>
              <w:rPr>
                <w:rFonts w:ascii="Times New Roman" w:hAnsi="Times New Roman"/>
                <w:sz w:val="18"/>
                <w:szCs w:val="18"/>
              </w:rPr>
            </w:pPr>
            <w:proofErr w:type="gramStart"/>
            <w:r w:rsidRPr="00981C99">
              <w:rPr>
                <w:rFonts w:ascii="Times New Roman" w:hAnsi="Times New Roman"/>
                <w:sz w:val="18"/>
                <w:szCs w:val="18"/>
                <w:lang w:val="ru-RU"/>
              </w:rPr>
              <w:t xml:space="preserve">На указанном в заявлении земельном участке расположены здание, сооружение, объект незавершенного строительства, </w:t>
            </w:r>
            <w:r w:rsidRPr="00981C99">
              <w:rPr>
                <w:rFonts w:ascii="Times New Roman" w:hAnsi="Times New Roman"/>
                <w:spacing w:val="-1"/>
                <w:sz w:val="18"/>
                <w:szCs w:val="18"/>
                <w:lang w:val="ru-RU"/>
              </w:rPr>
              <w:t xml:space="preserve">принадлежащие </w:t>
            </w:r>
            <w:r w:rsidRPr="00981C99">
              <w:rPr>
                <w:rFonts w:ascii="Times New Roman" w:hAnsi="Times New Roman"/>
                <w:sz w:val="18"/>
                <w:szCs w:val="18"/>
                <w:lang w:val="ru-RU"/>
              </w:rPr>
              <w:t>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981C99">
              <w:rPr>
                <w:rFonts w:ascii="Times New Roman" w:hAnsi="Times New Roman"/>
                <w:sz w:val="18"/>
                <w:szCs w:val="18"/>
                <w:lang w:val="ru-RU"/>
              </w:rPr>
              <w:t xml:space="preserve"> участка обратился собственник этих здания, сооружения, помещений в них, этого </w:t>
            </w:r>
            <w:proofErr w:type="gramStart"/>
            <w:r w:rsidRPr="00981C99">
              <w:rPr>
                <w:rFonts w:ascii="Times New Roman" w:hAnsi="Times New Roman"/>
                <w:sz w:val="18"/>
                <w:szCs w:val="18"/>
                <w:lang w:val="ru-RU"/>
              </w:rPr>
              <w:t>объекта</w:t>
            </w:r>
            <w:proofErr w:type="gramEnd"/>
            <w:r w:rsidRPr="00981C99">
              <w:rPr>
                <w:rFonts w:ascii="Times New Roman" w:hAnsi="Times New Roman"/>
                <w:sz w:val="18"/>
                <w:szCs w:val="18"/>
                <w:lang w:val="ru-RU"/>
              </w:rPr>
              <w:t xml:space="preserve"> не 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 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w:t>
            </w:r>
            <w:r w:rsidRPr="00981C99">
              <w:rPr>
                <w:rFonts w:ascii="Times New Roman" w:hAnsi="Times New Roman"/>
                <w:spacing w:val="-1"/>
                <w:sz w:val="18"/>
                <w:szCs w:val="18"/>
                <w:lang w:val="ru-RU"/>
              </w:rPr>
              <w:t xml:space="preserve">указанными </w:t>
            </w:r>
            <w:r w:rsidRPr="00981C99">
              <w:rPr>
                <w:rFonts w:ascii="Times New Roman" w:hAnsi="Times New Roman"/>
                <w:sz w:val="18"/>
                <w:szCs w:val="18"/>
                <w:lang w:val="ru-RU"/>
              </w:rPr>
              <w:t xml:space="preserve">решениями, не </w:t>
            </w:r>
            <w:r w:rsidRPr="00981C99">
              <w:rPr>
                <w:rFonts w:ascii="Times New Roman" w:hAnsi="Times New Roman"/>
                <w:spacing w:val="-1"/>
                <w:sz w:val="18"/>
                <w:szCs w:val="18"/>
                <w:lang w:val="ru-RU"/>
              </w:rPr>
              <w:t xml:space="preserve">выполнены </w:t>
            </w:r>
            <w:r w:rsidRPr="00981C99">
              <w:rPr>
                <w:rFonts w:ascii="Times New Roman" w:hAnsi="Times New Roman"/>
                <w:sz w:val="18"/>
                <w:szCs w:val="18"/>
                <w:lang w:val="ru-RU"/>
              </w:rPr>
              <w:t xml:space="preserve">обязанности, предусмотренные частью </w:t>
            </w:r>
            <w:r w:rsidRPr="00981C99">
              <w:rPr>
                <w:rFonts w:ascii="Times New Roman" w:hAnsi="Times New Roman"/>
                <w:sz w:val="18"/>
                <w:szCs w:val="18"/>
              </w:rPr>
              <w:t xml:space="preserve">11 </w:t>
            </w:r>
            <w:proofErr w:type="spellStart"/>
            <w:r w:rsidRPr="00981C99">
              <w:rPr>
                <w:rFonts w:ascii="Times New Roman" w:hAnsi="Times New Roman"/>
                <w:sz w:val="18"/>
                <w:szCs w:val="18"/>
              </w:rPr>
              <w:t>статьи</w:t>
            </w:r>
            <w:proofErr w:type="spellEnd"/>
            <w:r w:rsidRPr="00981C99">
              <w:rPr>
                <w:rFonts w:ascii="Times New Roman" w:hAnsi="Times New Roman"/>
                <w:sz w:val="18"/>
                <w:szCs w:val="18"/>
              </w:rPr>
              <w:t xml:space="preserve"> 55.32 </w:t>
            </w:r>
            <w:proofErr w:type="spellStart"/>
            <w:r w:rsidRPr="00981C99">
              <w:rPr>
                <w:rFonts w:ascii="Times New Roman" w:hAnsi="Times New Roman"/>
                <w:sz w:val="18"/>
                <w:szCs w:val="18"/>
              </w:rPr>
              <w:t>Градостроительного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кодекса</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Российской</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Федерации</w:t>
            </w:r>
            <w:proofErr w:type="spellEnd"/>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2392"/>
        </w:trPr>
        <w:tc>
          <w:tcPr>
            <w:tcW w:w="5812" w:type="dxa"/>
          </w:tcPr>
          <w:p w:rsidR="002A6655" w:rsidRPr="00981C99" w:rsidRDefault="002A6655" w:rsidP="00DB1E32">
            <w:pPr>
              <w:spacing w:before="95"/>
              <w:ind w:right="48"/>
              <w:rPr>
                <w:rFonts w:ascii="Times New Roman" w:hAnsi="Times New Roman"/>
                <w:sz w:val="18"/>
                <w:szCs w:val="18"/>
                <w:lang w:val="ru-RU"/>
              </w:rPr>
            </w:pPr>
            <w:proofErr w:type="gramStart"/>
            <w:r w:rsidRPr="00981C99">
              <w:rPr>
                <w:rFonts w:ascii="Times New Roman" w:hAnsi="Times New Roman"/>
                <w:sz w:val="18"/>
                <w:szCs w:val="18"/>
                <w:lang w:val="ru-RU"/>
              </w:rP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981C99">
              <w:rPr>
                <w:rFonts w:ascii="Times New Roman" w:hAnsi="Times New Roman"/>
                <w:spacing w:val="-1"/>
                <w:sz w:val="18"/>
                <w:szCs w:val="18"/>
                <w:lang w:val="ru-RU"/>
              </w:rPr>
              <w:t xml:space="preserve">размещенные </w:t>
            </w:r>
            <w:r w:rsidRPr="00981C99">
              <w:rPr>
                <w:rFonts w:ascii="Times New Roman" w:hAnsi="Times New Roman"/>
                <w:sz w:val="18"/>
                <w:szCs w:val="18"/>
                <w:lang w:val="ru-RU"/>
              </w:rPr>
              <w:t>в соответствии со статьей 39.36 Земельного кодекса Российской Федерации, либо с заявлением о предоставлении</w:t>
            </w:r>
            <w:proofErr w:type="gramEnd"/>
            <w:r w:rsidRPr="00981C99">
              <w:rPr>
                <w:rFonts w:ascii="Times New Roman" w:hAnsi="Times New Roman"/>
                <w:sz w:val="18"/>
                <w:szCs w:val="18"/>
                <w:lang w:val="ru-RU"/>
              </w:rPr>
              <w:t xml:space="preserve"> земельного участка обратился правообладатель этих здания, сооружения, помещений в них, этого объекта не завершенного строительства</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838"/>
        </w:trPr>
        <w:tc>
          <w:tcPr>
            <w:tcW w:w="5812" w:type="dxa"/>
          </w:tcPr>
          <w:p w:rsidR="002A6655" w:rsidRPr="00981C99" w:rsidRDefault="002A6655" w:rsidP="00DB1E32">
            <w:pPr>
              <w:spacing w:before="95"/>
              <w:ind w:right="48"/>
              <w:rPr>
                <w:rFonts w:ascii="Times New Roman" w:hAnsi="Times New Roman"/>
                <w:sz w:val="18"/>
                <w:szCs w:val="18"/>
                <w:lang w:val="ru-RU"/>
              </w:rPr>
            </w:pPr>
            <w:r w:rsidRPr="00981C99">
              <w:rPr>
                <w:rFonts w:ascii="Times New Roman" w:hAnsi="Times New Roman"/>
                <w:sz w:val="18"/>
                <w:szCs w:val="18"/>
                <w:lang w:val="ru-RU"/>
              </w:rPr>
              <w:t>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983"/>
        </w:trPr>
        <w:tc>
          <w:tcPr>
            <w:tcW w:w="5812" w:type="dxa"/>
          </w:tcPr>
          <w:p w:rsidR="002A6655" w:rsidRPr="00981C99" w:rsidRDefault="002A6655" w:rsidP="00DB1E32">
            <w:pPr>
              <w:spacing w:before="97"/>
              <w:ind w:right="47"/>
              <w:rPr>
                <w:rFonts w:ascii="Times New Roman" w:hAnsi="Times New Roman"/>
                <w:sz w:val="18"/>
                <w:szCs w:val="18"/>
                <w:lang w:val="ru-RU"/>
              </w:rPr>
            </w:pPr>
            <w:r w:rsidRPr="00981C99">
              <w:rPr>
                <w:rFonts w:ascii="Times New Roman" w:hAnsi="Times New Roman"/>
                <w:sz w:val="18"/>
                <w:szCs w:val="18"/>
                <w:lang w:val="ru-RU"/>
              </w:rPr>
              <w:lastRenderedPageBreak/>
              <w:t>Указанный в заявлении земельный участок является зарезервированным для государственных</w:t>
            </w:r>
            <w:r w:rsidRPr="00981C99">
              <w:rPr>
                <w:rFonts w:ascii="Times New Roman" w:hAnsi="Times New Roman"/>
                <w:sz w:val="18"/>
                <w:szCs w:val="18"/>
                <w:lang w:val="ru-RU"/>
              </w:rPr>
              <w:tab/>
            </w:r>
            <w:r w:rsidRPr="00981C99">
              <w:rPr>
                <w:rFonts w:ascii="Times New Roman" w:hAnsi="Times New Roman"/>
                <w:spacing w:val="-1"/>
                <w:sz w:val="18"/>
                <w:szCs w:val="18"/>
                <w:lang w:val="ru-RU"/>
              </w:rPr>
              <w:t>или м</w:t>
            </w:r>
            <w:r w:rsidRPr="00981C99">
              <w:rPr>
                <w:rFonts w:ascii="Times New Roman" w:hAnsi="Times New Roman"/>
                <w:sz w:val="18"/>
                <w:szCs w:val="18"/>
                <w:lang w:val="ru-RU"/>
              </w:rPr>
              <w:t>униципальных нужд, за исключением случая предоставления земельного участка для целей резервирования</w:t>
            </w:r>
          </w:p>
        </w:tc>
        <w:tc>
          <w:tcPr>
            <w:tcW w:w="4541" w:type="dxa"/>
          </w:tcPr>
          <w:p w:rsidR="002A6655" w:rsidRPr="00981C99" w:rsidRDefault="002A6655" w:rsidP="00DB1E32">
            <w:pPr>
              <w:spacing w:before="97"/>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1690"/>
        </w:trPr>
        <w:tc>
          <w:tcPr>
            <w:tcW w:w="5812" w:type="dxa"/>
          </w:tcPr>
          <w:p w:rsidR="002A6655" w:rsidRPr="00981C99" w:rsidRDefault="002A6655" w:rsidP="00DB1E32">
            <w:pPr>
              <w:spacing w:before="95"/>
              <w:ind w:right="48"/>
              <w:rPr>
                <w:rFonts w:ascii="Times New Roman" w:hAnsi="Times New Roman"/>
                <w:b/>
                <w:sz w:val="18"/>
                <w:szCs w:val="18"/>
                <w:lang w:val="ru-RU"/>
              </w:rPr>
            </w:pPr>
            <w:r w:rsidRPr="00981C99">
              <w:rPr>
                <w:rFonts w:ascii="Times New Roman" w:hAnsi="Times New Roman"/>
                <w:sz w:val="18"/>
                <w:szCs w:val="18"/>
                <w:lang w:val="ru-RU"/>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2121"/>
        </w:trPr>
        <w:tc>
          <w:tcPr>
            <w:tcW w:w="5812" w:type="dxa"/>
          </w:tcPr>
          <w:p w:rsidR="002A6655" w:rsidRPr="00981C99" w:rsidRDefault="002A6655" w:rsidP="00DB1E32">
            <w:pPr>
              <w:spacing w:before="95"/>
              <w:ind w:right="46"/>
              <w:rPr>
                <w:rFonts w:ascii="Times New Roman" w:hAnsi="Times New Roman"/>
                <w:sz w:val="18"/>
                <w:szCs w:val="18"/>
                <w:lang w:val="ru-RU"/>
              </w:rPr>
            </w:pPr>
            <w:proofErr w:type="gramStart"/>
            <w:r w:rsidRPr="00981C99">
              <w:rPr>
                <w:rFonts w:ascii="Times New Roman" w:hAnsi="Times New Roman"/>
                <w:sz w:val="18"/>
                <w:szCs w:val="18"/>
                <w:lang w:val="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981C99">
              <w:rPr>
                <w:rFonts w:ascii="Times New Roman" w:hAnsi="Times New Roman"/>
                <w:sz w:val="18"/>
                <w:szCs w:val="18"/>
                <w:lang w:val="ru-RU"/>
              </w:rPr>
              <w:t xml:space="preserve"> и с заявлением обратилось лицо, уполномоченное на строительство указанных объектов</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1554"/>
        </w:trPr>
        <w:tc>
          <w:tcPr>
            <w:tcW w:w="5812" w:type="dxa"/>
          </w:tcPr>
          <w:p w:rsidR="002A6655" w:rsidRPr="00981C99" w:rsidRDefault="002A6655" w:rsidP="00DB1E32">
            <w:pPr>
              <w:spacing w:before="95"/>
              <w:ind w:right="44"/>
              <w:rPr>
                <w:rFonts w:ascii="Times New Roman" w:hAnsi="Times New Roman"/>
                <w:sz w:val="18"/>
                <w:szCs w:val="18"/>
                <w:lang w:val="ru-RU"/>
              </w:rPr>
            </w:pPr>
            <w:r w:rsidRPr="00981C99">
              <w:rPr>
                <w:rFonts w:ascii="Times New Roman" w:hAnsi="Times New Roman"/>
                <w:sz w:val="18"/>
                <w:szCs w:val="18"/>
                <w:lang w:val="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698"/>
        </w:trPr>
        <w:tc>
          <w:tcPr>
            <w:tcW w:w="5812" w:type="dxa"/>
          </w:tcPr>
          <w:p w:rsidR="002A6655" w:rsidRPr="00981C99" w:rsidRDefault="002A6655" w:rsidP="00DB1E32">
            <w:pPr>
              <w:spacing w:before="95"/>
              <w:ind w:right="49"/>
              <w:rPr>
                <w:rFonts w:ascii="Times New Roman" w:hAnsi="Times New Roman"/>
                <w:sz w:val="18"/>
                <w:szCs w:val="18"/>
                <w:lang w:val="ru-RU"/>
              </w:rPr>
            </w:pPr>
            <w:r w:rsidRPr="00981C99">
              <w:rPr>
                <w:rFonts w:ascii="Times New Roman" w:hAnsi="Times New Roman"/>
                <w:sz w:val="18"/>
                <w:szCs w:val="18"/>
                <w:lang w:val="ru-RU"/>
              </w:rPr>
              <w:t xml:space="preserve">Указанный в заявлении земельный участок является предметом аукциона, </w:t>
            </w:r>
            <w:proofErr w:type="gramStart"/>
            <w:r w:rsidRPr="00981C99">
              <w:rPr>
                <w:rFonts w:ascii="Times New Roman" w:hAnsi="Times New Roman"/>
                <w:sz w:val="18"/>
                <w:szCs w:val="18"/>
                <w:lang w:val="ru-RU"/>
              </w:rPr>
              <w:t>извещение</w:t>
            </w:r>
            <w:proofErr w:type="gramEnd"/>
            <w:r w:rsidRPr="00981C99">
              <w:rPr>
                <w:rFonts w:ascii="Times New Roman" w:hAnsi="Times New Roman"/>
                <w:sz w:val="18"/>
                <w:szCs w:val="18"/>
                <w:lang w:val="ru-RU"/>
              </w:rPr>
              <w:t xml:space="preserve"> о проведении которого </w:t>
            </w:r>
            <w:r w:rsidRPr="00981C99">
              <w:rPr>
                <w:rFonts w:ascii="Times New Roman" w:hAnsi="Times New Roman"/>
                <w:spacing w:val="-1"/>
                <w:sz w:val="18"/>
                <w:szCs w:val="18"/>
                <w:lang w:val="ru-RU"/>
              </w:rPr>
              <w:t xml:space="preserve">размещено </w:t>
            </w:r>
            <w:r w:rsidRPr="00981C99">
              <w:rPr>
                <w:rFonts w:ascii="Times New Roman" w:hAnsi="Times New Roman"/>
                <w:sz w:val="18"/>
                <w:szCs w:val="18"/>
                <w:lang w:val="ru-RU"/>
              </w:rPr>
              <w:t>в соответствии с пунктом 19 статьи 39.11 Земельного кодекса Российской Федерации</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1687"/>
        </w:trPr>
        <w:tc>
          <w:tcPr>
            <w:tcW w:w="5812" w:type="dxa"/>
          </w:tcPr>
          <w:p w:rsidR="002A6655" w:rsidRPr="00981C99" w:rsidRDefault="002A6655" w:rsidP="00DB1E32">
            <w:pPr>
              <w:spacing w:before="95"/>
              <w:ind w:right="52"/>
              <w:rPr>
                <w:rFonts w:ascii="Times New Roman" w:hAnsi="Times New Roman"/>
                <w:sz w:val="18"/>
                <w:szCs w:val="18"/>
                <w:lang w:val="ru-RU"/>
              </w:rPr>
            </w:pPr>
            <w:proofErr w:type="gramStart"/>
            <w:r w:rsidRPr="00981C99">
              <w:rPr>
                <w:rFonts w:ascii="Times New Roman" w:hAnsi="Times New Roman"/>
                <w:sz w:val="18"/>
                <w:szCs w:val="18"/>
                <w:lang w:val="ru-RU"/>
              </w:rPr>
              <w:t xml:space="preserve">В отношении земельного участка, указанного в заявлении, поступило предусмотренное подпунктом 6 пункта 4 статьи 39.11Земельного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w:t>
            </w:r>
            <w:r w:rsidRPr="00981C99">
              <w:rPr>
                <w:rFonts w:ascii="Times New Roman" w:hAnsi="Times New Roman"/>
                <w:spacing w:val="-1"/>
                <w:sz w:val="18"/>
                <w:szCs w:val="18"/>
                <w:lang w:val="ru-RU"/>
              </w:rPr>
              <w:t xml:space="preserve">и </w:t>
            </w:r>
            <w:r w:rsidRPr="00981C99">
              <w:rPr>
                <w:rFonts w:ascii="Times New Roman" w:hAnsi="Times New Roman"/>
                <w:sz w:val="18"/>
                <w:szCs w:val="18"/>
                <w:lang w:val="ru-RU"/>
              </w:rPr>
              <w:t>уполномоченным органом не принято решение</w:t>
            </w:r>
            <w:proofErr w:type="gramEnd"/>
            <w:r w:rsidRPr="00981C99">
              <w:rPr>
                <w:rFonts w:ascii="Times New Roman" w:hAnsi="Times New Roman"/>
                <w:sz w:val="18"/>
                <w:szCs w:val="18"/>
                <w:lang w:val="ru-RU"/>
              </w:rPr>
              <w:t xml:space="preserve"> об отказе в проведении этого аукциона</w:t>
            </w:r>
            <w:r w:rsidRPr="00981C99">
              <w:rPr>
                <w:rFonts w:ascii="Times New Roman" w:hAnsi="Times New Roman"/>
                <w:sz w:val="18"/>
                <w:szCs w:val="18"/>
                <w:lang w:val="ru-RU"/>
              </w:rPr>
              <w:tab/>
              <w:t>по основаниям, предусмотренным пунктом 8 статьи 39.11 Земельного кодекса Российской Федерации</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1415"/>
        </w:trPr>
        <w:tc>
          <w:tcPr>
            <w:tcW w:w="5812" w:type="dxa"/>
          </w:tcPr>
          <w:p w:rsidR="002A6655" w:rsidRPr="00981C99" w:rsidRDefault="002A6655" w:rsidP="00DB1E32">
            <w:pPr>
              <w:spacing w:before="95"/>
              <w:ind w:right="48"/>
              <w:rPr>
                <w:rFonts w:ascii="Times New Roman" w:hAnsi="Times New Roman"/>
                <w:sz w:val="18"/>
                <w:szCs w:val="18"/>
                <w:lang w:val="ru-RU"/>
              </w:rPr>
            </w:pPr>
            <w:r w:rsidRPr="00981C99">
              <w:rPr>
                <w:rFonts w:ascii="Times New Roman" w:hAnsi="Times New Roman"/>
                <w:sz w:val="18"/>
                <w:szCs w:val="18"/>
                <w:lang w:val="ru-RU"/>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w:t>
            </w:r>
            <w:r w:rsidRPr="00981C99">
              <w:rPr>
                <w:rFonts w:ascii="Times New Roman" w:hAnsi="Times New Roman"/>
                <w:sz w:val="18"/>
                <w:szCs w:val="18"/>
                <w:lang w:val="ru-RU"/>
              </w:rPr>
              <w:tab/>
            </w:r>
            <w:r w:rsidRPr="00981C99">
              <w:rPr>
                <w:rFonts w:ascii="Times New Roman" w:hAnsi="Times New Roman"/>
                <w:spacing w:val="-1"/>
                <w:sz w:val="18"/>
                <w:szCs w:val="18"/>
                <w:lang w:val="ru-RU"/>
              </w:rPr>
              <w:t xml:space="preserve">о </w:t>
            </w:r>
            <w:r w:rsidRPr="00981C99">
              <w:rPr>
                <w:rFonts w:ascii="Times New Roman" w:hAnsi="Times New Roman"/>
                <w:sz w:val="18"/>
                <w:szCs w:val="18"/>
                <w:lang w:val="ru-RU"/>
              </w:rPr>
              <w:t>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w:t>
            </w:r>
            <w:proofErr w:type="gramStart"/>
            <w:r w:rsidRPr="00981C99">
              <w:rPr>
                <w:rFonts w:ascii="Times New Roman" w:hAnsi="Times New Roman"/>
                <w:sz w:val="18"/>
                <w:szCs w:val="18"/>
                <w:lang w:val="ru-RU"/>
              </w:rPr>
              <w:t>м(</w:t>
            </w:r>
            <w:proofErr w:type="gramEnd"/>
            <w:r w:rsidRPr="00981C99">
              <w:rPr>
                <w:rFonts w:ascii="Times New Roman" w:hAnsi="Times New Roman"/>
                <w:sz w:val="18"/>
                <w:szCs w:val="18"/>
                <w:lang w:val="ru-RU"/>
              </w:rPr>
              <w:t>фермерским) хозяйством его деятельности</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1110"/>
        </w:trPr>
        <w:tc>
          <w:tcPr>
            <w:tcW w:w="5812" w:type="dxa"/>
          </w:tcPr>
          <w:p w:rsidR="002A6655" w:rsidRPr="00981C99" w:rsidRDefault="002A6655" w:rsidP="00DB1E32">
            <w:pPr>
              <w:tabs>
                <w:tab w:val="left" w:pos="2593"/>
              </w:tabs>
              <w:spacing w:before="95"/>
              <w:ind w:right="46"/>
              <w:rPr>
                <w:rFonts w:ascii="Times New Roman" w:hAnsi="Times New Roman"/>
                <w:sz w:val="18"/>
                <w:szCs w:val="18"/>
                <w:lang w:val="ru-RU"/>
              </w:rPr>
            </w:pPr>
            <w:r w:rsidRPr="00981C99">
              <w:rPr>
                <w:rFonts w:ascii="Times New Roman" w:hAnsi="Times New Roman"/>
                <w:sz w:val="18"/>
                <w:szCs w:val="18"/>
                <w:lang w:val="ru-RU"/>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699"/>
        </w:trPr>
        <w:tc>
          <w:tcPr>
            <w:tcW w:w="5812" w:type="dxa"/>
          </w:tcPr>
          <w:p w:rsidR="002A6655" w:rsidRPr="00981C99" w:rsidRDefault="002A6655" w:rsidP="00DB1E32">
            <w:pPr>
              <w:tabs>
                <w:tab w:val="left" w:pos="2859"/>
              </w:tabs>
              <w:spacing w:before="95"/>
              <w:ind w:right="50"/>
              <w:rPr>
                <w:rFonts w:ascii="Times New Roman" w:hAnsi="Times New Roman"/>
                <w:sz w:val="18"/>
                <w:szCs w:val="18"/>
                <w:lang w:val="ru-RU"/>
              </w:rPr>
            </w:pPr>
            <w:r w:rsidRPr="00981C99">
              <w:rPr>
                <w:rFonts w:ascii="Times New Roman" w:hAnsi="Times New Roman"/>
                <w:sz w:val="18"/>
                <w:szCs w:val="18"/>
                <w:lang w:val="ru-RU"/>
              </w:rPr>
              <w:t xml:space="preserve">Испрашиваемый земельный участок полностью расположен в границах зоны с особыми условиями использования </w:t>
            </w:r>
            <w:r w:rsidRPr="00981C99">
              <w:rPr>
                <w:rFonts w:ascii="Times New Roman" w:hAnsi="Times New Roman"/>
                <w:spacing w:val="-1"/>
                <w:sz w:val="18"/>
                <w:szCs w:val="18"/>
                <w:lang w:val="ru-RU"/>
              </w:rPr>
              <w:t>территории,</w:t>
            </w:r>
            <w:r w:rsidRPr="00981C99">
              <w:rPr>
                <w:rFonts w:ascii="Times New Roman" w:hAnsi="Times New Roman"/>
                <w:sz w:val="18"/>
                <w:szCs w:val="18"/>
                <w:lang w:val="ru-RU"/>
              </w:rPr>
              <w:t xml:space="preserve"> установленные </w:t>
            </w:r>
            <w:r w:rsidRPr="00981C99">
              <w:rPr>
                <w:rFonts w:ascii="Times New Roman" w:hAnsi="Times New Roman"/>
                <w:spacing w:val="-1"/>
                <w:sz w:val="18"/>
                <w:szCs w:val="18"/>
                <w:lang w:val="ru-RU"/>
              </w:rPr>
              <w:t xml:space="preserve">ограничения </w:t>
            </w:r>
            <w:r w:rsidRPr="00981C99">
              <w:rPr>
                <w:rFonts w:ascii="Times New Roman" w:hAnsi="Times New Roman"/>
                <w:sz w:val="18"/>
                <w:szCs w:val="18"/>
                <w:lang w:val="ru-RU"/>
              </w:rPr>
              <w:t>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57773E">
        <w:trPr>
          <w:trHeight w:val="1398"/>
        </w:trPr>
        <w:tc>
          <w:tcPr>
            <w:tcW w:w="5812" w:type="dxa"/>
          </w:tcPr>
          <w:p w:rsidR="002A6655" w:rsidRPr="00981C99" w:rsidRDefault="002A6655" w:rsidP="00DB1E32">
            <w:pPr>
              <w:tabs>
                <w:tab w:val="left" w:pos="2746"/>
              </w:tabs>
              <w:spacing w:before="95"/>
              <w:ind w:right="49"/>
              <w:rPr>
                <w:rFonts w:ascii="Times New Roman" w:hAnsi="Times New Roman"/>
                <w:sz w:val="18"/>
                <w:szCs w:val="18"/>
                <w:lang w:val="ru-RU"/>
              </w:rPr>
            </w:pPr>
            <w:r w:rsidRPr="00981C99">
              <w:rPr>
                <w:rFonts w:ascii="Times New Roman" w:hAnsi="Times New Roman"/>
                <w:sz w:val="18"/>
                <w:szCs w:val="18"/>
                <w:lang w:val="ru-RU"/>
              </w:rPr>
              <w:t xml:space="preserve">Указанный в заявлении земельный участок в соответствии с утвержденными </w:t>
            </w:r>
            <w:r w:rsidRPr="00981C99">
              <w:rPr>
                <w:rFonts w:ascii="Times New Roman" w:hAnsi="Times New Roman"/>
                <w:spacing w:val="-1"/>
                <w:sz w:val="18"/>
                <w:szCs w:val="18"/>
                <w:lang w:val="ru-RU"/>
              </w:rPr>
              <w:t xml:space="preserve">документами </w:t>
            </w:r>
            <w:r w:rsidRPr="00981C99">
              <w:rPr>
                <w:rFonts w:ascii="Times New Roman" w:hAnsi="Times New Roman"/>
                <w:sz w:val="18"/>
                <w:szCs w:val="18"/>
                <w:lang w:val="ru-RU"/>
              </w:rPr>
              <w:t>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w:t>
            </w:r>
            <w:r w:rsidRPr="00981C99">
              <w:rPr>
                <w:rFonts w:ascii="Times New Roman" w:hAnsi="Times New Roman"/>
                <w:b/>
                <w:sz w:val="18"/>
                <w:szCs w:val="18"/>
              </w:rPr>
              <w:t>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57773E">
        <w:trPr>
          <w:trHeight w:val="1276"/>
        </w:trPr>
        <w:tc>
          <w:tcPr>
            <w:tcW w:w="5812" w:type="dxa"/>
          </w:tcPr>
          <w:p w:rsidR="002A6655" w:rsidRPr="00981C99" w:rsidRDefault="002A6655" w:rsidP="00DB1E32">
            <w:pPr>
              <w:spacing w:before="97"/>
              <w:ind w:right="50"/>
              <w:rPr>
                <w:rFonts w:ascii="Times New Roman" w:hAnsi="Times New Roman"/>
                <w:sz w:val="18"/>
                <w:szCs w:val="18"/>
                <w:lang w:val="ru-RU"/>
              </w:rPr>
            </w:pPr>
            <w:r w:rsidRPr="00981C99">
              <w:rPr>
                <w:rFonts w:ascii="Times New Roman" w:hAnsi="Times New Roman"/>
                <w:sz w:val="18"/>
                <w:szCs w:val="18"/>
                <w:lang w:val="ru-RU"/>
              </w:rPr>
              <w:lastRenderedPageBreak/>
              <w:t xml:space="preserve">Указанный в заявлении земельный участок предназначен для размещения здания, сооружения в соответствии с государственной </w:t>
            </w:r>
            <w:r w:rsidRPr="00981C99">
              <w:rPr>
                <w:rFonts w:ascii="Times New Roman" w:hAnsi="Times New Roman"/>
                <w:spacing w:val="-1"/>
                <w:sz w:val="18"/>
                <w:szCs w:val="18"/>
                <w:lang w:val="ru-RU"/>
              </w:rPr>
              <w:t>программой</w:t>
            </w:r>
            <w:r w:rsidRPr="00981C99">
              <w:rPr>
                <w:rFonts w:ascii="Times New Roman" w:hAnsi="Times New Roman"/>
                <w:sz w:val="18"/>
                <w:szCs w:val="18"/>
                <w:lang w:val="ru-RU"/>
              </w:rPr>
              <w:t xml:space="preserve"> Российской </w:t>
            </w:r>
            <w:r w:rsidRPr="00981C99">
              <w:rPr>
                <w:rFonts w:ascii="Times New Roman" w:hAnsi="Times New Roman"/>
                <w:spacing w:val="-1"/>
                <w:sz w:val="18"/>
                <w:szCs w:val="18"/>
                <w:lang w:val="ru-RU"/>
              </w:rPr>
              <w:t xml:space="preserve">Федерации, </w:t>
            </w:r>
            <w:r w:rsidRPr="00981C99">
              <w:rPr>
                <w:rFonts w:ascii="Times New Roman" w:hAnsi="Times New Roman"/>
                <w:sz w:val="18"/>
                <w:szCs w:val="18"/>
                <w:lang w:val="ru-RU"/>
              </w:rPr>
              <w:t>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4541" w:type="dxa"/>
          </w:tcPr>
          <w:p w:rsidR="002A6655" w:rsidRPr="00981C99" w:rsidRDefault="002A6655" w:rsidP="00DB1E32">
            <w:pPr>
              <w:spacing w:before="97"/>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DB1E32">
        <w:trPr>
          <w:trHeight w:val="755"/>
        </w:trPr>
        <w:tc>
          <w:tcPr>
            <w:tcW w:w="5812" w:type="dxa"/>
          </w:tcPr>
          <w:p w:rsidR="002A6655" w:rsidRPr="00981C99" w:rsidRDefault="002A6655" w:rsidP="00DB1E32">
            <w:pPr>
              <w:spacing w:before="97"/>
              <w:ind w:right="44"/>
              <w:rPr>
                <w:rFonts w:ascii="Times New Roman" w:hAnsi="Times New Roman"/>
                <w:sz w:val="18"/>
                <w:szCs w:val="18"/>
                <w:lang w:val="ru-RU"/>
              </w:rPr>
            </w:pPr>
            <w:r w:rsidRPr="00981C99">
              <w:rPr>
                <w:rFonts w:ascii="Times New Roman" w:hAnsi="Times New Roman"/>
                <w:sz w:val="18"/>
                <w:szCs w:val="18"/>
                <w:lang w:val="ru-RU"/>
              </w:rPr>
              <w:t>Предоставление земельного участка на заявленном виде прав не допускается</w:t>
            </w:r>
          </w:p>
        </w:tc>
        <w:tc>
          <w:tcPr>
            <w:tcW w:w="4541" w:type="dxa"/>
          </w:tcPr>
          <w:p w:rsidR="002A6655" w:rsidRPr="00981C99" w:rsidRDefault="002A6655" w:rsidP="00DB1E32">
            <w:pPr>
              <w:spacing w:before="97"/>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57773E">
        <w:trPr>
          <w:trHeight w:val="639"/>
        </w:trPr>
        <w:tc>
          <w:tcPr>
            <w:tcW w:w="5812" w:type="dxa"/>
          </w:tcPr>
          <w:p w:rsidR="002A6655" w:rsidRPr="00981C99" w:rsidRDefault="002A6655" w:rsidP="00DB1E32">
            <w:pPr>
              <w:spacing w:before="97"/>
              <w:ind w:right="54"/>
              <w:rPr>
                <w:rFonts w:ascii="Times New Roman" w:hAnsi="Times New Roman"/>
                <w:sz w:val="18"/>
                <w:szCs w:val="18"/>
                <w:lang w:val="ru-RU"/>
              </w:rPr>
            </w:pPr>
            <w:r w:rsidRPr="00981C99">
              <w:rPr>
                <w:rFonts w:ascii="Times New Roman" w:hAnsi="Times New Roman"/>
                <w:sz w:val="18"/>
                <w:szCs w:val="18"/>
                <w:lang w:val="ru-RU"/>
              </w:rPr>
              <w:t>В отношении земельного участка, указанного в заявлении, не установлен вид разрешенного использования</w:t>
            </w:r>
          </w:p>
        </w:tc>
        <w:tc>
          <w:tcPr>
            <w:tcW w:w="4541" w:type="dxa"/>
          </w:tcPr>
          <w:p w:rsidR="002A6655" w:rsidRPr="00981C99" w:rsidRDefault="002A6655" w:rsidP="00DB1E32">
            <w:pPr>
              <w:spacing w:before="97"/>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57773E">
        <w:trPr>
          <w:trHeight w:val="691"/>
        </w:trPr>
        <w:tc>
          <w:tcPr>
            <w:tcW w:w="5812" w:type="dxa"/>
          </w:tcPr>
          <w:p w:rsidR="002A6655" w:rsidRPr="00981C99" w:rsidRDefault="002A6655" w:rsidP="00DB1E32">
            <w:pPr>
              <w:spacing w:before="97"/>
              <w:ind w:right="48"/>
              <w:rPr>
                <w:rFonts w:ascii="Times New Roman" w:hAnsi="Times New Roman"/>
                <w:sz w:val="18"/>
                <w:szCs w:val="18"/>
                <w:lang w:val="ru-RU"/>
              </w:rPr>
            </w:pPr>
            <w:r w:rsidRPr="00981C99">
              <w:rPr>
                <w:rFonts w:ascii="Times New Roman" w:hAnsi="Times New Roman"/>
                <w:sz w:val="18"/>
                <w:szCs w:val="18"/>
                <w:lang w:val="ru-RU"/>
              </w:rPr>
              <w:t>Указанный в заявлении земельный участок, не отнесен к определенной категории земель</w:t>
            </w:r>
          </w:p>
        </w:tc>
        <w:tc>
          <w:tcPr>
            <w:tcW w:w="4541" w:type="dxa"/>
          </w:tcPr>
          <w:p w:rsidR="002A6655" w:rsidRPr="00981C99" w:rsidRDefault="002A6655" w:rsidP="00DB1E32">
            <w:pPr>
              <w:spacing w:before="97"/>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57773E">
        <w:trPr>
          <w:trHeight w:val="842"/>
        </w:trPr>
        <w:tc>
          <w:tcPr>
            <w:tcW w:w="5812" w:type="dxa"/>
          </w:tcPr>
          <w:p w:rsidR="002A6655" w:rsidRPr="00981C99" w:rsidRDefault="002A6655" w:rsidP="00DB1E32">
            <w:pPr>
              <w:spacing w:before="97"/>
              <w:ind w:right="49"/>
              <w:rPr>
                <w:rFonts w:ascii="Times New Roman" w:hAnsi="Times New Roman"/>
                <w:sz w:val="18"/>
                <w:szCs w:val="18"/>
                <w:lang w:val="ru-RU"/>
              </w:rPr>
            </w:pPr>
            <w:r w:rsidRPr="00981C99">
              <w:rPr>
                <w:rFonts w:ascii="Times New Roman" w:hAnsi="Times New Roman"/>
                <w:sz w:val="18"/>
                <w:szCs w:val="18"/>
                <w:lang w:val="ru-RU"/>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4541" w:type="dxa"/>
          </w:tcPr>
          <w:p w:rsidR="002A6655" w:rsidRPr="00981C99" w:rsidRDefault="002A6655" w:rsidP="00DB1E32">
            <w:pPr>
              <w:spacing w:before="97"/>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57773E">
        <w:trPr>
          <w:trHeight w:val="1979"/>
        </w:trPr>
        <w:tc>
          <w:tcPr>
            <w:tcW w:w="5812" w:type="dxa"/>
          </w:tcPr>
          <w:p w:rsidR="002A6655" w:rsidRPr="00981C99" w:rsidRDefault="002A6655" w:rsidP="00DB1E32">
            <w:pPr>
              <w:tabs>
                <w:tab w:val="left" w:pos="1967"/>
                <w:tab w:val="left" w:pos="3751"/>
              </w:tabs>
              <w:spacing w:before="95"/>
              <w:ind w:right="47"/>
              <w:rPr>
                <w:rFonts w:ascii="Times New Roman" w:hAnsi="Times New Roman"/>
                <w:sz w:val="18"/>
                <w:szCs w:val="18"/>
                <w:lang w:val="ru-RU"/>
              </w:rPr>
            </w:pPr>
            <w:proofErr w:type="gramStart"/>
            <w:r w:rsidRPr="00981C99">
              <w:rPr>
                <w:rFonts w:ascii="Times New Roman" w:hAnsi="Times New Roman"/>
                <w:sz w:val="18"/>
                <w:szCs w:val="18"/>
                <w:lang w:val="ru-RU"/>
              </w:rPr>
              <w:t xml:space="preserve">Указанный в заявлении земельный </w:t>
            </w:r>
            <w:r w:rsidRPr="00981C99">
              <w:rPr>
                <w:rFonts w:ascii="Times New Roman" w:hAnsi="Times New Roman"/>
                <w:spacing w:val="-1"/>
                <w:sz w:val="18"/>
                <w:szCs w:val="18"/>
                <w:lang w:val="ru-RU"/>
              </w:rPr>
              <w:t xml:space="preserve">участок </w:t>
            </w:r>
            <w:r w:rsidRPr="00981C99">
              <w:rPr>
                <w:rFonts w:ascii="Times New Roman" w:hAnsi="Times New Roman"/>
                <w:sz w:val="18"/>
                <w:szCs w:val="18"/>
                <w:lang w:val="ru-RU"/>
              </w:rPr>
              <w:t>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w:t>
            </w:r>
            <w:r w:rsidRPr="00981C99">
              <w:rPr>
                <w:rFonts w:ascii="Times New Roman" w:hAnsi="Times New Roman"/>
                <w:sz w:val="18"/>
                <w:szCs w:val="18"/>
                <w:lang w:val="ru-RU"/>
              </w:rPr>
              <w:tab/>
              <w:t xml:space="preserve">изъятых </w:t>
            </w:r>
            <w:r w:rsidRPr="00981C99">
              <w:rPr>
                <w:rFonts w:ascii="Times New Roman" w:hAnsi="Times New Roman"/>
                <w:spacing w:val="-1"/>
                <w:sz w:val="18"/>
                <w:szCs w:val="18"/>
                <w:lang w:val="ru-RU"/>
              </w:rPr>
              <w:t xml:space="preserve">для </w:t>
            </w:r>
            <w:r w:rsidRPr="00981C99">
              <w:rPr>
                <w:rFonts w:ascii="Times New Roman" w:hAnsi="Times New Roman"/>
                <w:sz w:val="18"/>
                <w:szCs w:val="18"/>
                <w:lang w:val="ru-RU"/>
              </w:rPr>
              <w:t>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E24F00">
        <w:trPr>
          <w:trHeight w:val="844"/>
        </w:trPr>
        <w:tc>
          <w:tcPr>
            <w:tcW w:w="5812" w:type="dxa"/>
          </w:tcPr>
          <w:p w:rsidR="002A6655" w:rsidRPr="00981C99" w:rsidRDefault="002A6655" w:rsidP="00DB1E32">
            <w:pPr>
              <w:spacing w:before="95"/>
              <w:ind w:right="48"/>
              <w:rPr>
                <w:rFonts w:ascii="Times New Roman" w:hAnsi="Times New Roman"/>
                <w:sz w:val="18"/>
                <w:szCs w:val="18"/>
              </w:rPr>
            </w:pPr>
            <w:r w:rsidRPr="00981C99">
              <w:rPr>
                <w:rFonts w:ascii="Times New Roman" w:hAnsi="Times New Roman"/>
                <w:sz w:val="18"/>
                <w:szCs w:val="18"/>
                <w:lang w:val="ru-RU"/>
              </w:rPr>
              <w:t xml:space="preserve">Границы земельного участка, указанного в заявлении, подлежат уточнению в соответствии с Федеральным законом от 13 июля 2015г. </w:t>
            </w:r>
            <w:r w:rsidRPr="00981C99">
              <w:rPr>
                <w:rFonts w:ascii="Times New Roman" w:hAnsi="Times New Roman"/>
                <w:sz w:val="18"/>
                <w:szCs w:val="18"/>
              </w:rPr>
              <w:t xml:space="preserve">№218-ФЗ «О </w:t>
            </w:r>
            <w:proofErr w:type="spellStart"/>
            <w:r w:rsidRPr="00981C99">
              <w:rPr>
                <w:rFonts w:ascii="Times New Roman" w:hAnsi="Times New Roman"/>
                <w:sz w:val="18"/>
                <w:szCs w:val="18"/>
              </w:rPr>
              <w:t>государственной</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регистрации</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недвижимости</w:t>
            </w:r>
            <w:proofErr w:type="spellEnd"/>
            <w:r w:rsidRPr="00981C99">
              <w:rPr>
                <w:rFonts w:ascii="Times New Roman" w:hAnsi="Times New Roman"/>
                <w:sz w:val="18"/>
                <w:szCs w:val="18"/>
              </w:rPr>
              <w:t>»</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r w:rsidR="002A6655" w:rsidRPr="00981C99" w:rsidTr="00E24F00">
        <w:trPr>
          <w:trHeight w:val="1254"/>
        </w:trPr>
        <w:tc>
          <w:tcPr>
            <w:tcW w:w="5812" w:type="dxa"/>
          </w:tcPr>
          <w:p w:rsidR="002A6655" w:rsidRPr="00981C99" w:rsidRDefault="002A6655" w:rsidP="00DB1E32">
            <w:pPr>
              <w:spacing w:before="95"/>
              <w:ind w:right="48"/>
              <w:rPr>
                <w:rFonts w:ascii="Times New Roman" w:hAnsi="Times New Roman"/>
                <w:sz w:val="18"/>
                <w:szCs w:val="18"/>
                <w:lang w:val="ru-RU"/>
              </w:rPr>
            </w:pPr>
            <w:r w:rsidRPr="00981C99">
              <w:rPr>
                <w:rFonts w:ascii="Times New Roman" w:hAnsi="Times New Roman"/>
                <w:sz w:val="18"/>
                <w:szCs w:val="18"/>
                <w:lang w:val="ru-RU"/>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541" w:type="dxa"/>
          </w:tcPr>
          <w:p w:rsidR="002A6655" w:rsidRPr="00981C99" w:rsidRDefault="002A6655" w:rsidP="00DB1E32">
            <w:pPr>
              <w:spacing w:before="95"/>
              <w:rPr>
                <w:rFonts w:ascii="Times New Roman" w:hAnsi="Times New Roman"/>
                <w:sz w:val="18"/>
                <w:szCs w:val="18"/>
              </w:rPr>
            </w:pPr>
            <w:proofErr w:type="spellStart"/>
            <w:r w:rsidRPr="00981C99">
              <w:rPr>
                <w:rFonts w:ascii="Times New Roman" w:hAnsi="Times New Roman"/>
                <w:sz w:val="18"/>
                <w:szCs w:val="18"/>
              </w:rPr>
              <w:t>Указываются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основания</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такого</w:t>
            </w:r>
            <w:proofErr w:type="spellEnd"/>
            <w:r w:rsidRPr="00981C99">
              <w:rPr>
                <w:rFonts w:ascii="Times New Roman" w:hAnsi="Times New Roman"/>
                <w:sz w:val="18"/>
                <w:szCs w:val="18"/>
              </w:rPr>
              <w:t xml:space="preserve"> </w:t>
            </w:r>
            <w:proofErr w:type="spellStart"/>
            <w:r w:rsidRPr="00981C99">
              <w:rPr>
                <w:rFonts w:ascii="Times New Roman" w:hAnsi="Times New Roman"/>
                <w:sz w:val="18"/>
                <w:szCs w:val="18"/>
              </w:rPr>
              <w:t>вывода</w:t>
            </w:r>
            <w:proofErr w:type="spellEnd"/>
          </w:p>
        </w:tc>
      </w:tr>
    </w:tbl>
    <w:p w:rsidR="002A6655" w:rsidRPr="00981C99" w:rsidRDefault="002A6655" w:rsidP="00E24F00">
      <w:pPr>
        <w:widowControl w:val="0"/>
        <w:tabs>
          <w:tab w:val="left" w:pos="10053"/>
        </w:tabs>
        <w:autoSpaceDE w:val="0"/>
        <w:autoSpaceDN w:val="0"/>
        <w:spacing w:before="89"/>
        <w:ind w:left="-567" w:firstLine="283"/>
        <w:rPr>
          <w:sz w:val="18"/>
          <w:szCs w:val="18"/>
          <w:lang w:eastAsia="en-US"/>
        </w:rPr>
      </w:pPr>
      <w:r w:rsidRPr="00981C99">
        <w:rPr>
          <w:sz w:val="18"/>
          <w:szCs w:val="18"/>
          <w:lang w:eastAsia="en-US"/>
        </w:rPr>
        <w:t>Дополнительно информируем:</w:t>
      </w:r>
      <w:r w:rsidRPr="00981C99">
        <w:rPr>
          <w:sz w:val="18"/>
          <w:szCs w:val="18"/>
          <w:u w:val="single"/>
          <w:lang w:eastAsia="en-US"/>
        </w:rPr>
        <w:tab/>
      </w:r>
      <w:r w:rsidRPr="00981C99">
        <w:rPr>
          <w:sz w:val="18"/>
          <w:szCs w:val="18"/>
          <w:lang w:eastAsia="en-US"/>
        </w:rPr>
        <w:t>.</w:t>
      </w:r>
    </w:p>
    <w:p w:rsidR="002A6655" w:rsidRPr="00981C99" w:rsidRDefault="002A6655" w:rsidP="00E24F00">
      <w:pPr>
        <w:widowControl w:val="0"/>
        <w:autoSpaceDE w:val="0"/>
        <w:autoSpaceDN w:val="0"/>
        <w:spacing w:before="95"/>
        <w:ind w:left="-567" w:right="113" w:firstLine="283"/>
        <w:rPr>
          <w:sz w:val="18"/>
          <w:szCs w:val="18"/>
          <w:lang w:eastAsia="en-US"/>
        </w:rPr>
      </w:pPr>
      <w:r w:rsidRPr="00981C99">
        <w:rPr>
          <w:sz w:val="18"/>
          <w:szCs w:val="18"/>
          <w:lang w:eastAsia="en-US"/>
        </w:rPr>
        <w:t>Вы вправе повторно обратиться c заявлением о предоставлении услуги после устранения указанных нарушений.</w:t>
      </w:r>
    </w:p>
    <w:p w:rsidR="002A6655" w:rsidRPr="00981C99" w:rsidRDefault="002A6655" w:rsidP="00E24F00">
      <w:pPr>
        <w:widowControl w:val="0"/>
        <w:autoSpaceDE w:val="0"/>
        <w:autoSpaceDN w:val="0"/>
        <w:ind w:left="-567" w:right="108" w:firstLine="283"/>
        <w:rPr>
          <w:sz w:val="18"/>
          <w:szCs w:val="18"/>
          <w:lang w:eastAsia="en-US"/>
        </w:rPr>
      </w:pPr>
      <w:r w:rsidRPr="00981C99">
        <w:rPr>
          <w:spacing w:val="-1"/>
          <w:sz w:val="18"/>
          <w:szCs w:val="18"/>
          <w:lang w:eastAsia="en-US"/>
        </w:rPr>
        <w:t xml:space="preserve">Данный отказ может </w:t>
      </w:r>
      <w:r w:rsidRPr="00981C99">
        <w:rPr>
          <w:sz w:val="18"/>
          <w:szCs w:val="18"/>
          <w:lang w:eastAsia="en-US"/>
        </w:rPr>
        <w:t>быть обжалован в досудебном порядке.</w:t>
      </w:r>
    </w:p>
    <w:p w:rsidR="002A6655" w:rsidRPr="00981C99" w:rsidRDefault="002A6655" w:rsidP="002A6655">
      <w:pPr>
        <w:widowControl w:val="0"/>
        <w:autoSpaceDE w:val="0"/>
        <w:autoSpaceDN w:val="0"/>
        <w:ind w:left="0" w:right="108" w:firstLine="0"/>
        <w:rPr>
          <w:sz w:val="18"/>
          <w:szCs w:val="18"/>
          <w:lang w:eastAsia="en-US"/>
        </w:rPr>
      </w:pPr>
    </w:p>
    <w:p w:rsidR="002A6655" w:rsidRPr="00981C99" w:rsidRDefault="002A6655" w:rsidP="002A6655">
      <w:pPr>
        <w:widowControl w:val="0"/>
        <w:autoSpaceDE w:val="0"/>
        <w:autoSpaceDN w:val="0"/>
        <w:ind w:left="0" w:right="108" w:firstLine="0"/>
        <w:rPr>
          <w:sz w:val="18"/>
          <w:szCs w:val="18"/>
          <w:lang w:eastAsia="en-US"/>
        </w:rPr>
      </w:pPr>
    </w:p>
    <w:p w:rsidR="00243792" w:rsidRDefault="002A6655" w:rsidP="000F0112">
      <w:pPr>
        <w:widowControl w:val="0"/>
        <w:autoSpaceDE w:val="0"/>
        <w:autoSpaceDN w:val="0"/>
        <w:ind w:left="0" w:firstLine="0"/>
        <w:jc w:val="left"/>
        <w:rPr>
          <w:sz w:val="18"/>
          <w:szCs w:val="18"/>
        </w:rPr>
      </w:pPr>
      <w:r w:rsidRPr="00981C99">
        <w:rPr>
          <w:noProof/>
          <w:sz w:val="18"/>
          <w:szCs w:val="18"/>
        </w:rPr>
        <w:drawing>
          <wp:inline distT="0" distB="0" distL="0" distR="0" wp14:anchorId="7332064F" wp14:editId="61290174">
            <wp:extent cx="3453200" cy="495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3453200" cy="495300"/>
                    </a:xfrm>
                    <a:prstGeom prst="rect">
                      <a:avLst/>
                    </a:prstGeom>
                  </pic:spPr>
                </pic:pic>
              </a:graphicData>
            </a:graphic>
          </wp:inline>
        </w:drawing>
      </w: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5C7CC2" w:rsidRDefault="005C7CC2" w:rsidP="000F0112">
      <w:pPr>
        <w:widowControl w:val="0"/>
        <w:autoSpaceDE w:val="0"/>
        <w:autoSpaceDN w:val="0"/>
        <w:ind w:left="0" w:firstLine="0"/>
        <w:jc w:val="left"/>
        <w:rPr>
          <w:sz w:val="18"/>
          <w:szCs w:val="18"/>
        </w:rPr>
      </w:pPr>
    </w:p>
    <w:p w:rsidR="00B03044" w:rsidRDefault="00B03044" w:rsidP="00B03044">
      <w:pPr>
        <w:tabs>
          <w:tab w:val="left" w:pos="3976"/>
        </w:tabs>
        <w:ind w:left="-567" w:right="-425" w:firstLine="283"/>
        <w:jc w:val="right"/>
        <w:rPr>
          <w:i/>
          <w:sz w:val="18"/>
          <w:szCs w:val="18"/>
        </w:rPr>
      </w:pPr>
      <w:r w:rsidRPr="00B03044">
        <w:rPr>
          <w:i/>
          <w:sz w:val="18"/>
          <w:szCs w:val="18"/>
        </w:rPr>
        <w:lastRenderedPageBreak/>
        <w:t xml:space="preserve">Приложение № 4 </w:t>
      </w:r>
      <w:proofErr w:type="gramStart"/>
      <w:r w:rsidRPr="00B03044">
        <w:rPr>
          <w:i/>
          <w:sz w:val="18"/>
          <w:szCs w:val="18"/>
        </w:rPr>
        <w:t>к</w:t>
      </w:r>
      <w:proofErr w:type="gramEnd"/>
      <w:r w:rsidRPr="00B03044">
        <w:rPr>
          <w:i/>
          <w:sz w:val="18"/>
          <w:szCs w:val="18"/>
        </w:rPr>
        <w:t xml:space="preserve"> </w:t>
      </w:r>
    </w:p>
    <w:p w:rsidR="00B03044" w:rsidRDefault="00B03044" w:rsidP="00B03044">
      <w:pPr>
        <w:tabs>
          <w:tab w:val="left" w:pos="3976"/>
        </w:tabs>
        <w:ind w:left="-567" w:right="-425" w:firstLine="283"/>
        <w:jc w:val="right"/>
        <w:rPr>
          <w:i/>
          <w:sz w:val="18"/>
          <w:szCs w:val="18"/>
        </w:rPr>
      </w:pPr>
      <w:r w:rsidRPr="00B03044">
        <w:rPr>
          <w:i/>
          <w:sz w:val="18"/>
          <w:szCs w:val="18"/>
        </w:rPr>
        <w:t xml:space="preserve">административному регламенту </w:t>
      </w:r>
      <w:proofErr w:type="gramStart"/>
      <w:r w:rsidRPr="00B03044">
        <w:rPr>
          <w:i/>
          <w:sz w:val="18"/>
          <w:szCs w:val="18"/>
        </w:rPr>
        <w:t>по</w:t>
      </w:r>
      <w:proofErr w:type="gramEnd"/>
      <w:r w:rsidRPr="00B03044">
        <w:rPr>
          <w:i/>
          <w:sz w:val="18"/>
          <w:szCs w:val="18"/>
        </w:rPr>
        <w:t xml:space="preserve"> </w:t>
      </w:r>
    </w:p>
    <w:p w:rsidR="00B03044" w:rsidRDefault="00B03044" w:rsidP="00B03044">
      <w:pPr>
        <w:tabs>
          <w:tab w:val="left" w:pos="3976"/>
        </w:tabs>
        <w:ind w:left="-567" w:right="-425" w:firstLine="283"/>
        <w:jc w:val="right"/>
        <w:rPr>
          <w:i/>
          <w:sz w:val="18"/>
          <w:szCs w:val="18"/>
        </w:rPr>
      </w:pPr>
      <w:r w:rsidRPr="00B03044">
        <w:rPr>
          <w:i/>
          <w:sz w:val="18"/>
          <w:szCs w:val="18"/>
        </w:rPr>
        <w:t xml:space="preserve">предоставлению </w:t>
      </w:r>
      <w:proofErr w:type="gramStart"/>
      <w:r w:rsidRPr="00B03044">
        <w:rPr>
          <w:i/>
          <w:sz w:val="18"/>
          <w:szCs w:val="18"/>
        </w:rPr>
        <w:t>муниципальной</w:t>
      </w:r>
      <w:proofErr w:type="gramEnd"/>
      <w:r w:rsidRPr="00B03044">
        <w:rPr>
          <w:i/>
          <w:sz w:val="18"/>
          <w:szCs w:val="18"/>
        </w:rPr>
        <w:t xml:space="preserve"> </w:t>
      </w:r>
    </w:p>
    <w:p w:rsidR="00B03044" w:rsidRDefault="00B03044" w:rsidP="00B03044">
      <w:pPr>
        <w:tabs>
          <w:tab w:val="left" w:pos="3976"/>
        </w:tabs>
        <w:ind w:left="-567" w:right="-425" w:firstLine="283"/>
        <w:jc w:val="right"/>
        <w:rPr>
          <w:i/>
          <w:sz w:val="18"/>
          <w:szCs w:val="18"/>
        </w:rPr>
      </w:pPr>
      <w:r w:rsidRPr="00B03044">
        <w:rPr>
          <w:i/>
          <w:sz w:val="18"/>
          <w:szCs w:val="18"/>
        </w:rPr>
        <w:t xml:space="preserve">услуги «Предоставление </w:t>
      </w:r>
      <w:proofErr w:type="gramStart"/>
      <w:r w:rsidRPr="00B03044">
        <w:rPr>
          <w:i/>
          <w:sz w:val="18"/>
          <w:szCs w:val="18"/>
        </w:rPr>
        <w:t>земельного</w:t>
      </w:r>
      <w:proofErr w:type="gramEnd"/>
      <w:r w:rsidRPr="00B03044">
        <w:rPr>
          <w:i/>
          <w:sz w:val="18"/>
          <w:szCs w:val="18"/>
        </w:rPr>
        <w:t xml:space="preserve"> </w:t>
      </w:r>
    </w:p>
    <w:p w:rsidR="00B03044" w:rsidRDefault="00B03044" w:rsidP="00B03044">
      <w:pPr>
        <w:tabs>
          <w:tab w:val="left" w:pos="3976"/>
        </w:tabs>
        <w:ind w:left="-567" w:right="-425" w:firstLine="283"/>
        <w:jc w:val="right"/>
        <w:rPr>
          <w:i/>
          <w:sz w:val="18"/>
          <w:szCs w:val="18"/>
        </w:rPr>
      </w:pPr>
      <w:r w:rsidRPr="00B03044">
        <w:rPr>
          <w:i/>
          <w:sz w:val="18"/>
          <w:szCs w:val="18"/>
        </w:rPr>
        <w:t xml:space="preserve">участка, находящегося </w:t>
      </w:r>
      <w:proofErr w:type="gramStart"/>
      <w:r w:rsidRPr="00B03044">
        <w:rPr>
          <w:i/>
          <w:sz w:val="18"/>
          <w:szCs w:val="18"/>
        </w:rPr>
        <w:t>в</w:t>
      </w:r>
      <w:proofErr w:type="gramEnd"/>
      <w:r w:rsidRPr="00B03044">
        <w:rPr>
          <w:i/>
          <w:sz w:val="18"/>
          <w:szCs w:val="18"/>
        </w:rPr>
        <w:t xml:space="preserve"> </w:t>
      </w:r>
    </w:p>
    <w:p w:rsidR="00B03044" w:rsidRDefault="00B03044" w:rsidP="00B03044">
      <w:pPr>
        <w:tabs>
          <w:tab w:val="left" w:pos="3976"/>
        </w:tabs>
        <w:ind w:left="-567" w:right="-425" w:firstLine="283"/>
        <w:jc w:val="right"/>
        <w:rPr>
          <w:i/>
          <w:sz w:val="18"/>
          <w:szCs w:val="18"/>
        </w:rPr>
      </w:pPr>
      <w:r w:rsidRPr="00B03044">
        <w:rPr>
          <w:i/>
          <w:sz w:val="18"/>
          <w:szCs w:val="18"/>
        </w:rPr>
        <w:t xml:space="preserve">муниципальной собственности, </w:t>
      </w:r>
    </w:p>
    <w:p w:rsidR="001C2000" w:rsidRDefault="00B03044" w:rsidP="00B03044">
      <w:pPr>
        <w:tabs>
          <w:tab w:val="left" w:pos="3976"/>
        </w:tabs>
        <w:ind w:left="-567" w:right="-425" w:firstLine="283"/>
        <w:jc w:val="right"/>
        <w:rPr>
          <w:i/>
          <w:sz w:val="18"/>
          <w:szCs w:val="18"/>
        </w:rPr>
      </w:pPr>
      <w:r w:rsidRPr="00B03044">
        <w:rPr>
          <w:i/>
          <w:sz w:val="18"/>
          <w:szCs w:val="18"/>
        </w:rPr>
        <w:t xml:space="preserve">гражданину или юридическому лицу </w:t>
      </w:r>
      <w:proofErr w:type="gramStart"/>
      <w:r w:rsidRPr="00B03044">
        <w:rPr>
          <w:i/>
          <w:sz w:val="18"/>
          <w:szCs w:val="18"/>
        </w:rPr>
        <w:t>в</w:t>
      </w:r>
      <w:proofErr w:type="gramEnd"/>
      <w:r w:rsidRPr="00B03044">
        <w:rPr>
          <w:i/>
          <w:sz w:val="18"/>
          <w:szCs w:val="18"/>
        </w:rPr>
        <w:t xml:space="preserve"> </w:t>
      </w:r>
    </w:p>
    <w:p w:rsidR="00B03044" w:rsidRPr="00B03044" w:rsidRDefault="00B03044" w:rsidP="00B03044">
      <w:pPr>
        <w:tabs>
          <w:tab w:val="left" w:pos="3976"/>
        </w:tabs>
        <w:ind w:left="-567" w:right="-425" w:firstLine="283"/>
        <w:jc w:val="right"/>
        <w:rPr>
          <w:sz w:val="18"/>
          <w:szCs w:val="18"/>
        </w:rPr>
      </w:pPr>
      <w:r w:rsidRPr="00B03044">
        <w:rPr>
          <w:i/>
          <w:sz w:val="18"/>
          <w:szCs w:val="18"/>
        </w:rPr>
        <w:t>собственность бесплатно»</w:t>
      </w:r>
    </w:p>
    <w:p w:rsidR="00B03044" w:rsidRPr="00B03044" w:rsidRDefault="00B03044" w:rsidP="00B03044">
      <w:pPr>
        <w:tabs>
          <w:tab w:val="left" w:pos="3976"/>
        </w:tabs>
        <w:ind w:left="-567" w:right="-425" w:firstLine="283"/>
        <w:rPr>
          <w:sz w:val="18"/>
          <w:szCs w:val="18"/>
        </w:rPr>
      </w:pPr>
    </w:p>
    <w:p w:rsidR="00B03044" w:rsidRPr="001C2000" w:rsidRDefault="00B03044" w:rsidP="001C2000">
      <w:pPr>
        <w:tabs>
          <w:tab w:val="left" w:pos="3976"/>
        </w:tabs>
        <w:ind w:left="-567" w:right="-425" w:firstLine="283"/>
        <w:jc w:val="center"/>
        <w:rPr>
          <w:b/>
          <w:sz w:val="18"/>
          <w:szCs w:val="18"/>
        </w:rPr>
      </w:pPr>
      <w:r w:rsidRPr="001C2000">
        <w:rPr>
          <w:b/>
          <w:sz w:val="18"/>
          <w:szCs w:val="18"/>
        </w:rPr>
        <w:t>Форма заявления о предоставлении услуги</w:t>
      </w:r>
    </w:p>
    <w:p w:rsidR="00B03044" w:rsidRPr="00B03044" w:rsidRDefault="00B03044" w:rsidP="001C2000">
      <w:pPr>
        <w:tabs>
          <w:tab w:val="left" w:pos="3976"/>
        </w:tabs>
        <w:ind w:left="-567" w:right="-425" w:firstLine="283"/>
        <w:jc w:val="right"/>
        <w:rPr>
          <w:sz w:val="18"/>
          <w:szCs w:val="18"/>
        </w:rPr>
      </w:pPr>
    </w:p>
    <w:p w:rsidR="00B03044" w:rsidRPr="00B03044" w:rsidRDefault="00B03044" w:rsidP="001C2000">
      <w:pPr>
        <w:tabs>
          <w:tab w:val="left" w:pos="3976"/>
        </w:tabs>
        <w:ind w:left="-567" w:right="-425" w:firstLine="283"/>
        <w:jc w:val="right"/>
        <w:rPr>
          <w:sz w:val="18"/>
          <w:szCs w:val="18"/>
        </w:rPr>
      </w:pPr>
      <w:r w:rsidRPr="00B03044">
        <w:rPr>
          <w:sz w:val="18"/>
          <w:szCs w:val="18"/>
        </w:rPr>
        <w:t>Кому:</w:t>
      </w:r>
    </w:p>
    <w:p w:rsidR="00B03044" w:rsidRPr="00B03044" w:rsidRDefault="00B03044" w:rsidP="001C2000">
      <w:pPr>
        <w:tabs>
          <w:tab w:val="left" w:pos="3976"/>
        </w:tabs>
        <w:ind w:left="-567" w:right="-425" w:firstLine="283"/>
        <w:jc w:val="right"/>
        <w:rPr>
          <w:sz w:val="18"/>
          <w:szCs w:val="18"/>
        </w:rPr>
      </w:pPr>
    </w:p>
    <w:p w:rsidR="00B03044" w:rsidRPr="00B03044" w:rsidRDefault="00B03044" w:rsidP="001C2000">
      <w:pPr>
        <w:tabs>
          <w:tab w:val="left" w:pos="3976"/>
        </w:tabs>
        <w:ind w:left="-567" w:right="-425" w:firstLine="283"/>
        <w:jc w:val="right"/>
        <w:rPr>
          <w:sz w:val="18"/>
          <w:szCs w:val="18"/>
        </w:rPr>
      </w:pPr>
      <w:r w:rsidRPr="00B03044">
        <w:rPr>
          <w:sz w:val="18"/>
          <w:szCs w:val="18"/>
        </w:rPr>
        <w:t>Контактные данные:</w:t>
      </w:r>
    </w:p>
    <w:p w:rsidR="00B03044" w:rsidRPr="00B03044" w:rsidRDefault="00B03044" w:rsidP="001C2000">
      <w:pPr>
        <w:tabs>
          <w:tab w:val="left" w:pos="3976"/>
        </w:tabs>
        <w:ind w:left="-567" w:right="-425" w:firstLine="283"/>
        <w:jc w:val="right"/>
        <w:rPr>
          <w:sz w:val="18"/>
          <w:szCs w:val="18"/>
        </w:rPr>
      </w:pPr>
    </w:p>
    <w:p w:rsidR="00B03044" w:rsidRPr="00B03044" w:rsidRDefault="00B03044" w:rsidP="001C2000">
      <w:pPr>
        <w:tabs>
          <w:tab w:val="left" w:pos="3976"/>
        </w:tabs>
        <w:ind w:left="-567" w:right="-425" w:firstLine="283"/>
        <w:jc w:val="right"/>
        <w:rPr>
          <w:sz w:val="18"/>
          <w:szCs w:val="18"/>
        </w:rPr>
      </w:pPr>
      <w:r w:rsidRPr="00B03044">
        <w:rPr>
          <w:sz w:val="18"/>
          <w:szCs w:val="18"/>
        </w:rPr>
        <w:t>Представитель:</w:t>
      </w:r>
    </w:p>
    <w:p w:rsidR="00B03044" w:rsidRPr="00B03044" w:rsidRDefault="00B03044" w:rsidP="001C2000">
      <w:pPr>
        <w:tabs>
          <w:tab w:val="left" w:pos="3976"/>
        </w:tabs>
        <w:ind w:left="-567" w:right="-425" w:firstLine="283"/>
        <w:jc w:val="right"/>
        <w:rPr>
          <w:sz w:val="18"/>
          <w:szCs w:val="18"/>
        </w:rPr>
      </w:pPr>
    </w:p>
    <w:p w:rsidR="00B03044" w:rsidRPr="00B03044" w:rsidRDefault="00B03044" w:rsidP="001C2000">
      <w:pPr>
        <w:tabs>
          <w:tab w:val="left" w:pos="3976"/>
        </w:tabs>
        <w:ind w:left="-567" w:right="-425" w:firstLine="283"/>
        <w:jc w:val="right"/>
        <w:rPr>
          <w:sz w:val="18"/>
          <w:szCs w:val="18"/>
        </w:rPr>
      </w:pPr>
      <w:r w:rsidRPr="00B03044">
        <w:rPr>
          <w:sz w:val="18"/>
          <w:szCs w:val="18"/>
        </w:rPr>
        <w:t>Контактные данные представителя:</w:t>
      </w:r>
    </w:p>
    <w:p w:rsidR="00B03044" w:rsidRPr="00B03044" w:rsidRDefault="00B03044" w:rsidP="00B03044">
      <w:pPr>
        <w:tabs>
          <w:tab w:val="left" w:pos="3976"/>
        </w:tabs>
        <w:ind w:left="-567" w:right="-425" w:firstLine="283"/>
        <w:rPr>
          <w:sz w:val="18"/>
          <w:szCs w:val="18"/>
        </w:rPr>
      </w:pPr>
    </w:p>
    <w:p w:rsidR="00B03044" w:rsidRPr="001C2000" w:rsidRDefault="00B03044" w:rsidP="001C2000">
      <w:pPr>
        <w:tabs>
          <w:tab w:val="left" w:pos="3976"/>
        </w:tabs>
        <w:ind w:left="-567" w:right="-425" w:firstLine="283"/>
        <w:jc w:val="center"/>
        <w:rPr>
          <w:b/>
          <w:sz w:val="18"/>
          <w:szCs w:val="18"/>
        </w:rPr>
      </w:pPr>
      <w:r w:rsidRPr="001C2000">
        <w:rPr>
          <w:b/>
          <w:sz w:val="18"/>
          <w:szCs w:val="18"/>
        </w:rPr>
        <w:t>Заявление</w:t>
      </w:r>
    </w:p>
    <w:p w:rsidR="00B03044" w:rsidRPr="001C2000" w:rsidRDefault="00B03044" w:rsidP="001C2000">
      <w:pPr>
        <w:tabs>
          <w:tab w:val="left" w:pos="3976"/>
        </w:tabs>
        <w:ind w:left="-567" w:right="-425" w:firstLine="283"/>
        <w:jc w:val="center"/>
        <w:rPr>
          <w:b/>
          <w:sz w:val="18"/>
          <w:szCs w:val="18"/>
        </w:rPr>
      </w:pPr>
      <w:r w:rsidRPr="001C2000">
        <w:rPr>
          <w:b/>
          <w:sz w:val="18"/>
          <w:szCs w:val="18"/>
        </w:rPr>
        <w:t>О предоставлении земельного участка</w:t>
      </w:r>
    </w:p>
    <w:p w:rsidR="00B03044" w:rsidRPr="00B03044" w:rsidRDefault="00B03044" w:rsidP="00B03044">
      <w:pPr>
        <w:tabs>
          <w:tab w:val="left" w:pos="3976"/>
        </w:tabs>
        <w:ind w:left="-567" w:right="-425" w:firstLine="283"/>
        <w:rPr>
          <w:sz w:val="18"/>
          <w:szCs w:val="18"/>
        </w:rPr>
      </w:pPr>
    </w:p>
    <w:p w:rsidR="00B03044" w:rsidRPr="00B03044" w:rsidRDefault="00B03044" w:rsidP="00B03044">
      <w:pPr>
        <w:tabs>
          <w:tab w:val="left" w:pos="3976"/>
        </w:tabs>
        <w:ind w:left="-567" w:right="-425" w:firstLine="283"/>
        <w:rPr>
          <w:sz w:val="18"/>
          <w:szCs w:val="18"/>
        </w:rPr>
      </w:pPr>
      <w:r w:rsidRPr="00B03044">
        <w:rPr>
          <w:sz w:val="18"/>
          <w:szCs w:val="18"/>
        </w:rPr>
        <w:t>Прошу предоставить земельный участок с кадастровым номером _______________ в собственность бесплатно.</w:t>
      </w:r>
    </w:p>
    <w:p w:rsidR="00B03044" w:rsidRPr="00B03044" w:rsidRDefault="00B03044" w:rsidP="00B03044">
      <w:pPr>
        <w:tabs>
          <w:tab w:val="left" w:pos="3976"/>
        </w:tabs>
        <w:ind w:left="-567" w:right="-425" w:firstLine="283"/>
        <w:rPr>
          <w:sz w:val="18"/>
          <w:szCs w:val="18"/>
        </w:rPr>
      </w:pPr>
      <w:r w:rsidRPr="00B03044">
        <w:rPr>
          <w:sz w:val="18"/>
          <w:szCs w:val="18"/>
        </w:rPr>
        <w:t>Основание предоставления земельного участка: ___________________________.</w:t>
      </w:r>
    </w:p>
    <w:p w:rsidR="00B03044" w:rsidRPr="00B03044" w:rsidRDefault="00B03044" w:rsidP="00B03044">
      <w:pPr>
        <w:tabs>
          <w:tab w:val="left" w:pos="3976"/>
        </w:tabs>
        <w:ind w:left="-567" w:right="-425" w:firstLine="283"/>
        <w:rPr>
          <w:sz w:val="18"/>
          <w:szCs w:val="18"/>
        </w:rPr>
      </w:pPr>
      <w:r w:rsidRPr="00B03044">
        <w:rPr>
          <w:sz w:val="18"/>
          <w:szCs w:val="18"/>
        </w:rPr>
        <w:t>Цель использования земельного участка</w:t>
      </w:r>
      <w:r w:rsidRPr="00B03044">
        <w:rPr>
          <w:sz w:val="18"/>
          <w:szCs w:val="18"/>
        </w:rPr>
        <w:tab/>
        <w:t>__.</w:t>
      </w:r>
    </w:p>
    <w:p w:rsidR="00B03044" w:rsidRPr="00B03044" w:rsidRDefault="00B03044" w:rsidP="00B03044">
      <w:pPr>
        <w:tabs>
          <w:tab w:val="left" w:pos="3976"/>
        </w:tabs>
        <w:ind w:left="-567" w:right="-425" w:firstLine="283"/>
        <w:rPr>
          <w:sz w:val="18"/>
          <w:szCs w:val="18"/>
        </w:rPr>
      </w:pPr>
      <w:r w:rsidRPr="00B03044">
        <w:rPr>
          <w:sz w:val="18"/>
          <w:szCs w:val="18"/>
        </w:rPr>
        <w:t>Реквизиты решения об изъятии земельного участка для государственных или муниципальных нужд ____________________________________________________.</w:t>
      </w:r>
    </w:p>
    <w:p w:rsidR="00B03044" w:rsidRPr="00B03044" w:rsidRDefault="00B03044" w:rsidP="00B03044">
      <w:pPr>
        <w:tabs>
          <w:tab w:val="left" w:pos="3976"/>
        </w:tabs>
        <w:ind w:left="-567" w:right="-425" w:firstLine="283"/>
        <w:rPr>
          <w:sz w:val="18"/>
          <w:szCs w:val="18"/>
        </w:rPr>
      </w:pPr>
      <w:r w:rsidRPr="00B03044">
        <w:rPr>
          <w:sz w:val="18"/>
          <w:szCs w:val="18"/>
        </w:rPr>
        <w:t>Реквизиты решения об утверждении документа территориального планирования и (или) проекта планировки территории ________________________.</w:t>
      </w:r>
    </w:p>
    <w:p w:rsidR="00B03044" w:rsidRPr="00B03044" w:rsidRDefault="00B03044" w:rsidP="00B03044">
      <w:pPr>
        <w:tabs>
          <w:tab w:val="left" w:pos="3976"/>
        </w:tabs>
        <w:ind w:left="-567" w:right="-425" w:firstLine="283"/>
        <w:rPr>
          <w:sz w:val="18"/>
          <w:szCs w:val="18"/>
        </w:rPr>
      </w:pPr>
      <w:r w:rsidRPr="00B03044">
        <w:rPr>
          <w:sz w:val="18"/>
          <w:szCs w:val="18"/>
        </w:rPr>
        <w:t>Реквизиты решения о предварительном согласовании предоставления земельного участка __________________________________________________________________.</w:t>
      </w:r>
    </w:p>
    <w:p w:rsidR="00B03044" w:rsidRPr="00B03044" w:rsidRDefault="00B03044" w:rsidP="00B03044">
      <w:pPr>
        <w:tabs>
          <w:tab w:val="left" w:pos="3976"/>
        </w:tabs>
        <w:ind w:left="-567" w:right="-425" w:firstLine="283"/>
        <w:rPr>
          <w:sz w:val="18"/>
          <w:szCs w:val="18"/>
        </w:rPr>
      </w:pPr>
      <w:r w:rsidRPr="00B03044">
        <w:rPr>
          <w:sz w:val="18"/>
          <w:szCs w:val="18"/>
        </w:rPr>
        <w:t>Приложение:</w:t>
      </w:r>
    </w:p>
    <w:p w:rsidR="00B03044" w:rsidRPr="00B03044" w:rsidRDefault="00B03044" w:rsidP="00B03044">
      <w:pPr>
        <w:tabs>
          <w:tab w:val="left" w:pos="3976"/>
        </w:tabs>
        <w:ind w:left="-567" w:right="-425" w:firstLine="283"/>
        <w:rPr>
          <w:sz w:val="18"/>
          <w:szCs w:val="18"/>
        </w:rPr>
      </w:pPr>
      <w:r w:rsidRPr="00B03044">
        <w:rPr>
          <w:sz w:val="18"/>
          <w:szCs w:val="18"/>
        </w:rPr>
        <w:t>Результат предоставления услуги прошу:</w:t>
      </w:r>
    </w:p>
    <w:p w:rsidR="00B03044" w:rsidRPr="00B03044" w:rsidRDefault="00B03044" w:rsidP="00B03044">
      <w:pPr>
        <w:tabs>
          <w:tab w:val="left" w:pos="3976"/>
        </w:tabs>
        <w:ind w:left="-567" w:right="-425" w:firstLine="283"/>
        <w:rPr>
          <w:sz w:val="18"/>
          <w:szCs w:val="18"/>
        </w:rPr>
      </w:pPr>
      <w:r w:rsidRPr="00B03044">
        <w:rPr>
          <w:sz w:val="18"/>
          <w:szCs w:val="18"/>
        </w:rPr>
        <w:t>направить</w:t>
      </w:r>
      <w:r w:rsidRPr="00B03044">
        <w:rPr>
          <w:sz w:val="18"/>
          <w:szCs w:val="18"/>
        </w:rPr>
        <w:tab/>
        <w:t>в</w:t>
      </w:r>
    </w:p>
    <w:p w:rsidR="00B03044" w:rsidRPr="00B03044" w:rsidRDefault="00B03044" w:rsidP="00B03044">
      <w:pPr>
        <w:tabs>
          <w:tab w:val="left" w:pos="3976"/>
        </w:tabs>
        <w:ind w:left="-567" w:right="-425" w:firstLine="283"/>
        <w:rPr>
          <w:sz w:val="18"/>
          <w:szCs w:val="18"/>
        </w:rPr>
      </w:pPr>
      <w:r w:rsidRPr="00B03044">
        <w:rPr>
          <w:sz w:val="18"/>
          <w:szCs w:val="18"/>
        </w:rPr>
        <w:t>ЕПГУ/РПГУ</w:t>
      </w:r>
      <w:r w:rsidRPr="00B03044">
        <w:rPr>
          <w:sz w:val="18"/>
          <w:szCs w:val="18"/>
        </w:rPr>
        <w:tab/>
        <w:t>форме</w:t>
      </w:r>
      <w:r w:rsidRPr="00B03044">
        <w:rPr>
          <w:sz w:val="18"/>
          <w:szCs w:val="18"/>
        </w:rPr>
        <w:tab/>
        <w:t>электронного документа</w:t>
      </w:r>
      <w:r w:rsidRPr="00B03044">
        <w:rPr>
          <w:sz w:val="18"/>
          <w:szCs w:val="18"/>
        </w:rPr>
        <w:tab/>
      </w:r>
      <w:r w:rsidRPr="00B03044">
        <w:rPr>
          <w:sz w:val="18"/>
          <w:szCs w:val="18"/>
        </w:rPr>
        <w:tab/>
      </w:r>
      <w:proofErr w:type="gramStart"/>
      <w:r w:rsidRPr="00B03044">
        <w:rPr>
          <w:sz w:val="18"/>
          <w:szCs w:val="18"/>
        </w:rPr>
        <w:t>в</w:t>
      </w:r>
      <w:proofErr w:type="gramEnd"/>
      <w:r w:rsidRPr="00B03044">
        <w:rPr>
          <w:sz w:val="18"/>
          <w:szCs w:val="18"/>
        </w:rPr>
        <w:tab/>
      </w:r>
      <w:r w:rsidRPr="00B03044">
        <w:rPr>
          <w:sz w:val="18"/>
          <w:szCs w:val="18"/>
        </w:rPr>
        <w:tab/>
        <w:t>на</w:t>
      </w:r>
    </w:p>
    <w:p w:rsidR="00B03044" w:rsidRPr="00B03044" w:rsidRDefault="00B03044" w:rsidP="00B03044">
      <w:pPr>
        <w:tabs>
          <w:tab w:val="left" w:pos="3976"/>
        </w:tabs>
        <w:ind w:left="-567" w:right="-425" w:firstLine="283"/>
        <w:rPr>
          <w:sz w:val="18"/>
          <w:szCs w:val="18"/>
        </w:rPr>
      </w:pPr>
      <w:r w:rsidRPr="00B03044">
        <w:rPr>
          <w:sz w:val="18"/>
          <w:szCs w:val="1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_____________________________________________________________</w:t>
      </w:r>
    </w:p>
    <w:p w:rsidR="00B03044" w:rsidRPr="00B03044" w:rsidRDefault="00B03044" w:rsidP="00B03044">
      <w:pPr>
        <w:tabs>
          <w:tab w:val="left" w:pos="3976"/>
        </w:tabs>
        <w:ind w:left="-567" w:right="-425" w:firstLine="283"/>
        <w:rPr>
          <w:sz w:val="18"/>
          <w:szCs w:val="18"/>
        </w:rPr>
      </w:pPr>
      <w:r w:rsidRPr="00B03044">
        <w:rPr>
          <w:sz w:val="18"/>
          <w:szCs w:val="18"/>
        </w:rPr>
        <w:t>направить</w:t>
      </w:r>
      <w:r w:rsidRPr="00B03044">
        <w:rPr>
          <w:sz w:val="18"/>
          <w:szCs w:val="18"/>
        </w:rPr>
        <w:tab/>
        <w:t>на</w:t>
      </w:r>
      <w:r w:rsidRPr="00B03044">
        <w:rPr>
          <w:sz w:val="18"/>
          <w:szCs w:val="18"/>
        </w:rPr>
        <w:tab/>
        <w:t>бумажном</w:t>
      </w:r>
      <w:r w:rsidRPr="00B03044">
        <w:rPr>
          <w:sz w:val="18"/>
          <w:szCs w:val="18"/>
        </w:rPr>
        <w:tab/>
        <w:t>носителе</w:t>
      </w:r>
      <w:r w:rsidRPr="00B03044">
        <w:rPr>
          <w:sz w:val="18"/>
          <w:szCs w:val="18"/>
        </w:rPr>
        <w:tab/>
        <w:t>на</w:t>
      </w:r>
      <w:r w:rsidRPr="00B03044">
        <w:rPr>
          <w:sz w:val="18"/>
          <w:szCs w:val="18"/>
        </w:rPr>
        <w:tab/>
        <w:t>почтовый</w:t>
      </w:r>
      <w:r w:rsidRPr="00B03044">
        <w:rPr>
          <w:sz w:val="18"/>
          <w:szCs w:val="18"/>
        </w:rPr>
        <w:tab/>
        <w:t>адрес:</w:t>
      </w:r>
    </w:p>
    <w:p w:rsidR="00B03044" w:rsidRPr="00B03044" w:rsidRDefault="00B03044" w:rsidP="00B03044">
      <w:pPr>
        <w:tabs>
          <w:tab w:val="left" w:pos="3976"/>
        </w:tabs>
        <w:ind w:left="-567" w:right="-425" w:firstLine="283"/>
        <w:rPr>
          <w:sz w:val="18"/>
          <w:szCs w:val="18"/>
        </w:rPr>
      </w:pPr>
    </w:p>
    <w:p w:rsidR="00B03044" w:rsidRDefault="00B03044" w:rsidP="00B03044">
      <w:pPr>
        <w:tabs>
          <w:tab w:val="left" w:pos="3976"/>
        </w:tabs>
        <w:ind w:left="-567" w:right="-425" w:firstLine="283"/>
        <w:rPr>
          <w:sz w:val="18"/>
          <w:szCs w:val="18"/>
        </w:rPr>
      </w:pPr>
      <w:r w:rsidRPr="00B03044">
        <w:rPr>
          <w:sz w:val="18"/>
          <w:szCs w:val="18"/>
        </w:rPr>
        <w:t>(подпись)</w:t>
      </w:r>
      <w:r w:rsidRPr="00B03044">
        <w:rPr>
          <w:sz w:val="18"/>
          <w:szCs w:val="18"/>
        </w:rPr>
        <w:tab/>
        <w:t>(фамилия, имя, отчество)</w:t>
      </w:r>
    </w:p>
    <w:p w:rsidR="001C2000" w:rsidRDefault="001C2000" w:rsidP="00B03044">
      <w:pPr>
        <w:tabs>
          <w:tab w:val="left" w:pos="3976"/>
        </w:tabs>
        <w:ind w:left="-567" w:right="-425" w:firstLine="283"/>
        <w:rPr>
          <w:sz w:val="18"/>
          <w:szCs w:val="18"/>
        </w:rPr>
      </w:pPr>
    </w:p>
    <w:p w:rsidR="004A08AC" w:rsidRPr="004A08AC" w:rsidRDefault="004A08AC" w:rsidP="004A08AC">
      <w:pPr>
        <w:widowControl w:val="0"/>
        <w:autoSpaceDE w:val="0"/>
        <w:autoSpaceDN w:val="0"/>
        <w:ind w:left="5670" w:right="-425" w:firstLine="0"/>
        <w:jc w:val="right"/>
        <w:rPr>
          <w:i/>
          <w:sz w:val="18"/>
          <w:szCs w:val="18"/>
          <w:lang w:eastAsia="en-US"/>
        </w:rPr>
      </w:pPr>
      <w:r w:rsidRPr="004A08AC">
        <w:rPr>
          <w:i/>
          <w:sz w:val="18"/>
          <w:szCs w:val="18"/>
          <w:lang w:eastAsia="en-US"/>
        </w:rPr>
        <w:t>Приложение № 5 к административному регламенту по предоставлению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w:t>
      </w:r>
    </w:p>
    <w:p w:rsidR="004A08AC" w:rsidRPr="004A08AC" w:rsidRDefault="004A08AC" w:rsidP="004A08AC">
      <w:pPr>
        <w:widowControl w:val="0"/>
        <w:autoSpaceDE w:val="0"/>
        <w:autoSpaceDN w:val="0"/>
        <w:spacing w:before="200"/>
        <w:ind w:left="773" w:right="-425" w:firstLine="0"/>
        <w:jc w:val="center"/>
        <w:outlineLvl w:val="0"/>
        <w:rPr>
          <w:b/>
          <w:bCs/>
          <w:sz w:val="18"/>
          <w:szCs w:val="18"/>
          <w:lang w:eastAsia="en-US"/>
        </w:rPr>
      </w:pPr>
    </w:p>
    <w:p w:rsidR="004A08AC" w:rsidRPr="004A08AC" w:rsidRDefault="004A08AC" w:rsidP="004A08AC">
      <w:pPr>
        <w:widowControl w:val="0"/>
        <w:autoSpaceDE w:val="0"/>
        <w:autoSpaceDN w:val="0"/>
        <w:spacing w:before="200"/>
        <w:ind w:left="773" w:right="-425" w:firstLine="0"/>
        <w:jc w:val="center"/>
        <w:outlineLvl w:val="0"/>
        <w:rPr>
          <w:b/>
          <w:bCs/>
          <w:sz w:val="18"/>
          <w:szCs w:val="18"/>
          <w:lang w:eastAsia="en-US"/>
        </w:rPr>
      </w:pPr>
      <w:r w:rsidRPr="004A08AC">
        <w:rPr>
          <w:b/>
          <w:bCs/>
          <w:sz w:val="18"/>
          <w:szCs w:val="18"/>
          <w:lang w:eastAsia="en-US"/>
        </w:rPr>
        <w:t>Форма решения об отказе в приеме документов</w:t>
      </w:r>
    </w:p>
    <w:p w:rsidR="004A08AC" w:rsidRPr="004A08AC" w:rsidRDefault="004A08AC" w:rsidP="004A08AC">
      <w:pPr>
        <w:widowControl w:val="0"/>
        <w:tabs>
          <w:tab w:val="left" w:pos="8760"/>
        </w:tabs>
        <w:autoSpaceDE w:val="0"/>
        <w:autoSpaceDN w:val="0"/>
        <w:ind w:left="0" w:right="-425" w:firstLine="0"/>
        <w:jc w:val="center"/>
        <w:rPr>
          <w:b/>
          <w:sz w:val="18"/>
          <w:szCs w:val="18"/>
          <w:lang w:eastAsia="en-US"/>
        </w:rPr>
      </w:pPr>
      <w:r w:rsidRPr="004A08AC">
        <w:rPr>
          <w:w w:val="105"/>
          <w:sz w:val="18"/>
          <w:szCs w:val="18"/>
          <w:lang w:eastAsia="en-US"/>
        </w:rPr>
        <w:t>(</w:t>
      </w:r>
      <w:proofErr w:type="spellStart"/>
      <w:r w:rsidRPr="004A08AC">
        <w:rPr>
          <w:w w:val="105"/>
          <w:sz w:val="18"/>
          <w:szCs w:val="18"/>
          <w:lang w:eastAsia="en-US"/>
        </w:rPr>
        <w:t>Хомутовское</w:t>
      </w:r>
      <w:proofErr w:type="spellEnd"/>
      <w:r w:rsidRPr="004A08AC">
        <w:rPr>
          <w:w w:val="105"/>
          <w:sz w:val="18"/>
          <w:szCs w:val="18"/>
          <w:lang w:eastAsia="en-US"/>
        </w:rPr>
        <w:t xml:space="preserve"> муниципальное образование)</w:t>
      </w:r>
    </w:p>
    <w:p w:rsidR="004A08AC" w:rsidRPr="004A08AC" w:rsidRDefault="004A08AC" w:rsidP="004A08AC">
      <w:pPr>
        <w:widowControl w:val="0"/>
        <w:autoSpaceDE w:val="0"/>
        <w:autoSpaceDN w:val="0"/>
        <w:spacing w:before="11"/>
        <w:ind w:left="0" w:right="-425" w:firstLine="0"/>
        <w:jc w:val="left"/>
        <w:rPr>
          <w:i/>
          <w:sz w:val="18"/>
          <w:szCs w:val="18"/>
          <w:lang w:eastAsia="en-US"/>
        </w:rPr>
      </w:pPr>
    </w:p>
    <w:p w:rsidR="004A08AC" w:rsidRPr="004A08AC" w:rsidRDefault="004A08AC" w:rsidP="00D904AE">
      <w:pPr>
        <w:widowControl w:val="0"/>
        <w:tabs>
          <w:tab w:val="left" w:pos="9511"/>
          <w:tab w:val="left" w:pos="10295"/>
        </w:tabs>
        <w:autoSpaceDE w:val="0"/>
        <w:autoSpaceDN w:val="0"/>
        <w:ind w:left="6867" w:right="-425" w:firstLine="0"/>
        <w:jc w:val="left"/>
        <w:rPr>
          <w:sz w:val="18"/>
          <w:szCs w:val="18"/>
          <w:lang w:eastAsia="en-US"/>
        </w:rPr>
      </w:pPr>
      <w:r w:rsidRPr="004A08AC">
        <w:rPr>
          <w:sz w:val="18"/>
          <w:szCs w:val="18"/>
          <w:lang w:eastAsia="en-US"/>
        </w:rPr>
        <w:t>Кому:</w:t>
      </w:r>
      <w:r w:rsidRPr="004A08AC">
        <w:rPr>
          <w:sz w:val="18"/>
          <w:szCs w:val="18"/>
          <w:u w:val="single"/>
          <w:lang w:eastAsia="en-US"/>
        </w:rPr>
        <w:tab/>
      </w:r>
    </w:p>
    <w:p w:rsidR="004A08AC" w:rsidRPr="004A08AC" w:rsidRDefault="004A08AC" w:rsidP="004A08AC">
      <w:pPr>
        <w:widowControl w:val="0"/>
        <w:autoSpaceDE w:val="0"/>
        <w:autoSpaceDN w:val="0"/>
        <w:spacing w:before="89"/>
        <w:ind w:left="773" w:right="-425" w:firstLine="0"/>
        <w:jc w:val="center"/>
        <w:rPr>
          <w:sz w:val="18"/>
          <w:szCs w:val="18"/>
          <w:lang w:eastAsia="en-US"/>
        </w:rPr>
      </w:pPr>
    </w:p>
    <w:p w:rsidR="004A08AC" w:rsidRPr="004A08AC" w:rsidRDefault="004A08AC" w:rsidP="004A08AC">
      <w:pPr>
        <w:widowControl w:val="0"/>
        <w:autoSpaceDE w:val="0"/>
        <w:autoSpaceDN w:val="0"/>
        <w:spacing w:before="89"/>
        <w:ind w:left="773" w:right="-425" w:firstLine="0"/>
        <w:jc w:val="center"/>
        <w:rPr>
          <w:sz w:val="18"/>
          <w:szCs w:val="18"/>
          <w:lang w:eastAsia="en-US"/>
        </w:rPr>
      </w:pPr>
      <w:r w:rsidRPr="004A08AC">
        <w:rPr>
          <w:sz w:val="18"/>
          <w:szCs w:val="18"/>
          <w:lang w:eastAsia="en-US"/>
        </w:rPr>
        <w:t>РЕШЕНИЕ</w:t>
      </w:r>
    </w:p>
    <w:p w:rsidR="004A08AC" w:rsidRPr="004A08AC" w:rsidRDefault="004A08AC" w:rsidP="004A08AC">
      <w:pPr>
        <w:widowControl w:val="0"/>
        <w:autoSpaceDE w:val="0"/>
        <w:autoSpaceDN w:val="0"/>
        <w:ind w:left="773" w:right="-425" w:firstLine="0"/>
        <w:jc w:val="center"/>
        <w:rPr>
          <w:sz w:val="18"/>
          <w:szCs w:val="18"/>
          <w:lang w:eastAsia="en-US"/>
        </w:rPr>
      </w:pPr>
      <w:r w:rsidRPr="004A08AC">
        <w:rPr>
          <w:sz w:val="18"/>
          <w:szCs w:val="18"/>
          <w:lang w:eastAsia="en-US"/>
        </w:rPr>
        <w:t>Об отказе в приеме документов, необходимых для предоставления услуги</w:t>
      </w:r>
    </w:p>
    <w:p w:rsidR="004A08AC" w:rsidRPr="004A08AC" w:rsidRDefault="004A08AC" w:rsidP="004A08AC">
      <w:pPr>
        <w:widowControl w:val="0"/>
        <w:tabs>
          <w:tab w:val="left" w:pos="2157"/>
          <w:tab w:val="left" w:pos="4656"/>
        </w:tabs>
        <w:autoSpaceDE w:val="0"/>
        <w:autoSpaceDN w:val="0"/>
        <w:ind w:left="0" w:right="-425" w:firstLine="0"/>
        <w:jc w:val="center"/>
        <w:rPr>
          <w:sz w:val="18"/>
          <w:szCs w:val="18"/>
          <w:lang w:eastAsia="en-US"/>
        </w:rPr>
      </w:pPr>
      <w:r w:rsidRPr="004A08AC">
        <w:rPr>
          <w:sz w:val="18"/>
          <w:szCs w:val="18"/>
          <w:lang w:eastAsia="en-US"/>
        </w:rPr>
        <w:t>№</w:t>
      </w:r>
      <w:r w:rsidRPr="004A08AC">
        <w:rPr>
          <w:sz w:val="18"/>
          <w:szCs w:val="18"/>
          <w:u w:val="single"/>
          <w:lang w:eastAsia="en-US"/>
        </w:rPr>
        <w:tab/>
      </w:r>
      <w:r w:rsidRPr="004A08AC">
        <w:rPr>
          <w:sz w:val="18"/>
          <w:szCs w:val="18"/>
          <w:lang w:eastAsia="en-US"/>
        </w:rPr>
        <w:t>от</w:t>
      </w:r>
      <w:r w:rsidRPr="004A08AC">
        <w:rPr>
          <w:sz w:val="18"/>
          <w:szCs w:val="18"/>
          <w:u w:val="single"/>
          <w:lang w:eastAsia="en-US"/>
        </w:rPr>
        <w:tab/>
      </w:r>
    </w:p>
    <w:p w:rsidR="004A08AC" w:rsidRPr="004A08AC" w:rsidRDefault="004A08AC" w:rsidP="004A08AC">
      <w:pPr>
        <w:widowControl w:val="0"/>
        <w:autoSpaceDE w:val="0"/>
        <w:autoSpaceDN w:val="0"/>
        <w:spacing w:before="4"/>
        <w:ind w:left="0" w:right="-425" w:firstLine="0"/>
        <w:jc w:val="left"/>
        <w:rPr>
          <w:sz w:val="18"/>
          <w:szCs w:val="18"/>
          <w:lang w:eastAsia="en-US"/>
        </w:rPr>
      </w:pPr>
    </w:p>
    <w:p w:rsidR="004A08AC" w:rsidRDefault="004A08AC" w:rsidP="00D904AE">
      <w:pPr>
        <w:widowControl w:val="0"/>
        <w:autoSpaceDE w:val="0"/>
        <w:autoSpaceDN w:val="0"/>
        <w:spacing w:before="89"/>
        <w:ind w:left="-567" w:right="-425" w:firstLine="283"/>
        <w:rPr>
          <w:sz w:val="18"/>
          <w:szCs w:val="18"/>
          <w:lang w:eastAsia="en-US"/>
        </w:rPr>
      </w:pPr>
      <w:r w:rsidRPr="004A08AC">
        <w:rPr>
          <w:sz w:val="18"/>
          <w:szCs w:val="18"/>
          <w:lang w:eastAsia="en-US"/>
        </w:rPr>
        <w:t xml:space="preserve">По результатам рассмотрения заявления о предоставлении услуги </w:t>
      </w:r>
      <w:r w:rsidRPr="004A08AC">
        <w:rPr>
          <w:spacing w:val="-1"/>
          <w:sz w:val="18"/>
          <w:szCs w:val="18"/>
          <w:lang w:eastAsia="en-US"/>
        </w:rPr>
        <w:t>«</w:t>
      </w:r>
      <w:r w:rsidRPr="004A08AC">
        <w:rPr>
          <w:sz w:val="18"/>
          <w:szCs w:val="18"/>
          <w:lang w:eastAsia="en-US"/>
        </w:rPr>
        <w:t>Предоставление земельного участка, находящегося в муниципальной собственности, гражданину или юридическому лицу в собственность бесплатно» от _______№</w:t>
      </w:r>
      <w:r w:rsidRPr="004A08AC">
        <w:rPr>
          <w:sz w:val="18"/>
          <w:szCs w:val="18"/>
          <w:u w:val="single"/>
          <w:lang w:eastAsia="en-US"/>
        </w:rPr>
        <w:t xml:space="preserve"> </w:t>
      </w:r>
      <w:r w:rsidRPr="004A08AC">
        <w:rPr>
          <w:sz w:val="18"/>
          <w:szCs w:val="18"/>
          <w:lang w:eastAsia="en-US"/>
        </w:rPr>
        <w:t xml:space="preserve">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D904AE" w:rsidRPr="004A08AC" w:rsidRDefault="00D904AE" w:rsidP="004A08AC">
      <w:pPr>
        <w:widowControl w:val="0"/>
        <w:autoSpaceDE w:val="0"/>
        <w:autoSpaceDN w:val="0"/>
        <w:spacing w:before="89"/>
        <w:ind w:left="0" w:right="-425" w:firstLine="720"/>
        <w:rPr>
          <w:sz w:val="18"/>
          <w:szCs w:val="18"/>
          <w:lang w:eastAsia="en-US"/>
        </w:rPr>
      </w:pPr>
    </w:p>
    <w:tbl>
      <w:tblPr>
        <w:tblStyle w:val="TableNormal15"/>
        <w:tblW w:w="1020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7"/>
        <w:gridCol w:w="4819"/>
      </w:tblGrid>
      <w:tr w:rsidR="004A08AC" w:rsidRPr="00D904AE" w:rsidTr="00D904AE">
        <w:trPr>
          <w:trHeight w:val="815"/>
        </w:trPr>
        <w:tc>
          <w:tcPr>
            <w:tcW w:w="5387" w:type="dxa"/>
          </w:tcPr>
          <w:p w:rsidR="004A08AC" w:rsidRPr="00D904AE" w:rsidRDefault="004A08AC" w:rsidP="00D904AE">
            <w:pPr>
              <w:spacing w:before="95"/>
              <w:ind w:left="62" w:right="284"/>
              <w:rPr>
                <w:rFonts w:ascii="Times New Roman" w:hAnsi="Times New Roman"/>
                <w:sz w:val="18"/>
                <w:szCs w:val="18"/>
                <w:lang w:val="ru-RU"/>
              </w:rPr>
            </w:pPr>
            <w:r w:rsidRPr="00D904AE">
              <w:rPr>
                <w:rFonts w:ascii="Times New Roman" w:hAnsi="Times New Roman"/>
                <w:sz w:val="18"/>
                <w:szCs w:val="18"/>
                <w:lang w:val="ru-RU"/>
              </w:rPr>
              <w:t>Наименование основания для отказа в соответствии с единым стандартом</w:t>
            </w:r>
          </w:p>
        </w:tc>
        <w:tc>
          <w:tcPr>
            <w:tcW w:w="4819" w:type="dxa"/>
          </w:tcPr>
          <w:p w:rsidR="004A08AC" w:rsidRPr="00D904AE" w:rsidRDefault="004A08AC" w:rsidP="004A08AC">
            <w:pPr>
              <w:spacing w:before="95"/>
              <w:ind w:left="62" w:right="-425"/>
              <w:rPr>
                <w:rFonts w:ascii="Times New Roman" w:hAnsi="Times New Roman"/>
                <w:sz w:val="18"/>
                <w:szCs w:val="18"/>
                <w:lang w:val="ru-RU"/>
              </w:rPr>
            </w:pPr>
            <w:r w:rsidRPr="00D904AE">
              <w:rPr>
                <w:rFonts w:ascii="Times New Roman" w:hAnsi="Times New Roman"/>
                <w:sz w:val="18"/>
                <w:szCs w:val="18"/>
                <w:lang w:val="ru-RU"/>
              </w:rPr>
              <w:t>Разъяснение причин отказа в предоставлении услуги</w:t>
            </w:r>
          </w:p>
        </w:tc>
      </w:tr>
      <w:tr w:rsidR="004A08AC" w:rsidRPr="004A08AC" w:rsidTr="00D904AE">
        <w:trPr>
          <w:trHeight w:val="755"/>
        </w:trPr>
        <w:tc>
          <w:tcPr>
            <w:tcW w:w="5387" w:type="dxa"/>
          </w:tcPr>
          <w:p w:rsidR="004A08AC" w:rsidRPr="004A08AC" w:rsidRDefault="004A08AC" w:rsidP="00D904AE">
            <w:pPr>
              <w:spacing w:before="95"/>
              <w:ind w:left="62" w:right="284"/>
              <w:rPr>
                <w:rFonts w:ascii="Times New Roman" w:hAnsi="Times New Roman"/>
                <w:sz w:val="18"/>
                <w:szCs w:val="18"/>
                <w:lang w:val="ru-RU"/>
              </w:rPr>
            </w:pPr>
            <w:r w:rsidRPr="004A08AC">
              <w:rPr>
                <w:rFonts w:ascii="Times New Roman" w:hAnsi="Times New Roman"/>
                <w:sz w:val="18"/>
                <w:szCs w:val="18"/>
                <w:lang w:val="ru-RU"/>
              </w:rPr>
              <w:lastRenderedPageBreak/>
              <w:t>Представление не полного комплекта документов</w:t>
            </w:r>
          </w:p>
        </w:tc>
        <w:tc>
          <w:tcPr>
            <w:tcW w:w="4819" w:type="dxa"/>
          </w:tcPr>
          <w:p w:rsidR="004A08AC" w:rsidRPr="004A08AC" w:rsidRDefault="004A08AC" w:rsidP="004A08AC">
            <w:pPr>
              <w:spacing w:before="95"/>
              <w:ind w:left="62" w:right="-425"/>
              <w:rPr>
                <w:rFonts w:ascii="Times New Roman" w:hAnsi="Times New Roman"/>
                <w:sz w:val="18"/>
                <w:szCs w:val="18"/>
                <w:lang w:val="ru-RU"/>
              </w:rPr>
            </w:pPr>
            <w:r w:rsidRPr="004A08AC">
              <w:rPr>
                <w:rFonts w:ascii="Times New Roman" w:hAnsi="Times New Roman"/>
                <w:sz w:val="18"/>
                <w:szCs w:val="18"/>
                <w:lang w:val="ru-RU"/>
              </w:rPr>
              <w:t>Указывается</w:t>
            </w:r>
            <w:r w:rsidRPr="004A08AC">
              <w:rPr>
                <w:rFonts w:ascii="Times New Roman" w:hAnsi="Times New Roman"/>
                <w:sz w:val="18"/>
                <w:szCs w:val="18"/>
                <w:lang w:val="ru-RU"/>
              </w:rPr>
              <w:tab/>
              <w:t xml:space="preserve">исчерпывающий </w:t>
            </w:r>
            <w:r w:rsidRPr="004A08AC">
              <w:rPr>
                <w:rFonts w:ascii="Times New Roman" w:hAnsi="Times New Roman"/>
                <w:spacing w:val="-1"/>
                <w:sz w:val="18"/>
                <w:szCs w:val="18"/>
                <w:lang w:val="ru-RU"/>
              </w:rPr>
              <w:t xml:space="preserve">перечень </w:t>
            </w:r>
            <w:r w:rsidRPr="004A08AC">
              <w:rPr>
                <w:rFonts w:ascii="Times New Roman" w:hAnsi="Times New Roman"/>
                <w:sz w:val="18"/>
                <w:szCs w:val="18"/>
                <w:lang w:val="ru-RU"/>
              </w:rPr>
              <w:t>документов, не представленных заявителем</w:t>
            </w:r>
          </w:p>
        </w:tc>
      </w:tr>
      <w:tr w:rsidR="004A08AC" w:rsidRPr="004A08AC" w:rsidTr="00D904AE">
        <w:trPr>
          <w:trHeight w:val="1052"/>
        </w:trPr>
        <w:tc>
          <w:tcPr>
            <w:tcW w:w="5387" w:type="dxa"/>
          </w:tcPr>
          <w:p w:rsidR="004A08AC" w:rsidRPr="004A08AC" w:rsidRDefault="004A08AC" w:rsidP="00D904AE">
            <w:pPr>
              <w:spacing w:before="95"/>
              <w:ind w:left="62" w:right="284"/>
              <w:rPr>
                <w:rFonts w:ascii="Times New Roman" w:hAnsi="Times New Roman"/>
                <w:sz w:val="18"/>
                <w:szCs w:val="18"/>
                <w:lang w:val="ru-RU"/>
              </w:rPr>
            </w:pPr>
            <w:r w:rsidRPr="004A08AC">
              <w:rPr>
                <w:rFonts w:ascii="Times New Roman" w:hAnsi="Times New Roman"/>
                <w:sz w:val="18"/>
                <w:szCs w:val="18"/>
                <w:lang w:val="ru-RU"/>
              </w:rPr>
              <w:t>Представленные документы утратили силу на момент обращения за услугой</w:t>
            </w:r>
          </w:p>
        </w:tc>
        <w:tc>
          <w:tcPr>
            <w:tcW w:w="4819" w:type="dxa"/>
          </w:tcPr>
          <w:p w:rsidR="004A08AC" w:rsidRPr="004A08AC" w:rsidRDefault="004A08AC" w:rsidP="004A08AC">
            <w:pPr>
              <w:tabs>
                <w:tab w:val="left" w:pos="1736"/>
                <w:tab w:val="left" w:pos="3830"/>
              </w:tabs>
              <w:spacing w:before="95"/>
              <w:ind w:left="62" w:right="-425"/>
              <w:rPr>
                <w:rFonts w:ascii="Times New Roman" w:hAnsi="Times New Roman"/>
                <w:sz w:val="18"/>
                <w:szCs w:val="18"/>
                <w:lang w:val="ru-RU"/>
              </w:rPr>
            </w:pPr>
            <w:r w:rsidRPr="004A08AC">
              <w:rPr>
                <w:rFonts w:ascii="Times New Roman" w:hAnsi="Times New Roman"/>
                <w:sz w:val="18"/>
                <w:szCs w:val="18"/>
                <w:lang w:val="ru-RU"/>
              </w:rPr>
              <w:t>Указывается</w:t>
            </w:r>
            <w:r w:rsidRPr="004A08AC">
              <w:rPr>
                <w:rFonts w:ascii="Times New Roman" w:hAnsi="Times New Roman"/>
                <w:sz w:val="18"/>
                <w:szCs w:val="18"/>
                <w:lang w:val="ru-RU"/>
              </w:rPr>
              <w:tab/>
              <w:t>исчерпывающий</w:t>
            </w:r>
            <w:r w:rsidRPr="004A08AC">
              <w:rPr>
                <w:rFonts w:ascii="Times New Roman" w:hAnsi="Times New Roman"/>
                <w:sz w:val="18"/>
                <w:szCs w:val="18"/>
                <w:lang w:val="ru-RU"/>
              </w:rPr>
              <w:tab/>
            </w:r>
            <w:r w:rsidRPr="004A08AC">
              <w:rPr>
                <w:rFonts w:ascii="Times New Roman" w:hAnsi="Times New Roman"/>
                <w:spacing w:val="-1"/>
                <w:sz w:val="18"/>
                <w:szCs w:val="18"/>
                <w:lang w:val="ru-RU"/>
              </w:rPr>
              <w:t xml:space="preserve">перечень </w:t>
            </w:r>
            <w:r w:rsidRPr="004A08AC">
              <w:rPr>
                <w:rFonts w:ascii="Times New Roman" w:hAnsi="Times New Roman"/>
                <w:sz w:val="18"/>
                <w:szCs w:val="18"/>
                <w:lang w:val="ru-RU"/>
              </w:rPr>
              <w:t>документов, утративших силу</w:t>
            </w:r>
          </w:p>
        </w:tc>
      </w:tr>
      <w:tr w:rsidR="004A08AC" w:rsidRPr="004A08AC" w:rsidTr="00D904AE">
        <w:trPr>
          <w:trHeight w:val="1585"/>
        </w:trPr>
        <w:tc>
          <w:tcPr>
            <w:tcW w:w="5387" w:type="dxa"/>
          </w:tcPr>
          <w:p w:rsidR="004A08AC" w:rsidRPr="004A08AC" w:rsidRDefault="004A08AC" w:rsidP="00D904AE">
            <w:pPr>
              <w:spacing w:before="97"/>
              <w:ind w:left="62" w:right="284"/>
              <w:rPr>
                <w:rFonts w:ascii="Times New Roman" w:hAnsi="Times New Roman"/>
                <w:sz w:val="18"/>
                <w:szCs w:val="18"/>
                <w:lang w:val="ru-RU"/>
              </w:rPr>
            </w:pPr>
            <w:r w:rsidRPr="004A08AC">
              <w:rPr>
                <w:rFonts w:ascii="Times New Roman" w:hAnsi="Times New Roman"/>
                <w:sz w:val="18"/>
                <w:szCs w:val="18"/>
                <w:lang w:val="ru-RU"/>
              </w:rPr>
              <w:t xml:space="preserve">Представленные документы содержат подчистки исправления текста, незаверенные в порядке, установленном законодательством </w:t>
            </w:r>
            <w:r w:rsidRPr="004A08AC">
              <w:rPr>
                <w:rFonts w:ascii="Times New Roman" w:hAnsi="Times New Roman"/>
                <w:spacing w:val="-1"/>
                <w:sz w:val="18"/>
                <w:szCs w:val="18"/>
                <w:lang w:val="ru-RU"/>
              </w:rPr>
              <w:t xml:space="preserve">Российской </w:t>
            </w:r>
            <w:r w:rsidRPr="004A08AC">
              <w:rPr>
                <w:rFonts w:ascii="Times New Roman" w:hAnsi="Times New Roman"/>
                <w:sz w:val="18"/>
                <w:szCs w:val="18"/>
                <w:lang w:val="ru-RU"/>
              </w:rPr>
              <w:t>Федерации</w:t>
            </w:r>
          </w:p>
        </w:tc>
        <w:tc>
          <w:tcPr>
            <w:tcW w:w="4819" w:type="dxa"/>
          </w:tcPr>
          <w:p w:rsidR="004A08AC" w:rsidRPr="004A08AC" w:rsidRDefault="004A08AC" w:rsidP="004A08AC">
            <w:pPr>
              <w:spacing w:before="97"/>
              <w:ind w:left="62" w:right="-425"/>
              <w:rPr>
                <w:rFonts w:ascii="Times New Roman" w:hAnsi="Times New Roman"/>
                <w:sz w:val="18"/>
                <w:szCs w:val="18"/>
                <w:lang w:val="ru-RU"/>
              </w:rPr>
            </w:pPr>
            <w:r w:rsidRPr="004A08AC">
              <w:rPr>
                <w:rFonts w:ascii="Times New Roman" w:hAnsi="Times New Roman"/>
                <w:sz w:val="18"/>
                <w:szCs w:val="18"/>
                <w:lang w:val="ru-RU"/>
              </w:rPr>
              <w:t>Указывается исчерпывающий перечень документов, содержащих подчистки и исправления</w:t>
            </w:r>
          </w:p>
        </w:tc>
      </w:tr>
      <w:tr w:rsidR="004A08AC" w:rsidRPr="004A08AC" w:rsidTr="00D904AE">
        <w:trPr>
          <w:trHeight w:val="2135"/>
        </w:trPr>
        <w:tc>
          <w:tcPr>
            <w:tcW w:w="5387" w:type="dxa"/>
          </w:tcPr>
          <w:p w:rsidR="004A08AC" w:rsidRPr="004A08AC" w:rsidRDefault="004A08AC" w:rsidP="00D904AE">
            <w:pPr>
              <w:spacing w:before="95"/>
              <w:ind w:left="62" w:right="284"/>
              <w:rPr>
                <w:rFonts w:ascii="Times New Roman" w:hAnsi="Times New Roman"/>
                <w:sz w:val="18"/>
                <w:szCs w:val="18"/>
                <w:lang w:val="ru-RU"/>
              </w:rPr>
            </w:pPr>
            <w:r w:rsidRPr="004A08AC">
              <w:rPr>
                <w:rFonts w:ascii="Times New Roman" w:hAnsi="Times New Roman"/>
                <w:sz w:val="18"/>
                <w:szCs w:val="18"/>
                <w:lang w:val="ru-RU"/>
              </w:rPr>
              <w:t>Представленные в электронной форме документы содержат повреждения, наличие которых не позволяет в полном объеме использовать информацию</w:t>
            </w:r>
            <w:r w:rsidRPr="004A08AC">
              <w:rPr>
                <w:rFonts w:ascii="Times New Roman" w:hAnsi="Times New Roman"/>
                <w:sz w:val="18"/>
                <w:szCs w:val="18"/>
                <w:lang w:val="ru-RU"/>
              </w:rPr>
              <w:tab/>
              <w:t xml:space="preserve">и </w:t>
            </w:r>
            <w:r w:rsidRPr="004A08AC">
              <w:rPr>
                <w:rFonts w:ascii="Times New Roman" w:hAnsi="Times New Roman"/>
                <w:spacing w:val="-1"/>
                <w:sz w:val="18"/>
                <w:szCs w:val="18"/>
                <w:lang w:val="ru-RU"/>
              </w:rPr>
              <w:t xml:space="preserve">сведения, </w:t>
            </w:r>
            <w:r w:rsidRPr="004A08AC">
              <w:rPr>
                <w:rFonts w:ascii="Times New Roman" w:hAnsi="Times New Roman"/>
                <w:sz w:val="18"/>
                <w:szCs w:val="18"/>
                <w:lang w:val="ru-RU"/>
              </w:rPr>
              <w:t>содержащиеся в документах для предоставления услуги</w:t>
            </w:r>
          </w:p>
        </w:tc>
        <w:tc>
          <w:tcPr>
            <w:tcW w:w="4819" w:type="dxa"/>
          </w:tcPr>
          <w:p w:rsidR="004A08AC" w:rsidRPr="004A08AC" w:rsidRDefault="004A08AC" w:rsidP="004A08AC">
            <w:pPr>
              <w:spacing w:before="95"/>
              <w:ind w:left="62" w:right="-425"/>
              <w:rPr>
                <w:rFonts w:ascii="Times New Roman" w:hAnsi="Times New Roman"/>
                <w:sz w:val="18"/>
                <w:szCs w:val="18"/>
                <w:lang w:val="ru-RU"/>
              </w:rPr>
            </w:pPr>
            <w:r w:rsidRPr="004A08AC">
              <w:rPr>
                <w:rFonts w:ascii="Times New Roman" w:hAnsi="Times New Roman"/>
                <w:sz w:val="18"/>
                <w:szCs w:val="18"/>
                <w:lang w:val="ru-RU"/>
              </w:rPr>
              <w:t>Указывается</w:t>
            </w:r>
            <w:r w:rsidRPr="004A08AC">
              <w:rPr>
                <w:rFonts w:ascii="Times New Roman" w:hAnsi="Times New Roman"/>
                <w:sz w:val="18"/>
                <w:szCs w:val="18"/>
                <w:lang w:val="ru-RU"/>
              </w:rPr>
              <w:tab/>
              <w:t xml:space="preserve">исчерпывающий </w:t>
            </w:r>
            <w:r w:rsidRPr="004A08AC">
              <w:rPr>
                <w:rFonts w:ascii="Times New Roman" w:hAnsi="Times New Roman"/>
                <w:spacing w:val="-1"/>
                <w:sz w:val="18"/>
                <w:szCs w:val="18"/>
                <w:lang w:val="ru-RU"/>
              </w:rPr>
              <w:t xml:space="preserve">перечень </w:t>
            </w:r>
            <w:r w:rsidRPr="004A08AC">
              <w:rPr>
                <w:rFonts w:ascii="Times New Roman" w:hAnsi="Times New Roman"/>
                <w:sz w:val="18"/>
                <w:szCs w:val="18"/>
                <w:lang w:val="ru-RU"/>
              </w:rPr>
              <w:t>документов, содержащих повреждения</w:t>
            </w:r>
          </w:p>
        </w:tc>
      </w:tr>
      <w:tr w:rsidR="004A08AC" w:rsidRPr="004A08AC" w:rsidTr="00D904AE">
        <w:trPr>
          <w:trHeight w:val="2136"/>
        </w:trPr>
        <w:tc>
          <w:tcPr>
            <w:tcW w:w="5387" w:type="dxa"/>
          </w:tcPr>
          <w:p w:rsidR="004A08AC" w:rsidRPr="004A08AC" w:rsidRDefault="004A08AC" w:rsidP="00D904AE">
            <w:pPr>
              <w:spacing w:before="97"/>
              <w:ind w:left="62" w:right="284"/>
              <w:rPr>
                <w:rFonts w:ascii="Times New Roman" w:hAnsi="Times New Roman"/>
                <w:sz w:val="18"/>
                <w:szCs w:val="18"/>
                <w:lang w:val="ru-RU"/>
              </w:rPr>
            </w:pPr>
            <w:r w:rsidRPr="004A08AC">
              <w:rPr>
                <w:rFonts w:ascii="Times New Roman" w:hAnsi="Times New Roman"/>
                <w:sz w:val="18"/>
                <w:szCs w:val="18"/>
                <w:lang w:val="ru-RU"/>
              </w:rPr>
              <w:t xml:space="preserve">Несоблюдение </w:t>
            </w:r>
            <w:proofErr w:type="gramStart"/>
            <w:r w:rsidRPr="004A08AC">
              <w:rPr>
                <w:rFonts w:ascii="Times New Roman" w:hAnsi="Times New Roman"/>
                <w:sz w:val="18"/>
                <w:szCs w:val="18"/>
                <w:lang w:val="ru-RU"/>
              </w:rPr>
              <w:t>установленных</w:t>
            </w:r>
            <w:proofErr w:type="gramEnd"/>
            <w:r w:rsidRPr="004A08AC">
              <w:rPr>
                <w:rFonts w:ascii="Times New Roman" w:hAnsi="Times New Roman"/>
                <w:sz w:val="18"/>
                <w:szCs w:val="18"/>
                <w:lang w:val="ru-RU"/>
              </w:rPr>
              <w:t xml:space="preserve"> статьей</w:t>
            </w:r>
          </w:p>
          <w:p w:rsidR="004A08AC" w:rsidRPr="004A08AC" w:rsidRDefault="004A08AC" w:rsidP="00D904AE">
            <w:pPr>
              <w:ind w:left="62" w:right="284"/>
              <w:rPr>
                <w:rFonts w:ascii="Times New Roman" w:hAnsi="Times New Roman"/>
                <w:sz w:val="18"/>
                <w:szCs w:val="18"/>
                <w:lang w:val="ru-RU"/>
              </w:rPr>
            </w:pPr>
            <w:r w:rsidRPr="004A08AC">
              <w:rPr>
                <w:rFonts w:ascii="Times New Roman" w:hAnsi="Times New Roman"/>
                <w:sz w:val="18"/>
                <w:szCs w:val="18"/>
                <w:lang w:val="ru-RU"/>
              </w:rPr>
              <w:t xml:space="preserve">11 Федерального закона от 6 апреля 2011 года № 63-ФЗ «Об электронной подписи» условий признания действительности, </w:t>
            </w:r>
            <w:r w:rsidRPr="004A08AC">
              <w:rPr>
                <w:rFonts w:ascii="Times New Roman" w:hAnsi="Times New Roman"/>
                <w:spacing w:val="-1"/>
                <w:sz w:val="18"/>
                <w:szCs w:val="18"/>
                <w:lang w:val="ru-RU"/>
              </w:rPr>
              <w:t xml:space="preserve">усиленной </w:t>
            </w:r>
            <w:r w:rsidRPr="004A08AC">
              <w:rPr>
                <w:rFonts w:ascii="Times New Roman" w:hAnsi="Times New Roman"/>
                <w:sz w:val="18"/>
                <w:szCs w:val="18"/>
                <w:lang w:val="ru-RU"/>
              </w:rPr>
              <w:t xml:space="preserve">квалифицированной </w:t>
            </w:r>
            <w:r w:rsidRPr="004A08AC">
              <w:rPr>
                <w:rFonts w:ascii="Times New Roman" w:hAnsi="Times New Roman"/>
                <w:spacing w:val="-1"/>
                <w:sz w:val="18"/>
                <w:szCs w:val="18"/>
                <w:lang w:val="ru-RU"/>
              </w:rPr>
              <w:t xml:space="preserve">электронной </w:t>
            </w:r>
            <w:r w:rsidRPr="004A08AC">
              <w:rPr>
                <w:rFonts w:ascii="Times New Roman" w:hAnsi="Times New Roman"/>
                <w:sz w:val="18"/>
                <w:szCs w:val="18"/>
                <w:lang w:val="ru-RU"/>
              </w:rPr>
              <w:t>подписи</w:t>
            </w:r>
          </w:p>
        </w:tc>
        <w:tc>
          <w:tcPr>
            <w:tcW w:w="4819" w:type="dxa"/>
          </w:tcPr>
          <w:p w:rsidR="004A08AC" w:rsidRPr="004A08AC" w:rsidRDefault="004A08AC" w:rsidP="004A08AC">
            <w:pPr>
              <w:spacing w:before="97"/>
              <w:ind w:left="62" w:right="-425"/>
              <w:rPr>
                <w:rFonts w:ascii="Times New Roman" w:hAnsi="Times New Roman"/>
                <w:sz w:val="18"/>
                <w:szCs w:val="18"/>
              </w:rPr>
            </w:pPr>
            <w:proofErr w:type="spellStart"/>
            <w:r w:rsidRPr="004A08AC">
              <w:rPr>
                <w:rFonts w:ascii="Times New Roman" w:hAnsi="Times New Roman"/>
                <w:sz w:val="18"/>
                <w:szCs w:val="18"/>
              </w:rPr>
              <w:t>Указываются</w:t>
            </w:r>
            <w:proofErr w:type="spellEnd"/>
            <w:r w:rsidRPr="004A08AC">
              <w:rPr>
                <w:rFonts w:ascii="Times New Roman" w:hAnsi="Times New Roman"/>
                <w:sz w:val="18"/>
                <w:szCs w:val="18"/>
              </w:rPr>
              <w:t xml:space="preserve"> </w:t>
            </w:r>
            <w:proofErr w:type="spellStart"/>
            <w:r w:rsidRPr="004A08AC">
              <w:rPr>
                <w:rFonts w:ascii="Times New Roman" w:hAnsi="Times New Roman"/>
                <w:sz w:val="18"/>
                <w:szCs w:val="18"/>
              </w:rPr>
              <w:t>основания</w:t>
            </w:r>
            <w:proofErr w:type="spellEnd"/>
            <w:r w:rsidRPr="004A08AC">
              <w:rPr>
                <w:rFonts w:ascii="Times New Roman" w:hAnsi="Times New Roman"/>
                <w:sz w:val="18"/>
                <w:szCs w:val="18"/>
              </w:rPr>
              <w:t xml:space="preserve"> </w:t>
            </w:r>
            <w:proofErr w:type="spellStart"/>
            <w:r w:rsidRPr="004A08AC">
              <w:rPr>
                <w:rFonts w:ascii="Times New Roman" w:hAnsi="Times New Roman"/>
                <w:sz w:val="18"/>
                <w:szCs w:val="18"/>
              </w:rPr>
              <w:t>такого</w:t>
            </w:r>
            <w:proofErr w:type="spellEnd"/>
            <w:r w:rsidRPr="004A08AC">
              <w:rPr>
                <w:rFonts w:ascii="Times New Roman" w:hAnsi="Times New Roman"/>
                <w:sz w:val="18"/>
                <w:szCs w:val="18"/>
              </w:rPr>
              <w:t xml:space="preserve"> </w:t>
            </w:r>
            <w:proofErr w:type="spellStart"/>
            <w:r w:rsidRPr="004A08AC">
              <w:rPr>
                <w:rFonts w:ascii="Times New Roman" w:hAnsi="Times New Roman"/>
                <w:sz w:val="18"/>
                <w:szCs w:val="18"/>
              </w:rPr>
              <w:t>вывода</w:t>
            </w:r>
            <w:proofErr w:type="spellEnd"/>
          </w:p>
        </w:tc>
      </w:tr>
      <w:tr w:rsidR="004A08AC" w:rsidRPr="004A08AC" w:rsidTr="00D904AE">
        <w:trPr>
          <w:trHeight w:val="1751"/>
        </w:trPr>
        <w:tc>
          <w:tcPr>
            <w:tcW w:w="5387" w:type="dxa"/>
          </w:tcPr>
          <w:p w:rsidR="004A08AC" w:rsidRPr="004A08AC" w:rsidRDefault="004A08AC" w:rsidP="00D904AE">
            <w:pPr>
              <w:spacing w:before="97"/>
              <w:ind w:left="62" w:right="284"/>
              <w:rPr>
                <w:rFonts w:ascii="Times New Roman" w:hAnsi="Times New Roman"/>
                <w:sz w:val="18"/>
                <w:szCs w:val="18"/>
                <w:lang w:val="ru-RU"/>
              </w:rPr>
            </w:pPr>
            <w:r w:rsidRPr="004A08AC">
              <w:rPr>
                <w:rFonts w:ascii="Times New Roman" w:hAnsi="Times New Roman"/>
                <w:sz w:val="18"/>
                <w:szCs w:val="18"/>
                <w:lang w:val="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19" w:type="dxa"/>
          </w:tcPr>
          <w:p w:rsidR="004A08AC" w:rsidRPr="004A08AC" w:rsidRDefault="004A08AC" w:rsidP="004A08AC">
            <w:pPr>
              <w:spacing w:before="97"/>
              <w:ind w:left="62" w:right="-425"/>
              <w:rPr>
                <w:rFonts w:ascii="Times New Roman" w:hAnsi="Times New Roman"/>
                <w:sz w:val="18"/>
                <w:szCs w:val="18"/>
              </w:rPr>
            </w:pPr>
            <w:proofErr w:type="spellStart"/>
            <w:r w:rsidRPr="004A08AC">
              <w:rPr>
                <w:rFonts w:ascii="Times New Roman" w:hAnsi="Times New Roman"/>
                <w:sz w:val="18"/>
                <w:szCs w:val="18"/>
              </w:rPr>
              <w:t>Указываются</w:t>
            </w:r>
            <w:proofErr w:type="spellEnd"/>
            <w:r w:rsidRPr="004A08AC">
              <w:rPr>
                <w:rFonts w:ascii="Times New Roman" w:hAnsi="Times New Roman"/>
                <w:sz w:val="18"/>
                <w:szCs w:val="18"/>
              </w:rPr>
              <w:t xml:space="preserve"> </w:t>
            </w:r>
            <w:proofErr w:type="spellStart"/>
            <w:r w:rsidRPr="004A08AC">
              <w:rPr>
                <w:rFonts w:ascii="Times New Roman" w:hAnsi="Times New Roman"/>
                <w:sz w:val="18"/>
                <w:szCs w:val="18"/>
              </w:rPr>
              <w:t>основания</w:t>
            </w:r>
            <w:proofErr w:type="spellEnd"/>
            <w:r w:rsidRPr="004A08AC">
              <w:rPr>
                <w:rFonts w:ascii="Times New Roman" w:hAnsi="Times New Roman"/>
                <w:sz w:val="18"/>
                <w:szCs w:val="18"/>
              </w:rPr>
              <w:t xml:space="preserve"> </w:t>
            </w:r>
            <w:proofErr w:type="spellStart"/>
            <w:r w:rsidRPr="004A08AC">
              <w:rPr>
                <w:rFonts w:ascii="Times New Roman" w:hAnsi="Times New Roman"/>
                <w:sz w:val="18"/>
                <w:szCs w:val="18"/>
              </w:rPr>
              <w:t>такого</w:t>
            </w:r>
            <w:proofErr w:type="spellEnd"/>
            <w:r w:rsidRPr="004A08AC">
              <w:rPr>
                <w:rFonts w:ascii="Times New Roman" w:hAnsi="Times New Roman"/>
                <w:sz w:val="18"/>
                <w:szCs w:val="18"/>
              </w:rPr>
              <w:t xml:space="preserve"> </w:t>
            </w:r>
            <w:proofErr w:type="spellStart"/>
            <w:r w:rsidRPr="004A08AC">
              <w:rPr>
                <w:rFonts w:ascii="Times New Roman" w:hAnsi="Times New Roman"/>
                <w:sz w:val="18"/>
                <w:szCs w:val="18"/>
              </w:rPr>
              <w:t>вывода</w:t>
            </w:r>
            <w:proofErr w:type="spellEnd"/>
          </w:p>
        </w:tc>
      </w:tr>
      <w:tr w:rsidR="004A08AC" w:rsidRPr="004A08AC" w:rsidTr="00D904AE">
        <w:trPr>
          <w:trHeight w:val="1252"/>
        </w:trPr>
        <w:tc>
          <w:tcPr>
            <w:tcW w:w="5387" w:type="dxa"/>
          </w:tcPr>
          <w:p w:rsidR="004A08AC" w:rsidRPr="004A08AC" w:rsidRDefault="004A08AC" w:rsidP="00D904AE">
            <w:pPr>
              <w:spacing w:before="95"/>
              <w:ind w:left="62" w:right="284"/>
              <w:rPr>
                <w:rFonts w:ascii="Times New Roman" w:hAnsi="Times New Roman"/>
                <w:sz w:val="18"/>
                <w:szCs w:val="18"/>
                <w:lang w:val="ru-RU"/>
              </w:rPr>
            </w:pPr>
            <w:r w:rsidRPr="004A08AC">
              <w:rPr>
                <w:rFonts w:ascii="Times New Roman" w:hAnsi="Times New Roman"/>
                <w:sz w:val="18"/>
                <w:szCs w:val="18"/>
                <w:lang w:val="ru-RU"/>
              </w:rPr>
              <w:t>Неполное заполнение полей в форме заявления, в том числе в интерактивной форме заявления на ЕПГУ</w:t>
            </w:r>
          </w:p>
        </w:tc>
        <w:tc>
          <w:tcPr>
            <w:tcW w:w="4819" w:type="dxa"/>
          </w:tcPr>
          <w:p w:rsidR="004A08AC" w:rsidRPr="004A08AC" w:rsidRDefault="004A08AC" w:rsidP="004A08AC">
            <w:pPr>
              <w:spacing w:before="95"/>
              <w:ind w:left="62" w:right="-425"/>
              <w:rPr>
                <w:rFonts w:ascii="Times New Roman" w:hAnsi="Times New Roman"/>
                <w:sz w:val="18"/>
                <w:szCs w:val="18"/>
              </w:rPr>
            </w:pPr>
            <w:proofErr w:type="spellStart"/>
            <w:r w:rsidRPr="004A08AC">
              <w:rPr>
                <w:rFonts w:ascii="Times New Roman" w:hAnsi="Times New Roman"/>
                <w:sz w:val="18"/>
                <w:szCs w:val="18"/>
              </w:rPr>
              <w:t>Указываются</w:t>
            </w:r>
            <w:proofErr w:type="spellEnd"/>
            <w:r w:rsidRPr="004A08AC">
              <w:rPr>
                <w:rFonts w:ascii="Times New Roman" w:hAnsi="Times New Roman"/>
                <w:sz w:val="18"/>
                <w:szCs w:val="18"/>
              </w:rPr>
              <w:t xml:space="preserve"> </w:t>
            </w:r>
            <w:proofErr w:type="spellStart"/>
            <w:r w:rsidRPr="004A08AC">
              <w:rPr>
                <w:rFonts w:ascii="Times New Roman" w:hAnsi="Times New Roman"/>
                <w:sz w:val="18"/>
                <w:szCs w:val="18"/>
              </w:rPr>
              <w:t>основания</w:t>
            </w:r>
            <w:proofErr w:type="spellEnd"/>
            <w:r w:rsidRPr="004A08AC">
              <w:rPr>
                <w:rFonts w:ascii="Times New Roman" w:hAnsi="Times New Roman"/>
                <w:sz w:val="18"/>
                <w:szCs w:val="18"/>
              </w:rPr>
              <w:t xml:space="preserve"> </w:t>
            </w:r>
            <w:proofErr w:type="spellStart"/>
            <w:r w:rsidRPr="004A08AC">
              <w:rPr>
                <w:rFonts w:ascii="Times New Roman" w:hAnsi="Times New Roman"/>
                <w:sz w:val="18"/>
                <w:szCs w:val="18"/>
              </w:rPr>
              <w:t>такого</w:t>
            </w:r>
            <w:proofErr w:type="spellEnd"/>
            <w:r w:rsidRPr="004A08AC">
              <w:rPr>
                <w:rFonts w:ascii="Times New Roman" w:hAnsi="Times New Roman"/>
                <w:sz w:val="18"/>
                <w:szCs w:val="18"/>
              </w:rPr>
              <w:t xml:space="preserve"> </w:t>
            </w:r>
            <w:proofErr w:type="spellStart"/>
            <w:r w:rsidRPr="004A08AC">
              <w:rPr>
                <w:rFonts w:ascii="Times New Roman" w:hAnsi="Times New Roman"/>
                <w:sz w:val="18"/>
                <w:szCs w:val="18"/>
              </w:rPr>
              <w:t>вывода</w:t>
            </w:r>
            <w:proofErr w:type="spellEnd"/>
          </w:p>
        </w:tc>
      </w:tr>
    </w:tbl>
    <w:p w:rsidR="00F72AB4" w:rsidRDefault="00F72AB4" w:rsidP="004A2D61">
      <w:pPr>
        <w:widowControl w:val="0"/>
        <w:tabs>
          <w:tab w:val="left" w:pos="10003"/>
        </w:tabs>
        <w:autoSpaceDE w:val="0"/>
        <w:autoSpaceDN w:val="0"/>
        <w:spacing w:before="3"/>
        <w:ind w:left="-567" w:right="-425" w:firstLine="283"/>
        <w:rPr>
          <w:sz w:val="18"/>
          <w:szCs w:val="18"/>
          <w:lang w:eastAsia="en-US"/>
        </w:rPr>
      </w:pPr>
    </w:p>
    <w:p w:rsidR="00F72AB4" w:rsidRDefault="004A08AC" w:rsidP="004A2D61">
      <w:pPr>
        <w:widowControl w:val="0"/>
        <w:tabs>
          <w:tab w:val="left" w:pos="10003"/>
        </w:tabs>
        <w:autoSpaceDE w:val="0"/>
        <w:autoSpaceDN w:val="0"/>
        <w:spacing w:before="3"/>
        <w:ind w:left="-567" w:right="-425" w:firstLine="283"/>
        <w:rPr>
          <w:sz w:val="18"/>
          <w:szCs w:val="18"/>
          <w:u w:val="single"/>
          <w:lang w:eastAsia="en-US"/>
        </w:rPr>
      </w:pPr>
      <w:r w:rsidRPr="004A08AC">
        <w:rPr>
          <w:sz w:val="18"/>
          <w:szCs w:val="18"/>
          <w:lang w:eastAsia="en-US"/>
        </w:rPr>
        <w:t>Дополнительно информируем:</w:t>
      </w:r>
      <w:r w:rsidRPr="004A08AC">
        <w:rPr>
          <w:sz w:val="18"/>
          <w:szCs w:val="18"/>
          <w:u w:val="single"/>
          <w:lang w:eastAsia="en-US"/>
        </w:rPr>
        <w:tab/>
      </w:r>
    </w:p>
    <w:p w:rsidR="004A08AC" w:rsidRPr="004A08AC" w:rsidRDefault="004A08AC" w:rsidP="004A2D61">
      <w:pPr>
        <w:widowControl w:val="0"/>
        <w:tabs>
          <w:tab w:val="left" w:pos="10003"/>
        </w:tabs>
        <w:autoSpaceDE w:val="0"/>
        <w:autoSpaceDN w:val="0"/>
        <w:spacing w:before="3"/>
        <w:ind w:left="-567" w:right="-425" w:firstLine="283"/>
        <w:rPr>
          <w:sz w:val="18"/>
          <w:szCs w:val="18"/>
          <w:lang w:eastAsia="en-US"/>
        </w:rPr>
      </w:pPr>
      <w:r w:rsidRPr="004A08AC">
        <w:rPr>
          <w:sz w:val="18"/>
          <w:szCs w:val="18"/>
          <w:lang w:eastAsia="en-US"/>
        </w:rPr>
        <w:t>Вы вправе повторно обратиться c заявлением о предоставлении услуги после устранения указанных нарушений.</w:t>
      </w:r>
    </w:p>
    <w:p w:rsidR="004A08AC" w:rsidRPr="004A08AC" w:rsidRDefault="004A08AC" w:rsidP="004A2D61">
      <w:pPr>
        <w:widowControl w:val="0"/>
        <w:autoSpaceDE w:val="0"/>
        <w:autoSpaceDN w:val="0"/>
        <w:spacing w:before="1"/>
        <w:ind w:left="-567" w:right="-425" w:firstLine="283"/>
        <w:rPr>
          <w:sz w:val="18"/>
          <w:szCs w:val="18"/>
          <w:lang w:eastAsia="en-US"/>
        </w:rPr>
      </w:pPr>
      <w:r w:rsidRPr="004A08AC">
        <w:rPr>
          <w:sz w:val="18"/>
          <w:szCs w:val="18"/>
          <w:lang w:eastAsia="en-US"/>
        </w:rPr>
        <w:tab/>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4A08AC" w:rsidRPr="004A08AC" w:rsidRDefault="004A08AC" w:rsidP="004A2D61">
      <w:pPr>
        <w:widowControl w:val="0"/>
        <w:autoSpaceDE w:val="0"/>
        <w:autoSpaceDN w:val="0"/>
        <w:ind w:left="-567" w:right="-425" w:firstLine="283"/>
        <w:jc w:val="left"/>
        <w:rPr>
          <w:sz w:val="18"/>
          <w:szCs w:val="18"/>
          <w:lang w:eastAsia="en-US"/>
        </w:rPr>
      </w:pPr>
    </w:p>
    <w:p w:rsidR="004A08AC" w:rsidRPr="004A08AC" w:rsidRDefault="004A08AC" w:rsidP="004A2D61">
      <w:pPr>
        <w:widowControl w:val="0"/>
        <w:autoSpaceDE w:val="0"/>
        <w:autoSpaceDN w:val="0"/>
        <w:ind w:left="-567" w:right="-425" w:firstLine="283"/>
        <w:jc w:val="left"/>
        <w:rPr>
          <w:sz w:val="18"/>
          <w:szCs w:val="18"/>
          <w:lang w:eastAsia="en-US"/>
        </w:rPr>
      </w:pPr>
    </w:p>
    <w:p w:rsidR="004A08AC" w:rsidRPr="004A08AC" w:rsidRDefault="004A08AC" w:rsidP="004A2D61">
      <w:pPr>
        <w:widowControl w:val="0"/>
        <w:autoSpaceDE w:val="0"/>
        <w:autoSpaceDN w:val="0"/>
        <w:spacing w:before="4"/>
        <w:ind w:left="-567" w:right="-425" w:firstLine="283"/>
        <w:jc w:val="left"/>
        <w:rPr>
          <w:sz w:val="18"/>
          <w:szCs w:val="18"/>
          <w:lang w:eastAsia="en-US"/>
        </w:rPr>
      </w:pPr>
      <w:r w:rsidRPr="004A08AC">
        <w:rPr>
          <w:noProof/>
          <w:sz w:val="18"/>
          <w:szCs w:val="18"/>
        </w:rPr>
        <mc:AlternateContent>
          <mc:Choice Requires="wps">
            <w:drawing>
              <wp:anchor distT="0" distB="0" distL="0" distR="0" simplePos="0" relativeHeight="251662336" behindDoc="1" locked="0" layoutInCell="1" allowOverlap="1" wp14:anchorId="5D56B0F9" wp14:editId="61D01C18">
                <wp:simplePos x="0" y="0"/>
                <wp:positionH relativeFrom="page">
                  <wp:posOffset>4712970</wp:posOffset>
                </wp:positionH>
                <wp:positionV relativeFrom="paragraph">
                  <wp:posOffset>184150</wp:posOffset>
                </wp:positionV>
                <wp:extent cx="1966595" cy="845185"/>
                <wp:effectExtent l="7620" t="8890" r="6985" b="12700"/>
                <wp:wrapTopAndBottom/>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01F29" w:rsidRDefault="00401F29" w:rsidP="004A08AC">
                            <w:pPr>
                              <w:pStyle w:val="af7"/>
                              <w:spacing w:before="54"/>
                              <w:ind w:left="691" w:right="613" w:firstLine="145"/>
                              <w:jc w:val="center"/>
                              <w:rPr>
                                <w:rFonts w:ascii="Microsoft Sans Serif" w:hAnsi="Microsoft Sans Serif"/>
                              </w:rPr>
                            </w:pPr>
                            <w:r>
                              <w:rPr>
                                <w:rFonts w:ascii="Microsoft Sans Serif" w:hAnsi="Microsoft Sans Serif"/>
                              </w:rPr>
                              <w:t xml:space="preserve">Сведения о </w:t>
                            </w:r>
                            <w:proofErr w:type="spellStart"/>
                            <w:r>
                              <w:rPr>
                                <w:rFonts w:ascii="Microsoft Sans Serif" w:hAnsi="Microsoft Sans Serif"/>
                              </w:rPr>
                              <w:t>сертификатеэлектроннойподписи</w:t>
                            </w:r>
                            <w:proofErr w:type="spellEnd"/>
                            <w:r>
                              <w:rPr>
                                <w:rFonts w:ascii="Microsoft Sans Serif" w:hAnsi="Microsoft Sans Serif"/>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371.1pt;margin-top:14.5pt;width:154.85pt;height:66.5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" filled="f" strokeweight=".5pt">
                <v:textbox inset="0,0,0,0">
                  <w:txbxContent>
                    <w:p w:rsidR="00401F29" w:rsidRDefault="00401F29" w:rsidP="004A08AC">
                      <w:pPr>
                        <w:pStyle w:val="af7"/>
                        <w:spacing w:before="54"/>
                        <w:ind w:left="691" w:right="613" w:firstLine="145"/>
                        <w:jc w:val="center"/>
                        <w:rPr>
                          <w:rFonts w:ascii="Microsoft Sans Serif" w:hAnsi="Microsoft Sans Serif"/>
                        </w:rPr>
                      </w:pPr>
                      <w:r>
                        <w:rPr>
                          <w:rFonts w:ascii="Microsoft Sans Serif" w:hAnsi="Microsoft Sans Serif"/>
                        </w:rPr>
                        <w:t xml:space="preserve">Сведения о </w:t>
                      </w:r>
                      <w:proofErr w:type="spellStart"/>
                      <w:r>
                        <w:rPr>
                          <w:rFonts w:ascii="Microsoft Sans Serif" w:hAnsi="Microsoft Sans Serif"/>
                        </w:rPr>
                        <w:t>сертификатеэлектроннойподписи</w:t>
                      </w:r>
                      <w:proofErr w:type="spellEnd"/>
                      <w:r>
                        <w:rPr>
                          <w:rFonts w:ascii="Microsoft Sans Serif" w:hAnsi="Microsoft Sans Serif"/>
                        </w:rPr>
                        <w:t xml:space="preserve"> </w:t>
                      </w:r>
                    </w:p>
                  </w:txbxContent>
                </v:textbox>
                <w10:wrap type="topAndBottom" anchorx="page"/>
              </v:shape>
            </w:pict>
          </mc:Fallback>
        </mc:AlternateContent>
      </w:r>
    </w:p>
    <w:p w:rsidR="004A08AC" w:rsidRPr="004A08AC" w:rsidRDefault="004A08AC" w:rsidP="002A0F06">
      <w:pPr>
        <w:widowControl w:val="0"/>
        <w:autoSpaceDE w:val="0"/>
        <w:autoSpaceDN w:val="0"/>
        <w:ind w:left="-567" w:right="-425" w:firstLine="283"/>
        <w:jc w:val="left"/>
        <w:rPr>
          <w:sz w:val="18"/>
          <w:szCs w:val="18"/>
          <w:lang w:eastAsia="en-US"/>
        </w:rPr>
      </w:pPr>
    </w:p>
    <w:p w:rsidR="002A7F53" w:rsidRDefault="002A7F53" w:rsidP="002A7F53">
      <w:pPr>
        <w:widowControl w:val="0"/>
        <w:autoSpaceDE w:val="0"/>
        <w:autoSpaceDN w:val="0"/>
        <w:ind w:left="-567" w:right="-425" w:firstLine="283"/>
        <w:jc w:val="right"/>
        <w:rPr>
          <w:i/>
          <w:sz w:val="18"/>
          <w:szCs w:val="18"/>
          <w:lang w:eastAsia="en-US"/>
        </w:rPr>
      </w:pPr>
    </w:p>
    <w:p w:rsidR="002A7F53" w:rsidRDefault="002A7F53" w:rsidP="002A7F53">
      <w:pPr>
        <w:widowControl w:val="0"/>
        <w:autoSpaceDE w:val="0"/>
        <w:autoSpaceDN w:val="0"/>
        <w:ind w:left="-567" w:right="-425" w:firstLine="283"/>
        <w:jc w:val="right"/>
        <w:rPr>
          <w:i/>
          <w:sz w:val="18"/>
          <w:szCs w:val="18"/>
          <w:lang w:eastAsia="en-US"/>
        </w:rPr>
      </w:pPr>
    </w:p>
    <w:p w:rsidR="002A7F53" w:rsidRDefault="002A7F53" w:rsidP="002A7F53">
      <w:pPr>
        <w:widowControl w:val="0"/>
        <w:autoSpaceDE w:val="0"/>
        <w:autoSpaceDN w:val="0"/>
        <w:ind w:left="-567" w:right="-425" w:firstLine="283"/>
        <w:jc w:val="right"/>
        <w:rPr>
          <w:i/>
          <w:sz w:val="18"/>
          <w:szCs w:val="18"/>
          <w:lang w:eastAsia="en-US"/>
        </w:rPr>
      </w:pPr>
    </w:p>
    <w:p w:rsidR="002A7F53" w:rsidRPr="002A7F53" w:rsidRDefault="002A0F06" w:rsidP="002A7F53">
      <w:pPr>
        <w:widowControl w:val="0"/>
        <w:autoSpaceDE w:val="0"/>
        <w:autoSpaceDN w:val="0"/>
        <w:ind w:left="-567" w:right="-425" w:firstLine="283"/>
        <w:jc w:val="right"/>
        <w:rPr>
          <w:i/>
          <w:sz w:val="18"/>
          <w:szCs w:val="18"/>
          <w:lang w:eastAsia="en-US"/>
        </w:rPr>
      </w:pPr>
      <w:r w:rsidRPr="002A7F53">
        <w:rPr>
          <w:i/>
          <w:sz w:val="18"/>
          <w:szCs w:val="18"/>
          <w:lang w:eastAsia="en-US"/>
        </w:rPr>
        <w:lastRenderedPageBreak/>
        <w:t xml:space="preserve">Приложение № 6 </w:t>
      </w:r>
      <w:proofErr w:type="gramStart"/>
      <w:r w:rsidRPr="002A7F53">
        <w:rPr>
          <w:i/>
          <w:sz w:val="18"/>
          <w:szCs w:val="18"/>
          <w:lang w:eastAsia="en-US"/>
        </w:rPr>
        <w:t>к</w:t>
      </w:r>
      <w:proofErr w:type="gramEnd"/>
      <w:r w:rsidRPr="002A7F53">
        <w:rPr>
          <w:i/>
          <w:sz w:val="18"/>
          <w:szCs w:val="18"/>
          <w:lang w:eastAsia="en-US"/>
        </w:rPr>
        <w:t xml:space="preserve"> </w:t>
      </w:r>
    </w:p>
    <w:p w:rsidR="002A7F53" w:rsidRPr="002A7F53" w:rsidRDefault="002A0F06" w:rsidP="002A7F53">
      <w:pPr>
        <w:widowControl w:val="0"/>
        <w:autoSpaceDE w:val="0"/>
        <w:autoSpaceDN w:val="0"/>
        <w:ind w:left="-567" w:right="-425" w:firstLine="283"/>
        <w:jc w:val="right"/>
        <w:rPr>
          <w:i/>
          <w:sz w:val="18"/>
          <w:szCs w:val="18"/>
          <w:lang w:eastAsia="en-US"/>
        </w:rPr>
      </w:pPr>
      <w:r w:rsidRPr="002A7F53">
        <w:rPr>
          <w:i/>
          <w:sz w:val="18"/>
          <w:szCs w:val="18"/>
          <w:lang w:eastAsia="en-US"/>
        </w:rPr>
        <w:t xml:space="preserve">административному регламенту </w:t>
      </w:r>
      <w:proofErr w:type="gramStart"/>
      <w:r w:rsidRPr="002A7F53">
        <w:rPr>
          <w:i/>
          <w:sz w:val="18"/>
          <w:szCs w:val="18"/>
          <w:lang w:eastAsia="en-US"/>
        </w:rPr>
        <w:t>по</w:t>
      </w:r>
      <w:proofErr w:type="gramEnd"/>
      <w:r w:rsidRPr="002A7F53">
        <w:rPr>
          <w:i/>
          <w:sz w:val="18"/>
          <w:szCs w:val="18"/>
          <w:lang w:eastAsia="en-US"/>
        </w:rPr>
        <w:t xml:space="preserve"> </w:t>
      </w:r>
    </w:p>
    <w:p w:rsidR="002A7F53" w:rsidRPr="002A7F53" w:rsidRDefault="002A0F06" w:rsidP="002A7F53">
      <w:pPr>
        <w:widowControl w:val="0"/>
        <w:autoSpaceDE w:val="0"/>
        <w:autoSpaceDN w:val="0"/>
        <w:ind w:left="-567" w:right="-425" w:firstLine="283"/>
        <w:jc w:val="right"/>
        <w:rPr>
          <w:i/>
          <w:sz w:val="18"/>
          <w:szCs w:val="18"/>
          <w:lang w:eastAsia="en-US"/>
        </w:rPr>
      </w:pPr>
      <w:r w:rsidRPr="002A7F53">
        <w:rPr>
          <w:i/>
          <w:sz w:val="18"/>
          <w:szCs w:val="18"/>
          <w:lang w:eastAsia="en-US"/>
        </w:rPr>
        <w:t xml:space="preserve">предоставлению </w:t>
      </w:r>
      <w:proofErr w:type="gramStart"/>
      <w:r w:rsidRPr="002A7F53">
        <w:rPr>
          <w:i/>
          <w:sz w:val="18"/>
          <w:szCs w:val="18"/>
          <w:lang w:eastAsia="en-US"/>
        </w:rPr>
        <w:t>муниципальной</w:t>
      </w:r>
      <w:proofErr w:type="gramEnd"/>
      <w:r w:rsidRPr="002A7F53">
        <w:rPr>
          <w:i/>
          <w:sz w:val="18"/>
          <w:szCs w:val="18"/>
          <w:lang w:eastAsia="en-US"/>
        </w:rPr>
        <w:t xml:space="preserve"> </w:t>
      </w:r>
    </w:p>
    <w:p w:rsidR="002A7F53" w:rsidRPr="002A7F53" w:rsidRDefault="002A0F06" w:rsidP="002A7F53">
      <w:pPr>
        <w:widowControl w:val="0"/>
        <w:autoSpaceDE w:val="0"/>
        <w:autoSpaceDN w:val="0"/>
        <w:ind w:left="-567" w:right="-425" w:firstLine="283"/>
        <w:jc w:val="right"/>
        <w:rPr>
          <w:i/>
          <w:sz w:val="18"/>
          <w:szCs w:val="18"/>
          <w:lang w:eastAsia="en-US"/>
        </w:rPr>
      </w:pPr>
      <w:r w:rsidRPr="002A7F53">
        <w:rPr>
          <w:i/>
          <w:sz w:val="18"/>
          <w:szCs w:val="18"/>
          <w:lang w:eastAsia="en-US"/>
        </w:rPr>
        <w:t xml:space="preserve">услуги «Предоставление </w:t>
      </w:r>
      <w:proofErr w:type="gramStart"/>
      <w:r w:rsidRPr="002A7F53">
        <w:rPr>
          <w:i/>
          <w:sz w:val="18"/>
          <w:szCs w:val="18"/>
          <w:lang w:eastAsia="en-US"/>
        </w:rPr>
        <w:t>земельного</w:t>
      </w:r>
      <w:proofErr w:type="gramEnd"/>
      <w:r w:rsidRPr="002A7F53">
        <w:rPr>
          <w:i/>
          <w:sz w:val="18"/>
          <w:szCs w:val="18"/>
          <w:lang w:eastAsia="en-US"/>
        </w:rPr>
        <w:t xml:space="preserve"> </w:t>
      </w:r>
    </w:p>
    <w:p w:rsidR="002A7F53" w:rsidRPr="002A7F53" w:rsidRDefault="002A0F06" w:rsidP="002A7F53">
      <w:pPr>
        <w:widowControl w:val="0"/>
        <w:autoSpaceDE w:val="0"/>
        <w:autoSpaceDN w:val="0"/>
        <w:ind w:left="-567" w:right="-425" w:firstLine="283"/>
        <w:jc w:val="right"/>
        <w:rPr>
          <w:i/>
          <w:sz w:val="18"/>
          <w:szCs w:val="18"/>
          <w:lang w:eastAsia="en-US"/>
        </w:rPr>
      </w:pPr>
      <w:r w:rsidRPr="002A7F53">
        <w:rPr>
          <w:i/>
          <w:sz w:val="18"/>
          <w:szCs w:val="18"/>
          <w:lang w:eastAsia="en-US"/>
        </w:rPr>
        <w:t xml:space="preserve">участка, находящегося </w:t>
      </w:r>
      <w:proofErr w:type="gramStart"/>
      <w:r w:rsidRPr="002A7F53">
        <w:rPr>
          <w:i/>
          <w:sz w:val="18"/>
          <w:szCs w:val="18"/>
          <w:lang w:eastAsia="en-US"/>
        </w:rPr>
        <w:t>в</w:t>
      </w:r>
      <w:proofErr w:type="gramEnd"/>
      <w:r w:rsidRPr="002A7F53">
        <w:rPr>
          <w:i/>
          <w:sz w:val="18"/>
          <w:szCs w:val="18"/>
          <w:lang w:eastAsia="en-US"/>
        </w:rPr>
        <w:t xml:space="preserve"> </w:t>
      </w:r>
    </w:p>
    <w:p w:rsidR="002A7F53" w:rsidRPr="002A7F53" w:rsidRDefault="002A0F06" w:rsidP="002A7F53">
      <w:pPr>
        <w:widowControl w:val="0"/>
        <w:autoSpaceDE w:val="0"/>
        <w:autoSpaceDN w:val="0"/>
        <w:ind w:left="-567" w:right="-425" w:firstLine="283"/>
        <w:jc w:val="right"/>
        <w:rPr>
          <w:i/>
          <w:sz w:val="18"/>
          <w:szCs w:val="18"/>
          <w:lang w:eastAsia="en-US"/>
        </w:rPr>
      </w:pPr>
      <w:r w:rsidRPr="002A7F53">
        <w:rPr>
          <w:i/>
          <w:sz w:val="18"/>
          <w:szCs w:val="18"/>
          <w:lang w:eastAsia="en-US"/>
        </w:rPr>
        <w:t xml:space="preserve">муниципальной собственности, </w:t>
      </w:r>
    </w:p>
    <w:p w:rsidR="002A7F53" w:rsidRPr="002A7F53" w:rsidRDefault="002A0F06" w:rsidP="002A7F53">
      <w:pPr>
        <w:widowControl w:val="0"/>
        <w:autoSpaceDE w:val="0"/>
        <w:autoSpaceDN w:val="0"/>
        <w:ind w:left="-567" w:right="-425" w:firstLine="283"/>
        <w:jc w:val="right"/>
        <w:rPr>
          <w:i/>
          <w:sz w:val="18"/>
          <w:szCs w:val="18"/>
          <w:lang w:eastAsia="en-US"/>
        </w:rPr>
      </w:pPr>
      <w:r w:rsidRPr="002A7F53">
        <w:rPr>
          <w:i/>
          <w:sz w:val="18"/>
          <w:szCs w:val="18"/>
          <w:lang w:eastAsia="en-US"/>
        </w:rPr>
        <w:t xml:space="preserve">гражданину или юридическому лицу </w:t>
      </w:r>
    </w:p>
    <w:p w:rsidR="004A08AC" w:rsidRPr="002A7F53" w:rsidRDefault="002A0F06" w:rsidP="002A7F53">
      <w:pPr>
        <w:widowControl w:val="0"/>
        <w:autoSpaceDE w:val="0"/>
        <w:autoSpaceDN w:val="0"/>
        <w:ind w:left="-567" w:right="-425" w:firstLine="283"/>
        <w:jc w:val="right"/>
        <w:rPr>
          <w:i/>
          <w:sz w:val="18"/>
          <w:szCs w:val="18"/>
          <w:lang w:eastAsia="en-US"/>
        </w:rPr>
      </w:pPr>
      <w:r w:rsidRPr="002A7F53">
        <w:rPr>
          <w:i/>
          <w:sz w:val="18"/>
          <w:szCs w:val="18"/>
          <w:lang w:eastAsia="en-US"/>
        </w:rPr>
        <w:t>в собственность бесплатно»</w:t>
      </w:r>
    </w:p>
    <w:p w:rsidR="002A0F06" w:rsidRPr="002A7F53" w:rsidRDefault="002A0F06" w:rsidP="002A0F06">
      <w:pPr>
        <w:widowControl w:val="0"/>
        <w:autoSpaceDE w:val="0"/>
        <w:autoSpaceDN w:val="0"/>
        <w:ind w:left="-567" w:right="-425" w:firstLine="283"/>
        <w:jc w:val="left"/>
        <w:rPr>
          <w:i/>
          <w:sz w:val="18"/>
          <w:szCs w:val="18"/>
          <w:lang w:eastAsia="en-US"/>
        </w:rPr>
      </w:pPr>
    </w:p>
    <w:p w:rsidR="002A7F53" w:rsidRPr="002A7F53" w:rsidRDefault="002A7F53" w:rsidP="002A7F53">
      <w:pPr>
        <w:widowControl w:val="0"/>
        <w:autoSpaceDE w:val="0"/>
        <w:autoSpaceDN w:val="0"/>
        <w:ind w:left="410" w:right="406" w:firstLine="4"/>
        <w:jc w:val="center"/>
        <w:outlineLvl w:val="0"/>
        <w:rPr>
          <w:bCs/>
          <w:i/>
          <w:sz w:val="18"/>
          <w:szCs w:val="18"/>
          <w:lang w:eastAsia="en-US"/>
        </w:rPr>
      </w:pPr>
      <w:r w:rsidRPr="002A7F53">
        <w:rPr>
          <w:b/>
          <w:bCs/>
          <w:i/>
          <w:sz w:val="18"/>
          <w:szCs w:val="18"/>
          <w:lang w:eastAsia="en-US"/>
        </w:rPr>
        <w:t>Форма заявления об исправлении допущенных опечаток и (или) ошибок выданных в результате предоставления муниципальной услуги документах</w:t>
      </w:r>
    </w:p>
    <w:p w:rsidR="002A7F53" w:rsidRPr="002A7F53" w:rsidRDefault="002A7F53" w:rsidP="002A7F53">
      <w:pPr>
        <w:widowControl w:val="0"/>
        <w:autoSpaceDE w:val="0"/>
        <w:autoSpaceDN w:val="0"/>
        <w:spacing w:before="268"/>
        <w:ind w:left="676" w:firstLine="0"/>
        <w:jc w:val="center"/>
        <w:rPr>
          <w:i/>
          <w:sz w:val="18"/>
          <w:szCs w:val="18"/>
          <w:lang w:eastAsia="en-US"/>
        </w:rPr>
      </w:pPr>
      <w:r w:rsidRPr="002A7F53">
        <w:rPr>
          <w:i/>
          <w:sz w:val="18"/>
          <w:szCs w:val="18"/>
          <w:lang w:eastAsia="en-US"/>
        </w:rPr>
        <w:t>Кому:</w:t>
      </w:r>
      <w:r w:rsidRPr="002A7F53">
        <w:rPr>
          <w:i/>
          <w:noProof/>
          <w:sz w:val="18"/>
          <w:szCs w:val="18"/>
        </w:rPr>
        <mc:AlternateContent>
          <mc:Choice Requires="wps">
            <w:drawing>
              <wp:anchor distT="0" distB="0" distL="0" distR="0" simplePos="0" relativeHeight="251664384" behindDoc="1" locked="0" layoutInCell="1" allowOverlap="1" wp14:anchorId="6DACE208" wp14:editId="1C6844CB">
                <wp:simplePos x="0" y="0"/>
                <wp:positionH relativeFrom="page">
                  <wp:posOffset>3959860</wp:posOffset>
                </wp:positionH>
                <wp:positionV relativeFrom="paragraph">
                  <wp:posOffset>405130</wp:posOffset>
                </wp:positionV>
                <wp:extent cx="3111500" cy="1270"/>
                <wp:effectExtent l="6985" t="9525" r="5715" b="8255"/>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311.8pt;margin-top:31.9pt;width:24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" path="m,l4900,e" filled="f" strokeweight=".19811mm">
                <v:path arrowok="t" o:connecttype="custom" o:connectlocs="0,0;3111500,0" o:connectangles="0,0"/>
                <w10:wrap type="topAndBottom" anchorx="page"/>
              </v:shape>
            </w:pict>
          </mc:Fallback>
        </mc:AlternateContent>
      </w:r>
    </w:p>
    <w:p w:rsidR="002A7F53" w:rsidRPr="002A7F53" w:rsidRDefault="002A7F53" w:rsidP="002A7F53">
      <w:pPr>
        <w:widowControl w:val="0"/>
        <w:autoSpaceDE w:val="0"/>
        <w:autoSpaceDN w:val="0"/>
        <w:ind w:left="0" w:firstLine="0"/>
        <w:jc w:val="left"/>
        <w:rPr>
          <w:i/>
          <w:sz w:val="18"/>
          <w:szCs w:val="18"/>
          <w:lang w:eastAsia="en-US"/>
        </w:rPr>
      </w:pPr>
    </w:p>
    <w:p w:rsidR="002A7F53" w:rsidRPr="002A7F53" w:rsidRDefault="002A7F53" w:rsidP="002A7F53">
      <w:pPr>
        <w:widowControl w:val="0"/>
        <w:autoSpaceDE w:val="0"/>
        <w:autoSpaceDN w:val="0"/>
        <w:ind w:left="0" w:firstLine="0"/>
        <w:jc w:val="left"/>
        <w:rPr>
          <w:i/>
          <w:sz w:val="18"/>
          <w:szCs w:val="18"/>
          <w:lang w:eastAsia="en-US"/>
        </w:rPr>
      </w:pPr>
      <w:r w:rsidRPr="002A7F53">
        <w:rPr>
          <w:i/>
          <w:sz w:val="18"/>
          <w:szCs w:val="18"/>
          <w:lang w:eastAsia="en-US"/>
        </w:rPr>
        <w:tab/>
      </w:r>
      <w:r w:rsidRPr="002A7F53">
        <w:rPr>
          <w:i/>
          <w:sz w:val="18"/>
          <w:szCs w:val="18"/>
          <w:lang w:eastAsia="en-US"/>
        </w:rPr>
        <w:tab/>
      </w:r>
      <w:r w:rsidRPr="002A7F53">
        <w:rPr>
          <w:i/>
          <w:sz w:val="18"/>
          <w:szCs w:val="18"/>
          <w:lang w:eastAsia="en-US"/>
        </w:rPr>
        <w:tab/>
      </w:r>
      <w:r w:rsidRPr="002A7F53">
        <w:rPr>
          <w:i/>
          <w:sz w:val="18"/>
          <w:szCs w:val="18"/>
          <w:lang w:eastAsia="en-US"/>
        </w:rPr>
        <w:tab/>
      </w:r>
      <w:r w:rsidRPr="002A7F53">
        <w:rPr>
          <w:i/>
          <w:sz w:val="18"/>
          <w:szCs w:val="18"/>
          <w:lang w:eastAsia="en-US"/>
        </w:rPr>
        <w:tab/>
      </w:r>
      <w:r w:rsidRPr="002A7F53">
        <w:rPr>
          <w:i/>
          <w:sz w:val="18"/>
          <w:szCs w:val="18"/>
          <w:lang w:eastAsia="en-US"/>
        </w:rPr>
        <w:tab/>
      </w:r>
      <w:r w:rsidRPr="002A7F53">
        <w:rPr>
          <w:i/>
          <w:sz w:val="18"/>
          <w:szCs w:val="18"/>
          <w:lang w:eastAsia="en-US"/>
        </w:rPr>
        <w:tab/>
        <w:t xml:space="preserve">   </w:t>
      </w:r>
      <w:r w:rsidR="00713A43">
        <w:rPr>
          <w:i/>
          <w:sz w:val="18"/>
          <w:szCs w:val="18"/>
          <w:lang w:eastAsia="en-US"/>
        </w:rPr>
        <w:t xml:space="preserve">                                                                                                    </w:t>
      </w:r>
      <w:r w:rsidRPr="002A7F53">
        <w:rPr>
          <w:i/>
          <w:sz w:val="18"/>
          <w:szCs w:val="18"/>
          <w:lang w:eastAsia="en-US"/>
        </w:rPr>
        <w:t>От кого:</w:t>
      </w:r>
    </w:p>
    <w:p w:rsidR="002A7F53" w:rsidRPr="002A7F53" w:rsidRDefault="002A7F53" w:rsidP="002A7F53">
      <w:pPr>
        <w:widowControl w:val="0"/>
        <w:autoSpaceDE w:val="0"/>
        <w:autoSpaceDN w:val="0"/>
        <w:spacing w:before="7"/>
        <w:ind w:left="0" w:firstLine="0"/>
        <w:jc w:val="left"/>
        <w:rPr>
          <w:i/>
          <w:sz w:val="18"/>
          <w:szCs w:val="18"/>
          <w:lang w:eastAsia="en-US"/>
        </w:rPr>
      </w:pPr>
      <w:r w:rsidRPr="002A7F53">
        <w:rPr>
          <w:i/>
          <w:noProof/>
          <w:sz w:val="18"/>
          <w:szCs w:val="18"/>
        </w:rPr>
        <mc:AlternateContent>
          <mc:Choice Requires="wps">
            <w:drawing>
              <wp:anchor distT="0" distB="0" distL="0" distR="0" simplePos="0" relativeHeight="251665408" behindDoc="1" locked="0" layoutInCell="1" allowOverlap="1" wp14:anchorId="6723EB32" wp14:editId="6802D9FE">
                <wp:simplePos x="0" y="0"/>
                <wp:positionH relativeFrom="page">
                  <wp:posOffset>3959860</wp:posOffset>
                </wp:positionH>
                <wp:positionV relativeFrom="paragraph">
                  <wp:posOffset>171450</wp:posOffset>
                </wp:positionV>
                <wp:extent cx="3200400" cy="1270"/>
                <wp:effectExtent l="6985" t="13970" r="12065" b="3810"/>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6 6236"/>
                            <a:gd name="T1" fmla="*/ T0 w 5040"/>
                            <a:gd name="T2" fmla="+- 0 11276 6236"/>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0" o:spid="_x0000_s1026" style="position:absolute;margin-left:311.8pt;margin-top:13.5pt;width:25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" path="m,l5040,e" filled="f" strokeweight=".48pt">
                <v:path arrowok="t" o:connecttype="custom" o:connectlocs="0,0;3200400,0" o:connectangles="0,0"/>
                <w10:wrap type="topAndBottom" anchorx="page"/>
              </v:shape>
            </w:pict>
          </mc:Fallback>
        </mc:AlternateContent>
      </w:r>
    </w:p>
    <w:p w:rsidR="002A0F06" w:rsidRPr="004A08AC" w:rsidRDefault="002A0F06" w:rsidP="004A08AC">
      <w:pPr>
        <w:widowControl w:val="0"/>
        <w:autoSpaceDE w:val="0"/>
        <w:autoSpaceDN w:val="0"/>
        <w:ind w:left="0" w:right="-425" w:firstLine="0"/>
        <w:jc w:val="left"/>
        <w:rPr>
          <w:sz w:val="18"/>
          <w:szCs w:val="18"/>
          <w:lang w:eastAsia="en-US"/>
        </w:rPr>
      </w:pPr>
    </w:p>
    <w:p w:rsidR="004A08AC" w:rsidRPr="004A08AC" w:rsidRDefault="004A08AC" w:rsidP="004A08AC">
      <w:pPr>
        <w:widowControl w:val="0"/>
        <w:autoSpaceDE w:val="0"/>
        <w:autoSpaceDN w:val="0"/>
        <w:ind w:left="0" w:right="-425" w:firstLine="0"/>
        <w:jc w:val="left"/>
        <w:rPr>
          <w:sz w:val="18"/>
          <w:szCs w:val="18"/>
          <w:lang w:eastAsia="en-US"/>
        </w:rPr>
      </w:pPr>
    </w:p>
    <w:p w:rsidR="004A08AC" w:rsidRPr="004A08AC" w:rsidRDefault="004A08AC" w:rsidP="004A08AC">
      <w:pPr>
        <w:widowControl w:val="0"/>
        <w:autoSpaceDE w:val="0"/>
        <w:autoSpaceDN w:val="0"/>
        <w:ind w:left="0" w:right="-425" w:firstLine="0"/>
        <w:jc w:val="left"/>
        <w:rPr>
          <w:sz w:val="18"/>
          <w:szCs w:val="18"/>
          <w:lang w:eastAsia="en-US"/>
        </w:rPr>
      </w:pPr>
    </w:p>
    <w:p w:rsidR="00B24937" w:rsidRPr="00B24937" w:rsidRDefault="00B24937" w:rsidP="00B24937">
      <w:pPr>
        <w:widowControl w:val="0"/>
        <w:autoSpaceDE w:val="0"/>
        <w:autoSpaceDN w:val="0"/>
        <w:ind w:left="0" w:right="-425" w:firstLine="0"/>
        <w:jc w:val="center"/>
        <w:rPr>
          <w:sz w:val="18"/>
          <w:szCs w:val="18"/>
          <w:lang w:eastAsia="en-US"/>
        </w:rPr>
      </w:pPr>
      <w:r w:rsidRPr="00B24937">
        <w:rPr>
          <w:sz w:val="18"/>
          <w:szCs w:val="18"/>
          <w:lang w:eastAsia="en-US"/>
        </w:rPr>
        <w:t>ЗАЯВЛЕНИЕ</w:t>
      </w:r>
    </w:p>
    <w:p w:rsidR="00B24937" w:rsidRPr="00B24937" w:rsidRDefault="00B24937" w:rsidP="00B24937">
      <w:pPr>
        <w:widowControl w:val="0"/>
        <w:autoSpaceDE w:val="0"/>
        <w:autoSpaceDN w:val="0"/>
        <w:ind w:left="0" w:right="-425" w:firstLine="0"/>
        <w:jc w:val="center"/>
        <w:rPr>
          <w:sz w:val="18"/>
          <w:szCs w:val="18"/>
          <w:lang w:eastAsia="en-US"/>
        </w:rPr>
      </w:pPr>
    </w:p>
    <w:p w:rsidR="00B24937" w:rsidRPr="00B24937" w:rsidRDefault="00B24937" w:rsidP="000B359A">
      <w:pPr>
        <w:widowControl w:val="0"/>
        <w:autoSpaceDE w:val="0"/>
        <w:autoSpaceDN w:val="0"/>
        <w:ind w:left="-567" w:right="-425" w:firstLine="283"/>
        <w:jc w:val="center"/>
        <w:rPr>
          <w:sz w:val="18"/>
          <w:szCs w:val="18"/>
          <w:lang w:eastAsia="en-US"/>
        </w:rPr>
      </w:pPr>
      <w:r w:rsidRPr="00B24937">
        <w:rPr>
          <w:sz w:val="18"/>
          <w:szCs w:val="18"/>
          <w:lang w:eastAsia="en-US"/>
        </w:rPr>
        <w:t>об исправлении допущенных опечаток и (или) ошибок в выданных в результате предоставления муниципальной услуги документах</w:t>
      </w:r>
    </w:p>
    <w:p w:rsidR="00B24937" w:rsidRPr="00B24937" w:rsidRDefault="00B24937" w:rsidP="000B359A">
      <w:pPr>
        <w:widowControl w:val="0"/>
        <w:autoSpaceDE w:val="0"/>
        <w:autoSpaceDN w:val="0"/>
        <w:ind w:left="-567" w:right="-425" w:firstLine="283"/>
        <w:jc w:val="left"/>
        <w:rPr>
          <w:sz w:val="18"/>
          <w:szCs w:val="18"/>
          <w:lang w:eastAsia="en-US"/>
        </w:rPr>
      </w:pPr>
    </w:p>
    <w:p w:rsidR="00B24937" w:rsidRPr="00B24937" w:rsidRDefault="00B24937" w:rsidP="000B359A">
      <w:pPr>
        <w:widowControl w:val="0"/>
        <w:autoSpaceDE w:val="0"/>
        <w:autoSpaceDN w:val="0"/>
        <w:ind w:left="-567" w:right="-425" w:firstLine="283"/>
        <w:jc w:val="left"/>
        <w:rPr>
          <w:sz w:val="18"/>
          <w:szCs w:val="18"/>
          <w:lang w:eastAsia="en-US"/>
        </w:rPr>
      </w:pPr>
    </w:p>
    <w:p w:rsidR="00B24937" w:rsidRPr="00B24937" w:rsidRDefault="00B24937" w:rsidP="000B359A">
      <w:pPr>
        <w:widowControl w:val="0"/>
        <w:autoSpaceDE w:val="0"/>
        <w:autoSpaceDN w:val="0"/>
        <w:ind w:left="-567" w:right="-425" w:firstLine="283"/>
        <w:jc w:val="left"/>
        <w:rPr>
          <w:sz w:val="18"/>
          <w:szCs w:val="18"/>
          <w:lang w:eastAsia="en-US"/>
        </w:rPr>
      </w:pPr>
      <w:r w:rsidRPr="00B24937">
        <w:rPr>
          <w:sz w:val="18"/>
          <w:szCs w:val="18"/>
          <w:lang w:eastAsia="en-US"/>
        </w:rPr>
        <w:t xml:space="preserve">Прошу исправить опечатку и (или) ошибку </w:t>
      </w:r>
      <w:proofErr w:type="gramStart"/>
      <w:r w:rsidRPr="00B24937">
        <w:rPr>
          <w:sz w:val="18"/>
          <w:szCs w:val="18"/>
          <w:lang w:eastAsia="en-US"/>
        </w:rPr>
        <w:t>в</w:t>
      </w:r>
      <w:proofErr w:type="gramEnd"/>
      <w:r w:rsidRPr="00B24937">
        <w:rPr>
          <w:sz w:val="18"/>
          <w:szCs w:val="18"/>
          <w:lang w:eastAsia="en-US"/>
        </w:rPr>
        <w:tab/>
        <w:t>.</w:t>
      </w:r>
    </w:p>
    <w:p w:rsidR="00B24937" w:rsidRPr="00B24937" w:rsidRDefault="00B24937" w:rsidP="000B359A">
      <w:pPr>
        <w:widowControl w:val="0"/>
        <w:autoSpaceDE w:val="0"/>
        <w:autoSpaceDN w:val="0"/>
        <w:ind w:left="-567" w:right="-425" w:firstLine="283"/>
        <w:jc w:val="left"/>
        <w:rPr>
          <w:sz w:val="18"/>
          <w:szCs w:val="18"/>
          <w:lang w:eastAsia="en-US"/>
        </w:rPr>
      </w:pPr>
      <w:r>
        <w:rPr>
          <w:noProof/>
          <w:sz w:val="18"/>
          <w:szCs w:val="18"/>
        </w:rPr>
        <mc:AlternateContent>
          <mc:Choice Requires="wps">
            <w:drawing>
              <wp:anchor distT="0" distB="0" distL="114300" distR="114300" simplePos="0" relativeHeight="251666432" behindDoc="0" locked="0" layoutInCell="1" allowOverlap="1" wp14:anchorId="04B5FFDE" wp14:editId="5525A504">
                <wp:simplePos x="0" y="0"/>
                <wp:positionH relativeFrom="column">
                  <wp:posOffset>2304620</wp:posOffset>
                </wp:positionH>
                <wp:positionV relativeFrom="paragraph">
                  <wp:posOffset>3462</wp:posOffset>
                </wp:positionV>
                <wp:extent cx="3878580" cy="0"/>
                <wp:effectExtent l="0" t="0" r="26670" b="1905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38785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2"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1.45pt,.25pt" to="486.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" strokecolor="black [3040]"/>
            </w:pict>
          </mc:Fallback>
        </mc:AlternateContent>
      </w:r>
      <w:r w:rsidRPr="00B24937">
        <w:rPr>
          <w:sz w:val="18"/>
          <w:szCs w:val="18"/>
          <w:lang w:eastAsia="en-US"/>
        </w:rPr>
        <w:t>Приложение (при наличии):</w:t>
      </w:r>
      <w:r w:rsidRPr="00B24937">
        <w:rPr>
          <w:sz w:val="18"/>
          <w:szCs w:val="18"/>
          <w:lang w:eastAsia="en-US"/>
        </w:rPr>
        <w:tab/>
        <w:t>.</w:t>
      </w:r>
    </w:p>
    <w:p w:rsidR="00B24937" w:rsidRPr="00B24937" w:rsidRDefault="00B24937" w:rsidP="000B359A">
      <w:pPr>
        <w:widowControl w:val="0"/>
        <w:autoSpaceDE w:val="0"/>
        <w:autoSpaceDN w:val="0"/>
        <w:ind w:left="-567" w:right="-425" w:firstLine="283"/>
        <w:jc w:val="left"/>
        <w:rPr>
          <w:sz w:val="18"/>
          <w:szCs w:val="18"/>
          <w:lang w:eastAsia="en-US"/>
        </w:rPr>
      </w:pPr>
      <w:r>
        <w:rPr>
          <w:noProof/>
          <w:sz w:val="18"/>
          <w:szCs w:val="18"/>
        </w:rPr>
        <mc:AlternateContent>
          <mc:Choice Requires="wps">
            <w:drawing>
              <wp:anchor distT="0" distB="0" distL="114300" distR="114300" simplePos="0" relativeHeight="251667456" behindDoc="0" locked="0" layoutInCell="1" allowOverlap="1" wp14:anchorId="20385B3A" wp14:editId="2D109291">
                <wp:simplePos x="0" y="0"/>
                <wp:positionH relativeFrom="column">
                  <wp:posOffset>1486084</wp:posOffset>
                </wp:positionH>
                <wp:positionV relativeFrom="paragraph">
                  <wp:posOffset>12126</wp:posOffset>
                </wp:positionV>
                <wp:extent cx="4763135" cy="0"/>
                <wp:effectExtent l="0" t="0" r="18415"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47631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7pt,.95pt" to="49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" strokecolor="black [3040]"/>
            </w:pict>
          </mc:Fallback>
        </mc:AlternateContent>
      </w:r>
    </w:p>
    <w:p w:rsidR="00B24937" w:rsidRPr="00B24937" w:rsidRDefault="00B24937" w:rsidP="000B359A">
      <w:pPr>
        <w:widowControl w:val="0"/>
        <w:autoSpaceDE w:val="0"/>
        <w:autoSpaceDN w:val="0"/>
        <w:ind w:left="-567" w:right="-425" w:firstLine="283"/>
        <w:jc w:val="left"/>
        <w:rPr>
          <w:sz w:val="18"/>
          <w:szCs w:val="18"/>
          <w:lang w:eastAsia="en-US"/>
        </w:rPr>
      </w:pPr>
    </w:p>
    <w:p w:rsidR="00B24937" w:rsidRPr="00B24937" w:rsidRDefault="00B24937" w:rsidP="000B359A">
      <w:pPr>
        <w:widowControl w:val="0"/>
        <w:autoSpaceDE w:val="0"/>
        <w:autoSpaceDN w:val="0"/>
        <w:ind w:left="-567" w:right="-425" w:firstLine="283"/>
        <w:jc w:val="left"/>
        <w:rPr>
          <w:sz w:val="18"/>
          <w:szCs w:val="18"/>
          <w:lang w:eastAsia="en-US"/>
        </w:rPr>
      </w:pPr>
      <w:r w:rsidRPr="00B24937">
        <w:rPr>
          <w:sz w:val="18"/>
          <w:szCs w:val="18"/>
          <w:lang w:eastAsia="en-US"/>
        </w:rPr>
        <w:t>Подпись заявителя</w:t>
      </w:r>
      <w:r w:rsidRPr="00B24937">
        <w:rPr>
          <w:sz w:val="18"/>
          <w:szCs w:val="18"/>
          <w:lang w:eastAsia="en-US"/>
        </w:rPr>
        <w:tab/>
      </w:r>
    </w:p>
    <w:p w:rsidR="00B24937" w:rsidRPr="00B24937" w:rsidRDefault="008625AE" w:rsidP="000B359A">
      <w:pPr>
        <w:widowControl w:val="0"/>
        <w:autoSpaceDE w:val="0"/>
        <w:autoSpaceDN w:val="0"/>
        <w:ind w:left="-567" w:right="-425" w:firstLine="283"/>
        <w:jc w:val="left"/>
        <w:rPr>
          <w:sz w:val="18"/>
          <w:szCs w:val="18"/>
          <w:lang w:eastAsia="en-US"/>
        </w:rPr>
      </w:pPr>
      <w:r>
        <w:rPr>
          <w:noProof/>
          <w:sz w:val="18"/>
          <w:szCs w:val="18"/>
        </w:rPr>
        <mc:AlternateContent>
          <mc:Choice Requires="wps">
            <w:drawing>
              <wp:anchor distT="0" distB="0" distL="114300" distR="114300" simplePos="0" relativeHeight="251668480" behindDoc="0" locked="0" layoutInCell="1" allowOverlap="1" wp14:anchorId="6FD39DFD" wp14:editId="2460E088">
                <wp:simplePos x="0" y="0"/>
                <wp:positionH relativeFrom="column">
                  <wp:posOffset>1102626</wp:posOffset>
                </wp:positionH>
                <wp:positionV relativeFrom="paragraph">
                  <wp:posOffset>8624</wp:posOffset>
                </wp:positionV>
                <wp:extent cx="1201420" cy="0"/>
                <wp:effectExtent l="0" t="0" r="1778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1201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4"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6.8pt,.7pt" to="181.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" strokecolor="black [3040]"/>
            </w:pict>
          </mc:Fallback>
        </mc:AlternateContent>
      </w:r>
    </w:p>
    <w:p w:rsidR="004A08AC" w:rsidRPr="004A08AC" w:rsidRDefault="00B24937" w:rsidP="000B359A">
      <w:pPr>
        <w:widowControl w:val="0"/>
        <w:autoSpaceDE w:val="0"/>
        <w:autoSpaceDN w:val="0"/>
        <w:ind w:left="-567" w:right="-425" w:firstLine="283"/>
        <w:jc w:val="left"/>
        <w:rPr>
          <w:sz w:val="18"/>
          <w:szCs w:val="18"/>
          <w:lang w:eastAsia="en-US"/>
        </w:rPr>
      </w:pPr>
      <w:r w:rsidRPr="00B24937">
        <w:rPr>
          <w:sz w:val="18"/>
          <w:szCs w:val="18"/>
          <w:lang w:eastAsia="en-US"/>
        </w:rPr>
        <w:t xml:space="preserve">Дата </w:t>
      </w:r>
      <w:r w:rsidRPr="00B24937">
        <w:rPr>
          <w:sz w:val="18"/>
          <w:szCs w:val="18"/>
          <w:lang w:eastAsia="en-US"/>
        </w:rPr>
        <w:tab/>
      </w:r>
    </w:p>
    <w:p w:rsidR="004A08AC" w:rsidRPr="004A08AC" w:rsidRDefault="008625AE" w:rsidP="004A08AC">
      <w:pPr>
        <w:widowControl w:val="0"/>
        <w:autoSpaceDE w:val="0"/>
        <w:autoSpaceDN w:val="0"/>
        <w:ind w:left="0" w:right="-425" w:firstLine="0"/>
        <w:jc w:val="left"/>
        <w:rPr>
          <w:sz w:val="18"/>
          <w:szCs w:val="18"/>
          <w:lang w:eastAsia="en-US"/>
        </w:rPr>
      </w:pPr>
      <w:r>
        <w:rPr>
          <w:noProof/>
          <w:sz w:val="18"/>
          <w:szCs w:val="18"/>
        </w:rPr>
        <mc:AlternateContent>
          <mc:Choice Requires="wps">
            <w:drawing>
              <wp:anchor distT="0" distB="0" distL="114300" distR="114300" simplePos="0" relativeHeight="251669504" behindDoc="0" locked="0" layoutInCell="1" allowOverlap="1">
                <wp:simplePos x="0" y="0"/>
                <wp:positionH relativeFrom="column">
                  <wp:posOffset>468446</wp:posOffset>
                </wp:positionH>
                <wp:positionV relativeFrom="paragraph">
                  <wp:posOffset>18435</wp:posOffset>
                </wp:positionV>
                <wp:extent cx="980440" cy="1"/>
                <wp:effectExtent l="0" t="0" r="10160" b="19050"/>
                <wp:wrapNone/>
                <wp:docPr id="15" name="Прямая соединительная линия 15"/>
                <wp:cNvGraphicFramePr/>
                <a:graphic xmlns:a="http://schemas.openxmlformats.org/drawingml/2006/main">
                  <a:graphicData uri="http://schemas.microsoft.com/office/word/2010/wordprocessingShape">
                    <wps:wsp>
                      <wps:cNvCnPr/>
                      <wps:spPr>
                        <a:xfrm flipV="1">
                          <a:off x="0" y="0"/>
                          <a:ext cx="98044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5" o:spid="_x0000_s1026" style="position:absolute;flip:y;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9pt,1.45pt" to="114.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" strokecolor="black [3040]"/>
            </w:pict>
          </mc:Fallback>
        </mc:AlternateContent>
      </w:r>
    </w:p>
    <w:p w:rsidR="001C2000" w:rsidRPr="004A08AC" w:rsidRDefault="001C2000" w:rsidP="004A08AC">
      <w:pPr>
        <w:tabs>
          <w:tab w:val="left" w:pos="3976"/>
        </w:tabs>
        <w:ind w:left="-567" w:right="-425" w:firstLine="283"/>
        <w:rPr>
          <w:sz w:val="18"/>
          <w:szCs w:val="18"/>
        </w:rPr>
      </w:pPr>
    </w:p>
    <w:p w:rsidR="00D83E27" w:rsidRPr="007A6408" w:rsidRDefault="00D83E27" w:rsidP="00D83E27">
      <w:pPr>
        <w:tabs>
          <w:tab w:val="left" w:pos="426"/>
          <w:tab w:val="left" w:pos="3976"/>
        </w:tabs>
        <w:ind w:left="-284" w:right="-425" w:firstLine="426"/>
        <w:jc w:val="center"/>
        <w:rPr>
          <w:b/>
          <w:sz w:val="18"/>
          <w:szCs w:val="18"/>
        </w:rPr>
      </w:pPr>
      <w:r w:rsidRPr="007A6408">
        <w:rPr>
          <w:sz w:val="18"/>
          <w:szCs w:val="18"/>
        </w:rPr>
        <w:t>РОССИЙСКАЯ ФЕДЕРАЦИЯ</w:t>
      </w:r>
    </w:p>
    <w:p w:rsidR="00D83E27" w:rsidRPr="007A6408" w:rsidRDefault="00D83E27" w:rsidP="00D83E27">
      <w:pPr>
        <w:tabs>
          <w:tab w:val="left" w:pos="426"/>
          <w:tab w:val="left" w:pos="3976"/>
        </w:tabs>
        <w:ind w:left="-284" w:right="-425" w:firstLine="426"/>
        <w:jc w:val="center"/>
        <w:rPr>
          <w:bCs/>
          <w:sz w:val="18"/>
          <w:szCs w:val="18"/>
        </w:rPr>
      </w:pPr>
      <w:r w:rsidRPr="007A6408">
        <w:rPr>
          <w:bCs/>
          <w:sz w:val="18"/>
          <w:szCs w:val="18"/>
        </w:rPr>
        <w:t>ИРКУТСКАЯ ОБЛАСТЬ ИРКУТСКИЙ РАЙОН</w:t>
      </w:r>
    </w:p>
    <w:p w:rsidR="00D83E27" w:rsidRPr="007A6408" w:rsidRDefault="00D83E27" w:rsidP="00D83E27">
      <w:pPr>
        <w:tabs>
          <w:tab w:val="left" w:pos="426"/>
          <w:tab w:val="left" w:pos="3976"/>
        </w:tabs>
        <w:ind w:left="-284" w:right="-425" w:firstLine="426"/>
        <w:jc w:val="center"/>
        <w:rPr>
          <w:sz w:val="18"/>
          <w:szCs w:val="18"/>
        </w:rPr>
      </w:pPr>
      <w:r w:rsidRPr="007A6408">
        <w:rPr>
          <w:sz w:val="18"/>
          <w:szCs w:val="18"/>
        </w:rPr>
        <w:t>ХОМУТОВСКОЕ МУНИЦИПАЛЬНОЕ ОБРАЗОВАНИЕ</w:t>
      </w:r>
    </w:p>
    <w:p w:rsidR="00D83E27" w:rsidRDefault="00D83E27" w:rsidP="00D83E27">
      <w:pPr>
        <w:tabs>
          <w:tab w:val="left" w:pos="426"/>
          <w:tab w:val="left" w:pos="3976"/>
        </w:tabs>
        <w:ind w:left="-284" w:right="-425" w:firstLine="426"/>
        <w:jc w:val="center"/>
        <w:rPr>
          <w:b/>
          <w:bCs/>
          <w:sz w:val="18"/>
          <w:szCs w:val="18"/>
        </w:rPr>
      </w:pPr>
      <w:r w:rsidRPr="007A6408">
        <w:rPr>
          <w:b/>
          <w:bCs/>
          <w:sz w:val="18"/>
          <w:szCs w:val="18"/>
        </w:rPr>
        <w:t>АДМИНИСТРАЦИЯ</w:t>
      </w:r>
    </w:p>
    <w:p w:rsidR="00D83E27" w:rsidRDefault="00D83E27" w:rsidP="00D83E27">
      <w:pPr>
        <w:tabs>
          <w:tab w:val="left" w:pos="426"/>
          <w:tab w:val="left" w:pos="3976"/>
        </w:tabs>
        <w:ind w:left="-284" w:right="-425" w:firstLine="426"/>
        <w:jc w:val="center"/>
        <w:rPr>
          <w:b/>
          <w:bCs/>
          <w:sz w:val="18"/>
          <w:szCs w:val="18"/>
        </w:rPr>
      </w:pPr>
      <w:r>
        <w:rPr>
          <w:b/>
          <w:bCs/>
          <w:sz w:val="18"/>
          <w:szCs w:val="18"/>
        </w:rPr>
        <w:t>ПОСТАНОВЛЕНИЕ</w:t>
      </w:r>
    </w:p>
    <w:p w:rsidR="00D83E27" w:rsidRDefault="00D83E27" w:rsidP="00D83E27">
      <w:pPr>
        <w:tabs>
          <w:tab w:val="left" w:pos="426"/>
          <w:tab w:val="left" w:pos="3976"/>
        </w:tabs>
        <w:ind w:left="-284" w:right="-425" w:firstLine="426"/>
        <w:rPr>
          <w:sz w:val="18"/>
          <w:szCs w:val="18"/>
          <w:u w:val="single"/>
        </w:rPr>
      </w:pPr>
      <w:r>
        <w:rPr>
          <w:bCs/>
          <w:sz w:val="18"/>
          <w:szCs w:val="18"/>
          <w:u w:val="single"/>
        </w:rPr>
        <w:t>10.05.2023</w:t>
      </w:r>
      <w:r>
        <w:rPr>
          <w:sz w:val="18"/>
          <w:szCs w:val="18"/>
          <w:u w:val="single"/>
        </w:rPr>
        <w:t xml:space="preserve">  № 115 о/д</w:t>
      </w:r>
    </w:p>
    <w:p w:rsidR="00D83E27" w:rsidRDefault="00D83E27" w:rsidP="00D83E27">
      <w:pPr>
        <w:tabs>
          <w:tab w:val="left" w:pos="426"/>
          <w:tab w:val="left" w:pos="3976"/>
        </w:tabs>
        <w:ind w:left="-284" w:right="-425" w:firstLine="426"/>
        <w:rPr>
          <w:sz w:val="18"/>
          <w:szCs w:val="18"/>
        </w:rPr>
      </w:pPr>
      <w:r w:rsidRPr="007A6408">
        <w:rPr>
          <w:sz w:val="18"/>
          <w:szCs w:val="18"/>
        </w:rPr>
        <w:t xml:space="preserve">       с. Хомутово </w:t>
      </w:r>
    </w:p>
    <w:p w:rsidR="00D83E27" w:rsidRPr="007A6408" w:rsidRDefault="00D83E27" w:rsidP="00D83E27">
      <w:pPr>
        <w:tabs>
          <w:tab w:val="left" w:pos="426"/>
          <w:tab w:val="left" w:pos="3976"/>
        </w:tabs>
        <w:ind w:left="-284" w:right="-425" w:firstLine="426"/>
        <w:rPr>
          <w:sz w:val="18"/>
          <w:szCs w:val="18"/>
        </w:rPr>
      </w:pPr>
    </w:p>
    <w:p w:rsidR="00D83E27" w:rsidRDefault="000B359A" w:rsidP="00D83E27">
      <w:pPr>
        <w:ind w:left="-567" w:right="-425" w:firstLine="283"/>
        <w:rPr>
          <w:sz w:val="18"/>
          <w:szCs w:val="18"/>
        </w:rPr>
      </w:pPr>
      <w:r w:rsidRPr="000B359A">
        <w:rPr>
          <w:sz w:val="18"/>
          <w:szCs w:val="18"/>
        </w:rPr>
        <w:t>Об утверждении административного регламента предоставления муниципальной услуги «Предоставление участка земли для погребения умершего»  на территории Хомутовского муниципального образования</w:t>
      </w:r>
      <w:r>
        <w:rPr>
          <w:sz w:val="18"/>
          <w:szCs w:val="18"/>
        </w:rPr>
        <w:t>.</w:t>
      </w:r>
    </w:p>
    <w:p w:rsidR="000B359A" w:rsidRDefault="000B359A" w:rsidP="00D83E27">
      <w:pPr>
        <w:ind w:left="-567" w:right="-425" w:firstLine="283"/>
        <w:rPr>
          <w:sz w:val="18"/>
          <w:szCs w:val="18"/>
        </w:rPr>
      </w:pPr>
    </w:p>
    <w:p w:rsidR="00561220" w:rsidRDefault="00561220" w:rsidP="00561220">
      <w:pPr>
        <w:ind w:left="-567" w:right="-425" w:firstLine="283"/>
        <w:rPr>
          <w:sz w:val="18"/>
          <w:szCs w:val="18"/>
        </w:rPr>
      </w:pPr>
      <w:proofErr w:type="gramStart"/>
      <w:r w:rsidRPr="00561220">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12.01.1996 года N 8-ФЗ «О погребении и похоронном деле»,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w:t>
      </w:r>
      <w:proofErr w:type="gramEnd"/>
    </w:p>
    <w:p w:rsidR="00561220" w:rsidRPr="00561220" w:rsidRDefault="00561220" w:rsidP="00561220">
      <w:pPr>
        <w:ind w:left="-567" w:right="-425" w:firstLine="283"/>
        <w:rPr>
          <w:sz w:val="18"/>
          <w:szCs w:val="18"/>
        </w:rPr>
      </w:pPr>
    </w:p>
    <w:p w:rsidR="00561220" w:rsidRDefault="00561220" w:rsidP="00561220">
      <w:pPr>
        <w:ind w:left="-567" w:right="-425" w:firstLine="283"/>
        <w:rPr>
          <w:sz w:val="18"/>
          <w:szCs w:val="18"/>
        </w:rPr>
      </w:pPr>
      <w:r w:rsidRPr="00561220">
        <w:rPr>
          <w:sz w:val="18"/>
          <w:szCs w:val="18"/>
        </w:rPr>
        <w:t>ПОСТАНОВЛЯЕТ:</w:t>
      </w:r>
    </w:p>
    <w:p w:rsidR="00561220" w:rsidRPr="00561220" w:rsidRDefault="00561220" w:rsidP="00561220">
      <w:pPr>
        <w:ind w:left="-567" w:right="-425" w:firstLine="283"/>
        <w:rPr>
          <w:sz w:val="18"/>
          <w:szCs w:val="18"/>
        </w:rPr>
      </w:pPr>
    </w:p>
    <w:p w:rsidR="00561220" w:rsidRPr="00561220" w:rsidRDefault="00561220" w:rsidP="00561220">
      <w:pPr>
        <w:ind w:left="-567" w:right="-425" w:firstLine="283"/>
        <w:rPr>
          <w:sz w:val="18"/>
          <w:szCs w:val="18"/>
        </w:rPr>
      </w:pPr>
      <w:r w:rsidRPr="00561220">
        <w:rPr>
          <w:sz w:val="18"/>
          <w:szCs w:val="18"/>
        </w:rPr>
        <w:t>1.</w:t>
      </w:r>
      <w:r w:rsidRPr="00561220">
        <w:rPr>
          <w:sz w:val="18"/>
          <w:szCs w:val="18"/>
        </w:rPr>
        <w:tab/>
        <w:t>Утвердить  административный регламент предоставления муниципальной услуги по предоставлению участка земли для погребения умершего на территории Хомутовского муниципального образования (приложение).</w:t>
      </w:r>
    </w:p>
    <w:p w:rsidR="00561220" w:rsidRPr="00561220" w:rsidRDefault="00561220" w:rsidP="00561220">
      <w:pPr>
        <w:ind w:left="-567" w:right="-425" w:firstLine="283"/>
        <w:rPr>
          <w:sz w:val="18"/>
          <w:szCs w:val="18"/>
        </w:rPr>
      </w:pPr>
      <w:r w:rsidRPr="00561220">
        <w:rPr>
          <w:sz w:val="18"/>
          <w:szCs w:val="18"/>
        </w:rPr>
        <w:t>2.</w:t>
      </w:r>
      <w:r w:rsidRPr="00561220">
        <w:rPr>
          <w:sz w:val="18"/>
          <w:szCs w:val="18"/>
        </w:rPr>
        <w:tab/>
        <w:t xml:space="preserve">Отделу градостроительства, земельных и имущественных отношений оказывать муниципальную услугу в соответствии с административным регламентом, утвержденным настоящим постановлением. </w:t>
      </w:r>
    </w:p>
    <w:p w:rsidR="00561220" w:rsidRPr="00561220" w:rsidRDefault="00561220" w:rsidP="00561220">
      <w:pPr>
        <w:ind w:left="-567" w:right="-425" w:firstLine="283"/>
        <w:rPr>
          <w:sz w:val="18"/>
          <w:szCs w:val="18"/>
        </w:rPr>
      </w:pPr>
      <w:r w:rsidRPr="00561220">
        <w:rPr>
          <w:sz w:val="18"/>
          <w:szCs w:val="18"/>
        </w:rPr>
        <w:t>3.</w:t>
      </w:r>
      <w:r w:rsidRPr="00561220">
        <w:rPr>
          <w:sz w:val="18"/>
          <w:szCs w:val="18"/>
        </w:rPr>
        <w:tab/>
        <w:t>Организационно-техническому сектору опубликовать настоящее постановление в установленном законом порядке.</w:t>
      </w:r>
    </w:p>
    <w:p w:rsidR="00561220" w:rsidRPr="00561220" w:rsidRDefault="00561220" w:rsidP="00561220">
      <w:pPr>
        <w:ind w:left="-567" w:right="-425" w:firstLine="283"/>
        <w:rPr>
          <w:sz w:val="18"/>
          <w:szCs w:val="18"/>
        </w:rPr>
      </w:pPr>
      <w:r w:rsidRPr="00561220">
        <w:rPr>
          <w:sz w:val="18"/>
          <w:szCs w:val="18"/>
        </w:rPr>
        <w:t>4.</w:t>
      </w:r>
      <w:r w:rsidRPr="00561220">
        <w:rPr>
          <w:sz w:val="18"/>
          <w:szCs w:val="18"/>
        </w:rPr>
        <w:tab/>
      </w:r>
      <w:proofErr w:type="gramStart"/>
      <w:r w:rsidRPr="00561220">
        <w:rPr>
          <w:sz w:val="18"/>
          <w:szCs w:val="18"/>
        </w:rPr>
        <w:t>Контроль за</w:t>
      </w:r>
      <w:proofErr w:type="gramEnd"/>
      <w:r w:rsidRPr="00561220">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561220" w:rsidRPr="00561220" w:rsidRDefault="00561220" w:rsidP="00561220">
      <w:pPr>
        <w:ind w:left="-567" w:right="-425" w:firstLine="283"/>
        <w:rPr>
          <w:sz w:val="18"/>
          <w:szCs w:val="18"/>
        </w:rPr>
      </w:pPr>
    </w:p>
    <w:p w:rsidR="00561220" w:rsidRPr="00561220" w:rsidRDefault="00561220" w:rsidP="00561220">
      <w:pPr>
        <w:ind w:left="-567" w:right="-425" w:firstLine="283"/>
        <w:rPr>
          <w:sz w:val="18"/>
          <w:szCs w:val="18"/>
        </w:rPr>
      </w:pPr>
    </w:p>
    <w:p w:rsidR="000B359A" w:rsidRPr="00CE632A" w:rsidRDefault="00561220" w:rsidP="00CE632A">
      <w:pPr>
        <w:ind w:left="-567" w:right="-425" w:firstLine="283"/>
        <w:jc w:val="right"/>
        <w:rPr>
          <w:i/>
          <w:sz w:val="18"/>
          <w:szCs w:val="18"/>
        </w:rPr>
      </w:pPr>
      <w:r w:rsidRPr="00CE632A">
        <w:rPr>
          <w:i/>
          <w:sz w:val="18"/>
          <w:szCs w:val="18"/>
        </w:rPr>
        <w:t xml:space="preserve">Глава     </w:t>
      </w:r>
      <w:r w:rsidRPr="00CE632A">
        <w:rPr>
          <w:i/>
          <w:sz w:val="18"/>
          <w:szCs w:val="18"/>
        </w:rPr>
        <w:tab/>
      </w:r>
      <w:r w:rsidRPr="00CE632A">
        <w:rPr>
          <w:i/>
          <w:sz w:val="18"/>
          <w:szCs w:val="18"/>
        </w:rPr>
        <w:tab/>
      </w:r>
      <w:r w:rsidRPr="00CE632A">
        <w:rPr>
          <w:i/>
          <w:sz w:val="18"/>
          <w:szCs w:val="18"/>
        </w:rPr>
        <w:tab/>
        <w:t xml:space="preserve">            </w:t>
      </w:r>
      <w:r w:rsidRPr="00CE632A">
        <w:rPr>
          <w:i/>
          <w:sz w:val="18"/>
          <w:szCs w:val="18"/>
        </w:rPr>
        <w:tab/>
      </w:r>
      <w:r w:rsidRPr="00CE632A">
        <w:rPr>
          <w:i/>
          <w:sz w:val="18"/>
          <w:szCs w:val="18"/>
        </w:rPr>
        <w:tab/>
      </w:r>
      <w:r w:rsidRPr="00CE632A">
        <w:rPr>
          <w:i/>
          <w:sz w:val="18"/>
          <w:szCs w:val="18"/>
        </w:rPr>
        <w:tab/>
        <w:t xml:space="preserve">            В.М. </w:t>
      </w:r>
      <w:proofErr w:type="spellStart"/>
      <w:r w:rsidRPr="00CE632A">
        <w:rPr>
          <w:i/>
          <w:sz w:val="18"/>
          <w:szCs w:val="18"/>
        </w:rPr>
        <w:t>Колмаченко</w:t>
      </w:r>
      <w:proofErr w:type="spellEnd"/>
    </w:p>
    <w:p w:rsidR="000B359A" w:rsidRPr="00CE632A" w:rsidRDefault="000B359A" w:rsidP="00CE632A">
      <w:pPr>
        <w:ind w:left="-567" w:right="-425" w:firstLine="283"/>
        <w:jc w:val="right"/>
        <w:rPr>
          <w:i/>
          <w:sz w:val="18"/>
          <w:szCs w:val="18"/>
        </w:rPr>
      </w:pPr>
    </w:p>
    <w:p w:rsidR="00CE632A" w:rsidRDefault="00CE632A" w:rsidP="00CE632A">
      <w:pPr>
        <w:ind w:left="-567" w:right="-425" w:firstLine="283"/>
        <w:jc w:val="right"/>
        <w:rPr>
          <w:i/>
          <w:sz w:val="18"/>
          <w:szCs w:val="18"/>
        </w:rPr>
      </w:pPr>
    </w:p>
    <w:p w:rsidR="00CE632A" w:rsidRDefault="00CE632A" w:rsidP="00CE632A">
      <w:pPr>
        <w:ind w:left="-567" w:right="-425" w:firstLine="283"/>
        <w:jc w:val="right"/>
        <w:rPr>
          <w:i/>
          <w:sz w:val="18"/>
          <w:szCs w:val="18"/>
        </w:rPr>
      </w:pPr>
    </w:p>
    <w:p w:rsidR="00CE632A" w:rsidRDefault="00CE632A" w:rsidP="00CE632A">
      <w:pPr>
        <w:ind w:left="-567" w:right="-425" w:firstLine="283"/>
        <w:jc w:val="right"/>
        <w:rPr>
          <w:i/>
          <w:sz w:val="18"/>
          <w:szCs w:val="18"/>
        </w:rPr>
      </w:pPr>
    </w:p>
    <w:p w:rsidR="00CE632A" w:rsidRDefault="00CE632A" w:rsidP="00CE632A">
      <w:pPr>
        <w:ind w:left="-567" w:right="-425" w:firstLine="283"/>
        <w:jc w:val="right"/>
        <w:rPr>
          <w:i/>
          <w:sz w:val="18"/>
          <w:szCs w:val="18"/>
        </w:rPr>
      </w:pPr>
    </w:p>
    <w:p w:rsidR="00CE632A" w:rsidRDefault="00CE632A" w:rsidP="00CE632A">
      <w:pPr>
        <w:ind w:left="-567" w:right="-425" w:firstLine="283"/>
        <w:jc w:val="right"/>
        <w:rPr>
          <w:i/>
          <w:sz w:val="18"/>
          <w:szCs w:val="18"/>
        </w:rPr>
      </w:pPr>
    </w:p>
    <w:p w:rsidR="00CE632A" w:rsidRDefault="00CE632A" w:rsidP="00CE632A">
      <w:pPr>
        <w:ind w:left="-567" w:right="-425" w:firstLine="283"/>
        <w:jc w:val="right"/>
        <w:rPr>
          <w:i/>
          <w:sz w:val="18"/>
          <w:szCs w:val="18"/>
        </w:rPr>
      </w:pPr>
    </w:p>
    <w:p w:rsidR="00CE632A" w:rsidRPr="00CE632A" w:rsidRDefault="00CE632A" w:rsidP="00CE632A">
      <w:pPr>
        <w:ind w:left="-567" w:right="-425" w:firstLine="283"/>
        <w:jc w:val="right"/>
        <w:rPr>
          <w:i/>
          <w:sz w:val="18"/>
          <w:szCs w:val="18"/>
        </w:rPr>
      </w:pPr>
      <w:r w:rsidRPr="00CE632A">
        <w:rPr>
          <w:i/>
          <w:sz w:val="18"/>
          <w:szCs w:val="18"/>
        </w:rPr>
        <w:lastRenderedPageBreak/>
        <w:t>УТВЕРЖДЕН</w:t>
      </w:r>
    </w:p>
    <w:p w:rsidR="00CE632A" w:rsidRDefault="00CE632A" w:rsidP="00CE632A">
      <w:pPr>
        <w:ind w:left="-567" w:right="-425" w:firstLine="283"/>
        <w:jc w:val="right"/>
        <w:rPr>
          <w:i/>
          <w:sz w:val="18"/>
          <w:szCs w:val="18"/>
        </w:rPr>
      </w:pPr>
      <w:r w:rsidRPr="00CE632A">
        <w:rPr>
          <w:i/>
          <w:sz w:val="18"/>
          <w:szCs w:val="18"/>
        </w:rPr>
        <w:t xml:space="preserve">Постановлением администрации </w:t>
      </w:r>
    </w:p>
    <w:p w:rsidR="00CE632A" w:rsidRPr="00CE632A" w:rsidRDefault="00CE632A" w:rsidP="00CE632A">
      <w:pPr>
        <w:ind w:left="-567" w:right="-425" w:firstLine="283"/>
        <w:jc w:val="right"/>
        <w:rPr>
          <w:i/>
          <w:sz w:val="18"/>
          <w:szCs w:val="18"/>
        </w:rPr>
      </w:pPr>
      <w:r w:rsidRPr="00CE632A">
        <w:rPr>
          <w:i/>
          <w:sz w:val="18"/>
          <w:szCs w:val="18"/>
        </w:rPr>
        <w:t>Хомутовского муниципального образования</w:t>
      </w:r>
    </w:p>
    <w:p w:rsidR="00CE632A" w:rsidRPr="00CE632A" w:rsidRDefault="00CE632A" w:rsidP="00CE632A">
      <w:pPr>
        <w:ind w:left="-567" w:right="-425" w:firstLine="283"/>
        <w:jc w:val="right"/>
        <w:rPr>
          <w:i/>
          <w:sz w:val="18"/>
          <w:szCs w:val="18"/>
        </w:rPr>
      </w:pPr>
      <w:r w:rsidRPr="00CE632A">
        <w:rPr>
          <w:i/>
          <w:sz w:val="18"/>
          <w:szCs w:val="18"/>
        </w:rPr>
        <w:t>от «</w:t>
      </w:r>
      <w:r>
        <w:rPr>
          <w:i/>
          <w:sz w:val="18"/>
          <w:szCs w:val="18"/>
          <w:u w:val="single"/>
        </w:rPr>
        <w:t>10</w:t>
      </w:r>
      <w:r w:rsidRPr="00CE632A">
        <w:rPr>
          <w:i/>
          <w:sz w:val="18"/>
          <w:szCs w:val="18"/>
        </w:rPr>
        <w:t>» _</w:t>
      </w:r>
      <w:r>
        <w:rPr>
          <w:i/>
          <w:sz w:val="18"/>
          <w:szCs w:val="18"/>
          <w:u w:val="single"/>
        </w:rPr>
        <w:t xml:space="preserve">05 </w:t>
      </w:r>
      <w:r w:rsidRPr="00CE632A">
        <w:rPr>
          <w:i/>
          <w:sz w:val="18"/>
          <w:szCs w:val="18"/>
        </w:rPr>
        <w:t xml:space="preserve"> 20_</w:t>
      </w:r>
      <w:r>
        <w:rPr>
          <w:i/>
          <w:sz w:val="18"/>
          <w:szCs w:val="18"/>
          <w:u w:val="single"/>
        </w:rPr>
        <w:t>23</w:t>
      </w:r>
      <w:r w:rsidRPr="00CE632A">
        <w:rPr>
          <w:i/>
          <w:sz w:val="18"/>
          <w:szCs w:val="18"/>
        </w:rPr>
        <w:t>_ года № _</w:t>
      </w:r>
      <w:r>
        <w:rPr>
          <w:i/>
          <w:sz w:val="18"/>
          <w:szCs w:val="18"/>
          <w:u w:val="single"/>
        </w:rPr>
        <w:t>115 о/д</w:t>
      </w:r>
    </w:p>
    <w:p w:rsidR="00CE632A" w:rsidRPr="00CE632A" w:rsidRDefault="00CE632A" w:rsidP="00CE632A">
      <w:pPr>
        <w:ind w:left="-567" w:right="-425" w:firstLine="283"/>
        <w:jc w:val="right"/>
        <w:rPr>
          <w:i/>
          <w:sz w:val="18"/>
          <w:szCs w:val="18"/>
        </w:rPr>
      </w:pPr>
    </w:p>
    <w:p w:rsidR="00CE632A" w:rsidRPr="00CE632A" w:rsidRDefault="00CE632A" w:rsidP="00CE632A">
      <w:pPr>
        <w:ind w:left="-567" w:right="-425" w:firstLine="283"/>
        <w:rPr>
          <w:sz w:val="18"/>
          <w:szCs w:val="18"/>
        </w:rPr>
      </w:pPr>
    </w:p>
    <w:p w:rsidR="00CE632A" w:rsidRPr="00CE632A" w:rsidRDefault="00CE632A" w:rsidP="00CE632A">
      <w:pPr>
        <w:ind w:left="-567" w:right="-425" w:firstLine="283"/>
        <w:jc w:val="center"/>
        <w:rPr>
          <w:sz w:val="18"/>
          <w:szCs w:val="18"/>
        </w:rPr>
      </w:pPr>
      <w:r w:rsidRPr="00CE632A">
        <w:rPr>
          <w:sz w:val="18"/>
          <w:szCs w:val="18"/>
        </w:rPr>
        <w:t>АДМИНИСТРАТИВНЫЙ РЕГЛАМЕНТ</w:t>
      </w:r>
    </w:p>
    <w:p w:rsidR="00CE632A" w:rsidRPr="00CE632A" w:rsidRDefault="00CE632A" w:rsidP="00CE632A">
      <w:pPr>
        <w:ind w:left="-567" w:right="-425" w:firstLine="283"/>
        <w:jc w:val="center"/>
        <w:rPr>
          <w:sz w:val="18"/>
          <w:szCs w:val="18"/>
        </w:rPr>
      </w:pPr>
      <w:r w:rsidRPr="00CE632A">
        <w:rPr>
          <w:sz w:val="18"/>
          <w:szCs w:val="18"/>
        </w:rPr>
        <w:t>ПРЕДОСТАВЛЕНИЯ МУНИЦИПАЛЬНОЙ УСЛУГИ «ПРЕДОСТАВЛЕНИЕ УЧАСТКА ЗЕМЛИ ДЛЯ ПОГРЕБЕНИЯ УМЕРШЕГО» НА ТЕРРИТОРИИ</w:t>
      </w:r>
    </w:p>
    <w:p w:rsidR="00CE632A" w:rsidRPr="00CE632A" w:rsidRDefault="00CE632A" w:rsidP="00CE632A">
      <w:pPr>
        <w:ind w:left="-567" w:right="-425" w:firstLine="283"/>
        <w:jc w:val="center"/>
        <w:rPr>
          <w:sz w:val="18"/>
          <w:szCs w:val="18"/>
        </w:rPr>
      </w:pPr>
      <w:r w:rsidRPr="00CE632A">
        <w:rPr>
          <w:sz w:val="18"/>
          <w:szCs w:val="18"/>
        </w:rPr>
        <w:t>ХОМУТОВСКОГО МУНИЦИПАЛЬНОГО ОБРАЗОВАНИЯ</w:t>
      </w:r>
    </w:p>
    <w:p w:rsidR="00CE632A" w:rsidRPr="00CE632A" w:rsidRDefault="00CE632A" w:rsidP="00CE632A">
      <w:pPr>
        <w:ind w:left="-567" w:right="-425" w:firstLine="283"/>
        <w:jc w:val="center"/>
        <w:rPr>
          <w:sz w:val="18"/>
          <w:szCs w:val="18"/>
        </w:rPr>
      </w:pPr>
    </w:p>
    <w:p w:rsidR="00CE632A" w:rsidRPr="00CE632A" w:rsidRDefault="00CE632A" w:rsidP="00CE632A">
      <w:pPr>
        <w:ind w:left="-567" w:right="-425" w:firstLine="283"/>
        <w:jc w:val="center"/>
        <w:rPr>
          <w:sz w:val="18"/>
          <w:szCs w:val="18"/>
        </w:rPr>
      </w:pPr>
    </w:p>
    <w:p w:rsidR="00CE632A" w:rsidRPr="00CE632A" w:rsidRDefault="00CE632A" w:rsidP="00CE632A">
      <w:pPr>
        <w:ind w:left="-567" w:right="-425" w:firstLine="283"/>
        <w:jc w:val="center"/>
        <w:rPr>
          <w:sz w:val="18"/>
          <w:szCs w:val="18"/>
        </w:rPr>
      </w:pPr>
      <w:r w:rsidRPr="00CE632A">
        <w:rPr>
          <w:sz w:val="18"/>
          <w:szCs w:val="18"/>
        </w:rPr>
        <w:t>Раздел I. ОБЩИЕ ПОЛОЖЕНИЯ</w:t>
      </w:r>
    </w:p>
    <w:p w:rsidR="00CE632A" w:rsidRPr="00CE632A" w:rsidRDefault="00CE632A" w:rsidP="00CE632A">
      <w:pPr>
        <w:ind w:left="-567" w:right="-425" w:firstLine="283"/>
        <w:jc w:val="center"/>
        <w:rPr>
          <w:sz w:val="18"/>
          <w:szCs w:val="18"/>
        </w:rPr>
      </w:pPr>
    </w:p>
    <w:p w:rsidR="00CE632A" w:rsidRPr="00CE632A" w:rsidRDefault="00CE632A" w:rsidP="00CE632A">
      <w:pPr>
        <w:ind w:left="-567" w:right="-425" w:firstLine="283"/>
        <w:jc w:val="center"/>
        <w:rPr>
          <w:sz w:val="18"/>
          <w:szCs w:val="18"/>
        </w:rPr>
      </w:pPr>
      <w:r w:rsidRPr="00CE632A">
        <w:rPr>
          <w:sz w:val="18"/>
          <w:szCs w:val="18"/>
        </w:rPr>
        <w:t>Глава 1. Предмет регулирования административного регламента</w:t>
      </w:r>
    </w:p>
    <w:p w:rsidR="00CE632A" w:rsidRPr="00CE632A" w:rsidRDefault="00CE632A" w:rsidP="00CE632A">
      <w:pPr>
        <w:ind w:left="-567" w:right="-425" w:firstLine="283"/>
        <w:jc w:val="center"/>
        <w:rPr>
          <w:sz w:val="18"/>
          <w:szCs w:val="18"/>
        </w:rPr>
      </w:pPr>
    </w:p>
    <w:p w:rsidR="00CE632A" w:rsidRPr="00CE632A" w:rsidRDefault="00CE632A" w:rsidP="00CE632A">
      <w:pPr>
        <w:ind w:left="-567" w:right="-425" w:firstLine="283"/>
        <w:rPr>
          <w:sz w:val="18"/>
          <w:szCs w:val="18"/>
        </w:rPr>
      </w:pPr>
      <w:r w:rsidRPr="00CE632A">
        <w:rPr>
          <w:sz w:val="18"/>
          <w:szCs w:val="18"/>
        </w:rPr>
        <w:t xml:space="preserve">1. </w:t>
      </w:r>
      <w:proofErr w:type="gramStart"/>
      <w:r w:rsidRPr="00CE632A">
        <w:rPr>
          <w:sz w:val="18"/>
          <w:szCs w:val="18"/>
        </w:rPr>
        <w:t>Настоящий административный регламент устанавливает порядок и стандарт предоставления муниципальной услуги «Предоставление участка земли для погребения умершего», в том числе порядок взаимодействия администрации Хомутовского муниципального образования – администрация сельского поселения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предоставлению участка</w:t>
      </w:r>
      <w:proofErr w:type="gramEnd"/>
      <w:r w:rsidRPr="00CE632A">
        <w:rPr>
          <w:sz w:val="18"/>
          <w:szCs w:val="18"/>
        </w:rPr>
        <w:t xml:space="preserve"> земли для погребения умершего.</w:t>
      </w:r>
    </w:p>
    <w:p w:rsidR="00CE632A" w:rsidRPr="00CE632A" w:rsidRDefault="00CE632A" w:rsidP="00CE632A">
      <w:pPr>
        <w:ind w:left="-567" w:right="-425" w:firstLine="283"/>
        <w:rPr>
          <w:sz w:val="18"/>
          <w:szCs w:val="18"/>
        </w:rPr>
      </w:pPr>
      <w:r w:rsidRPr="00CE632A">
        <w:rPr>
          <w:sz w:val="18"/>
          <w:szCs w:val="18"/>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CE632A" w:rsidRPr="00CE632A" w:rsidRDefault="00CE632A" w:rsidP="00CE632A">
      <w:pPr>
        <w:ind w:left="-567" w:right="-425" w:firstLine="283"/>
        <w:rPr>
          <w:sz w:val="18"/>
          <w:szCs w:val="18"/>
        </w:rPr>
      </w:pPr>
    </w:p>
    <w:p w:rsidR="00CE632A" w:rsidRPr="00CE632A" w:rsidRDefault="00CE632A" w:rsidP="00CE632A">
      <w:pPr>
        <w:ind w:left="-567" w:right="-425" w:firstLine="283"/>
        <w:jc w:val="center"/>
        <w:rPr>
          <w:sz w:val="18"/>
          <w:szCs w:val="18"/>
        </w:rPr>
      </w:pPr>
      <w:r w:rsidRPr="00CE632A">
        <w:rPr>
          <w:sz w:val="18"/>
          <w:szCs w:val="18"/>
        </w:rPr>
        <w:t>Глава 2. Круг заявителей</w:t>
      </w:r>
    </w:p>
    <w:p w:rsidR="00CE632A" w:rsidRPr="00CE632A" w:rsidRDefault="00CE632A" w:rsidP="00CE632A">
      <w:pPr>
        <w:ind w:left="-567" w:right="-425" w:firstLine="283"/>
        <w:rPr>
          <w:sz w:val="18"/>
          <w:szCs w:val="18"/>
        </w:rPr>
      </w:pPr>
    </w:p>
    <w:p w:rsidR="00CE632A" w:rsidRPr="00CE632A" w:rsidRDefault="00CE632A" w:rsidP="00CE632A">
      <w:pPr>
        <w:ind w:left="-567" w:right="-425" w:firstLine="283"/>
        <w:rPr>
          <w:sz w:val="18"/>
          <w:szCs w:val="18"/>
        </w:rPr>
      </w:pPr>
      <w:r w:rsidRPr="00CE632A">
        <w:rPr>
          <w:sz w:val="18"/>
          <w:szCs w:val="18"/>
        </w:rPr>
        <w:t>3. Муниципальная услуга предоставляется физическим и юридическим лицам, зарегистрированным в установленном законодательством порядке, взявшим на себя обязанность осуществить погребение умершего (далее – заявители).</w:t>
      </w:r>
    </w:p>
    <w:p w:rsidR="00CE632A" w:rsidRPr="00CE632A" w:rsidRDefault="00CE632A" w:rsidP="00CE632A">
      <w:pPr>
        <w:ind w:left="-567" w:right="-425" w:firstLine="283"/>
        <w:rPr>
          <w:sz w:val="18"/>
          <w:szCs w:val="18"/>
        </w:rPr>
      </w:pPr>
      <w:r w:rsidRPr="00CE632A">
        <w:rPr>
          <w:sz w:val="18"/>
          <w:szCs w:val="18"/>
        </w:rPr>
        <w:t>4. От имени заявителя за предоставлением муниципальной услуги может обратиться его уполномоченный представитель (далее – представитель).</w:t>
      </w:r>
    </w:p>
    <w:p w:rsidR="00CE632A" w:rsidRPr="00CE632A" w:rsidRDefault="00CE632A" w:rsidP="00CE632A">
      <w:pPr>
        <w:ind w:left="-567" w:right="-425" w:firstLine="283"/>
        <w:rPr>
          <w:sz w:val="18"/>
          <w:szCs w:val="18"/>
        </w:rPr>
      </w:pPr>
    </w:p>
    <w:p w:rsidR="00CE632A" w:rsidRPr="00CE632A" w:rsidRDefault="00CE632A" w:rsidP="00CE632A">
      <w:pPr>
        <w:ind w:left="-567" w:right="-425" w:firstLine="283"/>
        <w:jc w:val="center"/>
        <w:rPr>
          <w:sz w:val="18"/>
          <w:szCs w:val="18"/>
        </w:rPr>
      </w:pPr>
      <w:r w:rsidRPr="00CE632A">
        <w:rPr>
          <w:sz w:val="18"/>
          <w:szCs w:val="18"/>
        </w:rPr>
        <w:t>Глава 3. Требования к порядку информирования о предоставлении муниципальной услуги</w:t>
      </w:r>
    </w:p>
    <w:p w:rsidR="00CE632A" w:rsidRPr="00CE632A" w:rsidRDefault="00CE632A" w:rsidP="00CE632A">
      <w:pPr>
        <w:ind w:left="-567" w:right="-425" w:firstLine="283"/>
        <w:rPr>
          <w:sz w:val="18"/>
          <w:szCs w:val="18"/>
        </w:rPr>
      </w:pPr>
    </w:p>
    <w:p w:rsidR="00CE632A" w:rsidRPr="00CE632A" w:rsidRDefault="00CE632A" w:rsidP="00CE632A">
      <w:pPr>
        <w:ind w:left="-567" w:right="-425" w:firstLine="283"/>
        <w:rPr>
          <w:sz w:val="18"/>
          <w:szCs w:val="18"/>
        </w:rPr>
      </w:pPr>
      <w:r w:rsidRPr="00CE632A">
        <w:rPr>
          <w:sz w:val="18"/>
          <w:szCs w:val="18"/>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CE632A" w:rsidRPr="00CE632A" w:rsidRDefault="00CE632A" w:rsidP="00CE632A">
      <w:pPr>
        <w:ind w:left="-567" w:right="-425" w:firstLine="283"/>
        <w:rPr>
          <w:sz w:val="18"/>
          <w:szCs w:val="18"/>
        </w:rPr>
      </w:pPr>
      <w:r w:rsidRPr="00CE632A">
        <w:rPr>
          <w:sz w:val="18"/>
          <w:szCs w:val="18"/>
        </w:rPr>
        <w:t>6. Информация по вопросам предоставления муниципальной услуги предоставляется:</w:t>
      </w:r>
    </w:p>
    <w:p w:rsidR="00CE632A" w:rsidRPr="00CE632A" w:rsidRDefault="00CE632A" w:rsidP="00CE632A">
      <w:pPr>
        <w:ind w:left="-567" w:right="-425" w:firstLine="283"/>
        <w:rPr>
          <w:sz w:val="18"/>
          <w:szCs w:val="18"/>
        </w:rPr>
      </w:pPr>
      <w:r w:rsidRPr="00CE632A">
        <w:rPr>
          <w:sz w:val="18"/>
          <w:szCs w:val="18"/>
        </w:rPr>
        <w:t>1) при личном контакте с заявителем или его представителем;</w:t>
      </w:r>
    </w:p>
    <w:p w:rsidR="00CE632A" w:rsidRPr="00CE632A" w:rsidRDefault="00CE632A" w:rsidP="00CE632A">
      <w:pPr>
        <w:ind w:left="-567" w:right="-425" w:firstLine="283"/>
        <w:rPr>
          <w:sz w:val="18"/>
          <w:szCs w:val="18"/>
        </w:rPr>
      </w:pPr>
      <w:proofErr w:type="gramStart"/>
      <w:r w:rsidRPr="00CE632A">
        <w:rPr>
          <w:sz w:val="18"/>
          <w:szCs w:val="18"/>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https://khomutovskoe-mo.ru/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AdmKhom@yandex.ru (далее – электронная почта</w:t>
      </w:r>
      <w:proofErr w:type="gramEnd"/>
      <w:r w:rsidRPr="00CE632A">
        <w:rPr>
          <w:sz w:val="18"/>
          <w:szCs w:val="18"/>
        </w:rPr>
        <w:t xml:space="preserve"> администрации);</w:t>
      </w:r>
    </w:p>
    <w:p w:rsidR="00CE632A" w:rsidRPr="00CE632A" w:rsidRDefault="00CE632A" w:rsidP="00CE632A">
      <w:pPr>
        <w:ind w:left="-567" w:right="-425" w:firstLine="283"/>
        <w:rPr>
          <w:sz w:val="18"/>
          <w:szCs w:val="18"/>
        </w:rPr>
      </w:pPr>
      <w:r w:rsidRPr="00CE632A">
        <w:rPr>
          <w:sz w:val="18"/>
          <w:szCs w:val="18"/>
        </w:rPr>
        <w:t>3) письменно в случае письменного обращения заявителя или его представителя.</w:t>
      </w:r>
    </w:p>
    <w:p w:rsidR="00CE632A" w:rsidRPr="00CE632A" w:rsidRDefault="00CE632A" w:rsidP="00CE632A">
      <w:pPr>
        <w:ind w:left="-567" w:right="-425" w:firstLine="283"/>
        <w:rPr>
          <w:sz w:val="18"/>
          <w:szCs w:val="18"/>
        </w:rPr>
      </w:pPr>
      <w:r w:rsidRPr="00CE632A">
        <w:rPr>
          <w:sz w:val="18"/>
          <w:szCs w:val="18"/>
        </w:rPr>
        <w:t>Информация о ходе предоставления муниципальной услуги предоставляется:</w:t>
      </w:r>
    </w:p>
    <w:p w:rsidR="00CE632A" w:rsidRPr="00CE632A" w:rsidRDefault="00CE632A" w:rsidP="00CE632A">
      <w:pPr>
        <w:ind w:left="-567" w:right="-425" w:firstLine="283"/>
        <w:rPr>
          <w:sz w:val="18"/>
          <w:szCs w:val="18"/>
        </w:rPr>
      </w:pPr>
      <w:r w:rsidRPr="00CE632A">
        <w:rPr>
          <w:sz w:val="18"/>
          <w:szCs w:val="18"/>
        </w:rPr>
        <w:t>1) при личном контакте с заявителем или его представителем;</w:t>
      </w:r>
    </w:p>
    <w:p w:rsidR="00CE632A" w:rsidRPr="00CE632A" w:rsidRDefault="00CE632A" w:rsidP="00CE632A">
      <w:pPr>
        <w:ind w:left="-567" w:right="-425" w:firstLine="283"/>
        <w:rPr>
          <w:sz w:val="18"/>
          <w:szCs w:val="18"/>
        </w:rPr>
      </w:pPr>
      <w:r w:rsidRPr="00CE632A">
        <w:rPr>
          <w:sz w:val="18"/>
          <w:szCs w:val="18"/>
        </w:rPr>
        <w:t>2) с использованием средств телефонной связи, через официальный сайт администрации, по электронной почте администрации;</w:t>
      </w:r>
    </w:p>
    <w:p w:rsidR="00CE632A" w:rsidRPr="00CE632A" w:rsidRDefault="00CE632A" w:rsidP="00CE632A">
      <w:pPr>
        <w:ind w:left="-567" w:right="-425" w:firstLine="283"/>
        <w:rPr>
          <w:sz w:val="18"/>
          <w:szCs w:val="18"/>
        </w:rPr>
      </w:pPr>
      <w:r w:rsidRPr="00CE632A">
        <w:rPr>
          <w:sz w:val="18"/>
          <w:szCs w:val="18"/>
        </w:rPr>
        <w:t>3) письменно в случае письменного обращения заявителя или его представителя.</w:t>
      </w:r>
    </w:p>
    <w:p w:rsidR="00CE632A" w:rsidRPr="00CE632A" w:rsidRDefault="00CE632A" w:rsidP="00CE632A">
      <w:pPr>
        <w:ind w:left="-567" w:right="-425" w:firstLine="283"/>
        <w:rPr>
          <w:sz w:val="18"/>
          <w:szCs w:val="18"/>
        </w:rPr>
      </w:pPr>
      <w:r w:rsidRPr="00CE632A">
        <w:rPr>
          <w:sz w:val="18"/>
          <w:szCs w:val="18"/>
        </w:rPr>
        <w:t>7.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CE632A" w:rsidRPr="00CE632A" w:rsidRDefault="00CE632A" w:rsidP="00CE632A">
      <w:pPr>
        <w:ind w:left="-567" w:right="-425" w:firstLine="283"/>
        <w:rPr>
          <w:sz w:val="18"/>
          <w:szCs w:val="18"/>
        </w:rPr>
      </w:pPr>
      <w:r w:rsidRPr="00CE632A">
        <w:rPr>
          <w:sz w:val="18"/>
          <w:szCs w:val="18"/>
        </w:rPr>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CE632A" w:rsidRPr="00CE632A" w:rsidRDefault="00CE632A" w:rsidP="00CE632A">
      <w:pPr>
        <w:ind w:left="-567" w:right="-425" w:firstLine="283"/>
        <w:rPr>
          <w:sz w:val="18"/>
          <w:szCs w:val="18"/>
        </w:rPr>
      </w:pPr>
      <w:r w:rsidRPr="00CE632A">
        <w:rPr>
          <w:sz w:val="18"/>
          <w:szCs w:val="18"/>
        </w:rPr>
        <w:t>2) о порядке предоставления муниципальной услуги и ходе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3) о перечне документов, необходимых для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4) о времени приема документов, необходимых для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5) о сроке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6) об основаниях отказа в приеме документов, необходимых для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7) об основаниях отказа в предоставлении муниципальной услуги;</w:t>
      </w:r>
    </w:p>
    <w:p w:rsidR="00CE632A" w:rsidRPr="00CE632A" w:rsidRDefault="00CE632A" w:rsidP="00CE632A">
      <w:pPr>
        <w:ind w:left="-567" w:right="-425" w:firstLine="283"/>
        <w:rPr>
          <w:sz w:val="18"/>
          <w:szCs w:val="18"/>
        </w:rPr>
      </w:pPr>
      <w:r w:rsidRPr="00CE632A">
        <w:rPr>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9.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CE632A" w:rsidRPr="00CE632A" w:rsidRDefault="00CE632A" w:rsidP="00CE632A">
      <w:pPr>
        <w:ind w:left="-567" w:right="-425" w:firstLine="283"/>
        <w:rPr>
          <w:sz w:val="18"/>
          <w:szCs w:val="18"/>
        </w:rPr>
      </w:pPr>
      <w:r w:rsidRPr="00CE632A">
        <w:rPr>
          <w:sz w:val="18"/>
          <w:szCs w:val="18"/>
        </w:rPr>
        <w:t>1) актуальность;</w:t>
      </w:r>
    </w:p>
    <w:p w:rsidR="00CE632A" w:rsidRPr="00CE632A" w:rsidRDefault="00CE632A" w:rsidP="00CE632A">
      <w:pPr>
        <w:ind w:left="-567" w:right="-425" w:firstLine="283"/>
        <w:rPr>
          <w:sz w:val="18"/>
          <w:szCs w:val="18"/>
        </w:rPr>
      </w:pPr>
      <w:r w:rsidRPr="00CE632A">
        <w:rPr>
          <w:sz w:val="18"/>
          <w:szCs w:val="18"/>
        </w:rPr>
        <w:t>2) своевременность;</w:t>
      </w:r>
    </w:p>
    <w:p w:rsidR="00CE632A" w:rsidRPr="00CE632A" w:rsidRDefault="00CE632A" w:rsidP="00CE632A">
      <w:pPr>
        <w:ind w:left="-567" w:right="-425" w:firstLine="283"/>
        <w:rPr>
          <w:sz w:val="18"/>
          <w:szCs w:val="18"/>
        </w:rPr>
      </w:pPr>
      <w:r w:rsidRPr="00CE632A">
        <w:rPr>
          <w:sz w:val="18"/>
          <w:szCs w:val="18"/>
        </w:rPr>
        <w:lastRenderedPageBreak/>
        <w:t>3) четкость и доступность в изложении информации;</w:t>
      </w:r>
    </w:p>
    <w:p w:rsidR="00CE632A" w:rsidRPr="00CE632A" w:rsidRDefault="00CE632A" w:rsidP="00CE632A">
      <w:pPr>
        <w:ind w:left="-567" w:right="-425" w:firstLine="283"/>
        <w:rPr>
          <w:sz w:val="18"/>
          <w:szCs w:val="18"/>
        </w:rPr>
      </w:pPr>
      <w:r w:rsidRPr="00CE632A">
        <w:rPr>
          <w:sz w:val="18"/>
          <w:szCs w:val="18"/>
        </w:rPr>
        <w:t>4) полнота информации;</w:t>
      </w:r>
    </w:p>
    <w:p w:rsidR="00CE632A" w:rsidRPr="00CE632A" w:rsidRDefault="00CE632A" w:rsidP="00CE632A">
      <w:pPr>
        <w:ind w:left="-567" w:right="-425" w:firstLine="283"/>
        <w:rPr>
          <w:sz w:val="18"/>
          <w:szCs w:val="18"/>
        </w:rPr>
      </w:pPr>
      <w:r w:rsidRPr="00CE632A">
        <w:rPr>
          <w:sz w:val="18"/>
          <w:szCs w:val="18"/>
        </w:rPr>
        <w:t>5) соответствие информации требованиям законодательства.</w:t>
      </w:r>
    </w:p>
    <w:p w:rsidR="00CE632A" w:rsidRPr="00CE632A" w:rsidRDefault="00CE632A" w:rsidP="00CE632A">
      <w:pPr>
        <w:ind w:left="-567" w:right="-425" w:firstLine="283"/>
        <w:rPr>
          <w:sz w:val="18"/>
          <w:szCs w:val="18"/>
        </w:rPr>
      </w:pPr>
      <w:r w:rsidRPr="00CE632A">
        <w:rPr>
          <w:sz w:val="18"/>
          <w:szCs w:val="18"/>
        </w:rPr>
        <w:t>10.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CE632A" w:rsidRPr="00CE632A" w:rsidRDefault="00CE632A" w:rsidP="00CE632A">
      <w:pPr>
        <w:ind w:left="-567" w:right="-425" w:firstLine="283"/>
        <w:rPr>
          <w:sz w:val="18"/>
          <w:szCs w:val="18"/>
        </w:rPr>
      </w:pPr>
      <w:r w:rsidRPr="00CE632A">
        <w:rPr>
          <w:sz w:val="18"/>
          <w:szCs w:val="18"/>
        </w:rPr>
        <w:t>11.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который позвонил заявитель или его представитель, фамилии, имени и (если имеется) отчестве лица, принявшего телефонный звонок.</w:t>
      </w:r>
    </w:p>
    <w:p w:rsidR="00CE632A" w:rsidRPr="00CE632A" w:rsidRDefault="00CE632A" w:rsidP="00CE632A">
      <w:pPr>
        <w:ind w:left="-567" w:right="-425" w:firstLine="283"/>
        <w:rPr>
          <w:sz w:val="18"/>
          <w:szCs w:val="18"/>
        </w:rPr>
      </w:pPr>
      <w:r w:rsidRPr="00CE632A">
        <w:rPr>
          <w:sz w:val="18"/>
          <w:szCs w:val="1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12.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CE632A" w:rsidRPr="00CE632A" w:rsidRDefault="00CE632A" w:rsidP="00CE632A">
      <w:pPr>
        <w:ind w:left="-567" w:right="-425" w:firstLine="283"/>
        <w:rPr>
          <w:sz w:val="18"/>
          <w:szCs w:val="18"/>
        </w:rPr>
      </w:pPr>
      <w:r w:rsidRPr="00CE632A">
        <w:rPr>
          <w:sz w:val="18"/>
          <w:szCs w:val="18"/>
        </w:rPr>
        <w:t>Прием заявителей или их представителей главой администрации проводится по предварительной записи, которая осуществляется по телефону 8(3952) 696-501, 8(3952) 696-502.</w:t>
      </w:r>
    </w:p>
    <w:p w:rsidR="00CE632A" w:rsidRPr="00CE632A" w:rsidRDefault="00CE632A" w:rsidP="00CE632A">
      <w:pPr>
        <w:ind w:left="-567" w:right="-425" w:firstLine="283"/>
        <w:rPr>
          <w:sz w:val="18"/>
          <w:szCs w:val="18"/>
        </w:rPr>
      </w:pPr>
      <w:r w:rsidRPr="00CE632A">
        <w:rPr>
          <w:sz w:val="18"/>
          <w:szCs w:val="18"/>
        </w:rPr>
        <w:t>13. Обращения заявителей или их представителей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CE632A" w:rsidRPr="00CE632A" w:rsidRDefault="00CE632A" w:rsidP="00CE632A">
      <w:pPr>
        <w:ind w:left="-567" w:right="-425" w:firstLine="283"/>
        <w:rPr>
          <w:sz w:val="18"/>
          <w:szCs w:val="18"/>
        </w:rPr>
      </w:pPr>
      <w:r w:rsidRPr="00CE632A">
        <w:rPr>
          <w:sz w:val="18"/>
          <w:szCs w:val="18"/>
        </w:rPr>
        <w:t>Днем регистрации обращения является день его поступления в администрацию.</w:t>
      </w:r>
    </w:p>
    <w:p w:rsidR="00CE632A" w:rsidRPr="00CE632A" w:rsidRDefault="00CE632A" w:rsidP="00CE632A">
      <w:pPr>
        <w:ind w:left="-567" w:right="-425" w:firstLine="283"/>
        <w:rPr>
          <w:sz w:val="18"/>
          <w:szCs w:val="18"/>
        </w:rPr>
      </w:pPr>
      <w:r w:rsidRPr="00CE632A">
        <w:rPr>
          <w:sz w:val="18"/>
          <w:szCs w:val="1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CE632A" w:rsidRPr="00CE632A" w:rsidRDefault="00CE632A" w:rsidP="00CE632A">
      <w:pPr>
        <w:ind w:left="-567" w:right="-425" w:firstLine="283"/>
        <w:rPr>
          <w:sz w:val="18"/>
          <w:szCs w:val="18"/>
        </w:rPr>
      </w:pPr>
      <w:r w:rsidRPr="00CE632A">
        <w:rPr>
          <w:sz w:val="18"/>
          <w:szCs w:val="18"/>
        </w:rPr>
        <w:t>Ответ на обращение, поступившее в администрацию в письменной форме, направляется по почтовому адресу, указанному в данном обращении.</w:t>
      </w:r>
    </w:p>
    <w:p w:rsidR="00CE632A" w:rsidRPr="00CE632A" w:rsidRDefault="00CE632A" w:rsidP="00CE632A">
      <w:pPr>
        <w:ind w:left="-567" w:right="-425" w:firstLine="283"/>
        <w:rPr>
          <w:sz w:val="18"/>
          <w:szCs w:val="18"/>
        </w:rPr>
      </w:pPr>
      <w:r w:rsidRPr="00CE632A">
        <w:rPr>
          <w:sz w:val="18"/>
          <w:szCs w:val="18"/>
        </w:rPr>
        <w:t>14. Информация о месте нахождения и графике работы администрации, контактных телефонах, адресе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CE632A" w:rsidRPr="00CE632A" w:rsidRDefault="00CE632A" w:rsidP="00CE632A">
      <w:pPr>
        <w:ind w:left="-567" w:right="-425" w:firstLine="283"/>
        <w:rPr>
          <w:sz w:val="18"/>
          <w:szCs w:val="18"/>
        </w:rPr>
      </w:pPr>
      <w:r w:rsidRPr="00CE632A">
        <w:rPr>
          <w:sz w:val="18"/>
          <w:szCs w:val="18"/>
        </w:rPr>
        <w:t>1) на официальном сайте администрации;</w:t>
      </w:r>
    </w:p>
    <w:p w:rsidR="00CE632A" w:rsidRPr="00CE632A" w:rsidRDefault="00CE632A" w:rsidP="00CE632A">
      <w:pPr>
        <w:ind w:left="-567" w:right="-425" w:firstLine="283"/>
        <w:rPr>
          <w:sz w:val="18"/>
          <w:szCs w:val="18"/>
        </w:rPr>
      </w:pPr>
      <w:r w:rsidRPr="00CE632A">
        <w:rPr>
          <w:sz w:val="18"/>
          <w:szCs w:val="18"/>
        </w:rPr>
        <w:t>2) на Портале.</w:t>
      </w:r>
    </w:p>
    <w:p w:rsidR="00CE632A" w:rsidRPr="00CE632A" w:rsidRDefault="00CE632A" w:rsidP="00CE632A">
      <w:pPr>
        <w:ind w:left="-567" w:right="-425" w:firstLine="283"/>
        <w:rPr>
          <w:sz w:val="18"/>
          <w:szCs w:val="18"/>
        </w:rPr>
      </w:pPr>
      <w:r w:rsidRPr="00CE632A">
        <w:rPr>
          <w:sz w:val="18"/>
          <w:szCs w:val="18"/>
        </w:rPr>
        <w:t>15. На информационных стендах, расположенных в помещениях, занимаемых администрацией, размещается следующая информация:</w:t>
      </w:r>
    </w:p>
    <w:p w:rsidR="00CE632A" w:rsidRPr="00CE632A" w:rsidRDefault="00CE632A" w:rsidP="00CE632A">
      <w:pPr>
        <w:ind w:left="-567" w:right="-425" w:firstLine="283"/>
        <w:rPr>
          <w:sz w:val="18"/>
          <w:szCs w:val="18"/>
        </w:rPr>
      </w:pPr>
      <w:r w:rsidRPr="00CE632A">
        <w:rPr>
          <w:sz w:val="18"/>
          <w:szCs w:val="18"/>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CE632A" w:rsidRPr="00CE632A" w:rsidRDefault="00CE632A" w:rsidP="00CE632A">
      <w:pPr>
        <w:ind w:left="-567" w:right="-425" w:firstLine="283"/>
        <w:rPr>
          <w:sz w:val="18"/>
          <w:szCs w:val="18"/>
        </w:rPr>
      </w:pPr>
      <w:r w:rsidRPr="00CE632A">
        <w:rPr>
          <w:sz w:val="18"/>
          <w:szCs w:val="18"/>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3) о перечне документов, необходимых для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4) о времени приема документов, необходимых для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5) о сроке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6) об основаниях отказа в приеме документов, необходимых для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7) об основаниях отказа в предоставлении муниципальной услуги;</w:t>
      </w:r>
    </w:p>
    <w:p w:rsidR="00CE632A" w:rsidRPr="00CE632A" w:rsidRDefault="00CE632A" w:rsidP="00CE632A">
      <w:pPr>
        <w:ind w:left="-567" w:right="-425" w:firstLine="283"/>
        <w:rPr>
          <w:sz w:val="18"/>
          <w:szCs w:val="18"/>
        </w:rPr>
      </w:pPr>
      <w:r w:rsidRPr="00CE632A">
        <w:rPr>
          <w:sz w:val="18"/>
          <w:szCs w:val="18"/>
        </w:rPr>
        <w:t>8) о порядке обжалования решений и действий (бездействия), принимаемых (совершаемых) в рамках предоставления муниципальной услуги;</w:t>
      </w:r>
    </w:p>
    <w:p w:rsidR="00CE632A" w:rsidRPr="00CE632A" w:rsidRDefault="00CE632A" w:rsidP="00CE632A">
      <w:pPr>
        <w:ind w:left="-567" w:right="-425" w:firstLine="283"/>
        <w:rPr>
          <w:sz w:val="18"/>
          <w:szCs w:val="18"/>
        </w:rPr>
      </w:pPr>
      <w:r w:rsidRPr="00CE632A">
        <w:rPr>
          <w:sz w:val="18"/>
          <w:szCs w:val="18"/>
        </w:rPr>
        <w:t>9) извлечения из законодательных и иных нормативных правовых актов, содержащих нормы, регулирующие предоставление муниципальной услуги;</w:t>
      </w:r>
    </w:p>
    <w:p w:rsidR="00561220" w:rsidRDefault="00CE632A" w:rsidP="00CE632A">
      <w:pPr>
        <w:ind w:left="-567" w:right="-425" w:firstLine="283"/>
        <w:rPr>
          <w:sz w:val="18"/>
          <w:szCs w:val="18"/>
        </w:rPr>
      </w:pPr>
      <w:r w:rsidRPr="00CE632A">
        <w:rPr>
          <w:sz w:val="18"/>
          <w:szCs w:val="18"/>
        </w:rPr>
        <w:t>10) текст настоящего административного регламента.</w:t>
      </w:r>
    </w:p>
    <w:p w:rsidR="00E61BB7" w:rsidRDefault="00E61BB7" w:rsidP="00E61BB7">
      <w:pPr>
        <w:ind w:left="-567" w:right="-425" w:firstLine="283"/>
        <w:rPr>
          <w:sz w:val="18"/>
          <w:szCs w:val="18"/>
        </w:rPr>
      </w:pPr>
    </w:p>
    <w:p w:rsidR="00E61BB7" w:rsidRPr="00E61BB7" w:rsidRDefault="00E61BB7" w:rsidP="00E61BB7">
      <w:pPr>
        <w:ind w:left="-567" w:right="-425" w:firstLine="283"/>
        <w:jc w:val="center"/>
        <w:rPr>
          <w:sz w:val="18"/>
          <w:szCs w:val="18"/>
        </w:rPr>
      </w:pPr>
      <w:r w:rsidRPr="00E61BB7">
        <w:rPr>
          <w:sz w:val="18"/>
          <w:szCs w:val="18"/>
        </w:rPr>
        <w:t>Раздел II. СТАНДАРТ ПРЕДОСТАВЛЕНИЯ МУНИЦИПАЛЬНОЙ УСЛУГИ</w:t>
      </w:r>
    </w:p>
    <w:p w:rsidR="00E61BB7" w:rsidRPr="00E61BB7" w:rsidRDefault="00E61BB7" w:rsidP="00E61BB7">
      <w:pPr>
        <w:ind w:left="-567" w:right="-425" w:firstLine="283"/>
        <w:jc w:val="center"/>
        <w:rPr>
          <w:sz w:val="18"/>
          <w:szCs w:val="18"/>
        </w:rPr>
      </w:pPr>
    </w:p>
    <w:p w:rsidR="00E61BB7" w:rsidRPr="00E61BB7" w:rsidRDefault="00E61BB7" w:rsidP="00E61BB7">
      <w:pPr>
        <w:ind w:left="-567" w:right="-425" w:firstLine="283"/>
        <w:jc w:val="center"/>
        <w:rPr>
          <w:sz w:val="18"/>
          <w:szCs w:val="18"/>
        </w:rPr>
      </w:pPr>
      <w:r w:rsidRPr="00E61BB7">
        <w:rPr>
          <w:sz w:val="18"/>
          <w:szCs w:val="18"/>
        </w:rPr>
        <w:t>Глава 4. Наименование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16. Под муниципальной услугой в настоящем административном регламенте понимается предоставление участка земли для погребения умершего.</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jc w:val="center"/>
        <w:rPr>
          <w:sz w:val="18"/>
          <w:szCs w:val="18"/>
        </w:rPr>
      </w:pPr>
      <w:r w:rsidRPr="00E61BB7">
        <w:rPr>
          <w:sz w:val="18"/>
          <w:szCs w:val="18"/>
        </w:rPr>
        <w:t>Глава 5. Наименование органа местного самоуправления, предоставляющего муниципальную услугу</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17. Предоставление муниципальной услуги осуществляет администрация Хомутовского муниципального образования – администрация сельского поселения.</w:t>
      </w:r>
    </w:p>
    <w:p w:rsidR="00E61BB7" w:rsidRPr="00E61BB7" w:rsidRDefault="00E61BB7" w:rsidP="00E61BB7">
      <w:pPr>
        <w:ind w:left="-567" w:right="-425" w:firstLine="283"/>
        <w:rPr>
          <w:sz w:val="18"/>
          <w:szCs w:val="18"/>
        </w:rPr>
      </w:pPr>
      <w:r w:rsidRPr="00E61BB7">
        <w:rPr>
          <w:sz w:val="18"/>
          <w:szCs w:val="18"/>
        </w:rPr>
        <w:t>18. В предоставлении муниципальной услуги участвуют:</w:t>
      </w:r>
    </w:p>
    <w:p w:rsidR="00E61BB7" w:rsidRPr="00E61BB7" w:rsidRDefault="00E61BB7" w:rsidP="00E61BB7">
      <w:pPr>
        <w:ind w:left="-567" w:right="-425" w:firstLine="283"/>
        <w:rPr>
          <w:sz w:val="18"/>
          <w:szCs w:val="18"/>
        </w:rPr>
      </w:pPr>
      <w:r w:rsidRPr="00E61BB7">
        <w:rPr>
          <w:sz w:val="18"/>
          <w:szCs w:val="18"/>
        </w:rPr>
        <w:t>1) Министерство внутренних дел Российской Федерации;</w:t>
      </w:r>
    </w:p>
    <w:p w:rsidR="00E61BB7" w:rsidRPr="00E61BB7" w:rsidRDefault="00E61BB7" w:rsidP="00E61BB7">
      <w:pPr>
        <w:ind w:left="-567" w:right="-425" w:firstLine="283"/>
        <w:rPr>
          <w:sz w:val="18"/>
          <w:szCs w:val="18"/>
        </w:rPr>
      </w:pPr>
      <w:r w:rsidRPr="00E61BB7">
        <w:rPr>
          <w:sz w:val="18"/>
          <w:szCs w:val="18"/>
        </w:rPr>
        <w:t>2) Федеральная налоговая служба или ее территориальный орган;</w:t>
      </w:r>
    </w:p>
    <w:p w:rsidR="00E61BB7" w:rsidRPr="00E61BB7" w:rsidRDefault="00E61BB7" w:rsidP="00E61BB7">
      <w:pPr>
        <w:ind w:left="-567" w:right="-425" w:firstLine="283"/>
        <w:rPr>
          <w:sz w:val="18"/>
          <w:szCs w:val="18"/>
        </w:rPr>
      </w:pPr>
      <w:r w:rsidRPr="00E61BB7">
        <w:rPr>
          <w:sz w:val="18"/>
          <w:szCs w:val="18"/>
        </w:rPr>
        <w:t>3) органы записи актов гражданского состояния.</w:t>
      </w:r>
    </w:p>
    <w:p w:rsidR="00E61BB7" w:rsidRPr="00E61BB7" w:rsidRDefault="00E61BB7" w:rsidP="00E61BB7">
      <w:pPr>
        <w:ind w:left="-567" w:right="-425" w:firstLine="283"/>
        <w:rPr>
          <w:sz w:val="18"/>
          <w:szCs w:val="18"/>
        </w:rPr>
      </w:pPr>
      <w:r w:rsidRPr="00E61BB7">
        <w:rPr>
          <w:sz w:val="18"/>
          <w:szCs w:val="18"/>
        </w:rPr>
        <w:t xml:space="preserve">19. </w:t>
      </w:r>
      <w:proofErr w:type="gramStart"/>
      <w:r w:rsidRPr="00E61BB7">
        <w:rPr>
          <w:sz w:val="18"/>
          <w:szCs w:val="18"/>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E61BB7">
        <w:rPr>
          <w:sz w:val="18"/>
          <w:szCs w:val="18"/>
        </w:rPr>
        <w:lastRenderedPageBreak/>
        <w:t>утвержденный распоряжением Правительства РФ от 18.09.2019 №2113-р « О</w:t>
      </w:r>
      <w:proofErr w:type="gramEnd"/>
      <w:r w:rsidRPr="00E61BB7">
        <w:rPr>
          <w:sz w:val="18"/>
          <w:szCs w:val="18"/>
        </w:rPr>
        <w:t xml:space="preserve"> </w:t>
      </w:r>
      <w:proofErr w:type="gramStart"/>
      <w:r w:rsidRPr="00E61BB7">
        <w:rPr>
          <w:sz w:val="18"/>
          <w:szCs w:val="18"/>
        </w:rPr>
        <w:t>перечне</w:t>
      </w:r>
      <w:proofErr w:type="gramEnd"/>
      <w:r w:rsidRPr="00E61BB7">
        <w:rPr>
          <w:sz w:val="18"/>
          <w:szCs w:val="18"/>
        </w:rPr>
        <w:t xml:space="preserve"> типовых государственных и муниципальных услуг, предоставляемых исполнительными органами субъектов Российской Федерации и муниципальными учреждениями, а также органами местного самоуправления».</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jc w:val="center"/>
        <w:rPr>
          <w:sz w:val="18"/>
          <w:szCs w:val="18"/>
        </w:rPr>
      </w:pPr>
      <w:r w:rsidRPr="00E61BB7">
        <w:rPr>
          <w:sz w:val="18"/>
          <w:szCs w:val="18"/>
        </w:rPr>
        <w:t>Глава 6. Описание результата предоставления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20. Результатом предоставления муниципальной услуги является:</w:t>
      </w:r>
    </w:p>
    <w:p w:rsidR="00E61BB7" w:rsidRPr="00E61BB7" w:rsidRDefault="00E61BB7" w:rsidP="00E61BB7">
      <w:pPr>
        <w:ind w:left="-567" w:right="-425" w:firstLine="283"/>
        <w:rPr>
          <w:sz w:val="18"/>
          <w:szCs w:val="18"/>
        </w:rPr>
      </w:pPr>
      <w:r w:rsidRPr="00E61BB7">
        <w:rPr>
          <w:sz w:val="18"/>
          <w:szCs w:val="18"/>
        </w:rPr>
        <w:t>1) решение о предоставлении участка земли для погребения умершего;</w:t>
      </w:r>
    </w:p>
    <w:p w:rsidR="00E61BB7" w:rsidRPr="00E61BB7" w:rsidRDefault="00E61BB7" w:rsidP="00E61BB7">
      <w:pPr>
        <w:ind w:left="-567" w:right="-425" w:firstLine="283"/>
        <w:rPr>
          <w:sz w:val="18"/>
          <w:szCs w:val="18"/>
        </w:rPr>
      </w:pPr>
      <w:r w:rsidRPr="00E61BB7">
        <w:rPr>
          <w:sz w:val="18"/>
          <w:szCs w:val="18"/>
        </w:rPr>
        <w:t>2) решение об отказе в предоставлении участка земли для погребения умершего.</w:t>
      </w:r>
    </w:p>
    <w:p w:rsidR="00E61BB7" w:rsidRDefault="00E61BB7" w:rsidP="00E61BB7">
      <w:pPr>
        <w:ind w:left="-567" w:right="-425" w:firstLine="283"/>
        <w:jc w:val="center"/>
        <w:rPr>
          <w:sz w:val="18"/>
          <w:szCs w:val="18"/>
        </w:rPr>
      </w:pPr>
    </w:p>
    <w:p w:rsidR="00E61BB7" w:rsidRPr="00E61BB7" w:rsidRDefault="00E61BB7" w:rsidP="00E61BB7">
      <w:pPr>
        <w:ind w:left="-567" w:right="-425" w:firstLine="283"/>
        <w:jc w:val="center"/>
        <w:rPr>
          <w:sz w:val="18"/>
          <w:szCs w:val="18"/>
        </w:rPr>
      </w:pPr>
      <w:r w:rsidRPr="00E61BB7">
        <w:rPr>
          <w:sz w:val="18"/>
          <w:szCs w:val="1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21. Срок предоставления муниципальной услуги составляет не более двух рабочих дней со дня регистрации заявления о предоставлении муниципальной услуги в администрации, в том числе:</w:t>
      </w:r>
    </w:p>
    <w:p w:rsidR="00E61BB7" w:rsidRPr="00E61BB7" w:rsidRDefault="00E61BB7" w:rsidP="00E61BB7">
      <w:pPr>
        <w:ind w:left="-567" w:right="-425" w:firstLine="283"/>
        <w:rPr>
          <w:sz w:val="18"/>
          <w:szCs w:val="18"/>
        </w:rPr>
      </w:pPr>
      <w:r w:rsidRPr="00E61BB7">
        <w:rPr>
          <w:sz w:val="18"/>
          <w:szCs w:val="18"/>
        </w:rPr>
        <w:t>1) срок принятия одного из решений, являющихся результатом предоставления муниципальной услуги в соответствии с пунктом 20 настоящего административного регламента, – не позднее одного рабочего дня со дня регистрации заявления о предоставлении муниципальной услуги;</w:t>
      </w:r>
    </w:p>
    <w:p w:rsidR="00E61BB7" w:rsidRPr="00E61BB7" w:rsidRDefault="00E61BB7" w:rsidP="00E61BB7">
      <w:pPr>
        <w:ind w:left="-567" w:right="-425" w:firstLine="283"/>
        <w:rPr>
          <w:sz w:val="18"/>
          <w:szCs w:val="18"/>
        </w:rPr>
      </w:pPr>
      <w:r w:rsidRPr="00E61BB7">
        <w:rPr>
          <w:sz w:val="18"/>
          <w:szCs w:val="18"/>
        </w:rPr>
        <w:t>2) срок регистрации решения о предоставлении участка земли для погребения умершего или решения об отказе в предоставлении участка земли для погребения умершего – в день принятия соответствующего решения;</w:t>
      </w:r>
    </w:p>
    <w:p w:rsidR="00E61BB7" w:rsidRPr="00E61BB7" w:rsidRDefault="00E61BB7" w:rsidP="00E61BB7">
      <w:pPr>
        <w:ind w:left="-567" w:right="-425" w:firstLine="283"/>
        <w:rPr>
          <w:sz w:val="18"/>
          <w:szCs w:val="18"/>
        </w:rPr>
      </w:pPr>
      <w:r w:rsidRPr="00E61BB7">
        <w:rPr>
          <w:sz w:val="18"/>
          <w:szCs w:val="18"/>
        </w:rPr>
        <w:t>3) срок выдачи (направления) документов, являющихся результатом предоставления муниципальной услуги, – один рабочий день со дня регистрации решения о предоставлении участка земли для погребения умершего или решения об отказе в предоставлении участка земли для погребения умершего.</w:t>
      </w:r>
    </w:p>
    <w:p w:rsidR="00E61BB7" w:rsidRPr="00E61BB7" w:rsidRDefault="00E61BB7" w:rsidP="00E61BB7">
      <w:pPr>
        <w:ind w:left="-567" w:right="-425" w:firstLine="283"/>
        <w:rPr>
          <w:sz w:val="18"/>
          <w:szCs w:val="18"/>
        </w:rPr>
      </w:pPr>
      <w:r w:rsidRPr="00E61BB7">
        <w:rPr>
          <w:sz w:val="18"/>
          <w:szCs w:val="18"/>
        </w:rPr>
        <w:t>Приостановление предоставления муниципальной услуги законодательством не предусмотрено.</w:t>
      </w:r>
    </w:p>
    <w:p w:rsidR="00E61BB7" w:rsidRPr="00E61BB7" w:rsidRDefault="00E61BB7" w:rsidP="00E61BB7">
      <w:pPr>
        <w:ind w:left="-567" w:right="-425" w:firstLine="283"/>
        <w:rPr>
          <w:sz w:val="18"/>
          <w:szCs w:val="18"/>
        </w:rPr>
      </w:pPr>
      <w:r w:rsidRPr="00E61BB7">
        <w:rPr>
          <w:sz w:val="18"/>
          <w:szCs w:val="18"/>
        </w:rPr>
        <w:t>Срок исправления допущенных опечаток и ошибок в выданных в результате предоставления муниципальной услуги документах составляет не более одного рабочего дня с момента регистрации заявления об исправлении опечаток (ошибок) в администрации.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jc w:val="center"/>
        <w:rPr>
          <w:sz w:val="18"/>
          <w:szCs w:val="18"/>
        </w:rPr>
      </w:pPr>
      <w:r w:rsidRPr="00E61BB7">
        <w:rPr>
          <w:sz w:val="18"/>
          <w:szCs w:val="18"/>
        </w:rPr>
        <w:t>Глава 8. Нормативные правовые акты, регулирующие предоставление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22. Предоставление муниципальной услуги осуществляется в соответствии с законодательством Российской Федерации.</w:t>
      </w:r>
    </w:p>
    <w:p w:rsidR="00E61BB7" w:rsidRPr="00E61BB7" w:rsidRDefault="00E61BB7" w:rsidP="00E61BB7">
      <w:pPr>
        <w:ind w:left="-567" w:right="-425" w:firstLine="283"/>
        <w:rPr>
          <w:sz w:val="18"/>
          <w:szCs w:val="18"/>
        </w:rPr>
      </w:pPr>
      <w:r w:rsidRPr="00E61BB7">
        <w:rPr>
          <w:sz w:val="18"/>
          <w:szCs w:val="18"/>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jc w:val="center"/>
        <w:rPr>
          <w:sz w:val="18"/>
          <w:szCs w:val="18"/>
        </w:rPr>
      </w:pPr>
      <w:r w:rsidRPr="00E61BB7">
        <w:rPr>
          <w:sz w:val="18"/>
          <w:szCs w:val="1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 порядок их представления</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24. Для предоставления муниципальной услуги заявитель или его представитель представляет (направляет) заявление о предоставлении муниципальной услуги по форме согласно приложению №1 к настоящему административному регламенту (далее – заявление).</w:t>
      </w:r>
    </w:p>
    <w:p w:rsidR="00E61BB7" w:rsidRPr="00E61BB7" w:rsidRDefault="00E61BB7" w:rsidP="00E61BB7">
      <w:pPr>
        <w:ind w:left="-567" w:right="-425" w:firstLine="283"/>
        <w:rPr>
          <w:sz w:val="18"/>
          <w:szCs w:val="18"/>
        </w:rPr>
      </w:pPr>
      <w:r w:rsidRPr="00E61BB7">
        <w:rPr>
          <w:sz w:val="18"/>
          <w:szCs w:val="18"/>
        </w:rPr>
        <w:t>25. К заявлению заявителем или его представителем прилагаются следующие документы:</w:t>
      </w:r>
    </w:p>
    <w:p w:rsidR="00E61BB7" w:rsidRPr="00E61BB7" w:rsidRDefault="00E61BB7" w:rsidP="00E61BB7">
      <w:pPr>
        <w:ind w:left="-567" w:right="-425" w:firstLine="283"/>
        <w:rPr>
          <w:sz w:val="18"/>
          <w:szCs w:val="18"/>
        </w:rPr>
      </w:pPr>
      <w:r w:rsidRPr="00E61BB7">
        <w:rPr>
          <w:sz w:val="18"/>
          <w:szCs w:val="18"/>
        </w:rPr>
        <w:t>1) копия документа, удостоверяющего личность заявителя, – для физических лиц;</w:t>
      </w:r>
    </w:p>
    <w:p w:rsidR="00E61BB7" w:rsidRPr="00E61BB7" w:rsidRDefault="00E61BB7" w:rsidP="00E61BB7">
      <w:pPr>
        <w:ind w:left="-567" w:right="-425" w:firstLine="283"/>
        <w:rPr>
          <w:sz w:val="18"/>
          <w:szCs w:val="18"/>
        </w:rPr>
      </w:pPr>
      <w:r w:rsidRPr="00E61BB7">
        <w:rPr>
          <w:sz w:val="18"/>
          <w:szCs w:val="18"/>
        </w:rPr>
        <w:t>2) копии документов, удостоверяющих личность и подтверждающих полномочия представителя, – для представителей;</w:t>
      </w:r>
    </w:p>
    <w:p w:rsidR="00E61BB7" w:rsidRPr="00E61BB7" w:rsidRDefault="00E61BB7" w:rsidP="00E61BB7">
      <w:pPr>
        <w:ind w:left="-567" w:right="-425" w:firstLine="283"/>
        <w:rPr>
          <w:sz w:val="18"/>
          <w:szCs w:val="18"/>
        </w:rPr>
      </w:pPr>
      <w:r w:rsidRPr="00E61BB7">
        <w:rPr>
          <w:sz w:val="18"/>
          <w:szCs w:val="18"/>
        </w:rPr>
        <w:t>3) копии документов, подтверждающих волеизъявление умершего по погребению его тела (останков) в указанном им месте погребения (при наличии).</w:t>
      </w:r>
    </w:p>
    <w:p w:rsidR="00E61BB7" w:rsidRPr="00E61BB7" w:rsidRDefault="00E61BB7" w:rsidP="00E61BB7">
      <w:pPr>
        <w:ind w:left="-567" w:right="-425" w:firstLine="283"/>
        <w:rPr>
          <w:sz w:val="18"/>
          <w:szCs w:val="18"/>
        </w:rPr>
      </w:pPr>
      <w:r w:rsidRPr="00E61BB7">
        <w:rPr>
          <w:sz w:val="18"/>
          <w:szCs w:val="18"/>
        </w:rPr>
        <w:t>26. Заявитель или его представитель представляет (направляет) документы, указанные в пункте 25 настоящего административного регламента, одним из следующих способов:</w:t>
      </w:r>
    </w:p>
    <w:p w:rsidR="00E61BB7" w:rsidRPr="00E61BB7" w:rsidRDefault="00E61BB7" w:rsidP="00E61BB7">
      <w:pPr>
        <w:ind w:left="-567" w:right="-425" w:firstLine="283"/>
        <w:rPr>
          <w:sz w:val="18"/>
          <w:szCs w:val="18"/>
        </w:rPr>
      </w:pPr>
      <w:r w:rsidRPr="00E61BB7">
        <w:rPr>
          <w:sz w:val="18"/>
          <w:szCs w:val="18"/>
        </w:rPr>
        <w:t>1) путем личного обращения в администрацию. В этом случае копии документов, указанных в пункте 25 настоящего административного регламента, представляются одновременно с оригиналами;</w:t>
      </w:r>
    </w:p>
    <w:p w:rsidR="00E61BB7" w:rsidRPr="00E61BB7" w:rsidRDefault="00E61BB7" w:rsidP="00E61BB7">
      <w:pPr>
        <w:ind w:left="-567" w:right="-425" w:firstLine="283"/>
        <w:rPr>
          <w:sz w:val="18"/>
          <w:szCs w:val="18"/>
        </w:rPr>
      </w:pPr>
      <w:r w:rsidRPr="00E61BB7">
        <w:rPr>
          <w:sz w:val="18"/>
          <w:szCs w:val="1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E61BB7" w:rsidRPr="00E61BB7" w:rsidRDefault="00E61BB7" w:rsidP="00E61BB7">
      <w:pPr>
        <w:ind w:left="-567" w:right="-425" w:firstLine="283"/>
        <w:rPr>
          <w:sz w:val="18"/>
          <w:szCs w:val="18"/>
        </w:rPr>
      </w:pPr>
      <w:r w:rsidRPr="00E61BB7">
        <w:rPr>
          <w:sz w:val="18"/>
          <w:szCs w:val="18"/>
        </w:rPr>
        <w:t>3) через личный кабинет на Портале;</w:t>
      </w:r>
    </w:p>
    <w:p w:rsidR="00E61BB7" w:rsidRPr="00E61BB7" w:rsidRDefault="00E61BB7" w:rsidP="00E61BB7">
      <w:pPr>
        <w:ind w:left="-567" w:right="-425" w:firstLine="283"/>
        <w:rPr>
          <w:sz w:val="18"/>
          <w:szCs w:val="18"/>
        </w:rPr>
      </w:pPr>
      <w:r w:rsidRPr="00E61BB7">
        <w:rPr>
          <w:sz w:val="18"/>
          <w:szCs w:val="18"/>
        </w:rPr>
        <w:t>4) путем направления на официальный адрес электронной почты администрации.</w:t>
      </w:r>
    </w:p>
    <w:p w:rsidR="00E61BB7" w:rsidRPr="00E61BB7" w:rsidRDefault="00E61BB7" w:rsidP="00E61BB7">
      <w:pPr>
        <w:ind w:left="-567" w:right="-425" w:firstLine="283"/>
        <w:rPr>
          <w:sz w:val="18"/>
          <w:szCs w:val="18"/>
        </w:rPr>
      </w:pPr>
      <w:r w:rsidRPr="00E61BB7">
        <w:rPr>
          <w:sz w:val="18"/>
          <w:szCs w:val="18"/>
        </w:rPr>
        <w:t>27. При предоставлении муниципальной услуги администрация не вправе требовать от заявителей или их представителей документы, не указанные в пункте 25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28. Требования к документам, представляемым заявителем или его представителем:</w:t>
      </w:r>
    </w:p>
    <w:p w:rsidR="00E61BB7" w:rsidRPr="00E61BB7" w:rsidRDefault="00E61BB7" w:rsidP="00E61BB7">
      <w:pPr>
        <w:ind w:left="-567" w:right="-425" w:firstLine="283"/>
        <w:rPr>
          <w:sz w:val="18"/>
          <w:szCs w:val="18"/>
        </w:rPr>
      </w:pPr>
      <w:proofErr w:type="gramStart"/>
      <w:r w:rsidRPr="00E61BB7">
        <w:rPr>
          <w:sz w:val="18"/>
          <w:szCs w:val="18"/>
        </w:rPr>
        <w:t>1) документы должны иметь печати (при ее наличии),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71 настоящего административного регламента);</w:t>
      </w:r>
      <w:proofErr w:type="gramEnd"/>
    </w:p>
    <w:p w:rsidR="00E61BB7" w:rsidRPr="00E61BB7" w:rsidRDefault="00E61BB7" w:rsidP="00E61BB7">
      <w:pPr>
        <w:ind w:left="-567" w:right="-425" w:firstLine="283"/>
        <w:rPr>
          <w:sz w:val="18"/>
          <w:szCs w:val="18"/>
        </w:rPr>
      </w:pPr>
      <w:r w:rsidRPr="00E61BB7">
        <w:rPr>
          <w:sz w:val="18"/>
          <w:szCs w:val="18"/>
        </w:rPr>
        <w:t>2) тексты документов должны быть написаны разборчиво;</w:t>
      </w:r>
    </w:p>
    <w:p w:rsidR="00E61BB7" w:rsidRPr="00E61BB7" w:rsidRDefault="00E61BB7" w:rsidP="00E61BB7">
      <w:pPr>
        <w:ind w:left="-567" w:right="-425" w:firstLine="283"/>
        <w:rPr>
          <w:sz w:val="18"/>
          <w:szCs w:val="18"/>
        </w:rPr>
      </w:pPr>
      <w:r w:rsidRPr="00E61BB7">
        <w:rPr>
          <w:sz w:val="18"/>
          <w:szCs w:val="18"/>
        </w:rPr>
        <w:t>3) документы не должны иметь подчисток, приписок, зачеркнутых слов и не оговоренных в них исправлений;</w:t>
      </w:r>
    </w:p>
    <w:p w:rsidR="00E61BB7" w:rsidRPr="00E61BB7" w:rsidRDefault="00E61BB7" w:rsidP="00E61BB7">
      <w:pPr>
        <w:ind w:left="-567" w:right="-425" w:firstLine="283"/>
        <w:rPr>
          <w:sz w:val="18"/>
          <w:szCs w:val="18"/>
        </w:rPr>
      </w:pPr>
      <w:r w:rsidRPr="00E61BB7">
        <w:rPr>
          <w:sz w:val="18"/>
          <w:szCs w:val="18"/>
        </w:rPr>
        <w:t>4) документы не должны быть исполнены карандашом;</w:t>
      </w:r>
    </w:p>
    <w:p w:rsidR="00E61BB7" w:rsidRPr="00E61BB7" w:rsidRDefault="00E61BB7" w:rsidP="00E61BB7">
      <w:pPr>
        <w:ind w:left="-567" w:right="-425" w:firstLine="283"/>
        <w:rPr>
          <w:sz w:val="18"/>
          <w:szCs w:val="18"/>
        </w:rPr>
      </w:pPr>
      <w:r w:rsidRPr="00E61BB7">
        <w:rPr>
          <w:sz w:val="18"/>
          <w:szCs w:val="18"/>
        </w:rPr>
        <w:t>5) документы не должны иметь повреждений, наличие которых не позволяет однозначно истолковать их содержание.</w:t>
      </w:r>
    </w:p>
    <w:p w:rsidR="00357BE4" w:rsidRDefault="00357BE4" w:rsidP="00357BE4">
      <w:pPr>
        <w:ind w:left="-567" w:right="-425" w:firstLine="283"/>
        <w:jc w:val="center"/>
        <w:rPr>
          <w:sz w:val="18"/>
          <w:szCs w:val="18"/>
        </w:rPr>
      </w:pPr>
    </w:p>
    <w:p w:rsidR="00E61BB7" w:rsidRPr="00E61BB7" w:rsidRDefault="00E61BB7" w:rsidP="00357BE4">
      <w:pPr>
        <w:ind w:left="-567" w:right="-425" w:firstLine="283"/>
        <w:jc w:val="center"/>
        <w:rPr>
          <w:sz w:val="18"/>
          <w:szCs w:val="18"/>
        </w:rPr>
      </w:pPr>
      <w:r w:rsidRPr="00E61BB7">
        <w:rPr>
          <w:sz w:val="18"/>
          <w:szCs w:val="18"/>
        </w:rPr>
        <w:t xml:space="preserve">Глава 10. </w:t>
      </w:r>
      <w:proofErr w:type="gramStart"/>
      <w:r w:rsidRPr="00E61BB7">
        <w:rPr>
          <w:sz w:val="18"/>
          <w:szCs w:val="1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E61BB7">
        <w:rPr>
          <w:sz w:val="18"/>
          <w:szCs w:val="18"/>
        </w:rPr>
        <w:lastRenderedPageBreak/>
        <w:t>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roofErr w:type="gramEnd"/>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29.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E61BB7" w:rsidRPr="00E61BB7" w:rsidRDefault="00E61BB7" w:rsidP="00E61BB7">
      <w:pPr>
        <w:ind w:left="-567" w:right="-425" w:firstLine="283"/>
        <w:rPr>
          <w:sz w:val="18"/>
          <w:szCs w:val="18"/>
        </w:rPr>
      </w:pPr>
      <w:r w:rsidRPr="00E61BB7">
        <w:rPr>
          <w:sz w:val="18"/>
          <w:szCs w:val="18"/>
        </w:rPr>
        <w:t>1) выписка из Единого государственного реестра юридических лиц (для заявителей, являющихся юридическими лицами);</w:t>
      </w:r>
    </w:p>
    <w:p w:rsidR="00E61BB7" w:rsidRPr="00E61BB7" w:rsidRDefault="00E61BB7" w:rsidP="00E61BB7">
      <w:pPr>
        <w:ind w:left="-567" w:right="-425" w:firstLine="283"/>
        <w:rPr>
          <w:sz w:val="18"/>
          <w:szCs w:val="18"/>
        </w:rPr>
      </w:pPr>
      <w:r w:rsidRPr="00E61BB7">
        <w:rPr>
          <w:sz w:val="18"/>
          <w:szCs w:val="18"/>
        </w:rPr>
        <w:t>2) свидетельство о смерти умершего, для погребения которого запрашивается участок земли, или документ, подтверждающий факт государственной регистрации рождения мертвого ребенка;</w:t>
      </w:r>
    </w:p>
    <w:p w:rsidR="00E61BB7" w:rsidRPr="00E61BB7" w:rsidRDefault="00E61BB7" w:rsidP="00E61BB7">
      <w:pPr>
        <w:ind w:left="-567" w:right="-425" w:firstLine="283"/>
        <w:rPr>
          <w:sz w:val="18"/>
          <w:szCs w:val="18"/>
        </w:rPr>
      </w:pPr>
      <w:proofErr w:type="gramStart"/>
      <w:r w:rsidRPr="00E61BB7">
        <w:rPr>
          <w:sz w:val="18"/>
          <w:szCs w:val="18"/>
        </w:rPr>
        <w:t>3) согласие органов внутренних дел на погребение умершего, личность которого не установлена (в случае обращения за предоставлением участка земли для погребения умершего, личность которого не установлена органами внутренних дел в определенные законодательством Российской Федерации сроки).</w:t>
      </w:r>
      <w:proofErr w:type="gramEnd"/>
    </w:p>
    <w:p w:rsidR="00E61BB7" w:rsidRPr="00E61BB7" w:rsidRDefault="00E61BB7" w:rsidP="00E61BB7">
      <w:pPr>
        <w:ind w:left="-567" w:right="-425" w:firstLine="283"/>
        <w:rPr>
          <w:sz w:val="18"/>
          <w:szCs w:val="18"/>
        </w:rPr>
      </w:pPr>
      <w:r w:rsidRPr="00E61BB7">
        <w:rPr>
          <w:sz w:val="18"/>
          <w:szCs w:val="18"/>
        </w:rPr>
        <w:t xml:space="preserve">30. </w:t>
      </w:r>
      <w:proofErr w:type="gramStart"/>
      <w:r w:rsidRPr="00E61BB7">
        <w:rPr>
          <w:sz w:val="18"/>
          <w:szCs w:val="18"/>
        </w:rPr>
        <w:t>Для получения документа, указанного в подпункте 1 пункта 29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w:t>
      </w:r>
      <w:proofErr w:type="gramEnd"/>
      <w:r w:rsidRPr="00E61BB7">
        <w:rPr>
          <w:sz w:val="18"/>
          <w:szCs w:val="18"/>
        </w:rPr>
        <w:t xml:space="preserve"> в электронной форме с использованием </w:t>
      </w:r>
      <w:proofErr w:type="gramStart"/>
      <w:r w:rsidRPr="00E61BB7">
        <w:rPr>
          <w:sz w:val="18"/>
          <w:szCs w:val="18"/>
        </w:rPr>
        <w:t>интернет-технологий</w:t>
      </w:r>
      <w:proofErr w:type="gramEnd"/>
      <w:r w:rsidRPr="00E61BB7">
        <w:rPr>
          <w:sz w:val="18"/>
          <w:szCs w:val="18"/>
        </w:rPr>
        <w:t>, включая Единый портал государственных и муниципальных услуг (функций).</w:t>
      </w:r>
    </w:p>
    <w:p w:rsidR="00E61BB7" w:rsidRPr="00E61BB7" w:rsidRDefault="00E61BB7" w:rsidP="00E61BB7">
      <w:pPr>
        <w:ind w:left="-567" w:right="-425" w:firstLine="283"/>
        <w:rPr>
          <w:sz w:val="18"/>
          <w:szCs w:val="18"/>
        </w:rPr>
      </w:pPr>
      <w:proofErr w:type="gramStart"/>
      <w:r w:rsidRPr="00E61BB7">
        <w:rPr>
          <w:sz w:val="18"/>
          <w:szCs w:val="18"/>
        </w:rPr>
        <w:t>Для получения документа, указанного в подпункте 2 пункта 29 настоящего административного регламента, заявитель или его представитель вправе обратиться в органы записи актов гражданского состояния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rsidR="00E61BB7" w:rsidRPr="00E61BB7" w:rsidRDefault="00E61BB7" w:rsidP="00E61BB7">
      <w:pPr>
        <w:ind w:left="-567" w:right="-425" w:firstLine="283"/>
        <w:rPr>
          <w:sz w:val="18"/>
          <w:szCs w:val="18"/>
        </w:rPr>
      </w:pPr>
      <w:proofErr w:type="gramStart"/>
      <w:r w:rsidRPr="00E61BB7">
        <w:rPr>
          <w:sz w:val="18"/>
          <w:szCs w:val="18"/>
        </w:rPr>
        <w:t>Для получения документа, указанного в подпункте 3 пункта 29 настоящего административного регламента, заявитель или его представитель вправе обратиться в Министерство внутренних дел Российской Федерации или его территориальные органы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rsidR="00E61BB7" w:rsidRPr="00E61BB7" w:rsidRDefault="00E61BB7" w:rsidP="00E61BB7">
      <w:pPr>
        <w:ind w:left="-567" w:right="-425" w:firstLine="283"/>
        <w:rPr>
          <w:sz w:val="18"/>
          <w:szCs w:val="18"/>
        </w:rPr>
      </w:pPr>
      <w:r w:rsidRPr="00E61BB7">
        <w:rPr>
          <w:sz w:val="18"/>
          <w:szCs w:val="18"/>
        </w:rPr>
        <w:t>31. Заявитель или его представитель вправе представить в администрацию документы, указанные в пункте 29 настоящего административного регламента, способами, установленными в пункте 26 настоящего административного регламента.</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11. Запрет требовать от заявителя представления документов и информации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32. Администрация при предоставлении муниципальной услуги не вправе требовать от заявителей или их представителей:</w:t>
      </w:r>
    </w:p>
    <w:p w:rsidR="00E61BB7" w:rsidRPr="00E61BB7" w:rsidRDefault="00E61BB7" w:rsidP="00E61BB7">
      <w:pPr>
        <w:ind w:left="-567" w:right="-425" w:firstLine="283"/>
        <w:rPr>
          <w:sz w:val="18"/>
          <w:szCs w:val="18"/>
        </w:rPr>
      </w:pPr>
      <w:r w:rsidRPr="00E61BB7">
        <w:rPr>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61BB7" w:rsidRPr="00E61BB7" w:rsidRDefault="00E61BB7" w:rsidP="00E61BB7">
      <w:pPr>
        <w:ind w:left="-567" w:right="-425" w:firstLine="283"/>
        <w:rPr>
          <w:sz w:val="18"/>
          <w:szCs w:val="18"/>
        </w:rPr>
      </w:pPr>
      <w:proofErr w:type="gramStart"/>
      <w:r w:rsidRPr="00E61BB7">
        <w:rPr>
          <w:sz w:val="18"/>
          <w:szCs w:val="1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w:t>
      </w:r>
      <w:proofErr w:type="gramEnd"/>
      <w:r w:rsidRPr="00E61BB7">
        <w:rPr>
          <w:sz w:val="18"/>
          <w:szCs w:val="18"/>
        </w:rPr>
        <w:t xml:space="preserve"> № </w:t>
      </w:r>
      <w:proofErr w:type="gramStart"/>
      <w:r w:rsidRPr="00E61BB7">
        <w:rPr>
          <w:sz w:val="18"/>
          <w:szCs w:val="18"/>
        </w:rPr>
        <w:t>210 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w:t>
      </w:r>
      <w:proofErr w:type="gramEnd"/>
    </w:p>
    <w:p w:rsidR="00E61BB7" w:rsidRPr="00E61BB7" w:rsidRDefault="00E61BB7" w:rsidP="00E61BB7">
      <w:pPr>
        <w:ind w:left="-567" w:right="-425" w:firstLine="283"/>
        <w:rPr>
          <w:sz w:val="18"/>
          <w:szCs w:val="18"/>
        </w:rPr>
      </w:pPr>
      <w:proofErr w:type="gramStart"/>
      <w:r w:rsidRPr="00E61BB7">
        <w:rPr>
          <w:sz w:val="18"/>
          <w:szCs w:val="1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 услуг»;</w:t>
      </w:r>
      <w:proofErr w:type="gramEnd"/>
    </w:p>
    <w:p w:rsidR="00E61BB7" w:rsidRPr="00E61BB7" w:rsidRDefault="00E61BB7" w:rsidP="00E61BB7">
      <w:pPr>
        <w:ind w:left="-567" w:right="-425" w:firstLine="283"/>
        <w:rPr>
          <w:sz w:val="18"/>
          <w:szCs w:val="18"/>
        </w:rPr>
      </w:pPr>
      <w:proofErr w:type="gramStart"/>
      <w:r w:rsidRPr="00E61BB7">
        <w:rPr>
          <w:sz w:val="18"/>
          <w:szCs w:val="18"/>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 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w:t>
      </w:r>
      <w:proofErr w:type="gramEnd"/>
      <w:r w:rsidRPr="00E61BB7">
        <w:rPr>
          <w:sz w:val="18"/>
          <w:szCs w:val="18"/>
        </w:rPr>
        <w:t xml:space="preserve">, </w:t>
      </w:r>
      <w:proofErr w:type="gramStart"/>
      <w:r w:rsidRPr="00E61BB7">
        <w:rPr>
          <w:sz w:val="18"/>
          <w:szCs w:val="18"/>
        </w:rPr>
        <w:t>установленных</w:t>
      </w:r>
      <w:proofErr w:type="gramEnd"/>
      <w:r w:rsidRPr="00E61BB7">
        <w:rPr>
          <w:sz w:val="18"/>
          <w:szCs w:val="18"/>
        </w:rPr>
        <w:t xml:space="preserve"> федеральными законами.</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12. Исчерпывающий перечень оснований для отказа в приеме документов, необходимых для предоставления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33. Основаниями для отказа в приеме документов, необходимых для предоставления муниципальной услуги, являются:</w:t>
      </w:r>
    </w:p>
    <w:p w:rsidR="00E61BB7" w:rsidRPr="00E61BB7" w:rsidRDefault="00E61BB7" w:rsidP="00E61BB7">
      <w:pPr>
        <w:ind w:left="-567" w:right="-425" w:firstLine="283"/>
        <w:rPr>
          <w:sz w:val="18"/>
          <w:szCs w:val="18"/>
        </w:rPr>
      </w:pPr>
      <w:r w:rsidRPr="00E61BB7">
        <w:rPr>
          <w:sz w:val="18"/>
          <w:szCs w:val="18"/>
        </w:rPr>
        <w:t>1) несоответствие представленного заявителем или его представителем заявления форме, установленной приложением к настоящему административному регламенту, и (или) отсутствие в заявлении информации, которая должна содержаться в заявлении в соответствии с приложением к настоящему административному регламенту;</w:t>
      </w:r>
    </w:p>
    <w:p w:rsidR="00E61BB7" w:rsidRPr="00E61BB7" w:rsidRDefault="00E61BB7" w:rsidP="00E61BB7">
      <w:pPr>
        <w:ind w:left="-567" w:right="-425" w:firstLine="283"/>
        <w:rPr>
          <w:sz w:val="18"/>
          <w:szCs w:val="18"/>
        </w:rPr>
      </w:pPr>
      <w:r w:rsidRPr="00E61BB7">
        <w:rPr>
          <w:sz w:val="18"/>
          <w:szCs w:val="18"/>
        </w:rPr>
        <w:t>2) непредставление заявителем или его представителем документов, указанных в пункте 25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3) несоответствие представленных заявителем или его представителем документов требованиям, указанным в пункте 28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4) наличие в документах нецензурных либо оскорбительных выражений, угроз жизни, здоровью и имуществу должностных лиц администрации, а также членам их семей.</w:t>
      </w:r>
    </w:p>
    <w:p w:rsidR="00E61BB7" w:rsidRPr="00E61BB7" w:rsidRDefault="00E61BB7" w:rsidP="00E61BB7">
      <w:pPr>
        <w:ind w:left="-567" w:right="-425" w:firstLine="283"/>
        <w:rPr>
          <w:sz w:val="18"/>
          <w:szCs w:val="18"/>
        </w:rPr>
      </w:pPr>
      <w:r w:rsidRPr="00E61BB7">
        <w:rPr>
          <w:sz w:val="18"/>
          <w:szCs w:val="18"/>
        </w:rPr>
        <w:t>34.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83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lastRenderedPageBreak/>
        <w:t>35.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13. Исчерпывающий перечень оснований для приостановления или отказа в предоставлении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36. Основания для приостановления предоставления муниципальной услуги законодательством не предусмотрены.</w:t>
      </w:r>
    </w:p>
    <w:p w:rsidR="00E61BB7" w:rsidRPr="00E61BB7" w:rsidRDefault="00E61BB7" w:rsidP="00E61BB7">
      <w:pPr>
        <w:ind w:left="-567" w:right="-425" w:firstLine="283"/>
        <w:rPr>
          <w:sz w:val="18"/>
          <w:szCs w:val="18"/>
        </w:rPr>
      </w:pPr>
      <w:r w:rsidRPr="00E61BB7">
        <w:rPr>
          <w:sz w:val="18"/>
          <w:szCs w:val="18"/>
        </w:rPr>
        <w:t>37. Основанием для отказа в предоставлении муниципальной услуги является представление (направление) заявления в орган местного самоуправления, который не обладает полномочиями по предоставлению участков земли для погребения умерших на указанном заявителем или его представителем кладбище.</w:t>
      </w:r>
    </w:p>
    <w:p w:rsidR="00E61BB7" w:rsidRPr="00E61BB7" w:rsidRDefault="00E61BB7" w:rsidP="00E61BB7">
      <w:pPr>
        <w:ind w:left="-567" w:right="-425" w:firstLine="283"/>
        <w:rPr>
          <w:sz w:val="18"/>
          <w:szCs w:val="18"/>
        </w:rPr>
      </w:pPr>
      <w:r w:rsidRPr="00E61BB7">
        <w:rPr>
          <w:sz w:val="18"/>
          <w:szCs w:val="18"/>
        </w:rPr>
        <w:t>38. Неполучение (несвоевременное получение) документов, указанных в пункте 29 настоящего административного регламента, не может являться основанием для отказа в предоставлении муниципальной услуги.</w:t>
      </w:r>
    </w:p>
    <w:p w:rsidR="00E61BB7" w:rsidRPr="00E61BB7" w:rsidRDefault="00E61BB7" w:rsidP="00E61BB7">
      <w:pPr>
        <w:ind w:left="-567" w:right="-425" w:firstLine="283"/>
        <w:rPr>
          <w:sz w:val="18"/>
          <w:szCs w:val="18"/>
        </w:rPr>
      </w:pPr>
      <w:r w:rsidRPr="00E61BB7">
        <w:rPr>
          <w:sz w:val="18"/>
          <w:szCs w:val="18"/>
        </w:rPr>
        <w:t>39. Отказ в предоставлении муниципальной услуги может быть обжалован заявителем в порядке, установленном законодательством.</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61BB7" w:rsidRPr="00E61BB7" w:rsidRDefault="00E61BB7" w:rsidP="00357BE4">
      <w:pPr>
        <w:ind w:left="-567" w:right="-425" w:firstLine="283"/>
        <w:jc w:val="center"/>
        <w:rPr>
          <w:sz w:val="18"/>
          <w:szCs w:val="18"/>
        </w:rPr>
      </w:pPr>
    </w:p>
    <w:p w:rsidR="00E61BB7" w:rsidRPr="00E61BB7" w:rsidRDefault="00E61BB7" w:rsidP="00E61BB7">
      <w:pPr>
        <w:ind w:left="-567" w:right="-425" w:firstLine="283"/>
        <w:rPr>
          <w:sz w:val="18"/>
          <w:szCs w:val="18"/>
        </w:rPr>
      </w:pPr>
      <w:r w:rsidRPr="00E61BB7">
        <w:rPr>
          <w:sz w:val="18"/>
          <w:szCs w:val="18"/>
        </w:rPr>
        <w:t>40. В соответствии с Перечнем услуг, которые являются необходимыми и обязательными для предоставления муниципальных услуг, утвержденным распоряжением Правительства РФ от 18.09.2019 №2113-р, услуги, которые являются необходимыми и обязательными для предоставления муниципальной услуги, отсутствуют.</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15. Порядок, размер и основания взимания государственной пошлины или иной платы, взимаемой за предоставление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41. Муниципальная услуга предоставляется без взимания государственной пошлины или иной платы.</w:t>
      </w:r>
    </w:p>
    <w:p w:rsidR="00E61BB7" w:rsidRPr="00E61BB7" w:rsidRDefault="00E61BB7" w:rsidP="00E61BB7">
      <w:pPr>
        <w:ind w:left="-567" w:right="-425" w:firstLine="283"/>
        <w:rPr>
          <w:sz w:val="18"/>
          <w:szCs w:val="18"/>
        </w:rPr>
      </w:pPr>
      <w:r w:rsidRPr="00E61BB7">
        <w:rPr>
          <w:sz w:val="18"/>
          <w:szCs w:val="18"/>
        </w:rPr>
        <w:t>42. В случае внесения изменений в выданный в результате предоставления муниципальной услуги документ, направленных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43. Плата за услуги, которые являются необходимыми и обязательными для предоставления муниципальной услуги, отсутствует.</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17.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44. Максимальное время ожидания в очереди при подаче заявления и документов не превышает 15 минут.</w:t>
      </w:r>
    </w:p>
    <w:p w:rsidR="00E61BB7" w:rsidRPr="00E61BB7" w:rsidRDefault="00E61BB7" w:rsidP="00E61BB7">
      <w:pPr>
        <w:ind w:left="-567" w:right="-425" w:firstLine="283"/>
        <w:rPr>
          <w:sz w:val="18"/>
          <w:szCs w:val="18"/>
        </w:rPr>
      </w:pPr>
      <w:r w:rsidRPr="00E61BB7">
        <w:rPr>
          <w:sz w:val="18"/>
          <w:szCs w:val="18"/>
        </w:rPr>
        <w:t>45. Максимальное время ожидания в очереди при получении результата муниципальной услуги не превышает 15 минут.</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18. Срок и порядок регистрации заявления и документов, в том числе в электронной форме</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46.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бумажной форме путем присвоения указанным документам входящего номера с указанием даты получения.</w:t>
      </w:r>
    </w:p>
    <w:p w:rsidR="00E61BB7" w:rsidRPr="00E61BB7" w:rsidRDefault="00E61BB7" w:rsidP="00E61BB7">
      <w:pPr>
        <w:ind w:left="-567" w:right="-425" w:firstLine="283"/>
        <w:rPr>
          <w:sz w:val="18"/>
          <w:szCs w:val="18"/>
        </w:rPr>
      </w:pPr>
      <w:r w:rsidRPr="00E61BB7">
        <w:rPr>
          <w:sz w:val="18"/>
          <w:szCs w:val="18"/>
        </w:rPr>
        <w:t>47.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в течение рабочего дня, в котором администрацией получены указанные документы.</w:t>
      </w:r>
    </w:p>
    <w:p w:rsidR="00E61BB7" w:rsidRPr="00E61BB7" w:rsidRDefault="00E61BB7" w:rsidP="00E61BB7">
      <w:pPr>
        <w:ind w:left="-567" w:right="-425" w:firstLine="283"/>
        <w:rPr>
          <w:sz w:val="18"/>
          <w:szCs w:val="18"/>
        </w:rPr>
      </w:pPr>
      <w:r w:rsidRPr="00E61BB7">
        <w:rPr>
          <w:sz w:val="18"/>
          <w:szCs w:val="18"/>
        </w:rPr>
        <w:t>48. Днем регистрации документов является день их поступления в администрацию (до 16.00 часов). При поступлении документов после 16.00 часов их регистрация осуществляется следующим рабочим днем.</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19. Требования к помещениям, в которых предоставляется муниципальная услуга</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49. Вход в здание администрации оборудуется информационной табличкой (вывеской), содержащей информацию о полном наименовании администрации.</w:t>
      </w:r>
    </w:p>
    <w:p w:rsidR="00E61BB7" w:rsidRPr="00E61BB7" w:rsidRDefault="00E61BB7" w:rsidP="00E61BB7">
      <w:pPr>
        <w:ind w:left="-567" w:right="-425" w:firstLine="283"/>
        <w:rPr>
          <w:sz w:val="18"/>
          <w:szCs w:val="18"/>
        </w:rPr>
      </w:pPr>
      <w:r w:rsidRPr="00E61BB7">
        <w:rPr>
          <w:sz w:val="18"/>
          <w:szCs w:val="18"/>
        </w:rPr>
        <w:t>50. Администрация обеспечивает инвалидам (включая инвалидов, использующих кресла-коляски и собак-проводников):</w:t>
      </w:r>
    </w:p>
    <w:p w:rsidR="00E61BB7" w:rsidRPr="00E61BB7" w:rsidRDefault="00E61BB7" w:rsidP="00E61BB7">
      <w:pPr>
        <w:ind w:left="-567" w:right="-425" w:firstLine="283"/>
        <w:rPr>
          <w:sz w:val="18"/>
          <w:szCs w:val="18"/>
        </w:rPr>
      </w:pPr>
      <w:r w:rsidRPr="00E61BB7">
        <w:rPr>
          <w:sz w:val="18"/>
          <w:szCs w:val="1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61BB7" w:rsidRPr="00E61BB7" w:rsidRDefault="00E61BB7" w:rsidP="00E61BB7">
      <w:pPr>
        <w:ind w:left="-567" w:right="-425" w:firstLine="283"/>
        <w:rPr>
          <w:sz w:val="18"/>
          <w:szCs w:val="18"/>
        </w:rPr>
      </w:pPr>
      <w:proofErr w:type="gramStart"/>
      <w:r w:rsidRPr="00E61BB7">
        <w:rPr>
          <w:sz w:val="18"/>
          <w:szCs w:val="1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61BB7" w:rsidRPr="00E61BB7" w:rsidRDefault="00E61BB7" w:rsidP="00E61BB7">
      <w:pPr>
        <w:ind w:left="-567" w:right="-425" w:firstLine="283"/>
        <w:rPr>
          <w:sz w:val="18"/>
          <w:szCs w:val="18"/>
        </w:rPr>
      </w:pPr>
      <w:r w:rsidRPr="00E61BB7">
        <w:rPr>
          <w:sz w:val="18"/>
          <w:szCs w:val="1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61BB7" w:rsidRPr="00E61BB7" w:rsidRDefault="00E61BB7" w:rsidP="00E61BB7">
      <w:pPr>
        <w:ind w:left="-567" w:right="-425" w:firstLine="283"/>
        <w:rPr>
          <w:sz w:val="18"/>
          <w:szCs w:val="18"/>
        </w:rPr>
      </w:pPr>
      <w:r w:rsidRPr="00E61BB7">
        <w:rPr>
          <w:sz w:val="18"/>
          <w:szCs w:val="1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Администрации Хомутовского муниципального образования, меры для обеспечения доступа инвалидов к месту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lastRenderedPageBreak/>
        <w:t>51.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E61BB7" w:rsidRPr="00E61BB7" w:rsidRDefault="00E61BB7" w:rsidP="00E61BB7">
      <w:pPr>
        <w:ind w:left="-567" w:right="-425" w:firstLine="283"/>
        <w:rPr>
          <w:sz w:val="18"/>
          <w:szCs w:val="18"/>
        </w:rPr>
      </w:pPr>
      <w:r w:rsidRPr="00E61BB7">
        <w:rPr>
          <w:sz w:val="18"/>
          <w:szCs w:val="18"/>
        </w:rPr>
        <w:t>52.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61BB7" w:rsidRPr="00E61BB7" w:rsidRDefault="00E61BB7" w:rsidP="00E61BB7">
      <w:pPr>
        <w:ind w:left="-567" w:right="-425" w:firstLine="283"/>
        <w:rPr>
          <w:sz w:val="18"/>
          <w:szCs w:val="18"/>
        </w:rPr>
      </w:pPr>
      <w:r w:rsidRPr="00E61BB7">
        <w:rPr>
          <w:sz w:val="18"/>
          <w:szCs w:val="18"/>
        </w:rPr>
        <w:t>53.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61BB7" w:rsidRPr="00E61BB7" w:rsidRDefault="00E61BB7" w:rsidP="00E61BB7">
      <w:pPr>
        <w:ind w:left="-567" w:right="-425" w:firstLine="283"/>
        <w:rPr>
          <w:sz w:val="18"/>
          <w:szCs w:val="18"/>
        </w:rPr>
      </w:pPr>
      <w:r w:rsidRPr="00E61BB7">
        <w:rPr>
          <w:sz w:val="18"/>
          <w:szCs w:val="18"/>
        </w:rPr>
        <w:t>54.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61BB7" w:rsidRPr="00E61BB7" w:rsidRDefault="00E61BB7" w:rsidP="00E61BB7">
      <w:pPr>
        <w:ind w:left="-567" w:right="-425" w:firstLine="283"/>
        <w:rPr>
          <w:sz w:val="18"/>
          <w:szCs w:val="18"/>
        </w:rPr>
      </w:pPr>
      <w:r w:rsidRPr="00E61BB7">
        <w:rPr>
          <w:sz w:val="18"/>
          <w:szCs w:val="18"/>
        </w:rPr>
        <w:t>55.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61BB7" w:rsidRPr="00E61BB7" w:rsidRDefault="00E61BB7" w:rsidP="00E61BB7">
      <w:pPr>
        <w:ind w:left="-567" w:right="-425" w:firstLine="283"/>
        <w:rPr>
          <w:sz w:val="18"/>
          <w:szCs w:val="18"/>
        </w:rPr>
      </w:pPr>
      <w:r w:rsidRPr="00E61BB7">
        <w:rPr>
          <w:sz w:val="18"/>
          <w:szCs w:val="18"/>
        </w:rPr>
        <w:t>56.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61BB7" w:rsidRPr="00E61BB7" w:rsidRDefault="00E61BB7" w:rsidP="00E61BB7">
      <w:pPr>
        <w:ind w:left="-567" w:right="-425" w:firstLine="283"/>
        <w:rPr>
          <w:sz w:val="18"/>
          <w:szCs w:val="18"/>
        </w:rPr>
      </w:pPr>
      <w:r w:rsidRPr="00E61BB7">
        <w:rPr>
          <w:sz w:val="18"/>
          <w:szCs w:val="18"/>
        </w:rPr>
        <w:t>57. Места для заполнения документов оборудуются информационными стендами, стульями и столами для возможности оформления документов.</w:t>
      </w:r>
    </w:p>
    <w:p w:rsidR="00E61BB7" w:rsidRPr="00E61BB7" w:rsidRDefault="00E61BB7" w:rsidP="00E61BB7">
      <w:pPr>
        <w:ind w:left="-567" w:right="-425" w:firstLine="283"/>
        <w:rPr>
          <w:sz w:val="18"/>
          <w:szCs w:val="18"/>
        </w:rPr>
      </w:pPr>
      <w:r w:rsidRPr="00E61BB7">
        <w:rPr>
          <w:sz w:val="18"/>
          <w:szCs w:val="18"/>
        </w:rPr>
        <w:t>58.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 xml:space="preserve">Глава 20. </w:t>
      </w:r>
      <w:proofErr w:type="gramStart"/>
      <w:r w:rsidRPr="00E61BB7">
        <w:rPr>
          <w:sz w:val="18"/>
          <w:szCs w:val="18"/>
        </w:rPr>
        <w:t>Показатели доступности и качества муниципальной услуги, в том числе количество взаимодействий заявителя или его представителя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roofErr w:type="gramEnd"/>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59. Основными показателями доступности и качества муниципальной услуги являются:</w:t>
      </w:r>
    </w:p>
    <w:p w:rsidR="00E61BB7" w:rsidRPr="00E61BB7" w:rsidRDefault="00E61BB7" w:rsidP="00E61BB7">
      <w:pPr>
        <w:ind w:left="-567" w:right="-425" w:firstLine="283"/>
        <w:rPr>
          <w:sz w:val="18"/>
          <w:szCs w:val="18"/>
        </w:rPr>
      </w:pPr>
      <w:r w:rsidRPr="00E61BB7">
        <w:rPr>
          <w:sz w:val="18"/>
          <w:szCs w:val="18"/>
        </w:rPr>
        <w:t>1) соблюдение требований к местам предоставления муниципальной услуги, их транспортной доступности;</w:t>
      </w:r>
    </w:p>
    <w:p w:rsidR="00E61BB7" w:rsidRPr="00E61BB7" w:rsidRDefault="00E61BB7" w:rsidP="00E61BB7">
      <w:pPr>
        <w:ind w:left="-567" w:right="-425" w:firstLine="283"/>
        <w:rPr>
          <w:sz w:val="18"/>
          <w:szCs w:val="18"/>
        </w:rPr>
      </w:pPr>
      <w:r w:rsidRPr="00E61BB7">
        <w:rPr>
          <w:sz w:val="18"/>
          <w:szCs w:val="18"/>
        </w:rPr>
        <w:t>2) среднее время ожидания в очереди при подаче документов;</w:t>
      </w:r>
    </w:p>
    <w:p w:rsidR="00E61BB7" w:rsidRPr="00E61BB7" w:rsidRDefault="00E61BB7" w:rsidP="00E61BB7">
      <w:pPr>
        <w:ind w:left="-567" w:right="-425" w:firstLine="283"/>
        <w:rPr>
          <w:sz w:val="18"/>
          <w:szCs w:val="18"/>
        </w:rPr>
      </w:pPr>
      <w:r w:rsidRPr="00E61BB7">
        <w:rPr>
          <w:sz w:val="18"/>
          <w:szCs w:val="18"/>
        </w:rPr>
        <w:t>3) количество обращений об обжаловании решений и действий (бездействия) администрации, а также должностных лиц администрации;</w:t>
      </w:r>
    </w:p>
    <w:p w:rsidR="00E61BB7" w:rsidRPr="00E61BB7" w:rsidRDefault="00E61BB7" w:rsidP="00E61BB7">
      <w:pPr>
        <w:ind w:left="-567" w:right="-425" w:firstLine="283"/>
        <w:rPr>
          <w:sz w:val="18"/>
          <w:szCs w:val="18"/>
        </w:rPr>
      </w:pPr>
      <w:r w:rsidRPr="00E61BB7">
        <w:rPr>
          <w:sz w:val="18"/>
          <w:szCs w:val="18"/>
        </w:rPr>
        <w:t>4) количество взаимодействий заявителя или его представителя с должностными лицами, их продолжительность;</w:t>
      </w:r>
    </w:p>
    <w:p w:rsidR="00E61BB7" w:rsidRPr="00E61BB7" w:rsidRDefault="00E61BB7" w:rsidP="00E61BB7">
      <w:pPr>
        <w:ind w:left="-567" w:right="-425" w:firstLine="283"/>
        <w:rPr>
          <w:sz w:val="18"/>
          <w:szCs w:val="18"/>
        </w:rPr>
      </w:pPr>
      <w:r w:rsidRPr="00E61BB7">
        <w:rPr>
          <w:sz w:val="18"/>
          <w:szCs w:val="18"/>
        </w:rPr>
        <w:t>5) возможность получения информации о ходе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60.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61BB7" w:rsidRPr="00E61BB7" w:rsidRDefault="00E61BB7" w:rsidP="00E61BB7">
      <w:pPr>
        <w:ind w:left="-567" w:right="-425" w:firstLine="283"/>
        <w:rPr>
          <w:sz w:val="18"/>
          <w:szCs w:val="18"/>
        </w:rPr>
      </w:pPr>
      <w:r w:rsidRPr="00E61BB7">
        <w:rPr>
          <w:sz w:val="18"/>
          <w:szCs w:val="18"/>
        </w:rPr>
        <w:t>61.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61BB7" w:rsidRPr="00E61BB7" w:rsidRDefault="00E61BB7" w:rsidP="00E61BB7">
      <w:pPr>
        <w:ind w:left="-567" w:right="-425" w:firstLine="283"/>
        <w:rPr>
          <w:sz w:val="18"/>
          <w:szCs w:val="18"/>
        </w:rPr>
      </w:pPr>
      <w:r w:rsidRPr="00E61BB7">
        <w:rPr>
          <w:sz w:val="18"/>
          <w:szCs w:val="18"/>
        </w:rPr>
        <w:t>1) для подачи документов, необходимых для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2) для получения результата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62.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61 настоящего административного регламента видов взаимодействия.</w:t>
      </w:r>
    </w:p>
    <w:p w:rsidR="00E61BB7" w:rsidRPr="00E61BB7" w:rsidRDefault="00E61BB7" w:rsidP="00E61BB7">
      <w:pPr>
        <w:ind w:left="-567" w:right="-425" w:firstLine="283"/>
        <w:rPr>
          <w:sz w:val="18"/>
          <w:szCs w:val="18"/>
        </w:rPr>
      </w:pPr>
      <w:r w:rsidRPr="00E61BB7">
        <w:rPr>
          <w:sz w:val="18"/>
          <w:szCs w:val="18"/>
        </w:rPr>
        <w:t>63.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E61BB7" w:rsidRPr="00E61BB7" w:rsidRDefault="00E61BB7" w:rsidP="00E61BB7">
      <w:pPr>
        <w:ind w:left="-567" w:right="-425" w:firstLine="283"/>
        <w:rPr>
          <w:sz w:val="18"/>
          <w:szCs w:val="18"/>
        </w:rPr>
      </w:pPr>
      <w:r w:rsidRPr="00E61BB7">
        <w:rPr>
          <w:sz w:val="18"/>
          <w:szCs w:val="18"/>
        </w:rPr>
        <w:t>64.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E61BB7" w:rsidRPr="00E61BB7" w:rsidRDefault="00E61BB7" w:rsidP="00E61BB7">
      <w:pPr>
        <w:ind w:left="-567" w:right="-425" w:firstLine="283"/>
        <w:rPr>
          <w:sz w:val="18"/>
          <w:szCs w:val="18"/>
        </w:rPr>
      </w:pPr>
      <w:r w:rsidRPr="00E61BB7">
        <w:rPr>
          <w:sz w:val="18"/>
          <w:szCs w:val="18"/>
        </w:rPr>
        <w:t>Возможность получения муниципальной услуги посредством обращения в МФЦ, в том числе с комплексным запросом, не предусмотрена.</w:t>
      </w:r>
    </w:p>
    <w:p w:rsidR="00E61BB7" w:rsidRPr="00E61BB7" w:rsidRDefault="00E61BB7" w:rsidP="00E61BB7">
      <w:pPr>
        <w:ind w:left="-567" w:right="-425" w:firstLine="283"/>
        <w:rPr>
          <w:sz w:val="18"/>
          <w:szCs w:val="18"/>
        </w:rPr>
      </w:pPr>
      <w:r w:rsidRPr="00E61BB7">
        <w:rPr>
          <w:sz w:val="18"/>
          <w:szCs w:val="18"/>
        </w:rPr>
        <w:t>65.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6 – 13 настоящего административного регламента.</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21. Иные требования, в том числе учитывающие особенности предоставления муниципальной услуги по экстерриториальному принципу, особенности предоставления муниципальной услуги в электронной форме</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66. Муниципальная услуга по экстерриториальному принципу не предоставляется.</w:t>
      </w:r>
    </w:p>
    <w:p w:rsidR="00E61BB7" w:rsidRPr="00E61BB7" w:rsidRDefault="00E61BB7" w:rsidP="00E61BB7">
      <w:pPr>
        <w:ind w:left="-567" w:right="-425" w:firstLine="283"/>
        <w:rPr>
          <w:sz w:val="18"/>
          <w:szCs w:val="18"/>
        </w:rPr>
      </w:pPr>
      <w:r w:rsidRPr="00E61BB7">
        <w:rPr>
          <w:sz w:val="18"/>
          <w:szCs w:val="18"/>
        </w:rPr>
        <w:t xml:space="preserve">67. </w:t>
      </w:r>
      <w:proofErr w:type="gramStart"/>
      <w:r w:rsidRPr="00E61BB7">
        <w:rPr>
          <w:sz w:val="18"/>
          <w:szCs w:val="18"/>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61BB7" w:rsidRPr="00E61BB7" w:rsidRDefault="00E61BB7" w:rsidP="00E61BB7">
      <w:pPr>
        <w:ind w:left="-567" w:right="-425" w:firstLine="283"/>
        <w:rPr>
          <w:sz w:val="18"/>
          <w:szCs w:val="18"/>
        </w:rPr>
      </w:pPr>
      <w:r w:rsidRPr="00E61BB7">
        <w:rPr>
          <w:sz w:val="18"/>
          <w:szCs w:val="18"/>
        </w:rPr>
        <w:t>68.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61BB7" w:rsidRPr="00E61BB7" w:rsidRDefault="00E61BB7" w:rsidP="00E61BB7">
      <w:pPr>
        <w:ind w:left="-567" w:right="-425" w:firstLine="283"/>
        <w:rPr>
          <w:sz w:val="18"/>
          <w:szCs w:val="18"/>
        </w:rPr>
      </w:pPr>
      <w:r w:rsidRPr="00E61BB7">
        <w:rPr>
          <w:sz w:val="18"/>
          <w:szCs w:val="18"/>
        </w:rPr>
        <w:t>69.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61BB7" w:rsidRPr="00E61BB7" w:rsidRDefault="00E61BB7" w:rsidP="00E61BB7">
      <w:pPr>
        <w:ind w:left="-567" w:right="-425" w:firstLine="283"/>
        <w:rPr>
          <w:sz w:val="18"/>
          <w:szCs w:val="18"/>
        </w:rPr>
      </w:pPr>
      <w:r w:rsidRPr="00E61BB7">
        <w:rPr>
          <w:sz w:val="18"/>
          <w:szCs w:val="18"/>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E61BB7">
        <w:rPr>
          <w:sz w:val="18"/>
          <w:szCs w:val="18"/>
        </w:rPr>
        <w:t>doc</w:t>
      </w:r>
      <w:proofErr w:type="spellEnd"/>
      <w:r w:rsidRPr="00E61BB7">
        <w:rPr>
          <w:sz w:val="18"/>
          <w:szCs w:val="18"/>
        </w:rPr>
        <w:t xml:space="preserve">, </w:t>
      </w:r>
      <w:proofErr w:type="spellStart"/>
      <w:r w:rsidRPr="00E61BB7">
        <w:rPr>
          <w:sz w:val="18"/>
          <w:szCs w:val="18"/>
        </w:rPr>
        <w:t>docx</w:t>
      </w:r>
      <w:proofErr w:type="spellEnd"/>
      <w:r w:rsidRPr="00E61BB7">
        <w:rPr>
          <w:sz w:val="18"/>
          <w:szCs w:val="18"/>
        </w:rPr>
        <w:t xml:space="preserve">, </w:t>
      </w:r>
      <w:proofErr w:type="spellStart"/>
      <w:r w:rsidRPr="00E61BB7">
        <w:rPr>
          <w:sz w:val="18"/>
          <w:szCs w:val="18"/>
        </w:rPr>
        <w:t>odt</w:t>
      </w:r>
      <w:proofErr w:type="spellEnd"/>
      <w:r w:rsidRPr="00E61BB7">
        <w:rPr>
          <w:sz w:val="18"/>
          <w:szCs w:val="18"/>
        </w:rPr>
        <w:t xml:space="preserve">, </w:t>
      </w:r>
      <w:proofErr w:type="spellStart"/>
      <w:r w:rsidRPr="00E61BB7">
        <w:rPr>
          <w:sz w:val="18"/>
          <w:szCs w:val="18"/>
        </w:rPr>
        <w:t>txt</w:t>
      </w:r>
      <w:proofErr w:type="spellEnd"/>
      <w:r w:rsidRPr="00E61BB7">
        <w:rPr>
          <w:sz w:val="18"/>
          <w:szCs w:val="18"/>
        </w:rPr>
        <w:t xml:space="preserve">, </w:t>
      </w:r>
      <w:proofErr w:type="spellStart"/>
      <w:r w:rsidRPr="00E61BB7">
        <w:rPr>
          <w:sz w:val="18"/>
          <w:szCs w:val="18"/>
        </w:rPr>
        <w:t>xls</w:t>
      </w:r>
      <w:proofErr w:type="spellEnd"/>
      <w:r w:rsidRPr="00E61BB7">
        <w:rPr>
          <w:sz w:val="18"/>
          <w:szCs w:val="18"/>
        </w:rPr>
        <w:t xml:space="preserve">, </w:t>
      </w:r>
      <w:proofErr w:type="spellStart"/>
      <w:r w:rsidRPr="00E61BB7">
        <w:rPr>
          <w:sz w:val="18"/>
          <w:szCs w:val="18"/>
        </w:rPr>
        <w:t>xlsx</w:t>
      </w:r>
      <w:proofErr w:type="spellEnd"/>
      <w:r w:rsidRPr="00E61BB7">
        <w:rPr>
          <w:sz w:val="18"/>
          <w:szCs w:val="18"/>
        </w:rPr>
        <w:t xml:space="preserve">, </w:t>
      </w:r>
      <w:proofErr w:type="spellStart"/>
      <w:r w:rsidRPr="00E61BB7">
        <w:rPr>
          <w:sz w:val="18"/>
          <w:szCs w:val="18"/>
        </w:rPr>
        <w:t>ods</w:t>
      </w:r>
      <w:proofErr w:type="spellEnd"/>
      <w:r w:rsidRPr="00E61BB7">
        <w:rPr>
          <w:sz w:val="18"/>
          <w:szCs w:val="18"/>
        </w:rPr>
        <w:t xml:space="preserve">, </w:t>
      </w:r>
      <w:proofErr w:type="spellStart"/>
      <w:r w:rsidRPr="00E61BB7">
        <w:rPr>
          <w:sz w:val="18"/>
          <w:szCs w:val="18"/>
        </w:rPr>
        <w:t>rtf</w:t>
      </w:r>
      <w:proofErr w:type="spellEnd"/>
      <w:r w:rsidRPr="00E61BB7">
        <w:rPr>
          <w:sz w:val="18"/>
          <w:szCs w:val="18"/>
        </w:rPr>
        <w:t>.</w:t>
      </w:r>
    </w:p>
    <w:p w:rsidR="00E61BB7" w:rsidRPr="00E61BB7" w:rsidRDefault="00E61BB7" w:rsidP="00E61BB7">
      <w:pPr>
        <w:ind w:left="-567" w:right="-425" w:firstLine="283"/>
        <w:rPr>
          <w:sz w:val="18"/>
          <w:szCs w:val="18"/>
        </w:rPr>
      </w:pPr>
      <w:r w:rsidRPr="00E61BB7">
        <w:rPr>
          <w:sz w:val="18"/>
          <w:szCs w:val="1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E61BB7">
        <w:rPr>
          <w:sz w:val="18"/>
          <w:szCs w:val="18"/>
        </w:rPr>
        <w:t>pdf</w:t>
      </w:r>
      <w:proofErr w:type="spellEnd"/>
      <w:r w:rsidRPr="00E61BB7">
        <w:rPr>
          <w:sz w:val="18"/>
          <w:szCs w:val="18"/>
        </w:rPr>
        <w:t xml:space="preserve">, </w:t>
      </w:r>
      <w:proofErr w:type="spellStart"/>
      <w:r w:rsidRPr="00E61BB7">
        <w:rPr>
          <w:sz w:val="18"/>
          <w:szCs w:val="18"/>
        </w:rPr>
        <w:t>tif</w:t>
      </w:r>
      <w:proofErr w:type="spellEnd"/>
      <w:r w:rsidRPr="00E61BB7">
        <w:rPr>
          <w:sz w:val="18"/>
          <w:szCs w:val="18"/>
        </w:rPr>
        <w:t>.</w:t>
      </w:r>
    </w:p>
    <w:p w:rsidR="00E61BB7" w:rsidRPr="00E61BB7" w:rsidRDefault="00E61BB7" w:rsidP="00E61BB7">
      <w:pPr>
        <w:ind w:left="-567" w:right="-425" w:firstLine="283"/>
        <w:rPr>
          <w:sz w:val="18"/>
          <w:szCs w:val="18"/>
        </w:rPr>
      </w:pPr>
      <w:r w:rsidRPr="00E61BB7">
        <w:rPr>
          <w:sz w:val="18"/>
          <w:szCs w:val="18"/>
        </w:rPr>
        <w:t>70.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E61BB7" w:rsidRPr="00E61BB7" w:rsidRDefault="00E61BB7" w:rsidP="00E61BB7">
      <w:pPr>
        <w:ind w:left="-567" w:right="-425" w:firstLine="283"/>
        <w:rPr>
          <w:sz w:val="18"/>
          <w:szCs w:val="18"/>
        </w:rPr>
      </w:pPr>
      <w:r w:rsidRPr="00E61BB7">
        <w:rPr>
          <w:sz w:val="18"/>
          <w:szCs w:val="18"/>
        </w:rPr>
        <w:lastRenderedPageBreak/>
        <w:t xml:space="preserve">Усиленная квалифицированная электронная подпись должна соответствовать требованиям, установленным Федеральным законом </w:t>
      </w:r>
      <w:proofErr w:type="gramStart"/>
      <w:r w:rsidRPr="00E61BB7">
        <w:rPr>
          <w:sz w:val="18"/>
          <w:szCs w:val="18"/>
        </w:rPr>
        <w:t>от</w:t>
      </w:r>
      <w:proofErr w:type="gramEnd"/>
      <w:r w:rsidRPr="00E61BB7">
        <w:rPr>
          <w:sz w:val="18"/>
          <w:szCs w:val="18"/>
        </w:rPr>
        <w:t xml:space="preserve"> </w:t>
      </w:r>
    </w:p>
    <w:p w:rsidR="00E61BB7" w:rsidRPr="00E61BB7" w:rsidRDefault="00E61BB7" w:rsidP="00E61BB7">
      <w:pPr>
        <w:ind w:left="-567" w:right="-425" w:firstLine="283"/>
        <w:rPr>
          <w:sz w:val="18"/>
          <w:szCs w:val="18"/>
        </w:rPr>
      </w:pPr>
      <w:r w:rsidRPr="00E61BB7">
        <w:rPr>
          <w:sz w:val="18"/>
          <w:szCs w:val="18"/>
        </w:rPr>
        <w:t>6 апреля 2011 года № 63-ФЗ «Об электронной подписи».</w:t>
      </w:r>
    </w:p>
    <w:p w:rsidR="00E61BB7" w:rsidRPr="00E61BB7" w:rsidRDefault="00E61BB7" w:rsidP="00E61BB7">
      <w:pPr>
        <w:ind w:left="-567" w:right="-425" w:firstLine="283"/>
        <w:rPr>
          <w:sz w:val="18"/>
          <w:szCs w:val="18"/>
        </w:rPr>
      </w:pPr>
      <w:r w:rsidRPr="00E61BB7">
        <w:rPr>
          <w:sz w:val="18"/>
          <w:szCs w:val="18"/>
        </w:rPr>
        <w:t xml:space="preserve">71. </w:t>
      </w:r>
      <w:proofErr w:type="gramStart"/>
      <w:r w:rsidRPr="00E61BB7">
        <w:rPr>
          <w:sz w:val="18"/>
          <w:szCs w:val="18"/>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61BB7" w:rsidRPr="00E61BB7" w:rsidRDefault="00E61BB7" w:rsidP="00357BE4">
      <w:pPr>
        <w:ind w:left="-567" w:right="-425" w:firstLine="283"/>
        <w:jc w:val="center"/>
        <w:rPr>
          <w:sz w:val="18"/>
          <w:szCs w:val="18"/>
        </w:rPr>
      </w:pPr>
    </w:p>
    <w:p w:rsidR="00E61BB7" w:rsidRPr="00E61BB7" w:rsidRDefault="00E61BB7" w:rsidP="00357BE4">
      <w:pPr>
        <w:ind w:left="-567" w:right="-425" w:firstLine="283"/>
        <w:jc w:val="center"/>
        <w:rPr>
          <w:sz w:val="18"/>
          <w:szCs w:val="18"/>
        </w:rPr>
      </w:pPr>
      <w:r w:rsidRPr="00E61BB7">
        <w:rPr>
          <w:sz w:val="18"/>
          <w:szCs w:val="18"/>
        </w:rPr>
        <w:t>Глава 22. Состав и последовательность административных процедур</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72. Предоставление муниципальной услуги включает в себя следующие административные процедуры:</w:t>
      </w:r>
    </w:p>
    <w:p w:rsidR="00E61BB7" w:rsidRPr="00E61BB7" w:rsidRDefault="00E61BB7" w:rsidP="00E61BB7">
      <w:pPr>
        <w:ind w:left="-567" w:right="-425" w:firstLine="283"/>
        <w:rPr>
          <w:sz w:val="18"/>
          <w:szCs w:val="18"/>
        </w:rPr>
      </w:pPr>
      <w:r w:rsidRPr="00E61BB7">
        <w:rPr>
          <w:sz w:val="18"/>
          <w:szCs w:val="18"/>
        </w:rPr>
        <w:t>1) прием, регистрация заявления и документов, необходимых для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2) установление наличия или отсутствия основания для отказа в предоставлении муниципальной услуги;</w:t>
      </w:r>
    </w:p>
    <w:p w:rsidR="00E61BB7" w:rsidRPr="00E61BB7" w:rsidRDefault="00E61BB7" w:rsidP="00E61BB7">
      <w:pPr>
        <w:ind w:left="-567" w:right="-425" w:firstLine="283"/>
        <w:rPr>
          <w:sz w:val="18"/>
          <w:szCs w:val="18"/>
        </w:rPr>
      </w:pPr>
      <w:r w:rsidRPr="00E61BB7">
        <w:rPr>
          <w:sz w:val="18"/>
          <w:szCs w:val="18"/>
        </w:rPr>
        <w:t>3) формирование и направление межведомственных запросов в органы (организации), участвующие в предоставлении муниципальной услуги;</w:t>
      </w:r>
    </w:p>
    <w:p w:rsidR="00E61BB7" w:rsidRPr="00E61BB7" w:rsidRDefault="00E61BB7" w:rsidP="00E61BB7">
      <w:pPr>
        <w:ind w:left="-567" w:right="-425" w:firstLine="283"/>
        <w:rPr>
          <w:sz w:val="18"/>
          <w:szCs w:val="18"/>
        </w:rPr>
      </w:pPr>
      <w:r w:rsidRPr="00E61BB7">
        <w:rPr>
          <w:sz w:val="18"/>
          <w:szCs w:val="18"/>
        </w:rPr>
        <w:t>4) принятие решения о предоставлении участка земли для погребения умершего или решения об отказе в предоставлении участка земли для погребения умершего;</w:t>
      </w:r>
    </w:p>
    <w:p w:rsidR="00E61BB7" w:rsidRPr="00E61BB7" w:rsidRDefault="00E61BB7" w:rsidP="00E61BB7">
      <w:pPr>
        <w:ind w:left="-567" w:right="-425" w:firstLine="283"/>
        <w:rPr>
          <w:sz w:val="18"/>
          <w:szCs w:val="18"/>
        </w:rPr>
      </w:pPr>
      <w:r w:rsidRPr="00E61BB7">
        <w:rPr>
          <w:sz w:val="18"/>
          <w:szCs w:val="18"/>
        </w:rPr>
        <w:t>5) выдача (направление) решения о предоставлении участка земли для погребения умершего или решения об отказе в предоставлении участка земли для погребения умершего.</w:t>
      </w:r>
    </w:p>
    <w:p w:rsidR="00E61BB7" w:rsidRPr="00E61BB7" w:rsidRDefault="00E61BB7" w:rsidP="00E61BB7">
      <w:pPr>
        <w:ind w:left="-567" w:right="-425" w:firstLine="283"/>
        <w:rPr>
          <w:sz w:val="18"/>
          <w:szCs w:val="18"/>
        </w:rPr>
      </w:pPr>
      <w:r w:rsidRPr="00E61BB7">
        <w:rPr>
          <w:sz w:val="18"/>
          <w:szCs w:val="18"/>
        </w:rPr>
        <w:t>73. В электронной форме при предоставлении муниципальной услуги осуществляются следующие административные процедуры (действия):</w:t>
      </w:r>
    </w:p>
    <w:p w:rsidR="00E61BB7" w:rsidRPr="00E61BB7" w:rsidRDefault="00E61BB7" w:rsidP="00E61BB7">
      <w:pPr>
        <w:ind w:left="-567" w:right="-425" w:firstLine="283"/>
        <w:rPr>
          <w:sz w:val="18"/>
          <w:szCs w:val="18"/>
        </w:rPr>
      </w:pPr>
      <w:r w:rsidRPr="00E61BB7">
        <w:rPr>
          <w:sz w:val="18"/>
          <w:szCs w:val="18"/>
        </w:rPr>
        <w:t>1) прием, регистрация заявления и документов, необходимых для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2) формирование и направление межведомственных запросов в органы (организации), участвующие в предоставлении муниципальной услуги.</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23. Прием, регистрация заявления и документов, необходимых для предоставления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 xml:space="preserve">74. </w:t>
      </w:r>
      <w:proofErr w:type="gramStart"/>
      <w:r w:rsidRPr="00E61BB7">
        <w:rPr>
          <w:sz w:val="18"/>
          <w:szCs w:val="18"/>
        </w:rPr>
        <w:t>Основанием для начала административной процедуры является поступление в администрацию от заявителя или его представителя заявления и документов, указанных в пунктах 24, 25 и в пункте 29 (в случае их представления заявителем или его представителем по собственной инициативе) настоящего административного регламента (далее – документы), одним из способов, предусмотренных пунктом 26 настоящего административного регламента.</w:t>
      </w:r>
      <w:proofErr w:type="gramEnd"/>
    </w:p>
    <w:p w:rsidR="00E61BB7" w:rsidRPr="00E61BB7" w:rsidRDefault="00E61BB7" w:rsidP="00E61BB7">
      <w:pPr>
        <w:ind w:left="-567" w:right="-425" w:firstLine="283"/>
        <w:rPr>
          <w:sz w:val="18"/>
          <w:szCs w:val="18"/>
        </w:rPr>
      </w:pPr>
      <w:r w:rsidRPr="00E61BB7">
        <w:rPr>
          <w:sz w:val="18"/>
          <w:szCs w:val="18"/>
        </w:rPr>
        <w:t>75.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E61BB7" w:rsidRPr="00E61BB7" w:rsidRDefault="00E61BB7" w:rsidP="00E61BB7">
      <w:pPr>
        <w:ind w:left="-567" w:right="-425" w:firstLine="283"/>
        <w:rPr>
          <w:sz w:val="18"/>
          <w:szCs w:val="18"/>
        </w:rPr>
      </w:pPr>
      <w:r w:rsidRPr="00E61BB7">
        <w:rPr>
          <w:sz w:val="18"/>
          <w:szCs w:val="18"/>
        </w:rPr>
        <w:t>76.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информационной системе электронного управления документами.</w:t>
      </w:r>
    </w:p>
    <w:p w:rsidR="00E61BB7" w:rsidRPr="00E61BB7" w:rsidRDefault="00E61BB7" w:rsidP="00E61BB7">
      <w:pPr>
        <w:ind w:left="-567" w:right="-425" w:firstLine="283"/>
        <w:rPr>
          <w:sz w:val="18"/>
          <w:szCs w:val="18"/>
        </w:rPr>
      </w:pPr>
      <w:r w:rsidRPr="00E61BB7">
        <w:rPr>
          <w:sz w:val="18"/>
          <w:szCs w:val="18"/>
        </w:rPr>
        <w:t>77.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в течение рабочего дня, в котором администрацией получены указанные документы.</w:t>
      </w:r>
    </w:p>
    <w:p w:rsidR="00E61BB7" w:rsidRPr="00E61BB7" w:rsidRDefault="00E61BB7" w:rsidP="00E61BB7">
      <w:pPr>
        <w:ind w:left="-567" w:right="-425" w:firstLine="283"/>
        <w:rPr>
          <w:sz w:val="18"/>
          <w:szCs w:val="18"/>
        </w:rPr>
      </w:pPr>
      <w:r w:rsidRPr="00E61BB7">
        <w:rPr>
          <w:sz w:val="18"/>
          <w:szCs w:val="18"/>
        </w:rPr>
        <w:t>78.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33 настоящего административного регламента, в день поступления заявления и приложенных к нему документов.</w:t>
      </w:r>
    </w:p>
    <w:p w:rsidR="00E61BB7" w:rsidRPr="00E61BB7" w:rsidRDefault="00E61BB7" w:rsidP="00E61BB7">
      <w:pPr>
        <w:ind w:left="-567" w:right="-425" w:firstLine="283"/>
        <w:rPr>
          <w:sz w:val="18"/>
          <w:szCs w:val="18"/>
        </w:rPr>
      </w:pPr>
      <w:r w:rsidRPr="00E61BB7">
        <w:rPr>
          <w:sz w:val="18"/>
          <w:szCs w:val="18"/>
        </w:rPr>
        <w:t xml:space="preserve">79. </w:t>
      </w:r>
      <w:proofErr w:type="gramStart"/>
      <w:r w:rsidRPr="00E61BB7">
        <w:rPr>
          <w:sz w:val="18"/>
          <w:szCs w:val="18"/>
        </w:rPr>
        <w:t>В случае поступления заявления и документов, подписанных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78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требований, предусмотренных пунктом 71 настоящего административного регламента.</w:t>
      </w:r>
      <w:proofErr w:type="gramEnd"/>
    </w:p>
    <w:p w:rsidR="00E61BB7" w:rsidRPr="00E61BB7" w:rsidRDefault="00E61BB7" w:rsidP="00E61BB7">
      <w:pPr>
        <w:ind w:left="-567" w:right="-425" w:firstLine="283"/>
        <w:rPr>
          <w:sz w:val="18"/>
          <w:szCs w:val="18"/>
        </w:rPr>
      </w:pPr>
      <w:r w:rsidRPr="00E61BB7">
        <w:rPr>
          <w:sz w:val="18"/>
          <w:szCs w:val="18"/>
        </w:rPr>
        <w:t xml:space="preserve">80. </w:t>
      </w:r>
      <w:proofErr w:type="gramStart"/>
      <w:r w:rsidRPr="00E61BB7">
        <w:rPr>
          <w:sz w:val="18"/>
          <w:szCs w:val="18"/>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E61BB7" w:rsidRPr="00E61BB7" w:rsidRDefault="00E61BB7" w:rsidP="00E61BB7">
      <w:pPr>
        <w:ind w:left="-567" w:right="-425" w:firstLine="283"/>
        <w:rPr>
          <w:sz w:val="18"/>
          <w:szCs w:val="18"/>
        </w:rPr>
      </w:pPr>
      <w:r w:rsidRPr="00E61BB7">
        <w:rPr>
          <w:sz w:val="18"/>
          <w:szCs w:val="1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E61BB7" w:rsidRPr="00E61BB7" w:rsidRDefault="00E61BB7" w:rsidP="00E61BB7">
      <w:pPr>
        <w:ind w:left="-567" w:right="-425" w:firstLine="283"/>
        <w:rPr>
          <w:sz w:val="18"/>
          <w:szCs w:val="18"/>
        </w:rPr>
      </w:pPr>
      <w:r w:rsidRPr="00E61BB7">
        <w:rPr>
          <w:sz w:val="18"/>
          <w:szCs w:val="18"/>
        </w:rPr>
        <w:t xml:space="preserve">81. </w:t>
      </w:r>
      <w:proofErr w:type="gramStart"/>
      <w:r w:rsidRPr="00E61BB7">
        <w:rPr>
          <w:sz w:val="18"/>
          <w:szCs w:val="18"/>
        </w:rPr>
        <w:t>В случае выявления в представленных документах хотя бы одного из оснований, предусмотренных пунктом 33 настоящего административного регламента, должностное лицо, указанное в пункте 78 настоящего административного регламента, не позднее срока, предусмотренного пунктом 78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E61BB7" w:rsidRPr="00E61BB7" w:rsidRDefault="00E61BB7" w:rsidP="00E61BB7">
      <w:pPr>
        <w:ind w:left="-567" w:right="-425" w:firstLine="283"/>
        <w:rPr>
          <w:sz w:val="18"/>
          <w:szCs w:val="18"/>
        </w:rPr>
      </w:pPr>
      <w:r w:rsidRPr="00E61BB7">
        <w:rPr>
          <w:sz w:val="18"/>
          <w:szCs w:val="18"/>
        </w:rPr>
        <w:t xml:space="preserve">82. </w:t>
      </w:r>
      <w:proofErr w:type="gramStart"/>
      <w:r w:rsidRPr="00E61BB7">
        <w:rPr>
          <w:sz w:val="18"/>
          <w:szCs w:val="18"/>
        </w:rPr>
        <w:t>В случае отказа в приеме документов, поданных путем личного обращения, должностное лицо, указанное в пункте 78 настоящего административного регламента, в день принятия решения об отказе в приеме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E61BB7" w:rsidRPr="00E61BB7" w:rsidRDefault="00E61BB7" w:rsidP="00E61BB7">
      <w:pPr>
        <w:ind w:left="-567" w:right="-425" w:firstLine="283"/>
        <w:rPr>
          <w:sz w:val="18"/>
          <w:szCs w:val="18"/>
        </w:rPr>
      </w:pPr>
      <w:proofErr w:type="gramStart"/>
      <w:r w:rsidRPr="00E61BB7">
        <w:rPr>
          <w:sz w:val="18"/>
          <w:szCs w:val="18"/>
        </w:rPr>
        <w:t xml:space="preserve">В случае отказа в приеме документов, поданных через организации почтовой связи, должностное лицо, указанное в пункте 78 настоящего административного регламента, в день принятия решения об отказе в приеме документов направляет заявителю или его </w:t>
      </w:r>
      <w:r w:rsidRPr="00E61BB7">
        <w:rPr>
          <w:sz w:val="18"/>
          <w:szCs w:val="18"/>
        </w:rPr>
        <w:lastRenderedPageBreak/>
        <w:t>представителю почтовым отправлением уведомление об отказе в приеме документов с указанием причин отказа по почтовому адресу, указанному в заявлении.</w:t>
      </w:r>
      <w:proofErr w:type="gramEnd"/>
    </w:p>
    <w:p w:rsidR="00E61BB7" w:rsidRPr="00E61BB7" w:rsidRDefault="00E61BB7" w:rsidP="00E61BB7">
      <w:pPr>
        <w:ind w:left="-567" w:right="-425" w:firstLine="283"/>
        <w:rPr>
          <w:sz w:val="18"/>
          <w:szCs w:val="18"/>
        </w:rPr>
      </w:pPr>
      <w:r w:rsidRPr="00E61BB7">
        <w:rPr>
          <w:sz w:val="18"/>
          <w:szCs w:val="18"/>
        </w:rPr>
        <w:t>В случае отказа в приеме документов, поданных через личный кабинет на Портале, должностное лицо, указанное в пункте 78 настоящего административного регламента, в день принятия решения об отказе в приеме документов направляет заявителю или его представителю уведомление об отказе в приеме документов с указанием причин отказа в личный кабинет на Портале.</w:t>
      </w:r>
    </w:p>
    <w:p w:rsidR="00E61BB7" w:rsidRPr="00E61BB7" w:rsidRDefault="00E61BB7" w:rsidP="00E61BB7">
      <w:pPr>
        <w:ind w:left="-567" w:right="-425" w:firstLine="283"/>
        <w:rPr>
          <w:sz w:val="18"/>
          <w:szCs w:val="18"/>
        </w:rPr>
      </w:pPr>
      <w:proofErr w:type="gramStart"/>
      <w:r w:rsidRPr="00E61BB7">
        <w:rPr>
          <w:sz w:val="18"/>
          <w:szCs w:val="18"/>
        </w:rPr>
        <w:t>В случае отказа в приеме документов, поданных путем направления на официальный адрес электронной почты администрации, должностное лицо, указанное в пункте 78 настоящего административного регламента, в день принятия решения об отказе в приеме документов направляет уведомление об отказе в приеме документов с указанием причин отказа по адресу электронной почты, указанному в заявлении.</w:t>
      </w:r>
      <w:proofErr w:type="gramEnd"/>
    </w:p>
    <w:p w:rsidR="00E61BB7" w:rsidRPr="00E61BB7" w:rsidRDefault="00E61BB7" w:rsidP="00E61BB7">
      <w:pPr>
        <w:ind w:left="-567" w:right="-425" w:firstLine="283"/>
        <w:rPr>
          <w:sz w:val="18"/>
          <w:szCs w:val="18"/>
        </w:rPr>
      </w:pPr>
      <w:r w:rsidRPr="00E61BB7">
        <w:rPr>
          <w:sz w:val="18"/>
          <w:szCs w:val="18"/>
        </w:rPr>
        <w:t>83. При отсутствии в представленных заявителем или его представителем документах оснований, предусмотренных пунктом 33 настоящего административного регламента, должностное лицо администрации, указанное в пункте 78 настоящего административного регламента, не позднее срока, предусмотренного пунктом 78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E61BB7" w:rsidRPr="00E61BB7" w:rsidRDefault="00E61BB7" w:rsidP="00E61BB7">
      <w:pPr>
        <w:ind w:left="-567" w:right="-425" w:firstLine="283"/>
        <w:rPr>
          <w:sz w:val="18"/>
          <w:szCs w:val="18"/>
        </w:rPr>
      </w:pPr>
      <w:r w:rsidRPr="00E61BB7">
        <w:rPr>
          <w:sz w:val="18"/>
          <w:szCs w:val="18"/>
        </w:rPr>
        <w:t>84. В случае принятия указанного в пункте 83 настоящего административного регламента решения:</w:t>
      </w:r>
    </w:p>
    <w:p w:rsidR="00E61BB7" w:rsidRPr="00E61BB7" w:rsidRDefault="00E61BB7" w:rsidP="00E61BB7">
      <w:pPr>
        <w:ind w:left="-567" w:right="-425" w:firstLine="283"/>
        <w:rPr>
          <w:sz w:val="18"/>
          <w:szCs w:val="18"/>
        </w:rPr>
      </w:pPr>
      <w:proofErr w:type="gramStart"/>
      <w:r w:rsidRPr="00E61BB7">
        <w:rPr>
          <w:sz w:val="18"/>
          <w:szCs w:val="18"/>
        </w:rPr>
        <w:t>1) если заявление и документы, указанные в пунктах 24, 25, 29 настоящего административного регламента, представлены заявителем или его представителем в администрацию лично,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выдается указанным должностным лицом заявителю или его представителю в течение рабочего</w:t>
      </w:r>
      <w:proofErr w:type="gramEnd"/>
      <w:r w:rsidRPr="00E61BB7">
        <w:rPr>
          <w:sz w:val="18"/>
          <w:szCs w:val="18"/>
        </w:rPr>
        <w:t xml:space="preserve"> дня, в котором администрацией получены заявление и документы. Второй экземпляр расписки приобщается к представленным в администрацию документам;</w:t>
      </w:r>
    </w:p>
    <w:p w:rsidR="00E61BB7" w:rsidRPr="00E61BB7" w:rsidRDefault="00E61BB7" w:rsidP="00E61BB7">
      <w:pPr>
        <w:ind w:left="-567" w:right="-425" w:firstLine="283"/>
        <w:rPr>
          <w:sz w:val="18"/>
          <w:szCs w:val="18"/>
        </w:rPr>
      </w:pPr>
      <w:proofErr w:type="gramStart"/>
      <w:r w:rsidRPr="00E61BB7">
        <w:rPr>
          <w:sz w:val="18"/>
          <w:szCs w:val="18"/>
        </w:rPr>
        <w:t>2) если заявление и документы, указанные в пунктах 24, 25, 29 настоящего административного регламента, представлены заявителем или его представителем в администрацию посредством почтового отправления,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направляется указанным должностным лицом по указанному в заявлении почтовому</w:t>
      </w:r>
      <w:proofErr w:type="gramEnd"/>
      <w:r w:rsidRPr="00E61BB7">
        <w:rPr>
          <w:sz w:val="18"/>
          <w:szCs w:val="18"/>
        </w:rPr>
        <w:t xml:space="preserve"> адресу почтовым отправлением с уведомлением о вручении в течение рабочего дня, в котором администрацией получены заявление и документы. Второй экземпляр расписки приобщается к представленным в администрацию документам;</w:t>
      </w:r>
    </w:p>
    <w:p w:rsidR="00E61BB7" w:rsidRPr="00E61BB7" w:rsidRDefault="00E61BB7" w:rsidP="00E61BB7">
      <w:pPr>
        <w:ind w:left="-567" w:right="-425" w:firstLine="283"/>
        <w:rPr>
          <w:sz w:val="18"/>
          <w:szCs w:val="18"/>
        </w:rPr>
      </w:pPr>
      <w:proofErr w:type="gramStart"/>
      <w:r w:rsidRPr="00E61BB7">
        <w:rPr>
          <w:sz w:val="18"/>
          <w:szCs w:val="18"/>
        </w:rPr>
        <w:t>3) если заявление и документы, указанные в пунктах 24, 25, 29 настоящего административного регламента, представлены заявителем или его представителем в администрацию 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E61BB7">
        <w:rPr>
          <w:sz w:val="18"/>
          <w:szCs w:val="18"/>
        </w:rPr>
        <w:t xml:space="preserve"> наименований файлов, представленных в форме электронных документов, с указанием их объема в течение рабочего дня, в котором администрацией получены заявление и документы, по адресу электронной почты заявителя или его представителя, указанному в заявлении;</w:t>
      </w:r>
    </w:p>
    <w:p w:rsidR="00E61BB7" w:rsidRPr="00E61BB7" w:rsidRDefault="00E61BB7" w:rsidP="00E61BB7">
      <w:pPr>
        <w:ind w:left="-567" w:right="-425" w:firstLine="283"/>
        <w:rPr>
          <w:sz w:val="18"/>
          <w:szCs w:val="18"/>
        </w:rPr>
      </w:pPr>
      <w:proofErr w:type="gramStart"/>
      <w:r w:rsidRPr="00E61BB7">
        <w:rPr>
          <w:sz w:val="18"/>
          <w:szCs w:val="18"/>
        </w:rPr>
        <w:t>4) если заявление и документы, указанные в пунктах 24, 25, 29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через личный кабинет на Портале в течение рабочего дня, в котором администрацией получены заявление и документы.</w:t>
      </w:r>
      <w:proofErr w:type="gramEnd"/>
    </w:p>
    <w:p w:rsidR="00E61BB7" w:rsidRPr="00E61BB7" w:rsidRDefault="00E61BB7" w:rsidP="00E61BB7">
      <w:pPr>
        <w:ind w:left="-567" w:right="-425" w:firstLine="283"/>
        <w:rPr>
          <w:sz w:val="18"/>
          <w:szCs w:val="18"/>
        </w:rPr>
      </w:pPr>
      <w:r w:rsidRPr="00E61BB7">
        <w:rPr>
          <w:sz w:val="18"/>
          <w:szCs w:val="18"/>
        </w:rPr>
        <w:t xml:space="preserve">85.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в день регистрации заявления. </w:t>
      </w:r>
    </w:p>
    <w:p w:rsidR="00E61BB7" w:rsidRPr="00E61BB7" w:rsidRDefault="00E61BB7" w:rsidP="00E61BB7">
      <w:pPr>
        <w:ind w:left="-567" w:right="-425" w:firstLine="283"/>
        <w:rPr>
          <w:sz w:val="18"/>
          <w:szCs w:val="18"/>
        </w:rPr>
      </w:pPr>
      <w:r w:rsidRPr="00E61BB7">
        <w:rPr>
          <w:sz w:val="18"/>
          <w:szCs w:val="18"/>
        </w:rPr>
        <w:t>86. Результатом административной процедуры по приему и регистрации заявления и документов является прием и регистрация заявления и приложенных к нему документов и их передача должностному лицу администрации,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rsidR="00E61BB7" w:rsidRPr="00E61BB7" w:rsidRDefault="00E61BB7" w:rsidP="00E61BB7">
      <w:pPr>
        <w:ind w:left="-567" w:right="-425" w:firstLine="283"/>
        <w:rPr>
          <w:sz w:val="18"/>
          <w:szCs w:val="18"/>
        </w:rPr>
      </w:pPr>
      <w:r w:rsidRPr="00E61BB7">
        <w:rPr>
          <w:sz w:val="18"/>
          <w:szCs w:val="18"/>
        </w:rPr>
        <w:t>87.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информационной системе электронного управления документами.</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24.  Установление наличия или отсутствия основания для отказа в предоставлении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88.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86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89. Должностное лицо администрации, ответственное за предоставление муниципальной услуги, в день регистрации заявления и документов, указанных в пункте 86 настоящего административного регламента, устанавливает наличие или отсутствие основания для отказа в предоставлении муниципальной услуги, предусмотренного пунктом 37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90. Наличие или отсутствие основания для отказа в предоставлении муниципальной услуги, предусмотренного пунктом 37 настоящего административного регламента, определяется должностным лицом администрации, ответственным за предоставление муниципальной услуги, путем установления наличия полномочий администрации по предоставлению участков земли для погребения умерших на указанном заявителем или его представителем кладбище в соответствии с законодательством.</w:t>
      </w:r>
    </w:p>
    <w:p w:rsidR="00E61BB7" w:rsidRPr="00E61BB7" w:rsidRDefault="00E61BB7" w:rsidP="00E61BB7">
      <w:pPr>
        <w:ind w:left="-567" w:right="-425" w:firstLine="283"/>
        <w:rPr>
          <w:sz w:val="18"/>
          <w:szCs w:val="18"/>
        </w:rPr>
      </w:pPr>
      <w:r w:rsidRPr="00E61BB7">
        <w:rPr>
          <w:sz w:val="18"/>
          <w:szCs w:val="18"/>
        </w:rPr>
        <w:t xml:space="preserve">91. </w:t>
      </w:r>
      <w:proofErr w:type="gramStart"/>
      <w:r w:rsidRPr="00E61BB7">
        <w:rPr>
          <w:sz w:val="18"/>
          <w:szCs w:val="18"/>
        </w:rPr>
        <w:t>При отсутствии основания для отказа в предоставлении муниципальной услуги, предусмотренного пунктом 37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и переходе к осуществлению следующей административной процедуры в соответствии с настоящим административным регламентом, о чем делает запись на заявлении и  в информационной системе электронного управления документами.</w:t>
      </w:r>
      <w:proofErr w:type="gramEnd"/>
    </w:p>
    <w:p w:rsidR="00E61BB7" w:rsidRPr="00E61BB7" w:rsidRDefault="00E61BB7" w:rsidP="00E61BB7">
      <w:pPr>
        <w:ind w:left="-567" w:right="-425" w:firstLine="283"/>
        <w:rPr>
          <w:sz w:val="18"/>
          <w:szCs w:val="18"/>
        </w:rPr>
      </w:pPr>
      <w:r w:rsidRPr="00E61BB7">
        <w:rPr>
          <w:sz w:val="18"/>
          <w:szCs w:val="18"/>
        </w:rPr>
        <w:t xml:space="preserve">92. </w:t>
      </w:r>
      <w:proofErr w:type="gramStart"/>
      <w:r w:rsidRPr="00E61BB7">
        <w:rPr>
          <w:sz w:val="18"/>
          <w:szCs w:val="18"/>
        </w:rPr>
        <w:t xml:space="preserve">В случае установления наличия основания для отказа в предоставлении муниципальной услуги, предусмотренного пунктом 37 настоящего административного регламента, должностное лицо администрации, ответственное за предоставление муниципальной услуги, в срок, указанный в пункте 89 настоящего административного регламента, принимает решение об отказе в предоставлении муниципальной услуги, подготавливает уведомление об отказе в предоставлении муниципальной услуги с </w:t>
      </w:r>
      <w:r w:rsidRPr="00E61BB7">
        <w:rPr>
          <w:sz w:val="18"/>
          <w:szCs w:val="18"/>
        </w:rPr>
        <w:lastRenderedPageBreak/>
        <w:t>указанием причин отказа, обеспечивает его подписание главой администрации и</w:t>
      </w:r>
      <w:proofErr w:type="gramEnd"/>
      <w:r w:rsidRPr="00E61BB7">
        <w:rPr>
          <w:sz w:val="18"/>
          <w:szCs w:val="18"/>
        </w:rPr>
        <w:t xml:space="preserve"> передает должностному лицу администрации, ответственному за выдачу (направление) исходящих документов администрации.</w:t>
      </w:r>
    </w:p>
    <w:p w:rsidR="00E61BB7" w:rsidRPr="00E61BB7" w:rsidRDefault="00E61BB7" w:rsidP="00E61BB7">
      <w:pPr>
        <w:ind w:left="-567" w:right="-425" w:firstLine="283"/>
        <w:rPr>
          <w:sz w:val="18"/>
          <w:szCs w:val="18"/>
        </w:rPr>
      </w:pPr>
      <w:r w:rsidRPr="00E61BB7">
        <w:rPr>
          <w:sz w:val="18"/>
          <w:szCs w:val="18"/>
        </w:rPr>
        <w:t>Уведомление об отказе в предоставлении муниципальной услуги направляется заявителю или его представителю должностным лицом администрации, ответственным за выдачу (направление) исходящих документов администрации, почтовым отправлением по почтовому адресу, указанному в заявлении, либо по обращению заявителя или его представителя вручается лично в день его получения.</w:t>
      </w:r>
    </w:p>
    <w:p w:rsidR="00E61BB7" w:rsidRPr="00E61BB7" w:rsidRDefault="00E61BB7" w:rsidP="00E61BB7">
      <w:pPr>
        <w:ind w:left="-567" w:right="-425" w:firstLine="283"/>
        <w:rPr>
          <w:sz w:val="18"/>
          <w:szCs w:val="18"/>
        </w:rPr>
      </w:pPr>
      <w:r w:rsidRPr="00E61BB7">
        <w:rPr>
          <w:sz w:val="18"/>
          <w:szCs w:val="18"/>
        </w:rPr>
        <w:t>При личном получении уведомления об отказе в предоставлении муниципальной услуги заявитель или его представитель расписывается в его получении на копии уведомления.</w:t>
      </w:r>
    </w:p>
    <w:p w:rsidR="00E61BB7" w:rsidRPr="00E61BB7" w:rsidRDefault="00E61BB7" w:rsidP="00E61BB7">
      <w:pPr>
        <w:ind w:left="-567" w:right="-425" w:firstLine="283"/>
        <w:rPr>
          <w:sz w:val="18"/>
          <w:szCs w:val="18"/>
        </w:rPr>
      </w:pPr>
      <w:r w:rsidRPr="00E61BB7">
        <w:rPr>
          <w:sz w:val="18"/>
          <w:szCs w:val="18"/>
        </w:rPr>
        <w:t>93. Результатом административной процедуры является решение о принятии заявления к рассмотрению и о переходе к осуществлению следующей административной процедуры в соответствии с настоящим административным регламентом или выдача (направление) заявителю или его представителю уведомления об отказе в предоставлении муниципальной услуги.</w:t>
      </w:r>
    </w:p>
    <w:p w:rsidR="00E61BB7" w:rsidRPr="00E61BB7" w:rsidRDefault="00E61BB7" w:rsidP="00E61BB7">
      <w:pPr>
        <w:ind w:left="-567" w:right="-425" w:firstLine="283"/>
        <w:rPr>
          <w:sz w:val="18"/>
          <w:szCs w:val="18"/>
        </w:rPr>
      </w:pPr>
      <w:r w:rsidRPr="00E61BB7">
        <w:rPr>
          <w:sz w:val="18"/>
          <w:szCs w:val="18"/>
        </w:rPr>
        <w:t xml:space="preserve">94. </w:t>
      </w:r>
      <w:proofErr w:type="gramStart"/>
      <w:r w:rsidRPr="00E61BB7">
        <w:rPr>
          <w:sz w:val="18"/>
          <w:szCs w:val="18"/>
        </w:rPr>
        <w:t>Способом фиксации результата административной процедуры является запись в информационной системе электронного управления документами о принятии решения о принятии заявления к рассмотрению и о переходе к осуществлению следующей административной процедуры в соответствии с настоящим административным регламентом или занесение должностным лицом администрации, ответственным за выдачу (направление) исходящих документов администрации, в информационной системе электронного управления документами отметки о направлении уведомления об отказе в</w:t>
      </w:r>
      <w:proofErr w:type="gramEnd"/>
      <w:r w:rsidRPr="00E61BB7">
        <w:rPr>
          <w:sz w:val="18"/>
          <w:szCs w:val="18"/>
        </w:rPr>
        <w:t xml:space="preserve"> </w:t>
      </w:r>
      <w:proofErr w:type="gramStart"/>
      <w:r w:rsidRPr="00E61BB7">
        <w:rPr>
          <w:sz w:val="18"/>
          <w:szCs w:val="18"/>
        </w:rPr>
        <w:t>предоставлении</w:t>
      </w:r>
      <w:proofErr w:type="gramEnd"/>
      <w:r w:rsidRPr="00E61BB7">
        <w:rPr>
          <w:sz w:val="18"/>
          <w:szCs w:val="18"/>
        </w:rPr>
        <w:t xml:space="preserve"> муниципальной услуги заявителю или его представителю, или о получении указанного документа лично заявителем или его представителем.</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25. Формирование и направление межведомственных запросов в органы (организации), участвующие в предоставлении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95. Основанием для начала административной процедуры является принятие решения о принятии заявления к рассмотрению и непредставление заявителем или его представителем хотя бы одного из документов, указанных в пункте 29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96. Должностное лицо администрации, ответственное за предоставление муниципальной услуги, в день регистрации заявления формирует и направляет межведомственные запросы:</w:t>
      </w:r>
    </w:p>
    <w:p w:rsidR="00E61BB7" w:rsidRPr="00E61BB7" w:rsidRDefault="00E61BB7" w:rsidP="00E61BB7">
      <w:pPr>
        <w:ind w:left="-567" w:right="-425" w:firstLine="283"/>
        <w:rPr>
          <w:sz w:val="18"/>
          <w:szCs w:val="18"/>
        </w:rPr>
      </w:pPr>
      <w:r w:rsidRPr="00E61BB7">
        <w:rPr>
          <w:sz w:val="18"/>
          <w:szCs w:val="18"/>
        </w:rPr>
        <w:t>1) в Федеральную налоговую службу или ее территориальные органы – в целях получения сведений, содержащихся в документе, указанном в подпункте 1 пункта 29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2) в органы записи актов гражданского состояния – в целях получения сведений, содержащихся в документе, указанном в подпункте 2 пункта 29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3) в Министерство внутренних дел Российской Федерации – в целях получения сведений, содержащихся в документе, указанном в подпункте 3 пункта 29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97. Межведомственный запрос о представлении документов, указанных в пункте 29 настоящего административного регламента, формируется в соответствии с требованиями статьи 72 Федерального закона</w:t>
      </w:r>
    </w:p>
    <w:p w:rsidR="00E61BB7" w:rsidRPr="00E61BB7" w:rsidRDefault="00E61BB7" w:rsidP="00E61BB7">
      <w:pPr>
        <w:ind w:left="-567" w:right="-425" w:firstLine="283"/>
        <w:rPr>
          <w:sz w:val="18"/>
          <w:szCs w:val="18"/>
        </w:rPr>
      </w:pPr>
      <w:r w:rsidRPr="00E61BB7">
        <w:rPr>
          <w:sz w:val="18"/>
          <w:szCs w:val="18"/>
        </w:rPr>
        <w:t>от 27 июля 2010 года № 210 ФЗ «Об организации предоставления государственных и муниципальных услуг».</w:t>
      </w:r>
    </w:p>
    <w:p w:rsidR="00E61BB7" w:rsidRPr="00E61BB7" w:rsidRDefault="00E61BB7" w:rsidP="00E61BB7">
      <w:pPr>
        <w:ind w:left="-567" w:right="-425" w:firstLine="283"/>
        <w:rPr>
          <w:sz w:val="18"/>
          <w:szCs w:val="18"/>
        </w:rPr>
      </w:pPr>
      <w:r w:rsidRPr="00E61BB7">
        <w:rPr>
          <w:sz w:val="18"/>
          <w:szCs w:val="18"/>
        </w:rPr>
        <w:t>98.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61BB7" w:rsidRPr="00E61BB7" w:rsidRDefault="00E61BB7" w:rsidP="00E61BB7">
      <w:pPr>
        <w:ind w:left="-567" w:right="-425" w:firstLine="283"/>
        <w:rPr>
          <w:sz w:val="18"/>
          <w:szCs w:val="18"/>
        </w:rPr>
      </w:pPr>
      <w:r w:rsidRPr="00E61BB7">
        <w:rPr>
          <w:sz w:val="18"/>
          <w:szCs w:val="18"/>
        </w:rPr>
        <w:t>99.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информационной системе электронного управления документами.</w:t>
      </w:r>
    </w:p>
    <w:p w:rsidR="00E61BB7" w:rsidRPr="00E61BB7" w:rsidRDefault="00E61BB7" w:rsidP="00E61BB7">
      <w:pPr>
        <w:ind w:left="-567" w:right="-425" w:firstLine="283"/>
        <w:rPr>
          <w:sz w:val="18"/>
          <w:szCs w:val="18"/>
        </w:rPr>
      </w:pPr>
      <w:r w:rsidRPr="00E61BB7">
        <w:rPr>
          <w:sz w:val="18"/>
          <w:szCs w:val="18"/>
        </w:rPr>
        <w:t xml:space="preserve">100. Результатом административной процедуры является получение в рамках межведомственного взаимодействия документов, указанных </w:t>
      </w:r>
      <w:proofErr w:type="gramStart"/>
      <w:r w:rsidRPr="00E61BB7">
        <w:rPr>
          <w:sz w:val="18"/>
          <w:szCs w:val="18"/>
        </w:rPr>
        <w:t>в</w:t>
      </w:r>
      <w:proofErr w:type="gramEnd"/>
    </w:p>
    <w:p w:rsidR="00E61BB7" w:rsidRPr="00E61BB7" w:rsidRDefault="00E61BB7" w:rsidP="00E61BB7">
      <w:pPr>
        <w:ind w:left="-567" w:right="-425" w:firstLine="283"/>
        <w:rPr>
          <w:sz w:val="18"/>
          <w:szCs w:val="18"/>
        </w:rPr>
      </w:pPr>
      <w:proofErr w:type="gramStart"/>
      <w:r w:rsidRPr="00E61BB7">
        <w:rPr>
          <w:sz w:val="18"/>
          <w:szCs w:val="18"/>
        </w:rPr>
        <w:t>пункте</w:t>
      </w:r>
      <w:proofErr w:type="gramEnd"/>
      <w:r w:rsidRPr="00E61BB7">
        <w:rPr>
          <w:sz w:val="18"/>
          <w:szCs w:val="18"/>
        </w:rPr>
        <w:t xml:space="preserve"> 29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101.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информационной системе электронного управления документами.</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26. Принятие решения о предоставлении участка земли для погребения умершего или решения об отказе в предоставлении участка земли для погребения умершего</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102.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необходимых для предоставления муниципальной услуги, указанных в пунктах 24, 25 и 29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 xml:space="preserve">103. </w:t>
      </w:r>
      <w:proofErr w:type="gramStart"/>
      <w:r w:rsidRPr="00E61BB7">
        <w:rPr>
          <w:sz w:val="18"/>
          <w:szCs w:val="18"/>
        </w:rPr>
        <w:t>Должностное лицо администрации, ответственное за предоставление муниципальной услуги, не позднее одного рабочего дня со дня регистрации заявления и документов, указанных в пунктах 24, 25 и 29 настоящего административного регламента, осуществляет их проверку, посредством телефонной связи, электронной почты, иных средств оперативного взаимодействия, используемых в администрации, осуществляет взаимодействие с лицами, обеспечивающим работу соответствующего кладбища, и устанавливает наличие или отсутствие оснований для отказа</w:t>
      </w:r>
      <w:proofErr w:type="gramEnd"/>
      <w:r w:rsidRPr="00E61BB7">
        <w:rPr>
          <w:sz w:val="18"/>
          <w:szCs w:val="18"/>
        </w:rPr>
        <w:t xml:space="preserve"> в предоставлении участка земли для погребения умершего.</w:t>
      </w:r>
    </w:p>
    <w:p w:rsidR="00E61BB7" w:rsidRPr="00E61BB7" w:rsidRDefault="00E61BB7" w:rsidP="00E61BB7">
      <w:pPr>
        <w:ind w:left="-567" w:right="-425" w:firstLine="283"/>
        <w:rPr>
          <w:sz w:val="18"/>
          <w:szCs w:val="18"/>
        </w:rPr>
      </w:pPr>
      <w:r w:rsidRPr="00E61BB7">
        <w:rPr>
          <w:sz w:val="18"/>
          <w:szCs w:val="18"/>
        </w:rPr>
        <w:t>104. Основаниями для отказа в предоставлении участка земли для погребения являются:</w:t>
      </w:r>
    </w:p>
    <w:p w:rsidR="00E61BB7" w:rsidRPr="00E61BB7" w:rsidRDefault="00E61BB7" w:rsidP="00E61BB7">
      <w:pPr>
        <w:ind w:left="-567" w:right="-425" w:firstLine="283"/>
        <w:rPr>
          <w:sz w:val="18"/>
          <w:szCs w:val="18"/>
        </w:rPr>
      </w:pPr>
      <w:r w:rsidRPr="00E61BB7">
        <w:rPr>
          <w:sz w:val="18"/>
          <w:szCs w:val="18"/>
        </w:rPr>
        <w:t>1) отсутствие свободного участка земли для погребения на указанном заявителем или его представителем кладбище;</w:t>
      </w:r>
    </w:p>
    <w:p w:rsidR="00E61BB7" w:rsidRPr="00E61BB7" w:rsidRDefault="00E61BB7" w:rsidP="00E61BB7">
      <w:pPr>
        <w:ind w:left="-567" w:right="-425" w:firstLine="283"/>
        <w:rPr>
          <w:sz w:val="18"/>
          <w:szCs w:val="18"/>
        </w:rPr>
      </w:pPr>
      <w:r w:rsidRPr="00E61BB7">
        <w:rPr>
          <w:sz w:val="18"/>
          <w:szCs w:val="18"/>
        </w:rPr>
        <w:t>2) отсутствие возможности исполнения волеизъявления умершего о погребении его тела в указанном им месте погребения в соответствии с пунктом 2 статьи 7 Федерального закона от 12 января 1996 года № 8-ФЗ «О погребении и похоронном деле»;</w:t>
      </w:r>
    </w:p>
    <w:p w:rsidR="00E61BB7" w:rsidRPr="00E61BB7" w:rsidRDefault="00E61BB7" w:rsidP="00E61BB7">
      <w:pPr>
        <w:ind w:left="-567" w:right="-425" w:firstLine="283"/>
        <w:rPr>
          <w:sz w:val="18"/>
          <w:szCs w:val="18"/>
        </w:rPr>
      </w:pPr>
      <w:proofErr w:type="gramStart"/>
      <w:r w:rsidRPr="00E61BB7">
        <w:rPr>
          <w:sz w:val="18"/>
          <w:szCs w:val="18"/>
        </w:rPr>
        <w:t>3) отсутствие согласия органов внутренних дел на погребение умершего, личность которого не установлена (в случае обращения за предоставлением участка земли для погребения умершего, личность которого не установлена органами внутренних дел в определенные законодательством Российской Федерации сроки).</w:t>
      </w:r>
      <w:proofErr w:type="gramEnd"/>
    </w:p>
    <w:p w:rsidR="00E61BB7" w:rsidRPr="00E61BB7" w:rsidRDefault="00E61BB7" w:rsidP="00E61BB7">
      <w:pPr>
        <w:ind w:left="-567" w:right="-425" w:firstLine="283"/>
        <w:rPr>
          <w:sz w:val="18"/>
          <w:szCs w:val="18"/>
        </w:rPr>
      </w:pPr>
      <w:r w:rsidRPr="00E61BB7">
        <w:rPr>
          <w:sz w:val="18"/>
          <w:szCs w:val="18"/>
        </w:rPr>
        <w:t>105. По результатам проверки, указанной в пункте 103 настоящего административного регламента, должностное лицо администрации, ответственное за предоставление муниципальной услуги, принимает одно из следующих решений:</w:t>
      </w:r>
    </w:p>
    <w:p w:rsidR="00E61BB7" w:rsidRPr="00E61BB7" w:rsidRDefault="00E61BB7" w:rsidP="00E61BB7">
      <w:pPr>
        <w:ind w:left="-567" w:right="-425" w:firstLine="283"/>
        <w:rPr>
          <w:sz w:val="18"/>
          <w:szCs w:val="18"/>
        </w:rPr>
      </w:pPr>
      <w:r w:rsidRPr="00E61BB7">
        <w:rPr>
          <w:sz w:val="18"/>
          <w:szCs w:val="18"/>
        </w:rPr>
        <w:t>1) решение о предоставлении участка земли для погребения умершего;</w:t>
      </w:r>
    </w:p>
    <w:p w:rsidR="00E61BB7" w:rsidRPr="00E61BB7" w:rsidRDefault="00E61BB7" w:rsidP="00E61BB7">
      <w:pPr>
        <w:ind w:left="-567" w:right="-425" w:firstLine="283"/>
        <w:rPr>
          <w:sz w:val="18"/>
          <w:szCs w:val="18"/>
        </w:rPr>
      </w:pPr>
      <w:r w:rsidRPr="00E61BB7">
        <w:rPr>
          <w:sz w:val="18"/>
          <w:szCs w:val="18"/>
        </w:rPr>
        <w:t>2) решение об отказе в предоставлении участка земли для погребения умершего.</w:t>
      </w:r>
    </w:p>
    <w:p w:rsidR="00E61BB7" w:rsidRPr="00E61BB7" w:rsidRDefault="00E61BB7" w:rsidP="00E61BB7">
      <w:pPr>
        <w:ind w:left="-567" w:right="-425" w:firstLine="283"/>
        <w:rPr>
          <w:sz w:val="18"/>
          <w:szCs w:val="18"/>
        </w:rPr>
      </w:pPr>
      <w:r w:rsidRPr="00E61BB7">
        <w:rPr>
          <w:sz w:val="18"/>
          <w:szCs w:val="18"/>
        </w:rPr>
        <w:lastRenderedPageBreak/>
        <w:t xml:space="preserve">106. </w:t>
      </w:r>
      <w:proofErr w:type="gramStart"/>
      <w:r w:rsidRPr="00E61BB7">
        <w:rPr>
          <w:sz w:val="18"/>
          <w:szCs w:val="18"/>
        </w:rPr>
        <w:t>В случае принятия решения, указанного в подпункте 1 пункта 105 настоящего административного регламента, должностное лицо администрации, ответственное за предоставление муниципальной услуги, в день принятия соответствующего решения осуществляет подготовку проекта решения о предоставлении участка земли для погребения умершего, обеспечивает его согласование уполномоченными лицами администрации, подписание главой администрации и регистрирует в информационной системе электронного управления документами.</w:t>
      </w:r>
      <w:proofErr w:type="gramEnd"/>
    </w:p>
    <w:p w:rsidR="00E61BB7" w:rsidRPr="00E61BB7" w:rsidRDefault="00E61BB7" w:rsidP="00E61BB7">
      <w:pPr>
        <w:ind w:left="-567" w:right="-425" w:firstLine="283"/>
        <w:rPr>
          <w:sz w:val="18"/>
          <w:szCs w:val="18"/>
        </w:rPr>
      </w:pPr>
      <w:proofErr w:type="gramStart"/>
      <w:r w:rsidRPr="00E61BB7">
        <w:rPr>
          <w:sz w:val="18"/>
          <w:szCs w:val="18"/>
        </w:rPr>
        <w:t>В случае принятия решения, указанного в подпункте 2 пункта 105 настоящего административного регламента, должностное лицо администрации, ответственное за предоставление муниципальной услуги, в день принятия соответствующего решения осуществляет подготовку проекта решения об отказе в предоставлении участка земли для погребения умершего, обеспечивает его согласование уполномоченными лицами администрации, подписание главой администрации и регистрирует в информационной системе электронного управления документами.</w:t>
      </w:r>
      <w:proofErr w:type="gramEnd"/>
    </w:p>
    <w:p w:rsidR="00E61BB7" w:rsidRPr="00E61BB7" w:rsidRDefault="00E61BB7" w:rsidP="00E61BB7">
      <w:pPr>
        <w:ind w:left="-567" w:right="-425" w:firstLine="283"/>
        <w:rPr>
          <w:sz w:val="18"/>
          <w:szCs w:val="18"/>
        </w:rPr>
      </w:pPr>
      <w:r w:rsidRPr="00E61BB7">
        <w:rPr>
          <w:sz w:val="18"/>
          <w:szCs w:val="18"/>
        </w:rPr>
        <w:t xml:space="preserve">Решения, указанные в пункте 105 настоящего административного регламента, оформляются на бумажном </w:t>
      </w:r>
      <w:proofErr w:type="gramStart"/>
      <w:r w:rsidRPr="00E61BB7">
        <w:rPr>
          <w:sz w:val="18"/>
          <w:szCs w:val="18"/>
        </w:rPr>
        <w:t>носителе</w:t>
      </w:r>
      <w:proofErr w:type="gramEnd"/>
      <w:r w:rsidRPr="00E61BB7">
        <w:rPr>
          <w:sz w:val="18"/>
          <w:szCs w:val="18"/>
        </w:rPr>
        <w:t xml:space="preserve"> на бланке администрации и скрепляются печатью администрации.</w:t>
      </w:r>
    </w:p>
    <w:p w:rsidR="00E61BB7" w:rsidRPr="00E61BB7" w:rsidRDefault="00E61BB7" w:rsidP="00E61BB7">
      <w:pPr>
        <w:ind w:left="-567" w:right="-425" w:firstLine="283"/>
        <w:rPr>
          <w:sz w:val="18"/>
          <w:szCs w:val="18"/>
        </w:rPr>
      </w:pPr>
      <w:r w:rsidRPr="00E61BB7">
        <w:rPr>
          <w:sz w:val="18"/>
          <w:szCs w:val="18"/>
        </w:rPr>
        <w:t>107. Критерием принятия решений, указанных в пункте 106 настоящего административного регламента, является наличие или отсутствие оснований, предусмотренных пунктом 104 настоящего административного регламента.</w:t>
      </w:r>
    </w:p>
    <w:p w:rsidR="00E61BB7" w:rsidRPr="00E61BB7" w:rsidRDefault="00E61BB7" w:rsidP="00E61BB7">
      <w:pPr>
        <w:ind w:left="-567" w:right="-425" w:firstLine="283"/>
        <w:rPr>
          <w:sz w:val="18"/>
          <w:szCs w:val="18"/>
        </w:rPr>
      </w:pPr>
      <w:r w:rsidRPr="00E61BB7">
        <w:rPr>
          <w:sz w:val="18"/>
          <w:szCs w:val="18"/>
        </w:rPr>
        <w:t>108. Результатом административной процедуры является решение о предоставлении участка земли для погребения умершего или решение об отказе в предоставлении участка земли для погребения умершего.</w:t>
      </w:r>
    </w:p>
    <w:p w:rsidR="00E61BB7" w:rsidRPr="00E61BB7" w:rsidRDefault="00E61BB7" w:rsidP="00E61BB7">
      <w:pPr>
        <w:ind w:left="-567" w:right="-425" w:firstLine="283"/>
        <w:rPr>
          <w:sz w:val="18"/>
          <w:szCs w:val="18"/>
        </w:rPr>
      </w:pPr>
      <w:r w:rsidRPr="00E61BB7">
        <w:rPr>
          <w:sz w:val="18"/>
          <w:szCs w:val="18"/>
        </w:rPr>
        <w:t xml:space="preserve">109. Способом фиксации результата административной процедуры является подписание главой администрации и регистрация решения о предоставлении участка земли для погребения умершего или решения об отказе в предоставлении участка земли для погребения умершего. </w:t>
      </w:r>
    </w:p>
    <w:p w:rsidR="00E61BB7" w:rsidRPr="00E61BB7" w:rsidRDefault="00E61BB7" w:rsidP="00E61BB7">
      <w:pPr>
        <w:ind w:left="-567" w:right="-425" w:firstLine="283"/>
        <w:rPr>
          <w:sz w:val="18"/>
          <w:szCs w:val="18"/>
        </w:rPr>
      </w:pPr>
      <w:r w:rsidRPr="00E61BB7">
        <w:rPr>
          <w:sz w:val="18"/>
          <w:szCs w:val="18"/>
        </w:rPr>
        <w:t xml:space="preserve"> </w:t>
      </w:r>
    </w:p>
    <w:p w:rsidR="00E61BB7" w:rsidRPr="00E61BB7" w:rsidRDefault="00E61BB7" w:rsidP="00357BE4">
      <w:pPr>
        <w:ind w:left="-567" w:right="-425" w:firstLine="283"/>
        <w:jc w:val="center"/>
        <w:rPr>
          <w:sz w:val="18"/>
          <w:szCs w:val="18"/>
        </w:rPr>
      </w:pPr>
      <w:r w:rsidRPr="00E61BB7">
        <w:rPr>
          <w:sz w:val="18"/>
          <w:szCs w:val="18"/>
        </w:rPr>
        <w:t>Глава 27. Выдача (направление) решения о предоставлении участка земли для погребения умершего или решения об отказе в предоставлении участка земли для погребения умершего</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110. Основанием для начала административной процедуры является подписание главой администрации и регистрация решения о предоставлении участка земли для погребения умершего или решения об отказе в предоставлении участка земли для погребения умершего.</w:t>
      </w:r>
    </w:p>
    <w:p w:rsidR="00E61BB7" w:rsidRPr="00E61BB7" w:rsidRDefault="00E61BB7" w:rsidP="00E61BB7">
      <w:pPr>
        <w:ind w:left="-567" w:right="-425" w:firstLine="283"/>
        <w:rPr>
          <w:sz w:val="18"/>
          <w:szCs w:val="18"/>
        </w:rPr>
      </w:pPr>
      <w:r w:rsidRPr="00E61BB7">
        <w:rPr>
          <w:sz w:val="18"/>
          <w:szCs w:val="18"/>
        </w:rPr>
        <w:t xml:space="preserve">111. </w:t>
      </w:r>
      <w:proofErr w:type="gramStart"/>
      <w:r w:rsidRPr="00E61BB7">
        <w:rPr>
          <w:sz w:val="18"/>
          <w:szCs w:val="18"/>
        </w:rPr>
        <w:t>Должностное лицо администрации, ответственное за выдачу (направление) заявителю или его представителю результата муниципальной услуги, не позднее одного рабочего дня со дня подписания главой администрации и регистрации решения о предоставлении участка земли для погребения умершего или решения об отказе в предоставлении участка земли для погребения умершего направляет заявителю или его представителю один из указанных документов почтовым отправлением по почтовому адресу, указанному</w:t>
      </w:r>
      <w:proofErr w:type="gramEnd"/>
      <w:r w:rsidRPr="00E61BB7">
        <w:rPr>
          <w:sz w:val="18"/>
          <w:szCs w:val="18"/>
        </w:rPr>
        <w:t xml:space="preserve"> в заявлении, либо по обращению заявителя или его представителя – вручает его лично.</w:t>
      </w:r>
    </w:p>
    <w:p w:rsidR="00E61BB7" w:rsidRPr="00E61BB7" w:rsidRDefault="00E61BB7" w:rsidP="00E61BB7">
      <w:pPr>
        <w:ind w:left="-567" w:right="-425" w:firstLine="283"/>
        <w:rPr>
          <w:sz w:val="18"/>
          <w:szCs w:val="18"/>
        </w:rPr>
      </w:pPr>
      <w:r w:rsidRPr="00E61BB7">
        <w:rPr>
          <w:sz w:val="18"/>
          <w:szCs w:val="18"/>
        </w:rPr>
        <w:t>112. При личном получении решения о предоставлении участка земли для погребения умершего или решения об отказе в предоставлении участка земли для погребения умершего заявитель или его представитель расписывается в их получении на копии уведомления.</w:t>
      </w:r>
    </w:p>
    <w:p w:rsidR="00E61BB7" w:rsidRPr="00E61BB7" w:rsidRDefault="00E61BB7" w:rsidP="00E61BB7">
      <w:pPr>
        <w:ind w:left="-567" w:right="-425" w:firstLine="283"/>
        <w:rPr>
          <w:sz w:val="18"/>
          <w:szCs w:val="18"/>
        </w:rPr>
      </w:pPr>
      <w:r w:rsidRPr="00E61BB7">
        <w:rPr>
          <w:sz w:val="18"/>
          <w:szCs w:val="18"/>
        </w:rPr>
        <w:t>113. Результатом административной процедуры является выдача (направление) заявителю или его представителю решения о предоставлении участка земли для погребения умершего или решения об отказе в предоставлении участка земли для погребения умершего.</w:t>
      </w:r>
    </w:p>
    <w:p w:rsidR="00E61BB7" w:rsidRPr="00E61BB7" w:rsidRDefault="00E61BB7" w:rsidP="00E61BB7">
      <w:pPr>
        <w:ind w:left="-567" w:right="-425" w:firstLine="283"/>
        <w:rPr>
          <w:sz w:val="18"/>
          <w:szCs w:val="18"/>
        </w:rPr>
      </w:pPr>
      <w:r w:rsidRPr="00E61BB7">
        <w:rPr>
          <w:sz w:val="18"/>
          <w:szCs w:val="18"/>
        </w:rPr>
        <w:t>114.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 информационной системе электронного управления документами. Отметки о направлении решения о предоставлении участка земли для погребения умершего или решения об отказе в предоставлении участка земли для погребения умершего заявителю или его представителю или о получении указанного документа лично заявителем или его представителем.</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Глава 28. Исправление допущенных опечаток и ошибок в выданных в результате предоставления муниципальной услуги документах</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 xml:space="preserve">115. </w:t>
      </w:r>
      <w:proofErr w:type="gramStart"/>
      <w:r w:rsidRPr="00E61BB7">
        <w:rPr>
          <w:sz w:val="18"/>
          <w:szCs w:val="18"/>
        </w:rPr>
        <w:t>Основанием для исправления допущенных опечаток и ошибок в выданном в результате предоставления муниципальной услуги решении о предоставлении участка земли для погребения умершего или решении об отказе в предоставлении участка земли для погребения умершего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E61BB7" w:rsidRPr="00E61BB7" w:rsidRDefault="00E61BB7" w:rsidP="00E61BB7">
      <w:pPr>
        <w:ind w:left="-567" w:right="-425" w:firstLine="283"/>
        <w:rPr>
          <w:sz w:val="18"/>
          <w:szCs w:val="18"/>
        </w:rPr>
      </w:pPr>
      <w:r w:rsidRPr="00E61BB7">
        <w:rPr>
          <w:sz w:val="18"/>
          <w:szCs w:val="18"/>
        </w:rPr>
        <w:t xml:space="preserve">116. Заявление об исправлении технической ошибки подается заявителем или его представителем в администрацию одним из способов, указанных в пункте 26 настоящего административного регламента. </w:t>
      </w:r>
    </w:p>
    <w:p w:rsidR="00E61BB7" w:rsidRPr="00E61BB7" w:rsidRDefault="00E61BB7" w:rsidP="00E61BB7">
      <w:pPr>
        <w:ind w:left="-567" w:right="-425" w:firstLine="283"/>
        <w:rPr>
          <w:sz w:val="18"/>
          <w:szCs w:val="18"/>
        </w:rPr>
      </w:pPr>
      <w:r w:rsidRPr="00E61BB7">
        <w:rPr>
          <w:sz w:val="18"/>
          <w:szCs w:val="18"/>
        </w:rPr>
        <w:t>117.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администрации, ответственному за предоставление муниципальной услуги.</w:t>
      </w:r>
    </w:p>
    <w:p w:rsidR="00E61BB7" w:rsidRPr="00E61BB7" w:rsidRDefault="00E61BB7" w:rsidP="00E61BB7">
      <w:pPr>
        <w:ind w:left="-567" w:right="-425" w:firstLine="283"/>
        <w:rPr>
          <w:sz w:val="18"/>
          <w:szCs w:val="18"/>
        </w:rPr>
      </w:pPr>
      <w:r w:rsidRPr="00E61BB7">
        <w:rPr>
          <w:sz w:val="18"/>
          <w:szCs w:val="18"/>
        </w:rPr>
        <w:t xml:space="preserve">118. </w:t>
      </w:r>
      <w:proofErr w:type="gramStart"/>
      <w:r w:rsidRPr="00E61BB7">
        <w:rPr>
          <w:sz w:val="18"/>
          <w:szCs w:val="1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E61BB7" w:rsidRPr="00E61BB7" w:rsidRDefault="00E61BB7" w:rsidP="00E61BB7">
      <w:pPr>
        <w:ind w:left="-567" w:right="-425" w:firstLine="283"/>
        <w:rPr>
          <w:sz w:val="18"/>
          <w:szCs w:val="18"/>
        </w:rPr>
      </w:pPr>
      <w:r w:rsidRPr="00E61BB7">
        <w:rPr>
          <w:sz w:val="18"/>
          <w:szCs w:val="18"/>
        </w:rPr>
        <w:t>1) об исправлении технической ошибки;</w:t>
      </w:r>
    </w:p>
    <w:p w:rsidR="00E61BB7" w:rsidRPr="00E61BB7" w:rsidRDefault="00E61BB7" w:rsidP="00E61BB7">
      <w:pPr>
        <w:ind w:left="-567" w:right="-425" w:firstLine="283"/>
        <w:rPr>
          <w:sz w:val="18"/>
          <w:szCs w:val="18"/>
        </w:rPr>
      </w:pPr>
      <w:r w:rsidRPr="00E61BB7">
        <w:rPr>
          <w:sz w:val="18"/>
          <w:szCs w:val="18"/>
        </w:rPr>
        <w:t>2) об отсутствии технической ошибки.</w:t>
      </w:r>
    </w:p>
    <w:p w:rsidR="00E61BB7" w:rsidRPr="00E61BB7" w:rsidRDefault="00E61BB7" w:rsidP="00E61BB7">
      <w:pPr>
        <w:ind w:left="-567" w:right="-425" w:firstLine="283"/>
        <w:rPr>
          <w:sz w:val="18"/>
          <w:szCs w:val="18"/>
        </w:rPr>
      </w:pPr>
      <w:r w:rsidRPr="00E61BB7">
        <w:rPr>
          <w:sz w:val="18"/>
          <w:szCs w:val="18"/>
        </w:rPr>
        <w:t>119. Критерием принятия решения, указанного в пункте 118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120. В случае принятия решения, указанного в подпункте 1 пункта 118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решения о предоставлении участка земли для погребения умершего или решения об отказе в предоставлении участка земли для погребения умершего с исправленной технической ошибкой.</w:t>
      </w:r>
    </w:p>
    <w:p w:rsidR="00E61BB7" w:rsidRPr="00E61BB7" w:rsidRDefault="00E61BB7" w:rsidP="00E61BB7">
      <w:pPr>
        <w:ind w:left="-567" w:right="-425" w:firstLine="283"/>
        <w:rPr>
          <w:sz w:val="18"/>
          <w:szCs w:val="18"/>
        </w:rPr>
      </w:pPr>
      <w:proofErr w:type="gramStart"/>
      <w:r w:rsidRPr="00E61BB7">
        <w:rPr>
          <w:sz w:val="18"/>
          <w:szCs w:val="18"/>
        </w:rPr>
        <w:t>В случае принятия решения, указанного в подпункте 2 пункта 118 настоящего административного регламента, должностное лицо администрации, ответственное за предоставление муниципальной услуги, оформляет уведомление об отсутствии технической ошибки в выданном в результате предоставления муниципальной услуги документе.</w:t>
      </w:r>
      <w:proofErr w:type="gramEnd"/>
    </w:p>
    <w:p w:rsidR="00E61BB7" w:rsidRPr="00E61BB7" w:rsidRDefault="00E61BB7" w:rsidP="00E61BB7">
      <w:pPr>
        <w:ind w:left="-567" w:right="-425" w:firstLine="283"/>
        <w:rPr>
          <w:sz w:val="18"/>
          <w:szCs w:val="18"/>
        </w:rPr>
      </w:pPr>
      <w:r w:rsidRPr="00E61BB7">
        <w:rPr>
          <w:sz w:val="18"/>
          <w:szCs w:val="18"/>
        </w:rPr>
        <w:lastRenderedPageBreak/>
        <w:t xml:space="preserve">121. </w:t>
      </w:r>
      <w:proofErr w:type="gramStart"/>
      <w:r w:rsidRPr="00E61BB7">
        <w:rPr>
          <w:sz w:val="18"/>
          <w:szCs w:val="1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обеспечивает подписание главой администрации решения о предоставлении участка земли для погребения умершего или решения об отказе в предоставлении участка земли для погребения умершего с исправленной технической ошибкой или уведомления об отсутствии технической ошибки в выданном в результате</w:t>
      </w:r>
      <w:proofErr w:type="gramEnd"/>
      <w:r w:rsidRPr="00E61BB7">
        <w:rPr>
          <w:sz w:val="18"/>
          <w:szCs w:val="18"/>
        </w:rPr>
        <w:t xml:space="preserve"> предоставления муниципальной услуги </w:t>
      </w:r>
      <w:proofErr w:type="gramStart"/>
      <w:r w:rsidRPr="00E61BB7">
        <w:rPr>
          <w:sz w:val="18"/>
          <w:szCs w:val="18"/>
        </w:rPr>
        <w:t>документе</w:t>
      </w:r>
      <w:proofErr w:type="gramEnd"/>
      <w:r w:rsidRPr="00E61BB7">
        <w:rPr>
          <w:sz w:val="18"/>
          <w:szCs w:val="18"/>
        </w:rPr>
        <w:t>.</w:t>
      </w:r>
    </w:p>
    <w:p w:rsidR="00E61BB7" w:rsidRPr="00E61BB7" w:rsidRDefault="00E61BB7" w:rsidP="00E61BB7">
      <w:pPr>
        <w:ind w:left="-567" w:right="-425" w:firstLine="283"/>
        <w:rPr>
          <w:sz w:val="18"/>
          <w:szCs w:val="18"/>
        </w:rPr>
      </w:pPr>
      <w:r w:rsidRPr="00E61BB7">
        <w:rPr>
          <w:sz w:val="18"/>
          <w:szCs w:val="18"/>
        </w:rPr>
        <w:t>122. Глава администрации немедленно после подписания документа, указанного в пункте 121 настоящего административного регламента,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E61BB7" w:rsidRPr="00E61BB7" w:rsidRDefault="00E61BB7" w:rsidP="00E61BB7">
      <w:pPr>
        <w:ind w:left="-567" w:right="-425" w:firstLine="283"/>
        <w:rPr>
          <w:sz w:val="18"/>
          <w:szCs w:val="18"/>
        </w:rPr>
      </w:pPr>
      <w:r w:rsidRPr="00E61BB7">
        <w:rPr>
          <w:sz w:val="18"/>
          <w:szCs w:val="18"/>
        </w:rPr>
        <w:t xml:space="preserve">123. </w:t>
      </w:r>
      <w:proofErr w:type="gramStart"/>
      <w:r w:rsidRPr="00E61BB7">
        <w:rPr>
          <w:sz w:val="18"/>
          <w:szCs w:val="18"/>
        </w:rPr>
        <w:t>Должностное лицо администрации, ответственное за выдачу (направление) заявителю или его представителю результата муниципальной услуги, в день подписания главой администрации документа, указанного в пункте 121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E61BB7" w:rsidRPr="00E61BB7" w:rsidRDefault="00E61BB7" w:rsidP="00E61BB7">
      <w:pPr>
        <w:ind w:left="-567" w:right="-425" w:firstLine="283"/>
        <w:rPr>
          <w:sz w:val="18"/>
          <w:szCs w:val="18"/>
        </w:rPr>
      </w:pPr>
      <w:r w:rsidRPr="00E61BB7">
        <w:rPr>
          <w:sz w:val="18"/>
          <w:szCs w:val="18"/>
        </w:rPr>
        <w:t>124.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E61BB7" w:rsidRPr="00E61BB7" w:rsidRDefault="00E61BB7" w:rsidP="00E61BB7">
      <w:pPr>
        <w:ind w:left="-567" w:right="-425" w:firstLine="283"/>
        <w:rPr>
          <w:sz w:val="18"/>
          <w:szCs w:val="18"/>
        </w:rPr>
      </w:pPr>
      <w:proofErr w:type="gramStart"/>
      <w:r w:rsidRPr="00E61BB7">
        <w:rPr>
          <w:sz w:val="18"/>
          <w:szCs w:val="18"/>
        </w:rPr>
        <w:t>1) в случае наличия технической ошибки в выданном в результате предоставления муниципальной услуги документе – решение о предоставлении участка земли для погребения умершего или решение об отказе в предоставлении участка земли для погребения умершего с исправленной технической ошибкой;</w:t>
      </w:r>
      <w:proofErr w:type="gramEnd"/>
    </w:p>
    <w:p w:rsidR="00E61BB7" w:rsidRPr="00E61BB7" w:rsidRDefault="00E61BB7" w:rsidP="00E61BB7">
      <w:pPr>
        <w:ind w:left="-567" w:right="-425" w:firstLine="283"/>
        <w:rPr>
          <w:sz w:val="18"/>
          <w:szCs w:val="18"/>
        </w:rPr>
      </w:pPr>
      <w:proofErr w:type="gramStart"/>
      <w:r w:rsidRPr="00E61BB7">
        <w:rPr>
          <w:sz w:val="18"/>
          <w:szCs w:val="1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E61BB7" w:rsidRPr="00E61BB7" w:rsidRDefault="00E61BB7" w:rsidP="00E61BB7">
      <w:pPr>
        <w:ind w:left="-567" w:right="-425" w:firstLine="283"/>
        <w:rPr>
          <w:sz w:val="18"/>
          <w:szCs w:val="18"/>
        </w:rPr>
      </w:pPr>
      <w:r w:rsidRPr="00E61BB7">
        <w:rPr>
          <w:sz w:val="18"/>
          <w:szCs w:val="18"/>
        </w:rPr>
        <w:t>125.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 информационной системе электронного управления документами. Отметки о направлении одного из документов, указанных в пункте 121 настоящего административного регламента, заявителю или его представителю или о получении такого документа лично заявителем или его представителем.</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 xml:space="preserve">Раздел IV. ФОРМЫ </w:t>
      </w:r>
      <w:proofErr w:type="gramStart"/>
      <w:r w:rsidRPr="00E61BB7">
        <w:rPr>
          <w:sz w:val="18"/>
          <w:szCs w:val="18"/>
        </w:rPr>
        <w:t>КОНТРОЛЯ ЗА</w:t>
      </w:r>
      <w:proofErr w:type="gramEnd"/>
      <w:r w:rsidRPr="00E61BB7">
        <w:rPr>
          <w:sz w:val="18"/>
          <w:szCs w:val="18"/>
        </w:rPr>
        <w:t xml:space="preserve"> ИСПОЛНЕНИЕМ АДМИНИСТРАТИВНОГО РЕГЛАМЕНТА</w:t>
      </w:r>
    </w:p>
    <w:p w:rsidR="00E61BB7" w:rsidRPr="00E61BB7" w:rsidRDefault="00E61BB7" w:rsidP="00357BE4">
      <w:pPr>
        <w:ind w:left="-567" w:right="-425" w:firstLine="283"/>
        <w:jc w:val="center"/>
        <w:rPr>
          <w:sz w:val="18"/>
          <w:szCs w:val="18"/>
        </w:rPr>
      </w:pPr>
    </w:p>
    <w:p w:rsidR="00E61BB7" w:rsidRPr="00E61BB7" w:rsidRDefault="00E61BB7" w:rsidP="00357BE4">
      <w:pPr>
        <w:ind w:left="-567" w:right="-425" w:firstLine="283"/>
        <w:jc w:val="center"/>
        <w:rPr>
          <w:sz w:val="18"/>
          <w:szCs w:val="18"/>
        </w:rPr>
      </w:pPr>
      <w:r w:rsidRPr="00E61BB7">
        <w:rPr>
          <w:sz w:val="18"/>
          <w:szCs w:val="18"/>
        </w:rPr>
        <w:t xml:space="preserve">Глава 29. Порядок осуществления текущего </w:t>
      </w:r>
      <w:proofErr w:type="gramStart"/>
      <w:r w:rsidRPr="00E61BB7">
        <w:rPr>
          <w:sz w:val="18"/>
          <w:szCs w:val="18"/>
        </w:rPr>
        <w:t>контроля за</w:t>
      </w:r>
      <w:proofErr w:type="gramEnd"/>
      <w:r w:rsidRPr="00E61BB7">
        <w:rPr>
          <w:sz w:val="18"/>
          <w:szCs w:val="18"/>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 xml:space="preserve">126. Текущий </w:t>
      </w:r>
      <w:proofErr w:type="gramStart"/>
      <w:r w:rsidRPr="00E61BB7">
        <w:rPr>
          <w:sz w:val="18"/>
          <w:szCs w:val="18"/>
        </w:rPr>
        <w:t>контроль за</w:t>
      </w:r>
      <w:proofErr w:type="gramEnd"/>
      <w:r w:rsidRPr="00E61BB7">
        <w:rPr>
          <w:sz w:val="18"/>
          <w:szCs w:val="1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E61BB7" w:rsidRPr="00E61BB7" w:rsidRDefault="00E61BB7" w:rsidP="00E61BB7">
      <w:pPr>
        <w:ind w:left="-567" w:right="-425" w:firstLine="283"/>
        <w:rPr>
          <w:sz w:val="18"/>
          <w:szCs w:val="18"/>
        </w:rPr>
      </w:pPr>
      <w:r w:rsidRPr="00E61BB7">
        <w:rPr>
          <w:sz w:val="18"/>
          <w:szCs w:val="18"/>
        </w:rPr>
        <w:t>127. Основными задачами текущего контроля являются:</w:t>
      </w:r>
    </w:p>
    <w:p w:rsidR="00E61BB7" w:rsidRPr="00E61BB7" w:rsidRDefault="00E61BB7" w:rsidP="00E61BB7">
      <w:pPr>
        <w:ind w:left="-567" w:right="-425" w:firstLine="283"/>
        <w:rPr>
          <w:sz w:val="18"/>
          <w:szCs w:val="18"/>
        </w:rPr>
      </w:pPr>
      <w:r w:rsidRPr="00E61BB7">
        <w:rPr>
          <w:sz w:val="18"/>
          <w:szCs w:val="18"/>
        </w:rPr>
        <w:t>1) обеспечение своевременного и качественного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2) выявление нарушений в сроках и качестве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3) выявление и устранение причин и условий, способствующих ненадлежащему предоставлению муниципальной услуги;</w:t>
      </w:r>
    </w:p>
    <w:p w:rsidR="00E61BB7" w:rsidRPr="00E61BB7" w:rsidRDefault="00E61BB7" w:rsidP="00E61BB7">
      <w:pPr>
        <w:ind w:left="-567" w:right="-425" w:firstLine="283"/>
        <w:rPr>
          <w:sz w:val="18"/>
          <w:szCs w:val="18"/>
        </w:rPr>
      </w:pPr>
      <w:r w:rsidRPr="00E61BB7">
        <w:rPr>
          <w:sz w:val="18"/>
          <w:szCs w:val="18"/>
        </w:rPr>
        <w:t>4) принятие мер по надлежащему предоставлению муниципальной услуги.</w:t>
      </w:r>
    </w:p>
    <w:p w:rsidR="00E61BB7" w:rsidRPr="00E61BB7" w:rsidRDefault="00E61BB7" w:rsidP="00E61BB7">
      <w:pPr>
        <w:ind w:left="-567" w:right="-425" w:firstLine="283"/>
        <w:rPr>
          <w:sz w:val="18"/>
          <w:szCs w:val="18"/>
        </w:rPr>
      </w:pPr>
      <w:r w:rsidRPr="00E61BB7">
        <w:rPr>
          <w:sz w:val="18"/>
          <w:szCs w:val="18"/>
        </w:rPr>
        <w:t>128. Текущий контроль осуществляется на постоянной основе.</w:t>
      </w:r>
    </w:p>
    <w:p w:rsidR="00E61BB7" w:rsidRPr="00E61BB7" w:rsidRDefault="00E61BB7" w:rsidP="00E61BB7">
      <w:pPr>
        <w:ind w:left="-567" w:right="-425" w:firstLine="283"/>
        <w:rPr>
          <w:sz w:val="18"/>
          <w:szCs w:val="18"/>
        </w:rPr>
      </w:pPr>
    </w:p>
    <w:p w:rsidR="00E61BB7" w:rsidRPr="00E61BB7" w:rsidRDefault="00E61BB7" w:rsidP="00357BE4">
      <w:pPr>
        <w:ind w:left="-567" w:right="-425" w:firstLine="283"/>
        <w:jc w:val="center"/>
        <w:rPr>
          <w:sz w:val="18"/>
          <w:szCs w:val="18"/>
        </w:rPr>
      </w:pPr>
      <w:r w:rsidRPr="00E61BB7">
        <w:rPr>
          <w:sz w:val="18"/>
          <w:szCs w:val="18"/>
        </w:rPr>
        <w:t xml:space="preserve">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61BB7">
        <w:rPr>
          <w:sz w:val="18"/>
          <w:szCs w:val="18"/>
        </w:rPr>
        <w:t>контроля за</w:t>
      </w:r>
      <w:proofErr w:type="gramEnd"/>
      <w:r w:rsidRPr="00E61BB7">
        <w:rPr>
          <w:sz w:val="18"/>
          <w:szCs w:val="18"/>
        </w:rPr>
        <w:t xml:space="preserve"> полнотой и качеством предоставления муниципальной услуги</w:t>
      </w:r>
    </w:p>
    <w:p w:rsidR="00E61BB7" w:rsidRPr="00E61BB7" w:rsidRDefault="00E61BB7" w:rsidP="00357BE4">
      <w:pPr>
        <w:ind w:left="-567" w:right="-425" w:firstLine="283"/>
        <w:jc w:val="center"/>
        <w:rPr>
          <w:sz w:val="18"/>
          <w:szCs w:val="18"/>
        </w:rPr>
      </w:pPr>
    </w:p>
    <w:p w:rsidR="00E61BB7" w:rsidRPr="00E61BB7" w:rsidRDefault="00E61BB7" w:rsidP="00E61BB7">
      <w:pPr>
        <w:ind w:left="-567" w:right="-425" w:firstLine="283"/>
        <w:rPr>
          <w:sz w:val="18"/>
          <w:szCs w:val="18"/>
        </w:rPr>
      </w:pPr>
      <w:r w:rsidRPr="00E61BB7">
        <w:rPr>
          <w:sz w:val="18"/>
          <w:szCs w:val="18"/>
        </w:rPr>
        <w:t xml:space="preserve">129. </w:t>
      </w:r>
      <w:proofErr w:type="gramStart"/>
      <w:r w:rsidRPr="00E61BB7">
        <w:rPr>
          <w:sz w:val="18"/>
          <w:szCs w:val="18"/>
        </w:rPr>
        <w:t>Контроль за</w:t>
      </w:r>
      <w:proofErr w:type="gramEnd"/>
      <w:r w:rsidRPr="00E61BB7">
        <w:rPr>
          <w:sz w:val="18"/>
          <w:szCs w:val="18"/>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61BB7" w:rsidRPr="00E61BB7" w:rsidRDefault="00E61BB7" w:rsidP="00E61BB7">
      <w:pPr>
        <w:ind w:left="-567" w:right="-425" w:firstLine="283"/>
        <w:rPr>
          <w:sz w:val="18"/>
          <w:szCs w:val="18"/>
        </w:rPr>
      </w:pPr>
      <w:r w:rsidRPr="00E61BB7">
        <w:rPr>
          <w:sz w:val="18"/>
          <w:szCs w:val="18"/>
        </w:rPr>
        <w:t>130.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61BB7" w:rsidRPr="00E61BB7" w:rsidRDefault="00E61BB7" w:rsidP="00E61BB7">
      <w:pPr>
        <w:ind w:left="-567" w:right="-425" w:firstLine="283"/>
        <w:rPr>
          <w:sz w:val="18"/>
          <w:szCs w:val="18"/>
        </w:rPr>
      </w:pPr>
      <w:r w:rsidRPr="00E61BB7">
        <w:rPr>
          <w:sz w:val="18"/>
          <w:szCs w:val="18"/>
        </w:rPr>
        <w:t xml:space="preserve">131. </w:t>
      </w:r>
      <w:proofErr w:type="gramStart"/>
      <w:r w:rsidRPr="00E61BB7">
        <w:rPr>
          <w:sz w:val="18"/>
          <w:szCs w:val="18"/>
        </w:rPr>
        <w:t>Контроль за</w:t>
      </w:r>
      <w:proofErr w:type="gramEnd"/>
      <w:r w:rsidRPr="00E61BB7">
        <w:rPr>
          <w:sz w:val="18"/>
          <w:szCs w:val="18"/>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E61BB7" w:rsidRPr="00E61BB7" w:rsidRDefault="00E61BB7" w:rsidP="00E61BB7">
      <w:pPr>
        <w:ind w:left="-567" w:right="-425" w:firstLine="283"/>
        <w:rPr>
          <w:sz w:val="18"/>
          <w:szCs w:val="18"/>
        </w:rPr>
      </w:pPr>
      <w:r w:rsidRPr="00E61BB7">
        <w:rPr>
          <w:sz w:val="18"/>
          <w:szCs w:val="18"/>
        </w:rPr>
        <w:t xml:space="preserve">132.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E61BB7" w:rsidRPr="00E61BB7" w:rsidRDefault="00E61BB7" w:rsidP="00E61BB7">
      <w:pPr>
        <w:ind w:left="-567" w:right="-425" w:firstLine="283"/>
        <w:rPr>
          <w:sz w:val="18"/>
          <w:szCs w:val="18"/>
        </w:rPr>
      </w:pPr>
      <w:r w:rsidRPr="00E61BB7">
        <w:rPr>
          <w:sz w:val="18"/>
          <w:szCs w:val="1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 ФЗ «Об организации предоставления государственных и муниципальных услуг».</w:t>
      </w:r>
    </w:p>
    <w:p w:rsidR="00E61BB7" w:rsidRPr="00E61BB7" w:rsidRDefault="00E61BB7" w:rsidP="00E61BB7">
      <w:pPr>
        <w:ind w:left="-567" w:right="-425" w:firstLine="283"/>
        <w:rPr>
          <w:sz w:val="18"/>
          <w:szCs w:val="18"/>
        </w:rPr>
      </w:pPr>
      <w:r w:rsidRPr="00E61BB7">
        <w:rPr>
          <w:sz w:val="18"/>
          <w:szCs w:val="18"/>
        </w:rPr>
        <w:t>133.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61BB7" w:rsidRPr="00E61BB7" w:rsidRDefault="00E61BB7" w:rsidP="00E61BB7">
      <w:pPr>
        <w:ind w:left="-567" w:right="-425" w:firstLine="283"/>
        <w:rPr>
          <w:sz w:val="18"/>
          <w:szCs w:val="18"/>
        </w:rPr>
      </w:pPr>
    </w:p>
    <w:p w:rsidR="00E61BB7" w:rsidRPr="00E61BB7" w:rsidRDefault="00E61BB7" w:rsidP="00CB5BF5">
      <w:pPr>
        <w:ind w:left="-567" w:right="-425" w:firstLine="283"/>
        <w:jc w:val="center"/>
        <w:rPr>
          <w:sz w:val="18"/>
          <w:szCs w:val="18"/>
        </w:rPr>
      </w:pPr>
      <w:r w:rsidRPr="00E61BB7">
        <w:rPr>
          <w:sz w:val="18"/>
          <w:szCs w:val="18"/>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134.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E61BB7" w:rsidRPr="00E61BB7" w:rsidRDefault="00E61BB7" w:rsidP="00E61BB7">
      <w:pPr>
        <w:ind w:left="-567" w:right="-425" w:firstLine="283"/>
        <w:rPr>
          <w:sz w:val="18"/>
          <w:szCs w:val="18"/>
        </w:rPr>
      </w:pPr>
      <w:r w:rsidRPr="00E61BB7">
        <w:rPr>
          <w:sz w:val="18"/>
          <w:szCs w:val="18"/>
        </w:rPr>
        <w:lastRenderedPageBreak/>
        <w:t>135.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61BB7" w:rsidRPr="00E61BB7" w:rsidRDefault="00E61BB7" w:rsidP="00E61BB7">
      <w:pPr>
        <w:ind w:left="-567" w:right="-425" w:firstLine="283"/>
        <w:rPr>
          <w:sz w:val="18"/>
          <w:szCs w:val="18"/>
        </w:rPr>
      </w:pPr>
    </w:p>
    <w:p w:rsidR="00E61BB7" w:rsidRPr="00E61BB7" w:rsidRDefault="00E61BB7" w:rsidP="00CB5BF5">
      <w:pPr>
        <w:ind w:left="-567" w:right="-425" w:firstLine="283"/>
        <w:jc w:val="center"/>
        <w:rPr>
          <w:sz w:val="18"/>
          <w:szCs w:val="18"/>
        </w:rPr>
      </w:pPr>
      <w:r w:rsidRPr="00E61BB7">
        <w:rPr>
          <w:sz w:val="18"/>
          <w:szCs w:val="18"/>
        </w:rPr>
        <w:t xml:space="preserve">Глава 32. Положения, характеризующие требования к порядку и формам </w:t>
      </w:r>
      <w:proofErr w:type="gramStart"/>
      <w:r w:rsidRPr="00E61BB7">
        <w:rPr>
          <w:sz w:val="18"/>
          <w:szCs w:val="18"/>
        </w:rPr>
        <w:t>контроля за</w:t>
      </w:r>
      <w:proofErr w:type="gramEnd"/>
      <w:r w:rsidRPr="00E61BB7">
        <w:rPr>
          <w:sz w:val="18"/>
          <w:szCs w:val="18"/>
        </w:rPr>
        <w:t xml:space="preserve"> предоставлением муниципальной услуги, в том числе со стороны граждан, их объединений и организаций</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 xml:space="preserve">136. </w:t>
      </w:r>
      <w:proofErr w:type="gramStart"/>
      <w:r w:rsidRPr="00E61BB7">
        <w:rPr>
          <w:sz w:val="18"/>
          <w:szCs w:val="18"/>
        </w:rPr>
        <w:t>Контроль за</w:t>
      </w:r>
      <w:proofErr w:type="gramEnd"/>
      <w:r w:rsidRPr="00E61BB7">
        <w:rPr>
          <w:sz w:val="18"/>
          <w:szCs w:val="18"/>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61BB7" w:rsidRPr="00E61BB7" w:rsidRDefault="00E61BB7" w:rsidP="00E61BB7">
      <w:pPr>
        <w:ind w:left="-567" w:right="-425" w:firstLine="283"/>
        <w:rPr>
          <w:sz w:val="18"/>
          <w:szCs w:val="18"/>
        </w:rPr>
      </w:pPr>
      <w:r w:rsidRPr="00E61BB7">
        <w:rPr>
          <w:sz w:val="18"/>
          <w:szCs w:val="18"/>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61BB7" w:rsidRPr="00E61BB7" w:rsidRDefault="00E61BB7" w:rsidP="00E61BB7">
      <w:pPr>
        <w:ind w:left="-567" w:right="-425" w:firstLine="283"/>
        <w:rPr>
          <w:sz w:val="18"/>
          <w:szCs w:val="18"/>
        </w:rPr>
      </w:pPr>
      <w:r w:rsidRPr="00E61BB7">
        <w:rPr>
          <w:sz w:val="18"/>
          <w:szCs w:val="1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61BB7" w:rsidRPr="00E61BB7" w:rsidRDefault="00E61BB7" w:rsidP="00E61BB7">
      <w:pPr>
        <w:ind w:left="-567" w:right="-425" w:firstLine="283"/>
        <w:rPr>
          <w:sz w:val="18"/>
          <w:szCs w:val="18"/>
        </w:rPr>
      </w:pPr>
      <w:r w:rsidRPr="00E61BB7">
        <w:rPr>
          <w:sz w:val="18"/>
          <w:szCs w:val="18"/>
        </w:rPr>
        <w:t>3) некорректного поведения должностных лиц администрации, нарушения правил служебной этики при предоставлении муниципальной услуги.</w:t>
      </w:r>
    </w:p>
    <w:p w:rsidR="00E61BB7" w:rsidRPr="00E61BB7" w:rsidRDefault="00E61BB7" w:rsidP="00E61BB7">
      <w:pPr>
        <w:ind w:left="-567" w:right="-425" w:firstLine="283"/>
        <w:rPr>
          <w:sz w:val="18"/>
          <w:szCs w:val="18"/>
        </w:rPr>
      </w:pPr>
      <w:r w:rsidRPr="00E61BB7">
        <w:rPr>
          <w:sz w:val="18"/>
          <w:szCs w:val="18"/>
        </w:rPr>
        <w:t>137. Информацию, указанную в пункте 136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61BB7" w:rsidRPr="00E61BB7" w:rsidRDefault="00E61BB7" w:rsidP="00E61BB7">
      <w:pPr>
        <w:ind w:left="-567" w:right="-425" w:firstLine="283"/>
        <w:rPr>
          <w:sz w:val="18"/>
          <w:szCs w:val="18"/>
        </w:rPr>
      </w:pPr>
      <w:r w:rsidRPr="00E61BB7">
        <w:rPr>
          <w:sz w:val="18"/>
          <w:szCs w:val="18"/>
        </w:rPr>
        <w:t xml:space="preserve">138. </w:t>
      </w:r>
      <w:proofErr w:type="gramStart"/>
      <w:r w:rsidRPr="00E61BB7">
        <w:rPr>
          <w:sz w:val="18"/>
          <w:szCs w:val="18"/>
        </w:rPr>
        <w:t>Контроль за</w:t>
      </w:r>
      <w:proofErr w:type="gramEnd"/>
      <w:r w:rsidRPr="00E61BB7">
        <w:rPr>
          <w:sz w:val="18"/>
          <w:szCs w:val="18"/>
        </w:rPr>
        <w:t xml:space="preserve"> предоставлением муниципальной услуги осуществляется в соответствии с действующим законодательством.</w:t>
      </w:r>
    </w:p>
    <w:p w:rsidR="00E61BB7" w:rsidRPr="00E61BB7" w:rsidRDefault="00E61BB7" w:rsidP="00E61BB7">
      <w:pPr>
        <w:ind w:left="-567" w:right="-425" w:firstLine="283"/>
        <w:rPr>
          <w:sz w:val="18"/>
          <w:szCs w:val="18"/>
        </w:rPr>
      </w:pPr>
      <w:r w:rsidRPr="00E61BB7">
        <w:rPr>
          <w:sz w:val="18"/>
          <w:szCs w:val="18"/>
        </w:rPr>
        <w:t>139. Срок рассмотрения обращений со стороны граждан, их объединений и организаций составляет 30 календарных дней с момента их регистрации.</w:t>
      </w:r>
    </w:p>
    <w:p w:rsidR="00E61BB7" w:rsidRPr="00E61BB7" w:rsidRDefault="00E61BB7" w:rsidP="00E61BB7">
      <w:pPr>
        <w:ind w:left="-567" w:right="-425" w:firstLine="283"/>
        <w:rPr>
          <w:sz w:val="18"/>
          <w:szCs w:val="18"/>
        </w:rPr>
      </w:pPr>
      <w:r w:rsidRPr="00E61BB7">
        <w:rPr>
          <w:sz w:val="18"/>
          <w:szCs w:val="18"/>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E61BB7" w:rsidRPr="00E61BB7" w:rsidRDefault="00E61BB7" w:rsidP="00CB5BF5">
      <w:pPr>
        <w:ind w:left="-567" w:right="-425" w:firstLine="283"/>
        <w:jc w:val="center"/>
        <w:rPr>
          <w:sz w:val="18"/>
          <w:szCs w:val="18"/>
        </w:rPr>
      </w:pPr>
    </w:p>
    <w:p w:rsidR="00E61BB7" w:rsidRPr="00E61BB7" w:rsidRDefault="00E61BB7" w:rsidP="00CB5BF5">
      <w:pPr>
        <w:ind w:left="-567" w:right="-425" w:firstLine="283"/>
        <w:jc w:val="center"/>
        <w:rPr>
          <w:sz w:val="18"/>
          <w:szCs w:val="18"/>
        </w:rPr>
      </w:pPr>
      <w:r w:rsidRPr="00E61BB7">
        <w:rPr>
          <w:sz w:val="18"/>
          <w:szCs w:val="18"/>
        </w:rPr>
        <w:t>РАЗДЕЛ V. ДОСУДЕБНЫЙ (ВНЕСУДЕБНЫЙ) ПОРЯДОК ОБЖАЛОВАНИЯ РЕШЕНИЙ И ДЕЙСТВИЙ (БЕЗДЕЙСТВИЯ) АДМИНИСТРАЦИИ ЛИБО ЕЕ ДОЛЖНОСТНОГО ЛИЦА</w:t>
      </w:r>
    </w:p>
    <w:p w:rsidR="00E61BB7" w:rsidRPr="00E61BB7" w:rsidRDefault="00E61BB7" w:rsidP="00CB5BF5">
      <w:pPr>
        <w:ind w:left="-567" w:right="-425" w:firstLine="283"/>
        <w:jc w:val="center"/>
        <w:rPr>
          <w:sz w:val="18"/>
          <w:szCs w:val="18"/>
        </w:rPr>
      </w:pPr>
    </w:p>
    <w:p w:rsidR="00E61BB7" w:rsidRPr="00E61BB7" w:rsidRDefault="00E61BB7" w:rsidP="00CB5BF5">
      <w:pPr>
        <w:ind w:left="-567" w:right="-425" w:firstLine="283"/>
        <w:jc w:val="center"/>
        <w:rPr>
          <w:sz w:val="18"/>
          <w:szCs w:val="18"/>
        </w:rPr>
      </w:pPr>
      <w:r w:rsidRPr="00E61BB7">
        <w:rPr>
          <w:sz w:val="18"/>
          <w:szCs w:val="18"/>
        </w:rPr>
        <w:t xml:space="preserve">Глава 33. </w:t>
      </w:r>
      <w:proofErr w:type="gramStart"/>
      <w:r w:rsidRPr="00E61BB7">
        <w:rPr>
          <w:sz w:val="18"/>
          <w:szCs w:val="1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140. Заявитель или его представитель вправе подать жалобу на решение и (или) действие (бездействие) администрации, а также ее должностных лиц (далее – жалоба).</w:t>
      </w:r>
    </w:p>
    <w:p w:rsidR="00E61BB7" w:rsidRPr="00E61BB7" w:rsidRDefault="00E61BB7" w:rsidP="00E61BB7">
      <w:pPr>
        <w:ind w:left="-567" w:right="-425" w:firstLine="283"/>
        <w:rPr>
          <w:sz w:val="18"/>
          <w:szCs w:val="18"/>
        </w:rPr>
      </w:pPr>
      <w:r w:rsidRPr="00E61BB7">
        <w:rPr>
          <w:sz w:val="18"/>
          <w:szCs w:val="18"/>
        </w:rPr>
        <w:t>141. Заявитель или его представитель может обратиться с жалобой, в том числе в следующих случаях:</w:t>
      </w:r>
    </w:p>
    <w:p w:rsidR="00E61BB7" w:rsidRPr="00E61BB7" w:rsidRDefault="00E61BB7" w:rsidP="00E61BB7">
      <w:pPr>
        <w:ind w:left="-567" w:right="-425" w:firstLine="283"/>
        <w:rPr>
          <w:sz w:val="18"/>
          <w:szCs w:val="18"/>
        </w:rPr>
      </w:pPr>
      <w:r w:rsidRPr="00E61BB7">
        <w:rPr>
          <w:sz w:val="18"/>
          <w:szCs w:val="18"/>
        </w:rPr>
        <w:t>1) нарушение срока регистрации заявления о предоставлении муниципальной услуги;</w:t>
      </w:r>
    </w:p>
    <w:p w:rsidR="00E61BB7" w:rsidRPr="00E61BB7" w:rsidRDefault="00E61BB7" w:rsidP="00E61BB7">
      <w:pPr>
        <w:ind w:left="-567" w:right="-425" w:firstLine="283"/>
        <w:rPr>
          <w:sz w:val="18"/>
          <w:szCs w:val="18"/>
        </w:rPr>
      </w:pPr>
      <w:r w:rsidRPr="00E61BB7">
        <w:rPr>
          <w:sz w:val="18"/>
          <w:szCs w:val="18"/>
        </w:rPr>
        <w:t>2) нарушение срока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нормативными правовыми актами для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нормативными правовыми актами для предоставления муниципальной услуги, у заявителя или его представителя;</w:t>
      </w:r>
    </w:p>
    <w:p w:rsidR="00E61BB7" w:rsidRPr="00E61BB7" w:rsidRDefault="00E61BB7" w:rsidP="00E61BB7">
      <w:pPr>
        <w:ind w:left="-567" w:right="-425" w:firstLine="283"/>
        <w:rPr>
          <w:sz w:val="18"/>
          <w:szCs w:val="18"/>
        </w:rPr>
      </w:pPr>
      <w:r w:rsidRPr="00E61BB7">
        <w:rPr>
          <w:sz w:val="18"/>
          <w:szCs w:val="18"/>
        </w:rPr>
        <w:t>5) отказ в предоставлении муниципальной услуги;</w:t>
      </w:r>
    </w:p>
    <w:p w:rsidR="00E61BB7" w:rsidRPr="00E61BB7" w:rsidRDefault="00E61BB7" w:rsidP="00E61BB7">
      <w:pPr>
        <w:ind w:left="-567" w:right="-425" w:firstLine="283"/>
        <w:rPr>
          <w:sz w:val="18"/>
          <w:szCs w:val="18"/>
        </w:rPr>
      </w:pPr>
      <w:r w:rsidRPr="00E61BB7">
        <w:rPr>
          <w:sz w:val="18"/>
          <w:szCs w:val="18"/>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нормативными правовыми актами;</w:t>
      </w:r>
    </w:p>
    <w:p w:rsidR="00E61BB7" w:rsidRPr="00E61BB7" w:rsidRDefault="00E61BB7" w:rsidP="00E61BB7">
      <w:pPr>
        <w:ind w:left="-567" w:right="-425" w:firstLine="283"/>
        <w:rPr>
          <w:sz w:val="18"/>
          <w:szCs w:val="18"/>
        </w:rPr>
      </w:pPr>
      <w:proofErr w:type="gramStart"/>
      <w:r w:rsidRPr="00E61BB7">
        <w:rPr>
          <w:sz w:val="18"/>
          <w:szCs w:val="1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61BB7" w:rsidRPr="00E61BB7" w:rsidRDefault="00E61BB7" w:rsidP="00E61BB7">
      <w:pPr>
        <w:ind w:left="-567" w:right="-425" w:firstLine="283"/>
        <w:rPr>
          <w:sz w:val="18"/>
          <w:szCs w:val="18"/>
        </w:rPr>
      </w:pPr>
      <w:r w:rsidRPr="00E61BB7">
        <w:rPr>
          <w:sz w:val="18"/>
          <w:szCs w:val="18"/>
        </w:rPr>
        <w:t>8) нарушение срока или порядка выдачи документов по результатам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9) приостановление предоставления муниципальной услуги;</w:t>
      </w:r>
    </w:p>
    <w:p w:rsidR="00E61BB7" w:rsidRPr="00E61BB7" w:rsidRDefault="00E61BB7" w:rsidP="00E61BB7">
      <w:pPr>
        <w:ind w:left="-567" w:right="-425" w:firstLine="283"/>
        <w:rPr>
          <w:sz w:val="18"/>
          <w:szCs w:val="18"/>
        </w:rPr>
      </w:pPr>
      <w:r w:rsidRPr="00E61BB7">
        <w:rPr>
          <w:sz w:val="18"/>
          <w:szCs w:val="1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w:t>
      </w:r>
    </w:p>
    <w:p w:rsidR="00E61BB7" w:rsidRPr="00E61BB7" w:rsidRDefault="00E61BB7" w:rsidP="00E61BB7">
      <w:pPr>
        <w:ind w:left="-567" w:right="-425" w:firstLine="283"/>
        <w:rPr>
          <w:sz w:val="18"/>
          <w:szCs w:val="18"/>
        </w:rPr>
      </w:pPr>
      <w:r w:rsidRPr="00E61BB7">
        <w:rPr>
          <w:sz w:val="18"/>
          <w:szCs w:val="18"/>
        </w:rPr>
        <w:t>от 27 июля 2010 года № 210 ФЗ «Об организации предоставления государственных и муниципальных услуг».</w:t>
      </w:r>
    </w:p>
    <w:p w:rsidR="00E61BB7" w:rsidRPr="00E61BB7" w:rsidRDefault="00E61BB7" w:rsidP="00E61BB7">
      <w:pPr>
        <w:ind w:left="-567" w:right="-425" w:firstLine="283"/>
        <w:rPr>
          <w:sz w:val="18"/>
          <w:szCs w:val="18"/>
        </w:rPr>
      </w:pPr>
      <w:r w:rsidRPr="00E61BB7">
        <w:rPr>
          <w:sz w:val="18"/>
          <w:szCs w:val="18"/>
        </w:rPr>
        <w:t>142. Рассмотрение жалобы осуществляется в порядке и сроки, установленные статьей 112 Федерального закона от 27 июля 2010 года № 210 ФЗ «Об организации предоставления государственных и муниципальных услуг».</w:t>
      </w:r>
    </w:p>
    <w:p w:rsidR="00E61BB7" w:rsidRPr="00E61BB7" w:rsidRDefault="00E61BB7" w:rsidP="00E61BB7">
      <w:pPr>
        <w:ind w:left="-567" w:right="-425" w:firstLine="283"/>
        <w:rPr>
          <w:sz w:val="18"/>
          <w:szCs w:val="18"/>
        </w:rPr>
      </w:pPr>
    </w:p>
    <w:p w:rsidR="00E61BB7" w:rsidRPr="00E61BB7" w:rsidRDefault="00E61BB7" w:rsidP="00CB5BF5">
      <w:pPr>
        <w:ind w:left="-567" w:right="-425" w:firstLine="283"/>
        <w:jc w:val="center"/>
        <w:rPr>
          <w:sz w:val="18"/>
          <w:szCs w:val="18"/>
        </w:rPr>
      </w:pPr>
      <w:r w:rsidRPr="00E61BB7">
        <w:rPr>
          <w:sz w:val="18"/>
          <w:szCs w:val="18"/>
        </w:rPr>
        <w:t>Глава 34. Органы государственной власти, органы местного самоуправления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143. Жалобы на решения и действия (бездействие) главы администрации подаются главе администрации.</w:t>
      </w:r>
    </w:p>
    <w:p w:rsidR="00E61BB7" w:rsidRPr="00E61BB7" w:rsidRDefault="00E61BB7" w:rsidP="00E61BB7">
      <w:pPr>
        <w:ind w:left="-567" w:right="-425" w:firstLine="283"/>
        <w:rPr>
          <w:sz w:val="18"/>
          <w:szCs w:val="18"/>
        </w:rPr>
      </w:pPr>
      <w:r w:rsidRPr="00E61BB7">
        <w:rPr>
          <w:sz w:val="18"/>
          <w:szCs w:val="18"/>
        </w:rPr>
        <w:t>144. Жалобы на решения и действия (бездействие) должностных лиц и муниципальных служащих администрации подаются главе администрации.</w:t>
      </w:r>
    </w:p>
    <w:p w:rsidR="00E61BB7" w:rsidRPr="00E61BB7" w:rsidRDefault="00E61BB7" w:rsidP="00E61BB7">
      <w:pPr>
        <w:ind w:left="-567" w:right="-425" w:firstLine="283"/>
        <w:rPr>
          <w:sz w:val="18"/>
          <w:szCs w:val="18"/>
        </w:rPr>
      </w:pPr>
    </w:p>
    <w:p w:rsidR="00E61BB7" w:rsidRPr="00E61BB7" w:rsidRDefault="00E61BB7" w:rsidP="00CB5BF5">
      <w:pPr>
        <w:ind w:left="-567" w:right="-425" w:firstLine="283"/>
        <w:jc w:val="center"/>
        <w:rPr>
          <w:sz w:val="18"/>
          <w:szCs w:val="18"/>
        </w:rPr>
      </w:pPr>
      <w:r w:rsidRPr="00E61BB7">
        <w:rPr>
          <w:sz w:val="18"/>
          <w:szCs w:val="18"/>
        </w:rPr>
        <w:t>Глава 35.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145. Информацию о порядке подачи и рассмотрения жалобы заявитель и его представитель могут получить:</w:t>
      </w:r>
    </w:p>
    <w:p w:rsidR="00E61BB7" w:rsidRPr="00E61BB7" w:rsidRDefault="00E61BB7" w:rsidP="00E61BB7">
      <w:pPr>
        <w:ind w:left="-567" w:right="-425" w:firstLine="283"/>
        <w:rPr>
          <w:sz w:val="18"/>
          <w:szCs w:val="18"/>
        </w:rPr>
      </w:pPr>
      <w:r w:rsidRPr="00E61BB7">
        <w:rPr>
          <w:sz w:val="18"/>
          <w:szCs w:val="18"/>
        </w:rPr>
        <w:t>1) на информационных стендах, расположенных в помещениях, занимаемых администрацией;</w:t>
      </w:r>
    </w:p>
    <w:p w:rsidR="00E61BB7" w:rsidRPr="00E61BB7" w:rsidRDefault="00E61BB7" w:rsidP="00E61BB7">
      <w:pPr>
        <w:ind w:left="-567" w:right="-425" w:firstLine="283"/>
        <w:rPr>
          <w:sz w:val="18"/>
          <w:szCs w:val="18"/>
        </w:rPr>
      </w:pPr>
      <w:r w:rsidRPr="00E61BB7">
        <w:rPr>
          <w:sz w:val="18"/>
          <w:szCs w:val="18"/>
        </w:rPr>
        <w:t>2) на официальном сайте администрации;</w:t>
      </w:r>
    </w:p>
    <w:p w:rsidR="00E61BB7" w:rsidRPr="00E61BB7" w:rsidRDefault="00E61BB7" w:rsidP="00E61BB7">
      <w:pPr>
        <w:ind w:left="-567" w:right="-425" w:firstLine="283"/>
        <w:rPr>
          <w:sz w:val="18"/>
          <w:szCs w:val="18"/>
        </w:rPr>
      </w:pPr>
      <w:r w:rsidRPr="00E61BB7">
        <w:rPr>
          <w:sz w:val="18"/>
          <w:szCs w:val="18"/>
        </w:rPr>
        <w:t>3) на Портале;</w:t>
      </w:r>
    </w:p>
    <w:p w:rsidR="00E61BB7" w:rsidRPr="00E61BB7" w:rsidRDefault="00E61BB7" w:rsidP="00E61BB7">
      <w:pPr>
        <w:ind w:left="-567" w:right="-425" w:firstLine="283"/>
        <w:rPr>
          <w:sz w:val="18"/>
          <w:szCs w:val="18"/>
        </w:rPr>
      </w:pPr>
      <w:r w:rsidRPr="00E61BB7">
        <w:rPr>
          <w:sz w:val="18"/>
          <w:szCs w:val="18"/>
        </w:rPr>
        <w:lastRenderedPageBreak/>
        <w:t>4) лично у должностного лица администрации;</w:t>
      </w:r>
    </w:p>
    <w:p w:rsidR="00E61BB7" w:rsidRPr="00E61BB7" w:rsidRDefault="00E61BB7" w:rsidP="00E61BB7">
      <w:pPr>
        <w:ind w:left="-567" w:right="-425" w:firstLine="283"/>
        <w:rPr>
          <w:sz w:val="18"/>
          <w:szCs w:val="18"/>
        </w:rPr>
      </w:pPr>
      <w:r w:rsidRPr="00E61BB7">
        <w:rPr>
          <w:sz w:val="18"/>
          <w:szCs w:val="18"/>
        </w:rPr>
        <w:t>5) путем обращения заявителя или его представителя в администрацию с использованием средств телефонной связи;</w:t>
      </w:r>
    </w:p>
    <w:p w:rsidR="00E61BB7" w:rsidRPr="00E61BB7" w:rsidRDefault="00E61BB7" w:rsidP="00E61BB7">
      <w:pPr>
        <w:ind w:left="-567" w:right="-425" w:firstLine="283"/>
        <w:rPr>
          <w:sz w:val="18"/>
          <w:szCs w:val="18"/>
        </w:rPr>
      </w:pPr>
      <w:r w:rsidRPr="00E61BB7">
        <w:rPr>
          <w:sz w:val="18"/>
          <w:szCs w:val="18"/>
        </w:rPr>
        <w:t>6) путем обращения заявителя или его представителя через организации почтовой связи в администрацию;</w:t>
      </w:r>
    </w:p>
    <w:p w:rsidR="00E61BB7" w:rsidRPr="00E61BB7" w:rsidRDefault="00E61BB7" w:rsidP="00E61BB7">
      <w:pPr>
        <w:ind w:left="-567" w:right="-425" w:firstLine="283"/>
        <w:rPr>
          <w:sz w:val="18"/>
          <w:szCs w:val="18"/>
        </w:rPr>
      </w:pPr>
      <w:r w:rsidRPr="00E61BB7">
        <w:rPr>
          <w:sz w:val="18"/>
          <w:szCs w:val="18"/>
        </w:rPr>
        <w:t>7) по электронной почте администрации.</w:t>
      </w:r>
    </w:p>
    <w:p w:rsidR="00E61BB7" w:rsidRPr="00E61BB7" w:rsidRDefault="00E61BB7" w:rsidP="00E61BB7">
      <w:pPr>
        <w:ind w:left="-567" w:right="-425" w:firstLine="283"/>
        <w:rPr>
          <w:sz w:val="18"/>
          <w:szCs w:val="18"/>
        </w:rPr>
      </w:pPr>
      <w:r w:rsidRPr="00E61BB7">
        <w:rPr>
          <w:sz w:val="18"/>
          <w:szCs w:val="18"/>
        </w:rPr>
        <w:t>146.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10 – 12 настоящего административного регламента.</w:t>
      </w:r>
    </w:p>
    <w:p w:rsidR="00E61BB7" w:rsidRPr="00E61BB7" w:rsidRDefault="00E61BB7" w:rsidP="00E61BB7">
      <w:pPr>
        <w:ind w:left="-567" w:right="-425" w:firstLine="283"/>
        <w:rPr>
          <w:sz w:val="18"/>
          <w:szCs w:val="18"/>
        </w:rPr>
      </w:pPr>
    </w:p>
    <w:p w:rsidR="00E61BB7" w:rsidRPr="00E61BB7" w:rsidRDefault="00E61BB7" w:rsidP="00CB5BF5">
      <w:pPr>
        <w:ind w:left="-567" w:right="-425" w:firstLine="283"/>
        <w:jc w:val="center"/>
        <w:rPr>
          <w:sz w:val="18"/>
          <w:szCs w:val="18"/>
        </w:rPr>
      </w:pPr>
      <w:r w:rsidRPr="00E61BB7">
        <w:rPr>
          <w:sz w:val="18"/>
          <w:szCs w:val="18"/>
        </w:rPr>
        <w:t xml:space="preserve">Глава 36. </w:t>
      </w:r>
      <w:proofErr w:type="gramStart"/>
      <w:r w:rsidRPr="00E61BB7">
        <w:rPr>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61BB7" w:rsidRPr="00E61BB7" w:rsidRDefault="00E61BB7" w:rsidP="00E61BB7">
      <w:pPr>
        <w:ind w:left="-567" w:right="-425" w:firstLine="283"/>
        <w:rPr>
          <w:sz w:val="18"/>
          <w:szCs w:val="18"/>
        </w:rPr>
      </w:pPr>
    </w:p>
    <w:p w:rsidR="00E61BB7" w:rsidRPr="00E61BB7" w:rsidRDefault="00E61BB7" w:rsidP="00E61BB7">
      <w:pPr>
        <w:ind w:left="-567" w:right="-425" w:firstLine="283"/>
        <w:rPr>
          <w:sz w:val="18"/>
          <w:szCs w:val="18"/>
        </w:rPr>
      </w:pPr>
      <w:r w:rsidRPr="00E61BB7">
        <w:rPr>
          <w:sz w:val="18"/>
          <w:szCs w:val="18"/>
        </w:rPr>
        <w:t xml:space="preserve">147. </w:t>
      </w:r>
      <w:proofErr w:type="gramStart"/>
      <w:r w:rsidRPr="00E61BB7">
        <w:rPr>
          <w:sz w:val="18"/>
          <w:szCs w:val="18"/>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61BB7" w:rsidRPr="00E61BB7" w:rsidRDefault="00E61BB7" w:rsidP="00E61BB7">
      <w:pPr>
        <w:ind w:left="-567" w:right="-425" w:firstLine="283"/>
        <w:rPr>
          <w:sz w:val="18"/>
          <w:szCs w:val="18"/>
        </w:rPr>
      </w:pPr>
      <w:r w:rsidRPr="00E61BB7">
        <w:rPr>
          <w:sz w:val="18"/>
          <w:szCs w:val="18"/>
        </w:rPr>
        <w:t>1) Федеральный закон от 27 июля 2010 года № 210-ФЗ «Об организации предоставления государственных и муниципальных услуг»;</w:t>
      </w:r>
    </w:p>
    <w:p w:rsidR="000B359A" w:rsidRDefault="00E61BB7" w:rsidP="00E61BB7">
      <w:pPr>
        <w:ind w:left="-567" w:right="-425" w:firstLine="283"/>
        <w:rPr>
          <w:sz w:val="18"/>
          <w:szCs w:val="18"/>
        </w:rPr>
      </w:pPr>
      <w:r w:rsidRPr="00E61BB7">
        <w:rPr>
          <w:sz w:val="18"/>
          <w:szCs w:val="18"/>
        </w:rPr>
        <w:t>148. Информация, содержащаяся в настоящем разделе, подлежит размещению на Портале.</w:t>
      </w:r>
    </w:p>
    <w:p w:rsidR="000410A3" w:rsidRDefault="000410A3" w:rsidP="004A08AC">
      <w:pPr>
        <w:tabs>
          <w:tab w:val="left" w:pos="3976"/>
        </w:tabs>
        <w:ind w:left="-567" w:right="-425" w:firstLine="283"/>
        <w:rPr>
          <w:sz w:val="18"/>
          <w:szCs w:val="18"/>
        </w:rPr>
      </w:pPr>
    </w:p>
    <w:p w:rsidR="0063725A" w:rsidRPr="0063725A" w:rsidRDefault="0063725A" w:rsidP="0063725A">
      <w:pPr>
        <w:tabs>
          <w:tab w:val="left" w:pos="3976"/>
        </w:tabs>
        <w:ind w:left="-567" w:right="-425" w:firstLine="283"/>
        <w:jc w:val="right"/>
        <w:rPr>
          <w:i/>
          <w:sz w:val="18"/>
          <w:szCs w:val="18"/>
        </w:rPr>
      </w:pPr>
      <w:r w:rsidRPr="0063725A">
        <w:rPr>
          <w:i/>
          <w:sz w:val="18"/>
          <w:szCs w:val="18"/>
        </w:rPr>
        <w:t>Приложение 1</w:t>
      </w:r>
    </w:p>
    <w:p w:rsidR="0063725A" w:rsidRPr="0063725A" w:rsidRDefault="0063725A" w:rsidP="0063725A">
      <w:pPr>
        <w:tabs>
          <w:tab w:val="left" w:pos="3976"/>
        </w:tabs>
        <w:ind w:left="-567" w:right="-425" w:firstLine="283"/>
        <w:jc w:val="right"/>
        <w:rPr>
          <w:i/>
          <w:sz w:val="18"/>
          <w:szCs w:val="18"/>
        </w:rPr>
      </w:pPr>
      <w:r w:rsidRPr="0063725A">
        <w:rPr>
          <w:i/>
          <w:sz w:val="18"/>
          <w:szCs w:val="18"/>
        </w:rPr>
        <w:t>к административному регламенту</w:t>
      </w:r>
    </w:p>
    <w:p w:rsidR="0063725A" w:rsidRPr="0063725A" w:rsidRDefault="0063725A" w:rsidP="0063725A">
      <w:pPr>
        <w:tabs>
          <w:tab w:val="left" w:pos="3976"/>
        </w:tabs>
        <w:ind w:left="-567" w:right="-425" w:firstLine="283"/>
        <w:jc w:val="right"/>
        <w:rPr>
          <w:i/>
          <w:sz w:val="18"/>
          <w:szCs w:val="18"/>
        </w:rPr>
      </w:pPr>
      <w:r w:rsidRPr="0063725A">
        <w:rPr>
          <w:i/>
          <w:sz w:val="18"/>
          <w:szCs w:val="18"/>
        </w:rPr>
        <w:t>по предоставлению муниципальной услуги</w:t>
      </w:r>
    </w:p>
    <w:p w:rsidR="0063725A" w:rsidRPr="0063725A" w:rsidRDefault="0063725A" w:rsidP="0063725A">
      <w:pPr>
        <w:tabs>
          <w:tab w:val="left" w:pos="3976"/>
        </w:tabs>
        <w:ind w:left="-567" w:right="-425" w:firstLine="283"/>
        <w:jc w:val="right"/>
        <w:rPr>
          <w:i/>
          <w:sz w:val="18"/>
          <w:szCs w:val="18"/>
        </w:rPr>
      </w:pPr>
      <w:r w:rsidRPr="0063725A">
        <w:rPr>
          <w:i/>
          <w:sz w:val="18"/>
          <w:szCs w:val="18"/>
        </w:rPr>
        <w:t xml:space="preserve">«Предоставление участка земли для погребения умершего» </w:t>
      </w:r>
    </w:p>
    <w:p w:rsidR="0063725A" w:rsidRPr="0063725A" w:rsidRDefault="0063725A" w:rsidP="0063725A">
      <w:pPr>
        <w:tabs>
          <w:tab w:val="left" w:pos="3976"/>
        </w:tabs>
        <w:ind w:left="-567" w:right="-425" w:firstLine="283"/>
        <w:jc w:val="right"/>
        <w:rPr>
          <w:i/>
          <w:sz w:val="18"/>
          <w:szCs w:val="18"/>
        </w:rPr>
      </w:pPr>
      <w:r w:rsidRPr="0063725A">
        <w:rPr>
          <w:i/>
          <w:sz w:val="18"/>
          <w:szCs w:val="18"/>
        </w:rPr>
        <w:t>на территории Хомутовского муниципального образования</w:t>
      </w:r>
    </w:p>
    <w:p w:rsidR="0063725A" w:rsidRPr="0063725A" w:rsidRDefault="0063725A" w:rsidP="0063725A">
      <w:pPr>
        <w:tabs>
          <w:tab w:val="left" w:pos="3976"/>
        </w:tabs>
        <w:ind w:left="-567" w:right="-425" w:firstLine="283"/>
        <w:rPr>
          <w:sz w:val="18"/>
          <w:szCs w:val="18"/>
        </w:rPr>
      </w:pPr>
    </w:p>
    <w:p w:rsidR="0063725A" w:rsidRPr="0063725A" w:rsidRDefault="0063725A" w:rsidP="00391D43">
      <w:pPr>
        <w:tabs>
          <w:tab w:val="left" w:pos="3976"/>
        </w:tabs>
        <w:ind w:left="-567" w:right="-425" w:firstLine="283"/>
        <w:jc w:val="right"/>
        <w:rPr>
          <w:sz w:val="18"/>
          <w:szCs w:val="18"/>
        </w:rPr>
      </w:pPr>
      <w:r w:rsidRPr="0063725A">
        <w:rPr>
          <w:sz w:val="18"/>
          <w:szCs w:val="18"/>
        </w:rPr>
        <w:t>ФОРМА ЗАЯВЛЕНИЯ</w:t>
      </w:r>
    </w:p>
    <w:p w:rsidR="0063725A" w:rsidRPr="0063725A" w:rsidRDefault="0063725A" w:rsidP="00391D43">
      <w:pPr>
        <w:tabs>
          <w:tab w:val="left" w:pos="3976"/>
        </w:tabs>
        <w:ind w:left="-567" w:right="-425" w:firstLine="283"/>
        <w:jc w:val="right"/>
        <w:rPr>
          <w:sz w:val="18"/>
          <w:szCs w:val="18"/>
        </w:rPr>
      </w:pPr>
      <w:r w:rsidRPr="0063725A">
        <w:rPr>
          <w:sz w:val="18"/>
          <w:szCs w:val="18"/>
        </w:rPr>
        <w:t>о выделении земельного участка для захоронения</w:t>
      </w:r>
    </w:p>
    <w:p w:rsidR="0063725A" w:rsidRPr="0063725A" w:rsidRDefault="0063725A" w:rsidP="00391D43">
      <w:pPr>
        <w:tabs>
          <w:tab w:val="left" w:pos="3976"/>
        </w:tabs>
        <w:ind w:left="-567" w:right="-425" w:firstLine="283"/>
        <w:jc w:val="right"/>
        <w:rPr>
          <w:sz w:val="18"/>
          <w:szCs w:val="18"/>
        </w:rPr>
      </w:pPr>
    </w:p>
    <w:p w:rsidR="0063725A" w:rsidRPr="0063725A" w:rsidRDefault="0063725A" w:rsidP="00391D43">
      <w:pPr>
        <w:tabs>
          <w:tab w:val="left" w:pos="3976"/>
        </w:tabs>
        <w:ind w:left="-567" w:right="-425" w:firstLine="283"/>
        <w:jc w:val="right"/>
        <w:rPr>
          <w:sz w:val="18"/>
          <w:szCs w:val="18"/>
        </w:rPr>
      </w:pPr>
      <w:r w:rsidRPr="0063725A">
        <w:rPr>
          <w:sz w:val="18"/>
          <w:szCs w:val="18"/>
        </w:rPr>
        <w:t xml:space="preserve">Главе Хомутовского </w:t>
      </w:r>
      <w:proofErr w:type="gramStart"/>
      <w:r w:rsidRPr="0063725A">
        <w:rPr>
          <w:sz w:val="18"/>
          <w:szCs w:val="18"/>
        </w:rPr>
        <w:t>муниципального</w:t>
      </w:r>
      <w:proofErr w:type="gramEnd"/>
    </w:p>
    <w:p w:rsidR="0063725A" w:rsidRPr="0063725A" w:rsidRDefault="0063725A" w:rsidP="00391D43">
      <w:pPr>
        <w:tabs>
          <w:tab w:val="left" w:pos="3976"/>
        </w:tabs>
        <w:ind w:left="-567" w:right="-425" w:firstLine="283"/>
        <w:jc w:val="right"/>
        <w:rPr>
          <w:sz w:val="18"/>
          <w:szCs w:val="18"/>
        </w:rPr>
      </w:pPr>
      <w:r w:rsidRPr="0063725A">
        <w:rPr>
          <w:sz w:val="18"/>
          <w:szCs w:val="18"/>
        </w:rPr>
        <w:t>образования _________________________________</w:t>
      </w:r>
    </w:p>
    <w:p w:rsidR="0063725A" w:rsidRPr="0063725A" w:rsidRDefault="0063725A" w:rsidP="00391D43">
      <w:pPr>
        <w:tabs>
          <w:tab w:val="left" w:pos="3976"/>
        </w:tabs>
        <w:ind w:left="-567" w:right="-425" w:firstLine="283"/>
        <w:jc w:val="right"/>
        <w:rPr>
          <w:sz w:val="18"/>
          <w:szCs w:val="18"/>
        </w:rPr>
      </w:pPr>
      <w:r w:rsidRPr="0063725A">
        <w:rPr>
          <w:sz w:val="18"/>
          <w:szCs w:val="18"/>
        </w:rPr>
        <w:t>от __________________________________________</w:t>
      </w:r>
    </w:p>
    <w:p w:rsidR="00391D43" w:rsidRDefault="0063725A" w:rsidP="00391D43">
      <w:pPr>
        <w:tabs>
          <w:tab w:val="left" w:pos="3976"/>
        </w:tabs>
        <w:ind w:left="-567" w:right="-425" w:firstLine="283"/>
        <w:jc w:val="right"/>
        <w:rPr>
          <w:i/>
          <w:sz w:val="18"/>
          <w:szCs w:val="18"/>
        </w:rPr>
      </w:pPr>
      <w:proofErr w:type="gramStart"/>
      <w:r w:rsidRPr="00391D43">
        <w:rPr>
          <w:i/>
          <w:sz w:val="18"/>
          <w:szCs w:val="18"/>
        </w:rPr>
        <w:t xml:space="preserve">(для физического лица, его представителя </w:t>
      </w:r>
      <w:proofErr w:type="gramEnd"/>
    </w:p>
    <w:p w:rsidR="00391D43" w:rsidRDefault="0063725A" w:rsidP="00391D43">
      <w:pPr>
        <w:tabs>
          <w:tab w:val="left" w:pos="3976"/>
        </w:tabs>
        <w:ind w:left="-567" w:right="-425" w:firstLine="283"/>
        <w:jc w:val="right"/>
        <w:rPr>
          <w:i/>
          <w:sz w:val="18"/>
          <w:szCs w:val="18"/>
        </w:rPr>
      </w:pPr>
      <w:proofErr w:type="gramStart"/>
      <w:r w:rsidRPr="00391D43">
        <w:rPr>
          <w:i/>
          <w:sz w:val="18"/>
          <w:szCs w:val="18"/>
        </w:rPr>
        <w:t>указываются: фамилия, имя,   отчество (последнее</w:t>
      </w:r>
      <w:proofErr w:type="gramEnd"/>
    </w:p>
    <w:p w:rsidR="00391D43" w:rsidRDefault="0063725A" w:rsidP="00391D43">
      <w:pPr>
        <w:tabs>
          <w:tab w:val="left" w:pos="3976"/>
        </w:tabs>
        <w:ind w:left="-567" w:right="-425" w:firstLine="283"/>
        <w:jc w:val="right"/>
        <w:rPr>
          <w:i/>
          <w:sz w:val="18"/>
          <w:szCs w:val="18"/>
        </w:rPr>
      </w:pPr>
      <w:r w:rsidRPr="00391D43">
        <w:rPr>
          <w:i/>
          <w:sz w:val="18"/>
          <w:szCs w:val="18"/>
        </w:rPr>
        <w:t xml:space="preserve"> - при наличии), место жительства, </w:t>
      </w:r>
      <w:proofErr w:type="gramStart"/>
      <w:r w:rsidRPr="00391D43">
        <w:rPr>
          <w:i/>
          <w:sz w:val="18"/>
          <w:szCs w:val="18"/>
        </w:rPr>
        <w:t>контактный</w:t>
      </w:r>
      <w:proofErr w:type="gramEnd"/>
      <w:r w:rsidRPr="00391D43">
        <w:rPr>
          <w:i/>
          <w:sz w:val="18"/>
          <w:szCs w:val="18"/>
        </w:rPr>
        <w:t xml:space="preserve"> </w:t>
      </w:r>
    </w:p>
    <w:p w:rsidR="0063725A" w:rsidRPr="00391D43" w:rsidRDefault="0063725A" w:rsidP="00391D43">
      <w:pPr>
        <w:tabs>
          <w:tab w:val="left" w:pos="3976"/>
        </w:tabs>
        <w:ind w:left="-567" w:right="-425" w:firstLine="283"/>
        <w:jc w:val="right"/>
        <w:rPr>
          <w:i/>
          <w:sz w:val="18"/>
          <w:szCs w:val="18"/>
        </w:rPr>
      </w:pPr>
      <w:r w:rsidRPr="00391D43">
        <w:rPr>
          <w:i/>
          <w:sz w:val="18"/>
          <w:szCs w:val="18"/>
        </w:rPr>
        <w:t>телефон;</w:t>
      </w:r>
    </w:p>
    <w:p w:rsidR="0063725A" w:rsidRPr="00391D43" w:rsidRDefault="0063725A" w:rsidP="00391D43">
      <w:pPr>
        <w:tabs>
          <w:tab w:val="left" w:pos="3976"/>
        </w:tabs>
        <w:ind w:left="-567" w:right="-425" w:firstLine="283"/>
        <w:jc w:val="right"/>
        <w:rPr>
          <w:i/>
          <w:sz w:val="18"/>
          <w:szCs w:val="18"/>
        </w:rPr>
      </w:pPr>
    </w:p>
    <w:p w:rsidR="0063725A" w:rsidRPr="00391D43" w:rsidRDefault="0063725A" w:rsidP="00391D43">
      <w:pPr>
        <w:tabs>
          <w:tab w:val="left" w:pos="3976"/>
        </w:tabs>
        <w:ind w:left="-567" w:right="-425" w:firstLine="283"/>
        <w:jc w:val="right"/>
        <w:rPr>
          <w:i/>
          <w:sz w:val="18"/>
          <w:szCs w:val="18"/>
        </w:rPr>
      </w:pPr>
      <w:r w:rsidRPr="00391D43">
        <w:rPr>
          <w:i/>
          <w:sz w:val="18"/>
          <w:szCs w:val="18"/>
        </w:rPr>
        <w:t>для индивидуального предпринимателя:</w:t>
      </w:r>
    </w:p>
    <w:p w:rsidR="0063725A" w:rsidRPr="00391D43" w:rsidRDefault="0063725A" w:rsidP="00391D43">
      <w:pPr>
        <w:tabs>
          <w:tab w:val="left" w:pos="3976"/>
        </w:tabs>
        <w:ind w:left="-567" w:right="-425" w:firstLine="283"/>
        <w:jc w:val="right"/>
        <w:rPr>
          <w:i/>
          <w:sz w:val="18"/>
          <w:szCs w:val="18"/>
        </w:rPr>
      </w:pPr>
      <w:r w:rsidRPr="00391D43">
        <w:rPr>
          <w:i/>
          <w:sz w:val="18"/>
          <w:szCs w:val="18"/>
        </w:rPr>
        <w:t>фамилия, имя, отчество (последнее - при наличии),</w:t>
      </w:r>
    </w:p>
    <w:p w:rsidR="0063725A" w:rsidRPr="00391D43" w:rsidRDefault="0063725A" w:rsidP="00391D43">
      <w:pPr>
        <w:tabs>
          <w:tab w:val="left" w:pos="3976"/>
        </w:tabs>
        <w:ind w:left="-567" w:right="-425" w:firstLine="283"/>
        <w:jc w:val="right"/>
        <w:rPr>
          <w:i/>
          <w:sz w:val="18"/>
          <w:szCs w:val="18"/>
        </w:rPr>
      </w:pPr>
      <w:r w:rsidRPr="00391D43">
        <w:rPr>
          <w:i/>
          <w:sz w:val="18"/>
          <w:szCs w:val="18"/>
        </w:rPr>
        <w:t>место жительства, контактный телефон,</w:t>
      </w:r>
    </w:p>
    <w:p w:rsidR="0063725A" w:rsidRPr="00391D43" w:rsidRDefault="0063725A" w:rsidP="00391D43">
      <w:pPr>
        <w:tabs>
          <w:tab w:val="left" w:pos="3976"/>
        </w:tabs>
        <w:ind w:left="-567" w:right="-425" w:firstLine="283"/>
        <w:jc w:val="right"/>
        <w:rPr>
          <w:i/>
          <w:sz w:val="18"/>
          <w:szCs w:val="18"/>
        </w:rPr>
      </w:pPr>
    </w:p>
    <w:p w:rsidR="0063725A" w:rsidRPr="00391D43" w:rsidRDefault="0063725A" w:rsidP="00391D43">
      <w:pPr>
        <w:tabs>
          <w:tab w:val="left" w:pos="3976"/>
        </w:tabs>
        <w:ind w:left="-567" w:right="-425" w:firstLine="283"/>
        <w:jc w:val="right"/>
        <w:rPr>
          <w:i/>
          <w:sz w:val="18"/>
          <w:szCs w:val="18"/>
        </w:rPr>
      </w:pPr>
      <w:r w:rsidRPr="00391D43">
        <w:rPr>
          <w:i/>
          <w:sz w:val="18"/>
          <w:szCs w:val="18"/>
        </w:rPr>
        <w:t xml:space="preserve">для юридического лица: </w:t>
      </w:r>
    </w:p>
    <w:p w:rsidR="0063725A" w:rsidRPr="00391D43" w:rsidRDefault="0063725A" w:rsidP="00391D43">
      <w:pPr>
        <w:tabs>
          <w:tab w:val="left" w:pos="3976"/>
        </w:tabs>
        <w:ind w:left="-567" w:right="-425" w:firstLine="283"/>
        <w:jc w:val="right"/>
        <w:rPr>
          <w:i/>
          <w:sz w:val="18"/>
          <w:szCs w:val="18"/>
        </w:rPr>
      </w:pPr>
      <w:r w:rsidRPr="00391D43">
        <w:rPr>
          <w:i/>
          <w:sz w:val="18"/>
          <w:szCs w:val="18"/>
        </w:rPr>
        <w:t>полное наименование, место нахождения,</w:t>
      </w:r>
    </w:p>
    <w:p w:rsidR="0063725A" w:rsidRPr="00391D43" w:rsidRDefault="0063725A" w:rsidP="00391D43">
      <w:pPr>
        <w:tabs>
          <w:tab w:val="left" w:pos="3976"/>
        </w:tabs>
        <w:ind w:left="-567" w:right="-425" w:firstLine="283"/>
        <w:jc w:val="right"/>
        <w:rPr>
          <w:i/>
          <w:sz w:val="18"/>
          <w:szCs w:val="18"/>
        </w:rPr>
      </w:pPr>
      <w:r w:rsidRPr="00391D43">
        <w:rPr>
          <w:i/>
          <w:sz w:val="18"/>
          <w:szCs w:val="18"/>
        </w:rPr>
        <w:t>контактный телефон, фамилия, имя, отчество</w:t>
      </w:r>
    </w:p>
    <w:p w:rsidR="0063725A" w:rsidRPr="00391D43" w:rsidRDefault="0063725A" w:rsidP="00391D43">
      <w:pPr>
        <w:tabs>
          <w:tab w:val="left" w:pos="3976"/>
        </w:tabs>
        <w:ind w:left="-567" w:right="-425" w:firstLine="283"/>
        <w:jc w:val="right"/>
        <w:rPr>
          <w:i/>
          <w:sz w:val="18"/>
          <w:szCs w:val="18"/>
        </w:rPr>
      </w:pPr>
      <w:r w:rsidRPr="00391D43">
        <w:rPr>
          <w:i/>
          <w:sz w:val="18"/>
          <w:szCs w:val="18"/>
        </w:rPr>
        <w:t>(последнее - при наличии)</w:t>
      </w:r>
    </w:p>
    <w:p w:rsidR="0063725A" w:rsidRPr="00391D43" w:rsidRDefault="0063725A" w:rsidP="00391D43">
      <w:pPr>
        <w:tabs>
          <w:tab w:val="left" w:pos="3976"/>
        </w:tabs>
        <w:ind w:left="-567" w:right="-425" w:firstLine="283"/>
        <w:jc w:val="right"/>
        <w:rPr>
          <w:i/>
          <w:sz w:val="18"/>
          <w:szCs w:val="18"/>
        </w:rPr>
      </w:pPr>
      <w:r w:rsidRPr="00391D43">
        <w:rPr>
          <w:i/>
          <w:sz w:val="18"/>
          <w:szCs w:val="18"/>
        </w:rPr>
        <w:t>представителя)</w:t>
      </w:r>
    </w:p>
    <w:p w:rsidR="0063725A" w:rsidRPr="00391D43" w:rsidRDefault="0063725A" w:rsidP="00391D43">
      <w:pPr>
        <w:tabs>
          <w:tab w:val="left" w:pos="3976"/>
        </w:tabs>
        <w:ind w:left="-567" w:right="-425" w:firstLine="283"/>
        <w:jc w:val="right"/>
        <w:rPr>
          <w:i/>
          <w:sz w:val="18"/>
          <w:szCs w:val="18"/>
        </w:rPr>
      </w:pPr>
    </w:p>
    <w:p w:rsidR="0063725A" w:rsidRPr="0063725A" w:rsidRDefault="0063725A" w:rsidP="0063725A">
      <w:pPr>
        <w:tabs>
          <w:tab w:val="left" w:pos="3976"/>
        </w:tabs>
        <w:ind w:left="-567" w:right="-425" w:firstLine="283"/>
        <w:rPr>
          <w:sz w:val="18"/>
          <w:szCs w:val="18"/>
        </w:rPr>
      </w:pPr>
    </w:p>
    <w:p w:rsidR="0063725A" w:rsidRPr="0063725A" w:rsidRDefault="0063725A" w:rsidP="00391D43">
      <w:pPr>
        <w:tabs>
          <w:tab w:val="left" w:pos="3976"/>
        </w:tabs>
        <w:ind w:left="-567" w:right="-425" w:firstLine="283"/>
        <w:jc w:val="center"/>
        <w:rPr>
          <w:sz w:val="18"/>
          <w:szCs w:val="18"/>
        </w:rPr>
      </w:pPr>
      <w:r w:rsidRPr="0063725A">
        <w:rPr>
          <w:sz w:val="18"/>
          <w:szCs w:val="18"/>
        </w:rPr>
        <w:t>ЗАЯВЛЕНИЕ</w:t>
      </w:r>
    </w:p>
    <w:p w:rsidR="0063725A" w:rsidRPr="0063725A" w:rsidRDefault="0063725A" w:rsidP="00391D43">
      <w:pPr>
        <w:tabs>
          <w:tab w:val="left" w:pos="3976"/>
        </w:tabs>
        <w:ind w:left="-567" w:right="-425" w:firstLine="283"/>
        <w:jc w:val="center"/>
        <w:rPr>
          <w:sz w:val="18"/>
          <w:szCs w:val="18"/>
        </w:rPr>
      </w:pPr>
      <w:r w:rsidRPr="0063725A">
        <w:rPr>
          <w:sz w:val="18"/>
          <w:szCs w:val="18"/>
        </w:rPr>
        <w:t>О выделении земельного участка для захоронения</w:t>
      </w:r>
    </w:p>
    <w:p w:rsidR="0063725A" w:rsidRPr="0063725A" w:rsidRDefault="0063725A" w:rsidP="00391D43">
      <w:pPr>
        <w:tabs>
          <w:tab w:val="left" w:pos="3976"/>
        </w:tabs>
        <w:ind w:left="-567" w:right="-425" w:firstLine="283"/>
        <w:jc w:val="center"/>
        <w:rPr>
          <w:sz w:val="18"/>
          <w:szCs w:val="18"/>
        </w:rPr>
      </w:pPr>
    </w:p>
    <w:p w:rsidR="0063725A" w:rsidRPr="0063725A" w:rsidRDefault="0063725A" w:rsidP="00391D43">
      <w:pPr>
        <w:tabs>
          <w:tab w:val="left" w:pos="3976"/>
        </w:tabs>
        <w:ind w:left="-567" w:right="-425" w:firstLine="283"/>
        <w:jc w:val="center"/>
        <w:rPr>
          <w:sz w:val="18"/>
          <w:szCs w:val="18"/>
        </w:rPr>
      </w:pPr>
      <w:r w:rsidRPr="0063725A">
        <w:rPr>
          <w:sz w:val="18"/>
          <w:szCs w:val="18"/>
        </w:rPr>
        <w:t xml:space="preserve">Прошу предоставить участок земли для захоронения моего (-ей, </w:t>
      </w:r>
      <w:proofErr w:type="gramStart"/>
      <w:r w:rsidRPr="0063725A">
        <w:rPr>
          <w:sz w:val="18"/>
          <w:szCs w:val="18"/>
        </w:rPr>
        <w:t>-и</w:t>
      </w:r>
      <w:proofErr w:type="gramEnd"/>
      <w:r w:rsidRPr="0063725A">
        <w:rPr>
          <w:sz w:val="18"/>
          <w:szCs w:val="18"/>
        </w:rPr>
        <w:t>х) ____________________________________________________________________________________________________________________________________ (указываются фамилия, имя, отчество (последнее - при наличии), сведения о родственных или иных отношениях с умершим (-ей, -ими)</w:t>
      </w:r>
    </w:p>
    <w:p w:rsidR="0063725A" w:rsidRPr="0063725A" w:rsidRDefault="0063725A" w:rsidP="0063725A">
      <w:pPr>
        <w:tabs>
          <w:tab w:val="left" w:pos="3976"/>
        </w:tabs>
        <w:ind w:left="-567" w:right="-425" w:firstLine="283"/>
        <w:rPr>
          <w:sz w:val="18"/>
          <w:szCs w:val="18"/>
        </w:rPr>
      </w:pPr>
      <w:proofErr w:type="gramStart"/>
      <w:r w:rsidRPr="0063725A">
        <w:rPr>
          <w:sz w:val="18"/>
          <w:szCs w:val="18"/>
        </w:rPr>
        <w:t xml:space="preserve">на общественном кладбище в д. Куда, п. </w:t>
      </w:r>
      <w:proofErr w:type="spellStart"/>
      <w:r w:rsidRPr="0063725A">
        <w:rPr>
          <w:sz w:val="18"/>
          <w:szCs w:val="18"/>
        </w:rPr>
        <w:t>Плишкино</w:t>
      </w:r>
      <w:proofErr w:type="spellEnd"/>
      <w:r w:rsidRPr="0063725A">
        <w:rPr>
          <w:sz w:val="18"/>
          <w:szCs w:val="18"/>
        </w:rPr>
        <w:t xml:space="preserve"> Иркутского района (нужное подчеркнуть) участок _________, ряд ____________, место __________. </w:t>
      </w:r>
      <w:proofErr w:type="gramEnd"/>
    </w:p>
    <w:p w:rsidR="0063725A" w:rsidRPr="0063725A" w:rsidRDefault="0063725A" w:rsidP="0063725A">
      <w:pPr>
        <w:tabs>
          <w:tab w:val="left" w:pos="3976"/>
        </w:tabs>
        <w:ind w:left="-567" w:right="-425" w:firstLine="283"/>
        <w:rPr>
          <w:sz w:val="18"/>
          <w:szCs w:val="18"/>
        </w:rPr>
      </w:pPr>
      <w:r w:rsidRPr="0063725A">
        <w:rPr>
          <w:sz w:val="18"/>
          <w:szCs w:val="18"/>
        </w:rPr>
        <w:t xml:space="preserve">(указывается наименование кладбища, а также номер участка, ряда, </w:t>
      </w:r>
      <w:proofErr w:type="gramStart"/>
      <w:r w:rsidRPr="0063725A">
        <w:rPr>
          <w:sz w:val="18"/>
          <w:szCs w:val="18"/>
        </w:rPr>
        <w:t>места</w:t>
      </w:r>
      <w:proofErr w:type="gramEnd"/>
      <w:r w:rsidRPr="0063725A">
        <w:rPr>
          <w:sz w:val="18"/>
          <w:szCs w:val="18"/>
        </w:rPr>
        <w:t xml:space="preserve"> если заявитель располагает такой информацией).</w:t>
      </w:r>
    </w:p>
    <w:p w:rsidR="0063725A" w:rsidRPr="0063725A" w:rsidRDefault="0063725A" w:rsidP="0063725A">
      <w:pPr>
        <w:tabs>
          <w:tab w:val="left" w:pos="3976"/>
        </w:tabs>
        <w:ind w:left="-567" w:right="-425" w:firstLine="283"/>
        <w:rPr>
          <w:sz w:val="18"/>
          <w:szCs w:val="18"/>
        </w:rPr>
      </w:pPr>
      <w:r w:rsidRPr="0063725A">
        <w:rPr>
          <w:sz w:val="18"/>
          <w:szCs w:val="18"/>
        </w:rPr>
        <w:t>Дата рождения умершего ____________________________________</w:t>
      </w:r>
    </w:p>
    <w:p w:rsidR="0063725A" w:rsidRPr="0063725A" w:rsidRDefault="0063725A" w:rsidP="0063725A">
      <w:pPr>
        <w:tabs>
          <w:tab w:val="left" w:pos="3976"/>
        </w:tabs>
        <w:ind w:left="-567" w:right="-425" w:firstLine="283"/>
        <w:rPr>
          <w:sz w:val="18"/>
          <w:szCs w:val="18"/>
        </w:rPr>
      </w:pPr>
      <w:r w:rsidRPr="0063725A">
        <w:rPr>
          <w:sz w:val="18"/>
          <w:szCs w:val="18"/>
        </w:rPr>
        <w:t xml:space="preserve">Дата смерти </w:t>
      </w:r>
      <w:proofErr w:type="gramStart"/>
      <w:r w:rsidRPr="0063725A">
        <w:rPr>
          <w:sz w:val="18"/>
          <w:szCs w:val="18"/>
        </w:rPr>
        <w:t>умершего</w:t>
      </w:r>
      <w:proofErr w:type="gramEnd"/>
      <w:r w:rsidRPr="0063725A">
        <w:rPr>
          <w:sz w:val="18"/>
          <w:szCs w:val="18"/>
        </w:rPr>
        <w:t xml:space="preserve"> ____________________________________</w:t>
      </w:r>
    </w:p>
    <w:p w:rsidR="0063725A" w:rsidRPr="0063725A" w:rsidRDefault="0063725A" w:rsidP="0063725A">
      <w:pPr>
        <w:tabs>
          <w:tab w:val="left" w:pos="3976"/>
        </w:tabs>
        <w:ind w:left="-567" w:right="-425" w:firstLine="283"/>
        <w:rPr>
          <w:sz w:val="18"/>
          <w:szCs w:val="18"/>
        </w:rPr>
      </w:pPr>
      <w:r w:rsidRPr="0063725A">
        <w:rPr>
          <w:sz w:val="18"/>
          <w:szCs w:val="18"/>
        </w:rPr>
        <w:t>Адрес, по которому проживал умерший _______________________________ ________________________________________________________________.</w:t>
      </w:r>
    </w:p>
    <w:p w:rsidR="0063725A" w:rsidRPr="0063725A" w:rsidRDefault="0063725A" w:rsidP="0063725A">
      <w:pPr>
        <w:tabs>
          <w:tab w:val="left" w:pos="3976"/>
        </w:tabs>
        <w:ind w:left="-567" w:right="-425" w:firstLine="283"/>
        <w:rPr>
          <w:sz w:val="18"/>
          <w:szCs w:val="18"/>
        </w:rPr>
      </w:pPr>
      <w:r w:rsidRPr="0063725A">
        <w:rPr>
          <w:sz w:val="18"/>
          <w:szCs w:val="18"/>
        </w:rPr>
        <w:t xml:space="preserve">Дата похорон _______________________, время похорон _______________ </w:t>
      </w:r>
    </w:p>
    <w:p w:rsidR="0063725A" w:rsidRPr="0063725A" w:rsidRDefault="0063725A" w:rsidP="0063725A">
      <w:pPr>
        <w:tabs>
          <w:tab w:val="left" w:pos="3976"/>
        </w:tabs>
        <w:ind w:left="-567" w:right="-425" w:firstLine="283"/>
        <w:rPr>
          <w:sz w:val="18"/>
          <w:szCs w:val="18"/>
        </w:rPr>
      </w:pPr>
      <w:r w:rsidRPr="0063725A">
        <w:rPr>
          <w:sz w:val="18"/>
          <w:szCs w:val="18"/>
        </w:rPr>
        <w:t>Вид захоронения (отметить знаком «V»):</w:t>
      </w:r>
    </w:p>
    <w:p w:rsidR="00404D64" w:rsidRDefault="00404D64" w:rsidP="00404D64">
      <w:pPr>
        <w:tabs>
          <w:tab w:val="left" w:pos="3976"/>
        </w:tabs>
        <w:ind w:left="-567" w:right="-425" w:firstLine="283"/>
        <w:rPr>
          <w:sz w:val="18"/>
          <w:szCs w:val="18"/>
        </w:rPr>
      </w:pPr>
    </w:p>
    <w:p w:rsidR="0063725A" w:rsidRPr="0063725A" w:rsidRDefault="0063725A" w:rsidP="00404D64">
      <w:pPr>
        <w:tabs>
          <w:tab w:val="left" w:pos="3976"/>
        </w:tabs>
        <w:ind w:left="-567" w:right="-425" w:firstLine="283"/>
        <w:rPr>
          <w:sz w:val="18"/>
          <w:szCs w:val="18"/>
        </w:rPr>
      </w:pPr>
      <w:r w:rsidRPr="0063725A">
        <w:rPr>
          <w:sz w:val="18"/>
          <w:szCs w:val="18"/>
        </w:rPr>
        <w:t xml:space="preserve">захоронение на свободном участке                     </w:t>
      </w:r>
    </w:p>
    <w:p w:rsidR="0063725A" w:rsidRPr="0063725A" w:rsidRDefault="0063725A" w:rsidP="00404D64">
      <w:pPr>
        <w:tabs>
          <w:tab w:val="left" w:pos="3976"/>
        </w:tabs>
        <w:ind w:left="-567" w:right="-425" w:firstLine="283"/>
        <w:rPr>
          <w:sz w:val="18"/>
          <w:szCs w:val="18"/>
        </w:rPr>
      </w:pPr>
      <w:r w:rsidRPr="0063725A">
        <w:rPr>
          <w:sz w:val="18"/>
          <w:szCs w:val="18"/>
        </w:rPr>
        <w:t>захоронение на свободном месте рядом с родственной могилой</w:t>
      </w:r>
    </w:p>
    <w:p w:rsidR="0063725A" w:rsidRPr="0063725A" w:rsidRDefault="0063725A" w:rsidP="00404D64">
      <w:pPr>
        <w:tabs>
          <w:tab w:val="left" w:pos="3976"/>
        </w:tabs>
        <w:ind w:left="-567" w:right="-425" w:firstLine="283"/>
        <w:rPr>
          <w:sz w:val="18"/>
          <w:szCs w:val="18"/>
        </w:rPr>
      </w:pPr>
    </w:p>
    <w:p w:rsidR="0063725A" w:rsidRPr="0063725A" w:rsidRDefault="0063725A" w:rsidP="0063725A">
      <w:pPr>
        <w:tabs>
          <w:tab w:val="left" w:pos="3976"/>
        </w:tabs>
        <w:ind w:left="-567" w:right="-425" w:firstLine="283"/>
        <w:rPr>
          <w:sz w:val="18"/>
          <w:szCs w:val="18"/>
        </w:rPr>
      </w:pPr>
      <w:r w:rsidRPr="0063725A">
        <w:rPr>
          <w:sz w:val="18"/>
          <w:szCs w:val="18"/>
        </w:rPr>
        <w:t>Дата смерти ранее погребенног</w:t>
      </w:r>
      <w:proofErr w:type="gramStart"/>
      <w:r w:rsidRPr="0063725A">
        <w:rPr>
          <w:sz w:val="18"/>
          <w:szCs w:val="18"/>
        </w:rPr>
        <w:t>о(</w:t>
      </w:r>
      <w:proofErr w:type="gramEnd"/>
      <w:r w:rsidRPr="0063725A">
        <w:rPr>
          <w:sz w:val="18"/>
          <w:szCs w:val="18"/>
        </w:rPr>
        <w:t>ой) родственника(</w:t>
      </w:r>
      <w:proofErr w:type="spellStart"/>
      <w:r w:rsidRPr="0063725A">
        <w:rPr>
          <w:sz w:val="18"/>
          <w:szCs w:val="18"/>
        </w:rPr>
        <w:t>цы</w:t>
      </w:r>
      <w:proofErr w:type="spellEnd"/>
      <w:r w:rsidRPr="0063725A">
        <w:rPr>
          <w:sz w:val="18"/>
          <w:szCs w:val="18"/>
        </w:rPr>
        <w:t>) ________________</w:t>
      </w:r>
    </w:p>
    <w:p w:rsidR="0063725A" w:rsidRPr="0063725A" w:rsidRDefault="0063725A" w:rsidP="0063725A">
      <w:pPr>
        <w:tabs>
          <w:tab w:val="left" w:pos="3976"/>
        </w:tabs>
        <w:ind w:left="-567" w:right="-425" w:firstLine="283"/>
        <w:rPr>
          <w:sz w:val="18"/>
          <w:szCs w:val="18"/>
        </w:rPr>
      </w:pPr>
      <w:r w:rsidRPr="0063725A">
        <w:rPr>
          <w:sz w:val="18"/>
          <w:szCs w:val="18"/>
        </w:rPr>
        <w:t>_________________________________________________на общественном кладбище в д. Куда Иркутского района участок ____, ряд ____, место ____.</w:t>
      </w:r>
    </w:p>
    <w:p w:rsidR="0063725A" w:rsidRPr="0063725A" w:rsidRDefault="0063725A" w:rsidP="0063725A">
      <w:pPr>
        <w:tabs>
          <w:tab w:val="left" w:pos="3976"/>
        </w:tabs>
        <w:ind w:left="-567" w:right="-425" w:firstLine="283"/>
        <w:rPr>
          <w:sz w:val="18"/>
          <w:szCs w:val="18"/>
        </w:rPr>
      </w:pPr>
      <w:r w:rsidRPr="0063725A">
        <w:rPr>
          <w:sz w:val="18"/>
          <w:szCs w:val="18"/>
        </w:rPr>
        <w:t xml:space="preserve">  </w:t>
      </w:r>
    </w:p>
    <w:p w:rsidR="0063725A" w:rsidRPr="0063725A" w:rsidRDefault="0063725A" w:rsidP="0063725A">
      <w:pPr>
        <w:tabs>
          <w:tab w:val="left" w:pos="3976"/>
        </w:tabs>
        <w:ind w:left="-567" w:right="-425" w:firstLine="283"/>
        <w:rPr>
          <w:sz w:val="18"/>
          <w:szCs w:val="18"/>
        </w:rPr>
      </w:pPr>
      <w:r w:rsidRPr="0063725A">
        <w:rPr>
          <w:sz w:val="18"/>
          <w:szCs w:val="18"/>
        </w:rPr>
        <w:t>Действующие нормы и правила установки памятников, памятных знаков, надмогильных и мемориальных сооружений обязуюсь соблюдать.</w:t>
      </w:r>
    </w:p>
    <w:p w:rsidR="0063725A" w:rsidRPr="0063725A" w:rsidRDefault="0063725A" w:rsidP="0063725A">
      <w:pPr>
        <w:tabs>
          <w:tab w:val="left" w:pos="3976"/>
        </w:tabs>
        <w:ind w:left="-567" w:right="-425" w:firstLine="283"/>
        <w:rPr>
          <w:sz w:val="18"/>
          <w:szCs w:val="18"/>
        </w:rPr>
      </w:pPr>
      <w:r w:rsidRPr="0063725A">
        <w:rPr>
          <w:sz w:val="18"/>
          <w:szCs w:val="18"/>
        </w:rPr>
        <w:lastRenderedPageBreak/>
        <w:t xml:space="preserve">Обязуюсь  содержать  предоставленный  земельный участок для захоронения,  надмогильные  сооружения  и  зеленые насаждения   в   надлежащем   состоянии  собственными  силами  либо  силами предприятия,  оказывающего  такие  услуги;  производить  установку ограды и надмогильных сооружений в пределах предоставленного земельного участка. </w:t>
      </w:r>
    </w:p>
    <w:p w:rsidR="0063725A" w:rsidRPr="0063725A" w:rsidRDefault="0063725A" w:rsidP="0063725A">
      <w:pPr>
        <w:tabs>
          <w:tab w:val="left" w:pos="3976"/>
        </w:tabs>
        <w:ind w:left="-567" w:right="-425" w:firstLine="283"/>
        <w:rPr>
          <w:sz w:val="18"/>
          <w:szCs w:val="18"/>
        </w:rPr>
      </w:pPr>
      <w:r w:rsidRPr="0063725A">
        <w:rPr>
          <w:sz w:val="18"/>
          <w:szCs w:val="18"/>
        </w:rPr>
        <w:t>За правильность сведений несу полную ответственность.</w:t>
      </w:r>
    </w:p>
    <w:p w:rsidR="0063725A" w:rsidRPr="0063725A" w:rsidRDefault="0063725A" w:rsidP="0063725A">
      <w:pPr>
        <w:tabs>
          <w:tab w:val="left" w:pos="3976"/>
        </w:tabs>
        <w:ind w:left="-567" w:right="-425" w:firstLine="283"/>
        <w:rPr>
          <w:sz w:val="18"/>
          <w:szCs w:val="18"/>
        </w:rPr>
      </w:pPr>
      <w:r w:rsidRPr="0063725A">
        <w:rPr>
          <w:sz w:val="18"/>
          <w:szCs w:val="18"/>
        </w:rPr>
        <w:t>В  соответствии  с  Федеральным  законом от 27.07.2006 № 152-ФЗ «О персональных  данных»   даю  свое  согласие  на  обработку  указанных  мною персональных данных.</w:t>
      </w:r>
    </w:p>
    <w:p w:rsidR="0063725A" w:rsidRPr="0063725A" w:rsidRDefault="0063725A" w:rsidP="0063725A">
      <w:pPr>
        <w:tabs>
          <w:tab w:val="left" w:pos="3976"/>
        </w:tabs>
        <w:ind w:left="-567" w:right="-425" w:firstLine="283"/>
        <w:rPr>
          <w:sz w:val="18"/>
          <w:szCs w:val="18"/>
        </w:rPr>
      </w:pPr>
      <w:r w:rsidRPr="0063725A">
        <w:rPr>
          <w:sz w:val="18"/>
          <w:szCs w:val="18"/>
        </w:rPr>
        <w:t>Наименование организации, предоставляющей похоронные услуги:</w:t>
      </w:r>
    </w:p>
    <w:p w:rsidR="0063725A" w:rsidRPr="0063725A" w:rsidRDefault="0063725A" w:rsidP="0063725A">
      <w:pPr>
        <w:tabs>
          <w:tab w:val="left" w:pos="3976"/>
        </w:tabs>
        <w:ind w:left="-567" w:right="-425" w:firstLine="283"/>
        <w:rPr>
          <w:sz w:val="18"/>
          <w:szCs w:val="18"/>
        </w:rPr>
      </w:pPr>
      <w:r w:rsidRPr="0063725A">
        <w:rPr>
          <w:sz w:val="18"/>
          <w:szCs w:val="18"/>
        </w:rPr>
        <w:t>_________________________________________________________________</w:t>
      </w:r>
    </w:p>
    <w:p w:rsidR="0063725A" w:rsidRPr="0063725A" w:rsidRDefault="0063725A" w:rsidP="0063725A">
      <w:pPr>
        <w:tabs>
          <w:tab w:val="left" w:pos="3976"/>
        </w:tabs>
        <w:ind w:left="-567" w:right="-425" w:firstLine="283"/>
        <w:rPr>
          <w:sz w:val="18"/>
          <w:szCs w:val="18"/>
        </w:rPr>
      </w:pPr>
      <w:r w:rsidRPr="0063725A">
        <w:rPr>
          <w:sz w:val="18"/>
          <w:szCs w:val="18"/>
        </w:rPr>
        <w:t>(указывается наименование ритуальной службы по вопросам похоронного дела)</w:t>
      </w:r>
    </w:p>
    <w:p w:rsidR="0063725A" w:rsidRPr="0063725A" w:rsidRDefault="0063725A" w:rsidP="0063725A">
      <w:pPr>
        <w:tabs>
          <w:tab w:val="left" w:pos="3976"/>
        </w:tabs>
        <w:ind w:left="-567" w:right="-425" w:firstLine="283"/>
        <w:rPr>
          <w:sz w:val="18"/>
          <w:szCs w:val="18"/>
        </w:rPr>
      </w:pPr>
    </w:p>
    <w:p w:rsidR="00CD230A" w:rsidRDefault="0063725A" w:rsidP="0063725A">
      <w:pPr>
        <w:tabs>
          <w:tab w:val="left" w:pos="3976"/>
        </w:tabs>
        <w:ind w:left="-567" w:right="-425" w:firstLine="283"/>
        <w:rPr>
          <w:sz w:val="18"/>
          <w:szCs w:val="18"/>
        </w:rPr>
      </w:pPr>
      <w:r w:rsidRPr="0063725A">
        <w:rPr>
          <w:sz w:val="18"/>
          <w:szCs w:val="18"/>
        </w:rPr>
        <w:t>Приложение: (отметить знаком «V»)</w:t>
      </w:r>
    </w:p>
    <w:tbl>
      <w:tblPr>
        <w:tblStyle w:val="108"/>
        <w:tblW w:w="10206" w:type="dxa"/>
        <w:tblInd w:w="-459" w:type="dxa"/>
        <w:tblLook w:val="04A0" w:firstRow="1" w:lastRow="0" w:firstColumn="1" w:lastColumn="0" w:noHBand="0" w:noVBand="1"/>
      </w:tblPr>
      <w:tblGrid>
        <w:gridCol w:w="976"/>
        <w:gridCol w:w="9230"/>
      </w:tblGrid>
      <w:tr w:rsidR="00C66F6A" w:rsidRPr="00C66F6A" w:rsidTr="00C66F6A">
        <w:tc>
          <w:tcPr>
            <w:tcW w:w="976" w:type="dxa"/>
            <w:tcBorders>
              <w:top w:val="single" w:sz="4" w:space="0" w:color="auto"/>
              <w:left w:val="single" w:sz="4" w:space="0" w:color="auto"/>
              <w:bottom w:val="single" w:sz="4" w:space="0" w:color="auto"/>
              <w:right w:val="single" w:sz="4" w:space="0" w:color="auto"/>
            </w:tcBorders>
          </w:tcPr>
          <w:p w:rsidR="00C66F6A" w:rsidRPr="00C66F6A" w:rsidRDefault="00C66F6A" w:rsidP="00C66F6A">
            <w:pPr>
              <w:autoSpaceDE w:val="0"/>
              <w:autoSpaceDN w:val="0"/>
              <w:adjustRightInd w:val="0"/>
              <w:rPr>
                <w:rFonts w:ascii="Times New Roman" w:eastAsia="Calibri" w:hAnsi="Times New Roman"/>
                <w:sz w:val="18"/>
                <w:szCs w:val="18"/>
              </w:rPr>
            </w:pPr>
          </w:p>
        </w:tc>
        <w:tc>
          <w:tcPr>
            <w:tcW w:w="9230" w:type="dxa"/>
            <w:tcBorders>
              <w:top w:val="single" w:sz="4" w:space="0" w:color="auto"/>
              <w:left w:val="single" w:sz="4" w:space="0" w:color="auto"/>
              <w:bottom w:val="single" w:sz="4" w:space="0" w:color="auto"/>
              <w:right w:val="single" w:sz="4" w:space="0" w:color="auto"/>
            </w:tcBorders>
            <w:hideMark/>
          </w:tcPr>
          <w:p w:rsidR="00C66F6A" w:rsidRPr="00C66F6A" w:rsidRDefault="00C66F6A" w:rsidP="00C66F6A">
            <w:pPr>
              <w:autoSpaceDE w:val="0"/>
              <w:autoSpaceDN w:val="0"/>
              <w:adjustRightInd w:val="0"/>
              <w:ind w:left="175"/>
              <w:rPr>
                <w:rFonts w:ascii="Times New Roman" w:eastAsia="Calibri" w:hAnsi="Times New Roman"/>
                <w:sz w:val="18"/>
                <w:szCs w:val="18"/>
                <w:lang w:eastAsia="en-US"/>
              </w:rPr>
            </w:pPr>
            <w:r w:rsidRPr="00C66F6A">
              <w:rPr>
                <w:rFonts w:ascii="Times New Roman" w:eastAsia="Calibri" w:hAnsi="Times New Roman"/>
                <w:sz w:val="18"/>
                <w:szCs w:val="18"/>
                <w:lang w:eastAsia="en-US"/>
              </w:rPr>
              <w:t>копия документа, удостоверяющего личность заявителя (с предъявлением оригинала для сверки) – для физических лиц;</w:t>
            </w:r>
          </w:p>
        </w:tc>
      </w:tr>
      <w:tr w:rsidR="00C66F6A" w:rsidRPr="00C66F6A" w:rsidTr="00C66F6A">
        <w:tc>
          <w:tcPr>
            <w:tcW w:w="976" w:type="dxa"/>
            <w:tcBorders>
              <w:top w:val="single" w:sz="4" w:space="0" w:color="auto"/>
              <w:left w:val="single" w:sz="4" w:space="0" w:color="auto"/>
              <w:bottom w:val="single" w:sz="4" w:space="0" w:color="auto"/>
              <w:right w:val="single" w:sz="4" w:space="0" w:color="auto"/>
            </w:tcBorders>
          </w:tcPr>
          <w:p w:rsidR="00C66F6A" w:rsidRPr="00C66F6A" w:rsidRDefault="00C66F6A" w:rsidP="00C66F6A">
            <w:pPr>
              <w:autoSpaceDE w:val="0"/>
              <w:autoSpaceDN w:val="0"/>
              <w:adjustRightInd w:val="0"/>
              <w:rPr>
                <w:rFonts w:ascii="Times New Roman" w:eastAsia="Calibri" w:hAnsi="Times New Roman"/>
                <w:sz w:val="18"/>
                <w:szCs w:val="18"/>
              </w:rPr>
            </w:pPr>
          </w:p>
        </w:tc>
        <w:tc>
          <w:tcPr>
            <w:tcW w:w="9230" w:type="dxa"/>
            <w:tcBorders>
              <w:top w:val="single" w:sz="4" w:space="0" w:color="auto"/>
              <w:left w:val="single" w:sz="4" w:space="0" w:color="auto"/>
              <w:bottom w:val="single" w:sz="4" w:space="0" w:color="auto"/>
              <w:right w:val="single" w:sz="4" w:space="0" w:color="auto"/>
            </w:tcBorders>
            <w:hideMark/>
          </w:tcPr>
          <w:p w:rsidR="00C66F6A" w:rsidRPr="00C66F6A" w:rsidRDefault="00C66F6A" w:rsidP="00C66F6A">
            <w:pPr>
              <w:autoSpaceDE w:val="0"/>
              <w:autoSpaceDN w:val="0"/>
              <w:adjustRightInd w:val="0"/>
              <w:ind w:left="175"/>
              <w:rPr>
                <w:rFonts w:ascii="Times New Roman" w:eastAsia="Calibri" w:hAnsi="Times New Roman"/>
                <w:sz w:val="18"/>
                <w:szCs w:val="18"/>
              </w:rPr>
            </w:pPr>
            <w:r w:rsidRPr="00C66F6A">
              <w:rPr>
                <w:rFonts w:ascii="Times New Roman" w:eastAsia="Calibri" w:hAnsi="Times New Roman"/>
                <w:sz w:val="18"/>
                <w:szCs w:val="18"/>
              </w:rPr>
              <w:t>копии документов, подтверждающие полномочия третьих лиц выступать от имени заявителя, предусмотренные законодательством Российской Федерации, с предъявлением оригиналов для сверки - для представителей заявителя;</w:t>
            </w:r>
          </w:p>
        </w:tc>
      </w:tr>
      <w:tr w:rsidR="00C66F6A" w:rsidRPr="00C66F6A" w:rsidTr="00C66F6A">
        <w:tc>
          <w:tcPr>
            <w:tcW w:w="976" w:type="dxa"/>
            <w:tcBorders>
              <w:top w:val="single" w:sz="4" w:space="0" w:color="auto"/>
              <w:left w:val="single" w:sz="4" w:space="0" w:color="auto"/>
              <w:bottom w:val="single" w:sz="4" w:space="0" w:color="auto"/>
              <w:right w:val="single" w:sz="4" w:space="0" w:color="auto"/>
            </w:tcBorders>
          </w:tcPr>
          <w:p w:rsidR="00C66F6A" w:rsidRPr="00C66F6A" w:rsidRDefault="00C66F6A" w:rsidP="00C66F6A">
            <w:pPr>
              <w:autoSpaceDE w:val="0"/>
              <w:autoSpaceDN w:val="0"/>
              <w:adjustRightInd w:val="0"/>
              <w:rPr>
                <w:rFonts w:ascii="Times New Roman" w:eastAsia="Calibri" w:hAnsi="Times New Roman"/>
                <w:sz w:val="18"/>
                <w:szCs w:val="18"/>
              </w:rPr>
            </w:pPr>
          </w:p>
        </w:tc>
        <w:tc>
          <w:tcPr>
            <w:tcW w:w="9230" w:type="dxa"/>
            <w:tcBorders>
              <w:top w:val="single" w:sz="4" w:space="0" w:color="auto"/>
              <w:left w:val="single" w:sz="4" w:space="0" w:color="auto"/>
              <w:bottom w:val="single" w:sz="4" w:space="0" w:color="auto"/>
              <w:right w:val="single" w:sz="4" w:space="0" w:color="auto"/>
            </w:tcBorders>
            <w:hideMark/>
          </w:tcPr>
          <w:p w:rsidR="00C66F6A" w:rsidRPr="00C66F6A" w:rsidRDefault="00C66F6A" w:rsidP="00C66F6A">
            <w:pPr>
              <w:autoSpaceDE w:val="0"/>
              <w:autoSpaceDN w:val="0"/>
              <w:adjustRightInd w:val="0"/>
              <w:ind w:left="175"/>
              <w:rPr>
                <w:rFonts w:ascii="Times New Roman" w:eastAsia="Calibri" w:hAnsi="Times New Roman"/>
                <w:sz w:val="18"/>
                <w:szCs w:val="18"/>
                <w:lang w:eastAsia="en-US"/>
              </w:rPr>
            </w:pPr>
            <w:r w:rsidRPr="00C66F6A">
              <w:rPr>
                <w:rFonts w:ascii="Times New Roman" w:eastAsia="Calibri" w:hAnsi="Times New Roman"/>
                <w:sz w:val="18"/>
                <w:szCs w:val="18"/>
                <w:lang w:eastAsia="en-US"/>
              </w:rPr>
              <w:t>копия медицинского свидетельства о смерти (учетная форма N 106/у-08) (с предъявлением оригинала для сверки)</w:t>
            </w:r>
          </w:p>
        </w:tc>
      </w:tr>
      <w:tr w:rsidR="00C66F6A" w:rsidRPr="00C66F6A" w:rsidTr="00C66F6A">
        <w:tc>
          <w:tcPr>
            <w:tcW w:w="976" w:type="dxa"/>
            <w:tcBorders>
              <w:top w:val="single" w:sz="4" w:space="0" w:color="auto"/>
              <w:left w:val="single" w:sz="4" w:space="0" w:color="auto"/>
              <w:bottom w:val="single" w:sz="4" w:space="0" w:color="auto"/>
              <w:right w:val="single" w:sz="4" w:space="0" w:color="auto"/>
            </w:tcBorders>
          </w:tcPr>
          <w:p w:rsidR="00C66F6A" w:rsidRPr="00C66F6A" w:rsidRDefault="00C66F6A" w:rsidP="00C66F6A">
            <w:pPr>
              <w:autoSpaceDE w:val="0"/>
              <w:autoSpaceDN w:val="0"/>
              <w:adjustRightInd w:val="0"/>
              <w:rPr>
                <w:rFonts w:ascii="Times New Roman" w:eastAsia="Calibri" w:hAnsi="Times New Roman"/>
                <w:sz w:val="18"/>
                <w:szCs w:val="18"/>
              </w:rPr>
            </w:pPr>
          </w:p>
        </w:tc>
        <w:tc>
          <w:tcPr>
            <w:tcW w:w="9230" w:type="dxa"/>
            <w:tcBorders>
              <w:top w:val="single" w:sz="4" w:space="0" w:color="auto"/>
              <w:left w:val="single" w:sz="4" w:space="0" w:color="auto"/>
              <w:bottom w:val="single" w:sz="4" w:space="0" w:color="auto"/>
              <w:right w:val="single" w:sz="4" w:space="0" w:color="auto"/>
            </w:tcBorders>
            <w:hideMark/>
          </w:tcPr>
          <w:p w:rsidR="00C66F6A" w:rsidRPr="00C66F6A" w:rsidRDefault="00C66F6A" w:rsidP="00C66F6A">
            <w:pPr>
              <w:autoSpaceDE w:val="0"/>
              <w:autoSpaceDN w:val="0"/>
              <w:adjustRightInd w:val="0"/>
              <w:ind w:left="175"/>
              <w:rPr>
                <w:rFonts w:ascii="Times New Roman" w:eastAsia="Calibri" w:hAnsi="Times New Roman"/>
                <w:sz w:val="18"/>
                <w:szCs w:val="18"/>
                <w:lang w:eastAsia="en-US"/>
              </w:rPr>
            </w:pPr>
            <w:r w:rsidRPr="00C66F6A">
              <w:rPr>
                <w:rFonts w:ascii="Times New Roman" w:eastAsia="Calibri" w:hAnsi="Times New Roman"/>
                <w:sz w:val="18"/>
                <w:szCs w:val="18"/>
                <w:lang w:eastAsia="en-US"/>
              </w:rPr>
              <w:t>копия медицинского свидетельства о перинатальной смерти (форма N 106-2/у-08 (с предъявлением оригинала для сверки);</w:t>
            </w:r>
          </w:p>
        </w:tc>
      </w:tr>
      <w:tr w:rsidR="00C66F6A" w:rsidRPr="00C66F6A" w:rsidTr="00C66F6A">
        <w:tc>
          <w:tcPr>
            <w:tcW w:w="976" w:type="dxa"/>
            <w:tcBorders>
              <w:top w:val="single" w:sz="4" w:space="0" w:color="auto"/>
              <w:left w:val="single" w:sz="4" w:space="0" w:color="auto"/>
              <w:bottom w:val="single" w:sz="4" w:space="0" w:color="auto"/>
              <w:right w:val="single" w:sz="4" w:space="0" w:color="auto"/>
            </w:tcBorders>
          </w:tcPr>
          <w:p w:rsidR="00C66F6A" w:rsidRPr="00C66F6A" w:rsidRDefault="00C66F6A" w:rsidP="00C66F6A">
            <w:pPr>
              <w:autoSpaceDE w:val="0"/>
              <w:autoSpaceDN w:val="0"/>
              <w:adjustRightInd w:val="0"/>
              <w:rPr>
                <w:rFonts w:ascii="Times New Roman" w:eastAsia="Calibri" w:hAnsi="Times New Roman"/>
                <w:sz w:val="18"/>
                <w:szCs w:val="18"/>
              </w:rPr>
            </w:pPr>
          </w:p>
        </w:tc>
        <w:tc>
          <w:tcPr>
            <w:tcW w:w="9230" w:type="dxa"/>
            <w:tcBorders>
              <w:top w:val="single" w:sz="4" w:space="0" w:color="auto"/>
              <w:left w:val="single" w:sz="4" w:space="0" w:color="auto"/>
              <w:bottom w:val="single" w:sz="4" w:space="0" w:color="auto"/>
              <w:right w:val="single" w:sz="4" w:space="0" w:color="auto"/>
            </w:tcBorders>
            <w:hideMark/>
          </w:tcPr>
          <w:p w:rsidR="00C66F6A" w:rsidRPr="00C66F6A" w:rsidRDefault="00C66F6A" w:rsidP="00C66F6A">
            <w:pPr>
              <w:autoSpaceDE w:val="0"/>
              <w:autoSpaceDN w:val="0"/>
              <w:adjustRightInd w:val="0"/>
              <w:ind w:left="175"/>
              <w:rPr>
                <w:rFonts w:ascii="Times New Roman" w:eastAsia="Calibri" w:hAnsi="Times New Roman"/>
                <w:sz w:val="18"/>
                <w:szCs w:val="18"/>
                <w:lang w:eastAsia="en-US"/>
              </w:rPr>
            </w:pPr>
            <w:r w:rsidRPr="00C66F6A">
              <w:rPr>
                <w:rFonts w:ascii="Times New Roman" w:eastAsia="Calibri" w:hAnsi="Times New Roman"/>
                <w:sz w:val="18"/>
                <w:szCs w:val="18"/>
                <w:lang w:eastAsia="en-US"/>
              </w:rPr>
              <w:t xml:space="preserve">документы, подтверждающие родство с ранее </w:t>
            </w:r>
            <w:proofErr w:type="gramStart"/>
            <w:r w:rsidRPr="00C66F6A">
              <w:rPr>
                <w:rFonts w:ascii="Times New Roman" w:eastAsia="Calibri" w:hAnsi="Times New Roman"/>
                <w:sz w:val="18"/>
                <w:szCs w:val="18"/>
                <w:lang w:eastAsia="en-US"/>
              </w:rPr>
              <w:t>захороненным</w:t>
            </w:r>
            <w:proofErr w:type="gramEnd"/>
            <w:r w:rsidRPr="00C66F6A">
              <w:rPr>
                <w:rFonts w:ascii="Times New Roman" w:eastAsia="Calibri" w:hAnsi="Times New Roman"/>
                <w:sz w:val="18"/>
                <w:szCs w:val="18"/>
                <w:lang w:eastAsia="en-US"/>
              </w:rPr>
              <w:t xml:space="preserve"> </w:t>
            </w:r>
            <w:r w:rsidRPr="00C66F6A">
              <w:rPr>
                <w:rFonts w:ascii="Times New Roman" w:eastAsia="Calibri" w:hAnsi="Times New Roman"/>
                <w:sz w:val="18"/>
                <w:szCs w:val="18"/>
                <w:vertAlign w:val="superscript"/>
                <w:lang w:eastAsia="en-US"/>
              </w:rPr>
              <w:t>1</w:t>
            </w:r>
          </w:p>
        </w:tc>
      </w:tr>
      <w:tr w:rsidR="00C66F6A" w:rsidRPr="00C66F6A" w:rsidTr="00C66F6A">
        <w:tc>
          <w:tcPr>
            <w:tcW w:w="976" w:type="dxa"/>
            <w:tcBorders>
              <w:top w:val="single" w:sz="4" w:space="0" w:color="auto"/>
              <w:left w:val="single" w:sz="4" w:space="0" w:color="auto"/>
              <w:bottom w:val="single" w:sz="4" w:space="0" w:color="auto"/>
              <w:right w:val="single" w:sz="4" w:space="0" w:color="auto"/>
            </w:tcBorders>
          </w:tcPr>
          <w:p w:rsidR="00C66F6A" w:rsidRPr="00C66F6A" w:rsidRDefault="00C66F6A" w:rsidP="00C66F6A">
            <w:pPr>
              <w:autoSpaceDE w:val="0"/>
              <w:autoSpaceDN w:val="0"/>
              <w:adjustRightInd w:val="0"/>
              <w:rPr>
                <w:rFonts w:ascii="Times New Roman" w:eastAsia="Calibri" w:hAnsi="Times New Roman"/>
                <w:sz w:val="18"/>
                <w:szCs w:val="18"/>
              </w:rPr>
            </w:pPr>
          </w:p>
        </w:tc>
        <w:tc>
          <w:tcPr>
            <w:tcW w:w="9230" w:type="dxa"/>
            <w:tcBorders>
              <w:top w:val="single" w:sz="4" w:space="0" w:color="auto"/>
              <w:left w:val="single" w:sz="4" w:space="0" w:color="auto"/>
              <w:bottom w:val="single" w:sz="4" w:space="0" w:color="auto"/>
              <w:right w:val="single" w:sz="4" w:space="0" w:color="auto"/>
            </w:tcBorders>
            <w:hideMark/>
          </w:tcPr>
          <w:p w:rsidR="00C66F6A" w:rsidRPr="00C66F6A" w:rsidRDefault="00C66F6A" w:rsidP="00C66F6A">
            <w:pPr>
              <w:autoSpaceDE w:val="0"/>
              <w:autoSpaceDN w:val="0"/>
              <w:adjustRightInd w:val="0"/>
              <w:ind w:left="175"/>
              <w:rPr>
                <w:rFonts w:ascii="Times New Roman" w:eastAsia="Calibri" w:hAnsi="Times New Roman"/>
                <w:sz w:val="18"/>
                <w:szCs w:val="18"/>
                <w:lang w:eastAsia="en-US"/>
              </w:rPr>
            </w:pPr>
            <w:r w:rsidRPr="00C66F6A">
              <w:rPr>
                <w:rFonts w:ascii="Times New Roman" w:eastAsia="Calibri" w:hAnsi="Times New Roman"/>
                <w:sz w:val="18"/>
                <w:szCs w:val="18"/>
                <w:lang w:eastAsia="en-US"/>
              </w:rPr>
              <w:t>справка о кремации (при захоронении урны с прахом)</w:t>
            </w:r>
          </w:p>
        </w:tc>
      </w:tr>
      <w:tr w:rsidR="00C66F6A" w:rsidRPr="00C66F6A" w:rsidTr="00C66F6A">
        <w:tc>
          <w:tcPr>
            <w:tcW w:w="976" w:type="dxa"/>
            <w:tcBorders>
              <w:top w:val="single" w:sz="4" w:space="0" w:color="auto"/>
              <w:left w:val="single" w:sz="4" w:space="0" w:color="auto"/>
              <w:bottom w:val="single" w:sz="4" w:space="0" w:color="auto"/>
              <w:right w:val="single" w:sz="4" w:space="0" w:color="auto"/>
            </w:tcBorders>
          </w:tcPr>
          <w:p w:rsidR="00C66F6A" w:rsidRPr="00C66F6A" w:rsidRDefault="00C66F6A" w:rsidP="00C66F6A">
            <w:pPr>
              <w:autoSpaceDE w:val="0"/>
              <w:autoSpaceDN w:val="0"/>
              <w:adjustRightInd w:val="0"/>
              <w:rPr>
                <w:rFonts w:ascii="Times New Roman" w:eastAsia="Calibri" w:hAnsi="Times New Roman"/>
                <w:sz w:val="18"/>
                <w:szCs w:val="18"/>
              </w:rPr>
            </w:pPr>
          </w:p>
        </w:tc>
        <w:tc>
          <w:tcPr>
            <w:tcW w:w="9230" w:type="dxa"/>
            <w:tcBorders>
              <w:top w:val="single" w:sz="4" w:space="0" w:color="auto"/>
              <w:left w:val="single" w:sz="4" w:space="0" w:color="auto"/>
              <w:bottom w:val="single" w:sz="4" w:space="0" w:color="auto"/>
              <w:right w:val="single" w:sz="4" w:space="0" w:color="auto"/>
            </w:tcBorders>
            <w:hideMark/>
          </w:tcPr>
          <w:p w:rsidR="00C66F6A" w:rsidRPr="00C66F6A" w:rsidRDefault="00C66F6A" w:rsidP="00C66F6A">
            <w:pPr>
              <w:autoSpaceDE w:val="0"/>
              <w:autoSpaceDN w:val="0"/>
              <w:adjustRightInd w:val="0"/>
              <w:ind w:left="175"/>
              <w:rPr>
                <w:rFonts w:ascii="Times New Roman" w:eastAsia="Calibri" w:hAnsi="Times New Roman"/>
                <w:sz w:val="18"/>
                <w:szCs w:val="18"/>
              </w:rPr>
            </w:pPr>
            <w:proofErr w:type="gramStart"/>
            <w:r w:rsidRPr="00C66F6A">
              <w:rPr>
                <w:rFonts w:ascii="Times New Roman" w:eastAsia="Calibri" w:hAnsi="Times New Roman"/>
                <w:sz w:val="18"/>
                <w:szCs w:val="18"/>
              </w:rPr>
              <w:t>согласие органов внутренних дел на погребение умершего, личность которого не установлена (для выдачи разрешения на погребение умершего, личность которого не установлена органами внутренних дел в определенные законодательством Российской Федерации сроки);</w:t>
            </w:r>
            <w:proofErr w:type="gramEnd"/>
          </w:p>
        </w:tc>
      </w:tr>
      <w:tr w:rsidR="00C66F6A" w:rsidRPr="00C66F6A" w:rsidTr="00C66F6A">
        <w:trPr>
          <w:trHeight w:val="639"/>
        </w:trPr>
        <w:tc>
          <w:tcPr>
            <w:tcW w:w="976" w:type="dxa"/>
            <w:tcBorders>
              <w:top w:val="single" w:sz="4" w:space="0" w:color="auto"/>
              <w:left w:val="single" w:sz="4" w:space="0" w:color="auto"/>
              <w:bottom w:val="single" w:sz="4" w:space="0" w:color="auto"/>
              <w:right w:val="single" w:sz="4" w:space="0" w:color="auto"/>
            </w:tcBorders>
          </w:tcPr>
          <w:p w:rsidR="00C66F6A" w:rsidRPr="00C66F6A" w:rsidRDefault="00C66F6A" w:rsidP="00C66F6A">
            <w:pPr>
              <w:autoSpaceDE w:val="0"/>
              <w:autoSpaceDN w:val="0"/>
              <w:adjustRightInd w:val="0"/>
              <w:rPr>
                <w:rFonts w:ascii="Times New Roman" w:eastAsia="Calibri" w:hAnsi="Times New Roman"/>
                <w:sz w:val="18"/>
                <w:szCs w:val="18"/>
              </w:rPr>
            </w:pPr>
          </w:p>
        </w:tc>
        <w:tc>
          <w:tcPr>
            <w:tcW w:w="9230" w:type="dxa"/>
            <w:tcBorders>
              <w:top w:val="single" w:sz="4" w:space="0" w:color="auto"/>
              <w:left w:val="single" w:sz="4" w:space="0" w:color="auto"/>
              <w:bottom w:val="single" w:sz="4" w:space="0" w:color="auto"/>
              <w:right w:val="single" w:sz="4" w:space="0" w:color="auto"/>
            </w:tcBorders>
            <w:hideMark/>
          </w:tcPr>
          <w:p w:rsidR="00C66F6A" w:rsidRPr="00C66F6A" w:rsidRDefault="00C66F6A" w:rsidP="00C66F6A">
            <w:pPr>
              <w:autoSpaceDE w:val="0"/>
              <w:autoSpaceDN w:val="0"/>
              <w:adjustRightInd w:val="0"/>
              <w:ind w:left="175"/>
              <w:rPr>
                <w:rFonts w:ascii="Times New Roman" w:eastAsia="Calibri" w:hAnsi="Times New Roman"/>
                <w:sz w:val="18"/>
                <w:szCs w:val="18"/>
                <w:lang w:eastAsia="en-US"/>
              </w:rPr>
            </w:pPr>
            <w:r w:rsidRPr="00C66F6A">
              <w:rPr>
                <w:rFonts w:ascii="Times New Roman" w:eastAsia="Calibri" w:hAnsi="Times New Roman"/>
                <w:sz w:val="18"/>
                <w:szCs w:val="18"/>
                <w:lang w:eastAsia="en-US"/>
              </w:rPr>
              <w:t>документ, подтверждающий отсутствие у умершего особо опасных инфекционных заболеваний и заболеваний неясной этиологии (для захоронения тела умершего, доставленного из других государств).</w:t>
            </w:r>
          </w:p>
        </w:tc>
      </w:tr>
      <w:tr w:rsidR="00C66F6A" w:rsidRPr="00C66F6A" w:rsidTr="00C66F6A">
        <w:trPr>
          <w:trHeight w:val="929"/>
        </w:trPr>
        <w:tc>
          <w:tcPr>
            <w:tcW w:w="976" w:type="dxa"/>
            <w:tcBorders>
              <w:top w:val="single" w:sz="4" w:space="0" w:color="auto"/>
              <w:left w:val="single" w:sz="4" w:space="0" w:color="auto"/>
              <w:bottom w:val="single" w:sz="4" w:space="0" w:color="auto"/>
              <w:right w:val="single" w:sz="4" w:space="0" w:color="auto"/>
            </w:tcBorders>
          </w:tcPr>
          <w:p w:rsidR="00C66F6A" w:rsidRPr="00C66F6A" w:rsidRDefault="00C66F6A" w:rsidP="00C66F6A">
            <w:pPr>
              <w:autoSpaceDE w:val="0"/>
              <w:autoSpaceDN w:val="0"/>
              <w:adjustRightInd w:val="0"/>
              <w:rPr>
                <w:rFonts w:ascii="Times New Roman" w:eastAsia="Calibri" w:hAnsi="Times New Roman"/>
                <w:sz w:val="18"/>
                <w:szCs w:val="18"/>
              </w:rPr>
            </w:pPr>
          </w:p>
        </w:tc>
        <w:tc>
          <w:tcPr>
            <w:tcW w:w="9230" w:type="dxa"/>
            <w:tcBorders>
              <w:top w:val="single" w:sz="4" w:space="0" w:color="auto"/>
              <w:left w:val="single" w:sz="4" w:space="0" w:color="auto"/>
              <w:bottom w:val="single" w:sz="4" w:space="0" w:color="auto"/>
              <w:right w:val="single" w:sz="4" w:space="0" w:color="auto"/>
            </w:tcBorders>
            <w:hideMark/>
          </w:tcPr>
          <w:p w:rsidR="00C66F6A" w:rsidRPr="00C66F6A" w:rsidRDefault="00C66F6A" w:rsidP="00C66F6A">
            <w:pPr>
              <w:autoSpaceDE w:val="0"/>
              <w:autoSpaceDN w:val="0"/>
              <w:adjustRightInd w:val="0"/>
              <w:ind w:left="175"/>
              <w:rPr>
                <w:rFonts w:ascii="Times New Roman" w:eastAsia="Calibri" w:hAnsi="Times New Roman"/>
                <w:sz w:val="18"/>
                <w:szCs w:val="18"/>
                <w:lang w:eastAsia="en-US"/>
              </w:rPr>
            </w:pPr>
            <w:r w:rsidRPr="00C66F6A">
              <w:rPr>
                <w:rFonts w:ascii="Times New Roman" w:eastAsia="Calibri" w:hAnsi="Times New Roman"/>
                <w:sz w:val="18"/>
                <w:szCs w:val="18"/>
                <w:lang w:eastAsia="en-US"/>
              </w:rPr>
              <w:t>иные документы ________________________________________________________</w:t>
            </w:r>
          </w:p>
          <w:p w:rsidR="00C66F6A" w:rsidRPr="00C66F6A" w:rsidRDefault="00C66F6A" w:rsidP="00C66F6A">
            <w:pPr>
              <w:autoSpaceDE w:val="0"/>
              <w:autoSpaceDN w:val="0"/>
              <w:adjustRightInd w:val="0"/>
              <w:ind w:left="175"/>
              <w:rPr>
                <w:rFonts w:ascii="Times New Roman" w:eastAsia="Calibri" w:hAnsi="Times New Roman"/>
                <w:sz w:val="18"/>
                <w:szCs w:val="18"/>
                <w:lang w:eastAsia="en-US"/>
              </w:rPr>
            </w:pPr>
            <w:r w:rsidRPr="00C66F6A">
              <w:rPr>
                <w:rFonts w:ascii="Times New Roman" w:eastAsia="Calibri" w:hAnsi="Times New Roman"/>
                <w:sz w:val="18"/>
                <w:szCs w:val="18"/>
                <w:lang w:eastAsia="en-US"/>
              </w:rPr>
              <w:t>_______________________________________________________________________</w:t>
            </w:r>
          </w:p>
          <w:p w:rsidR="00C66F6A" w:rsidRPr="00C66F6A" w:rsidRDefault="00C66F6A" w:rsidP="00C66F6A">
            <w:pPr>
              <w:autoSpaceDE w:val="0"/>
              <w:autoSpaceDN w:val="0"/>
              <w:adjustRightInd w:val="0"/>
              <w:ind w:left="175"/>
              <w:rPr>
                <w:rFonts w:ascii="Times New Roman" w:eastAsia="Calibri" w:hAnsi="Times New Roman"/>
                <w:sz w:val="18"/>
                <w:szCs w:val="18"/>
                <w:lang w:eastAsia="en-US"/>
              </w:rPr>
            </w:pPr>
            <w:r w:rsidRPr="00C66F6A">
              <w:rPr>
                <w:rFonts w:ascii="Times New Roman" w:eastAsia="Calibri" w:hAnsi="Times New Roman"/>
                <w:sz w:val="18"/>
                <w:szCs w:val="18"/>
                <w:lang w:eastAsia="en-US"/>
              </w:rPr>
              <w:t>_______________________________________________________________________</w:t>
            </w:r>
          </w:p>
          <w:p w:rsidR="00C66F6A" w:rsidRPr="00C66F6A" w:rsidRDefault="00C66F6A" w:rsidP="00C66F6A">
            <w:pPr>
              <w:autoSpaceDE w:val="0"/>
              <w:autoSpaceDN w:val="0"/>
              <w:adjustRightInd w:val="0"/>
              <w:ind w:left="175"/>
              <w:rPr>
                <w:rFonts w:ascii="Times New Roman" w:eastAsia="Calibri" w:hAnsi="Times New Roman"/>
                <w:sz w:val="18"/>
                <w:szCs w:val="18"/>
                <w:lang w:eastAsia="en-US"/>
              </w:rPr>
            </w:pPr>
            <w:r w:rsidRPr="00C66F6A">
              <w:rPr>
                <w:rFonts w:ascii="Times New Roman" w:eastAsia="Calibri" w:hAnsi="Times New Roman"/>
                <w:sz w:val="18"/>
                <w:szCs w:val="18"/>
                <w:lang w:eastAsia="en-US"/>
              </w:rPr>
              <w:t xml:space="preserve"> (указать какие).</w:t>
            </w:r>
          </w:p>
        </w:tc>
      </w:tr>
    </w:tbl>
    <w:p w:rsidR="00404D64" w:rsidRDefault="00404D64" w:rsidP="0063725A">
      <w:pPr>
        <w:tabs>
          <w:tab w:val="left" w:pos="3976"/>
        </w:tabs>
        <w:ind w:left="-567" w:right="-425" w:firstLine="283"/>
        <w:rPr>
          <w:sz w:val="18"/>
          <w:szCs w:val="18"/>
        </w:rPr>
      </w:pPr>
    </w:p>
    <w:p w:rsidR="00C66F6A" w:rsidRPr="00C66F6A" w:rsidRDefault="00C66F6A" w:rsidP="00C66F6A">
      <w:pPr>
        <w:autoSpaceDE w:val="0"/>
        <w:autoSpaceDN w:val="0"/>
        <w:adjustRightInd w:val="0"/>
        <w:ind w:left="-567" w:right="-425" w:firstLine="283"/>
        <w:rPr>
          <w:rFonts w:eastAsia="Calibri"/>
          <w:i/>
          <w:sz w:val="18"/>
          <w:szCs w:val="18"/>
        </w:rPr>
      </w:pPr>
      <w:r w:rsidRPr="00C66F6A">
        <w:rPr>
          <w:rFonts w:eastAsia="Calibri"/>
          <w:i/>
          <w:sz w:val="18"/>
          <w:szCs w:val="18"/>
          <w:vertAlign w:val="superscript"/>
        </w:rPr>
        <w:t>1</w:t>
      </w:r>
      <w:r w:rsidRPr="00C66F6A">
        <w:rPr>
          <w:rFonts w:eastAsia="Calibri"/>
          <w:i/>
          <w:sz w:val="18"/>
          <w:szCs w:val="18"/>
        </w:rPr>
        <w:t xml:space="preserve"> - Одинаковые фамилии или отчества не служат основанием для установления степени близкого родства.</w:t>
      </w:r>
    </w:p>
    <w:p w:rsidR="00C66F6A" w:rsidRPr="00C66F6A" w:rsidRDefault="00C66F6A" w:rsidP="00C66F6A">
      <w:pPr>
        <w:autoSpaceDE w:val="0"/>
        <w:autoSpaceDN w:val="0"/>
        <w:adjustRightInd w:val="0"/>
        <w:ind w:left="-567" w:right="-425" w:firstLine="283"/>
        <w:rPr>
          <w:rFonts w:eastAsia="Calibri"/>
          <w:sz w:val="18"/>
          <w:szCs w:val="18"/>
        </w:rPr>
      </w:pPr>
      <w:r w:rsidRPr="00C66F6A">
        <w:rPr>
          <w:rFonts w:eastAsia="Calibri"/>
          <w:sz w:val="18"/>
          <w:szCs w:val="18"/>
        </w:rPr>
        <w:t>За  достоверность предоставленных сведений несу полную ответственность.</w:t>
      </w:r>
    </w:p>
    <w:p w:rsidR="00C66F6A" w:rsidRPr="00C66F6A" w:rsidRDefault="00C66F6A" w:rsidP="00C66F6A">
      <w:pPr>
        <w:autoSpaceDE w:val="0"/>
        <w:autoSpaceDN w:val="0"/>
        <w:adjustRightInd w:val="0"/>
        <w:ind w:left="-567" w:right="-425" w:firstLine="283"/>
        <w:rPr>
          <w:rFonts w:eastAsia="Calibri"/>
          <w:sz w:val="18"/>
          <w:szCs w:val="18"/>
        </w:rPr>
      </w:pPr>
      <w:r w:rsidRPr="00C66F6A">
        <w:rPr>
          <w:rFonts w:eastAsia="Calibri"/>
          <w:sz w:val="18"/>
          <w:szCs w:val="18"/>
        </w:rPr>
        <w:t>В  соответствии  с  Федеральным  законом от 27.07.2006 № 152-ФЗ «О персональных  данных»   даю  свое  согласие  на  обработку  указанных  мною персональных данных.</w:t>
      </w:r>
    </w:p>
    <w:p w:rsidR="00C66F6A" w:rsidRPr="00C66F6A" w:rsidRDefault="00C66F6A" w:rsidP="00C66F6A">
      <w:pPr>
        <w:autoSpaceDE w:val="0"/>
        <w:autoSpaceDN w:val="0"/>
        <w:adjustRightInd w:val="0"/>
        <w:ind w:left="-567" w:right="-425" w:firstLine="283"/>
        <w:rPr>
          <w:rFonts w:eastAsia="Calibri"/>
          <w:sz w:val="18"/>
          <w:szCs w:val="18"/>
        </w:rPr>
      </w:pPr>
    </w:p>
    <w:p w:rsidR="00C66F6A" w:rsidRPr="00C66F6A" w:rsidRDefault="00C66F6A" w:rsidP="00C66F6A">
      <w:pPr>
        <w:autoSpaceDE w:val="0"/>
        <w:autoSpaceDN w:val="0"/>
        <w:adjustRightInd w:val="0"/>
        <w:ind w:left="-567" w:right="-425" w:firstLine="283"/>
        <w:rPr>
          <w:rFonts w:eastAsia="Calibri"/>
          <w:sz w:val="18"/>
          <w:szCs w:val="18"/>
        </w:rPr>
      </w:pPr>
    </w:p>
    <w:p w:rsidR="00C66F6A" w:rsidRPr="00C66F6A" w:rsidRDefault="00C66F6A" w:rsidP="00C66F6A">
      <w:pPr>
        <w:autoSpaceDE w:val="0"/>
        <w:autoSpaceDN w:val="0"/>
        <w:adjustRightInd w:val="0"/>
        <w:ind w:left="-567" w:right="-425" w:firstLine="283"/>
        <w:rPr>
          <w:rFonts w:eastAsia="Calibri"/>
          <w:sz w:val="18"/>
          <w:szCs w:val="18"/>
        </w:rPr>
      </w:pPr>
      <w:proofErr w:type="gramStart"/>
      <w:r w:rsidRPr="00C66F6A">
        <w:rPr>
          <w:rFonts w:eastAsia="Calibri"/>
          <w:sz w:val="18"/>
          <w:szCs w:val="18"/>
        </w:rPr>
        <w:t>Ответственный</w:t>
      </w:r>
      <w:proofErr w:type="gramEnd"/>
      <w:r w:rsidRPr="00C66F6A">
        <w:rPr>
          <w:rFonts w:eastAsia="Calibri"/>
          <w:sz w:val="18"/>
          <w:szCs w:val="18"/>
        </w:rPr>
        <w:t xml:space="preserve"> за захоронение:</w:t>
      </w:r>
    </w:p>
    <w:p w:rsidR="00C66F6A" w:rsidRPr="00C66F6A" w:rsidRDefault="00C66F6A" w:rsidP="00C66F6A">
      <w:pPr>
        <w:autoSpaceDE w:val="0"/>
        <w:autoSpaceDN w:val="0"/>
        <w:adjustRightInd w:val="0"/>
        <w:ind w:left="-567" w:right="-425" w:firstLine="283"/>
        <w:rPr>
          <w:rFonts w:eastAsia="Calibri"/>
          <w:sz w:val="18"/>
          <w:szCs w:val="18"/>
        </w:rPr>
      </w:pPr>
      <w:proofErr w:type="gramStart"/>
      <w:r w:rsidRPr="00C66F6A">
        <w:rPr>
          <w:rFonts w:eastAsia="Calibri"/>
          <w:i/>
          <w:sz w:val="18"/>
          <w:szCs w:val="18"/>
        </w:rPr>
        <w:t>(Фамилия, имя, отчество (последнее – при наличии) – для физического лица, индивидуального предпринимателя</w:t>
      </w:r>
      <w:r w:rsidRPr="00C66F6A">
        <w:rPr>
          <w:rFonts w:eastAsia="Calibri"/>
          <w:sz w:val="18"/>
          <w:szCs w:val="18"/>
        </w:rPr>
        <w:t xml:space="preserve">) </w:t>
      </w:r>
      <w:proofErr w:type="gramEnd"/>
    </w:p>
    <w:p w:rsidR="00C66F6A" w:rsidRPr="00C66F6A" w:rsidRDefault="00C66F6A" w:rsidP="00C66F6A">
      <w:pPr>
        <w:autoSpaceDE w:val="0"/>
        <w:autoSpaceDN w:val="0"/>
        <w:adjustRightInd w:val="0"/>
        <w:ind w:left="-567" w:right="-425" w:firstLine="283"/>
        <w:rPr>
          <w:rFonts w:eastAsia="Calibri"/>
          <w:sz w:val="18"/>
          <w:szCs w:val="18"/>
        </w:rPr>
      </w:pPr>
      <w:r w:rsidRPr="00C66F6A">
        <w:rPr>
          <w:rFonts w:eastAsia="Calibri"/>
          <w:i/>
          <w:sz w:val="18"/>
          <w:szCs w:val="18"/>
        </w:rPr>
        <w:t>(Полное наименование юридического лица – для юридического лица)</w:t>
      </w:r>
      <w:r w:rsidRPr="00C66F6A">
        <w:rPr>
          <w:rFonts w:eastAsia="Calibri"/>
          <w:sz w:val="18"/>
          <w:szCs w:val="18"/>
        </w:rPr>
        <w:t xml:space="preserve"> __________________________________________________________________</w:t>
      </w:r>
    </w:p>
    <w:p w:rsidR="00C66F6A" w:rsidRPr="00C66F6A" w:rsidRDefault="00C66F6A" w:rsidP="00C66F6A">
      <w:pPr>
        <w:autoSpaceDE w:val="0"/>
        <w:autoSpaceDN w:val="0"/>
        <w:adjustRightInd w:val="0"/>
        <w:ind w:left="-567" w:right="-425" w:firstLine="283"/>
        <w:rPr>
          <w:rFonts w:eastAsia="Calibri"/>
          <w:sz w:val="18"/>
          <w:szCs w:val="18"/>
        </w:rPr>
      </w:pPr>
    </w:p>
    <w:p w:rsidR="00C66F6A" w:rsidRPr="00C66F6A" w:rsidRDefault="00C66F6A" w:rsidP="00C66F6A">
      <w:pPr>
        <w:autoSpaceDE w:val="0"/>
        <w:autoSpaceDN w:val="0"/>
        <w:adjustRightInd w:val="0"/>
        <w:ind w:left="-567" w:right="-425" w:firstLine="283"/>
        <w:rPr>
          <w:rFonts w:eastAsia="Calibri"/>
          <w:sz w:val="18"/>
          <w:szCs w:val="18"/>
        </w:rPr>
      </w:pPr>
    </w:p>
    <w:p w:rsidR="00C66F6A" w:rsidRPr="00C66F6A" w:rsidRDefault="00C66F6A" w:rsidP="00C66F6A">
      <w:pPr>
        <w:autoSpaceDE w:val="0"/>
        <w:autoSpaceDN w:val="0"/>
        <w:adjustRightInd w:val="0"/>
        <w:ind w:left="-567" w:right="-425" w:firstLine="283"/>
        <w:rPr>
          <w:rFonts w:eastAsia="Calibri"/>
          <w:sz w:val="18"/>
          <w:szCs w:val="18"/>
        </w:rPr>
      </w:pPr>
      <w:r w:rsidRPr="00C66F6A">
        <w:rPr>
          <w:rFonts w:eastAsia="Calibri"/>
          <w:sz w:val="18"/>
          <w:szCs w:val="18"/>
        </w:rPr>
        <w:t>Подпись _____________                                             Дата __________________</w:t>
      </w:r>
    </w:p>
    <w:p w:rsidR="00C66F6A" w:rsidRPr="00C66F6A" w:rsidRDefault="00C66F6A" w:rsidP="00C66F6A">
      <w:pPr>
        <w:autoSpaceDE w:val="0"/>
        <w:autoSpaceDN w:val="0"/>
        <w:adjustRightInd w:val="0"/>
        <w:ind w:left="-567" w:right="-425" w:firstLine="283"/>
        <w:rPr>
          <w:rFonts w:eastAsia="Calibri"/>
          <w:sz w:val="18"/>
          <w:szCs w:val="18"/>
        </w:rPr>
      </w:pPr>
    </w:p>
    <w:p w:rsidR="00C66F6A" w:rsidRPr="00C66F6A" w:rsidRDefault="00C66F6A" w:rsidP="00C66F6A">
      <w:pPr>
        <w:autoSpaceDE w:val="0"/>
        <w:autoSpaceDN w:val="0"/>
        <w:adjustRightInd w:val="0"/>
        <w:ind w:left="-567" w:right="-425" w:firstLine="283"/>
        <w:rPr>
          <w:rFonts w:eastAsia="Calibri"/>
          <w:sz w:val="18"/>
          <w:szCs w:val="18"/>
        </w:rPr>
      </w:pPr>
    </w:p>
    <w:p w:rsidR="00C66F6A" w:rsidRPr="00C66F6A" w:rsidRDefault="00C66F6A" w:rsidP="00C66F6A">
      <w:pPr>
        <w:autoSpaceDE w:val="0"/>
        <w:autoSpaceDN w:val="0"/>
        <w:adjustRightInd w:val="0"/>
        <w:ind w:left="-567" w:right="-425" w:firstLine="283"/>
        <w:rPr>
          <w:rFonts w:eastAsia="Calibri"/>
          <w:sz w:val="18"/>
          <w:szCs w:val="18"/>
        </w:rPr>
      </w:pPr>
      <w:r w:rsidRPr="00C66F6A">
        <w:rPr>
          <w:rFonts w:eastAsia="Calibri"/>
          <w:sz w:val="18"/>
          <w:szCs w:val="18"/>
        </w:rPr>
        <w:t>Порядковый номер в книге учета (регистрации) захоронений _________</w:t>
      </w:r>
    </w:p>
    <w:p w:rsidR="00C66F6A" w:rsidRDefault="00C66F6A" w:rsidP="0063725A">
      <w:pPr>
        <w:tabs>
          <w:tab w:val="left" w:pos="3976"/>
        </w:tabs>
        <w:ind w:left="-567" w:right="-425" w:firstLine="283"/>
        <w:rPr>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E53A01" w:rsidRDefault="00E53A01" w:rsidP="004B1434">
      <w:pPr>
        <w:tabs>
          <w:tab w:val="left" w:pos="3976"/>
        </w:tabs>
        <w:ind w:left="-567" w:right="-425" w:firstLine="283"/>
        <w:jc w:val="right"/>
        <w:rPr>
          <w:i/>
          <w:sz w:val="18"/>
          <w:szCs w:val="18"/>
        </w:rPr>
      </w:pPr>
    </w:p>
    <w:p w:rsidR="004B1434" w:rsidRPr="004B1434" w:rsidRDefault="004B1434" w:rsidP="004B1434">
      <w:pPr>
        <w:tabs>
          <w:tab w:val="left" w:pos="3976"/>
        </w:tabs>
        <w:ind w:left="-567" w:right="-425" w:firstLine="283"/>
        <w:jc w:val="right"/>
        <w:rPr>
          <w:i/>
          <w:sz w:val="18"/>
          <w:szCs w:val="18"/>
        </w:rPr>
      </w:pPr>
      <w:r w:rsidRPr="004B1434">
        <w:rPr>
          <w:i/>
          <w:sz w:val="18"/>
          <w:szCs w:val="18"/>
        </w:rPr>
        <w:lastRenderedPageBreak/>
        <w:t>Приложение 2</w:t>
      </w:r>
    </w:p>
    <w:p w:rsidR="004B1434" w:rsidRPr="004B1434" w:rsidRDefault="004B1434" w:rsidP="004B1434">
      <w:pPr>
        <w:tabs>
          <w:tab w:val="left" w:pos="3976"/>
        </w:tabs>
        <w:ind w:left="-567" w:right="-425" w:firstLine="283"/>
        <w:jc w:val="right"/>
        <w:rPr>
          <w:i/>
          <w:sz w:val="18"/>
          <w:szCs w:val="18"/>
        </w:rPr>
      </w:pPr>
      <w:r w:rsidRPr="004B1434">
        <w:rPr>
          <w:i/>
          <w:sz w:val="18"/>
          <w:szCs w:val="18"/>
        </w:rPr>
        <w:t>к административному регламенту</w:t>
      </w:r>
    </w:p>
    <w:p w:rsidR="004B1434" w:rsidRPr="004B1434" w:rsidRDefault="004B1434" w:rsidP="004B1434">
      <w:pPr>
        <w:tabs>
          <w:tab w:val="left" w:pos="3976"/>
        </w:tabs>
        <w:ind w:left="-567" w:right="-425" w:firstLine="283"/>
        <w:jc w:val="right"/>
        <w:rPr>
          <w:i/>
          <w:sz w:val="18"/>
          <w:szCs w:val="18"/>
        </w:rPr>
      </w:pPr>
      <w:r w:rsidRPr="004B1434">
        <w:rPr>
          <w:i/>
          <w:sz w:val="18"/>
          <w:szCs w:val="18"/>
        </w:rPr>
        <w:t>по предоставлению муниципальной услуги</w:t>
      </w:r>
    </w:p>
    <w:p w:rsidR="004B1434" w:rsidRPr="004B1434" w:rsidRDefault="004B1434" w:rsidP="004B1434">
      <w:pPr>
        <w:tabs>
          <w:tab w:val="left" w:pos="3976"/>
        </w:tabs>
        <w:ind w:left="-567" w:right="-425" w:firstLine="283"/>
        <w:jc w:val="right"/>
        <w:rPr>
          <w:i/>
          <w:sz w:val="18"/>
          <w:szCs w:val="18"/>
        </w:rPr>
      </w:pPr>
      <w:r w:rsidRPr="004B1434">
        <w:rPr>
          <w:i/>
          <w:sz w:val="18"/>
          <w:szCs w:val="18"/>
        </w:rPr>
        <w:t xml:space="preserve">«Предоставление участка земли для погребения умершего» </w:t>
      </w:r>
    </w:p>
    <w:p w:rsidR="004B1434" w:rsidRPr="004B1434" w:rsidRDefault="004B1434" w:rsidP="004B1434">
      <w:pPr>
        <w:tabs>
          <w:tab w:val="left" w:pos="3976"/>
        </w:tabs>
        <w:ind w:left="-567" w:right="-425" w:firstLine="283"/>
        <w:jc w:val="right"/>
        <w:rPr>
          <w:i/>
          <w:sz w:val="18"/>
          <w:szCs w:val="18"/>
        </w:rPr>
      </w:pPr>
      <w:r w:rsidRPr="004B1434">
        <w:rPr>
          <w:i/>
          <w:sz w:val="18"/>
          <w:szCs w:val="18"/>
        </w:rPr>
        <w:t>на территории Хомутовского муниципального образования</w:t>
      </w:r>
    </w:p>
    <w:p w:rsidR="004B1434" w:rsidRPr="004B1434" w:rsidRDefault="004B1434" w:rsidP="004B1434">
      <w:pPr>
        <w:tabs>
          <w:tab w:val="left" w:pos="3976"/>
        </w:tabs>
        <w:ind w:left="-567" w:right="-425" w:firstLine="283"/>
        <w:rPr>
          <w:sz w:val="18"/>
          <w:szCs w:val="18"/>
        </w:rPr>
      </w:pPr>
    </w:p>
    <w:p w:rsidR="004B1434" w:rsidRPr="004B1434" w:rsidRDefault="004B1434" w:rsidP="004B1434">
      <w:pPr>
        <w:tabs>
          <w:tab w:val="left" w:pos="3976"/>
        </w:tabs>
        <w:ind w:left="-567" w:right="-425" w:firstLine="283"/>
        <w:jc w:val="center"/>
        <w:rPr>
          <w:sz w:val="18"/>
          <w:szCs w:val="18"/>
        </w:rPr>
      </w:pPr>
      <w:r w:rsidRPr="004B1434">
        <w:rPr>
          <w:sz w:val="18"/>
          <w:szCs w:val="18"/>
        </w:rPr>
        <w:t>ФОРМА ЗАЯВЛЕНИЯ</w:t>
      </w:r>
    </w:p>
    <w:p w:rsidR="004B1434" w:rsidRPr="004B1434" w:rsidRDefault="004B1434" w:rsidP="004B1434">
      <w:pPr>
        <w:tabs>
          <w:tab w:val="left" w:pos="3976"/>
        </w:tabs>
        <w:ind w:left="-567" w:right="-425" w:firstLine="283"/>
        <w:jc w:val="center"/>
        <w:rPr>
          <w:sz w:val="18"/>
          <w:szCs w:val="18"/>
        </w:rPr>
      </w:pPr>
      <w:r w:rsidRPr="004B1434">
        <w:rPr>
          <w:sz w:val="18"/>
          <w:szCs w:val="18"/>
        </w:rPr>
        <w:t>о выделении земельного участка для создания семейного</w:t>
      </w:r>
    </w:p>
    <w:p w:rsidR="004B1434" w:rsidRPr="004B1434" w:rsidRDefault="004B1434" w:rsidP="004B1434">
      <w:pPr>
        <w:tabs>
          <w:tab w:val="left" w:pos="3976"/>
        </w:tabs>
        <w:ind w:left="-567" w:right="-425" w:firstLine="283"/>
        <w:jc w:val="center"/>
        <w:rPr>
          <w:sz w:val="18"/>
          <w:szCs w:val="18"/>
        </w:rPr>
      </w:pPr>
      <w:r w:rsidRPr="004B1434">
        <w:rPr>
          <w:sz w:val="18"/>
          <w:szCs w:val="18"/>
        </w:rPr>
        <w:t>(родового) захоронения</w:t>
      </w:r>
    </w:p>
    <w:p w:rsidR="004B1434" w:rsidRPr="004B1434" w:rsidRDefault="004B1434" w:rsidP="004B1434">
      <w:pPr>
        <w:tabs>
          <w:tab w:val="left" w:pos="3976"/>
        </w:tabs>
        <w:ind w:left="-567" w:right="-425" w:firstLine="283"/>
        <w:jc w:val="right"/>
        <w:rPr>
          <w:sz w:val="18"/>
          <w:szCs w:val="18"/>
        </w:rPr>
      </w:pPr>
    </w:p>
    <w:p w:rsidR="004B1434" w:rsidRPr="004B1434" w:rsidRDefault="004B1434" w:rsidP="004B1434">
      <w:pPr>
        <w:tabs>
          <w:tab w:val="left" w:pos="3976"/>
        </w:tabs>
        <w:ind w:left="-567" w:right="-425" w:firstLine="283"/>
        <w:jc w:val="right"/>
        <w:rPr>
          <w:sz w:val="18"/>
          <w:szCs w:val="18"/>
        </w:rPr>
      </w:pPr>
      <w:r w:rsidRPr="004B1434">
        <w:rPr>
          <w:sz w:val="18"/>
          <w:szCs w:val="18"/>
        </w:rPr>
        <w:t xml:space="preserve">Главе Хомутовского </w:t>
      </w:r>
      <w:proofErr w:type="gramStart"/>
      <w:r w:rsidRPr="004B1434">
        <w:rPr>
          <w:sz w:val="18"/>
          <w:szCs w:val="18"/>
        </w:rPr>
        <w:t>муниципального</w:t>
      </w:r>
      <w:proofErr w:type="gramEnd"/>
    </w:p>
    <w:p w:rsidR="004B1434" w:rsidRPr="004B1434" w:rsidRDefault="004B1434" w:rsidP="004B1434">
      <w:pPr>
        <w:tabs>
          <w:tab w:val="left" w:pos="3976"/>
        </w:tabs>
        <w:ind w:left="-567" w:right="-425" w:firstLine="283"/>
        <w:jc w:val="right"/>
        <w:rPr>
          <w:sz w:val="18"/>
          <w:szCs w:val="18"/>
        </w:rPr>
      </w:pPr>
      <w:r w:rsidRPr="004B1434">
        <w:rPr>
          <w:sz w:val="18"/>
          <w:szCs w:val="18"/>
        </w:rPr>
        <w:t>образования ________________________</w:t>
      </w:r>
    </w:p>
    <w:p w:rsidR="004B1434" w:rsidRPr="004B1434" w:rsidRDefault="004B1434" w:rsidP="004B1434">
      <w:pPr>
        <w:tabs>
          <w:tab w:val="left" w:pos="3976"/>
        </w:tabs>
        <w:ind w:left="-567" w:right="-425" w:firstLine="283"/>
        <w:jc w:val="right"/>
        <w:rPr>
          <w:sz w:val="18"/>
          <w:szCs w:val="18"/>
        </w:rPr>
      </w:pPr>
      <w:r w:rsidRPr="004B1434">
        <w:rPr>
          <w:sz w:val="18"/>
          <w:szCs w:val="18"/>
        </w:rPr>
        <w:t>от _________________________________</w:t>
      </w:r>
    </w:p>
    <w:p w:rsidR="00E53A01" w:rsidRDefault="004B1434" w:rsidP="004B1434">
      <w:pPr>
        <w:tabs>
          <w:tab w:val="left" w:pos="3976"/>
        </w:tabs>
        <w:ind w:left="-567" w:right="-425" w:firstLine="283"/>
        <w:jc w:val="right"/>
        <w:rPr>
          <w:i/>
          <w:sz w:val="18"/>
          <w:szCs w:val="18"/>
        </w:rPr>
      </w:pPr>
      <w:proofErr w:type="gramStart"/>
      <w:r w:rsidRPr="00E53A01">
        <w:rPr>
          <w:i/>
          <w:sz w:val="18"/>
          <w:szCs w:val="18"/>
        </w:rPr>
        <w:t>(для физического лица, его представителя</w:t>
      </w:r>
      <w:proofErr w:type="gramEnd"/>
    </w:p>
    <w:p w:rsidR="004B1434" w:rsidRPr="00E53A01" w:rsidRDefault="004B1434" w:rsidP="004B1434">
      <w:pPr>
        <w:tabs>
          <w:tab w:val="left" w:pos="3976"/>
        </w:tabs>
        <w:ind w:left="-567" w:right="-425" w:firstLine="283"/>
        <w:jc w:val="right"/>
        <w:rPr>
          <w:i/>
          <w:sz w:val="18"/>
          <w:szCs w:val="18"/>
        </w:rPr>
      </w:pPr>
      <w:r w:rsidRPr="00E53A01">
        <w:rPr>
          <w:i/>
          <w:sz w:val="18"/>
          <w:szCs w:val="18"/>
        </w:rPr>
        <w:t xml:space="preserve">  указываются: фамилия, имя, отчество)</w:t>
      </w:r>
    </w:p>
    <w:p w:rsidR="004B1434" w:rsidRPr="004B1434" w:rsidRDefault="004B1434" w:rsidP="004B1434">
      <w:pPr>
        <w:tabs>
          <w:tab w:val="left" w:pos="3976"/>
        </w:tabs>
        <w:ind w:left="-567" w:right="-425" w:firstLine="283"/>
        <w:jc w:val="right"/>
        <w:rPr>
          <w:sz w:val="18"/>
          <w:szCs w:val="18"/>
        </w:rPr>
      </w:pPr>
      <w:r w:rsidRPr="00E53A01">
        <w:rPr>
          <w:i/>
          <w:sz w:val="18"/>
          <w:szCs w:val="18"/>
        </w:rPr>
        <w:t>место жительства</w:t>
      </w:r>
      <w:r w:rsidRPr="004B1434">
        <w:rPr>
          <w:sz w:val="18"/>
          <w:szCs w:val="18"/>
        </w:rPr>
        <w:t>_________________</w:t>
      </w:r>
    </w:p>
    <w:p w:rsidR="004B1434" w:rsidRPr="004B1434" w:rsidRDefault="004B1434" w:rsidP="004B1434">
      <w:pPr>
        <w:tabs>
          <w:tab w:val="left" w:pos="3976"/>
        </w:tabs>
        <w:ind w:left="-567" w:right="-425" w:firstLine="283"/>
        <w:jc w:val="right"/>
        <w:rPr>
          <w:sz w:val="18"/>
          <w:szCs w:val="18"/>
        </w:rPr>
      </w:pPr>
      <w:r w:rsidRPr="004B1434">
        <w:rPr>
          <w:sz w:val="18"/>
          <w:szCs w:val="18"/>
        </w:rPr>
        <w:t>контактный телефон ________________</w:t>
      </w:r>
    </w:p>
    <w:p w:rsidR="004B1434" w:rsidRPr="004B1434" w:rsidRDefault="004B1434" w:rsidP="004B1434">
      <w:pPr>
        <w:tabs>
          <w:tab w:val="left" w:pos="3976"/>
        </w:tabs>
        <w:ind w:left="-567" w:right="-425" w:firstLine="283"/>
        <w:jc w:val="right"/>
        <w:rPr>
          <w:sz w:val="18"/>
          <w:szCs w:val="18"/>
        </w:rPr>
      </w:pPr>
    </w:p>
    <w:p w:rsidR="004B1434" w:rsidRPr="004B1434" w:rsidRDefault="004B1434" w:rsidP="004B1434">
      <w:pPr>
        <w:tabs>
          <w:tab w:val="left" w:pos="3976"/>
        </w:tabs>
        <w:ind w:left="-567" w:right="-425" w:firstLine="283"/>
        <w:rPr>
          <w:sz w:val="18"/>
          <w:szCs w:val="18"/>
        </w:rPr>
      </w:pPr>
    </w:p>
    <w:p w:rsidR="004B1434" w:rsidRPr="004B1434" w:rsidRDefault="004B1434" w:rsidP="00E53A01">
      <w:pPr>
        <w:tabs>
          <w:tab w:val="left" w:pos="3976"/>
        </w:tabs>
        <w:ind w:left="-567" w:right="-425" w:firstLine="283"/>
        <w:jc w:val="center"/>
        <w:rPr>
          <w:sz w:val="18"/>
          <w:szCs w:val="18"/>
        </w:rPr>
      </w:pPr>
      <w:r w:rsidRPr="004B1434">
        <w:rPr>
          <w:sz w:val="18"/>
          <w:szCs w:val="18"/>
        </w:rPr>
        <w:t>ЗАЯВЛЕНИЕ</w:t>
      </w:r>
    </w:p>
    <w:p w:rsidR="004B1434" w:rsidRPr="004B1434" w:rsidRDefault="004B1434" w:rsidP="00E53A01">
      <w:pPr>
        <w:tabs>
          <w:tab w:val="left" w:pos="3976"/>
        </w:tabs>
        <w:ind w:left="-567" w:right="-425" w:firstLine="283"/>
        <w:jc w:val="center"/>
        <w:rPr>
          <w:sz w:val="18"/>
          <w:szCs w:val="18"/>
        </w:rPr>
      </w:pPr>
      <w:r w:rsidRPr="004B1434">
        <w:rPr>
          <w:sz w:val="18"/>
          <w:szCs w:val="18"/>
        </w:rPr>
        <w:t>о выделении земельного участка для создания семейного</w:t>
      </w:r>
    </w:p>
    <w:p w:rsidR="004B1434" w:rsidRPr="004B1434" w:rsidRDefault="004B1434" w:rsidP="00E53A01">
      <w:pPr>
        <w:tabs>
          <w:tab w:val="left" w:pos="3976"/>
        </w:tabs>
        <w:ind w:left="-567" w:right="-425" w:firstLine="283"/>
        <w:jc w:val="center"/>
        <w:rPr>
          <w:sz w:val="18"/>
          <w:szCs w:val="18"/>
        </w:rPr>
      </w:pPr>
      <w:r w:rsidRPr="004B1434">
        <w:rPr>
          <w:sz w:val="18"/>
          <w:szCs w:val="18"/>
        </w:rPr>
        <w:t>(родового) захоронения</w:t>
      </w:r>
    </w:p>
    <w:p w:rsidR="004B1434" w:rsidRPr="004B1434" w:rsidRDefault="004B1434" w:rsidP="004B1434">
      <w:pPr>
        <w:tabs>
          <w:tab w:val="left" w:pos="3976"/>
        </w:tabs>
        <w:ind w:left="-567" w:right="-425" w:firstLine="283"/>
        <w:rPr>
          <w:sz w:val="18"/>
          <w:szCs w:val="18"/>
        </w:rPr>
      </w:pPr>
    </w:p>
    <w:p w:rsidR="004B1434" w:rsidRPr="004B1434" w:rsidRDefault="004B1434" w:rsidP="004B1434">
      <w:pPr>
        <w:tabs>
          <w:tab w:val="left" w:pos="3976"/>
        </w:tabs>
        <w:ind w:left="-567" w:right="-425" w:firstLine="283"/>
        <w:rPr>
          <w:sz w:val="18"/>
          <w:szCs w:val="18"/>
        </w:rPr>
      </w:pPr>
      <w:r w:rsidRPr="004B1434">
        <w:rPr>
          <w:sz w:val="18"/>
          <w:szCs w:val="18"/>
        </w:rPr>
        <w:t xml:space="preserve">Прошу  выделить  земельный участок для создания семейного (родового) захоронения и погребения умершего </w:t>
      </w:r>
    </w:p>
    <w:p w:rsidR="004B1434" w:rsidRPr="004B1434" w:rsidRDefault="004B1434" w:rsidP="004B1434">
      <w:pPr>
        <w:tabs>
          <w:tab w:val="left" w:pos="3976"/>
        </w:tabs>
        <w:ind w:left="-567" w:right="-425" w:firstLine="283"/>
        <w:rPr>
          <w:sz w:val="18"/>
          <w:szCs w:val="18"/>
        </w:rPr>
      </w:pPr>
      <w:proofErr w:type="gramStart"/>
      <w:r w:rsidRPr="004B1434">
        <w:rPr>
          <w:sz w:val="18"/>
          <w:szCs w:val="18"/>
        </w:rPr>
        <w:t xml:space="preserve">___________________________________________________________________ (указываются фамилия, имя, отчество (последнее - при наличии), </w:t>
      </w:r>
      <w:proofErr w:type="gramEnd"/>
    </w:p>
    <w:p w:rsidR="004B1434" w:rsidRPr="004B1434" w:rsidRDefault="004B1434" w:rsidP="004B1434">
      <w:pPr>
        <w:tabs>
          <w:tab w:val="left" w:pos="3976"/>
        </w:tabs>
        <w:ind w:left="-567" w:right="-425" w:firstLine="283"/>
        <w:rPr>
          <w:sz w:val="18"/>
          <w:szCs w:val="18"/>
        </w:rPr>
      </w:pPr>
      <w:proofErr w:type="gramStart"/>
      <w:r w:rsidRPr="004B1434">
        <w:rPr>
          <w:sz w:val="18"/>
          <w:szCs w:val="18"/>
        </w:rPr>
        <w:t xml:space="preserve">на общественном кладбище в д. Куда, п. </w:t>
      </w:r>
      <w:proofErr w:type="spellStart"/>
      <w:r w:rsidRPr="004B1434">
        <w:rPr>
          <w:sz w:val="18"/>
          <w:szCs w:val="18"/>
        </w:rPr>
        <w:t>Плишкино</w:t>
      </w:r>
      <w:proofErr w:type="spellEnd"/>
      <w:r w:rsidRPr="004B1434">
        <w:rPr>
          <w:sz w:val="18"/>
          <w:szCs w:val="18"/>
        </w:rPr>
        <w:t xml:space="preserve"> Иркутского района (нужное подчеркнуть) участок _________, ряд _______________, место ______________. </w:t>
      </w:r>
      <w:proofErr w:type="gramEnd"/>
    </w:p>
    <w:p w:rsidR="004B1434" w:rsidRPr="004B1434" w:rsidRDefault="004B1434" w:rsidP="004B1434">
      <w:pPr>
        <w:tabs>
          <w:tab w:val="left" w:pos="3976"/>
        </w:tabs>
        <w:ind w:left="-567" w:right="-425" w:firstLine="283"/>
        <w:rPr>
          <w:sz w:val="18"/>
          <w:szCs w:val="18"/>
        </w:rPr>
      </w:pPr>
      <w:proofErr w:type="gramStart"/>
      <w:r w:rsidRPr="004B1434">
        <w:rPr>
          <w:sz w:val="18"/>
          <w:szCs w:val="18"/>
        </w:rPr>
        <w:t>Умерший</w:t>
      </w:r>
      <w:proofErr w:type="gramEnd"/>
      <w:r w:rsidRPr="004B1434">
        <w:rPr>
          <w:sz w:val="18"/>
          <w:szCs w:val="18"/>
        </w:rPr>
        <w:t xml:space="preserve"> _____________________________________________________</w:t>
      </w:r>
    </w:p>
    <w:p w:rsidR="004B1434" w:rsidRPr="004B1434" w:rsidRDefault="004B1434" w:rsidP="004B1434">
      <w:pPr>
        <w:tabs>
          <w:tab w:val="left" w:pos="3976"/>
        </w:tabs>
        <w:ind w:left="-567" w:right="-425" w:firstLine="283"/>
        <w:rPr>
          <w:sz w:val="18"/>
          <w:szCs w:val="18"/>
        </w:rPr>
      </w:pPr>
      <w:r w:rsidRPr="004B1434">
        <w:rPr>
          <w:sz w:val="18"/>
          <w:szCs w:val="18"/>
        </w:rPr>
        <w:t>приходится мне____________________________________________________.</w:t>
      </w:r>
    </w:p>
    <w:p w:rsidR="004B1434" w:rsidRPr="004B1434" w:rsidRDefault="004B1434" w:rsidP="004B1434">
      <w:pPr>
        <w:tabs>
          <w:tab w:val="left" w:pos="3976"/>
        </w:tabs>
        <w:ind w:left="-567" w:right="-425" w:firstLine="283"/>
        <w:rPr>
          <w:sz w:val="18"/>
          <w:szCs w:val="18"/>
        </w:rPr>
      </w:pPr>
      <w:r w:rsidRPr="004B1434">
        <w:rPr>
          <w:sz w:val="18"/>
          <w:szCs w:val="18"/>
        </w:rPr>
        <w:t xml:space="preserve">(указать сведения о родственных или иных отношениях </w:t>
      </w:r>
      <w:proofErr w:type="gramStart"/>
      <w:r w:rsidRPr="004B1434">
        <w:rPr>
          <w:sz w:val="18"/>
          <w:szCs w:val="18"/>
        </w:rPr>
        <w:t>с</w:t>
      </w:r>
      <w:proofErr w:type="gramEnd"/>
      <w:r w:rsidRPr="004B1434">
        <w:rPr>
          <w:sz w:val="18"/>
          <w:szCs w:val="18"/>
        </w:rPr>
        <w:t xml:space="preserve"> умершим)</w:t>
      </w:r>
    </w:p>
    <w:p w:rsidR="004B1434" w:rsidRPr="004B1434" w:rsidRDefault="004B1434" w:rsidP="004B1434">
      <w:pPr>
        <w:tabs>
          <w:tab w:val="left" w:pos="3976"/>
        </w:tabs>
        <w:ind w:left="-567" w:right="-425" w:firstLine="283"/>
        <w:rPr>
          <w:sz w:val="18"/>
          <w:szCs w:val="18"/>
        </w:rPr>
      </w:pPr>
      <w:r w:rsidRPr="004B1434">
        <w:rPr>
          <w:sz w:val="18"/>
          <w:szCs w:val="18"/>
        </w:rPr>
        <w:t>Дата рождения и смерти умершего ____________________________________</w:t>
      </w:r>
    </w:p>
    <w:p w:rsidR="004B1434" w:rsidRPr="004B1434" w:rsidRDefault="004B1434" w:rsidP="004B1434">
      <w:pPr>
        <w:tabs>
          <w:tab w:val="left" w:pos="3976"/>
        </w:tabs>
        <w:ind w:left="-567" w:right="-425" w:firstLine="283"/>
        <w:rPr>
          <w:sz w:val="18"/>
          <w:szCs w:val="18"/>
        </w:rPr>
      </w:pPr>
      <w:r w:rsidRPr="004B1434">
        <w:rPr>
          <w:sz w:val="18"/>
          <w:szCs w:val="18"/>
        </w:rPr>
        <w:t>Адрес, по которому проживал умерший _______________________________ ________________________________________________________________.</w:t>
      </w:r>
    </w:p>
    <w:p w:rsidR="004B1434" w:rsidRPr="004B1434" w:rsidRDefault="004B1434" w:rsidP="004B1434">
      <w:pPr>
        <w:tabs>
          <w:tab w:val="left" w:pos="3976"/>
        </w:tabs>
        <w:ind w:left="-567" w:right="-425" w:firstLine="283"/>
        <w:rPr>
          <w:sz w:val="18"/>
          <w:szCs w:val="18"/>
        </w:rPr>
      </w:pPr>
      <w:r w:rsidRPr="004B1434">
        <w:rPr>
          <w:sz w:val="18"/>
          <w:szCs w:val="18"/>
        </w:rPr>
        <w:t xml:space="preserve">Дата похорон _______________________, время похорон _______________ </w:t>
      </w:r>
    </w:p>
    <w:p w:rsidR="004B1434" w:rsidRPr="004B1434" w:rsidRDefault="004B1434" w:rsidP="004B1434">
      <w:pPr>
        <w:tabs>
          <w:tab w:val="left" w:pos="3976"/>
        </w:tabs>
        <w:ind w:left="-567" w:right="-425" w:firstLine="283"/>
        <w:rPr>
          <w:sz w:val="18"/>
          <w:szCs w:val="18"/>
        </w:rPr>
      </w:pPr>
      <w:r w:rsidRPr="004B1434">
        <w:rPr>
          <w:sz w:val="18"/>
          <w:szCs w:val="18"/>
        </w:rPr>
        <w:t>Количество  мест  (2 - 4  места):  всего  ____ из них: ____ под захоронение умершего, ____ под будущие захоронения.</w:t>
      </w:r>
    </w:p>
    <w:p w:rsidR="004B1434" w:rsidRPr="004B1434" w:rsidRDefault="004B1434" w:rsidP="004B1434">
      <w:pPr>
        <w:tabs>
          <w:tab w:val="left" w:pos="3976"/>
        </w:tabs>
        <w:ind w:left="-567" w:right="-425" w:firstLine="283"/>
        <w:rPr>
          <w:sz w:val="18"/>
          <w:szCs w:val="18"/>
        </w:rPr>
      </w:pPr>
    </w:p>
    <w:p w:rsidR="004B1434" w:rsidRPr="004B1434" w:rsidRDefault="004B1434" w:rsidP="004B1434">
      <w:pPr>
        <w:tabs>
          <w:tab w:val="left" w:pos="3976"/>
        </w:tabs>
        <w:ind w:left="-567" w:right="-425" w:firstLine="283"/>
        <w:rPr>
          <w:sz w:val="18"/>
          <w:szCs w:val="18"/>
        </w:rPr>
      </w:pPr>
      <w:r w:rsidRPr="004B1434">
        <w:rPr>
          <w:sz w:val="18"/>
          <w:szCs w:val="18"/>
        </w:rPr>
        <w:t>Прошу   выдать   удостоверение   о   создании  семейного  (родового)</w:t>
      </w:r>
    </w:p>
    <w:p w:rsidR="004B1434" w:rsidRPr="004B1434" w:rsidRDefault="004B1434" w:rsidP="004B1434">
      <w:pPr>
        <w:tabs>
          <w:tab w:val="left" w:pos="3976"/>
        </w:tabs>
        <w:ind w:left="-567" w:right="-425" w:firstLine="283"/>
        <w:rPr>
          <w:sz w:val="18"/>
          <w:szCs w:val="18"/>
        </w:rPr>
      </w:pPr>
      <w:r w:rsidRPr="004B1434">
        <w:rPr>
          <w:sz w:val="18"/>
          <w:szCs w:val="18"/>
        </w:rPr>
        <w:t>захоронения   на   мое  имя.  Другие  родственники  к  выдаче  на  мое  имя удостоверения претензий не имеют.</w:t>
      </w:r>
    </w:p>
    <w:p w:rsidR="004B1434" w:rsidRPr="004B1434" w:rsidRDefault="004B1434" w:rsidP="004B1434">
      <w:pPr>
        <w:tabs>
          <w:tab w:val="left" w:pos="3976"/>
        </w:tabs>
        <w:ind w:left="-567" w:right="-425" w:firstLine="283"/>
        <w:rPr>
          <w:sz w:val="18"/>
          <w:szCs w:val="18"/>
        </w:rPr>
      </w:pPr>
      <w:r w:rsidRPr="004B1434">
        <w:rPr>
          <w:sz w:val="18"/>
          <w:szCs w:val="18"/>
        </w:rPr>
        <w:t>Действующие нормы и правила установки памятников, памятных знаков, надмогильных и мемориальных сооружений обязуюсь соблюдать.</w:t>
      </w:r>
    </w:p>
    <w:p w:rsidR="004B1434" w:rsidRPr="004B1434" w:rsidRDefault="004B1434" w:rsidP="004B1434">
      <w:pPr>
        <w:tabs>
          <w:tab w:val="left" w:pos="3976"/>
        </w:tabs>
        <w:ind w:left="-567" w:right="-425" w:firstLine="283"/>
        <w:rPr>
          <w:sz w:val="18"/>
          <w:szCs w:val="18"/>
        </w:rPr>
      </w:pPr>
      <w:r w:rsidRPr="004B1434">
        <w:rPr>
          <w:sz w:val="18"/>
          <w:szCs w:val="18"/>
        </w:rPr>
        <w:t xml:space="preserve">Обязуюсь  содержать  предоставленный  земельный участок для создания семейного   (родового)   захоронения,  надмогильные  сооружения  и  зеленые насаждения   в   надлежащем   состоянии  собственными  силами  либо  силами предприятия,  оказывающего  такие  услуги;  производить  установку ограды и надмогильных сооружений в пределах предоставленного земельного участка. Иных  участков  для организации семейного  захоронения, оформленных  на  мое  имя, не имею. </w:t>
      </w:r>
    </w:p>
    <w:p w:rsidR="004B1434" w:rsidRPr="004B1434" w:rsidRDefault="004B1434" w:rsidP="004B1434">
      <w:pPr>
        <w:tabs>
          <w:tab w:val="left" w:pos="3976"/>
        </w:tabs>
        <w:ind w:left="-567" w:right="-425" w:firstLine="283"/>
        <w:rPr>
          <w:sz w:val="18"/>
          <w:szCs w:val="18"/>
        </w:rPr>
      </w:pPr>
      <w:r w:rsidRPr="004B1434">
        <w:rPr>
          <w:sz w:val="18"/>
          <w:szCs w:val="18"/>
        </w:rPr>
        <w:t>За правильность сведений несу полную ответственность.</w:t>
      </w:r>
    </w:p>
    <w:p w:rsidR="004B1434" w:rsidRPr="004B1434" w:rsidRDefault="004B1434" w:rsidP="004B1434">
      <w:pPr>
        <w:tabs>
          <w:tab w:val="left" w:pos="3976"/>
        </w:tabs>
        <w:ind w:left="-567" w:right="-425" w:firstLine="283"/>
        <w:rPr>
          <w:sz w:val="18"/>
          <w:szCs w:val="18"/>
        </w:rPr>
      </w:pPr>
      <w:r w:rsidRPr="004B1434">
        <w:rPr>
          <w:sz w:val="18"/>
          <w:szCs w:val="18"/>
        </w:rPr>
        <w:t>В  соответствии  с  Федеральным  законом от 27.07.2006 № 152-ФЗ «О персональных  данных»   даю  свое  согласие  на  обработку  указанных  мною персональных данных.</w:t>
      </w:r>
    </w:p>
    <w:p w:rsidR="004B1434" w:rsidRPr="004B1434" w:rsidRDefault="004B1434" w:rsidP="004B1434">
      <w:pPr>
        <w:tabs>
          <w:tab w:val="left" w:pos="3976"/>
        </w:tabs>
        <w:ind w:left="-567" w:right="-425" w:firstLine="283"/>
        <w:rPr>
          <w:sz w:val="18"/>
          <w:szCs w:val="18"/>
        </w:rPr>
      </w:pPr>
    </w:p>
    <w:p w:rsidR="004B1434" w:rsidRDefault="004B1434" w:rsidP="004B1434">
      <w:pPr>
        <w:tabs>
          <w:tab w:val="left" w:pos="3976"/>
        </w:tabs>
        <w:ind w:left="-567" w:right="-425" w:firstLine="283"/>
        <w:rPr>
          <w:sz w:val="18"/>
          <w:szCs w:val="18"/>
        </w:rPr>
      </w:pPr>
      <w:r w:rsidRPr="004B1434">
        <w:rPr>
          <w:sz w:val="18"/>
          <w:szCs w:val="18"/>
        </w:rPr>
        <w:t>Приложение: (отметить знаком «V»)</w:t>
      </w:r>
    </w:p>
    <w:tbl>
      <w:tblPr>
        <w:tblStyle w:val="109"/>
        <w:tblW w:w="10206" w:type="dxa"/>
        <w:tblInd w:w="-459" w:type="dxa"/>
        <w:tblLook w:val="04A0" w:firstRow="1" w:lastRow="0" w:firstColumn="1" w:lastColumn="0" w:noHBand="0" w:noVBand="1"/>
      </w:tblPr>
      <w:tblGrid>
        <w:gridCol w:w="567"/>
        <w:gridCol w:w="426"/>
        <w:gridCol w:w="9213"/>
      </w:tblGrid>
      <w:tr w:rsidR="00925802" w:rsidRPr="00925802" w:rsidTr="00925802">
        <w:tc>
          <w:tcPr>
            <w:tcW w:w="567"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rPr>
                <w:rFonts w:ascii="Times New Roman" w:eastAsia="Calibri" w:hAnsi="Times New Roman"/>
                <w:sz w:val="18"/>
                <w:szCs w:val="18"/>
              </w:rPr>
            </w:pPr>
            <w:r w:rsidRPr="00925802">
              <w:rPr>
                <w:rFonts w:ascii="Times New Roman" w:eastAsia="Calibri" w:hAnsi="Times New Roman"/>
                <w:sz w:val="18"/>
                <w:szCs w:val="18"/>
              </w:rPr>
              <w:t>1</w:t>
            </w:r>
          </w:p>
        </w:tc>
        <w:tc>
          <w:tcPr>
            <w:tcW w:w="426" w:type="dxa"/>
            <w:tcBorders>
              <w:top w:val="single" w:sz="4" w:space="0" w:color="auto"/>
              <w:left w:val="single" w:sz="4" w:space="0" w:color="auto"/>
              <w:bottom w:val="single" w:sz="4" w:space="0" w:color="auto"/>
              <w:right w:val="single" w:sz="4" w:space="0" w:color="auto"/>
            </w:tcBorders>
          </w:tcPr>
          <w:p w:rsidR="00925802" w:rsidRPr="00925802" w:rsidRDefault="00925802" w:rsidP="00925802">
            <w:pPr>
              <w:autoSpaceDE w:val="0"/>
              <w:autoSpaceDN w:val="0"/>
              <w:adjustRightInd w:val="0"/>
              <w:ind w:left="175"/>
              <w:rPr>
                <w:rFonts w:ascii="Times New Roman" w:eastAsia="Calibri" w:hAnsi="Times New Roman"/>
                <w:sz w:val="18"/>
                <w:szCs w:val="18"/>
                <w:lang w:eastAsia="en-US"/>
              </w:rPr>
            </w:pPr>
          </w:p>
        </w:tc>
        <w:tc>
          <w:tcPr>
            <w:tcW w:w="9213"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ind w:left="51"/>
              <w:rPr>
                <w:rFonts w:ascii="Times New Roman" w:eastAsia="Calibri" w:hAnsi="Times New Roman"/>
                <w:sz w:val="18"/>
                <w:szCs w:val="18"/>
                <w:lang w:eastAsia="en-US"/>
              </w:rPr>
            </w:pPr>
            <w:r w:rsidRPr="00925802">
              <w:rPr>
                <w:rFonts w:ascii="Times New Roman" w:eastAsia="Calibri" w:hAnsi="Times New Roman"/>
                <w:sz w:val="18"/>
                <w:szCs w:val="18"/>
                <w:lang w:eastAsia="en-US"/>
              </w:rPr>
              <w:t>копия документа, удостоверяющего личность заявителя (с предъявлением оригинала для сверки) – для физических лиц;</w:t>
            </w:r>
          </w:p>
        </w:tc>
      </w:tr>
      <w:tr w:rsidR="00925802" w:rsidRPr="00925802" w:rsidTr="00925802">
        <w:tc>
          <w:tcPr>
            <w:tcW w:w="567"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rPr>
                <w:rFonts w:ascii="Times New Roman" w:eastAsia="Calibri" w:hAnsi="Times New Roman"/>
                <w:sz w:val="18"/>
                <w:szCs w:val="18"/>
              </w:rPr>
            </w:pPr>
            <w:r w:rsidRPr="00925802">
              <w:rPr>
                <w:rFonts w:ascii="Times New Roman" w:eastAsia="Calibri" w:hAnsi="Times New Roman"/>
                <w:sz w:val="18"/>
                <w:szCs w:val="18"/>
              </w:rPr>
              <w:t>2</w:t>
            </w:r>
          </w:p>
        </w:tc>
        <w:tc>
          <w:tcPr>
            <w:tcW w:w="426" w:type="dxa"/>
            <w:tcBorders>
              <w:top w:val="single" w:sz="4" w:space="0" w:color="auto"/>
              <w:left w:val="single" w:sz="4" w:space="0" w:color="auto"/>
              <w:bottom w:val="single" w:sz="4" w:space="0" w:color="auto"/>
              <w:right w:val="single" w:sz="4" w:space="0" w:color="auto"/>
            </w:tcBorders>
          </w:tcPr>
          <w:p w:rsidR="00925802" w:rsidRPr="00925802" w:rsidRDefault="00925802" w:rsidP="00925802">
            <w:pPr>
              <w:autoSpaceDE w:val="0"/>
              <w:autoSpaceDN w:val="0"/>
              <w:adjustRightInd w:val="0"/>
              <w:ind w:left="175"/>
              <w:rPr>
                <w:rFonts w:ascii="Times New Roman" w:eastAsia="Calibri" w:hAnsi="Times New Roman"/>
                <w:sz w:val="18"/>
                <w:szCs w:val="18"/>
              </w:rPr>
            </w:pPr>
          </w:p>
        </w:tc>
        <w:tc>
          <w:tcPr>
            <w:tcW w:w="9213"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ind w:left="51"/>
              <w:rPr>
                <w:rFonts w:ascii="Times New Roman" w:eastAsia="Calibri" w:hAnsi="Times New Roman"/>
                <w:sz w:val="18"/>
                <w:szCs w:val="18"/>
              </w:rPr>
            </w:pPr>
            <w:r w:rsidRPr="00925802">
              <w:rPr>
                <w:rFonts w:ascii="Times New Roman" w:eastAsia="Calibri" w:hAnsi="Times New Roman"/>
                <w:sz w:val="18"/>
                <w:szCs w:val="18"/>
              </w:rPr>
              <w:t>копии документов, подтверждающие полномочия третьих лиц выступать от имени заявителя, предусмотренные законодательством Российской Федерации, с предъявлением оригиналов для сверки - для представителей заявителя;</w:t>
            </w:r>
          </w:p>
        </w:tc>
      </w:tr>
      <w:tr w:rsidR="00925802" w:rsidRPr="00925802" w:rsidTr="00925802">
        <w:tc>
          <w:tcPr>
            <w:tcW w:w="567"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rPr>
                <w:rFonts w:ascii="Times New Roman" w:eastAsia="Calibri" w:hAnsi="Times New Roman"/>
                <w:sz w:val="18"/>
                <w:szCs w:val="18"/>
              </w:rPr>
            </w:pPr>
            <w:r w:rsidRPr="00925802">
              <w:rPr>
                <w:rFonts w:ascii="Times New Roman" w:eastAsia="Calibri" w:hAnsi="Times New Roman"/>
                <w:sz w:val="18"/>
                <w:szCs w:val="18"/>
              </w:rPr>
              <w:t>3</w:t>
            </w:r>
          </w:p>
        </w:tc>
        <w:tc>
          <w:tcPr>
            <w:tcW w:w="426" w:type="dxa"/>
            <w:tcBorders>
              <w:top w:val="single" w:sz="4" w:space="0" w:color="auto"/>
              <w:left w:val="single" w:sz="4" w:space="0" w:color="auto"/>
              <w:bottom w:val="single" w:sz="4" w:space="0" w:color="auto"/>
              <w:right w:val="single" w:sz="4" w:space="0" w:color="auto"/>
            </w:tcBorders>
          </w:tcPr>
          <w:p w:rsidR="00925802" w:rsidRPr="00925802" w:rsidRDefault="00925802" w:rsidP="00925802">
            <w:pPr>
              <w:autoSpaceDE w:val="0"/>
              <w:autoSpaceDN w:val="0"/>
              <w:adjustRightInd w:val="0"/>
              <w:ind w:left="175"/>
              <w:rPr>
                <w:rFonts w:ascii="Times New Roman" w:eastAsia="Calibri" w:hAnsi="Times New Roman"/>
                <w:sz w:val="18"/>
                <w:szCs w:val="18"/>
                <w:lang w:eastAsia="en-US"/>
              </w:rPr>
            </w:pPr>
          </w:p>
        </w:tc>
        <w:tc>
          <w:tcPr>
            <w:tcW w:w="9213"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ind w:left="51"/>
              <w:rPr>
                <w:rFonts w:ascii="Times New Roman" w:eastAsia="Calibri" w:hAnsi="Times New Roman"/>
                <w:sz w:val="18"/>
                <w:szCs w:val="18"/>
                <w:lang w:eastAsia="en-US"/>
              </w:rPr>
            </w:pPr>
            <w:r w:rsidRPr="00925802">
              <w:rPr>
                <w:rFonts w:ascii="Times New Roman" w:eastAsia="Calibri" w:hAnsi="Times New Roman"/>
                <w:sz w:val="18"/>
                <w:szCs w:val="18"/>
                <w:lang w:eastAsia="en-US"/>
              </w:rPr>
              <w:t>копия медицинского свидетельства о смерти (учетная форма N 106/у-08) (с предъявлением оригинала для сверки)</w:t>
            </w:r>
          </w:p>
        </w:tc>
      </w:tr>
      <w:tr w:rsidR="00925802" w:rsidRPr="00925802" w:rsidTr="00925802">
        <w:tc>
          <w:tcPr>
            <w:tcW w:w="567"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rPr>
                <w:rFonts w:ascii="Times New Roman" w:eastAsia="Calibri" w:hAnsi="Times New Roman"/>
                <w:sz w:val="18"/>
                <w:szCs w:val="18"/>
              </w:rPr>
            </w:pPr>
            <w:r w:rsidRPr="00925802">
              <w:rPr>
                <w:rFonts w:ascii="Times New Roman" w:eastAsia="Calibri" w:hAnsi="Times New Roman"/>
                <w:sz w:val="18"/>
                <w:szCs w:val="18"/>
              </w:rPr>
              <w:t>4</w:t>
            </w:r>
          </w:p>
        </w:tc>
        <w:tc>
          <w:tcPr>
            <w:tcW w:w="426" w:type="dxa"/>
            <w:tcBorders>
              <w:top w:val="single" w:sz="4" w:space="0" w:color="auto"/>
              <w:left w:val="single" w:sz="4" w:space="0" w:color="auto"/>
              <w:bottom w:val="single" w:sz="4" w:space="0" w:color="auto"/>
              <w:right w:val="single" w:sz="4" w:space="0" w:color="auto"/>
            </w:tcBorders>
          </w:tcPr>
          <w:p w:rsidR="00925802" w:rsidRPr="00925802" w:rsidRDefault="00925802" w:rsidP="00925802">
            <w:pPr>
              <w:autoSpaceDE w:val="0"/>
              <w:autoSpaceDN w:val="0"/>
              <w:adjustRightInd w:val="0"/>
              <w:ind w:left="175"/>
              <w:rPr>
                <w:rFonts w:ascii="Times New Roman" w:eastAsia="Calibri" w:hAnsi="Times New Roman"/>
                <w:sz w:val="18"/>
                <w:szCs w:val="18"/>
                <w:lang w:eastAsia="en-US"/>
              </w:rPr>
            </w:pPr>
          </w:p>
        </w:tc>
        <w:tc>
          <w:tcPr>
            <w:tcW w:w="9213"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ind w:left="51"/>
              <w:rPr>
                <w:rFonts w:ascii="Times New Roman" w:eastAsia="Calibri" w:hAnsi="Times New Roman"/>
                <w:sz w:val="18"/>
                <w:szCs w:val="18"/>
                <w:lang w:eastAsia="en-US"/>
              </w:rPr>
            </w:pPr>
            <w:r w:rsidRPr="00925802">
              <w:rPr>
                <w:rFonts w:ascii="Times New Roman" w:eastAsia="Calibri" w:hAnsi="Times New Roman"/>
                <w:sz w:val="18"/>
                <w:szCs w:val="18"/>
                <w:lang w:eastAsia="en-US"/>
              </w:rPr>
              <w:t>копия медицинского свидетельства о перинатальной смерти (форма N 106-2/у-08 (с предъявлением оригинала для сверки);</w:t>
            </w:r>
          </w:p>
        </w:tc>
      </w:tr>
      <w:tr w:rsidR="00925802" w:rsidRPr="00925802" w:rsidTr="00925802">
        <w:tc>
          <w:tcPr>
            <w:tcW w:w="567"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rPr>
                <w:rFonts w:ascii="Times New Roman" w:eastAsia="Calibri" w:hAnsi="Times New Roman"/>
                <w:sz w:val="18"/>
                <w:szCs w:val="18"/>
              </w:rPr>
            </w:pPr>
            <w:r w:rsidRPr="00925802">
              <w:rPr>
                <w:rFonts w:ascii="Times New Roman" w:eastAsia="Calibri" w:hAnsi="Times New Roman"/>
                <w:sz w:val="18"/>
                <w:szCs w:val="18"/>
              </w:rPr>
              <w:t>5</w:t>
            </w:r>
          </w:p>
        </w:tc>
        <w:tc>
          <w:tcPr>
            <w:tcW w:w="426" w:type="dxa"/>
            <w:tcBorders>
              <w:top w:val="single" w:sz="4" w:space="0" w:color="auto"/>
              <w:left w:val="single" w:sz="4" w:space="0" w:color="auto"/>
              <w:bottom w:val="single" w:sz="4" w:space="0" w:color="auto"/>
              <w:right w:val="single" w:sz="4" w:space="0" w:color="auto"/>
            </w:tcBorders>
          </w:tcPr>
          <w:p w:rsidR="00925802" w:rsidRPr="00925802" w:rsidRDefault="00925802" w:rsidP="00925802">
            <w:pPr>
              <w:autoSpaceDE w:val="0"/>
              <w:autoSpaceDN w:val="0"/>
              <w:adjustRightInd w:val="0"/>
              <w:ind w:left="175"/>
              <w:rPr>
                <w:rFonts w:ascii="Times New Roman" w:eastAsia="Calibri" w:hAnsi="Times New Roman"/>
                <w:sz w:val="18"/>
                <w:szCs w:val="18"/>
                <w:lang w:eastAsia="en-US"/>
              </w:rPr>
            </w:pPr>
          </w:p>
        </w:tc>
        <w:tc>
          <w:tcPr>
            <w:tcW w:w="9213"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ind w:left="51"/>
              <w:rPr>
                <w:rFonts w:ascii="Times New Roman" w:eastAsia="Calibri" w:hAnsi="Times New Roman"/>
                <w:sz w:val="18"/>
                <w:szCs w:val="18"/>
                <w:lang w:eastAsia="en-US"/>
              </w:rPr>
            </w:pPr>
            <w:r w:rsidRPr="00925802">
              <w:rPr>
                <w:rFonts w:ascii="Times New Roman" w:eastAsia="Calibri" w:hAnsi="Times New Roman"/>
                <w:sz w:val="18"/>
                <w:szCs w:val="18"/>
                <w:lang w:eastAsia="en-US"/>
              </w:rPr>
              <w:t xml:space="preserve">документы, подтверждающие родство с ранее </w:t>
            </w:r>
            <w:proofErr w:type="gramStart"/>
            <w:r w:rsidRPr="00925802">
              <w:rPr>
                <w:rFonts w:ascii="Times New Roman" w:eastAsia="Calibri" w:hAnsi="Times New Roman"/>
                <w:sz w:val="18"/>
                <w:szCs w:val="18"/>
                <w:lang w:eastAsia="en-US"/>
              </w:rPr>
              <w:t>захороненным</w:t>
            </w:r>
            <w:proofErr w:type="gramEnd"/>
            <w:r w:rsidRPr="00925802">
              <w:rPr>
                <w:rFonts w:ascii="Times New Roman" w:eastAsia="Calibri" w:hAnsi="Times New Roman"/>
                <w:sz w:val="18"/>
                <w:szCs w:val="18"/>
                <w:lang w:eastAsia="en-US"/>
              </w:rPr>
              <w:t xml:space="preserve"> </w:t>
            </w:r>
            <w:r w:rsidRPr="00925802">
              <w:rPr>
                <w:rFonts w:ascii="Times New Roman" w:eastAsia="Calibri" w:hAnsi="Times New Roman"/>
                <w:sz w:val="18"/>
                <w:szCs w:val="18"/>
                <w:vertAlign w:val="superscript"/>
                <w:lang w:eastAsia="en-US"/>
              </w:rPr>
              <w:t>1</w:t>
            </w:r>
          </w:p>
        </w:tc>
      </w:tr>
      <w:tr w:rsidR="00925802" w:rsidRPr="00925802" w:rsidTr="00925802">
        <w:tc>
          <w:tcPr>
            <w:tcW w:w="567"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rPr>
                <w:rFonts w:ascii="Times New Roman" w:eastAsia="Calibri" w:hAnsi="Times New Roman"/>
                <w:sz w:val="18"/>
                <w:szCs w:val="18"/>
              </w:rPr>
            </w:pPr>
            <w:r w:rsidRPr="00925802">
              <w:rPr>
                <w:rFonts w:ascii="Times New Roman" w:eastAsia="Calibri" w:hAnsi="Times New Roman"/>
                <w:sz w:val="18"/>
                <w:szCs w:val="18"/>
              </w:rPr>
              <w:t>6</w:t>
            </w:r>
          </w:p>
        </w:tc>
        <w:tc>
          <w:tcPr>
            <w:tcW w:w="426" w:type="dxa"/>
            <w:tcBorders>
              <w:top w:val="single" w:sz="4" w:space="0" w:color="auto"/>
              <w:left w:val="single" w:sz="4" w:space="0" w:color="auto"/>
              <w:bottom w:val="single" w:sz="4" w:space="0" w:color="auto"/>
              <w:right w:val="single" w:sz="4" w:space="0" w:color="auto"/>
            </w:tcBorders>
          </w:tcPr>
          <w:p w:rsidR="00925802" w:rsidRPr="00925802" w:rsidRDefault="00925802" w:rsidP="00925802">
            <w:pPr>
              <w:autoSpaceDE w:val="0"/>
              <w:autoSpaceDN w:val="0"/>
              <w:adjustRightInd w:val="0"/>
              <w:ind w:left="175"/>
              <w:rPr>
                <w:rFonts w:ascii="Times New Roman" w:eastAsia="Calibri" w:hAnsi="Times New Roman"/>
                <w:sz w:val="18"/>
                <w:szCs w:val="18"/>
                <w:lang w:eastAsia="en-US"/>
              </w:rPr>
            </w:pPr>
          </w:p>
        </w:tc>
        <w:tc>
          <w:tcPr>
            <w:tcW w:w="9213"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ind w:left="51"/>
              <w:rPr>
                <w:rFonts w:ascii="Times New Roman" w:eastAsia="Calibri" w:hAnsi="Times New Roman"/>
                <w:sz w:val="18"/>
                <w:szCs w:val="18"/>
                <w:lang w:eastAsia="en-US"/>
              </w:rPr>
            </w:pPr>
            <w:r w:rsidRPr="00925802">
              <w:rPr>
                <w:rFonts w:ascii="Times New Roman" w:eastAsia="Calibri" w:hAnsi="Times New Roman"/>
                <w:sz w:val="18"/>
                <w:szCs w:val="18"/>
                <w:lang w:eastAsia="en-US"/>
              </w:rPr>
              <w:t>справка о кремации (при захоронении урны с прахом)</w:t>
            </w:r>
          </w:p>
        </w:tc>
      </w:tr>
      <w:tr w:rsidR="00925802" w:rsidRPr="00925802" w:rsidTr="00925802">
        <w:trPr>
          <w:trHeight w:val="929"/>
        </w:trPr>
        <w:tc>
          <w:tcPr>
            <w:tcW w:w="567" w:type="dxa"/>
            <w:tcBorders>
              <w:top w:val="single" w:sz="4" w:space="0" w:color="auto"/>
              <w:left w:val="single" w:sz="4" w:space="0" w:color="auto"/>
              <w:bottom w:val="single" w:sz="4" w:space="0" w:color="auto"/>
              <w:right w:val="single" w:sz="4" w:space="0" w:color="auto"/>
            </w:tcBorders>
          </w:tcPr>
          <w:p w:rsidR="00925802" w:rsidRPr="00925802" w:rsidRDefault="00925802" w:rsidP="00925802">
            <w:pPr>
              <w:autoSpaceDE w:val="0"/>
              <w:autoSpaceDN w:val="0"/>
              <w:adjustRightInd w:val="0"/>
              <w:rPr>
                <w:rFonts w:ascii="Times New Roman" w:eastAsia="Calibri" w:hAnsi="Times New Roman"/>
                <w:sz w:val="18"/>
                <w:szCs w:val="18"/>
              </w:rPr>
            </w:pPr>
          </w:p>
          <w:p w:rsidR="00925802" w:rsidRPr="00925802" w:rsidRDefault="00925802" w:rsidP="00925802">
            <w:pPr>
              <w:autoSpaceDE w:val="0"/>
              <w:autoSpaceDN w:val="0"/>
              <w:adjustRightInd w:val="0"/>
              <w:rPr>
                <w:rFonts w:ascii="Times New Roman" w:eastAsia="Calibri" w:hAnsi="Times New Roman"/>
                <w:sz w:val="18"/>
                <w:szCs w:val="18"/>
              </w:rPr>
            </w:pPr>
            <w:r w:rsidRPr="00925802">
              <w:rPr>
                <w:rFonts w:ascii="Times New Roman" w:eastAsia="Calibri" w:hAnsi="Times New Roman"/>
                <w:sz w:val="18"/>
                <w:szCs w:val="18"/>
              </w:rPr>
              <w:t>7</w:t>
            </w:r>
          </w:p>
        </w:tc>
        <w:tc>
          <w:tcPr>
            <w:tcW w:w="426" w:type="dxa"/>
            <w:tcBorders>
              <w:top w:val="single" w:sz="4" w:space="0" w:color="auto"/>
              <w:left w:val="single" w:sz="4" w:space="0" w:color="auto"/>
              <w:bottom w:val="single" w:sz="4" w:space="0" w:color="auto"/>
              <w:right w:val="single" w:sz="4" w:space="0" w:color="auto"/>
            </w:tcBorders>
          </w:tcPr>
          <w:p w:rsidR="00925802" w:rsidRPr="00925802" w:rsidRDefault="00925802" w:rsidP="00925802">
            <w:pPr>
              <w:autoSpaceDE w:val="0"/>
              <w:autoSpaceDN w:val="0"/>
              <w:adjustRightInd w:val="0"/>
              <w:ind w:left="175"/>
              <w:rPr>
                <w:rFonts w:ascii="Times New Roman" w:eastAsia="Calibri" w:hAnsi="Times New Roman"/>
                <w:sz w:val="18"/>
                <w:szCs w:val="18"/>
                <w:lang w:eastAsia="en-US"/>
              </w:rPr>
            </w:pPr>
          </w:p>
        </w:tc>
        <w:tc>
          <w:tcPr>
            <w:tcW w:w="9213" w:type="dxa"/>
            <w:tcBorders>
              <w:top w:val="single" w:sz="4" w:space="0" w:color="auto"/>
              <w:left w:val="single" w:sz="4" w:space="0" w:color="auto"/>
              <w:bottom w:val="single" w:sz="4" w:space="0" w:color="auto"/>
              <w:right w:val="single" w:sz="4" w:space="0" w:color="auto"/>
            </w:tcBorders>
            <w:hideMark/>
          </w:tcPr>
          <w:p w:rsidR="00925802" w:rsidRPr="00925802" w:rsidRDefault="00925802" w:rsidP="00925802">
            <w:pPr>
              <w:autoSpaceDE w:val="0"/>
              <w:autoSpaceDN w:val="0"/>
              <w:adjustRightInd w:val="0"/>
              <w:ind w:left="51"/>
              <w:rPr>
                <w:rFonts w:ascii="Times New Roman" w:eastAsia="Calibri" w:hAnsi="Times New Roman"/>
                <w:sz w:val="18"/>
                <w:szCs w:val="18"/>
                <w:lang w:eastAsia="en-US"/>
              </w:rPr>
            </w:pPr>
            <w:r w:rsidRPr="00925802">
              <w:rPr>
                <w:rFonts w:ascii="Times New Roman" w:eastAsia="Calibri" w:hAnsi="Times New Roman"/>
                <w:sz w:val="18"/>
                <w:szCs w:val="18"/>
                <w:lang w:eastAsia="en-US"/>
              </w:rPr>
              <w:t>иные документы ________________________________________________________</w:t>
            </w:r>
          </w:p>
          <w:p w:rsidR="00925802" w:rsidRPr="00925802" w:rsidRDefault="00925802" w:rsidP="00925802">
            <w:pPr>
              <w:autoSpaceDE w:val="0"/>
              <w:autoSpaceDN w:val="0"/>
              <w:adjustRightInd w:val="0"/>
              <w:ind w:left="51"/>
              <w:rPr>
                <w:rFonts w:ascii="Times New Roman" w:eastAsia="Calibri" w:hAnsi="Times New Roman"/>
                <w:sz w:val="18"/>
                <w:szCs w:val="18"/>
                <w:lang w:eastAsia="en-US"/>
              </w:rPr>
            </w:pPr>
            <w:r w:rsidRPr="00925802">
              <w:rPr>
                <w:rFonts w:ascii="Times New Roman" w:eastAsia="Calibri" w:hAnsi="Times New Roman"/>
                <w:sz w:val="18"/>
                <w:szCs w:val="18"/>
                <w:lang w:eastAsia="en-US"/>
              </w:rPr>
              <w:t>_______________________________________________________________________</w:t>
            </w:r>
          </w:p>
          <w:p w:rsidR="00925802" w:rsidRPr="00925802" w:rsidRDefault="00925802" w:rsidP="00925802">
            <w:pPr>
              <w:autoSpaceDE w:val="0"/>
              <w:autoSpaceDN w:val="0"/>
              <w:adjustRightInd w:val="0"/>
              <w:ind w:left="51"/>
              <w:rPr>
                <w:rFonts w:ascii="Times New Roman" w:eastAsia="Calibri" w:hAnsi="Times New Roman"/>
                <w:sz w:val="18"/>
                <w:szCs w:val="18"/>
                <w:lang w:eastAsia="en-US"/>
              </w:rPr>
            </w:pPr>
            <w:r w:rsidRPr="00925802">
              <w:rPr>
                <w:rFonts w:ascii="Times New Roman" w:eastAsia="Calibri" w:hAnsi="Times New Roman"/>
                <w:sz w:val="18"/>
                <w:szCs w:val="18"/>
                <w:lang w:eastAsia="en-US"/>
              </w:rPr>
              <w:t>_______________________________________________________________________</w:t>
            </w:r>
          </w:p>
          <w:p w:rsidR="00925802" w:rsidRPr="00925802" w:rsidRDefault="00925802" w:rsidP="00925802">
            <w:pPr>
              <w:autoSpaceDE w:val="0"/>
              <w:autoSpaceDN w:val="0"/>
              <w:adjustRightInd w:val="0"/>
              <w:ind w:left="51"/>
              <w:rPr>
                <w:rFonts w:ascii="Times New Roman" w:eastAsia="Calibri" w:hAnsi="Times New Roman"/>
                <w:sz w:val="18"/>
                <w:szCs w:val="18"/>
                <w:lang w:eastAsia="en-US"/>
              </w:rPr>
            </w:pPr>
            <w:r w:rsidRPr="00925802">
              <w:rPr>
                <w:rFonts w:ascii="Times New Roman" w:eastAsia="Calibri" w:hAnsi="Times New Roman"/>
                <w:sz w:val="18"/>
                <w:szCs w:val="18"/>
                <w:lang w:eastAsia="en-US"/>
              </w:rPr>
              <w:t xml:space="preserve"> (указать какие).</w:t>
            </w:r>
          </w:p>
        </w:tc>
      </w:tr>
    </w:tbl>
    <w:p w:rsidR="00925802" w:rsidRDefault="00925802" w:rsidP="00925802">
      <w:pPr>
        <w:tabs>
          <w:tab w:val="left" w:pos="3976"/>
        </w:tabs>
        <w:ind w:left="-567" w:right="-425" w:firstLine="283"/>
        <w:rPr>
          <w:sz w:val="18"/>
          <w:szCs w:val="18"/>
        </w:rPr>
      </w:pPr>
    </w:p>
    <w:p w:rsidR="00925802" w:rsidRPr="00925802" w:rsidRDefault="00925802" w:rsidP="00925802">
      <w:pPr>
        <w:tabs>
          <w:tab w:val="left" w:pos="3976"/>
        </w:tabs>
        <w:ind w:left="-567" w:right="-425" w:firstLine="283"/>
        <w:rPr>
          <w:sz w:val="18"/>
          <w:szCs w:val="18"/>
        </w:rPr>
      </w:pPr>
      <w:r w:rsidRPr="00925802">
        <w:rPr>
          <w:sz w:val="18"/>
          <w:szCs w:val="18"/>
        </w:rPr>
        <w:t>1 - Одинаковые фамилии или отчества не служат основанием для установления степени близкого родства.</w:t>
      </w:r>
    </w:p>
    <w:p w:rsidR="00925802" w:rsidRPr="00925802" w:rsidRDefault="00925802" w:rsidP="00925802">
      <w:pPr>
        <w:tabs>
          <w:tab w:val="left" w:pos="3976"/>
        </w:tabs>
        <w:ind w:left="-567" w:right="-425" w:firstLine="283"/>
        <w:rPr>
          <w:sz w:val="18"/>
          <w:szCs w:val="18"/>
        </w:rPr>
      </w:pPr>
      <w:r w:rsidRPr="00925802">
        <w:rPr>
          <w:sz w:val="18"/>
          <w:szCs w:val="18"/>
        </w:rPr>
        <w:t>За  достоверность предоставленных сведений несу полную ответственность.</w:t>
      </w:r>
    </w:p>
    <w:p w:rsidR="00925802" w:rsidRPr="00925802" w:rsidRDefault="00925802" w:rsidP="00925802">
      <w:pPr>
        <w:tabs>
          <w:tab w:val="left" w:pos="3976"/>
        </w:tabs>
        <w:ind w:left="-567" w:right="-425" w:firstLine="283"/>
        <w:rPr>
          <w:sz w:val="18"/>
          <w:szCs w:val="18"/>
        </w:rPr>
      </w:pPr>
      <w:proofErr w:type="gramStart"/>
      <w:r w:rsidRPr="00925802">
        <w:rPr>
          <w:sz w:val="18"/>
          <w:szCs w:val="18"/>
        </w:rPr>
        <w:t>Ответственный</w:t>
      </w:r>
      <w:proofErr w:type="gramEnd"/>
      <w:r w:rsidRPr="00925802">
        <w:rPr>
          <w:sz w:val="18"/>
          <w:szCs w:val="18"/>
        </w:rPr>
        <w:t xml:space="preserve"> за захоронение:_______________________________________</w:t>
      </w:r>
    </w:p>
    <w:p w:rsidR="00925802" w:rsidRPr="00925802" w:rsidRDefault="00925802" w:rsidP="00925802">
      <w:pPr>
        <w:tabs>
          <w:tab w:val="left" w:pos="3976"/>
        </w:tabs>
        <w:ind w:left="-567" w:right="-425" w:firstLine="283"/>
        <w:rPr>
          <w:sz w:val="18"/>
          <w:szCs w:val="18"/>
        </w:rPr>
      </w:pPr>
      <w:r w:rsidRPr="00925802">
        <w:rPr>
          <w:sz w:val="18"/>
          <w:szCs w:val="18"/>
        </w:rPr>
        <w:t>__________________________________________________________________</w:t>
      </w:r>
    </w:p>
    <w:p w:rsidR="00925802" w:rsidRPr="00925802" w:rsidRDefault="00925802" w:rsidP="00925802">
      <w:pPr>
        <w:tabs>
          <w:tab w:val="left" w:pos="3976"/>
        </w:tabs>
        <w:ind w:left="-567" w:right="-425" w:firstLine="283"/>
        <w:rPr>
          <w:sz w:val="18"/>
          <w:szCs w:val="18"/>
        </w:rPr>
      </w:pPr>
      <w:r w:rsidRPr="00925802">
        <w:rPr>
          <w:sz w:val="18"/>
          <w:szCs w:val="18"/>
        </w:rPr>
        <w:lastRenderedPageBreak/>
        <w:t xml:space="preserve">(Фамилия, имя, отчество (последнее – при наличии) – для физического лица, для индивидуального предпринимателя полное наименование юридического лица – для юридического лица). </w:t>
      </w:r>
    </w:p>
    <w:p w:rsidR="00925802" w:rsidRPr="00925802" w:rsidRDefault="00925802" w:rsidP="00925802">
      <w:pPr>
        <w:tabs>
          <w:tab w:val="left" w:pos="3976"/>
        </w:tabs>
        <w:ind w:left="-567" w:right="-425" w:firstLine="283"/>
        <w:rPr>
          <w:sz w:val="18"/>
          <w:szCs w:val="18"/>
        </w:rPr>
      </w:pPr>
      <w:r w:rsidRPr="00925802">
        <w:rPr>
          <w:sz w:val="18"/>
          <w:szCs w:val="18"/>
        </w:rPr>
        <w:t>Подпись _____________                                             Дата __________________</w:t>
      </w:r>
    </w:p>
    <w:p w:rsidR="00925802" w:rsidRPr="00925802" w:rsidRDefault="00925802" w:rsidP="00925802">
      <w:pPr>
        <w:tabs>
          <w:tab w:val="left" w:pos="3976"/>
        </w:tabs>
        <w:ind w:left="-567" w:right="-425" w:firstLine="283"/>
        <w:rPr>
          <w:sz w:val="18"/>
          <w:szCs w:val="18"/>
        </w:rPr>
      </w:pPr>
    </w:p>
    <w:p w:rsidR="00925802" w:rsidRDefault="00925802" w:rsidP="00925802">
      <w:pPr>
        <w:tabs>
          <w:tab w:val="left" w:pos="3976"/>
        </w:tabs>
        <w:ind w:left="-567" w:right="-425" w:firstLine="283"/>
        <w:rPr>
          <w:sz w:val="18"/>
          <w:szCs w:val="18"/>
        </w:rPr>
      </w:pPr>
      <w:r w:rsidRPr="00925802">
        <w:rPr>
          <w:sz w:val="18"/>
          <w:szCs w:val="18"/>
        </w:rPr>
        <w:t>Порядковый номер в книге учета (регистрации) захоронений ________________________________________ (заполняет спец-</w:t>
      </w:r>
      <w:proofErr w:type="gramStart"/>
      <w:r w:rsidRPr="00925802">
        <w:rPr>
          <w:sz w:val="18"/>
          <w:szCs w:val="18"/>
        </w:rPr>
        <w:t>т</w:t>
      </w:r>
      <w:proofErr w:type="gramEnd"/>
      <w:r w:rsidRPr="00925802">
        <w:rPr>
          <w:sz w:val="18"/>
          <w:szCs w:val="18"/>
        </w:rPr>
        <w:t>)</w:t>
      </w:r>
    </w:p>
    <w:p w:rsidR="00925802" w:rsidRDefault="00925802" w:rsidP="00925802">
      <w:pPr>
        <w:tabs>
          <w:tab w:val="left" w:pos="3976"/>
        </w:tabs>
        <w:ind w:left="-567" w:right="-425" w:firstLine="283"/>
        <w:rPr>
          <w:sz w:val="18"/>
          <w:szCs w:val="18"/>
        </w:rPr>
      </w:pPr>
    </w:p>
    <w:p w:rsidR="001310CB" w:rsidRPr="006C739A" w:rsidRDefault="001310CB" w:rsidP="006C739A">
      <w:pPr>
        <w:autoSpaceDE w:val="0"/>
        <w:autoSpaceDN w:val="0"/>
        <w:adjustRightInd w:val="0"/>
        <w:ind w:left="0" w:right="-425" w:firstLine="0"/>
        <w:jc w:val="right"/>
        <w:outlineLvl w:val="0"/>
        <w:rPr>
          <w:rFonts w:eastAsia="Calibri"/>
          <w:i/>
          <w:sz w:val="18"/>
          <w:szCs w:val="18"/>
        </w:rPr>
      </w:pPr>
      <w:r w:rsidRPr="006C739A">
        <w:rPr>
          <w:rFonts w:eastAsia="Calibri"/>
          <w:i/>
          <w:sz w:val="18"/>
          <w:szCs w:val="18"/>
        </w:rPr>
        <w:t>Приложение 3</w:t>
      </w:r>
    </w:p>
    <w:p w:rsidR="001310CB" w:rsidRPr="006C739A" w:rsidRDefault="001310CB" w:rsidP="006C739A">
      <w:pPr>
        <w:autoSpaceDE w:val="0"/>
        <w:autoSpaceDN w:val="0"/>
        <w:adjustRightInd w:val="0"/>
        <w:ind w:left="0" w:right="-425" w:firstLine="0"/>
        <w:jc w:val="right"/>
        <w:rPr>
          <w:rFonts w:eastAsia="Calibri"/>
          <w:i/>
          <w:sz w:val="18"/>
          <w:szCs w:val="18"/>
        </w:rPr>
      </w:pPr>
      <w:r w:rsidRPr="006C739A">
        <w:rPr>
          <w:rFonts w:eastAsia="Calibri"/>
          <w:i/>
          <w:sz w:val="18"/>
          <w:szCs w:val="18"/>
        </w:rPr>
        <w:t>к административному регламенту</w:t>
      </w:r>
    </w:p>
    <w:p w:rsidR="001310CB" w:rsidRPr="006C739A" w:rsidRDefault="001310CB" w:rsidP="006C739A">
      <w:pPr>
        <w:autoSpaceDE w:val="0"/>
        <w:autoSpaceDN w:val="0"/>
        <w:adjustRightInd w:val="0"/>
        <w:ind w:left="0" w:right="-425" w:firstLine="0"/>
        <w:jc w:val="right"/>
        <w:rPr>
          <w:rFonts w:eastAsia="Calibri"/>
          <w:i/>
          <w:sz w:val="18"/>
          <w:szCs w:val="18"/>
        </w:rPr>
      </w:pPr>
      <w:r w:rsidRPr="006C739A">
        <w:rPr>
          <w:rFonts w:eastAsia="Calibri"/>
          <w:i/>
          <w:sz w:val="18"/>
          <w:szCs w:val="18"/>
        </w:rPr>
        <w:t>по предоставлению муниципальной услуги</w:t>
      </w:r>
    </w:p>
    <w:p w:rsidR="001310CB" w:rsidRPr="006C739A" w:rsidRDefault="001310CB" w:rsidP="006C739A">
      <w:pPr>
        <w:autoSpaceDE w:val="0"/>
        <w:autoSpaceDN w:val="0"/>
        <w:adjustRightInd w:val="0"/>
        <w:ind w:left="0" w:right="-425" w:firstLine="0"/>
        <w:jc w:val="right"/>
        <w:rPr>
          <w:rFonts w:eastAsia="Calibri"/>
          <w:i/>
          <w:sz w:val="18"/>
          <w:szCs w:val="18"/>
        </w:rPr>
      </w:pPr>
      <w:r w:rsidRPr="006C739A">
        <w:rPr>
          <w:rFonts w:eastAsia="Calibri"/>
          <w:i/>
          <w:sz w:val="18"/>
          <w:szCs w:val="18"/>
        </w:rPr>
        <w:t xml:space="preserve">«Предоставление участка земли для погребения умершего» </w:t>
      </w:r>
    </w:p>
    <w:p w:rsidR="001310CB" w:rsidRPr="006C739A" w:rsidRDefault="001310CB" w:rsidP="006C739A">
      <w:pPr>
        <w:autoSpaceDE w:val="0"/>
        <w:autoSpaceDN w:val="0"/>
        <w:adjustRightInd w:val="0"/>
        <w:ind w:left="0" w:right="-425" w:firstLine="0"/>
        <w:jc w:val="right"/>
        <w:rPr>
          <w:rFonts w:eastAsia="Calibri"/>
          <w:i/>
          <w:sz w:val="18"/>
          <w:szCs w:val="18"/>
        </w:rPr>
      </w:pPr>
      <w:r w:rsidRPr="006C739A">
        <w:rPr>
          <w:rFonts w:eastAsia="Calibri"/>
          <w:i/>
          <w:sz w:val="18"/>
          <w:szCs w:val="18"/>
        </w:rPr>
        <w:t xml:space="preserve">                                                        на территории Хомутовского муниципального образования</w:t>
      </w:r>
    </w:p>
    <w:p w:rsidR="001310CB" w:rsidRDefault="001310CB" w:rsidP="001310CB">
      <w:pPr>
        <w:autoSpaceDE w:val="0"/>
        <w:autoSpaceDN w:val="0"/>
        <w:adjustRightInd w:val="0"/>
        <w:ind w:left="0" w:firstLine="0"/>
        <w:jc w:val="right"/>
        <w:rPr>
          <w:rFonts w:eastAsia="Calibri"/>
          <w:kern w:val="2"/>
          <w:sz w:val="18"/>
          <w:szCs w:val="18"/>
          <w:lang w:eastAsia="en-US"/>
        </w:rPr>
      </w:pPr>
    </w:p>
    <w:p w:rsidR="006C739A" w:rsidRPr="001310CB" w:rsidRDefault="006C739A" w:rsidP="001310CB">
      <w:pPr>
        <w:autoSpaceDE w:val="0"/>
        <w:autoSpaceDN w:val="0"/>
        <w:adjustRightInd w:val="0"/>
        <w:ind w:left="0" w:firstLine="0"/>
        <w:jc w:val="right"/>
        <w:rPr>
          <w:rFonts w:eastAsia="Calibri"/>
          <w:kern w:val="2"/>
          <w:sz w:val="18"/>
          <w:szCs w:val="18"/>
          <w:lang w:eastAsia="en-US"/>
        </w:rPr>
      </w:pPr>
    </w:p>
    <w:p w:rsidR="001310CB" w:rsidRPr="001310CB" w:rsidRDefault="001310CB" w:rsidP="001310CB">
      <w:pPr>
        <w:autoSpaceDE w:val="0"/>
        <w:autoSpaceDN w:val="0"/>
        <w:adjustRightInd w:val="0"/>
        <w:ind w:left="0" w:firstLine="540"/>
        <w:jc w:val="center"/>
        <w:rPr>
          <w:rFonts w:eastAsia="Calibri"/>
          <w:sz w:val="18"/>
          <w:szCs w:val="18"/>
        </w:rPr>
      </w:pPr>
      <w:r w:rsidRPr="001310CB">
        <w:rPr>
          <w:rFonts w:eastAsia="Calibri"/>
          <w:sz w:val="18"/>
          <w:szCs w:val="18"/>
        </w:rPr>
        <w:t>БЛОК-СХЕМА</w:t>
      </w:r>
    </w:p>
    <w:p w:rsidR="001310CB" w:rsidRPr="001310CB" w:rsidRDefault="001310CB" w:rsidP="001310CB">
      <w:pPr>
        <w:autoSpaceDE w:val="0"/>
        <w:autoSpaceDN w:val="0"/>
        <w:adjustRightInd w:val="0"/>
        <w:ind w:left="0" w:firstLine="540"/>
        <w:jc w:val="center"/>
        <w:rPr>
          <w:rFonts w:eastAsia="Calibri"/>
          <w:sz w:val="18"/>
          <w:szCs w:val="18"/>
        </w:rPr>
      </w:pPr>
      <w:r w:rsidRPr="001310CB">
        <w:rPr>
          <w:rFonts w:eastAsia="Calibri"/>
          <w:sz w:val="18"/>
          <w:szCs w:val="18"/>
        </w:rPr>
        <w:t>АДМИНИСТРАТИВНЫХ ПРОЦЕДУР ПРЕДОСТАВЛЕНИЯ МУНИЦИПАЛЬНОЙ УСЛУГИ</w:t>
      </w:r>
    </w:p>
    <w:p w:rsidR="001310CB" w:rsidRPr="001310CB" w:rsidRDefault="001310CB" w:rsidP="001310CB">
      <w:pPr>
        <w:autoSpaceDE w:val="0"/>
        <w:autoSpaceDN w:val="0"/>
        <w:adjustRightInd w:val="0"/>
        <w:ind w:left="0" w:firstLine="540"/>
        <w:jc w:val="center"/>
        <w:rPr>
          <w:rFonts w:eastAsia="Calibri"/>
          <w:sz w:val="18"/>
          <w:szCs w:val="18"/>
        </w:rPr>
      </w:pPr>
    </w:p>
    <w:p w:rsidR="001310CB" w:rsidRPr="001310CB" w:rsidRDefault="001310CB" w:rsidP="001310CB">
      <w:pPr>
        <w:autoSpaceDE w:val="0"/>
        <w:autoSpaceDN w:val="0"/>
        <w:adjustRightInd w:val="0"/>
        <w:ind w:left="0" w:firstLine="540"/>
        <w:jc w:val="center"/>
        <w:rPr>
          <w:rFonts w:eastAsia="Calibri"/>
          <w:sz w:val="18"/>
          <w:szCs w:val="18"/>
        </w:rPr>
      </w:pPr>
      <w:r w:rsidRPr="001310CB">
        <w:rPr>
          <w:rFonts w:ascii="Calibri" w:eastAsia="Calibri" w:hAnsi="Calibri"/>
          <w:noProof/>
          <w:sz w:val="18"/>
          <w:szCs w:val="18"/>
        </w:rPr>
        <mc:AlternateContent>
          <mc:Choice Requires="wps">
            <w:drawing>
              <wp:anchor distT="0" distB="0" distL="114300" distR="114300" simplePos="0" relativeHeight="251675648" behindDoc="0" locked="0" layoutInCell="1" allowOverlap="1" wp14:anchorId="425D39BE" wp14:editId="0D7CF702">
                <wp:simplePos x="0" y="0"/>
                <wp:positionH relativeFrom="column">
                  <wp:posOffset>2955290</wp:posOffset>
                </wp:positionH>
                <wp:positionV relativeFrom="paragraph">
                  <wp:posOffset>2411730</wp:posOffset>
                </wp:positionV>
                <wp:extent cx="0" cy="312420"/>
                <wp:effectExtent l="76200" t="0" r="57150" b="49530"/>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2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232.7pt;margin-top:189.9pt;width:0;height:2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">
                <v:stroke endarrow="block"/>
              </v:shape>
            </w:pict>
          </mc:Fallback>
        </mc:AlternateContent>
      </w: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D74053" w:rsidP="001310CB">
      <w:pPr>
        <w:widowControl w:val="0"/>
        <w:autoSpaceDE w:val="0"/>
        <w:autoSpaceDN w:val="0"/>
        <w:adjustRightInd w:val="0"/>
        <w:ind w:left="0" w:firstLine="0"/>
        <w:jc w:val="center"/>
        <w:rPr>
          <w:rFonts w:eastAsia="Calibri"/>
          <w:kern w:val="2"/>
          <w:sz w:val="18"/>
          <w:szCs w:val="18"/>
          <w:lang w:eastAsia="en-US"/>
        </w:rPr>
      </w:pPr>
      <w:r>
        <w:rPr>
          <w:rFonts w:eastAsia="Calibri"/>
          <w:noProof/>
          <w:kern w:val="2"/>
          <w:sz w:val="18"/>
          <w:szCs w:val="18"/>
        </w:rPr>
        <mc:AlternateContent>
          <mc:Choice Requires="wpg">
            <w:drawing>
              <wp:anchor distT="0" distB="0" distL="114300" distR="114300" simplePos="0" relativeHeight="251674624" behindDoc="0" locked="0" layoutInCell="1" allowOverlap="1">
                <wp:simplePos x="0" y="0"/>
                <wp:positionH relativeFrom="column">
                  <wp:posOffset>1463962</wp:posOffset>
                </wp:positionH>
                <wp:positionV relativeFrom="paragraph">
                  <wp:posOffset>67208</wp:posOffset>
                </wp:positionV>
                <wp:extent cx="3021698" cy="2993922"/>
                <wp:effectExtent l="0" t="0" r="26670" b="16510"/>
                <wp:wrapNone/>
                <wp:docPr id="17" name="Группа 17"/>
                <wp:cNvGraphicFramePr/>
                <a:graphic xmlns:a="http://schemas.openxmlformats.org/drawingml/2006/main">
                  <a:graphicData uri="http://schemas.microsoft.com/office/word/2010/wordprocessingGroup">
                    <wpg:wgp>
                      <wpg:cNvGrpSpPr/>
                      <wpg:grpSpPr>
                        <a:xfrm>
                          <a:off x="0" y="0"/>
                          <a:ext cx="3021698" cy="2993922"/>
                          <a:chOff x="0" y="0"/>
                          <a:chExt cx="3021698" cy="2993922"/>
                        </a:xfrm>
                      </wpg:grpSpPr>
                      <wps:wsp>
                        <wps:cNvPr id="7" name="Rectangle 8"/>
                        <wps:cNvSpPr>
                          <a:spLocks noChangeArrowheads="1"/>
                        </wps:cNvSpPr>
                        <wps:spPr bwMode="auto">
                          <a:xfrm>
                            <a:off x="0" y="0"/>
                            <a:ext cx="2971800" cy="721995"/>
                          </a:xfrm>
                          <a:prstGeom prst="rect">
                            <a:avLst/>
                          </a:prstGeom>
                          <a:solidFill>
                            <a:srgbClr val="FFFFFF"/>
                          </a:solidFill>
                          <a:ln w="9525">
                            <a:solidFill>
                              <a:srgbClr val="000000"/>
                            </a:solidFill>
                            <a:miter lim="800000"/>
                            <a:headEnd/>
                            <a:tailEnd/>
                          </a:ln>
                        </wps:spPr>
                        <wps:txbx>
                          <w:txbxContent>
                            <w:p w:rsidR="00401F29" w:rsidRPr="00277E5E" w:rsidRDefault="00401F29" w:rsidP="00277E5E">
                              <w:pPr>
                                <w:ind w:left="284" w:firstLine="142"/>
                                <w:rPr>
                                  <w:sz w:val="18"/>
                                  <w:szCs w:val="18"/>
                                </w:rPr>
                              </w:pPr>
                              <w:r w:rsidRPr="00277E5E">
                                <w:rPr>
                                  <w:sz w:val="18"/>
                                  <w:szCs w:val="18"/>
                                </w:rPr>
                                <w:t>Прием заявления и документов, необходимых для предоставления муниципальной услуги, подлежащих представлению заявителем самостоятельно (не превышает 10 минут)</w:t>
                              </w:r>
                            </w:p>
                          </w:txbxContent>
                        </wps:txbx>
                        <wps:bodyPr rot="0" vert="horz" wrap="square" lIns="91440" tIns="45720" rIns="91440" bIns="45720" anchor="t" anchorCtr="0" upright="1">
                          <a:noAutofit/>
                        </wps:bodyPr>
                      </wps:wsp>
                      <wps:wsp>
                        <wps:cNvPr id="8" name="AutoShape 9"/>
                        <wps:cNvCnPr>
                          <a:cxnSpLocks noChangeShapeType="1"/>
                        </wps:cNvCnPr>
                        <wps:spPr bwMode="auto">
                          <a:xfrm>
                            <a:off x="1445342" y="722671"/>
                            <a:ext cx="0" cy="312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Rectangle 12"/>
                        <wps:cNvSpPr>
                          <a:spLocks noChangeArrowheads="1"/>
                        </wps:cNvSpPr>
                        <wps:spPr bwMode="auto">
                          <a:xfrm>
                            <a:off x="0" y="2190135"/>
                            <a:ext cx="3021698" cy="803787"/>
                          </a:xfrm>
                          <a:prstGeom prst="rect">
                            <a:avLst/>
                          </a:prstGeom>
                          <a:solidFill>
                            <a:srgbClr val="FFFFFF"/>
                          </a:solidFill>
                          <a:ln w="9525">
                            <a:solidFill>
                              <a:srgbClr val="000000"/>
                            </a:solidFill>
                            <a:miter lim="800000"/>
                            <a:headEnd/>
                            <a:tailEnd/>
                          </a:ln>
                        </wps:spPr>
                        <wps:txbx>
                          <w:txbxContent>
                            <w:p w:rsidR="00401F29" w:rsidRPr="00277E5E" w:rsidRDefault="00401F29" w:rsidP="00277E5E">
                              <w:pPr>
                                <w:tabs>
                                  <w:tab w:val="left" w:pos="284"/>
                                </w:tabs>
                                <w:ind w:left="142" w:firstLine="142"/>
                                <w:rPr>
                                  <w:sz w:val="18"/>
                                  <w:szCs w:val="18"/>
                                </w:rPr>
                              </w:pPr>
                              <w:r w:rsidRPr="00277E5E">
                                <w:rPr>
                                  <w:sz w:val="18"/>
                                  <w:szCs w:val="18"/>
                                </w:rPr>
                                <w:t>Принятие и выдача (направление) заявителю решения о предоставлении муниципальной услуги (об отказе в предоставлении муниципальной услуги) (1 рабочий день, следующий за днем регистрации заявления)</w:t>
                              </w:r>
                            </w:p>
                            <w:p w:rsidR="00401F29" w:rsidRDefault="00401F29"/>
                          </w:txbxContent>
                        </wps:txbx>
                        <wps:bodyPr rot="0" vert="horz" wrap="square" lIns="91440" tIns="45720" rIns="91440" bIns="45720" anchor="t" anchorCtr="0" upright="1">
                          <a:noAutofit/>
                        </wps:bodyPr>
                      </wps:wsp>
                      <wps:wsp>
                        <wps:cNvPr id="16" name="Rectangle 8"/>
                        <wps:cNvSpPr>
                          <a:spLocks noChangeArrowheads="1"/>
                        </wps:cNvSpPr>
                        <wps:spPr bwMode="auto">
                          <a:xfrm>
                            <a:off x="0" y="1047135"/>
                            <a:ext cx="2971800" cy="774290"/>
                          </a:xfrm>
                          <a:prstGeom prst="rect">
                            <a:avLst/>
                          </a:prstGeom>
                          <a:solidFill>
                            <a:srgbClr val="FFFFFF"/>
                          </a:solidFill>
                          <a:ln w="9525">
                            <a:solidFill>
                              <a:srgbClr val="000000"/>
                            </a:solidFill>
                            <a:miter lim="800000"/>
                            <a:headEnd/>
                            <a:tailEnd/>
                          </a:ln>
                        </wps:spPr>
                        <wps:txbx>
                          <w:txbxContent>
                            <w:p w:rsidR="00401F29" w:rsidRPr="00277E5E" w:rsidRDefault="00401F29" w:rsidP="00277E5E">
                              <w:pPr>
                                <w:spacing w:before="100" w:beforeAutospacing="1" w:after="100" w:afterAutospacing="1"/>
                                <w:ind w:left="142" w:firstLine="142"/>
                                <w:rPr>
                                  <w:sz w:val="18"/>
                                  <w:szCs w:val="18"/>
                                </w:rPr>
                              </w:pPr>
                              <w:r w:rsidRPr="00277E5E">
                                <w:rPr>
                                  <w:sz w:val="18"/>
                                  <w:szCs w:val="18"/>
                                </w:rPr>
                                <w:t xml:space="preserve">Проверка заявления и документов  на отсутствие оснований для отказа в предоставлении муниципальной услуги, </w:t>
                              </w:r>
                            </w:p>
                            <w:p w:rsidR="00401F29" w:rsidRDefault="00401F29" w:rsidP="001310CB"/>
                          </w:txbxContent>
                        </wps:txbx>
                        <wps:bodyPr rot="0" vert="horz" wrap="square" lIns="91440" tIns="45720" rIns="91440" bIns="45720" anchor="t" anchorCtr="0" upright="1">
                          <a:noAutofit/>
                        </wps:bodyPr>
                      </wps:wsp>
                    </wpg:wgp>
                  </a:graphicData>
                </a:graphic>
              </wp:anchor>
            </w:drawing>
          </mc:Choice>
          <mc:Fallback>
            <w:pict>
              <v:group id="Группа 17" o:spid="_x0000_s1027" style="position:absolute;left:0;text-align:left;margin-left:115.25pt;margin-top:5.3pt;width:237.95pt;height:235.75pt;z-index:251674624" coordsize="30216,29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">
                <v:rect id="Rectangle 8" o:spid="_x0000_s1028" style="position:absolute;width:29718;height:7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401F29" w:rsidRPr="00277E5E" w:rsidRDefault="00401F29" w:rsidP="00277E5E">
                        <w:pPr>
                          <w:ind w:left="284" w:firstLine="142"/>
                          <w:rPr>
                            <w:sz w:val="18"/>
                            <w:szCs w:val="18"/>
                          </w:rPr>
                        </w:pPr>
                        <w:r w:rsidRPr="00277E5E">
                          <w:rPr>
                            <w:sz w:val="18"/>
                            <w:szCs w:val="18"/>
                          </w:rPr>
                          <w:t>Прием заявления и документов, необходимых для предоставления муниципальной услуги, подлежащих представлению заявителем самостоятельно (не превышает 10 минут)</w:t>
                        </w:r>
                      </w:p>
                    </w:txbxContent>
                  </v:textbox>
                </v:rect>
                <v:shape id="AutoShape 9" o:spid="_x0000_s1029" type="#_x0000_t32" style="position:absolute;left:14453;top:7226;width:0;height:31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joxAAAANoAAAAPAAAAAAAAAAAA&#10;AAAAAKECAABkcnMvZG93bnJldi54bWxQSwUGAAAAAAQABAD5AAAAkgMAAAAA&#10;">
                  <v:stroke endarrow="block"/>
                </v:shape>
                <v:rect id="Rectangle 12" o:spid="_x0000_s1030" style="position:absolute;top:21901;width:30216;height:80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401F29" w:rsidRPr="00277E5E" w:rsidRDefault="00401F29" w:rsidP="00277E5E">
                        <w:pPr>
                          <w:tabs>
                            <w:tab w:val="left" w:pos="284"/>
                          </w:tabs>
                          <w:ind w:left="142" w:firstLine="142"/>
                          <w:rPr>
                            <w:sz w:val="18"/>
                            <w:szCs w:val="18"/>
                          </w:rPr>
                        </w:pPr>
                        <w:r w:rsidRPr="00277E5E">
                          <w:rPr>
                            <w:sz w:val="18"/>
                            <w:szCs w:val="18"/>
                          </w:rPr>
                          <w:t>Принятие и выдача (направление) заявителю решения о предоставлении муниципальной услуги (об отказе в предоставлении муниципальной услуги) (1 рабочий день, следующий за днем регистрации заявления)</w:t>
                        </w:r>
                      </w:p>
                      <w:p w:rsidR="00401F29" w:rsidRDefault="00401F29"/>
                    </w:txbxContent>
                  </v:textbox>
                </v:rect>
                <v:rect id="Rectangle 8" o:spid="_x0000_s1031" style="position:absolute;top:10471;width:29718;height:7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401F29" w:rsidRPr="00277E5E" w:rsidRDefault="00401F29" w:rsidP="00277E5E">
                        <w:pPr>
                          <w:spacing w:before="100" w:beforeAutospacing="1" w:after="100" w:afterAutospacing="1"/>
                          <w:ind w:left="142" w:firstLine="142"/>
                          <w:rPr>
                            <w:sz w:val="18"/>
                            <w:szCs w:val="18"/>
                          </w:rPr>
                        </w:pPr>
                        <w:r w:rsidRPr="00277E5E">
                          <w:rPr>
                            <w:sz w:val="18"/>
                            <w:szCs w:val="18"/>
                          </w:rPr>
                          <w:t xml:space="preserve">Проверка заявления и документов  на отсутствие оснований для отказа в предоставлении муниципальной услуги, </w:t>
                        </w:r>
                      </w:p>
                      <w:p w:rsidR="00401F29" w:rsidRDefault="00401F29" w:rsidP="001310CB"/>
                    </w:txbxContent>
                  </v:textbox>
                </v:rect>
              </v:group>
            </w:pict>
          </mc:Fallback>
        </mc:AlternateContent>
      </w: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1310CB" w:rsidP="001310CB">
      <w:pPr>
        <w:widowControl w:val="0"/>
        <w:autoSpaceDE w:val="0"/>
        <w:autoSpaceDN w:val="0"/>
        <w:adjustRightInd w:val="0"/>
        <w:ind w:left="0" w:firstLine="0"/>
        <w:jc w:val="left"/>
        <w:rPr>
          <w:rFonts w:eastAsia="Calibri"/>
          <w:kern w:val="2"/>
          <w:sz w:val="18"/>
          <w:szCs w:val="18"/>
          <w:lang w:eastAsia="en-US"/>
        </w:rPr>
      </w:pP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1310CB" w:rsidP="001310CB">
      <w:pPr>
        <w:widowControl w:val="0"/>
        <w:autoSpaceDE w:val="0"/>
        <w:autoSpaceDN w:val="0"/>
        <w:adjustRightInd w:val="0"/>
        <w:ind w:left="0" w:firstLine="0"/>
        <w:jc w:val="center"/>
        <w:rPr>
          <w:rFonts w:eastAsia="Calibri"/>
          <w:kern w:val="2"/>
          <w:sz w:val="18"/>
          <w:szCs w:val="18"/>
          <w:lang w:eastAsia="en-US"/>
        </w:rPr>
      </w:pPr>
    </w:p>
    <w:p w:rsidR="001310CB" w:rsidRPr="001310CB" w:rsidRDefault="001310CB" w:rsidP="001310CB">
      <w:pPr>
        <w:autoSpaceDE w:val="0"/>
        <w:autoSpaceDN w:val="0"/>
        <w:adjustRightInd w:val="0"/>
        <w:ind w:left="0" w:firstLine="0"/>
        <w:jc w:val="right"/>
        <w:outlineLvl w:val="0"/>
        <w:rPr>
          <w:rFonts w:eastAsia="Calibri"/>
          <w:sz w:val="18"/>
          <w:szCs w:val="18"/>
        </w:rPr>
      </w:pPr>
    </w:p>
    <w:p w:rsidR="001310CB" w:rsidRPr="001310CB" w:rsidRDefault="001310CB" w:rsidP="001310CB">
      <w:pPr>
        <w:autoSpaceDE w:val="0"/>
        <w:autoSpaceDN w:val="0"/>
        <w:adjustRightInd w:val="0"/>
        <w:ind w:left="0" w:firstLine="0"/>
        <w:jc w:val="right"/>
        <w:outlineLvl w:val="0"/>
        <w:rPr>
          <w:rFonts w:eastAsia="Calibri"/>
          <w:sz w:val="18"/>
          <w:szCs w:val="18"/>
        </w:rPr>
      </w:pPr>
    </w:p>
    <w:p w:rsidR="001310CB" w:rsidRPr="001310CB" w:rsidRDefault="001310CB" w:rsidP="001310CB">
      <w:pPr>
        <w:autoSpaceDE w:val="0"/>
        <w:autoSpaceDN w:val="0"/>
        <w:adjustRightInd w:val="0"/>
        <w:ind w:left="0" w:firstLine="0"/>
        <w:jc w:val="right"/>
        <w:outlineLvl w:val="0"/>
        <w:rPr>
          <w:rFonts w:eastAsia="Calibri"/>
          <w:sz w:val="18"/>
          <w:szCs w:val="18"/>
        </w:rPr>
      </w:pPr>
    </w:p>
    <w:p w:rsidR="001310CB" w:rsidRPr="001310CB" w:rsidRDefault="001310CB" w:rsidP="001310CB">
      <w:pPr>
        <w:autoSpaceDE w:val="0"/>
        <w:autoSpaceDN w:val="0"/>
        <w:adjustRightInd w:val="0"/>
        <w:ind w:left="0" w:firstLine="0"/>
        <w:jc w:val="right"/>
        <w:outlineLvl w:val="0"/>
        <w:rPr>
          <w:rFonts w:eastAsia="Calibri"/>
          <w:sz w:val="18"/>
          <w:szCs w:val="18"/>
        </w:rPr>
      </w:pPr>
    </w:p>
    <w:p w:rsidR="001310CB" w:rsidRPr="001310CB" w:rsidRDefault="001310CB" w:rsidP="001310CB">
      <w:pPr>
        <w:autoSpaceDE w:val="0"/>
        <w:autoSpaceDN w:val="0"/>
        <w:adjustRightInd w:val="0"/>
        <w:ind w:left="0" w:firstLine="0"/>
        <w:jc w:val="right"/>
        <w:outlineLvl w:val="0"/>
        <w:rPr>
          <w:rFonts w:eastAsia="Calibri"/>
          <w:sz w:val="18"/>
          <w:szCs w:val="18"/>
        </w:rPr>
      </w:pPr>
    </w:p>
    <w:p w:rsidR="00925802" w:rsidRPr="001310CB" w:rsidRDefault="00925802" w:rsidP="00925802">
      <w:pPr>
        <w:tabs>
          <w:tab w:val="left" w:pos="3976"/>
        </w:tabs>
        <w:ind w:left="-567" w:right="-425" w:firstLine="283"/>
        <w:rPr>
          <w:sz w:val="18"/>
          <w:szCs w:val="18"/>
        </w:rPr>
      </w:pPr>
    </w:p>
    <w:p w:rsidR="00600899" w:rsidRDefault="00600899">
      <w:pPr>
        <w:tabs>
          <w:tab w:val="left" w:pos="3976"/>
        </w:tabs>
        <w:ind w:left="-567" w:right="-425" w:firstLine="283"/>
        <w:rPr>
          <w:sz w:val="18"/>
          <w:szCs w:val="18"/>
        </w:rPr>
      </w:pPr>
    </w:p>
    <w:p w:rsidR="00D74053" w:rsidRDefault="00D74053">
      <w:pPr>
        <w:tabs>
          <w:tab w:val="left" w:pos="3976"/>
        </w:tabs>
        <w:ind w:left="-567" w:right="-425" w:firstLine="283"/>
        <w:rPr>
          <w:sz w:val="18"/>
          <w:szCs w:val="18"/>
        </w:rPr>
      </w:pPr>
    </w:p>
    <w:p w:rsidR="00D74053" w:rsidRDefault="00D74053">
      <w:pPr>
        <w:tabs>
          <w:tab w:val="left" w:pos="3976"/>
        </w:tabs>
        <w:ind w:left="-567" w:right="-425" w:firstLine="283"/>
        <w:rPr>
          <w:sz w:val="18"/>
          <w:szCs w:val="18"/>
        </w:rPr>
      </w:pPr>
    </w:p>
    <w:p w:rsidR="00D74053" w:rsidRDefault="00D74053">
      <w:pPr>
        <w:tabs>
          <w:tab w:val="left" w:pos="3976"/>
        </w:tabs>
        <w:ind w:left="-567" w:right="-425" w:firstLine="283"/>
        <w:rPr>
          <w:sz w:val="18"/>
          <w:szCs w:val="18"/>
        </w:rPr>
      </w:pPr>
    </w:p>
    <w:p w:rsidR="00D74053" w:rsidRDefault="00D74053">
      <w:pPr>
        <w:tabs>
          <w:tab w:val="left" w:pos="3976"/>
        </w:tabs>
        <w:ind w:left="-567" w:right="-425" w:firstLine="283"/>
        <w:rPr>
          <w:sz w:val="18"/>
          <w:szCs w:val="18"/>
        </w:rPr>
      </w:pPr>
    </w:p>
    <w:p w:rsidR="00D74053" w:rsidRDefault="00D74053">
      <w:pPr>
        <w:tabs>
          <w:tab w:val="left" w:pos="3976"/>
        </w:tabs>
        <w:ind w:left="-567" w:right="-425" w:firstLine="283"/>
        <w:rPr>
          <w:sz w:val="18"/>
          <w:szCs w:val="18"/>
        </w:rPr>
      </w:pPr>
    </w:p>
    <w:p w:rsidR="00D74053" w:rsidRDefault="00D74053">
      <w:pPr>
        <w:tabs>
          <w:tab w:val="left" w:pos="3976"/>
        </w:tabs>
        <w:ind w:left="-567" w:right="-425" w:firstLine="283"/>
        <w:rPr>
          <w:sz w:val="18"/>
          <w:szCs w:val="18"/>
        </w:rPr>
      </w:pPr>
    </w:p>
    <w:p w:rsidR="00D74053" w:rsidRDefault="00D74053">
      <w:pPr>
        <w:tabs>
          <w:tab w:val="left" w:pos="3976"/>
        </w:tabs>
        <w:ind w:left="-567" w:right="-425" w:firstLine="283"/>
        <w:rPr>
          <w:sz w:val="18"/>
          <w:szCs w:val="18"/>
        </w:rPr>
      </w:pPr>
    </w:p>
    <w:p w:rsidR="00D74053" w:rsidRDefault="00D74053">
      <w:pPr>
        <w:tabs>
          <w:tab w:val="left" w:pos="3976"/>
        </w:tabs>
        <w:ind w:left="-567" w:right="-425" w:firstLine="283"/>
        <w:rPr>
          <w:sz w:val="18"/>
          <w:szCs w:val="18"/>
        </w:rPr>
      </w:pPr>
    </w:p>
    <w:p w:rsidR="00D74053" w:rsidRPr="00F24C1B" w:rsidRDefault="00D74053" w:rsidP="00D74053">
      <w:pPr>
        <w:autoSpaceDE w:val="0"/>
        <w:autoSpaceDN w:val="0"/>
        <w:adjustRightInd w:val="0"/>
        <w:ind w:left="0" w:firstLine="0"/>
        <w:jc w:val="right"/>
        <w:outlineLvl w:val="0"/>
        <w:rPr>
          <w:rFonts w:eastAsia="Calibri"/>
          <w:i/>
          <w:sz w:val="18"/>
          <w:szCs w:val="18"/>
        </w:rPr>
      </w:pPr>
      <w:r w:rsidRPr="00F24C1B">
        <w:rPr>
          <w:rFonts w:eastAsia="Calibri"/>
          <w:i/>
          <w:sz w:val="18"/>
          <w:szCs w:val="18"/>
        </w:rPr>
        <w:t>Приложение 4</w:t>
      </w:r>
    </w:p>
    <w:p w:rsidR="00D74053" w:rsidRPr="00F24C1B" w:rsidRDefault="00D74053" w:rsidP="00D74053">
      <w:pPr>
        <w:autoSpaceDE w:val="0"/>
        <w:autoSpaceDN w:val="0"/>
        <w:adjustRightInd w:val="0"/>
        <w:ind w:left="0" w:firstLine="0"/>
        <w:jc w:val="right"/>
        <w:rPr>
          <w:rFonts w:eastAsia="Calibri"/>
          <w:i/>
          <w:sz w:val="18"/>
          <w:szCs w:val="18"/>
        </w:rPr>
      </w:pPr>
      <w:r w:rsidRPr="00F24C1B">
        <w:rPr>
          <w:rFonts w:eastAsia="Calibri"/>
          <w:i/>
          <w:sz w:val="18"/>
          <w:szCs w:val="18"/>
        </w:rPr>
        <w:t>к административному регламенту</w:t>
      </w:r>
    </w:p>
    <w:p w:rsidR="00D74053" w:rsidRPr="00F24C1B" w:rsidRDefault="00D74053" w:rsidP="00D74053">
      <w:pPr>
        <w:autoSpaceDE w:val="0"/>
        <w:autoSpaceDN w:val="0"/>
        <w:adjustRightInd w:val="0"/>
        <w:ind w:left="0" w:firstLine="0"/>
        <w:jc w:val="right"/>
        <w:rPr>
          <w:rFonts w:eastAsia="Calibri"/>
          <w:i/>
          <w:sz w:val="18"/>
          <w:szCs w:val="18"/>
        </w:rPr>
      </w:pPr>
      <w:r w:rsidRPr="00F24C1B">
        <w:rPr>
          <w:rFonts w:eastAsia="Calibri"/>
          <w:i/>
          <w:sz w:val="18"/>
          <w:szCs w:val="18"/>
        </w:rPr>
        <w:t>по предоставлению муниципальной услуги</w:t>
      </w:r>
    </w:p>
    <w:p w:rsidR="00D74053" w:rsidRPr="00F24C1B" w:rsidRDefault="00D74053" w:rsidP="00D74053">
      <w:pPr>
        <w:autoSpaceDE w:val="0"/>
        <w:autoSpaceDN w:val="0"/>
        <w:adjustRightInd w:val="0"/>
        <w:ind w:left="0" w:firstLine="0"/>
        <w:jc w:val="right"/>
        <w:rPr>
          <w:rFonts w:eastAsia="Calibri"/>
          <w:i/>
          <w:sz w:val="18"/>
          <w:szCs w:val="18"/>
        </w:rPr>
      </w:pPr>
      <w:r w:rsidRPr="00F24C1B">
        <w:rPr>
          <w:rFonts w:eastAsia="Calibri"/>
          <w:i/>
          <w:sz w:val="18"/>
          <w:szCs w:val="18"/>
        </w:rPr>
        <w:t xml:space="preserve">«Предоставление участка земли для погребения умершего» </w:t>
      </w:r>
    </w:p>
    <w:p w:rsidR="00D74053" w:rsidRPr="00D74053" w:rsidRDefault="00D74053" w:rsidP="00D74053">
      <w:pPr>
        <w:autoSpaceDE w:val="0"/>
        <w:autoSpaceDN w:val="0"/>
        <w:adjustRightInd w:val="0"/>
        <w:ind w:left="0" w:firstLine="0"/>
        <w:jc w:val="right"/>
        <w:rPr>
          <w:rFonts w:eastAsia="Calibri"/>
          <w:sz w:val="18"/>
          <w:szCs w:val="18"/>
        </w:rPr>
      </w:pPr>
      <w:r w:rsidRPr="00F24C1B">
        <w:rPr>
          <w:rFonts w:eastAsia="Calibri"/>
          <w:i/>
          <w:sz w:val="18"/>
          <w:szCs w:val="18"/>
        </w:rPr>
        <w:t xml:space="preserve">                                                        на территории Хомутовского муниципального образования</w:t>
      </w:r>
    </w:p>
    <w:p w:rsidR="00D74053" w:rsidRPr="00D74053" w:rsidRDefault="00D74053" w:rsidP="00D74053">
      <w:pPr>
        <w:autoSpaceDE w:val="0"/>
        <w:autoSpaceDN w:val="0"/>
        <w:adjustRightInd w:val="0"/>
        <w:ind w:left="0" w:firstLine="0"/>
        <w:jc w:val="center"/>
        <w:rPr>
          <w:rFonts w:eastAsia="Calibri"/>
          <w:sz w:val="18"/>
          <w:szCs w:val="18"/>
        </w:rPr>
      </w:pPr>
    </w:p>
    <w:p w:rsidR="00D74053" w:rsidRPr="00D74053" w:rsidRDefault="00D74053" w:rsidP="00D74053">
      <w:pPr>
        <w:autoSpaceDE w:val="0"/>
        <w:autoSpaceDN w:val="0"/>
        <w:adjustRightInd w:val="0"/>
        <w:ind w:left="0" w:firstLine="0"/>
        <w:jc w:val="center"/>
        <w:rPr>
          <w:rFonts w:eastAsia="Calibri"/>
          <w:sz w:val="18"/>
          <w:szCs w:val="18"/>
        </w:rPr>
      </w:pPr>
    </w:p>
    <w:p w:rsidR="00D74053" w:rsidRPr="00D74053" w:rsidRDefault="00D74053" w:rsidP="00D74053">
      <w:pPr>
        <w:autoSpaceDE w:val="0"/>
        <w:autoSpaceDN w:val="0"/>
        <w:adjustRightInd w:val="0"/>
        <w:ind w:left="0" w:firstLine="0"/>
        <w:jc w:val="center"/>
        <w:rPr>
          <w:rFonts w:eastAsia="Calibri"/>
          <w:sz w:val="18"/>
          <w:szCs w:val="18"/>
        </w:rPr>
      </w:pPr>
      <w:r w:rsidRPr="00D74053">
        <w:rPr>
          <w:rFonts w:eastAsia="Calibri"/>
          <w:sz w:val="18"/>
          <w:szCs w:val="18"/>
        </w:rPr>
        <w:t xml:space="preserve">ФОРМА </w:t>
      </w:r>
    </w:p>
    <w:p w:rsidR="00D74053" w:rsidRPr="00D74053" w:rsidRDefault="00D74053" w:rsidP="00D74053">
      <w:pPr>
        <w:autoSpaceDE w:val="0"/>
        <w:autoSpaceDN w:val="0"/>
        <w:adjustRightInd w:val="0"/>
        <w:ind w:left="0" w:firstLine="0"/>
        <w:jc w:val="center"/>
        <w:rPr>
          <w:rFonts w:eastAsia="Calibri"/>
          <w:sz w:val="18"/>
          <w:szCs w:val="18"/>
        </w:rPr>
      </w:pPr>
      <w:r w:rsidRPr="00D74053">
        <w:rPr>
          <w:rFonts w:eastAsia="Calibri"/>
          <w:sz w:val="18"/>
          <w:szCs w:val="18"/>
        </w:rPr>
        <w:t>РЕШЕНИЕ</w:t>
      </w:r>
    </w:p>
    <w:p w:rsidR="00D74053" w:rsidRPr="00D74053" w:rsidRDefault="00D74053" w:rsidP="00D74053">
      <w:pPr>
        <w:autoSpaceDE w:val="0"/>
        <w:autoSpaceDN w:val="0"/>
        <w:adjustRightInd w:val="0"/>
        <w:ind w:left="0" w:firstLine="0"/>
        <w:jc w:val="center"/>
        <w:rPr>
          <w:rFonts w:eastAsia="Calibri"/>
          <w:sz w:val="18"/>
          <w:szCs w:val="18"/>
        </w:rPr>
      </w:pPr>
      <w:r w:rsidRPr="00D74053">
        <w:rPr>
          <w:rFonts w:eastAsia="Calibri"/>
          <w:sz w:val="18"/>
          <w:szCs w:val="18"/>
        </w:rPr>
        <w:t>о предоставлении земельного участка</w:t>
      </w:r>
    </w:p>
    <w:p w:rsidR="00D74053" w:rsidRPr="00D74053" w:rsidRDefault="00D74053" w:rsidP="00D74053">
      <w:pPr>
        <w:ind w:left="0" w:firstLine="0"/>
        <w:jc w:val="center"/>
        <w:rPr>
          <w:sz w:val="18"/>
          <w:szCs w:val="18"/>
        </w:rPr>
      </w:pPr>
      <w:r w:rsidRPr="00D74053">
        <w:rPr>
          <w:sz w:val="18"/>
          <w:szCs w:val="18"/>
        </w:rPr>
        <w:t>для захоронения умершего</w:t>
      </w:r>
      <w:r w:rsidRPr="00D74053">
        <w:rPr>
          <w:rFonts w:eastAsia="Calibri"/>
          <w:sz w:val="18"/>
          <w:szCs w:val="18"/>
          <w:lang w:eastAsia="en-US"/>
        </w:rPr>
        <w:t xml:space="preserve"> </w:t>
      </w:r>
    </w:p>
    <w:p w:rsidR="00D74053" w:rsidRPr="00D74053" w:rsidRDefault="00D74053" w:rsidP="00D74053">
      <w:pPr>
        <w:ind w:left="0" w:firstLine="0"/>
        <w:rPr>
          <w:sz w:val="18"/>
          <w:szCs w:val="18"/>
        </w:rPr>
      </w:pPr>
      <w:r w:rsidRPr="00D74053">
        <w:rPr>
          <w:sz w:val="18"/>
          <w:szCs w:val="18"/>
        </w:rPr>
        <w:br/>
        <w:t xml:space="preserve">Выдано____________________________________________________________ </w:t>
      </w:r>
    </w:p>
    <w:p w:rsidR="00D74053" w:rsidRPr="00D74053" w:rsidRDefault="00D74053" w:rsidP="00D74053">
      <w:pPr>
        <w:ind w:left="0" w:firstLine="0"/>
        <w:jc w:val="center"/>
        <w:rPr>
          <w:i/>
          <w:sz w:val="18"/>
          <w:szCs w:val="18"/>
        </w:rPr>
      </w:pPr>
      <w:r w:rsidRPr="00D74053">
        <w:rPr>
          <w:i/>
          <w:sz w:val="18"/>
          <w:szCs w:val="18"/>
        </w:rPr>
        <w:t>(фамилия, имя, отчество заявителя)</w:t>
      </w:r>
    </w:p>
    <w:p w:rsidR="00D74053" w:rsidRPr="00D74053" w:rsidRDefault="00D74053" w:rsidP="00D74053">
      <w:pPr>
        <w:ind w:left="0" w:firstLine="0"/>
        <w:jc w:val="center"/>
        <w:rPr>
          <w:i/>
          <w:sz w:val="18"/>
          <w:szCs w:val="18"/>
        </w:rPr>
      </w:pPr>
    </w:p>
    <w:p w:rsidR="00D74053" w:rsidRPr="00D74053" w:rsidRDefault="00D74053" w:rsidP="00D74053">
      <w:pPr>
        <w:ind w:left="0" w:firstLine="0"/>
        <w:rPr>
          <w:sz w:val="18"/>
          <w:szCs w:val="18"/>
        </w:rPr>
      </w:pPr>
      <w:r w:rsidRPr="00D74053">
        <w:rPr>
          <w:sz w:val="18"/>
          <w:szCs w:val="18"/>
        </w:rPr>
        <w:t xml:space="preserve">паспорт ________________ выдан «____» _____________   _____ </w:t>
      </w:r>
      <w:proofErr w:type="gramStart"/>
      <w:r w:rsidRPr="00D74053">
        <w:rPr>
          <w:sz w:val="18"/>
          <w:szCs w:val="18"/>
        </w:rPr>
        <w:t>г</w:t>
      </w:r>
      <w:proofErr w:type="gramEnd"/>
      <w:r w:rsidRPr="00D74053">
        <w:rPr>
          <w:sz w:val="18"/>
          <w:szCs w:val="18"/>
        </w:rPr>
        <w:t xml:space="preserve">. </w:t>
      </w:r>
    </w:p>
    <w:p w:rsidR="00D74053" w:rsidRPr="00D74053" w:rsidRDefault="00D74053" w:rsidP="00D74053">
      <w:pPr>
        <w:ind w:left="0" w:firstLine="0"/>
        <w:jc w:val="center"/>
        <w:rPr>
          <w:i/>
          <w:sz w:val="18"/>
          <w:szCs w:val="18"/>
        </w:rPr>
      </w:pPr>
      <w:r w:rsidRPr="00D74053">
        <w:rPr>
          <w:i/>
          <w:sz w:val="18"/>
          <w:szCs w:val="18"/>
        </w:rPr>
        <w:t>(серия, номер, дата выдачи)</w:t>
      </w:r>
    </w:p>
    <w:p w:rsidR="00D74053" w:rsidRPr="00D74053" w:rsidRDefault="00D74053" w:rsidP="00D74053">
      <w:pPr>
        <w:ind w:left="0" w:firstLine="0"/>
        <w:jc w:val="center"/>
        <w:rPr>
          <w:i/>
          <w:sz w:val="18"/>
          <w:szCs w:val="18"/>
        </w:rPr>
      </w:pPr>
    </w:p>
    <w:p w:rsidR="00D74053" w:rsidRPr="00D74053" w:rsidRDefault="00D74053" w:rsidP="00D74053">
      <w:pPr>
        <w:ind w:left="0" w:firstLine="0"/>
        <w:rPr>
          <w:sz w:val="18"/>
          <w:szCs w:val="18"/>
        </w:rPr>
      </w:pPr>
      <w:r w:rsidRPr="00D74053">
        <w:rPr>
          <w:sz w:val="18"/>
          <w:szCs w:val="18"/>
        </w:rPr>
        <w:t>__________________________________________________________________</w:t>
      </w:r>
    </w:p>
    <w:p w:rsidR="00D74053" w:rsidRPr="00D74053" w:rsidRDefault="00D74053" w:rsidP="00D74053">
      <w:pPr>
        <w:ind w:left="0" w:firstLine="0"/>
        <w:jc w:val="center"/>
        <w:rPr>
          <w:i/>
          <w:sz w:val="18"/>
          <w:szCs w:val="18"/>
        </w:rPr>
      </w:pPr>
      <w:r w:rsidRPr="00D74053">
        <w:rPr>
          <w:sz w:val="18"/>
          <w:szCs w:val="18"/>
        </w:rPr>
        <w:t>(</w:t>
      </w:r>
      <w:r w:rsidRPr="00D74053">
        <w:rPr>
          <w:i/>
          <w:sz w:val="18"/>
          <w:szCs w:val="18"/>
        </w:rPr>
        <w:t>кем</w:t>
      </w:r>
      <w:r w:rsidRPr="00D74053">
        <w:rPr>
          <w:sz w:val="18"/>
          <w:szCs w:val="18"/>
        </w:rPr>
        <w:t xml:space="preserve"> </w:t>
      </w:r>
      <w:proofErr w:type="gramStart"/>
      <w:r w:rsidRPr="00D74053">
        <w:rPr>
          <w:i/>
          <w:sz w:val="18"/>
          <w:szCs w:val="18"/>
        </w:rPr>
        <w:t>выдан</w:t>
      </w:r>
      <w:proofErr w:type="gramEnd"/>
      <w:r w:rsidRPr="00D74053">
        <w:rPr>
          <w:i/>
          <w:sz w:val="18"/>
          <w:szCs w:val="18"/>
        </w:rPr>
        <w:t>)</w:t>
      </w:r>
    </w:p>
    <w:p w:rsidR="00D74053" w:rsidRPr="00D74053" w:rsidRDefault="00D74053" w:rsidP="00D74053">
      <w:pPr>
        <w:ind w:left="0" w:firstLine="0"/>
        <w:jc w:val="center"/>
        <w:rPr>
          <w:i/>
          <w:sz w:val="18"/>
          <w:szCs w:val="18"/>
        </w:rPr>
      </w:pPr>
    </w:p>
    <w:p w:rsidR="00D74053" w:rsidRPr="00D74053" w:rsidRDefault="00D74053" w:rsidP="00D74053">
      <w:pPr>
        <w:ind w:left="0" w:firstLine="0"/>
        <w:rPr>
          <w:sz w:val="18"/>
          <w:szCs w:val="18"/>
        </w:rPr>
      </w:pPr>
      <w:r w:rsidRPr="00D74053">
        <w:rPr>
          <w:sz w:val="18"/>
          <w:szCs w:val="18"/>
        </w:rPr>
        <w:t>адрес: ____________________________________________________________</w:t>
      </w:r>
    </w:p>
    <w:p w:rsidR="00D74053" w:rsidRPr="00D74053" w:rsidRDefault="00D74053" w:rsidP="00D74053">
      <w:pPr>
        <w:ind w:left="0" w:firstLine="0"/>
        <w:jc w:val="center"/>
        <w:rPr>
          <w:i/>
          <w:sz w:val="18"/>
          <w:szCs w:val="18"/>
        </w:rPr>
      </w:pPr>
      <w:r w:rsidRPr="00D74053">
        <w:rPr>
          <w:i/>
          <w:sz w:val="18"/>
          <w:szCs w:val="18"/>
        </w:rPr>
        <w:t>(место проживания заявителя, телефон)</w:t>
      </w:r>
    </w:p>
    <w:p w:rsidR="00D74053" w:rsidRPr="00D74053" w:rsidRDefault="00D74053" w:rsidP="00D74053">
      <w:pPr>
        <w:ind w:left="0" w:firstLine="0"/>
        <w:rPr>
          <w:sz w:val="18"/>
          <w:szCs w:val="18"/>
        </w:rPr>
      </w:pPr>
      <w:r w:rsidRPr="00D74053">
        <w:rPr>
          <w:sz w:val="18"/>
          <w:szCs w:val="18"/>
        </w:rPr>
        <w:t>В том, что ему (ей) на основании заявления выделен земельный участок для осуществить захоронения умершег</w:t>
      </w:r>
      <w:proofErr w:type="gramStart"/>
      <w:r w:rsidRPr="00D74053">
        <w:rPr>
          <w:sz w:val="18"/>
          <w:szCs w:val="18"/>
        </w:rPr>
        <w:t>о(</w:t>
      </w:r>
      <w:proofErr w:type="gramEnd"/>
      <w:r w:rsidRPr="00D74053">
        <w:rPr>
          <w:sz w:val="18"/>
          <w:szCs w:val="18"/>
        </w:rPr>
        <w:t>ей) __________________________________________________________________</w:t>
      </w:r>
    </w:p>
    <w:p w:rsidR="00D74053" w:rsidRPr="00D74053" w:rsidRDefault="00D74053" w:rsidP="00D74053">
      <w:pPr>
        <w:ind w:left="0" w:firstLine="0"/>
        <w:jc w:val="center"/>
        <w:rPr>
          <w:rFonts w:eastAsia="Calibri"/>
          <w:sz w:val="18"/>
          <w:szCs w:val="18"/>
        </w:rPr>
      </w:pPr>
      <w:r w:rsidRPr="00D74053">
        <w:rPr>
          <w:i/>
          <w:sz w:val="18"/>
          <w:szCs w:val="18"/>
        </w:rPr>
        <w:lastRenderedPageBreak/>
        <w:t xml:space="preserve">(фамилия, имя, отчество </w:t>
      </w:r>
      <w:proofErr w:type="gramStart"/>
      <w:r w:rsidRPr="00D74053">
        <w:rPr>
          <w:i/>
          <w:sz w:val="18"/>
          <w:szCs w:val="18"/>
        </w:rPr>
        <w:t>умершего</w:t>
      </w:r>
      <w:proofErr w:type="gramEnd"/>
      <w:r w:rsidRPr="00D74053">
        <w:rPr>
          <w:i/>
          <w:sz w:val="18"/>
          <w:szCs w:val="18"/>
        </w:rPr>
        <w:t>)</w:t>
      </w:r>
      <w:r w:rsidRPr="00D74053">
        <w:rPr>
          <w:sz w:val="18"/>
          <w:szCs w:val="18"/>
        </w:rPr>
        <w:br/>
      </w:r>
    </w:p>
    <w:p w:rsidR="00D74053" w:rsidRPr="00D74053" w:rsidRDefault="00D74053" w:rsidP="00D74053">
      <w:pPr>
        <w:ind w:left="0" w:firstLine="0"/>
        <w:rPr>
          <w:i/>
          <w:sz w:val="18"/>
          <w:szCs w:val="18"/>
        </w:rPr>
      </w:pPr>
      <w:r w:rsidRPr="00D74053">
        <w:rPr>
          <w:rFonts w:eastAsia="Calibri"/>
          <w:sz w:val="18"/>
          <w:szCs w:val="18"/>
        </w:rPr>
        <w:t xml:space="preserve">на общественном кладбище в д. Куда, п. </w:t>
      </w:r>
      <w:proofErr w:type="spellStart"/>
      <w:r w:rsidRPr="00D74053">
        <w:rPr>
          <w:rFonts w:eastAsia="Calibri"/>
          <w:sz w:val="18"/>
          <w:szCs w:val="18"/>
        </w:rPr>
        <w:t>Плишкино</w:t>
      </w:r>
      <w:proofErr w:type="spellEnd"/>
      <w:r w:rsidRPr="00D74053">
        <w:rPr>
          <w:rFonts w:eastAsia="Calibri"/>
          <w:sz w:val="18"/>
          <w:szCs w:val="18"/>
        </w:rPr>
        <w:t xml:space="preserve"> Иркутского района участок ____, ряд _____, место _____, </w:t>
      </w:r>
      <w:r w:rsidRPr="00D74053">
        <w:rPr>
          <w:sz w:val="18"/>
          <w:szCs w:val="18"/>
        </w:rPr>
        <w:t>размер участка для погребения ____ кв. м</w:t>
      </w:r>
      <w:proofErr w:type="gramStart"/>
      <w:r w:rsidRPr="00D74053">
        <w:rPr>
          <w:sz w:val="18"/>
          <w:szCs w:val="18"/>
        </w:rPr>
        <w:t xml:space="preserve"> .</w:t>
      </w:r>
      <w:proofErr w:type="gramEnd"/>
      <w:r w:rsidRPr="00D74053">
        <w:rPr>
          <w:sz w:val="18"/>
          <w:szCs w:val="18"/>
        </w:rPr>
        <w:t xml:space="preserve">( </w:t>
      </w:r>
      <w:r w:rsidRPr="00D74053">
        <w:rPr>
          <w:i/>
          <w:sz w:val="18"/>
          <w:szCs w:val="18"/>
        </w:rPr>
        <w:t>нужное подчеркнуть</w:t>
      </w:r>
      <w:r w:rsidRPr="00D74053">
        <w:rPr>
          <w:sz w:val="18"/>
          <w:szCs w:val="18"/>
        </w:rPr>
        <w:t>)</w:t>
      </w:r>
    </w:p>
    <w:p w:rsidR="00D74053" w:rsidRPr="00D74053" w:rsidRDefault="00D74053" w:rsidP="00D74053">
      <w:pPr>
        <w:autoSpaceDE w:val="0"/>
        <w:autoSpaceDN w:val="0"/>
        <w:adjustRightInd w:val="0"/>
        <w:ind w:left="0" w:firstLine="0"/>
        <w:rPr>
          <w:rFonts w:eastAsia="Calibri"/>
          <w:sz w:val="18"/>
          <w:szCs w:val="18"/>
        </w:rPr>
      </w:pPr>
    </w:p>
    <w:p w:rsidR="00D74053" w:rsidRPr="00D74053" w:rsidRDefault="00D74053" w:rsidP="00D74053">
      <w:pPr>
        <w:autoSpaceDE w:val="0"/>
        <w:autoSpaceDN w:val="0"/>
        <w:adjustRightInd w:val="0"/>
        <w:ind w:left="0" w:firstLine="0"/>
        <w:rPr>
          <w:rFonts w:eastAsia="Calibri"/>
          <w:sz w:val="18"/>
          <w:szCs w:val="18"/>
        </w:rPr>
      </w:pPr>
      <w:r w:rsidRPr="00D74053">
        <w:rPr>
          <w:rFonts w:eastAsia="Calibri"/>
          <w:sz w:val="18"/>
          <w:szCs w:val="18"/>
        </w:rPr>
        <w:t>Вид захоронения (отметить знаком «V»):</w:t>
      </w:r>
    </w:p>
    <w:p w:rsidR="00D74053" w:rsidRPr="00D74053" w:rsidRDefault="00D74053" w:rsidP="00D74053">
      <w:pPr>
        <w:autoSpaceDE w:val="0"/>
        <w:autoSpaceDN w:val="0"/>
        <w:adjustRightInd w:val="0"/>
        <w:ind w:left="0" w:firstLine="0"/>
        <w:rPr>
          <w:rFonts w:eastAsia="Calibri"/>
          <w:sz w:val="18"/>
          <w:szCs w:val="18"/>
        </w:rPr>
      </w:pPr>
    </w:p>
    <w:tbl>
      <w:tblPr>
        <w:tblStyle w:val="1180"/>
        <w:tblW w:w="9606" w:type="dxa"/>
        <w:tblLook w:val="04A0" w:firstRow="1" w:lastRow="0" w:firstColumn="1" w:lastColumn="0" w:noHBand="0" w:noVBand="1"/>
      </w:tblPr>
      <w:tblGrid>
        <w:gridCol w:w="534"/>
        <w:gridCol w:w="9072"/>
      </w:tblGrid>
      <w:tr w:rsidR="00D74053" w:rsidRPr="00D74053" w:rsidTr="00D74053">
        <w:tc>
          <w:tcPr>
            <w:tcW w:w="534" w:type="dxa"/>
          </w:tcPr>
          <w:p w:rsidR="00D74053" w:rsidRPr="00D74053" w:rsidRDefault="00D74053" w:rsidP="00D74053">
            <w:pPr>
              <w:autoSpaceDE w:val="0"/>
              <w:autoSpaceDN w:val="0"/>
              <w:adjustRightInd w:val="0"/>
              <w:rPr>
                <w:rFonts w:ascii="Times New Roman" w:eastAsia="Calibri" w:hAnsi="Times New Roman"/>
                <w:sz w:val="18"/>
                <w:szCs w:val="18"/>
              </w:rPr>
            </w:pPr>
          </w:p>
        </w:tc>
        <w:tc>
          <w:tcPr>
            <w:tcW w:w="9072" w:type="dxa"/>
          </w:tcPr>
          <w:p w:rsidR="00D74053" w:rsidRPr="00D74053" w:rsidRDefault="00D74053" w:rsidP="00D74053">
            <w:pPr>
              <w:autoSpaceDE w:val="0"/>
              <w:autoSpaceDN w:val="0"/>
              <w:adjustRightInd w:val="0"/>
              <w:rPr>
                <w:rFonts w:ascii="Times New Roman" w:eastAsia="Calibri" w:hAnsi="Times New Roman"/>
                <w:sz w:val="18"/>
                <w:szCs w:val="18"/>
              </w:rPr>
            </w:pPr>
            <w:r w:rsidRPr="00D74053">
              <w:rPr>
                <w:rFonts w:ascii="Times New Roman" w:eastAsia="Calibri" w:hAnsi="Times New Roman"/>
                <w:sz w:val="18"/>
                <w:szCs w:val="18"/>
              </w:rPr>
              <w:t xml:space="preserve">захоронение на свободном участке                     </w:t>
            </w:r>
          </w:p>
        </w:tc>
      </w:tr>
      <w:tr w:rsidR="00D74053" w:rsidRPr="00D74053" w:rsidTr="00D74053">
        <w:tc>
          <w:tcPr>
            <w:tcW w:w="534" w:type="dxa"/>
          </w:tcPr>
          <w:p w:rsidR="00D74053" w:rsidRPr="00D74053" w:rsidRDefault="00D74053" w:rsidP="00D74053">
            <w:pPr>
              <w:autoSpaceDE w:val="0"/>
              <w:autoSpaceDN w:val="0"/>
              <w:adjustRightInd w:val="0"/>
              <w:rPr>
                <w:rFonts w:ascii="Times New Roman" w:eastAsia="Calibri" w:hAnsi="Times New Roman"/>
                <w:sz w:val="18"/>
                <w:szCs w:val="18"/>
              </w:rPr>
            </w:pPr>
          </w:p>
        </w:tc>
        <w:tc>
          <w:tcPr>
            <w:tcW w:w="9072" w:type="dxa"/>
          </w:tcPr>
          <w:p w:rsidR="00D74053" w:rsidRPr="00D74053" w:rsidRDefault="00D74053" w:rsidP="00D74053">
            <w:pPr>
              <w:autoSpaceDE w:val="0"/>
              <w:autoSpaceDN w:val="0"/>
              <w:adjustRightInd w:val="0"/>
              <w:rPr>
                <w:rFonts w:ascii="Times New Roman" w:eastAsia="Calibri" w:hAnsi="Times New Roman"/>
                <w:sz w:val="18"/>
                <w:szCs w:val="18"/>
              </w:rPr>
            </w:pPr>
            <w:r w:rsidRPr="00D74053">
              <w:rPr>
                <w:rFonts w:ascii="Times New Roman" w:eastAsia="Calibri" w:hAnsi="Times New Roman"/>
                <w:sz w:val="18"/>
                <w:szCs w:val="18"/>
              </w:rPr>
              <w:t>захоронение на свободном месте рядом с родственной могилой</w:t>
            </w:r>
          </w:p>
        </w:tc>
      </w:tr>
      <w:tr w:rsidR="00D74053" w:rsidRPr="00D74053" w:rsidTr="00D74053">
        <w:tc>
          <w:tcPr>
            <w:tcW w:w="534" w:type="dxa"/>
          </w:tcPr>
          <w:p w:rsidR="00D74053" w:rsidRPr="00D74053" w:rsidRDefault="00D74053" w:rsidP="00D74053">
            <w:pPr>
              <w:autoSpaceDE w:val="0"/>
              <w:autoSpaceDN w:val="0"/>
              <w:adjustRightInd w:val="0"/>
              <w:rPr>
                <w:rFonts w:ascii="Times New Roman" w:eastAsia="Calibri" w:hAnsi="Times New Roman"/>
                <w:sz w:val="18"/>
                <w:szCs w:val="18"/>
              </w:rPr>
            </w:pPr>
          </w:p>
        </w:tc>
        <w:tc>
          <w:tcPr>
            <w:tcW w:w="9072" w:type="dxa"/>
          </w:tcPr>
          <w:p w:rsidR="00D74053" w:rsidRPr="00D74053" w:rsidRDefault="00D74053" w:rsidP="00D74053">
            <w:pPr>
              <w:autoSpaceDE w:val="0"/>
              <w:autoSpaceDN w:val="0"/>
              <w:adjustRightInd w:val="0"/>
              <w:rPr>
                <w:rFonts w:ascii="Times New Roman" w:eastAsia="Calibri" w:hAnsi="Times New Roman"/>
                <w:sz w:val="18"/>
                <w:szCs w:val="18"/>
              </w:rPr>
            </w:pPr>
            <w:r w:rsidRPr="00D74053">
              <w:rPr>
                <w:rFonts w:ascii="Times New Roman" w:eastAsia="Calibri" w:hAnsi="Times New Roman"/>
                <w:sz w:val="18"/>
                <w:szCs w:val="18"/>
              </w:rPr>
              <w:t>захоронение в семейное (родовое) захоронение</w:t>
            </w:r>
          </w:p>
        </w:tc>
      </w:tr>
    </w:tbl>
    <w:p w:rsidR="00D74053" w:rsidRPr="00D74053" w:rsidRDefault="00D74053" w:rsidP="00D74053">
      <w:pPr>
        <w:ind w:left="0" w:firstLine="0"/>
        <w:rPr>
          <w:sz w:val="18"/>
          <w:szCs w:val="18"/>
        </w:rPr>
      </w:pPr>
      <w:r w:rsidRPr="00D74053">
        <w:rPr>
          <w:sz w:val="18"/>
          <w:szCs w:val="18"/>
        </w:rPr>
        <w:br/>
      </w:r>
    </w:p>
    <w:p w:rsidR="00D74053" w:rsidRPr="00D74053" w:rsidRDefault="00D74053" w:rsidP="00D74053">
      <w:pPr>
        <w:ind w:left="0" w:firstLine="0"/>
        <w:rPr>
          <w:sz w:val="18"/>
          <w:szCs w:val="18"/>
        </w:rPr>
      </w:pPr>
      <w:r w:rsidRPr="00D74053">
        <w:rPr>
          <w:sz w:val="18"/>
          <w:szCs w:val="18"/>
        </w:rPr>
        <w:t>Начальник отдела градостроительства,</w:t>
      </w:r>
    </w:p>
    <w:p w:rsidR="00D74053" w:rsidRPr="00D74053" w:rsidRDefault="00D74053" w:rsidP="00D74053">
      <w:pPr>
        <w:ind w:left="0" w:firstLine="0"/>
        <w:rPr>
          <w:sz w:val="18"/>
          <w:szCs w:val="18"/>
        </w:rPr>
      </w:pPr>
      <w:r w:rsidRPr="00D74053">
        <w:rPr>
          <w:sz w:val="18"/>
          <w:szCs w:val="18"/>
        </w:rPr>
        <w:t>земельных и имущественных отношений</w:t>
      </w:r>
    </w:p>
    <w:p w:rsidR="00D74053" w:rsidRPr="00D74053" w:rsidRDefault="00D74053" w:rsidP="00D74053">
      <w:pPr>
        <w:ind w:left="0" w:firstLine="0"/>
        <w:rPr>
          <w:sz w:val="18"/>
          <w:szCs w:val="18"/>
        </w:rPr>
      </w:pPr>
      <w:r w:rsidRPr="00D74053">
        <w:rPr>
          <w:sz w:val="18"/>
          <w:szCs w:val="18"/>
        </w:rPr>
        <w:t xml:space="preserve">администрации Хомутовского МО                                          </w:t>
      </w:r>
    </w:p>
    <w:p w:rsidR="00D74053" w:rsidRPr="00D74053" w:rsidRDefault="00D74053" w:rsidP="00D74053">
      <w:pPr>
        <w:ind w:left="0" w:firstLine="0"/>
        <w:rPr>
          <w:i/>
          <w:sz w:val="18"/>
          <w:szCs w:val="18"/>
        </w:rPr>
      </w:pPr>
      <w:r w:rsidRPr="00D74053">
        <w:rPr>
          <w:sz w:val="18"/>
          <w:szCs w:val="18"/>
        </w:rPr>
        <w:t xml:space="preserve">                                                                      </w:t>
      </w:r>
      <w:r w:rsidRPr="00D74053">
        <w:rPr>
          <w:i/>
          <w:sz w:val="18"/>
          <w:szCs w:val="18"/>
        </w:rPr>
        <w:t>место печати                (Ф.И.О.)</w:t>
      </w:r>
    </w:p>
    <w:p w:rsidR="00D74053" w:rsidRDefault="00D74053">
      <w:pPr>
        <w:tabs>
          <w:tab w:val="left" w:pos="3976"/>
        </w:tabs>
        <w:ind w:left="-567" w:right="-425" w:firstLine="283"/>
        <w:rPr>
          <w:sz w:val="18"/>
          <w:szCs w:val="18"/>
        </w:rPr>
      </w:pPr>
    </w:p>
    <w:p w:rsidR="004431D8" w:rsidRDefault="004431D8">
      <w:pPr>
        <w:tabs>
          <w:tab w:val="left" w:pos="3976"/>
        </w:tabs>
        <w:ind w:left="-567" w:right="-425" w:firstLine="283"/>
        <w:rPr>
          <w:sz w:val="18"/>
          <w:szCs w:val="18"/>
        </w:rPr>
      </w:pPr>
    </w:p>
    <w:p w:rsidR="006F5D9F" w:rsidRDefault="006F5D9F">
      <w:pPr>
        <w:tabs>
          <w:tab w:val="left" w:pos="3976"/>
        </w:tabs>
        <w:ind w:left="-567" w:right="-425" w:firstLine="283"/>
        <w:rPr>
          <w:sz w:val="18"/>
          <w:szCs w:val="18"/>
        </w:rPr>
      </w:pPr>
    </w:p>
    <w:p w:rsidR="006F5D9F" w:rsidRDefault="006F5D9F">
      <w:pPr>
        <w:tabs>
          <w:tab w:val="left" w:pos="3976"/>
        </w:tabs>
        <w:ind w:left="-567" w:right="-425" w:firstLine="283"/>
        <w:rPr>
          <w:sz w:val="18"/>
          <w:szCs w:val="18"/>
        </w:rPr>
      </w:pPr>
    </w:p>
    <w:p w:rsidR="006F5D9F" w:rsidRDefault="006F5D9F">
      <w:pPr>
        <w:tabs>
          <w:tab w:val="left" w:pos="3976"/>
        </w:tabs>
        <w:ind w:left="-567" w:right="-425" w:firstLine="283"/>
        <w:rPr>
          <w:sz w:val="18"/>
          <w:szCs w:val="18"/>
        </w:rPr>
      </w:pPr>
    </w:p>
    <w:p w:rsidR="006F5D9F" w:rsidRDefault="006F5D9F">
      <w:pPr>
        <w:tabs>
          <w:tab w:val="left" w:pos="3976"/>
        </w:tabs>
        <w:ind w:left="-567" w:right="-425" w:firstLine="283"/>
        <w:rPr>
          <w:sz w:val="18"/>
          <w:szCs w:val="18"/>
        </w:rPr>
      </w:pPr>
    </w:p>
    <w:p w:rsidR="006F5D9F" w:rsidRDefault="006F5D9F">
      <w:pPr>
        <w:tabs>
          <w:tab w:val="left" w:pos="3976"/>
        </w:tabs>
        <w:ind w:left="-567" w:right="-425" w:firstLine="283"/>
        <w:rPr>
          <w:sz w:val="18"/>
          <w:szCs w:val="18"/>
        </w:rPr>
      </w:pPr>
    </w:p>
    <w:p w:rsidR="004431D8" w:rsidRPr="007A6408" w:rsidRDefault="004431D8" w:rsidP="004431D8">
      <w:pPr>
        <w:tabs>
          <w:tab w:val="left" w:pos="426"/>
          <w:tab w:val="left" w:pos="3976"/>
        </w:tabs>
        <w:ind w:left="-284" w:right="-425" w:firstLine="426"/>
        <w:jc w:val="center"/>
        <w:rPr>
          <w:b/>
          <w:sz w:val="18"/>
          <w:szCs w:val="18"/>
        </w:rPr>
      </w:pPr>
      <w:r w:rsidRPr="007A6408">
        <w:rPr>
          <w:sz w:val="18"/>
          <w:szCs w:val="18"/>
        </w:rPr>
        <w:t>РОССИЙСКАЯ ФЕДЕРАЦИЯ</w:t>
      </w:r>
    </w:p>
    <w:p w:rsidR="004431D8" w:rsidRPr="007A6408" w:rsidRDefault="004431D8" w:rsidP="004431D8">
      <w:pPr>
        <w:tabs>
          <w:tab w:val="left" w:pos="426"/>
          <w:tab w:val="left" w:pos="3976"/>
        </w:tabs>
        <w:ind w:left="-284" w:right="-425" w:firstLine="426"/>
        <w:jc w:val="center"/>
        <w:rPr>
          <w:bCs/>
          <w:sz w:val="18"/>
          <w:szCs w:val="18"/>
        </w:rPr>
      </w:pPr>
      <w:r w:rsidRPr="007A6408">
        <w:rPr>
          <w:bCs/>
          <w:sz w:val="18"/>
          <w:szCs w:val="18"/>
        </w:rPr>
        <w:t>ИРКУТСКАЯ ОБЛАСТЬ ИРКУТСКИЙ РАЙОН</w:t>
      </w:r>
    </w:p>
    <w:p w:rsidR="004431D8" w:rsidRPr="007A6408" w:rsidRDefault="004431D8" w:rsidP="004431D8">
      <w:pPr>
        <w:tabs>
          <w:tab w:val="left" w:pos="426"/>
          <w:tab w:val="left" w:pos="3976"/>
        </w:tabs>
        <w:ind w:left="-284" w:right="-425" w:firstLine="426"/>
        <w:jc w:val="center"/>
        <w:rPr>
          <w:sz w:val="18"/>
          <w:szCs w:val="18"/>
        </w:rPr>
      </w:pPr>
      <w:r w:rsidRPr="007A6408">
        <w:rPr>
          <w:sz w:val="18"/>
          <w:szCs w:val="18"/>
        </w:rPr>
        <w:t>ХОМУТОВСКОЕ МУНИЦИПАЛЬНОЕ ОБРАЗОВАНИЕ</w:t>
      </w:r>
    </w:p>
    <w:p w:rsidR="004431D8" w:rsidRDefault="004431D8" w:rsidP="004431D8">
      <w:pPr>
        <w:tabs>
          <w:tab w:val="left" w:pos="426"/>
          <w:tab w:val="left" w:pos="3976"/>
        </w:tabs>
        <w:ind w:left="-284" w:right="-425" w:firstLine="426"/>
        <w:jc w:val="center"/>
        <w:rPr>
          <w:b/>
          <w:bCs/>
          <w:sz w:val="18"/>
          <w:szCs w:val="18"/>
        </w:rPr>
      </w:pPr>
      <w:r w:rsidRPr="007A6408">
        <w:rPr>
          <w:b/>
          <w:bCs/>
          <w:sz w:val="18"/>
          <w:szCs w:val="18"/>
        </w:rPr>
        <w:t>АДМИНИСТРАЦИЯ</w:t>
      </w:r>
    </w:p>
    <w:p w:rsidR="004431D8" w:rsidRDefault="004431D8" w:rsidP="004431D8">
      <w:pPr>
        <w:tabs>
          <w:tab w:val="left" w:pos="426"/>
          <w:tab w:val="left" w:pos="3976"/>
        </w:tabs>
        <w:ind w:left="-284" w:right="-425" w:firstLine="426"/>
        <w:jc w:val="center"/>
        <w:rPr>
          <w:b/>
          <w:bCs/>
          <w:sz w:val="18"/>
          <w:szCs w:val="18"/>
        </w:rPr>
      </w:pPr>
      <w:r>
        <w:rPr>
          <w:b/>
          <w:bCs/>
          <w:sz w:val="18"/>
          <w:szCs w:val="18"/>
        </w:rPr>
        <w:t>ПОСТАНОВЛЕНИЕ</w:t>
      </w:r>
    </w:p>
    <w:p w:rsidR="004431D8" w:rsidRDefault="004431D8" w:rsidP="004431D8">
      <w:pPr>
        <w:tabs>
          <w:tab w:val="left" w:pos="426"/>
          <w:tab w:val="left" w:pos="3976"/>
        </w:tabs>
        <w:ind w:left="-284" w:right="-425" w:firstLine="426"/>
        <w:rPr>
          <w:sz w:val="18"/>
          <w:szCs w:val="18"/>
          <w:u w:val="single"/>
        </w:rPr>
      </w:pPr>
      <w:r>
        <w:rPr>
          <w:bCs/>
          <w:sz w:val="18"/>
          <w:szCs w:val="18"/>
          <w:u w:val="single"/>
        </w:rPr>
        <w:t>10.05.2023</w:t>
      </w:r>
      <w:r>
        <w:rPr>
          <w:sz w:val="18"/>
          <w:szCs w:val="18"/>
          <w:u w:val="single"/>
        </w:rPr>
        <w:t xml:space="preserve">  № 116 о/д</w:t>
      </w:r>
    </w:p>
    <w:p w:rsidR="004431D8" w:rsidRDefault="004431D8" w:rsidP="004431D8">
      <w:pPr>
        <w:tabs>
          <w:tab w:val="left" w:pos="426"/>
          <w:tab w:val="left" w:pos="3976"/>
        </w:tabs>
        <w:ind w:left="-284" w:right="-425" w:firstLine="426"/>
        <w:rPr>
          <w:sz w:val="18"/>
          <w:szCs w:val="18"/>
        </w:rPr>
      </w:pPr>
      <w:r w:rsidRPr="007A6408">
        <w:rPr>
          <w:sz w:val="18"/>
          <w:szCs w:val="18"/>
        </w:rPr>
        <w:t xml:space="preserve">       с. Хомутово </w:t>
      </w:r>
    </w:p>
    <w:p w:rsidR="004431D8" w:rsidRPr="007A6408" w:rsidRDefault="004431D8" w:rsidP="004431D8">
      <w:pPr>
        <w:tabs>
          <w:tab w:val="left" w:pos="426"/>
          <w:tab w:val="left" w:pos="3976"/>
        </w:tabs>
        <w:ind w:left="-284" w:right="-425" w:firstLine="426"/>
        <w:rPr>
          <w:sz w:val="18"/>
          <w:szCs w:val="18"/>
        </w:rPr>
      </w:pPr>
    </w:p>
    <w:p w:rsidR="004431D8" w:rsidRDefault="00F41B41" w:rsidP="00F41B41">
      <w:pPr>
        <w:ind w:left="-567" w:right="-425" w:firstLine="283"/>
        <w:rPr>
          <w:sz w:val="18"/>
          <w:szCs w:val="18"/>
        </w:rPr>
      </w:pPr>
      <w:r w:rsidRPr="00F41B41">
        <w:rPr>
          <w:sz w:val="18"/>
          <w:szCs w:val="18"/>
        </w:rPr>
        <w:t>О вынесении на общественное обсуждение проекта постановления об утверждении формы 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r>
        <w:rPr>
          <w:sz w:val="18"/>
          <w:szCs w:val="18"/>
        </w:rPr>
        <w:t>.</w:t>
      </w:r>
    </w:p>
    <w:p w:rsidR="00F41B41" w:rsidRDefault="00F41B41" w:rsidP="00F41B41">
      <w:pPr>
        <w:ind w:left="-567" w:right="-425" w:firstLine="283"/>
        <w:rPr>
          <w:sz w:val="18"/>
          <w:szCs w:val="18"/>
        </w:rPr>
      </w:pPr>
    </w:p>
    <w:p w:rsidR="00F41B41" w:rsidRDefault="00F41B41" w:rsidP="00F41B41">
      <w:pPr>
        <w:ind w:left="-567" w:right="-425" w:firstLine="283"/>
        <w:rPr>
          <w:sz w:val="18"/>
          <w:szCs w:val="18"/>
        </w:rPr>
      </w:pPr>
      <w:proofErr w:type="gramStart"/>
      <w:r w:rsidRPr="00F41B41">
        <w:rPr>
          <w:sz w:val="18"/>
          <w:szCs w:val="18"/>
        </w:rPr>
        <w:t>В соответствии с частью 3 статьи 21, статьей 53 Федерального закона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w:t>
      </w:r>
      <w:proofErr w:type="gramEnd"/>
      <w:r w:rsidRPr="00F41B41">
        <w:rPr>
          <w:sz w:val="18"/>
          <w:szCs w:val="18"/>
        </w:rPr>
        <w:t xml:space="preserve"> </w:t>
      </w:r>
      <w:proofErr w:type="gramStart"/>
      <w:r w:rsidRPr="00F41B41">
        <w:rPr>
          <w:sz w:val="18"/>
          <w:szCs w:val="18"/>
        </w:rPr>
        <w:t xml:space="preserve">форм проверочных листов, а также случаев обязательного применения проверочных листов», Уставом Хомутовского муниципального образования, решением Думы Хомутовского муниципального образования от 29.12.2021 № 58-273/д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Администрация Хомутовского муниципального образования </w:t>
      </w:r>
      <w:proofErr w:type="gramEnd"/>
    </w:p>
    <w:p w:rsidR="00F41B41" w:rsidRPr="00F41B41" w:rsidRDefault="00F41B41" w:rsidP="00F41B41">
      <w:pPr>
        <w:ind w:left="-567" w:right="-425" w:firstLine="283"/>
        <w:rPr>
          <w:sz w:val="18"/>
          <w:szCs w:val="18"/>
        </w:rPr>
      </w:pPr>
    </w:p>
    <w:p w:rsidR="00F41B41" w:rsidRDefault="00F41B41" w:rsidP="00F41B41">
      <w:pPr>
        <w:ind w:left="-567" w:right="-425" w:firstLine="283"/>
        <w:rPr>
          <w:sz w:val="18"/>
          <w:szCs w:val="18"/>
        </w:rPr>
      </w:pPr>
      <w:r w:rsidRPr="00F41B41">
        <w:rPr>
          <w:sz w:val="18"/>
          <w:szCs w:val="18"/>
        </w:rPr>
        <w:t>ПОСТАНОВЛЯЕТ:</w:t>
      </w:r>
    </w:p>
    <w:p w:rsidR="00F41B41" w:rsidRPr="00F41B41" w:rsidRDefault="00F41B41" w:rsidP="00F41B41">
      <w:pPr>
        <w:ind w:left="-567" w:right="-425" w:firstLine="283"/>
        <w:rPr>
          <w:sz w:val="18"/>
          <w:szCs w:val="18"/>
        </w:rPr>
      </w:pPr>
    </w:p>
    <w:p w:rsidR="00F41B41" w:rsidRPr="00F41B41" w:rsidRDefault="00F41B41" w:rsidP="00F41B41">
      <w:pPr>
        <w:ind w:left="-567" w:right="-425" w:firstLine="283"/>
        <w:rPr>
          <w:sz w:val="18"/>
          <w:szCs w:val="18"/>
        </w:rPr>
      </w:pPr>
      <w:r w:rsidRPr="00F41B41">
        <w:rPr>
          <w:sz w:val="18"/>
          <w:szCs w:val="18"/>
        </w:rPr>
        <w:t xml:space="preserve">        1. Вынести на общественное обсуждение проект постановления об утверждении формы 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(приложение).</w:t>
      </w:r>
    </w:p>
    <w:p w:rsidR="00F41B41" w:rsidRPr="00F41B41" w:rsidRDefault="00F41B41" w:rsidP="00F41B41">
      <w:pPr>
        <w:ind w:left="-567" w:right="-425" w:firstLine="283"/>
        <w:rPr>
          <w:sz w:val="18"/>
          <w:szCs w:val="18"/>
        </w:rPr>
      </w:pPr>
      <w:r w:rsidRPr="00F41B41">
        <w:rPr>
          <w:sz w:val="18"/>
          <w:szCs w:val="18"/>
        </w:rPr>
        <w:t>2. Общественные обсуждения проходят в форме открытого размещения проекта постановления об утверждении формы 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на сайте Администрации Хомутовского муниципального образования  http://khomutovskoe-mo.ru.</w:t>
      </w:r>
    </w:p>
    <w:p w:rsidR="00F41B41" w:rsidRPr="00F41B41" w:rsidRDefault="00F41B41" w:rsidP="00F41B41">
      <w:pPr>
        <w:ind w:left="-567" w:right="-425" w:firstLine="283"/>
        <w:rPr>
          <w:sz w:val="18"/>
          <w:szCs w:val="18"/>
        </w:rPr>
      </w:pPr>
      <w:r w:rsidRPr="00F41B41">
        <w:rPr>
          <w:sz w:val="18"/>
          <w:szCs w:val="18"/>
        </w:rPr>
        <w:t xml:space="preserve">3. </w:t>
      </w:r>
      <w:proofErr w:type="gramStart"/>
      <w:r w:rsidRPr="00F41B41">
        <w:rPr>
          <w:sz w:val="18"/>
          <w:szCs w:val="18"/>
        </w:rPr>
        <w:t>Замечания и (или) предложения к проекту постановления об утверждении формы 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принимаются до 12-00 часов 23.05.2023 года в электронном виде посредством направления на эл. почту Администрации Хомутовского муниципального образования:</w:t>
      </w:r>
      <w:proofErr w:type="gramEnd"/>
      <w:r w:rsidRPr="00F41B41">
        <w:rPr>
          <w:sz w:val="18"/>
          <w:szCs w:val="18"/>
        </w:rPr>
        <w:t xml:space="preserve"> Admkhom@yandex.ru; в письменном виде по адресу: 664540, Иркутский район, с. Хомутово, ул. Кирова 7«а». Контактное лицо: </w:t>
      </w:r>
      <w:proofErr w:type="spellStart"/>
      <w:r w:rsidRPr="00F41B41">
        <w:rPr>
          <w:sz w:val="18"/>
          <w:szCs w:val="18"/>
        </w:rPr>
        <w:t>Зиборов</w:t>
      </w:r>
      <w:proofErr w:type="spellEnd"/>
      <w:r w:rsidRPr="00F41B41">
        <w:rPr>
          <w:sz w:val="18"/>
          <w:szCs w:val="18"/>
        </w:rPr>
        <w:t xml:space="preserve"> Василий Алексеевич, тел. (3952)438-432.</w:t>
      </w:r>
    </w:p>
    <w:p w:rsidR="00F41B41" w:rsidRPr="00F41B41" w:rsidRDefault="00F41B41" w:rsidP="00F41B41">
      <w:pPr>
        <w:ind w:left="-567" w:right="-425" w:firstLine="283"/>
        <w:rPr>
          <w:sz w:val="18"/>
          <w:szCs w:val="18"/>
        </w:rPr>
      </w:pPr>
      <w:r w:rsidRPr="00F41B41">
        <w:rPr>
          <w:sz w:val="18"/>
          <w:szCs w:val="18"/>
        </w:rPr>
        <w:t xml:space="preserve"> 4. Опубликовать постановление в установленном законом порядке и на официальном сайте администрации Хомутовского муниципального образования http://khomutovskoe-mo.ru </w:t>
      </w:r>
    </w:p>
    <w:p w:rsidR="00F41B41" w:rsidRPr="00F41B41" w:rsidRDefault="00F41B41" w:rsidP="00F41B41">
      <w:pPr>
        <w:ind w:left="-567" w:right="-425" w:firstLine="283"/>
        <w:rPr>
          <w:sz w:val="18"/>
          <w:szCs w:val="18"/>
        </w:rPr>
      </w:pPr>
      <w:r w:rsidRPr="00F41B41">
        <w:rPr>
          <w:sz w:val="18"/>
          <w:szCs w:val="18"/>
        </w:rPr>
        <w:t xml:space="preserve">5. </w:t>
      </w:r>
      <w:proofErr w:type="gramStart"/>
      <w:r w:rsidRPr="00F41B41">
        <w:rPr>
          <w:sz w:val="18"/>
          <w:szCs w:val="18"/>
        </w:rPr>
        <w:t>Контроль за</w:t>
      </w:r>
      <w:proofErr w:type="gramEnd"/>
      <w:r w:rsidRPr="00F41B41">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F41B41" w:rsidRPr="00F41B41" w:rsidRDefault="00F41B41" w:rsidP="00F41B41">
      <w:pPr>
        <w:ind w:left="-567" w:right="-425" w:firstLine="283"/>
        <w:rPr>
          <w:sz w:val="18"/>
          <w:szCs w:val="18"/>
        </w:rPr>
      </w:pPr>
    </w:p>
    <w:p w:rsidR="00F41B41" w:rsidRPr="00F41B41" w:rsidRDefault="00F41B41" w:rsidP="00F41B41">
      <w:pPr>
        <w:ind w:left="-567" w:right="-425" w:firstLine="283"/>
        <w:rPr>
          <w:sz w:val="18"/>
          <w:szCs w:val="18"/>
        </w:rPr>
      </w:pPr>
    </w:p>
    <w:p w:rsidR="00F41B41" w:rsidRDefault="00F41B41" w:rsidP="00926F5F">
      <w:pPr>
        <w:ind w:left="-567" w:right="-425" w:firstLine="283"/>
        <w:jc w:val="right"/>
        <w:rPr>
          <w:sz w:val="18"/>
          <w:szCs w:val="18"/>
        </w:rPr>
      </w:pPr>
      <w:r w:rsidRPr="00F41B41">
        <w:rPr>
          <w:sz w:val="18"/>
          <w:szCs w:val="18"/>
        </w:rPr>
        <w:t xml:space="preserve">Глава администрации                                                                       В. М. </w:t>
      </w:r>
      <w:proofErr w:type="spellStart"/>
      <w:r w:rsidRPr="00F41B41">
        <w:rPr>
          <w:sz w:val="18"/>
          <w:szCs w:val="18"/>
        </w:rPr>
        <w:t>Колмаченко</w:t>
      </w:r>
      <w:proofErr w:type="spellEnd"/>
    </w:p>
    <w:p w:rsidR="00F41B41" w:rsidRDefault="00F41B41" w:rsidP="00F41B41">
      <w:pPr>
        <w:ind w:left="-567" w:right="-425" w:firstLine="283"/>
        <w:rPr>
          <w:sz w:val="18"/>
          <w:szCs w:val="18"/>
        </w:rPr>
      </w:pPr>
    </w:p>
    <w:p w:rsidR="006F5D9F" w:rsidRDefault="006F5D9F" w:rsidP="00926F5F">
      <w:pPr>
        <w:ind w:left="-567" w:right="-425" w:firstLine="283"/>
        <w:jc w:val="right"/>
        <w:rPr>
          <w:sz w:val="18"/>
          <w:szCs w:val="18"/>
        </w:rPr>
      </w:pPr>
    </w:p>
    <w:p w:rsidR="00F41B41" w:rsidRPr="006F5D9F" w:rsidRDefault="00F41B41" w:rsidP="00926F5F">
      <w:pPr>
        <w:ind w:left="-567" w:right="-425" w:firstLine="283"/>
        <w:jc w:val="right"/>
        <w:rPr>
          <w:i/>
          <w:sz w:val="18"/>
          <w:szCs w:val="18"/>
        </w:rPr>
      </w:pPr>
      <w:r w:rsidRPr="006F5D9F">
        <w:rPr>
          <w:i/>
          <w:sz w:val="18"/>
          <w:szCs w:val="18"/>
        </w:rPr>
        <w:t>Приложение</w:t>
      </w:r>
    </w:p>
    <w:p w:rsidR="00F41B41" w:rsidRPr="006F5D9F" w:rsidRDefault="00F41B41" w:rsidP="00926F5F">
      <w:pPr>
        <w:ind w:left="-567" w:right="-425" w:firstLine="283"/>
        <w:jc w:val="right"/>
        <w:rPr>
          <w:i/>
          <w:sz w:val="18"/>
          <w:szCs w:val="18"/>
        </w:rPr>
      </w:pPr>
      <w:r w:rsidRPr="006F5D9F">
        <w:rPr>
          <w:i/>
          <w:sz w:val="18"/>
          <w:szCs w:val="18"/>
        </w:rPr>
        <w:t xml:space="preserve"> к постановлению</w:t>
      </w:r>
    </w:p>
    <w:p w:rsidR="00F41B41" w:rsidRPr="006F5D9F" w:rsidRDefault="001767C0" w:rsidP="00926F5F">
      <w:pPr>
        <w:ind w:left="-567" w:right="-425" w:firstLine="283"/>
        <w:jc w:val="right"/>
        <w:rPr>
          <w:i/>
          <w:sz w:val="18"/>
          <w:szCs w:val="18"/>
        </w:rPr>
      </w:pPr>
      <w:r>
        <w:rPr>
          <w:i/>
          <w:sz w:val="18"/>
          <w:szCs w:val="18"/>
          <w:u w:val="single"/>
        </w:rPr>
        <w:t>10.05.2023</w:t>
      </w:r>
      <w:r w:rsidR="00F41B41" w:rsidRPr="006F5D9F">
        <w:rPr>
          <w:i/>
          <w:sz w:val="18"/>
          <w:szCs w:val="18"/>
        </w:rPr>
        <w:t xml:space="preserve">_№ </w:t>
      </w:r>
      <w:r>
        <w:rPr>
          <w:i/>
          <w:sz w:val="18"/>
          <w:szCs w:val="18"/>
          <w:u w:val="single"/>
        </w:rPr>
        <w:t>116 о/д</w:t>
      </w:r>
      <w:r w:rsidR="00F41B41" w:rsidRPr="006F5D9F">
        <w:rPr>
          <w:i/>
          <w:sz w:val="18"/>
          <w:szCs w:val="18"/>
        </w:rPr>
        <w:t xml:space="preserve"> </w:t>
      </w:r>
    </w:p>
    <w:p w:rsidR="00F41B41" w:rsidRPr="00F41B41" w:rsidRDefault="00F41B41" w:rsidP="00926F5F">
      <w:pPr>
        <w:ind w:left="-567" w:right="-425" w:firstLine="283"/>
        <w:jc w:val="center"/>
        <w:rPr>
          <w:sz w:val="18"/>
          <w:szCs w:val="18"/>
        </w:rPr>
      </w:pPr>
      <w:r w:rsidRPr="00F41B41">
        <w:rPr>
          <w:noProof/>
          <w:sz w:val="18"/>
          <w:szCs w:val="18"/>
        </w:rPr>
        <w:drawing>
          <wp:inline distT="0" distB="0" distL="0" distR="0" wp14:anchorId="7E186584" wp14:editId="08FB861F">
            <wp:extent cx="730250" cy="906780"/>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0250" cy="906780"/>
                    </a:xfrm>
                    <a:prstGeom prst="rect">
                      <a:avLst/>
                    </a:prstGeom>
                    <a:noFill/>
                    <a:ln>
                      <a:noFill/>
                    </a:ln>
                  </pic:spPr>
                </pic:pic>
              </a:graphicData>
            </a:graphic>
          </wp:inline>
        </w:drawing>
      </w:r>
      <w:r w:rsidRPr="00F41B41">
        <w:rPr>
          <w:sz w:val="18"/>
          <w:szCs w:val="18"/>
        </w:rPr>
        <w:t xml:space="preserve">            </w:t>
      </w:r>
    </w:p>
    <w:p w:rsidR="00F41B41" w:rsidRPr="00F41B41" w:rsidRDefault="00F41B41" w:rsidP="00926F5F">
      <w:pPr>
        <w:ind w:left="-567" w:right="-425" w:firstLine="283"/>
        <w:jc w:val="center"/>
        <w:rPr>
          <w:sz w:val="18"/>
          <w:szCs w:val="18"/>
        </w:rPr>
      </w:pPr>
      <w:r w:rsidRPr="00F41B41">
        <w:rPr>
          <w:sz w:val="18"/>
          <w:szCs w:val="18"/>
        </w:rPr>
        <w:t xml:space="preserve">РОССИЙСКАЯ ФЕДЕРАЦИЯ </w:t>
      </w:r>
    </w:p>
    <w:p w:rsidR="00F41B41" w:rsidRPr="00F41B41" w:rsidRDefault="00F41B41" w:rsidP="00926F5F">
      <w:pPr>
        <w:widowControl w:val="0"/>
        <w:autoSpaceDE w:val="0"/>
        <w:autoSpaceDN w:val="0"/>
        <w:adjustRightInd w:val="0"/>
        <w:ind w:left="-567" w:right="-425" w:firstLine="283"/>
        <w:jc w:val="center"/>
        <w:outlineLvl w:val="0"/>
        <w:rPr>
          <w:bCs/>
          <w:color w:val="26282F"/>
          <w:sz w:val="18"/>
          <w:szCs w:val="18"/>
        </w:rPr>
      </w:pPr>
      <w:r w:rsidRPr="00F41B41">
        <w:rPr>
          <w:bCs/>
          <w:color w:val="26282F"/>
          <w:sz w:val="18"/>
          <w:szCs w:val="18"/>
        </w:rPr>
        <w:t>ИРКУТСКАЯ ОБЛАСТЬ ИРКУТСКИЙ РАЙОН</w:t>
      </w:r>
    </w:p>
    <w:p w:rsidR="00F41B41" w:rsidRPr="00F41B41" w:rsidRDefault="00F41B41" w:rsidP="00926F5F">
      <w:pPr>
        <w:ind w:left="-567" w:right="-425" w:firstLine="283"/>
        <w:jc w:val="left"/>
        <w:rPr>
          <w:rFonts w:ascii="Arial" w:hAnsi="Arial" w:cs="Arial"/>
          <w:sz w:val="18"/>
          <w:szCs w:val="18"/>
        </w:rPr>
      </w:pPr>
    </w:p>
    <w:p w:rsidR="00F41B41" w:rsidRPr="00F41B41" w:rsidRDefault="00F41B41" w:rsidP="00926F5F">
      <w:pPr>
        <w:ind w:left="-567" w:right="-425" w:firstLine="283"/>
        <w:jc w:val="center"/>
        <w:rPr>
          <w:sz w:val="18"/>
          <w:szCs w:val="18"/>
        </w:rPr>
      </w:pPr>
      <w:r w:rsidRPr="00F41B41">
        <w:rPr>
          <w:sz w:val="18"/>
          <w:szCs w:val="18"/>
        </w:rPr>
        <w:t>ХОМУТОВСКОЕ МУНИЦИПАЛЬНОЕ ОБРАЗОВАНИЕ</w:t>
      </w:r>
    </w:p>
    <w:p w:rsidR="00F41B41" w:rsidRPr="00F41B41" w:rsidRDefault="00F41B41" w:rsidP="00926F5F">
      <w:pPr>
        <w:widowControl w:val="0"/>
        <w:autoSpaceDE w:val="0"/>
        <w:autoSpaceDN w:val="0"/>
        <w:adjustRightInd w:val="0"/>
        <w:ind w:left="-567" w:right="-425" w:firstLine="283"/>
        <w:jc w:val="center"/>
        <w:outlineLvl w:val="0"/>
        <w:rPr>
          <w:b/>
          <w:bCs/>
          <w:color w:val="26282F"/>
          <w:sz w:val="18"/>
          <w:szCs w:val="18"/>
        </w:rPr>
      </w:pPr>
    </w:p>
    <w:p w:rsidR="00F41B41" w:rsidRPr="00F41B41" w:rsidRDefault="00F41B41" w:rsidP="00926F5F">
      <w:pPr>
        <w:widowControl w:val="0"/>
        <w:autoSpaceDE w:val="0"/>
        <w:autoSpaceDN w:val="0"/>
        <w:adjustRightInd w:val="0"/>
        <w:ind w:left="-567" w:right="-425" w:firstLine="283"/>
        <w:jc w:val="center"/>
        <w:outlineLvl w:val="0"/>
        <w:rPr>
          <w:b/>
          <w:bCs/>
          <w:color w:val="26282F"/>
          <w:sz w:val="18"/>
          <w:szCs w:val="18"/>
        </w:rPr>
      </w:pPr>
      <w:r w:rsidRPr="00F41B41">
        <w:rPr>
          <w:b/>
          <w:bCs/>
          <w:color w:val="26282F"/>
          <w:sz w:val="18"/>
          <w:szCs w:val="18"/>
        </w:rPr>
        <w:t>АДМИНИСТРАЦИЯ</w:t>
      </w:r>
    </w:p>
    <w:p w:rsidR="00F41B41" w:rsidRPr="00F41B41" w:rsidRDefault="00F41B41" w:rsidP="00926F5F">
      <w:pPr>
        <w:widowControl w:val="0"/>
        <w:autoSpaceDE w:val="0"/>
        <w:autoSpaceDN w:val="0"/>
        <w:adjustRightInd w:val="0"/>
        <w:ind w:left="-567" w:right="-425" w:firstLine="283"/>
        <w:jc w:val="center"/>
        <w:outlineLvl w:val="1"/>
        <w:rPr>
          <w:b/>
          <w:sz w:val="18"/>
          <w:szCs w:val="18"/>
        </w:rPr>
      </w:pPr>
    </w:p>
    <w:p w:rsidR="00F41B41" w:rsidRPr="00F41B41" w:rsidRDefault="00F41B41" w:rsidP="00926F5F">
      <w:pPr>
        <w:widowControl w:val="0"/>
        <w:autoSpaceDE w:val="0"/>
        <w:autoSpaceDN w:val="0"/>
        <w:adjustRightInd w:val="0"/>
        <w:ind w:left="-567" w:right="-425" w:firstLine="283"/>
        <w:jc w:val="center"/>
        <w:outlineLvl w:val="1"/>
        <w:rPr>
          <w:b/>
          <w:sz w:val="18"/>
          <w:szCs w:val="18"/>
        </w:rPr>
      </w:pPr>
      <w:r w:rsidRPr="00F41B41">
        <w:rPr>
          <w:b/>
          <w:sz w:val="18"/>
          <w:szCs w:val="18"/>
        </w:rPr>
        <w:t>ПРОЕКТ ПОСТАНОВЛЕНИЯ</w:t>
      </w:r>
    </w:p>
    <w:p w:rsidR="00F41B41" w:rsidRPr="00F41B41" w:rsidRDefault="00F41B41" w:rsidP="00926F5F">
      <w:pPr>
        <w:ind w:left="-567" w:right="-425" w:firstLine="283"/>
        <w:jc w:val="center"/>
        <w:rPr>
          <w:sz w:val="18"/>
          <w:szCs w:val="18"/>
        </w:rPr>
      </w:pPr>
    </w:p>
    <w:p w:rsidR="00F41B41" w:rsidRPr="00F41B41" w:rsidRDefault="00F41B41" w:rsidP="00926F5F">
      <w:pPr>
        <w:ind w:left="-567" w:right="-425" w:firstLine="283"/>
        <w:jc w:val="left"/>
        <w:rPr>
          <w:sz w:val="18"/>
          <w:szCs w:val="18"/>
        </w:rPr>
      </w:pPr>
      <w:r w:rsidRPr="00F41B41">
        <w:rPr>
          <w:sz w:val="18"/>
          <w:szCs w:val="18"/>
        </w:rPr>
        <w:t xml:space="preserve">______________№ ______                                                            </w:t>
      </w:r>
    </w:p>
    <w:p w:rsidR="00F41B41" w:rsidRPr="00F41B41" w:rsidRDefault="00F41B41" w:rsidP="00926F5F">
      <w:pPr>
        <w:ind w:left="-567" w:right="-425" w:firstLine="283"/>
        <w:rPr>
          <w:sz w:val="18"/>
          <w:szCs w:val="18"/>
        </w:rPr>
      </w:pPr>
      <w:r w:rsidRPr="00F41B41">
        <w:rPr>
          <w:sz w:val="18"/>
          <w:szCs w:val="18"/>
        </w:rPr>
        <w:t xml:space="preserve">       с. Хомутово</w:t>
      </w:r>
    </w:p>
    <w:p w:rsidR="00F41B41" w:rsidRPr="00F41B41" w:rsidRDefault="00F41B41" w:rsidP="00926F5F">
      <w:pPr>
        <w:widowControl w:val="0"/>
        <w:autoSpaceDE w:val="0"/>
        <w:autoSpaceDN w:val="0"/>
        <w:adjustRightInd w:val="0"/>
        <w:ind w:left="-567" w:right="-425" w:firstLine="283"/>
        <w:jc w:val="center"/>
        <w:outlineLvl w:val="0"/>
        <w:rPr>
          <w:rFonts w:ascii="Arial" w:hAnsi="Arial" w:cs="Arial"/>
          <w:bCs/>
          <w:color w:val="26282F"/>
          <w:sz w:val="18"/>
          <w:szCs w:val="18"/>
        </w:rPr>
      </w:pPr>
    </w:p>
    <w:p w:rsidR="00F41B41" w:rsidRPr="00F41B41" w:rsidRDefault="00F41B41" w:rsidP="00926F5F">
      <w:pPr>
        <w:tabs>
          <w:tab w:val="left" w:pos="709"/>
        </w:tabs>
        <w:suppressAutoHyphens/>
        <w:spacing w:after="200"/>
        <w:ind w:left="-567" w:right="-425" w:firstLine="283"/>
        <w:rPr>
          <w:bCs/>
          <w:sz w:val="18"/>
          <w:szCs w:val="18"/>
          <w:u w:color="000000"/>
        </w:rPr>
      </w:pPr>
      <w:r w:rsidRPr="00F41B41">
        <w:rPr>
          <w:bCs/>
          <w:sz w:val="18"/>
          <w:szCs w:val="18"/>
          <w:u w:color="000000"/>
        </w:rPr>
        <w:t xml:space="preserve">Об утверждении формы 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 </w:t>
      </w:r>
    </w:p>
    <w:p w:rsidR="00F41B41" w:rsidRPr="00F41B41" w:rsidRDefault="00F41B41" w:rsidP="00926F5F">
      <w:pPr>
        <w:tabs>
          <w:tab w:val="left" w:pos="709"/>
        </w:tabs>
        <w:suppressAutoHyphens/>
        <w:spacing w:after="200"/>
        <w:ind w:left="-567" w:right="-425" w:firstLine="283"/>
        <w:rPr>
          <w:color w:val="000000"/>
          <w:sz w:val="18"/>
          <w:szCs w:val="18"/>
        </w:rPr>
      </w:pPr>
      <w:proofErr w:type="gramStart"/>
      <w:r w:rsidRPr="00F41B41">
        <w:rPr>
          <w:color w:val="000000"/>
          <w:sz w:val="18"/>
          <w:szCs w:val="18"/>
        </w:rPr>
        <w:t>В соответствии с частью 3 статьи 21, статьей 53 Федерального закона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w:t>
      </w:r>
      <w:r w:rsidRPr="00F41B41">
        <w:rPr>
          <w:color w:val="000000"/>
          <w:sz w:val="18"/>
          <w:szCs w:val="18"/>
          <w:shd w:val="clear" w:color="auto" w:fill="FFFFFF"/>
        </w:rPr>
        <w:t xml:space="preserve"> постановлением Правительства Российской Федерации от 27.10.2021 № 1844</w:t>
      </w:r>
      <w:r w:rsidRPr="00F41B41">
        <w:rPr>
          <w:color w:val="000000"/>
          <w:sz w:val="18"/>
          <w:szCs w:val="18"/>
        </w:rPr>
        <w:t xml:space="preserve"> </w:t>
      </w:r>
      <w:bookmarkStart w:id="0" w:name="_Hlk87860463"/>
      <w:r w:rsidRPr="00F41B41">
        <w:rPr>
          <w:color w:val="000000"/>
          <w:sz w:val="18"/>
          <w:szCs w:val="18"/>
          <w:shd w:val="clear" w:color="auto" w:fill="FFFFFF"/>
        </w:rPr>
        <w:t>«Об утверждении требований к разработке, содержанию, общественному обсуждению проектов форм проверочных листов, утверждению, применению, актуализации</w:t>
      </w:r>
      <w:proofErr w:type="gramEnd"/>
      <w:r w:rsidRPr="00F41B41">
        <w:rPr>
          <w:color w:val="000000"/>
          <w:sz w:val="18"/>
          <w:szCs w:val="18"/>
          <w:shd w:val="clear" w:color="auto" w:fill="FFFFFF"/>
        </w:rPr>
        <w:t xml:space="preserve"> </w:t>
      </w:r>
      <w:proofErr w:type="gramStart"/>
      <w:r w:rsidRPr="00F41B41">
        <w:rPr>
          <w:color w:val="000000"/>
          <w:sz w:val="18"/>
          <w:szCs w:val="18"/>
          <w:shd w:val="clear" w:color="auto" w:fill="FFFFFF"/>
        </w:rPr>
        <w:t>форм проверочных листов, а также случаев обязательного применения проверочных листов»</w:t>
      </w:r>
      <w:bookmarkEnd w:id="0"/>
      <w:r w:rsidRPr="00F41B41">
        <w:rPr>
          <w:color w:val="000000"/>
          <w:sz w:val="18"/>
          <w:szCs w:val="18"/>
          <w:shd w:val="clear" w:color="auto" w:fill="FFFFFF"/>
        </w:rPr>
        <w:t>, Постановлением Правительства РФ от 13 февраля 2017 г. N 177 "Об утверждении общих требований к разработке и утверждению проверочных листов (списков контрольных вопросов)",</w:t>
      </w:r>
      <w:r w:rsidRPr="00F41B41">
        <w:rPr>
          <w:color w:val="000000"/>
          <w:sz w:val="18"/>
          <w:szCs w:val="18"/>
        </w:rPr>
        <w:t xml:space="preserve"> </w:t>
      </w:r>
      <w:r w:rsidRPr="00F41B41">
        <w:rPr>
          <w:bCs/>
          <w:sz w:val="18"/>
          <w:szCs w:val="18"/>
        </w:rPr>
        <w:t xml:space="preserve">Уставом Хомутовского муниципального образования, </w:t>
      </w:r>
      <w:r w:rsidRPr="00F41B41">
        <w:rPr>
          <w:color w:val="000000"/>
          <w:spacing w:val="-10"/>
          <w:sz w:val="18"/>
          <w:szCs w:val="18"/>
        </w:rPr>
        <w:t>решением Думы Хомутовского муниципального образования от 29.12.2021 № 58-273/д «Об утверждении положения о муниципальном контроле на автомобильном транспорте, городском наземном электрическом транспорте и</w:t>
      </w:r>
      <w:proofErr w:type="gramEnd"/>
      <w:r w:rsidRPr="00F41B41">
        <w:rPr>
          <w:color w:val="000000"/>
          <w:spacing w:val="-10"/>
          <w:sz w:val="18"/>
          <w:szCs w:val="18"/>
        </w:rPr>
        <w:t xml:space="preserve"> в дорожном хозяйстве в границах населенных пунктов Хомутовского муниципального образования», </w:t>
      </w:r>
      <w:r w:rsidRPr="00F41B41">
        <w:rPr>
          <w:color w:val="000000"/>
          <w:sz w:val="18"/>
          <w:szCs w:val="18"/>
        </w:rPr>
        <w:t xml:space="preserve">Администрация </w:t>
      </w:r>
      <w:r w:rsidRPr="00F41B41">
        <w:rPr>
          <w:bCs/>
          <w:sz w:val="18"/>
          <w:szCs w:val="18"/>
        </w:rPr>
        <w:t>Хомутовского</w:t>
      </w:r>
      <w:r w:rsidRPr="00F41B41">
        <w:rPr>
          <w:color w:val="000000"/>
          <w:sz w:val="18"/>
          <w:szCs w:val="18"/>
        </w:rPr>
        <w:t xml:space="preserve"> муниципального образования </w:t>
      </w:r>
    </w:p>
    <w:p w:rsidR="00F41B41" w:rsidRDefault="00F41B41" w:rsidP="00926F5F">
      <w:pPr>
        <w:ind w:left="-567" w:right="-425" w:firstLine="283"/>
        <w:rPr>
          <w:color w:val="000000"/>
          <w:sz w:val="18"/>
          <w:szCs w:val="18"/>
        </w:rPr>
      </w:pPr>
      <w:r w:rsidRPr="00F41B41">
        <w:rPr>
          <w:color w:val="000000"/>
          <w:sz w:val="18"/>
          <w:szCs w:val="18"/>
        </w:rPr>
        <w:t>ПОСТАНОВЛЯЕТ:</w:t>
      </w:r>
    </w:p>
    <w:p w:rsidR="00926F5F" w:rsidRPr="00F41B41" w:rsidRDefault="00926F5F" w:rsidP="00926F5F">
      <w:pPr>
        <w:ind w:left="-567" w:right="-425" w:firstLine="283"/>
        <w:rPr>
          <w:color w:val="000000"/>
          <w:sz w:val="18"/>
          <w:szCs w:val="18"/>
        </w:rPr>
      </w:pPr>
    </w:p>
    <w:p w:rsidR="00F41B41" w:rsidRPr="00F41B41" w:rsidRDefault="00F41B41" w:rsidP="00926F5F">
      <w:pPr>
        <w:numPr>
          <w:ilvl w:val="0"/>
          <w:numId w:val="21"/>
        </w:numPr>
        <w:ind w:left="-567" w:right="-425" w:firstLine="283"/>
        <w:contextualSpacing/>
        <w:jc w:val="left"/>
        <w:rPr>
          <w:color w:val="000000"/>
          <w:sz w:val="18"/>
          <w:szCs w:val="18"/>
        </w:rPr>
      </w:pPr>
      <w:r w:rsidRPr="00F41B41">
        <w:rPr>
          <w:color w:val="000000"/>
          <w:sz w:val="18"/>
          <w:szCs w:val="18"/>
        </w:rPr>
        <w:t xml:space="preserve">Утвердить </w:t>
      </w:r>
      <w:bookmarkStart w:id="1" w:name="_Hlk82421551"/>
      <w:r w:rsidRPr="00F41B41">
        <w:rPr>
          <w:color w:val="000000"/>
          <w:sz w:val="18"/>
          <w:szCs w:val="18"/>
        </w:rPr>
        <w:t xml:space="preserve">форму </w:t>
      </w:r>
      <w:bookmarkEnd w:id="1"/>
      <w:r w:rsidRPr="00F41B41">
        <w:rPr>
          <w:color w:val="000000"/>
          <w:sz w:val="18"/>
          <w:szCs w:val="18"/>
        </w:rPr>
        <w:t>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r w:rsidRPr="00F41B41">
        <w:rPr>
          <w:i/>
          <w:iCs/>
          <w:color w:val="000000"/>
          <w:sz w:val="18"/>
          <w:szCs w:val="18"/>
        </w:rPr>
        <w:t xml:space="preserve"> </w:t>
      </w:r>
      <w:r w:rsidRPr="00F41B41">
        <w:rPr>
          <w:color w:val="000000"/>
          <w:sz w:val="18"/>
          <w:szCs w:val="18"/>
        </w:rPr>
        <w:t>согласно приложению к настоящему постановлению (приложение).</w:t>
      </w:r>
    </w:p>
    <w:p w:rsidR="00F41B41" w:rsidRPr="00F41B41" w:rsidRDefault="00F41B41" w:rsidP="00926F5F">
      <w:pPr>
        <w:numPr>
          <w:ilvl w:val="0"/>
          <w:numId w:val="21"/>
        </w:numPr>
        <w:tabs>
          <w:tab w:val="left" w:pos="0"/>
        </w:tabs>
        <w:ind w:left="-567" w:right="-425" w:firstLine="283"/>
        <w:jc w:val="left"/>
        <w:rPr>
          <w:sz w:val="18"/>
          <w:szCs w:val="18"/>
        </w:rPr>
      </w:pPr>
      <w:r w:rsidRPr="00F41B41">
        <w:rPr>
          <w:sz w:val="18"/>
          <w:szCs w:val="18"/>
        </w:rPr>
        <w:t>Опубликовать постановление в установленном законом порядке.</w:t>
      </w:r>
    </w:p>
    <w:p w:rsidR="00F41B41" w:rsidRPr="00F41B41" w:rsidRDefault="00F41B41" w:rsidP="00926F5F">
      <w:pPr>
        <w:numPr>
          <w:ilvl w:val="0"/>
          <w:numId w:val="21"/>
        </w:numPr>
        <w:tabs>
          <w:tab w:val="left" w:pos="0"/>
        </w:tabs>
        <w:ind w:left="-567" w:right="-425" w:firstLine="283"/>
        <w:jc w:val="left"/>
        <w:rPr>
          <w:sz w:val="18"/>
          <w:szCs w:val="18"/>
        </w:rPr>
      </w:pPr>
      <w:r w:rsidRPr="00F41B41">
        <w:rPr>
          <w:sz w:val="18"/>
          <w:szCs w:val="18"/>
        </w:rPr>
        <w:t>Настоящее постановление вступает в силу после его официального опубликования, но не ранее 01.06.2023.</w:t>
      </w:r>
    </w:p>
    <w:p w:rsidR="00F41B41" w:rsidRPr="00F41B41" w:rsidRDefault="00F41B41" w:rsidP="00926F5F">
      <w:pPr>
        <w:numPr>
          <w:ilvl w:val="0"/>
          <w:numId w:val="21"/>
        </w:numPr>
        <w:tabs>
          <w:tab w:val="left" w:pos="0"/>
        </w:tabs>
        <w:ind w:left="-567" w:right="-425" w:firstLine="283"/>
        <w:jc w:val="left"/>
        <w:rPr>
          <w:sz w:val="18"/>
          <w:szCs w:val="18"/>
        </w:rPr>
      </w:pPr>
      <w:proofErr w:type="gramStart"/>
      <w:r w:rsidRPr="00F41B41">
        <w:rPr>
          <w:sz w:val="18"/>
          <w:szCs w:val="18"/>
        </w:rPr>
        <w:t>Контроль за</w:t>
      </w:r>
      <w:proofErr w:type="gramEnd"/>
      <w:r w:rsidRPr="00F41B41">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F41B41" w:rsidRPr="00F41B41" w:rsidRDefault="00F41B41" w:rsidP="00926F5F">
      <w:pPr>
        <w:ind w:left="-567" w:right="-425" w:firstLine="283"/>
        <w:jc w:val="left"/>
        <w:rPr>
          <w:color w:val="000000"/>
          <w:sz w:val="18"/>
          <w:szCs w:val="18"/>
        </w:rPr>
      </w:pPr>
    </w:p>
    <w:p w:rsidR="00F41B41" w:rsidRPr="001767C0" w:rsidRDefault="00F41B41" w:rsidP="001767C0">
      <w:pPr>
        <w:ind w:left="-567" w:right="-425" w:firstLine="283"/>
        <w:jc w:val="right"/>
        <w:rPr>
          <w:i/>
          <w:color w:val="000000"/>
          <w:sz w:val="18"/>
          <w:szCs w:val="18"/>
        </w:rPr>
      </w:pPr>
    </w:p>
    <w:p w:rsidR="00F41B41" w:rsidRPr="001767C0" w:rsidRDefault="00F41B41" w:rsidP="001767C0">
      <w:pPr>
        <w:ind w:left="-567" w:right="-425" w:firstLine="283"/>
        <w:jc w:val="right"/>
        <w:rPr>
          <w:i/>
          <w:sz w:val="18"/>
          <w:szCs w:val="18"/>
        </w:rPr>
      </w:pPr>
      <w:r w:rsidRPr="001767C0">
        <w:rPr>
          <w:i/>
          <w:sz w:val="18"/>
          <w:szCs w:val="18"/>
        </w:rPr>
        <w:t xml:space="preserve">Глава администрации                                                                В.М. </w:t>
      </w:r>
      <w:proofErr w:type="spellStart"/>
      <w:r w:rsidRPr="001767C0">
        <w:rPr>
          <w:i/>
          <w:sz w:val="18"/>
          <w:szCs w:val="18"/>
        </w:rPr>
        <w:t>Колмаченко</w:t>
      </w:r>
      <w:proofErr w:type="spellEnd"/>
    </w:p>
    <w:p w:rsidR="00F41B41" w:rsidRPr="001767C0" w:rsidRDefault="00F41B41"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1767C0" w:rsidRDefault="001767C0" w:rsidP="001767C0">
      <w:pPr>
        <w:ind w:left="-567" w:right="-425" w:firstLine="283"/>
        <w:jc w:val="right"/>
        <w:rPr>
          <w:i/>
          <w:sz w:val="18"/>
          <w:szCs w:val="18"/>
        </w:rPr>
      </w:pPr>
    </w:p>
    <w:p w:rsidR="00CA45EB" w:rsidRDefault="00CA45EB" w:rsidP="001767C0">
      <w:pPr>
        <w:ind w:left="-567" w:right="-425" w:firstLine="283"/>
        <w:jc w:val="right"/>
        <w:rPr>
          <w:i/>
          <w:sz w:val="18"/>
          <w:szCs w:val="18"/>
        </w:rPr>
      </w:pPr>
    </w:p>
    <w:p w:rsidR="001767C0" w:rsidRPr="001767C0" w:rsidRDefault="001767C0" w:rsidP="001767C0">
      <w:pPr>
        <w:ind w:left="-567" w:right="-425" w:firstLine="283"/>
        <w:jc w:val="right"/>
        <w:rPr>
          <w:i/>
          <w:sz w:val="18"/>
          <w:szCs w:val="18"/>
        </w:rPr>
      </w:pPr>
    </w:p>
    <w:p w:rsidR="001767C0" w:rsidRPr="001767C0" w:rsidRDefault="001767C0" w:rsidP="001767C0">
      <w:pPr>
        <w:shd w:val="clear" w:color="auto" w:fill="FFFFFF"/>
        <w:ind w:right="-425"/>
        <w:jc w:val="right"/>
        <w:rPr>
          <w:i/>
          <w:color w:val="000000"/>
          <w:sz w:val="18"/>
          <w:szCs w:val="18"/>
        </w:rPr>
      </w:pPr>
      <w:r w:rsidRPr="001767C0">
        <w:rPr>
          <w:i/>
          <w:color w:val="000000"/>
          <w:sz w:val="18"/>
          <w:szCs w:val="18"/>
        </w:rPr>
        <w:lastRenderedPageBreak/>
        <w:t xml:space="preserve">Приложение </w:t>
      </w:r>
    </w:p>
    <w:p w:rsidR="001767C0" w:rsidRPr="001767C0" w:rsidRDefault="001767C0" w:rsidP="001767C0">
      <w:pPr>
        <w:shd w:val="clear" w:color="auto" w:fill="FFFFFF"/>
        <w:ind w:right="-425"/>
        <w:jc w:val="right"/>
        <w:rPr>
          <w:i/>
          <w:color w:val="000000"/>
          <w:sz w:val="18"/>
          <w:szCs w:val="18"/>
        </w:rPr>
      </w:pPr>
      <w:r w:rsidRPr="001767C0">
        <w:rPr>
          <w:i/>
          <w:color w:val="000000"/>
          <w:sz w:val="18"/>
          <w:szCs w:val="18"/>
        </w:rPr>
        <w:t xml:space="preserve">                                                                         Утверждено:</w:t>
      </w:r>
    </w:p>
    <w:p w:rsidR="001767C0" w:rsidRPr="001767C0" w:rsidRDefault="001767C0" w:rsidP="001767C0">
      <w:pPr>
        <w:shd w:val="clear" w:color="auto" w:fill="FFFFFF"/>
        <w:ind w:right="-425"/>
        <w:jc w:val="right"/>
        <w:rPr>
          <w:i/>
          <w:color w:val="000000"/>
          <w:sz w:val="18"/>
          <w:szCs w:val="18"/>
        </w:rPr>
      </w:pPr>
      <w:r w:rsidRPr="001767C0">
        <w:rPr>
          <w:i/>
          <w:color w:val="000000"/>
          <w:sz w:val="18"/>
          <w:szCs w:val="18"/>
        </w:rPr>
        <w:t xml:space="preserve">                                                                           Постановлением администрации</w:t>
      </w:r>
    </w:p>
    <w:p w:rsidR="001767C0" w:rsidRPr="001767C0" w:rsidRDefault="001767C0" w:rsidP="001767C0">
      <w:pPr>
        <w:shd w:val="clear" w:color="auto" w:fill="FFFFFF"/>
        <w:ind w:right="-425"/>
        <w:jc w:val="right"/>
        <w:rPr>
          <w:i/>
          <w:color w:val="000000"/>
          <w:sz w:val="18"/>
          <w:szCs w:val="18"/>
        </w:rPr>
      </w:pPr>
      <w:r w:rsidRPr="001767C0">
        <w:rPr>
          <w:i/>
          <w:color w:val="000000"/>
          <w:sz w:val="18"/>
          <w:szCs w:val="18"/>
        </w:rPr>
        <w:t xml:space="preserve">                                                                         Хомутовского муниципального</w:t>
      </w:r>
    </w:p>
    <w:p w:rsidR="001767C0" w:rsidRPr="001767C0" w:rsidRDefault="001767C0" w:rsidP="001767C0">
      <w:pPr>
        <w:shd w:val="clear" w:color="auto" w:fill="FFFFFF"/>
        <w:ind w:right="-425"/>
        <w:jc w:val="right"/>
        <w:rPr>
          <w:i/>
          <w:color w:val="000000"/>
          <w:sz w:val="18"/>
          <w:szCs w:val="18"/>
        </w:rPr>
      </w:pPr>
      <w:r w:rsidRPr="001767C0">
        <w:rPr>
          <w:i/>
          <w:color w:val="000000"/>
          <w:sz w:val="18"/>
          <w:szCs w:val="18"/>
        </w:rPr>
        <w:t xml:space="preserve">                                                                         образования</w:t>
      </w:r>
    </w:p>
    <w:p w:rsidR="001767C0" w:rsidRPr="001767C0" w:rsidRDefault="001767C0" w:rsidP="001767C0">
      <w:pPr>
        <w:shd w:val="clear" w:color="auto" w:fill="FFFFFF"/>
        <w:ind w:right="-425"/>
        <w:jc w:val="right"/>
        <w:rPr>
          <w:i/>
          <w:color w:val="000000"/>
          <w:sz w:val="18"/>
          <w:szCs w:val="18"/>
          <w:u w:val="single"/>
        </w:rPr>
      </w:pPr>
      <w:r w:rsidRPr="001767C0">
        <w:rPr>
          <w:i/>
          <w:color w:val="000000"/>
          <w:sz w:val="18"/>
          <w:szCs w:val="18"/>
        </w:rPr>
        <w:t>от</w:t>
      </w:r>
      <w:r w:rsidRPr="001767C0">
        <w:rPr>
          <w:i/>
          <w:color w:val="000000"/>
          <w:sz w:val="18"/>
          <w:szCs w:val="18"/>
          <w:u w:val="single"/>
        </w:rPr>
        <w:t>_______________</w:t>
      </w:r>
      <w:r w:rsidRPr="001767C0">
        <w:rPr>
          <w:i/>
          <w:color w:val="000000"/>
          <w:sz w:val="18"/>
          <w:szCs w:val="18"/>
        </w:rPr>
        <w:t>№_</w:t>
      </w:r>
      <w:r w:rsidRPr="001767C0">
        <w:rPr>
          <w:i/>
          <w:color w:val="000000"/>
          <w:sz w:val="18"/>
          <w:szCs w:val="18"/>
          <w:u w:val="single"/>
        </w:rPr>
        <w:t>______</w:t>
      </w:r>
    </w:p>
    <w:p w:rsidR="001767C0" w:rsidRPr="001767C0" w:rsidRDefault="001767C0" w:rsidP="001767C0">
      <w:pPr>
        <w:shd w:val="clear" w:color="auto" w:fill="FFFFFF"/>
        <w:jc w:val="right"/>
        <w:rPr>
          <w:color w:val="000000"/>
          <w:sz w:val="18"/>
          <w:szCs w:val="18"/>
        </w:rPr>
      </w:pPr>
    </w:p>
    <w:p w:rsidR="001767C0" w:rsidRPr="001767C0" w:rsidRDefault="001767C0" w:rsidP="001767C0">
      <w:pPr>
        <w:shd w:val="clear" w:color="auto" w:fill="FFFFFF"/>
        <w:jc w:val="center"/>
        <w:rPr>
          <w:color w:val="000000"/>
          <w:sz w:val="18"/>
          <w:szCs w:val="18"/>
        </w:rPr>
      </w:pPr>
    </w:p>
    <w:p w:rsidR="001767C0" w:rsidRPr="001767C0" w:rsidRDefault="001767C0" w:rsidP="001767C0">
      <w:pPr>
        <w:shd w:val="clear" w:color="auto" w:fill="FFFFFF"/>
        <w:jc w:val="right"/>
        <w:rPr>
          <w:color w:val="000000"/>
          <w:sz w:val="18"/>
          <w:szCs w:val="18"/>
        </w:rPr>
      </w:pPr>
      <w:r w:rsidRPr="001767C0">
        <w:rPr>
          <w:color w:val="000000"/>
          <w:sz w:val="18"/>
          <w:szCs w:val="18"/>
        </w:rPr>
        <w:t>Форма</w:t>
      </w:r>
    </w:p>
    <w:p w:rsidR="001767C0" w:rsidRPr="001767C0" w:rsidRDefault="001767C0" w:rsidP="001767C0">
      <w:pPr>
        <w:shd w:val="clear" w:color="auto" w:fill="FFFFFF"/>
        <w:jc w:val="right"/>
        <w:rPr>
          <w:color w:val="000000"/>
          <w:sz w:val="18"/>
          <w:szCs w:val="18"/>
        </w:rPr>
      </w:pPr>
    </w:p>
    <w:tbl>
      <w:tblPr>
        <w:tblW w:w="4252" w:type="dxa"/>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tblGrid>
      <w:tr w:rsidR="00E04CCE" w:rsidRPr="00E04CCE" w:rsidTr="00E04CCE">
        <w:trPr>
          <w:trHeight w:val="2766"/>
        </w:trPr>
        <w:tc>
          <w:tcPr>
            <w:tcW w:w="4252" w:type="dxa"/>
            <w:shd w:val="clear" w:color="auto" w:fill="auto"/>
          </w:tcPr>
          <w:p w:rsidR="001767C0" w:rsidRPr="00E04CCE" w:rsidRDefault="001767C0" w:rsidP="00E04CCE">
            <w:pPr>
              <w:suppressAutoHyphens/>
              <w:ind w:left="175" w:firstLine="0"/>
              <w:jc w:val="right"/>
              <w:rPr>
                <w:rFonts w:eastAsia="Calibri"/>
                <w:sz w:val="18"/>
                <w:szCs w:val="18"/>
                <w:lang w:eastAsia="zh-CN"/>
              </w:rPr>
            </w:pPr>
            <w:r w:rsidRPr="00E04CCE">
              <w:rPr>
                <w:rFonts w:eastAsia="Calibri"/>
                <w:spacing w:val="-2"/>
                <w:sz w:val="18"/>
                <w:szCs w:val="18"/>
                <w:lang w:eastAsia="zh-CN"/>
              </w:rPr>
              <w:t>QR-</w:t>
            </w:r>
            <w:r w:rsidRPr="00E04CCE">
              <w:rPr>
                <w:rFonts w:eastAsia="Calibri"/>
                <w:spacing w:val="-5"/>
                <w:sz w:val="18"/>
                <w:szCs w:val="18"/>
                <w:lang w:eastAsia="zh-CN"/>
              </w:rPr>
              <w:t>код</w:t>
            </w:r>
          </w:p>
          <w:p w:rsidR="001767C0" w:rsidRPr="00E04CCE" w:rsidRDefault="001767C0" w:rsidP="00E04CCE">
            <w:pPr>
              <w:ind w:left="175" w:firstLine="0"/>
              <w:rPr>
                <w:rFonts w:eastAsia="Calibri"/>
                <w:sz w:val="18"/>
                <w:szCs w:val="18"/>
              </w:rPr>
            </w:pPr>
            <w:r w:rsidRPr="00E04CCE">
              <w:rPr>
                <w:rFonts w:eastAsia="Calibri"/>
                <w:spacing w:val="-5"/>
                <w:sz w:val="18"/>
                <w:szCs w:val="18"/>
                <w:shd w:val="clear" w:color="auto" w:fill="FFFFFF"/>
              </w:rPr>
              <w:t>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без ограничений доступа к ним, предусмотренных </w:t>
            </w:r>
            <w:hyperlink r:id="rId11" w:anchor="/document/400665980/entry/10000" w:history="1">
              <w:r w:rsidRPr="00E04CCE">
                <w:rPr>
                  <w:rFonts w:eastAsia="Calibri"/>
                  <w:spacing w:val="-5"/>
                  <w:sz w:val="18"/>
                  <w:szCs w:val="18"/>
                  <w:u w:val="single"/>
                  <w:shd w:val="clear" w:color="auto" w:fill="FFFFFF"/>
                </w:rPr>
                <w:t>приложением</w:t>
              </w:r>
            </w:hyperlink>
            <w:r w:rsidRPr="00E04CCE">
              <w:rPr>
                <w:rFonts w:eastAsia="Calibri"/>
                <w:spacing w:val="-5"/>
                <w:sz w:val="18"/>
                <w:szCs w:val="18"/>
                <w:shd w:val="clear" w:color="auto" w:fill="FFFFFF"/>
              </w:rPr>
              <w:t> к настоящим Правилам</w:t>
            </w:r>
          </w:p>
          <w:p w:rsidR="001767C0" w:rsidRPr="00E04CCE" w:rsidRDefault="001767C0" w:rsidP="00E04CCE">
            <w:pPr>
              <w:ind w:left="175" w:firstLine="0"/>
              <w:jc w:val="right"/>
              <w:rPr>
                <w:rFonts w:eastAsia="Calibri"/>
                <w:sz w:val="18"/>
                <w:szCs w:val="18"/>
              </w:rPr>
            </w:pPr>
          </w:p>
        </w:tc>
      </w:tr>
    </w:tbl>
    <w:p w:rsidR="001767C0" w:rsidRPr="001767C0" w:rsidRDefault="001767C0" w:rsidP="001767C0">
      <w:pPr>
        <w:shd w:val="clear" w:color="auto" w:fill="FFFFFF"/>
        <w:jc w:val="right"/>
        <w:rPr>
          <w:color w:val="000000"/>
          <w:sz w:val="18"/>
          <w:szCs w:val="18"/>
        </w:rPr>
      </w:pPr>
    </w:p>
    <w:p w:rsidR="001767C0" w:rsidRPr="001767C0" w:rsidRDefault="001767C0" w:rsidP="001767C0">
      <w:pPr>
        <w:shd w:val="clear" w:color="auto" w:fill="FFFFFF"/>
        <w:jc w:val="right"/>
        <w:rPr>
          <w:color w:val="000000"/>
          <w:sz w:val="18"/>
          <w:szCs w:val="18"/>
        </w:rPr>
      </w:pPr>
    </w:p>
    <w:p w:rsidR="001767C0" w:rsidRPr="001767C0" w:rsidRDefault="001767C0" w:rsidP="00E31BF5">
      <w:pPr>
        <w:ind w:left="-567" w:right="-425" w:firstLine="283"/>
        <w:jc w:val="center"/>
        <w:rPr>
          <w:b/>
          <w:bCs/>
          <w:sz w:val="18"/>
          <w:szCs w:val="18"/>
        </w:rPr>
      </w:pPr>
      <w:r w:rsidRPr="001767C0">
        <w:rPr>
          <w:b/>
          <w:bCs/>
          <w:sz w:val="18"/>
          <w:szCs w:val="18"/>
        </w:rPr>
        <w:t xml:space="preserve">ФОРМА </w:t>
      </w:r>
    </w:p>
    <w:p w:rsidR="001767C0" w:rsidRPr="001767C0" w:rsidRDefault="001767C0" w:rsidP="00E31BF5">
      <w:pPr>
        <w:ind w:left="-567" w:right="-425" w:firstLine="283"/>
        <w:jc w:val="center"/>
        <w:rPr>
          <w:color w:val="000000"/>
          <w:sz w:val="18"/>
          <w:szCs w:val="18"/>
        </w:rPr>
      </w:pPr>
      <w:r w:rsidRPr="001767C0">
        <w:rPr>
          <w:b/>
          <w:bCs/>
          <w:color w:val="000000"/>
          <w:sz w:val="18"/>
          <w:szCs w:val="18"/>
        </w:rPr>
        <w:t>проверочного листа (списка контрольных вопросов), применяемого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Хомутовского муниципального образования</w:t>
      </w:r>
      <w:r w:rsidRPr="001767C0">
        <w:rPr>
          <w:b/>
          <w:bCs/>
          <w:color w:val="000000"/>
          <w:sz w:val="18"/>
          <w:szCs w:val="18"/>
        </w:rPr>
        <w:br/>
      </w:r>
    </w:p>
    <w:p w:rsidR="001767C0" w:rsidRPr="001767C0" w:rsidRDefault="001767C0" w:rsidP="00E31BF5">
      <w:pPr>
        <w:autoSpaceDE w:val="0"/>
        <w:ind w:left="-567" w:right="-425" w:firstLine="283"/>
        <w:jc w:val="right"/>
        <w:rPr>
          <w:sz w:val="18"/>
          <w:szCs w:val="18"/>
        </w:rPr>
      </w:pPr>
      <w:r w:rsidRPr="001767C0">
        <w:rPr>
          <w:rFonts w:eastAsia="Courier New"/>
          <w:sz w:val="18"/>
          <w:szCs w:val="18"/>
        </w:rPr>
        <w:t>«__»________ 20__ г.</w:t>
      </w:r>
    </w:p>
    <w:p w:rsidR="001767C0" w:rsidRPr="001767C0" w:rsidRDefault="001767C0" w:rsidP="00E31BF5">
      <w:pPr>
        <w:autoSpaceDE w:val="0"/>
        <w:ind w:left="-567" w:right="-425" w:firstLine="283"/>
        <w:jc w:val="right"/>
        <w:rPr>
          <w:sz w:val="18"/>
          <w:szCs w:val="18"/>
        </w:rPr>
      </w:pPr>
      <w:proofErr w:type="gramStart"/>
      <w:r w:rsidRPr="001767C0">
        <w:rPr>
          <w:rFonts w:eastAsia="Courier New"/>
          <w:sz w:val="18"/>
          <w:szCs w:val="18"/>
        </w:rPr>
        <w:t>(</w:t>
      </w:r>
      <w:r w:rsidRPr="001767C0">
        <w:rPr>
          <w:rFonts w:eastAsia="Courier New"/>
          <w:i/>
          <w:iCs/>
          <w:sz w:val="18"/>
          <w:szCs w:val="18"/>
        </w:rPr>
        <w:t>указывается дата заполнения</w:t>
      </w:r>
      <w:proofErr w:type="gramEnd"/>
    </w:p>
    <w:p w:rsidR="001767C0" w:rsidRPr="001767C0" w:rsidRDefault="001767C0" w:rsidP="00E31BF5">
      <w:pPr>
        <w:autoSpaceDE w:val="0"/>
        <w:ind w:left="-567" w:right="-425" w:firstLine="283"/>
        <w:jc w:val="right"/>
        <w:rPr>
          <w:rFonts w:eastAsia="Courier New"/>
          <w:i/>
          <w:iCs/>
          <w:sz w:val="18"/>
          <w:szCs w:val="18"/>
        </w:rPr>
      </w:pPr>
      <w:r w:rsidRPr="001767C0">
        <w:rPr>
          <w:i/>
          <w:iCs/>
          <w:sz w:val="18"/>
          <w:szCs w:val="18"/>
        </w:rPr>
        <w:t xml:space="preserve">       </w:t>
      </w:r>
      <w:r w:rsidRPr="001767C0">
        <w:rPr>
          <w:rFonts w:eastAsia="Courier New"/>
          <w:i/>
          <w:iCs/>
          <w:sz w:val="18"/>
          <w:szCs w:val="18"/>
        </w:rPr>
        <w:t>проверочного листа)</w:t>
      </w:r>
    </w:p>
    <w:p w:rsidR="001767C0" w:rsidRPr="001767C0" w:rsidRDefault="001767C0" w:rsidP="00E31BF5">
      <w:pPr>
        <w:autoSpaceDE w:val="0"/>
        <w:ind w:left="-567" w:right="-425" w:firstLine="283"/>
        <w:jc w:val="right"/>
        <w:rPr>
          <w:sz w:val="18"/>
          <w:szCs w:val="18"/>
        </w:rPr>
      </w:pP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1. Вид    контроля,    включенный    в    единый    реестр     видов    контроля:</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2.  Наименование    контрольного    органа и    реквизиты    нормативного правового акта об утверждении формы проверочного листа: __________________________________________________________________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____________________________________________________________________________________________________________________________________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____________________________________________________________________________________________________________________________________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3. Вид контрольного мероприятия: 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__________________________________________________________________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4. Объект муниципального контроля, в отношении которого проводится контрольное мероприятие: 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______________________________________________________________________________________________________________________________________________________________________________________________________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5. Фамилия, имя и отчество (при наличии) гражданина или индивидуального</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_____________________________________________________________________________________________________________________________________________________________________________________________________________</w:t>
      </w:r>
      <w:r w:rsidR="00E31BF5">
        <w:rPr>
          <w:color w:val="22272F"/>
          <w:sz w:val="18"/>
          <w:szCs w:val="18"/>
        </w:rPr>
        <w:t>__________________</w:t>
      </w:r>
      <w:r w:rsidRPr="001767C0">
        <w:rPr>
          <w:color w:val="22272F"/>
          <w:sz w:val="18"/>
          <w:szCs w:val="18"/>
        </w:rPr>
        <w:t>___________________________________________________________________________________________________________________________________________________________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6. Место   (места)  проведения   контрольного   мероприятия   с   заполнением</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проверочного листа: 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______________________________________________________________________________________________________________________________________________________________________________________________________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7. Реквизиты решения контрольного органа о проведении контрольного мероприятия, подписанного уполномоченным должностным лицом контрольного органа: 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____________________________________________________________________________________________________________________________________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8. Учётный номер контрольного мероприятия: 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lastRenderedPageBreak/>
        <w:t>__________________________________________________________________</w:t>
      </w:r>
    </w:p>
    <w:p w:rsidR="001767C0" w:rsidRPr="001767C0" w:rsidRDefault="001767C0" w:rsidP="00E31B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425" w:firstLine="283"/>
        <w:rPr>
          <w:color w:val="22272F"/>
          <w:sz w:val="18"/>
          <w:szCs w:val="18"/>
        </w:rPr>
      </w:pPr>
      <w:r w:rsidRPr="001767C0">
        <w:rPr>
          <w:color w:val="22272F"/>
          <w:sz w:val="18"/>
          <w:szCs w:val="18"/>
        </w:rPr>
        <w:t>9. Список контрольных вопросов, отражающих содержание обязательных требований, ответы на которые свидетельствует о соблюдении или несоблюдении контролируемым лицом обязательных требований:</w:t>
      </w:r>
    </w:p>
    <w:p w:rsidR="001767C0" w:rsidRDefault="001767C0" w:rsidP="00F41B41">
      <w:pPr>
        <w:ind w:left="-567" w:right="-425" w:firstLine="283"/>
        <w:rPr>
          <w:sz w:val="18"/>
          <w:szCs w:val="18"/>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737"/>
        <w:gridCol w:w="2001"/>
        <w:gridCol w:w="458"/>
        <w:gridCol w:w="579"/>
        <w:gridCol w:w="1701"/>
        <w:gridCol w:w="2021"/>
      </w:tblGrid>
      <w:tr w:rsidR="00CA45EB" w:rsidRPr="0026626C" w:rsidTr="0026626C">
        <w:trPr>
          <w:trHeight w:val="1918"/>
        </w:trPr>
        <w:tc>
          <w:tcPr>
            <w:tcW w:w="851" w:type="dxa"/>
            <w:vMerge w:val="restart"/>
            <w:shd w:val="clear" w:color="auto" w:fill="auto"/>
          </w:tcPr>
          <w:p w:rsidR="00CA45EB" w:rsidRPr="0026626C" w:rsidRDefault="00CA45EB" w:rsidP="00CA45EB">
            <w:pPr>
              <w:ind w:left="0" w:firstLine="0"/>
              <w:jc w:val="center"/>
              <w:rPr>
                <w:b/>
                <w:bCs/>
                <w:sz w:val="18"/>
                <w:szCs w:val="18"/>
              </w:rPr>
            </w:pPr>
            <w:r w:rsidRPr="0026626C">
              <w:rPr>
                <w:b/>
                <w:bCs/>
                <w:sz w:val="18"/>
                <w:szCs w:val="18"/>
              </w:rPr>
              <w:t xml:space="preserve">№ </w:t>
            </w:r>
            <w:proofErr w:type="gramStart"/>
            <w:r w:rsidRPr="0026626C">
              <w:rPr>
                <w:b/>
                <w:bCs/>
                <w:sz w:val="18"/>
                <w:szCs w:val="18"/>
              </w:rPr>
              <w:t>п</w:t>
            </w:r>
            <w:proofErr w:type="gramEnd"/>
            <w:r w:rsidRPr="0026626C">
              <w:rPr>
                <w:b/>
                <w:bCs/>
                <w:sz w:val="18"/>
                <w:szCs w:val="18"/>
              </w:rPr>
              <w:t>/п</w:t>
            </w:r>
          </w:p>
        </w:tc>
        <w:tc>
          <w:tcPr>
            <w:tcW w:w="2737" w:type="dxa"/>
            <w:vMerge w:val="restart"/>
            <w:shd w:val="clear" w:color="auto" w:fill="auto"/>
          </w:tcPr>
          <w:p w:rsidR="00CA45EB" w:rsidRPr="0026626C" w:rsidRDefault="00CA45EB" w:rsidP="00CA45EB">
            <w:pPr>
              <w:ind w:left="0" w:firstLine="0"/>
              <w:jc w:val="center"/>
              <w:rPr>
                <w:b/>
                <w:bCs/>
                <w:sz w:val="18"/>
                <w:szCs w:val="18"/>
              </w:rPr>
            </w:pPr>
            <w:r w:rsidRPr="0026626C">
              <w:rPr>
                <w:b/>
                <w:bCs/>
                <w:sz w:val="18"/>
                <w:szCs w:val="18"/>
              </w:rPr>
              <w:t>Список контрольных вопросов, отражающих содержание обязательных требований, ответы на которые свидетельствует о соблюдении или несоблюдении контролируемым лицом обязательных требований</w:t>
            </w:r>
          </w:p>
        </w:tc>
        <w:tc>
          <w:tcPr>
            <w:tcW w:w="2001" w:type="dxa"/>
            <w:vMerge w:val="restart"/>
            <w:shd w:val="clear" w:color="auto" w:fill="auto"/>
          </w:tcPr>
          <w:p w:rsidR="00CA45EB" w:rsidRPr="0026626C" w:rsidRDefault="00CA45EB" w:rsidP="00CA45EB">
            <w:pPr>
              <w:ind w:left="0" w:firstLine="0"/>
              <w:jc w:val="center"/>
              <w:rPr>
                <w:b/>
                <w:bCs/>
                <w:sz w:val="18"/>
                <w:szCs w:val="18"/>
              </w:rPr>
            </w:pPr>
            <w:r w:rsidRPr="0026626C">
              <w:rPr>
                <w:b/>
                <w:bCs/>
                <w:sz w:val="18"/>
                <w:szCs w:val="18"/>
              </w:rPr>
              <w:t>Реквизиты нормативных правовых актов с указанием их структурных единиц, которыми установлены обязательные требования</w:t>
            </w:r>
          </w:p>
        </w:tc>
        <w:tc>
          <w:tcPr>
            <w:tcW w:w="2738" w:type="dxa"/>
            <w:gridSpan w:val="3"/>
            <w:shd w:val="clear" w:color="auto" w:fill="auto"/>
          </w:tcPr>
          <w:p w:rsidR="00CA45EB" w:rsidRPr="0026626C" w:rsidRDefault="00CA45EB" w:rsidP="00CA45EB">
            <w:pPr>
              <w:ind w:left="0" w:firstLine="0"/>
              <w:jc w:val="center"/>
              <w:rPr>
                <w:b/>
                <w:bCs/>
                <w:sz w:val="18"/>
                <w:szCs w:val="18"/>
              </w:rPr>
            </w:pPr>
            <w:r w:rsidRPr="0026626C">
              <w:rPr>
                <w:b/>
                <w:bCs/>
                <w:sz w:val="18"/>
                <w:szCs w:val="18"/>
              </w:rPr>
              <w:t>Ответы на контрольные вопросы</w:t>
            </w:r>
          </w:p>
        </w:tc>
        <w:tc>
          <w:tcPr>
            <w:tcW w:w="2021" w:type="dxa"/>
            <w:vMerge w:val="restart"/>
            <w:shd w:val="clear" w:color="auto" w:fill="auto"/>
          </w:tcPr>
          <w:p w:rsidR="00CA45EB" w:rsidRPr="0026626C" w:rsidRDefault="00CA45EB" w:rsidP="00CA45EB">
            <w:pPr>
              <w:ind w:left="0" w:firstLine="0"/>
              <w:jc w:val="center"/>
              <w:rPr>
                <w:b/>
                <w:bCs/>
                <w:sz w:val="18"/>
                <w:szCs w:val="18"/>
              </w:rPr>
            </w:pPr>
            <w:r w:rsidRPr="0026626C">
              <w:rPr>
                <w:b/>
                <w:bCs/>
                <w:sz w:val="18"/>
                <w:szCs w:val="18"/>
              </w:rPr>
              <w:t>Примечание (подлежит обязательному заполнению в случае заполнения графы «неприменимо»)</w:t>
            </w:r>
          </w:p>
        </w:tc>
      </w:tr>
      <w:tr w:rsidR="00CA45EB" w:rsidRPr="0026626C" w:rsidTr="0026626C">
        <w:trPr>
          <w:trHeight w:val="56"/>
        </w:trPr>
        <w:tc>
          <w:tcPr>
            <w:tcW w:w="851" w:type="dxa"/>
            <w:vMerge/>
            <w:shd w:val="clear" w:color="auto" w:fill="auto"/>
          </w:tcPr>
          <w:p w:rsidR="00CA45EB" w:rsidRPr="0026626C" w:rsidRDefault="00CA45EB" w:rsidP="00CA45EB">
            <w:pPr>
              <w:ind w:left="0" w:firstLine="0"/>
              <w:jc w:val="center"/>
              <w:rPr>
                <w:sz w:val="18"/>
                <w:szCs w:val="18"/>
              </w:rPr>
            </w:pPr>
          </w:p>
        </w:tc>
        <w:tc>
          <w:tcPr>
            <w:tcW w:w="2737" w:type="dxa"/>
            <w:vMerge/>
            <w:shd w:val="clear" w:color="auto" w:fill="auto"/>
          </w:tcPr>
          <w:p w:rsidR="00CA45EB" w:rsidRPr="0026626C" w:rsidRDefault="00CA45EB" w:rsidP="00CA45EB">
            <w:pPr>
              <w:ind w:left="0" w:firstLine="0"/>
              <w:jc w:val="left"/>
              <w:rPr>
                <w:sz w:val="18"/>
                <w:szCs w:val="18"/>
              </w:rPr>
            </w:pPr>
          </w:p>
        </w:tc>
        <w:tc>
          <w:tcPr>
            <w:tcW w:w="2001" w:type="dxa"/>
            <w:vMerge/>
            <w:shd w:val="clear" w:color="auto" w:fill="auto"/>
          </w:tcPr>
          <w:p w:rsidR="00CA45EB" w:rsidRPr="0026626C" w:rsidRDefault="00CA45EB" w:rsidP="00CA45EB">
            <w:pPr>
              <w:ind w:left="0" w:firstLine="0"/>
              <w:jc w:val="left"/>
              <w:rPr>
                <w:sz w:val="18"/>
                <w:szCs w:val="18"/>
              </w:rPr>
            </w:pPr>
          </w:p>
        </w:tc>
        <w:tc>
          <w:tcPr>
            <w:tcW w:w="458" w:type="dxa"/>
            <w:shd w:val="clear" w:color="auto" w:fill="auto"/>
          </w:tcPr>
          <w:p w:rsidR="00CA45EB" w:rsidRPr="0026626C" w:rsidRDefault="00CA45EB" w:rsidP="00CA45EB">
            <w:pPr>
              <w:ind w:left="0" w:firstLine="0"/>
              <w:jc w:val="center"/>
              <w:rPr>
                <w:b/>
                <w:bCs/>
                <w:sz w:val="18"/>
                <w:szCs w:val="18"/>
              </w:rPr>
            </w:pPr>
            <w:r w:rsidRPr="0026626C">
              <w:rPr>
                <w:b/>
                <w:bCs/>
                <w:sz w:val="18"/>
                <w:szCs w:val="18"/>
              </w:rPr>
              <w:t>да</w:t>
            </w:r>
          </w:p>
        </w:tc>
        <w:tc>
          <w:tcPr>
            <w:tcW w:w="579" w:type="dxa"/>
            <w:shd w:val="clear" w:color="auto" w:fill="auto"/>
          </w:tcPr>
          <w:p w:rsidR="00CA45EB" w:rsidRPr="0026626C" w:rsidRDefault="00CA45EB" w:rsidP="00CA45EB">
            <w:pPr>
              <w:ind w:left="0" w:firstLine="0"/>
              <w:jc w:val="center"/>
              <w:rPr>
                <w:b/>
                <w:bCs/>
                <w:sz w:val="18"/>
                <w:szCs w:val="18"/>
              </w:rPr>
            </w:pPr>
            <w:r w:rsidRPr="0026626C">
              <w:rPr>
                <w:b/>
                <w:bCs/>
                <w:sz w:val="18"/>
                <w:szCs w:val="18"/>
              </w:rPr>
              <w:t>нет</w:t>
            </w:r>
          </w:p>
        </w:tc>
        <w:tc>
          <w:tcPr>
            <w:tcW w:w="1701" w:type="dxa"/>
            <w:shd w:val="clear" w:color="auto" w:fill="auto"/>
          </w:tcPr>
          <w:p w:rsidR="00CA45EB" w:rsidRPr="0026626C" w:rsidRDefault="00CA45EB" w:rsidP="00CA45EB">
            <w:pPr>
              <w:ind w:left="0" w:firstLine="0"/>
              <w:jc w:val="center"/>
              <w:rPr>
                <w:b/>
                <w:bCs/>
                <w:sz w:val="18"/>
                <w:szCs w:val="18"/>
              </w:rPr>
            </w:pPr>
            <w:r w:rsidRPr="0026626C">
              <w:rPr>
                <w:b/>
                <w:bCs/>
                <w:sz w:val="18"/>
                <w:szCs w:val="18"/>
              </w:rPr>
              <w:t>неприменимо</w:t>
            </w:r>
          </w:p>
        </w:tc>
        <w:tc>
          <w:tcPr>
            <w:tcW w:w="2021" w:type="dxa"/>
            <w:vMerge/>
            <w:shd w:val="clear" w:color="auto" w:fill="auto"/>
          </w:tcPr>
          <w:p w:rsidR="00CA45EB" w:rsidRPr="0026626C" w:rsidRDefault="00CA45EB" w:rsidP="00CA45EB">
            <w:pPr>
              <w:ind w:left="0" w:firstLine="0"/>
              <w:jc w:val="center"/>
              <w:rPr>
                <w:sz w:val="18"/>
                <w:szCs w:val="18"/>
              </w:rPr>
            </w:pPr>
          </w:p>
        </w:tc>
      </w:tr>
      <w:tr w:rsidR="00CA45EB" w:rsidRPr="0026626C" w:rsidTr="0026626C">
        <w:tc>
          <w:tcPr>
            <w:tcW w:w="851" w:type="dxa"/>
            <w:shd w:val="clear" w:color="auto" w:fill="auto"/>
          </w:tcPr>
          <w:p w:rsidR="00CA45EB" w:rsidRPr="0026626C" w:rsidRDefault="00CA45EB" w:rsidP="00CA45EB">
            <w:pPr>
              <w:ind w:left="0" w:firstLine="0"/>
              <w:jc w:val="center"/>
              <w:rPr>
                <w:sz w:val="18"/>
                <w:szCs w:val="18"/>
              </w:rPr>
            </w:pPr>
            <w:r w:rsidRPr="0026626C">
              <w:rPr>
                <w:sz w:val="18"/>
                <w:szCs w:val="18"/>
              </w:rPr>
              <w:t>1</w:t>
            </w:r>
          </w:p>
        </w:tc>
        <w:tc>
          <w:tcPr>
            <w:tcW w:w="2737" w:type="dxa"/>
            <w:shd w:val="clear" w:color="auto" w:fill="auto"/>
          </w:tcPr>
          <w:p w:rsidR="00CA45EB" w:rsidRPr="0026626C" w:rsidRDefault="00CA45EB" w:rsidP="00CA45EB">
            <w:pPr>
              <w:ind w:left="0" w:firstLine="0"/>
              <w:rPr>
                <w:sz w:val="18"/>
                <w:szCs w:val="18"/>
              </w:rPr>
            </w:pPr>
            <w:r w:rsidRPr="0026626C">
              <w:rPr>
                <w:sz w:val="18"/>
                <w:szCs w:val="18"/>
              </w:rPr>
              <w:t>Объекты дорожного сервиса оборудованы стоянками и местами остановки транспортных средств, а также подъездами, съездами и примыканиями в целях обеспечения доступа к ним с автомобильной дороги общего пользования местного значения (далее – местная автомобильная дорога)</w:t>
            </w:r>
          </w:p>
        </w:tc>
        <w:tc>
          <w:tcPr>
            <w:tcW w:w="2001" w:type="dxa"/>
            <w:shd w:val="clear" w:color="auto" w:fill="auto"/>
          </w:tcPr>
          <w:p w:rsidR="00CA45EB" w:rsidRPr="0026626C" w:rsidRDefault="00CA45EB" w:rsidP="00CA45EB">
            <w:pPr>
              <w:ind w:left="0" w:firstLine="0"/>
              <w:jc w:val="left"/>
              <w:rPr>
                <w:sz w:val="18"/>
                <w:szCs w:val="18"/>
              </w:rPr>
            </w:pPr>
            <w:r w:rsidRPr="0026626C">
              <w:rPr>
                <w:sz w:val="18"/>
                <w:szCs w:val="18"/>
              </w:rPr>
              <w:t>Часть 6 статьи 22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 257-ФЗ)</w:t>
            </w:r>
          </w:p>
          <w:p w:rsidR="00CA45EB" w:rsidRPr="0026626C" w:rsidRDefault="00CA45EB" w:rsidP="00CA45EB">
            <w:pPr>
              <w:ind w:left="0" w:firstLine="0"/>
              <w:jc w:val="left"/>
              <w:rPr>
                <w:sz w:val="18"/>
                <w:szCs w:val="18"/>
              </w:rPr>
            </w:pPr>
          </w:p>
        </w:tc>
        <w:tc>
          <w:tcPr>
            <w:tcW w:w="458" w:type="dxa"/>
            <w:shd w:val="clear" w:color="auto" w:fill="auto"/>
          </w:tcPr>
          <w:p w:rsidR="00CA45EB" w:rsidRPr="0026626C" w:rsidRDefault="00CA45EB" w:rsidP="00CA45EB">
            <w:pPr>
              <w:ind w:left="0" w:firstLine="0"/>
              <w:jc w:val="left"/>
              <w:rPr>
                <w:sz w:val="18"/>
                <w:szCs w:val="18"/>
              </w:rPr>
            </w:pPr>
          </w:p>
        </w:tc>
        <w:tc>
          <w:tcPr>
            <w:tcW w:w="579" w:type="dxa"/>
            <w:shd w:val="clear" w:color="auto" w:fill="auto"/>
          </w:tcPr>
          <w:p w:rsidR="00CA45EB" w:rsidRPr="0026626C" w:rsidRDefault="00CA45EB" w:rsidP="00CA45EB">
            <w:pPr>
              <w:ind w:left="0" w:firstLine="0"/>
              <w:jc w:val="left"/>
              <w:rPr>
                <w:sz w:val="18"/>
                <w:szCs w:val="18"/>
              </w:rPr>
            </w:pPr>
          </w:p>
        </w:tc>
        <w:tc>
          <w:tcPr>
            <w:tcW w:w="1701" w:type="dxa"/>
            <w:shd w:val="clear" w:color="auto" w:fill="auto"/>
          </w:tcPr>
          <w:p w:rsidR="00CA45EB" w:rsidRPr="0026626C" w:rsidRDefault="00CA45EB" w:rsidP="00CA45EB">
            <w:pPr>
              <w:ind w:left="0" w:firstLine="0"/>
              <w:jc w:val="left"/>
              <w:rPr>
                <w:sz w:val="18"/>
                <w:szCs w:val="18"/>
              </w:rPr>
            </w:pPr>
          </w:p>
        </w:tc>
        <w:tc>
          <w:tcPr>
            <w:tcW w:w="2021" w:type="dxa"/>
            <w:shd w:val="clear" w:color="auto" w:fill="auto"/>
          </w:tcPr>
          <w:p w:rsidR="00CA45EB" w:rsidRPr="0026626C" w:rsidRDefault="00CA45EB" w:rsidP="00CA45EB">
            <w:pPr>
              <w:ind w:left="0" w:firstLine="0"/>
              <w:jc w:val="left"/>
              <w:rPr>
                <w:sz w:val="18"/>
                <w:szCs w:val="18"/>
              </w:rPr>
            </w:pPr>
          </w:p>
        </w:tc>
      </w:tr>
      <w:tr w:rsidR="00CA45EB" w:rsidRPr="0026626C" w:rsidTr="0026626C">
        <w:tc>
          <w:tcPr>
            <w:tcW w:w="851" w:type="dxa"/>
            <w:shd w:val="clear" w:color="auto" w:fill="auto"/>
          </w:tcPr>
          <w:p w:rsidR="00CA45EB" w:rsidRPr="0026626C" w:rsidRDefault="00CA45EB" w:rsidP="00CA45EB">
            <w:pPr>
              <w:ind w:left="0" w:firstLine="0"/>
              <w:jc w:val="center"/>
              <w:rPr>
                <w:sz w:val="18"/>
                <w:szCs w:val="18"/>
              </w:rPr>
            </w:pPr>
            <w:r w:rsidRPr="0026626C">
              <w:rPr>
                <w:sz w:val="18"/>
                <w:szCs w:val="18"/>
              </w:rPr>
              <w:t>2</w:t>
            </w:r>
          </w:p>
        </w:tc>
        <w:tc>
          <w:tcPr>
            <w:tcW w:w="2737" w:type="dxa"/>
            <w:shd w:val="clear" w:color="auto" w:fill="auto"/>
          </w:tcPr>
          <w:p w:rsidR="00CA45EB" w:rsidRPr="0026626C" w:rsidRDefault="00CA45EB" w:rsidP="00CA45EB">
            <w:pPr>
              <w:ind w:left="0" w:firstLine="0"/>
              <w:rPr>
                <w:sz w:val="18"/>
                <w:szCs w:val="18"/>
              </w:rPr>
            </w:pPr>
            <w:r w:rsidRPr="0026626C">
              <w:rPr>
                <w:sz w:val="18"/>
                <w:szCs w:val="18"/>
              </w:rPr>
              <w:t>Соблюдается ли запрет на осуществление в границах полосы отвода местной автомобильной дороги следующих действий:</w:t>
            </w:r>
          </w:p>
          <w:p w:rsidR="00CA45EB" w:rsidRPr="0026626C" w:rsidRDefault="00CA45EB" w:rsidP="00CA45EB">
            <w:pPr>
              <w:ind w:left="0" w:firstLine="0"/>
              <w:rPr>
                <w:sz w:val="18"/>
                <w:szCs w:val="18"/>
              </w:rPr>
            </w:pPr>
          </w:p>
        </w:tc>
        <w:tc>
          <w:tcPr>
            <w:tcW w:w="2001" w:type="dxa"/>
            <w:vMerge w:val="restart"/>
            <w:shd w:val="clear" w:color="auto" w:fill="auto"/>
          </w:tcPr>
          <w:p w:rsidR="00CA45EB" w:rsidRPr="0026626C" w:rsidRDefault="00CA45EB" w:rsidP="00CA45EB">
            <w:pPr>
              <w:ind w:left="0" w:firstLine="0"/>
              <w:jc w:val="left"/>
              <w:rPr>
                <w:sz w:val="18"/>
                <w:szCs w:val="18"/>
              </w:rPr>
            </w:pPr>
            <w:r w:rsidRPr="0026626C">
              <w:rPr>
                <w:sz w:val="18"/>
                <w:szCs w:val="18"/>
              </w:rPr>
              <w:t>Часть 3 статьи 25 Федерального закона № 257-ФЗ</w:t>
            </w:r>
          </w:p>
        </w:tc>
        <w:tc>
          <w:tcPr>
            <w:tcW w:w="458" w:type="dxa"/>
            <w:shd w:val="clear" w:color="auto" w:fill="auto"/>
          </w:tcPr>
          <w:p w:rsidR="00CA45EB" w:rsidRPr="0026626C" w:rsidRDefault="00CA45EB" w:rsidP="00CA45EB">
            <w:pPr>
              <w:ind w:left="0" w:firstLine="0"/>
              <w:jc w:val="left"/>
              <w:rPr>
                <w:sz w:val="18"/>
                <w:szCs w:val="18"/>
              </w:rPr>
            </w:pPr>
          </w:p>
        </w:tc>
        <w:tc>
          <w:tcPr>
            <w:tcW w:w="579" w:type="dxa"/>
            <w:shd w:val="clear" w:color="auto" w:fill="auto"/>
          </w:tcPr>
          <w:p w:rsidR="00CA45EB" w:rsidRPr="0026626C" w:rsidRDefault="00CA45EB" w:rsidP="00CA45EB">
            <w:pPr>
              <w:ind w:left="0" w:firstLine="0"/>
              <w:jc w:val="left"/>
              <w:rPr>
                <w:sz w:val="18"/>
                <w:szCs w:val="18"/>
              </w:rPr>
            </w:pPr>
          </w:p>
        </w:tc>
        <w:tc>
          <w:tcPr>
            <w:tcW w:w="1701" w:type="dxa"/>
            <w:shd w:val="clear" w:color="auto" w:fill="auto"/>
          </w:tcPr>
          <w:p w:rsidR="00CA45EB" w:rsidRPr="0026626C" w:rsidRDefault="00CA45EB" w:rsidP="00CA45EB">
            <w:pPr>
              <w:ind w:left="0" w:firstLine="0"/>
              <w:jc w:val="left"/>
              <w:rPr>
                <w:sz w:val="18"/>
                <w:szCs w:val="18"/>
              </w:rPr>
            </w:pPr>
          </w:p>
        </w:tc>
        <w:tc>
          <w:tcPr>
            <w:tcW w:w="2021" w:type="dxa"/>
            <w:shd w:val="clear" w:color="auto" w:fill="auto"/>
          </w:tcPr>
          <w:p w:rsidR="00CA45EB" w:rsidRPr="0026626C" w:rsidRDefault="00CA45EB" w:rsidP="00CA45EB">
            <w:pPr>
              <w:ind w:left="0" w:firstLine="0"/>
              <w:jc w:val="left"/>
              <w:rPr>
                <w:sz w:val="18"/>
                <w:szCs w:val="18"/>
              </w:rPr>
            </w:pPr>
          </w:p>
        </w:tc>
      </w:tr>
      <w:tr w:rsidR="00CA45EB" w:rsidRPr="0026626C" w:rsidTr="0026626C">
        <w:tc>
          <w:tcPr>
            <w:tcW w:w="851" w:type="dxa"/>
            <w:shd w:val="clear" w:color="auto" w:fill="auto"/>
          </w:tcPr>
          <w:p w:rsidR="00CA45EB" w:rsidRPr="0026626C" w:rsidRDefault="00CA45EB" w:rsidP="00CA45EB">
            <w:pPr>
              <w:ind w:left="0" w:firstLine="0"/>
              <w:jc w:val="center"/>
              <w:rPr>
                <w:sz w:val="18"/>
                <w:szCs w:val="18"/>
              </w:rPr>
            </w:pPr>
            <w:r w:rsidRPr="0026626C">
              <w:rPr>
                <w:sz w:val="18"/>
                <w:szCs w:val="18"/>
              </w:rPr>
              <w:t xml:space="preserve">2.1 </w:t>
            </w:r>
          </w:p>
        </w:tc>
        <w:tc>
          <w:tcPr>
            <w:tcW w:w="2737" w:type="dxa"/>
            <w:shd w:val="clear" w:color="auto" w:fill="auto"/>
          </w:tcPr>
          <w:p w:rsidR="00CA45EB" w:rsidRPr="0026626C" w:rsidRDefault="00CA45EB" w:rsidP="00CA45EB">
            <w:pPr>
              <w:ind w:left="0" w:firstLine="0"/>
              <w:rPr>
                <w:sz w:val="18"/>
                <w:szCs w:val="18"/>
              </w:rPr>
            </w:pPr>
            <w:r w:rsidRPr="0026626C">
              <w:rPr>
                <w:sz w:val="18"/>
                <w:szCs w:val="18"/>
              </w:rPr>
              <w:t>на выполнение работ, не связанных со строительством, с реконструкцией, капитальным ремонтом, ремонтом и содержанием местной автомобильной дороги, а также с размещением объектов дорожного сервиса</w:t>
            </w:r>
          </w:p>
          <w:p w:rsidR="00CA45EB" w:rsidRPr="0026626C" w:rsidRDefault="00CA45EB" w:rsidP="00CA45EB">
            <w:pPr>
              <w:ind w:left="0" w:firstLine="0"/>
              <w:rPr>
                <w:sz w:val="18"/>
                <w:szCs w:val="18"/>
              </w:rPr>
            </w:pPr>
          </w:p>
        </w:tc>
        <w:tc>
          <w:tcPr>
            <w:tcW w:w="2001" w:type="dxa"/>
            <w:vMerge/>
            <w:shd w:val="clear" w:color="auto" w:fill="auto"/>
          </w:tcPr>
          <w:p w:rsidR="00CA45EB" w:rsidRPr="0026626C" w:rsidRDefault="00CA45EB" w:rsidP="00CA45EB">
            <w:pPr>
              <w:ind w:left="0" w:firstLine="0"/>
              <w:jc w:val="left"/>
              <w:rPr>
                <w:sz w:val="18"/>
                <w:szCs w:val="18"/>
              </w:rPr>
            </w:pPr>
          </w:p>
        </w:tc>
        <w:tc>
          <w:tcPr>
            <w:tcW w:w="458" w:type="dxa"/>
            <w:shd w:val="clear" w:color="auto" w:fill="auto"/>
          </w:tcPr>
          <w:p w:rsidR="00CA45EB" w:rsidRPr="0026626C" w:rsidRDefault="00CA45EB" w:rsidP="00CA45EB">
            <w:pPr>
              <w:ind w:left="0" w:firstLine="0"/>
              <w:jc w:val="left"/>
              <w:rPr>
                <w:sz w:val="18"/>
                <w:szCs w:val="18"/>
              </w:rPr>
            </w:pPr>
          </w:p>
        </w:tc>
        <w:tc>
          <w:tcPr>
            <w:tcW w:w="579" w:type="dxa"/>
            <w:shd w:val="clear" w:color="auto" w:fill="auto"/>
          </w:tcPr>
          <w:p w:rsidR="00CA45EB" w:rsidRPr="0026626C" w:rsidRDefault="00CA45EB" w:rsidP="00CA45EB">
            <w:pPr>
              <w:ind w:left="0" w:firstLine="0"/>
              <w:jc w:val="left"/>
              <w:rPr>
                <w:sz w:val="18"/>
                <w:szCs w:val="18"/>
              </w:rPr>
            </w:pPr>
          </w:p>
        </w:tc>
        <w:tc>
          <w:tcPr>
            <w:tcW w:w="1701" w:type="dxa"/>
            <w:shd w:val="clear" w:color="auto" w:fill="auto"/>
          </w:tcPr>
          <w:p w:rsidR="00CA45EB" w:rsidRPr="0026626C" w:rsidRDefault="00CA45EB" w:rsidP="00CA45EB">
            <w:pPr>
              <w:ind w:left="0" w:firstLine="0"/>
              <w:jc w:val="left"/>
              <w:rPr>
                <w:sz w:val="18"/>
                <w:szCs w:val="18"/>
              </w:rPr>
            </w:pPr>
          </w:p>
        </w:tc>
        <w:tc>
          <w:tcPr>
            <w:tcW w:w="2021" w:type="dxa"/>
            <w:shd w:val="clear" w:color="auto" w:fill="auto"/>
          </w:tcPr>
          <w:p w:rsidR="00CA45EB" w:rsidRPr="0026626C" w:rsidRDefault="00CA45EB" w:rsidP="00CA45EB">
            <w:pPr>
              <w:ind w:left="0" w:firstLine="0"/>
              <w:jc w:val="left"/>
              <w:rPr>
                <w:sz w:val="18"/>
                <w:szCs w:val="18"/>
              </w:rPr>
            </w:pPr>
          </w:p>
        </w:tc>
      </w:tr>
      <w:tr w:rsidR="00CA45EB" w:rsidRPr="0026626C" w:rsidTr="0026626C">
        <w:tc>
          <w:tcPr>
            <w:tcW w:w="851" w:type="dxa"/>
            <w:shd w:val="clear" w:color="auto" w:fill="auto"/>
          </w:tcPr>
          <w:p w:rsidR="00CA45EB" w:rsidRPr="0026626C" w:rsidRDefault="00CA45EB" w:rsidP="00CA45EB">
            <w:pPr>
              <w:ind w:left="0" w:firstLine="0"/>
              <w:jc w:val="center"/>
              <w:rPr>
                <w:sz w:val="18"/>
                <w:szCs w:val="18"/>
              </w:rPr>
            </w:pPr>
            <w:r w:rsidRPr="0026626C">
              <w:rPr>
                <w:sz w:val="18"/>
                <w:szCs w:val="18"/>
              </w:rPr>
              <w:t>2.2</w:t>
            </w:r>
          </w:p>
        </w:tc>
        <w:tc>
          <w:tcPr>
            <w:tcW w:w="2737" w:type="dxa"/>
            <w:shd w:val="clear" w:color="auto" w:fill="auto"/>
          </w:tcPr>
          <w:p w:rsidR="00CA45EB" w:rsidRPr="0026626C" w:rsidRDefault="00CA45EB" w:rsidP="00CA45EB">
            <w:pPr>
              <w:ind w:left="0" w:firstLine="0"/>
              <w:rPr>
                <w:sz w:val="18"/>
                <w:szCs w:val="18"/>
              </w:rPr>
            </w:pPr>
            <w:r w:rsidRPr="0026626C">
              <w:rPr>
                <w:sz w:val="18"/>
                <w:szCs w:val="18"/>
              </w:rPr>
              <w:t>на размещение зданий, строений, сооружений и других объектов, не предназначенных для обслуживания местной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CA45EB" w:rsidRPr="0026626C" w:rsidRDefault="00CA45EB" w:rsidP="00CA45EB">
            <w:pPr>
              <w:ind w:left="0" w:firstLine="0"/>
              <w:rPr>
                <w:sz w:val="18"/>
                <w:szCs w:val="18"/>
              </w:rPr>
            </w:pPr>
          </w:p>
        </w:tc>
        <w:tc>
          <w:tcPr>
            <w:tcW w:w="2001" w:type="dxa"/>
            <w:vMerge/>
            <w:shd w:val="clear" w:color="auto" w:fill="auto"/>
          </w:tcPr>
          <w:p w:rsidR="00CA45EB" w:rsidRPr="0026626C" w:rsidRDefault="00CA45EB" w:rsidP="00CA45EB">
            <w:pPr>
              <w:ind w:left="0" w:firstLine="0"/>
              <w:jc w:val="left"/>
              <w:rPr>
                <w:sz w:val="18"/>
                <w:szCs w:val="18"/>
              </w:rPr>
            </w:pPr>
          </w:p>
        </w:tc>
        <w:tc>
          <w:tcPr>
            <w:tcW w:w="458" w:type="dxa"/>
            <w:shd w:val="clear" w:color="auto" w:fill="auto"/>
          </w:tcPr>
          <w:p w:rsidR="00CA45EB" w:rsidRPr="0026626C" w:rsidRDefault="00CA45EB" w:rsidP="00CA45EB">
            <w:pPr>
              <w:ind w:left="0" w:firstLine="0"/>
              <w:jc w:val="left"/>
              <w:rPr>
                <w:sz w:val="18"/>
                <w:szCs w:val="18"/>
              </w:rPr>
            </w:pPr>
          </w:p>
        </w:tc>
        <w:tc>
          <w:tcPr>
            <w:tcW w:w="579" w:type="dxa"/>
            <w:shd w:val="clear" w:color="auto" w:fill="auto"/>
          </w:tcPr>
          <w:p w:rsidR="00CA45EB" w:rsidRPr="0026626C" w:rsidRDefault="00CA45EB" w:rsidP="00CA45EB">
            <w:pPr>
              <w:ind w:left="0" w:firstLine="0"/>
              <w:jc w:val="left"/>
              <w:rPr>
                <w:sz w:val="18"/>
                <w:szCs w:val="18"/>
              </w:rPr>
            </w:pPr>
          </w:p>
        </w:tc>
        <w:tc>
          <w:tcPr>
            <w:tcW w:w="1701" w:type="dxa"/>
            <w:shd w:val="clear" w:color="auto" w:fill="auto"/>
          </w:tcPr>
          <w:p w:rsidR="00CA45EB" w:rsidRPr="0026626C" w:rsidRDefault="00CA45EB" w:rsidP="00CA45EB">
            <w:pPr>
              <w:ind w:left="0" w:firstLine="0"/>
              <w:jc w:val="left"/>
              <w:rPr>
                <w:sz w:val="18"/>
                <w:szCs w:val="18"/>
              </w:rPr>
            </w:pPr>
          </w:p>
        </w:tc>
        <w:tc>
          <w:tcPr>
            <w:tcW w:w="2021" w:type="dxa"/>
            <w:shd w:val="clear" w:color="auto" w:fill="auto"/>
          </w:tcPr>
          <w:p w:rsidR="00CA45EB" w:rsidRPr="0026626C" w:rsidRDefault="00CA45EB" w:rsidP="00CA45EB">
            <w:pPr>
              <w:ind w:left="0" w:firstLine="0"/>
              <w:jc w:val="left"/>
              <w:rPr>
                <w:sz w:val="18"/>
                <w:szCs w:val="18"/>
              </w:rPr>
            </w:pPr>
          </w:p>
        </w:tc>
      </w:tr>
      <w:tr w:rsidR="00CA45EB" w:rsidRPr="0026626C" w:rsidTr="0026626C">
        <w:tc>
          <w:tcPr>
            <w:tcW w:w="851" w:type="dxa"/>
            <w:shd w:val="clear" w:color="auto" w:fill="auto"/>
          </w:tcPr>
          <w:p w:rsidR="00CA45EB" w:rsidRPr="0026626C" w:rsidRDefault="00CA45EB" w:rsidP="00CA45EB">
            <w:pPr>
              <w:ind w:left="0" w:firstLine="0"/>
              <w:jc w:val="center"/>
              <w:rPr>
                <w:sz w:val="18"/>
                <w:szCs w:val="18"/>
              </w:rPr>
            </w:pPr>
            <w:r w:rsidRPr="0026626C">
              <w:rPr>
                <w:sz w:val="18"/>
                <w:szCs w:val="18"/>
              </w:rPr>
              <w:t>2.3</w:t>
            </w:r>
          </w:p>
        </w:tc>
        <w:tc>
          <w:tcPr>
            <w:tcW w:w="2737" w:type="dxa"/>
            <w:shd w:val="clear" w:color="auto" w:fill="auto"/>
          </w:tcPr>
          <w:p w:rsidR="00CA45EB" w:rsidRPr="0026626C" w:rsidRDefault="00CA45EB" w:rsidP="00CA45EB">
            <w:pPr>
              <w:ind w:left="0" w:firstLine="0"/>
              <w:rPr>
                <w:sz w:val="18"/>
                <w:szCs w:val="18"/>
              </w:rPr>
            </w:pPr>
            <w:r w:rsidRPr="0026626C">
              <w:rPr>
                <w:sz w:val="18"/>
                <w:szCs w:val="18"/>
              </w:rPr>
              <w:t>на выпас животных, а также их прогон через местную автомобильную дорогу вне специально установленных мест, согласованных с владельцем местной автомобильной дороги</w:t>
            </w:r>
          </w:p>
          <w:p w:rsidR="00CA45EB" w:rsidRPr="0026626C" w:rsidRDefault="00CA45EB" w:rsidP="00CA45EB">
            <w:pPr>
              <w:ind w:left="0" w:firstLine="0"/>
              <w:rPr>
                <w:sz w:val="18"/>
                <w:szCs w:val="18"/>
              </w:rPr>
            </w:pPr>
          </w:p>
        </w:tc>
        <w:tc>
          <w:tcPr>
            <w:tcW w:w="2001" w:type="dxa"/>
            <w:vMerge/>
            <w:shd w:val="clear" w:color="auto" w:fill="auto"/>
          </w:tcPr>
          <w:p w:rsidR="00CA45EB" w:rsidRPr="0026626C" w:rsidRDefault="00CA45EB" w:rsidP="00CA45EB">
            <w:pPr>
              <w:ind w:left="0" w:firstLine="0"/>
              <w:jc w:val="left"/>
              <w:rPr>
                <w:sz w:val="18"/>
                <w:szCs w:val="18"/>
              </w:rPr>
            </w:pPr>
          </w:p>
        </w:tc>
        <w:tc>
          <w:tcPr>
            <w:tcW w:w="458" w:type="dxa"/>
            <w:shd w:val="clear" w:color="auto" w:fill="auto"/>
          </w:tcPr>
          <w:p w:rsidR="00CA45EB" w:rsidRPr="0026626C" w:rsidRDefault="00CA45EB" w:rsidP="00CA45EB">
            <w:pPr>
              <w:ind w:left="0" w:firstLine="0"/>
              <w:jc w:val="left"/>
              <w:rPr>
                <w:sz w:val="18"/>
                <w:szCs w:val="18"/>
              </w:rPr>
            </w:pPr>
          </w:p>
        </w:tc>
        <w:tc>
          <w:tcPr>
            <w:tcW w:w="579" w:type="dxa"/>
            <w:shd w:val="clear" w:color="auto" w:fill="auto"/>
          </w:tcPr>
          <w:p w:rsidR="00CA45EB" w:rsidRPr="0026626C" w:rsidRDefault="00CA45EB" w:rsidP="00CA45EB">
            <w:pPr>
              <w:ind w:left="0" w:firstLine="0"/>
              <w:jc w:val="left"/>
              <w:rPr>
                <w:sz w:val="18"/>
                <w:szCs w:val="18"/>
              </w:rPr>
            </w:pPr>
          </w:p>
        </w:tc>
        <w:tc>
          <w:tcPr>
            <w:tcW w:w="1701" w:type="dxa"/>
            <w:shd w:val="clear" w:color="auto" w:fill="auto"/>
          </w:tcPr>
          <w:p w:rsidR="00CA45EB" w:rsidRPr="0026626C" w:rsidRDefault="00CA45EB" w:rsidP="00CA45EB">
            <w:pPr>
              <w:ind w:left="0" w:firstLine="0"/>
              <w:jc w:val="left"/>
              <w:rPr>
                <w:sz w:val="18"/>
                <w:szCs w:val="18"/>
              </w:rPr>
            </w:pPr>
          </w:p>
        </w:tc>
        <w:tc>
          <w:tcPr>
            <w:tcW w:w="2021" w:type="dxa"/>
            <w:shd w:val="clear" w:color="auto" w:fill="auto"/>
          </w:tcPr>
          <w:p w:rsidR="00CA45EB" w:rsidRPr="0026626C" w:rsidRDefault="00CA45EB" w:rsidP="00CA45EB">
            <w:pPr>
              <w:ind w:left="0" w:firstLine="0"/>
              <w:jc w:val="left"/>
              <w:rPr>
                <w:sz w:val="18"/>
                <w:szCs w:val="18"/>
              </w:rPr>
            </w:pPr>
          </w:p>
        </w:tc>
      </w:tr>
      <w:tr w:rsidR="00CA45EB" w:rsidRPr="0026626C" w:rsidTr="0026626C">
        <w:tc>
          <w:tcPr>
            <w:tcW w:w="851" w:type="dxa"/>
            <w:shd w:val="clear" w:color="auto" w:fill="auto"/>
          </w:tcPr>
          <w:p w:rsidR="00CA45EB" w:rsidRPr="0026626C" w:rsidRDefault="00CA45EB" w:rsidP="00CA45EB">
            <w:pPr>
              <w:ind w:left="0" w:firstLine="0"/>
              <w:jc w:val="center"/>
              <w:rPr>
                <w:sz w:val="18"/>
                <w:szCs w:val="18"/>
              </w:rPr>
            </w:pPr>
            <w:r w:rsidRPr="0026626C">
              <w:rPr>
                <w:sz w:val="18"/>
                <w:szCs w:val="18"/>
              </w:rPr>
              <w:t>2.4</w:t>
            </w:r>
          </w:p>
        </w:tc>
        <w:tc>
          <w:tcPr>
            <w:tcW w:w="2737" w:type="dxa"/>
            <w:shd w:val="clear" w:color="auto" w:fill="auto"/>
          </w:tcPr>
          <w:p w:rsidR="00CA45EB" w:rsidRPr="0026626C" w:rsidRDefault="00CA45EB" w:rsidP="00CA45EB">
            <w:pPr>
              <w:ind w:left="0" w:firstLine="0"/>
              <w:rPr>
                <w:sz w:val="18"/>
                <w:szCs w:val="18"/>
              </w:rPr>
            </w:pPr>
            <w:r w:rsidRPr="0026626C">
              <w:rPr>
                <w:sz w:val="18"/>
                <w:szCs w:val="18"/>
              </w:rPr>
              <w:t xml:space="preserve">на установку рекламных конструкций, не соответствующих требованиям технических регламентов и (или) нормативным правовым актам о безопасности </w:t>
            </w:r>
            <w:r w:rsidRPr="0026626C">
              <w:rPr>
                <w:sz w:val="18"/>
                <w:szCs w:val="18"/>
              </w:rPr>
              <w:lastRenderedPageBreak/>
              <w:t>дорожного движения</w:t>
            </w:r>
          </w:p>
          <w:p w:rsidR="00CA45EB" w:rsidRPr="0026626C" w:rsidRDefault="00CA45EB" w:rsidP="00CA45EB">
            <w:pPr>
              <w:ind w:left="0" w:firstLine="0"/>
              <w:rPr>
                <w:sz w:val="18"/>
                <w:szCs w:val="18"/>
              </w:rPr>
            </w:pPr>
          </w:p>
        </w:tc>
        <w:tc>
          <w:tcPr>
            <w:tcW w:w="2001" w:type="dxa"/>
            <w:vMerge/>
            <w:shd w:val="clear" w:color="auto" w:fill="auto"/>
          </w:tcPr>
          <w:p w:rsidR="00CA45EB" w:rsidRPr="0026626C" w:rsidRDefault="00CA45EB" w:rsidP="00CA45EB">
            <w:pPr>
              <w:ind w:left="0" w:firstLine="0"/>
              <w:jc w:val="left"/>
              <w:rPr>
                <w:sz w:val="18"/>
                <w:szCs w:val="18"/>
              </w:rPr>
            </w:pPr>
          </w:p>
        </w:tc>
        <w:tc>
          <w:tcPr>
            <w:tcW w:w="458" w:type="dxa"/>
            <w:shd w:val="clear" w:color="auto" w:fill="auto"/>
          </w:tcPr>
          <w:p w:rsidR="00CA45EB" w:rsidRPr="0026626C" w:rsidRDefault="00CA45EB" w:rsidP="00CA45EB">
            <w:pPr>
              <w:ind w:left="0" w:firstLine="0"/>
              <w:jc w:val="left"/>
              <w:rPr>
                <w:sz w:val="18"/>
                <w:szCs w:val="18"/>
              </w:rPr>
            </w:pPr>
          </w:p>
        </w:tc>
        <w:tc>
          <w:tcPr>
            <w:tcW w:w="579" w:type="dxa"/>
            <w:shd w:val="clear" w:color="auto" w:fill="auto"/>
          </w:tcPr>
          <w:p w:rsidR="00CA45EB" w:rsidRPr="0026626C" w:rsidRDefault="00CA45EB" w:rsidP="00CA45EB">
            <w:pPr>
              <w:ind w:left="0" w:firstLine="0"/>
              <w:jc w:val="left"/>
              <w:rPr>
                <w:sz w:val="18"/>
                <w:szCs w:val="18"/>
              </w:rPr>
            </w:pPr>
          </w:p>
        </w:tc>
        <w:tc>
          <w:tcPr>
            <w:tcW w:w="1701" w:type="dxa"/>
            <w:shd w:val="clear" w:color="auto" w:fill="auto"/>
          </w:tcPr>
          <w:p w:rsidR="00CA45EB" w:rsidRPr="0026626C" w:rsidRDefault="00CA45EB" w:rsidP="00CA45EB">
            <w:pPr>
              <w:ind w:left="0" w:firstLine="0"/>
              <w:jc w:val="left"/>
              <w:rPr>
                <w:sz w:val="18"/>
                <w:szCs w:val="18"/>
              </w:rPr>
            </w:pPr>
          </w:p>
        </w:tc>
        <w:tc>
          <w:tcPr>
            <w:tcW w:w="2021" w:type="dxa"/>
            <w:shd w:val="clear" w:color="auto" w:fill="auto"/>
          </w:tcPr>
          <w:p w:rsidR="00CA45EB" w:rsidRPr="0026626C" w:rsidRDefault="00CA45EB" w:rsidP="00CA45EB">
            <w:pPr>
              <w:ind w:left="0" w:firstLine="0"/>
              <w:jc w:val="left"/>
              <w:rPr>
                <w:sz w:val="18"/>
                <w:szCs w:val="18"/>
              </w:rPr>
            </w:pPr>
          </w:p>
        </w:tc>
      </w:tr>
      <w:tr w:rsidR="00CA45EB" w:rsidRPr="0026626C" w:rsidTr="0026626C">
        <w:tc>
          <w:tcPr>
            <w:tcW w:w="851" w:type="dxa"/>
            <w:shd w:val="clear" w:color="auto" w:fill="auto"/>
          </w:tcPr>
          <w:p w:rsidR="00CA45EB" w:rsidRPr="0026626C" w:rsidRDefault="00CA45EB" w:rsidP="00CA45EB">
            <w:pPr>
              <w:ind w:left="0" w:firstLine="0"/>
              <w:jc w:val="center"/>
              <w:rPr>
                <w:sz w:val="18"/>
                <w:szCs w:val="18"/>
              </w:rPr>
            </w:pPr>
            <w:r w:rsidRPr="0026626C">
              <w:rPr>
                <w:sz w:val="18"/>
                <w:szCs w:val="18"/>
              </w:rPr>
              <w:lastRenderedPageBreak/>
              <w:t>2.5</w:t>
            </w:r>
          </w:p>
        </w:tc>
        <w:tc>
          <w:tcPr>
            <w:tcW w:w="2737" w:type="dxa"/>
            <w:shd w:val="clear" w:color="auto" w:fill="auto"/>
          </w:tcPr>
          <w:p w:rsidR="00CA45EB" w:rsidRPr="0026626C" w:rsidRDefault="00CA45EB" w:rsidP="00CA45EB">
            <w:pPr>
              <w:ind w:left="0" w:firstLine="0"/>
              <w:rPr>
                <w:sz w:val="18"/>
                <w:szCs w:val="18"/>
              </w:rPr>
            </w:pPr>
            <w:r w:rsidRPr="0026626C">
              <w:rPr>
                <w:sz w:val="18"/>
                <w:szCs w:val="18"/>
              </w:rPr>
              <w:t>на установку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CA45EB" w:rsidRPr="0026626C" w:rsidRDefault="00CA45EB" w:rsidP="00CA45EB">
            <w:pPr>
              <w:ind w:left="0" w:firstLine="0"/>
              <w:rPr>
                <w:sz w:val="18"/>
                <w:szCs w:val="18"/>
              </w:rPr>
            </w:pPr>
          </w:p>
        </w:tc>
        <w:tc>
          <w:tcPr>
            <w:tcW w:w="2001" w:type="dxa"/>
            <w:vMerge/>
            <w:shd w:val="clear" w:color="auto" w:fill="auto"/>
          </w:tcPr>
          <w:p w:rsidR="00CA45EB" w:rsidRPr="0026626C" w:rsidRDefault="00CA45EB" w:rsidP="00CA45EB">
            <w:pPr>
              <w:ind w:left="0" w:firstLine="0"/>
              <w:jc w:val="left"/>
              <w:rPr>
                <w:sz w:val="18"/>
                <w:szCs w:val="18"/>
              </w:rPr>
            </w:pPr>
          </w:p>
        </w:tc>
        <w:tc>
          <w:tcPr>
            <w:tcW w:w="458" w:type="dxa"/>
            <w:shd w:val="clear" w:color="auto" w:fill="auto"/>
          </w:tcPr>
          <w:p w:rsidR="00CA45EB" w:rsidRPr="0026626C" w:rsidRDefault="00CA45EB" w:rsidP="00CA45EB">
            <w:pPr>
              <w:ind w:left="0" w:firstLine="0"/>
              <w:jc w:val="left"/>
              <w:rPr>
                <w:sz w:val="18"/>
                <w:szCs w:val="18"/>
              </w:rPr>
            </w:pPr>
          </w:p>
        </w:tc>
        <w:tc>
          <w:tcPr>
            <w:tcW w:w="579" w:type="dxa"/>
            <w:shd w:val="clear" w:color="auto" w:fill="auto"/>
          </w:tcPr>
          <w:p w:rsidR="00CA45EB" w:rsidRPr="0026626C" w:rsidRDefault="00CA45EB" w:rsidP="00CA45EB">
            <w:pPr>
              <w:ind w:left="0" w:firstLine="0"/>
              <w:jc w:val="left"/>
              <w:rPr>
                <w:sz w:val="18"/>
                <w:szCs w:val="18"/>
              </w:rPr>
            </w:pPr>
          </w:p>
        </w:tc>
        <w:tc>
          <w:tcPr>
            <w:tcW w:w="1701" w:type="dxa"/>
            <w:shd w:val="clear" w:color="auto" w:fill="auto"/>
          </w:tcPr>
          <w:p w:rsidR="00CA45EB" w:rsidRPr="0026626C" w:rsidRDefault="00CA45EB" w:rsidP="00CA45EB">
            <w:pPr>
              <w:ind w:left="0" w:firstLine="0"/>
              <w:jc w:val="left"/>
              <w:rPr>
                <w:sz w:val="18"/>
                <w:szCs w:val="18"/>
              </w:rPr>
            </w:pPr>
          </w:p>
        </w:tc>
        <w:tc>
          <w:tcPr>
            <w:tcW w:w="2021" w:type="dxa"/>
            <w:shd w:val="clear" w:color="auto" w:fill="auto"/>
          </w:tcPr>
          <w:p w:rsidR="00CA45EB" w:rsidRPr="0026626C" w:rsidRDefault="00CA45EB" w:rsidP="00CA45EB">
            <w:pPr>
              <w:ind w:left="0" w:firstLine="0"/>
              <w:jc w:val="left"/>
              <w:rPr>
                <w:sz w:val="18"/>
                <w:szCs w:val="18"/>
              </w:rPr>
            </w:pPr>
          </w:p>
        </w:tc>
      </w:tr>
      <w:tr w:rsidR="00CA45EB" w:rsidRPr="0026626C" w:rsidTr="0026626C">
        <w:tc>
          <w:tcPr>
            <w:tcW w:w="851" w:type="dxa"/>
            <w:shd w:val="clear" w:color="auto" w:fill="auto"/>
          </w:tcPr>
          <w:p w:rsidR="00CA45EB" w:rsidRPr="0026626C" w:rsidRDefault="00CA45EB" w:rsidP="00CA45EB">
            <w:pPr>
              <w:ind w:left="0" w:firstLine="0"/>
              <w:jc w:val="center"/>
              <w:rPr>
                <w:sz w:val="18"/>
                <w:szCs w:val="18"/>
              </w:rPr>
            </w:pPr>
            <w:r w:rsidRPr="0026626C">
              <w:rPr>
                <w:sz w:val="18"/>
                <w:szCs w:val="18"/>
              </w:rPr>
              <w:t>3</w:t>
            </w:r>
          </w:p>
        </w:tc>
        <w:tc>
          <w:tcPr>
            <w:tcW w:w="2737" w:type="dxa"/>
            <w:shd w:val="clear" w:color="auto" w:fill="auto"/>
          </w:tcPr>
          <w:p w:rsidR="00CA45EB" w:rsidRPr="0026626C" w:rsidRDefault="00CA45EB" w:rsidP="00CA45EB">
            <w:pPr>
              <w:ind w:left="0" w:firstLine="0"/>
              <w:rPr>
                <w:sz w:val="18"/>
                <w:szCs w:val="18"/>
              </w:rPr>
            </w:pPr>
            <w:r w:rsidRPr="0026626C">
              <w:rPr>
                <w:sz w:val="18"/>
                <w:szCs w:val="18"/>
              </w:rPr>
              <w:t>Выдано ли специальное разрешение на движение по местной автомобильной дороге транспортного средства, осуществляющего перевозки (за исключением транспортного средства, осуществляющего международные автомобильные перевозки) тяжеловесных и (или) крупногабаритных грузов</w:t>
            </w:r>
          </w:p>
          <w:p w:rsidR="00CA45EB" w:rsidRPr="0026626C" w:rsidRDefault="00CA45EB" w:rsidP="00CA45EB">
            <w:pPr>
              <w:ind w:left="0" w:firstLine="0"/>
              <w:rPr>
                <w:sz w:val="18"/>
                <w:szCs w:val="18"/>
              </w:rPr>
            </w:pPr>
          </w:p>
        </w:tc>
        <w:tc>
          <w:tcPr>
            <w:tcW w:w="2001" w:type="dxa"/>
            <w:shd w:val="clear" w:color="auto" w:fill="auto"/>
          </w:tcPr>
          <w:p w:rsidR="00CA45EB" w:rsidRPr="0026626C" w:rsidRDefault="00CA45EB" w:rsidP="00CA45EB">
            <w:pPr>
              <w:ind w:left="0" w:firstLine="0"/>
              <w:jc w:val="left"/>
              <w:rPr>
                <w:sz w:val="18"/>
                <w:szCs w:val="18"/>
              </w:rPr>
            </w:pPr>
            <w:r w:rsidRPr="0026626C">
              <w:rPr>
                <w:sz w:val="18"/>
                <w:szCs w:val="18"/>
              </w:rPr>
              <w:t>Части 2, 10 статьи 31 Федерального закона № 257-ФЗ, пункт 2 Правил возмещения вреда, причиняемого тяжеловесными транспортными средствами, утвержденных Постановлением Правительства Российской Федерации от 31.01.2020 № 67</w:t>
            </w:r>
          </w:p>
        </w:tc>
        <w:tc>
          <w:tcPr>
            <w:tcW w:w="458" w:type="dxa"/>
            <w:shd w:val="clear" w:color="auto" w:fill="auto"/>
          </w:tcPr>
          <w:p w:rsidR="00CA45EB" w:rsidRPr="0026626C" w:rsidRDefault="00CA45EB" w:rsidP="00CA45EB">
            <w:pPr>
              <w:ind w:left="0" w:firstLine="0"/>
              <w:jc w:val="left"/>
              <w:rPr>
                <w:sz w:val="18"/>
                <w:szCs w:val="18"/>
              </w:rPr>
            </w:pPr>
          </w:p>
        </w:tc>
        <w:tc>
          <w:tcPr>
            <w:tcW w:w="579" w:type="dxa"/>
            <w:shd w:val="clear" w:color="auto" w:fill="auto"/>
          </w:tcPr>
          <w:p w:rsidR="00CA45EB" w:rsidRPr="0026626C" w:rsidRDefault="00CA45EB" w:rsidP="00CA45EB">
            <w:pPr>
              <w:ind w:left="0" w:firstLine="0"/>
              <w:jc w:val="left"/>
              <w:rPr>
                <w:sz w:val="18"/>
                <w:szCs w:val="18"/>
              </w:rPr>
            </w:pPr>
          </w:p>
        </w:tc>
        <w:tc>
          <w:tcPr>
            <w:tcW w:w="1701" w:type="dxa"/>
            <w:shd w:val="clear" w:color="auto" w:fill="auto"/>
          </w:tcPr>
          <w:p w:rsidR="00CA45EB" w:rsidRPr="0026626C" w:rsidRDefault="00CA45EB" w:rsidP="00CA45EB">
            <w:pPr>
              <w:ind w:left="0" w:firstLine="0"/>
              <w:jc w:val="left"/>
              <w:rPr>
                <w:sz w:val="18"/>
                <w:szCs w:val="18"/>
              </w:rPr>
            </w:pPr>
          </w:p>
        </w:tc>
        <w:tc>
          <w:tcPr>
            <w:tcW w:w="2021" w:type="dxa"/>
            <w:shd w:val="clear" w:color="auto" w:fill="auto"/>
          </w:tcPr>
          <w:p w:rsidR="00CA45EB" w:rsidRPr="0026626C" w:rsidRDefault="00CA45EB" w:rsidP="00CA45EB">
            <w:pPr>
              <w:ind w:left="0" w:firstLine="0"/>
              <w:jc w:val="left"/>
              <w:rPr>
                <w:sz w:val="18"/>
                <w:szCs w:val="18"/>
              </w:rPr>
            </w:pPr>
          </w:p>
        </w:tc>
      </w:tr>
    </w:tbl>
    <w:p w:rsidR="00CA45EB" w:rsidRDefault="00CA45EB" w:rsidP="00F41B41">
      <w:pPr>
        <w:ind w:left="-567" w:right="-425" w:firstLine="283"/>
        <w:rPr>
          <w:sz w:val="18"/>
          <w:szCs w:val="18"/>
        </w:rPr>
      </w:pPr>
    </w:p>
    <w:p w:rsidR="0026626C" w:rsidRPr="00E92F0E" w:rsidRDefault="0026626C" w:rsidP="00E92F0E">
      <w:pPr>
        <w:suppressAutoHyphens/>
        <w:ind w:left="-567" w:right="-567" w:firstLine="283"/>
        <w:jc w:val="center"/>
        <w:rPr>
          <w:sz w:val="18"/>
          <w:szCs w:val="18"/>
          <w:lang w:eastAsia="zh-CN"/>
        </w:rPr>
      </w:pPr>
      <w:proofErr w:type="gramStart"/>
      <w:r w:rsidRPr="00E92F0E">
        <w:rPr>
          <w:sz w:val="18"/>
          <w:szCs w:val="18"/>
          <w:lang w:eastAsia="zh-CN"/>
        </w:rPr>
        <w:t>Подписи должностного лица (лиц), проводящего (проводящих) проверку*:</w:t>
      </w:r>
      <w:proofErr w:type="gramEnd"/>
    </w:p>
    <w:p w:rsidR="0026626C" w:rsidRPr="00E92F0E" w:rsidRDefault="0026626C" w:rsidP="00E92F0E">
      <w:pPr>
        <w:suppressAutoHyphens/>
        <w:ind w:left="-567" w:right="-567" w:firstLine="283"/>
        <w:jc w:val="center"/>
        <w:rPr>
          <w:sz w:val="18"/>
          <w:szCs w:val="18"/>
          <w:lang w:eastAsia="zh-CN"/>
        </w:rPr>
      </w:pPr>
      <w:r w:rsidRPr="00E92F0E">
        <w:rPr>
          <w:sz w:val="18"/>
          <w:szCs w:val="18"/>
          <w:lang w:eastAsia="zh-CN"/>
        </w:rPr>
        <w:t>Должность    ____________________________________                   /Ф.И.О.</w:t>
      </w:r>
    </w:p>
    <w:p w:rsidR="0026626C" w:rsidRPr="00E92F0E" w:rsidRDefault="0026626C" w:rsidP="00E92F0E">
      <w:pPr>
        <w:suppressAutoHyphens/>
        <w:ind w:left="-567" w:right="-567" w:firstLine="283"/>
        <w:jc w:val="center"/>
        <w:rPr>
          <w:sz w:val="18"/>
          <w:szCs w:val="18"/>
          <w:lang w:eastAsia="zh-CN"/>
        </w:rPr>
      </w:pPr>
      <w:r w:rsidRPr="00E92F0E">
        <w:rPr>
          <w:sz w:val="18"/>
          <w:szCs w:val="18"/>
          <w:lang w:eastAsia="zh-CN"/>
        </w:rPr>
        <w:t>Должность    ____________________________________                   /Ф.И.О.</w:t>
      </w:r>
    </w:p>
    <w:p w:rsidR="0026626C" w:rsidRPr="00E92F0E" w:rsidRDefault="0026626C" w:rsidP="00E92F0E">
      <w:pPr>
        <w:autoSpaceDE w:val="0"/>
        <w:ind w:left="-567" w:right="-567" w:firstLine="283"/>
        <w:rPr>
          <w:sz w:val="18"/>
          <w:szCs w:val="18"/>
        </w:rPr>
      </w:pPr>
      <w:r w:rsidRPr="00E92F0E">
        <w:rPr>
          <w:rFonts w:eastAsia="Courier New"/>
          <w:i/>
          <w:iCs/>
          <w:sz w:val="18"/>
          <w:szCs w:val="18"/>
        </w:rPr>
        <w:t>* -</w:t>
      </w:r>
      <w:r w:rsidRPr="00E92F0E">
        <w:rPr>
          <w:rFonts w:eastAsia="Courier New"/>
          <w:sz w:val="18"/>
          <w:szCs w:val="18"/>
        </w:rPr>
        <w:t xml:space="preserve"> в</w:t>
      </w:r>
      <w:r w:rsidRPr="00E92F0E">
        <w:rPr>
          <w:sz w:val="18"/>
          <w:szCs w:val="18"/>
        </w:rPr>
        <w:t xml:space="preserve"> случае проведения контрольного (надзорного) мероприятия несколькими инспекторами в составе группы инспекторов проверочный лист заверяется подписями инспекторов, участвующих в проведении контрольного (надзорного) мероприятия, а также руководителем группы инспекторов (пункт 7 постановления Правительства Российской Федерации от 27.10.2021 №  1844).</w:t>
      </w:r>
    </w:p>
    <w:p w:rsidR="0026626C" w:rsidRPr="00E92F0E" w:rsidRDefault="0026626C" w:rsidP="00E92F0E">
      <w:pPr>
        <w:suppressAutoHyphens/>
        <w:ind w:left="-567" w:right="-567" w:firstLine="283"/>
        <w:jc w:val="left"/>
        <w:rPr>
          <w:sz w:val="18"/>
          <w:szCs w:val="18"/>
          <w:lang w:eastAsia="zh-CN"/>
        </w:rPr>
      </w:pPr>
    </w:p>
    <w:p w:rsidR="0026626C" w:rsidRPr="00E92F0E" w:rsidRDefault="0026626C" w:rsidP="00F810D2">
      <w:pPr>
        <w:suppressAutoHyphens/>
        <w:ind w:left="-567" w:right="-567" w:firstLine="283"/>
        <w:jc w:val="center"/>
        <w:rPr>
          <w:sz w:val="18"/>
          <w:szCs w:val="18"/>
          <w:lang w:eastAsia="zh-CN"/>
        </w:rPr>
      </w:pPr>
      <w:r w:rsidRPr="00E92F0E">
        <w:rPr>
          <w:sz w:val="18"/>
          <w:szCs w:val="18"/>
          <w:lang w:eastAsia="zh-CN"/>
        </w:rPr>
        <w:t>С проверочным листом ознакомле</w:t>
      </w:r>
      <w:proofErr w:type="gramStart"/>
      <w:r w:rsidRPr="00E92F0E">
        <w:rPr>
          <w:sz w:val="18"/>
          <w:szCs w:val="18"/>
          <w:lang w:eastAsia="zh-CN"/>
        </w:rPr>
        <w:t>н(</w:t>
      </w:r>
      <w:proofErr w:type="gramEnd"/>
      <w:r w:rsidRPr="00E92F0E">
        <w:rPr>
          <w:sz w:val="18"/>
          <w:szCs w:val="18"/>
          <w:lang w:eastAsia="zh-CN"/>
        </w:rPr>
        <w:t>а):</w:t>
      </w:r>
    </w:p>
    <w:p w:rsidR="0026626C" w:rsidRPr="00E92F0E" w:rsidRDefault="0026626C" w:rsidP="00E92F0E">
      <w:pPr>
        <w:suppressAutoHyphens/>
        <w:ind w:left="-567" w:right="-567" w:firstLine="283"/>
        <w:jc w:val="center"/>
        <w:rPr>
          <w:sz w:val="18"/>
          <w:szCs w:val="18"/>
          <w:lang w:eastAsia="zh-CN"/>
        </w:rPr>
      </w:pPr>
      <w:r w:rsidRPr="00E92F0E">
        <w:rPr>
          <w:sz w:val="18"/>
          <w:szCs w:val="18"/>
          <w:lang w:eastAsia="zh-CN"/>
        </w:rPr>
        <w:t>__________________________________________________________________</w:t>
      </w:r>
    </w:p>
    <w:p w:rsidR="0026626C" w:rsidRPr="00E92F0E" w:rsidRDefault="0026626C" w:rsidP="006D5CF2">
      <w:pPr>
        <w:suppressAutoHyphens/>
        <w:ind w:left="-567" w:right="-567" w:firstLine="283"/>
        <w:rPr>
          <w:sz w:val="18"/>
          <w:szCs w:val="18"/>
          <w:lang w:eastAsia="zh-CN"/>
        </w:rPr>
      </w:pPr>
      <w:proofErr w:type="gramStart"/>
      <w:r w:rsidRPr="00E92F0E">
        <w:rPr>
          <w:i/>
          <w:iCs/>
          <w:sz w:val="18"/>
          <w:szCs w:val="18"/>
          <w:lang w:eastAsia="zh-CN"/>
        </w:rPr>
        <w:t>(фамилия, имя, отчество (в случае, если имеется), должность руководителя,</w:t>
      </w:r>
      <w:r w:rsidR="006D5CF2">
        <w:rPr>
          <w:i/>
          <w:iCs/>
          <w:sz w:val="18"/>
          <w:szCs w:val="18"/>
          <w:lang w:eastAsia="zh-CN"/>
        </w:rPr>
        <w:t xml:space="preserve"> </w:t>
      </w:r>
      <w:r w:rsidRPr="00E92F0E">
        <w:rPr>
          <w:i/>
          <w:iCs/>
          <w:sz w:val="18"/>
          <w:szCs w:val="18"/>
          <w:lang w:eastAsia="zh-CN"/>
        </w:rPr>
        <w:t xml:space="preserve">иного должностного лица или уполномоченного представителя </w:t>
      </w:r>
      <w:proofErr w:type="spellStart"/>
      <w:r w:rsidRPr="00E92F0E">
        <w:rPr>
          <w:i/>
          <w:iCs/>
          <w:sz w:val="18"/>
          <w:szCs w:val="18"/>
          <w:lang w:eastAsia="zh-CN"/>
        </w:rPr>
        <w:t>юридическоголица</w:t>
      </w:r>
      <w:proofErr w:type="spellEnd"/>
      <w:r w:rsidRPr="00E92F0E">
        <w:rPr>
          <w:i/>
          <w:iCs/>
          <w:sz w:val="18"/>
          <w:szCs w:val="18"/>
          <w:lang w:eastAsia="zh-CN"/>
        </w:rPr>
        <w:t>, индивидуального предпринимателя, его уполномоченного представителя</w:t>
      </w:r>
      <w:proofErr w:type="gramEnd"/>
    </w:p>
    <w:p w:rsidR="0026626C" w:rsidRPr="00E92F0E" w:rsidRDefault="0026626C" w:rsidP="00E92F0E">
      <w:pPr>
        <w:suppressAutoHyphens/>
        <w:ind w:left="-567" w:right="-567" w:firstLine="283"/>
        <w:jc w:val="center"/>
        <w:rPr>
          <w:i/>
          <w:iCs/>
          <w:sz w:val="18"/>
          <w:szCs w:val="18"/>
          <w:lang w:eastAsia="zh-CN"/>
        </w:rPr>
      </w:pPr>
    </w:p>
    <w:p w:rsidR="0026626C" w:rsidRPr="00E92F0E" w:rsidRDefault="0026626C" w:rsidP="00E92F0E">
      <w:pPr>
        <w:suppressAutoHyphens/>
        <w:ind w:left="-567" w:right="-567" w:firstLine="283"/>
        <w:jc w:val="center"/>
        <w:rPr>
          <w:sz w:val="18"/>
          <w:szCs w:val="18"/>
          <w:lang w:eastAsia="zh-CN"/>
        </w:rPr>
      </w:pPr>
      <w:r w:rsidRPr="00E92F0E">
        <w:rPr>
          <w:sz w:val="18"/>
          <w:szCs w:val="18"/>
          <w:lang w:eastAsia="zh-CN"/>
        </w:rPr>
        <w:t>«__»____________________ 20__ г.       ________________________________</w:t>
      </w:r>
    </w:p>
    <w:p w:rsidR="0026626C" w:rsidRPr="00E92F0E" w:rsidRDefault="0026626C" w:rsidP="00E92F0E">
      <w:pPr>
        <w:suppressAutoHyphens/>
        <w:ind w:left="-567" w:right="-567" w:firstLine="283"/>
        <w:jc w:val="center"/>
        <w:rPr>
          <w:sz w:val="18"/>
          <w:szCs w:val="18"/>
          <w:lang w:eastAsia="zh-CN"/>
        </w:rPr>
      </w:pPr>
      <w:r w:rsidRPr="00E92F0E">
        <w:rPr>
          <w:i/>
          <w:iCs/>
          <w:sz w:val="18"/>
          <w:szCs w:val="18"/>
          <w:lang w:eastAsia="zh-CN"/>
        </w:rPr>
        <w:t>(подпись)</w:t>
      </w:r>
    </w:p>
    <w:p w:rsidR="0026626C" w:rsidRPr="00E92F0E" w:rsidRDefault="0026626C" w:rsidP="00E92F0E">
      <w:pPr>
        <w:suppressAutoHyphens/>
        <w:ind w:left="-567" w:right="-567" w:firstLine="283"/>
        <w:jc w:val="center"/>
        <w:rPr>
          <w:sz w:val="18"/>
          <w:szCs w:val="18"/>
          <w:lang w:eastAsia="zh-CN"/>
        </w:rPr>
      </w:pPr>
      <w:r w:rsidRPr="00E92F0E">
        <w:rPr>
          <w:sz w:val="18"/>
          <w:szCs w:val="18"/>
          <w:lang w:eastAsia="zh-CN"/>
        </w:rPr>
        <w:t>Отметка об отказе ознакомления с проверочным листом:</w:t>
      </w:r>
    </w:p>
    <w:p w:rsidR="0026626C" w:rsidRPr="00E92F0E" w:rsidRDefault="0026626C" w:rsidP="00E92F0E">
      <w:pPr>
        <w:suppressAutoHyphens/>
        <w:ind w:left="-567" w:right="-567" w:firstLine="283"/>
        <w:jc w:val="center"/>
        <w:rPr>
          <w:sz w:val="18"/>
          <w:szCs w:val="18"/>
          <w:lang w:eastAsia="zh-CN"/>
        </w:rPr>
      </w:pPr>
      <w:r w:rsidRPr="00E92F0E">
        <w:rPr>
          <w:sz w:val="18"/>
          <w:szCs w:val="18"/>
          <w:lang w:eastAsia="zh-CN"/>
        </w:rPr>
        <w:t>__________________________________________________________________</w:t>
      </w:r>
    </w:p>
    <w:p w:rsidR="0026626C" w:rsidRPr="00E92F0E" w:rsidRDefault="0026626C" w:rsidP="00E92F0E">
      <w:pPr>
        <w:suppressAutoHyphens/>
        <w:ind w:left="-567" w:right="-567" w:firstLine="283"/>
        <w:jc w:val="center"/>
        <w:rPr>
          <w:sz w:val="18"/>
          <w:szCs w:val="18"/>
          <w:lang w:eastAsia="zh-CN"/>
        </w:rPr>
      </w:pPr>
      <w:proofErr w:type="gramStart"/>
      <w:r w:rsidRPr="00E92F0E">
        <w:rPr>
          <w:i/>
          <w:iCs/>
          <w:sz w:val="18"/>
          <w:szCs w:val="18"/>
          <w:lang w:eastAsia="zh-CN"/>
        </w:rPr>
        <w:t xml:space="preserve">(фамилия, имя, отчество (в случае, если имеется), </w:t>
      </w:r>
      <w:proofErr w:type="spellStart"/>
      <w:r w:rsidRPr="00E92F0E">
        <w:rPr>
          <w:i/>
          <w:iCs/>
          <w:sz w:val="18"/>
          <w:szCs w:val="18"/>
          <w:lang w:eastAsia="zh-CN"/>
        </w:rPr>
        <w:t>уполномоченногодолжностного</w:t>
      </w:r>
      <w:proofErr w:type="spellEnd"/>
      <w:r w:rsidRPr="00E92F0E">
        <w:rPr>
          <w:i/>
          <w:iCs/>
          <w:sz w:val="18"/>
          <w:szCs w:val="18"/>
          <w:lang w:eastAsia="zh-CN"/>
        </w:rPr>
        <w:t xml:space="preserve"> лица (лиц), проводящего проверку)</w:t>
      </w:r>
      <w:proofErr w:type="gramEnd"/>
    </w:p>
    <w:p w:rsidR="0026626C" w:rsidRPr="00E92F0E" w:rsidRDefault="0026626C" w:rsidP="00E92F0E">
      <w:pPr>
        <w:suppressAutoHyphens/>
        <w:ind w:left="-567" w:right="-567" w:firstLine="283"/>
        <w:jc w:val="center"/>
        <w:rPr>
          <w:i/>
          <w:iCs/>
          <w:sz w:val="18"/>
          <w:szCs w:val="18"/>
          <w:lang w:eastAsia="zh-CN"/>
        </w:rPr>
      </w:pPr>
    </w:p>
    <w:p w:rsidR="0026626C" w:rsidRPr="00E92F0E" w:rsidRDefault="0026626C" w:rsidP="00E92F0E">
      <w:pPr>
        <w:suppressAutoHyphens/>
        <w:ind w:left="-567" w:right="-567" w:firstLine="283"/>
        <w:jc w:val="center"/>
        <w:rPr>
          <w:sz w:val="18"/>
          <w:szCs w:val="18"/>
          <w:lang w:eastAsia="zh-CN"/>
        </w:rPr>
      </w:pPr>
      <w:r w:rsidRPr="00E92F0E">
        <w:rPr>
          <w:sz w:val="18"/>
          <w:szCs w:val="18"/>
          <w:lang w:eastAsia="zh-CN"/>
        </w:rPr>
        <w:t>«__» ____________________ 20__ г.   __________________________________</w:t>
      </w:r>
    </w:p>
    <w:p w:rsidR="0026626C" w:rsidRPr="00E92F0E" w:rsidRDefault="0026626C" w:rsidP="00E92F0E">
      <w:pPr>
        <w:suppressAutoHyphens/>
        <w:ind w:left="-567" w:right="-567" w:firstLine="283"/>
        <w:jc w:val="center"/>
        <w:rPr>
          <w:sz w:val="18"/>
          <w:szCs w:val="18"/>
          <w:lang w:eastAsia="zh-CN"/>
        </w:rPr>
      </w:pPr>
      <w:r w:rsidRPr="00E92F0E">
        <w:rPr>
          <w:i/>
          <w:iCs/>
          <w:sz w:val="18"/>
          <w:szCs w:val="18"/>
          <w:lang w:eastAsia="zh-CN"/>
        </w:rPr>
        <w:t>(подпись)</w:t>
      </w:r>
    </w:p>
    <w:p w:rsidR="0026626C" w:rsidRPr="00E92F0E" w:rsidRDefault="0026626C" w:rsidP="00E92F0E">
      <w:pPr>
        <w:suppressAutoHyphens/>
        <w:ind w:left="-567" w:right="-567" w:firstLine="283"/>
        <w:jc w:val="left"/>
        <w:rPr>
          <w:sz w:val="18"/>
          <w:szCs w:val="18"/>
          <w:lang w:eastAsia="zh-CN"/>
        </w:rPr>
      </w:pPr>
    </w:p>
    <w:p w:rsidR="0026626C" w:rsidRPr="00E92F0E" w:rsidRDefault="0026626C" w:rsidP="00E92F0E">
      <w:pPr>
        <w:suppressAutoHyphens/>
        <w:ind w:left="-567" w:right="-567" w:firstLine="283"/>
        <w:jc w:val="left"/>
        <w:rPr>
          <w:sz w:val="18"/>
          <w:szCs w:val="18"/>
          <w:lang w:eastAsia="zh-CN"/>
        </w:rPr>
      </w:pPr>
    </w:p>
    <w:p w:rsidR="0026626C" w:rsidRPr="00E92F0E" w:rsidRDefault="0026626C" w:rsidP="00F810D2">
      <w:pPr>
        <w:suppressAutoHyphens/>
        <w:ind w:left="-567" w:right="-567" w:firstLine="283"/>
        <w:jc w:val="center"/>
        <w:rPr>
          <w:sz w:val="18"/>
          <w:szCs w:val="18"/>
          <w:lang w:eastAsia="zh-CN"/>
        </w:rPr>
      </w:pPr>
      <w:r w:rsidRPr="00E92F0E">
        <w:rPr>
          <w:sz w:val="18"/>
          <w:szCs w:val="18"/>
          <w:lang w:eastAsia="zh-CN"/>
        </w:rPr>
        <w:t>Копию проверочного листа получи</w:t>
      </w:r>
      <w:proofErr w:type="gramStart"/>
      <w:r w:rsidRPr="00E92F0E">
        <w:rPr>
          <w:sz w:val="18"/>
          <w:szCs w:val="18"/>
          <w:lang w:eastAsia="zh-CN"/>
        </w:rPr>
        <w:t>л(</w:t>
      </w:r>
      <w:proofErr w:type="gramEnd"/>
      <w:r w:rsidRPr="00E92F0E">
        <w:rPr>
          <w:sz w:val="18"/>
          <w:szCs w:val="18"/>
          <w:lang w:eastAsia="zh-CN"/>
        </w:rPr>
        <w:t>а):</w:t>
      </w:r>
    </w:p>
    <w:p w:rsidR="0026626C" w:rsidRPr="00E92F0E" w:rsidRDefault="0026626C" w:rsidP="00F810D2">
      <w:pPr>
        <w:suppressAutoHyphens/>
        <w:ind w:left="-567" w:right="-567" w:firstLine="283"/>
        <w:jc w:val="center"/>
        <w:rPr>
          <w:sz w:val="18"/>
          <w:szCs w:val="18"/>
          <w:lang w:eastAsia="zh-CN"/>
        </w:rPr>
      </w:pPr>
      <w:r w:rsidRPr="00E92F0E">
        <w:rPr>
          <w:sz w:val="18"/>
          <w:szCs w:val="18"/>
          <w:lang w:eastAsia="zh-CN"/>
        </w:rPr>
        <w:t>_____________________________________________________________________</w:t>
      </w:r>
    </w:p>
    <w:p w:rsidR="0026626C" w:rsidRPr="00E92F0E" w:rsidRDefault="0026626C" w:rsidP="00F810D2">
      <w:pPr>
        <w:suppressAutoHyphens/>
        <w:ind w:left="-567" w:right="-567" w:firstLine="283"/>
        <w:jc w:val="center"/>
        <w:rPr>
          <w:sz w:val="18"/>
          <w:szCs w:val="18"/>
          <w:lang w:eastAsia="zh-CN"/>
        </w:rPr>
      </w:pPr>
      <w:r w:rsidRPr="00E92F0E">
        <w:rPr>
          <w:i/>
          <w:iCs/>
          <w:sz w:val="18"/>
          <w:szCs w:val="18"/>
          <w:lang w:eastAsia="zh-CN"/>
        </w:rPr>
        <w:t>(фамилия, имя, отчество (в случае, если имеется), должность руководителя,</w:t>
      </w:r>
      <w:r w:rsidR="006D5CF2">
        <w:rPr>
          <w:i/>
          <w:iCs/>
          <w:sz w:val="18"/>
          <w:szCs w:val="18"/>
          <w:lang w:eastAsia="zh-CN"/>
        </w:rPr>
        <w:t xml:space="preserve"> </w:t>
      </w:r>
      <w:r w:rsidRPr="00E92F0E">
        <w:rPr>
          <w:i/>
          <w:iCs/>
          <w:sz w:val="18"/>
          <w:szCs w:val="18"/>
          <w:lang w:eastAsia="zh-CN"/>
        </w:rPr>
        <w:t xml:space="preserve">иного должностного лица или уполномоченного </w:t>
      </w:r>
      <w:r w:rsidR="00551D3A">
        <w:rPr>
          <w:i/>
          <w:iCs/>
          <w:sz w:val="18"/>
          <w:szCs w:val="18"/>
          <w:lang w:eastAsia="zh-CN"/>
        </w:rPr>
        <w:t>п</w:t>
      </w:r>
      <w:r w:rsidRPr="00E92F0E">
        <w:rPr>
          <w:i/>
          <w:iCs/>
          <w:sz w:val="18"/>
          <w:szCs w:val="18"/>
          <w:lang w:eastAsia="zh-CN"/>
        </w:rPr>
        <w:t>редставителя юридического</w:t>
      </w:r>
      <w:r w:rsidR="00551D3A">
        <w:rPr>
          <w:i/>
          <w:iCs/>
          <w:sz w:val="18"/>
          <w:szCs w:val="18"/>
          <w:lang w:eastAsia="zh-CN"/>
        </w:rPr>
        <w:t xml:space="preserve"> </w:t>
      </w:r>
      <w:r w:rsidRPr="00E92F0E">
        <w:rPr>
          <w:i/>
          <w:iCs/>
          <w:sz w:val="18"/>
          <w:szCs w:val="18"/>
          <w:lang w:eastAsia="zh-CN"/>
        </w:rPr>
        <w:t>лица, индивидуального предпринимателя, его уполномоченного представителя)</w:t>
      </w:r>
    </w:p>
    <w:p w:rsidR="0026626C" w:rsidRPr="00E92F0E" w:rsidRDefault="0026626C" w:rsidP="00F810D2">
      <w:pPr>
        <w:suppressAutoHyphens/>
        <w:ind w:left="-567" w:right="-567" w:firstLine="283"/>
        <w:jc w:val="center"/>
        <w:rPr>
          <w:i/>
          <w:iCs/>
          <w:sz w:val="18"/>
          <w:szCs w:val="18"/>
          <w:lang w:eastAsia="zh-CN"/>
        </w:rPr>
      </w:pPr>
    </w:p>
    <w:p w:rsidR="0026626C" w:rsidRPr="00E92F0E" w:rsidRDefault="0026626C" w:rsidP="00F810D2">
      <w:pPr>
        <w:suppressAutoHyphens/>
        <w:ind w:left="-567" w:right="-567" w:firstLine="283"/>
        <w:jc w:val="center"/>
        <w:rPr>
          <w:sz w:val="18"/>
          <w:szCs w:val="18"/>
          <w:lang w:eastAsia="zh-CN"/>
        </w:rPr>
      </w:pPr>
      <w:r w:rsidRPr="00E92F0E">
        <w:rPr>
          <w:i/>
          <w:iCs/>
          <w:sz w:val="18"/>
          <w:szCs w:val="18"/>
          <w:lang w:eastAsia="zh-CN"/>
        </w:rPr>
        <w:t>«__»____________________20__ г.               _______________________________________</w:t>
      </w:r>
    </w:p>
    <w:p w:rsidR="0026626C" w:rsidRPr="00E92F0E" w:rsidRDefault="0026626C" w:rsidP="00F810D2">
      <w:pPr>
        <w:suppressAutoHyphens/>
        <w:ind w:left="-567" w:right="-567" w:firstLine="283"/>
        <w:jc w:val="center"/>
        <w:rPr>
          <w:sz w:val="18"/>
          <w:szCs w:val="18"/>
          <w:lang w:eastAsia="zh-CN"/>
        </w:rPr>
      </w:pPr>
      <w:r w:rsidRPr="00E92F0E">
        <w:rPr>
          <w:i/>
          <w:iCs/>
          <w:spacing w:val="-22"/>
          <w:sz w:val="18"/>
          <w:szCs w:val="18"/>
          <w:lang w:eastAsia="zh-CN"/>
        </w:rPr>
        <w:t>(подпись)</w:t>
      </w:r>
    </w:p>
    <w:p w:rsidR="0026626C" w:rsidRPr="00E92F0E" w:rsidRDefault="0026626C" w:rsidP="00F810D2">
      <w:pPr>
        <w:suppressAutoHyphens/>
        <w:ind w:left="-567" w:right="-567" w:firstLine="283"/>
        <w:jc w:val="center"/>
        <w:rPr>
          <w:sz w:val="18"/>
          <w:szCs w:val="18"/>
          <w:lang w:eastAsia="zh-CN"/>
        </w:rPr>
      </w:pPr>
      <w:r w:rsidRPr="00E92F0E">
        <w:rPr>
          <w:sz w:val="18"/>
          <w:szCs w:val="18"/>
          <w:lang w:eastAsia="zh-CN"/>
        </w:rPr>
        <w:t>Отметка об отказе получения проверочного листа:</w:t>
      </w:r>
    </w:p>
    <w:p w:rsidR="0026626C" w:rsidRPr="00E92F0E" w:rsidRDefault="0026626C" w:rsidP="00F810D2">
      <w:pPr>
        <w:ind w:left="-567" w:right="-567" w:firstLine="283"/>
        <w:jc w:val="center"/>
        <w:textAlignment w:val="baseline"/>
        <w:rPr>
          <w:sz w:val="18"/>
          <w:szCs w:val="18"/>
        </w:rPr>
      </w:pPr>
      <w:r w:rsidRPr="00E92F0E">
        <w:rPr>
          <w:spacing w:val="-22"/>
          <w:sz w:val="18"/>
          <w:szCs w:val="18"/>
        </w:rPr>
        <w:t>___________________________________________________________________________</w:t>
      </w:r>
    </w:p>
    <w:p w:rsidR="0026626C" w:rsidRPr="00E92F0E" w:rsidRDefault="0026626C" w:rsidP="00F810D2">
      <w:pPr>
        <w:ind w:left="-567" w:right="-567" w:firstLine="283"/>
        <w:jc w:val="center"/>
        <w:textAlignment w:val="baseline"/>
        <w:rPr>
          <w:sz w:val="18"/>
          <w:szCs w:val="18"/>
        </w:rPr>
      </w:pPr>
      <w:proofErr w:type="gramStart"/>
      <w:r w:rsidRPr="00E92F0E">
        <w:rPr>
          <w:i/>
          <w:iCs/>
          <w:spacing w:val="-22"/>
          <w:sz w:val="18"/>
          <w:szCs w:val="18"/>
        </w:rPr>
        <w:t>(фамилия, имя, отчество (в случае, если имеется), уполномоченного</w:t>
      </w:r>
      <w:r w:rsidR="00551D3A">
        <w:rPr>
          <w:i/>
          <w:iCs/>
          <w:spacing w:val="-22"/>
          <w:sz w:val="18"/>
          <w:szCs w:val="18"/>
        </w:rPr>
        <w:t xml:space="preserve"> </w:t>
      </w:r>
      <w:r w:rsidRPr="00E92F0E">
        <w:rPr>
          <w:i/>
          <w:iCs/>
          <w:spacing w:val="-22"/>
          <w:sz w:val="18"/>
          <w:szCs w:val="18"/>
        </w:rPr>
        <w:t>должностного лица (лиц), проводящего проверку)</w:t>
      </w:r>
      <w:proofErr w:type="gramEnd"/>
    </w:p>
    <w:p w:rsidR="0026626C" w:rsidRPr="00E92F0E" w:rsidRDefault="0026626C" w:rsidP="00F810D2">
      <w:pPr>
        <w:ind w:left="-567" w:right="-567" w:firstLine="283"/>
        <w:jc w:val="center"/>
        <w:textAlignment w:val="baseline"/>
        <w:rPr>
          <w:i/>
          <w:iCs/>
          <w:spacing w:val="-22"/>
          <w:sz w:val="18"/>
          <w:szCs w:val="18"/>
        </w:rPr>
      </w:pPr>
    </w:p>
    <w:p w:rsidR="0026626C" w:rsidRPr="00E92F0E" w:rsidRDefault="0026626C" w:rsidP="00F810D2">
      <w:pPr>
        <w:ind w:left="-567" w:right="-567" w:firstLine="283"/>
        <w:jc w:val="center"/>
        <w:textAlignment w:val="baseline"/>
        <w:rPr>
          <w:sz w:val="18"/>
          <w:szCs w:val="18"/>
        </w:rPr>
      </w:pPr>
      <w:r w:rsidRPr="00E92F0E">
        <w:rPr>
          <w:spacing w:val="-22"/>
          <w:sz w:val="18"/>
          <w:szCs w:val="18"/>
        </w:rPr>
        <w:t>"__" ____________________ 20</w:t>
      </w:r>
      <w:r w:rsidR="00F810D2">
        <w:rPr>
          <w:spacing w:val="-22"/>
          <w:sz w:val="18"/>
          <w:szCs w:val="18"/>
        </w:rPr>
        <w:t xml:space="preserve"> </w:t>
      </w:r>
      <w:r w:rsidRPr="00E92F0E">
        <w:rPr>
          <w:spacing w:val="-22"/>
          <w:sz w:val="18"/>
          <w:szCs w:val="18"/>
        </w:rPr>
        <w:t>__ г.                   _________________________________________</w:t>
      </w:r>
    </w:p>
    <w:p w:rsidR="0026626C" w:rsidRPr="00E92F0E" w:rsidRDefault="0026626C" w:rsidP="00F810D2">
      <w:pPr>
        <w:ind w:left="-567" w:right="-567" w:firstLine="283"/>
        <w:jc w:val="center"/>
        <w:textAlignment w:val="baseline"/>
        <w:rPr>
          <w:sz w:val="18"/>
          <w:szCs w:val="18"/>
        </w:rPr>
      </w:pPr>
      <w:r w:rsidRPr="00E92F0E">
        <w:rPr>
          <w:i/>
          <w:iCs/>
          <w:spacing w:val="-22"/>
          <w:sz w:val="18"/>
          <w:szCs w:val="18"/>
        </w:rPr>
        <w:t>(подпись)</w:t>
      </w:r>
    </w:p>
    <w:p w:rsidR="00D06863" w:rsidRDefault="00D06863" w:rsidP="00D06863">
      <w:pPr>
        <w:tabs>
          <w:tab w:val="left" w:pos="426"/>
          <w:tab w:val="left" w:pos="3976"/>
        </w:tabs>
        <w:ind w:left="-284" w:right="-425" w:firstLine="426"/>
        <w:jc w:val="center"/>
        <w:rPr>
          <w:sz w:val="18"/>
          <w:szCs w:val="18"/>
        </w:rPr>
      </w:pPr>
    </w:p>
    <w:p w:rsidR="00D06863" w:rsidRDefault="00D06863" w:rsidP="00D06863">
      <w:pPr>
        <w:tabs>
          <w:tab w:val="left" w:pos="426"/>
          <w:tab w:val="left" w:pos="3976"/>
        </w:tabs>
        <w:ind w:left="-284" w:right="-425" w:firstLine="426"/>
        <w:jc w:val="center"/>
        <w:rPr>
          <w:sz w:val="18"/>
          <w:szCs w:val="18"/>
        </w:rPr>
      </w:pPr>
    </w:p>
    <w:p w:rsidR="008C72FF" w:rsidRDefault="008C72FF" w:rsidP="00D06863">
      <w:pPr>
        <w:tabs>
          <w:tab w:val="left" w:pos="426"/>
          <w:tab w:val="left" w:pos="3976"/>
        </w:tabs>
        <w:ind w:left="-284" w:right="-425" w:firstLine="426"/>
        <w:jc w:val="center"/>
        <w:rPr>
          <w:sz w:val="18"/>
          <w:szCs w:val="18"/>
        </w:rPr>
      </w:pPr>
    </w:p>
    <w:p w:rsidR="008C72FF" w:rsidRDefault="008C72FF" w:rsidP="00D06863">
      <w:pPr>
        <w:tabs>
          <w:tab w:val="left" w:pos="426"/>
          <w:tab w:val="left" w:pos="3976"/>
        </w:tabs>
        <w:ind w:left="-284" w:right="-425" w:firstLine="426"/>
        <w:jc w:val="center"/>
        <w:rPr>
          <w:sz w:val="18"/>
          <w:szCs w:val="18"/>
        </w:rPr>
      </w:pPr>
    </w:p>
    <w:p w:rsidR="008C72FF" w:rsidRDefault="008C72FF" w:rsidP="00D06863">
      <w:pPr>
        <w:tabs>
          <w:tab w:val="left" w:pos="426"/>
          <w:tab w:val="left" w:pos="3976"/>
        </w:tabs>
        <w:ind w:left="-284" w:right="-425" w:firstLine="426"/>
        <w:jc w:val="center"/>
        <w:rPr>
          <w:sz w:val="18"/>
          <w:szCs w:val="18"/>
        </w:rPr>
      </w:pPr>
    </w:p>
    <w:p w:rsidR="008C72FF" w:rsidRDefault="008C72FF" w:rsidP="00D06863">
      <w:pPr>
        <w:tabs>
          <w:tab w:val="left" w:pos="426"/>
          <w:tab w:val="left" w:pos="3976"/>
        </w:tabs>
        <w:ind w:left="-284" w:right="-425" w:firstLine="426"/>
        <w:jc w:val="center"/>
        <w:rPr>
          <w:sz w:val="18"/>
          <w:szCs w:val="18"/>
        </w:rPr>
      </w:pPr>
    </w:p>
    <w:p w:rsidR="00586845" w:rsidRDefault="00586845" w:rsidP="00D06863">
      <w:pPr>
        <w:tabs>
          <w:tab w:val="left" w:pos="426"/>
          <w:tab w:val="left" w:pos="3976"/>
        </w:tabs>
        <w:ind w:left="-284" w:right="-425" w:firstLine="426"/>
        <w:jc w:val="center"/>
        <w:rPr>
          <w:sz w:val="18"/>
          <w:szCs w:val="18"/>
        </w:rPr>
      </w:pPr>
    </w:p>
    <w:p w:rsidR="00586845" w:rsidRDefault="00586845" w:rsidP="00D06863">
      <w:pPr>
        <w:tabs>
          <w:tab w:val="left" w:pos="426"/>
          <w:tab w:val="left" w:pos="3976"/>
        </w:tabs>
        <w:ind w:left="-284" w:right="-425" w:firstLine="426"/>
        <w:jc w:val="center"/>
        <w:rPr>
          <w:sz w:val="18"/>
          <w:szCs w:val="18"/>
        </w:rPr>
      </w:pPr>
      <w:bookmarkStart w:id="2" w:name="_GoBack"/>
      <w:bookmarkEnd w:id="2"/>
    </w:p>
    <w:p w:rsidR="008C72FF" w:rsidRDefault="008C72FF" w:rsidP="00D06863">
      <w:pPr>
        <w:tabs>
          <w:tab w:val="left" w:pos="426"/>
          <w:tab w:val="left" w:pos="3976"/>
        </w:tabs>
        <w:ind w:left="-284" w:right="-425" w:firstLine="426"/>
        <w:jc w:val="center"/>
        <w:rPr>
          <w:sz w:val="18"/>
          <w:szCs w:val="18"/>
        </w:rPr>
      </w:pPr>
    </w:p>
    <w:p w:rsidR="008C72FF" w:rsidRDefault="008C72FF" w:rsidP="00D06863">
      <w:pPr>
        <w:tabs>
          <w:tab w:val="left" w:pos="426"/>
          <w:tab w:val="left" w:pos="3976"/>
        </w:tabs>
        <w:ind w:left="-284" w:right="-425" w:firstLine="426"/>
        <w:jc w:val="center"/>
        <w:rPr>
          <w:sz w:val="18"/>
          <w:szCs w:val="18"/>
        </w:rPr>
      </w:pPr>
    </w:p>
    <w:p w:rsidR="008C72FF" w:rsidRDefault="008C72FF" w:rsidP="00D06863">
      <w:pPr>
        <w:tabs>
          <w:tab w:val="left" w:pos="426"/>
          <w:tab w:val="left" w:pos="3976"/>
        </w:tabs>
        <w:ind w:left="-284" w:right="-425" w:firstLine="426"/>
        <w:jc w:val="center"/>
        <w:rPr>
          <w:sz w:val="18"/>
          <w:szCs w:val="18"/>
        </w:rPr>
      </w:pPr>
    </w:p>
    <w:p w:rsidR="00D06863" w:rsidRPr="007A6408" w:rsidRDefault="00D06863" w:rsidP="00D06863">
      <w:pPr>
        <w:tabs>
          <w:tab w:val="left" w:pos="426"/>
          <w:tab w:val="left" w:pos="3976"/>
        </w:tabs>
        <w:ind w:left="-284" w:right="-425" w:firstLine="426"/>
        <w:jc w:val="center"/>
        <w:rPr>
          <w:b/>
          <w:sz w:val="18"/>
          <w:szCs w:val="18"/>
        </w:rPr>
      </w:pPr>
      <w:r w:rsidRPr="007A6408">
        <w:rPr>
          <w:sz w:val="18"/>
          <w:szCs w:val="18"/>
        </w:rPr>
        <w:lastRenderedPageBreak/>
        <w:t>РОССИЙСКАЯ ФЕДЕРАЦИЯ</w:t>
      </w:r>
    </w:p>
    <w:p w:rsidR="00D06863" w:rsidRPr="007A6408" w:rsidRDefault="00D06863" w:rsidP="00D06863">
      <w:pPr>
        <w:tabs>
          <w:tab w:val="left" w:pos="426"/>
          <w:tab w:val="left" w:pos="3976"/>
        </w:tabs>
        <w:ind w:left="-284" w:right="-425" w:firstLine="426"/>
        <w:jc w:val="center"/>
        <w:rPr>
          <w:bCs/>
          <w:sz w:val="18"/>
          <w:szCs w:val="18"/>
        </w:rPr>
      </w:pPr>
      <w:r w:rsidRPr="007A6408">
        <w:rPr>
          <w:bCs/>
          <w:sz w:val="18"/>
          <w:szCs w:val="18"/>
        </w:rPr>
        <w:t>ИРКУТСКАЯ ОБЛАСТЬ ИРКУТСКИЙ РАЙОН</w:t>
      </w:r>
    </w:p>
    <w:p w:rsidR="00D06863" w:rsidRPr="007A6408" w:rsidRDefault="00D06863" w:rsidP="00D06863">
      <w:pPr>
        <w:tabs>
          <w:tab w:val="left" w:pos="426"/>
          <w:tab w:val="left" w:pos="3976"/>
        </w:tabs>
        <w:ind w:left="-284" w:right="-425" w:firstLine="426"/>
        <w:jc w:val="center"/>
        <w:rPr>
          <w:sz w:val="18"/>
          <w:szCs w:val="18"/>
        </w:rPr>
      </w:pPr>
      <w:r w:rsidRPr="007A6408">
        <w:rPr>
          <w:sz w:val="18"/>
          <w:szCs w:val="18"/>
        </w:rPr>
        <w:t>ХОМУТОВСКОЕ МУНИЦИПАЛЬНОЕ ОБРАЗОВАНИЕ</w:t>
      </w:r>
    </w:p>
    <w:p w:rsidR="00D06863" w:rsidRDefault="00D06863" w:rsidP="00D06863">
      <w:pPr>
        <w:tabs>
          <w:tab w:val="left" w:pos="426"/>
          <w:tab w:val="left" w:pos="3976"/>
        </w:tabs>
        <w:ind w:left="-284" w:right="-425" w:firstLine="426"/>
        <w:jc w:val="center"/>
        <w:rPr>
          <w:b/>
          <w:bCs/>
          <w:sz w:val="18"/>
          <w:szCs w:val="18"/>
        </w:rPr>
      </w:pPr>
      <w:r w:rsidRPr="007A6408">
        <w:rPr>
          <w:b/>
          <w:bCs/>
          <w:sz w:val="18"/>
          <w:szCs w:val="18"/>
        </w:rPr>
        <w:t>АДМИНИСТРАЦИЯ</w:t>
      </w:r>
    </w:p>
    <w:p w:rsidR="00D06863" w:rsidRDefault="00D06863" w:rsidP="00D06863">
      <w:pPr>
        <w:tabs>
          <w:tab w:val="left" w:pos="426"/>
          <w:tab w:val="left" w:pos="3976"/>
        </w:tabs>
        <w:ind w:left="-284" w:right="-425" w:firstLine="426"/>
        <w:jc w:val="center"/>
        <w:rPr>
          <w:b/>
          <w:bCs/>
          <w:sz w:val="18"/>
          <w:szCs w:val="18"/>
        </w:rPr>
      </w:pPr>
      <w:r>
        <w:rPr>
          <w:b/>
          <w:bCs/>
          <w:sz w:val="18"/>
          <w:szCs w:val="18"/>
        </w:rPr>
        <w:t>ПОСТАНОВЛЕНИЕ</w:t>
      </w:r>
    </w:p>
    <w:p w:rsidR="00D06863" w:rsidRDefault="00D06863" w:rsidP="00D06863">
      <w:pPr>
        <w:tabs>
          <w:tab w:val="left" w:pos="426"/>
          <w:tab w:val="left" w:pos="3976"/>
        </w:tabs>
        <w:ind w:left="-284" w:right="-425" w:firstLine="426"/>
        <w:rPr>
          <w:sz w:val="18"/>
          <w:szCs w:val="18"/>
          <w:u w:val="single"/>
        </w:rPr>
      </w:pPr>
      <w:r>
        <w:rPr>
          <w:bCs/>
          <w:sz w:val="18"/>
          <w:szCs w:val="18"/>
          <w:u w:val="single"/>
        </w:rPr>
        <w:t>10.05.2023</w:t>
      </w:r>
      <w:r>
        <w:rPr>
          <w:sz w:val="18"/>
          <w:szCs w:val="18"/>
          <w:u w:val="single"/>
        </w:rPr>
        <w:t xml:space="preserve">  № 489 </w:t>
      </w:r>
      <w:proofErr w:type="spellStart"/>
      <w:r>
        <w:rPr>
          <w:sz w:val="18"/>
          <w:szCs w:val="18"/>
          <w:u w:val="single"/>
        </w:rPr>
        <w:t>пз</w:t>
      </w:r>
      <w:proofErr w:type="spellEnd"/>
    </w:p>
    <w:p w:rsidR="00D06863" w:rsidRDefault="00D06863" w:rsidP="00D06863">
      <w:pPr>
        <w:tabs>
          <w:tab w:val="left" w:pos="426"/>
          <w:tab w:val="left" w:pos="3976"/>
        </w:tabs>
        <w:ind w:left="-284" w:right="-425" w:firstLine="426"/>
        <w:rPr>
          <w:sz w:val="18"/>
          <w:szCs w:val="18"/>
        </w:rPr>
      </w:pPr>
      <w:r w:rsidRPr="007A6408">
        <w:rPr>
          <w:sz w:val="18"/>
          <w:szCs w:val="18"/>
        </w:rPr>
        <w:t xml:space="preserve">       с. Хомутово </w:t>
      </w:r>
    </w:p>
    <w:p w:rsidR="00D06863" w:rsidRPr="007A6408" w:rsidRDefault="00D06863" w:rsidP="00D06863">
      <w:pPr>
        <w:tabs>
          <w:tab w:val="left" w:pos="426"/>
          <w:tab w:val="left" w:pos="3976"/>
        </w:tabs>
        <w:ind w:left="-284" w:right="-425" w:firstLine="426"/>
        <w:rPr>
          <w:sz w:val="18"/>
          <w:szCs w:val="18"/>
        </w:rPr>
      </w:pPr>
    </w:p>
    <w:p w:rsidR="0026626C" w:rsidRDefault="00AC36D3" w:rsidP="00E92F0E">
      <w:pPr>
        <w:ind w:left="-567" w:right="-567" w:firstLine="283"/>
        <w:rPr>
          <w:sz w:val="18"/>
          <w:szCs w:val="18"/>
        </w:rPr>
      </w:pPr>
      <w:proofErr w:type="gramStart"/>
      <w:r w:rsidRPr="00AC36D3">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AC36D3">
        <w:rPr>
          <w:sz w:val="18"/>
          <w:szCs w:val="18"/>
        </w:rPr>
        <w:t xml:space="preserve"> разрешенного строительства, реконструкции объектов капитального строительства.</w:t>
      </w:r>
    </w:p>
    <w:p w:rsidR="00AC36D3" w:rsidRDefault="00AC36D3" w:rsidP="00E92F0E">
      <w:pPr>
        <w:ind w:left="-567" w:right="-567" w:firstLine="283"/>
        <w:rPr>
          <w:sz w:val="18"/>
          <w:szCs w:val="18"/>
        </w:rPr>
      </w:pPr>
    </w:p>
    <w:p w:rsidR="00AC36D3" w:rsidRDefault="00AC36D3" w:rsidP="00AC36D3">
      <w:pPr>
        <w:ind w:left="-567" w:right="-567" w:firstLine="283"/>
        <w:rPr>
          <w:sz w:val="18"/>
          <w:szCs w:val="18"/>
        </w:rPr>
      </w:pPr>
      <w:proofErr w:type="gramStart"/>
      <w:r w:rsidRPr="00AC36D3">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AC36D3">
        <w:rPr>
          <w:sz w:val="18"/>
          <w:szCs w:val="18"/>
        </w:rPr>
        <w:t xml:space="preserve"> «</w:t>
      </w:r>
      <w:proofErr w:type="gramStart"/>
      <w:r w:rsidRPr="00AC36D3">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AC36D3">
        <w:rPr>
          <w:sz w:val="18"/>
          <w:szCs w:val="18"/>
        </w:rPr>
        <w:t>Хомутовском</w:t>
      </w:r>
      <w:proofErr w:type="spellEnd"/>
      <w:r w:rsidRPr="00AC36D3">
        <w:rPr>
          <w:sz w:val="18"/>
          <w:szCs w:val="18"/>
        </w:rPr>
        <w:t xml:space="preserve"> муниципальном образовании», на основании заявления </w:t>
      </w:r>
      <w:proofErr w:type="spellStart"/>
      <w:r w:rsidRPr="00AC36D3">
        <w:rPr>
          <w:sz w:val="18"/>
          <w:szCs w:val="18"/>
        </w:rPr>
        <w:t>Тригуб</w:t>
      </w:r>
      <w:proofErr w:type="spellEnd"/>
      <w:r w:rsidRPr="00AC36D3">
        <w:rPr>
          <w:sz w:val="18"/>
          <w:szCs w:val="18"/>
        </w:rPr>
        <w:t xml:space="preserve"> Елены Валериевны, администрация Хомутовского муниципального образования</w:t>
      </w:r>
      <w:proofErr w:type="gramEnd"/>
    </w:p>
    <w:p w:rsidR="00AC36D3" w:rsidRPr="00AC36D3" w:rsidRDefault="00AC36D3" w:rsidP="00AC36D3">
      <w:pPr>
        <w:ind w:left="-567" w:right="-567" w:firstLine="283"/>
        <w:rPr>
          <w:sz w:val="18"/>
          <w:szCs w:val="18"/>
        </w:rPr>
      </w:pPr>
    </w:p>
    <w:p w:rsidR="00AC36D3" w:rsidRDefault="00AC36D3" w:rsidP="00AC36D3">
      <w:pPr>
        <w:ind w:left="-567" w:right="-567" w:firstLine="283"/>
        <w:rPr>
          <w:sz w:val="18"/>
          <w:szCs w:val="18"/>
        </w:rPr>
      </w:pPr>
      <w:r w:rsidRPr="00AC36D3">
        <w:rPr>
          <w:sz w:val="18"/>
          <w:szCs w:val="18"/>
        </w:rPr>
        <w:t>ПОСТАНОВЛЯЕТ:</w:t>
      </w:r>
    </w:p>
    <w:p w:rsidR="00AC36D3" w:rsidRPr="00AC36D3" w:rsidRDefault="00AC36D3" w:rsidP="00AC36D3">
      <w:pPr>
        <w:ind w:left="-567" w:right="-567" w:firstLine="283"/>
        <w:rPr>
          <w:sz w:val="18"/>
          <w:szCs w:val="18"/>
        </w:rPr>
      </w:pPr>
    </w:p>
    <w:p w:rsidR="00AC36D3" w:rsidRPr="00AC36D3" w:rsidRDefault="00AC36D3" w:rsidP="00AC36D3">
      <w:pPr>
        <w:ind w:left="-567" w:right="-567" w:firstLine="283"/>
        <w:rPr>
          <w:sz w:val="18"/>
          <w:szCs w:val="18"/>
        </w:rPr>
      </w:pPr>
      <w:r w:rsidRPr="00AC36D3">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C36D3" w:rsidRPr="00AC36D3" w:rsidRDefault="00AC36D3" w:rsidP="00AC36D3">
      <w:pPr>
        <w:ind w:left="-567" w:right="-567" w:firstLine="283"/>
        <w:rPr>
          <w:sz w:val="18"/>
          <w:szCs w:val="18"/>
        </w:rPr>
      </w:pPr>
      <w:r w:rsidRPr="00AC36D3">
        <w:rPr>
          <w:sz w:val="18"/>
          <w:szCs w:val="18"/>
        </w:rPr>
        <w:t xml:space="preserve">1.1. в отношении земельного участка расположенного по адресу: Российская Федерация, Иркутская область, муниципальный район Иркутский, сельское поселение </w:t>
      </w:r>
      <w:proofErr w:type="spellStart"/>
      <w:r w:rsidRPr="00AC36D3">
        <w:rPr>
          <w:sz w:val="18"/>
          <w:szCs w:val="18"/>
        </w:rPr>
        <w:t>Хомутовское</w:t>
      </w:r>
      <w:proofErr w:type="spellEnd"/>
      <w:r w:rsidRPr="00AC36D3">
        <w:rPr>
          <w:sz w:val="18"/>
          <w:szCs w:val="18"/>
        </w:rPr>
        <w:t xml:space="preserve">, село Хомутово, улица Полевая, площадью 702 </w:t>
      </w:r>
      <w:proofErr w:type="spellStart"/>
      <w:r w:rsidRPr="00AC36D3">
        <w:rPr>
          <w:sz w:val="18"/>
          <w:szCs w:val="18"/>
        </w:rPr>
        <w:t>кв.м</w:t>
      </w:r>
      <w:proofErr w:type="spellEnd"/>
      <w:r w:rsidRPr="00AC36D3">
        <w:rPr>
          <w:sz w:val="18"/>
          <w:szCs w:val="18"/>
        </w:rPr>
        <w:t>., кадастровый номер 38:06:100104:4141, в части уменьшения минимального размера фронтальной  стороны земельного участка с 16 метров до 8 метров;</w:t>
      </w:r>
    </w:p>
    <w:p w:rsidR="00AC36D3" w:rsidRPr="00AC36D3" w:rsidRDefault="00AC36D3" w:rsidP="00AC36D3">
      <w:pPr>
        <w:ind w:left="-567" w:right="-567" w:firstLine="283"/>
        <w:rPr>
          <w:sz w:val="18"/>
          <w:szCs w:val="18"/>
        </w:rPr>
      </w:pPr>
      <w:r w:rsidRPr="00AC36D3">
        <w:rPr>
          <w:sz w:val="18"/>
          <w:szCs w:val="18"/>
        </w:rPr>
        <w:tab/>
      </w:r>
      <w:r w:rsidRPr="00AC36D3">
        <w:rPr>
          <w:sz w:val="18"/>
          <w:szCs w:val="18"/>
        </w:rPr>
        <w:tab/>
        <w:t>2. Комиссии по подготовке правил землепользования и застройки Хомутовского муниципального образования:</w:t>
      </w:r>
    </w:p>
    <w:p w:rsidR="00AC36D3" w:rsidRPr="00AC36D3" w:rsidRDefault="00AC36D3" w:rsidP="00AC36D3">
      <w:pPr>
        <w:ind w:left="-567" w:right="-567" w:firstLine="283"/>
        <w:rPr>
          <w:sz w:val="18"/>
          <w:szCs w:val="18"/>
        </w:rPr>
      </w:pPr>
      <w:r w:rsidRPr="00AC36D3">
        <w:rPr>
          <w:sz w:val="18"/>
          <w:szCs w:val="18"/>
        </w:rPr>
        <w:tab/>
      </w:r>
      <w:r w:rsidRPr="00AC36D3">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AC36D3" w:rsidRPr="00AC36D3" w:rsidRDefault="00AC36D3" w:rsidP="00AC36D3">
      <w:pPr>
        <w:ind w:left="-567" w:right="-567" w:firstLine="283"/>
        <w:rPr>
          <w:sz w:val="18"/>
          <w:szCs w:val="18"/>
        </w:rPr>
      </w:pPr>
      <w:r w:rsidRPr="00AC36D3">
        <w:rPr>
          <w:sz w:val="18"/>
          <w:szCs w:val="18"/>
        </w:rPr>
        <w:tab/>
      </w:r>
      <w:r w:rsidRPr="00AC36D3">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AC36D3" w:rsidRPr="00AC36D3" w:rsidRDefault="00AC36D3" w:rsidP="00AC36D3">
      <w:pPr>
        <w:ind w:left="-567" w:right="-567" w:firstLine="283"/>
        <w:rPr>
          <w:sz w:val="18"/>
          <w:szCs w:val="18"/>
        </w:rPr>
      </w:pPr>
      <w:r w:rsidRPr="00AC36D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AC36D3" w:rsidRPr="00AC36D3" w:rsidRDefault="00AC36D3" w:rsidP="00AC36D3">
      <w:pPr>
        <w:ind w:left="-567" w:right="-567" w:firstLine="283"/>
        <w:rPr>
          <w:sz w:val="18"/>
          <w:szCs w:val="18"/>
        </w:rPr>
      </w:pPr>
      <w:r w:rsidRPr="00AC36D3">
        <w:rPr>
          <w:sz w:val="18"/>
          <w:szCs w:val="18"/>
        </w:rPr>
        <w:t>б) проектов и информационных материалов к ним;</w:t>
      </w:r>
    </w:p>
    <w:p w:rsidR="00AC36D3" w:rsidRPr="00AC36D3" w:rsidRDefault="00AC36D3" w:rsidP="00AC36D3">
      <w:pPr>
        <w:ind w:left="-567" w:right="-567" w:firstLine="283"/>
        <w:rPr>
          <w:sz w:val="18"/>
          <w:szCs w:val="18"/>
        </w:rPr>
      </w:pPr>
      <w:r w:rsidRPr="00AC36D3">
        <w:rPr>
          <w:sz w:val="18"/>
          <w:szCs w:val="18"/>
        </w:rPr>
        <w:t>в) заключения о результатах публичных слушаний.</w:t>
      </w:r>
    </w:p>
    <w:p w:rsidR="00AC36D3" w:rsidRPr="00AC36D3" w:rsidRDefault="00AC36D3" w:rsidP="00AC36D3">
      <w:pPr>
        <w:ind w:left="-567" w:right="-567" w:firstLine="283"/>
        <w:rPr>
          <w:sz w:val="18"/>
          <w:szCs w:val="18"/>
        </w:rPr>
      </w:pPr>
      <w:r w:rsidRPr="00AC36D3">
        <w:rPr>
          <w:sz w:val="18"/>
          <w:szCs w:val="18"/>
        </w:rPr>
        <w:tab/>
        <w:t xml:space="preserve">       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AC36D3" w:rsidRPr="00AC36D3" w:rsidRDefault="00AC36D3" w:rsidP="00AC36D3">
      <w:pPr>
        <w:ind w:left="-567" w:right="-567" w:firstLine="283"/>
        <w:rPr>
          <w:sz w:val="18"/>
          <w:szCs w:val="18"/>
        </w:rPr>
      </w:pPr>
      <w:r w:rsidRPr="00AC36D3">
        <w:rPr>
          <w:sz w:val="18"/>
          <w:szCs w:val="18"/>
        </w:rPr>
        <w:tab/>
      </w:r>
      <w:r w:rsidRPr="00AC36D3">
        <w:rPr>
          <w:sz w:val="18"/>
          <w:szCs w:val="18"/>
        </w:rPr>
        <w:tab/>
        <w:t xml:space="preserve">4. </w:t>
      </w:r>
      <w:proofErr w:type="gramStart"/>
      <w:r w:rsidRPr="00AC36D3">
        <w:rPr>
          <w:sz w:val="18"/>
          <w:szCs w:val="18"/>
        </w:rPr>
        <w:t>Контроль за</w:t>
      </w:r>
      <w:proofErr w:type="gramEnd"/>
      <w:r w:rsidRPr="00AC36D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C36D3" w:rsidRPr="00AC36D3" w:rsidRDefault="00AC36D3" w:rsidP="00AC36D3">
      <w:pPr>
        <w:ind w:left="-567" w:right="-567" w:firstLine="283"/>
        <w:rPr>
          <w:sz w:val="18"/>
          <w:szCs w:val="18"/>
        </w:rPr>
      </w:pPr>
    </w:p>
    <w:p w:rsidR="00AC36D3" w:rsidRPr="00AC36D3" w:rsidRDefault="00AC36D3" w:rsidP="00AC36D3">
      <w:pPr>
        <w:ind w:left="-567" w:right="-567" w:firstLine="283"/>
        <w:rPr>
          <w:sz w:val="18"/>
          <w:szCs w:val="18"/>
        </w:rPr>
      </w:pPr>
    </w:p>
    <w:p w:rsidR="00AC36D3" w:rsidRPr="00401F29" w:rsidRDefault="00AC36D3" w:rsidP="00401F29">
      <w:pPr>
        <w:ind w:left="-567" w:right="-567" w:firstLine="283"/>
        <w:jc w:val="right"/>
        <w:rPr>
          <w:i/>
          <w:sz w:val="18"/>
          <w:szCs w:val="18"/>
        </w:rPr>
      </w:pPr>
      <w:r w:rsidRPr="00401F29">
        <w:rPr>
          <w:i/>
          <w:sz w:val="18"/>
          <w:szCs w:val="18"/>
        </w:rPr>
        <w:t xml:space="preserve">Глава администрации                                           В.М. </w:t>
      </w:r>
      <w:proofErr w:type="spellStart"/>
      <w:r w:rsidRPr="00401F29">
        <w:rPr>
          <w:i/>
          <w:sz w:val="18"/>
          <w:szCs w:val="18"/>
        </w:rPr>
        <w:t>Колмаченко</w:t>
      </w:r>
      <w:proofErr w:type="spellEnd"/>
    </w:p>
    <w:p w:rsidR="00401F29" w:rsidRDefault="00401F29" w:rsidP="00401F29">
      <w:pPr>
        <w:ind w:left="-567" w:right="-567" w:firstLine="283"/>
        <w:jc w:val="right"/>
        <w:rPr>
          <w:i/>
          <w:sz w:val="18"/>
          <w:szCs w:val="18"/>
        </w:rPr>
      </w:pPr>
    </w:p>
    <w:p w:rsidR="008C72FF" w:rsidRDefault="008C72FF" w:rsidP="00401F29">
      <w:pPr>
        <w:ind w:left="-567" w:right="-567" w:firstLine="283"/>
        <w:jc w:val="right"/>
        <w:rPr>
          <w:i/>
          <w:sz w:val="18"/>
          <w:szCs w:val="18"/>
        </w:rPr>
      </w:pPr>
    </w:p>
    <w:p w:rsidR="008C72FF" w:rsidRPr="00F47969" w:rsidRDefault="008C72FF" w:rsidP="008C72FF">
      <w:pPr>
        <w:ind w:left="-567" w:right="-567" w:firstLine="283"/>
        <w:jc w:val="center"/>
        <w:rPr>
          <w:b/>
          <w:sz w:val="18"/>
          <w:szCs w:val="18"/>
        </w:rPr>
      </w:pPr>
      <w:r w:rsidRPr="00F47969">
        <w:rPr>
          <w:b/>
          <w:sz w:val="18"/>
          <w:szCs w:val="18"/>
        </w:rPr>
        <w:t>Оповещение</w:t>
      </w:r>
    </w:p>
    <w:p w:rsidR="008C72FF" w:rsidRPr="00F47969" w:rsidRDefault="008C72FF" w:rsidP="008C72FF">
      <w:pPr>
        <w:ind w:left="-567" w:right="-567" w:firstLine="283"/>
        <w:jc w:val="center"/>
        <w:rPr>
          <w:b/>
          <w:sz w:val="18"/>
          <w:szCs w:val="18"/>
        </w:rPr>
      </w:pPr>
      <w:r w:rsidRPr="00F47969">
        <w:rPr>
          <w:b/>
          <w:sz w:val="18"/>
          <w:szCs w:val="18"/>
        </w:rPr>
        <w:t>жителей Хомутовского муниципального образования</w:t>
      </w:r>
    </w:p>
    <w:p w:rsidR="008C72FF" w:rsidRPr="00F47969" w:rsidRDefault="008C72FF" w:rsidP="008C72FF">
      <w:pPr>
        <w:ind w:left="-567" w:right="-567" w:firstLine="283"/>
        <w:jc w:val="center"/>
        <w:rPr>
          <w:b/>
          <w:sz w:val="18"/>
          <w:szCs w:val="18"/>
        </w:rPr>
      </w:pPr>
      <w:r w:rsidRPr="00F47969">
        <w:rPr>
          <w:b/>
          <w:sz w:val="18"/>
          <w:szCs w:val="18"/>
        </w:rPr>
        <w:t>о начале публичных слушаний</w:t>
      </w:r>
    </w:p>
    <w:p w:rsidR="008C72FF" w:rsidRPr="00F47969" w:rsidRDefault="008C72FF" w:rsidP="008C72FF">
      <w:pPr>
        <w:ind w:left="-567" w:right="-567" w:firstLine="283"/>
        <w:jc w:val="center"/>
        <w:rPr>
          <w:b/>
          <w:sz w:val="18"/>
          <w:szCs w:val="18"/>
        </w:rPr>
      </w:pPr>
      <w:r w:rsidRPr="00F47969">
        <w:rPr>
          <w:b/>
          <w:sz w:val="18"/>
          <w:szCs w:val="18"/>
        </w:rPr>
        <w:t>по проекту решения о предоставлении разрешения</w:t>
      </w:r>
    </w:p>
    <w:p w:rsidR="008C72FF" w:rsidRPr="00F47969" w:rsidRDefault="008C72FF" w:rsidP="008C72FF">
      <w:pPr>
        <w:ind w:left="-567" w:right="-567" w:firstLine="283"/>
        <w:jc w:val="center"/>
        <w:rPr>
          <w:b/>
          <w:sz w:val="18"/>
          <w:szCs w:val="18"/>
        </w:rPr>
      </w:pPr>
      <w:r w:rsidRPr="00F47969">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8C72FF" w:rsidRPr="00F47969" w:rsidRDefault="008C72FF" w:rsidP="008C72FF">
      <w:pPr>
        <w:ind w:left="-567" w:right="-567" w:firstLine="283"/>
        <w:rPr>
          <w:sz w:val="18"/>
          <w:szCs w:val="18"/>
        </w:rPr>
      </w:pPr>
    </w:p>
    <w:p w:rsidR="008C72FF" w:rsidRPr="00F47969" w:rsidRDefault="008C72FF" w:rsidP="008C72FF">
      <w:pPr>
        <w:ind w:left="-567" w:right="-567" w:firstLine="283"/>
        <w:rPr>
          <w:sz w:val="18"/>
          <w:szCs w:val="18"/>
        </w:rPr>
      </w:pPr>
      <w:r w:rsidRPr="00F47969">
        <w:rPr>
          <w:sz w:val="18"/>
          <w:szCs w:val="18"/>
        </w:rPr>
        <w:t xml:space="preserve">Комиссия по подготовке правил землепользования и застройки Хомутовского муниципального образования сообщает </w:t>
      </w:r>
      <w:proofErr w:type="gramStart"/>
      <w:r w:rsidRPr="00F47969">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F47969">
        <w:rPr>
          <w:sz w:val="18"/>
          <w:szCs w:val="18"/>
        </w:rPr>
        <w:t xml:space="preserve"> разрешенного строительства, реконструкции объектов капитального строительства:</w:t>
      </w:r>
    </w:p>
    <w:p w:rsidR="008C72FF" w:rsidRPr="00F47969" w:rsidRDefault="008C72FF" w:rsidP="008C72FF">
      <w:pPr>
        <w:ind w:left="-567" w:right="-567" w:firstLine="283"/>
        <w:rPr>
          <w:sz w:val="18"/>
          <w:szCs w:val="18"/>
        </w:rPr>
      </w:pPr>
      <w:r w:rsidRPr="00F47969">
        <w:rPr>
          <w:sz w:val="18"/>
          <w:szCs w:val="18"/>
        </w:rPr>
        <w:t xml:space="preserve">- в отношении земельного участка расположенного по адресу: Иркутская область, муниципальный район Иркутский, сельское поселение </w:t>
      </w:r>
      <w:proofErr w:type="spellStart"/>
      <w:r w:rsidRPr="00F47969">
        <w:rPr>
          <w:sz w:val="18"/>
          <w:szCs w:val="18"/>
        </w:rPr>
        <w:t>Хомутовское</w:t>
      </w:r>
      <w:proofErr w:type="spellEnd"/>
      <w:r w:rsidRPr="00F47969">
        <w:rPr>
          <w:sz w:val="18"/>
          <w:szCs w:val="18"/>
        </w:rPr>
        <w:t xml:space="preserve">, село Хомутово, улица Полевая площадью 702 </w:t>
      </w:r>
      <w:proofErr w:type="spellStart"/>
      <w:r w:rsidRPr="00F47969">
        <w:rPr>
          <w:sz w:val="18"/>
          <w:szCs w:val="18"/>
        </w:rPr>
        <w:t>кв.м</w:t>
      </w:r>
      <w:proofErr w:type="spellEnd"/>
      <w:r w:rsidRPr="00F47969">
        <w:rPr>
          <w:sz w:val="18"/>
          <w:szCs w:val="18"/>
        </w:rPr>
        <w:t>., кадастровый номер 38:06:100104:4141, в части уменьшения минимального размера фронтальной  стороны земельного участка с 16 метров до 8 метров (далее – проект).</w:t>
      </w:r>
    </w:p>
    <w:p w:rsidR="008C72FF" w:rsidRPr="00F47969" w:rsidRDefault="008C72FF" w:rsidP="008C72FF">
      <w:pPr>
        <w:ind w:left="-567" w:right="-567" w:firstLine="283"/>
        <w:rPr>
          <w:b/>
          <w:sz w:val="18"/>
          <w:szCs w:val="18"/>
        </w:rPr>
      </w:pPr>
      <w:r w:rsidRPr="00F47969">
        <w:rPr>
          <w:b/>
          <w:sz w:val="18"/>
          <w:szCs w:val="18"/>
        </w:rPr>
        <w:t>Информационные материалы к проекту:</w:t>
      </w:r>
    </w:p>
    <w:p w:rsidR="008C72FF" w:rsidRPr="00F47969" w:rsidRDefault="008C72FF" w:rsidP="008C72FF">
      <w:pPr>
        <w:ind w:left="-567" w:right="-567" w:firstLine="283"/>
        <w:rPr>
          <w:sz w:val="18"/>
          <w:szCs w:val="18"/>
        </w:rPr>
      </w:pPr>
      <w:r w:rsidRPr="00F47969">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C72FF" w:rsidRPr="00F47969" w:rsidRDefault="008C72FF" w:rsidP="008C72FF">
      <w:pPr>
        <w:ind w:left="-567" w:right="-567" w:firstLine="283"/>
        <w:rPr>
          <w:sz w:val="18"/>
          <w:szCs w:val="18"/>
        </w:rPr>
      </w:pPr>
      <w:r w:rsidRPr="00F47969">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C72FF" w:rsidRPr="00F47969" w:rsidRDefault="008C72FF" w:rsidP="008C72FF">
      <w:pPr>
        <w:ind w:left="-567" w:right="-567" w:firstLine="283"/>
        <w:rPr>
          <w:sz w:val="18"/>
          <w:szCs w:val="18"/>
        </w:rPr>
      </w:pPr>
      <w:r w:rsidRPr="00F47969">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10.05.2023 г. по 01.06.2023 г.)</w:t>
      </w:r>
    </w:p>
    <w:p w:rsidR="008C72FF" w:rsidRPr="00F47969" w:rsidRDefault="008C72FF" w:rsidP="008C72FF">
      <w:pPr>
        <w:ind w:left="-567" w:right="-567" w:firstLine="283"/>
        <w:rPr>
          <w:sz w:val="18"/>
          <w:szCs w:val="18"/>
        </w:rPr>
      </w:pPr>
      <w:r w:rsidRPr="00F47969">
        <w:rPr>
          <w:b/>
          <w:sz w:val="18"/>
          <w:szCs w:val="18"/>
        </w:rPr>
        <w:lastRenderedPageBreak/>
        <w:t>Место экспозиции проекта:</w:t>
      </w:r>
      <w:r w:rsidRPr="00F47969">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47969">
        <w:rPr>
          <w:sz w:val="18"/>
          <w:szCs w:val="18"/>
        </w:rPr>
        <w:t xml:space="preserve"> А</w:t>
      </w:r>
      <w:proofErr w:type="gramEnd"/>
      <w:r w:rsidRPr="00F47969">
        <w:rPr>
          <w:sz w:val="18"/>
          <w:szCs w:val="18"/>
        </w:rPr>
        <w:t>, 1 этаж, 3 кабинет (отдел градостроительства, земельных и имущественных отношений)</w:t>
      </w:r>
    </w:p>
    <w:p w:rsidR="008C72FF" w:rsidRPr="00F47969" w:rsidRDefault="008C72FF" w:rsidP="008C72FF">
      <w:pPr>
        <w:ind w:left="-567" w:right="-567" w:firstLine="283"/>
        <w:rPr>
          <w:b/>
          <w:sz w:val="18"/>
          <w:szCs w:val="18"/>
        </w:rPr>
      </w:pPr>
      <w:r w:rsidRPr="00F47969">
        <w:rPr>
          <w:b/>
          <w:sz w:val="18"/>
          <w:szCs w:val="18"/>
        </w:rPr>
        <w:t xml:space="preserve">Дата открытия экспозиции проекта: </w:t>
      </w:r>
      <w:r w:rsidRPr="00F47969">
        <w:rPr>
          <w:sz w:val="18"/>
          <w:szCs w:val="18"/>
          <w:u w:val="single"/>
        </w:rPr>
        <w:t>10.05.2023 г.</w:t>
      </w:r>
    </w:p>
    <w:p w:rsidR="008C72FF" w:rsidRPr="00F47969" w:rsidRDefault="008C72FF" w:rsidP="008C72FF">
      <w:pPr>
        <w:ind w:left="-567" w:right="-567" w:firstLine="283"/>
        <w:rPr>
          <w:sz w:val="18"/>
          <w:szCs w:val="18"/>
        </w:rPr>
      </w:pPr>
      <w:r w:rsidRPr="00F47969">
        <w:rPr>
          <w:sz w:val="18"/>
          <w:szCs w:val="18"/>
        </w:rPr>
        <w:t xml:space="preserve">Срок, время проведения экспозиции проекта: с 10.05.2023 г. по 01.06.2023г. включительно. </w:t>
      </w:r>
    </w:p>
    <w:p w:rsidR="008C72FF" w:rsidRPr="00F47969" w:rsidRDefault="008C72FF" w:rsidP="008C72FF">
      <w:pPr>
        <w:ind w:left="-567" w:right="-567" w:firstLine="283"/>
        <w:rPr>
          <w:sz w:val="18"/>
          <w:szCs w:val="18"/>
        </w:rPr>
      </w:pPr>
      <w:r w:rsidRPr="00F47969">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8C72FF" w:rsidRPr="00F47969" w:rsidRDefault="008C72FF" w:rsidP="008C72FF">
      <w:pPr>
        <w:ind w:left="-567" w:right="-567" w:firstLine="283"/>
        <w:rPr>
          <w:b/>
          <w:sz w:val="18"/>
          <w:szCs w:val="18"/>
        </w:rPr>
      </w:pPr>
      <w:r w:rsidRPr="00F47969">
        <w:rPr>
          <w:b/>
          <w:sz w:val="18"/>
          <w:szCs w:val="18"/>
        </w:rPr>
        <w:t xml:space="preserve">Собрания участников публичных слушаний: </w:t>
      </w:r>
    </w:p>
    <w:p w:rsidR="008C72FF" w:rsidRPr="00F47969" w:rsidRDefault="008C72FF" w:rsidP="008C72FF">
      <w:pPr>
        <w:ind w:left="-567" w:right="-567" w:firstLine="283"/>
        <w:rPr>
          <w:sz w:val="18"/>
          <w:szCs w:val="18"/>
        </w:rPr>
      </w:pPr>
      <w:r w:rsidRPr="00F47969">
        <w:rPr>
          <w:sz w:val="18"/>
          <w:szCs w:val="18"/>
        </w:rPr>
        <w:t>- Регистрация лиц, участвующих в собрании участников публичных слушаний: 01.06.2023 г.</w:t>
      </w:r>
    </w:p>
    <w:p w:rsidR="008C72FF" w:rsidRPr="00F47969" w:rsidRDefault="008C72FF" w:rsidP="008C72FF">
      <w:pPr>
        <w:ind w:left="-567" w:right="-567" w:firstLine="283"/>
        <w:rPr>
          <w:sz w:val="18"/>
          <w:szCs w:val="18"/>
        </w:rPr>
      </w:pPr>
      <w:r w:rsidRPr="00F47969">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F47969">
        <w:rPr>
          <w:sz w:val="18"/>
          <w:szCs w:val="18"/>
        </w:rPr>
        <w:t xml:space="preserve"> А</w:t>
      </w:r>
      <w:proofErr w:type="gramEnd"/>
      <w:r w:rsidRPr="00F47969">
        <w:rPr>
          <w:sz w:val="18"/>
          <w:szCs w:val="18"/>
        </w:rPr>
        <w:t>, 1 этаж, 3 кабинет;</w:t>
      </w:r>
    </w:p>
    <w:p w:rsidR="008C72FF" w:rsidRPr="00F47969" w:rsidRDefault="008C72FF" w:rsidP="008C72FF">
      <w:pPr>
        <w:ind w:left="-567" w:right="-567" w:firstLine="283"/>
        <w:rPr>
          <w:sz w:val="18"/>
          <w:szCs w:val="18"/>
        </w:rPr>
      </w:pPr>
      <w:r w:rsidRPr="00F47969">
        <w:rPr>
          <w:sz w:val="18"/>
          <w:szCs w:val="18"/>
        </w:rPr>
        <w:t>- Собрание участников публичных слушаний: 01.06.2023 в 16:00 часов.</w:t>
      </w:r>
    </w:p>
    <w:p w:rsidR="008C72FF" w:rsidRPr="00F47969" w:rsidRDefault="008C72FF" w:rsidP="008C72FF">
      <w:pPr>
        <w:ind w:left="-567" w:right="-567" w:firstLine="283"/>
        <w:rPr>
          <w:sz w:val="18"/>
          <w:szCs w:val="18"/>
        </w:rPr>
      </w:pPr>
      <w:proofErr w:type="gramStart"/>
      <w:r w:rsidRPr="00F47969">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8C72FF" w:rsidRPr="00F47969" w:rsidRDefault="008C72FF" w:rsidP="008C72FF">
      <w:pPr>
        <w:ind w:left="-567" w:right="-567" w:firstLine="283"/>
        <w:rPr>
          <w:sz w:val="18"/>
          <w:szCs w:val="18"/>
        </w:rPr>
      </w:pPr>
      <w:r w:rsidRPr="00F47969">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C72FF" w:rsidRPr="00F47969" w:rsidRDefault="008C72FF" w:rsidP="008C72FF">
      <w:pPr>
        <w:ind w:left="-567" w:right="-567" w:firstLine="283"/>
        <w:rPr>
          <w:sz w:val="18"/>
          <w:szCs w:val="18"/>
        </w:rPr>
      </w:pPr>
      <w:r w:rsidRPr="00F47969">
        <w:rPr>
          <w:sz w:val="18"/>
          <w:szCs w:val="18"/>
        </w:rPr>
        <w:t>- в письменной или устной форме в ходе проведения собрания участников публичных слушаний;</w:t>
      </w:r>
    </w:p>
    <w:p w:rsidR="008C72FF" w:rsidRPr="00F47969" w:rsidRDefault="008C72FF" w:rsidP="008C72FF">
      <w:pPr>
        <w:ind w:left="-567" w:right="-567" w:firstLine="283"/>
        <w:rPr>
          <w:sz w:val="18"/>
          <w:szCs w:val="18"/>
        </w:rPr>
      </w:pPr>
      <w:r w:rsidRPr="00F47969">
        <w:rPr>
          <w:sz w:val="18"/>
          <w:szCs w:val="18"/>
        </w:rPr>
        <w:t xml:space="preserve">- в письменной форме в адрес Администрации Хомутовского муниципального образования по адресу: </w:t>
      </w:r>
      <w:proofErr w:type="gramStart"/>
      <w:r w:rsidRPr="00F47969">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C72FF" w:rsidRPr="00F47969" w:rsidRDefault="008C72FF" w:rsidP="008C72FF">
      <w:pPr>
        <w:ind w:left="-567" w:right="-567" w:firstLine="283"/>
        <w:rPr>
          <w:sz w:val="18"/>
          <w:szCs w:val="18"/>
        </w:rPr>
      </w:pPr>
      <w:r w:rsidRPr="00F47969">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2" w:history="1">
        <w:r w:rsidRPr="00F47969">
          <w:rPr>
            <w:rStyle w:val="af"/>
            <w:sz w:val="18"/>
            <w:szCs w:val="18"/>
          </w:rPr>
          <w:t>http://khomutovskoe-mo.ru</w:t>
        </w:r>
      </w:hyperlink>
      <w:r w:rsidRPr="00F47969">
        <w:rPr>
          <w:sz w:val="18"/>
          <w:szCs w:val="18"/>
        </w:rPr>
        <w:t>) и в газете «Вестник Хомутовского поселения»: с 10.05.2023г. по 01.06.2023г.</w:t>
      </w:r>
    </w:p>
    <w:p w:rsidR="008C72FF" w:rsidRDefault="008C72FF" w:rsidP="008C72FF">
      <w:pPr>
        <w:ind w:left="-567" w:right="-567" w:firstLine="283"/>
        <w:rPr>
          <w:sz w:val="18"/>
          <w:szCs w:val="18"/>
        </w:rPr>
      </w:pPr>
      <w:r w:rsidRPr="00F47969">
        <w:rPr>
          <w:sz w:val="18"/>
          <w:szCs w:val="18"/>
        </w:rPr>
        <w:t>Справки по вопросам организации и проведения публичных слушаний по телефону: 696-182,696-501.</w:t>
      </w:r>
    </w:p>
    <w:p w:rsidR="008C72FF" w:rsidRDefault="008C72FF" w:rsidP="008C72FF">
      <w:pPr>
        <w:ind w:left="-567" w:right="-567" w:firstLine="283"/>
        <w:rPr>
          <w:sz w:val="18"/>
          <w:szCs w:val="18"/>
        </w:rPr>
      </w:pPr>
    </w:p>
    <w:p w:rsidR="008C72FF" w:rsidRPr="00401F29" w:rsidRDefault="008C72FF" w:rsidP="00401F29">
      <w:pPr>
        <w:ind w:left="-567" w:right="-567" w:firstLine="283"/>
        <w:jc w:val="right"/>
        <w:rPr>
          <w:i/>
          <w:sz w:val="18"/>
          <w:szCs w:val="18"/>
        </w:rPr>
      </w:pPr>
    </w:p>
    <w:p w:rsidR="00401F29" w:rsidRDefault="00401F29" w:rsidP="00401F29">
      <w:pPr>
        <w:ind w:left="-567" w:right="-567" w:firstLine="283"/>
        <w:jc w:val="center"/>
        <w:rPr>
          <w:b/>
          <w:sz w:val="18"/>
          <w:szCs w:val="18"/>
          <w:u w:val="single"/>
        </w:rPr>
      </w:pPr>
    </w:p>
    <w:p w:rsidR="00401F29" w:rsidRPr="00401F29" w:rsidRDefault="00401F29" w:rsidP="00401F29">
      <w:pPr>
        <w:ind w:left="-567" w:right="-567" w:firstLine="283"/>
        <w:jc w:val="center"/>
        <w:rPr>
          <w:b/>
          <w:sz w:val="18"/>
          <w:szCs w:val="18"/>
          <w:u w:val="single"/>
        </w:rPr>
      </w:pPr>
      <w:r w:rsidRPr="00401F29">
        <w:rPr>
          <w:b/>
          <w:sz w:val="18"/>
          <w:szCs w:val="18"/>
          <w:u w:val="single"/>
        </w:rPr>
        <w:t>ПРОЕКТ</w:t>
      </w:r>
    </w:p>
    <w:p w:rsidR="00401F29" w:rsidRPr="00401F29" w:rsidRDefault="00401F29" w:rsidP="00401F29">
      <w:pPr>
        <w:ind w:left="-567" w:right="-567" w:firstLine="283"/>
        <w:jc w:val="center"/>
        <w:rPr>
          <w:sz w:val="18"/>
          <w:szCs w:val="18"/>
        </w:rPr>
      </w:pPr>
      <w:r w:rsidRPr="00401F29">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01F29" w:rsidRPr="00401F29" w:rsidRDefault="00401F29" w:rsidP="00401F29">
      <w:pPr>
        <w:ind w:left="-567" w:right="-567" w:firstLine="283"/>
        <w:rPr>
          <w:sz w:val="18"/>
          <w:szCs w:val="18"/>
        </w:rPr>
      </w:pPr>
    </w:p>
    <w:p w:rsidR="00401F29" w:rsidRPr="00401F29" w:rsidRDefault="00401F29" w:rsidP="00401F29">
      <w:pPr>
        <w:ind w:left="-567" w:right="-567" w:firstLine="283"/>
        <w:rPr>
          <w:sz w:val="18"/>
          <w:szCs w:val="18"/>
        </w:rPr>
      </w:pPr>
      <w:r w:rsidRPr="00401F29">
        <w:rPr>
          <w:sz w:val="18"/>
          <w:szCs w:val="18"/>
        </w:rPr>
        <w:t xml:space="preserve">Учитывая заявление </w:t>
      </w:r>
      <w:proofErr w:type="spellStart"/>
      <w:r w:rsidRPr="00401F29">
        <w:rPr>
          <w:sz w:val="18"/>
          <w:szCs w:val="18"/>
        </w:rPr>
        <w:t>Тригуб</w:t>
      </w:r>
      <w:proofErr w:type="spellEnd"/>
      <w:r w:rsidRPr="00401F29">
        <w:rPr>
          <w:sz w:val="18"/>
          <w:szCs w:val="18"/>
        </w:rPr>
        <w:t xml:space="preserve"> Елены Валериевны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01F29" w:rsidRPr="00401F29" w:rsidRDefault="00401F29" w:rsidP="00401F29">
      <w:pPr>
        <w:ind w:left="-567" w:right="-567" w:firstLine="283"/>
        <w:rPr>
          <w:sz w:val="18"/>
          <w:szCs w:val="18"/>
        </w:rPr>
      </w:pPr>
      <w:r w:rsidRPr="00401F29">
        <w:rPr>
          <w:sz w:val="18"/>
          <w:szCs w:val="18"/>
        </w:rPr>
        <w:t xml:space="preserve">- в отношении земельного участка расположенного по адресу: Иркутская область, муниципальный район Иркутский, сельское поселение </w:t>
      </w:r>
      <w:proofErr w:type="spellStart"/>
      <w:r w:rsidRPr="00401F29">
        <w:rPr>
          <w:sz w:val="18"/>
          <w:szCs w:val="18"/>
        </w:rPr>
        <w:t>Хомутовское</w:t>
      </w:r>
      <w:proofErr w:type="spellEnd"/>
      <w:r w:rsidRPr="00401F29">
        <w:rPr>
          <w:sz w:val="18"/>
          <w:szCs w:val="18"/>
        </w:rPr>
        <w:t xml:space="preserve">, село Хомутово, улица Полевая площадью 702 </w:t>
      </w:r>
      <w:proofErr w:type="spellStart"/>
      <w:r w:rsidRPr="00401F29">
        <w:rPr>
          <w:sz w:val="18"/>
          <w:szCs w:val="18"/>
        </w:rPr>
        <w:t>кв.м</w:t>
      </w:r>
      <w:proofErr w:type="spellEnd"/>
      <w:r w:rsidRPr="00401F29">
        <w:rPr>
          <w:sz w:val="18"/>
          <w:szCs w:val="18"/>
        </w:rPr>
        <w:t>., кадастровый номер 38:06:100104:4141, в части уменьшения минимального размера фронтальной  стороны земельного участка с 16 метров до 8 метров;</w:t>
      </w:r>
    </w:p>
    <w:p w:rsidR="00401F29" w:rsidRPr="00401F29" w:rsidRDefault="00401F29" w:rsidP="00401F29">
      <w:pPr>
        <w:ind w:left="-567" w:right="-567" w:firstLine="283"/>
        <w:rPr>
          <w:sz w:val="18"/>
          <w:szCs w:val="18"/>
        </w:rPr>
      </w:pPr>
    </w:p>
    <w:p w:rsidR="00401F29" w:rsidRPr="00401F29" w:rsidRDefault="00401F29" w:rsidP="00401F29">
      <w:pPr>
        <w:ind w:left="-567" w:right="-567" w:firstLine="283"/>
        <w:rPr>
          <w:sz w:val="18"/>
          <w:szCs w:val="18"/>
        </w:rPr>
      </w:pPr>
      <w:r w:rsidRPr="00401F29">
        <w:rPr>
          <w:b/>
          <w:sz w:val="18"/>
          <w:szCs w:val="18"/>
        </w:rPr>
        <w:t>Схема расположения земельного участка,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401F29" w:rsidRPr="00401F29" w:rsidRDefault="00F47969" w:rsidP="00401F29">
      <w:pPr>
        <w:ind w:left="-567" w:right="-567" w:firstLine="283"/>
        <w:rPr>
          <w:sz w:val="18"/>
          <w:szCs w:val="18"/>
        </w:rPr>
      </w:pPr>
      <w:r w:rsidRPr="00401F29">
        <w:rPr>
          <w:noProof/>
          <w:sz w:val="18"/>
          <w:szCs w:val="18"/>
        </w:rPr>
        <w:drawing>
          <wp:inline distT="0" distB="0" distL="0" distR="0" wp14:anchorId="4E08D632" wp14:editId="440E1627">
            <wp:extent cx="6268064" cy="339212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79113" cy="3398108"/>
                    </a:xfrm>
                    <a:prstGeom prst="rect">
                      <a:avLst/>
                    </a:prstGeom>
                  </pic:spPr>
                </pic:pic>
              </a:graphicData>
            </a:graphic>
          </wp:inline>
        </w:drawing>
      </w:r>
      <w:r w:rsidRPr="00401F29">
        <w:rPr>
          <w:noProof/>
          <w:sz w:val="18"/>
          <w:szCs w:val="18"/>
        </w:rPr>
        <mc:AlternateContent>
          <mc:Choice Requires="wps">
            <w:drawing>
              <wp:anchor distT="0" distB="0" distL="114300" distR="114300" simplePos="0" relativeHeight="251677696" behindDoc="0" locked="0" layoutInCell="1" allowOverlap="1" wp14:anchorId="04BCB38B" wp14:editId="56409138">
                <wp:simplePos x="0" y="0"/>
                <wp:positionH relativeFrom="column">
                  <wp:posOffset>-129233</wp:posOffset>
                </wp:positionH>
                <wp:positionV relativeFrom="paragraph">
                  <wp:posOffset>4302</wp:posOffset>
                </wp:positionV>
                <wp:extent cx="2484755" cy="707922"/>
                <wp:effectExtent l="0" t="0" r="10795" b="1651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84755" cy="707922"/>
                        </a:xfrm>
                        <a:prstGeom prst="rect">
                          <a:avLst/>
                        </a:prstGeom>
                        <a:solidFill>
                          <a:srgbClr val="FFFFFF"/>
                        </a:solidFill>
                        <a:ln w="9525">
                          <a:solidFill>
                            <a:srgbClr val="000000"/>
                          </a:solidFill>
                          <a:miter lim="800000"/>
                          <a:headEnd/>
                          <a:tailEnd/>
                        </a:ln>
                      </wps:spPr>
                      <wps:txbx>
                        <w:txbxContent>
                          <w:p w:rsidR="00401F29" w:rsidRPr="00401F29" w:rsidRDefault="00401F29" w:rsidP="00401F29">
                            <w:pPr>
                              <w:ind w:left="142" w:firstLine="0"/>
                              <w:rPr>
                                <w:sz w:val="18"/>
                                <w:szCs w:val="18"/>
                              </w:rPr>
                            </w:pPr>
                            <w:r w:rsidRPr="00401F29">
                              <w:rPr>
                                <w:sz w:val="18"/>
                                <w:szCs w:val="18"/>
                              </w:rPr>
                              <w:t xml:space="preserve">Земельный </w:t>
                            </w:r>
                            <w:proofErr w:type="gramStart"/>
                            <w:r w:rsidRPr="00401F29">
                              <w:rPr>
                                <w:sz w:val="18"/>
                                <w:szCs w:val="18"/>
                              </w:rPr>
                              <w:t>участок</w:t>
                            </w:r>
                            <w:proofErr w:type="gramEnd"/>
                            <w:r w:rsidRPr="00401F29">
                              <w:rPr>
                                <w:sz w:val="18"/>
                                <w:szCs w:val="18"/>
                              </w:rPr>
                              <w:t xml:space="preserve"> расположенный по адресу: село Хомутово, улица Полевая площадью 702 </w:t>
                            </w:r>
                            <w:proofErr w:type="spellStart"/>
                            <w:r w:rsidRPr="00401F29">
                              <w:rPr>
                                <w:sz w:val="18"/>
                                <w:szCs w:val="18"/>
                              </w:rPr>
                              <w:t>кв.м</w:t>
                            </w:r>
                            <w:proofErr w:type="spellEnd"/>
                            <w:r w:rsidRPr="00401F29">
                              <w:rPr>
                                <w:sz w:val="18"/>
                                <w:szCs w:val="18"/>
                              </w:rPr>
                              <w:t>., кадастровый номер 38:06:100104:4141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32" type="#_x0000_t202" style="position:absolute;left:0;text-align:left;margin-left:-10.2pt;margin-top:.35pt;width:195.65pt;height:55.7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">
                <v:textbox>
                  <w:txbxContent>
                    <w:p w:rsidR="00401F29" w:rsidRPr="00401F29" w:rsidRDefault="00401F29" w:rsidP="00401F29">
                      <w:pPr>
                        <w:ind w:left="142" w:firstLine="0"/>
                        <w:rPr>
                          <w:sz w:val="18"/>
                          <w:szCs w:val="18"/>
                        </w:rPr>
                      </w:pPr>
                      <w:r w:rsidRPr="00401F29">
                        <w:rPr>
                          <w:sz w:val="18"/>
                          <w:szCs w:val="18"/>
                        </w:rPr>
                        <w:t xml:space="preserve">Земельный </w:t>
                      </w:r>
                      <w:proofErr w:type="gramStart"/>
                      <w:r w:rsidRPr="00401F29">
                        <w:rPr>
                          <w:sz w:val="18"/>
                          <w:szCs w:val="18"/>
                        </w:rPr>
                        <w:t>участок</w:t>
                      </w:r>
                      <w:proofErr w:type="gramEnd"/>
                      <w:r w:rsidRPr="00401F29">
                        <w:rPr>
                          <w:sz w:val="18"/>
                          <w:szCs w:val="18"/>
                        </w:rPr>
                        <w:t xml:space="preserve"> расположенный по адресу: село Хомутово, улица Полевая площадью 702 </w:t>
                      </w:r>
                      <w:proofErr w:type="spellStart"/>
                      <w:r w:rsidRPr="00401F29">
                        <w:rPr>
                          <w:sz w:val="18"/>
                          <w:szCs w:val="18"/>
                        </w:rPr>
                        <w:t>кв.м</w:t>
                      </w:r>
                      <w:proofErr w:type="spellEnd"/>
                      <w:r w:rsidRPr="00401F29">
                        <w:rPr>
                          <w:sz w:val="18"/>
                          <w:szCs w:val="18"/>
                        </w:rPr>
                        <w:t>., кадастровый номер 38:06:100104:4141</w:t>
                      </w:r>
                    </w:p>
                  </w:txbxContent>
                </v:textbox>
              </v:shape>
            </w:pict>
          </mc:Fallback>
        </mc:AlternateContent>
      </w:r>
    </w:p>
    <w:p w:rsidR="00401F29" w:rsidRPr="00401F29" w:rsidRDefault="00401F29" w:rsidP="00401F29">
      <w:pPr>
        <w:ind w:left="-567" w:right="-567" w:firstLine="283"/>
        <w:rPr>
          <w:sz w:val="18"/>
          <w:szCs w:val="18"/>
        </w:rPr>
      </w:pPr>
    </w:p>
    <w:sectPr w:rsidR="00401F29" w:rsidRPr="00401F29" w:rsidSect="00AE6BE0">
      <w:headerReference w:type="default" r:id="rId14"/>
      <w:footerReference w:type="default" r:id="rId15"/>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F29" w:rsidRDefault="00401F29" w:rsidP="00BD744E">
      <w:r>
        <w:separator/>
      </w:r>
    </w:p>
  </w:endnote>
  <w:endnote w:type="continuationSeparator" w:id="0">
    <w:p w:rsidR="00401F29" w:rsidRDefault="00401F2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300871"/>
      <w:docPartObj>
        <w:docPartGallery w:val="Page Numbers (Bottom of Page)"/>
        <w:docPartUnique/>
      </w:docPartObj>
    </w:sdtPr>
    <w:sdtEndPr/>
    <w:sdtContent>
      <w:p w:rsidR="00401F29" w:rsidRDefault="00401F29">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586845">
          <w:rPr>
            <w:noProof/>
            <w:sz w:val="18"/>
            <w:szCs w:val="18"/>
          </w:rPr>
          <w:t>44</w:t>
        </w:r>
        <w:r w:rsidRPr="00734204">
          <w:rPr>
            <w:sz w:val="18"/>
            <w:szCs w:val="18"/>
          </w:rPr>
          <w:fldChar w:fldCharType="end"/>
        </w:r>
      </w:p>
    </w:sdtContent>
  </w:sdt>
  <w:p w:rsidR="00401F29" w:rsidRDefault="00401F29">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F29" w:rsidRDefault="00401F29" w:rsidP="00BD744E">
      <w:r>
        <w:separator/>
      </w:r>
    </w:p>
  </w:footnote>
  <w:footnote w:type="continuationSeparator" w:id="0">
    <w:p w:rsidR="00401F29" w:rsidRDefault="00401F29"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F29" w:rsidRDefault="00401F29">
    <w:pPr>
      <w:pStyle w:val="af7"/>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8">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9">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0">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1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17">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8">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1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2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2">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23">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24">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6"/>
  </w:num>
  <w:num w:numId="8">
    <w:abstractNumId w:val="15"/>
  </w:num>
  <w:num w:numId="9">
    <w:abstractNumId w:val="21"/>
  </w:num>
  <w:num w:numId="10">
    <w:abstractNumId w:val="17"/>
  </w:num>
  <w:num w:numId="11">
    <w:abstractNumId w:val="23"/>
  </w:num>
  <w:num w:numId="12">
    <w:abstractNumId w:val="8"/>
  </w:num>
  <w:num w:numId="13">
    <w:abstractNumId w:val="9"/>
  </w:num>
  <w:num w:numId="14">
    <w:abstractNumId w:val="7"/>
  </w:num>
  <w:num w:numId="15">
    <w:abstractNumId w:val="22"/>
  </w:num>
  <w:num w:numId="16">
    <w:abstractNumId w:val="20"/>
  </w:num>
  <w:num w:numId="17">
    <w:abstractNumId w:val="24"/>
  </w:num>
  <w:num w:numId="18">
    <w:abstractNumId w:val="16"/>
  </w:num>
  <w:num w:numId="19">
    <w:abstractNumId w:val="18"/>
  </w:num>
  <w:num w:numId="20">
    <w:abstractNumId w:val="14"/>
  </w:num>
  <w:num w:numId="2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76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0A3"/>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F0112"/>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552"/>
    <w:rsid w:val="00126BCA"/>
    <w:rsid w:val="00126C60"/>
    <w:rsid w:val="0012705B"/>
    <w:rsid w:val="00127181"/>
    <w:rsid w:val="00127650"/>
    <w:rsid w:val="00127E11"/>
    <w:rsid w:val="0013064B"/>
    <w:rsid w:val="00130AAB"/>
    <w:rsid w:val="00130E18"/>
    <w:rsid w:val="001310CB"/>
    <w:rsid w:val="00131882"/>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000"/>
    <w:rsid w:val="001C278C"/>
    <w:rsid w:val="001C2DE3"/>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5F79"/>
    <w:rsid w:val="003E7410"/>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9F4"/>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58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2E2"/>
    <w:rsid w:val="004A06D6"/>
    <w:rsid w:val="004A08AC"/>
    <w:rsid w:val="004A09CE"/>
    <w:rsid w:val="004A09FD"/>
    <w:rsid w:val="004A1F11"/>
    <w:rsid w:val="004A1F38"/>
    <w:rsid w:val="004A2670"/>
    <w:rsid w:val="004A2D61"/>
    <w:rsid w:val="004A2DCB"/>
    <w:rsid w:val="004A2DE0"/>
    <w:rsid w:val="004A2DE2"/>
    <w:rsid w:val="004A3D06"/>
    <w:rsid w:val="004A46A9"/>
    <w:rsid w:val="004A4781"/>
    <w:rsid w:val="004A52C2"/>
    <w:rsid w:val="004A54E3"/>
    <w:rsid w:val="004A644C"/>
    <w:rsid w:val="004A73DF"/>
    <w:rsid w:val="004B011E"/>
    <w:rsid w:val="004B1434"/>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0F"/>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F34"/>
    <w:rsid w:val="005623BF"/>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6193"/>
    <w:rsid w:val="00576997"/>
    <w:rsid w:val="00576DBA"/>
    <w:rsid w:val="00577483"/>
    <w:rsid w:val="0057773E"/>
    <w:rsid w:val="005777DC"/>
    <w:rsid w:val="00577B1F"/>
    <w:rsid w:val="00577FB8"/>
    <w:rsid w:val="005806F2"/>
    <w:rsid w:val="005819A5"/>
    <w:rsid w:val="00581D11"/>
    <w:rsid w:val="00582130"/>
    <w:rsid w:val="0058255B"/>
    <w:rsid w:val="0058399C"/>
    <w:rsid w:val="005842F1"/>
    <w:rsid w:val="00586383"/>
    <w:rsid w:val="00586617"/>
    <w:rsid w:val="00586845"/>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416E"/>
    <w:rsid w:val="005C454F"/>
    <w:rsid w:val="005C4688"/>
    <w:rsid w:val="005C4725"/>
    <w:rsid w:val="005C4FA7"/>
    <w:rsid w:val="005C640E"/>
    <w:rsid w:val="005C7076"/>
    <w:rsid w:val="005C7245"/>
    <w:rsid w:val="005C77CE"/>
    <w:rsid w:val="005C7CC2"/>
    <w:rsid w:val="005D034E"/>
    <w:rsid w:val="005D057F"/>
    <w:rsid w:val="005D0D12"/>
    <w:rsid w:val="005D1895"/>
    <w:rsid w:val="005D1E71"/>
    <w:rsid w:val="005D1FE1"/>
    <w:rsid w:val="005D25C3"/>
    <w:rsid w:val="005D2738"/>
    <w:rsid w:val="005D2798"/>
    <w:rsid w:val="005D35AD"/>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25A"/>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F4E"/>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3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CF2"/>
    <w:rsid w:val="006D5FBC"/>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D9F"/>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2D99"/>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60"/>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BE3"/>
    <w:rsid w:val="00860C79"/>
    <w:rsid w:val="00861A05"/>
    <w:rsid w:val="00861C0B"/>
    <w:rsid w:val="008625AE"/>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2FF"/>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960"/>
    <w:rsid w:val="00905C60"/>
    <w:rsid w:val="00906E8E"/>
    <w:rsid w:val="0090703E"/>
    <w:rsid w:val="009073CB"/>
    <w:rsid w:val="00907AA9"/>
    <w:rsid w:val="0091061E"/>
    <w:rsid w:val="0091272E"/>
    <w:rsid w:val="00913099"/>
    <w:rsid w:val="00913B62"/>
    <w:rsid w:val="00913E28"/>
    <w:rsid w:val="009149B0"/>
    <w:rsid w:val="00914BC5"/>
    <w:rsid w:val="00914D0B"/>
    <w:rsid w:val="00914D13"/>
    <w:rsid w:val="00915944"/>
    <w:rsid w:val="00916181"/>
    <w:rsid w:val="009162F7"/>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802"/>
    <w:rsid w:val="00925CCD"/>
    <w:rsid w:val="00925F3F"/>
    <w:rsid w:val="00925F93"/>
    <w:rsid w:val="009261A6"/>
    <w:rsid w:val="00926365"/>
    <w:rsid w:val="009266AA"/>
    <w:rsid w:val="00926F5F"/>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0FBC"/>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5B5"/>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8BA"/>
    <w:rsid w:val="009F3AD7"/>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74B"/>
    <w:rsid w:val="00A52B7C"/>
    <w:rsid w:val="00A52F57"/>
    <w:rsid w:val="00A530F1"/>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AB"/>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3088"/>
    <w:rsid w:val="00AA315E"/>
    <w:rsid w:val="00AA3B83"/>
    <w:rsid w:val="00AA47A7"/>
    <w:rsid w:val="00AA49E2"/>
    <w:rsid w:val="00AA4DE2"/>
    <w:rsid w:val="00AA52AB"/>
    <w:rsid w:val="00AA5597"/>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6BE0"/>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4D0"/>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B2C"/>
    <w:rsid w:val="00C46E74"/>
    <w:rsid w:val="00C472CA"/>
    <w:rsid w:val="00C47504"/>
    <w:rsid w:val="00C475AB"/>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45EB"/>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4A1"/>
    <w:rsid w:val="00CB6782"/>
    <w:rsid w:val="00CB6BC3"/>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30A"/>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80D74"/>
    <w:rsid w:val="00D8217E"/>
    <w:rsid w:val="00D82287"/>
    <w:rsid w:val="00D83365"/>
    <w:rsid w:val="00D83B52"/>
    <w:rsid w:val="00D83E27"/>
    <w:rsid w:val="00D84015"/>
    <w:rsid w:val="00D845F4"/>
    <w:rsid w:val="00D84A60"/>
    <w:rsid w:val="00D85B02"/>
    <w:rsid w:val="00D85BFD"/>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32"/>
    <w:rsid w:val="00DB1ED1"/>
    <w:rsid w:val="00DB2E60"/>
    <w:rsid w:val="00DB2EB0"/>
    <w:rsid w:val="00DB39F5"/>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CCE"/>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610F"/>
    <w:rsid w:val="00E16214"/>
    <w:rsid w:val="00E1657E"/>
    <w:rsid w:val="00E16A92"/>
    <w:rsid w:val="00E174EC"/>
    <w:rsid w:val="00E17756"/>
    <w:rsid w:val="00E17B3E"/>
    <w:rsid w:val="00E204E3"/>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4362"/>
    <w:rsid w:val="00E446EC"/>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33B5"/>
    <w:rsid w:val="00E53A01"/>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104"/>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1DA"/>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1B41"/>
    <w:rsid w:val="00F424AE"/>
    <w:rsid w:val="00F428C0"/>
    <w:rsid w:val="00F42C22"/>
    <w:rsid w:val="00F43E0D"/>
    <w:rsid w:val="00F4476C"/>
    <w:rsid w:val="00F447DB"/>
    <w:rsid w:val="00F44CC5"/>
    <w:rsid w:val="00F455C6"/>
    <w:rsid w:val="00F46C00"/>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62CA4"/>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62CA4"/>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homutovskoe-mo.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EB898-136D-4523-8B28-C5F2F5199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4860</TotalTime>
  <Pages>44</Pages>
  <Words>28761</Words>
  <Characters>163943</Characters>
  <Application>Microsoft Office Word</Application>
  <DocSecurity>0</DocSecurity>
  <Lines>1366</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618</cp:revision>
  <cp:lastPrinted>2019-12-26T07:15:00Z</cp:lastPrinted>
  <dcterms:created xsi:type="dcterms:W3CDTF">2021-11-11T05:30:00Z</dcterms:created>
  <dcterms:modified xsi:type="dcterms:W3CDTF">2023-05-12T02:27:00Z</dcterms:modified>
</cp:coreProperties>
</file>