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E5B5E"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593"/>
      </w:tblGrid>
      <w:tr w:rsidR="00510221" w:rsidRPr="006A464D" w:rsidTr="00276511">
        <w:trPr>
          <w:trHeight w:val="852"/>
        </w:trPr>
        <w:tc>
          <w:tcPr>
            <w:tcW w:w="2558" w:type="dxa"/>
            <w:tcBorders>
              <w:top w:val="nil"/>
              <w:left w:val="nil"/>
              <w:bottom w:val="nil"/>
              <w:right w:val="nil"/>
            </w:tcBorders>
          </w:tcPr>
          <w:p w:rsidR="0067748A" w:rsidRDefault="00ED222B" w:rsidP="001F3475">
            <w:pPr>
              <w:tabs>
                <w:tab w:val="left" w:pos="4384"/>
              </w:tabs>
              <w:ind w:left="0" w:right="142" w:firstLine="426"/>
              <w:jc w:val="center"/>
              <w:rPr>
                <w:i/>
                <w:sz w:val="18"/>
                <w:szCs w:val="18"/>
              </w:rPr>
            </w:pPr>
            <w:r>
              <w:rPr>
                <w:i/>
                <w:sz w:val="18"/>
                <w:szCs w:val="18"/>
              </w:rPr>
              <w:t>31 Мая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5204C6">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AB2764">
              <w:rPr>
                <w:b/>
                <w:i/>
                <w:sz w:val="18"/>
                <w:szCs w:val="18"/>
              </w:rPr>
              <w:t>1</w:t>
            </w:r>
            <w:r w:rsidR="00ED222B">
              <w:rPr>
                <w:b/>
                <w:i/>
                <w:sz w:val="18"/>
                <w:szCs w:val="18"/>
              </w:rPr>
              <w:t>7</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178A8B3" wp14:editId="7CEC98C4">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B14CA8" w:rsidRDefault="00175687" w:rsidP="00175687">
      <w:pPr>
        <w:tabs>
          <w:tab w:val="left" w:pos="426"/>
          <w:tab w:val="left" w:pos="3976"/>
        </w:tabs>
        <w:ind w:left="0" w:right="-142" w:firstLine="426"/>
        <w:jc w:val="center"/>
        <w:rPr>
          <w:sz w:val="18"/>
          <w:szCs w:val="18"/>
        </w:rPr>
      </w:pPr>
    </w:p>
    <w:p w:rsidR="00175687" w:rsidRPr="00B14CA8" w:rsidRDefault="00D523BD" w:rsidP="00175687">
      <w:pPr>
        <w:tabs>
          <w:tab w:val="left" w:pos="426"/>
          <w:tab w:val="left" w:pos="3976"/>
        </w:tabs>
        <w:ind w:left="0" w:right="-142" w:firstLine="426"/>
        <w:jc w:val="left"/>
        <w:rPr>
          <w:sz w:val="18"/>
          <w:szCs w:val="18"/>
          <w:u w:val="single"/>
        </w:rPr>
      </w:pPr>
      <w:r w:rsidRPr="00B14CA8">
        <w:rPr>
          <w:sz w:val="18"/>
          <w:szCs w:val="18"/>
          <w:u w:val="single"/>
        </w:rPr>
        <w:t>21</w:t>
      </w:r>
      <w:r w:rsidR="00175687" w:rsidRPr="00B14CA8">
        <w:rPr>
          <w:sz w:val="18"/>
          <w:szCs w:val="18"/>
          <w:u w:val="single"/>
        </w:rPr>
        <w:t>.0</w:t>
      </w:r>
      <w:r w:rsidRPr="00B14CA8">
        <w:rPr>
          <w:sz w:val="18"/>
          <w:szCs w:val="18"/>
          <w:u w:val="single"/>
        </w:rPr>
        <w:t>5</w:t>
      </w:r>
      <w:r w:rsidR="00175687" w:rsidRPr="00B14CA8">
        <w:rPr>
          <w:sz w:val="18"/>
          <w:szCs w:val="18"/>
          <w:u w:val="single"/>
        </w:rPr>
        <w:t xml:space="preserve">.2025  № </w:t>
      </w:r>
      <w:r w:rsidRPr="00B14CA8">
        <w:rPr>
          <w:sz w:val="18"/>
          <w:szCs w:val="18"/>
          <w:u w:val="single"/>
        </w:rPr>
        <w:t>107</w:t>
      </w:r>
      <w:r w:rsidR="00175687" w:rsidRPr="00B14CA8">
        <w:rPr>
          <w:sz w:val="18"/>
          <w:szCs w:val="18"/>
          <w:u w:val="single"/>
        </w:rPr>
        <w:t xml:space="preserve"> од</w:t>
      </w:r>
    </w:p>
    <w:p w:rsidR="00FD22FE" w:rsidRPr="00B14CA8" w:rsidRDefault="00175687" w:rsidP="00175687">
      <w:pPr>
        <w:tabs>
          <w:tab w:val="left" w:pos="426"/>
          <w:tab w:val="left" w:pos="3976"/>
        </w:tabs>
        <w:ind w:left="0" w:right="-142" w:firstLine="426"/>
        <w:jc w:val="left"/>
        <w:rPr>
          <w:sz w:val="18"/>
          <w:szCs w:val="18"/>
        </w:rPr>
      </w:pPr>
      <w:r w:rsidRPr="00B14CA8">
        <w:rPr>
          <w:sz w:val="18"/>
          <w:szCs w:val="18"/>
        </w:rPr>
        <w:t xml:space="preserve">       с. Хомутово</w:t>
      </w:r>
    </w:p>
    <w:p w:rsidR="00D523BD" w:rsidRDefault="00D523BD" w:rsidP="00175687">
      <w:pPr>
        <w:tabs>
          <w:tab w:val="left" w:pos="426"/>
          <w:tab w:val="left" w:pos="3976"/>
        </w:tabs>
        <w:ind w:left="0" w:right="-142" w:firstLine="426"/>
        <w:jc w:val="left"/>
        <w:rPr>
          <w:sz w:val="18"/>
          <w:szCs w:val="18"/>
        </w:rPr>
      </w:pPr>
    </w:p>
    <w:p w:rsidR="00D523BD" w:rsidRPr="00D523BD" w:rsidRDefault="00D523BD" w:rsidP="00D523BD">
      <w:pPr>
        <w:tabs>
          <w:tab w:val="left" w:pos="426"/>
          <w:tab w:val="left" w:pos="3976"/>
        </w:tabs>
        <w:ind w:left="0" w:right="-142" w:firstLine="426"/>
        <w:jc w:val="left"/>
        <w:rPr>
          <w:sz w:val="18"/>
          <w:szCs w:val="18"/>
        </w:rPr>
      </w:pPr>
      <w:r w:rsidRPr="00D523BD">
        <w:rPr>
          <w:sz w:val="18"/>
          <w:szCs w:val="18"/>
        </w:rPr>
        <w:t>О проведении универсальной, праздничной ярмарки, посвященной празднованию «Дня защиты детей»</w:t>
      </w:r>
      <w:r w:rsidRPr="00D523BD">
        <w:rPr>
          <w:sz w:val="18"/>
          <w:szCs w:val="18"/>
        </w:rPr>
        <w:tab/>
      </w:r>
      <w:r w:rsidRPr="00D523BD">
        <w:rPr>
          <w:sz w:val="18"/>
          <w:szCs w:val="18"/>
        </w:rPr>
        <w:tab/>
      </w:r>
      <w:r w:rsidRPr="00D523BD">
        <w:rPr>
          <w:sz w:val="18"/>
          <w:szCs w:val="18"/>
        </w:rPr>
        <w:tab/>
      </w:r>
    </w:p>
    <w:p w:rsidR="00D523BD" w:rsidRPr="00D523BD" w:rsidRDefault="00D523BD" w:rsidP="00D523BD">
      <w:pPr>
        <w:tabs>
          <w:tab w:val="left" w:pos="426"/>
          <w:tab w:val="left" w:pos="3976"/>
        </w:tabs>
        <w:ind w:left="0" w:right="-142" w:firstLine="0"/>
        <w:jc w:val="left"/>
        <w:rPr>
          <w:sz w:val="18"/>
          <w:szCs w:val="18"/>
        </w:rPr>
      </w:pPr>
    </w:p>
    <w:p w:rsidR="00D523BD" w:rsidRPr="00D523BD" w:rsidRDefault="00D523BD" w:rsidP="00D523BD">
      <w:pPr>
        <w:tabs>
          <w:tab w:val="left" w:pos="426"/>
          <w:tab w:val="left" w:pos="3976"/>
        </w:tabs>
        <w:ind w:left="0" w:right="-142" w:firstLine="426"/>
        <w:jc w:val="left"/>
        <w:rPr>
          <w:sz w:val="18"/>
          <w:szCs w:val="18"/>
        </w:rPr>
      </w:pPr>
    </w:p>
    <w:p w:rsidR="00D523BD" w:rsidRPr="00D523BD" w:rsidRDefault="00D523BD" w:rsidP="00D523BD">
      <w:pPr>
        <w:tabs>
          <w:tab w:val="left" w:pos="426"/>
          <w:tab w:val="left" w:pos="3976"/>
        </w:tabs>
        <w:ind w:left="0" w:right="-142" w:firstLine="426"/>
        <w:jc w:val="left"/>
        <w:rPr>
          <w:sz w:val="18"/>
          <w:szCs w:val="18"/>
        </w:rPr>
      </w:pPr>
      <w:proofErr w:type="gramStart"/>
      <w:r w:rsidRPr="00D523BD">
        <w:rPr>
          <w:sz w:val="18"/>
          <w:szCs w:val="18"/>
        </w:rPr>
        <w:t>Руководствуясь ст. 11 Федерального закона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D523BD">
        <w:rPr>
          <w:sz w:val="18"/>
          <w:szCs w:val="18"/>
        </w:rPr>
        <w:t xml:space="preserve">  муниципального  образования, Администрация Хомутовского муниципального образования</w:t>
      </w:r>
    </w:p>
    <w:p w:rsidR="00D523BD" w:rsidRDefault="00D523BD" w:rsidP="00D523BD">
      <w:pPr>
        <w:tabs>
          <w:tab w:val="left" w:pos="426"/>
          <w:tab w:val="left" w:pos="3976"/>
        </w:tabs>
        <w:ind w:left="0" w:right="-142" w:firstLine="426"/>
        <w:jc w:val="left"/>
        <w:rPr>
          <w:sz w:val="18"/>
          <w:szCs w:val="18"/>
        </w:rPr>
      </w:pPr>
      <w:r w:rsidRPr="00D523BD">
        <w:rPr>
          <w:sz w:val="18"/>
          <w:szCs w:val="18"/>
        </w:rPr>
        <w:t>ПОСТАНОВЛЯЕТ:</w:t>
      </w:r>
    </w:p>
    <w:p w:rsidR="00D523BD" w:rsidRPr="00D523BD" w:rsidRDefault="00D523BD" w:rsidP="00D523BD">
      <w:pPr>
        <w:tabs>
          <w:tab w:val="left" w:pos="426"/>
          <w:tab w:val="left" w:pos="3976"/>
        </w:tabs>
        <w:ind w:left="0" w:right="-142" w:firstLine="426"/>
        <w:jc w:val="left"/>
        <w:rPr>
          <w:sz w:val="18"/>
          <w:szCs w:val="18"/>
        </w:rPr>
      </w:pPr>
    </w:p>
    <w:p w:rsidR="00D523BD" w:rsidRPr="00D523BD" w:rsidRDefault="00D523BD" w:rsidP="00D523BD">
      <w:pPr>
        <w:tabs>
          <w:tab w:val="left" w:pos="426"/>
          <w:tab w:val="left" w:pos="3976"/>
        </w:tabs>
        <w:ind w:left="0" w:right="-142" w:firstLine="426"/>
        <w:jc w:val="left"/>
        <w:rPr>
          <w:sz w:val="18"/>
          <w:szCs w:val="18"/>
        </w:rPr>
      </w:pPr>
      <w:r w:rsidRPr="00D523BD">
        <w:rPr>
          <w:sz w:val="18"/>
          <w:szCs w:val="18"/>
        </w:rPr>
        <w:t>1. Провести универсальную, праздничную ярмарку, посвященную празднованию «Дня защиты детей».</w:t>
      </w:r>
    </w:p>
    <w:p w:rsidR="00D523BD" w:rsidRPr="00D523BD" w:rsidRDefault="00D523BD" w:rsidP="00D523BD">
      <w:pPr>
        <w:tabs>
          <w:tab w:val="left" w:pos="426"/>
          <w:tab w:val="left" w:pos="3976"/>
        </w:tabs>
        <w:ind w:left="0" w:right="-142" w:firstLine="426"/>
        <w:jc w:val="left"/>
        <w:rPr>
          <w:sz w:val="18"/>
          <w:szCs w:val="18"/>
        </w:rPr>
      </w:pPr>
      <w:r w:rsidRPr="00D523BD">
        <w:rPr>
          <w:sz w:val="18"/>
          <w:szCs w:val="18"/>
        </w:rPr>
        <w:t>2. Утвердить:</w:t>
      </w:r>
    </w:p>
    <w:p w:rsidR="00D523BD" w:rsidRPr="00D523BD" w:rsidRDefault="00D523BD" w:rsidP="00D523BD">
      <w:pPr>
        <w:tabs>
          <w:tab w:val="left" w:pos="426"/>
          <w:tab w:val="left" w:pos="3976"/>
        </w:tabs>
        <w:ind w:left="0" w:right="-142" w:firstLine="426"/>
        <w:jc w:val="left"/>
        <w:rPr>
          <w:sz w:val="18"/>
          <w:szCs w:val="18"/>
        </w:rPr>
      </w:pPr>
      <w:r w:rsidRPr="00D523BD">
        <w:rPr>
          <w:sz w:val="18"/>
          <w:szCs w:val="18"/>
        </w:rPr>
        <w:t xml:space="preserve">2.1.  План мероприятий по организации универсальной, праздничной ярмарки, посвященной празднованию «Дня защиты детей», </w:t>
      </w:r>
      <w:proofErr w:type="gramStart"/>
      <w:r w:rsidRPr="00D523BD">
        <w:rPr>
          <w:sz w:val="18"/>
          <w:szCs w:val="18"/>
        </w:rPr>
        <w:t>согласно приложения</w:t>
      </w:r>
      <w:proofErr w:type="gramEnd"/>
      <w:r w:rsidRPr="00D523BD">
        <w:rPr>
          <w:sz w:val="18"/>
          <w:szCs w:val="18"/>
        </w:rPr>
        <w:t xml:space="preserve"> 1.</w:t>
      </w:r>
    </w:p>
    <w:p w:rsidR="00D523BD" w:rsidRPr="00D523BD" w:rsidRDefault="00D523BD" w:rsidP="00D523BD">
      <w:pPr>
        <w:tabs>
          <w:tab w:val="left" w:pos="426"/>
          <w:tab w:val="left" w:pos="3976"/>
        </w:tabs>
        <w:ind w:left="0" w:right="-142" w:firstLine="426"/>
        <w:jc w:val="left"/>
        <w:rPr>
          <w:sz w:val="18"/>
          <w:szCs w:val="18"/>
        </w:rPr>
      </w:pPr>
      <w:r w:rsidRPr="00D523BD">
        <w:rPr>
          <w:sz w:val="18"/>
          <w:szCs w:val="18"/>
        </w:rPr>
        <w:t xml:space="preserve">2.2. Порядок организации универсальной, праздничной ярмарки, посвященной празднованию «Дня защиты детей» и предоставления мест на ней для торговли товарами (выполнения работ, оказания услуг), </w:t>
      </w:r>
      <w:proofErr w:type="gramStart"/>
      <w:r w:rsidRPr="00D523BD">
        <w:rPr>
          <w:sz w:val="18"/>
          <w:szCs w:val="18"/>
        </w:rPr>
        <w:t>согласно приложения</w:t>
      </w:r>
      <w:proofErr w:type="gramEnd"/>
      <w:r w:rsidRPr="00D523BD">
        <w:rPr>
          <w:sz w:val="18"/>
          <w:szCs w:val="18"/>
        </w:rPr>
        <w:t xml:space="preserve"> 2.</w:t>
      </w:r>
    </w:p>
    <w:p w:rsidR="00D523BD" w:rsidRPr="00D523BD" w:rsidRDefault="00D523BD" w:rsidP="00D523BD">
      <w:pPr>
        <w:tabs>
          <w:tab w:val="left" w:pos="426"/>
          <w:tab w:val="left" w:pos="3976"/>
        </w:tabs>
        <w:ind w:left="0" w:right="-142" w:firstLine="426"/>
        <w:jc w:val="left"/>
        <w:rPr>
          <w:sz w:val="18"/>
          <w:szCs w:val="18"/>
        </w:rPr>
      </w:pPr>
      <w:r w:rsidRPr="00D523BD">
        <w:rPr>
          <w:sz w:val="18"/>
          <w:szCs w:val="18"/>
        </w:rPr>
        <w:t xml:space="preserve">3.  Определить следующий режим работы ярмарки: 01.06.2025 с 11:00 до 17:00 часов, местонахождение: </w:t>
      </w:r>
      <w:proofErr w:type="gramStart"/>
      <w:r w:rsidRPr="00D523BD">
        <w:rPr>
          <w:sz w:val="18"/>
          <w:szCs w:val="18"/>
        </w:rPr>
        <w:t>Иркутская область, Иркутский район, с. Хомутово, ул. Пушкина, 1б, территория ДК «Современник».</w:t>
      </w:r>
      <w:proofErr w:type="gramEnd"/>
    </w:p>
    <w:p w:rsidR="00D523BD" w:rsidRPr="00D523BD" w:rsidRDefault="00D523BD" w:rsidP="00D523BD">
      <w:pPr>
        <w:tabs>
          <w:tab w:val="left" w:pos="426"/>
          <w:tab w:val="left" w:pos="3976"/>
        </w:tabs>
        <w:ind w:left="0" w:right="-142" w:firstLine="426"/>
        <w:jc w:val="left"/>
        <w:rPr>
          <w:sz w:val="18"/>
          <w:szCs w:val="18"/>
        </w:rPr>
      </w:pPr>
      <w:r w:rsidRPr="00D523BD">
        <w:rPr>
          <w:sz w:val="18"/>
          <w:szCs w:val="18"/>
        </w:rPr>
        <w:t xml:space="preserve">  4.    Настоящее постановление опубликовать в установленном законом порядке.</w:t>
      </w:r>
    </w:p>
    <w:p w:rsidR="00D523BD" w:rsidRPr="00D523BD" w:rsidRDefault="00D523BD" w:rsidP="00D523BD">
      <w:pPr>
        <w:tabs>
          <w:tab w:val="left" w:pos="426"/>
          <w:tab w:val="left" w:pos="3976"/>
        </w:tabs>
        <w:ind w:left="0" w:right="-142" w:firstLine="426"/>
        <w:jc w:val="left"/>
        <w:rPr>
          <w:sz w:val="18"/>
          <w:szCs w:val="18"/>
        </w:rPr>
      </w:pPr>
      <w:r w:rsidRPr="00D523BD">
        <w:rPr>
          <w:sz w:val="18"/>
          <w:szCs w:val="18"/>
        </w:rPr>
        <w:t xml:space="preserve">  5.   </w:t>
      </w:r>
      <w:proofErr w:type="gramStart"/>
      <w:r w:rsidRPr="00D523BD">
        <w:rPr>
          <w:sz w:val="18"/>
          <w:szCs w:val="18"/>
        </w:rPr>
        <w:t>Контроль за</w:t>
      </w:r>
      <w:proofErr w:type="gramEnd"/>
      <w:r w:rsidRPr="00D523BD">
        <w:rPr>
          <w:sz w:val="18"/>
          <w:szCs w:val="18"/>
        </w:rPr>
        <w:t xml:space="preserve"> исполнением настоящего постановления возложить на   заместителя Главы администрации.</w:t>
      </w:r>
    </w:p>
    <w:p w:rsidR="00D523BD" w:rsidRPr="00D523BD" w:rsidRDefault="00D523BD" w:rsidP="00D523BD">
      <w:pPr>
        <w:tabs>
          <w:tab w:val="left" w:pos="426"/>
          <w:tab w:val="left" w:pos="3976"/>
        </w:tabs>
        <w:ind w:left="0" w:right="-142" w:firstLine="426"/>
        <w:jc w:val="left"/>
        <w:rPr>
          <w:sz w:val="18"/>
          <w:szCs w:val="18"/>
        </w:rPr>
      </w:pPr>
    </w:p>
    <w:p w:rsidR="00D523BD" w:rsidRPr="00D523BD" w:rsidRDefault="00D523BD" w:rsidP="00D523BD">
      <w:pPr>
        <w:tabs>
          <w:tab w:val="left" w:pos="426"/>
          <w:tab w:val="left" w:pos="3976"/>
        </w:tabs>
        <w:ind w:left="0" w:right="-142" w:firstLine="426"/>
        <w:jc w:val="left"/>
        <w:rPr>
          <w:i/>
          <w:sz w:val="18"/>
          <w:szCs w:val="18"/>
        </w:rPr>
      </w:pPr>
    </w:p>
    <w:p w:rsidR="00D523BD" w:rsidRDefault="00D523BD" w:rsidP="00D523BD">
      <w:pPr>
        <w:tabs>
          <w:tab w:val="left" w:pos="426"/>
          <w:tab w:val="left" w:pos="3976"/>
        </w:tabs>
        <w:ind w:left="0" w:right="-142" w:firstLine="426"/>
        <w:jc w:val="left"/>
        <w:rPr>
          <w:i/>
          <w:sz w:val="18"/>
          <w:szCs w:val="18"/>
        </w:rPr>
      </w:pPr>
      <w:r>
        <w:rPr>
          <w:i/>
          <w:sz w:val="18"/>
          <w:szCs w:val="18"/>
        </w:rPr>
        <w:t xml:space="preserve">                                                                       </w:t>
      </w:r>
      <w:r w:rsidRPr="00D523BD">
        <w:rPr>
          <w:i/>
          <w:sz w:val="18"/>
          <w:szCs w:val="18"/>
        </w:rPr>
        <w:t>Глава администрации                                                                        А.В. Иваненко</w:t>
      </w: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Default="00672B69" w:rsidP="00D523BD">
      <w:pPr>
        <w:tabs>
          <w:tab w:val="left" w:pos="426"/>
          <w:tab w:val="left" w:pos="3976"/>
        </w:tabs>
        <w:ind w:left="0" w:right="-142" w:firstLine="426"/>
        <w:jc w:val="left"/>
        <w:rPr>
          <w:i/>
          <w:sz w:val="18"/>
          <w:szCs w:val="18"/>
        </w:rPr>
      </w:pPr>
    </w:p>
    <w:p w:rsidR="00672B69" w:rsidRPr="00672B69" w:rsidRDefault="00672B69" w:rsidP="00672B69">
      <w:pPr>
        <w:tabs>
          <w:tab w:val="left" w:pos="426"/>
          <w:tab w:val="left" w:pos="3976"/>
        </w:tabs>
        <w:ind w:left="0" w:right="-142" w:firstLine="426"/>
        <w:jc w:val="right"/>
        <w:rPr>
          <w:i/>
          <w:sz w:val="18"/>
          <w:szCs w:val="18"/>
        </w:rPr>
      </w:pPr>
      <w:r w:rsidRPr="00672B69">
        <w:rPr>
          <w:i/>
          <w:sz w:val="18"/>
          <w:szCs w:val="18"/>
        </w:rPr>
        <w:lastRenderedPageBreak/>
        <w:t>Приложение 1</w:t>
      </w:r>
    </w:p>
    <w:p w:rsidR="00672B69" w:rsidRPr="00672B69" w:rsidRDefault="00672B69" w:rsidP="00672B69">
      <w:pPr>
        <w:tabs>
          <w:tab w:val="left" w:pos="426"/>
          <w:tab w:val="left" w:pos="3976"/>
        </w:tabs>
        <w:ind w:left="0" w:right="-142" w:firstLine="426"/>
        <w:jc w:val="right"/>
        <w:rPr>
          <w:i/>
          <w:sz w:val="18"/>
          <w:szCs w:val="18"/>
        </w:rPr>
      </w:pPr>
      <w:r w:rsidRPr="00672B69">
        <w:rPr>
          <w:i/>
          <w:sz w:val="18"/>
          <w:szCs w:val="18"/>
        </w:rPr>
        <w:t>Утвержден</w:t>
      </w:r>
    </w:p>
    <w:p w:rsidR="00672B69" w:rsidRPr="00672B69" w:rsidRDefault="00672B69" w:rsidP="00672B69">
      <w:pPr>
        <w:tabs>
          <w:tab w:val="left" w:pos="426"/>
          <w:tab w:val="left" w:pos="3976"/>
        </w:tabs>
        <w:ind w:left="0" w:right="-142" w:firstLine="426"/>
        <w:jc w:val="right"/>
        <w:rPr>
          <w:i/>
          <w:sz w:val="18"/>
          <w:szCs w:val="18"/>
        </w:rPr>
      </w:pPr>
      <w:r w:rsidRPr="00672B69">
        <w:rPr>
          <w:i/>
          <w:sz w:val="18"/>
          <w:szCs w:val="18"/>
        </w:rPr>
        <w:t xml:space="preserve">Постановлением администрации </w:t>
      </w:r>
    </w:p>
    <w:p w:rsidR="00672B69" w:rsidRPr="00672B69" w:rsidRDefault="00672B69" w:rsidP="00672B69">
      <w:pPr>
        <w:tabs>
          <w:tab w:val="left" w:pos="426"/>
          <w:tab w:val="left" w:pos="3976"/>
        </w:tabs>
        <w:ind w:left="0" w:right="-142" w:firstLine="426"/>
        <w:jc w:val="right"/>
        <w:rPr>
          <w:i/>
          <w:sz w:val="18"/>
          <w:szCs w:val="18"/>
        </w:rPr>
      </w:pPr>
      <w:r w:rsidRPr="00672B69">
        <w:rPr>
          <w:i/>
          <w:sz w:val="18"/>
          <w:szCs w:val="18"/>
        </w:rPr>
        <w:t>Хомутовского муниципального образования</w:t>
      </w:r>
    </w:p>
    <w:p w:rsidR="00672B69" w:rsidRPr="00672B69" w:rsidRDefault="00672B69" w:rsidP="00672B69">
      <w:pPr>
        <w:tabs>
          <w:tab w:val="left" w:pos="426"/>
          <w:tab w:val="left" w:pos="3976"/>
        </w:tabs>
        <w:ind w:left="0" w:right="-142" w:firstLine="426"/>
        <w:jc w:val="right"/>
        <w:rPr>
          <w:i/>
          <w:sz w:val="18"/>
          <w:szCs w:val="18"/>
        </w:rPr>
      </w:pPr>
      <w:r w:rsidRPr="00672B69">
        <w:rPr>
          <w:i/>
          <w:sz w:val="18"/>
          <w:szCs w:val="18"/>
        </w:rPr>
        <w:t>от</w:t>
      </w:r>
      <w:r>
        <w:rPr>
          <w:i/>
          <w:sz w:val="18"/>
          <w:szCs w:val="18"/>
        </w:rPr>
        <w:t xml:space="preserve"> 21 Мая 2025 </w:t>
      </w:r>
      <w:r w:rsidRPr="00672B69">
        <w:rPr>
          <w:i/>
          <w:sz w:val="18"/>
          <w:szCs w:val="18"/>
        </w:rPr>
        <w:t>№</w:t>
      </w:r>
      <w:r>
        <w:rPr>
          <w:i/>
          <w:sz w:val="18"/>
          <w:szCs w:val="18"/>
        </w:rPr>
        <w:t>107 од</w:t>
      </w:r>
    </w:p>
    <w:p w:rsidR="00672B69" w:rsidRPr="00672B69" w:rsidRDefault="00672B69" w:rsidP="00672B69">
      <w:pPr>
        <w:tabs>
          <w:tab w:val="left" w:pos="426"/>
          <w:tab w:val="left" w:pos="3976"/>
        </w:tabs>
        <w:ind w:left="0" w:right="-142" w:firstLine="426"/>
        <w:jc w:val="center"/>
        <w:rPr>
          <w:sz w:val="18"/>
          <w:szCs w:val="18"/>
        </w:rPr>
      </w:pPr>
    </w:p>
    <w:p w:rsidR="00672B69" w:rsidRPr="00672B69" w:rsidRDefault="00672B69" w:rsidP="00672B69">
      <w:pPr>
        <w:tabs>
          <w:tab w:val="left" w:pos="426"/>
          <w:tab w:val="left" w:pos="3976"/>
        </w:tabs>
        <w:ind w:left="0" w:right="-142" w:firstLine="426"/>
        <w:jc w:val="center"/>
        <w:rPr>
          <w:sz w:val="18"/>
          <w:szCs w:val="18"/>
        </w:rPr>
      </w:pPr>
      <w:r w:rsidRPr="00672B69">
        <w:rPr>
          <w:sz w:val="18"/>
          <w:szCs w:val="18"/>
        </w:rPr>
        <w:t>ПЛАН МЕРОПРИЯТИЙ</w:t>
      </w:r>
    </w:p>
    <w:p w:rsidR="00672B69" w:rsidRPr="00672B69" w:rsidRDefault="00672B69" w:rsidP="00672B69">
      <w:pPr>
        <w:tabs>
          <w:tab w:val="left" w:pos="426"/>
          <w:tab w:val="left" w:pos="3976"/>
        </w:tabs>
        <w:ind w:left="0" w:right="-142" w:firstLine="426"/>
        <w:jc w:val="center"/>
        <w:rPr>
          <w:sz w:val="18"/>
          <w:szCs w:val="18"/>
        </w:rPr>
      </w:pPr>
      <w:r w:rsidRPr="00672B69">
        <w:rPr>
          <w:sz w:val="18"/>
          <w:szCs w:val="18"/>
        </w:rPr>
        <w:t>по организации универсальной, праздничной ярмарки, посвященной празднованию «Дня защиты детей»</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651"/>
        <w:gridCol w:w="4394"/>
        <w:gridCol w:w="2141"/>
        <w:gridCol w:w="2619"/>
      </w:tblGrid>
      <w:tr w:rsidR="00672B69" w:rsidRPr="00672B69" w:rsidTr="00672B69">
        <w:trPr>
          <w:trHeight w:hRule="exact" w:val="1157"/>
          <w:jc w:val="center"/>
        </w:trPr>
        <w:tc>
          <w:tcPr>
            <w:tcW w:w="651"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w:t>
            </w:r>
            <w:proofErr w:type="gramStart"/>
            <w:r w:rsidRPr="00672B69">
              <w:rPr>
                <w:sz w:val="18"/>
                <w:szCs w:val="18"/>
              </w:rPr>
              <w:t>п</w:t>
            </w:r>
            <w:proofErr w:type="gramEnd"/>
            <w:r w:rsidRPr="00672B69">
              <w:rPr>
                <w:sz w:val="18"/>
                <w:szCs w:val="18"/>
              </w:rPr>
              <w:t>/п</w:t>
            </w:r>
          </w:p>
        </w:tc>
        <w:tc>
          <w:tcPr>
            <w:tcW w:w="4394"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Наименование мероприятия</w:t>
            </w:r>
          </w:p>
        </w:tc>
        <w:tc>
          <w:tcPr>
            <w:tcW w:w="2141"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Срок выполнения мероприятия</w:t>
            </w:r>
          </w:p>
        </w:tc>
        <w:tc>
          <w:tcPr>
            <w:tcW w:w="2619"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Ответственное лицо</w:t>
            </w:r>
          </w:p>
        </w:tc>
      </w:tr>
      <w:tr w:rsidR="00672B69" w:rsidRPr="00672B69" w:rsidTr="00672B69">
        <w:trPr>
          <w:trHeight w:hRule="exact" w:val="2017"/>
          <w:jc w:val="center"/>
        </w:trPr>
        <w:tc>
          <w:tcPr>
            <w:tcW w:w="651" w:type="dxa"/>
            <w:tcMar>
              <w:top w:w="105" w:type="dxa"/>
              <w:left w:w="225" w:type="dxa"/>
              <w:bottom w:w="105" w:type="dxa"/>
              <w:right w:w="225" w:type="dxa"/>
            </w:tcMar>
            <w:vAlign w:val="center"/>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1.</w:t>
            </w:r>
          </w:p>
        </w:tc>
        <w:tc>
          <w:tcPr>
            <w:tcW w:w="4394" w:type="dxa"/>
            <w:tcMar>
              <w:top w:w="105" w:type="dxa"/>
              <w:left w:w="225" w:type="dxa"/>
              <w:bottom w:w="105" w:type="dxa"/>
              <w:right w:w="225" w:type="dxa"/>
            </w:tcMar>
            <w:vAlign w:val="center"/>
          </w:tcPr>
          <w:p w:rsidR="00672B69" w:rsidRPr="00672B69" w:rsidRDefault="00672B69" w:rsidP="00672B69">
            <w:pPr>
              <w:tabs>
                <w:tab w:val="left" w:pos="426"/>
                <w:tab w:val="left" w:pos="3976"/>
              </w:tabs>
              <w:ind w:left="0" w:right="-142" w:firstLine="0"/>
              <w:jc w:val="left"/>
              <w:rPr>
                <w:sz w:val="18"/>
                <w:szCs w:val="18"/>
              </w:rPr>
            </w:pPr>
            <w:r w:rsidRPr="00672B69">
              <w:rPr>
                <w:sz w:val="18"/>
                <w:szCs w:val="18"/>
              </w:rPr>
              <w:t>Разработать и утвердить схему размещения торговых мест с учетом возможности подключения к электроэнергии</w:t>
            </w:r>
          </w:p>
        </w:tc>
        <w:tc>
          <w:tcPr>
            <w:tcW w:w="2141" w:type="dxa"/>
            <w:tcMar>
              <w:top w:w="105" w:type="dxa"/>
              <w:left w:w="225" w:type="dxa"/>
              <w:bottom w:w="105" w:type="dxa"/>
              <w:right w:w="225" w:type="dxa"/>
            </w:tcMar>
            <w:vAlign w:val="center"/>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до 29 мая 2025г.</w:t>
            </w:r>
          </w:p>
        </w:tc>
        <w:tc>
          <w:tcPr>
            <w:tcW w:w="2619" w:type="dxa"/>
            <w:tcMar>
              <w:top w:w="105" w:type="dxa"/>
              <w:left w:w="225" w:type="dxa"/>
              <w:bottom w:w="105" w:type="dxa"/>
              <w:right w:w="225" w:type="dxa"/>
            </w:tcMar>
            <w:vAlign w:val="center"/>
          </w:tcPr>
          <w:p w:rsidR="00672B69" w:rsidRPr="00672B69" w:rsidRDefault="00672B69" w:rsidP="00672B69">
            <w:pPr>
              <w:tabs>
                <w:tab w:val="left" w:pos="426"/>
                <w:tab w:val="left" w:pos="3976"/>
              </w:tabs>
              <w:ind w:left="0" w:right="-142" w:firstLine="0"/>
              <w:jc w:val="left"/>
              <w:rPr>
                <w:sz w:val="18"/>
                <w:szCs w:val="18"/>
              </w:rPr>
            </w:pPr>
            <w:r w:rsidRPr="00672B69">
              <w:rPr>
                <w:sz w:val="18"/>
                <w:szCs w:val="18"/>
              </w:rPr>
              <w:t>МКУ ХЭС ХМО, Отдел муниципального заказа и реализации муниципальных программ администрации ХМО</w:t>
            </w:r>
          </w:p>
        </w:tc>
      </w:tr>
      <w:tr w:rsidR="00672B69" w:rsidRPr="00672B69" w:rsidTr="00672B69">
        <w:trPr>
          <w:trHeight w:hRule="exact" w:val="1453"/>
          <w:jc w:val="center"/>
        </w:trPr>
        <w:tc>
          <w:tcPr>
            <w:tcW w:w="651" w:type="dxa"/>
            <w:tcMar>
              <w:top w:w="105" w:type="dxa"/>
              <w:left w:w="225" w:type="dxa"/>
              <w:bottom w:w="105" w:type="dxa"/>
              <w:right w:w="225" w:type="dxa"/>
            </w:tcMar>
            <w:vAlign w:val="bottom"/>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2.</w:t>
            </w:r>
          </w:p>
        </w:tc>
        <w:tc>
          <w:tcPr>
            <w:tcW w:w="4394"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0"/>
              <w:jc w:val="left"/>
              <w:rPr>
                <w:sz w:val="18"/>
                <w:szCs w:val="18"/>
              </w:rPr>
            </w:pPr>
            <w:r w:rsidRPr="00672B69">
              <w:rPr>
                <w:sz w:val="18"/>
                <w:szCs w:val="18"/>
              </w:rPr>
              <w:t>Прием письменных заявок на участие в ярмарке и согласование ассортиментного перечня</w:t>
            </w:r>
          </w:p>
        </w:tc>
        <w:tc>
          <w:tcPr>
            <w:tcW w:w="2141"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до 29 мая 2025г.</w:t>
            </w:r>
          </w:p>
        </w:tc>
        <w:tc>
          <w:tcPr>
            <w:tcW w:w="2619"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0"/>
              <w:jc w:val="left"/>
              <w:rPr>
                <w:sz w:val="18"/>
                <w:szCs w:val="18"/>
              </w:rPr>
            </w:pPr>
            <w:r w:rsidRPr="00672B69">
              <w:rPr>
                <w:sz w:val="18"/>
                <w:szCs w:val="18"/>
              </w:rPr>
              <w:t>Отдел муниципального заказа и реализации муниципальных программ администрации ХМО</w:t>
            </w:r>
          </w:p>
        </w:tc>
      </w:tr>
      <w:tr w:rsidR="00672B69" w:rsidRPr="00672B69" w:rsidTr="00672B69">
        <w:trPr>
          <w:trHeight w:hRule="exact" w:val="1163"/>
          <w:jc w:val="center"/>
        </w:trPr>
        <w:tc>
          <w:tcPr>
            <w:tcW w:w="651" w:type="dxa"/>
            <w:tcMar>
              <w:top w:w="105" w:type="dxa"/>
              <w:left w:w="225" w:type="dxa"/>
              <w:bottom w:w="105" w:type="dxa"/>
              <w:right w:w="225" w:type="dxa"/>
            </w:tcMar>
            <w:vAlign w:val="bottom"/>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3.</w:t>
            </w:r>
          </w:p>
        </w:tc>
        <w:tc>
          <w:tcPr>
            <w:tcW w:w="4394"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0"/>
              <w:jc w:val="left"/>
              <w:rPr>
                <w:sz w:val="18"/>
                <w:szCs w:val="18"/>
              </w:rPr>
            </w:pPr>
            <w:r w:rsidRPr="00672B69">
              <w:rPr>
                <w:sz w:val="18"/>
                <w:szCs w:val="18"/>
              </w:rPr>
              <w:t>Размещение торговых мест, проверка точек подключения к электроэнергии, предварительная генеральная уборка места проведения ярмарки</w:t>
            </w:r>
          </w:p>
        </w:tc>
        <w:tc>
          <w:tcPr>
            <w:tcW w:w="2141"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до 30 мая 2025г.</w:t>
            </w:r>
          </w:p>
        </w:tc>
        <w:tc>
          <w:tcPr>
            <w:tcW w:w="2619"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МКУ ХЭС ХМО</w:t>
            </w:r>
          </w:p>
        </w:tc>
      </w:tr>
      <w:tr w:rsidR="00672B69" w:rsidRPr="00672B69" w:rsidTr="00672B69">
        <w:trPr>
          <w:trHeight w:hRule="exact" w:val="1602"/>
          <w:jc w:val="center"/>
        </w:trPr>
        <w:tc>
          <w:tcPr>
            <w:tcW w:w="651" w:type="dxa"/>
            <w:tcMar>
              <w:top w:w="105" w:type="dxa"/>
              <w:left w:w="225" w:type="dxa"/>
              <w:bottom w:w="105" w:type="dxa"/>
              <w:right w:w="225" w:type="dxa"/>
            </w:tcMar>
            <w:vAlign w:val="bottom"/>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4.</w:t>
            </w:r>
          </w:p>
        </w:tc>
        <w:tc>
          <w:tcPr>
            <w:tcW w:w="4394"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0"/>
              <w:jc w:val="left"/>
              <w:rPr>
                <w:sz w:val="18"/>
                <w:szCs w:val="18"/>
              </w:rPr>
            </w:pPr>
            <w:r w:rsidRPr="00672B69">
              <w:rPr>
                <w:sz w:val="18"/>
                <w:szCs w:val="18"/>
              </w:rPr>
              <w:t>Размещение участников ярмарки в соответствии со схемой размещения торговых мест до открытия ярмарки</w:t>
            </w:r>
          </w:p>
        </w:tc>
        <w:tc>
          <w:tcPr>
            <w:tcW w:w="2141"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01 июня 2025г.</w:t>
            </w:r>
          </w:p>
        </w:tc>
        <w:tc>
          <w:tcPr>
            <w:tcW w:w="2619"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0"/>
              <w:jc w:val="left"/>
              <w:rPr>
                <w:sz w:val="18"/>
                <w:szCs w:val="18"/>
              </w:rPr>
            </w:pPr>
            <w:r w:rsidRPr="00672B69">
              <w:rPr>
                <w:sz w:val="18"/>
                <w:szCs w:val="18"/>
              </w:rPr>
              <w:t>Отдел муниципального заказа и реализации муниципальных программ администрации ХМО</w:t>
            </w:r>
          </w:p>
        </w:tc>
      </w:tr>
      <w:tr w:rsidR="00672B69" w:rsidRPr="00672B69" w:rsidTr="00672B69">
        <w:trPr>
          <w:trHeight w:hRule="exact" w:val="1031"/>
          <w:jc w:val="center"/>
        </w:trPr>
        <w:tc>
          <w:tcPr>
            <w:tcW w:w="651" w:type="dxa"/>
            <w:tcMar>
              <w:top w:w="105" w:type="dxa"/>
              <w:left w:w="225" w:type="dxa"/>
              <w:bottom w:w="105" w:type="dxa"/>
              <w:right w:w="225" w:type="dxa"/>
            </w:tcMar>
            <w:vAlign w:val="bottom"/>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5.</w:t>
            </w:r>
          </w:p>
        </w:tc>
        <w:tc>
          <w:tcPr>
            <w:tcW w:w="4394"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0"/>
              <w:jc w:val="left"/>
              <w:rPr>
                <w:sz w:val="18"/>
                <w:szCs w:val="18"/>
              </w:rPr>
            </w:pPr>
            <w:r w:rsidRPr="00672B69">
              <w:rPr>
                <w:sz w:val="18"/>
                <w:szCs w:val="18"/>
              </w:rPr>
              <w:t xml:space="preserve">Реализация участниками ярмарки товаров </w:t>
            </w:r>
            <w:proofErr w:type="gramStart"/>
            <w:r w:rsidRPr="00672B69">
              <w:rPr>
                <w:sz w:val="18"/>
                <w:szCs w:val="18"/>
              </w:rPr>
              <w:t>согласно</w:t>
            </w:r>
            <w:proofErr w:type="gramEnd"/>
            <w:r w:rsidRPr="00672B69">
              <w:rPr>
                <w:sz w:val="18"/>
                <w:szCs w:val="18"/>
              </w:rPr>
              <w:t xml:space="preserve"> утвержденного ассортимента</w:t>
            </w:r>
          </w:p>
        </w:tc>
        <w:tc>
          <w:tcPr>
            <w:tcW w:w="2141"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01 июня 2025г.</w:t>
            </w:r>
          </w:p>
        </w:tc>
        <w:tc>
          <w:tcPr>
            <w:tcW w:w="2619"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Участники ярмарки</w:t>
            </w:r>
          </w:p>
        </w:tc>
      </w:tr>
      <w:tr w:rsidR="00672B69" w:rsidRPr="00672B69" w:rsidTr="00672B69">
        <w:trPr>
          <w:trHeight w:hRule="exact" w:val="1038"/>
          <w:jc w:val="center"/>
        </w:trPr>
        <w:tc>
          <w:tcPr>
            <w:tcW w:w="651" w:type="dxa"/>
            <w:tcMar>
              <w:top w:w="105" w:type="dxa"/>
              <w:left w:w="225" w:type="dxa"/>
              <w:bottom w:w="105" w:type="dxa"/>
              <w:right w:w="225" w:type="dxa"/>
            </w:tcMar>
            <w:vAlign w:val="bottom"/>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6.</w:t>
            </w:r>
          </w:p>
        </w:tc>
        <w:tc>
          <w:tcPr>
            <w:tcW w:w="4394"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0"/>
              <w:jc w:val="left"/>
              <w:rPr>
                <w:sz w:val="18"/>
                <w:szCs w:val="18"/>
              </w:rPr>
            </w:pPr>
            <w:r w:rsidRPr="00672B69">
              <w:rPr>
                <w:sz w:val="18"/>
                <w:szCs w:val="18"/>
              </w:rPr>
              <w:t>Уборка мест торговли и прилегающих к ним территорий  после закрытия ярмарки</w:t>
            </w:r>
          </w:p>
        </w:tc>
        <w:tc>
          <w:tcPr>
            <w:tcW w:w="2141"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01 июня 2025г.</w:t>
            </w:r>
          </w:p>
        </w:tc>
        <w:tc>
          <w:tcPr>
            <w:tcW w:w="2619" w:type="dxa"/>
            <w:tcMar>
              <w:top w:w="105" w:type="dxa"/>
              <w:left w:w="225" w:type="dxa"/>
              <w:bottom w:w="105" w:type="dxa"/>
              <w:right w:w="225" w:type="dxa"/>
            </w:tcMar>
            <w:vAlign w:val="center"/>
            <w:hideMark/>
          </w:tcPr>
          <w:p w:rsidR="00672B69" w:rsidRPr="00672B69" w:rsidRDefault="00672B69" w:rsidP="00672B69">
            <w:pPr>
              <w:tabs>
                <w:tab w:val="left" w:pos="426"/>
                <w:tab w:val="left" w:pos="3976"/>
              </w:tabs>
              <w:ind w:left="0" w:right="-142" w:firstLine="426"/>
              <w:jc w:val="left"/>
              <w:rPr>
                <w:sz w:val="18"/>
                <w:szCs w:val="18"/>
              </w:rPr>
            </w:pPr>
            <w:r w:rsidRPr="00672B69">
              <w:rPr>
                <w:sz w:val="18"/>
                <w:szCs w:val="18"/>
              </w:rPr>
              <w:t>Участники ярмарки;</w:t>
            </w:r>
          </w:p>
          <w:p w:rsidR="00672B69" w:rsidRPr="00672B69" w:rsidRDefault="00672B69" w:rsidP="00672B69">
            <w:pPr>
              <w:tabs>
                <w:tab w:val="left" w:pos="426"/>
                <w:tab w:val="left" w:pos="3976"/>
              </w:tabs>
              <w:ind w:left="0" w:right="-142" w:firstLine="426"/>
              <w:jc w:val="left"/>
              <w:rPr>
                <w:sz w:val="18"/>
                <w:szCs w:val="18"/>
              </w:rPr>
            </w:pPr>
            <w:r w:rsidRPr="00672B69">
              <w:rPr>
                <w:sz w:val="18"/>
                <w:szCs w:val="18"/>
              </w:rPr>
              <w:t>МКУ ХЭС ХМО</w:t>
            </w:r>
          </w:p>
        </w:tc>
      </w:tr>
    </w:tbl>
    <w:p w:rsidR="00672B69" w:rsidRPr="00672B69" w:rsidRDefault="00672B69" w:rsidP="00672B69">
      <w:pPr>
        <w:tabs>
          <w:tab w:val="left" w:pos="426"/>
          <w:tab w:val="left" w:pos="3976"/>
        </w:tabs>
        <w:ind w:left="0" w:right="-142" w:firstLine="426"/>
        <w:jc w:val="left"/>
        <w:rPr>
          <w:sz w:val="18"/>
          <w:szCs w:val="18"/>
        </w:rPr>
      </w:pPr>
    </w:p>
    <w:p w:rsidR="00672B69" w:rsidRPr="00672B69" w:rsidRDefault="00672B69" w:rsidP="00672B69">
      <w:pPr>
        <w:tabs>
          <w:tab w:val="left" w:pos="426"/>
          <w:tab w:val="left" w:pos="3976"/>
        </w:tabs>
        <w:ind w:left="0" w:right="-142" w:firstLine="426"/>
        <w:jc w:val="left"/>
        <w:rPr>
          <w:i/>
          <w:sz w:val="18"/>
          <w:szCs w:val="18"/>
        </w:rPr>
      </w:pPr>
    </w:p>
    <w:p w:rsidR="00672B69" w:rsidRPr="00672B69" w:rsidRDefault="00672B69" w:rsidP="00672B69">
      <w:pPr>
        <w:tabs>
          <w:tab w:val="left" w:pos="426"/>
          <w:tab w:val="left" w:pos="3976"/>
        </w:tabs>
        <w:ind w:left="0" w:right="-142" w:firstLine="426"/>
        <w:jc w:val="left"/>
        <w:rPr>
          <w:i/>
          <w:sz w:val="18"/>
          <w:szCs w:val="18"/>
        </w:rPr>
      </w:pPr>
      <w:r>
        <w:rPr>
          <w:i/>
          <w:sz w:val="18"/>
          <w:szCs w:val="18"/>
        </w:rPr>
        <w:t xml:space="preserve">                                                             </w:t>
      </w:r>
      <w:r w:rsidRPr="00672B69">
        <w:rPr>
          <w:i/>
          <w:sz w:val="18"/>
          <w:szCs w:val="18"/>
        </w:rPr>
        <w:t>Начальник отдела МЗ и РМП                                                           Е.Н. Дубровина</w:t>
      </w:r>
    </w:p>
    <w:p w:rsidR="00672B69" w:rsidRPr="00672B69" w:rsidRDefault="00672B69" w:rsidP="00672B69">
      <w:pPr>
        <w:tabs>
          <w:tab w:val="left" w:pos="426"/>
          <w:tab w:val="left" w:pos="3976"/>
        </w:tabs>
        <w:ind w:left="0" w:right="-142" w:firstLine="426"/>
        <w:jc w:val="left"/>
        <w:rPr>
          <w:sz w:val="18"/>
          <w:szCs w:val="18"/>
        </w:rPr>
      </w:pPr>
    </w:p>
    <w:p w:rsidR="00672B69" w:rsidRDefault="00672B69" w:rsidP="00672B69">
      <w:pPr>
        <w:tabs>
          <w:tab w:val="left" w:pos="426"/>
          <w:tab w:val="left" w:pos="3976"/>
        </w:tabs>
        <w:ind w:left="0" w:right="-142" w:firstLine="426"/>
        <w:jc w:val="right"/>
        <w:rPr>
          <w:i/>
          <w:sz w:val="18"/>
          <w:szCs w:val="18"/>
        </w:rPr>
      </w:pPr>
    </w:p>
    <w:p w:rsidR="00672B69" w:rsidRDefault="00672B69" w:rsidP="00672B69">
      <w:pPr>
        <w:tabs>
          <w:tab w:val="left" w:pos="426"/>
          <w:tab w:val="left" w:pos="3976"/>
        </w:tabs>
        <w:ind w:left="0" w:right="-142" w:firstLine="426"/>
        <w:jc w:val="right"/>
        <w:rPr>
          <w:i/>
          <w:sz w:val="18"/>
          <w:szCs w:val="18"/>
        </w:rPr>
      </w:pPr>
    </w:p>
    <w:p w:rsidR="00672B69" w:rsidRDefault="00672B69" w:rsidP="00672B69">
      <w:pPr>
        <w:tabs>
          <w:tab w:val="left" w:pos="426"/>
          <w:tab w:val="left" w:pos="3976"/>
        </w:tabs>
        <w:ind w:left="0" w:right="-142" w:firstLine="426"/>
        <w:jc w:val="right"/>
        <w:rPr>
          <w:i/>
          <w:sz w:val="18"/>
          <w:szCs w:val="18"/>
        </w:rPr>
      </w:pPr>
    </w:p>
    <w:p w:rsidR="00672B69" w:rsidRDefault="00672B69" w:rsidP="00672B69">
      <w:pPr>
        <w:tabs>
          <w:tab w:val="left" w:pos="426"/>
          <w:tab w:val="left" w:pos="3976"/>
        </w:tabs>
        <w:ind w:left="0" w:right="-142" w:firstLine="426"/>
        <w:jc w:val="right"/>
        <w:rPr>
          <w:i/>
          <w:sz w:val="18"/>
          <w:szCs w:val="18"/>
        </w:rPr>
      </w:pPr>
    </w:p>
    <w:p w:rsidR="00672B69" w:rsidRDefault="00672B69" w:rsidP="00672B69">
      <w:pPr>
        <w:tabs>
          <w:tab w:val="left" w:pos="426"/>
          <w:tab w:val="left" w:pos="3976"/>
        </w:tabs>
        <w:ind w:left="0" w:right="-142" w:firstLine="426"/>
        <w:jc w:val="right"/>
        <w:rPr>
          <w:i/>
          <w:sz w:val="18"/>
          <w:szCs w:val="18"/>
        </w:rPr>
      </w:pPr>
    </w:p>
    <w:p w:rsidR="00672B69" w:rsidRDefault="00672B69" w:rsidP="00672B69">
      <w:pPr>
        <w:tabs>
          <w:tab w:val="left" w:pos="426"/>
          <w:tab w:val="left" w:pos="3976"/>
        </w:tabs>
        <w:ind w:left="0" w:right="-142" w:firstLine="426"/>
        <w:jc w:val="right"/>
        <w:rPr>
          <w:i/>
          <w:sz w:val="18"/>
          <w:szCs w:val="18"/>
        </w:rPr>
      </w:pPr>
    </w:p>
    <w:p w:rsidR="00672B69" w:rsidRDefault="00672B69" w:rsidP="00672B69">
      <w:pPr>
        <w:tabs>
          <w:tab w:val="left" w:pos="426"/>
          <w:tab w:val="left" w:pos="3976"/>
        </w:tabs>
        <w:ind w:left="0" w:right="-142" w:firstLine="426"/>
        <w:jc w:val="right"/>
        <w:rPr>
          <w:i/>
          <w:sz w:val="18"/>
          <w:szCs w:val="18"/>
        </w:rPr>
      </w:pPr>
    </w:p>
    <w:p w:rsidR="00672B69" w:rsidRDefault="00672B69" w:rsidP="00672B69">
      <w:pPr>
        <w:tabs>
          <w:tab w:val="left" w:pos="426"/>
          <w:tab w:val="left" w:pos="3976"/>
        </w:tabs>
        <w:ind w:left="0" w:right="-142" w:firstLine="426"/>
        <w:jc w:val="right"/>
        <w:rPr>
          <w:i/>
          <w:sz w:val="18"/>
          <w:szCs w:val="18"/>
        </w:rPr>
      </w:pPr>
    </w:p>
    <w:p w:rsidR="00672B69" w:rsidRDefault="00672B69" w:rsidP="00672B69">
      <w:pPr>
        <w:tabs>
          <w:tab w:val="left" w:pos="426"/>
          <w:tab w:val="left" w:pos="3976"/>
        </w:tabs>
        <w:ind w:left="0" w:right="-142" w:firstLine="426"/>
        <w:jc w:val="right"/>
        <w:rPr>
          <w:i/>
          <w:sz w:val="18"/>
          <w:szCs w:val="18"/>
        </w:rPr>
      </w:pPr>
    </w:p>
    <w:p w:rsidR="00672B69" w:rsidRDefault="00672B69" w:rsidP="00672B69">
      <w:pPr>
        <w:tabs>
          <w:tab w:val="left" w:pos="426"/>
          <w:tab w:val="left" w:pos="3976"/>
        </w:tabs>
        <w:ind w:left="0" w:right="-142" w:firstLine="426"/>
        <w:jc w:val="right"/>
        <w:rPr>
          <w:i/>
          <w:sz w:val="18"/>
          <w:szCs w:val="18"/>
        </w:rPr>
      </w:pPr>
    </w:p>
    <w:p w:rsidR="00672B69" w:rsidRDefault="00672B69" w:rsidP="00672B69">
      <w:pPr>
        <w:tabs>
          <w:tab w:val="left" w:pos="426"/>
          <w:tab w:val="left" w:pos="3976"/>
        </w:tabs>
        <w:ind w:left="0" w:right="-142" w:firstLine="426"/>
        <w:jc w:val="right"/>
        <w:rPr>
          <w:i/>
          <w:sz w:val="18"/>
          <w:szCs w:val="18"/>
        </w:rPr>
      </w:pPr>
    </w:p>
    <w:p w:rsidR="00672B69" w:rsidRPr="00672B69" w:rsidRDefault="00672B69" w:rsidP="00672B69">
      <w:pPr>
        <w:tabs>
          <w:tab w:val="left" w:pos="426"/>
          <w:tab w:val="left" w:pos="3976"/>
        </w:tabs>
        <w:ind w:left="0" w:right="-142" w:firstLine="426"/>
        <w:jc w:val="right"/>
        <w:rPr>
          <w:i/>
          <w:sz w:val="18"/>
          <w:szCs w:val="18"/>
        </w:rPr>
      </w:pPr>
      <w:r w:rsidRPr="00672B69">
        <w:rPr>
          <w:i/>
          <w:sz w:val="18"/>
          <w:szCs w:val="18"/>
        </w:rPr>
        <w:lastRenderedPageBreak/>
        <w:t>Приложение 2</w:t>
      </w:r>
    </w:p>
    <w:p w:rsidR="00672B69" w:rsidRPr="00672B69" w:rsidRDefault="00672B69" w:rsidP="00672B69">
      <w:pPr>
        <w:tabs>
          <w:tab w:val="left" w:pos="426"/>
          <w:tab w:val="left" w:pos="3976"/>
        </w:tabs>
        <w:ind w:left="0" w:right="-142" w:firstLine="426"/>
        <w:jc w:val="right"/>
        <w:rPr>
          <w:i/>
          <w:sz w:val="18"/>
          <w:szCs w:val="18"/>
        </w:rPr>
      </w:pPr>
      <w:r w:rsidRPr="00672B69">
        <w:rPr>
          <w:i/>
          <w:sz w:val="18"/>
          <w:szCs w:val="18"/>
        </w:rPr>
        <w:t>Утвержден</w:t>
      </w:r>
    </w:p>
    <w:p w:rsidR="00672B69" w:rsidRPr="00672B69" w:rsidRDefault="00672B69" w:rsidP="00672B69">
      <w:pPr>
        <w:tabs>
          <w:tab w:val="left" w:pos="426"/>
          <w:tab w:val="left" w:pos="3976"/>
        </w:tabs>
        <w:ind w:left="0" w:right="-142" w:firstLine="426"/>
        <w:jc w:val="right"/>
        <w:rPr>
          <w:i/>
          <w:sz w:val="18"/>
          <w:szCs w:val="18"/>
        </w:rPr>
      </w:pPr>
      <w:r w:rsidRPr="00672B69">
        <w:rPr>
          <w:i/>
          <w:sz w:val="18"/>
          <w:szCs w:val="18"/>
        </w:rPr>
        <w:t xml:space="preserve">Постановлением администрации </w:t>
      </w:r>
    </w:p>
    <w:p w:rsidR="00672B69" w:rsidRPr="00672B69" w:rsidRDefault="00672B69" w:rsidP="00672B69">
      <w:pPr>
        <w:tabs>
          <w:tab w:val="left" w:pos="426"/>
          <w:tab w:val="left" w:pos="3976"/>
        </w:tabs>
        <w:ind w:left="0" w:right="-142" w:firstLine="426"/>
        <w:jc w:val="right"/>
        <w:rPr>
          <w:i/>
          <w:sz w:val="18"/>
          <w:szCs w:val="18"/>
        </w:rPr>
      </w:pPr>
      <w:r w:rsidRPr="00672B69">
        <w:rPr>
          <w:i/>
          <w:sz w:val="18"/>
          <w:szCs w:val="18"/>
        </w:rPr>
        <w:t>Хомутовского муниципального образования</w:t>
      </w:r>
    </w:p>
    <w:p w:rsidR="00672B69" w:rsidRPr="00672B69" w:rsidRDefault="00423ED4" w:rsidP="00672B69">
      <w:pPr>
        <w:tabs>
          <w:tab w:val="left" w:pos="426"/>
          <w:tab w:val="left" w:pos="3976"/>
        </w:tabs>
        <w:ind w:left="0" w:right="-142" w:firstLine="426"/>
        <w:jc w:val="right"/>
        <w:rPr>
          <w:i/>
          <w:sz w:val="18"/>
          <w:szCs w:val="18"/>
        </w:rPr>
      </w:pPr>
      <w:r>
        <w:rPr>
          <w:i/>
          <w:sz w:val="18"/>
          <w:szCs w:val="18"/>
        </w:rPr>
        <w:t xml:space="preserve">от 21 Мая 2025 </w:t>
      </w:r>
      <w:r w:rsidR="00672B69" w:rsidRPr="00672B69">
        <w:rPr>
          <w:i/>
          <w:sz w:val="18"/>
          <w:szCs w:val="18"/>
        </w:rPr>
        <w:t>№</w:t>
      </w:r>
      <w:r>
        <w:rPr>
          <w:i/>
          <w:sz w:val="18"/>
          <w:szCs w:val="18"/>
        </w:rPr>
        <w:t xml:space="preserve"> 107 од</w:t>
      </w:r>
      <w:r w:rsidR="00672B69" w:rsidRPr="00672B69">
        <w:rPr>
          <w:i/>
          <w:sz w:val="18"/>
          <w:szCs w:val="18"/>
        </w:rPr>
        <w:t xml:space="preserve">  </w:t>
      </w:r>
    </w:p>
    <w:p w:rsidR="00672B69" w:rsidRPr="00672B69" w:rsidRDefault="00672B69" w:rsidP="00423ED4">
      <w:pPr>
        <w:tabs>
          <w:tab w:val="left" w:pos="426"/>
          <w:tab w:val="left" w:pos="3976"/>
        </w:tabs>
        <w:ind w:left="0" w:right="-142" w:firstLine="426"/>
        <w:jc w:val="center"/>
        <w:rPr>
          <w:sz w:val="18"/>
          <w:szCs w:val="18"/>
        </w:rPr>
      </w:pPr>
    </w:p>
    <w:p w:rsidR="00672B69" w:rsidRPr="00672B69" w:rsidRDefault="00672B69" w:rsidP="00423ED4">
      <w:pPr>
        <w:tabs>
          <w:tab w:val="left" w:pos="426"/>
          <w:tab w:val="left" w:pos="3976"/>
        </w:tabs>
        <w:ind w:left="0" w:right="-142" w:firstLine="426"/>
        <w:jc w:val="center"/>
        <w:rPr>
          <w:bCs/>
          <w:sz w:val="18"/>
          <w:szCs w:val="18"/>
        </w:rPr>
      </w:pPr>
      <w:r w:rsidRPr="00672B69">
        <w:rPr>
          <w:bCs/>
          <w:sz w:val="18"/>
          <w:szCs w:val="18"/>
        </w:rPr>
        <w:t>ПОРЯДОК ОРГАНИЗАЦИИ</w:t>
      </w:r>
    </w:p>
    <w:p w:rsidR="00672B69" w:rsidRPr="00672B69" w:rsidRDefault="00672B69" w:rsidP="00423ED4">
      <w:pPr>
        <w:tabs>
          <w:tab w:val="left" w:pos="426"/>
          <w:tab w:val="left" w:pos="3976"/>
        </w:tabs>
        <w:ind w:left="0" w:right="-142" w:firstLine="426"/>
        <w:jc w:val="center"/>
        <w:rPr>
          <w:bCs/>
          <w:sz w:val="18"/>
          <w:szCs w:val="18"/>
        </w:rPr>
      </w:pPr>
      <w:r w:rsidRPr="00672B69">
        <w:rPr>
          <w:bCs/>
          <w:sz w:val="18"/>
          <w:szCs w:val="18"/>
        </w:rPr>
        <w:t>универсальной, праздничной ярмарки, посвященной празднованию «Дня защиты детей» и предоставления мест на ней для торговли товарами (выполнения работ, оказания услуг)</w:t>
      </w:r>
    </w:p>
    <w:p w:rsidR="00672B69" w:rsidRPr="00672B69" w:rsidRDefault="00672B69" w:rsidP="0070249E">
      <w:pPr>
        <w:tabs>
          <w:tab w:val="left" w:pos="426"/>
          <w:tab w:val="left" w:pos="3976"/>
        </w:tabs>
        <w:ind w:left="0" w:right="-142" w:firstLine="567"/>
        <w:rPr>
          <w:sz w:val="18"/>
          <w:szCs w:val="18"/>
        </w:rPr>
      </w:pPr>
      <w:r w:rsidRPr="00672B69">
        <w:rPr>
          <w:sz w:val="18"/>
          <w:szCs w:val="18"/>
        </w:rPr>
        <w:t>1. ОБЩИЕ ПОЛОЖЕНИЯ.</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 1.1. </w:t>
      </w:r>
      <w:proofErr w:type="gramStart"/>
      <w:r w:rsidRPr="00672B69">
        <w:rPr>
          <w:sz w:val="18"/>
          <w:szCs w:val="18"/>
        </w:rPr>
        <w:t>Настоящий  порядок  универсальной, праздничной ярмарки, посвященной празднованию «Дня защиты детей» (далее - Порядок)  разработан  в соответствии  с  Федеральным законом  от  28.12.2009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  ярмарках</w:t>
      </w:r>
      <w:proofErr w:type="gramEnd"/>
      <w:r w:rsidRPr="00672B69">
        <w:rPr>
          <w:sz w:val="18"/>
          <w:szCs w:val="18"/>
        </w:rPr>
        <w:t>,  организованных на территории Иркутской области, утвержденным Постановлением Правительства Иркутской области от 17.11.2010 № 284-пп, и регулирует организацию универсальной, праздничной ярмарки, посвященной празднованию «Дня защиты детей»</w:t>
      </w:r>
      <w:r w:rsidRPr="00672B69">
        <w:rPr>
          <w:b/>
          <w:sz w:val="18"/>
          <w:szCs w:val="18"/>
        </w:rPr>
        <w:t xml:space="preserve"> </w:t>
      </w:r>
      <w:r w:rsidRPr="00672B69">
        <w:rPr>
          <w:sz w:val="18"/>
          <w:szCs w:val="18"/>
        </w:rPr>
        <w:t xml:space="preserve">и предоставления мест на ней для торговли товаров (выполнения работ, оказания услуг) (далее - ярмарка).  Положения настоящего Порядка обязательны для исполнения организатором ярмарки, участниками ярмарки, их работниками и представителями. Положения настоящего Порядка становятся обязательными </w:t>
      </w:r>
      <w:proofErr w:type="gramStart"/>
      <w:r w:rsidRPr="00672B69">
        <w:rPr>
          <w:sz w:val="18"/>
          <w:szCs w:val="18"/>
        </w:rPr>
        <w:t>для участников с момента выдачи им организатором ярмарки разрешения на предоставление торгового места для участия в ярмарке</w:t>
      </w:r>
      <w:proofErr w:type="gramEnd"/>
      <w:r w:rsidRPr="00672B69">
        <w:rPr>
          <w:sz w:val="18"/>
          <w:szCs w:val="18"/>
        </w:rPr>
        <w:t>.</w:t>
      </w:r>
    </w:p>
    <w:p w:rsidR="00672B69" w:rsidRPr="00672B69" w:rsidRDefault="00672B69" w:rsidP="0070249E">
      <w:pPr>
        <w:tabs>
          <w:tab w:val="left" w:pos="426"/>
          <w:tab w:val="left" w:pos="3976"/>
        </w:tabs>
        <w:ind w:left="0" w:right="-142" w:firstLine="567"/>
        <w:rPr>
          <w:sz w:val="18"/>
          <w:szCs w:val="18"/>
        </w:rPr>
      </w:pPr>
      <w:r w:rsidRPr="00672B69">
        <w:rPr>
          <w:sz w:val="18"/>
          <w:szCs w:val="18"/>
        </w:rPr>
        <w:t>2. Организация работы ярмарки.</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          2.1. Организатор ярмарки –  Администрация Хомутовского муниципального образования, с. Хомутово, ул. Кирова, 7а. </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 2.2.   Цель организации ярмарки –  создание праздничной атмосферы при проведении мероприятия. </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 2.3.   Адрес местонахождения   ярмарки: территория, расположенная   по     адресу: </w:t>
      </w:r>
      <w:proofErr w:type="gramStart"/>
      <w:r w:rsidRPr="00672B69">
        <w:rPr>
          <w:sz w:val="18"/>
          <w:szCs w:val="18"/>
        </w:rPr>
        <w:t>Иркутская область, Иркутский район, с. Хомутово, ул. Пушкина, 1б, территория ДК «Современник».</w:t>
      </w:r>
      <w:proofErr w:type="gramEnd"/>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 2.4.   Срок проведения ярмарки – 01.06.2025 с 11:00 до 17:00 часов.</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 2.5.   Тип ярмарки -  универсальная   ярмарка. </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 2.6.  </w:t>
      </w:r>
      <w:proofErr w:type="gramStart"/>
      <w:r w:rsidRPr="00672B69">
        <w:rPr>
          <w:sz w:val="18"/>
          <w:szCs w:val="18"/>
        </w:rPr>
        <w:t>Участниками ярмарки являются юридические лица, индивидуальные предприниматели,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672B69" w:rsidRPr="00672B69" w:rsidRDefault="00672B69" w:rsidP="0070249E">
      <w:pPr>
        <w:tabs>
          <w:tab w:val="left" w:pos="426"/>
          <w:tab w:val="left" w:pos="3976"/>
        </w:tabs>
        <w:ind w:left="0" w:right="-142" w:firstLine="567"/>
        <w:rPr>
          <w:sz w:val="18"/>
          <w:szCs w:val="18"/>
        </w:rPr>
      </w:pPr>
      <w:r w:rsidRPr="00672B69">
        <w:rPr>
          <w:sz w:val="18"/>
          <w:szCs w:val="18"/>
        </w:rPr>
        <w:t>3. Обязанности организации ярмарки, участников ярмарки</w:t>
      </w:r>
    </w:p>
    <w:p w:rsidR="00672B69" w:rsidRPr="00672B69" w:rsidRDefault="00672B69" w:rsidP="0070249E">
      <w:pPr>
        <w:tabs>
          <w:tab w:val="left" w:pos="426"/>
          <w:tab w:val="left" w:pos="3976"/>
        </w:tabs>
        <w:ind w:left="0" w:right="-142" w:firstLine="567"/>
        <w:rPr>
          <w:sz w:val="18"/>
          <w:szCs w:val="18"/>
        </w:rPr>
      </w:pPr>
      <w:r w:rsidRPr="00672B69">
        <w:rPr>
          <w:sz w:val="18"/>
          <w:szCs w:val="18"/>
        </w:rPr>
        <w:t>3.1. Организатор ярмарки в процессе организации ярмарки обеспечивает:</w:t>
      </w:r>
    </w:p>
    <w:p w:rsidR="00672B69" w:rsidRPr="00672B69" w:rsidRDefault="00672B69" w:rsidP="0070249E">
      <w:pPr>
        <w:tabs>
          <w:tab w:val="left" w:pos="426"/>
          <w:tab w:val="left" w:pos="3976"/>
        </w:tabs>
        <w:ind w:left="0" w:right="-142" w:firstLine="567"/>
        <w:rPr>
          <w:sz w:val="18"/>
          <w:szCs w:val="18"/>
        </w:rPr>
      </w:pPr>
      <w:r w:rsidRPr="00672B69">
        <w:rPr>
          <w:sz w:val="18"/>
          <w:szCs w:val="18"/>
        </w:rPr>
        <w:t>3.1.1.   Наличие при входе на ярмарку вывески с указанием наименования организатора ярмарки, его юридического адреса, режима работы ярмарки.</w:t>
      </w:r>
    </w:p>
    <w:p w:rsidR="00672B69" w:rsidRPr="00672B69" w:rsidRDefault="00672B69" w:rsidP="0070249E">
      <w:pPr>
        <w:tabs>
          <w:tab w:val="left" w:pos="426"/>
          <w:tab w:val="left" w:pos="3976"/>
        </w:tabs>
        <w:ind w:left="0" w:right="-142" w:firstLine="567"/>
        <w:rPr>
          <w:sz w:val="18"/>
          <w:szCs w:val="18"/>
        </w:rPr>
      </w:pPr>
      <w:r w:rsidRPr="00672B69">
        <w:rPr>
          <w:sz w:val="18"/>
          <w:szCs w:val="18"/>
        </w:rPr>
        <w:t>3.1.2.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672B69" w:rsidRPr="00672B69" w:rsidRDefault="00672B69" w:rsidP="0070249E">
      <w:pPr>
        <w:tabs>
          <w:tab w:val="left" w:pos="426"/>
          <w:tab w:val="left" w:pos="3976"/>
        </w:tabs>
        <w:ind w:left="0" w:right="-142" w:firstLine="567"/>
        <w:rPr>
          <w:sz w:val="18"/>
          <w:szCs w:val="18"/>
        </w:rPr>
      </w:pPr>
      <w:r w:rsidRPr="00672B69">
        <w:rPr>
          <w:sz w:val="18"/>
          <w:szCs w:val="18"/>
        </w:rPr>
        <w:t>3.1.3.  Оснащение территории, на которой организуется проведение ярмарки, контейнерами для сбора ТКО.</w:t>
      </w:r>
    </w:p>
    <w:p w:rsidR="00672B69" w:rsidRPr="00672B69" w:rsidRDefault="00672B69" w:rsidP="0070249E">
      <w:pPr>
        <w:tabs>
          <w:tab w:val="left" w:pos="426"/>
          <w:tab w:val="left" w:pos="3976"/>
        </w:tabs>
        <w:ind w:left="0" w:right="-142" w:firstLine="567"/>
        <w:rPr>
          <w:sz w:val="18"/>
          <w:szCs w:val="18"/>
        </w:rPr>
      </w:pPr>
      <w:r w:rsidRPr="00672B69">
        <w:rPr>
          <w:sz w:val="18"/>
          <w:szCs w:val="18"/>
        </w:rPr>
        <w:t>3.1.4. Организацию временных автостоянок для парковки личного автотранспорта.</w:t>
      </w:r>
    </w:p>
    <w:p w:rsidR="00672B69" w:rsidRPr="00672B69" w:rsidRDefault="00672B69" w:rsidP="0070249E">
      <w:pPr>
        <w:tabs>
          <w:tab w:val="left" w:pos="426"/>
          <w:tab w:val="left" w:pos="3976"/>
        </w:tabs>
        <w:ind w:left="0" w:right="-142" w:firstLine="567"/>
        <w:rPr>
          <w:sz w:val="18"/>
          <w:szCs w:val="18"/>
        </w:rPr>
      </w:pPr>
      <w:r w:rsidRPr="00672B69">
        <w:rPr>
          <w:sz w:val="18"/>
          <w:szCs w:val="18"/>
        </w:rPr>
        <w:t>3.1.5.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672B69" w:rsidRPr="00672B69" w:rsidRDefault="00672B69" w:rsidP="0070249E">
      <w:pPr>
        <w:tabs>
          <w:tab w:val="left" w:pos="426"/>
          <w:tab w:val="left" w:pos="3976"/>
        </w:tabs>
        <w:ind w:left="0" w:right="-142" w:firstLine="567"/>
        <w:rPr>
          <w:sz w:val="18"/>
          <w:szCs w:val="18"/>
        </w:rPr>
      </w:pPr>
      <w:r w:rsidRPr="00672B69">
        <w:rPr>
          <w:sz w:val="18"/>
          <w:szCs w:val="18"/>
        </w:rPr>
        <w:t>3.1.6.  Проверку соответствия занимаемых участниками ярмарки мест для продажи товаров (выполнения работ, оказания услуг), согласно утвержденной схеме размещения торговых мест на ярмарке.</w:t>
      </w:r>
    </w:p>
    <w:p w:rsidR="00672B69" w:rsidRPr="00672B69" w:rsidRDefault="00672B69" w:rsidP="0070249E">
      <w:pPr>
        <w:tabs>
          <w:tab w:val="left" w:pos="426"/>
          <w:tab w:val="left" w:pos="3976"/>
        </w:tabs>
        <w:ind w:left="0" w:right="-142" w:firstLine="567"/>
        <w:rPr>
          <w:sz w:val="18"/>
          <w:szCs w:val="18"/>
        </w:rPr>
      </w:pPr>
      <w:r w:rsidRPr="00672B69">
        <w:rPr>
          <w:sz w:val="18"/>
          <w:szCs w:val="18"/>
        </w:rPr>
        <w:t>3.1.7.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672B69" w:rsidRPr="00672B69" w:rsidRDefault="00672B69" w:rsidP="0070249E">
      <w:pPr>
        <w:tabs>
          <w:tab w:val="left" w:pos="426"/>
          <w:tab w:val="left" w:pos="3976"/>
        </w:tabs>
        <w:ind w:left="0" w:right="-142" w:firstLine="567"/>
        <w:rPr>
          <w:sz w:val="18"/>
          <w:szCs w:val="18"/>
        </w:rPr>
      </w:pPr>
      <w:r w:rsidRPr="00672B69">
        <w:rPr>
          <w:sz w:val="18"/>
          <w:szCs w:val="18"/>
        </w:rPr>
        <w:t>3.2. При осуществлении деятельности по продаже товаров на ярмарке участники ярмарки обеспечивают:</w:t>
      </w:r>
    </w:p>
    <w:p w:rsidR="00672B69" w:rsidRPr="00672B69" w:rsidRDefault="00672B69" w:rsidP="0070249E">
      <w:pPr>
        <w:tabs>
          <w:tab w:val="left" w:pos="426"/>
          <w:tab w:val="left" w:pos="3976"/>
        </w:tabs>
        <w:ind w:left="0" w:right="-142" w:firstLine="567"/>
        <w:rPr>
          <w:sz w:val="18"/>
          <w:szCs w:val="18"/>
        </w:rPr>
      </w:pPr>
      <w:r w:rsidRPr="00672B69">
        <w:rPr>
          <w:sz w:val="18"/>
          <w:szCs w:val="18"/>
        </w:rPr>
        <w:t>3.2.1. Соответствие занимаемых мест для продажи товаров (выполнения работ, оказания услуг) утвержденной организатором ярмарки схеме размещения указанных мест для продажи товаров (выполнения работ, оказания услуг) на ярмарке.</w:t>
      </w:r>
    </w:p>
    <w:p w:rsidR="00672B69" w:rsidRPr="00672B69" w:rsidRDefault="00672B69" w:rsidP="0070249E">
      <w:pPr>
        <w:tabs>
          <w:tab w:val="left" w:pos="426"/>
          <w:tab w:val="left" w:pos="3976"/>
        </w:tabs>
        <w:ind w:left="0" w:right="-142" w:firstLine="567"/>
        <w:rPr>
          <w:sz w:val="18"/>
          <w:szCs w:val="18"/>
        </w:rPr>
      </w:pPr>
      <w:r w:rsidRPr="00672B69">
        <w:rPr>
          <w:sz w:val="18"/>
          <w:szCs w:val="18"/>
        </w:rPr>
        <w:t>3.2.2. Хранение в течение всего периода осуществления деятельности по продаже товаров (выполнению работ, оказанию услуг) на ярмарке документов, подтверждающих предоставление торгового места на ярмарке.</w:t>
      </w:r>
    </w:p>
    <w:p w:rsidR="00672B69" w:rsidRPr="00672B69" w:rsidRDefault="00672B69" w:rsidP="0070249E">
      <w:pPr>
        <w:tabs>
          <w:tab w:val="left" w:pos="426"/>
          <w:tab w:val="left" w:pos="3976"/>
        </w:tabs>
        <w:ind w:left="0" w:right="-142" w:firstLine="567"/>
        <w:rPr>
          <w:sz w:val="18"/>
          <w:szCs w:val="18"/>
        </w:rPr>
      </w:pPr>
      <w:r w:rsidRPr="00672B69">
        <w:rPr>
          <w:sz w:val="18"/>
          <w:szCs w:val="18"/>
        </w:rPr>
        <w:t>3.2.3.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672B69" w:rsidRPr="00672B69" w:rsidRDefault="00672B69" w:rsidP="0070249E">
      <w:pPr>
        <w:tabs>
          <w:tab w:val="left" w:pos="426"/>
          <w:tab w:val="left" w:pos="3976"/>
        </w:tabs>
        <w:ind w:left="0" w:right="-142" w:firstLine="567"/>
        <w:rPr>
          <w:sz w:val="18"/>
          <w:szCs w:val="18"/>
        </w:rPr>
      </w:pPr>
      <w:r w:rsidRPr="00672B69">
        <w:rPr>
          <w:sz w:val="18"/>
          <w:szCs w:val="18"/>
        </w:rPr>
        <w:t>3.2.4.  Оборудование торговых мест производится участниками ярмарки. На территории ярмарки могут располагаться только торговые столы, дизайн которых должен быть согласован с организатором ярмарки.</w:t>
      </w:r>
    </w:p>
    <w:p w:rsidR="00672B69" w:rsidRPr="00672B69" w:rsidRDefault="00672B69" w:rsidP="0070249E">
      <w:pPr>
        <w:tabs>
          <w:tab w:val="left" w:pos="426"/>
          <w:tab w:val="left" w:pos="3976"/>
        </w:tabs>
        <w:ind w:left="0" w:right="-142" w:firstLine="567"/>
        <w:rPr>
          <w:sz w:val="18"/>
          <w:szCs w:val="18"/>
        </w:rPr>
      </w:pPr>
    </w:p>
    <w:p w:rsidR="00672B69" w:rsidRPr="00672B69" w:rsidRDefault="00672B69" w:rsidP="0070249E">
      <w:pPr>
        <w:tabs>
          <w:tab w:val="left" w:pos="426"/>
          <w:tab w:val="left" w:pos="3976"/>
        </w:tabs>
        <w:ind w:left="0" w:right="-142" w:firstLine="567"/>
        <w:rPr>
          <w:sz w:val="18"/>
          <w:szCs w:val="18"/>
        </w:rPr>
      </w:pPr>
    </w:p>
    <w:p w:rsidR="00672B69" w:rsidRPr="00672B69" w:rsidRDefault="00672B69" w:rsidP="0070249E">
      <w:pPr>
        <w:tabs>
          <w:tab w:val="left" w:pos="426"/>
          <w:tab w:val="left" w:pos="3976"/>
        </w:tabs>
        <w:ind w:left="0" w:right="-142" w:firstLine="567"/>
        <w:rPr>
          <w:sz w:val="18"/>
          <w:szCs w:val="18"/>
        </w:rPr>
      </w:pPr>
      <w:r w:rsidRPr="00672B69">
        <w:rPr>
          <w:sz w:val="18"/>
          <w:szCs w:val="18"/>
        </w:rPr>
        <w:t>4. Ассортимент реализуемых на ярмарке товаров</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4.1. На ярмарке осуществляется торговля пищевыми продуктами и напитками (кроме алкогольных и напитков в стеклянной таре), </w:t>
      </w:r>
      <w:proofErr w:type="gramStart"/>
      <w:r w:rsidRPr="00672B69">
        <w:rPr>
          <w:sz w:val="18"/>
          <w:szCs w:val="18"/>
        </w:rPr>
        <w:t>цветами</w:t>
      </w:r>
      <w:proofErr w:type="gramEnd"/>
      <w:r w:rsidRPr="00672B69">
        <w:rPr>
          <w:sz w:val="18"/>
          <w:szCs w:val="18"/>
        </w:rPr>
        <w:t xml:space="preserve"> срезанными и бутонами цветочными, сувенирной продукцией, изделиями народных   художественных   промыслов, товарами народного потребления.</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 4.2. Ассортиментный перечень продукции в обязательном порядке согласовывается с организатором ярмарки. </w:t>
      </w:r>
    </w:p>
    <w:p w:rsidR="00672B69" w:rsidRPr="00672B69" w:rsidRDefault="00672B69" w:rsidP="0070249E">
      <w:pPr>
        <w:tabs>
          <w:tab w:val="left" w:pos="426"/>
          <w:tab w:val="left" w:pos="3976"/>
        </w:tabs>
        <w:ind w:left="0" w:right="-142" w:firstLine="567"/>
        <w:rPr>
          <w:sz w:val="18"/>
          <w:szCs w:val="18"/>
        </w:rPr>
      </w:pPr>
    </w:p>
    <w:p w:rsidR="00672B69" w:rsidRPr="00672B69" w:rsidRDefault="00672B69" w:rsidP="0070249E">
      <w:pPr>
        <w:tabs>
          <w:tab w:val="left" w:pos="426"/>
          <w:tab w:val="left" w:pos="3976"/>
        </w:tabs>
        <w:ind w:left="0" w:right="-142" w:firstLine="567"/>
        <w:rPr>
          <w:sz w:val="18"/>
          <w:szCs w:val="18"/>
        </w:rPr>
      </w:pPr>
      <w:r w:rsidRPr="00672B69">
        <w:rPr>
          <w:sz w:val="18"/>
          <w:szCs w:val="18"/>
        </w:rPr>
        <w:t>5. Перечень документов необходимый Участникам ярмарки для продажи товаров (выполнения работ, оказания услуг).</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        5.1. Для продажи товаров (выполнения работ, оказания услуг) участники ярмарки должны иметь при себе следующие документы:</w:t>
      </w:r>
    </w:p>
    <w:p w:rsidR="00672B69" w:rsidRPr="00672B69" w:rsidRDefault="00672B69" w:rsidP="0070249E">
      <w:pPr>
        <w:tabs>
          <w:tab w:val="left" w:pos="426"/>
          <w:tab w:val="left" w:pos="3976"/>
        </w:tabs>
        <w:ind w:left="0" w:right="-142" w:firstLine="567"/>
        <w:rPr>
          <w:sz w:val="18"/>
          <w:szCs w:val="18"/>
        </w:rPr>
      </w:pPr>
      <w:r w:rsidRPr="00672B69">
        <w:rPr>
          <w:sz w:val="18"/>
          <w:szCs w:val="18"/>
        </w:rPr>
        <w:t>5.1.1. копии свидетельства, подтверждающий факт внесения сведений о юридическом лице (индивидуальном предпринимателе) в единый государственный реестр;</w:t>
      </w:r>
    </w:p>
    <w:p w:rsidR="00672B69" w:rsidRPr="00672B69" w:rsidRDefault="00672B69" w:rsidP="0070249E">
      <w:pPr>
        <w:tabs>
          <w:tab w:val="left" w:pos="426"/>
          <w:tab w:val="left" w:pos="3976"/>
        </w:tabs>
        <w:ind w:left="0" w:right="-142" w:firstLine="567"/>
        <w:rPr>
          <w:sz w:val="18"/>
          <w:szCs w:val="18"/>
        </w:rPr>
      </w:pPr>
      <w:r w:rsidRPr="00672B69">
        <w:rPr>
          <w:sz w:val="18"/>
          <w:szCs w:val="18"/>
        </w:rPr>
        <w:t>5.1.2.  копии сертификатов качества на реализуемую продукцию;</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5.1.3. копию документа, </w:t>
      </w:r>
      <w:proofErr w:type="gramStart"/>
      <w:r w:rsidRPr="00672B69">
        <w:rPr>
          <w:sz w:val="18"/>
          <w:szCs w:val="18"/>
        </w:rPr>
        <w:t>подтверждающий</w:t>
      </w:r>
      <w:proofErr w:type="gramEnd"/>
      <w:r w:rsidRPr="00672B69">
        <w:rPr>
          <w:sz w:val="18"/>
          <w:szCs w:val="18"/>
        </w:rPr>
        <w:t xml:space="preserve"> ведение крестьянского (фермерского) хозяйства, личного подсобного хозяйства или занятие садоводством, огородничеством, животноводством;</w:t>
      </w:r>
    </w:p>
    <w:p w:rsidR="00672B69" w:rsidRPr="00672B69" w:rsidRDefault="00672B69" w:rsidP="0070249E">
      <w:pPr>
        <w:tabs>
          <w:tab w:val="left" w:pos="426"/>
          <w:tab w:val="left" w:pos="3976"/>
        </w:tabs>
        <w:ind w:left="0" w:right="-142" w:firstLine="567"/>
        <w:rPr>
          <w:sz w:val="18"/>
          <w:szCs w:val="18"/>
        </w:rPr>
      </w:pPr>
      <w:r w:rsidRPr="00672B69">
        <w:rPr>
          <w:sz w:val="18"/>
          <w:szCs w:val="18"/>
        </w:rPr>
        <w:lastRenderedPageBreak/>
        <w:t>5.1.4.  копию паспорта или иной документ, удостоверяющий личность (для физических лиц).</w:t>
      </w:r>
    </w:p>
    <w:p w:rsidR="00672B69" w:rsidRPr="00672B69" w:rsidRDefault="00672B69" w:rsidP="0070249E">
      <w:pPr>
        <w:tabs>
          <w:tab w:val="left" w:pos="426"/>
          <w:tab w:val="left" w:pos="3976"/>
        </w:tabs>
        <w:ind w:left="0" w:right="-142" w:firstLine="567"/>
        <w:rPr>
          <w:sz w:val="18"/>
          <w:szCs w:val="18"/>
        </w:rPr>
      </w:pPr>
    </w:p>
    <w:p w:rsidR="00672B69" w:rsidRPr="00672B69" w:rsidRDefault="00672B69" w:rsidP="0070249E">
      <w:pPr>
        <w:tabs>
          <w:tab w:val="left" w:pos="426"/>
          <w:tab w:val="left" w:pos="3976"/>
        </w:tabs>
        <w:ind w:left="0" w:right="-142" w:firstLine="567"/>
        <w:rPr>
          <w:sz w:val="18"/>
          <w:szCs w:val="18"/>
        </w:rPr>
      </w:pPr>
      <w:r w:rsidRPr="00672B69">
        <w:rPr>
          <w:sz w:val="18"/>
          <w:szCs w:val="18"/>
        </w:rPr>
        <w:t>6. Порядок предоставления мест для продажи товаров на ярмарке</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        6.1. Общее количество мест для продажи товаров (выполнения работ, оказания услуг) устанавливается схемой размещения торговых мест.    </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6.2. Плата за предоставление оборудования торговых мест не устанавливается. </w:t>
      </w:r>
    </w:p>
    <w:p w:rsidR="00672B69" w:rsidRPr="00672B69" w:rsidRDefault="00672B69" w:rsidP="0070249E">
      <w:pPr>
        <w:tabs>
          <w:tab w:val="left" w:pos="426"/>
          <w:tab w:val="left" w:pos="3976"/>
        </w:tabs>
        <w:ind w:left="0" w:right="-142" w:firstLine="567"/>
        <w:rPr>
          <w:sz w:val="18"/>
          <w:szCs w:val="18"/>
        </w:rPr>
      </w:pPr>
      <w:r w:rsidRPr="00672B69">
        <w:rPr>
          <w:sz w:val="18"/>
          <w:szCs w:val="18"/>
        </w:rPr>
        <w:t>6.3. Участниками ярмарки могут являться лица, указанные в п. 2.6 настоящего Порядка.</w:t>
      </w:r>
    </w:p>
    <w:p w:rsidR="00672B69" w:rsidRPr="00672B69" w:rsidRDefault="00672B69" w:rsidP="0070249E">
      <w:pPr>
        <w:tabs>
          <w:tab w:val="left" w:pos="426"/>
          <w:tab w:val="left" w:pos="3976"/>
        </w:tabs>
        <w:ind w:left="0" w:right="-142" w:firstLine="567"/>
        <w:rPr>
          <w:sz w:val="18"/>
          <w:szCs w:val="18"/>
        </w:rPr>
      </w:pPr>
      <w:r w:rsidRPr="00672B69">
        <w:rPr>
          <w:sz w:val="18"/>
          <w:szCs w:val="18"/>
        </w:rPr>
        <w:t>6.4. Желающие получить место на ярмарке направляет организатору ярмарки заявление по форме, установленной Приложением 1 к Порядку, с приложением копий учредительных документов (для юридических лиц), свидетельства о государственной регистрации (для индивидуальных предпринимателей), копии паспорта (для физических лиц).</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6.5. Заявки принимаются с момента опубликования данного постановления на сайте администрации Хомутовского муниципального образования </w:t>
      </w:r>
      <w:hyperlink r:id="rId9" w:history="1">
        <w:r w:rsidRPr="00672B69">
          <w:rPr>
            <w:rStyle w:val="af"/>
            <w:sz w:val="18"/>
            <w:szCs w:val="18"/>
          </w:rPr>
          <w:t>https://khomutovskoe-mo.ru/</w:t>
        </w:r>
      </w:hyperlink>
      <w:r w:rsidRPr="00672B69">
        <w:rPr>
          <w:sz w:val="18"/>
          <w:szCs w:val="18"/>
        </w:rPr>
        <w:t xml:space="preserve"> до 29.05.25, при наличии на ярмарке свободных мест для продажи товаров на момент подачи заявки. Заявки рассматриваются в день подачи заявки.</w:t>
      </w:r>
    </w:p>
    <w:p w:rsidR="00672B69" w:rsidRPr="00672B69" w:rsidRDefault="00672B69" w:rsidP="0070249E">
      <w:pPr>
        <w:tabs>
          <w:tab w:val="left" w:pos="426"/>
          <w:tab w:val="left" w:pos="3976"/>
        </w:tabs>
        <w:ind w:left="0" w:right="-142" w:firstLine="567"/>
        <w:rPr>
          <w:sz w:val="18"/>
          <w:szCs w:val="18"/>
        </w:rPr>
      </w:pPr>
      <w:r w:rsidRPr="00672B69">
        <w:rPr>
          <w:sz w:val="18"/>
          <w:szCs w:val="18"/>
        </w:rPr>
        <w:t>6.6. При превышении количества заявок над лимитом мест для продажи товаров на ярмарке, места для продажи товаров на ярмарке предоставляются участникам, первым подавшим заявку.</w:t>
      </w:r>
    </w:p>
    <w:p w:rsidR="00672B69" w:rsidRPr="00672B69" w:rsidRDefault="00672B69" w:rsidP="0070249E">
      <w:pPr>
        <w:tabs>
          <w:tab w:val="left" w:pos="426"/>
          <w:tab w:val="left" w:pos="3976"/>
        </w:tabs>
        <w:ind w:left="0" w:right="-142" w:firstLine="567"/>
        <w:rPr>
          <w:sz w:val="18"/>
          <w:szCs w:val="18"/>
        </w:rPr>
      </w:pPr>
      <w:r w:rsidRPr="00672B69">
        <w:rPr>
          <w:sz w:val="18"/>
          <w:szCs w:val="18"/>
        </w:rPr>
        <w:t>6.7. Основаниями для отказа в предоставлении места для продажи товаров на ярмарке являются:</w:t>
      </w:r>
    </w:p>
    <w:p w:rsidR="00672B69" w:rsidRPr="00672B69" w:rsidRDefault="00672B69" w:rsidP="0070249E">
      <w:pPr>
        <w:tabs>
          <w:tab w:val="left" w:pos="426"/>
          <w:tab w:val="left" w:pos="3976"/>
        </w:tabs>
        <w:ind w:left="0" w:right="-142" w:firstLine="567"/>
        <w:rPr>
          <w:sz w:val="18"/>
          <w:szCs w:val="18"/>
        </w:rPr>
      </w:pPr>
      <w:r w:rsidRPr="00672B69">
        <w:rPr>
          <w:sz w:val="18"/>
          <w:szCs w:val="18"/>
        </w:rPr>
        <w:t>нарушение срока подачи заявки;</w:t>
      </w:r>
    </w:p>
    <w:p w:rsidR="00672B69" w:rsidRPr="00672B69" w:rsidRDefault="00672B69" w:rsidP="0070249E">
      <w:pPr>
        <w:tabs>
          <w:tab w:val="left" w:pos="426"/>
          <w:tab w:val="left" w:pos="3976"/>
        </w:tabs>
        <w:ind w:left="0" w:right="-142" w:firstLine="567"/>
        <w:rPr>
          <w:sz w:val="18"/>
          <w:szCs w:val="18"/>
        </w:rPr>
      </w:pPr>
      <w:r w:rsidRPr="00672B69">
        <w:rPr>
          <w:sz w:val="18"/>
          <w:szCs w:val="18"/>
        </w:rPr>
        <w:t>отсутствие на ярмарке свободных мест для продажи товаров на момент подачи заявки;</w:t>
      </w:r>
    </w:p>
    <w:p w:rsidR="00672B69" w:rsidRPr="00672B69" w:rsidRDefault="00672B69" w:rsidP="0070249E">
      <w:pPr>
        <w:tabs>
          <w:tab w:val="left" w:pos="426"/>
          <w:tab w:val="left" w:pos="3976"/>
        </w:tabs>
        <w:ind w:left="0" w:right="-142" w:firstLine="567"/>
        <w:rPr>
          <w:sz w:val="18"/>
          <w:szCs w:val="18"/>
        </w:rPr>
      </w:pPr>
      <w:r w:rsidRPr="00672B69">
        <w:rPr>
          <w:sz w:val="18"/>
          <w:szCs w:val="18"/>
        </w:rPr>
        <w:t>несоответствие поданной заявки форме заявки, определенной Приложением 1 к Порядку;</w:t>
      </w:r>
    </w:p>
    <w:p w:rsidR="00672B69" w:rsidRPr="00672B69" w:rsidRDefault="00672B69" w:rsidP="0070249E">
      <w:pPr>
        <w:tabs>
          <w:tab w:val="left" w:pos="426"/>
          <w:tab w:val="left" w:pos="3976"/>
        </w:tabs>
        <w:ind w:left="0" w:right="-142" w:firstLine="567"/>
        <w:rPr>
          <w:sz w:val="18"/>
          <w:szCs w:val="18"/>
        </w:rPr>
      </w:pPr>
      <w:proofErr w:type="spellStart"/>
      <w:r w:rsidRPr="00672B69">
        <w:rPr>
          <w:sz w:val="18"/>
          <w:szCs w:val="18"/>
        </w:rPr>
        <w:t>непредоставление</w:t>
      </w:r>
      <w:proofErr w:type="spellEnd"/>
      <w:r w:rsidRPr="00672B69">
        <w:rPr>
          <w:sz w:val="18"/>
          <w:szCs w:val="18"/>
        </w:rPr>
        <w:t>, либо предоставление не в полном объеме требуемых документов, указанных в п. 5 Порядка;</w:t>
      </w:r>
    </w:p>
    <w:p w:rsidR="00672B69" w:rsidRPr="00672B69" w:rsidRDefault="00672B69" w:rsidP="0070249E">
      <w:pPr>
        <w:tabs>
          <w:tab w:val="left" w:pos="426"/>
          <w:tab w:val="left" w:pos="3976"/>
        </w:tabs>
        <w:ind w:left="0" w:right="-142" w:firstLine="567"/>
        <w:rPr>
          <w:sz w:val="18"/>
          <w:szCs w:val="18"/>
        </w:rPr>
      </w:pPr>
      <w:r w:rsidRPr="00672B69">
        <w:rPr>
          <w:sz w:val="18"/>
          <w:szCs w:val="18"/>
        </w:rPr>
        <w:t>несоответствие предлагаемых заявителем видов товаров.</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6.8. Уведомление об отказе в предоставлении места, для продажи товаров на ярмарке, согласно Форме уведомления (Приложение 2 к Порядку) направляется в течение трех рабочих дней </w:t>
      </w:r>
      <w:proofErr w:type="gramStart"/>
      <w:r w:rsidRPr="00672B69">
        <w:rPr>
          <w:sz w:val="18"/>
          <w:szCs w:val="18"/>
        </w:rPr>
        <w:t>с даты подачи</w:t>
      </w:r>
      <w:proofErr w:type="gramEnd"/>
      <w:r w:rsidRPr="00672B69">
        <w:rPr>
          <w:sz w:val="18"/>
          <w:szCs w:val="18"/>
        </w:rPr>
        <w:t xml:space="preserve"> заявки.</w:t>
      </w:r>
    </w:p>
    <w:p w:rsidR="00672B69" w:rsidRPr="00672B69" w:rsidRDefault="00672B69" w:rsidP="0070249E">
      <w:pPr>
        <w:tabs>
          <w:tab w:val="left" w:pos="426"/>
          <w:tab w:val="left" w:pos="3976"/>
        </w:tabs>
        <w:ind w:left="0" w:right="-142" w:firstLine="567"/>
        <w:rPr>
          <w:sz w:val="18"/>
          <w:szCs w:val="18"/>
        </w:rPr>
      </w:pPr>
    </w:p>
    <w:p w:rsidR="00672B69" w:rsidRPr="00672B69" w:rsidRDefault="00672B69" w:rsidP="0070249E">
      <w:pPr>
        <w:tabs>
          <w:tab w:val="left" w:pos="426"/>
          <w:tab w:val="left" w:pos="3976"/>
        </w:tabs>
        <w:ind w:left="0" w:right="-142" w:firstLine="567"/>
        <w:rPr>
          <w:sz w:val="18"/>
          <w:szCs w:val="18"/>
        </w:rPr>
      </w:pPr>
    </w:p>
    <w:p w:rsidR="00672B69" w:rsidRPr="00672B69" w:rsidRDefault="00672B69" w:rsidP="0070249E">
      <w:pPr>
        <w:tabs>
          <w:tab w:val="left" w:pos="426"/>
          <w:tab w:val="left" w:pos="3976"/>
        </w:tabs>
        <w:ind w:left="0" w:right="-142" w:firstLine="567"/>
        <w:rPr>
          <w:sz w:val="18"/>
          <w:szCs w:val="18"/>
        </w:rPr>
      </w:pPr>
      <w:r w:rsidRPr="00672B69">
        <w:rPr>
          <w:sz w:val="18"/>
          <w:szCs w:val="18"/>
        </w:rPr>
        <w:t>7. ОТВЕТСТВЕННОСТЬ ЗА НАРУШЕНИЕ ПОРЯДКА</w:t>
      </w:r>
    </w:p>
    <w:p w:rsidR="00672B69" w:rsidRPr="00672B69" w:rsidRDefault="00672B69" w:rsidP="0070249E">
      <w:pPr>
        <w:tabs>
          <w:tab w:val="left" w:pos="426"/>
          <w:tab w:val="left" w:pos="3976"/>
        </w:tabs>
        <w:ind w:left="0" w:right="-142" w:firstLine="567"/>
        <w:rPr>
          <w:sz w:val="18"/>
          <w:szCs w:val="18"/>
        </w:rPr>
      </w:pPr>
      <w:r w:rsidRPr="00672B69">
        <w:rPr>
          <w:sz w:val="18"/>
          <w:szCs w:val="18"/>
        </w:rPr>
        <w:t xml:space="preserve">         7.1. </w:t>
      </w:r>
      <w:proofErr w:type="gramStart"/>
      <w:r w:rsidRPr="00672B69">
        <w:rPr>
          <w:sz w:val="18"/>
          <w:szCs w:val="18"/>
        </w:rPr>
        <w:t>Контроль за</w:t>
      </w:r>
      <w:proofErr w:type="gramEnd"/>
      <w:r w:rsidRPr="00672B69">
        <w:rPr>
          <w:sz w:val="18"/>
          <w:szCs w:val="18"/>
        </w:rPr>
        <w:t xml:space="preserve"> соблюдением требований, установленных настоящим Порядком, осуществляется уполномоченными органами государственной власти и организатором ярмарки в пределах их компетенции в соответствии с действующим законодательством.</w:t>
      </w:r>
    </w:p>
    <w:p w:rsidR="00672B69" w:rsidRPr="00672B69" w:rsidRDefault="00672B69" w:rsidP="0070249E">
      <w:pPr>
        <w:tabs>
          <w:tab w:val="left" w:pos="426"/>
          <w:tab w:val="left" w:pos="3976"/>
        </w:tabs>
        <w:ind w:left="0" w:right="-142" w:firstLine="567"/>
        <w:rPr>
          <w:sz w:val="18"/>
          <w:szCs w:val="18"/>
        </w:rPr>
      </w:pPr>
      <w:r w:rsidRPr="00672B69">
        <w:rPr>
          <w:sz w:val="18"/>
          <w:szCs w:val="18"/>
        </w:rPr>
        <w:t>7.2. Нарушение требований Порядка участником ярмарки является основанием для аннулирования разрешения и лишения торгового места.</w:t>
      </w:r>
    </w:p>
    <w:p w:rsidR="00672B69" w:rsidRPr="00672B69" w:rsidRDefault="00672B69" w:rsidP="00672B69">
      <w:pPr>
        <w:tabs>
          <w:tab w:val="left" w:pos="426"/>
          <w:tab w:val="left" w:pos="3976"/>
        </w:tabs>
        <w:ind w:left="0" w:right="-142" w:firstLine="426"/>
        <w:jc w:val="left"/>
        <w:rPr>
          <w:sz w:val="18"/>
          <w:szCs w:val="18"/>
        </w:rPr>
      </w:pPr>
    </w:p>
    <w:p w:rsidR="00672B69" w:rsidRPr="00672B69" w:rsidRDefault="00672B69" w:rsidP="00672B69">
      <w:pPr>
        <w:tabs>
          <w:tab w:val="left" w:pos="426"/>
          <w:tab w:val="left" w:pos="3976"/>
        </w:tabs>
        <w:ind w:left="0" w:right="-142" w:firstLine="426"/>
        <w:jc w:val="left"/>
        <w:rPr>
          <w:sz w:val="18"/>
          <w:szCs w:val="18"/>
        </w:rPr>
      </w:pPr>
    </w:p>
    <w:p w:rsidR="00672B69" w:rsidRPr="0070249E" w:rsidRDefault="00423ED4" w:rsidP="0070249E">
      <w:pPr>
        <w:tabs>
          <w:tab w:val="left" w:pos="426"/>
          <w:tab w:val="left" w:pos="3976"/>
        </w:tabs>
        <w:ind w:left="0" w:right="-142" w:firstLine="426"/>
        <w:jc w:val="left"/>
        <w:rPr>
          <w:i/>
          <w:sz w:val="18"/>
          <w:szCs w:val="18"/>
        </w:rPr>
      </w:pPr>
      <w:r>
        <w:rPr>
          <w:i/>
          <w:sz w:val="18"/>
          <w:szCs w:val="18"/>
        </w:rPr>
        <w:t xml:space="preserve">                                                                             </w:t>
      </w:r>
      <w:r w:rsidR="00672B69" w:rsidRPr="00423ED4">
        <w:rPr>
          <w:i/>
          <w:sz w:val="18"/>
          <w:szCs w:val="18"/>
        </w:rPr>
        <w:t xml:space="preserve">Начальник отдела МЗ и РМП                                          </w:t>
      </w:r>
      <w:r w:rsidR="0070249E">
        <w:rPr>
          <w:i/>
          <w:sz w:val="18"/>
          <w:szCs w:val="18"/>
        </w:rPr>
        <w:t xml:space="preserve">                 Е.Н. Дубровина</w:t>
      </w:r>
    </w:p>
    <w:p w:rsidR="00672B69" w:rsidRPr="00672B69" w:rsidRDefault="00672B69" w:rsidP="00672B69">
      <w:pPr>
        <w:tabs>
          <w:tab w:val="left" w:pos="426"/>
          <w:tab w:val="left" w:pos="3976"/>
        </w:tabs>
        <w:ind w:left="0" w:right="-142" w:firstLine="426"/>
        <w:jc w:val="left"/>
        <w:rPr>
          <w:sz w:val="18"/>
          <w:szCs w:val="18"/>
        </w:rPr>
      </w:pPr>
    </w:p>
    <w:p w:rsidR="00672B69" w:rsidRPr="00672B69" w:rsidRDefault="00672B69" w:rsidP="00672B69">
      <w:pPr>
        <w:tabs>
          <w:tab w:val="left" w:pos="426"/>
          <w:tab w:val="left" w:pos="3976"/>
        </w:tabs>
        <w:ind w:left="0" w:right="-142" w:firstLine="426"/>
        <w:jc w:val="left"/>
        <w:rPr>
          <w:sz w:val="18"/>
          <w:szCs w:val="18"/>
        </w:rPr>
      </w:pPr>
    </w:p>
    <w:p w:rsidR="00672B69" w:rsidRPr="00672B69" w:rsidRDefault="00672B69" w:rsidP="0070249E">
      <w:pPr>
        <w:tabs>
          <w:tab w:val="left" w:pos="426"/>
          <w:tab w:val="left" w:pos="3976"/>
        </w:tabs>
        <w:ind w:left="0" w:right="-142" w:firstLine="426"/>
        <w:jc w:val="right"/>
        <w:rPr>
          <w:sz w:val="18"/>
          <w:szCs w:val="18"/>
        </w:rPr>
      </w:pPr>
      <w:r w:rsidRPr="00672B69">
        <w:rPr>
          <w:sz w:val="18"/>
          <w:szCs w:val="18"/>
        </w:rPr>
        <w:t xml:space="preserve"> Приложение 1 </w:t>
      </w:r>
    </w:p>
    <w:p w:rsidR="00672B69" w:rsidRPr="00672B69" w:rsidRDefault="00672B69" w:rsidP="0070249E">
      <w:pPr>
        <w:tabs>
          <w:tab w:val="left" w:pos="426"/>
          <w:tab w:val="left" w:pos="3976"/>
        </w:tabs>
        <w:ind w:left="0" w:right="-142" w:firstLine="426"/>
        <w:jc w:val="right"/>
        <w:rPr>
          <w:sz w:val="18"/>
          <w:szCs w:val="18"/>
        </w:rPr>
      </w:pPr>
      <w:r w:rsidRPr="00672B69">
        <w:rPr>
          <w:sz w:val="18"/>
          <w:szCs w:val="18"/>
        </w:rPr>
        <w:t xml:space="preserve">к Порядку организации универсальной, </w:t>
      </w:r>
    </w:p>
    <w:p w:rsidR="00672B69" w:rsidRPr="00672B69" w:rsidRDefault="00672B69" w:rsidP="0070249E">
      <w:pPr>
        <w:tabs>
          <w:tab w:val="left" w:pos="426"/>
          <w:tab w:val="left" w:pos="3976"/>
        </w:tabs>
        <w:ind w:left="0" w:right="-142" w:firstLine="426"/>
        <w:jc w:val="right"/>
        <w:rPr>
          <w:sz w:val="18"/>
          <w:szCs w:val="18"/>
        </w:rPr>
      </w:pPr>
      <w:r w:rsidRPr="00672B69">
        <w:rPr>
          <w:sz w:val="18"/>
          <w:szCs w:val="18"/>
        </w:rPr>
        <w:t xml:space="preserve">праздничной ярмарки, посвященной </w:t>
      </w:r>
      <w:r w:rsidRPr="00672B69">
        <w:rPr>
          <w:sz w:val="18"/>
          <w:szCs w:val="18"/>
        </w:rPr>
        <w:br/>
        <w:t>празднованию «Дня защиты детей»</w:t>
      </w:r>
    </w:p>
    <w:p w:rsidR="00672B69" w:rsidRPr="00672B69" w:rsidRDefault="00672B69" w:rsidP="0070249E">
      <w:pPr>
        <w:tabs>
          <w:tab w:val="left" w:pos="426"/>
          <w:tab w:val="left" w:pos="3976"/>
        </w:tabs>
        <w:ind w:left="0" w:right="-142" w:firstLine="426"/>
        <w:jc w:val="right"/>
        <w:rPr>
          <w:sz w:val="18"/>
          <w:szCs w:val="18"/>
        </w:rPr>
      </w:pPr>
    </w:p>
    <w:p w:rsidR="00672B69" w:rsidRPr="00672B69" w:rsidRDefault="00672B69" w:rsidP="0070249E">
      <w:pPr>
        <w:tabs>
          <w:tab w:val="left" w:pos="426"/>
          <w:tab w:val="left" w:pos="3976"/>
        </w:tabs>
        <w:ind w:left="0" w:right="-142" w:firstLine="426"/>
        <w:jc w:val="right"/>
        <w:rPr>
          <w:sz w:val="18"/>
          <w:szCs w:val="18"/>
        </w:rPr>
      </w:pPr>
      <w:r w:rsidRPr="00672B69">
        <w:rPr>
          <w:sz w:val="18"/>
          <w:szCs w:val="18"/>
        </w:rPr>
        <w:t>Главе администрации</w:t>
      </w:r>
    </w:p>
    <w:p w:rsidR="00672B69" w:rsidRPr="00672B69" w:rsidRDefault="00672B69" w:rsidP="0070249E">
      <w:pPr>
        <w:tabs>
          <w:tab w:val="left" w:pos="426"/>
          <w:tab w:val="left" w:pos="3976"/>
        </w:tabs>
        <w:ind w:left="0" w:right="-142" w:firstLine="426"/>
        <w:jc w:val="right"/>
        <w:rPr>
          <w:sz w:val="18"/>
          <w:szCs w:val="18"/>
        </w:rPr>
      </w:pPr>
      <w:r w:rsidRPr="00672B69">
        <w:rPr>
          <w:sz w:val="18"/>
          <w:szCs w:val="18"/>
        </w:rPr>
        <w:t>Хомутовского муниципального   образования</w:t>
      </w:r>
    </w:p>
    <w:p w:rsidR="00672B69" w:rsidRPr="00672B69" w:rsidRDefault="00672B69" w:rsidP="0070249E">
      <w:pPr>
        <w:tabs>
          <w:tab w:val="left" w:pos="426"/>
          <w:tab w:val="left" w:pos="3976"/>
        </w:tabs>
        <w:ind w:left="0" w:right="-142" w:firstLine="426"/>
        <w:jc w:val="right"/>
        <w:rPr>
          <w:sz w:val="18"/>
          <w:szCs w:val="18"/>
        </w:rPr>
      </w:pPr>
    </w:p>
    <w:p w:rsidR="00672B69" w:rsidRPr="00672B69" w:rsidRDefault="00672B69" w:rsidP="0070249E">
      <w:pPr>
        <w:tabs>
          <w:tab w:val="left" w:pos="426"/>
          <w:tab w:val="left" w:pos="3976"/>
        </w:tabs>
        <w:ind w:left="0" w:right="-142" w:firstLine="426"/>
        <w:jc w:val="right"/>
        <w:rPr>
          <w:sz w:val="18"/>
          <w:szCs w:val="18"/>
        </w:rPr>
      </w:pPr>
      <w:r w:rsidRPr="00672B69">
        <w:rPr>
          <w:sz w:val="18"/>
          <w:szCs w:val="18"/>
        </w:rPr>
        <w:t>от_______________________________________</w:t>
      </w:r>
    </w:p>
    <w:p w:rsidR="00672B69" w:rsidRPr="00672B69" w:rsidRDefault="00672B69" w:rsidP="0070249E">
      <w:pPr>
        <w:tabs>
          <w:tab w:val="left" w:pos="426"/>
          <w:tab w:val="left" w:pos="3976"/>
        </w:tabs>
        <w:ind w:left="0" w:right="-142" w:firstLine="426"/>
        <w:jc w:val="right"/>
        <w:rPr>
          <w:sz w:val="18"/>
          <w:szCs w:val="18"/>
        </w:rPr>
      </w:pPr>
      <w:r w:rsidRPr="00672B69">
        <w:rPr>
          <w:sz w:val="18"/>
          <w:szCs w:val="18"/>
        </w:rPr>
        <w:t>адрес_______________________________________</w:t>
      </w:r>
    </w:p>
    <w:p w:rsidR="00672B69" w:rsidRPr="00672B69" w:rsidRDefault="00672B69" w:rsidP="0070249E">
      <w:pPr>
        <w:tabs>
          <w:tab w:val="left" w:pos="426"/>
          <w:tab w:val="left" w:pos="3976"/>
        </w:tabs>
        <w:ind w:left="0" w:right="-142" w:firstLine="426"/>
        <w:jc w:val="right"/>
        <w:rPr>
          <w:sz w:val="18"/>
          <w:szCs w:val="18"/>
        </w:rPr>
      </w:pPr>
      <w:r w:rsidRPr="00672B69">
        <w:rPr>
          <w:sz w:val="18"/>
          <w:szCs w:val="18"/>
        </w:rPr>
        <w:t>тел.__________________________</w:t>
      </w:r>
    </w:p>
    <w:p w:rsidR="00672B69" w:rsidRPr="00672B69" w:rsidRDefault="00672B69" w:rsidP="0070249E">
      <w:pPr>
        <w:tabs>
          <w:tab w:val="left" w:pos="426"/>
          <w:tab w:val="left" w:pos="3976"/>
        </w:tabs>
        <w:ind w:left="0" w:right="-142" w:firstLine="426"/>
        <w:rPr>
          <w:sz w:val="18"/>
          <w:szCs w:val="18"/>
        </w:rPr>
      </w:pPr>
    </w:p>
    <w:p w:rsidR="00672B69" w:rsidRPr="00672B69" w:rsidRDefault="00672B69" w:rsidP="0070249E">
      <w:pPr>
        <w:tabs>
          <w:tab w:val="left" w:pos="426"/>
          <w:tab w:val="left" w:pos="3976"/>
        </w:tabs>
        <w:ind w:left="0" w:right="-142" w:firstLine="426"/>
        <w:jc w:val="center"/>
        <w:rPr>
          <w:sz w:val="18"/>
          <w:szCs w:val="18"/>
        </w:rPr>
      </w:pPr>
    </w:p>
    <w:p w:rsidR="00672B69" w:rsidRPr="00672B69" w:rsidRDefault="00672B69" w:rsidP="0070249E">
      <w:pPr>
        <w:tabs>
          <w:tab w:val="left" w:pos="426"/>
          <w:tab w:val="left" w:pos="3976"/>
        </w:tabs>
        <w:ind w:left="0" w:right="-142" w:firstLine="426"/>
        <w:jc w:val="center"/>
        <w:rPr>
          <w:sz w:val="18"/>
          <w:szCs w:val="18"/>
        </w:rPr>
      </w:pPr>
      <w:r w:rsidRPr="00672B69">
        <w:rPr>
          <w:sz w:val="18"/>
          <w:szCs w:val="18"/>
        </w:rPr>
        <w:t>ЗАЯВЛЕНИЕ</w:t>
      </w:r>
    </w:p>
    <w:p w:rsidR="00672B69" w:rsidRPr="00672B69" w:rsidRDefault="00672B69" w:rsidP="0070249E">
      <w:pPr>
        <w:tabs>
          <w:tab w:val="left" w:pos="426"/>
          <w:tab w:val="left" w:pos="3976"/>
        </w:tabs>
        <w:ind w:left="0" w:right="-142" w:firstLine="426"/>
        <w:rPr>
          <w:sz w:val="18"/>
          <w:szCs w:val="18"/>
        </w:rPr>
      </w:pPr>
    </w:p>
    <w:p w:rsidR="00672B69" w:rsidRPr="00672B69" w:rsidRDefault="00672B69" w:rsidP="0070249E">
      <w:pPr>
        <w:tabs>
          <w:tab w:val="left" w:pos="426"/>
          <w:tab w:val="left" w:pos="3976"/>
        </w:tabs>
        <w:ind w:left="0" w:right="-142" w:firstLine="426"/>
        <w:rPr>
          <w:sz w:val="18"/>
          <w:szCs w:val="18"/>
        </w:rPr>
      </w:pPr>
      <w:r w:rsidRPr="00672B69">
        <w:rPr>
          <w:sz w:val="18"/>
          <w:szCs w:val="18"/>
        </w:rPr>
        <w:t>Прошу разрешить___________________________________________________</w:t>
      </w:r>
    </w:p>
    <w:p w:rsidR="00672B69" w:rsidRPr="00672B69" w:rsidRDefault="00672B69" w:rsidP="0070249E">
      <w:pPr>
        <w:tabs>
          <w:tab w:val="left" w:pos="426"/>
          <w:tab w:val="left" w:pos="3976"/>
        </w:tabs>
        <w:ind w:left="0" w:right="-142" w:firstLine="426"/>
        <w:rPr>
          <w:sz w:val="18"/>
          <w:szCs w:val="18"/>
        </w:rPr>
      </w:pPr>
      <w:r w:rsidRPr="00672B69">
        <w:rPr>
          <w:sz w:val="18"/>
          <w:szCs w:val="18"/>
        </w:rPr>
        <w:t xml:space="preserve">(полное и сокращенное наименование юридического лица, в </w:t>
      </w:r>
      <w:proofErr w:type="spellStart"/>
      <w:r w:rsidRPr="00672B69">
        <w:rPr>
          <w:sz w:val="18"/>
          <w:szCs w:val="18"/>
        </w:rPr>
        <w:t>т.ч</w:t>
      </w:r>
      <w:proofErr w:type="spellEnd"/>
      <w:r w:rsidRPr="00672B69">
        <w:rPr>
          <w:sz w:val="18"/>
          <w:szCs w:val="18"/>
        </w:rPr>
        <w:t>. фирменное наименование, фамилия, имя, отчество индивидуального предпринимателя, гражданина)</w:t>
      </w:r>
    </w:p>
    <w:p w:rsidR="00672B69" w:rsidRPr="00672B69" w:rsidRDefault="00672B69" w:rsidP="0070249E">
      <w:pPr>
        <w:tabs>
          <w:tab w:val="left" w:pos="426"/>
          <w:tab w:val="left" w:pos="3976"/>
        </w:tabs>
        <w:ind w:left="0" w:right="-142" w:firstLine="426"/>
        <w:rPr>
          <w:sz w:val="18"/>
          <w:szCs w:val="18"/>
        </w:rPr>
      </w:pPr>
      <w:r w:rsidRPr="00672B69">
        <w:rPr>
          <w:sz w:val="18"/>
          <w:szCs w:val="18"/>
        </w:rPr>
        <w:t>__________________________________________________________________</w:t>
      </w:r>
    </w:p>
    <w:p w:rsidR="00672B69" w:rsidRPr="00672B69" w:rsidRDefault="00672B69" w:rsidP="0070249E">
      <w:pPr>
        <w:tabs>
          <w:tab w:val="left" w:pos="426"/>
          <w:tab w:val="left" w:pos="3976"/>
        </w:tabs>
        <w:ind w:left="0" w:right="-142" w:firstLine="426"/>
        <w:rPr>
          <w:sz w:val="18"/>
          <w:szCs w:val="18"/>
        </w:rPr>
      </w:pPr>
      <w:r w:rsidRPr="00672B69">
        <w:rPr>
          <w:sz w:val="18"/>
          <w:szCs w:val="18"/>
        </w:rPr>
        <w:t>__________________________________________________________________</w:t>
      </w:r>
    </w:p>
    <w:p w:rsidR="00672B69" w:rsidRPr="00672B69" w:rsidRDefault="00672B69" w:rsidP="0070249E">
      <w:pPr>
        <w:tabs>
          <w:tab w:val="left" w:pos="426"/>
          <w:tab w:val="left" w:pos="3976"/>
        </w:tabs>
        <w:ind w:left="0" w:right="-142" w:firstLine="426"/>
        <w:rPr>
          <w:sz w:val="18"/>
          <w:szCs w:val="18"/>
        </w:rPr>
      </w:pPr>
      <w:r w:rsidRPr="00672B69">
        <w:rPr>
          <w:sz w:val="18"/>
          <w:szCs w:val="18"/>
        </w:rPr>
        <w:t xml:space="preserve">(юридический адрес юридического лица, адрес места жительства индивидуального предпринимателя, гражданина) торговлю </w:t>
      </w:r>
      <w:proofErr w:type="gramStart"/>
      <w:r w:rsidRPr="00672B69">
        <w:rPr>
          <w:sz w:val="18"/>
          <w:szCs w:val="18"/>
        </w:rPr>
        <w:t>на</w:t>
      </w:r>
      <w:proofErr w:type="gramEnd"/>
      <w:r w:rsidRPr="00672B69">
        <w:rPr>
          <w:sz w:val="18"/>
          <w:szCs w:val="18"/>
        </w:rPr>
        <w:t xml:space="preserve"> </w:t>
      </w:r>
      <w:proofErr w:type="gramStart"/>
      <w:r w:rsidRPr="00672B69">
        <w:rPr>
          <w:sz w:val="18"/>
          <w:szCs w:val="18"/>
        </w:rPr>
        <w:t>универсальной</w:t>
      </w:r>
      <w:proofErr w:type="gramEnd"/>
      <w:r w:rsidRPr="00672B69">
        <w:rPr>
          <w:sz w:val="18"/>
          <w:szCs w:val="18"/>
        </w:rPr>
        <w:t>, праздничной ярмарки, посвященной празднованию «Дня защиты детей»</w:t>
      </w:r>
    </w:p>
    <w:p w:rsidR="00672B69" w:rsidRPr="00672B69" w:rsidRDefault="00672B69" w:rsidP="0070249E">
      <w:pPr>
        <w:tabs>
          <w:tab w:val="left" w:pos="426"/>
          <w:tab w:val="left" w:pos="3976"/>
        </w:tabs>
        <w:ind w:left="0" w:right="-142" w:firstLine="426"/>
        <w:rPr>
          <w:sz w:val="18"/>
          <w:szCs w:val="18"/>
        </w:rPr>
      </w:pPr>
    </w:p>
    <w:p w:rsidR="00672B69" w:rsidRPr="00672B69" w:rsidRDefault="00672B69" w:rsidP="0070249E">
      <w:pPr>
        <w:tabs>
          <w:tab w:val="left" w:pos="426"/>
          <w:tab w:val="left" w:pos="3976"/>
        </w:tabs>
        <w:ind w:left="0" w:right="-142" w:firstLine="426"/>
        <w:rPr>
          <w:sz w:val="18"/>
          <w:szCs w:val="18"/>
        </w:rPr>
      </w:pPr>
      <w:r w:rsidRPr="00672B69">
        <w:rPr>
          <w:sz w:val="18"/>
          <w:szCs w:val="18"/>
        </w:rPr>
        <w:t>Идентификационный номер налогоплательщика________________________</w:t>
      </w:r>
    </w:p>
    <w:p w:rsidR="00672B69" w:rsidRPr="00672B69" w:rsidRDefault="00672B69" w:rsidP="0070249E">
      <w:pPr>
        <w:tabs>
          <w:tab w:val="left" w:pos="426"/>
          <w:tab w:val="left" w:pos="3976"/>
        </w:tabs>
        <w:ind w:left="0" w:right="-142" w:firstLine="426"/>
        <w:rPr>
          <w:sz w:val="18"/>
          <w:szCs w:val="18"/>
        </w:rPr>
      </w:pPr>
      <w:r w:rsidRPr="00672B69">
        <w:rPr>
          <w:sz w:val="18"/>
          <w:szCs w:val="18"/>
        </w:rPr>
        <w:t>Ассортимент реализуемой продукции:</w:t>
      </w:r>
    </w:p>
    <w:p w:rsidR="00672B69" w:rsidRPr="00672B69" w:rsidRDefault="00672B69" w:rsidP="0070249E">
      <w:pPr>
        <w:tabs>
          <w:tab w:val="left" w:pos="426"/>
          <w:tab w:val="left" w:pos="3976"/>
        </w:tabs>
        <w:ind w:left="0" w:right="-142" w:firstLine="426"/>
        <w:rPr>
          <w:sz w:val="18"/>
          <w:szCs w:val="18"/>
        </w:rPr>
      </w:pPr>
      <w:r w:rsidRPr="00672B69">
        <w:rPr>
          <w:sz w:val="18"/>
          <w:szCs w:val="18"/>
        </w:rPr>
        <w:t>_________________________________________________________________</w:t>
      </w:r>
    </w:p>
    <w:p w:rsidR="00672B69" w:rsidRPr="00672B69" w:rsidRDefault="00672B69" w:rsidP="0070249E">
      <w:pPr>
        <w:tabs>
          <w:tab w:val="left" w:pos="426"/>
          <w:tab w:val="left" w:pos="3976"/>
        </w:tabs>
        <w:ind w:left="0" w:right="-142" w:firstLine="426"/>
        <w:rPr>
          <w:sz w:val="18"/>
          <w:szCs w:val="18"/>
        </w:rPr>
      </w:pPr>
      <w:r w:rsidRPr="00672B69">
        <w:rPr>
          <w:sz w:val="18"/>
          <w:szCs w:val="18"/>
        </w:rPr>
        <w:t>_________________________________________________________________</w:t>
      </w:r>
    </w:p>
    <w:p w:rsidR="00672B69" w:rsidRPr="00672B69" w:rsidRDefault="00672B69" w:rsidP="0070249E">
      <w:pPr>
        <w:tabs>
          <w:tab w:val="left" w:pos="426"/>
          <w:tab w:val="left" w:pos="3976"/>
        </w:tabs>
        <w:ind w:left="0" w:right="-142" w:firstLine="426"/>
        <w:rPr>
          <w:sz w:val="18"/>
          <w:szCs w:val="18"/>
        </w:rPr>
      </w:pPr>
      <w:r w:rsidRPr="00672B69">
        <w:rPr>
          <w:sz w:val="18"/>
          <w:szCs w:val="18"/>
        </w:rPr>
        <w:t>_________________________________________________________________</w:t>
      </w:r>
    </w:p>
    <w:p w:rsidR="00672B69" w:rsidRPr="00672B69" w:rsidRDefault="00672B69" w:rsidP="0070249E">
      <w:pPr>
        <w:tabs>
          <w:tab w:val="left" w:pos="426"/>
          <w:tab w:val="left" w:pos="3976"/>
        </w:tabs>
        <w:ind w:left="0" w:right="-142" w:firstLine="426"/>
        <w:rPr>
          <w:sz w:val="18"/>
          <w:szCs w:val="18"/>
        </w:rPr>
      </w:pPr>
    </w:p>
    <w:p w:rsidR="00672B69" w:rsidRPr="00672B69" w:rsidRDefault="00672B69" w:rsidP="0070249E">
      <w:pPr>
        <w:tabs>
          <w:tab w:val="left" w:pos="426"/>
          <w:tab w:val="left" w:pos="3976"/>
        </w:tabs>
        <w:ind w:left="0" w:right="-142" w:firstLine="426"/>
        <w:rPr>
          <w:sz w:val="18"/>
          <w:szCs w:val="18"/>
        </w:rPr>
      </w:pPr>
      <w:r w:rsidRPr="00672B69">
        <w:rPr>
          <w:sz w:val="18"/>
          <w:szCs w:val="18"/>
        </w:rPr>
        <w:t>Примечание:</w:t>
      </w:r>
    </w:p>
    <w:p w:rsidR="00672B69" w:rsidRPr="00672B69" w:rsidRDefault="00672B69" w:rsidP="0070249E">
      <w:pPr>
        <w:tabs>
          <w:tab w:val="left" w:pos="426"/>
          <w:tab w:val="left" w:pos="3976"/>
        </w:tabs>
        <w:ind w:left="0" w:right="-142" w:firstLine="426"/>
        <w:rPr>
          <w:sz w:val="18"/>
          <w:szCs w:val="18"/>
        </w:rPr>
      </w:pPr>
      <w:r w:rsidRPr="00672B69">
        <w:rPr>
          <w:sz w:val="18"/>
          <w:szCs w:val="18"/>
        </w:rPr>
        <w:t>____________________________________________________________</w:t>
      </w:r>
    </w:p>
    <w:p w:rsidR="00672B69" w:rsidRPr="00672B69" w:rsidRDefault="00672B69" w:rsidP="0070249E">
      <w:pPr>
        <w:tabs>
          <w:tab w:val="left" w:pos="426"/>
          <w:tab w:val="left" w:pos="3976"/>
        </w:tabs>
        <w:ind w:left="0" w:right="-142" w:firstLine="426"/>
        <w:rPr>
          <w:sz w:val="18"/>
          <w:szCs w:val="18"/>
        </w:rPr>
      </w:pPr>
      <w:r w:rsidRPr="00672B69">
        <w:rPr>
          <w:sz w:val="18"/>
          <w:szCs w:val="18"/>
        </w:rPr>
        <w:t>_____________________________________________________________</w:t>
      </w:r>
    </w:p>
    <w:p w:rsidR="00672B69" w:rsidRPr="00672B69" w:rsidRDefault="00672B69" w:rsidP="0070249E">
      <w:pPr>
        <w:tabs>
          <w:tab w:val="left" w:pos="426"/>
          <w:tab w:val="left" w:pos="3976"/>
        </w:tabs>
        <w:ind w:left="0" w:right="-142" w:firstLine="426"/>
        <w:rPr>
          <w:sz w:val="18"/>
          <w:szCs w:val="18"/>
        </w:rPr>
      </w:pPr>
    </w:p>
    <w:p w:rsidR="00672B69" w:rsidRPr="00672B69" w:rsidRDefault="00672B69" w:rsidP="0070249E">
      <w:pPr>
        <w:tabs>
          <w:tab w:val="left" w:pos="426"/>
          <w:tab w:val="left" w:pos="3976"/>
        </w:tabs>
        <w:ind w:left="0" w:right="-142" w:firstLine="426"/>
        <w:rPr>
          <w:sz w:val="18"/>
          <w:szCs w:val="18"/>
        </w:rPr>
      </w:pPr>
    </w:p>
    <w:p w:rsidR="00672B69" w:rsidRPr="00672B69" w:rsidRDefault="00672B69" w:rsidP="0070249E">
      <w:pPr>
        <w:tabs>
          <w:tab w:val="left" w:pos="426"/>
          <w:tab w:val="left" w:pos="3976"/>
        </w:tabs>
        <w:ind w:left="0" w:right="-142" w:firstLine="426"/>
        <w:rPr>
          <w:sz w:val="18"/>
          <w:szCs w:val="18"/>
        </w:rPr>
      </w:pPr>
      <w:r w:rsidRPr="00672B69">
        <w:rPr>
          <w:sz w:val="18"/>
          <w:szCs w:val="18"/>
        </w:rPr>
        <w:t xml:space="preserve"> Подпись                                                                                  Дата________</w:t>
      </w:r>
    </w:p>
    <w:p w:rsidR="00672B69" w:rsidRDefault="00672B69" w:rsidP="0070249E">
      <w:pPr>
        <w:tabs>
          <w:tab w:val="left" w:pos="426"/>
          <w:tab w:val="left" w:pos="3976"/>
        </w:tabs>
        <w:ind w:left="0" w:right="-142" w:firstLine="426"/>
        <w:rPr>
          <w:sz w:val="18"/>
          <w:szCs w:val="18"/>
        </w:rPr>
      </w:pPr>
      <w:r w:rsidRPr="00672B69">
        <w:rPr>
          <w:sz w:val="18"/>
          <w:szCs w:val="18"/>
        </w:rPr>
        <w:t xml:space="preserve">                                                </w:t>
      </w:r>
      <w:r w:rsidR="0070249E">
        <w:rPr>
          <w:sz w:val="18"/>
          <w:szCs w:val="18"/>
        </w:rPr>
        <w:t xml:space="preserve">     </w:t>
      </w:r>
    </w:p>
    <w:p w:rsidR="0070249E" w:rsidRPr="00672B69" w:rsidRDefault="0070249E" w:rsidP="0070249E">
      <w:pPr>
        <w:tabs>
          <w:tab w:val="left" w:pos="426"/>
          <w:tab w:val="left" w:pos="3976"/>
        </w:tabs>
        <w:ind w:left="0" w:right="-142" w:firstLine="426"/>
        <w:rPr>
          <w:sz w:val="18"/>
          <w:szCs w:val="18"/>
        </w:rPr>
      </w:pPr>
    </w:p>
    <w:p w:rsidR="00672B69" w:rsidRPr="00672B69" w:rsidRDefault="00672B69" w:rsidP="0070249E">
      <w:pPr>
        <w:tabs>
          <w:tab w:val="left" w:pos="426"/>
          <w:tab w:val="left" w:pos="3976"/>
        </w:tabs>
        <w:ind w:left="0" w:right="-142" w:firstLine="426"/>
        <w:jc w:val="right"/>
        <w:rPr>
          <w:sz w:val="18"/>
          <w:szCs w:val="18"/>
        </w:rPr>
      </w:pPr>
    </w:p>
    <w:p w:rsidR="00672B69" w:rsidRPr="00672B69" w:rsidRDefault="00672B69" w:rsidP="0070249E">
      <w:pPr>
        <w:tabs>
          <w:tab w:val="left" w:pos="426"/>
          <w:tab w:val="left" w:pos="3976"/>
        </w:tabs>
        <w:ind w:left="0" w:right="-142" w:firstLine="426"/>
        <w:jc w:val="right"/>
        <w:rPr>
          <w:sz w:val="18"/>
          <w:szCs w:val="18"/>
        </w:rPr>
      </w:pPr>
      <w:r w:rsidRPr="00672B69">
        <w:rPr>
          <w:sz w:val="18"/>
          <w:szCs w:val="18"/>
        </w:rPr>
        <w:t xml:space="preserve">Приложение 2 </w:t>
      </w:r>
    </w:p>
    <w:p w:rsidR="00672B69" w:rsidRPr="00672B69" w:rsidRDefault="00672B69" w:rsidP="0070249E">
      <w:pPr>
        <w:tabs>
          <w:tab w:val="left" w:pos="426"/>
          <w:tab w:val="left" w:pos="3976"/>
        </w:tabs>
        <w:ind w:left="0" w:right="-142" w:firstLine="426"/>
        <w:jc w:val="right"/>
        <w:rPr>
          <w:sz w:val="18"/>
          <w:szCs w:val="18"/>
        </w:rPr>
      </w:pPr>
      <w:r w:rsidRPr="00672B69">
        <w:rPr>
          <w:sz w:val="18"/>
          <w:szCs w:val="18"/>
        </w:rPr>
        <w:t xml:space="preserve">к Порядку организации универсальной, </w:t>
      </w:r>
    </w:p>
    <w:p w:rsidR="00672B69" w:rsidRPr="00672B69" w:rsidRDefault="00672B69" w:rsidP="0070249E">
      <w:pPr>
        <w:tabs>
          <w:tab w:val="left" w:pos="426"/>
          <w:tab w:val="left" w:pos="3976"/>
        </w:tabs>
        <w:ind w:left="0" w:right="-142" w:firstLine="426"/>
        <w:jc w:val="right"/>
        <w:rPr>
          <w:sz w:val="18"/>
          <w:szCs w:val="18"/>
        </w:rPr>
      </w:pPr>
      <w:r w:rsidRPr="00672B69">
        <w:rPr>
          <w:sz w:val="18"/>
          <w:szCs w:val="18"/>
        </w:rPr>
        <w:t xml:space="preserve">праздничной ярмарки, посвященной </w:t>
      </w:r>
      <w:r w:rsidRPr="00672B69">
        <w:rPr>
          <w:sz w:val="18"/>
          <w:szCs w:val="18"/>
        </w:rPr>
        <w:br/>
        <w:t>празднованию «Дня защиты детей»</w:t>
      </w:r>
    </w:p>
    <w:p w:rsidR="00672B69" w:rsidRPr="00672B69" w:rsidRDefault="00672B69" w:rsidP="0070249E">
      <w:pPr>
        <w:tabs>
          <w:tab w:val="left" w:pos="426"/>
          <w:tab w:val="left" w:pos="3976"/>
        </w:tabs>
        <w:ind w:left="0" w:right="-142" w:firstLine="426"/>
        <w:jc w:val="center"/>
        <w:rPr>
          <w:sz w:val="18"/>
          <w:szCs w:val="18"/>
        </w:rPr>
      </w:pPr>
    </w:p>
    <w:p w:rsidR="00672B69" w:rsidRPr="00672B69" w:rsidRDefault="00672B69" w:rsidP="0070249E">
      <w:pPr>
        <w:tabs>
          <w:tab w:val="left" w:pos="426"/>
          <w:tab w:val="left" w:pos="3976"/>
        </w:tabs>
        <w:ind w:left="0" w:right="-142" w:firstLine="426"/>
        <w:jc w:val="center"/>
        <w:rPr>
          <w:b/>
          <w:bCs/>
          <w:sz w:val="18"/>
          <w:szCs w:val="18"/>
        </w:rPr>
      </w:pPr>
      <w:r w:rsidRPr="00672B69">
        <w:rPr>
          <w:b/>
          <w:bCs/>
          <w:sz w:val="18"/>
          <w:szCs w:val="18"/>
        </w:rPr>
        <w:t>Форма уведомления</w:t>
      </w:r>
    </w:p>
    <w:p w:rsidR="00672B69" w:rsidRPr="00672B69" w:rsidRDefault="00672B69" w:rsidP="0070249E">
      <w:pPr>
        <w:tabs>
          <w:tab w:val="left" w:pos="426"/>
          <w:tab w:val="left" w:pos="3976"/>
        </w:tabs>
        <w:ind w:left="0" w:right="-142" w:firstLine="426"/>
        <w:jc w:val="center"/>
        <w:rPr>
          <w:b/>
          <w:bCs/>
          <w:sz w:val="18"/>
          <w:szCs w:val="18"/>
        </w:rPr>
      </w:pPr>
      <w:r w:rsidRPr="00672B69">
        <w:rPr>
          <w:b/>
          <w:bCs/>
          <w:sz w:val="18"/>
          <w:szCs w:val="18"/>
        </w:rPr>
        <w:t xml:space="preserve">об отказе в предоставления места </w:t>
      </w:r>
      <w:proofErr w:type="gramStart"/>
      <w:r w:rsidRPr="00672B69">
        <w:rPr>
          <w:b/>
          <w:bCs/>
          <w:sz w:val="18"/>
          <w:szCs w:val="18"/>
        </w:rPr>
        <w:t>для</w:t>
      </w:r>
      <w:proofErr w:type="gramEnd"/>
    </w:p>
    <w:p w:rsidR="00672B69" w:rsidRPr="00672B69" w:rsidRDefault="00672B69" w:rsidP="0070249E">
      <w:pPr>
        <w:tabs>
          <w:tab w:val="left" w:pos="426"/>
          <w:tab w:val="left" w:pos="3976"/>
        </w:tabs>
        <w:ind w:left="0" w:right="-142" w:firstLine="426"/>
        <w:jc w:val="center"/>
        <w:rPr>
          <w:b/>
          <w:bCs/>
          <w:sz w:val="18"/>
          <w:szCs w:val="18"/>
        </w:rPr>
      </w:pPr>
      <w:r w:rsidRPr="00672B69">
        <w:rPr>
          <w:b/>
          <w:bCs/>
          <w:sz w:val="18"/>
          <w:szCs w:val="18"/>
        </w:rPr>
        <w:t xml:space="preserve">продажи товаров </w:t>
      </w:r>
      <w:proofErr w:type="gramStart"/>
      <w:r w:rsidRPr="00672B69">
        <w:rPr>
          <w:b/>
          <w:bCs/>
          <w:sz w:val="18"/>
          <w:szCs w:val="18"/>
        </w:rPr>
        <w:t>на</w:t>
      </w:r>
      <w:proofErr w:type="gramEnd"/>
      <w:r w:rsidRPr="00672B69">
        <w:rPr>
          <w:b/>
          <w:bCs/>
          <w:sz w:val="18"/>
          <w:szCs w:val="18"/>
        </w:rPr>
        <w:t xml:space="preserve"> </w:t>
      </w:r>
      <w:proofErr w:type="gramStart"/>
      <w:r w:rsidRPr="00672B69">
        <w:rPr>
          <w:b/>
          <w:bCs/>
          <w:sz w:val="18"/>
          <w:szCs w:val="18"/>
        </w:rPr>
        <w:t>универсальной</w:t>
      </w:r>
      <w:proofErr w:type="gramEnd"/>
      <w:r w:rsidRPr="00672B69">
        <w:rPr>
          <w:b/>
          <w:bCs/>
          <w:sz w:val="18"/>
          <w:szCs w:val="18"/>
        </w:rPr>
        <w:t>, праздничной ярмарки, посвященной празднованию «Дня защиты детей»</w:t>
      </w:r>
      <w:r w:rsidRPr="00672B69">
        <w:rPr>
          <w:b/>
          <w:bCs/>
          <w:sz w:val="18"/>
          <w:szCs w:val="18"/>
        </w:rPr>
        <w:br/>
      </w:r>
    </w:p>
    <w:p w:rsidR="00672B69" w:rsidRPr="00672B69" w:rsidRDefault="00672B69" w:rsidP="00672B69">
      <w:pPr>
        <w:tabs>
          <w:tab w:val="left" w:pos="426"/>
          <w:tab w:val="left" w:pos="3976"/>
        </w:tabs>
        <w:ind w:left="0" w:right="-142" w:firstLine="426"/>
        <w:jc w:val="left"/>
        <w:rPr>
          <w:b/>
          <w:sz w:val="18"/>
          <w:szCs w:val="18"/>
        </w:rPr>
      </w:pPr>
    </w:p>
    <w:p w:rsidR="00672B69" w:rsidRPr="00672B69" w:rsidRDefault="00672B69" w:rsidP="00672B69">
      <w:pPr>
        <w:tabs>
          <w:tab w:val="left" w:pos="426"/>
          <w:tab w:val="left" w:pos="3976"/>
        </w:tabs>
        <w:ind w:left="0" w:right="-142" w:firstLine="426"/>
        <w:jc w:val="left"/>
        <w:rPr>
          <w:b/>
          <w:sz w:val="18"/>
          <w:szCs w:val="18"/>
        </w:rPr>
      </w:pPr>
    </w:p>
    <w:p w:rsidR="00672B69" w:rsidRPr="00672B69" w:rsidRDefault="00672B69" w:rsidP="0070249E">
      <w:pPr>
        <w:tabs>
          <w:tab w:val="left" w:pos="426"/>
          <w:tab w:val="left" w:pos="3976"/>
        </w:tabs>
        <w:ind w:left="0" w:right="-142" w:firstLine="426"/>
        <w:rPr>
          <w:b/>
          <w:sz w:val="18"/>
          <w:szCs w:val="18"/>
        </w:rPr>
      </w:pPr>
    </w:p>
    <w:tbl>
      <w:tblPr>
        <w:tblW w:w="0" w:type="auto"/>
        <w:tblLook w:val="01E0" w:firstRow="1" w:lastRow="1" w:firstColumn="1" w:lastColumn="1" w:noHBand="0" w:noVBand="0"/>
      </w:tblPr>
      <w:tblGrid>
        <w:gridCol w:w="3309"/>
        <w:gridCol w:w="6835"/>
      </w:tblGrid>
      <w:tr w:rsidR="00672B69" w:rsidRPr="00672B69" w:rsidTr="00672B69">
        <w:tc>
          <w:tcPr>
            <w:tcW w:w="3510" w:type="dxa"/>
            <w:shd w:val="clear" w:color="auto" w:fill="auto"/>
          </w:tcPr>
          <w:p w:rsidR="00672B69" w:rsidRPr="00672B69" w:rsidRDefault="00672B69" w:rsidP="0070249E">
            <w:pPr>
              <w:tabs>
                <w:tab w:val="left" w:pos="426"/>
                <w:tab w:val="left" w:pos="3976"/>
              </w:tabs>
              <w:ind w:left="0" w:right="-142" w:firstLine="426"/>
              <w:rPr>
                <w:sz w:val="18"/>
                <w:szCs w:val="18"/>
              </w:rPr>
            </w:pPr>
          </w:p>
          <w:p w:rsidR="00672B69" w:rsidRPr="00672B69" w:rsidRDefault="00672B69" w:rsidP="0070249E">
            <w:pPr>
              <w:tabs>
                <w:tab w:val="left" w:pos="426"/>
                <w:tab w:val="left" w:pos="3976"/>
              </w:tabs>
              <w:ind w:left="0" w:right="-142" w:firstLine="426"/>
              <w:rPr>
                <w:sz w:val="18"/>
                <w:szCs w:val="18"/>
              </w:rPr>
            </w:pPr>
          </w:p>
        </w:tc>
        <w:tc>
          <w:tcPr>
            <w:tcW w:w="6912" w:type="dxa"/>
            <w:shd w:val="clear" w:color="auto" w:fill="auto"/>
          </w:tcPr>
          <w:p w:rsidR="00672B69" w:rsidRPr="00672B69" w:rsidRDefault="00672B69" w:rsidP="0070249E">
            <w:pPr>
              <w:tabs>
                <w:tab w:val="left" w:pos="426"/>
                <w:tab w:val="left" w:pos="3976"/>
              </w:tabs>
              <w:ind w:left="0" w:right="-142" w:firstLine="426"/>
              <w:rPr>
                <w:sz w:val="18"/>
                <w:szCs w:val="18"/>
              </w:rPr>
            </w:pPr>
            <w:r w:rsidRPr="00672B69">
              <w:rPr>
                <w:sz w:val="18"/>
                <w:szCs w:val="18"/>
              </w:rPr>
              <w:t xml:space="preserve"> ____________________________________________________________</w:t>
            </w:r>
          </w:p>
          <w:p w:rsidR="00672B69" w:rsidRPr="00672B69" w:rsidRDefault="00672B69" w:rsidP="0070249E">
            <w:pPr>
              <w:tabs>
                <w:tab w:val="left" w:pos="426"/>
                <w:tab w:val="left" w:pos="3976"/>
              </w:tabs>
              <w:ind w:left="0" w:right="-142" w:firstLine="426"/>
              <w:rPr>
                <w:sz w:val="18"/>
                <w:szCs w:val="18"/>
              </w:rPr>
            </w:pPr>
            <w:r w:rsidRPr="00672B69">
              <w:rPr>
                <w:sz w:val="18"/>
                <w:szCs w:val="18"/>
              </w:rPr>
              <w:t>наименование</w:t>
            </w:r>
          </w:p>
          <w:p w:rsidR="00672B69" w:rsidRPr="00672B69" w:rsidRDefault="00672B69" w:rsidP="0070249E">
            <w:pPr>
              <w:tabs>
                <w:tab w:val="left" w:pos="426"/>
                <w:tab w:val="left" w:pos="3976"/>
              </w:tabs>
              <w:ind w:left="0" w:right="-142" w:firstLine="426"/>
              <w:rPr>
                <w:sz w:val="18"/>
                <w:szCs w:val="18"/>
              </w:rPr>
            </w:pPr>
            <w:r w:rsidRPr="00672B69">
              <w:rPr>
                <w:sz w:val="18"/>
                <w:szCs w:val="18"/>
              </w:rPr>
              <w:t>______________________________________________________________</w:t>
            </w:r>
          </w:p>
          <w:p w:rsidR="00672B69" w:rsidRPr="00672B69" w:rsidRDefault="00672B69" w:rsidP="0070249E">
            <w:pPr>
              <w:tabs>
                <w:tab w:val="left" w:pos="426"/>
                <w:tab w:val="left" w:pos="3976"/>
              </w:tabs>
              <w:ind w:left="0" w:right="-142" w:firstLine="426"/>
              <w:rPr>
                <w:sz w:val="18"/>
                <w:szCs w:val="18"/>
              </w:rPr>
            </w:pPr>
            <w:r w:rsidRPr="00672B69">
              <w:rPr>
                <w:sz w:val="18"/>
                <w:szCs w:val="18"/>
              </w:rPr>
              <w:t>(юридический, почтовый адрес)</w:t>
            </w:r>
          </w:p>
          <w:p w:rsidR="00672B69" w:rsidRPr="00672B69" w:rsidRDefault="00672B69" w:rsidP="0070249E">
            <w:pPr>
              <w:tabs>
                <w:tab w:val="left" w:pos="426"/>
                <w:tab w:val="left" w:pos="3976"/>
              </w:tabs>
              <w:ind w:left="0" w:right="-142" w:firstLine="426"/>
              <w:rPr>
                <w:sz w:val="18"/>
                <w:szCs w:val="18"/>
              </w:rPr>
            </w:pPr>
            <w:r w:rsidRPr="00672B69">
              <w:rPr>
                <w:sz w:val="18"/>
                <w:szCs w:val="18"/>
              </w:rPr>
              <w:t>_____________________________________________________________</w:t>
            </w:r>
          </w:p>
          <w:p w:rsidR="00672B69" w:rsidRPr="00672B69" w:rsidRDefault="00672B69" w:rsidP="0070249E">
            <w:pPr>
              <w:tabs>
                <w:tab w:val="left" w:pos="426"/>
                <w:tab w:val="left" w:pos="3976"/>
              </w:tabs>
              <w:ind w:left="0" w:right="-142" w:firstLine="426"/>
              <w:rPr>
                <w:sz w:val="18"/>
                <w:szCs w:val="18"/>
              </w:rPr>
            </w:pPr>
            <w:r w:rsidRPr="00672B69">
              <w:rPr>
                <w:sz w:val="18"/>
                <w:szCs w:val="18"/>
              </w:rPr>
              <w:t>контактная информация (номер телефона, адрес электронной почты)</w:t>
            </w:r>
          </w:p>
        </w:tc>
      </w:tr>
    </w:tbl>
    <w:p w:rsidR="00672B69" w:rsidRPr="00672B69" w:rsidRDefault="00672B69" w:rsidP="0070249E">
      <w:pPr>
        <w:tabs>
          <w:tab w:val="left" w:pos="426"/>
          <w:tab w:val="left" w:pos="3976"/>
        </w:tabs>
        <w:ind w:left="0" w:right="-142" w:firstLine="426"/>
        <w:rPr>
          <w:sz w:val="18"/>
          <w:szCs w:val="18"/>
        </w:rPr>
      </w:pPr>
    </w:p>
    <w:p w:rsidR="00672B69" w:rsidRPr="00672B69" w:rsidRDefault="00672B69" w:rsidP="0070249E">
      <w:pPr>
        <w:tabs>
          <w:tab w:val="left" w:pos="426"/>
          <w:tab w:val="left" w:pos="3976"/>
        </w:tabs>
        <w:ind w:left="0" w:right="-142" w:firstLine="426"/>
        <w:rPr>
          <w:sz w:val="18"/>
          <w:szCs w:val="18"/>
        </w:rPr>
      </w:pPr>
      <w:r w:rsidRPr="00672B69">
        <w:rPr>
          <w:sz w:val="18"/>
          <w:szCs w:val="18"/>
        </w:rPr>
        <w:t>Уведомление</w:t>
      </w:r>
    </w:p>
    <w:p w:rsidR="00672B69" w:rsidRPr="00672B69" w:rsidRDefault="00672B69" w:rsidP="0070249E">
      <w:pPr>
        <w:tabs>
          <w:tab w:val="left" w:pos="426"/>
          <w:tab w:val="left" w:pos="3976"/>
        </w:tabs>
        <w:ind w:left="0" w:right="-142" w:firstLine="426"/>
        <w:rPr>
          <w:sz w:val="18"/>
          <w:szCs w:val="18"/>
        </w:rPr>
      </w:pPr>
    </w:p>
    <w:p w:rsidR="00672B69" w:rsidRPr="00672B69" w:rsidRDefault="00672B69" w:rsidP="0070249E">
      <w:pPr>
        <w:tabs>
          <w:tab w:val="left" w:pos="426"/>
          <w:tab w:val="left" w:pos="3976"/>
        </w:tabs>
        <w:ind w:left="0" w:right="-142" w:firstLine="426"/>
        <w:rPr>
          <w:sz w:val="18"/>
          <w:szCs w:val="18"/>
        </w:rPr>
      </w:pPr>
      <w:r w:rsidRPr="00672B69">
        <w:rPr>
          <w:sz w:val="18"/>
          <w:szCs w:val="18"/>
        </w:rPr>
        <w:t xml:space="preserve">Администрация Хомутовского муниципального образования, извещает Вас об отказе в предоставлении места </w:t>
      </w:r>
      <w:proofErr w:type="gramStart"/>
      <w:r w:rsidRPr="00672B69">
        <w:rPr>
          <w:sz w:val="18"/>
          <w:szCs w:val="18"/>
        </w:rPr>
        <w:t>на</w:t>
      </w:r>
      <w:proofErr w:type="gramEnd"/>
      <w:r w:rsidRPr="00672B69">
        <w:rPr>
          <w:sz w:val="18"/>
          <w:szCs w:val="18"/>
        </w:rPr>
        <w:t xml:space="preserve"> </w:t>
      </w:r>
      <w:proofErr w:type="gramStart"/>
      <w:r w:rsidRPr="00672B69">
        <w:rPr>
          <w:bCs/>
          <w:sz w:val="18"/>
          <w:szCs w:val="18"/>
        </w:rPr>
        <w:t>универсальной</w:t>
      </w:r>
      <w:proofErr w:type="gramEnd"/>
      <w:r w:rsidRPr="00672B69">
        <w:rPr>
          <w:bCs/>
          <w:sz w:val="18"/>
          <w:szCs w:val="18"/>
        </w:rPr>
        <w:t xml:space="preserve">, праздничной ярмарки, посвященной празднованию «Дня защиты детей» </w:t>
      </w:r>
      <w:r w:rsidRPr="00672B69">
        <w:rPr>
          <w:sz w:val="18"/>
          <w:szCs w:val="18"/>
        </w:rPr>
        <w:t>по причине: _________________________________________________</w:t>
      </w:r>
    </w:p>
    <w:p w:rsidR="00672B69" w:rsidRPr="00672B69" w:rsidRDefault="00672B69" w:rsidP="0070249E">
      <w:pPr>
        <w:tabs>
          <w:tab w:val="left" w:pos="426"/>
          <w:tab w:val="left" w:pos="3976"/>
        </w:tabs>
        <w:ind w:left="0" w:right="-142" w:firstLine="426"/>
        <w:rPr>
          <w:sz w:val="18"/>
          <w:szCs w:val="18"/>
        </w:rPr>
      </w:pPr>
      <w:r w:rsidRPr="00672B69">
        <w:rPr>
          <w:sz w:val="18"/>
          <w:szCs w:val="18"/>
        </w:rPr>
        <w:t>______________________________________________________________________________</w:t>
      </w:r>
    </w:p>
    <w:p w:rsidR="00672B69" w:rsidRPr="00672B69" w:rsidRDefault="00672B69" w:rsidP="0070249E">
      <w:pPr>
        <w:tabs>
          <w:tab w:val="left" w:pos="426"/>
          <w:tab w:val="left" w:pos="3976"/>
        </w:tabs>
        <w:ind w:left="0" w:right="-142" w:firstLine="426"/>
        <w:rPr>
          <w:sz w:val="18"/>
          <w:szCs w:val="18"/>
        </w:rPr>
      </w:pPr>
      <w:r w:rsidRPr="00672B69">
        <w:rPr>
          <w:sz w:val="18"/>
          <w:szCs w:val="18"/>
        </w:rPr>
        <w:t>______________________________________________________________________________</w:t>
      </w:r>
    </w:p>
    <w:p w:rsidR="00672B69" w:rsidRPr="00672B69" w:rsidRDefault="00672B69" w:rsidP="0070249E">
      <w:pPr>
        <w:tabs>
          <w:tab w:val="left" w:pos="426"/>
          <w:tab w:val="left" w:pos="3976"/>
        </w:tabs>
        <w:ind w:left="0" w:right="-142" w:firstLine="426"/>
        <w:rPr>
          <w:sz w:val="18"/>
          <w:szCs w:val="18"/>
        </w:rPr>
      </w:pPr>
      <w:r w:rsidRPr="00672B69">
        <w:rPr>
          <w:sz w:val="18"/>
          <w:szCs w:val="18"/>
        </w:rPr>
        <w:t xml:space="preserve">                                                                                      </w:t>
      </w:r>
    </w:p>
    <w:p w:rsidR="00672B69" w:rsidRPr="00672B69" w:rsidRDefault="00672B69" w:rsidP="0070249E">
      <w:pPr>
        <w:tabs>
          <w:tab w:val="left" w:pos="426"/>
          <w:tab w:val="left" w:pos="3976"/>
        </w:tabs>
        <w:ind w:left="0" w:right="-142" w:firstLine="426"/>
        <w:rPr>
          <w:sz w:val="18"/>
          <w:szCs w:val="18"/>
        </w:rPr>
      </w:pPr>
      <w:r w:rsidRPr="00672B69">
        <w:rPr>
          <w:sz w:val="18"/>
          <w:szCs w:val="18"/>
        </w:rPr>
        <w:t>«______» ___ 20___ г.                                                  _________ /___________________/</w:t>
      </w:r>
    </w:p>
    <w:p w:rsidR="00672B69" w:rsidRDefault="00672B69" w:rsidP="0070249E">
      <w:pPr>
        <w:tabs>
          <w:tab w:val="left" w:pos="426"/>
          <w:tab w:val="left" w:pos="3976"/>
        </w:tabs>
        <w:ind w:left="0" w:right="-142" w:firstLine="426"/>
        <w:rPr>
          <w:sz w:val="18"/>
          <w:szCs w:val="18"/>
        </w:rPr>
      </w:pPr>
      <w:r w:rsidRPr="00672B69">
        <w:rPr>
          <w:sz w:val="18"/>
          <w:szCs w:val="18"/>
        </w:rPr>
        <w:t xml:space="preserve">                                                                                   (подпись)                 (Ф.И.О.)</w:t>
      </w:r>
    </w:p>
    <w:p w:rsidR="0070249E" w:rsidRDefault="0070249E" w:rsidP="0070249E">
      <w:pPr>
        <w:tabs>
          <w:tab w:val="left" w:pos="426"/>
          <w:tab w:val="left" w:pos="3976"/>
        </w:tabs>
        <w:ind w:left="0" w:right="-142" w:firstLine="426"/>
        <w:rPr>
          <w:sz w:val="18"/>
          <w:szCs w:val="18"/>
        </w:rPr>
      </w:pPr>
    </w:p>
    <w:p w:rsidR="0097764A" w:rsidRDefault="0097764A" w:rsidP="0070249E">
      <w:pPr>
        <w:tabs>
          <w:tab w:val="left" w:pos="426"/>
          <w:tab w:val="left" w:pos="3976"/>
        </w:tabs>
        <w:ind w:left="0" w:right="-142" w:firstLine="426"/>
        <w:rPr>
          <w:sz w:val="18"/>
          <w:szCs w:val="18"/>
        </w:rPr>
      </w:pPr>
    </w:p>
    <w:p w:rsidR="0097764A" w:rsidRDefault="0097764A" w:rsidP="0070249E">
      <w:pPr>
        <w:tabs>
          <w:tab w:val="left" w:pos="426"/>
          <w:tab w:val="left" w:pos="3976"/>
        </w:tabs>
        <w:ind w:left="0" w:right="-142" w:firstLine="426"/>
        <w:rPr>
          <w:sz w:val="18"/>
          <w:szCs w:val="18"/>
        </w:rPr>
      </w:pPr>
    </w:p>
    <w:p w:rsidR="0070249E" w:rsidRDefault="0070249E" w:rsidP="0070249E">
      <w:pPr>
        <w:tabs>
          <w:tab w:val="left" w:pos="426"/>
          <w:tab w:val="left" w:pos="3976"/>
        </w:tabs>
        <w:ind w:left="0" w:right="-142" w:firstLine="426"/>
        <w:rPr>
          <w:sz w:val="18"/>
          <w:szCs w:val="18"/>
        </w:rPr>
      </w:pPr>
    </w:p>
    <w:p w:rsidR="007436DC" w:rsidRPr="007436DC" w:rsidRDefault="007436DC" w:rsidP="007436DC">
      <w:pPr>
        <w:tabs>
          <w:tab w:val="left" w:pos="426"/>
          <w:tab w:val="left" w:pos="3976"/>
        </w:tabs>
        <w:ind w:left="0" w:right="-142" w:firstLine="426"/>
        <w:jc w:val="center"/>
        <w:rPr>
          <w:sz w:val="18"/>
          <w:szCs w:val="18"/>
        </w:rPr>
      </w:pPr>
      <w:r w:rsidRPr="007436DC">
        <w:rPr>
          <w:sz w:val="18"/>
          <w:szCs w:val="18"/>
        </w:rPr>
        <w:t>РОССИЙСКАЯ ФЕДЕРАЦИЯ</w:t>
      </w:r>
    </w:p>
    <w:p w:rsidR="007436DC" w:rsidRPr="007436DC" w:rsidRDefault="007436DC" w:rsidP="007436DC">
      <w:pPr>
        <w:tabs>
          <w:tab w:val="left" w:pos="426"/>
          <w:tab w:val="left" w:pos="3976"/>
        </w:tabs>
        <w:ind w:left="0" w:right="-142" w:firstLine="426"/>
        <w:jc w:val="center"/>
        <w:rPr>
          <w:sz w:val="18"/>
          <w:szCs w:val="18"/>
        </w:rPr>
      </w:pPr>
      <w:r w:rsidRPr="007436DC">
        <w:rPr>
          <w:sz w:val="18"/>
          <w:szCs w:val="18"/>
        </w:rPr>
        <w:t>ИРКУТСКАЯ ОБЛАСТЬ ИРКУТСКИЙ РАЙОН</w:t>
      </w:r>
    </w:p>
    <w:p w:rsidR="007436DC" w:rsidRPr="007436DC" w:rsidRDefault="007436DC" w:rsidP="007436DC">
      <w:pPr>
        <w:tabs>
          <w:tab w:val="left" w:pos="426"/>
          <w:tab w:val="left" w:pos="3976"/>
        </w:tabs>
        <w:ind w:left="0" w:right="-142" w:firstLine="426"/>
        <w:jc w:val="center"/>
        <w:rPr>
          <w:sz w:val="18"/>
          <w:szCs w:val="18"/>
        </w:rPr>
      </w:pPr>
      <w:r w:rsidRPr="007436DC">
        <w:rPr>
          <w:sz w:val="18"/>
          <w:szCs w:val="18"/>
        </w:rPr>
        <w:t>ХОМУТОВСКОЕ МУНИЦИПАЛЬНОЕ ОБРАЗОВАНИЕ</w:t>
      </w:r>
    </w:p>
    <w:p w:rsidR="007436DC" w:rsidRPr="007436DC" w:rsidRDefault="007436DC" w:rsidP="007436DC">
      <w:pPr>
        <w:tabs>
          <w:tab w:val="left" w:pos="426"/>
          <w:tab w:val="left" w:pos="3976"/>
        </w:tabs>
        <w:ind w:left="0" w:right="-142" w:firstLine="426"/>
        <w:jc w:val="center"/>
        <w:rPr>
          <w:sz w:val="18"/>
          <w:szCs w:val="18"/>
        </w:rPr>
      </w:pPr>
      <w:r w:rsidRPr="007436DC">
        <w:rPr>
          <w:sz w:val="18"/>
          <w:szCs w:val="18"/>
        </w:rPr>
        <w:t>АДМИНИСТРАЦИЯ</w:t>
      </w:r>
    </w:p>
    <w:p w:rsidR="007436DC" w:rsidRPr="007436DC" w:rsidRDefault="007436DC" w:rsidP="007436DC">
      <w:pPr>
        <w:tabs>
          <w:tab w:val="left" w:pos="426"/>
          <w:tab w:val="left" w:pos="3976"/>
        </w:tabs>
        <w:ind w:left="0" w:right="-142" w:firstLine="426"/>
        <w:jc w:val="center"/>
        <w:rPr>
          <w:sz w:val="18"/>
          <w:szCs w:val="18"/>
        </w:rPr>
      </w:pPr>
      <w:r w:rsidRPr="007436DC">
        <w:rPr>
          <w:sz w:val="18"/>
          <w:szCs w:val="18"/>
        </w:rPr>
        <w:t>ПОСТАНОВЛЕНИЕ</w:t>
      </w:r>
    </w:p>
    <w:p w:rsidR="007436DC" w:rsidRPr="007436DC" w:rsidRDefault="007436DC" w:rsidP="007436DC">
      <w:pPr>
        <w:tabs>
          <w:tab w:val="left" w:pos="426"/>
          <w:tab w:val="left" w:pos="3976"/>
        </w:tabs>
        <w:ind w:left="0" w:right="-142" w:firstLine="426"/>
        <w:rPr>
          <w:sz w:val="18"/>
          <w:szCs w:val="18"/>
        </w:rPr>
      </w:pPr>
    </w:p>
    <w:p w:rsidR="007436DC" w:rsidRPr="007436DC" w:rsidRDefault="007436DC" w:rsidP="007436DC">
      <w:pPr>
        <w:tabs>
          <w:tab w:val="left" w:pos="426"/>
          <w:tab w:val="left" w:pos="3976"/>
        </w:tabs>
        <w:ind w:left="0" w:right="-142" w:firstLine="426"/>
        <w:rPr>
          <w:sz w:val="18"/>
          <w:szCs w:val="18"/>
          <w:u w:val="single"/>
        </w:rPr>
      </w:pPr>
      <w:r w:rsidRPr="007436DC">
        <w:rPr>
          <w:sz w:val="18"/>
          <w:szCs w:val="18"/>
          <w:u w:val="single"/>
        </w:rPr>
        <w:t>29.05.2025  № 110од</w:t>
      </w:r>
    </w:p>
    <w:p w:rsidR="0070249E" w:rsidRDefault="007436DC" w:rsidP="007436DC">
      <w:pPr>
        <w:tabs>
          <w:tab w:val="left" w:pos="426"/>
          <w:tab w:val="left" w:pos="3976"/>
        </w:tabs>
        <w:ind w:left="0" w:right="-142" w:firstLine="426"/>
        <w:rPr>
          <w:sz w:val="18"/>
          <w:szCs w:val="18"/>
        </w:rPr>
      </w:pPr>
      <w:r w:rsidRPr="007436DC">
        <w:rPr>
          <w:sz w:val="18"/>
          <w:szCs w:val="18"/>
        </w:rPr>
        <w:t xml:space="preserve">       с. Хомутово</w:t>
      </w:r>
    </w:p>
    <w:p w:rsidR="004E55F0" w:rsidRDefault="004E55F0" w:rsidP="004E55F0">
      <w:pPr>
        <w:tabs>
          <w:tab w:val="left" w:pos="426"/>
          <w:tab w:val="left" w:pos="3976"/>
        </w:tabs>
        <w:ind w:left="0" w:right="-142" w:firstLine="567"/>
        <w:rPr>
          <w:sz w:val="18"/>
          <w:szCs w:val="18"/>
        </w:rPr>
      </w:pPr>
    </w:p>
    <w:p w:rsidR="004E55F0" w:rsidRPr="004E55F0" w:rsidRDefault="004E55F0" w:rsidP="004E55F0">
      <w:pPr>
        <w:tabs>
          <w:tab w:val="left" w:pos="426"/>
          <w:tab w:val="left" w:pos="3976"/>
        </w:tabs>
        <w:ind w:left="0" w:right="-142" w:firstLine="567"/>
        <w:rPr>
          <w:sz w:val="18"/>
          <w:szCs w:val="18"/>
        </w:rPr>
      </w:pPr>
      <w:r w:rsidRPr="004E55F0">
        <w:rPr>
          <w:sz w:val="18"/>
          <w:szCs w:val="18"/>
        </w:rPr>
        <w:t>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27.03.2025 № 18-ОЗ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w:t>
      </w:r>
    </w:p>
    <w:p w:rsidR="004E55F0" w:rsidRPr="004E55F0" w:rsidRDefault="004E55F0" w:rsidP="004E55F0">
      <w:pPr>
        <w:tabs>
          <w:tab w:val="left" w:pos="426"/>
          <w:tab w:val="left" w:pos="3976"/>
        </w:tabs>
        <w:ind w:left="0" w:right="-142" w:firstLine="567"/>
        <w:rPr>
          <w:sz w:val="18"/>
          <w:szCs w:val="18"/>
        </w:rPr>
      </w:pPr>
    </w:p>
    <w:p w:rsidR="004E55F0" w:rsidRPr="004E55F0" w:rsidRDefault="004E55F0" w:rsidP="004E55F0">
      <w:pPr>
        <w:tabs>
          <w:tab w:val="left" w:pos="426"/>
          <w:tab w:val="left" w:pos="3976"/>
        </w:tabs>
        <w:ind w:left="0" w:right="-142" w:firstLine="567"/>
        <w:rPr>
          <w:sz w:val="18"/>
          <w:szCs w:val="18"/>
        </w:rPr>
      </w:pPr>
      <w:proofErr w:type="gramStart"/>
      <w:r w:rsidRPr="004E55F0">
        <w:rPr>
          <w:sz w:val="18"/>
          <w:szCs w:val="18"/>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04.04.2014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Законом Иркутской области от 27.03.2025 № 18-ОЗ «Об</w:t>
      </w:r>
      <w:proofErr w:type="gramEnd"/>
      <w:r w:rsidRPr="004E55F0">
        <w:rPr>
          <w:sz w:val="18"/>
          <w:szCs w:val="18"/>
        </w:rPr>
        <w:t xml:space="preserve">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 руководствуясь Уставом Хомутовского муниципального образования, Положением о муниципальном земельном контроле в  </w:t>
      </w:r>
      <w:proofErr w:type="spellStart"/>
      <w:r w:rsidRPr="004E55F0">
        <w:rPr>
          <w:sz w:val="18"/>
          <w:szCs w:val="18"/>
        </w:rPr>
        <w:t>Хомутовском</w:t>
      </w:r>
      <w:proofErr w:type="spellEnd"/>
      <w:r w:rsidRPr="004E55F0">
        <w:rPr>
          <w:sz w:val="18"/>
          <w:szCs w:val="18"/>
        </w:rPr>
        <w:t xml:space="preserve"> муниципальном образовании,  утвержденного решением Думы Хомутовского муниципального образования от 23.12.2021 № 57-269/д, администрация Хомутовского муниципального образования,</w:t>
      </w:r>
    </w:p>
    <w:p w:rsidR="004E55F0" w:rsidRPr="004E55F0" w:rsidRDefault="004E55F0" w:rsidP="004E55F0">
      <w:pPr>
        <w:tabs>
          <w:tab w:val="left" w:pos="426"/>
          <w:tab w:val="left" w:pos="3976"/>
        </w:tabs>
        <w:ind w:left="0" w:right="-142" w:firstLine="567"/>
        <w:rPr>
          <w:sz w:val="18"/>
          <w:szCs w:val="18"/>
        </w:rPr>
      </w:pPr>
    </w:p>
    <w:p w:rsidR="004E55F0" w:rsidRDefault="004E55F0" w:rsidP="004E55F0">
      <w:pPr>
        <w:tabs>
          <w:tab w:val="left" w:pos="426"/>
          <w:tab w:val="left" w:pos="3976"/>
        </w:tabs>
        <w:ind w:left="0" w:right="-142" w:firstLine="567"/>
        <w:rPr>
          <w:sz w:val="18"/>
          <w:szCs w:val="18"/>
        </w:rPr>
      </w:pPr>
      <w:r w:rsidRPr="004E55F0">
        <w:rPr>
          <w:sz w:val="18"/>
          <w:szCs w:val="18"/>
        </w:rPr>
        <w:t>ПОСТАНОВЛЯЕТ:</w:t>
      </w:r>
    </w:p>
    <w:p w:rsidR="004E55F0" w:rsidRPr="004E55F0" w:rsidRDefault="004E55F0" w:rsidP="004E55F0">
      <w:pPr>
        <w:tabs>
          <w:tab w:val="left" w:pos="426"/>
          <w:tab w:val="left" w:pos="3976"/>
        </w:tabs>
        <w:ind w:left="0" w:right="-142" w:firstLine="567"/>
        <w:rPr>
          <w:sz w:val="18"/>
          <w:szCs w:val="18"/>
        </w:rPr>
      </w:pPr>
    </w:p>
    <w:p w:rsidR="004E55F0" w:rsidRPr="004E55F0" w:rsidRDefault="004E55F0" w:rsidP="004E55F0">
      <w:pPr>
        <w:tabs>
          <w:tab w:val="left" w:pos="426"/>
          <w:tab w:val="left" w:pos="3976"/>
        </w:tabs>
        <w:ind w:left="0" w:right="-142" w:firstLine="567"/>
        <w:rPr>
          <w:sz w:val="18"/>
          <w:szCs w:val="18"/>
        </w:rPr>
      </w:pPr>
      <w:r>
        <w:rPr>
          <w:sz w:val="18"/>
          <w:szCs w:val="18"/>
        </w:rPr>
        <w:t>1.</w:t>
      </w:r>
      <w:r w:rsidRPr="004E55F0">
        <w:rPr>
          <w:sz w:val="18"/>
          <w:szCs w:val="18"/>
        </w:rPr>
        <w:t xml:space="preserve">Определить перечень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27.03.2025 № 18-ОЗ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 </w:t>
      </w:r>
    </w:p>
    <w:p w:rsidR="004E55F0" w:rsidRPr="004E55F0" w:rsidRDefault="004E55F0" w:rsidP="004E55F0">
      <w:pPr>
        <w:tabs>
          <w:tab w:val="left" w:pos="426"/>
          <w:tab w:val="left" w:pos="3976"/>
        </w:tabs>
        <w:ind w:left="0" w:right="-142" w:firstLine="567"/>
        <w:rPr>
          <w:sz w:val="18"/>
          <w:szCs w:val="18"/>
        </w:rPr>
      </w:pPr>
      <w:r w:rsidRPr="004E55F0">
        <w:rPr>
          <w:sz w:val="18"/>
          <w:szCs w:val="18"/>
        </w:rPr>
        <w:t>- Гурову Татьяну Ивановну – начальника отдела муниципального земельного, лесного контроля и соблюдения правил благоустройства;</w:t>
      </w:r>
    </w:p>
    <w:p w:rsidR="004E55F0" w:rsidRPr="004E55F0" w:rsidRDefault="004E55F0" w:rsidP="004E55F0">
      <w:pPr>
        <w:tabs>
          <w:tab w:val="left" w:pos="426"/>
          <w:tab w:val="left" w:pos="3976"/>
        </w:tabs>
        <w:ind w:left="0" w:right="-142" w:firstLine="567"/>
        <w:rPr>
          <w:sz w:val="18"/>
          <w:szCs w:val="18"/>
        </w:rPr>
      </w:pPr>
      <w:r w:rsidRPr="004E55F0">
        <w:rPr>
          <w:sz w:val="18"/>
          <w:szCs w:val="18"/>
        </w:rPr>
        <w:t>- Серебренникову Елену Михайловну – консультанта отдела муниципального земельного, лесного контроля и соблюдения правил благоустройства;</w:t>
      </w:r>
    </w:p>
    <w:p w:rsidR="004E55F0" w:rsidRPr="004E55F0" w:rsidRDefault="004E55F0" w:rsidP="004E55F0">
      <w:pPr>
        <w:tabs>
          <w:tab w:val="left" w:pos="426"/>
          <w:tab w:val="left" w:pos="3976"/>
        </w:tabs>
        <w:ind w:left="0" w:right="-142" w:firstLine="567"/>
        <w:rPr>
          <w:sz w:val="18"/>
          <w:szCs w:val="18"/>
        </w:rPr>
      </w:pPr>
      <w:r w:rsidRPr="004E55F0">
        <w:rPr>
          <w:sz w:val="18"/>
          <w:szCs w:val="18"/>
        </w:rPr>
        <w:t xml:space="preserve">- </w:t>
      </w:r>
      <w:proofErr w:type="spellStart"/>
      <w:r w:rsidRPr="004E55F0">
        <w:rPr>
          <w:sz w:val="18"/>
          <w:szCs w:val="18"/>
        </w:rPr>
        <w:t>Метлеву</w:t>
      </w:r>
      <w:proofErr w:type="spellEnd"/>
      <w:r w:rsidRPr="004E55F0">
        <w:rPr>
          <w:sz w:val="18"/>
          <w:szCs w:val="18"/>
        </w:rPr>
        <w:t xml:space="preserve"> Ирину Николаевну  – консультанта отдела муниципального земельного, лесного контроля и соблюдения правил благоустройства;</w:t>
      </w:r>
    </w:p>
    <w:p w:rsidR="004E55F0" w:rsidRPr="004E55F0" w:rsidRDefault="004E55F0" w:rsidP="004E55F0">
      <w:pPr>
        <w:tabs>
          <w:tab w:val="left" w:pos="426"/>
          <w:tab w:val="left" w:pos="3976"/>
        </w:tabs>
        <w:ind w:left="0" w:right="-142" w:firstLine="567"/>
        <w:rPr>
          <w:sz w:val="18"/>
          <w:szCs w:val="18"/>
        </w:rPr>
      </w:pPr>
      <w:r w:rsidRPr="004E55F0">
        <w:rPr>
          <w:sz w:val="18"/>
          <w:szCs w:val="18"/>
        </w:rPr>
        <w:t>- Палий Елену Александровну – главного специалиста отдела муниципального земельного, лесного контроля и соблюдения правил благоустройства;</w:t>
      </w:r>
    </w:p>
    <w:p w:rsidR="004E55F0" w:rsidRPr="004E55F0" w:rsidRDefault="004E55F0" w:rsidP="004E55F0">
      <w:pPr>
        <w:tabs>
          <w:tab w:val="left" w:pos="426"/>
          <w:tab w:val="left" w:pos="3976"/>
        </w:tabs>
        <w:ind w:left="0" w:right="-142" w:firstLine="567"/>
        <w:rPr>
          <w:sz w:val="18"/>
          <w:szCs w:val="18"/>
        </w:rPr>
      </w:pPr>
      <w:r w:rsidRPr="004E55F0">
        <w:rPr>
          <w:sz w:val="18"/>
          <w:szCs w:val="18"/>
        </w:rPr>
        <w:lastRenderedPageBreak/>
        <w:t>- Бронникову Татьяну Николаевну – главного специалиста отдела муниципального земельного, лесного контроля и соблюдения правил благоустройства;</w:t>
      </w:r>
    </w:p>
    <w:p w:rsidR="004E55F0" w:rsidRPr="004E55F0" w:rsidRDefault="004E55F0" w:rsidP="004E55F0">
      <w:pPr>
        <w:tabs>
          <w:tab w:val="left" w:pos="426"/>
          <w:tab w:val="left" w:pos="3976"/>
        </w:tabs>
        <w:ind w:left="0" w:right="-142" w:firstLine="567"/>
        <w:rPr>
          <w:sz w:val="18"/>
          <w:szCs w:val="18"/>
        </w:rPr>
      </w:pPr>
      <w:r w:rsidRPr="004E55F0">
        <w:rPr>
          <w:sz w:val="18"/>
          <w:szCs w:val="18"/>
        </w:rPr>
        <w:t xml:space="preserve">- </w:t>
      </w:r>
      <w:proofErr w:type="spellStart"/>
      <w:r w:rsidRPr="004E55F0">
        <w:rPr>
          <w:sz w:val="18"/>
          <w:szCs w:val="18"/>
        </w:rPr>
        <w:t>Галицыну</w:t>
      </w:r>
      <w:proofErr w:type="spellEnd"/>
      <w:r w:rsidRPr="004E55F0">
        <w:rPr>
          <w:sz w:val="18"/>
          <w:szCs w:val="18"/>
        </w:rPr>
        <w:t xml:space="preserve"> Надежду Юрьевну – заведующего сектором муниципального имущества отдела градостроительства, земельных и имущественных отношений;</w:t>
      </w:r>
    </w:p>
    <w:p w:rsidR="004E55F0" w:rsidRPr="004E55F0" w:rsidRDefault="004E55F0" w:rsidP="004E55F0">
      <w:pPr>
        <w:tabs>
          <w:tab w:val="left" w:pos="426"/>
          <w:tab w:val="left" w:pos="3976"/>
        </w:tabs>
        <w:ind w:left="0" w:right="-142" w:firstLine="567"/>
        <w:rPr>
          <w:sz w:val="18"/>
          <w:szCs w:val="18"/>
        </w:rPr>
      </w:pPr>
      <w:r w:rsidRPr="004E55F0">
        <w:rPr>
          <w:sz w:val="18"/>
          <w:szCs w:val="18"/>
        </w:rPr>
        <w:t>- Иваненко Наталью Викторовну – главного специалиста отдела градостроительства, земельных и имущественных отношений;</w:t>
      </w:r>
    </w:p>
    <w:p w:rsidR="004E55F0" w:rsidRPr="004E55F0" w:rsidRDefault="004E55F0" w:rsidP="004E55F0">
      <w:pPr>
        <w:tabs>
          <w:tab w:val="left" w:pos="426"/>
          <w:tab w:val="left" w:pos="3976"/>
        </w:tabs>
        <w:ind w:left="0" w:right="-142" w:firstLine="567"/>
        <w:rPr>
          <w:sz w:val="18"/>
          <w:szCs w:val="18"/>
        </w:rPr>
      </w:pPr>
      <w:r w:rsidRPr="004E55F0">
        <w:rPr>
          <w:sz w:val="18"/>
          <w:szCs w:val="18"/>
        </w:rPr>
        <w:t>- Добрынину Лилию Андреевну – ведущего инженера отдела муниципального заказа и реализации муниципальных программ.</w:t>
      </w:r>
    </w:p>
    <w:p w:rsidR="004E55F0" w:rsidRPr="004E55F0" w:rsidRDefault="004E55F0" w:rsidP="004E55F0">
      <w:pPr>
        <w:tabs>
          <w:tab w:val="left" w:pos="426"/>
          <w:tab w:val="left" w:pos="3976"/>
        </w:tabs>
        <w:ind w:left="0" w:right="-142" w:firstLine="567"/>
        <w:rPr>
          <w:sz w:val="18"/>
          <w:szCs w:val="18"/>
        </w:rPr>
      </w:pPr>
      <w:r>
        <w:rPr>
          <w:sz w:val="18"/>
          <w:szCs w:val="18"/>
        </w:rPr>
        <w:t>2.</w:t>
      </w:r>
      <w:r w:rsidRPr="004E55F0">
        <w:rPr>
          <w:sz w:val="18"/>
          <w:szCs w:val="18"/>
        </w:rPr>
        <w:t>Опубликовать настоящее постановление в установленном законом порядке.</w:t>
      </w:r>
    </w:p>
    <w:p w:rsidR="004E55F0" w:rsidRPr="004E55F0" w:rsidRDefault="004E55F0" w:rsidP="004E55F0">
      <w:pPr>
        <w:tabs>
          <w:tab w:val="left" w:pos="426"/>
          <w:tab w:val="left" w:pos="3976"/>
        </w:tabs>
        <w:ind w:left="0" w:right="-142" w:firstLine="567"/>
        <w:rPr>
          <w:sz w:val="18"/>
          <w:szCs w:val="18"/>
        </w:rPr>
      </w:pPr>
      <w:r>
        <w:rPr>
          <w:sz w:val="18"/>
          <w:szCs w:val="18"/>
        </w:rPr>
        <w:t>3.</w:t>
      </w:r>
      <w:proofErr w:type="gramStart"/>
      <w:r w:rsidRPr="004E55F0">
        <w:rPr>
          <w:sz w:val="18"/>
          <w:szCs w:val="18"/>
        </w:rPr>
        <w:t>Контроль за</w:t>
      </w:r>
      <w:proofErr w:type="gramEnd"/>
      <w:r w:rsidRPr="004E55F0">
        <w:rPr>
          <w:sz w:val="18"/>
          <w:szCs w:val="18"/>
        </w:rPr>
        <w:t xml:space="preserve"> исполнением данного постановления возложить на Первого заместителя Главы администрации (Максименко Н.В).</w:t>
      </w:r>
    </w:p>
    <w:p w:rsidR="004E55F0" w:rsidRPr="004E55F0" w:rsidRDefault="004E55F0" w:rsidP="004E55F0">
      <w:pPr>
        <w:tabs>
          <w:tab w:val="left" w:pos="426"/>
          <w:tab w:val="left" w:pos="3976"/>
        </w:tabs>
        <w:ind w:left="0" w:right="-142" w:firstLine="426"/>
        <w:rPr>
          <w:sz w:val="18"/>
          <w:szCs w:val="18"/>
        </w:rPr>
      </w:pPr>
    </w:p>
    <w:p w:rsidR="004E55F0" w:rsidRPr="004E55F0" w:rsidRDefault="004E55F0" w:rsidP="004E55F0">
      <w:pPr>
        <w:tabs>
          <w:tab w:val="left" w:pos="426"/>
          <w:tab w:val="left" w:pos="3976"/>
        </w:tabs>
        <w:ind w:left="0" w:right="-142" w:firstLine="426"/>
        <w:rPr>
          <w:sz w:val="18"/>
          <w:szCs w:val="18"/>
        </w:rPr>
      </w:pPr>
    </w:p>
    <w:p w:rsidR="004E55F0" w:rsidRPr="004E55F0" w:rsidRDefault="004E55F0" w:rsidP="004E55F0">
      <w:pPr>
        <w:tabs>
          <w:tab w:val="left" w:pos="426"/>
          <w:tab w:val="left" w:pos="3976"/>
        </w:tabs>
        <w:ind w:left="0" w:right="-142" w:firstLine="426"/>
        <w:rPr>
          <w:sz w:val="18"/>
          <w:szCs w:val="18"/>
        </w:rPr>
      </w:pPr>
    </w:p>
    <w:p w:rsidR="004E55F0" w:rsidRPr="004E55F0" w:rsidRDefault="004E55F0" w:rsidP="004E55F0">
      <w:pPr>
        <w:tabs>
          <w:tab w:val="left" w:pos="426"/>
          <w:tab w:val="left" w:pos="3976"/>
        </w:tabs>
        <w:ind w:left="0" w:right="-142" w:firstLine="426"/>
        <w:rPr>
          <w:i/>
          <w:sz w:val="18"/>
          <w:szCs w:val="18"/>
        </w:rPr>
      </w:pPr>
      <w:r>
        <w:rPr>
          <w:sz w:val="18"/>
          <w:szCs w:val="18"/>
        </w:rPr>
        <w:t xml:space="preserve">                                                                                  </w:t>
      </w:r>
      <w:r w:rsidRPr="004E55F0">
        <w:rPr>
          <w:i/>
          <w:sz w:val="18"/>
          <w:szCs w:val="18"/>
        </w:rPr>
        <w:t xml:space="preserve">Глава администрации          </w:t>
      </w:r>
      <w:r w:rsidRPr="004E55F0">
        <w:rPr>
          <w:i/>
          <w:sz w:val="18"/>
          <w:szCs w:val="18"/>
        </w:rPr>
        <w:tab/>
      </w:r>
      <w:r w:rsidRPr="004E55F0">
        <w:rPr>
          <w:i/>
          <w:sz w:val="18"/>
          <w:szCs w:val="18"/>
        </w:rPr>
        <w:tab/>
      </w:r>
      <w:r w:rsidRPr="004E55F0">
        <w:rPr>
          <w:i/>
          <w:sz w:val="18"/>
          <w:szCs w:val="18"/>
        </w:rPr>
        <w:tab/>
        <w:t xml:space="preserve">    </w:t>
      </w:r>
      <w:r>
        <w:rPr>
          <w:i/>
          <w:sz w:val="18"/>
          <w:szCs w:val="18"/>
        </w:rPr>
        <w:t xml:space="preserve">      </w:t>
      </w:r>
      <w:r w:rsidRPr="004E55F0">
        <w:rPr>
          <w:i/>
          <w:sz w:val="18"/>
          <w:szCs w:val="18"/>
        </w:rPr>
        <w:t xml:space="preserve">                                     А.В. Иваненко          </w:t>
      </w:r>
    </w:p>
    <w:p w:rsidR="007436DC" w:rsidRDefault="007436DC" w:rsidP="0070249E">
      <w:pPr>
        <w:tabs>
          <w:tab w:val="left" w:pos="426"/>
          <w:tab w:val="left" w:pos="3976"/>
        </w:tabs>
        <w:ind w:left="0" w:right="-142" w:firstLine="426"/>
        <w:rPr>
          <w:sz w:val="18"/>
          <w:szCs w:val="18"/>
        </w:rPr>
      </w:pPr>
    </w:p>
    <w:p w:rsidR="00EE5B5E" w:rsidRDefault="00EE5B5E" w:rsidP="0070249E">
      <w:pPr>
        <w:tabs>
          <w:tab w:val="left" w:pos="426"/>
          <w:tab w:val="left" w:pos="3976"/>
        </w:tabs>
        <w:ind w:left="0" w:right="-142" w:firstLine="426"/>
        <w:rPr>
          <w:sz w:val="18"/>
          <w:szCs w:val="18"/>
        </w:rPr>
      </w:pPr>
    </w:p>
    <w:p w:rsidR="00EE5B5E" w:rsidRDefault="00EE5B5E" w:rsidP="0070249E">
      <w:pPr>
        <w:tabs>
          <w:tab w:val="left" w:pos="426"/>
          <w:tab w:val="left" w:pos="3976"/>
        </w:tabs>
        <w:ind w:left="0" w:right="-142" w:firstLine="426"/>
        <w:rPr>
          <w:sz w:val="18"/>
          <w:szCs w:val="18"/>
        </w:rPr>
      </w:pPr>
    </w:p>
    <w:p w:rsidR="00EE5B5E" w:rsidRDefault="00EE5B5E" w:rsidP="0070249E">
      <w:pPr>
        <w:tabs>
          <w:tab w:val="left" w:pos="426"/>
          <w:tab w:val="left" w:pos="3976"/>
        </w:tabs>
        <w:ind w:left="0" w:right="-142" w:firstLine="426"/>
        <w:rPr>
          <w:sz w:val="18"/>
          <w:szCs w:val="18"/>
        </w:rPr>
      </w:pPr>
    </w:p>
    <w:p w:rsidR="00EE5B5E" w:rsidRPr="00EE5B5E" w:rsidRDefault="00EE5B5E" w:rsidP="00EE5B5E">
      <w:pPr>
        <w:tabs>
          <w:tab w:val="left" w:pos="426"/>
          <w:tab w:val="left" w:pos="3976"/>
        </w:tabs>
        <w:ind w:left="0" w:right="-142" w:firstLine="426"/>
        <w:jc w:val="center"/>
        <w:rPr>
          <w:sz w:val="18"/>
          <w:szCs w:val="18"/>
        </w:rPr>
      </w:pPr>
      <w:r w:rsidRPr="00EE5B5E">
        <w:rPr>
          <w:sz w:val="18"/>
          <w:szCs w:val="18"/>
        </w:rPr>
        <w:t>РОССИЙСКАЯ ФЕДЕРАЦИЯ</w:t>
      </w:r>
    </w:p>
    <w:p w:rsidR="00EE5B5E" w:rsidRPr="00EE5B5E" w:rsidRDefault="00EE5B5E" w:rsidP="00EE5B5E">
      <w:pPr>
        <w:tabs>
          <w:tab w:val="left" w:pos="426"/>
          <w:tab w:val="left" w:pos="3976"/>
        </w:tabs>
        <w:ind w:left="0" w:right="-142" w:firstLine="426"/>
        <w:jc w:val="center"/>
        <w:rPr>
          <w:sz w:val="18"/>
          <w:szCs w:val="18"/>
        </w:rPr>
      </w:pPr>
      <w:r w:rsidRPr="00EE5B5E">
        <w:rPr>
          <w:sz w:val="18"/>
          <w:szCs w:val="18"/>
        </w:rPr>
        <w:t>ИРКУТСКАЯ ОБЛАСТЬ ИРКУТСКИЙ РАЙОН</w:t>
      </w:r>
    </w:p>
    <w:p w:rsidR="00EE5B5E" w:rsidRPr="00EE5B5E" w:rsidRDefault="00EE5B5E" w:rsidP="00EE5B5E">
      <w:pPr>
        <w:tabs>
          <w:tab w:val="left" w:pos="426"/>
          <w:tab w:val="left" w:pos="3976"/>
        </w:tabs>
        <w:ind w:left="0" w:right="-142" w:firstLine="426"/>
        <w:jc w:val="center"/>
        <w:rPr>
          <w:sz w:val="18"/>
          <w:szCs w:val="18"/>
        </w:rPr>
      </w:pPr>
      <w:r w:rsidRPr="00EE5B5E">
        <w:rPr>
          <w:sz w:val="18"/>
          <w:szCs w:val="18"/>
        </w:rPr>
        <w:t>ХОМУТОВСКОЕ МУНИЦИПАЛЬНОЕ ОБРАЗОВАНИЕ</w:t>
      </w:r>
    </w:p>
    <w:p w:rsidR="00EE5B5E" w:rsidRPr="00EE5B5E" w:rsidRDefault="00EE5B5E" w:rsidP="00EE5B5E">
      <w:pPr>
        <w:tabs>
          <w:tab w:val="left" w:pos="426"/>
          <w:tab w:val="left" w:pos="3976"/>
        </w:tabs>
        <w:ind w:left="0" w:right="-142" w:firstLine="426"/>
        <w:jc w:val="center"/>
        <w:rPr>
          <w:sz w:val="18"/>
          <w:szCs w:val="18"/>
        </w:rPr>
      </w:pPr>
      <w:r w:rsidRPr="00EE5B5E">
        <w:rPr>
          <w:sz w:val="18"/>
          <w:szCs w:val="18"/>
        </w:rPr>
        <w:t>АДМИНИСТРАЦИЯ</w:t>
      </w:r>
    </w:p>
    <w:p w:rsidR="00EE5B5E" w:rsidRPr="00EE5B5E" w:rsidRDefault="00EE5B5E" w:rsidP="00EE5B5E">
      <w:pPr>
        <w:tabs>
          <w:tab w:val="left" w:pos="426"/>
          <w:tab w:val="left" w:pos="3976"/>
        </w:tabs>
        <w:ind w:left="0" w:right="-142" w:firstLine="426"/>
        <w:jc w:val="center"/>
        <w:rPr>
          <w:sz w:val="28"/>
          <w:szCs w:val="28"/>
        </w:rPr>
      </w:pPr>
      <w:r w:rsidRPr="00EE5B5E">
        <w:rPr>
          <w:sz w:val="28"/>
          <w:szCs w:val="28"/>
        </w:rPr>
        <w:t>Распоряжение</w:t>
      </w:r>
    </w:p>
    <w:p w:rsidR="00EE5B5E" w:rsidRPr="00EE5B5E" w:rsidRDefault="00EE5B5E" w:rsidP="00EE5B5E">
      <w:pPr>
        <w:tabs>
          <w:tab w:val="left" w:pos="426"/>
          <w:tab w:val="left" w:pos="3976"/>
        </w:tabs>
        <w:ind w:left="0" w:right="-142" w:firstLine="426"/>
        <w:rPr>
          <w:sz w:val="18"/>
          <w:szCs w:val="18"/>
        </w:rPr>
      </w:pPr>
    </w:p>
    <w:p w:rsidR="00EE5B5E" w:rsidRPr="00EE5B5E" w:rsidRDefault="00EE5B5E" w:rsidP="00EE5B5E">
      <w:pPr>
        <w:tabs>
          <w:tab w:val="left" w:pos="426"/>
          <w:tab w:val="left" w:pos="3976"/>
        </w:tabs>
        <w:ind w:left="0" w:right="-142" w:firstLine="426"/>
        <w:rPr>
          <w:sz w:val="18"/>
          <w:szCs w:val="18"/>
          <w:u w:val="single"/>
        </w:rPr>
      </w:pPr>
      <w:r w:rsidRPr="00EE5B5E">
        <w:rPr>
          <w:sz w:val="18"/>
          <w:szCs w:val="18"/>
          <w:u w:val="single"/>
        </w:rPr>
        <w:t>30.05.2025  № 68 од</w:t>
      </w:r>
    </w:p>
    <w:p w:rsidR="00EE5B5E" w:rsidRDefault="00EE5B5E" w:rsidP="00EE5B5E">
      <w:pPr>
        <w:tabs>
          <w:tab w:val="left" w:pos="426"/>
          <w:tab w:val="left" w:pos="3976"/>
        </w:tabs>
        <w:ind w:left="0" w:right="-142" w:firstLine="426"/>
        <w:rPr>
          <w:sz w:val="18"/>
          <w:szCs w:val="18"/>
        </w:rPr>
      </w:pPr>
      <w:r w:rsidRPr="00EE5B5E">
        <w:rPr>
          <w:sz w:val="18"/>
          <w:szCs w:val="18"/>
        </w:rPr>
        <w:t xml:space="preserve">       с. Хомутово</w:t>
      </w:r>
    </w:p>
    <w:p w:rsidR="00EE5B5E" w:rsidRDefault="00EE5B5E" w:rsidP="00EE5B5E">
      <w:pPr>
        <w:tabs>
          <w:tab w:val="left" w:pos="426"/>
          <w:tab w:val="left" w:pos="3976"/>
        </w:tabs>
        <w:ind w:left="0" w:right="-142" w:firstLine="426"/>
        <w:rPr>
          <w:sz w:val="18"/>
          <w:szCs w:val="18"/>
        </w:rPr>
      </w:pPr>
    </w:p>
    <w:p w:rsidR="00EE5B5E" w:rsidRPr="00EE5B5E" w:rsidRDefault="00EE5B5E" w:rsidP="00EE5B5E">
      <w:pPr>
        <w:tabs>
          <w:tab w:val="left" w:pos="426"/>
          <w:tab w:val="left" w:pos="3976"/>
        </w:tabs>
        <w:ind w:left="0" w:right="-142" w:firstLine="426"/>
        <w:rPr>
          <w:sz w:val="18"/>
          <w:szCs w:val="18"/>
        </w:rPr>
      </w:pPr>
      <w:r w:rsidRPr="00EE5B5E">
        <w:rPr>
          <w:sz w:val="18"/>
          <w:szCs w:val="18"/>
        </w:rPr>
        <w:t>О внесении изменений в распоряжение администрации от 31.01.2025 г. № 12 о/д «О подготовке к празднованию 340-летия с. Хомутово»</w:t>
      </w:r>
    </w:p>
    <w:p w:rsidR="00EE5B5E" w:rsidRPr="00EE5B5E" w:rsidRDefault="00EE5B5E" w:rsidP="00EE5B5E">
      <w:pPr>
        <w:tabs>
          <w:tab w:val="left" w:pos="426"/>
          <w:tab w:val="left" w:pos="3976"/>
        </w:tabs>
        <w:ind w:left="0" w:right="-142" w:firstLine="426"/>
        <w:rPr>
          <w:sz w:val="18"/>
          <w:szCs w:val="18"/>
        </w:rPr>
      </w:pPr>
    </w:p>
    <w:p w:rsidR="00EE5B5E" w:rsidRPr="00EE5B5E" w:rsidRDefault="00EE5B5E" w:rsidP="00EE5B5E">
      <w:pPr>
        <w:tabs>
          <w:tab w:val="left" w:pos="426"/>
          <w:tab w:val="left" w:pos="3976"/>
        </w:tabs>
        <w:ind w:left="0" w:right="-142" w:firstLine="426"/>
        <w:rPr>
          <w:sz w:val="18"/>
          <w:szCs w:val="18"/>
        </w:rPr>
      </w:pPr>
      <w:proofErr w:type="gramStart"/>
      <w:r w:rsidRPr="00EE5B5E">
        <w:rPr>
          <w:sz w:val="18"/>
          <w:szCs w:val="18"/>
        </w:rPr>
        <w:t>В соответствии со ст.14 Федерального Закона от 06.10.2023 № 131-ФЗ «Об общих принципах организации местного самоуправления в Российской Федерации», в целях сохранения и развития культурно-исторических традиций, укрепления творческих и национальных связей, организации культурного отдыха жителей сельского поселения, в связи с подготовкой к празднованию 340-летия с. Хомутово, руководствуясь ст. 6 Устава Хомутовского муниципального образования:</w:t>
      </w:r>
      <w:proofErr w:type="gramEnd"/>
    </w:p>
    <w:p w:rsidR="00EE5B5E" w:rsidRPr="00EE5B5E" w:rsidRDefault="00EE5B5E" w:rsidP="00EE5B5E">
      <w:pPr>
        <w:tabs>
          <w:tab w:val="left" w:pos="426"/>
          <w:tab w:val="left" w:pos="3976"/>
        </w:tabs>
        <w:ind w:left="0" w:right="-142" w:firstLine="426"/>
        <w:rPr>
          <w:sz w:val="18"/>
          <w:szCs w:val="18"/>
        </w:rPr>
      </w:pPr>
      <w:r>
        <w:rPr>
          <w:sz w:val="18"/>
          <w:szCs w:val="18"/>
        </w:rPr>
        <w:t>1.</w:t>
      </w:r>
      <w:r w:rsidRPr="00EE5B5E">
        <w:rPr>
          <w:sz w:val="18"/>
          <w:szCs w:val="18"/>
        </w:rPr>
        <w:t>В распоряжение администрации от 31.01.2025 № 12 о/д «О подготовке к празднованию 340-летия с. Хомутово» внести следующие изменения:</w:t>
      </w:r>
    </w:p>
    <w:p w:rsidR="00EE5B5E" w:rsidRPr="00EE5B5E" w:rsidRDefault="00EE5B5E" w:rsidP="00EE5B5E">
      <w:pPr>
        <w:tabs>
          <w:tab w:val="left" w:pos="426"/>
          <w:tab w:val="left" w:pos="3976"/>
        </w:tabs>
        <w:ind w:left="0" w:right="-142" w:firstLine="426"/>
        <w:rPr>
          <w:sz w:val="18"/>
          <w:szCs w:val="18"/>
        </w:rPr>
      </w:pPr>
      <w:r>
        <w:rPr>
          <w:sz w:val="18"/>
          <w:szCs w:val="18"/>
        </w:rPr>
        <w:t>1.1.</w:t>
      </w:r>
      <w:r w:rsidRPr="00EE5B5E">
        <w:rPr>
          <w:sz w:val="18"/>
          <w:szCs w:val="18"/>
        </w:rPr>
        <w:t>Приложение 1 к распоряжению администрации изменить и изложить в новой редакции (Приложение 1).</w:t>
      </w:r>
    </w:p>
    <w:p w:rsidR="00EE5B5E" w:rsidRPr="00EE5B5E" w:rsidRDefault="00EE5B5E" w:rsidP="00EE5B5E">
      <w:pPr>
        <w:tabs>
          <w:tab w:val="left" w:pos="426"/>
          <w:tab w:val="left" w:pos="3976"/>
        </w:tabs>
        <w:ind w:left="0" w:right="-142" w:firstLine="426"/>
        <w:rPr>
          <w:sz w:val="18"/>
          <w:szCs w:val="18"/>
        </w:rPr>
      </w:pPr>
      <w:r>
        <w:rPr>
          <w:sz w:val="18"/>
          <w:szCs w:val="18"/>
        </w:rPr>
        <w:t>1.2.</w:t>
      </w:r>
      <w:r w:rsidRPr="00EE5B5E">
        <w:rPr>
          <w:sz w:val="18"/>
          <w:szCs w:val="18"/>
        </w:rPr>
        <w:t>Приложение 2 к распоряжению администрации изменить и изложить в новой редакции (Приложение 2).</w:t>
      </w:r>
    </w:p>
    <w:p w:rsidR="00EE5B5E" w:rsidRPr="00EE5B5E" w:rsidRDefault="00EE5B5E" w:rsidP="00EE5B5E">
      <w:pPr>
        <w:tabs>
          <w:tab w:val="left" w:pos="426"/>
          <w:tab w:val="left" w:pos="3976"/>
        </w:tabs>
        <w:ind w:left="0" w:right="-142" w:firstLine="426"/>
        <w:rPr>
          <w:sz w:val="18"/>
          <w:szCs w:val="18"/>
        </w:rPr>
      </w:pPr>
      <w:r>
        <w:rPr>
          <w:sz w:val="18"/>
          <w:szCs w:val="18"/>
        </w:rPr>
        <w:t>2.</w:t>
      </w:r>
      <w:r w:rsidRPr="00EE5B5E">
        <w:rPr>
          <w:sz w:val="18"/>
          <w:szCs w:val="18"/>
        </w:rPr>
        <w:t>Опубликовать настоящее постановление в установленном законом порядке.</w:t>
      </w:r>
    </w:p>
    <w:p w:rsidR="00EE5B5E" w:rsidRPr="00EE5B5E" w:rsidRDefault="00EE5B5E" w:rsidP="00EE5B5E">
      <w:pPr>
        <w:tabs>
          <w:tab w:val="left" w:pos="426"/>
          <w:tab w:val="left" w:pos="3976"/>
        </w:tabs>
        <w:ind w:left="0" w:right="-142" w:firstLine="426"/>
        <w:rPr>
          <w:sz w:val="18"/>
          <w:szCs w:val="18"/>
        </w:rPr>
      </w:pPr>
      <w:r>
        <w:rPr>
          <w:sz w:val="18"/>
          <w:szCs w:val="18"/>
        </w:rPr>
        <w:t>3.</w:t>
      </w:r>
      <w:proofErr w:type="gramStart"/>
      <w:r w:rsidRPr="00EE5B5E">
        <w:rPr>
          <w:sz w:val="18"/>
          <w:szCs w:val="18"/>
        </w:rPr>
        <w:t>Контроль за</w:t>
      </w:r>
      <w:proofErr w:type="gramEnd"/>
      <w:r w:rsidRPr="00EE5B5E">
        <w:rPr>
          <w:sz w:val="18"/>
          <w:szCs w:val="18"/>
        </w:rPr>
        <w:t xml:space="preserve"> исполнением данного распоряжения возложить на заместителя Главы администрации по социально-культурному развитию территории.</w:t>
      </w:r>
    </w:p>
    <w:p w:rsidR="00EE5B5E" w:rsidRPr="00EE5B5E" w:rsidRDefault="00EE5B5E" w:rsidP="00EE5B5E">
      <w:pPr>
        <w:tabs>
          <w:tab w:val="left" w:pos="426"/>
          <w:tab w:val="left" w:pos="3976"/>
        </w:tabs>
        <w:ind w:left="0" w:right="-142" w:firstLine="426"/>
        <w:rPr>
          <w:sz w:val="18"/>
          <w:szCs w:val="18"/>
        </w:rPr>
      </w:pPr>
    </w:p>
    <w:p w:rsidR="00EE5B5E" w:rsidRPr="00EE5B5E" w:rsidRDefault="00EE5B5E" w:rsidP="00EE5B5E">
      <w:pPr>
        <w:tabs>
          <w:tab w:val="left" w:pos="426"/>
          <w:tab w:val="left" w:pos="3976"/>
        </w:tabs>
        <w:ind w:left="0" w:right="-142" w:firstLine="426"/>
        <w:rPr>
          <w:sz w:val="18"/>
          <w:szCs w:val="18"/>
        </w:rPr>
      </w:pPr>
    </w:p>
    <w:p w:rsidR="00EE5B5E" w:rsidRPr="00EE5B5E" w:rsidRDefault="00EE5B5E" w:rsidP="00EE5B5E">
      <w:pPr>
        <w:tabs>
          <w:tab w:val="left" w:pos="426"/>
          <w:tab w:val="left" w:pos="3976"/>
        </w:tabs>
        <w:ind w:left="0" w:right="-142" w:firstLine="426"/>
        <w:rPr>
          <w:sz w:val="18"/>
          <w:szCs w:val="18"/>
        </w:rPr>
      </w:pPr>
    </w:p>
    <w:p w:rsidR="00EE5B5E" w:rsidRPr="00EE5B5E" w:rsidRDefault="00EE5B5E" w:rsidP="00EE5B5E">
      <w:pPr>
        <w:tabs>
          <w:tab w:val="left" w:pos="426"/>
          <w:tab w:val="left" w:pos="3976"/>
        </w:tabs>
        <w:ind w:left="0" w:right="-142" w:firstLine="426"/>
        <w:rPr>
          <w:sz w:val="18"/>
          <w:szCs w:val="18"/>
        </w:rPr>
      </w:pPr>
    </w:p>
    <w:p w:rsidR="00EE5B5E" w:rsidRDefault="00EE5B5E" w:rsidP="00EE5B5E">
      <w:pPr>
        <w:tabs>
          <w:tab w:val="left" w:pos="426"/>
          <w:tab w:val="left" w:pos="3976"/>
        </w:tabs>
        <w:ind w:left="0" w:right="-142" w:firstLine="426"/>
        <w:rPr>
          <w:i/>
          <w:sz w:val="18"/>
          <w:szCs w:val="18"/>
        </w:rPr>
      </w:pPr>
      <w:r>
        <w:rPr>
          <w:i/>
          <w:sz w:val="18"/>
          <w:szCs w:val="18"/>
        </w:rPr>
        <w:t xml:space="preserve">                                                                                        </w:t>
      </w:r>
      <w:r w:rsidRPr="00EE5B5E">
        <w:rPr>
          <w:i/>
          <w:sz w:val="18"/>
          <w:szCs w:val="18"/>
        </w:rPr>
        <w:t xml:space="preserve">Глава                                                  </w:t>
      </w:r>
      <w:r>
        <w:rPr>
          <w:i/>
          <w:sz w:val="18"/>
          <w:szCs w:val="18"/>
        </w:rPr>
        <w:t xml:space="preserve">      </w:t>
      </w:r>
      <w:r w:rsidRPr="00EE5B5E">
        <w:rPr>
          <w:i/>
          <w:sz w:val="18"/>
          <w:szCs w:val="18"/>
        </w:rPr>
        <w:t xml:space="preserve">                   А. В. Иваненко</w:t>
      </w:r>
    </w:p>
    <w:p w:rsidR="000E2F0D" w:rsidRDefault="000E2F0D" w:rsidP="00EE5B5E">
      <w:pPr>
        <w:tabs>
          <w:tab w:val="left" w:pos="426"/>
          <w:tab w:val="left" w:pos="3976"/>
        </w:tabs>
        <w:ind w:left="0" w:right="-142" w:firstLine="426"/>
        <w:rPr>
          <w:i/>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6039"/>
      </w:tblGrid>
      <w:tr w:rsidR="000E2F0D" w:rsidRPr="000E2F0D" w:rsidTr="000E2F0D">
        <w:tc>
          <w:tcPr>
            <w:tcW w:w="3708" w:type="dxa"/>
            <w:tcBorders>
              <w:top w:val="nil"/>
              <w:left w:val="nil"/>
              <w:bottom w:val="nil"/>
              <w:right w:val="nil"/>
            </w:tcBorders>
          </w:tcPr>
          <w:p w:rsidR="000E2F0D" w:rsidRPr="000E2F0D" w:rsidRDefault="000E2F0D" w:rsidP="000E2F0D">
            <w:pPr>
              <w:ind w:left="0" w:firstLine="0"/>
              <w:jc w:val="left"/>
              <w:rPr>
                <w:sz w:val="18"/>
                <w:szCs w:val="18"/>
              </w:rPr>
            </w:pPr>
          </w:p>
          <w:p w:rsidR="000E2F0D" w:rsidRPr="000E2F0D" w:rsidRDefault="000E2F0D" w:rsidP="000E2F0D">
            <w:pPr>
              <w:ind w:left="0" w:firstLine="0"/>
              <w:jc w:val="left"/>
              <w:rPr>
                <w:sz w:val="18"/>
                <w:szCs w:val="18"/>
              </w:rPr>
            </w:pPr>
          </w:p>
        </w:tc>
        <w:tc>
          <w:tcPr>
            <w:tcW w:w="6039" w:type="dxa"/>
            <w:tcBorders>
              <w:top w:val="nil"/>
              <w:left w:val="nil"/>
              <w:bottom w:val="nil"/>
              <w:right w:val="nil"/>
            </w:tcBorders>
          </w:tcPr>
          <w:p w:rsidR="000E2F0D" w:rsidRPr="000E2F0D" w:rsidRDefault="000E2F0D" w:rsidP="000E2F0D">
            <w:pPr>
              <w:ind w:left="0" w:firstLine="0"/>
              <w:jc w:val="right"/>
              <w:rPr>
                <w:i/>
                <w:sz w:val="18"/>
                <w:szCs w:val="18"/>
              </w:rPr>
            </w:pPr>
            <w:r w:rsidRPr="000E2F0D">
              <w:rPr>
                <w:i/>
                <w:sz w:val="18"/>
                <w:szCs w:val="18"/>
              </w:rPr>
              <w:t>Приложение 1</w:t>
            </w:r>
          </w:p>
          <w:p w:rsidR="000E2F0D" w:rsidRPr="000E2F0D" w:rsidRDefault="000E2F0D" w:rsidP="000E2F0D">
            <w:pPr>
              <w:ind w:left="0" w:firstLine="0"/>
              <w:jc w:val="right"/>
              <w:rPr>
                <w:i/>
                <w:sz w:val="18"/>
                <w:szCs w:val="18"/>
              </w:rPr>
            </w:pPr>
            <w:r w:rsidRPr="000E2F0D">
              <w:rPr>
                <w:i/>
                <w:sz w:val="18"/>
                <w:szCs w:val="18"/>
              </w:rPr>
              <w:t>Утвержден</w:t>
            </w:r>
          </w:p>
          <w:p w:rsidR="000E2F0D" w:rsidRPr="000E2F0D" w:rsidRDefault="000E2F0D" w:rsidP="000E2F0D">
            <w:pPr>
              <w:ind w:left="0" w:firstLine="0"/>
              <w:jc w:val="right"/>
              <w:rPr>
                <w:i/>
                <w:sz w:val="18"/>
                <w:szCs w:val="18"/>
              </w:rPr>
            </w:pPr>
            <w:r w:rsidRPr="000E2F0D">
              <w:rPr>
                <w:i/>
                <w:sz w:val="18"/>
                <w:szCs w:val="18"/>
              </w:rPr>
              <w:t xml:space="preserve"> распоряжением администрации </w:t>
            </w:r>
          </w:p>
          <w:p w:rsidR="000E2F0D" w:rsidRPr="000E2F0D" w:rsidRDefault="000E2F0D" w:rsidP="000E2F0D">
            <w:pPr>
              <w:ind w:left="0" w:firstLine="0"/>
              <w:jc w:val="right"/>
              <w:rPr>
                <w:i/>
                <w:sz w:val="18"/>
                <w:szCs w:val="18"/>
              </w:rPr>
            </w:pPr>
            <w:r w:rsidRPr="000E2F0D">
              <w:rPr>
                <w:i/>
                <w:sz w:val="18"/>
                <w:szCs w:val="18"/>
              </w:rPr>
              <w:t xml:space="preserve">Хомутовского муниципального образования </w:t>
            </w:r>
          </w:p>
          <w:p w:rsidR="000E2F0D" w:rsidRPr="000E2F0D" w:rsidRDefault="000E2F0D" w:rsidP="000E2F0D">
            <w:pPr>
              <w:ind w:left="0" w:firstLine="0"/>
              <w:jc w:val="right"/>
              <w:rPr>
                <w:i/>
                <w:sz w:val="18"/>
                <w:szCs w:val="18"/>
              </w:rPr>
            </w:pPr>
            <w:r w:rsidRPr="000E2F0D">
              <w:rPr>
                <w:i/>
                <w:sz w:val="18"/>
                <w:szCs w:val="18"/>
              </w:rPr>
              <w:t>от «</w:t>
            </w:r>
            <w:r>
              <w:rPr>
                <w:i/>
                <w:sz w:val="18"/>
                <w:szCs w:val="18"/>
              </w:rPr>
              <w:t>30</w:t>
            </w:r>
            <w:r w:rsidRPr="000E2F0D">
              <w:rPr>
                <w:i/>
                <w:sz w:val="18"/>
                <w:szCs w:val="18"/>
              </w:rPr>
              <w:t xml:space="preserve">» </w:t>
            </w:r>
            <w:r>
              <w:rPr>
                <w:i/>
                <w:sz w:val="18"/>
                <w:szCs w:val="18"/>
              </w:rPr>
              <w:t>Мая 2025</w:t>
            </w:r>
            <w:r w:rsidRPr="000E2F0D">
              <w:rPr>
                <w:i/>
                <w:sz w:val="18"/>
                <w:szCs w:val="18"/>
              </w:rPr>
              <w:t xml:space="preserve"> №</w:t>
            </w:r>
            <w:r>
              <w:rPr>
                <w:i/>
                <w:sz w:val="18"/>
                <w:szCs w:val="18"/>
              </w:rPr>
              <w:t xml:space="preserve"> 68 од</w:t>
            </w:r>
          </w:p>
          <w:p w:rsidR="000E2F0D" w:rsidRPr="000E2F0D" w:rsidRDefault="000E2F0D" w:rsidP="000E2F0D">
            <w:pPr>
              <w:ind w:left="0" w:firstLine="0"/>
              <w:jc w:val="right"/>
              <w:rPr>
                <w:sz w:val="18"/>
                <w:szCs w:val="18"/>
              </w:rPr>
            </w:pPr>
          </w:p>
        </w:tc>
      </w:tr>
    </w:tbl>
    <w:p w:rsidR="000E2F0D" w:rsidRPr="000E2F0D" w:rsidRDefault="000E2F0D" w:rsidP="000E2F0D">
      <w:pPr>
        <w:ind w:left="0" w:firstLine="0"/>
        <w:rPr>
          <w:sz w:val="18"/>
          <w:szCs w:val="18"/>
        </w:rPr>
      </w:pPr>
    </w:p>
    <w:p w:rsidR="000E2F0D" w:rsidRPr="000E2F0D" w:rsidRDefault="000E2F0D" w:rsidP="000E2F0D">
      <w:pPr>
        <w:ind w:left="0" w:firstLine="0"/>
        <w:jc w:val="center"/>
        <w:rPr>
          <w:sz w:val="18"/>
          <w:szCs w:val="18"/>
        </w:rPr>
      </w:pPr>
      <w:r w:rsidRPr="000E2F0D">
        <w:rPr>
          <w:sz w:val="18"/>
          <w:szCs w:val="18"/>
        </w:rPr>
        <w:t>Состав рабочей группы</w:t>
      </w:r>
    </w:p>
    <w:p w:rsidR="000E2F0D" w:rsidRPr="000E2F0D" w:rsidRDefault="000E2F0D" w:rsidP="000E2F0D">
      <w:pPr>
        <w:ind w:left="0" w:firstLine="0"/>
        <w:jc w:val="center"/>
        <w:rPr>
          <w:sz w:val="18"/>
          <w:szCs w:val="18"/>
        </w:rPr>
      </w:pPr>
      <w:r w:rsidRPr="000E2F0D">
        <w:rPr>
          <w:sz w:val="18"/>
          <w:szCs w:val="18"/>
        </w:rPr>
        <w:t>по подготовке к празднованию 340-летия с. Хомутово</w:t>
      </w:r>
    </w:p>
    <w:p w:rsidR="000E2F0D" w:rsidRPr="000E2F0D" w:rsidRDefault="000E2F0D" w:rsidP="000E2F0D">
      <w:pPr>
        <w:ind w:left="0" w:firstLine="0"/>
        <w:rPr>
          <w:rFonts w:eastAsiaTheme="minorHAnsi"/>
          <w:sz w:val="18"/>
          <w:szCs w:val="18"/>
        </w:rPr>
      </w:pP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Прокопьев А.А. – заместитель Главы администрации по социально-культурному развитию территории, руководитель рабочей группы;</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Максименко Н.В. – первый заместитель Главы администрации;</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Несмеянова М.Ю. - руководитель аппарата администрации;</w:t>
      </w:r>
    </w:p>
    <w:p w:rsidR="000E2F0D" w:rsidRPr="000E2F0D" w:rsidRDefault="000E2F0D" w:rsidP="000E2F0D">
      <w:pPr>
        <w:numPr>
          <w:ilvl w:val="0"/>
          <w:numId w:val="14"/>
        </w:numPr>
        <w:spacing w:after="200" w:line="276" w:lineRule="auto"/>
        <w:contextualSpacing/>
        <w:jc w:val="left"/>
        <w:rPr>
          <w:sz w:val="18"/>
          <w:szCs w:val="18"/>
        </w:rPr>
      </w:pPr>
      <w:proofErr w:type="spellStart"/>
      <w:r w:rsidRPr="000E2F0D">
        <w:rPr>
          <w:sz w:val="18"/>
          <w:szCs w:val="18"/>
        </w:rPr>
        <w:t>Гуневич</w:t>
      </w:r>
      <w:proofErr w:type="spellEnd"/>
      <w:r w:rsidRPr="000E2F0D">
        <w:rPr>
          <w:sz w:val="18"/>
          <w:szCs w:val="18"/>
        </w:rPr>
        <w:t xml:space="preserve"> Л.Л. - начальник социального отдела администрации;</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 xml:space="preserve">Гурова Т.И. - начальник </w:t>
      </w:r>
      <w:r w:rsidRPr="000E2F0D">
        <w:rPr>
          <w:sz w:val="18"/>
          <w:szCs w:val="18"/>
          <w:lang w:eastAsia="en-US"/>
        </w:rPr>
        <w:t>отдела муниципального земельного, лесного контроля и соблюдения правил благоустройства;</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Дубровина Е.Н. - начальник</w:t>
      </w:r>
      <w:r w:rsidRPr="000E2F0D">
        <w:rPr>
          <w:sz w:val="18"/>
          <w:szCs w:val="18"/>
          <w:lang w:eastAsia="en-US"/>
        </w:rPr>
        <w:t xml:space="preserve"> отдела муниципального заказа и реализации муниципальных программ</w:t>
      </w:r>
      <w:r w:rsidRPr="000E2F0D">
        <w:rPr>
          <w:sz w:val="18"/>
          <w:szCs w:val="18"/>
        </w:rPr>
        <w:t xml:space="preserve"> администрации;</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 xml:space="preserve">Чупракова А.К. – </w:t>
      </w:r>
      <w:proofErr w:type="gramStart"/>
      <w:r w:rsidRPr="000E2F0D">
        <w:rPr>
          <w:sz w:val="18"/>
          <w:szCs w:val="18"/>
        </w:rPr>
        <w:t>исполняющий</w:t>
      </w:r>
      <w:proofErr w:type="gramEnd"/>
      <w:r w:rsidRPr="000E2F0D">
        <w:rPr>
          <w:sz w:val="18"/>
          <w:szCs w:val="18"/>
        </w:rPr>
        <w:t xml:space="preserve"> обязанности генерального директора МУК КСК Хомутовского муниципального образования;</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Пешкова К.С. - заведующий Спортивным комплексом МУК КСК Хомутовского муниципального образования (по согласованию);</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lastRenderedPageBreak/>
        <w:t>Парфенова Л.А. – заведующий ДК «Современник» МУК КСК Хомутовского муниципального образования (по согласованию);</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 xml:space="preserve"> </w:t>
      </w:r>
      <w:proofErr w:type="spellStart"/>
      <w:r w:rsidRPr="000E2F0D">
        <w:rPr>
          <w:sz w:val="18"/>
          <w:szCs w:val="18"/>
        </w:rPr>
        <w:t>Шкилевич</w:t>
      </w:r>
      <w:proofErr w:type="spellEnd"/>
      <w:r w:rsidRPr="000E2F0D">
        <w:rPr>
          <w:sz w:val="18"/>
          <w:szCs w:val="18"/>
        </w:rPr>
        <w:t xml:space="preserve"> О.М. - заведующий библиотекой МУК КСК Хомутовского муниципального образования (по согласованию);</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 xml:space="preserve"> Кочнева И.В. - заведующий Домом народного творчества МУК КСК Хомутовского муниципального образования (по согласованию);</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 xml:space="preserve"> Дорошенко Ю.В. - заведующий ДК в д. Талька МУК КСК Хомутовского муниципального образования (по согласованию);</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 xml:space="preserve"> </w:t>
      </w:r>
      <w:proofErr w:type="spellStart"/>
      <w:r w:rsidRPr="000E2F0D">
        <w:rPr>
          <w:sz w:val="18"/>
          <w:szCs w:val="18"/>
        </w:rPr>
        <w:t>Зиборова</w:t>
      </w:r>
      <w:proofErr w:type="spellEnd"/>
      <w:r w:rsidRPr="000E2F0D">
        <w:rPr>
          <w:sz w:val="18"/>
          <w:szCs w:val="18"/>
        </w:rPr>
        <w:t xml:space="preserve"> Н.А. - заведующий информационным центром - главный редактор (по согласованию); </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 xml:space="preserve"> Богородский А.Н. - директор МКУ ХЭС Хомутовского муниципального образования (по согласованию);</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 xml:space="preserve"> Коврига В.М - депутат Думы Хомутовского муниципального образования (по согласованию);</w:t>
      </w:r>
    </w:p>
    <w:p w:rsidR="000E2F0D" w:rsidRPr="000E2F0D" w:rsidRDefault="000E2F0D" w:rsidP="000E2F0D">
      <w:pPr>
        <w:numPr>
          <w:ilvl w:val="0"/>
          <w:numId w:val="14"/>
        </w:numPr>
        <w:spacing w:after="200" w:line="276" w:lineRule="auto"/>
        <w:contextualSpacing/>
        <w:jc w:val="left"/>
        <w:rPr>
          <w:sz w:val="18"/>
          <w:szCs w:val="18"/>
        </w:rPr>
      </w:pPr>
      <w:r w:rsidRPr="000E2F0D">
        <w:rPr>
          <w:sz w:val="18"/>
          <w:szCs w:val="18"/>
        </w:rPr>
        <w:t xml:space="preserve"> Алешкина Т.Н. - председатель Совета ветеранов Хомутовского МО (по согласованию).</w:t>
      </w:r>
    </w:p>
    <w:p w:rsidR="000E2F0D" w:rsidRPr="000E2F0D" w:rsidRDefault="000E2F0D" w:rsidP="000E2F0D">
      <w:pPr>
        <w:ind w:left="0" w:firstLine="0"/>
        <w:rPr>
          <w:rFonts w:eastAsiaTheme="minorHAnsi"/>
          <w:sz w:val="18"/>
          <w:szCs w:val="18"/>
        </w:rPr>
      </w:pPr>
    </w:p>
    <w:p w:rsidR="000E2F0D" w:rsidRPr="000E2F0D" w:rsidRDefault="000E2F0D" w:rsidP="000E2F0D">
      <w:pPr>
        <w:ind w:left="0" w:firstLine="0"/>
        <w:rPr>
          <w:rFonts w:eastAsiaTheme="minorHAnsi"/>
          <w:sz w:val="18"/>
          <w:szCs w:val="18"/>
        </w:rPr>
      </w:pPr>
    </w:p>
    <w:p w:rsidR="000E2F0D" w:rsidRPr="002E6C28" w:rsidRDefault="000E2F0D" w:rsidP="000E2F0D">
      <w:pPr>
        <w:ind w:left="0" w:firstLine="0"/>
        <w:rPr>
          <w:rFonts w:eastAsiaTheme="minorHAnsi"/>
          <w:i/>
          <w:sz w:val="18"/>
          <w:szCs w:val="18"/>
        </w:rPr>
      </w:pPr>
    </w:p>
    <w:p w:rsidR="000E2F0D" w:rsidRDefault="000E2F0D" w:rsidP="000E2F0D">
      <w:pPr>
        <w:ind w:left="0" w:firstLine="0"/>
        <w:rPr>
          <w:i/>
          <w:sz w:val="18"/>
          <w:szCs w:val="18"/>
        </w:rPr>
      </w:pPr>
      <w:r w:rsidRPr="002E6C28">
        <w:rPr>
          <w:i/>
          <w:sz w:val="18"/>
          <w:szCs w:val="18"/>
        </w:rPr>
        <w:t xml:space="preserve">Начальник социального отдела                                                      Л.Л. </w:t>
      </w:r>
      <w:proofErr w:type="spellStart"/>
      <w:r w:rsidRPr="002E6C28">
        <w:rPr>
          <w:i/>
          <w:sz w:val="18"/>
          <w:szCs w:val="18"/>
        </w:rPr>
        <w:t>Гуневич</w:t>
      </w:r>
      <w:proofErr w:type="spellEnd"/>
    </w:p>
    <w:p w:rsidR="002E6C28" w:rsidRPr="002E6C28" w:rsidRDefault="002E6C28" w:rsidP="000E2F0D">
      <w:pPr>
        <w:ind w:left="0" w:firstLine="0"/>
        <w:rPr>
          <w:i/>
          <w:sz w:val="18"/>
          <w:szCs w:val="18"/>
        </w:rPr>
      </w:pPr>
    </w:p>
    <w:p w:rsidR="000E2F0D" w:rsidRPr="000E2F0D" w:rsidRDefault="000E2F0D" w:rsidP="000E2F0D">
      <w:pPr>
        <w:ind w:left="0" w:firstLine="0"/>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5558"/>
      </w:tblGrid>
      <w:tr w:rsidR="000E2F0D" w:rsidRPr="000E2F0D" w:rsidTr="000E2F0D">
        <w:tc>
          <w:tcPr>
            <w:tcW w:w="4013" w:type="dxa"/>
            <w:tcBorders>
              <w:top w:val="nil"/>
              <w:left w:val="nil"/>
              <w:bottom w:val="nil"/>
              <w:right w:val="nil"/>
            </w:tcBorders>
          </w:tcPr>
          <w:p w:rsidR="000E2F0D" w:rsidRPr="000E2F0D" w:rsidRDefault="000E2F0D" w:rsidP="000E2F0D">
            <w:pPr>
              <w:ind w:left="0" w:firstLine="0"/>
              <w:jc w:val="left"/>
              <w:rPr>
                <w:sz w:val="18"/>
                <w:szCs w:val="18"/>
              </w:rPr>
            </w:pPr>
          </w:p>
        </w:tc>
        <w:tc>
          <w:tcPr>
            <w:tcW w:w="5558" w:type="dxa"/>
            <w:tcBorders>
              <w:top w:val="nil"/>
              <w:left w:val="nil"/>
              <w:bottom w:val="nil"/>
              <w:right w:val="nil"/>
            </w:tcBorders>
          </w:tcPr>
          <w:p w:rsidR="000E2F0D" w:rsidRPr="000E2F0D" w:rsidRDefault="000E2F0D" w:rsidP="000E2F0D">
            <w:pPr>
              <w:ind w:left="0" w:firstLine="0"/>
              <w:jc w:val="left"/>
              <w:rPr>
                <w:sz w:val="18"/>
                <w:szCs w:val="18"/>
              </w:rPr>
            </w:pPr>
          </w:p>
          <w:p w:rsidR="000E2F0D" w:rsidRPr="002E6C28" w:rsidRDefault="000E2F0D" w:rsidP="000E2F0D">
            <w:pPr>
              <w:ind w:left="0" w:firstLine="0"/>
              <w:jc w:val="right"/>
              <w:rPr>
                <w:i/>
                <w:sz w:val="18"/>
                <w:szCs w:val="18"/>
              </w:rPr>
            </w:pPr>
            <w:r w:rsidRPr="002E6C28">
              <w:rPr>
                <w:i/>
                <w:sz w:val="18"/>
                <w:szCs w:val="18"/>
              </w:rPr>
              <w:t>Приложение 2</w:t>
            </w:r>
          </w:p>
          <w:p w:rsidR="000E2F0D" w:rsidRPr="002E6C28" w:rsidRDefault="000E2F0D" w:rsidP="000E2F0D">
            <w:pPr>
              <w:ind w:left="0" w:firstLine="0"/>
              <w:jc w:val="right"/>
              <w:rPr>
                <w:i/>
                <w:sz w:val="18"/>
                <w:szCs w:val="18"/>
              </w:rPr>
            </w:pPr>
            <w:r w:rsidRPr="002E6C28">
              <w:rPr>
                <w:i/>
                <w:sz w:val="18"/>
                <w:szCs w:val="18"/>
              </w:rPr>
              <w:t>Утвержден</w:t>
            </w:r>
          </w:p>
          <w:p w:rsidR="000E2F0D" w:rsidRPr="002E6C28" w:rsidRDefault="000E2F0D" w:rsidP="000E2F0D">
            <w:pPr>
              <w:ind w:left="0" w:firstLine="0"/>
              <w:jc w:val="right"/>
              <w:rPr>
                <w:i/>
                <w:sz w:val="18"/>
                <w:szCs w:val="18"/>
              </w:rPr>
            </w:pPr>
            <w:r w:rsidRPr="002E6C28">
              <w:rPr>
                <w:i/>
                <w:sz w:val="18"/>
                <w:szCs w:val="18"/>
              </w:rPr>
              <w:t xml:space="preserve"> распоряжением администрации </w:t>
            </w:r>
          </w:p>
          <w:p w:rsidR="000E2F0D" w:rsidRPr="002E6C28" w:rsidRDefault="000E2F0D" w:rsidP="000E2F0D">
            <w:pPr>
              <w:ind w:left="0" w:firstLine="0"/>
              <w:jc w:val="right"/>
              <w:rPr>
                <w:i/>
                <w:sz w:val="18"/>
                <w:szCs w:val="18"/>
              </w:rPr>
            </w:pPr>
            <w:r w:rsidRPr="002E6C28">
              <w:rPr>
                <w:i/>
                <w:sz w:val="18"/>
                <w:szCs w:val="18"/>
              </w:rPr>
              <w:t xml:space="preserve">Хомутовского муниципального образования </w:t>
            </w:r>
          </w:p>
          <w:p w:rsidR="000E2F0D" w:rsidRPr="000E2F0D" w:rsidRDefault="000E2F0D" w:rsidP="002E6C28">
            <w:pPr>
              <w:ind w:left="0" w:firstLine="0"/>
              <w:jc w:val="right"/>
              <w:rPr>
                <w:sz w:val="18"/>
                <w:szCs w:val="18"/>
              </w:rPr>
            </w:pPr>
            <w:r w:rsidRPr="002E6C28">
              <w:rPr>
                <w:i/>
                <w:sz w:val="18"/>
                <w:szCs w:val="18"/>
              </w:rPr>
              <w:t>от_</w:t>
            </w:r>
            <w:r w:rsidR="002E6C28">
              <w:rPr>
                <w:i/>
                <w:sz w:val="18"/>
                <w:szCs w:val="18"/>
              </w:rPr>
              <w:t xml:space="preserve">30 Мая 2025 </w:t>
            </w:r>
            <w:r w:rsidRPr="002E6C28">
              <w:rPr>
                <w:i/>
                <w:sz w:val="18"/>
                <w:szCs w:val="18"/>
              </w:rPr>
              <w:t>№</w:t>
            </w:r>
            <w:r w:rsidR="002E6C28">
              <w:rPr>
                <w:i/>
                <w:sz w:val="18"/>
                <w:szCs w:val="18"/>
              </w:rPr>
              <w:t xml:space="preserve"> 68 од</w:t>
            </w:r>
          </w:p>
        </w:tc>
      </w:tr>
    </w:tbl>
    <w:p w:rsidR="000E2F0D" w:rsidRPr="000E2F0D" w:rsidRDefault="000E2F0D" w:rsidP="000E2F0D">
      <w:pPr>
        <w:ind w:left="0" w:firstLine="0"/>
        <w:jc w:val="center"/>
        <w:rPr>
          <w:sz w:val="18"/>
          <w:szCs w:val="18"/>
        </w:rPr>
      </w:pPr>
    </w:p>
    <w:p w:rsidR="000E2F0D" w:rsidRPr="000E2F0D" w:rsidRDefault="000E2F0D" w:rsidP="000E2F0D">
      <w:pPr>
        <w:ind w:left="0" w:firstLine="0"/>
        <w:jc w:val="center"/>
        <w:rPr>
          <w:sz w:val="18"/>
          <w:szCs w:val="18"/>
        </w:rPr>
      </w:pPr>
      <w:r w:rsidRPr="000E2F0D">
        <w:rPr>
          <w:sz w:val="18"/>
          <w:szCs w:val="18"/>
        </w:rPr>
        <w:t>План мероприятий</w:t>
      </w:r>
    </w:p>
    <w:p w:rsidR="000E2F0D" w:rsidRPr="000E2F0D" w:rsidRDefault="000E2F0D" w:rsidP="000E2F0D">
      <w:pPr>
        <w:ind w:left="0" w:firstLine="0"/>
        <w:jc w:val="center"/>
        <w:rPr>
          <w:sz w:val="18"/>
          <w:szCs w:val="18"/>
        </w:rPr>
      </w:pPr>
      <w:r w:rsidRPr="000E2F0D">
        <w:rPr>
          <w:sz w:val="18"/>
          <w:szCs w:val="18"/>
        </w:rPr>
        <w:t xml:space="preserve">по подготовке к празднованию 340-летия с. Хомутово </w:t>
      </w:r>
    </w:p>
    <w:p w:rsidR="000E2F0D" w:rsidRPr="000E2F0D" w:rsidRDefault="000E2F0D" w:rsidP="000E2F0D">
      <w:pPr>
        <w:ind w:left="0" w:firstLine="0"/>
        <w:jc w:val="center"/>
        <w:rPr>
          <w:sz w:val="18"/>
          <w:szCs w:val="1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394"/>
        <w:gridCol w:w="1843"/>
        <w:gridCol w:w="2268"/>
      </w:tblGrid>
      <w:tr w:rsidR="000E2F0D" w:rsidRPr="000E2F0D" w:rsidTr="000E2F0D">
        <w:tc>
          <w:tcPr>
            <w:tcW w:w="993" w:type="dxa"/>
            <w:tcBorders>
              <w:top w:val="single" w:sz="4" w:space="0" w:color="auto"/>
              <w:left w:val="single" w:sz="4" w:space="0" w:color="auto"/>
              <w:bottom w:val="single" w:sz="4" w:space="0" w:color="auto"/>
              <w:right w:val="single" w:sz="4" w:space="0" w:color="auto"/>
            </w:tcBorders>
            <w:hideMark/>
          </w:tcPr>
          <w:p w:rsidR="000E2F0D" w:rsidRPr="000E2F0D" w:rsidRDefault="000E2F0D" w:rsidP="000E2F0D">
            <w:pPr>
              <w:ind w:left="0" w:firstLine="0"/>
              <w:jc w:val="center"/>
              <w:rPr>
                <w:sz w:val="18"/>
                <w:szCs w:val="18"/>
              </w:rPr>
            </w:pPr>
            <w:r w:rsidRPr="000E2F0D">
              <w:rPr>
                <w:sz w:val="18"/>
                <w:szCs w:val="18"/>
              </w:rPr>
              <w:t>№</w:t>
            </w:r>
          </w:p>
        </w:tc>
        <w:tc>
          <w:tcPr>
            <w:tcW w:w="4394" w:type="dxa"/>
            <w:tcBorders>
              <w:top w:val="single" w:sz="4" w:space="0" w:color="auto"/>
              <w:left w:val="single" w:sz="4" w:space="0" w:color="auto"/>
              <w:bottom w:val="single" w:sz="4" w:space="0" w:color="auto"/>
              <w:right w:val="single" w:sz="4" w:space="0" w:color="auto"/>
            </w:tcBorders>
            <w:hideMark/>
          </w:tcPr>
          <w:p w:rsidR="000E2F0D" w:rsidRPr="000E2F0D" w:rsidRDefault="000E2F0D" w:rsidP="000E2F0D">
            <w:pPr>
              <w:ind w:left="0" w:firstLine="0"/>
              <w:jc w:val="center"/>
              <w:rPr>
                <w:sz w:val="18"/>
                <w:szCs w:val="18"/>
              </w:rPr>
            </w:pPr>
            <w:r w:rsidRPr="000E2F0D">
              <w:rPr>
                <w:sz w:val="18"/>
                <w:szCs w:val="18"/>
              </w:rPr>
              <w:t>Мероприятия</w:t>
            </w:r>
          </w:p>
        </w:tc>
        <w:tc>
          <w:tcPr>
            <w:tcW w:w="1843" w:type="dxa"/>
            <w:tcBorders>
              <w:top w:val="single" w:sz="4" w:space="0" w:color="auto"/>
              <w:left w:val="single" w:sz="4" w:space="0" w:color="auto"/>
              <w:bottom w:val="single" w:sz="4" w:space="0" w:color="auto"/>
              <w:right w:val="single" w:sz="4" w:space="0" w:color="auto"/>
            </w:tcBorders>
            <w:hideMark/>
          </w:tcPr>
          <w:p w:rsidR="000E2F0D" w:rsidRPr="000E2F0D" w:rsidRDefault="000E2F0D" w:rsidP="000E2F0D">
            <w:pPr>
              <w:ind w:left="0" w:firstLine="0"/>
              <w:jc w:val="center"/>
              <w:rPr>
                <w:sz w:val="18"/>
                <w:szCs w:val="18"/>
              </w:rPr>
            </w:pPr>
            <w:r w:rsidRPr="000E2F0D">
              <w:rPr>
                <w:sz w:val="18"/>
                <w:szCs w:val="18"/>
              </w:rPr>
              <w:t>Сроки проведения</w:t>
            </w:r>
          </w:p>
        </w:tc>
        <w:tc>
          <w:tcPr>
            <w:tcW w:w="2268" w:type="dxa"/>
            <w:tcBorders>
              <w:top w:val="single" w:sz="4" w:space="0" w:color="auto"/>
              <w:left w:val="single" w:sz="4" w:space="0" w:color="auto"/>
              <w:bottom w:val="single" w:sz="4" w:space="0" w:color="auto"/>
              <w:right w:val="single" w:sz="4" w:space="0" w:color="auto"/>
            </w:tcBorders>
            <w:hideMark/>
          </w:tcPr>
          <w:p w:rsidR="000E2F0D" w:rsidRPr="000E2F0D" w:rsidRDefault="000E2F0D" w:rsidP="000E2F0D">
            <w:pPr>
              <w:ind w:left="0" w:firstLine="0"/>
              <w:jc w:val="center"/>
              <w:rPr>
                <w:sz w:val="18"/>
                <w:szCs w:val="18"/>
              </w:rPr>
            </w:pPr>
            <w:r w:rsidRPr="000E2F0D">
              <w:rPr>
                <w:sz w:val="18"/>
                <w:szCs w:val="18"/>
              </w:rPr>
              <w:t>Ответственный</w:t>
            </w:r>
          </w:p>
        </w:tc>
      </w:tr>
      <w:tr w:rsidR="000E2F0D" w:rsidRPr="000E2F0D" w:rsidTr="000E2F0D">
        <w:tc>
          <w:tcPr>
            <w:tcW w:w="9498" w:type="dxa"/>
            <w:gridSpan w:val="4"/>
            <w:tcBorders>
              <w:top w:val="single" w:sz="4" w:space="0" w:color="auto"/>
              <w:left w:val="single" w:sz="4" w:space="0" w:color="auto"/>
              <w:bottom w:val="single" w:sz="4" w:space="0" w:color="auto"/>
              <w:right w:val="single" w:sz="4" w:space="0" w:color="auto"/>
            </w:tcBorders>
          </w:tcPr>
          <w:p w:rsidR="000E2F0D" w:rsidRPr="000E2F0D" w:rsidRDefault="000E2F0D" w:rsidP="000E2F0D">
            <w:pPr>
              <w:numPr>
                <w:ilvl w:val="0"/>
                <w:numId w:val="17"/>
              </w:numPr>
              <w:spacing w:after="200" w:line="276" w:lineRule="auto"/>
              <w:ind w:left="0" w:firstLine="0"/>
              <w:contextualSpacing/>
              <w:jc w:val="center"/>
              <w:rPr>
                <w:b/>
                <w:sz w:val="18"/>
                <w:szCs w:val="18"/>
              </w:rPr>
            </w:pPr>
            <w:r w:rsidRPr="000E2F0D">
              <w:rPr>
                <w:b/>
                <w:sz w:val="18"/>
                <w:szCs w:val="18"/>
              </w:rPr>
              <w:t>Праздничные мероприятия, посвященные празднованию 340-летия с. Хомутово</w:t>
            </w:r>
          </w:p>
        </w:tc>
      </w:tr>
      <w:tr w:rsidR="000E2F0D" w:rsidRPr="000E2F0D" w:rsidTr="000E2F0D">
        <w:tc>
          <w:tcPr>
            <w:tcW w:w="9498" w:type="dxa"/>
            <w:gridSpan w:val="4"/>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b/>
                <w:sz w:val="18"/>
                <w:szCs w:val="18"/>
                <w:lang w:eastAsia="en-US"/>
              </w:rPr>
            </w:pPr>
            <w:r w:rsidRPr="000E2F0D">
              <w:rPr>
                <w:rFonts w:eastAsia="Calibri"/>
                <w:b/>
                <w:sz w:val="18"/>
                <w:szCs w:val="18"/>
                <w:lang w:eastAsia="en-US"/>
              </w:rPr>
              <w:t>Дом культуры «Современник» МУК КСК Хомутовского МО</w:t>
            </w:r>
          </w:p>
          <w:p w:rsidR="000E2F0D" w:rsidRPr="000E2F0D" w:rsidRDefault="000E2F0D" w:rsidP="000E2F0D">
            <w:pPr>
              <w:ind w:left="0" w:firstLine="0"/>
              <w:jc w:val="center"/>
              <w:rPr>
                <w:rFonts w:eastAsia="Calibri"/>
                <w:b/>
                <w:sz w:val="18"/>
                <w:szCs w:val="18"/>
                <w:lang w:eastAsia="en-US"/>
              </w:rPr>
            </w:pP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left"/>
              <w:rPr>
                <w:rFonts w:eastAsiaTheme="minorHAnsi"/>
                <w:sz w:val="18"/>
                <w:szCs w:val="18"/>
                <w:lang w:eastAsia="en-US"/>
              </w:rPr>
            </w:pPr>
            <w:r w:rsidRPr="000E2F0D">
              <w:rPr>
                <w:rFonts w:eastAsiaTheme="minorHAnsi"/>
                <w:sz w:val="18"/>
                <w:szCs w:val="18"/>
                <w:lang w:eastAsia="en-US"/>
              </w:rPr>
              <w:t>1.1.</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left"/>
              <w:rPr>
                <w:rFonts w:eastAsiaTheme="minorHAnsi"/>
                <w:b/>
                <w:bCs/>
                <w:sz w:val="18"/>
                <w:szCs w:val="18"/>
                <w:lang w:eastAsia="en-US"/>
              </w:rPr>
            </w:pPr>
            <w:r w:rsidRPr="000E2F0D">
              <w:rPr>
                <w:rFonts w:eastAsiaTheme="minorHAnsi"/>
                <w:sz w:val="18"/>
                <w:szCs w:val="18"/>
                <w:lang w:eastAsia="en-US"/>
              </w:rPr>
              <w:t>Цикл конкурсов, акций, выставок, фестивалей, посвященных празднованию села Хомутово (по отдельному плану)</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весь период (январь-июнь)</w:t>
            </w:r>
          </w:p>
        </w:tc>
        <w:tc>
          <w:tcPr>
            <w:tcW w:w="2268" w:type="dxa"/>
            <w:tcBorders>
              <w:top w:val="single" w:sz="4" w:space="0" w:color="auto"/>
              <w:left w:val="single" w:sz="4" w:space="0" w:color="auto"/>
              <w:bottom w:val="single" w:sz="4" w:space="0" w:color="auto"/>
              <w:right w:val="single" w:sz="4" w:space="0" w:color="auto"/>
            </w:tcBorders>
            <w:vAlign w:val="center"/>
          </w:tcPr>
          <w:p w:rsidR="000E2F0D" w:rsidRPr="000E2F0D" w:rsidRDefault="000E2F0D" w:rsidP="000E2F0D">
            <w:pPr>
              <w:ind w:left="0" w:firstLine="0"/>
              <w:jc w:val="center"/>
              <w:rPr>
                <w:rFonts w:eastAsia="Calibri"/>
                <w:sz w:val="18"/>
                <w:szCs w:val="18"/>
                <w:lang w:eastAsia="en-US"/>
              </w:rPr>
            </w:pPr>
            <w:r w:rsidRPr="000E2F0D">
              <w:rPr>
                <w:rFonts w:eastAsia="Calibri"/>
                <w:sz w:val="18"/>
                <w:szCs w:val="18"/>
                <w:lang w:eastAsia="en-US"/>
              </w:rPr>
              <w:t>Парфенова Л.А. (по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left"/>
              <w:rPr>
                <w:rFonts w:eastAsiaTheme="minorHAnsi"/>
                <w:sz w:val="18"/>
                <w:szCs w:val="18"/>
                <w:lang w:eastAsia="en-US"/>
              </w:rPr>
            </w:pPr>
            <w:r w:rsidRPr="000E2F0D">
              <w:rPr>
                <w:rFonts w:eastAsiaTheme="minorHAnsi"/>
                <w:sz w:val="18"/>
                <w:szCs w:val="18"/>
                <w:lang w:eastAsia="en-US"/>
              </w:rPr>
              <w:t>1.2.</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left"/>
              <w:rPr>
                <w:rFonts w:eastAsiaTheme="minorHAnsi"/>
                <w:sz w:val="18"/>
                <w:szCs w:val="18"/>
                <w:lang w:eastAsia="en-US"/>
              </w:rPr>
            </w:pPr>
            <w:r w:rsidRPr="000E2F0D">
              <w:rPr>
                <w:rFonts w:eastAsiaTheme="minorHAnsi"/>
                <w:sz w:val="18"/>
                <w:szCs w:val="18"/>
                <w:lang w:eastAsia="en-US"/>
              </w:rPr>
              <w:t>«Юбилейная аллея» - высадка деревьев</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май</w:t>
            </w:r>
          </w:p>
        </w:tc>
        <w:tc>
          <w:tcPr>
            <w:tcW w:w="2268" w:type="dxa"/>
            <w:tcBorders>
              <w:top w:val="single" w:sz="4" w:space="0" w:color="auto"/>
              <w:left w:val="single" w:sz="4" w:space="0" w:color="auto"/>
              <w:bottom w:val="single" w:sz="4" w:space="0" w:color="auto"/>
              <w:right w:val="single" w:sz="4" w:space="0" w:color="auto"/>
            </w:tcBorders>
            <w:vAlign w:val="center"/>
          </w:tcPr>
          <w:p w:rsidR="000E2F0D" w:rsidRPr="000E2F0D" w:rsidRDefault="000E2F0D" w:rsidP="000E2F0D">
            <w:pPr>
              <w:ind w:left="0" w:firstLine="0"/>
              <w:jc w:val="center"/>
              <w:rPr>
                <w:rFonts w:eastAsia="Calibri"/>
                <w:sz w:val="18"/>
                <w:szCs w:val="18"/>
                <w:lang w:eastAsia="en-US"/>
              </w:rPr>
            </w:pPr>
            <w:r w:rsidRPr="000E2F0D">
              <w:rPr>
                <w:rFonts w:eastAsia="Calibri"/>
                <w:sz w:val="18"/>
                <w:szCs w:val="18"/>
                <w:lang w:eastAsia="en-US"/>
              </w:rPr>
              <w:t>Парфенова Л.А. (по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left"/>
              <w:rPr>
                <w:rFonts w:eastAsiaTheme="minorHAnsi"/>
                <w:sz w:val="18"/>
                <w:szCs w:val="18"/>
                <w:lang w:eastAsia="en-US"/>
              </w:rPr>
            </w:pPr>
            <w:r w:rsidRPr="000E2F0D">
              <w:rPr>
                <w:rFonts w:eastAsiaTheme="minorHAnsi"/>
                <w:sz w:val="18"/>
                <w:szCs w:val="18"/>
                <w:lang w:eastAsia="en-US"/>
              </w:rPr>
              <w:t>1.3.</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left"/>
              <w:rPr>
                <w:rFonts w:eastAsiaTheme="minorHAnsi"/>
                <w:sz w:val="18"/>
                <w:szCs w:val="18"/>
                <w:lang w:eastAsia="en-US"/>
              </w:rPr>
            </w:pPr>
            <w:r w:rsidRPr="000E2F0D">
              <w:rPr>
                <w:rFonts w:eastAsiaTheme="minorHAnsi"/>
                <w:sz w:val="18"/>
                <w:szCs w:val="18"/>
                <w:lang w:eastAsia="en-US"/>
              </w:rPr>
              <w:t>«Зеленое село» - акция по высадке деревьев на территории ДК «Современник»</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сентябрь</w:t>
            </w:r>
          </w:p>
        </w:tc>
        <w:tc>
          <w:tcPr>
            <w:tcW w:w="2268" w:type="dxa"/>
            <w:tcBorders>
              <w:top w:val="single" w:sz="4" w:space="0" w:color="auto"/>
              <w:left w:val="single" w:sz="4" w:space="0" w:color="auto"/>
              <w:bottom w:val="single" w:sz="4" w:space="0" w:color="auto"/>
              <w:right w:val="single" w:sz="4" w:space="0" w:color="auto"/>
            </w:tcBorders>
            <w:vAlign w:val="center"/>
          </w:tcPr>
          <w:p w:rsidR="000E2F0D" w:rsidRPr="000E2F0D" w:rsidRDefault="000E2F0D" w:rsidP="000E2F0D">
            <w:pPr>
              <w:ind w:left="0" w:firstLine="0"/>
              <w:jc w:val="center"/>
              <w:rPr>
                <w:rFonts w:eastAsia="Calibri"/>
                <w:sz w:val="18"/>
                <w:szCs w:val="18"/>
                <w:lang w:eastAsia="en-US"/>
              </w:rPr>
            </w:pPr>
            <w:r w:rsidRPr="000E2F0D">
              <w:rPr>
                <w:rFonts w:eastAsia="Calibri"/>
                <w:sz w:val="18"/>
                <w:szCs w:val="18"/>
                <w:lang w:eastAsia="en-US"/>
              </w:rPr>
              <w:t>Парфенова Л.А. (по согласованию)</w:t>
            </w:r>
          </w:p>
        </w:tc>
      </w:tr>
      <w:tr w:rsidR="000E2F0D" w:rsidRPr="000E2F0D" w:rsidTr="000E2F0D">
        <w:tc>
          <w:tcPr>
            <w:tcW w:w="9498" w:type="dxa"/>
            <w:gridSpan w:val="4"/>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b/>
                <w:sz w:val="18"/>
                <w:szCs w:val="18"/>
                <w:lang w:eastAsia="en-US"/>
              </w:rPr>
            </w:pPr>
            <w:r w:rsidRPr="000E2F0D">
              <w:rPr>
                <w:rFonts w:eastAsia="Calibri"/>
                <w:b/>
                <w:sz w:val="18"/>
                <w:szCs w:val="18"/>
                <w:lang w:eastAsia="en-US"/>
              </w:rPr>
              <w:t>Дом культуры в д. Талька МУК КСК Хомутовского МО</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1.4.</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spacing w:line="276" w:lineRule="auto"/>
              <w:ind w:left="0" w:firstLine="0"/>
              <w:jc w:val="left"/>
              <w:rPr>
                <w:rFonts w:eastAsiaTheme="minorHAnsi"/>
                <w:sz w:val="18"/>
                <w:szCs w:val="18"/>
                <w:lang w:eastAsia="en-US"/>
              </w:rPr>
            </w:pPr>
            <w:r w:rsidRPr="000E2F0D">
              <w:rPr>
                <w:rFonts w:eastAsiaTheme="minorHAnsi"/>
                <w:sz w:val="18"/>
                <w:szCs w:val="18"/>
                <w:lang w:eastAsia="en-US"/>
              </w:rPr>
              <w:t>«По труду и честь» - фотовыставка жителей д. Талька</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июнь</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spacing w:line="276" w:lineRule="auto"/>
              <w:ind w:left="0" w:firstLine="0"/>
              <w:jc w:val="left"/>
              <w:rPr>
                <w:rFonts w:eastAsiaTheme="minorHAnsi"/>
                <w:sz w:val="18"/>
                <w:szCs w:val="18"/>
                <w:lang w:eastAsia="en-US"/>
              </w:rPr>
            </w:pPr>
            <w:r w:rsidRPr="000E2F0D">
              <w:rPr>
                <w:rFonts w:eastAsiaTheme="minorHAnsi"/>
                <w:sz w:val="18"/>
                <w:szCs w:val="18"/>
                <w:lang w:eastAsia="en-US"/>
              </w:rPr>
              <w:t>Дорошенко Ю.В.</w:t>
            </w:r>
          </w:p>
          <w:p w:rsidR="000E2F0D" w:rsidRPr="000E2F0D" w:rsidRDefault="000E2F0D" w:rsidP="000E2F0D">
            <w:pPr>
              <w:spacing w:line="276" w:lineRule="auto"/>
              <w:ind w:left="0" w:firstLine="0"/>
              <w:jc w:val="left"/>
              <w:rPr>
                <w:rFonts w:eastAsiaTheme="minorHAnsi"/>
                <w:sz w:val="18"/>
                <w:szCs w:val="18"/>
                <w:lang w:eastAsia="en-US"/>
              </w:rPr>
            </w:pPr>
            <w:r w:rsidRPr="000E2F0D">
              <w:rPr>
                <w:rFonts w:eastAsiaTheme="minorHAnsi"/>
                <w:sz w:val="18"/>
                <w:szCs w:val="18"/>
                <w:lang w:eastAsia="en-US"/>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1.5.</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spacing w:line="276" w:lineRule="auto"/>
              <w:ind w:left="0" w:firstLine="0"/>
              <w:jc w:val="left"/>
              <w:rPr>
                <w:rFonts w:eastAsiaTheme="minorHAnsi"/>
                <w:sz w:val="18"/>
                <w:szCs w:val="18"/>
                <w:lang w:eastAsia="en-US"/>
              </w:rPr>
            </w:pPr>
            <w:r w:rsidRPr="000E2F0D">
              <w:rPr>
                <w:rFonts w:eastAsiaTheme="minorHAnsi"/>
                <w:sz w:val="18"/>
                <w:szCs w:val="18"/>
                <w:lang w:eastAsia="en-US"/>
              </w:rPr>
              <w:t xml:space="preserve">«Памятные места Хомутово» </w:t>
            </w:r>
            <w:proofErr w:type="gramStart"/>
            <w:r w:rsidRPr="000E2F0D">
              <w:rPr>
                <w:rFonts w:eastAsiaTheme="minorHAnsi"/>
                <w:sz w:val="18"/>
                <w:szCs w:val="18"/>
                <w:lang w:eastAsia="en-US"/>
              </w:rPr>
              <w:t>-ф</w:t>
            </w:r>
            <w:proofErr w:type="gramEnd"/>
            <w:r w:rsidRPr="000E2F0D">
              <w:rPr>
                <w:rFonts w:eastAsiaTheme="minorHAnsi"/>
                <w:sz w:val="18"/>
                <w:szCs w:val="18"/>
                <w:lang w:eastAsia="en-US"/>
              </w:rPr>
              <w:t>отоконкурс (видеоролик)</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октябрь</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spacing w:line="276" w:lineRule="auto"/>
              <w:ind w:left="0" w:firstLine="0"/>
              <w:jc w:val="left"/>
              <w:rPr>
                <w:rFonts w:eastAsiaTheme="minorHAnsi"/>
                <w:sz w:val="18"/>
                <w:szCs w:val="18"/>
                <w:lang w:eastAsia="en-US"/>
              </w:rPr>
            </w:pPr>
            <w:r w:rsidRPr="000E2F0D">
              <w:rPr>
                <w:rFonts w:eastAsiaTheme="minorHAnsi"/>
                <w:sz w:val="18"/>
                <w:szCs w:val="18"/>
                <w:lang w:eastAsia="en-US"/>
              </w:rPr>
              <w:t>Дорошенко Ю.В.</w:t>
            </w:r>
          </w:p>
          <w:p w:rsidR="000E2F0D" w:rsidRPr="000E2F0D" w:rsidRDefault="000E2F0D" w:rsidP="000E2F0D">
            <w:pPr>
              <w:spacing w:line="276" w:lineRule="auto"/>
              <w:ind w:left="0" w:firstLine="0"/>
              <w:jc w:val="left"/>
              <w:rPr>
                <w:rFonts w:eastAsiaTheme="minorHAnsi"/>
                <w:sz w:val="18"/>
                <w:szCs w:val="18"/>
                <w:lang w:eastAsia="en-US"/>
              </w:rPr>
            </w:pPr>
            <w:r w:rsidRPr="000E2F0D">
              <w:rPr>
                <w:rFonts w:eastAsiaTheme="minorHAnsi"/>
                <w:sz w:val="18"/>
                <w:szCs w:val="18"/>
                <w:lang w:eastAsia="en-US"/>
              </w:rPr>
              <w:t>(по согласованию)</w:t>
            </w:r>
          </w:p>
        </w:tc>
      </w:tr>
      <w:tr w:rsidR="000E2F0D" w:rsidRPr="000E2F0D" w:rsidTr="000E2F0D">
        <w:tc>
          <w:tcPr>
            <w:tcW w:w="9498" w:type="dxa"/>
            <w:gridSpan w:val="4"/>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b/>
                <w:sz w:val="18"/>
                <w:szCs w:val="18"/>
                <w:lang w:eastAsia="en-US"/>
              </w:rPr>
            </w:pPr>
            <w:r w:rsidRPr="000E2F0D">
              <w:rPr>
                <w:rFonts w:eastAsia="Calibri"/>
                <w:b/>
                <w:sz w:val="18"/>
                <w:szCs w:val="18"/>
                <w:lang w:eastAsia="en-US"/>
              </w:rPr>
              <w:t>Информационный центр Хомутовского МО</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1.6.</w:t>
            </w:r>
          </w:p>
        </w:tc>
        <w:tc>
          <w:tcPr>
            <w:tcW w:w="4394" w:type="dxa"/>
          </w:tcPr>
          <w:p w:rsidR="000E2F0D" w:rsidRPr="000E2F0D" w:rsidRDefault="000E2F0D" w:rsidP="000E2F0D">
            <w:pPr>
              <w:ind w:left="0" w:firstLine="0"/>
              <w:jc w:val="left"/>
              <w:rPr>
                <w:rFonts w:eastAsia="Calibri"/>
                <w:iCs/>
                <w:sz w:val="18"/>
                <w:szCs w:val="18"/>
                <w:lang w:eastAsia="en-US"/>
              </w:rPr>
            </w:pPr>
            <w:r w:rsidRPr="000E2F0D">
              <w:rPr>
                <w:rFonts w:eastAsia="Calibri"/>
                <w:iCs/>
                <w:sz w:val="18"/>
                <w:szCs w:val="18"/>
                <w:lang w:eastAsia="en-US"/>
              </w:rPr>
              <w:t>Публикации в газете и в социальных сетях информации о проводимых мероприятиях, посвященных «Дню села»</w:t>
            </w:r>
          </w:p>
        </w:tc>
        <w:tc>
          <w:tcPr>
            <w:tcW w:w="1843" w:type="dxa"/>
            <w:vAlign w:val="center"/>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ежемесячно</w:t>
            </w:r>
          </w:p>
        </w:tc>
        <w:tc>
          <w:tcPr>
            <w:tcW w:w="2268" w:type="dxa"/>
            <w:vAlign w:val="center"/>
          </w:tcPr>
          <w:p w:rsidR="000E2F0D" w:rsidRPr="000E2F0D" w:rsidRDefault="000E2F0D" w:rsidP="000E2F0D">
            <w:pPr>
              <w:spacing w:line="276" w:lineRule="auto"/>
              <w:ind w:left="0" w:firstLine="0"/>
              <w:jc w:val="center"/>
              <w:rPr>
                <w:rFonts w:eastAsiaTheme="minorHAnsi"/>
                <w:sz w:val="18"/>
                <w:szCs w:val="18"/>
                <w:lang w:eastAsia="en-US"/>
              </w:rPr>
            </w:pPr>
            <w:proofErr w:type="spellStart"/>
            <w:r w:rsidRPr="000E2F0D">
              <w:rPr>
                <w:rFonts w:eastAsiaTheme="minorHAnsi"/>
                <w:sz w:val="18"/>
                <w:szCs w:val="18"/>
                <w:lang w:eastAsia="en-US"/>
              </w:rPr>
              <w:t>Зиборова</w:t>
            </w:r>
            <w:proofErr w:type="spellEnd"/>
            <w:r w:rsidRPr="000E2F0D">
              <w:rPr>
                <w:rFonts w:eastAsiaTheme="minorHAnsi"/>
                <w:sz w:val="18"/>
                <w:szCs w:val="18"/>
                <w:lang w:eastAsia="en-US"/>
              </w:rPr>
              <w:t xml:space="preserve"> Н.А.</w:t>
            </w:r>
          </w:p>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(по согласованию)</w:t>
            </w:r>
          </w:p>
        </w:tc>
      </w:tr>
      <w:tr w:rsidR="000E2F0D" w:rsidRPr="000E2F0D" w:rsidTr="000E2F0D">
        <w:trPr>
          <w:trHeight w:val="1690"/>
        </w:trPr>
        <w:tc>
          <w:tcPr>
            <w:tcW w:w="9498" w:type="dxa"/>
            <w:gridSpan w:val="4"/>
            <w:tcBorders>
              <w:top w:val="single" w:sz="4" w:space="0" w:color="auto"/>
              <w:left w:val="single" w:sz="4" w:space="0" w:color="auto"/>
              <w:right w:val="single" w:sz="4" w:space="0" w:color="auto"/>
            </w:tcBorders>
          </w:tcPr>
          <w:p w:rsidR="000E2F0D" w:rsidRPr="000E2F0D" w:rsidRDefault="000E2F0D" w:rsidP="000E2F0D">
            <w:pPr>
              <w:numPr>
                <w:ilvl w:val="0"/>
                <w:numId w:val="17"/>
              </w:numPr>
              <w:spacing w:after="200" w:line="276" w:lineRule="auto"/>
              <w:ind w:left="0" w:firstLine="0"/>
              <w:jc w:val="center"/>
              <w:rPr>
                <w:rFonts w:eastAsia="Calibri"/>
                <w:b/>
                <w:sz w:val="18"/>
                <w:szCs w:val="18"/>
                <w:lang w:eastAsia="en-US"/>
              </w:rPr>
            </w:pPr>
            <w:r w:rsidRPr="000E2F0D">
              <w:rPr>
                <w:rFonts w:eastAsia="Calibri"/>
                <w:b/>
                <w:sz w:val="18"/>
                <w:szCs w:val="18"/>
                <w:lang w:eastAsia="en-US"/>
              </w:rPr>
              <w:t>Мероприятия по организации и обеспечению основных торжественных социально-значимых мероприятий, посвященных празднованию 340-летия с. Хомутово. Формирование материально-технической базы.</w:t>
            </w:r>
          </w:p>
          <w:p w:rsidR="000E2F0D" w:rsidRPr="000E2F0D" w:rsidRDefault="000E2F0D" w:rsidP="000E2F0D">
            <w:pPr>
              <w:ind w:left="0" w:firstLine="0"/>
              <w:jc w:val="center"/>
              <w:rPr>
                <w:rFonts w:eastAsiaTheme="minorHAnsi"/>
                <w:b/>
                <w:sz w:val="18"/>
                <w:szCs w:val="18"/>
                <w:lang w:eastAsia="en-US"/>
              </w:rPr>
            </w:pPr>
            <w:r w:rsidRPr="000E2F0D">
              <w:rPr>
                <w:rFonts w:eastAsiaTheme="minorHAnsi"/>
                <w:b/>
                <w:sz w:val="18"/>
                <w:szCs w:val="18"/>
                <w:lang w:eastAsia="en-US"/>
              </w:rPr>
              <w:t>Информационное сопровождение.</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2.1.</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Благоустройство территории (ремонт дорог, санитарная очистка поселения, установка арт-объектов и др.)</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 xml:space="preserve">до 10 июня 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Максименко Н.В.</w:t>
            </w:r>
          </w:p>
          <w:p w:rsidR="000E2F0D" w:rsidRPr="000E2F0D" w:rsidRDefault="000E2F0D" w:rsidP="000E2F0D">
            <w:pPr>
              <w:ind w:left="0" w:firstLine="0"/>
              <w:jc w:val="center"/>
              <w:rPr>
                <w:sz w:val="18"/>
                <w:szCs w:val="18"/>
              </w:rPr>
            </w:pPr>
            <w:r w:rsidRPr="000E2F0D">
              <w:rPr>
                <w:sz w:val="18"/>
                <w:szCs w:val="18"/>
              </w:rPr>
              <w:t>Богородский А.Н.</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2.2.</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 xml:space="preserve">Разработка и утверждение сценария проведения праздничного мероприятия, в </w:t>
            </w:r>
            <w:proofErr w:type="spellStart"/>
            <w:r w:rsidRPr="000E2F0D">
              <w:rPr>
                <w:sz w:val="18"/>
                <w:szCs w:val="18"/>
              </w:rPr>
              <w:t>т.ч</w:t>
            </w:r>
            <w:proofErr w:type="spellEnd"/>
            <w:r w:rsidRPr="000E2F0D">
              <w:rPr>
                <w:sz w:val="18"/>
                <w:szCs w:val="18"/>
              </w:rPr>
              <w:t xml:space="preserve">. концертной и иной программы, </w:t>
            </w:r>
            <w:proofErr w:type="gramStart"/>
            <w:r w:rsidRPr="000E2F0D">
              <w:rPr>
                <w:sz w:val="18"/>
                <w:szCs w:val="18"/>
              </w:rPr>
              <w:t>посвященных</w:t>
            </w:r>
            <w:proofErr w:type="gramEnd"/>
            <w:r w:rsidRPr="000E2F0D">
              <w:rPr>
                <w:sz w:val="18"/>
                <w:szCs w:val="18"/>
              </w:rPr>
              <w:t xml:space="preserve"> празднованию 340-летию с. Хомутово</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01 мая</w:t>
            </w:r>
          </w:p>
          <w:p w:rsidR="000E2F0D" w:rsidRPr="000E2F0D" w:rsidRDefault="000E2F0D" w:rsidP="000E2F0D">
            <w:pPr>
              <w:ind w:left="0" w:firstLine="0"/>
              <w:jc w:val="center"/>
              <w:rPr>
                <w:sz w:val="18"/>
                <w:szCs w:val="18"/>
              </w:rPr>
            </w:pPr>
            <w:r w:rsidRPr="000E2F0D">
              <w:rPr>
                <w:sz w:val="18"/>
                <w:szCs w:val="18"/>
              </w:rPr>
              <w:t xml:space="preserve">2025 </w:t>
            </w:r>
          </w:p>
          <w:p w:rsidR="000E2F0D" w:rsidRPr="000E2F0D" w:rsidRDefault="000E2F0D" w:rsidP="000E2F0D">
            <w:pPr>
              <w:ind w:left="0" w:firstLine="0"/>
              <w:jc w:val="center"/>
              <w:rPr>
                <w:sz w:val="18"/>
                <w:szCs w:val="18"/>
              </w:rPr>
            </w:pP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Чупракова А.К.</w:t>
            </w:r>
          </w:p>
          <w:p w:rsidR="000E2F0D" w:rsidRPr="000E2F0D" w:rsidRDefault="000E2F0D" w:rsidP="000E2F0D">
            <w:pPr>
              <w:ind w:left="0" w:firstLine="0"/>
              <w:jc w:val="center"/>
              <w:rPr>
                <w:sz w:val="18"/>
                <w:szCs w:val="18"/>
              </w:rPr>
            </w:pPr>
            <w:r w:rsidRPr="000E2F0D">
              <w:rPr>
                <w:sz w:val="18"/>
                <w:szCs w:val="18"/>
              </w:rPr>
              <w:t xml:space="preserve">Парфенова Л.А. </w:t>
            </w:r>
          </w:p>
          <w:p w:rsidR="000E2F0D" w:rsidRPr="000E2F0D" w:rsidRDefault="000E2F0D" w:rsidP="000E2F0D">
            <w:pPr>
              <w:ind w:left="0" w:firstLine="0"/>
              <w:jc w:val="center"/>
              <w:rPr>
                <w:sz w:val="18"/>
                <w:szCs w:val="18"/>
              </w:rPr>
            </w:pPr>
            <w:r w:rsidRPr="000E2F0D">
              <w:rPr>
                <w:sz w:val="18"/>
                <w:szCs w:val="18"/>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2.3.</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Аренда сцены для проведения театрализованного торжественного мероприятия, праздничного концерта, посвященного празднованию 340-летия с. Хомутово</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 xml:space="preserve">до 20 мая 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Прокопьев А.М.</w:t>
            </w:r>
          </w:p>
          <w:p w:rsidR="000E2F0D" w:rsidRPr="000E2F0D" w:rsidRDefault="000E2F0D" w:rsidP="000E2F0D">
            <w:pPr>
              <w:ind w:left="0" w:firstLine="0"/>
              <w:jc w:val="center"/>
              <w:rPr>
                <w:sz w:val="18"/>
                <w:szCs w:val="18"/>
              </w:rPr>
            </w:pPr>
            <w:r w:rsidRPr="000E2F0D">
              <w:rPr>
                <w:sz w:val="18"/>
                <w:szCs w:val="18"/>
              </w:rPr>
              <w:t>Чупракова А.К.</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2.4.</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 xml:space="preserve">Приглашение самодеятельных, профессиональных коллективов района, области для участия в </w:t>
            </w:r>
            <w:r w:rsidRPr="000E2F0D">
              <w:rPr>
                <w:sz w:val="18"/>
                <w:szCs w:val="18"/>
              </w:rPr>
              <w:lastRenderedPageBreak/>
              <w:t>праздничном концерте, посвященном 340-летию с. Хомутово</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lastRenderedPageBreak/>
              <w:t>до 20 мая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Чупракова А.К.</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lastRenderedPageBreak/>
              <w:t>2.5.</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Подготовка списка персоналий для награждения:</w:t>
            </w:r>
          </w:p>
          <w:p w:rsidR="000E2F0D" w:rsidRPr="000E2F0D" w:rsidRDefault="000E2F0D" w:rsidP="000E2F0D">
            <w:pPr>
              <w:ind w:left="0" w:firstLine="0"/>
              <w:rPr>
                <w:sz w:val="18"/>
                <w:szCs w:val="18"/>
              </w:rPr>
            </w:pPr>
            <w:r w:rsidRPr="000E2F0D">
              <w:rPr>
                <w:sz w:val="18"/>
                <w:szCs w:val="18"/>
              </w:rPr>
              <w:t>- Благодарностями, Грамотами Главы администрации Хомутовского МО, Думы Хомутовского МО, грамотами Мэра Иркутского района, Думы Иркутского районного МО, Общественной палаты Иркутского района, Общественной палаты Иркутской области, иными грамотами;</w:t>
            </w:r>
          </w:p>
          <w:p w:rsidR="000E2F0D" w:rsidRPr="000E2F0D" w:rsidRDefault="000E2F0D" w:rsidP="000E2F0D">
            <w:pPr>
              <w:ind w:left="0" w:firstLine="0"/>
              <w:rPr>
                <w:sz w:val="18"/>
                <w:szCs w:val="18"/>
              </w:rPr>
            </w:pPr>
            <w:r w:rsidRPr="000E2F0D">
              <w:rPr>
                <w:sz w:val="18"/>
                <w:szCs w:val="18"/>
              </w:rPr>
              <w:t>- Благодарностями, Грамотами Думы Хомутовского МО</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20 мая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Прокопьев А.А.</w:t>
            </w:r>
          </w:p>
          <w:p w:rsidR="000E2F0D" w:rsidRPr="000E2F0D" w:rsidRDefault="000E2F0D" w:rsidP="000E2F0D">
            <w:pPr>
              <w:ind w:left="0" w:firstLine="0"/>
              <w:jc w:val="center"/>
              <w:rPr>
                <w:sz w:val="18"/>
                <w:szCs w:val="18"/>
              </w:rPr>
            </w:pPr>
            <w:r w:rsidRPr="000E2F0D">
              <w:rPr>
                <w:sz w:val="18"/>
                <w:szCs w:val="18"/>
              </w:rPr>
              <w:t>Несмеянова М.Ю.</w:t>
            </w:r>
          </w:p>
          <w:p w:rsidR="000E2F0D" w:rsidRPr="000E2F0D" w:rsidRDefault="000E2F0D" w:rsidP="000E2F0D">
            <w:pPr>
              <w:ind w:left="0" w:firstLine="0"/>
              <w:jc w:val="center"/>
              <w:rPr>
                <w:sz w:val="18"/>
                <w:szCs w:val="18"/>
              </w:rPr>
            </w:pPr>
            <w:proofErr w:type="spellStart"/>
            <w:r w:rsidRPr="000E2F0D">
              <w:rPr>
                <w:sz w:val="18"/>
                <w:szCs w:val="18"/>
              </w:rPr>
              <w:t>Гуневич</w:t>
            </w:r>
            <w:proofErr w:type="spellEnd"/>
            <w:r w:rsidRPr="000E2F0D">
              <w:rPr>
                <w:sz w:val="18"/>
                <w:szCs w:val="18"/>
              </w:rPr>
              <w:t xml:space="preserve"> Л.Л.</w:t>
            </w:r>
          </w:p>
          <w:p w:rsidR="000E2F0D" w:rsidRPr="000E2F0D" w:rsidRDefault="000E2F0D" w:rsidP="000E2F0D">
            <w:pPr>
              <w:ind w:left="0" w:firstLine="0"/>
              <w:jc w:val="center"/>
              <w:rPr>
                <w:sz w:val="18"/>
                <w:szCs w:val="18"/>
              </w:rPr>
            </w:pPr>
            <w:r w:rsidRPr="000E2F0D">
              <w:rPr>
                <w:sz w:val="18"/>
                <w:szCs w:val="18"/>
              </w:rPr>
              <w:t>руководители учреждений, организаций (по согласованию)</w:t>
            </w:r>
          </w:p>
          <w:p w:rsidR="000E2F0D" w:rsidRPr="000E2F0D" w:rsidRDefault="000E2F0D" w:rsidP="000E2F0D">
            <w:pPr>
              <w:ind w:left="0" w:firstLine="0"/>
              <w:jc w:val="center"/>
              <w:rPr>
                <w:sz w:val="18"/>
                <w:szCs w:val="18"/>
              </w:rPr>
            </w:pP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2.6.</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 xml:space="preserve">Подготовка общего списка приглашенных </w:t>
            </w:r>
            <w:r w:rsidRPr="000E2F0D">
              <w:rPr>
                <w:sz w:val="18"/>
                <w:szCs w:val="18"/>
                <w:lang w:val="en-US"/>
              </w:rPr>
              <w:t>VIP</w:t>
            </w:r>
            <w:r w:rsidRPr="000E2F0D">
              <w:rPr>
                <w:sz w:val="18"/>
                <w:szCs w:val="18"/>
              </w:rPr>
              <w:t>-персон, Почетных гостей</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20 мая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 xml:space="preserve">Несмеянова М.Ю. </w:t>
            </w:r>
          </w:p>
          <w:p w:rsidR="000E2F0D" w:rsidRPr="000E2F0D" w:rsidRDefault="000E2F0D" w:rsidP="000E2F0D">
            <w:pPr>
              <w:ind w:left="0" w:firstLine="0"/>
              <w:jc w:val="center"/>
              <w:rPr>
                <w:sz w:val="18"/>
                <w:szCs w:val="18"/>
              </w:rPr>
            </w:pPr>
            <w:proofErr w:type="spellStart"/>
            <w:r w:rsidRPr="000E2F0D">
              <w:rPr>
                <w:sz w:val="18"/>
                <w:szCs w:val="18"/>
              </w:rPr>
              <w:t>Гуневич</w:t>
            </w:r>
            <w:proofErr w:type="spellEnd"/>
            <w:r w:rsidRPr="000E2F0D">
              <w:rPr>
                <w:sz w:val="18"/>
                <w:szCs w:val="18"/>
              </w:rPr>
              <w:t xml:space="preserve"> Л.Л.</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2.7.</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Изготовление и приобретение сувенирной и праздничной продукции с символикой Хомутовского МО</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p>
          <w:p w:rsidR="000E2F0D" w:rsidRPr="000E2F0D" w:rsidRDefault="000E2F0D" w:rsidP="000E2F0D">
            <w:pPr>
              <w:ind w:left="0" w:firstLine="0"/>
              <w:jc w:val="center"/>
              <w:rPr>
                <w:sz w:val="18"/>
                <w:szCs w:val="18"/>
              </w:rPr>
            </w:pPr>
            <w:r w:rsidRPr="000E2F0D">
              <w:rPr>
                <w:sz w:val="18"/>
                <w:szCs w:val="18"/>
              </w:rPr>
              <w:t>до 10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Чупракова А.К.</w:t>
            </w:r>
          </w:p>
          <w:p w:rsidR="000E2F0D" w:rsidRPr="000E2F0D" w:rsidRDefault="000E2F0D" w:rsidP="000E2F0D">
            <w:pPr>
              <w:ind w:left="0" w:firstLine="0"/>
              <w:jc w:val="center"/>
              <w:rPr>
                <w:sz w:val="18"/>
                <w:szCs w:val="18"/>
              </w:rPr>
            </w:pPr>
            <w:r w:rsidRPr="000E2F0D">
              <w:rPr>
                <w:sz w:val="18"/>
                <w:szCs w:val="18"/>
              </w:rPr>
              <w:t xml:space="preserve">Кочнева И.В. </w:t>
            </w:r>
          </w:p>
          <w:p w:rsidR="000E2F0D" w:rsidRPr="000E2F0D" w:rsidRDefault="000E2F0D" w:rsidP="000E2F0D">
            <w:pPr>
              <w:ind w:left="0" w:firstLine="0"/>
              <w:jc w:val="center"/>
              <w:rPr>
                <w:sz w:val="18"/>
                <w:szCs w:val="18"/>
              </w:rPr>
            </w:pPr>
            <w:r w:rsidRPr="000E2F0D">
              <w:rPr>
                <w:sz w:val="18"/>
                <w:szCs w:val="18"/>
              </w:rPr>
              <w:t>(по согласованию)</w:t>
            </w:r>
          </w:p>
          <w:p w:rsidR="000E2F0D" w:rsidRPr="000E2F0D" w:rsidRDefault="000E2F0D" w:rsidP="000E2F0D">
            <w:pPr>
              <w:ind w:left="0" w:firstLine="0"/>
              <w:jc w:val="center"/>
              <w:rPr>
                <w:sz w:val="18"/>
                <w:szCs w:val="18"/>
              </w:rPr>
            </w:pPr>
            <w:r w:rsidRPr="000E2F0D">
              <w:rPr>
                <w:sz w:val="18"/>
                <w:szCs w:val="18"/>
              </w:rPr>
              <w:t>Максимова О.Н.</w:t>
            </w:r>
          </w:p>
          <w:p w:rsidR="000E2F0D" w:rsidRPr="000E2F0D" w:rsidRDefault="000E2F0D" w:rsidP="000E2F0D">
            <w:pPr>
              <w:ind w:left="0" w:firstLine="0"/>
              <w:jc w:val="center"/>
              <w:rPr>
                <w:sz w:val="18"/>
                <w:szCs w:val="18"/>
              </w:rPr>
            </w:pPr>
            <w:r w:rsidRPr="000E2F0D">
              <w:rPr>
                <w:sz w:val="18"/>
                <w:szCs w:val="18"/>
              </w:rPr>
              <w:t>(по согласованию)</w:t>
            </w:r>
          </w:p>
          <w:p w:rsidR="000E2F0D" w:rsidRPr="000E2F0D" w:rsidRDefault="000E2F0D" w:rsidP="000E2F0D">
            <w:pPr>
              <w:ind w:left="0" w:firstLine="0"/>
              <w:jc w:val="center"/>
              <w:rPr>
                <w:sz w:val="18"/>
                <w:szCs w:val="18"/>
              </w:rPr>
            </w:pPr>
            <w:proofErr w:type="spellStart"/>
            <w:r w:rsidRPr="000E2F0D">
              <w:rPr>
                <w:sz w:val="18"/>
                <w:szCs w:val="18"/>
              </w:rPr>
              <w:t>Гуневич</w:t>
            </w:r>
            <w:proofErr w:type="spellEnd"/>
            <w:r w:rsidRPr="000E2F0D">
              <w:rPr>
                <w:sz w:val="18"/>
                <w:szCs w:val="18"/>
              </w:rPr>
              <w:t xml:space="preserve"> Л.Л.</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 xml:space="preserve">                                                                                                               2.8.</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Изготовление необходимого реквизита</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10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Чупракова А.К.</w:t>
            </w:r>
          </w:p>
          <w:p w:rsidR="000E2F0D" w:rsidRPr="000E2F0D" w:rsidRDefault="000E2F0D" w:rsidP="000E2F0D">
            <w:pPr>
              <w:ind w:left="0" w:firstLine="0"/>
              <w:jc w:val="center"/>
              <w:rPr>
                <w:sz w:val="18"/>
                <w:szCs w:val="18"/>
              </w:rPr>
            </w:pPr>
            <w:r w:rsidRPr="000E2F0D">
              <w:rPr>
                <w:sz w:val="18"/>
                <w:szCs w:val="18"/>
              </w:rPr>
              <w:t>Кочнева И.В.</w:t>
            </w:r>
          </w:p>
          <w:p w:rsidR="000E2F0D" w:rsidRPr="000E2F0D" w:rsidRDefault="000E2F0D" w:rsidP="000E2F0D">
            <w:pPr>
              <w:ind w:left="0" w:firstLine="0"/>
              <w:jc w:val="center"/>
              <w:rPr>
                <w:sz w:val="18"/>
                <w:szCs w:val="18"/>
              </w:rPr>
            </w:pPr>
            <w:r w:rsidRPr="000E2F0D">
              <w:rPr>
                <w:sz w:val="18"/>
                <w:szCs w:val="18"/>
              </w:rPr>
              <w:t>(по согласованию)</w:t>
            </w:r>
          </w:p>
          <w:p w:rsidR="000E2F0D" w:rsidRPr="000E2F0D" w:rsidRDefault="000E2F0D" w:rsidP="000E2F0D">
            <w:pPr>
              <w:ind w:left="0" w:firstLine="0"/>
              <w:jc w:val="center"/>
              <w:rPr>
                <w:sz w:val="18"/>
                <w:szCs w:val="18"/>
              </w:rPr>
            </w:pPr>
            <w:r w:rsidRPr="000E2F0D">
              <w:rPr>
                <w:sz w:val="18"/>
                <w:szCs w:val="18"/>
              </w:rPr>
              <w:t>Максимова О.Н. (по согласованию)</w:t>
            </w:r>
          </w:p>
          <w:p w:rsidR="000E2F0D" w:rsidRPr="000E2F0D" w:rsidRDefault="000E2F0D" w:rsidP="000E2F0D">
            <w:pPr>
              <w:ind w:left="0" w:firstLine="0"/>
              <w:jc w:val="center"/>
              <w:rPr>
                <w:sz w:val="18"/>
                <w:szCs w:val="18"/>
              </w:rPr>
            </w:pPr>
            <w:r w:rsidRPr="000E2F0D">
              <w:rPr>
                <w:sz w:val="18"/>
                <w:szCs w:val="18"/>
              </w:rPr>
              <w:t>Парфенова Л.А.</w:t>
            </w:r>
          </w:p>
          <w:p w:rsidR="000E2F0D" w:rsidRPr="000E2F0D" w:rsidRDefault="000E2F0D" w:rsidP="000E2F0D">
            <w:pPr>
              <w:ind w:left="0" w:firstLine="0"/>
              <w:jc w:val="center"/>
              <w:rPr>
                <w:sz w:val="18"/>
                <w:szCs w:val="18"/>
              </w:rPr>
            </w:pPr>
            <w:r w:rsidRPr="000E2F0D">
              <w:rPr>
                <w:sz w:val="18"/>
                <w:szCs w:val="18"/>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2.9.</w:t>
            </w:r>
          </w:p>
        </w:tc>
        <w:tc>
          <w:tcPr>
            <w:tcW w:w="4394" w:type="dxa"/>
          </w:tcPr>
          <w:p w:rsidR="000E2F0D" w:rsidRPr="000E2F0D" w:rsidRDefault="000E2F0D" w:rsidP="000E2F0D">
            <w:pPr>
              <w:ind w:left="0" w:firstLine="0"/>
              <w:rPr>
                <w:rFonts w:eastAsiaTheme="minorHAnsi"/>
                <w:sz w:val="18"/>
                <w:szCs w:val="18"/>
                <w:lang w:eastAsia="en-US"/>
              </w:rPr>
            </w:pPr>
            <w:r w:rsidRPr="000E2F0D">
              <w:rPr>
                <w:rFonts w:eastAsiaTheme="minorHAnsi"/>
                <w:sz w:val="18"/>
                <w:szCs w:val="18"/>
                <w:lang w:eastAsia="en-US"/>
              </w:rPr>
              <w:t>Подготовка, приобретение, изготовление необходимых сценических костюмов</w:t>
            </w:r>
          </w:p>
        </w:tc>
        <w:tc>
          <w:tcPr>
            <w:tcW w:w="1843"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до 10 июня</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 xml:space="preserve">2025 </w:t>
            </w:r>
          </w:p>
        </w:tc>
        <w:tc>
          <w:tcPr>
            <w:tcW w:w="2268"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Чупракова А.К.</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Парфенова Л.А. (по согласованию)</w:t>
            </w:r>
          </w:p>
          <w:p w:rsidR="000E2F0D" w:rsidRPr="000E2F0D" w:rsidRDefault="000E2F0D" w:rsidP="000E2F0D">
            <w:pPr>
              <w:ind w:left="0" w:firstLine="0"/>
              <w:jc w:val="center"/>
              <w:rPr>
                <w:rFonts w:eastAsiaTheme="minorHAnsi"/>
                <w:sz w:val="18"/>
                <w:szCs w:val="18"/>
                <w:lang w:eastAsia="en-US"/>
              </w:rPr>
            </w:pP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2.10.</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Изготовление:</w:t>
            </w:r>
          </w:p>
          <w:p w:rsidR="000E2F0D" w:rsidRPr="000E2F0D" w:rsidRDefault="000E2F0D" w:rsidP="000E2F0D">
            <w:pPr>
              <w:ind w:left="0" w:firstLine="0"/>
              <w:rPr>
                <w:sz w:val="18"/>
                <w:szCs w:val="18"/>
              </w:rPr>
            </w:pPr>
            <w:r w:rsidRPr="000E2F0D">
              <w:rPr>
                <w:sz w:val="18"/>
                <w:szCs w:val="18"/>
              </w:rPr>
              <w:t>-Грамот, Благодарностей, Благодарственных писем;</w:t>
            </w:r>
          </w:p>
          <w:p w:rsidR="000E2F0D" w:rsidRPr="000E2F0D" w:rsidRDefault="000E2F0D" w:rsidP="000E2F0D">
            <w:pPr>
              <w:ind w:left="0" w:firstLine="0"/>
              <w:rPr>
                <w:sz w:val="18"/>
                <w:szCs w:val="18"/>
              </w:rPr>
            </w:pPr>
            <w:r w:rsidRPr="000E2F0D">
              <w:rPr>
                <w:sz w:val="18"/>
                <w:szCs w:val="18"/>
              </w:rPr>
              <w:t>- бланков Свидетельств о внесении имен жителей в КНИГУ ПОЧЕТА Хомутовского МО;</w:t>
            </w:r>
          </w:p>
          <w:p w:rsidR="000E2F0D" w:rsidRPr="000E2F0D" w:rsidRDefault="000E2F0D" w:rsidP="000E2F0D">
            <w:pPr>
              <w:ind w:left="0" w:firstLine="0"/>
              <w:rPr>
                <w:sz w:val="18"/>
                <w:szCs w:val="18"/>
              </w:rPr>
            </w:pPr>
            <w:r w:rsidRPr="000E2F0D">
              <w:rPr>
                <w:sz w:val="18"/>
                <w:szCs w:val="18"/>
              </w:rPr>
              <w:t>- бланков свидетельств о присвоении звания «Почетный гражданин Хомутовского МО»;</w:t>
            </w:r>
          </w:p>
          <w:p w:rsidR="000E2F0D" w:rsidRPr="000E2F0D" w:rsidRDefault="000E2F0D" w:rsidP="000E2F0D">
            <w:pPr>
              <w:ind w:left="0" w:firstLine="0"/>
              <w:rPr>
                <w:sz w:val="18"/>
                <w:szCs w:val="18"/>
              </w:rPr>
            </w:pPr>
            <w:r w:rsidRPr="000E2F0D">
              <w:rPr>
                <w:sz w:val="18"/>
                <w:szCs w:val="18"/>
              </w:rPr>
              <w:t>- пригласительных билетов;</w:t>
            </w:r>
          </w:p>
          <w:p w:rsidR="000E2F0D" w:rsidRPr="000E2F0D" w:rsidRDefault="000E2F0D" w:rsidP="000E2F0D">
            <w:pPr>
              <w:ind w:left="0" w:firstLine="0"/>
              <w:rPr>
                <w:sz w:val="18"/>
                <w:szCs w:val="18"/>
              </w:rPr>
            </w:pPr>
            <w:r w:rsidRPr="000E2F0D">
              <w:rPr>
                <w:sz w:val="18"/>
                <w:szCs w:val="18"/>
              </w:rPr>
              <w:t>-поздравительных открыток</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20 мая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proofErr w:type="spellStart"/>
            <w:r w:rsidRPr="000E2F0D">
              <w:rPr>
                <w:sz w:val="18"/>
                <w:szCs w:val="18"/>
              </w:rPr>
              <w:t>Шкилевич</w:t>
            </w:r>
            <w:proofErr w:type="spellEnd"/>
            <w:r w:rsidRPr="000E2F0D">
              <w:rPr>
                <w:sz w:val="18"/>
                <w:szCs w:val="18"/>
              </w:rPr>
              <w:t xml:space="preserve"> О.М.</w:t>
            </w:r>
          </w:p>
          <w:p w:rsidR="000E2F0D" w:rsidRPr="000E2F0D" w:rsidRDefault="000E2F0D" w:rsidP="000E2F0D">
            <w:pPr>
              <w:ind w:left="0" w:firstLine="0"/>
              <w:jc w:val="center"/>
              <w:rPr>
                <w:sz w:val="18"/>
                <w:szCs w:val="18"/>
              </w:rPr>
            </w:pPr>
            <w:r w:rsidRPr="000E2F0D">
              <w:rPr>
                <w:sz w:val="18"/>
                <w:szCs w:val="18"/>
              </w:rPr>
              <w:t>(по согласованию)</w:t>
            </w:r>
          </w:p>
          <w:p w:rsidR="000E2F0D" w:rsidRPr="000E2F0D" w:rsidRDefault="000E2F0D" w:rsidP="000E2F0D">
            <w:pPr>
              <w:ind w:left="0" w:firstLine="0"/>
              <w:jc w:val="center"/>
              <w:rPr>
                <w:sz w:val="18"/>
                <w:szCs w:val="18"/>
              </w:rPr>
            </w:pPr>
            <w:proofErr w:type="spellStart"/>
            <w:r w:rsidRPr="000E2F0D">
              <w:rPr>
                <w:sz w:val="18"/>
                <w:szCs w:val="18"/>
              </w:rPr>
              <w:t>Гуневич</w:t>
            </w:r>
            <w:proofErr w:type="spellEnd"/>
            <w:r w:rsidRPr="000E2F0D">
              <w:rPr>
                <w:sz w:val="18"/>
                <w:szCs w:val="18"/>
              </w:rPr>
              <w:t xml:space="preserve"> Л.Л.</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2.11.</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Организация вручения пригласительных билетов, в том числе:</w:t>
            </w:r>
          </w:p>
          <w:p w:rsidR="000E2F0D" w:rsidRPr="000E2F0D" w:rsidRDefault="000E2F0D" w:rsidP="000E2F0D">
            <w:pPr>
              <w:ind w:left="0" w:firstLine="0"/>
              <w:rPr>
                <w:sz w:val="18"/>
                <w:szCs w:val="18"/>
              </w:rPr>
            </w:pPr>
            <w:r w:rsidRPr="000E2F0D">
              <w:rPr>
                <w:sz w:val="18"/>
                <w:szCs w:val="18"/>
              </w:rPr>
              <w:t>-жителям, включенным в КНИГУ ПОЧЕТА Хомутовского МО;</w:t>
            </w:r>
          </w:p>
          <w:p w:rsidR="000E2F0D" w:rsidRPr="000E2F0D" w:rsidRDefault="000E2F0D" w:rsidP="000E2F0D">
            <w:pPr>
              <w:ind w:left="0" w:firstLine="0"/>
              <w:rPr>
                <w:sz w:val="18"/>
                <w:szCs w:val="18"/>
              </w:rPr>
            </w:pPr>
            <w:r w:rsidRPr="000E2F0D">
              <w:rPr>
                <w:sz w:val="18"/>
                <w:szCs w:val="18"/>
              </w:rPr>
              <w:t>-Почетным гражданам Хомутовского МО;</w:t>
            </w:r>
          </w:p>
          <w:p w:rsidR="000E2F0D" w:rsidRPr="000E2F0D" w:rsidRDefault="000E2F0D" w:rsidP="000E2F0D">
            <w:pPr>
              <w:ind w:left="0" w:firstLine="0"/>
              <w:rPr>
                <w:sz w:val="18"/>
                <w:szCs w:val="18"/>
              </w:rPr>
            </w:pPr>
            <w:r w:rsidRPr="000E2F0D">
              <w:rPr>
                <w:sz w:val="18"/>
                <w:szCs w:val="18"/>
              </w:rPr>
              <w:t>-жителям, включаемым в КНИГУ ПОЧЕТА в 2025 году;</w:t>
            </w:r>
          </w:p>
          <w:p w:rsidR="000E2F0D" w:rsidRPr="000E2F0D" w:rsidRDefault="000E2F0D" w:rsidP="000E2F0D">
            <w:pPr>
              <w:ind w:left="0" w:firstLine="0"/>
              <w:rPr>
                <w:rFonts w:eastAsia="BatangChe"/>
                <w:sz w:val="18"/>
                <w:szCs w:val="18"/>
              </w:rPr>
            </w:pPr>
            <w:r w:rsidRPr="000E2F0D">
              <w:rPr>
                <w:rFonts w:eastAsia="BatangChe"/>
                <w:sz w:val="18"/>
                <w:szCs w:val="18"/>
              </w:rPr>
              <w:t>-гражданам, награждаемым Грамотами, Благодарностями;</w:t>
            </w:r>
          </w:p>
          <w:p w:rsidR="000E2F0D" w:rsidRPr="000E2F0D" w:rsidRDefault="000E2F0D" w:rsidP="000E2F0D">
            <w:pPr>
              <w:ind w:left="0" w:firstLine="0"/>
              <w:rPr>
                <w:rFonts w:eastAsia="BatangChe"/>
                <w:sz w:val="18"/>
                <w:szCs w:val="18"/>
              </w:rPr>
            </w:pPr>
            <w:r w:rsidRPr="000E2F0D">
              <w:rPr>
                <w:rFonts w:eastAsia="BatangChe"/>
                <w:sz w:val="18"/>
                <w:szCs w:val="18"/>
              </w:rPr>
              <w:t>-руководителям предприятий, учреждений, организаций Хомутовского МО;</w:t>
            </w:r>
          </w:p>
          <w:p w:rsidR="000E2F0D" w:rsidRPr="000E2F0D" w:rsidRDefault="000E2F0D" w:rsidP="000E2F0D">
            <w:pPr>
              <w:ind w:left="0" w:firstLine="0"/>
              <w:rPr>
                <w:sz w:val="18"/>
                <w:szCs w:val="18"/>
              </w:rPr>
            </w:pPr>
            <w:r w:rsidRPr="000E2F0D">
              <w:rPr>
                <w:sz w:val="18"/>
                <w:szCs w:val="18"/>
              </w:rPr>
              <w:t xml:space="preserve">- председателям </w:t>
            </w:r>
            <w:proofErr w:type="spellStart"/>
            <w:r w:rsidRPr="000E2F0D">
              <w:rPr>
                <w:sz w:val="18"/>
                <w:szCs w:val="18"/>
              </w:rPr>
              <w:t>ТОСов</w:t>
            </w:r>
            <w:proofErr w:type="spellEnd"/>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06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proofErr w:type="spellStart"/>
            <w:r w:rsidRPr="000E2F0D">
              <w:rPr>
                <w:sz w:val="18"/>
                <w:szCs w:val="18"/>
              </w:rPr>
              <w:t>Гуневич</w:t>
            </w:r>
            <w:proofErr w:type="spellEnd"/>
            <w:r w:rsidRPr="000E2F0D">
              <w:rPr>
                <w:sz w:val="18"/>
                <w:szCs w:val="18"/>
              </w:rPr>
              <w:t xml:space="preserve"> Л.Л.</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2.12.</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Заказ ленты «Почетный гражданин Хомутовского МО»</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 xml:space="preserve">до 25 мая 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proofErr w:type="spellStart"/>
            <w:r w:rsidRPr="000E2F0D">
              <w:rPr>
                <w:sz w:val="18"/>
                <w:szCs w:val="18"/>
              </w:rPr>
              <w:t>Гуневич</w:t>
            </w:r>
            <w:proofErr w:type="spellEnd"/>
            <w:r w:rsidRPr="000E2F0D">
              <w:rPr>
                <w:sz w:val="18"/>
                <w:szCs w:val="18"/>
              </w:rPr>
              <w:t xml:space="preserve"> Л.Л. </w:t>
            </w:r>
          </w:p>
        </w:tc>
      </w:tr>
      <w:tr w:rsidR="000E2F0D" w:rsidRPr="000E2F0D" w:rsidTr="000E2F0D">
        <w:trPr>
          <w:trHeight w:val="698"/>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2.13.</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Приобретение призов для розыгрыша призов</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05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proofErr w:type="spellStart"/>
            <w:r w:rsidRPr="000E2F0D">
              <w:rPr>
                <w:sz w:val="18"/>
                <w:szCs w:val="18"/>
              </w:rPr>
              <w:t>Гуневич</w:t>
            </w:r>
            <w:proofErr w:type="spellEnd"/>
            <w:r w:rsidRPr="000E2F0D">
              <w:rPr>
                <w:sz w:val="18"/>
                <w:szCs w:val="18"/>
              </w:rPr>
              <w:t xml:space="preserve"> Л.Л.</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2.14.</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rFonts w:eastAsia="BatangChe"/>
                <w:sz w:val="18"/>
                <w:szCs w:val="18"/>
              </w:rPr>
            </w:pPr>
            <w:r w:rsidRPr="000E2F0D">
              <w:rPr>
                <w:rFonts w:eastAsia="BatangChe"/>
                <w:sz w:val="18"/>
                <w:szCs w:val="18"/>
              </w:rPr>
              <w:t xml:space="preserve">Разработка макетов информационных баннеров, заказ информационных баннеров: 3 баннера 6*3 с приглашением на День села, 1 баннер - на сцену, баннеры на колонны Дома культуры </w:t>
            </w:r>
            <w:proofErr w:type="spellStart"/>
            <w:r w:rsidRPr="000E2F0D">
              <w:rPr>
                <w:rFonts w:eastAsia="BatangChe"/>
                <w:sz w:val="18"/>
                <w:szCs w:val="18"/>
              </w:rPr>
              <w:t>с</w:t>
            </w:r>
            <w:proofErr w:type="gramStart"/>
            <w:r w:rsidRPr="000E2F0D">
              <w:rPr>
                <w:rFonts w:eastAsia="BatangChe"/>
                <w:sz w:val="18"/>
                <w:szCs w:val="18"/>
              </w:rPr>
              <w:t>.Х</w:t>
            </w:r>
            <w:proofErr w:type="gramEnd"/>
            <w:r w:rsidRPr="000E2F0D">
              <w:rPr>
                <w:rFonts w:eastAsia="BatangChe"/>
                <w:sz w:val="18"/>
                <w:szCs w:val="18"/>
              </w:rPr>
              <w:t>омутово</w:t>
            </w:r>
            <w:proofErr w:type="spellEnd"/>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20 мая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Чупракова А.К.</w:t>
            </w:r>
          </w:p>
        </w:tc>
      </w:tr>
      <w:tr w:rsidR="000E2F0D" w:rsidRPr="000E2F0D" w:rsidTr="000E2F0D">
        <w:trPr>
          <w:trHeight w:val="2637"/>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2.15.</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rFonts w:eastAsia="BatangChe"/>
                <w:sz w:val="18"/>
                <w:szCs w:val="18"/>
              </w:rPr>
            </w:pPr>
            <w:r w:rsidRPr="000E2F0D">
              <w:rPr>
                <w:rFonts w:eastAsia="BatangChe"/>
                <w:sz w:val="18"/>
                <w:szCs w:val="18"/>
              </w:rPr>
              <w:t>Праздничное оформление территории поселения:</w:t>
            </w:r>
          </w:p>
          <w:p w:rsidR="000E2F0D" w:rsidRPr="000E2F0D" w:rsidRDefault="000E2F0D" w:rsidP="000E2F0D">
            <w:pPr>
              <w:ind w:left="0" w:firstLine="0"/>
              <w:rPr>
                <w:rFonts w:eastAsia="BatangChe"/>
                <w:sz w:val="18"/>
                <w:szCs w:val="18"/>
              </w:rPr>
            </w:pPr>
            <w:r w:rsidRPr="000E2F0D">
              <w:rPr>
                <w:rFonts w:eastAsia="BatangChe"/>
                <w:sz w:val="18"/>
                <w:szCs w:val="18"/>
              </w:rPr>
              <w:t>- размещение информационных баннеров о дате, месте проведения, программе мероприятий;</w:t>
            </w:r>
          </w:p>
          <w:p w:rsidR="000E2F0D" w:rsidRPr="000E2F0D" w:rsidRDefault="000E2F0D" w:rsidP="000E2F0D">
            <w:pPr>
              <w:ind w:left="0" w:firstLine="0"/>
              <w:rPr>
                <w:rFonts w:eastAsia="BatangChe"/>
                <w:sz w:val="18"/>
                <w:szCs w:val="18"/>
              </w:rPr>
            </w:pPr>
            <w:r w:rsidRPr="000E2F0D">
              <w:rPr>
                <w:rFonts w:eastAsia="BatangChe"/>
                <w:sz w:val="18"/>
                <w:szCs w:val="18"/>
              </w:rPr>
              <w:t>- флаги-</w:t>
            </w:r>
            <w:proofErr w:type="spellStart"/>
            <w:r w:rsidRPr="000E2F0D">
              <w:rPr>
                <w:rFonts w:eastAsia="BatangChe"/>
                <w:sz w:val="18"/>
                <w:szCs w:val="18"/>
              </w:rPr>
              <w:t>триколор</w:t>
            </w:r>
            <w:proofErr w:type="spellEnd"/>
            <w:r w:rsidRPr="000E2F0D">
              <w:rPr>
                <w:rFonts w:eastAsia="BatangChe"/>
                <w:sz w:val="18"/>
                <w:szCs w:val="18"/>
              </w:rPr>
              <w:t xml:space="preserve"> около здания администрации</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2 июня</w:t>
            </w:r>
          </w:p>
          <w:p w:rsidR="000E2F0D" w:rsidRPr="000E2F0D" w:rsidRDefault="000E2F0D" w:rsidP="000E2F0D">
            <w:pPr>
              <w:ind w:left="0" w:firstLine="0"/>
              <w:jc w:val="center"/>
              <w:rPr>
                <w:sz w:val="18"/>
                <w:szCs w:val="18"/>
              </w:rPr>
            </w:pPr>
            <w:r w:rsidRPr="000E2F0D">
              <w:rPr>
                <w:sz w:val="18"/>
                <w:szCs w:val="18"/>
              </w:rPr>
              <w:t>2025</w:t>
            </w:r>
          </w:p>
          <w:p w:rsidR="000E2F0D" w:rsidRPr="000E2F0D" w:rsidRDefault="000E2F0D" w:rsidP="000E2F0D">
            <w:pPr>
              <w:ind w:left="0" w:firstLine="0"/>
              <w:jc w:val="center"/>
              <w:rPr>
                <w:sz w:val="18"/>
                <w:szCs w:val="18"/>
              </w:rPr>
            </w:pPr>
          </w:p>
          <w:p w:rsidR="000E2F0D" w:rsidRPr="000E2F0D" w:rsidRDefault="000E2F0D" w:rsidP="000E2F0D">
            <w:pPr>
              <w:ind w:left="0" w:firstLine="0"/>
              <w:jc w:val="center"/>
              <w:rPr>
                <w:sz w:val="18"/>
                <w:szCs w:val="18"/>
              </w:rPr>
            </w:pPr>
          </w:p>
          <w:p w:rsidR="000E2F0D" w:rsidRPr="000E2F0D" w:rsidRDefault="000E2F0D" w:rsidP="000E2F0D">
            <w:pPr>
              <w:ind w:left="0" w:firstLine="0"/>
              <w:jc w:val="center"/>
              <w:rPr>
                <w:sz w:val="18"/>
                <w:szCs w:val="18"/>
              </w:rPr>
            </w:pPr>
          </w:p>
          <w:p w:rsidR="000E2F0D" w:rsidRPr="000E2F0D" w:rsidRDefault="000E2F0D" w:rsidP="000E2F0D">
            <w:pPr>
              <w:ind w:left="0" w:firstLine="0"/>
              <w:jc w:val="center"/>
              <w:rPr>
                <w:sz w:val="18"/>
                <w:szCs w:val="18"/>
              </w:rPr>
            </w:pPr>
            <w:r w:rsidRPr="000E2F0D">
              <w:rPr>
                <w:sz w:val="18"/>
                <w:szCs w:val="18"/>
              </w:rPr>
              <w:t xml:space="preserve">до 10 июня 2025  </w:t>
            </w:r>
          </w:p>
          <w:p w:rsidR="000E2F0D" w:rsidRPr="000E2F0D" w:rsidRDefault="000E2F0D" w:rsidP="000E2F0D">
            <w:pPr>
              <w:ind w:left="0" w:firstLine="0"/>
              <w:jc w:val="left"/>
              <w:rPr>
                <w:sz w:val="18"/>
                <w:szCs w:val="18"/>
              </w:rPr>
            </w:pP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Максименко Н.В.</w:t>
            </w:r>
          </w:p>
          <w:p w:rsidR="000E2F0D" w:rsidRPr="000E2F0D" w:rsidRDefault="000E2F0D" w:rsidP="000E2F0D">
            <w:pPr>
              <w:ind w:left="0" w:firstLine="0"/>
              <w:jc w:val="center"/>
              <w:rPr>
                <w:sz w:val="18"/>
                <w:szCs w:val="18"/>
              </w:rPr>
            </w:pPr>
            <w:r w:rsidRPr="000E2F0D">
              <w:rPr>
                <w:sz w:val="18"/>
                <w:szCs w:val="18"/>
              </w:rPr>
              <w:t>Богородский А.Н.</w:t>
            </w:r>
          </w:p>
          <w:p w:rsidR="000E2F0D" w:rsidRPr="000E2F0D" w:rsidRDefault="000E2F0D" w:rsidP="000E2F0D">
            <w:pPr>
              <w:ind w:left="0" w:firstLine="0"/>
              <w:jc w:val="center"/>
              <w:rPr>
                <w:sz w:val="18"/>
                <w:szCs w:val="18"/>
              </w:rPr>
            </w:pP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lastRenderedPageBreak/>
              <w:t>2.16.</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Организация работы с предпринимателями, руководителями учреждений, организаций всех форм собственности, общественными формированиями по праздничному оформлению прилегающей территории</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май-июнь</w:t>
            </w:r>
          </w:p>
          <w:p w:rsidR="000E2F0D" w:rsidRPr="000E2F0D" w:rsidRDefault="000E2F0D" w:rsidP="000E2F0D">
            <w:pPr>
              <w:ind w:left="0" w:firstLine="0"/>
              <w:jc w:val="center"/>
              <w:rPr>
                <w:sz w:val="18"/>
                <w:szCs w:val="18"/>
              </w:rPr>
            </w:pPr>
            <w:r w:rsidRPr="000E2F0D">
              <w:rPr>
                <w:sz w:val="18"/>
                <w:szCs w:val="18"/>
              </w:rPr>
              <w:t xml:space="preserve">2025  </w:t>
            </w:r>
          </w:p>
          <w:p w:rsidR="000E2F0D" w:rsidRPr="000E2F0D" w:rsidRDefault="000E2F0D" w:rsidP="000E2F0D">
            <w:pPr>
              <w:ind w:left="0" w:firstLine="0"/>
              <w:jc w:val="center"/>
              <w:rPr>
                <w:sz w:val="18"/>
                <w:szCs w:val="18"/>
              </w:rPr>
            </w:pP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Прокопьев А.А.</w:t>
            </w:r>
          </w:p>
          <w:p w:rsidR="000E2F0D" w:rsidRPr="000E2F0D" w:rsidRDefault="000E2F0D" w:rsidP="000E2F0D">
            <w:pPr>
              <w:ind w:left="0" w:firstLine="0"/>
              <w:jc w:val="center"/>
              <w:rPr>
                <w:sz w:val="18"/>
                <w:szCs w:val="18"/>
              </w:rPr>
            </w:pPr>
            <w:proofErr w:type="spellStart"/>
            <w:r w:rsidRPr="000E2F0D">
              <w:rPr>
                <w:sz w:val="18"/>
                <w:szCs w:val="18"/>
              </w:rPr>
              <w:t>Гуневич</w:t>
            </w:r>
            <w:proofErr w:type="spellEnd"/>
            <w:r w:rsidRPr="000E2F0D">
              <w:rPr>
                <w:sz w:val="18"/>
                <w:szCs w:val="18"/>
              </w:rPr>
              <w:t xml:space="preserve"> Л.Л.</w:t>
            </w:r>
          </w:p>
          <w:p w:rsidR="000E2F0D" w:rsidRPr="000E2F0D" w:rsidRDefault="000E2F0D" w:rsidP="000E2F0D">
            <w:pPr>
              <w:ind w:left="0" w:firstLine="0"/>
              <w:jc w:val="center"/>
              <w:rPr>
                <w:sz w:val="18"/>
                <w:szCs w:val="18"/>
              </w:rPr>
            </w:pPr>
            <w:r w:rsidRPr="000E2F0D">
              <w:rPr>
                <w:sz w:val="18"/>
                <w:szCs w:val="18"/>
              </w:rPr>
              <w:t>Гурова Т.И.</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2.17.</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 xml:space="preserve">Праздничное оформление территории Спортивного комплекса: флаги, баннеры, оформление сцены, оформление корта </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12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Богородский А.Н.</w:t>
            </w:r>
          </w:p>
          <w:p w:rsidR="000E2F0D" w:rsidRPr="000E2F0D" w:rsidRDefault="000E2F0D" w:rsidP="000E2F0D">
            <w:pPr>
              <w:ind w:left="0" w:firstLine="0"/>
              <w:jc w:val="center"/>
              <w:rPr>
                <w:sz w:val="18"/>
                <w:szCs w:val="18"/>
              </w:rPr>
            </w:pPr>
            <w:r w:rsidRPr="000E2F0D">
              <w:rPr>
                <w:sz w:val="18"/>
                <w:szCs w:val="18"/>
              </w:rPr>
              <w:t>Чупракова А.К.</w:t>
            </w:r>
          </w:p>
          <w:p w:rsidR="000E2F0D" w:rsidRPr="000E2F0D" w:rsidRDefault="000E2F0D" w:rsidP="000E2F0D">
            <w:pPr>
              <w:ind w:left="0" w:firstLine="0"/>
              <w:jc w:val="center"/>
              <w:rPr>
                <w:sz w:val="18"/>
                <w:szCs w:val="18"/>
              </w:rPr>
            </w:pPr>
            <w:r w:rsidRPr="000E2F0D">
              <w:rPr>
                <w:sz w:val="18"/>
                <w:szCs w:val="18"/>
              </w:rPr>
              <w:t>Пешкова К.С.</w:t>
            </w:r>
          </w:p>
          <w:p w:rsidR="000E2F0D" w:rsidRPr="000E2F0D" w:rsidRDefault="000E2F0D" w:rsidP="000E2F0D">
            <w:pPr>
              <w:ind w:left="0" w:firstLine="0"/>
              <w:jc w:val="center"/>
              <w:rPr>
                <w:sz w:val="18"/>
                <w:szCs w:val="18"/>
              </w:rPr>
            </w:pPr>
            <w:r w:rsidRPr="000E2F0D">
              <w:rPr>
                <w:sz w:val="18"/>
                <w:szCs w:val="18"/>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2.18.</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Праздничное оформление входной группы</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12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Чупракова А.К.</w:t>
            </w:r>
          </w:p>
          <w:p w:rsidR="000E2F0D" w:rsidRPr="000E2F0D" w:rsidRDefault="000E2F0D" w:rsidP="000E2F0D">
            <w:pPr>
              <w:ind w:left="0" w:firstLine="0"/>
              <w:jc w:val="center"/>
              <w:rPr>
                <w:sz w:val="18"/>
                <w:szCs w:val="18"/>
              </w:rPr>
            </w:pPr>
            <w:r w:rsidRPr="000E2F0D">
              <w:rPr>
                <w:sz w:val="18"/>
                <w:szCs w:val="18"/>
              </w:rPr>
              <w:t>Богородский А.Н.</w:t>
            </w:r>
          </w:p>
          <w:p w:rsidR="000E2F0D" w:rsidRPr="000E2F0D" w:rsidRDefault="000E2F0D" w:rsidP="000E2F0D">
            <w:pPr>
              <w:ind w:left="0" w:firstLine="0"/>
              <w:jc w:val="center"/>
              <w:rPr>
                <w:sz w:val="18"/>
                <w:szCs w:val="18"/>
              </w:rPr>
            </w:pP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2.19.</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rFonts w:eastAsia="BatangChe"/>
                <w:sz w:val="18"/>
                <w:szCs w:val="18"/>
              </w:rPr>
            </w:pPr>
            <w:r w:rsidRPr="000E2F0D">
              <w:rPr>
                <w:rFonts w:eastAsia="BatangChe"/>
                <w:sz w:val="18"/>
                <w:szCs w:val="18"/>
              </w:rPr>
              <w:t>Организация и проведение уборки на территории Спортивного комплекса, п</w:t>
            </w:r>
            <w:r w:rsidRPr="000E2F0D">
              <w:rPr>
                <w:sz w:val="18"/>
                <w:szCs w:val="18"/>
              </w:rPr>
              <w:t>одготовка спортивных площадок</w:t>
            </w:r>
          </w:p>
          <w:p w:rsidR="000E2F0D" w:rsidRPr="000E2F0D" w:rsidRDefault="000E2F0D" w:rsidP="000E2F0D">
            <w:pPr>
              <w:ind w:left="0" w:firstLine="0"/>
              <w:rPr>
                <w:rFonts w:eastAsia="BatangChe"/>
                <w:sz w:val="18"/>
                <w:szCs w:val="18"/>
              </w:rPr>
            </w:pP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10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Богородский А.Н.</w:t>
            </w:r>
          </w:p>
          <w:p w:rsidR="000E2F0D" w:rsidRPr="000E2F0D" w:rsidRDefault="000E2F0D" w:rsidP="000E2F0D">
            <w:pPr>
              <w:ind w:left="0" w:firstLine="0"/>
              <w:jc w:val="center"/>
              <w:rPr>
                <w:sz w:val="18"/>
                <w:szCs w:val="18"/>
              </w:rPr>
            </w:pPr>
            <w:r w:rsidRPr="000E2F0D">
              <w:rPr>
                <w:sz w:val="18"/>
                <w:szCs w:val="18"/>
              </w:rPr>
              <w:t>Пешкова К.С.</w:t>
            </w:r>
          </w:p>
          <w:p w:rsidR="000E2F0D" w:rsidRPr="000E2F0D" w:rsidRDefault="000E2F0D" w:rsidP="000E2F0D">
            <w:pPr>
              <w:ind w:left="0" w:firstLine="0"/>
              <w:jc w:val="center"/>
              <w:rPr>
                <w:sz w:val="18"/>
                <w:szCs w:val="18"/>
              </w:rPr>
            </w:pPr>
            <w:r w:rsidRPr="000E2F0D">
              <w:rPr>
                <w:sz w:val="18"/>
                <w:szCs w:val="18"/>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2.20.</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Утверждение схемы парковки</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 xml:space="preserve">до 01 июня 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Максименко Н.В.</w:t>
            </w:r>
          </w:p>
          <w:p w:rsidR="000E2F0D" w:rsidRPr="000E2F0D" w:rsidRDefault="000E2F0D" w:rsidP="000E2F0D">
            <w:pPr>
              <w:ind w:left="0" w:firstLine="0"/>
              <w:jc w:val="center"/>
              <w:rPr>
                <w:sz w:val="18"/>
                <w:szCs w:val="18"/>
              </w:rPr>
            </w:pPr>
            <w:r w:rsidRPr="000E2F0D">
              <w:rPr>
                <w:sz w:val="18"/>
                <w:szCs w:val="18"/>
              </w:rPr>
              <w:t>Гурова Т.И.</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2.21.</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Подготовка площадки для парковки</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5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Богородский А.Н.</w:t>
            </w:r>
          </w:p>
          <w:p w:rsidR="000E2F0D" w:rsidRPr="000E2F0D" w:rsidRDefault="000E2F0D" w:rsidP="000E2F0D">
            <w:pPr>
              <w:ind w:left="0" w:firstLine="0"/>
              <w:jc w:val="center"/>
              <w:rPr>
                <w:sz w:val="18"/>
                <w:szCs w:val="18"/>
              </w:rPr>
            </w:pPr>
          </w:p>
        </w:tc>
      </w:tr>
      <w:tr w:rsidR="000E2F0D" w:rsidRPr="000E2F0D" w:rsidTr="000E2F0D">
        <w:trPr>
          <w:trHeight w:val="968"/>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2.22.</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 xml:space="preserve">Распространение объявлений, </w:t>
            </w:r>
            <w:proofErr w:type="spellStart"/>
            <w:r w:rsidRPr="000E2F0D">
              <w:rPr>
                <w:sz w:val="18"/>
                <w:szCs w:val="18"/>
              </w:rPr>
              <w:t>флаеров</w:t>
            </w:r>
            <w:proofErr w:type="spellEnd"/>
            <w:r w:rsidRPr="000E2F0D">
              <w:rPr>
                <w:sz w:val="18"/>
                <w:szCs w:val="18"/>
              </w:rPr>
              <w:t xml:space="preserve"> с программой мероприятия, посвященного празднованию 340-летия с. Хомутово по территории поселения.</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 xml:space="preserve">до 20 мая 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Чупракова А.К.</w:t>
            </w:r>
          </w:p>
          <w:p w:rsidR="000E2F0D" w:rsidRPr="000E2F0D" w:rsidRDefault="000E2F0D" w:rsidP="000E2F0D">
            <w:pPr>
              <w:ind w:left="0" w:firstLine="0"/>
              <w:jc w:val="center"/>
              <w:rPr>
                <w:sz w:val="18"/>
                <w:szCs w:val="18"/>
              </w:rPr>
            </w:pPr>
          </w:p>
        </w:tc>
      </w:tr>
      <w:tr w:rsidR="000E2F0D" w:rsidRPr="000E2F0D" w:rsidTr="000E2F0D">
        <w:trPr>
          <w:trHeight w:val="968"/>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2.23.</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Создание и транслирование новостных сюжетов, посвященных празднованию 340-летия с. Хомутово</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май-июнь</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proofErr w:type="spellStart"/>
            <w:r w:rsidRPr="000E2F0D">
              <w:rPr>
                <w:sz w:val="18"/>
                <w:szCs w:val="18"/>
              </w:rPr>
              <w:t>Зиборова</w:t>
            </w:r>
            <w:proofErr w:type="spellEnd"/>
            <w:r w:rsidRPr="000E2F0D">
              <w:rPr>
                <w:sz w:val="18"/>
                <w:szCs w:val="18"/>
              </w:rPr>
              <w:t xml:space="preserve"> Н.А.</w:t>
            </w:r>
          </w:p>
          <w:p w:rsidR="000E2F0D" w:rsidRPr="000E2F0D" w:rsidRDefault="000E2F0D" w:rsidP="000E2F0D">
            <w:pPr>
              <w:ind w:left="0" w:firstLine="0"/>
              <w:jc w:val="center"/>
              <w:rPr>
                <w:sz w:val="18"/>
                <w:szCs w:val="18"/>
              </w:rPr>
            </w:pPr>
            <w:r w:rsidRPr="000E2F0D">
              <w:rPr>
                <w:sz w:val="18"/>
                <w:szCs w:val="18"/>
              </w:rPr>
              <w:t>(по согласованию)</w:t>
            </w:r>
          </w:p>
          <w:p w:rsidR="000E2F0D" w:rsidRPr="000E2F0D" w:rsidRDefault="000E2F0D" w:rsidP="000E2F0D">
            <w:pPr>
              <w:ind w:left="0" w:firstLine="0"/>
              <w:jc w:val="center"/>
              <w:rPr>
                <w:sz w:val="18"/>
                <w:szCs w:val="18"/>
              </w:rPr>
            </w:pPr>
          </w:p>
        </w:tc>
      </w:tr>
      <w:tr w:rsidR="000E2F0D" w:rsidRPr="000E2F0D" w:rsidTr="000E2F0D">
        <w:trPr>
          <w:trHeight w:val="415"/>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2.24.</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Оповещение о дне и месте проведения праздника, в т. ч.:</w:t>
            </w:r>
          </w:p>
          <w:p w:rsidR="000E2F0D" w:rsidRPr="000E2F0D" w:rsidRDefault="000E2F0D" w:rsidP="000E2F0D">
            <w:pPr>
              <w:ind w:left="0" w:firstLine="0"/>
              <w:rPr>
                <w:sz w:val="18"/>
                <w:szCs w:val="18"/>
              </w:rPr>
            </w:pPr>
            <w:r w:rsidRPr="000E2F0D">
              <w:rPr>
                <w:sz w:val="18"/>
                <w:szCs w:val="18"/>
              </w:rPr>
              <w:t xml:space="preserve">- звуковое оповещение: </w:t>
            </w:r>
            <w:proofErr w:type="gramStart"/>
            <w:r w:rsidRPr="000E2F0D">
              <w:rPr>
                <w:sz w:val="18"/>
                <w:szCs w:val="18"/>
              </w:rPr>
              <w:t>ДК, торговый центр «Исток», гипермаркет «Исток», торговый центр «Матрешка», супермаркет «</w:t>
            </w:r>
            <w:proofErr w:type="spellStart"/>
            <w:r w:rsidRPr="000E2F0D">
              <w:rPr>
                <w:sz w:val="18"/>
                <w:szCs w:val="18"/>
              </w:rPr>
              <w:t>Слата</w:t>
            </w:r>
            <w:proofErr w:type="spellEnd"/>
            <w:r w:rsidRPr="000E2F0D">
              <w:rPr>
                <w:sz w:val="18"/>
                <w:szCs w:val="18"/>
              </w:rPr>
              <w:t>» (по согласованию), муниципальный транспорт;</w:t>
            </w:r>
            <w:proofErr w:type="gramEnd"/>
          </w:p>
          <w:p w:rsidR="000E2F0D" w:rsidRPr="000E2F0D" w:rsidRDefault="000E2F0D" w:rsidP="000E2F0D">
            <w:pPr>
              <w:ind w:left="0" w:firstLine="0"/>
              <w:rPr>
                <w:sz w:val="18"/>
                <w:szCs w:val="18"/>
              </w:rPr>
            </w:pPr>
            <w:r w:rsidRPr="000E2F0D">
              <w:rPr>
                <w:sz w:val="18"/>
                <w:szCs w:val="18"/>
              </w:rPr>
              <w:t>- размещение объявлений на сайтах, в социальных сетях, на форумах, в Интернете;</w:t>
            </w:r>
          </w:p>
          <w:p w:rsidR="000E2F0D" w:rsidRPr="000E2F0D" w:rsidRDefault="000E2F0D" w:rsidP="000E2F0D">
            <w:pPr>
              <w:ind w:left="0" w:firstLine="0"/>
              <w:rPr>
                <w:sz w:val="18"/>
                <w:szCs w:val="18"/>
              </w:rPr>
            </w:pPr>
            <w:r w:rsidRPr="000E2F0D">
              <w:rPr>
                <w:sz w:val="18"/>
                <w:szCs w:val="18"/>
              </w:rPr>
              <w:t>- в газете «</w:t>
            </w:r>
            <w:proofErr w:type="spellStart"/>
            <w:r w:rsidRPr="000E2F0D">
              <w:rPr>
                <w:sz w:val="18"/>
                <w:szCs w:val="18"/>
              </w:rPr>
              <w:t>Хомутовский</w:t>
            </w:r>
            <w:proofErr w:type="spellEnd"/>
            <w:r w:rsidRPr="000E2F0D">
              <w:rPr>
                <w:sz w:val="18"/>
                <w:szCs w:val="18"/>
              </w:rPr>
              <w:t xml:space="preserve"> вестник»</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с 25 мая</w:t>
            </w:r>
          </w:p>
          <w:p w:rsidR="000E2F0D" w:rsidRPr="000E2F0D" w:rsidRDefault="000E2F0D" w:rsidP="000E2F0D">
            <w:pPr>
              <w:ind w:left="0" w:firstLine="0"/>
              <w:jc w:val="center"/>
              <w:rPr>
                <w:sz w:val="18"/>
                <w:szCs w:val="18"/>
              </w:rPr>
            </w:pPr>
            <w:r w:rsidRPr="000E2F0D">
              <w:rPr>
                <w:sz w:val="18"/>
                <w:szCs w:val="18"/>
              </w:rPr>
              <w:t xml:space="preserve">2025 </w:t>
            </w:r>
          </w:p>
          <w:p w:rsidR="000E2F0D" w:rsidRPr="000E2F0D" w:rsidRDefault="000E2F0D" w:rsidP="000E2F0D">
            <w:pPr>
              <w:ind w:left="0" w:firstLine="0"/>
              <w:jc w:val="center"/>
              <w:rPr>
                <w:sz w:val="18"/>
                <w:szCs w:val="18"/>
              </w:rPr>
            </w:pPr>
          </w:p>
          <w:p w:rsidR="000E2F0D" w:rsidRPr="000E2F0D" w:rsidRDefault="000E2F0D" w:rsidP="000E2F0D">
            <w:pPr>
              <w:ind w:left="0" w:firstLine="0"/>
              <w:jc w:val="center"/>
              <w:rPr>
                <w:sz w:val="18"/>
                <w:szCs w:val="18"/>
              </w:rPr>
            </w:pPr>
          </w:p>
          <w:p w:rsidR="000E2F0D" w:rsidRPr="000E2F0D" w:rsidRDefault="000E2F0D" w:rsidP="000E2F0D">
            <w:pPr>
              <w:ind w:left="0" w:firstLine="0"/>
              <w:jc w:val="center"/>
              <w:rPr>
                <w:sz w:val="18"/>
                <w:szCs w:val="18"/>
              </w:rPr>
            </w:pPr>
          </w:p>
          <w:p w:rsidR="000E2F0D" w:rsidRPr="000E2F0D" w:rsidRDefault="000E2F0D" w:rsidP="000E2F0D">
            <w:pPr>
              <w:ind w:left="0" w:firstLine="0"/>
              <w:jc w:val="center"/>
              <w:rPr>
                <w:sz w:val="18"/>
                <w:szCs w:val="18"/>
              </w:rPr>
            </w:pPr>
          </w:p>
          <w:p w:rsidR="000E2F0D" w:rsidRPr="000E2F0D" w:rsidRDefault="000E2F0D" w:rsidP="000E2F0D">
            <w:pPr>
              <w:ind w:left="0" w:firstLine="0"/>
              <w:jc w:val="center"/>
              <w:rPr>
                <w:sz w:val="18"/>
                <w:szCs w:val="18"/>
              </w:rPr>
            </w:pPr>
            <w:r w:rsidRPr="000E2F0D">
              <w:rPr>
                <w:sz w:val="18"/>
                <w:szCs w:val="18"/>
              </w:rPr>
              <w:t>майский,</w:t>
            </w:r>
          </w:p>
          <w:p w:rsidR="000E2F0D" w:rsidRPr="000E2F0D" w:rsidRDefault="000E2F0D" w:rsidP="000E2F0D">
            <w:pPr>
              <w:ind w:left="0" w:firstLine="0"/>
              <w:jc w:val="center"/>
              <w:rPr>
                <w:sz w:val="18"/>
                <w:szCs w:val="18"/>
              </w:rPr>
            </w:pPr>
            <w:proofErr w:type="gramStart"/>
            <w:r w:rsidRPr="000E2F0D">
              <w:rPr>
                <w:sz w:val="18"/>
                <w:szCs w:val="18"/>
              </w:rPr>
              <w:t>июньский</w:t>
            </w:r>
            <w:proofErr w:type="gramEnd"/>
            <w:r w:rsidRPr="000E2F0D">
              <w:rPr>
                <w:sz w:val="18"/>
                <w:szCs w:val="18"/>
              </w:rPr>
              <w:t xml:space="preserve"> выпуски</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Чупракова А.К.</w:t>
            </w:r>
          </w:p>
          <w:p w:rsidR="000E2F0D" w:rsidRPr="000E2F0D" w:rsidRDefault="000E2F0D" w:rsidP="000E2F0D">
            <w:pPr>
              <w:ind w:left="0" w:firstLine="0"/>
              <w:jc w:val="center"/>
              <w:rPr>
                <w:sz w:val="18"/>
                <w:szCs w:val="18"/>
              </w:rPr>
            </w:pPr>
            <w:proofErr w:type="spellStart"/>
            <w:r w:rsidRPr="000E2F0D">
              <w:rPr>
                <w:sz w:val="18"/>
                <w:szCs w:val="18"/>
              </w:rPr>
              <w:t>Зиборова</w:t>
            </w:r>
            <w:proofErr w:type="spellEnd"/>
            <w:r w:rsidRPr="000E2F0D">
              <w:rPr>
                <w:sz w:val="18"/>
                <w:szCs w:val="18"/>
              </w:rPr>
              <w:t xml:space="preserve"> Н.А.</w:t>
            </w:r>
          </w:p>
          <w:p w:rsidR="000E2F0D" w:rsidRPr="000E2F0D" w:rsidRDefault="000E2F0D" w:rsidP="000E2F0D">
            <w:pPr>
              <w:ind w:left="0" w:firstLine="0"/>
              <w:jc w:val="center"/>
              <w:rPr>
                <w:sz w:val="18"/>
                <w:szCs w:val="18"/>
              </w:rPr>
            </w:pPr>
            <w:r w:rsidRPr="000E2F0D">
              <w:rPr>
                <w:sz w:val="18"/>
                <w:szCs w:val="18"/>
              </w:rPr>
              <w:t>(по согласованию)</w:t>
            </w:r>
          </w:p>
          <w:p w:rsidR="000E2F0D" w:rsidRPr="000E2F0D" w:rsidRDefault="000E2F0D" w:rsidP="000E2F0D">
            <w:pPr>
              <w:ind w:left="0" w:firstLine="0"/>
              <w:jc w:val="center"/>
              <w:rPr>
                <w:sz w:val="18"/>
                <w:szCs w:val="18"/>
              </w:rPr>
            </w:pPr>
          </w:p>
        </w:tc>
      </w:tr>
      <w:tr w:rsidR="000E2F0D" w:rsidRPr="000E2F0D" w:rsidTr="000E2F0D">
        <w:trPr>
          <w:trHeight w:val="968"/>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2.25.</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 xml:space="preserve">Приглашение СМИ, в </w:t>
            </w:r>
            <w:proofErr w:type="spellStart"/>
            <w:r w:rsidRPr="000E2F0D">
              <w:rPr>
                <w:sz w:val="18"/>
                <w:szCs w:val="18"/>
              </w:rPr>
              <w:t>т.ч</w:t>
            </w:r>
            <w:proofErr w:type="spellEnd"/>
            <w:r w:rsidRPr="000E2F0D">
              <w:rPr>
                <w:sz w:val="18"/>
                <w:szCs w:val="18"/>
              </w:rPr>
              <w:t>. газета «Ангарские Огни»</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6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proofErr w:type="spellStart"/>
            <w:r w:rsidRPr="000E2F0D">
              <w:rPr>
                <w:sz w:val="18"/>
                <w:szCs w:val="18"/>
              </w:rPr>
              <w:t>Зиборова</w:t>
            </w:r>
            <w:proofErr w:type="spellEnd"/>
            <w:r w:rsidRPr="000E2F0D">
              <w:rPr>
                <w:sz w:val="18"/>
                <w:szCs w:val="18"/>
              </w:rPr>
              <w:t xml:space="preserve"> Н.А.</w:t>
            </w:r>
          </w:p>
          <w:p w:rsidR="000E2F0D" w:rsidRPr="000E2F0D" w:rsidRDefault="000E2F0D" w:rsidP="000E2F0D">
            <w:pPr>
              <w:ind w:left="0" w:firstLine="0"/>
              <w:jc w:val="center"/>
              <w:rPr>
                <w:sz w:val="18"/>
                <w:szCs w:val="18"/>
              </w:rPr>
            </w:pPr>
            <w:r w:rsidRPr="000E2F0D">
              <w:rPr>
                <w:sz w:val="18"/>
                <w:szCs w:val="18"/>
              </w:rPr>
              <w:t>(по согласованию)</w:t>
            </w:r>
          </w:p>
          <w:p w:rsidR="000E2F0D" w:rsidRPr="000E2F0D" w:rsidRDefault="000E2F0D" w:rsidP="000E2F0D">
            <w:pPr>
              <w:ind w:left="0" w:firstLine="0"/>
              <w:jc w:val="center"/>
              <w:rPr>
                <w:sz w:val="18"/>
                <w:szCs w:val="18"/>
              </w:rPr>
            </w:pPr>
          </w:p>
        </w:tc>
      </w:tr>
      <w:tr w:rsidR="000E2F0D" w:rsidRPr="000E2F0D" w:rsidTr="000E2F0D">
        <w:trPr>
          <w:trHeight w:val="968"/>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2.26.</w:t>
            </w:r>
          </w:p>
        </w:tc>
        <w:tc>
          <w:tcPr>
            <w:tcW w:w="4394" w:type="dxa"/>
          </w:tcPr>
          <w:p w:rsidR="000E2F0D" w:rsidRPr="000E2F0D" w:rsidRDefault="000E2F0D" w:rsidP="000E2F0D">
            <w:pPr>
              <w:ind w:left="0" w:firstLine="0"/>
              <w:rPr>
                <w:rFonts w:eastAsiaTheme="minorHAnsi"/>
                <w:sz w:val="18"/>
                <w:szCs w:val="18"/>
                <w:lang w:eastAsia="en-US"/>
              </w:rPr>
            </w:pPr>
            <w:r w:rsidRPr="000E2F0D">
              <w:rPr>
                <w:rFonts w:eastAsiaTheme="minorHAnsi"/>
                <w:sz w:val="18"/>
                <w:szCs w:val="18"/>
                <w:lang w:eastAsia="en-US"/>
              </w:rPr>
              <w:t>Подготовка текста приветственного слова Главы Хомутовского МО</w:t>
            </w:r>
          </w:p>
        </w:tc>
        <w:tc>
          <w:tcPr>
            <w:tcW w:w="1843"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до 10 июня</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 xml:space="preserve">2025 </w:t>
            </w:r>
          </w:p>
        </w:tc>
        <w:tc>
          <w:tcPr>
            <w:tcW w:w="2268" w:type="dxa"/>
          </w:tcPr>
          <w:p w:rsidR="000E2F0D" w:rsidRPr="000E2F0D" w:rsidRDefault="000E2F0D" w:rsidP="000E2F0D">
            <w:pPr>
              <w:ind w:left="0" w:firstLine="0"/>
              <w:jc w:val="center"/>
              <w:rPr>
                <w:rFonts w:eastAsiaTheme="minorHAnsi"/>
                <w:sz w:val="18"/>
                <w:szCs w:val="18"/>
                <w:lang w:eastAsia="en-US"/>
              </w:rPr>
            </w:pPr>
            <w:proofErr w:type="spellStart"/>
            <w:r w:rsidRPr="000E2F0D">
              <w:rPr>
                <w:rFonts w:eastAsiaTheme="minorHAnsi"/>
                <w:sz w:val="18"/>
                <w:szCs w:val="18"/>
                <w:lang w:eastAsia="en-US"/>
              </w:rPr>
              <w:t>Зиборова</w:t>
            </w:r>
            <w:proofErr w:type="spellEnd"/>
            <w:r w:rsidRPr="000E2F0D">
              <w:rPr>
                <w:rFonts w:eastAsiaTheme="minorHAnsi"/>
                <w:sz w:val="18"/>
                <w:szCs w:val="18"/>
                <w:lang w:eastAsia="en-US"/>
              </w:rPr>
              <w:t xml:space="preserve"> Н.А.</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(по согласованию)</w:t>
            </w:r>
          </w:p>
        </w:tc>
      </w:tr>
      <w:tr w:rsidR="000E2F0D" w:rsidRPr="000E2F0D" w:rsidTr="000E2F0D">
        <w:trPr>
          <w:trHeight w:val="968"/>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2.27.</w:t>
            </w:r>
          </w:p>
        </w:tc>
        <w:tc>
          <w:tcPr>
            <w:tcW w:w="4394" w:type="dxa"/>
          </w:tcPr>
          <w:p w:rsidR="000E2F0D" w:rsidRPr="000E2F0D" w:rsidRDefault="000E2F0D" w:rsidP="000E2F0D">
            <w:pPr>
              <w:ind w:left="0" w:firstLine="0"/>
              <w:rPr>
                <w:rFonts w:eastAsiaTheme="minorHAnsi"/>
                <w:sz w:val="18"/>
                <w:szCs w:val="18"/>
                <w:lang w:eastAsia="en-US"/>
              </w:rPr>
            </w:pPr>
            <w:r w:rsidRPr="000E2F0D">
              <w:rPr>
                <w:rFonts w:eastAsiaTheme="minorHAnsi"/>
                <w:sz w:val="18"/>
                <w:szCs w:val="18"/>
                <w:lang w:eastAsia="en-US"/>
              </w:rPr>
              <w:t>Информационное сопровождение празднования торжественного мероприятия, посвященного 340-летию с. Хомутово</w:t>
            </w:r>
          </w:p>
        </w:tc>
        <w:tc>
          <w:tcPr>
            <w:tcW w:w="1843"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весь период</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 xml:space="preserve">2025 </w:t>
            </w:r>
          </w:p>
        </w:tc>
        <w:tc>
          <w:tcPr>
            <w:tcW w:w="2268" w:type="dxa"/>
          </w:tcPr>
          <w:p w:rsidR="000E2F0D" w:rsidRPr="000E2F0D" w:rsidRDefault="000E2F0D" w:rsidP="000E2F0D">
            <w:pPr>
              <w:ind w:left="0" w:firstLine="0"/>
              <w:jc w:val="center"/>
              <w:rPr>
                <w:rFonts w:eastAsiaTheme="minorHAnsi"/>
                <w:sz w:val="18"/>
                <w:szCs w:val="18"/>
                <w:lang w:eastAsia="en-US"/>
              </w:rPr>
            </w:pPr>
            <w:proofErr w:type="spellStart"/>
            <w:r w:rsidRPr="000E2F0D">
              <w:rPr>
                <w:rFonts w:eastAsiaTheme="minorHAnsi"/>
                <w:sz w:val="18"/>
                <w:szCs w:val="18"/>
                <w:lang w:eastAsia="en-US"/>
              </w:rPr>
              <w:t>Зиборова</w:t>
            </w:r>
            <w:proofErr w:type="spellEnd"/>
            <w:r w:rsidRPr="000E2F0D">
              <w:rPr>
                <w:rFonts w:eastAsiaTheme="minorHAnsi"/>
                <w:sz w:val="18"/>
                <w:szCs w:val="18"/>
                <w:lang w:eastAsia="en-US"/>
              </w:rPr>
              <w:t xml:space="preserve"> Н.А.</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2.28.</w:t>
            </w:r>
          </w:p>
        </w:tc>
        <w:tc>
          <w:tcPr>
            <w:tcW w:w="4394" w:type="dxa"/>
            <w:tcBorders>
              <w:top w:val="single" w:sz="4" w:space="0" w:color="auto"/>
              <w:left w:val="single" w:sz="4" w:space="0" w:color="auto"/>
              <w:bottom w:val="single" w:sz="4" w:space="0" w:color="auto"/>
              <w:right w:val="single" w:sz="4" w:space="0" w:color="auto"/>
            </w:tcBorders>
            <w:hideMark/>
          </w:tcPr>
          <w:p w:rsidR="000E2F0D" w:rsidRPr="000E2F0D" w:rsidRDefault="000E2F0D" w:rsidP="000E2F0D">
            <w:pPr>
              <w:ind w:left="0" w:firstLine="0"/>
              <w:rPr>
                <w:sz w:val="18"/>
                <w:szCs w:val="18"/>
              </w:rPr>
            </w:pPr>
            <w:r w:rsidRPr="000E2F0D">
              <w:rPr>
                <w:sz w:val="18"/>
                <w:szCs w:val="18"/>
              </w:rPr>
              <w:t>Направление писем:</w:t>
            </w:r>
          </w:p>
          <w:p w:rsidR="000E2F0D" w:rsidRPr="000E2F0D" w:rsidRDefault="000E2F0D" w:rsidP="000E2F0D">
            <w:pPr>
              <w:ind w:left="0" w:firstLine="0"/>
              <w:rPr>
                <w:sz w:val="18"/>
                <w:szCs w:val="18"/>
              </w:rPr>
            </w:pPr>
            <w:r w:rsidRPr="000E2F0D">
              <w:rPr>
                <w:sz w:val="18"/>
                <w:szCs w:val="18"/>
              </w:rPr>
              <w:t>-МУ МВД России «Иркутское»;</w:t>
            </w:r>
          </w:p>
          <w:p w:rsidR="000E2F0D" w:rsidRPr="000E2F0D" w:rsidRDefault="000E2F0D" w:rsidP="000E2F0D">
            <w:pPr>
              <w:ind w:left="0" w:firstLine="0"/>
              <w:rPr>
                <w:sz w:val="18"/>
                <w:szCs w:val="18"/>
              </w:rPr>
            </w:pPr>
            <w:r w:rsidRPr="000E2F0D">
              <w:rPr>
                <w:sz w:val="18"/>
                <w:szCs w:val="18"/>
              </w:rPr>
              <w:t>-охранные агентства – «Арес», «Зенит», «Армата»;</w:t>
            </w:r>
          </w:p>
          <w:p w:rsidR="000E2F0D" w:rsidRPr="000E2F0D" w:rsidRDefault="000E2F0D" w:rsidP="000E2F0D">
            <w:pPr>
              <w:ind w:left="0" w:firstLine="0"/>
              <w:rPr>
                <w:sz w:val="18"/>
                <w:szCs w:val="18"/>
              </w:rPr>
            </w:pPr>
            <w:r w:rsidRPr="000E2F0D">
              <w:rPr>
                <w:sz w:val="18"/>
                <w:szCs w:val="18"/>
              </w:rPr>
              <w:t>-ЦРБ Иркутского района</w:t>
            </w:r>
          </w:p>
        </w:tc>
        <w:tc>
          <w:tcPr>
            <w:tcW w:w="1843" w:type="dxa"/>
            <w:tcBorders>
              <w:top w:val="single" w:sz="4" w:space="0" w:color="auto"/>
              <w:left w:val="single" w:sz="4" w:space="0" w:color="auto"/>
              <w:bottom w:val="single" w:sz="4" w:space="0" w:color="auto"/>
              <w:right w:val="single" w:sz="4" w:space="0" w:color="auto"/>
            </w:tcBorders>
            <w:hideMark/>
          </w:tcPr>
          <w:p w:rsidR="000E2F0D" w:rsidRPr="000E2F0D" w:rsidRDefault="000E2F0D" w:rsidP="000E2F0D">
            <w:pPr>
              <w:ind w:left="0" w:firstLine="0"/>
              <w:jc w:val="center"/>
              <w:rPr>
                <w:sz w:val="18"/>
                <w:szCs w:val="18"/>
              </w:rPr>
            </w:pPr>
            <w:r w:rsidRPr="000E2F0D">
              <w:rPr>
                <w:sz w:val="18"/>
                <w:szCs w:val="18"/>
              </w:rPr>
              <w:t>до 20 мая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hideMark/>
          </w:tcPr>
          <w:p w:rsidR="000E2F0D" w:rsidRPr="000E2F0D" w:rsidRDefault="000E2F0D" w:rsidP="000E2F0D">
            <w:pPr>
              <w:ind w:left="0" w:firstLine="0"/>
              <w:jc w:val="center"/>
              <w:rPr>
                <w:sz w:val="18"/>
                <w:szCs w:val="18"/>
              </w:rPr>
            </w:pPr>
            <w:proofErr w:type="spellStart"/>
            <w:r w:rsidRPr="000E2F0D">
              <w:rPr>
                <w:sz w:val="18"/>
                <w:szCs w:val="18"/>
              </w:rPr>
              <w:t>Гуневич</w:t>
            </w:r>
            <w:proofErr w:type="spellEnd"/>
            <w:r w:rsidRPr="000E2F0D">
              <w:rPr>
                <w:sz w:val="18"/>
                <w:szCs w:val="18"/>
              </w:rPr>
              <w:t xml:space="preserve"> Л.Л.</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2.29.</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proofErr w:type="gramStart"/>
            <w:r w:rsidRPr="000E2F0D">
              <w:rPr>
                <w:sz w:val="18"/>
                <w:szCs w:val="18"/>
              </w:rPr>
              <w:t>Контроль за</w:t>
            </w:r>
            <w:proofErr w:type="gramEnd"/>
            <w:r w:rsidRPr="000E2F0D">
              <w:rPr>
                <w:sz w:val="18"/>
                <w:szCs w:val="18"/>
              </w:rPr>
              <w:t xml:space="preserve"> безопасностью проведения мероприятия, взаимодействие с органами МВД, МЧС, частными охранными агентствами, ДНД «Щит». </w:t>
            </w:r>
            <w:proofErr w:type="gramStart"/>
            <w:r w:rsidRPr="000E2F0D">
              <w:rPr>
                <w:sz w:val="18"/>
                <w:szCs w:val="18"/>
              </w:rPr>
              <w:t>Контроль за</w:t>
            </w:r>
            <w:proofErr w:type="gramEnd"/>
            <w:r w:rsidRPr="000E2F0D">
              <w:rPr>
                <w:sz w:val="18"/>
                <w:szCs w:val="18"/>
              </w:rPr>
              <w:t xml:space="preserve"> соблюдением «комендантского часа»</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весь период</w:t>
            </w:r>
          </w:p>
          <w:p w:rsidR="000E2F0D" w:rsidRPr="000E2F0D" w:rsidRDefault="000E2F0D" w:rsidP="000E2F0D">
            <w:pPr>
              <w:ind w:left="0" w:firstLine="0"/>
              <w:jc w:val="center"/>
              <w:rPr>
                <w:sz w:val="18"/>
                <w:szCs w:val="18"/>
              </w:rPr>
            </w:pPr>
            <w:r w:rsidRPr="000E2F0D">
              <w:rPr>
                <w:sz w:val="18"/>
                <w:szCs w:val="18"/>
              </w:rPr>
              <w:t>12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Прокопьев А.А.</w:t>
            </w:r>
          </w:p>
          <w:p w:rsidR="000E2F0D" w:rsidRPr="000E2F0D" w:rsidRDefault="000E2F0D" w:rsidP="000E2F0D">
            <w:pPr>
              <w:ind w:left="0" w:firstLine="0"/>
              <w:jc w:val="center"/>
              <w:rPr>
                <w:sz w:val="18"/>
                <w:szCs w:val="18"/>
              </w:rPr>
            </w:pPr>
            <w:r w:rsidRPr="000E2F0D">
              <w:rPr>
                <w:sz w:val="18"/>
                <w:szCs w:val="18"/>
              </w:rPr>
              <w:t>Максименко Н.В.</w:t>
            </w:r>
          </w:p>
          <w:p w:rsidR="000E2F0D" w:rsidRPr="000E2F0D" w:rsidRDefault="000E2F0D" w:rsidP="000E2F0D">
            <w:pPr>
              <w:ind w:left="0" w:firstLine="0"/>
              <w:jc w:val="center"/>
              <w:rPr>
                <w:sz w:val="18"/>
                <w:szCs w:val="18"/>
              </w:rPr>
            </w:pPr>
            <w:proofErr w:type="spellStart"/>
            <w:r w:rsidRPr="000E2F0D">
              <w:rPr>
                <w:sz w:val="18"/>
                <w:szCs w:val="18"/>
              </w:rPr>
              <w:t>Гуневич</w:t>
            </w:r>
            <w:proofErr w:type="spellEnd"/>
            <w:r w:rsidRPr="000E2F0D">
              <w:rPr>
                <w:sz w:val="18"/>
                <w:szCs w:val="18"/>
              </w:rPr>
              <w:t xml:space="preserve"> Л.Л.</w:t>
            </w:r>
          </w:p>
          <w:p w:rsidR="000E2F0D" w:rsidRPr="000E2F0D" w:rsidRDefault="000E2F0D" w:rsidP="000E2F0D">
            <w:pPr>
              <w:ind w:left="0" w:firstLine="0"/>
              <w:jc w:val="center"/>
              <w:rPr>
                <w:sz w:val="18"/>
                <w:szCs w:val="18"/>
              </w:rPr>
            </w:pPr>
          </w:p>
          <w:p w:rsidR="000E2F0D" w:rsidRPr="000E2F0D" w:rsidRDefault="000E2F0D" w:rsidP="000E2F0D">
            <w:pPr>
              <w:ind w:left="0" w:firstLine="0"/>
              <w:jc w:val="center"/>
              <w:rPr>
                <w:sz w:val="18"/>
                <w:szCs w:val="18"/>
              </w:rPr>
            </w:pP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2.30.</w:t>
            </w:r>
          </w:p>
        </w:tc>
        <w:tc>
          <w:tcPr>
            <w:tcW w:w="4394" w:type="dxa"/>
          </w:tcPr>
          <w:p w:rsidR="000E2F0D" w:rsidRPr="000E2F0D" w:rsidRDefault="000E2F0D" w:rsidP="000E2F0D">
            <w:pPr>
              <w:ind w:left="0" w:firstLine="0"/>
              <w:rPr>
                <w:rFonts w:eastAsiaTheme="minorHAnsi"/>
                <w:sz w:val="18"/>
                <w:szCs w:val="18"/>
                <w:lang w:eastAsia="en-US"/>
              </w:rPr>
            </w:pPr>
            <w:r w:rsidRPr="000E2F0D">
              <w:rPr>
                <w:rFonts w:eastAsiaTheme="minorHAnsi"/>
                <w:sz w:val="18"/>
                <w:szCs w:val="18"/>
                <w:lang w:eastAsia="en-US"/>
              </w:rPr>
              <w:t>Организация медицинского обеспечения</w:t>
            </w:r>
          </w:p>
        </w:tc>
        <w:tc>
          <w:tcPr>
            <w:tcW w:w="1843"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 xml:space="preserve">12 июня 2025 </w:t>
            </w:r>
          </w:p>
        </w:tc>
        <w:tc>
          <w:tcPr>
            <w:tcW w:w="2268" w:type="dxa"/>
          </w:tcPr>
          <w:p w:rsidR="000E2F0D" w:rsidRPr="000E2F0D" w:rsidRDefault="000E2F0D" w:rsidP="000E2F0D">
            <w:pPr>
              <w:ind w:left="0" w:firstLine="0"/>
              <w:jc w:val="center"/>
              <w:rPr>
                <w:rFonts w:eastAsiaTheme="minorHAnsi"/>
                <w:sz w:val="18"/>
                <w:szCs w:val="18"/>
                <w:lang w:eastAsia="en-US"/>
              </w:rPr>
            </w:pPr>
            <w:proofErr w:type="spellStart"/>
            <w:r w:rsidRPr="000E2F0D">
              <w:rPr>
                <w:rFonts w:eastAsiaTheme="minorHAnsi"/>
                <w:sz w:val="18"/>
                <w:szCs w:val="18"/>
                <w:lang w:eastAsia="en-US"/>
              </w:rPr>
              <w:t>Гуневич</w:t>
            </w:r>
            <w:proofErr w:type="spellEnd"/>
            <w:r w:rsidRPr="000E2F0D">
              <w:rPr>
                <w:rFonts w:eastAsiaTheme="minorHAnsi"/>
                <w:sz w:val="18"/>
                <w:szCs w:val="18"/>
                <w:lang w:eastAsia="en-US"/>
              </w:rPr>
              <w:t xml:space="preserve"> Л.Л.</w:t>
            </w:r>
          </w:p>
        </w:tc>
      </w:tr>
      <w:tr w:rsidR="000E2F0D" w:rsidRPr="000E2F0D" w:rsidTr="000E2F0D">
        <w:trPr>
          <w:trHeight w:val="591"/>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2.31.</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Подготовка схемы размещения торговых точек</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26 мая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Дубровина Е.Н.</w:t>
            </w:r>
          </w:p>
          <w:p w:rsidR="000E2F0D" w:rsidRPr="000E2F0D" w:rsidRDefault="000E2F0D" w:rsidP="000E2F0D">
            <w:pPr>
              <w:ind w:left="0" w:firstLine="0"/>
              <w:jc w:val="center"/>
              <w:rPr>
                <w:sz w:val="18"/>
                <w:szCs w:val="18"/>
              </w:rPr>
            </w:pPr>
          </w:p>
        </w:tc>
      </w:tr>
      <w:tr w:rsidR="000E2F0D" w:rsidRPr="000E2F0D" w:rsidTr="000E2F0D">
        <w:trPr>
          <w:trHeight w:val="591"/>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2.32.</w:t>
            </w:r>
          </w:p>
        </w:tc>
        <w:tc>
          <w:tcPr>
            <w:tcW w:w="4394" w:type="dxa"/>
            <w:tcBorders>
              <w:top w:val="single" w:sz="4" w:space="0" w:color="auto"/>
              <w:left w:val="single" w:sz="4" w:space="0" w:color="auto"/>
              <w:bottom w:val="single" w:sz="4" w:space="0" w:color="auto"/>
              <w:right w:val="single" w:sz="4" w:space="0" w:color="auto"/>
            </w:tcBorders>
            <w:hideMark/>
          </w:tcPr>
          <w:p w:rsidR="000E2F0D" w:rsidRPr="000E2F0D" w:rsidRDefault="000E2F0D" w:rsidP="000E2F0D">
            <w:pPr>
              <w:ind w:left="0" w:firstLine="0"/>
              <w:rPr>
                <w:sz w:val="18"/>
                <w:szCs w:val="18"/>
              </w:rPr>
            </w:pPr>
            <w:r w:rsidRPr="000E2F0D">
              <w:rPr>
                <w:sz w:val="18"/>
                <w:szCs w:val="18"/>
              </w:rPr>
              <w:t xml:space="preserve">Организация выездной торговли (общественное питание, сувенирная продукция, игрушки и т.д.)  </w:t>
            </w:r>
          </w:p>
        </w:tc>
        <w:tc>
          <w:tcPr>
            <w:tcW w:w="1843" w:type="dxa"/>
            <w:tcBorders>
              <w:top w:val="single" w:sz="4" w:space="0" w:color="auto"/>
              <w:left w:val="single" w:sz="4" w:space="0" w:color="auto"/>
              <w:bottom w:val="single" w:sz="4" w:space="0" w:color="auto"/>
              <w:right w:val="single" w:sz="4" w:space="0" w:color="auto"/>
            </w:tcBorders>
            <w:hideMark/>
          </w:tcPr>
          <w:p w:rsidR="000E2F0D" w:rsidRPr="000E2F0D" w:rsidRDefault="000E2F0D" w:rsidP="000E2F0D">
            <w:pPr>
              <w:ind w:left="0" w:firstLine="0"/>
              <w:jc w:val="center"/>
              <w:rPr>
                <w:sz w:val="18"/>
                <w:szCs w:val="18"/>
              </w:rPr>
            </w:pPr>
            <w:r w:rsidRPr="000E2F0D">
              <w:rPr>
                <w:sz w:val="18"/>
                <w:szCs w:val="18"/>
              </w:rPr>
              <w:t>до 11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hideMark/>
          </w:tcPr>
          <w:p w:rsidR="000E2F0D" w:rsidRPr="000E2F0D" w:rsidRDefault="000E2F0D" w:rsidP="000E2F0D">
            <w:pPr>
              <w:ind w:left="0" w:firstLine="0"/>
              <w:jc w:val="center"/>
              <w:rPr>
                <w:sz w:val="18"/>
                <w:szCs w:val="18"/>
              </w:rPr>
            </w:pPr>
            <w:r w:rsidRPr="000E2F0D">
              <w:rPr>
                <w:sz w:val="18"/>
                <w:szCs w:val="18"/>
              </w:rPr>
              <w:t>Дубровина Е.Н.</w:t>
            </w:r>
          </w:p>
          <w:p w:rsidR="000E2F0D" w:rsidRPr="000E2F0D" w:rsidRDefault="000E2F0D" w:rsidP="000E2F0D">
            <w:pPr>
              <w:ind w:left="0" w:firstLine="0"/>
              <w:jc w:val="center"/>
              <w:rPr>
                <w:sz w:val="18"/>
                <w:szCs w:val="18"/>
              </w:rPr>
            </w:pPr>
          </w:p>
        </w:tc>
      </w:tr>
      <w:tr w:rsidR="000E2F0D" w:rsidRPr="000E2F0D" w:rsidTr="000E2F0D">
        <w:trPr>
          <w:trHeight w:val="591"/>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2.33.</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Организация выставки-ярмарки предприятий и организаций, народных умельцев, с/х ярмарки</w:t>
            </w:r>
          </w:p>
          <w:p w:rsidR="000E2F0D" w:rsidRPr="000E2F0D" w:rsidRDefault="000E2F0D" w:rsidP="000E2F0D">
            <w:pPr>
              <w:ind w:left="0" w:firstLine="0"/>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11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Дубровина Е.Н,</w:t>
            </w:r>
          </w:p>
          <w:p w:rsidR="000E2F0D" w:rsidRPr="000E2F0D" w:rsidRDefault="000E2F0D" w:rsidP="000E2F0D">
            <w:pPr>
              <w:ind w:left="0" w:firstLine="0"/>
              <w:jc w:val="center"/>
              <w:rPr>
                <w:sz w:val="18"/>
                <w:szCs w:val="18"/>
              </w:rPr>
            </w:pPr>
            <w:r w:rsidRPr="000E2F0D">
              <w:rPr>
                <w:sz w:val="18"/>
                <w:szCs w:val="18"/>
              </w:rPr>
              <w:t>Кочнева И.В.</w:t>
            </w:r>
          </w:p>
          <w:p w:rsidR="000E2F0D" w:rsidRPr="000E2F0D" w:rsidRDefault="000E2F0D" w:rsidP="000E2F0D">
            <w:pPr>
              <w:ind w:left="0" w:firstLine="0"/>
              <w:jc w:val="center"/>
              <w:rPr>
                <w:sz w:val="18"/>
                <w:szCs w:val="18"/>
              </w:rPr>
            </w:pPr>
            <w:r w:rsidRPr="000E2F0D">
              <w:rPr>
                <w:sz w:val="18"/>
                <w:szCs w:val="18"/>
              </w:rPr>
              <w:t>(по согласованию)</w:t>
            </w:r>
          </w:p>
          <w:p w:rsidR="000E2F0D" w:rsidRPr="000E2F0D" w:rsidRDefault="000E2F0D" w:rsidP="000E2F0D">
            <w:pPr>
              <w:ind w:left="0" w:firstLine="0"/>
              <w:jc w:val="center"/>
              <w:rPr>
                <w:sz w:val="18"/>
                <w:szCs w:val="18"/>
              </w:rPr>
            </w:pPr>
          </w:p>
        </w:tc>
      </w:tr>
      <w:tr w:rsidR="000E2F0D" w:rsidRPr="000E2F0D" w:rsidTr="000E2F0D">
        <w:trPr>
          <w:trHeight w:val="591"/>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lastRenderedPageBreak/>
              <w:t>2.34.</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 xml:space="preserve">Организация аттракционов для детей (батуты, машинки, </w:t>
            </w:r>
            <w:proofErr w:type="spellStart"/>
            <w:r w:rsidRPr="000E2F0D">
              <w:rPr>
                <w:sz w:val="18"/>
                <w:szCs w:val="18"/>
              </w:rPr>
              <w:t>квадроциклы</w:t>
            </w:r>
            <w:proofErr w:type="spellEnd"/>
            <w:r w:rsidRPr="000E2F0D">
              <w:rPr>
                <w:sz w:val="18"/>
                <w:szCs w:val="18"/>
              </w:rPr>
              <w:t xml:space="preserve">, лошади, </w:t>
            </w:r>
            <w:proofErr w:type="spellStart"/>
            <w:r w:rsidRPr="000E2F0D">
              <w:rPr>
                <w:sz w:val="18"/>
                <w:szCs w:val="18"/>
              </w:rPr>
              <w:t>аквагрим</w:t>
            </w:r>
            <w:proofErr w:type="spellEnd"/>
            <w:r w:rsidRPr="000E2F0D">
              <w:rPr>
                <w:sz w:val="18"/>
                <w:szCs w:val="18"/>
              </w:rPr>
              <w:t xml:space="preserve"> и т.д.)</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до 11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Дубровина Е.Н.</w:t>
            </w:r>
          </w:p>
          <w:p w:rsidR="000E2F0D" w:rsidRPr="000E2F0D" w:rsidRDefault="000E2F0D" w:rsidP="000E2F0D">
            <w:pPr>
              <w:ind w:left="0" w:firstLine="0"/>
              <w:jc w:val="left"/>
              <w:rPr>
                <w:sz w:val="18"/>
                <w:szCs w:val="18"/>
              </w:rPr>
            </w:pPr>
          </w:p>
        </w:tc>
      </w:tr>
      <w:tr w:rsidR="000E2F0D" w:rsidRPr="000E2F0D" w:rsidTr="000E2F0D">
        <w:trPr>
          <w:trHeight w:val="591"/>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2.35.</w:t>
            </w:r>
          </w:p>
        </w:tc>
        <w:tc>
          <w:tcPr>
            <w:tcW w:w="4394" w:type="dxa"/>
          </w:tcPr>
          <w:p w:rsidR="000E2F0D" w:rsidRPr="000E2F0D" w:rsidRDefault="000E2F0D" w:rsidP="000E2F0D">
            <w:pPr>
              <w:ind w:left="0" w:firstLine="0"/>
              <w:rPr>
                <w:rFonts w:eastAsiaTheme="minorHAnsi"/>
                <w:sz w:val="18"/>
                <w:szCs w:val="18"/>
                <w:lang w:eastAsia="en-US"/>
              </w:rPr>
            </w:pPr>
            <w:r w:rsidRPr="000E2F0D">
              <w:rPr>
                <w:rFonts w:eastAsiaTheme="minorHAnsi"/>
                <w:sz w:val="18"/>
                <w:szCs w:val="18"/>
                <w:lang w:eastAsia="en-US"/>
              </w:rPr>
              <w:t>Установка палаток, скамеек, столов (по отдельному плану расстановки объектов)</w:t>
            </w:r>
          </w:p>
        </w:tc>
        <w:tc>
          <w:tcPr>
            <w:tcW w:w="1843" w:type="dxa"/>
          </w:tcPr>
          <w:p w:rsidR="000E2F0D" w:rsidRPr="000E2F0D" w:rsidRDefault="000E2F0D" w:rsidP="000E2F0D">
            <w:pPr>
              <w:ind w:left="0" w:firstLine="0"/>
              <w:jc w:val="center"/>
              <w:rPr>
                <w:rFonts w:eastAsiaTheme="minorHAnsi"/>
                <w:sz w:val="18"/>
                <w:szCs w:val="18"/>
                <w:lang w:eastAsia="en-US"/>
              </w:rPr>
            </w:pP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 xml:space="preserve">11 июня 2025 </w:t>
            </w:r>
          </w:p>
        </w:tc>
        <w:tc>
          <w:tcPr>
            <w:tcW w:w="2268" w:type="dxa"/>
          </w:tcPr>
          <w:p w:rsidR="000E2F0D" w:rsidRPr="000E2F0D" w:rsidRDefault="000E2F0D" w:rsidP="000E2F0D">
            <w:pPr>
              <w:ind w:left="0" w:firstLine="0"/>
              <w:jc w:val="center"/>
              <w:rPr>
                <w:sz w:val="18"/>
                <w:szCs w:val="18"/>
              </w:rPr>
            </w:pPr>
            <w:r w:rsidRPr="000E2F0D">
              <w:rPr>
                <w:sz w:val="18"/>
                <w:szCs w:val="18"/>
              </w:rPr>
              <w:t>Богородский А.Н.</w:t>
            </w:r>
          </w:p>
          <w:p w:rsidR="000E2F0D" w:rsidRPr="000E2F0D" w:rsidRDefault="000E2F0D" w:rsidP="000E2F0D">
            <w:pPr>
              <w:ind w:left="0" w:firstLine="0"/>
              <w:jc w:val="center"/>
              <w:rPr>
                <w:rFonts w:eastAsiaTheme="minorHAnsi"/>
                <w:sz w:val="18"/>
                <w:szCs w:val="18"/>
                <w:lang w:eastAsia="en-US"/>
              </w:rPr>
            </w:pPr>
          </w:p>
        </w:tc>
      </w:tr>
      <w:tr w:rsidR="000E2F0D" w:rsidRPr="000E2F0D" w:rsidTr="000E2F0D">
        <w:trPr>
          <w:trHeight w:val="591"/>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2.37.</w:t>
            </w:r>
          </w:p>
        </w:tc>
        <w:tc>
          <w:tcPr>
            <w:tcW w:w="4394" w:type="dxa"/>
          </w:tcPr>
          <w:p w:rsidR="000E2F0D" w:rsidRPr="000E2F0D" w:rsidRDefault="000E2F0D" w:rsidP="000E2F0D">
            <w:pPr>
              <w:ind w:left="0" w:firstLine="0"/>
              <w:rPr>
                <w:rFonts w:eastAsiaTheme="minorHAnsi"/>
                <w:sz w:val="18"/>
                <w:szCs w:val="18"/>
                <w:lang w:eastAsia="en-US"/>
              </w:rPr>
            </w:pPr>
            <w:r w:rsidRPr="000E2F0D">
              <w:rPr>
                <w:rFonts w:eastAsiaTheme="minorHAnsi"/>
                <w:sz w:val="18"/>
                <w:szCs w:val="18"/>
                <w:lang w:eastAsia="en-US"/>
              </w:rPr>
              <w:t>Распределение дежурных сотрудников по объектам</w:t>
            </w:r>
          </w:p>
        </w:tc>
        <w:tc>
          <w:tcPr>
            <w:tcW w:w="1843"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до 5 июня 2025</w:t>
            </w:r>
          </w:p>
        </w:tc>
        <w:tc>
          <w:tcPr>
            <w:tcW w:w="2268" w:type="dxa"/>
          </w:tcPr>
          <w:p w:rsidR="000E2F0D" w:rsidRPr="000E2F0D" w:rsidRDefault="000E2F0D" w:rsidP="000E2F0D">
            <w:pPr>
              <w:ind w:left="0" w:firstLine="0"/>
              <w:jc w:val="center"/>
              <w:rPr>
                <w:sz w:val="18"/>
                <w:szCs w:val="18"/>
              </w:rPr>
            </w:pPr>
            <w:proofErr w:type="spellStart"/>
            <w:r w:rsidRPr="000E2F0D">
              <w:rPr>
                <w:sz w:val="18"/>
                <w:szCs w:val="18"/>
              </w:rPr>
              <w:t>Гуневич</w:t>
            </w:r>
            <w:proofErr w:type="spellEnd"/>
            <w:r w:rsidRPr="000E2F0D">
              <w:rPr>
                <w:sz w:val="18"/>
                <w:szCs w:val="18"/>
              </w:rPr>
              <w:t xml:space="preserve"> Л.Л.</w:t>
            </w:r>
          </w:p>
        </w:tc>
      </w:tr>
      <w:tr w:rsidR="000E2F0D" w:rsidRPr="000E2F0D" w:rsidTr="000E2F0D">
        <w:trPr>
          <w:trHeight w:val="591"/>
        </w:trPr>
        <w:tc>
          <w:tcPr>
            <w:tcW w:w="9498" w:type="dxa"/>
            <w:gridSpan w:val="4"/>
            <w:tcBorders>
              <w:top w:val="single" w:sz="4" w:space="0" w:color="auto"/>
              <w:left w:val="single" w:sz="4" w:space="0" w:color="auto"/>
              <w:bottom w:val="single" w:sz="4" w:space="0" w:color="auto"/>
              <w:right w:val="single" w:sz="4" w:space="0" w:color="auto"/>
            </w:tcBorders>
          </w:tcPr>
          <w:p w:rsidR="000E2F0D" w:rsidRPr="000E2F0D" w:rsidRDefault="000E2F0D" w:rsidP="000E2F0D">
            <w:pPr>
              <w:numPr>
                <w:ilvl w:val="0"/>
                <w:numId w:val="17"/>
              </w:numPr>
              <w:spacing w:after="200" w:line="276" w:lineRule="auto"/>
              <w:ind w:left="0" w:firstLine="0"/>
              <w:contextualSpacing/>
              <w:jc w:val="center"/>
              <w:rPr>
                <w:sz w:val="18"/>
                <w:szCs w:val="18"/>
              </w:rPr>
            </w:pPr>
            <w:proofErr w:type="gramStart"/>
            <w:r w:rsidRPr="000E2F0D">
              <w:rPr>
                <w:b/>
                <w:sz w:val="18"/>
                <w:szCs w:val="18"/>
                <w:lang w:eastAsia="en-US"/>
              </w:rPr>
              <w:t>Торжественное мероприятие, посвященное празднованию 340-летия с. Хомутово, д. Куда, ул. Спортивная, 1 б.</w:t>
            </w:r>
            <w:proofErr w:type="gramEnd"/>
          </w:p>
          <w:p w:rsidR="000E2F0D" w:rsidRPr="000E2F0D" w:rsidRDefault="000E2F0D" w:rsidP="000E2F0D">
            <w:pPr>
              <w:ind w:left="0" w:firstLine="0"/>
              <w:jc w:val="center"/>
              <w:rPr>
                <w:sz w:val="18"/>
                <w:szCs w:val="18"/>
              </w:rPr>
            </w:pPr>
          </w:p>
        </w:tc>
      </w:tr>
      <w:tr w:rsidR="000E2F0D" w:rsidRPr="000E2F0D" w:rsidTr="000E2F0D">
        <w:trPr>
          <w:trHeight w:val="591"/>
        </w:trPr>
        <w:tc>
          <w:tcPr>
            <w:tcW w:w="9498" w:type="dxa"/>
            <w:gridSpan w:val="4"/>
            <w:tcBorders>
              <w:top w:val="single" w:sz="4" w:space="0" w:color="auto"/>
              <w:left w:val="single" w:sz="4" w:space="0" w:color="auto"/>
              <w:bottom w:val="single" w:sz="4" w:space="0" w:color="auto"/>
              <w:right w:val="single" w:sz="4" w:space="0" w:color="auto"/>
            </w:tcBorders>
          </w:tcPr>
          <w:p w:rsidR="000E2F0D" w:rsidRPr="000E2F0D" w:rsidRDefault="000E2F0D" w:rsidP="000E2F0D">
            <w:pPr>
              <w:numPr>
                <w:ilvl w:val="1"/>
                <w:numId w:val="17"/>
              </w:numPr>
              <w:spacing w:after="200" w:line="276" w:lineRule="auto"/>
              <w:ind w:left="0" w:firstLine="0"/>
              <w:contextualSpacing/>
              <w:jc w:val="center"/>
              <w:rPr>
                <w:b/>
                <w:sz w:val="18"/>
                <w:szCs w:val="18"/>
                <w:lang w:eastAsia="en-US"/>
              </w:rPr>
            </w:pPr>
            <w:r w:rsidRPr="000E2F0D">
              <w:rPr>
                <w:b/>
                <w:sz w:val="18"/>
                <w:szCs w:val="18"/>
                <w:lang w:eastAsia="en-US"/>
              </w:rPr>
              <w:t>Мероприятия по организации торжественного мероприятия</w:t>
            </w:r>
          </w:p>
        </w:tc>
      </w:tr>
      <w:tr w:rsidR="000E2F0D" w:rsidRPr="000E2F0D" w:rsidTr="000E2F0D">
        <w:trPr>
          <w:trHeight w:val="839"/>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tabs>
                <w:tab w:val="left" w:pos="0"/>
              </w:tabs>
              <w:ind w:left="0" w:firstLine="0"/>
              <w:jc w:val="center"/>
              <w:rPr>
                <w:rFonts w:eastAsiaTheme="minorHAnsi"/>
                <w:sz w:val="18"/>
                <w:szCs w:val="18"/>
              </w:rPr>
            </w:pPr>
            <w:r w:rsidRPr="000E2F0D">
              <w:rPr>
                <w:rFonts w:eastAsiaTheme="minorHAnsi"/>
                <w:sz w:val="18"/>
                <w:szCs w:val="18"/>
              </w:rPr>
              <w:t>3.1.1.</w:t>
            </w:r>
          </w:p>
        </w:tc>
        <w:tc>
          <w:tcPr>
            <w:tcW w:w="4394" w:type="dxa"/>
          </w:tcPr>
          <w:p w:rsidR="000E2F0D" w:rsidRPr="000E2F0D" w:rsidRDefault="000E2F0D" w:rsidP="000E2F0D">
            <w:pPr>
              <w:ind w:left="0" w:firstLine="0"/>
              <w:rPr>
                <w:rFonts w:eastAsiaTheme="minorHAnsi"/>
                <w:sz w:val="18"/>
                <w:szCs w:val="18"/>
                <w:lang w:eastAsia="en-US"/>
              </w:rPr>
            </w:pPr>
            <w:r w:rsidRPr="000E2F0D">
              <w:rPr>
                <w:rFonts w:eastAsiaTheme="minorHAnsi"/>
                <w:sz w:val="18"/>
                <w:szCs w:val="18"/>
                <w:lang w:eastAsia="en-US"/>
              </w:rPr>
              <w:t>Проведение осмотра территорий проведения праздничного мероприятия на предмет антитеррористической защищенности</w:t>
            </w:r>
          </w:p>
        </w:tc>
        <w:tc>
          <w:tcPr>
            <w:tcW w:w="1843"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12 июня</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 xml:space="preserve">2025 </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10-00 час.</w:t>
            </w:r>
          </w:p>
        </w:tc>
        <w:tc>
          <w:tcPr>
            <w:tcW w:w="2268"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Прокопьев А.А.,</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Иваненко А.В.,</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Максименко Н.В.,</w:t>
            </w:r>
          </w:p>
          <w:p w:rsidR="000E2F0D" w:rsidRPr="000E2F0D" w:rsidRDefault="000E2F0D" w:rsidP="000E2F0D">
            <w:pPr>
              <w:ind w:left="0" w:firstLine="0"/>
              <w:jc w:val="center"/>
              <w:rPr>
                <w:rFonts w:eastAsiaTheme="minorHAnsi"/>
                <w:sz w:val="18"/>
                <w:szCs w:val="18"/>
                <w:lang w:eastAsia="en-US"/>
              </w:rPr>
            </w:pPr>
            <w:proofErr w:type="spellStart"/>
            <w:r w:rsidRPr="000E2F0D">
              <w:rPr>
                <w:rFonts w:eastAsiaTheme="minorHAnsi"/>
                <w:sz w:val="18"/>
                <w:szCs w:val="18"/>
                <w:lang w:eastAsia="en-US"/>
              </w:rPr>
              <w:t>Гуневич</w:t>
            </w:r>
            <w:proofErr w:type="spellEnd"/>
            <w:r w:rsidRPr="000E2F0D">
              <w:rPr>
                <w:rFonts w:eastAsiaTheme="minorHAnsi"/>
                <w:sz w:val="18"/>
                <w:szCs w:val="18"/>
                <w:lang w:eastAsia="en-US"/>
              </w:rPr>
              <w:t xml:space="preserve"> Л.Л.,</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Гурова Т.И.,</w:t>
            </w:r>
          </w:p>
          <w:p w:rsidR="000E2F0D" w:rsidRPr="000E2F0D" w:rsidRDefault="000E2F0D" w:rsidP="000E2F0D">
            <w:pPr>
              <w:ind w:left="0" w:firstLine="0"/>
              <w:jc w:val="center"/>
              <w:rPr>
                <w:sz w:val="18"/>
                <w:szCs w:val="18"/>
              </w:rPr>
            </w:pPr>
            <w:r w:rsidRPr="000E2F0D">
              <w:rPr>
                <w:sz w:val="18"/>
                <w:szCs w:val="18"/>
              </w:rPr>
              <w:t>Богородский А.Н.</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Чупракова А.К.</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ответственный дежурный ОМВД «Иркутское»</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(по согласованию)</w:t>
            </w:r>
          </w:p>
        </w:tc>
      </w:tr>
      <w:tr w:rsidR="000E2F0D" w:rsidRPr="000E2F0D" w:rsidTr="000E2F0D">
        <w:trPr>
          <w:trHeight w:val="839"/>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tabs>
                <w:tab w:val="left" w:pos="0"/>
              </w:tabs>
              <w:ind w:left="0" w:firstLine="0"/>
              <w:jc w:val="center"/>
              <w:rPr>
                <w:rFonts w:eastAsiaTheme="minorHAnsi"/>
                <w:sz w:val="18"/>
                <w:szCs w:val="18"/>
              </w:rPr>
            </w:pPr>
            <w:r w:rsidRPr="000E2F0D">
              <w:rPr>
                <w:rFonts w:eastAsiaTheme="minorHAnsi"/>
                <w:sz w:val="18"/>
                <w:szCs w:val="18"/>
              </w:rPr>
              <w:t>3.1.2.</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 xml:space="preserve">Установка посадочных мест </w:t>
            </w:r>
            <w:proofErr w:type="gramStart"/>
            <w:r w:rsidRPr="000E2F0D">
              <w:rPr>
                <w:sz w:val="18"/>
                <w:szCs w:val="18"/>
              </w:rPr>
              <w:t>для</w:t>
            </w:r>
            <w:proofErr w:type="gramEnd"/>
            <w:r w:rsidRPr="000E2F0D">
              <w:rPr>
                <w:sz w:val="18"/>
                <w:szCs w:val="18"/>
              </w:rPr>
              <w:t xml:space="preserve"> приглашенных</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12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Богородский А.Н.</w:t>
            </w:r>
          </w:p>
          <w:p w:rsidR="000E2F0D" w:rsidRPr="000E2F0D" w:rsidRDefault="000E2F0D" w:rsidP="000E2F0D">
            <w:pPr>
              <w:ind w:left="0" w:firstLine="0"/>
              <w:jc w:val="center"/>
              <w:rPr>
                <w:sz w:val="18"/>
                <w:szCs w:val="18"/>
              </w:rPr>
            </w:pPr>
          </w:p>
        </w:tc>
      </w:tr>
      <w:tr w:rsidR="000E2F0D" w:rsidRPr="000E2F0D" w:rsidTr="000E2F0D">
        <w:trPr>
          <w:trHeight w:val="839"/>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tabs>
                <w:tab w:val="left" w:pos="0"/>
              </w:tabs>
              <w:ind w:left="0" w:firstLine="0"/>
              <w:jc w:val="center"/>
              <w:rPr>
                <w:rFonts w:eastAsiaTheme="minorHAnsi"/>
                <w:sz w:val="18"/>
                <w:szCs w:val="18"/>
              </w:rPr>
            </w:pPr>
            <w:r w:rsidRPr="000E2F0D">
              <w:rPr>
                <w:rFonts w:eastAsiaTheme="minorHAnsi"/>
                <w:sz w:val="18"/>
                <w:szCs w:val="18"/>
              </w:rPr>
              <w:t>3.1.3.</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rFonts w:eastAsia="BatangChe"/>
                <w:sz w:val="18"/>
                <w:szCs w:val="18"/>
              </w:rPr>
            </w:pPr>
            <w:r w:rsidRPr="000E2F0D">
              <w:rPr>
                <w:rFonts w:eastAsia="BatangChe"/>
                <w:sz w:val="18"/>
                <w:szCs w:val="18"/>
              </w:rPr>
              <w:t xml:space="preserve">Организация парковки транспорта, в том числе для </w:t>
            </w:r>
            <w:r w:rsidRPr="000E2F0D">
              <w:rPr>
                <w:rFonts w:eastAsia="BatangChe"/>
                <w:sz w:val="18"/>
                <w:szCs w:val="18"/>
                <w:lang w:val="en-US"/>
              </w:rPr>
              <w:t>VIP</w:t>
            </w:r>
            <w:r w:rsidRPr="000E2F0D">
              <w:rPr>
                <w:rFonts w:eastAsia="BatangChe"/>
                <w:sz w:val="18"/>
                <w:szCs w:val="18"/>
              </w:rPr>
              <w:t xml:space="preserve"> - персон</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12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Максименко Н.В.</w:t>
            </w:r>
          </w:p>
          <w:p w:rsidR="000E2F0D" w:rsidRPr="000E2F0D" w:rsidRDefault="000E2F0D" w:rsidP="000E2F0D">
            <w:pPr>
              <w:ind w:left="0" w:firstLine="0"/>
              <w:jc w:val="center"/>
              <w:rPr>
                <w:sz w:val="18"/>
                <w:szCs w:val="18"/>
              </w:rPr>
            </w:pPr>
            <w:r w:rsidRPr="000E2F0D">
              <w:rPr>
                <w:sz w:val="18"/>
                <w:szCs w:val="18"/>
              </w:rPr>
              <w:t xml:space="preserve">Гурова Т.И. </w:t>
            </w:r>
          </w:p>
        </w:tc>
      </w:tr>
      <w:tr w:rsidR="000E2F0D" w:rsidRPr="000E2F0D" w:rsidTr="000E2F0D">
        <w:trPr>
          <w:trHeight w:val="839"/>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tabs>
                <w:tab w:val="left" w:pos="0"/>
              </w:tabs>
              <w:ind w:left="0" w:firstLine="0"/>
              <w:jc w:val="center"/>
              <w:rPr>
                <w:rFonts w:eastAsiaTheme="minorHAnsi"/>
                <w:sz w:val="18"/>
                <w:szCs w:val="18"/>
              </w:rPr>
            </w:pPr>
            <w:r w:rsidRPr="000E2F0D">
              <w:rPr>
                <w:rFonts w:eastAsiaTheme="minorHAnsi"/>
                <w:sz w:val="18"/>
                <w:szCs w:val="18"/>
              </w:rPr>
              <w:t>3.1.4.</w:t>
            </w:r>
          </w:p>
        </w:tc>
        <w:tc>
          <w:tcPr>
            <w:tcW w:w="4394" w:type="dxa"/>
          </w:tcPr>
          <w:p w:rsidR="000E2F0D" w:rsidRPr="000E2F0D" w:rsidRDefault="000E2F0D" w:rsidP="000E2F0D">
            <w:pPr>
              <w:ind w:left="0" w:firstLine="0"/>
              <w:rPr>
                <w:rFonts w:eastAsiaTheme="minorHAnsi"/>
                <w:sz w:val="18"/>
                <w:szCs w:val="18"/>
                <w:lang w:eastAsia="en-US"/>
              </w:rPr>
            </w:pPr>
            <w:r w:rsidRPr="000E2F0D">
              <w:rPr>
                <w:rFonts w:eastAsiaTheme="minorHAnsi"/>
                <w:sz w:val="18"/>
                <w:szCs w:val="18"/>
                <w:lang w:eastAsia="en-US"/>
              </w:rPr>
              <w:t>Организация расстановки посадочных мест, торговых мест, обеспечение электроснабжением торговых точек, обеспечение надлежащего санитарного состояния, обеспечение работы дежурных водителей на территории проведения официальных торжественных мероприятий</w:t>
            </w:r>
          </w:p>
        </w:tc>
        <w:tc>
          <w:tcPr>
            <w:tcW w:w="1843" w:type="dxa"/>
          </w:tcPr>
          <w:p w:rsidR="000E2F0D" w:rsidRPr="000E2F0D" w:rsidRDefault="000E2F0D" w:rsidP="000E2F0D">
            <w:pPr>
              <w:ind w:left="0" w:firstLine="0"/>
              <w:jc w:val="center"/>
              <w:rPr>
                <w:rFonts w:eastAsiaTheme="minorHAnsi"/>
                <w:sz w:val="18"/>
                <w:szCs w:val="18"/>
                <w:lang w:eastAsia="en-US"/>
              </w:rPr>
            </w:pP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 xml:space="preserve">12 июня 2025 </w:t>
            </w:r>
          </w:p>
        </w:tc>
        <w:tc>
          <w:tcPr>
            <w:tcW w:w="2268"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Максименко Н.В.,</w:t>
            </w:r>
          </w:p>
          <w:p w:rsidR="000E2F0D" w:rsidRPr="000E2F0D" w:rsidRDefault="000E2F0D" w:rsidP="000E2F0D">
            <w:pPr>
              <w:ind w:left="0" w:firstLine="0"/>
              <w:jc w:val="center"/>
              <w:rPr>
                <w:sz w:val="18"/>
                <w:szCs w:val="18"/>
              </w:rPr>
            </w:pPr>
            <w:r w:rsidRPr="000E2F0D">
              <w:rPr>
                <w:sz w:val="18"/>
                <w:szCs w:val="18"/>
              </w:rPr>
              <w:t>Богородский А.Н.</w:t>
            </w:r>
          </w:p>
          <w:p w:rsidR="000E2F0D" w:rsidRPr="000E2F0D" w:rsidRDefault="000E2F0D" w:rsidP="000E2F0D">
            <w:pPr>
              <w:ind w:left="0" w:firstLine="0"/>
              <w:jc w:val="center"/>
              <w:rPr>
                <w:rFonts w:eastAsiaTheme="minorHAnsi"/>
                <w:sz w:val="18"/>
                <w:szCs w:val="18"/>
                <w:lang w:eastAsia="en-US"/>
              </w:rPr>
            </w:pPr>
          </w:p>
        </w:tc>
      </w:tr>
      <w:tr w:rsidR="000E2F0D" w:rsidRPr="000E2F0D" w:rsidTr="000E2F0D">
        <w:trPr>
          <w:trHeight w:val="839"/>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tabs>
                <w:tab w:val="left" w:pos="0"/>
              </w:tabs>
              <w:ind w:left="0" w:firstLine="0"/>
              <w:jc w:val="center"/>
              <w:rPr>
                <w:rFonts w:eastAsiaTheme="minorHAnsi"/>
                <w:sz w:val="18"/>
                <w:szCs w:val="18"/>
              </w:rPr>
            </w:pPr>
            <w:r w:rsidRPr="000E2F0D">
              <w:rPr>
                <w:rFonts w:eastAsiaTheme="minorHAnsi"/>
                <w:sz w:val="18"/>
                <w:szCs w:val="18"/>
              </w:rPr>
              <w:t>3.1.5.</w:t>
            </w:r>
          </w:p>
        </w:tc>
        <w:tc>
          <w:tcPr>
            <w:tcW w:w="4394" w:type="dxa"/>
          </w:tcPr>
          <w:p w:rsidR="000E2F0D" w:rsidRPr="000E2F0D" w:rsidRDefault="000E2F0D" w:rsidP="000E2F0D">
            <w:pPr>
              <w:ind w:left="0" w:firstLine="0"/>
              <w:rPr>
                <w:rFonts w:eastAsiaTheme="minorHAnsi"/>
                <w:sz w:val="18"/>
                <w:szCs w:val="18"/>
                <w:lang w:eastAsia="en-US"/>
              </w:rPr>
            </w:pPr>
            <w:r w:rsidRPr="000E2F0D">
              <w:rPr>
                <w:rFonts w:eastAsiaTheme="minorHAnsi"/>
                <w:sz w:val="18"/>
                <w:szCs w:val="18"/>
                <w:lang w:eastAsia="en-US"/>
              </w:rPr>
              <w:t>Организация работы и расстановки праздничной торговой ярмарки, ярмарки народных умельцев, развлекательных аттракционов в день проведения праздничного торжественного мероприятия</w:t>
            </w:r>
          </w:p>
        </w:tc>
        <w:tc>
          <w:tcPr>
            <w:tcW w:w="1843"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 xml:space="preserve">12 июня 2025 </w:t>
            </w:r>
          </w:p>
        </w:tc>
        <w:tc>
          <w:tcPr>
            <w:tcW w:w="2268"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Дубровина Е.Н.</w:t>
            </w:r>
          </w:p>
        </w:tc>
      </w:tr>
      <w:tr w:rsidR="000E2F0D" w:rsidRPr="000E2F0D" w:rsidTr="000E2F0D">
        <w:trPr>
          <w:trHeight w:val="839"/>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tabs>
                <w:tab w:val="left" w:pos="0"/>
              </w:tabs>
              <w:ind w:left="0" w:firstLine="0"/>
              <w:jc w:val="center"/>
              <w:rPr>
                <w:rFonts w:eastAsiaTheme="minorHAnsi"/>
                <w:sz w:val="18"/>
                <w:szCs w:val="18"/>
              </w:rPr>
            </w:pPr>
            <w:r w:rsidRPr="000E2F0D">
              <w:rPr>
                <w:rFonts w:eastAsiaTheme="minorHAnsi"/>
                <w:sz w:val="18"/>
                <w:szCs w:val="18"/>
              </w:rPr>
              <w:t>3.1.6.</w:t>
            </w:r>
          </w:p>
        </w:tc>
        <w:tc>
          <w:tcPr>
            <w:tcW w:w="4394" w:type="dxa"/>
          </w:tcPr>
          <w:p w:rsidR="000E2F0D" w:rsidRPr="000E2F0D" w:rsidRDefault="000E2F0D" w:rsidP="000E2F0D">
            <w:pPr>
              <w:ind w:left="0" w:firstLine="0"/>
              <w:rPr>
                <w:rFonts w:eastAsiaTheme="minorHAnsi"/>
                <w:sz w:val="18"/>
                <w:szCs w:val="18"/>
                <w:lang w:eastAsia="en-US"/>
              </w:rPr>
            </w:pPr>
            <w:r w:rsidRPr="000E2F0D">
              <w:rPr>
                <w:rFonts w:eastAsiaTheme="minorHAnsi"/>
                <w:sz w:val="18"/>
                <w:szCs w:val="18"/>
                <w:lang w:eastAsia="en-US"/>
              </w:rPr>
              <w:t>Построение колонн участников праздничного шествия, посвященного празднованию 340-летия с. Хомутово</w:t>
            </w:r>
          </w:p>
        </w:tc>
        <w:tc>
          <w:tcPr>
            <w:tcW w:w="1843"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12 июня 2025</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11-00 час.</w:t>
            </w:r>
          </w:p>
        </w:tc>
        <w:tc>
          <w:tcPr>
            <w:tcW w:w="2268"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Прокопьев А.А.</w:t>
            </w:r>
          </w:p>
          <w:p w:rsidR="000E2F0D" w:rsidRPr="000E2F0D" w:rsidRDefault="000E2F0D" w:rsidP="000E2F0D">
            <w:pPr>
              <w:ind w:left="0" w:firstLine="0"/>
              <w:jc w:val="center"/>
              <w:rPr>
                <w:rFonts w:eastAsiaTheme="minorHAnsi"/>
                <w:sz w:val="18"/>
                <w:szCs w:val="18"/>
                <w:lang w:eastAsia="en-US"/>
              </w:rPr>
            </w:pPr>
          </w:p>
        </w:tc>
      </w:tr>
      <w:tr w:rsidR="000E2F0D" w:rsidRPr="000E2F0D" w:rsidTr="000E2F0D">
        <w:trPr>
          <w:trHeight w:val="839"/>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tabs>
                <w:tab w:val="left" w:pos="0"/>
              </w:tabs>
              <w:ind w:left="0" w:firstLine="0"/>
              <w:jc w:val="center"/>
              <w:rPr>
                <w:rFonts w:eastAsiaTheme="minorHAnsi"/>
                <w:sz w:val="18"/>
                <w:szCs w:val="18"/>
              </w:rPr>
            </w:pPr>
            <w:r w:rsidRPr="000E2F0D">
              <w:rPr>
                <w:rFonts w:eastAsiaTheme="minorHAnsi"/>
                <w:sz w:val="18"/>
                <w:szCs w:val="18"/>
              </w:rPr>
              <w:t>3.1.7.</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Организация размещения на празднике почетных гостей, в том числе:</w:t>
            </w:r>
          </w:p>
          <w:p w:rsidR="000E2F0D" w:rsidRPr="000E2F0D" w:rsidRDefault="000E2F0D" w:rsidP="000E2F0D">
            <w:pPr>
              <w:ind w:left="0" w:firstLine="0"/>
              <w:rPr>
                <w:sz w:val="18"/>
                <w:szCs w:val="18"/>
              </w:rPr>
            </w:pPr>
            <w:r w:rsidRPr="000E2F0D">
              <w:rPr>
                <w:sz w:val="18"/>
                <w:szCs w:val="18"/>
              </w:rPr>
              <w:t xml:space="preserve">- встреча и сопровождение </w:t>
            </w:r>
            <w:r w:rsidRPr="000E2F0D">
              <w:rPr>
                <w:sz w:val="18"/>
                <w:szCs w:val="18"/>
                <w:lang w:val="en-US"/>
              </w:rPr>
              <w:t>VIP</w:t>
            </w:r>
            <w:r w:rsidRPr="000E2F0D">
              <w:rPr>
                <w:sz w:val="18"/>
                <w:szCs w:val="18"/>
              </w:rPr>
              <w:t>-персон;</w:t>
            </w:r>
          </w:p>
          <w:p w:rsidR="000E2F0D" w:rsidRPr="000E2F0D" w:rsidRDefault="000E2F0D" w:rsidP="000E2F0D">
            <w:pPr>
              <w:ind w:left="0" w:firstLine="0"/>
              <w:rPr>
                <w:sz w:val="18"/>
                <w:szCs w:val="18"/>
              </w:rPr>
            </w:pPr>
            <w:r w:rsidRPr="000E2F0D">
              <w:rPr>
                <w:sz w:val="18"/>
                <w:szCs w:val="18"/>
              </w:rPr>
              <w:t>- встреча Почетных и награждаемых жителей</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12 июня</w:t>
            </w:r>
          </w:p>
          <w:p w:rsidR="000E2F0D" w:rsidRPr="000E2F0D" w:rsidRDefault="000E2F0D" w:rsidP="000E2F0D">
            <w:pPr>
              <w:ind w:left="0" w:firstLine="0"/>
              <w:jc w:val="center"/>
              <w:rPr>
                <w:sz w:val="18"/>
                <w:szCs w:val="18"/>
              </w:rPr>
            </w:pPr>
            <w:r w:rsidRPr="000E2F0D">
              <w:rPr>
                <w:sz w:val="18"/>
                <w:szCs w:val="18"/>
              </w:rPr>
              <w:t xml:space="preserve">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Несмеянова М.Ю.</w:t>
            </w:r>
          </w:p>
          <w:p w:rsidR="000E2F0D" w:rsidRPr="000E2F0D" w:rsidRDefault="000E2F0D" w:rsidP="000E2F0D">
            <w:pPr>
              <w:ind w:left="0" w:firstLine="0"/>
              <w:jc w:val="center"/>
              <w:rPr>
                <w:sz w:val="18"/>
                <w:szCs w:val="18"/>
              </w:rPr>
            </w:pPr>
            <w:r w:rsidRPr="000E2F0D">
              <w:rPr>
                <w:sz w:val="18"/>
                <w:szCs w:val="18"/>
              </w:rPr>
              <w:t>Чупракова А.К.</w:t>
            </w:r>
          </w:p>
          <w:p w:rsidR="000E2F0D" w:rsidRPr="000E2F0D" w:rsidRDefault="000E2F0D" w:rsidP="000E2F0D">
            <w:pPr>
              <w:ind w:left="0" w:firstLine="0"/>
              <w:jc w:val="center"/>
              <w:rPr>
                <w:sz w:val="18"/>
                <w:szCs w:val="18"/>
              </w:rPr>
            </w:pPr>
            <w:proofErr w:type="spellStart"/>
            <w:r w:rsidRPr="000E2F0D">
              <w:rPr>
                <w:sz w:val="18"/>
                <w:szCs w:val="18"/>
              </w:rPr>
              <w:t>Гуневич</w:t>
            </w:r>
            <w:proofErr w:type="spellEnd"/>
            <w:r w:rsidRPr="000E2F0D">
              <w:rPr>
                <w:sz w:val="18"/>
                <w:szCs w:val="18"/>
              </w:rPr>
              <w:t xml:space="preserve"> Л.Л.</w:t>
            </w:r>
          </w:p>
          <w:p w:rsidR="000E2F0D" w:rsidRPr="000E2F0D" w:rsidRDefault="000E2F0D" w:rsidP="000E2F0D">
            <w:pPr>
              <w:ind w:left="0" w:firstLine="0"/>
              <w:jc w:val="center"/>
              <w:rPr>
                <w:sz w:val="18"/>
                <w:szCs w:val="18"/>
              </w:rPr>
            </w:pPr>
          </w:p>
        </w:tc>
      </w:tr>
      <w:tr w:rsidR="000E2F0D" w:rsidRPr="000E2F0D" w:rsidTr="000E2F0D">
        <w:trPr>
          <w:trHeight w:val="839"/>
        </w:trPr>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tabs>
                <w:tab w:val="left" w:pos="0"/>
              </w:tabs>
              <w:ind w:left="0" w:firstLine="0"/>
              <w:jc w:val="center"/>
              <w:rPr>
                <w:rFonts w:eastAsiaTheme="minorHAnsi"/>
                <w:sz w:val="18"/>
                <w:szCs w:val="18"/>
              </w:rPr>
            </w:pPr>
            <w:r w:rsidRPr="000E2F0D">
              <w:rPr>
                <w:rFonts w:eastAsiaTheme="minorHAnsi"/>
                <w:sz w:val="18"/>
                <w:szCs w:val="18"/>
              </w:rPr>
              <w:t>3.1.8.</w:t>
            </w:r>
          </w:p>
        </w:tc>
        <w:tc>
          <w:tcPr>
            <w:tcW w:w="4394" w:type="dxa"/>
          </w:tcPr>
          <w:p w:rsidR="000E2F0D" w:rsidRPr="000E2F0D" w:rsidRDefault="000E2F0D" w:rsidP="000E2F0D">
            <w:pPr>
              <w:ind w:left="0" w:firstLine="0"/>
              <w:rPr>
                <w:rFonts w:eastAsiaTheme="minorHAnsi"/>
                <w:sz w:val="18"/>
                <w:szCs w:val="18"/>
                <w:lang w:eastAsia="en-US"/>
              </w:rPr>
            </w:pPr>
            <w:r w:rsidRPr="000E2F0D">
              <w:rPr>
                <w:rFonts w:eastAsiaTheme="minorHAnsi"/>
                <w:sz w:val="18"/>
                <w:szCs w:val="18"/>
                <w:lang w:eastAsia="en-US"/>
              </w:rPr>
              <w:t>Проведение прямой трансляции торжественного мероприятия, посвященного празднованию 340-летия с. Хомутово.</w:t>
            </w:r>
          </w:p>
          <w:p w:rsidR="000E2F0D" w:rsidRPr="000E2F0D" w:rsidRDefault="000E2F0D" w:rsidP="000E2F0D">
            <w:pPr>
              <w:ind w:left="0" w:firstLine="0"/>
              <w:rPr>
                <w:rFonts w:eastAsiaTheme="minorHAnsi"/>
                <w:sz w:val="18"/>
                <w:szCs w:val="18"/>
                <w:lang w:eastAsia="en-US"/>
              </w:rPr>
            </w:pPr>
            <w:r w:rsidRPr="000E2F0D">
              <w:rPr>
                <w:rFonts w:eastAsiaTheme="minorHAnsi"/>
                <w:sz w:val="18"/>
                <w:szCs w:val="18"/>
                <w:lang w:eastAsia="en-US"/>
              </w:rPr>
              <w:t>Видео и фотосъемка мероприятия</w:t>
            </w:r>
          </w:p>
        </w:tc>
        <w:tc>
          <w:tcPr>
            <w:tcW w:w="1843"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 xml:space="preserve">12 июня 2025 </w:t>
            </w:r>
          </w:p>
        </w:tc>
        <w:tc>
          <w:tcPr>
            <w:tcW w:w="2268" w:type="dxa"/>
          </w:tcPr>
          <w:p w:rsidR="000E2F0D" w:rsidRPr="000E2F0D" w:rsidRDefault="000E2F0D" w:rsidP="000E2F0D">
            <w:pPr>
              <w:ind w:left="0" w:firstLine="0"/>
              <w:jc w:val="center"/>
              <w:rPr>
                <w:rFonts w:eastAsiaTheme="minorHAnsi"/>
                <w:sz w:val="18"/>
                <w:szCs w:val="18"/>
                <w:lang w:eastAsia="en-US"/>
              </w:rPr>
            </w:pPr>
            <w:proofErr w:type="spellStart"/>
            <w:r w:rsidRPr="000E2F0D">
              <w:rPr>
                <w:rFonts w:eastAsiaTheme="minorHAnsi"/>
                <w:sz w:val="18"/>
                <w:szCs w:val="18"/>
                <w:lang w:eastAsia="en-US"/>
              </w:rPr>
              <w:t>Зиборова</w:t>
            </w:r>
            <w:proofErr w:type="spellEnd"/>
            <w:r w:rsidRPr="000E2F0D">
              <w:rPr>
                <w:rFonts w:eastAsiaTheme="minorHAnsi"/>
                <w:sz w:val="18"/>
                <w:szCs w:val="18"/>
                <w:lang w:eastAsia="en-US"/>
              </w:rPr>
              <w:t xml:space="preserve"> Н.А.</w:t>
            </w:r>
          </w:p>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(по согласованию)</w:t>
            </w:r>
          </w:p>
        </w:tc>
      </w:tr>
      <w:tr w:rsidR="000E2F0D" w:rsidRPr="000E2F0D" w:rsidTr="000E2F0D">
        <w:tc>
          <w:tcPr>
            <w:tcW w:w="9498" w:type="dxa"/>
            <w:gridSpan w:val="4"/>
            <w:tcBorders>
              <w:top w:val="single" w:sz="4" w:space="0" w:color="auto"/>
              <w:left w:val="single" w:sz="4" w:space="0" w:color="auto"/>
              <w:bottom w:val="single" w:sz="4" w:space="0" w:color="auto"/>
              <w:right w:val="single" w:sz="4" w:space="0" w:color="auto"/>
            </w:tcBorders>
          </w:tcPr>
          <w:p w:rsidR="000E2F0D" w:rsidRPr="000E2F0D" w:rsidRDefault="000E2F0D" w:rsidP="000E2F0D">
            <w:pPr>
              <w:numPr>
                <w:ilvl w:val="1"/>
                <w:numId w:val="17"/>
              </w:numPr>
              <w:spacing w:after="200" w:line="276" w:lineRule="auto"/>
              <w:ind w:left="0" w:firstLine="0"/>
              <w:contextualSpacing/>
              <w:jc w:val="center"/>
              <w:rPr>
                <w:b/>
                <w:sz w:val="18"/>
                <w:szCs w:val="18"/>
              </w:rPr>
            </w:pPr>
            <w:r w:rsidRPr="000E2F0D">
              <w:rPr>
                <w:b/>
                <w:sz w:val="18"/>
                <w:szCs w:val="18"/>
              </w:rPr>
              <w:t xml:space="preserve">Праздничная программа 12 июня 2025 </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3.2.1.</w:t>
            </w:r>
          </w:p>
        </w:tc>
        <w:tc>
          <w:tcPr>
            <w:tcW w:w="4394" w:type="dxa"/>
            <w:tcBorders>
              <w:top w:val="single" w:sz="4" w:space="0" w:color="auto"/>
              <w:left w:val="single" w:sz="4" w:space="0" w:color="auto"/>
              <w:bottom w:val="single" w:sz="4" w:space="0" w:color="auto"/>
              <w:right w:val="single" w:sz="4" w:space="0" w:color="auto"/>
            </w:tcBorders>
            <w:vAlign w:val="center"/>
          </w:tcPr>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t xml:space="preserve">Проведение соревнований по отдельным видам спорта: </w:t>
            </w:r>
          </w:p>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t>- парковый волейбол 3*3 (</w:t>
            </w:r>
            <w:proofErr w:type="gramStart"/>
            <w:r w:rsidRPr="000E2F0D">
              <w:rPr>
                <w:rFonts w:eastAsia="Calibri"/>
                <w:sz w:val="18"/>
                <w:szCs w:val="18"/>
                <w:lang w:eastAsia="en-US"/>
              </w:rPr>
              <w:t>командные</w:t>
            </w:r>
            <w:proofErr w:type="gramEnd"/>
            <w:r w:rsidRPr="000E2F0D">
              <w:rPr>
                <w:rFonts w:eastAsia="Calibri"/>
                <w:sz w:val="18"/>
                <w:szCs w:val="18"/>
                <w:lang w:eastAsia="en-US"/>
              </w:rPr>
              <w:t>);</w:t>
            </w:r>
          </w:p>
          <w:p w:rsidR="000E2F0D" w:rsidRPr="000E2F0D" w:rsidRDefault="000E2F0D" w:rsidP="000E2F0D">
            <w:pPr>
              <w:ind w:left="0" w:firstLine="0"/>
              <w:jc w:val="left"/>
              <w:rPr>
                <w:rFonts w:eastAsia="Calibri"/>
                <w:sz w:val="18"/>
                <w:szCs w:val="18"/>
                <w:shd w:val="clear" w:color="auto" w:fill="FFFFFF"/>
                <w:lang w:eastAsia="en-US"/>
              </w:rPr>
            </w:pPr>
            <w:r w:rsidRPr="000E2F0D">
              <w:rPr>
                <w:rFonts w:eastAsia="Calibri"/>
                <w:sz w:val="18"/>
                <w:szCs w:val="18"/>
                <w:lang w:eastAsia="en-US"/>
              </w:rPr>
              <w:t>- мини-футбол 8*8 (</w:t>
            </w:r>
            <w:proofErr w:type="gramStart"/>
            <w:r w:rsidRPr="000E2F0D">
              <w:rPr>
                <w:rFonts w:eastAsia="Calibri"/>
                <w:sz w:val="18"/>
                <w:szCs w:val="18"/>
                <w:lang w:eastAsia="en-US"/>
              </w:rPr>
              <w:t>командные</w:t>
            </w:r>
            <w:proofErr w:type="gramEnd"/>
            <w:r w:rsidRPr="000E2F0D">
              <w:rPr>
                <w:rFonts w:eastAsia="Calibri"/>
                <w:sz w:val="18"/>
                <w:szCs w:val="18"/>
                <w:lang w:eastAsia="en-US"/>
              </w:rPr>
              <w:t>);</w:t>
            </w:r>
            <w:r w:rsidRPr="000E2F0D">
              <w:rPr>
                <w:rFonts w:eastAsia="Calibri"/>
                <w:sz w:val="18"/>
                <w:szCs w:val="18"/>
                <w:shd w:val="clear" w:color="auto" w:fill="FFFFFF"/>
                <w:lang w:eastAsia="en-US"/>
              </w:rPr>
              <w:t xml:space="preserve"> - городошный спорт 4*4 (командные);</w:t>
            </w:r>
          </w:p>
          <w:p w:rsidR="000E2F0D" w:rsidRPr="000E2F0D" w:rsidRDefault="000E2F0D" w:rsidP="000E2F0D">
            <w:pPr>
              <w:ind w:left="0" w:firstLine="0"/>
              <w:jc w:val="left"/>
              <w:rPr>
                <w:rFonts w:eastAsia="Calibri"/>
                <w:sz w:val="18"/>
                <w:szCs w:val="18"/>
                <w:lang w:eastAsia="en-US"/>
              </w:rPr>
            </w:pPr>
            <w:r w:rsidRPr="000E2F0D">
              <w:rPr>
                <w:rFonts w:eastAsia="Calibri"/>
                <w:sz w:val="18"/>
                <w:szCs w:val="18"/>
                <w:shd w:val="clear" w:color="auto" w:fill="FFFFFF"/>
                <w:lang w:eastAsia="en-US"/>
              </w:rPr>
              <w:t>-</w:t>
            </w:r>
            <w:r w:rsidRPr="000E2F0D">
              <w:rPr>
                <w:rFonts w:eastAsia="Calibri"/>
                <w:sz w:val="18"/>
                <w:szCs w:val="18"/>
                <w:lang w:eastAsia="en-US"/>
              </w:rPr>
              <w:t xml:space="preserve"> гиревой спорт: </w:t>
            </w:r>
          </w:p>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t>Рывок (юноши до 16 лет). Рывок</w:t>
            </w:r>
            <w:proofErr w:type="gramStart"/>
            <w:r w:rsidRPr="000E2F0D">
              <w:rPr>
                <w:rFonts w:eastAsia="Calibri"/>
                <w:sz w:val="18"/>
                <w:szCs w:val="18"/>
                <w:lang w:eastAsia="en-US"/>
              </w:rPr>
              <w:t>.</w:t>
            </w:r>
            <w:proofErr w:type="gramEnd"/>
            <w:r w:rsidRPr="000E2F0D">
              <w:rPr>
                <w:rFonts w:eastAsia="Calibri"/>
                <w:sz w:val="18"/>
                <w:szCs w:val="18"/>
                <w:lang w:eastAsia="en-US"/>
              </w:rPr>
              <w:t xml:space="preserve"> (</w:t>
            </w:r>
            <w:proofErr w:type="gramStart"/>
            <w:r w:rsidRPr="000E2F0D">
              <w:rPr>
                <w:rFonts w:eastAsia="Calibri"/>
                <w:sz w:val="18"/>
                <w:szCs w:val="18"/>
                <w:lang w:eastAsia="en-US"/>
              </w:rPr>
              <w:t>ю</w:t>
            </w:r>
            <w:proofErr w:type="gramEnd"/>
            <w:r w:rsidRPr="000E2F0D">
              <w:rPr>
                <w:rFonts w:eastAsia="Calibri"/>
                <w:sz w:val="18"/>
                <w:szCs w:val="18"/>
                <w:lang w:eastAsia="en-US"/>
              </w:rPr>
              <w:t>ноши старше 16 лет).</w:t>
            </w:r>
          </w:p>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t xml:space="preserve">Девушки: абсолютная весовая категория (от 14 лет); </w:t>
            </w:r>
          </w:p>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t xml:space="preserve">- </w:t>
            </w:r>
            <w:proofErr w:type="spellStart"/>
            <w:r w:rsidRPr="000E2F0D">
              <w:rPr>
                <w:rFonts w:eastAsia="Courier New"/>
                <w:sz w:val="18"/>
                <w:szCs w:val="18"/>
                <w:lang w:eastAsia="en-US"/>
              </w:rPr>
              <w:t>мас-рестлинг</w:t>
            </w:r>
            <w:proofErr w:type="spellEnd"/>
            <w:r w:rsidRPr="000E2F0D">
              <w:rPr>
                <w:rFonts w:eastAsia="Courier New"/>
                <w:sz w:val="18"/>
                <w:szCs w:val="18"/>
                <w:lang w:eastAsia="en-US"/>
              </w:rPr>
              <w:t xml:space="preserve"> (юноши до 16 лет весовая категория: до 63 кг</w:t>
            </w:r>
            <w:proofErr w:type="gramStart"/>
            <w:r w:rsidRPr="000E2F0D">
              <w:rPr>
                <w:rFonts w:eastAsia="Courier New"/>
                <w:sz w:val="18"/>
                <w:szCs w:val="18"/>
                <w:lang w:eastAsia="en-US"/>
              </w:rPr>
              <w:t xml:space="preserve">., </w:t>
            </w:r>
            <w:proofErr w:type="gramEnd"/>
            <w:r w:rsidRPr="000E2F0D">
              <w:rPr>
                <w:rFonts w:eastAsia="Courier New"/>
                <w:sz w:val="18"/>
                <w:szCs w:val="18"/>
                <w:lang w:eastAsia="en-US"/>
              </w:rPr>
              <w:t>до 85 кг.; 85 + кг., юноши старше 16 лет весовая категория до 63 кг., до 85 кг., до 95 кг., 95+ кг.);</w:t>
            </w:r>
          </w:p>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t xml:space="preserve">- настольный теннис: </w:t>
            </w:r>
          </w:p>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t>1.соревнования личные</w:t>
            </w:r>
          </w:p>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t>от 18 лет и старше, независимо от пола.</w:t>
            </w:r>
          </w:p>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lastRenderedPageBreak/>
              <w:t>2.  Командно-семейные</w:t>
            </w:r>
          </w:p>
          <w:p w:rsidR="000E2F0D" w:rsidRPr="000E2F0D" w:rsidRDefault="000E2F0D" w:rsidP="000E2F0D">
            <w:pPr>
              <w:ind w:left="0" w:firstLine="0"/>
              <w:jc w:val="left"/>
              <w:rPr>
                <w:rFonts w:eastAsia="Calibri"/>
                <w:sz w:val="18"/>
                <w:szCs w:val="18"/>
                <w:lang w:eastAsia="en-US"/>
              </w:rPr>
            </w:pPr>
            <w:proofErr w:type="gramStart"/>
            <w:r w:rsidRPr="000E2F0D">
              <w:rPr>
                <w:rFonts w:eastAsia="Calibri"/>
                <w:sz w:val="18"/>
                <w:szCs w:val="18"/>
                <w:lang w:eastAsia="en-US"/>
              </w:rPr>
              <w:t>Семейные – 2 человека (1 родитель, 1 ребенок возраст с 10-</w:t>
            </w:r>
            <w:proofErr w:type="gramEnd"/>
          </w:p>
          <w:p w:rsidR="000E2F0D" w:rsidRPr="000E2F0D" w:rsidRDefault="000E2F0D" w:rsidP="000E2F0D">
            <w:pPr>
              <w:ind w:left="0" w:firstLine="0"/>
              <w:jc w:val="left"/>
              <w:rPr>
                <w:rFonts w:eastAsia="Courier New"/>
                <w:sz w:val="18"/>
                <w:szCs w:val="18"/>
                <w:lang w:eastAsia="en-US"/>
              </w:rPr>
            </w:pPr>
            <w:proofErr w:type="gramStart"/>
            <w:r w:rsidRPr="000E2F0D">
              <w:rPr>
                <w:rFonts w:eastAsia="Calibri"/>
                <w:sz w:val="18"/>
                <w:szCs w:val="18"/>
                <w:lang w:eastAsia="en-US"/>
              </w:rPr>
              <w:t>12 лет, с 14-17 лет)</w:t>
            </w:r>
            <w:proofErr w:type="gramEnd"/>
          </w:p>
        </w:tc>
        <w:tc>
          <w:tcPr>
            <w:tcW w:w="1843" w:type="dxa"/>
            <w:tcBorders>
              <w:top w:val="single" w:sz="4" w:space="0" w:color="auto"/>
              <w:left w:val="single" w:sz="4" w:space="0" w:color="auto"/>
              <w:bottom w:val="single" w:sz="4" w:space="0" w:color="auto"/>
              <w:right w:val="single" w:sz="4" w:space="0" w:color="auto"/>
            </w:tcBorders>
            <w:vAlign w:val="center"/>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lastRenderedPageBreak/>
              <w:t>10-00 час.</w:t>
            </w:r>
          </w:p>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территория СК</w:t>
            </w:r>
          </w:p>
        </w:tc>
        <w:tc>
          <w:tcPr>
            <w:tcW w:w="2268" w:type="dxa"/>
            <w:tcBorders>
              <w:top w:val="single" w:sz="4" w:space="0" w:color="auto"/>
              <w:left w:val="single" w:sz="4" w:space="0" w:color="auto"/>
              <w:bottom w:val="single" w:sz="4" w:space="0" w:color="auto"/>
              <w:right w:val="single" w:sz="4" w:space="0" w:color="auto"/>
            </w:tcBorders>
            <w:vAlign w:val="center"/>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Пешкова К.С.</w:t>
            </w:r>
          </w:p>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lastRenderedPageBreak/>
              <w:t>3.2.2.</w:t>
            </w:r>
          </w:p>
        </w:tc>
        <w:tc>
          <w:tcPr>
            <w:tcW w:w="4394" w:type="dxa"/>
          </w:tcPr>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t>Спартакиада трудовых коллективов, посвященная празднованию 340-летия с. Хомутово</w:t>
            </w:r>
          </w:p>
        </w:tc>
        <w:tc>
          <w:tcPr>
            <w:tcW w:w="1843" w:type="dxa"/>
            <w:vAlign w:val="center"/>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12 июня</w:t>
            </w:r>
          </w:p>
          <w:p w:rsidR="000E2F0D" w:rsidRPr="000E2F0D" w:rsidRDefault="000E2F0D" w:rsidP="000E2F0D">
            <w:pPr>
              <w:ind w:left="0" w:firstLine="0"/>
              <w:jc w:val="center"/>
              <w:rPr>
                <w:rFonts w:eastAsia="Courier New"/>
                <w:bCs/>
                <w:sz w:val="18"/>
                <w:szCs w:val="18"/>
                <w:lang w:eastAsia="en-US"/>
              </w:rPr>
            </w:pPr>
            <w:r w:rsidRPr="000E2F0D">
              <w:rPr>
                <w:rFonts w:eastAsia="Calibri"/>
                <w:sz w:val="18"/>
                <w:szCs w:val="18"/>
                <w:lang w:eastAsia="en-US"/>
              </w:rPr>
              <w:t xml:space="preserve">2025 </w:t>
            </w:r>
          </w:p>
        </w:tc>
        <w:tc>
          <w:tcPr>
            <w:tcW w:w="2268" w:type="dxa"/>
            <w:vAlign w:val="center"/>
          </w:tcPr>
          <w:p w:rsidR="000E2F0D" w:rsidRPr="000E2F0D" w:rsidRDefault="000E2F0D" w:rsidP="000E2F0D">
            <w:pPr>
              <w:ind w:left="0" w:firstLine="0"/>
              <w:jc w:val="center"/>
              <w:rPr>
                <w:rFonts w:eastAsia="Calibri"/>
                <w:sz w:val="18"/>
                <w:szCs w:val="18"/>
                <w:lang w:eastAsia="en-US"/>
              </w:rPr>
            </w:pPr>
            <w:r w:rsidRPr="000E2F0D">
              <w:rPr>
                <w:rFonts w:eastAsia="Calibri"/>
                <w:sz w:val="18"/>
                <w:szCs w:val="18"/>
                <w:lang w:eastAsia="en-US"/>
              </w:rPr>
              <w:t>Пешкова К.С.</w:t>
            </w:r>
          </w:p>
          <w:p w:rsidR="000E2F0D" w:rsidRPr="000E2F0D" w:rsidRDefault="000E2F0D" w:rsidP="000E2F0D">
            <w:pPr>
              <w:ind w:left="0" w:firstLine="0"/>
              <w:jc w:val="center"/>
              <w:rPr>
                <w:rFonts w:eastAsia="Courier New"/>
                <w:bCs/>
                <w:sz w:val="18"/>
                <w:szCs w:val="18"/>
                <w:lang w:eastAsia="en-US"/>
              </w:rPr>
            </w:pPr>
            <w:r w:rsidRPr="000E2F0D">
              <w:rPr>
                <w:rFonts w:eastAsia="Calibri"/>
                <w:sz w:val="18"/>
                <w:szCs w:val="18"/>
                <w:lang w:eastAsia="en-US"/>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3.2.3.</w:t>
            </w:r>
          </w:p>
        </w:tc>
        <w:tc>
          <w:tcPr>
            <w:tcW w:w="4394" w:type="dxa"/>
          </w:tcPr>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t>Фестиваль национальных культур</w:t>
            </w:r>
          </w:p>
        </w:tc>
        <w:tc>
          <w:tcPr>
            <w:tcW w:w="1843" w:type="dxa"/>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Courier New"/>
                <w:bCs/>
                <w:sz w:val="18"/>
                <w:szCs w:val="18"/>
                <w:lang w:eastAsia="en-US"/>
              </w:rPr>
              <w:t xml:space="preserve">12 июня 2025 </w:t>
            </w:r>
          </w:p>
        </w:tc>
        <w:tc>
          <w:tcPr>
            <w:tcW w:w="2268" w:type="dxa"/>
          </w:tcPr>
          <w:p w:rsidR="000E2F0D" w:rsidRPr="000E2F0D" w:rsidRDefault="000E2F0D" w:rsidP="000E2F0D">
            <w:pPr>
              <w:ind w:left="0" w:firstLine="0"/>
              <w:jc w:val="center"/>
              <w:rPr>
                <w:rFonts w:eastAsia="Courier New"/>
                <w:bCs/>
                <w:sz w:val="18"/>
                <w:szCs w:val="18"/>
                <w:lang w:eastAsia="en-US"/>
              </w:rPr>
            </w:pPr>
            <w:r w:rsidRPr="000E2F0D">
              <w:rPr>
                <w:rFonts w:eastAsia="Courier New"/>
                <w:bCs/>
                <w:sz w:val="18"/>
                <w:szCs w:val="18"/>
                <w:lang w:eastAsia="en-US"/>
              </w:rPr>
              <w:t>Прокопьев А.А.</w:t>
            </w:r>
          </w:p>
          <w:p w:rsidR="000E2F0D" w:rsidRPr="000E2F0D" w:rsidRDefault="000E2F0D" w:rsidP="000E2F0D">
            <w:pPr>
              <w:ind w:left="0" w:firstLine="0"/>
              <w:jc w:val="center"/>
              <w:rPr>
                <w:rFonts w:eastAsia="Courier New"/>
                <w:bCs/>
                <w:sz w:val="18"/>
                <w:szCs w:val="18"/>
                <w:lang w:eastAsia="en-US"/>
              </w:rPr>
            </w:pPr>
            <w:r w:rsidRPr="000E2F0D">
              <w:rPr>
                <w:rFonts w:eastAsia="Courier New"/>
                <w:bCs/>
                <w:sz w:val="18"/>
                <w:szCs w:val="18"/>
                <w:lang w:eastAsia="en-US"/>
              </w:rPr>
              <w:t>Чупракова А.К.</w:t>
            </w:r>
          </w:p>
          <w:p w:rsidR="000E2F0D" w:rsidRPr="000E2F0D" w:rsidRDefault="000E2F0D" w:rsidP="000E2F0D">
            <w:pPr>
              <w:ind w:left="0" w:firstLine="0"/>
              <w:jc w:val="center"/>
              <w:rPr>
                <w:rFonts w:eastAsia="Calibri"/>
                <w:sz w:val="18"/>
                <w:szCs w:val="18"/>
                <w:lang w:eastAsia="en-US"/>
              </w:rPr>
            </w:pPr>
            <w:proofErr w:type="spellStart"/>
            <w:r w:rsidRPr="000E2F0D">
              <w:rPr>
                <w:rFonts w:eastAsia="Courier New"/>
                <w:bCs/>
                <w:sz w:val="18"/>
                <w:szCs w:val="18"/>
                <w:lang w:eastAsia="en-US"/>
              </w:rPr>
              <w:t>Гуневич</w:t>
            </w:r>
            <w:proofErr w:type="spellEnd"/>
            <w:r w:rsidRPr="000E2F0D">
              <w:rPr>
                <w:rFonts w:eastAsia="Courier New"/>
                <w:bCs/>
                <w:sz w:val="18"/>
                <w:szCs w:val="18"/>
                <w:lang w:eastAsia="en-US"/>
              </w:rPr>
              <w:t xml:space="preserve"> Л.Л.</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3.2.4.</w:t>
            </w:r>
          </w:p>
        </w:tc>
        <w:tc>
          <w:tcPr>
            <w:tcW w:w="4394" w:type="dxa"/>
          </w:tcPr>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t>Музыкальная программа оркестра МЧС</w:t>
            </w:r>
          </w:p>
        </w:tc>
        <w:tc>
          <w:tcPr>
            <w:tcW w:w="1843" w:type="dxa"/>
          </w:tcPr>
          <w:p w:rsidR="000E2F0D" w:rsidRPr="000E2F0D" w:rsidRDefault="000E2F0D" w:rsidP="000E2F0D">
            <w:pPr>
              <w:ind w:left="0" w:firstLine="0"/>
              <w:jc w:val="center"/>
              <w:rPr>
                <w:rFonts w:eastAsia="Courier New"/>
                <w:bCs/>
                <w:sz w:val="18"/>
                <w:szCs w:val="18"/>
                <w:lang w:eastAsia="en-US"/>
              </w:rPr>
            </w:pPr>
            <w:r w:rsidRPr="000E2F0D">
              <w:rPr>
                <w:rFonts w:eastAsia="Courier New"/>
                <w:bCs/>
                <w:sz w:val="18"/>
                <w:szCs w:val="18"/>
                <w:lang w:eastAsia="en-US"/>
              </w:rPr>
              <w:t>12 июня 2025 11-30 час.</w:t>
            </w:r>
          </w:p>
        </w:tc>
        <w:tc>
          <w:tcPr>
            <w:tcW w:w="2268" w:type="dxa"/>
          </w:tcPr>
          <w:p w:rsidR="000E2F0D" w:rsidRPr="000E2F0D" w:rsidRDefault="000E2F0D" w:rsidP="000E2F0D">
            <w:pPr>
              <w:ind w:left="0" w:firstLine="0"/>
              <w:jc w:val="center"/>
              <w:rPr>
                <w:rFonts w:eastAsia="Courier New"/>
                <w:bCs/>
                <w:sz w:val="18"/>
                <w:szCs w:val="18"/>
                <w:lang w:eastAsia="en-US"/>
              </w:rPr>
            </w:pPr>
            <w:r w:rsidRPr="000E2F0D">
              <w:rPr>
                <w:rFonts w:eastAsia="Courier New"/>
                <w:bCs/>
                <w:sz w:val="18"/>
                <w:szCs w:val="18"/>
                <w:lang w:eastAsia="en-US"/>
              </w:rPr>
              <w:t>Чупракова А.К.</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3.2.5.</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t>Тожественное открытие праздничного мероприятия</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sz w:val="18"/>
                <w:szCs w:val="18"/>
                <w:lang w:eastAsia="en-US"/>
              </w:rPr>
            </w:pPr>
            <w:r w:rsidRPr="000E2F0D">
              <w:rPr>
                <w:rFonts w:eastAsia="Courier New"/>
                <w:bCs/>
                <w:sz w:val="18"/>
                <w:szCs w:val="18"/>
                <w:lang w:eastAsia="en-US"/>
              </w:rPr>
              <w:t xml:space="preserve">12 июня 2025 </w:t>
            </w:r>
            <w:r w:rsidRPr="000E2F0D">
              <w:rPr>
                <w:rFonts w:eastAsia="Calibri"/>
                <w:sz w:val="18"/>
                <w:szCs w:val="18"/>
                <w:lang w:eastAsia="en-US"/>
              </w:rPr>
              <w:t>12-00 час.</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sz w:val="18"/>
                <w:szCs w:val="18"/>
              </w:rPr>
            </w:pPr>
            <w:r w:rsidRPr="000E2F0D">
              <w:rPr>
                <w:rFonts w:eastAsia="Calibri"/>
                <w:sz w:val="18"/>
                <w:szCs w:val="18"/>
              </w:rPr>
              <w:t>Чупракова А.К.</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3.2.6.</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left"/>
              <w:rPr>
                <w:rFonts w:eastAsia="Calibri"/>
                <w:sz w:val="18"/>
                <w:szCs w:val="18"/>
                <w:lang w:eastAsia="en-US"/>
              </w:rPr>
            </w:pPr>
            <w:r w:rsidRPr="000E2F0D">
              <w:rPr>
                <w:rFonts w:eastAsia="Calibri"/>
                <w:sz w:val="18"/>
                <w:szCs w:val="18"/>
                <w:lang w:eastAsia="en-US"/>
              </w:rPr>
              <w:t>Торжественное шествие трудовых коллективов от ДК «Современник»</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sz w:val="18"/>
                <w:szCs w:val="18"/>
                <w:lang w:eastAsia="en-US"/>
              </w:rPr>
            </w:pPr>
            <w:r w:rsidRPr="000E2F0D">
              <w:rPr>
                <w:rFonts w:eastAsia="Courier New"/>
                <w:bCs/>
                <w:sz w:val="18"/>
                <w:szCs w:val="18"/>
                <w:lang w:eastAsia="en-US"/>
              </w:rPr>
              <w:t xml:space="preserve">12 июня 2025 </w:t>
            </w:r>
            <w:r w:rsidRPr="000E2F0D">
              <w:rPr>
                <w:rFonts w:eastAsia="Calibri"/>
                <w:sz w:val="18"/>
                <w:szCs w:val="18"/>
                <w:lang w:eastAsia="en-US"/>
              </w:rPr>
              <w:t>11-45 час.</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sz w:val="18"/>
                <w:szCs w:val="18"/>
              </w:rPr>
            </w:pPr>
            <w:r w:rsidRPr="000E2F0D">
              <w:rPr>
                <w:rFonts w:eastAsia="Calibri"/>
                <w:sz w:val="18"/>
                <w:szCs w:val="18"/>
              </w:rPr>
              <w:t>Прокопьев А.А.</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3.2.7.</w:t>
            </w:r>
          </w:p>
        </w:tc>
        <w:tc>
          <w:tcPr>
            <w:tcW w:w="4394" w:type="dxa"/>
          </w:tcPr>
          <w:p w:rsidR="000E2F0D" w:rsidRPr="000E2F0D" w:rsidRDefault="000E2F0D" w:rsidP="000E2F0D">
            <w:pPr>
              <w:ind w:left="0" w:firstLine="0"/>
              <w:rPr>
                <w:rFonts w:eastAsiaTheme="minorHAnsi"/>
                <w:sz w:val="18"/>
                <w:szCs w:val="18"/>
                <w:lang w:eastAsia="en-US"/>
              </w:rPr>
            </w:pPr>
            <w:r w:rsidRPr="000E2F0D">
              <w:rPr>
                <w:rFonts w:eastAsiaTheme="minorHAnsi"/>
                <w:sz w:val="18"/>
                <w:szCs w:val="18"/>
                <w:lang w:eastAsia="en-US"/>
              </w:rPr>
              <w:t xml:space="preserve">Приветственное слово Главы Хомутовского МО </w:t>
            </w:r>
          </w:p>
        </w:tc>
        <w:tc>
          <w:tcPr>
            <w:tcW w:w="1843" w:type="dxa"/>
          </w:tcPr>
          <w:p w:rsidR="000E2F0D" w:rsidRPr="000E2F0D" w:rsidRDefault="000E2F0D" w:rsidP="000E2F0D">
            <w:pPr>
              <w:ind w:left="0" w:firstLine="0"/>
              <w:jc w:val="center"/>
              <w:rPr>
                <w:rFonts w:eastAsiaTheme="minorHAnsi"/>
                <w:sz w:val="18"/>
                <w:szCs w:val="18"/>
                <w:lang w:eastAsia="en-US"/>
              </w:rPr>
            </w:pPr>
            <w:r w:rsidRPr="000E2F0D">
              <w:rPr>
                <w:rFonts w:eastAsia="Courier New"/>
                <w:bCs/>
                <w:sz w:val="18"/>
                <w:szCs w:val="18"/>
                <w:lang w:eastAsia="en-US"/>
              </w:rPr>
              <w:t xml:space="preserve">12 июня 2025 </w:t>
            </w:r>
            <w:r w:rsidRPr="000E2F0D">
              <w:rPr>
                <w:rFonts w:eastAsiaTheme="minorHAnsi"/>
                <w:sz w:val="18"/>
                <w:szCs w:val="18"/>
                <w:lang w:eastAsia="en-US"/>
              </w:rPr>
              <w:t>12-45 час.</w:t>
            </w:r>
          </w:p>
        </w:tc>
        <w:tc>
          <w:tcPr>
            <w:tcW w:w="2268" w:type="dxa"/>
          </w:tcPr>
          <w:p w:rsidR="000E2F0D" w:rsidRPr="000E2F0D" w:rsidRDefault="000E2F0D" w:rsidP="000E2F0D">
            <w:pPr>
              <w:ind w:left="0" w:firstLine="0"/>
              <w:jc w:val="center"/>
              <w:rPr>
                <w:rFonts w:eastAsiaTheme="minorHAnsi"/>
                <w:sz w:val="18"/>
                <w:szCs w:val="18"/>
                <w:lang w:eastAsia="en-US"/>
              </w:rPr>
            </w:pPr>
            <w:r w:rsidRPr="000E2F0D">
              <w:rPr>
                <w:rFonts w:eastAsiaTheme="minorHAnsi"/>
                <w:sz w:val="18"/>
                <w:szCs w:val="18"/>
                <w:lang w:eastAsia="en-US"/>
              </w:rPr>
              <w:t>Иваненко А.В.</w:t>
            </w:r>
          </w:p>
          <w:p w:rsidR="000E2F0D" w:rsidRPr="000E2F0D" w:rsidRDefault="000E2F0D" w:rsidP="000E2F0D">
            <w:pPr>
              <w:ind w:left="0" w:firstLine="0"/>
              <w:jc w:val="center"/>
              <w:rPr>
                <w:rFonts w:eastAsiaTheme="minorHAnsi"/>
                <w:sz w:val="18"/>
                <w:szCs w:val="18"/>
                <w:lang w:eastAsia="en-US"/>
              </w:rPr>
            </w:pP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3.2.8.</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left"/>
              <w:rPr>
                <w:rFonts w:eastAsia="Calibri"/>
                <w:sz w:val="18"/>
                <w:szCs w:val="18"/>
                <w:lang w:eastAsia="en-US"/>
              </w:rPr>
            </w:pPr>
            <w:proofErr w:type="gramStart"/>
            <w:r w:rsidRPr="000E2F0D">
              <w:rPr>
                <w:rFonts w:eastAsia="Calibri"/>
                <w:sz w:val="18"/>
                <w:szCs w:val="18"/>
                <w:lang w:eastAsia="en-US"/>
              </w:rPr>
              <w:t>Торжественное награждение жителей Хомутовского МО («Почетный гражданин», вручение свидетельств в КНИГУ ПОЧЕТА Хомутовского МО, вручение грамот и благодарностей Главы Хомутовского МО, награждение победителей конкурса на лучшее эскизное решение памятника ветеранам боевых действий</w:t>
            </w:r>
            <w:proofErr w:type="gramEnd"/>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sz w:val="18"/>
                <w:szCs w:val="18"/>
                <w:lang w:eastAsia="en-US"/>
              </w:rPr>
            </w:pPr>
            <w:r w:rsidRPr="000E2F0D">
              <w:rPr>
                <w:rFonts w:eastAsia="Courier New"/>
                <w:bCs/>
                <w:sz w:val="18"/>
                <w:szCs w:val="18"/>
                <w:lang w:eastAsia="en-US"/>
              </w:rPr>
              <w:t xml:space="preserve">12 июня 2025 </w:t>
            </w:r>
            <w:r w:rsidRPr="000E2F0D">
              <w:rPr>
                <w:rFonts w:eastAsia="Calibri"/>
                <w:sz w:val="18"/>
                <w:szCs w:val="18"/>
                <w:lang w:eastAsia="en-US"/>
              </w:rPr>
              <w:t>с 13-00 час.</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sz w:val="18"/>
                <w:szCs w:val="18"/>
              </w:rPr>
            </w:pPr>
            <w:r w:rsidRPr="000E2F0D">
              <w:rPr>
                <w:rFonts w:eastAsia="Calibri"/>
                <w:sz w:val="18"/>
                <w:szCs w:val="18"/>
              </w:rPr>
              <w:t>Чупракова А.К.</w:t>
            </w:r>
          </w:p>
          <w:p w:rsidR="000E2F0D" w:rsidRPr="000E2F0D" w:rsidRDefault="000E2F0D" w:rsidP="000E2F0D">
            <w:pPr>
              <w:ind w:left="0" w:firstLine="0"/>
              <w:jc w:val="center"/>
              <w:rPr>
                <w:rFonts w:eastAsia="Calibri"/>
                <w:sz w:val="18"/>
                <w:szCs w:val="18"/>
              </w:rPr>
            </w:pPr>
            <w:proofErr w:type="spellStart"/>
            <w:r w:rsidRPr="000E2F0D">
              <w:rPr>
                <w:rFonts w:eastAsia="Calibri"/>
                <w:sz w:val="18"/>
                <w:szCs w:val="18"/>
              </w:rPr>
              <w:t>Гуневич</w:t>
            </w:r>
            <w:proofErr w:type="spellEnd"/>
            <w:r w:rsidRPr="000E2F0D">
              <w:rPr>
                <w:rFonts w:eastAsia="Calibri"/>
                <w:sz w:val="18"/>
                <w:szCs w:val="18"/>
              </w:rPr>
              <w:t xml:space="preserve"> Л.Л.</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left"/>
              <w:rPr>
                <w:rFonts w:eastAsia="Calibri"/>
                <w:sz w:val="18"/>
                <w:szCs w:val="18"/>
                <w:lang w:eastAsia="en-US"/>
              </w:rPr>
            </w:pPr>
            <w:proofErr w:type="spellStart"/>
            <w:r w:rsidRPr="000E2F0D">
              <w:rPr>
                <w:rFonts w:eastAsia="Calibri"/>
                <w:sz w:val="18"/>
                <w:szCs w:val="18"/>
                <w:lang w:eastAsia="en-US"/>
              </w:rPr>
              <w:t>Флеш</w:t>
            </w:r>
            <w:proofErr w:type="spellEnd"/>
            <w:r w:rsidRPr="000E2F0D">
              <w:rPr>
                <w:rFonts w:eastAsia="Calibri"/>
                <w:sz w:val="18"/>
                <w:szCs w:val="18"/>
                <w:lang w:eastAsia="en-US"/>
              </w:rPr>
              <w:t xml:space="preserve">-моб, </w:t>
            </w:r>
            <w:proofErr w:type="gramStart"/>
            <w:r w:rsidRPr="000E2F0D">
              <w:rPr>
                <w:rFonts w:eastAsia="Calibri"/>
                <w:sz w:val="18"/>
                <w:szCs w:val="18"/>
                <w:lang w:eastAsia="en-US"/>
              </w:rPr>
              <w:t>посвященный</w:t>
            </w:r>
            <w:proofErr w:type="gramEnd"/>
            <w:r w:rsidRPr="000E2F0D">
              <w:rPr>
                <w:rFonts w:eastAsia="Calibri"/>
                <w:sz w:val="18"/>
                <w:szCs w:val="18"/>
                <w:lang w:eastAsia="en-US"/>
              </w:rPr>
              <w:t xml:space="preserve"> празднованию 340-летию с. Хомутово и Дню России </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ourier New"/>
                <w:bCs/>
                <w:sz w:val="18"/>
                <w:szCs w:val="18"/>
                <w:lang w:eastAsia="en-US"/>
              </w:rPr>
            </w:pPr>
            <w:r w:rsidRPr="000E2F0D">
              <w:rPr>
                <w:rFonts w:eastAsia="Courier New"/>
                <w:bCs/>
                <w:sz w:val="18"/>
                <w:szCs w:val="18"/>
                <w:lang w:eastAsia="en-US"/>
              </w:rPr>
              <w:t>12 июня 2025</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sz w:val="18"/>
                <w:szCs w:val="18"/>
              </w:rPr>
            </w:pPr>
            <w:r w:rsidRPr="000E2F0D">
              <w:rPr>
                <w:rFonts w:eastAsia="Calibri"/>
                <w:sz w:val="18"/>
                <w:szCs w:val="18"/>
              </w:rPr>
              <w:t>Чупракова А.К.</w:t>
            </w:r>
          </w:p>
          <w:p w:rsidR="000E2F0D" w:rsidRPr="000E2F0D" w:rsidRDefault="000E2F0D" w:rsidP="000E2F0D">
            <w:pPr>
              <w:ind w:left="0" w:firstLine="0"/>
              <w:jc w:val="center"/>
              <w:rPr>
                <w:rFonts w:eastAsia="Calibri"/>
                <w:sz w:val="18"/>
                <w:szCs w:val="18"/>
              </w:rPr>
            </w:pPr>
            <w:r w:rsidRPr="000E2F0D">
              <w:rPr>
                <w:rFonts w:eastAsia="Calibri"/>
                <w:sz w:val="18"/>
                <w:szCs w:val="18"/>
              </w:rPr>
              <w:t>Парфенова Л.А.</w:t>
            </w:r>
          </w:p>
          <w:p w:rsidR="000E2F0D" w:rsidRPr="000E2F0D" w:rsidRDefault="000E2F0D" w:rsidP="000E2F0D">
            <w:pPr>
              <w:ind w:left="0" w:firstLine="0"/>
              <w:jc w:val="center"/>
              <w:rPr>
                <w:rFonts w:eastAsia="Calibri"/>
                <w:sz w:val="18"/>
                <w:szCs w:val="18"/>
              </w:rPr>
            </w:pPr>
            <w:r w:rsidRPr="000E2F0D">
              <w:rPr>
                <w:rFonts w:eastAsia="Calibri"/>
                <w:sz w:val="18"/>
                <w:szCs w:val="18"/>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3.2.9.</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left"/>
              <w:rPr>
                <w:rFonts w:eastAsia="Calibri"/>
                <w:sz w:val="18"/>
                <w:szCs w:val="18"/>
              </w:rPr>
            </w:pPr>
            <w:r w:rsidRPr="000E2F0D">
              <w:rPr>
                <w:rFonts w:eastAsia="Calibri"/>
                <w:sz w:val="18"/>
                <w:szCs w:val="18"/>
              </w:rPr>
              <w:t>Концертная программа</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sz w:val="18"/>
                <w:szCs w:val="18"/>
                <w:lang w:eastAsia="en-US"/>
              </w:rPr>
            </w:pPr>
            <w:r w:rsidRPr="000E2F0D">
              <w:rPr>
                <w:rFonts w:eastAsia="Courier New"/>
                <w:bCs/>
                <w:sz w:val="18"/>
                <w:szCs w:val="18"/>
                <w:lang w:eastAsia="en-US"/>
              </w:rPr>
              <w:t>12 июня 2025</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sz w:val="18"/>
                <w:szCs w:val="18"/>
              </w:rPr>
            </w:pPr>
            <w:r w:rsidRPr="000E2F0D">
              <w:rPr>
                <w:rFonts w:eastAsia="Calibri"/>
                <w:sz w:val="18"/>
                <w:szCs w:val="18"/>
              </w:rPr>
              <w:t>Чупракова А.К.</w:t>
            </w:r>
          </w:p>
          <w:p w:rsidR="000E2F0D" w:rsidRPr="000E2F0D" w:rsidRDefault="000E2F0D" w:rsidP="000E2F0D">
            <w:pPr>
              <w:ind w:left="0" w:firstLine="0"/>
              <w:jc w:val="center"/>
              <w:rPr>
                <w:rFonts w:eastAsia="Calibri"/>
                <w:sz w:val="18"/>
                <w:szCs w:val="18"/>
              </w:rPr>
            </w:pPr>
            <w:r w:rsidRPr="000E2F0D">
              <w:rPr>
                <w:rFonts w:eastAsia="Calibri"/>
                <w:sz w:val="18"/>
                <w:szCs w:val="18"/>
              </w:rPr>
              <w:t>Парфенова Л.А.</w:t>
            </w:r>
          </w:p>
          <w:p w:rsidR="000E2F0D" w:rsidRPr="000E2F0D" w:rsidRDefault="000E2F0D" w:rsidP="000E2F0D">
            <w:pPr>
              <w:ind w:left="0" w:firstLine="0"/>
              <w:jc w:val="center"/>
              <w:rPr>
                <w:rFonts w:eastAsia="Calibri"/>
                <w:sz w:val="18"/>
                <w:szCs w:val="18"/>
              </w:rPr>
            </w:pPr>
            <w:r w:rsidRPr="000E2F0D">
              <w:rPr>
                <w:rFonts w:eastAsia="Calibri"/>
                <w:sz w:val="18"/>
                <w:szCs w:val="18"/>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3.2.10.</w:t>
            </w:r>
          </w:p>
        </w:tc>
        <w:tc>
          <w:tcPr>
            <w:tcW w:w="4394" w:type="dxa"/>
            <w:tcBorders>
              <w:top w:val="single" w:sz="4" w:space="0" w:color="auto"/>
              <w:left w:val="single" w:sz="4" w:space="0" w:color="auto"/>
              <w:bottom w:val="single" w:sz="4" w:space="0" w:color="auto"/>
              <w:right w:val="single" w:sz="4" w:space="0" w:color="auto"/>
            </w:tcBorders>
            <w:vAlign w:val="center"/>
          </w:tcPr>
          <w:p w:rsidR="000E2F0D" w:rsidRPr="000E2F0D" w:rsidRDefault="000E2F0D" w:rsidP="000E2F0D">
            <w:pPr>
              <w:spacing w:line="276" w:lineRule="auto"/>
              <w:ind w:left="0" w:firstLine="0"/>
              <w:jc w:val="left"/>
              <w:rPr>
                <w:rFonts w:eastAsiaTheme="minorHAnsi"/>
                <w:sz w:val="18"/>
                <w:szCs w:val="18"/>
                <w:lang w:eastAsia="en-US"/>
              </w:rPr>
            </w:pPr>
            <w:r w:rsidRPr="000E2F0D">
              <w:rPr>
                <w:rFonts w:eastAsiaTheme="minorHAnsi"/>
                <w:sz w:val="18"/>
                <w:szCs w:val="18"/>
                <w:lang w:eastAsia="en-US"/>
              </w:rPr>
              <w:t xml:space="preserve">«Люби село - уважай свою историю», </w:t>
            </w:r>
            <w:proofErr w:type="spellStart"/>
            <w:r w:rsidRPr="000E2F0D">
              <w:rPr>
                <w:rFonts w:eastAsiaTheme="minorHAnsi"/>
                <w:sz w:val="18"/>
                <w:szCs w:val="18"/>
                <w:lang w:eastAsia="en-US"/>
              </w:rPr>
              <w:t>библиополяна</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12 июня 2025</w:t>
            </w:r>
          </w:p>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с 12-00 час.</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sz w:val="18"/>
                <w:szCs w:val="18"/>
              </w:rPr>
            </w:pPr>
            <w:proofErr w:type="spellStart"/>
            <w:r w:rsidRPr="000E2F0D">
              <w:rPr>
                <w:rFonts w:eastAsia="Calibri"/>
                <w:sz w:val="18"/>
                <w:szCs w:val="18"/>
              </w:rPr>
              <w:t>Шкилевич</w:t>
            </w:r>
            <w:proofErr w:type="spellEnd"/>
            <w:r w:rsidRPr="000E2F0D">
              <w:rPr>
                <w:rFonts w:eastAsia="Calibri"/>
                <w:sz w:val="18"/>
                <w:szCs w:val="18"/>
              </w:rPr>
              <w:t xml:space="preserve"> О.М.</w:t>
            </w:r>
          </w:p>
          <w:p w:rsidR="000E2F0D" w:rsidRPr="000E2F0D" w:rsidRDefault="000E2F0D" w:rsidP="000E2F0D">
            <w:pPr>
              <w:ind w:left="0" w:firstLine="0"/>
              <w:jc w:val="center"/>
              <w:rPr>
                <w:rFonts w:eastAsia="Calibri"/>
                <w:sz w:val="18"/>
                <w:szCs w:val="18"/>
              </w:rPr>
            </w:pPr>
            <w:r w:rsidRPr="000E2F0D">
              <w:rPr>
                <w:rFonts w:eastAsia="Calibri"/>
                <w:sz w:val="18"/>
                <w:szCs w:val="18"/>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3.2.11.</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left"/>
              <w:rPr>
                <w:rFonts w:eastAsia="Calibri"/>
                <w:sz w:val="18"/>
                <w:szCs w:val="18"/>
                <w:shd w:val="clear" w:color="auto" w:fill="FFFFFF"/>
                <w:lang w:eastAsia="en-US"/>
              </w:rPr>
            </w:pPr>
            <w:r w:rsidRPr="000E2F0D">
              <w:rPr>
                <w:rFonts w:eastAsia="Calibri"/>
                <w:sz w:val="18"/>
                <w:szCs w:val="18"/>
                <w:shd w:val="clear" w:color="auto" w:fill="FFFFFF"/>
                <w:lang w:eastAsia="en-US"/>
              </w:rPr>
              <w:t>Анкетирование на день села</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sz w:val="18"/>
                <w:szCs w:val="18"/>
                <w:lang w:eastAsia="en-US"/>
              </w:rPr>
            </w:pPr>
            <w:r w:rsidRPr="000E2F0D">
              <w:rPr>
                <w:rFonts w:eastAsia="Calibri"/>
                <w:sz w:val="18"/>
                <w:szCs w:val="18"/>
                <w:lang w:eastAsia="en-US"/>
              </w:rPr>
              <w:t>12 июня 2025</w:t>
            </w:r>
          </w:p>
          <w:p w:rsidR="000E2F0D" w:rsidRPr="000E2F0D" w:rsidRDefault="000E2F0D" w:rsidP="000E2F0D">
            <w:pPr>
              <w:ind w:left="0" w:firstLine="0"/>
              <w:jc w:val="center"/>
              <w:rPr>
                <w:rFonts w:eastAsia="Calibri"/>
                <w:sz w:val="18"/>
                <w:szCs w:val="18"/>
                <w:lang w:eastAsia="en-US"/>
              </w:rPr>
            </w:pPr>
            <w:r w:rsidRPr="000E2F0D">
              <w:rPr>
                <w:rFonts w:eastAsia="Calibri"/>
                <w:sz w:val="18"/>
                <w:szCs w:val="18"/>
                <w:lang w:eastAsia="en-US"/>
              </w:rPr>
              <w:t>2025 г.</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alibri"/>
                <w:sz w:val="18"/>
                <w:szCs w:val="18"/>
              </w:rPr>
            </w:pPr>
            <w:proofErr w:type="spellStart"/>
            <w:r w:rsidRPr="000E2F0D">
              <w:rPr>
                <w:rFonts w:eastAsia="Calibri"/>
                <w:sz w:val="18"/>
                <w:szCs w:val="18"/>
              </w:rPr>
              <w:t>Шкилевич</w:t>
            </w:r>
            <w:proofErr w:type="spellEnd"/>
            <w:r w:rsidRPr="000E2F0D">
              <w:rPr>
                <w:rFonts w:eastAsia="Calibri"/>
                <w:sz w:val="18"/>
                <w:szCs w:val="18"/>
              </w:rPr>
              <w:t xml:space="preserve"> О.М.</w:t>
            </w:r>
          </w:p>
          <w:p w:rsidR="000E2F0D" w:rsidRPr="000E2F0D" w:rsidRDefault="000E2F0D" w:rsidP="000E2F0D">
            <w:pPr>
              <w:ind w:left="0" w:firstLine="0"/>
              <w:jc w:val="center"/>
              <w:rPr>
                <w:rFonts w:eastAsia="Calibri"/>
                <w:sz w:val="18"/>
                <w:szCs w:val="18"/>
              </w:rPr>
            </w:pPr>
            <w:r w:rsidRPr="000E2F0D">
              <w:rPr>
                <w:rFonts w:eastAsia="Calibri"/>
                <w:sz w:val="18"/>
                <w:szCs w:val="18"/>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3.2.12.</w:t>
            </w:r>
          </w:p>
        </w:tc>
        <w:tc>
          <w:tcPr>
            <w:tcW w:w="4394" w:type="dxa"/>
          </w:tcPr>
          <w:p w:rsidR="000E2F0D" w:rsidRPr="000E2F0D" w:rsidRDefault="000E2F0D" w:rsidP="000E2F0D">
            <w:pPr>
              <w:ind w:left="0" w:firstLine="0"/>
              <w:jc w:val="left"/>
              <w:rPr>
                <w:rFonts w:eastAsia="Calibri"/>
                <w:sz w:val="18"/>
                <w:szCs w:val="18"/>
                <w:shd w:val="clear" w:color="auto" w:fill="FFFFFF"/>
                <w:lang w:eastAsia="en-US"/>
              </w:rPr>
            </w:pPr>
            <w:r w:rsidRPr="000E2F0D">
              <w:rPr>
                <w:sz w:val="18"/>
                <w:szCs w:val="18"/>
              </w:rPr>
              <w:t xml:space="preserve">Фотозона, </w:t>
            </w:r>
            <w:proofErr w:type="spellStart"/>
            <w:r w:rsidRPr="000E2F0D">
              <w:rPr>
                <w:sz w:val="18"/>
                <w:szCs w:val="18"/>
              </w:rPr>
              <w:t>аквагрим</w:t>
            </w:r>
            <w:proofErr w:type="spellEnd"/>
            <w:r w:rsidRPr="000E2F0D">
              <w:rPr>
                <w:sz w:val="18"/>
                <w:szCs w:val="18"/>
              </w:rPr>
              <w:t>, мастер-классы, ярмарка-продажа народных мастеров</w:t>
            </w:r>
          </w:p>
        </w:tc>
        <w:tc>
          <w:tcPr>
            <w:tcW w:w="1843" w:type="dxa"/>
          </w:tcPr>
          <w:p w:rsidR="000E2F0D" w:rsidRPr="000E2F0D" w:rsidRDefault="000E2F0D" w:rsidP="000E2F0D">
            <w:pPr>
              <w:ind w:left="0" w:firstLine="0"/>
              <w:jc w:val="center"/>
              <w:rPr>
                <w:rFonts w:eastAsia="Calibri"/>
                <w:sz w:val="18"/>
                <w:szCs w:val="18"/>
                <w:lang w:eastAsia="en-US"/>
              </w:rPr>
            </w:pPr>
            <w:r w:rsidRPr="000E2F0D">
              <w:rPr>
                <w:rFonts w:eastAsia="Courier New"/>
                <w:bCs/>
                <w:sz w:val="18"/>
                <w:szCs w:val="18"/>
                <w:lang w:eastAsia="en-US"/>
              </w:rPr>
              <w:t>12 июня 2025</w:t>
            </w:r>
          </w:p>
        </w:tc>
        <w:tc>
          <w:tcPr>
            <w:tcW w:w="2268" w:type="dxa"/>
          </w:tcPr>
          <w:p w:rsidR="000E2F0D" w:rsidRPr="000E2F0D" w:rsidRDefault="000E2F0D" w:rsidP="000E2F0D">
            <w:pPr>
              <w:ind w:left="0" w:firstLine="0"/>
              <w:jc w:val="center"/>
              <w:rPr>
                <w:rFonts w:eastAsia="Calibri"/>
                <w:sz w:val="18"/>
                <w:szCs w:val="18"/>
                <w:lang w:eastAsia="en-US"/>
              </w:rPr>
            </w:pPr>
            <w:r w:rsidRPr="000E2F0D">
              <w:rPr>
                <w:rFonts w:eastAsia="Calibri"/>
                <w:sz w:val="18"/>
                <w:szCs w:val="18"/>
                <w:lang w:eastAsia="en-US"/>
              </w:rPr>
              <w:t xml:space="preserve">Кочнева И.В. </w:t>
            </w:r>
          </w:p>
          <w:p w:rsidR="000E2F0D" w:rsidRPr="000E2F0D" w:rsidRDefault="000E2F0D" w:rsidP="000E2F0D">
            <w:pPr>
              <w:ind w:left="0" w:firstLine="0"/>
              <w:jc w:val="center"/>
              <w:rPr>
                <w:rFonts w:eastAsia="Calibri"/>
                <w:sz w:val="18"/>
                <w:szCs w:val="18"/>
              </w:rPr>
            </w:pPr>
            <w:r w:rsidRPr="000E2F0D">
              <w:rPr>
                <w:rFonts w:eastAsia="Calibri"/>
                <w:sz w:val="18"/>
                <w:szCs w:val="18"/>
                <w:lang w:eastAsia="en-US"/>
              </w:rPr>
              <w:t xml:space="preserve"> (по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3.2.13.</w:t>
            </w:r>
          </w:p>
        </w:tc>
        <w:tc>
          <w:tcPr>
            <w:tcW w:w="4394" w:type="dxa"/>
          </w:tcPr>
          <w:p w:rsidR="000E2F0D" w:rsidRPr="000E2F0D" w:rsidRDefault="000E2F0D" w:rsidP="000E2F0D">
            <w:pPr>
              <w:ind w:left="0" w:firstLine="0"/>
              <w:jc w:val="left"/>
              <w:rPr>
                <w:rFonts w:eastAsia="Calibri"/>
                <w:sz w:val="18"/>
                <w:szCs w:val="18"/>
                <w:shd w:val="clear" w:color="auto" w:fill="FFFFFF"/>
                <w:lang w:eastAsia="en-US"/>
              </w:rPr>
            </w:pPr>
            <w:r w:rsidRPr="000E2F0D">
              <w:rPr>
                <w:sz w:val="18"/>
                <w:szCs w:val="18"/>
              </w:rPr>
              <w:t>«Юбилейный сюрприз» мастер-класс, роспись гипсовых фигурок, акриловыми красками</w:t>
            </w:r>
          </w:p>
        </w:tc>
        <w:tc>
          <w:tcPr>
            <w:tcW w:w="1843" w:type="dxa"/>
          </w:tcPr>
          <w:p w:rsidR="000E2F0D" w:rsidRPr="000E2F0D" w:rsidRDefault="000E2F0D" w:rsidP="000E2F0D">
            <w:pPr>
              <w:ind w:left="0" w:firstLine="0"/>
              <w:jc w:val="center"/>
              <w:rPr>
                <w:rFonts w:eastAsia="Calibri"/>
                <w:sz w:val="18"/>
                <w:szCs w:val="18"/>
                <w:lang w:eastAsia="en-US"/>
              </w:rPr>
            </w:pPr>
            <w:r w:rsidRPr="000E2F0D">
              <w:rPr>
                <w:rFonts w:eastAsia="Courier New"/>
                <w:bCs/>
                <w:sz w:val="18"/>
                <w:szCs w:val="18"/>
                <w:lang w:eastAsia="en-US"/>
              </w:rPr>
              <w:t>12 июня 2025</w:t>
            </w:r>
          </w:p>
        </w:tc>
        <w:tc>
          <w:tcPr>
            <w:tcW w:w="2268" w:type="dxa"/>
          </w:tcPr>
          <w:p w:rsidR="000E2F0D" w:rsidRPr="000E2F0D" w:rsidRDefault="000E2F0D" w:rsidP="000E2F0D">
            <w:pPr>
              <w:ind w:left="0" w:firstLine="0"/>
              <w:jc w:val="center"/>
              <w:rPr>
                <w:rFonts w:eastAsia="Calibri"/>
                <w:sz w:val="18"/>
                <w:szCs w:val="18"/>
              </w:rPr>
            </w:pPr>
            <w:r w:rsidRPr="000E2F0D">
              <w:rPr>
                <w:rFonts w:eastAsia="Calibri"/>
                <w:sz w:val="18"/>
                <w:szCs w:val="18"/>
                <w:lang w:eastAsia="en-US"/>
              </w:rPr>
              <w:t>Кочнева И.В. (по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3.2.14.</w:t>
            </w:r>
          </w:p>
        </w:tc>
        <w:tc>
          <w:tcPr>
            <w:tcW w:w="4394" w:type="dxa"/>
            <w:tcBorders>
              <w:top w:val="single" w:sz="4" w:space="0" w:color="auto"/>
              <w:left w:val="single" w:sz="4" w:space="0" w:color="auto"/>
              <w:bottom w:val="single" w:sz="4" w:space="0" w:color="auto"/>
              <w:right w:val="single" w:sz="4" w:space="0" w:color="auto"/>
            </w:tcBorders>
            <w:vAlign w:val="center"/>
          </w:tcPr>
          <w:p w:rsidR="000E2F0D" w:rsidRPr="000E2F0D" w:rsidRDefault="000E2F0D" w:rsidP="000E2F0D">
            <w:pPr>
              <w:spacing w:line="276" w:lineRule="auto"/>
              <w:ind w:left="0" w:firstLine="0"/>
              <w:jc w:val="left"/>
              <w:rPr>
                <w:rFonts w:eastAsiaTheme="minorHAnsi"/>
                <w:sz w:val="18"/>
                <w:szCs w:val="18"/>
                <w:lang w:eastAsia="en-US"/>
              </w:rPr>
            </w:pPr>
            <w:r w:rsidRPr="000E2F0D">
              <w:rPr>
                <w:rFonts w:eastAsiaTheme="minorHAnsi"/>
                <w:sz w:val="18"/>
                <w:szCs w:val="18"/>
                <w:lang w:eastAsia="en-US"/>
              </w:rPr>
              <w:t>Мастер-класс, игровая программа для детей</w:t>
            </w:r>
          </w:p>
        </w:tc>
        <w:tc>
          <w:tcPr>
            <w:tcW w:w="1843" w:type="dxa"/>
            <w:tcBorders>
              <w:top w:val="single" w:sz="4" w:space="0" w:color="auto"/>
              <w:left w:val="single" w:sz="4" w:space="0" w:color="auto"/>
              <w:bottom w:val="single" w:sz="4" w:space="0" w:color="auto"/>
              <w:right w:val="single" w:sz="4" w:space="0" w:color="auto"/>
            </w:tcBorders>
            <w:vAlign w:val="center"/>
          </w:tcPr>
          <w:p w:rsidR="000E2F0D" w:rsidRPr="000E2F0D" w:rsidRDefault="000E2F0D" w:rsidP="000E2F0D">
            <w:pPr>
              <w:spacing w:line="276" w:lineRule="auto"/>
              <w:ind w:left="0" w:firstLine="0"/>
              <w:jc w:val="center"/>
              <w:rPr>
                <w:rFonts w:eastAsia="Courier New"/>
                <w:bCs/>
                <w:sz w:val="18"/>
                <w:szCs w:val="18"/>
                <w:lang w:eastAsia="en-US"/>
              </w:rPr>
            </w:pPr>
            <w:r w:rsidRPr="000E2F0D">
              <w:rPr>
                <w:rFonts w:eastAsiaTheme="minorHAnsi"/>
                <w:sz w:val="18"/>
                <w:szCs w:val="18"/>
                <w:lang w:eastAsia="en-US"/>
              </w:rPr>
              <w:t xml:space="preserve"> </w:t>
            </w:r>
            <w:r w:rsidRPr="000E2F0D">
              <w:rPr>
                <w:rFonts w:eastAsia="Courier New"/>
                <w:bCs/>
                <w:sz w:val="18"/>
                <w:szCs w:val="18"/>
                <w:lang w:eastAsia="en-US"/>
              </w:rPr>
              <w:t xml:space="preserve">12 июня 2025 </w:t>
            </w:r>
          </w:p>
          <w:p w:rsidR="000E2F0D" w:rsidRPr="000E2F0D" w:rsidRDefault="000E2F0D" w:rsidP="000E2F0D">
            <w:pPr>
              <w:spacing w:line="276" w:lineRule="auto"/>
              <w:ind w:left="0" w:firstLine="0"/>
              <w:jc w:val="center"/>
              <w:rPr>
                <w:rFonts w:eastAsiaTheme="minorHAnsi"/>
                <w:sz w:val="18"/>
                <w:szCs w:val="18"/>
                <w:lang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Дорошенко Ю.В.</w:t>
            </w:r>
          </w:p>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3.2.15.</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spacing w:line="276" w:lineRule="auto"/>
              <w:ind w:left="0" w:firstLine="0"/>
              <w:rPr>
                <w:rFonts w:eastAsiaTheme="minorHAnsi"/>
                <w:sz w:val="18"/>
                <w:szCs w:val="18"/>
                <w:lang w:eastAsia="en-US"/>
              </w:rPr>
            </w:pPr>
            <w:r w:rsidRPr="000E2F0D">
              <w:rPr>
                <w:rFonts w:eastAsiaTheme="minorHAnsi"/>
                <w:sz w:val="18"/>
                <w:szCs w:val="18"/>
                <w:lang w:eastAsia="en-US"/>
              </w:rPr>
              <w:t xml:space="preserve">Фестиваль шляпок (для жителей </w:t>
            </w:r>
            <w:proofErr w:type="gramStart"/>
            <w:r w:rsidRPr="000E2F0D">
              <w:rPr>
                <w:rFonts w:eastAsiaTheme="minorHAnsi"/>
                <w:sz w:val="18"/>
                <w:szCs w:val="18"/>
                <w:lang w:eastAsia="en-US"/>
              </w:rPr>
              <w:t>серебренного</w:t>
            </w:r>
            <w:proofErr w:type="gramEnd"/>
            <w:r w:rsidRPr="000E2F0D">
              <w:rPr>
                <w:rFonts w:eastAsiaTheme="minorHAnsi"/>
                <w:sz w:val="18"/>
                <w:szCs w:val="18"/>
                <w:lang w:eastAsia="en-US"/>
              </w:rPr>
              <w:t xml:space="preserve"> возраста)</w:t>
            </w:r>
          </w:p>
        </w:tc>
        <w:tc>
          <w:tcPr>
            <w:tcW w:w="1843" w:type="dxa"/>
            <w:tcBorders>
              <w:top w:val="single" w:sz="4" w:space="0" w:color="auto"/>
              <w:left w:val="single" w:sz="4" w:space="0" w:color="auto"/>
              <w:bottom w:val="single" w:sz="4" w:space="0" w:color="auto"/>
              <w:right w:val="single" w:sz="4" w:space="0" w:color="auto"/>
            </w:tcBorders>
            <w:vAlign w:val="center"/>
          </w:tcPr>
          <w:p w:rsidR="000E2F0D" w:rsidRPr="000E2F0D" w:rsidRDefault="000E2F0D" w:rsidP="000E2F0D">
            <w:pPr>
              <w:spacing w:line="276" w:lineRule="auto"/>
              <w:ind w:left="0" w:firstLine="0"/>
              <w:jc w:val="center"/>
              <w:rPr>
                <w:sz w:val="18"/>
                <w:szCs w:val="18"/>
              </w:rPr>
            </w:pPr>
            <w:r w:rsidRPr="000E2F0D">
              <w:rPr>
                <w:rFonts w:eastAsia="Courier New"/>
                <w:bCs/>
                <w:sz w:val="18"/>
                <w:szCs w:val="18"/>
                <w:lang w:eastAsia="en-US"/>
              </w:rPr>
              <w:t>12 июня 2025</w:t>
            </w:r>
          </w:p>
        </w:tc>
        <w:tc>
          <w:tcPr>
            <w:tcW w:w="2268" w:type="dxa"/>
            <w:tcBorders>
              <w:top w:val="single" w:sz="4" w:space="0" w:color="auto"/>
              <w:left w:val="single" w:sz="4" w:space="0" w:color="auto"/>
              <w:bottom w:val="single" w:sz="4" w:space="0" w:color="auto"/>
              <w:right w:val="single" w:sz="4" w:space="0" w:color="auto"/>
            </w:tcBorders>
            <w:vAlign w:val="center"/>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Чупракова А.К.</w:t>
            </w:r>
          </w:p>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Парфенова Л.А.</w:t>
            </w:r>
          </w:p>
          <w:p w:rsidR="000E2F0D" w:rsidRPr="000E2F0D" w:rsidRDefault="000E2F0D" w:rsidP="000E2F0D">
            <w:pPr>
              <w:spacing w:line="276" w:lineRule="auto"/>
              <w:ind w:left="0" w:firstLine="0"/>
              <w:jc w:val="center"/>
              <w:rPr>
                <w:rFonts w:eastAsiaTheme="minorHAnsi"/>
                <w:sz w:val="18"/>
                <w:szCs w:val="18"/>
                <w:lang w:eastAsia="en-US"/>
              </w:rPr>
            </w:pPr>
            <w:proofErr w:type="spellStart"/>
            <w:r w:rsidRPr="000E2F0D">
              <w:rPr>
                <w:rFonts w:eastAsiaTheme="minorHAnsi"/>
                <w:sz w:val="18"/>
                <w:szCs w:val="18"/>
                <w:lang w:eastAsia="en-US"/>
              </w:rPr>
              <w:t>Гуневич</w:t>
            </w:r>
            <w:proofErr w:type="spellEnd"/>
            <w:r w:rsidRPr="000E2F0D">
              <w:rPr>
                <w:rFonts w:eastAsiaTheme="minorHAnsi"/>
                <w:sz w:val="18"/>
                <w:szCs w:val="18"/>
                <w:lang w:eastAsia="en-US"/>
              </w:rPr>
              <w:t xml:space="preserve"> Л.Л.</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3.2.16.</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rFonts w:eastAsiaTheme="minorHAnsi"/>
                <w:sz w:val="18"/>
                <w:szCs w:val="18"/>
                <w:lang w:eastAsia="en-US"/>
              </w:rPr>
              <w:t>Работа фотозон</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rFonts w:eastAsia="Courier New"/>
                <w:bCs/>
                <w:sz w:val="18"/>
                <w:szCs w:val="18"/>
                <w:lang w:eastAsia="en-US"/>
              </w:rPr>
              <w:t>12 июня 2025</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Кочнева И.В.</w:t>
            </w:r>
          </w:p>
          <w:p w:rsidR="000E2F0D" w:rsidRPr="000E2F0D" w:rsidRDefault="000E2F0D" w:rsidP="000E2F0D">
            <w:pPr>
              <w:ind w:left="0" w:firstLine="0"/>
              <w:jc w:val="center"/>
              <w:rPr>
                <w:sz w:val="18"/>
                <w:szCs w:val="18"/>
              </w:rPr>
            </w:pPr>
            <w:r w:rsidRPr="000E2F0D">
              <w:rPr>
                <w:sz w:val="18"/>
                <w:szCs w:val="18"/>
              </w:rPr>
              <w:t>(по согласованию)</w:t>
            </w:r>
          </w:p>
          <w:p w:rsidR="000E2F0D" w:rsidRPr="000E2F0D" w:rsidRDefault="000E2F0D" w:rsidP="000E2F0D">
            <w:pPr>
              <w:ind w:left="0" w:firstLine="0"/>
              <w:jc w:val="center"/>
              <w:rPr>
                <w:sz w:val="18"/>
                <w:szCs w:val="18"/>
              </w:rPr>
            </w:pPr>
            <w:r w:rsidRPr="000E2F0D">
              <w:rPr>
                <w:sz w:val="18"/>
                <w:szCs w:val="18"/>
              </w:rPr>
              <w:t>Максимова О.Н.</w:t>
            </w:r>
          </w:p>
          <w:p w:rsidR="000E2F0D" w:rsidRPr="000E2F0D" w:rsidRDefault="000E2F0D" w:rsidP="000E2F0D">
            <w:pPr>
              <w:ind w:left="0" w:firstLine="0"/>
              <w:jc w:val="center"/>
              <w:rPr>
                <w:sz w:val="18"/>
                <w:szCs w:val="18"/>
              </w:rPr>
            </w:pPr>
            <w:r w:rsidRPr="000E2F0D">
              <w:rPr>
                <w:sz w:val="18"/>
                <w:szCs w:val="18"/>
              </w:rPr>
              <w:t>(по согласованию)</w:t>
            </w:r>
          </w:p>
          <w:p w:rsidR="000E2F0D" w:rsidRPr="000E2F0D" w:rsidRDefault="000E2F0D" w:rsidP="000E2F0D">
            <w:pPr>
              <w:ind w:left="0" w:firstLine="0"/>
              <w:jc w:val="center"/>
              <w:rPr>
                <w:sz w:val="18"/>
                <w:szCs w:val="18"/>
              </w:rPr>
            </w:pP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3.2.17.</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rFonts w:eastAsiaTheme="minorHAnsi"/>
                <w:sz w:val="18"/>
                <w:szCs w:val="18"/>
              </w:rPr>
            </w:pPr>
            <w:r w:rsidRPr="000E2F0D">
              <w:rPr>
                <w:rFonts w:eastAsiaTheme="minorHAnsi"/>
                <w:sz w:val="18"/>
                <w:szCs w:val="18"/>
              </w:rPr>
              <w:t>Фестиваль красок. Шоу мыльных пузырей</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 xml:space="preserve">12 июня 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Чупракова А.К.</w:t>
            </w:r>
          </w:p>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Парфенова Л.А.</w:t>
            </w:r>
          </w:p>
          <w:p w:rsidR="000E2F0D" w:rsidRPr="000E2F0D" w:rsidRDefault="000E2F0D" w:rsidP="000E2F0D">
            <w:pPr>
              <w:ind w:left="0" w:firstLine="0"/>
              <w:jc w:val="center"/>
              <w:rPr>
                <w:sz w:val="18"/>
                <w:szCs w:val="18"/>
              </w:rPr>
            </w:pP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3.2.18.</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rFonts w:eastAsiaTheme="minorHAnsi"/>
                <w:sz w:val="18"/>
                <w:szCs w:val="18"/>
              </w:rPr>
            </w:pPr>
            <w:r w:rsidRPr="000E2F0D">
              <w:rPr>
                <w:rFonts w:eastAsiaTheme="minorHAnsi"/>
                <w:sz w:val="18"/>
                <w:szCs w:val="18"/>
              </w:rPr>
              <w:t>Пенное шоу</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 xml:space="preserve">12 июня 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Чупракова А.К.</w:t>
            </w:r>
          </w:p>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Парфенова Л.А.</w:t>
            </w:r>
          </w:p>
          <w:p w:rsidR="000E2F0D" w:rsidRPr="000E2F0D" w:rsidRDefault="000E2F0D" w:rsidP="000E2F0D">
            <w:pPr>
              <w:spacing w:line="276" w:lineRule="auto"/>
              <w:ind w:left="0" w:firstLine="0"/>
              <w:jc w:val="left"/>
              <w:rPr>
                <w:rFonts w:eastAsiaTheme="minorHAnsi"/>
                <w:sz w:val="18"/>
                <w:szCs w:val="18"/>
                <w:lang w:eastAsia="en-US"/>
              </w:rPr>
            </w:pP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3.2.19.</w:t>
            </w:r>
          </w:p>
        </w:tc>
        <w:tc>
          <w:tcPr>
            <w:tcW w:w="4394" w:type="dxa"/>
            <w:tcBorders>
              <w:top w:val="single" w:sz="4" w:space="0" w:color="auto"/>
              <w:left w:val="single" w:sz="4" w:space="0" w:color="auto"/>
              <w:bottom w:val="single" w:sz="4" w:space="0" w:color="auto"/>
              <w:right w:val="single" w:sz="4" w:space="0" w:color="auto"/>
            </w:tcBorders>
            <w:hideMark/>
          </w:tcPr>
          <w:p w:rsidR="000E2F0D" w:rsidRPr="000E2F0D" w:rsidRDefault="000E2F0D" w:rsidP="000E2F0D">
            <w:pPr>
              <w:ind w:left="0" w:firstLine="0"/>
              <w:rPr>
                <w:sz w:val="18"/>
                <w:szCs w:val="18"/>
              </w:rPr>
            </w:pPr>
            <w:r w:rsidRPr="000E2F0D">
              <w:rPr>
                <w:sz w:val="18"/>
                <w:szCs w:val="18"/>
              </w:rPr>
              <w:t xml:space="preserve">Розыгрыш призов                   </w:t>
            </w:r>
          </w:p>
        </w:tc>
        <w:tc>
          <w:tcPr>
            <w:tcW w:w="1843" w:type="dxa"/>
            <w:tcBorders>
              <w:top w:val="single" w:sz="4" w:space="0" w:color="auto"/>
              <w:left w:val="single" w:sz="4" w:space="0" w:color="auto"/>
              <w:bottom w:val="single" w:sz="4" w:space="0" w:color="auto"/>
              <w:right w:val="single" w:sz="4" w:space="0" w:color="auto"/>
            </w:tcBorders>
            <w:hideMark/>
          </w:tcPr>
          <w:p w:rsidR="000E2F0D" w:rsidRPr="000E2F0D" w:rsidRDefault="000E2F0D" w:rsidP="000E2F0D">
            <w:pPr>
              <w:ind w:left="0" w:firstLine="0"/>
              <w:jc w:val="center"/>
              <w:rPr>
                <w:sz w:val="18"/>
                <w:szCs w:val="18"/>
              </w:rPr>
            </w:pPr>
            <w:r w:rsidRPr="000E2F0D">
              <w:rPr>
                <w:rFonts w:eastAsia="Courier New"/>
                <w:bCs/>
                <w:sz w:val="18"/>
                <w:szCs w:val="18"/>
                <w:lang w:eastAsia="en-US"/>
              </w:rPr>
              <w:t>12 июня 2025</w:t>
            </w:r>
          </w:p>
        </w:tc>
        <w:tc>
          <w:tcPr>
            <w:tcW w:w="2268" w:type="dxa"/>
            <w:tcBorders>
              <w:top w:val="single" w:sz="4" w:space="0" w:color="auto"/>
              <w:left w:val="single" w:sz="4" w:space="0" w:color="auto"/>
              <w:bottom w:val="single" w:sz="4" w:space="0" w:color="auto"/>
              <w:right w:val="single" w:sz="4" w:space="0" w:color="auto"/>
            </w:tcBorders>
            <w:hideMark/>
          </w:tcPr>
          <w:p w:rsidR="000E2F0D" w:rsidRPr="000E2F0D" w:rsidRDefault="000E2F0D" w:rsidP="000E2F0D">
            <w:pPr>
              <w:ind w:left="0" w:firstLine="0"/>
              <w:jc w:val="center"/>
              <w:rPr>
                <w:sz w:val="18"/>
                <w:szCs w:val="18"/>
              </w:rPr>
            </w:pPr>
            <w:proofErr w:type="spellStart"/>
            <w:r w:rsidRPr="000E2F0D">
              <w:rPr>
                <w:sz w:val="18"/>
                <w:szCs w:val="18"/>
              </w:rPr>
              <w:t>Гуневич</w:t>
            </w:r>
            <w:proofErr w:type="spellEnd"/>
            <w:r w:rsidRPr="000E2F0D">
              <w:rPr>
                <w:sz w:val="18"/>
                <w:szCs w:val="18"/>
              </w:rPr>
              <w:t xml:space="preserve"> Л.Л.</w:t>
            </w:r>
          </w:p>
          <w:p w:rsidR="000E2F0D" w:rsidRPr="000E2F0D" w:rsidRDefault="000E2F0D" w:rsidP="000E2F0D">
            <w:pPr>
              <w:ind w:left="0" w:firstLine="0"/>
              <w:jc w:val="center"/>
              <w:rPr>
                <w:sz w:val="18"/>
                <w:szCs w:val="18"/>
              </w:rPr>
            </w:pPr>
            <w:r w:rsidRPr="000E2F0D">
              <w:rPr>
                <w:sz w:val="18"/>
                <w:szCs w:val="18"/>
              </w:rPr>
              <w:t>Чупракова А.К.</w:t>
            </w:r>
          </w:p>
          <w:p w:rsidR="000E2F0D" w:rsidRPr="000E2F0D" w:rsidRDefault="000E2F0D" w:rsidP="000E2F0D">
            <w:pPr>
              <w:ind w:left="0" w:firstLine="0"/>
              <w:jc w:val="center"/>
              <w:rPr>
                <w:rFonts w:eastAsia="Calibri"/>
                <w:sz w:val="18"/>
                <w:szCs w:val="18"/>
              </w:rPr>
            </w:pPr>
            <w:r w:rsidRPr="000E2F0D">
              <w:rPr>
                <w:rFonts w:eastAsia="Calibri"/>
                <w:sz w:val="18"/>
                <w:szCs w:val="18"/>
              </w:rPr>
              <w:t>Чупракова А.К.</w:t>
            </w:r>
          </w:p>
          <w:p w:rsidR="000E2F0D" w:rsidRPr="000E2F0D" w:rsidRDefault="000E2F0D" w:rsidP="000E2F0D">
            <w:pPr>
              <w:ind w:left="0" w:firstLine="0"/>
              <w:jc w:val="center"/>
              <w:rPr>
                <w:rFonts w:eastAsia="Calibri"/>
                <w:sz w:val="18"/>
                <w:szCs w:val="18"/>
              </w:rPr>
            </w:pPr>
            <w:r w:rsidRPr="000E2F0D">
              <w:rPr>
                <w:rFonts w:eastAsia="Calibri"/>
                <w:sz w:val="18"/>
                <w:szCs w:val="18"/>
              </w:rPr>
              <w:t>Парфенова Л.А.</w:t>
            </w:r>
          </w:p>
          <w:p w:rsidR="000E2F0D" w:rsidRPr="000E2F0D" w:rsidRDefault="000E2F0D" w:rsidP="000E2F0D">
            <w:pPr>
              <w:ind w:left="0" w:firstLine="0"/>
              <w:jc w:val="center"/>
              <w:rPr>
                <w:sz w:val="18"/>
                <w:szCs w:val="18"/>
              </w:rPr>
            </w:pPr>
            <w:r w:rsidRPr="000E2F0D">
              <w:rPr>
                <w:rFonts w:eastAsiaTheme="minorHAnsi"/>
                <w:sz w:val="18"/>
                <w:szCs w:val="18"/>
              </w:rPr>
              <w:t>(по согласованию)</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3.2.20.</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 xml:space="preserve">Выступление </w:t>
            </w:r>
            <w:proofErr w:type="spellStart"/>
            <w:r w:rsidRPr="000E2F0D">
              <w:rPr>
                <w:sz w:val="18"/>
                <w:szCs w:val="18"/>
              </w:rPr>
              <w:t>кавер</w:t>
            </w:r>
            <w:proofErr w:type="spellEnd"/>
            <w:r w:rsidRPr="000E2F0D">
              <w:rPr>
                <w:sz w:val="18"/>
                <w:szCs w:val="18"/>
              </w:rPr>
              <w:t>-группы</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ourier New"/>
                <w:bCs/>
                <w:sz w:val="18"/>
                <w:szCs w:val="18"/>
                <w:lang w:eastAsia="en-US"/>
              </w:rPr>
            </w:pPr>
            <w:r w:rsidRPr="000E2F0D">
              <w:rPr>
                <w:rFonts w:eastAsia="Courier New"/>
                <w:bCs/>
                <w:sz w:val="18"/>
                <w:szCs w:val="18"/>
                <w:lang w:eastAsia="en-US"/>
              </w:rPr>
              <w:t xml:space="preserve">12 июня 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Чупракова А.К.</w:t>
            </w:r>
          </w:p>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Парфенова Л.А.</w:t>
            </w:r>
          </w:p>
          <w:p w:rsidR="000E2F0D" w:rsidRPr="000E2F0D" w:rsidRDefault="000E2F0D" w:rsidP="000E2F0D">
            <w:pPr>
              <w:ind w:left="0" w:firstLine="0"/>
              <w:jc w:val="center"/>
              <w:rPr>
                <w:sz w:val="18"/>
                <w:szCs w:val="18"/>
              </w:rPr>
            </w:pP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3.2.21.</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Дискотека</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rFonts w:eastAsia="Courier New"/>
                <w:bCs/>
                <w:sz w:val="18"/>
                <w:szCs w:val="18"/>
                <w:lang w:eastAsia="en-US"/>
              </w:rPr>
              <w:t>12 июня 2025</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Чупракова А.К.</w:t>
            </w:r>
          </w:p>
          <w:p w:rsidR="000E2F0D" w:rsidRPr="000E2F0D" w:rsidRDefault="000E2F0D" w:rsidP="000E2F0D">
            <w:pPr>
              <w:ind w:left="0" w:firstLine="0"/>
              <w:jc w:val="center"/>
              <w:rPr>
                <w:sz w:val="18"/>
                <w:szCs w:val="18"/>
              </w:rPr>
            </w:pP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3.2.22.</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proofErr w:type="spellStart"/>
            <w:r w:rsidRPr="000E2F0D">
              <w:rPr>
                <w:sz w:val="18"/>
                <w:szCs w:val="18"/>
              </w:rPr>
              <w:t>Фаер</w:t>
            </w:r>
            <w:proofErr w:type="spellEnd"/>
            <w:r w:rsidRPr="000E2F0D">
              <w:rPr>
                <w:sz w:val="18"/>
                <w:szCs w:val="18"/>
              </w:rPr>
              <w:t>-шоу</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ourier New"/>
                <w:bCs/>
                <w:sz w:val="18"/>
                <w:szCs w:val="18"/>
                <w:lang w:eastAsia="en-US"/>
              </w:rPr>
            </w:pPr>
            <w:r w:rsidRPr="000E2F0D">
              <w:rPr>
                <w:rFonts w:eastAsia="Courier New"/>
                <w:bCs/>
                <w:sz w:val="18"/>
                <w:szCs w:val="18"/>
                <w:lang w:eastAsia="en-US"/>
              </w:rPr>
              <w:t>12 июня 2025</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Чупракова А.К.</w:t>
            </w:r>
          </w:p>
          <w:p w:rsidR="000E2F0D" w:rsidRPr="000E2F0D" w:rsidRDefault="000E2F0D" w:rsidP="000E2F0D">
            <w:pPr>
              <w:spacing w:line="276" w:lineRule="auto"/>
              <w:ind w:left="0" w:firstLine="0"/>
              <w:jc w:val="center"/>
              <w:rPr>
                <w:rFonts w:eastAsiaTheme="minorHAnsi"/>
                <w:sz w:val="18"/>
                <w:szCs w:val="18"/>
                <w:lang w:eastAsia="en-US"/>
              </w:rPr>
            </w:pPr>
            <w:r w:rsidRPr="000E2F0D">
              <w:rPr>
                <w:rFonts w:eastAsiaTheme="minorHAnsi"/>
                <w:sz w:val="18"/>
                <w:szCs w:val="18"/>
                <w:lang w:eastAsia="en-US"/>
              </w:rPr>
              <w:t>Парфенова Л.А.</w:t>
            </w:r>
          </w:p>
          <w:p w:rsidR="000E2F0D" w:rsidRPr="000E2F0D" w:rsidRDefault="000E2F0D" w:rsidP="000E2F0D">
            <w:pPr>
              <w:ind w:left="0" w:firstLine="0"/>
              <w:jc w:val="center"/>
              <w:rPr>
                <w:sz w:val="18"/>
                <w:szCs w:val="18"/>
              </w:rPr>
            </w:pP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3.2.23.</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Праздничный салют</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Courier New"/>
                <w:bCs/>
                <w:sz w:val="18"/>
                <w:szCs w:val="18"/>
                <w:lang w:eastAsia="en-US"/>
              </w:rPr>
            </w:pPr>
            <w:r w:rsidRPr="000E2F0D">
              <w:rPr>
                <w:rFonts w:eastAsia="Courier New"/>
                <w:bCs/>
                <w:sz w:val="18"/>
                <w:szCs w:val="18"/>
                <w:lang w:eastAsia="en-US"/>
              </w:rPr>
              <w:t>12 июня 2025</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Прокопьев А.А.</w:t>
            </w:r>
          </w:p>
        </w:tc>
      </w:tr>
      <w:tr w:rsidR="000E2F0D" w:rsidRPr="000E2F0D" w:rsidTr="000E2F0D">
        <w:tc>
          <w:tcPr>
            <w:tcW w:w="99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rFonts w:eastAsiaTheme="minorHAnsi"/>
                <w:sz w:val="18"/>
                <w:szCs w:val="18"/>
              </w:rPr>
            </w:pPr>
            <w:r w:rsidRPr="000E2F0D">
              <w:rPr>
                <w:rFonts w:eastAsiaTheme="minorHAnsi"/>
                <w:sz w:val="18"/>
                <w:szCs w:val="18"/>
              </w:rPr>
              <w:t>3.2.24.</w:t>
            </w:r>
          </w:p>
        </w:tc>
        <w:tc>
          <w:tcPr>
            <w:tcW w:w="4394"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rPr>
                <w:sz w:val="18"/>
                <w:szCs w:val="18"/>
              </w:rPr>
            </w:pPr>
            <w:r w:rsidRPr="000E2F0D">
              <w:rPr>
                <w:sz w:val="18"/>
                <w:szCs w:val="18"/>
              </w:rPr>
              <w:t>Уборка территории после проведения  Дня села</w:t>
            </w:r>
          </w:p>
        </w:tc>
        <w:tc>
          <w:tcPr>
            <w:tcW w:w="1843"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t xml:space="preserve">по окончании </w:t>
            </w:r>
            <w:r w:rsidRPr="000E2F0D">
              <w:rPr>
                <w:sz w:val="18"/>
                <w:szCs w:val="18"/>
              </w:rPr>
              <w:lastRenderedPageBreak/>
              <w:t xml:space="preserve">мероприятия, 12 июня 2025 </w:t>
            </w:r>
          </w:p>
        </w:tc>
        <w:tc>
          <w:tcPr>
            <w:tcW w:w="2268" w:type="dxa"/>
            <w:tcBorders>
              <w:top w:val="single" w:sz="4" w:space="0" w:color="auto"/>
              <w:left w:val="single" w:sz="4" w:space="0" w:color="auto"/>
              <w:bottom w:val="single" w:sz="4" w:space="0" w:color="auto"/>
              <w:right w:val="single" w:sz="4" w:space="0" w:color="auto"/>
            </w:tcBorders>
          </w:tcPr>
          <w:p w:rsidR="000E2F0D" w:rsidRPr="000E2F0D" w:rsidRDefault="000E2F0D" w:rsidP="000E2F0D">
            <w:pPr>
              <w:ind w:left="0" w:firstLine="0"/>
              <w:jc w:val="center"/>
              <w:rPr>
                <w:sz w:val="18"/>
                <w:szCs w:val="18"/>
              </w:rPr>
            </w:pPr>
            <w:r w:rsidRPr="000E2F0D">
              <w:rPr>
                <w:sz w:val="18"/>
                <w:szCs w:val="18"/>
              </w:rPr>
              <w:lastRenderedPageBreak/>
              <w:t>Чупракова А.К.</w:t>
            </w:r>
          </w:p>
          <w:p w:rsidR="000E2F0D" w:rsidRPr="000E2F0D" w:rsidRDefault="000E2F0D" w:rsidP="000E2F0D">
            <w:pPr>
              <w:ind w:left="0" w:firstLine="0"/>
              <w:jc w:val="center"/>
              <w:rPr>
                <w:sz w:val="18"/>
                <w:szCs w:val="18"/>
              </w:rPr>
            </w:pPr>
            <w:r w:rsidRPr="000E2F0D">
              <w:rPr>
                <w:sz w:val="18"/>
                <w:szCs w:val="18"/>
              </w:rPr>
              <w:lastRenderedPageBreak/>
              <w:t>Богородский А.Н.</w:t>
            </w:r>
          </w:p>
          <w:p w:rsidR="000E2F0D" w:rsidRPr="000E2F0D" w:rsidRDefault="000E2F0D" w:rsidP="000E2F0D">
            <w:pPr>
              <w:ind w:left="0" w:firstLine="0"/>
              <w:jc w:val="center"/>
              <w:rPr>
                <w:sz w:val="18"/>
                <w:szCs w:val="18"/>
              </w:rPr>
            </w:pPr>
          </w:p>
        </w:tc>
      </w:tr>
    </w:tbl>
    <w:p w:rsidR="000E2F0D" w:rsidRDefault="000E2F0D" w:rsidP="000E2F0D">
      <w:pPr>
        <w:ind w:left="0" w:firstLine="0"/>
        <w:jc w:val="left"/>
        <w:rPr>
          <w:sz w:val="18"/>
          <w:szCs w:val="18"/>
        </w:rPr>
      </w:pPr>
    </w:p>
    <w:p w:rsidR="002E6C28" w:rsidRDefault="002E6C28" w:rsidP="000E2F0D">
      <w:pPr>
        <w:ind w:left="0" w:firstLine="0"/>
        <w:jc w:val="left"/>
        <w:rPr>
          <w:sz w:val="18"/>
          <w:szCs w:val="18"/>
        </w:rPr>
      </w:pPr>
    </w:p>
    <w:p w:rsidR="002E6C28" w:rsidRPr="000E2F0D" w:rsidRDefault="002E6C28" w:rsidP="000E2F0D">
      <w:pPr>
        <w:ind w:left="0" w:firstLine="0"/>
        <w:jc w:val="left"/>
        <w:rPr>
          <w:sz w:val="18"/>
          <w:szCs w:val="18"/>
        </w:rPr>
      </w:pPr>
    </w:p>
    <w:p w:rsidR="000E2F0D" w:rsidRPr="002E6C28" w:rsidRDefault="002E6C28" w:rsidP="000E2F0D">
      <w:pPr>
        <w:ind w:left="0" w:firstLine="0"/>
        <w:jc w:val="left"/>
        <w:rPr>
          <w:rFonts w:eastAsiaTheme="minorHAnsi"/>
          <w:i/>
          <w:sz w:val="18"/>
          <w:szCs w:val="18"/>
          <w:lang w:eastAsia="en-US"/>
        </w:rPr>
      </w:pPr>
      <w:r>
        <w:rPr>
          <w:i/>
          <w:sz w:val="18"/>
          <w:szCs w:val="18"/>
        </w:rPr>
        <w:t xml:space="preserve">                                                                          </w:t>
      </w:r>
      <w:r w:rsidR="000E2F0D" w:rsidRPr="002E6C28">
        <w:rPr>
          <w:i/>
          <w:sz w:val="18"/>
          <w:szCs w:val="18"/>
        </w:rPr>
        <w:t xml:space="preserve">Начальник социального отдела                                                          Л.Л. </w:t>
      </w:r>
      <w:proofErr w:type="spellStart"/>
      <w:r w:rsidR="000E2F0D" w:rsidRPr="002E6C28">
        <w:rPr>
          <w:i/>
          <w:sz w:val="18"/>
          <w:szCs w:val="18"/>
        </w:rPr>
        <w:t>Гуневич</w:t>
      </w:r>
      <w:proofErr w:type="spellEnd"/>
    </w:p>
    <w:p w:rsidR="00EE5B5E" w:rsidRDefault="00EE5B5E" w:rsidP="002E6C28">
      <w:pPr>
        <w:tabs>
          <w:tab w:val="left" w:pos="426"/>
          <w:tab w:val="left" w:pos="3976"/>
        </w:tabs>
        <w:ind w:left="0" w:right="-142" w:firstLine="0"/>
        <w:rPr>
          <w:sz w:val="18"/>
          <w:szCs w:val="18"/>
        </w:rPr>
      </w:pPr>
    </w:p>
    <w:p w:rsidR="00EE5B5E" w:rsidRDefault="00EE5B5E" w:rsidP="0070249E">
      <w:pPr>
        <w:tabs>
          <w:tab w:val="left" w:pos="426"/>
          <w:tab w:val="left" w:pos="3976"/>
        </w:tabs>
        <w:ind w:left="0" w:right="-142" w:firstLine="426"/>
        <w:rPr>
          <w:sz w:val="18"/>
          <w:szCs w:val="18"/>
        </w:rPr>
      </w:pPr>
    </w:p>
    <w:p w:rsidR="007436DC" w:rsidRPr="0070249E" w:rsidRDefault="007436DC" w:rsidP="0070249E">
      <w:pPr>
        <w:tabs>
          <w:tab w:val="left" w:pos="426"/>
          <w:tab w:val="left" w:pos="3976"/>
        </w:tabs>
        <w:ind w:left="0" w:right="-142" w:firstLine="426"/>
        <w:rPr>
          <w:sz w:val="18"/>
          <w:szCs w:val="18"/>
        </w:rPr>
      </w:pPr>
    </w:p>
    <w:p w:rsidR="0070249E" w:rsidRPr="0070249E" w:rsidRDefault="0070249E" w:rsidP="0070249E">
      <w:pPr>
        <w:tabs>
          <w:tab w:val="left" w:pos="426"/>
          <w:tab w:val="left" w:pos="3976"/>
        </w:tabs>
        <w:ind w:left="0" w:right="-142" w:firstLine="426"/>
        <w:jc w:val="center"/>
        <w:rPr>
          <w:sz w:val="18"/>
          <w:szCs w:val="18"/>
        </w:rPr>
      </w:pPr>
      <w:r w:rsidRPr="0070249E">
        <w:rPr>
          <w:sz w:val="18"/>
          <w:szCs w:val="18"/>
        </w:rPr>
        <w:t>РОССИЙСКАЯ ФЕДЕРАЦИЯ</w:t>
      </w:r>
    </w:p>
    <w:p w:rsidR="0070249E" w:rsidRPr="0070249E" w:rsidRDefault="0070249E" w:rsidP="0070249E">
      <w:pPr>
        <w:tabs>
          <w:tab w:val="left" w:pos="426"/>
          <w:tab w:val="left" w:pos="3976"/>
        </w:tabs>
        <w:ind w:left="0" w:right="-142" w:firstLine="426"/>
        <w:jc w:val="center"/>
        <w:rPr>
          <w:sz w:val="18"/>
          <w:szCs w:val="18"/>
        </w:rPr>
      </w:pPr>
      <w:r w:rsidRPr="0070249E">
        <w:rPr>
          <w:sz w:val="18"/>
          <w:szCs w:val="18"/>
        </w:rPr>
        <w:t>ИРКУТСКАЯ ОБЛАСТЬ ИРКУТСКИЙ РАЙОН</w:t>
      </w:r>
    </w:p>
    <w:p w:rsidR="0070249E" w:rsidRPr="0070249E" w:rsidRDefault="0070249E" w:rsidP="0070249E">
      <w:pPr>
        <w:tabs>
          <w:tab w:val="left" w:pos="426"/>
          <w:tab w:val="left" w:pos="3976"/>
        </w:tabs>
        <w:ind w:left="0" w:right="-142" w:firstLine="426"/>
        <w:jc w:val="center"/>
        <w:rPr>
          <w:sz w:val="18"/>
          <w:szCs w:val="18"/>
        </w:rPr>
      </w:pPr>
      <w:r w:rsidRPr="0070249E">
        <w:rPr>
          <w:sz w:val="18"/>
          <w:szCs w:val="18"/>
        </w:rPr>
        <w:t>ХОМУТОВСКОЕ МУНИЦИПАЛЬНОЕ ОБРАЗОВАНИЕ</w:t>
      </w:r>
    </w:p>
    <w:p w:rsidR="0070249E" w:rsidRPr="0070249E" w:rsidRDefault="0070249E" w:rsidP="0070249E">
      <w:pPr>
        <w:tabs>
          <w:tab w:val="left" w:pos="426"/>
          <w:tab w:val="left" w:pos="3976"/>
        </w:tabs>
        <w:ind w:left="0" w:right="-142" w:firstLine="426"/>
        <w:jc w:val="center"/>
        <w:rPr>
          <w:sz w:val="18"/>
          <w:szCs w:val="18"/>
        </w:rPr>
      </w:pPr>
      <w:r w:rsidRPr="0070249E">
        <w:rPr>
          <w:sz w:val="18"/>
          <w:szCs w:val="18"/>
        </w:rPr>
        <w:t>АДМИНИСТРАЦИЯ</w:t>
      </w:r>
    </w:p>
    <w:p w:rsidR="0070249E" w:rsidRPr="0070249E" w:rsidRDefault="0070249E" w:rsidP="0070249E">
      <w:pPr>
        <w:tabs>
          <w:tab w:val="left" w:pos="426"/>
          <w:tab w:val="left" w:pos="3976"/>
        </w:tabs>
        <w:ind w:left="0" w:right="-142" w:firstLine="426"/>
        <w:jc w:val="center"/>
        <w:rPr>
          <w:sz w:val="18"/>
          <w:szCs w:val="18"/>
        </w:rPr>
      </w:pPr>
      <w:r w:rsidRPr="0070249E">
        <w:rPr>
          <w:sz w:val="18"/>
          <w:szCs w:val="18"/>
        </w:rPr>
        <w:t>ПОСТАНОВЛЕНИЕ</w:t>
      </w:r>
    </w:p>
    <w:p w:rsidR="0070249E" w:rsidRPr="0070249E" w:rsidRDefault="0070249E" w:rsidP="0070249E">
      <w:pPr>
        <w:tabs>
          <w:tab w:val="left" w:pos="426"/>
          <w:tab w:val="left" w:pos="3976"/>
        </w:tabs>
        <w:ind w:left="0" w:right="-142" w:firstLine="426"/>
        <w:jc w:val="left"/>
        <w:rPr>
          <w:sz w:val="18"/>
          <w:szCs w:val="18"/>
        </w:rPr>
      </w:pPr>
    </w:p>
    <w:p w:rsidR="0070249E" w:rsidRPr="007B0A3C" w:rsidRDefault="0070249E" w:rsidP="0070249E">
      <w:pPr>
        <w:tabs>
          <w:tab w:val="left" w:pos="426"/>
          <w:tab w:val="left" w:pos="3976"/>
        </w:tabs>
        <w:ind w:left="0" w:right="-142" w:firstLine="426"/>
        <w:jc w:val="left"/>
        <w:rPr>
          <w:sz w:val="18"/>
          <w:szCs w:val="18"/>
          <w:u w:val="single"/>
        </w:rPr>
      </w:pPr>
      <w:r w:rsidRPr="007B0A3C">
        <w:rPr>
          <w:sz w:val="18"/>
          <w:szCs w:val="18"/>
          <w:u w:val="single"/>
        </w:rPr>
        <w:t>2</w:t>
      </w:r>
      <w:r w:rsidR="007B0A3C" w:rsidRPr="007B0A3C">
        <w:rPr>
          <w:sz w:val="18"/>
          <w:szCs w:val="18"/>
          <w:u w:val="single"/>
        </w:rPr>
        <w:t>7</w:t>
      </w:r>
      <w:r w:rsidRPr="007B0A3C">
        <w:rPr>
          <w:sz w:val="18"/>
          <w:szCs w:val="18"/>
          <w:u w:val="single"/>
        </w:rPr>
        <w:t xml:space="preserve">.05.2025  № </w:t>
      </w:r>
      <w:r w:rsidR="007B0A3C" w:rsidRPr="007B0A3C">
        <w:rPr>
          <w:sz w:val="18"/>
          <w:szCs w:val="18"/>
          <w:u w:val="single"/>
        </w:rPr>
        <w:t>882</w:t>
      </w:r>
      <w:r w:rsidRPr="007B0A3C">
        <w:rPr>
          <w:sz w:val="18"/>
          <w:szCs w:val="18"/>
          <w:u w:val="single"/>
        </w:rPr>
        <w:t xml:space="preserve"> </w:t>
      </w:r>
      <w:proofErr w:type="spellStart"/>
      <w:r w:rsidR="007B0A3C" w:rsidRPr="007B0A3C">
        <w:rPr>
          <w:sz w:val="18"/>
          <w:szCs w:val="18"/>
          <w:u w:val="single"/>
        </w:rPr>
        <w:t>пз</w:t>
      </w:r>
      <w:proofErr w:type="spellEnd"/>
    </w:p>
    <w:p w:rsidR="00672B69" w:rsidRDefault="0070249E" w:rsidP="0070249E">
      <w:pPr>
        <w:tabs>
          <w:tab w:val="left" w:pos="426"/>
          <w:tab w:val="left" w:pos="3976"/>
        </w:tabs>
        <w:ind w:left="0" w:right="-142" w:firstLine="426"/>
        <w:jc w:val="left"/>
        <w:rPr>
          <w:sz w:val="18"/>
          <w:szCs w:val="18"/>
        </w:rPr>
      </w:pPr>
      <w:r w:rsidRPr="0070249E">
        <w:rPr>
          <w:sz w:val="18"/>
          <w:szCs w:val="18"/>
        </w:rPr>
        <w:t xml:space="preserve">       с. Хомутово</w:t>
      </w:r>
    </w:p>
    <w:p w:rsidR="007B0A3C" w:rsidRPr="0070249E" w:rsidRDefault="007B0A3C" w:rsidP="0070249E">
      <w:pPr>
        <w:tabs>
          <w:tab w:val="left" w:pos="426"/>
          <w:tab w:val="left" w:pos="3976"/>
        </w:tabs>
        <w:ind w:left="0" w:right="-142" w:firstLine="426"/>
        <w:jc w:val="left"/>
        <w:rPr>
          <w:sz w:val="18"/>
          <w:szCs w:val="18"/>
        </w:rPr>
      </w:pPr>
    </w:p>
    <w:p w:rsidR="007B0A3C" w:rsidRPr="007B0A3C" w:rsidRDefault="007B0A3C" w:rsidP="007B0A3C">
      <w:pPr>
        <w:tabs>
          <w:tab w:val="left" w:pos="426"/>
          <w:tab w:val="left" w:pos="3976"/>
        </w:tabs>
        <w:ind w:left="0" w:right="-142" w:firstLine="426"/>
        <w:jc w:val="left"/>
        <w:rPr>
          <w:sz w:val="18"/>
          <w:szCs w:val="18"/>
        </w:rPr>
      </w:pPr>
      <w:r w:rsidRPr="007B0A3C">
        <w:rPr>
          <w:sz w:val="18"/>
          <w:szCs w:val="18"/>
        </w:rPr>
        <w:t>О назначении публичных</w:t>
      </w:r>
      <w:r>
        <w:rPr>
          <w:sz w:val="18"/>
          <w:szCs w:val="18"/>
        </w:rPr>
        <w:t xml:space="preserve"> </w:t>
      </w:r>
      <w:r w:rsidRPr="007B0A3C">
        <w:rPr>
          <w:sz w:val="18"/>
          <w:szCs w:val="18"/>
        </w:rPr>
        <w:t>слушаний по проекту решения о предоставлении разрешения</w:t>
      </w:r>
      <w:r>
        <w:rPr>
          <w:sz w:val="18"/>
          <w:szCs w:val="18"/>
        </w:rPr>
        <w:t xml:space="preserve"> </w:t>
      </w:r>
      <w:r w:rsidRPr="007B0A3C">
        <w:rPr>
          <w:sz w:val="18"/>
          <w:szCs w:val="18"/>
        </w:rPr>
        <w:t>на условно разрешенный вид</w:t>
      </w:r>
    </w:p>
    <w:p w:rsidR="007B0A3C" w:rsidRPr="007B0A3C" w:rsidRDefault="007B0A3C" w:rsidP="007B0A3C">
      <w:pPr>
        <w:tabs>
          <w:tab w:val="left" w:pos="426"/>
          <w:tab w:val="left" w:pos="3976"/>
        </w:tabs>
        <w:ind w:left="0" w:right="-142" w:firstLine="426"/>
        <w:jc w:val="left"/>
        <w:rPr>
          <w:sz w:val="18"/>
          <w:szCs w:val="18"/>
        </w:rPr>
      </w:pPr>
      <w:r w:rsidRPr="007B0A3C">
        <w:rPr>
          <w:sz w:val="18"/>
          <w:szCs w:val="18"/>
        </w:rPr>
        <w:t xml:space="preserve">использования земельного участка   </w:t>
      </w:r>
    </w:p>
    <w:p w:rsidR="007B0A3C" w:rsidRPr="007B0A3C" w:rsidRDefault="007B0A3C" w:rsidP="007B0A3C">
      <w:pPr>
        <w:tabs>
          <w:tab w:val="left" w:pos="426"/>
          <w:tab w:val="left" w:pos="3976"/>
        </w:tabs>
        <w:ind w:left="0" w:right="-142" w:firstLine="426"/>
        <w:jc w:val="left"/>
        <w:rPr>
          <w:sz w:val="18"/>
          <w:szCs w:val="18"/>
        </w:rPr>
      </w:pPr>
    </w:p>
    <w:p w:rsidR="007B0A3C" w:rsidRPr="007B0A3C" w:rsidRDefault="007B0A3C" w:rsidP="007777E1">
      <w:pPr>
        <w:tabs>
          <w:tab w:val="left" w:pos="426"/>
          <w:tab w:val="left" w:pos="3976"/>
        </w:tabs>
        <w:ind w:left="0" w:right="-142" w:firstLine="567"/>
        <w:rPr>
          <w:sz w:val="18"/>
          <w:szCs w:val="18"/>
        </w:rPr>
      </w:pPr>
      <w:r w:rsidRPr="007B0A3C">
        <w:rPr>
          <w:sz w:val="18"/>
          <w:szCs w:val="18"/>
        </w:rPr>
        <w:t xml:space="preserve">  </w:t>
      </w:r>
      <w:proofErr w:type="gramStart"/>
      <w:r w:rsidRPr="007B0A3C">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7B0A3C">
        <w:rPr>
          <w:sz w:val="18"/>
          <w:szCs w:val="18"/>
        </w:rPr>
        <w:t>/</w:t>
      </w:r>
      <w:proofErr w:type="gramStart"/>
      <w:r w:rsidRPr="007B0A3C">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7B0A3C">
        <w:rPr>
          <w:sz w:val="18"/>
          <w:szCs w:val="18"/>
        </w:rPr>
        <w:t>Хомутовском</w:t>
      </w:r>
      <w:proofErr w:type="spellEnd"/>
      <w:r w:rsidRPr="007B0A3C">
        <w:rPr>
          <w:sz w:val="18"/>
          <w:szCs w:val="18"/>
        </w:rPr>
        <w:t xml:space="preserve"> муниципальном образовании», на основании заявления Константиновой Юлии Сергеевны, Администрация Хомутовского муниципального образования</w:t>
      </w:r>
      <w:proofErr w:type="gramEnd"/>
    </w:p>
    <w:p w:rsidR="007B0A3C" w:rsidRPr="007B0A3C" w:rsidRDefault="007B0A3C" w:rsidP="007777E1">
      <w:pPr>
        <w:tabs>
          <w:tab w:val="left" w:pos="426"/>
          <w:tab w:val="left" w:pos="3976"/>
        </w:tabs>
        <w:ind w:left="0" w:right="-142" w:firstLine="567"/>
        <w:rPr>
          <w:sz w:val="18"/>
          <w:szCs w:val="18"/>
        </w:rPr>
      </w:pPr>
      <w:r w:rsidRPr="007B0A3C">
        <w:rPr>
          <w:sz w:val="18"/>
          <w:szCs w:val="18"/>
        </w:rPr>
        <w:t>ПОСТАНОВЛЯЕТ:</w:t>
      </w:r>
    </w:p>
    <w:p w:rsidR="007B0A3C" w:rsidRPr="007B0A3C" w:rsidRDefault="007777E1" w:rsidP="007777E1">
      <w:pPr>
        <w:tabs>
          <w:tab w:val="left" w:pos="426"/>
          <w:tab w:val="left" w:pos="3976"/>
        </w:tabs>
        <w:ind w:left="0" w:right="-142" w:firstLine="567"/>
        <w:rPr>
          <w:sz w:val="18"/>
          <w:szCs w:val="18"/>
        </w:rPr>
      </w:pPr>
      <w:r>
        <w:rPr>
          <w:sz w:val="18"/>
          <w:szCs w:val="18"/>
        </w:rPr>
        <w:t>1.</w:t>
      </w:r>
      <w:r w:rsidR="007B0A3C" w:rsidRPr="007B0A3C">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w:t>
      </w:r>
    </w:p>
    <w:p w:rsidR="007B0A3C" w:rsidRPr="007B0A3C" w:rsidRDefault="007777E1" w:rsidP="007777E1">
      <w:pPr>
        <w:tabs>
          <w:tab w:val="left" w:pos="426"/>
          <w:tab w:val="left" w:pos="3976"/>
        </w:tabs>
        <w:ind w:left="0" w:right="-142" w:firstLine="567"/>
        <w:rPr>
          <w:sz w:val="18"/>
          <w:szCs w:val="18"/>
        </w:rPr>
      </w:pPr>
      <w:r>
        <w:rPr>
          <w:sz w:val="18"/>
          <w:szCs w:val="18"/>
        </w:rPr>
        <w:t>1.1</w:t>
      </w:r>
      <w:r w:rsidR="007B0A3C" w:rsidRPr="007B0A3C">
        <w:rPr>
          <w:sz w:val="18"/>
          <w:szCs w:val="18"/>
        </w:rPr>
        <w:t>земельного  участка ЗУ</w:t>
      </w:r>
      <w:proofErr w:type="gramStart"/>
      <w:r w:rsidR="007B0A3C" w:rsidRPr="007B0A3C">
        <w:rPr>
          <w:sz w:val="18"/>
          <w:szCs w:val="18"/>
        </w:rPr>
        <w:t>2</w:t>
      </w:r>
      <w:proofErr w:type="gramEnd"/>
      <w:r w:rsidR="007B0A3C" w:rsidRPr="007B0A3C">
        <w:rPr>
          <w:sz w:val="18"/>
          <w:szCs w:val="18"/>
        </w:rPr>
        <w:t xml:space="preserve"> площадью 494 </w:t>
      </w:r>
      <w:proofErr w:type="spellStart"/>
      <w:r w:rsidR="007B0A3C" w:rsidRPr="007B0A3C">
        <w:rPr>
          <w:sz w:val="18"/>
          <w:szCs w:val="18"/>
        </w:rPr>
        <w:t>кв.м</w:t>
      </w:r>
      <w:proofErr w:type="spellEnd"/>
      <w:r w:rsidR="007B0A3C" w:rsidRPr="007B0A3C">
        <w:rPr>
          <w:sz w:val="18"/>
          <w:szCs w:val="18"/>
        </w:rPr>
        <w:t xml:space="preserve">., образованного в результате раздела земельного участка с кадастровым номером 38:06:100101:4389, расположенного по адресу: Российская Федерация, Иркутская область, Иркутский муниципальный район, </w:t>
      </w:r>
      <w:proofErr w:type="spellStart"/>
      <w:r w:rsidR="007B0A3C" w:rsidRPr="007B0A3C">
        <w:rPr>
          <w:sz w:val="18"/>
          <w:szCs w:val="18"/>
        </w:rPr>
        <w:t>Хомутовское</w:t>
      </w:r>
      <w:proofErr w:type="spellEnd"/>
      <w:r w:rsidR="007B0A3C" w:rsidRPr="007B0A3C">
        <w:rPr>
          <w:sz w:val="18"/>
          <w:szCs w:val="18"/>
        </w:rPr>
        <w:t xml:space="preserve"> сельское поселение, село Хомутово, улица Кирова, земельный участок 149 А.</w:t>
      </w:r>
    </w:p>
    <w:p w:rsidR="007B0A3C" w:rsidRPr="007B0A3C" w:rsidRDefault="007777E1" w:rsidP="007777E1">
      <w:pPr>
        <w:tabs>
          <w:tab w:val="left" w:pos="426"/>
          <w:tab w:val="left" w:pos="3976"/>
        </w:tabs>
        <w:ind w:left="0" w:right="-142" w:firstLine="567"/>
        <w:rPr>
          <w:sz w:val="18"/>
          <w:szCs w:val="18"/>
        </w:rPr>
      </w:pPr>
      <w:r>
        <w:rPr>
          <w:sz w:val="18"/>
          <w:szCs w:val="18"/>
        </w:rPr>
        <w:t>2.</w:t>
      </w:r>
      <w:r w:rsidR="007B0A3C" w:rsidRPr="007B0A3C">
        <w:rPr>
          <w:sz w:val="18"/>
          <w:szCs w:val="18"/>
        </w:rPr>
        <w:t xml:space="preserve"> Комиссии по подготовке правил землепользования и застройки Хомутовского муниципального образования:</w:t>
      </w:r>
    </w:p>
    <w:p w:rsidR="007B0A3C" w:rsidRPr="007B0A3C" w:rsidRDefault="007777E1" w:rsidP="007777E1">
      <w:pPr>
        <w:tabs>
          <w:tab w:val="left" w:pos="426"/>
          <w:tab w:val="left" w:pos="3976"/>
        </w:tabs>
        <w:ind w:left="0" w:right="-142" w:firstLine="567"/>
        <w:rPr>
          <w:sz w:val="18"/>
          <w:szCs w:val="18"/>
        </w:rPr>
      </w:pPr>
      <w:r>
        <w:rPr>
          <w:sz w:val="18"/>
          <w:szCs w:val="18"/>
        </w:rPr>
        <w:t>1)</w:t>
      </w:r>
      <w:r w:rsidR="007B0A3C" w:rsidRPr="007B0A3C">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7B0A3C" w:rsidRPr="007B0A3C" w:rsidRDefault="007777E1" w:rsidP="007777E1">
      <w:pPr>
        <w:tabs>
          <w:tab w:val="left" w:pos="426"/>
          <w:tab w:val="left" w:pos="3976"/>
        </w:tabs>
        <w:ind w:left="0" w:right="-142" w:firstLine="567"/>
        <w:rPr>
          <w:sz w:val="18"/>
          <w:szCs w:val="18"/>
        </w:rPr>
      </w:pPr>
      <w:r>
        <w:rPr>
          <w:sz w:val="18"/>
          <w:szCs w:val="18"/>
        </w:rPr>
        <w:t>2)</w:t>
      </w:r>
      <w:r w:rsidR="007B0A3C" w:rsidRPr="007B0A3C">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B0A3C" w:rsidRPr="007B0A3C" w:rsidRDefault="007B0A3C" w:rsidP="007777E1">
      <w:pPr>
        <w:tabs>
          <w:tab w:val="left" w:pos="426"/>
          <w:tab w:val="left" w:pos="3976"/>
        </w:tabs>
        <w:ind w:left="0" w:right="-142" w:firstLine="567"/>
        <w:rPr>
          <w:sz w:val="18"/>
          <w:szCs w:val="18"/>
        </w:rPr>
      </w:pPr>
      <w:r w:rsidRPr="007B0A3C">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B0A3C" w:rsidRPr="007B0A3C" w:rsidRDefault="007B0A3C" w:rsidP="007777E1">
      <w:pPr>
        <w:tabs>
          <w:tab w:val="left" w:pos="426"/>
          <w:tab w:val="left" w:pos="3976"/>
        </w:tabs>
        <w:ind w:left="0" w:right="-142" w:firstLine="567"/>
        <w:rPr>
          <w:sz w:val="18"/>
          <w:szCs w:val="18"/>
        </w:rPr>
      </w:pPr>
      <w:r w:rsidRPr="007B0A3C">
        <w:rPr>
          <w:sz w:val="18"/>
          <w:szCs w:val="18"/>
        </w:rPr>
        <w:t>б) проекта и информационных материалов к нему;</w:t>
      </w:r>
    </w:p>
    <w:p w:rsidR="007B0A3C" w:rsidRPr="007B0A3C" w:rsidRDefault="007B0A3C" w:rsidP="007777E1">
      <w:pPr>
        <w:tabs>
          <w:tab w:val="left" w:pos="426"/>
          <w:tab w:val="left" w:pos="3976"/>
        </w:tabs>
        <w:ind w:left="0" w:right="-142" w:firstLine="567"/>
        <w:rPr>
          <w:sz w:val="18"/>
          <w:szCs w:val="18"/>
        </w:rPr>
      </w:pPr>
      <w:r w:rsidRPr="007B0A3C">
        <w:rPr>
          <w:sz w:val="18"/>
          <w:szCs w:val="18"/>
        </w:rPr>
        <w:t>в) заключения о результатах публичных слушаний.</w:t>
      </w:r>
    </w:p>
    <w:p w:rsidR="007B0A3C" w:rsidRPr="007B0A3C" w:rsidRDefault="007B0A3C" w:rsidP="007777E1">
      <w:pPr>
        <w:tabs>
          <w:tab w:val="left" w:pos="426"/>
          <w:tab w:val="left" w:pos="3976"/>
        </w:tabs>
        <w:ind w:left="0" w:right="-142" w:firstLine="567"/>
        <w:rPr>
          <w:sz w:val="18"/>
          <w:szCs w:val="18"/>
        </w:rPr>
      </w:pPr>
      <w:r w:rsidRPr="007B0A3C">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B0A3C" w:rsidRPr="007B0A3C" w:rsidRDefault="007B0A3C" w:rsidP="007777E1">
      <w:pPr>
        <w:tabs>
          <w:tab w:val="left" w:pos="426"/>
          <w:tab w:val="left" w:pos="3976"/>
        </w:tabs>
        <w:ind w:left="0" w:right="-142" w:firstLine="567"/>
        <w:rPr>
          <w:sz w:val="18"/>
          <w:szCs w:val="18"/>
        </w:rPr>
      </w:pPr>
      <w:r w:rsidRPr="007B0A3C">
        <w:rPr>
          <w:sz w:val="18"/>
          <w:szCs w:val="18"/>
        </w:rPr>
        <w:t xml:space="preserve">4. </w:t>
      </w:r>
      <w:proofErr w:type="gramStart"/>
      <w:r w:rsidRPr="007B0A3C">
        <w:rPr>
          <w:sz w:val="18"/>
          <w:szCs w:val="18"/>
        </w:rPr>
        <w:t>Контроль за</w:t>
      </w:r>
      <w:proofErr w:type="gramEnd"/>
      <w:r w:rsidRPr="007B0A3C">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7B0A3C" w:rsidRPr="007B0A3C" w:rsidRDefault="007B0A3C" w:rsidP="007B0A3C">
      <w:pPr>
        <w:tabs>
          <w:tab w:val="left" w:pos="426"/>
          <w:tab w:val="left" w:pos="3976"/>
        </w:tabs>
        <w:ind w:left="0" w:right="-142" w:firstLine="426"/>
        <w:jc w:val="left"/>
        <w:rPr>
          <w:i/>
          <w:sz w:val="18"/>
          <w:szCs w:val="18"/>
        </w:rPr>
      </w:pPr>
    </w:p>
    <w:p w:rsidR="007B0A3C" w:rsidRPr="007B0A3C" w:rsidRDefault="007B0A3C" w:rsidP="007B0A3C">
      <w:pPr>
        <w:tabs>
          <w:tab w:val="left" w:pos="426"/>
          <w:tab w:val="left" w:pos="3976"/>
        </w:tabs>
        <w:ind w:left="0" w:right="-142" w:firstLine="426"/>
        <w:jc w:val="left"/>
        <w:rPr>
          <w:i/>
          <w:sz w:val="18"/>
          <w:szCs w:val="18"/>
        </w:rPr>
      </w:pPr>
    </w:p>
    <w:p w:rsidR="007B0A3C" w:rsidRDefault="007777E1" w:rsidP="007B0A3C">
      <w:pPr>
        <w:tabs>
          <w:tab w:val="left" w:pos="426"/>
          <w:tab w:val="left" w:pos="3976"/>
        </w:tabs>
        <w:ind w:left="0" w:right="-142" w:firstLine="426"/>
        <w:jc w:val="left"/>
        <w:rPr>
          <w:i/>
          <w:sz w:val="18"/>
          <w:szCs w:val="18"/>
        </w:rPr>
      </w:pPr>
      <w:r>
        <w:rPr>
          <w:i/>
          <w:sz w:val="18"/>
          <w:szCs w:val="18"/>
        </w:rPr>
        <w:t xml:space="preserve">                                                                                                 </w:t>
      </w:r>
      <w:r w:rsidR="007B0A3C" w:rsidRPr="007B0A3C">
        <w:rPr>
          <w:i/>
          <w:sz w:val="18"/>
          <w:szCs w:val="18"/>
        </w:rPr>
        <w:t>Глава администрации</w:t>
      </w:r>
      <w:r w:rsidR="007B0A3C" w:rsidRPr="007B0A3C">
        <w:rPr>
          <w:i/>
          <w:sz w:val="18"/>
          <w:szCs w:val="18"/>
        </w:rPr>
        <w:tab/>
        <w:t xml:space="preserve">           </w:t>
      </w:r>
      <w:r>
        <w:rPr>
          <w:i/>
          <w:sz w:val="18"/>
          <w:szCs w:val="18"/>
        </w:rPr>
        <w:t xml:space="preserve">                                       </w:t>
      </w:r>
      <w:r w:rsidR="007B0A3C" w:rsidRPr="007B0A3C">
        <w:rPr>
          <w:i/>
          <w:sz w:val="18"/>
          <w:szCs w:val="18"/>
        </w:rPr>
        <w:t xml:space="preserve"> А.В. Иваненко</w:t>
      </w:r>
    </w:p>
    <w:p w:rsidR="007777E1" w:rsidRDefault="007777E1" w:rsidP="007B0A3C">
      <w:pPr>
        <w:tabs>
          <w:tab w:val="left" w:pos="426"/>
          <w:tab w:val="left" w:pos="3976"/>
        </w:tabs>
        <w:ind w:left="0" w:right="-142" w:firstLine="426"/>
        <w:jc w:val="left"/>
        <w:rPr>
          <w:i/>
          <w:sz w:val="18"/>
          <w:szCs w:val="18"/>
        </w:rPr>
      </w:pPr>
    </w:p>
    <w:p w:rsidR="007777E1" w:rsidRDefault="007777E1" w:rsidP="007777E1">
      <w:pPr>
        <w:tabs>
          <w:tab w:val="left" w:pos="426"/>
          <w:tab w:val="left" w:pos="3976"/>
        </w:tabs>
        <w:ind w:left="0" w:right="-142" w:firstLine="426"/>
        <w:jc w:val="center"/>
        <w:rPr>
          <w:i/>
          <w:sz w:val="18"/>
          <w:szCs w:val="18"/>
        </w:rPr>
      </w:pPr>
    </w:p>
    <w:p w:rsidR="007777E1" w:rsidRPr="007777E1" w:rsidRDefault="007777E1" w:rsidP="007777E1">
      <w:pPr>
        <w:tabs>
          <w:tab w:val="left" w:pos="426"/>
          <w:tab w:val="left" w:pos="3976"/>
        </w:tabs>
        <w:ind w:left="0" w:right="-142" w:firstLine="567"/>
        <w:jc w:val="center"/>
        <w:rPr>
          <w:b/>
          <w:sz w:val="18"/>
          <w:szCs w:val="18"/>
          <w:u w:val="single"/>
        </w:rPr>
      </w:pPr>
      <w:r w:rsidRPr="007777E1">
        <w:rPr>
          <w:b/>
          <w:sz w:val="18"/>
          <w:szCs w:val="18"/>
          <w:u w:val="single"/>
        </w:rPr>
        <w:t>Проект</w:t>
      </w:r>
    </w:p>
    <w:p w:rsidR="007777E1" w:rsidRPr="007777E1" w:rsidRDefault="007777E1" w:rsidP="007777E1">
      <w:pPr>
        <w:tabs>
          <w:tab w:val="left" w:pos="426"/>
          <w:tab w:val="left" w:pos="3976"/>
        </w:tabs>
        <w:ind w:left="0" w:right="-142" w:firstLine="567"/>
        <w:rPr>
          <w:sz w:val="18"/>
          <w:szCs w:val="18"/>
        </w:rPr>
      </w:pPr>
      <w:r w:rsidRPr="007777E1">
        <w:rPr>
          <w:sz w:val="18"/>
          <w:szCs w:val="18"/>
        </w:rPr>
        <w:t>Решения о предоставлении разрешения на условно разрешенный вид использования «Магазины»:  в отношении земельного  участка ЗУ</w:t>
      </w:r>
      <w:proofErr w:type="gramStart"/>
      <w:r w:rsidRPr="007777E1">
        <w:rPr>
          <w:sz w:val="18"/>
          <w:szCs w:val="18"/>
        </w:rPr>
        <w:t>2</w:t>
      </w:r>
      <w:proofErr w:type="gramEnd"/>
      <w:r w:rsidRPr="007777E1">
        <w:rPr>
          <w:sz w:val="18"/>
          <w:szCs w:val="18"/>
        </w:rPr>
        <w:t xml:space="preserve"> площадью 494 </w:t>
      </w:r>
      <w:proofErr w:type="spellStart"/>
      <w:r w:rsidRPr="007777E1">
        <w:rPr>
          <w:sz w:val="18"/>
          <w:szCs w:val="18"/>
        </w:rPr>
        <w:t>кв.м</w:t>
      </w:r>
      <w:proofErr w:type="spellEnd"/>
      <w:r w:rsidRPr="007777E1">
        <w:rPr>
          <w:sz w:val="18"/>
          <w:szCs w:val="18"/>
        </w:rPr>
        <w:t xml:space="preserve">., образованного в результате раздела земельного участка с кадастровым номером 38:06:100101:4389, расположенного по адресу: Российская Федерация, Иркутская область, Иркутский муниципальный район, </w:t>
      </w:r>
      <w:proofErr w:type="spellStart"/>
      <w:r w:rsidRPr="007777E1">
        <w:rPr>
          <w:sz w:val="18"/>
          <w:szCs w:val="18"/>
        </w:rPr>
        <w:t>Хомутовское</w:t>
      </w:r>
      <w:proofErr w:type="spellEnd"/>
      <w:r w:rsidRPr="007777E1">
        <w:rPr>
          <w:sz w:val="18"/>
          <w:szCs w:val="18"/>
        </w:rPr>
        <w:t xml:space="preserve"> сельское поселение, село Хомутово, улица Кирова, земельный участок 149</w:t>
      </w:r>
      <w:proofErr w:type="gramStart"/>
      <w:r w:rsidRPr="007777E1">
        <w:rPr>
          <w:sz w:val="18"/>
          <w:szCs w:val="18"/>
        </w:rPr>
        <w:t xml:space="preserve"> А</w:t>
      </w:r>
      <w:proofErr w:type="gramEnd"/>
    </w:p>
    <w:p w:rsidR="007777E1" w:rsidRPr="007777E1" w:rsidRDefault="007777E1" w:rsidP="007777E1">
      <w:pPr>
        <w:tabs>
          <w:tab w:val="left" w:pos="426"/>
          <w:tab w:val="left" w:pos="3976"/>
        </w:tabs>
        <w:ind w:left="0" w:right="-142" w:firstLine="567"/>
        <w:rPr>
          <w:sz w:val="18"/>
          <w:szCs w:val="18"/>
        </w:rPr>
      </w:pPr>
    </w:p>
    <w:p w:rsidR="007777E1" w:rsidRPr="007777E1" w:rsidRDefault="007777E1" w:rsidP="007777E1">
      <w:pPr>
        <w:tabs>
          <w:tab w:val="left" w:pos="426"/>
          <w:tab w:val="left" w:pos="3976"/>
        </w:tabs>
        <w:ind w:left="0" w:right="-142" w:firstLine="567"/>
        <w:rPr>
          <w:sz w:val="18"/>
          <w:szCs w:val="18"/>
        </w:rPr>
      </w:pPr>
      <w:r w:rsidRPr="007777E1">
        <w:rPr>
          <w:sz w:val="18"/>
          <w:szCs w:val="18"/>
        </w:rPr>
        <w:t>Учитывая заявление Константиновой Юлии Сергеевны о предоставлении разрешения на условно разрешенный вид использования «Магазины»:  в отношении земельного  участка ЗУ</w:t>
      </w:r>
      <w:proofErr w:type="gramStart"/>
      <w:r w:rsidRPr="007777E1">
        <w:rPr>
          <w:sz w:val="18"/>
          <w:szCs w:val="18"/>
        </w:rPr>
        <w:t>2</w:t>
      </w:r>
      <w:proofErr w:type="gramEnd"/>
      <w:r w:rsidRPr="007777E1">
        <w:rPr>
          <w:sz w:val="18"/>
          <w:szCs w:val="18"/>
        </w:rPr>
        <w:t xml:space="preserve"> площадью 494 </w:t>
      </w:r>
      <w:proofErr w:type="spellStart"/>
      <w:r w:rsidRPr="007777E1">
        <w:rPr>
          <w:sz w:val="18"/>
          <w:szCs w:val="18"/>
        </w:rPr>
        <w:t>кв.м</w:t>
      </w:r>
      <w:proofErr w:type="spellEnd"/>
      <w:r w:rsidRPr="007777E1">
        <w:rPr>
          <w:sz w:val="18"/>
          <w:szCs w:val="18"/>
        </w:rPr>
        <w:t xml:space="preserve">., образованного в результате раздела земельного участка с кадастровым номером 38:06:100101:4389, расположенного по адресу: Российская Федерация, Иркутская область, Иркутский муниципальный район, </w:t>
      </w:r>
      <w:proofErr w:type="spellStart"/>
      <w:r w:rsidRPr="007777E1">
        <w:rPr>
          <w:sz w:val="18"/>
          <w:szCs w:val="18"/>
        </w:rPr>
        <w:t>Хомутовское</w:t>
      </w:r>
      <w:proofErr w:type="spellEnd"/>
      <w:r w:rsidRPr="007777E1">
        <w:rPr>
          <w:sz w:val="18"/>
          <w:szCs w:val="18"/>
        </w:rPr>
        <w:t xml:space="preserve"> сельское поселение, село Хомутово, улица Кирова, земельный участок 149</w:t>
      </w:r>
      <w:proofErr w:type="gramStart"/>
      <w:r w:rsidRPr="007777E1">
        <w:rPr>
          <w:sz w:val="18"/>
          <w:szCs w:val="18"/>
        </w:rPr>
        <w:t xml:space="preserve"> А</w:t>
      </w:r>
      <w:proofErr w:type="gramEnd"/>
    </w:p>
    <w:p w:rsidR="007777E1" w:rsidRDefault="007777E1" w:rsidP="007777E1">
      <w:pPr>
        <w:tabs>
          <w:tab w:val="left" w:pos="426"/>
          <w:tab w:val="left" w:pos="3976"/>
        </w:tabs>
        <w:ind w:left="0" w:right="-142" w:firstLine="567"/>
        <w:rPr>
          <w:b/>
          <w:sz w:val="18"/>
          <w:szCs w:val="18"/>
        </w:rPr>
      </w:pPr>
      <w:r w:rsidRPr="007777E1">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34546" w:rsidRPr="007777E1" w:rsidRDefault="00534546" w:rsidP="007777E1">
      <w:pPr>
        <w:tabs>
          <w:tab w:val="left" w:pos="426"/>
          <w:tab w:val="left" w:pos="3976"/>
        </w:tabs>
        <w:ind w:left="0" w:right="-142" w:firstLine="567"/>
        <w:rPr>
          <w:b/>
          <w:sz w:val="18"/>
          <w:szCs w:val="18"/>
        </w:rPr>
      </w:pPr>
    </w:p>
    <w:p w:rsidR="007777E1" w:rsidRPr="007777E1" w:rsidRDefault="007777E1" w:rsidP="007777E1">
      <w:pPr>
        <w:tabs>
          <w:tab w:val="left" w:pos="426"/>
          <w:tab w:val="left" w:pos="3976"/>
        </w:tabs>
        <w:ind w:left="0" w:right="-142" w:firstLine="426"/>
        <w:jc w:val="left"/>
        <w:rPr>
          <w:b/>
          <w:i/>
          <w:sz w:val="18"/>
          <w:szCs w:val="18"/>
        </w:rPr>
      </w:pPr>
      <w:r w:rsidRPr="007777E1">
        <w:rPr>
          <w:b/>
          <w:i/>
          <w:noProof/>
          <w:sz w:val="18"/>
          <w:szCs w:val="18"/>
        </w:rPr>
        <w:lastRenderedPageBreak/>
        <mc:AlternateContent>
          <mc:Choice Requires="wps">
            <w:drawing>
              <wp:anchor distT="0" distB="0" distL="114300" distR="114300" simplePos="0" relativeHeight="251667456" behindDoc="0" locked="0" layoutInCell="1" allowOverlap="1" wp14:anchorId="1BAD8AD2" wp14:editId="6BB35841">
                <wp:simplePos x="0" y="0"/>
                <wp:positionH relativeFrom="column">
                  <wp:posOffset>1371600</wp:posOffset>
                </wp:positionH>
                <wp:positionV relativeFrom="paragraph">
                  <wp:posOffset>1569085</wp:posOffset>
                </wp:positionV>
                <wp:extent cx="914400" cy="228600"/>
                <wp:effectExtent l="154940" t="16510" r="187960" b="16510"/>
                <wp:wrapNone/>
                <wp:docPr id="6" name="Поле 6"/>
                <wp:cNvGraphicFramePr/>
                <a:graphic xmlns:a="http://schemas.openxmlformats.org/drawingml/2006/main">
                  <a:graphicData uri="http://schemas.microsoft.com/office/word/2010/wordprocessingShape">
                    <wps:wsp>
                      <wps:cNvSpPr txBox="1"/>
                      <wps:spPr>
                        <a:xfrm rot="18853108">
                          <a:off x="0" y="0"/>
                          <a:ext cx="914400" cy="228600"/>
                        </a:xfrm>
                        <a:prstGeom prst="rect">
                          <a:avLst/>
                        </a:prstGeom>
                        <a:solidFill>
                          <a:sysClr val="window" lastClr="FFFFFF"/>
                        </a:solidFill>
                        <a:ln w="6350">
                          <a:solidFill>
                            <a:prstClr val="black"/>
                          </a:solidFill>
                        </a:ln>
                        <a:effectLst/>
                      </wps:spPr>
                      <wps:txbx>
                        <w:txbxContent>
                          <w:p w:rsidR="000E2F0D" w:rsidRDefault="000E2F0D" w:rsidP="007777E1">
                            <w:r>
                              <w:t>:</w:t>
                            </w:r>
                            <w:r w:rsidRPr="0035582E">
                              <w:rPr>
                                <w:rFonts w:ascii="Arial" w:hAnsi="Arial" w:cs="Arial"/>
                                <w:color w:val="252625"/>
                                <w:shd w:val="clear" w:color="auto" w:fill="FFFFFF"/>
                              </w:rPr>
                              <w:t xml:space="preserve"> </w:t>
                            </w:r>
                            <w:r>
                              <w:rPr>
                                <w:rFonts w:ascii="Arial" w:hAnsi="Arial" w:cs="Arial"/>
                                <w:color w:val="252625"/>
                                <w:shd w:val="clear" w:color="auto" w:fill="FFFFFF"/>
                              </w:rPr>
                              <w:t>2273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6" o:spid="_x0000_s1026" type="#_x0000_t202" style="position:absolute;left:0;text-align:left;margin-left:108pt;margin-top:123.55pt;width:1in;height:18pt;rotation:-3000339fd;z-index:2516674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" fillcolor="window" strokeweight=".5pt">
                <v:textbox>
                  <w:txbxContent>
                    <w:p w:rsidR="000E2F0D" w:rsidRDefault="000E2F0D" w:rsidP="007777E1">
                      <w:r>
                        <w:t>:</w:t>
                      </w:r>
                      <w:r w:rsidRPr="0035582E">
                        <w:rPr>
                          <w:rFonts w:ascii="Arial" w:hAnsi="Arial" w:cs="Arial"/>
                          <w:color w:val="252625"/>
                          <w:shd w:val="clear" w:color="auto" w:fill="FFFFFF"/>
                        </w:rPr>
                        <w:t xml:space="preserve"> </w:t>
                      </w:r>
                      <w:r>
                        <w:rPr>
                          <w:rFonts w:ascii="Arial" w:hAnsi="Arial" w:cs="Arial"/>
                          <w:color w:val="252625"/>
                          <w:shd w:val="clear" w:color="auto" w:fill="FFFFFF"/>
                        </w:rPr>
                        <w:t>2273</w:t>
                      </w:r>
                    </w:p>
                  </w:txbxContent>
                </v:textbox>
              </v:shape>
            </w:pict>
          </mc:Fallback>
        </mc:AlternateContent>
      </w:r>
      <w:r w:rsidRPr="007777E1">
        <w:rPr>
          <w:b/>
          <w:i/>
          <w:noProof/>
          <w:sz w:val="18"/>
          <w:szCs w:val="18"/>
        </w:rPr>
        <mc:AlternateContent>
          <mc:Choice Requires="wps">
            <w:drawing>
              <wp:anchor distT="0" distB="0" distL="114300" distR="114300" simplePos="0" relativeHeight="251666432" behindDoc="0" locked="0" layoutInCell="1" allowOverlap="1" wp14:anchorId="5A4D97C5" wp14:editId="6DC43874">
                <wp:simplePos x="0" y="0"/>
                <wp:positionH relativeFrom="column">
                  <wp:posOffset>2794355</wp:posOffset>
                </wp:positionH>
                <wp:positionV relativeFrom="paragraph">
                  <wp:posOffset>890269</wp:posOffset>
                </wp:positionV>
                <wp:extent cx="914400" cy="228600"/>
                <wp:effectExtent l="38100" t="95250" r="33020" b="95250"/>
                <wp:wrapNone/>
                <wp:docPr id="5" name="Поле 5"/>
                <wp:cNvGraphicFramePr/>
                <a:graphic xmlns:a="http://schemas.openxmlformats.org/drawingml/2006/main">
                  <a:graphicData uri="http://schemas.microsoft.com/office/word/2010/wordprocessingShape">
                    <wps:wsp>
                      <wps:cNvSpPr txBox="1"/>
                      <wps:spPr>
                        <a:xfrm rot="975910">
                          <a:off x="0" y="0"/>
                          <a:ext cx="914400" cy="228600"/>
                        </a:xfrm>
                        <a:prstGeom prst="rect">
                          <a:avLst/>
                        </a:prstGeom>
                        <a:solidFill>
                          <a:sysClr val="window" lastClr="FFFFFF"/>
                        </a:solidFill>
                        <a:ln w="6350">
                          <a:solidFill>
                            <a:prstClr val="black"/>
                          </a:solidFill>
                        </a:ln>
                        <a:effectLst/>
                      </wps:spPr>
                      <wps:txbx>
                        <w:txbxContent>
                          <w:p w:rsidR="000E2F0D" w:rsidRDefault="000E2F0D" w:rsidP="007777E1">
                            <w:r>
                              <w:t>:4422, 10467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5" o:spid="_x0000_s1027" type="#_x0000_t202" style="position:absolute;left:0;text-align:left;margin-left:220.05pt;margin-top:70.1pt;width:1in;height:18pt;rotation:1065954fd;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" fillcolor="window" strokeweight=".5pt">
                <v:textbox>
                  <w:txbxContent>
                    <w:p w:rsidR="000E2F0D" w:rsidRDefault="000E2F0D" w:rsidP="007777E1">
                      <w:r>
                        <w:t>:4422, 10467</w:t>
                      </w:r>
                    </w:p>
                  </w:txbxContent>
                </v:textbox>
              </v:shape>
            </w:pict>
          </mc:Fallback>
        </mc:AlternateContent>
      </w:r>
      <w:r w:rsidRPr="007777E1">
        <w:rPr>
          <w:b/>
          <w:i/>
          <w:noProof/>
          <w:sz w:val="18"/>
          <w:szCs w:val="18"/>
        </w:rPr>
        <mc:AlternateContent>
          <mc:Choice Requires="wps">
            <w:drawing>
              <wp:anchor distT="0" distB="0" distL="114300" distR="114300" simplePos="0" relativeHeight="251664384" behindDoc="0" locked="0" layoutInCell="1" allowOverlap="1" wp14:anchorId="1BB6BCD1" wp14:editId="4C766F5F">
                <wp:simplePos x="0" y="0"/>
                <wp:positionH relativeFrom="column">
                  <wp:posOffset>2080204</wp:posOffset>
                </wp:positionH>
                <wp:positionV relativeFrom="paragraph">
                  <wp:posOffset>2981392</wp:posOffset>
                </wp:positionV>
                <wp:extent cx="524357" cy="302214"/>
                <wp:effectExtent l="57150" t="114300" r="66675" b="117475"/>
                <wp:wrapNone/>
                <wp:docPr id="7" name="Поле 7"/>
                <wp:cNvGraphicFramePr/>
                <a:graphic xmlns:a="http://schemas.openxmlformats.org/drawingml/2006/main">
                  <a:graphicData uri="http://schemas.microsoft.com/office/word/2010/wordprocessingShape">
                    <wps:wsp>
                      <wps:cNvSpPr txBox="1"/>
                      <wps:spPr>
                        <a:xfrm rot="1573645">
                          <a:off x="0" y="0"/>
                          <a:ext cx="524357" cy="3022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E2F0D" w:rsidRDefault="000E2F0D" w:rsidP="007777E1">
                            <w:r>
                              <w:t>1004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7" o:spid="_x0000_s1028" type="#_x0000_t202" style="position:absolute;left:0;text-align:left;margin-left:163.8pt;margin-top:234.75pt;width:41.3pt;height:23.8pt;rotation:1718840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" fillcolor="white [3201]" strokeweight=".5pt">
                <v:textbox>
                  <w:txbxContent>
                    <w:p w:rsidR="000E2F0D" w:rsidRDefault="000E2F0D" w:rsidP="007777E1">
                      <w:r>
                        <w:t>1004</w:t>
                      </w:r>
                    </w:p>
                  </w:txbxContent>
                </v:textbox>
              </v:shape>
            </w:pict>
          </mc:Fallback>
        </mc:AlternateContent>
      </w:r>
      <w:r w:rsidRPr="007777E1">
        <w:rPr>
          <w:b/>
          <w:i/>
          <w:noProof/>
          <w:sz w:val="18"/>
          <w:szCs w:val="18"/>
        </w:rPr>
        <mc:AlternateContent>
          <mc:Choice Requires="wps">
            <w:drawing>
              <wp:anchor distT="0" distB="0" distL="114300" distR="114300" simplePos="0" relativeHeight="251663360" behindDoc="0" locked="0" layoutInCell="1" allowOverlap="1" wp14:anchorId="769B7A5B" wp14:editId="45B1F603">
                <wp:simplePos x="0" y="0"/>
                <wp:positionH relativeFrom="column">
                  <wp:posOffset>3148965</wp:posOffset>
                </wp:positionH>
                <wp:positionV relativeFrom="paragraph">
                  <wp:posOffset>2696210</wp:posOffset>
                </wp:positionV>
                <wp:extent cx="914400" cy="276225"/>
                <wp:effectExtent l="188912" t="39688" r="182563" b="30162"/>
                <wp:wrapNone/>
                <wp:docPr id="3" name="Поле 3"/>
                <wp:cNvGraphicFramePr/>
                <a:graphic xmlns:a="http://schemas.openxmlformats.org/drawingml/2006/main">
                  <a:graphicData uri="http://schemas.microsoft.com/office/word/2010/wordprocessingShape">
                    <wps:wsp>
                      <wps:cNvSpPr txBox="1"/>
                      <wps:spPr>
                        <a:xfrm rot="18438014">
                          <a:off x="0" y="0"/>
                          <a:ext cx="91440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E2F0D" w:rsidRDefault="000E2F0D" w:rsidP="007777E1">
                            <w:r>
                              <w:t>:4461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3" o:spid="_x0000_s1029" type="#_x0000_t202" style="position:absolute;left:0;text-align:left;margin-left:247.95pt;margin-top:212.3pt;width:1in;height:21.75pt;rotation:-3453732fd;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" fillcolor="white [3201]" strokeweight=".5pt">
                <v:textbox>
                  <w:txbxContent>
                    <w:p w:rsidR="000E2F0D" w:rsidRDefault="000E2F0D" w:rsidP="007777E1">
                      <w:r>
                        <w:t>:4461</w:t>
                      </w:r>
                    </w:p>
                  </w:txbxContent>
                </v:textbox>
              </v:shape>
            </w:pict>
          </mc:Fallback>
        </mc:AlternateContent>
      </w:r>
      <w:r w:rsidRPr="007777E1">
        <w:rPr>
          <w:b/>
          <w:i/>
          <w:noProof/>
          <w:sz w:val="18"/>
          <w:szCs w:val="18"/>
        </w:rPr>
        <mc:AlternateContent>
          <mc:Choice Requires="wps">
            <w:drawing>
              <wp:anchor distT="0" distB="0" distL="114300" distR="114300" simplePos="0" relativeHeight="251662336" behindDoc="0" locked="0" layoutInCell="1" allowOverlap="1" wp14:anchorId="57379BCB" wp14:editId="0B609843">
                <wp:simplePos x="0" y="0"/>
                <wp:positionH relativeFrom="column">
                  <wp:posOffset>3546289</wp:posOffset>
                </wp:positionH>
                <wp:positionV relativeFrom="paragraph">
                  <wp:posOffset>2590119</wp:posOffset>
                </wp:positionV>
                <wp:extent cx="1085850" cy="257175"/>
                <wp:effectExtent l="300037" t="4763" r="280988" b="0"/>
                <wp:wrapNone/>
                <wp:docPr id="1" name="Поле 1"/>
                <wp:cNvGraphicFramePr/>
                <a:graphic xmlns:a="http://schemas.openxmlformats.org/drawingml/2006/main">
                  <a:graphicData uri="http://schemas.microsoft.com/office/word/2010/wordprocessingShape">
                    <wps:wsp>
                      <wps:cNvSpPr txBox="1"/>
                      <wps:spPr>
                        <a:xfrm rot="18241248">
                          <a:off x="0" y="0"/>
                          <a:ext cx="1085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E2F0D" w:rsidRDefault="000E2F0D" w:rsidP="007777E1">
                            <w:r>
                              <w:t xml:space="preserve">Ул. </w:t>
                            </w:r>
                            <w:proofErr w:type="spellStart"/>
                            <w:r>
                              <w:t>кирова</w:t>
                            </w:r>
                            <w:proofErr w:type="spellEnd"/>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 o:spid="_x0000_s1030" type="#_x0000_t202" style="position:absolute;left:0;text-align:left;margin-left:279.25pt;margin-top:203.95pt;width:85.5pt;height:20.25pt;rotation:-3668653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" fillcolor="white [3201]" strokeweight=".5pt">
                <v:textbox>
                  <w:txbxContent>
                    <w:p w:rsidR="000E2F0D" w:rsidRDefault="000E2F0D" w:rsidP="007777E1">
                      <w:r>
                        <w:t xml:space="preserve">Ул. </w:t>
                      </w:r>
                      <w:proofErr w:type="spellStart"/>
                      <w:r>
                        <w:t>кирова</w:t>
                      </w:r>
                      <w:proofErr w:type="spellEnd"/>
                      <w:r>
                        <w:t xml:space="preserve"> </w:t>
                      </w:r>
                    </w:p>
                  </w:txbxContent>
                </v:textbox>
              </v:shape>
            </w:pict>
          </mc:Fallback>
        </mc:AlternateContent>
      </w:r>
      <w:r w:rsidRPr="007777E1">
        <w:rPr>
          <w:b/>
          <w:i/>
          <w:noProof/>
          <w:sz w:val="18"/>
          <w:szCs w:val="18"/>
        </w:rPr>
        <w:drawing>
          <wp:inline distT="0" distB="0" distL="0" distR="0" wp14:anchorId="13BDE9D5" wp14:editId="77C03949">
            <wp:extent cx="5989320" cy="36652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84186" cy="3662078"/>
                    </a:xfrm>
                    <a:prstGeom prst="rect">
                      <a:avLst/>
                    </a:prstGeom>
                  </pic:spPr>
                </pic:pic>
              </a:graphicData>
            </a:graphic>
          </wp:inline>
        </w:drawing>
      </w:r>
      <w:r w:rsidRPr="007777E1">
        <w:rPr>
          <w:b/>
          <w:i/>
          <w:sz w:val="18"/>
          <w:szCs w:val="18"/>
        </w:rPr>
        <w:t xml:space="preserve"> </w:t>
      </w:r>
      <w:r w:rsidRPr="007777E1">
        <w:rPr>
          <w:b/>
          <w:i/>
          <w:noProof/>
          <w:sz w:val="18"/>
          <w:szCs w:val="18"/>
        </w:rPr>
        <mc:AlternateContent>
          <mc:Choice Requires="wps">
            <w:drawing>
              <wp:anchor distT="0" distB="0" distL="114300" distR="114300" simplePos="0" relativeHeight="251665408" behindDoc="0" locked="0" layoutInCell="1" allowOverlap="1" wp14:anchorId="2462AC78" wp14:editId="787F3050">
                <wp:simplePos x="0" y="0"/>
                <wp:positionH relativeFrom="column">
                  <wp:posOffset>2828925</wp:posOffset>
                </wp:positionH>
                <wp:positionV relativeFrom="paragraph">
                  <wp:posOffset>1569085</wp:posOffset>
                </wp:positionV>
                <wp:extent cx="914400" cy="228600"/>
                <wp:effectExtent l="159703" t="30797" r="164147" b="30798"/>
                <wp:wrapNone/>
                <wp:docPr id="8" name="Поле 8"/>
                <wp:cNvGraphicFramePr/>
                <a:graphic xmlns:a="http://schemas.openxmlformats.org/drawingml/2006/main">
                  <a:graphicData uri="http://schemas.microsoft.com/office/word/2010/wordprocessingShape">
                    <wps:wsp>
                      <wps:cNvSpPr txBox="1"/>
                      <wps:spPr>
                        <a:xfrm rot="2761307">
                          <a:off x="0" y="0"/>
                          <a:ext cx="91440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E2F0D" w:rsidRDefault="000E2F0D" w:rsidP="007777E1">
                            <w:r>
                              <w:t>:</w:t>
                            </w:r>
                            <w:r w:rsidRPr="0035582E">
                              <w:rPr>
                                <w:rFonts w:ascii="Arial" w:hAnsi="Arial" w:cs="Arial"/>
                                <w:color w:val="252625"/>
                                <w:shd w:val="clear" w:color="auto" w:fill="FFFFFF"/>
                              </w:rPr>
                              <w:t xml:space="preserve"> </w:t>
                            </w:r>
                            <w:r>
                              <w:rPr>
                                <w:rFonts w:ascii="Arial" w:hAnsi="Arial" w:cs="Arial"/>
                                <w:color w:val="252625"/>
                                <w:shd w:val="clear" w:color="auto" w:fill="FFFFFF"/>
                              </w:rPr>
                              <w:t>2271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8" o:spid="_x0000_s1031" type="#_x0000_t202" style="position:absolute;left:0;text-align:left;margin-left:222.75pt;margin-top:123.55pt;width:1in;height:18pt;rotation:3016084fd;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" fillcolor="white [3201]" strokeweight=".5pt">
                <v:textbox>
                  <w:txbxContent>
                    <w:p w:rsidR="000E2F0D" w:rsidRDefault="000E2F0D" w:rsidP="007777E1">
                      <w:r>
                        <w:t>:</w:t>
                      </w:r>
                      <w:r w:rsidRPr="0035582E">
                        <w:rPr>
                          <w:rFonts w:ascii="Arial" w:hAnsi="Arial" w:cs="Arial"/>
                          <w:color w:val="252625"/>
                          <w:shd w:val="clear" w:color="auto" w:fill="FFFFFF"/>
                        </w:rPr>
                        <w:t xml:space="preserve"> </w:t>
                      </w:r>
                      <w:r>
                        <w:rPr>
                          <w:rFonts w:ascii="Arial" w:hAnsi="Arial" w:cs="Arial"/>
                          <w:color w:val="252625"/>
                          <w:shd w:val="clear" w:color="auto" w:fill="FFFFFF"/>
                        </w:rPr>
                        <w:t>2271</w:t>
                      </w:r>
                    </w:p>
                  </w:txbxContent>
                </v:textbox>
              </v:shape>
            </w:pict>
          </mc:Fallback>
        </mc:AlternateContent>
      </w:r>
      <w:r w:rsidRPr="007777E1">
        <w:rPr>
          <w:b/>
          <w:i/>
          <w:sz w:val="18"/>
          <w:szCs w:val="18"/>
        </w:rPr>
        <w:t xml:space="preserve"> </w:t>
      </w:r>
    </w:p>
    <w:p w:rsidR="007777E1" w:rsidRDefault="007777E1" w:rsidP="007B0A3C">
      <w:pPr>
        <w:tabs>
          <w:tab w:val="left" w:pos="426"/>
          <w:tab w:val="left" w:pos="3976"/>
        </w:tabs>
        <w:ind w:left="0" w:right="-142" w:firstLine="426"/>
        <w:jc w:val="left"/>
        <w:rPr>
          <w:i/>
          <w:sz w:val="18"/>
          <w:szCs w:val="18"/>
        </w:rPr>
      </w:pPr>
    </w:p>
    <w:p w:rsidR="00534546" w:rsidRDefault="00534546" w:rsidP="007B0A3C">
      <w:pPr>
        <w:tabs>
          <w:tab w:val="left" w:pos="426"/>
          <w:tab w:val="left" w:pos="3976"/>
        </w:tabs>
        <w:ind w:left="0" w:right="-142" w:firstLine="426"/>
        <w:jc w:val="left"/>
        <w:rPr>
          <w:i/>
          <w:sz w:val="18"/>
          <w:szCs w:val="18"/>
        </w:rPr>
      </w:pPr>
    </w:p>
    <w:p w:rsidR="00534546" w:rsidRPr="007B0A3C" w:rsidRDefault="00534546" w:rsidP="007B0A3C">
      <w:pPr>
        <w:tabs>
          <w:tab w:val="left" w:pos="426"/>
          <w:tab w:val="left" w:pos="3976"/>
        </w:tabs>
        <w:ind w:left="0" w:right="-142" w:firstLine="426"/>
        <w:jc w:val="left"/>
        <w:rPr>
          <w:i/>
          <w:sz w:val="18"/>
          <w:szCs w:val="18"/>
        </w:rPr>
      </w:pPr>
    </w:p>
    <w:p w:rsidR="00534546" w:rsidRPr="00534546" w:rsidRDefault="00534546" w:rsidP="00534546">
      <w:pPr>
        <w:tabs>
          <w:tab w:val="left" w:pos="426"/>
          <w:tab w:val="left" w:pos="3976"/>
        </w:tabs>
        <w:ind w:left="0" w:right="-142" w:firstLine="567"/>
        <w:jc w:val="center"/>
        <w:rPr>
          <w:sz w:val="18"/>
          <w:szCs w:val="18"/>
        </w:rPr>
      </w:pPr>
      <w:r w:rsidRPr="00534546">
        <w:rPr>
          <w:sz w:val="18"/>
          <w:szCs w:val="18"/>
        </w:rPr>
        <w:t>Оповещение</w:t>
      </w:r>
    </w:p>
    <w:p w:rsidR="00534546" w:rsidRPr="00534546" w:rsidRDefault="00534546" w:rsidP="00534546">
      <w:pPr>
        <w:tabs>
          <w:tab w:val="left" w:pos="426"/>
          <w:tab w:val="left" w:pos="3976"/>
        </w:tabs>
        <w:ind w:left="0" w:right="-142" w:firstLine="567"/>
        <w:rPr>
          <w:sz w:val="18"/>
          <w:szCs w:val="18"/>
        </w:rPr>
      </w:pPr>
      <w:r w:rsidRPr="00534546">
        <w:rPr>
          <w:sz w:val="18"/>
          <w:szCs w:val="18"/>
        </w:rPr>
        <w:t>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534546">
        <w:rPr>
          <w:sz w:val="18"/>
          <w:szCs w:val="18"/>
        </w:rPr>
        <w:t>2</w:t>
      </w:r>
      <w:proofErr w:type="gramEnd"/>
      <w:r w:rsidRPr="00534546">
        <w:rPr>
          <w:sz w:val="18"/>
          <w:szCs w:val="18"/>
        </w:rPr>
        <w:t xml:space="preserve"> площадью 494 </w:t>
      </w:r>
      <w:proofErr w:type="spellStart"/>
      <w:r w:rsidRPr="00534546">
        <w:rPr>
          <w:sz w:val="18"/>
          <w:szCs w:val="18"/>
        </w:rPr>
        <w:t>кв.м</w:t>
      </w:r>
      <w:proofErr w:type="spellEnd"/>
      <w:r w:rsidRPr="00534546">
        <w:rPr>
          <w:sz w:val="18"/>
          <w:szCs w:val="18"/>
        </w:rPr>
        <w:t xml:space="preserve">., образованного в результате раздела земельного участка с кадастровым номером 38:06:100101:4389, расположенного по адресу: Российская Федерация, Иркутская область, Иркутский муниципальный район, </w:t>
      </w:r>
      <w:proofErr w:type="spellStart"/>
      <w:r w:rsidRPr="00534546">
        <w:rPr>
          <w:sz w:val="18"/>
          <w:szCs w:val="18"/>
        </w:rPr>
        <w:t>Хомутовское</w:t>
      </w:r>
      <w:proofErr w:type="spellEnd"/>
      <w:r w:rsidRPr="00534546">
        <w:rPr>
          <w:sz w:val="18"/>
          <w:szCs w:val="18"/>
        </w:rPr>
        <w:t xml:space="preserve"> сельское поселение, село Хомутово, улица Кирова, земельный участок 149</w:t>
      </w:r>
      <w:proofErr w:type="gramStart"/>
      <w:r w:rsidRPr="00534546">
        <w:rPr>
          <w:sz w:val="18"/>
          <w:szCs w:val="18"/>
        </w:rPr>
        <w:t xml:space="preserve"> А</w:t>
      </w:r>
      <w:proofErr w:type="gramEnd"/>
    </w:p>
    <w:p w:rsidR="00534546" w:rsidRPr="00534546" w:rsidRDefault="00534546" w:rsidP="00534546">
      <w:pPr>
        <w:tabs>
          <w:tab w:val="left" w:pos="426"/>
          <w:tab w:val="left" w:pos="3976"/>
        </w:tabs>
        <w:ind w:left="0" w:right="-142" w:firstLine="567"/>
        <w:rPr>
          <w:sz w:val="18"/>
          <w:szCs w:val="18"/>
        </w:rPr>
      </w:pPr>
    </w:p>
    <w:p w:rsidR="00534546" w:rsidRPr="00534546" w:rsidRDefault="00534546" w:rsidP="00534546">
      <w:pPr>
        <w:tabs>
          <w:tab w:val="left" w:pos="426"/>
          <w:tab w:val="left" w:pos="3976"/>
        </w:tabs>
        <w:ind w:left="0" w:right="-142" w:firstLine="567"/>
        <w:rPr>
          <w:sz w:val="18"/>
          <w:szCs w:val="18"/>
        </w:rPr>
      </w:pPr>
      <w:r w:rsidRPr="00534546">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534546">
        <w:rPr>
          <w:sz w:val="18"/>
          <w:szCs w:val="18"/>
        </w:rPr>
        <w:t>2</w:t>
      </w:r>
      <w:proofErr w:type="gramEnd"/>
      <w:r w:rsidRPr="00534546">
        <w:rPr>
          <w:sz w:val="18"/>
          <w:szCs w:val="18"/>
        </w:rPr>
        <w:t xml:space="preserve"> площадью 494 </w:t>
      </w:r>
      <w:proofErr w:type="spellStart"/>
      <w:r w:rsidRPr="00534546">
        <w:rPr>
          <w:sz w:val="18"/>
          <w:szCs w:val="18"/>
        </w:rPr>
        <w:t>кв.м</w:t>
      </w:r>
      <w:proofErr w:type="spellEnd"/>
      <w:r w:rsidRPr="00534546">
        <w:rPr>
          <w:sz w:val="18"/>
          <w:szCs w:val="18"/>
        </w:rPr>
        <w:t xml:space="preserve">., образованного в результате раздела земельного участка с кадастровым номером 38:06:100101:4389, расположенного по адресу: Российская Федерация, Иркутская область, Иркутский муниципальный район, </w:t>
      </w:r>
      <w:proofErr w:type="spellStart"/>
      <w:r w:rsidRPr="00534546">
        <w:rPr>
          <w:sz w:val="18"/>
          <w:szCs w:val="18"/>
        </w:rPr>
        <w:t>Хомутовское</w:t>
      </w:r>
      <w:proofErr w:type="spellEnd"/>
      <w:r w:rsidRPr="00534546">
        <w:rPr>
          <w:sz w:val="18"/>
          <w:szCs w:val="18"/>
        </w:rPr>
        <w:t xml:space="preserve"> сельское поселение, село Хомутово, улица Кирова, земельный участок 149 А. (далее – проект).</w:t>
      </w:r>
    </w:p>
    <w:p w:rsidR="00534546" w:rsidRPr="00534546" w:rsidRDefault="00534546" w:rsidP="00534546">
      <w:pPr>
        <w:tabs>
          <w:tab w:val="left" w:pos="426"/>
          <w:tab w:val="left" w:pos="3976"/>
        </w:tabs>
        <w:ind w:left="0" w:right="-142" w:firstLine="567"/>
        <w:rPr>
          <w:sz w:val="18"/>
          <w:szCs w:val="18"/>
        </w:rPr>
      </w:pPr>
      <w:r w:rsidRPr="00534546">
        <w:rPr>
          <w:sz w:val="18"/>
          <w:szCs w:val="18"/>
        </w:rPr>
        <w:t>Информационные материалы к проекту:</w:t>
      </w:r>
    </w:p>
    <w:p w:rsidR="00534546" w:rsidRPr="00534546" w:rsidRDefault="00534546" w:rsidP="00534546">
      <w:pPr>
        <w:tabs>
          <w:tab w:val="left" w:pos="426"/>
          <w:tab w:val="left" w:pos="3976"/>
        </w:tabs>
        <w:ind w:left="0" w:right="-142" w:firstLine="567"/>
        <w:rPr>
          <w:sz w:val="18"/>
          <w:szCs w:val="18"/>
        </w:rPr>
      </w:pPr>
      <w:r w:rsidRPr="00534546">
        <w:rPr>
          <w:sz w:val="18"/>
          <w:szCs w:val="18"/>
        </w:rPr>
        <w:t>1)проект решения о предоставлении разрешения на условно разрешенный вид использования земельного участка;</w:t>
      </w:r>
    </w:p>
    <w:p w:rsidR="00534546" w:rsidRPr="00534546" w:rsidRDefault="00534546" w:rsidP="00534546">
      <w:pPr>
        <w:tabs>
          <w:tab w:val="left" w:pos="426"/>
          <w:tab w:val="left" w:pos="3976"/>
        </w:tabs>
        <w:ind w:left="0" w:right="-142" w:firstLine="567"/>
        <w:rPr>
          <w:sz w:val="18"/>
          <w:szCs w:val="18"/>
        </w:rPr>
      </w:pPr>
      <w:r w:rsidRPr="00534546">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34546" w:rsidRPr="00534546" w:rsidRDefault="00534546" w:rsidP="00534546">
      <w:pPr>
        <w:tabs>
          <w:tab w:val="left" w:pos="426"/>
          <w:tab w:val="left" w:pos="3976"/>
        </w:tabs>
        <w:ind w:left="0" w:right="-142" w:firstLine="567"/>
        <w:rPr>
          <w:sz w:val="18"/>
          <w:szCs w:val="18"/>
        </w:rPr>
      </w:pPr>
      <w:r w:rsidRPr="00534546">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19.05.2025г. по 05.06.2025 г.)</w:t>
      </w:r>
    </w:p>
    <w:p w:rsidR="00534546" w:rsidRPr="00534546" w:rsidRDefault="00534546" w:rsidP="00534546">
      <w:pPr>
        <w:tabs>
          <w:tab w:val="left" w:pos="426"/>
          <w:tab w:val="left" w:pos="3976"/>
        </w:tabs>
        <w:ind w:left="0" w:right="-142" w:firstLine="567"/>
        <w:rPr>
          <w:sz w:val="18"/>
          <w:szCs w:val="18"/>
        </w:rPr>
      </w:pPr>
      <w:r w:rsidRPr="00534546">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34546">
        <w:rPr>
          <w:sz w:val="18"/>
          <w:szCs w:val="18"/>
        </w:rPr>
        <w:t xml:space="preserve"> А</w:t>
      </w:r>
      <w:proofErr w:type="gramEnd"/>
      <w:r w:rsidRPr="00534546">
        <w:rPr>
          <w:sz w:val="18"/>
          <w:szCs w:val="18"/>
        </w:rPr>
        <w:t>, 1 этаж, 3 кабинет (отдел градостроительства, земельных и имущественных отношений)</w:t>
      </w:r>
    </w:p>
    <w:p w:rsidR="00534546" w:rsidRPr="00534546" w:rsidRDefault="00534546" w:rsidP="00534546">
      <w:pPr>
        <w:tabs>
          <w:tab w:val="left" w:pos="426"/>
          <w:tab w:val="left" w:pos="3976"/>
        </w:tabs>
        <w:ind w:left="0" w:right="-142" w:firstLine="567"/>
        <w:rPr>
          <w:sz w:val="18"/>
          <w:szCs w:val="18"/>
        </w:rPr>
      </w:pPr>
      <w:r w:rsidRPr="00534546">
        <w:rPr>
          <w:sz w:val="18"/>
          <w:szCs w:val="18"/>
        </w:rPr>
        <w:t>Дата открытия экспозиции проекта: 19.05.2025 г.</w:t>
      </w:r>
    </w:p>
    <w:p w:rsidR="00534546" w:rsidRPr="00534546" w:rsidRDefault="00534546" w:rsidP="00534546">
      <w:pPr>
        <w:tabs>
          <w:tab w:val="left" w:pos="426"/>
          <w:tab w:val="left" w:pos="3976"/>
        </w:tabs>
        <w:ind w:left="0" w:right="-142" w:firstLine="567"/>
        <w:rPr>
          <w:sz w:val="18"/>
          <w:szCs w:val="18"/>
        </w:rPr>
      </w:pPr>
      <w:r w:rsidRPr="00534546">
        <w:rPr>
          <w:sz w:val="18"/>
          <w:szCs w:val="18"/>
        </w:rPr>
        <w:t xml:space="preserve">Срок, время проведения экспозиции проекта: с 19.05.2025г. по 05.06.2025г. включительно. </w:t>
      </w:r>
    </w:p>
    <w:p w:rsidR="00534546" w:rsidRPr="00534546" w:rsidRDefault="00534546" w:rsidP="00534546">
      <w:pPr>
        <w:tabs>
          <w:tab w:val="left" w:pos="426"/>
          <w:tab w:val="left" w:pos="3976"/>
        </w:tabs>
        <w:ind w:left="0" w:right="-142" w:firstLine="567"/>
        <w:rPr>
          <w:sz w:val="18"/>
          <w:szCs w:val="18"/>
        </w:rPr>
      </w:pPr>
      <w:r w:rsidRPr="00534546">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534546" w:rsidRPr="00534546" w:rsidRDefault="00534546" w:rsidP="00534546">
      <w:pPr>
        <w:tabs>
          <w:tab w:val="left" w:pos="426"/>
          <w:tab w:val="left" w:pos="3976"/>
        </w:tabs>
        <w:ind w:left="0" w:right="-142" w:firstLine="567"/>
        <w:rPr>
          <w:sz w:val="18"/>
          <w:szCs w:val="18"/>
        </w:rPr>
      </w:pPr>
      <w:r w:rsidRPr="00534546">
        <w:rPr>
          <w:sz w:val="18"/>
          <w:szCs w:val="18"/>
        </w:rPr>
        <w:t xml:space="preserve">Собрания участников публичных слушаний: </w:t>
      </w:r>
    </w:p>
    <w:p w:rsidR="00534546" w:rsidRPr="00534546" w:rsidRDefault="00534546" w:rsidP="00534546">
      <w:pPr>
        <w:tabs>
          <w:tab w:val="left" w:pos="426"/>
          <w:tab w:val="left" w:pos="3976"/>
        </w:tabs>
        <w:ind w:left="0" w:right="-142" w:firstLine="567"/>
        <w:rPr>
          <w:sz w:val="18"/>
          <w:szCs w:val="18"/>
        </w:rPr>
      </w:pPr>
      <w:r w:rsidRPr="00534546">
        <w:rPr>
          <w:sz w:val="18"/>
          <w:szCs w:val="18"/>
        </w:rPr>
        <w:t>- Регистрация лиц, участвующих в собрании участников публичных слушаний: 05.06.2025 г.</w:t>
      </w:r>
    </w:p>
    <w:p w:rsidR="00534546" w:rsidRPr="00534546" w:rsidRDefault="00534546" w:rsidP="00534546">
      <w:pPr>
        <w:tabs>
          <w:tab w:val="left" w:pos="426"/>
          <w:tab w:val="left" w:pos="3976"/>
        </w:tabs>
        <w:ind w:left="0" w:right="-142" w:firstLine="567"/>
        <w:rPr>
          <w:sz w:val="18"/>
          <w:szCs w:val="18"/>
        </w:rPr>
      </w:pPr>
      <w:r w:rsidRPr="00534546">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34546">
        <w:rPr>
          <w:sz w:val="18"/>
          <w:szCs w:val="18"/>
        </w:rPr>
        <w:t xml:space="preserve"> А</w:t>
      </w:r>
      <w:proofErr w:type="gramEnd"/>
      <w:r w:rsidRPr="00534546">
        <w:rPr>
          <w:sz w:val="18"/>
          <w:szCs w:val="18"/>
        </w:rPr>
        <w:t>, 1 этаж, 3 кабинет;</w:t>
      </w:r>
    </w:p>
    <w:p w:rsidR="00534546" w:rsidRPr="00534546" w:rsidRDefault="00534546" w:rsidP="00534546">
      <w:pPr>
        <w:tabs>
          <w:tab w:val="left" w:pos="426"/>
          <w:tab w:val="left" w:pos="3976"/>
        </w:tabs>
        <w:ind w:left="0" w:right="-142" w:firstLine="567"/>
        <w:rPr>
          <w:sz w:val="18"/>
          <w:szCs w:val="18"/>
        </w:rPr>
      </w:pPr>
      <w:r w:rsidRPr="00534546">
        <w:rPr>
          <w:sz w:val="18"/>
          <w:szCs w:val="18"/>
        </w:rPr>
        <w:t>- Собрание участников публичных слушаний: 05.06.2025 в 16:00 часов.</w:t>
      </w:r>
    </w:p>
    <w:p w:rsidR="00534546" w:rsidRPr="00534546" w:rsidRDefault="00534546" w:rsidP="00534546">
      <w:pPr>
        <w:tabs>
          <w:tab w:val="left" w:pos="426"/>
          <w:tab w:val="left" w:pos="3976"/>
        </w:tabs>
        <w:ind w:left="0" w:right="-142" w:firstLine="567"/>
        <w:rPr>
          <w:sz w:val="18"/>
          <w:szCs w:val="18"/>
        </w:rPr>
      </w:pPr>
      <w:proofErr w:type="gramStart"/>
      <w:r w:rsidRPr="00534546">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534546" w:rsidRPr="00534546" w:rsidRDefault="00534546" w:rsidP="00534546">
      <w:pPr>
        <w:tabs>
          <w:tab w:val="left" w:pos="426"/>
          <w:tab w:val="left" w:pos="3976"/>
        </w:tabs>
        <w:ind w:left="0" w:right="-142" w:firstLine="567"/>
        <w:rPr>
          <w:sz w:val="18"/>
          <w:szCs w:val="18"/>
        </w:rPr>
      </w:pPr>
      <w:r w:rsidRPr="00534546">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534546" w:rsidRPr="00534546" w:rsidRDefault="00534546" w:rsidP="00534546">
      <w:pPr>
        <w:tabs>
          <w:tab w:val="left" w:pos="426"/>
          <w:tab w:val="left" w:pos="3976"/>
        </w:tabs>
        <w:ind w:left="0" w:right="-142" w:firstLine="567"/>
        <w:rPr>
          <w:sz w:val="18"/>
          <w:szCs w:val="18"/>
        </w:rPr>
      </w:pPr>
      <w:r w:rsidRPr="00534546">
        <w:rPr>
          <w:sz w:val="18"/>
          <w:szCs w:val="18"/>
        </w:rPr>
        <w:t>- в письменной или устной форме в ходе проведения собрания участников публичных слушаний;</w:t>
      </w:r>
    </w:p>
    <w:p w:rsidR="00534546" w:rsidRPr="00534546" w:rsidRDefault="00534546" w:rsidP="00534546">
      <w:pPr>
        <w:tabs>
          <w:tab w:val="left" w:pos="426"/>
          <w:tab w:val="left" w:pos="3976"/>
        </w:tabs>
        <w:ind w:left="0" w:right="-142" w:firstLine="567"/>
        <w:rPr>
          <w:sz w:val="18"/>
          <w:szCs w:val="18"/>
        </w:rPr>
      </w:pPr>
      <w:r w:rsidRPr="00534546">
        <w:rPr>
          <w:sz w:val="18"/>
          <w:szCs w:val="18"/>
        </w:rPr>
        <w:t xml:space="preserve">- в письменной форме в адрес Администрации Хомутовского муниципального образования по адресу: </w:t>
      </w:r>
      <w:proofErr w:type="gramStart"/>
      <w:r w:rsidRPr="00534546">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534546" w:rsidRPr="00534546" w:rsidRDefault="00534546" w:rsidP="00534546">
      <w:pPr>
        <w:tabs>
          <w:tab w:val="left" w:pos="426"/>
          <w:tab w:val="left" w:pos="3976"/>
        </w:tabs>
        <w:ind w:left="0" w:right="-142" w:firstLine="567"/>
        <w:rPr>
          <w:sz w:val="18"/>
          <w:szCs w:val="18"/>
        </w:rPr>
      </w:pPr>
      <w:r w:rsidRPr="00534546">
        <w:rPr>
          <w:sz w:val="18"/>
          <w:szCs w:val="18"/>
        </w:rPr>
        <w:lastRenderedPageBreak/>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534546">
        <w:rPr>
          <w:sz w:val="18"/>
          <w:szCs w:val="18"/>
        </w:rPr>
        <w:t>ПОС</w:t>
      </w:r>
      <w:proofErr w:type="gramEnd"/>
      <w:r w:rsidRPr="00534546">
        <w:rPr>
          <w:sz w:val="18"/>
          <w:szCs w:val="18"/>
        </w:rPr>
        <w:t>/ Общественные обсуждения и публичные слушания::   с 19.05.2025г. по 05.06.2025.</w:t>
      </w:r>
    </w:p>
    <w:p w:rsidR="00D523BD" w:rsidRDefault="00534546" w:rsidP="00E46D92">
      <w:pPr>
        <w:tabs>
          <w:tab w:val="left" w:pos="426"/>
          <w:tab w:val="left" w:pos="3976"/>
        </w:tabs>
        <w:ind w:left="0" w:right="-142" w:firstLine="567"/>
        <w:rPr>
          <w:sz w:val="18"/>
          <w:szCs w:val="18"/>
        </w:rPr>
      </w:pPr>
      <w:r w:rsidRPr="00534546">
        <w:rPr>
          <w:sz w:val="18"/>
          <w:szCs w:val="18"/>
        </w:rPr>
        <w:t>Справки по вопросам организации и проведения публичных слушаний по телефону: 696-182,696-501.</w:t>
      </w:r>
    </w:p>
    <w:p w:rsidR="00E46D92" w:rsidRDefault="00E46D92" w:rsidP="00E46D92">
      <w:pPr>
        <w:tabs>
          <w:tab w:val="left" w:pos="426"/>
          <w:tab w:val="left" w:pos="3976"/>
        </w:tabs>
        <w:ind w:left="0" w:right="-142" w:firstLine="567"/>
        <w:rPr>
          <w:sz w:val="18"/>
          <w:szCs w:val="18"/>
        </w:rPr>
      </w:pPr>
    </w:p>
    <w:p w:rsidR="00E46D92" w:rsidRDefault="00E46D92" w:rsidP="00E46D92">
      <w:pPr>
        <w:tabs>
          <w:tab w:val="left" w:pos="426"/>
          <w:tab w:val="left" w:pos="3976"/>
        </w:tabs>
        <w:ind w:left="0" w:right="-142" w:firstLine="567"/>
        <w:rPr>
          <w:sz w:val="18"/>
          <w:szCs w:val="18"/>
        </w:rPr>
      </w:pPr>
    </w:p>
    <w:p w:rsidR="00E46D92" w:rsidRDefault="00E46D92" w:rsidP="00E46D92">
      <w:pPr>
        <w:tabs>
          <w:tab w:val="left" w:pos="426"/>
          <w:tab w:val="left" w:pos="3976"/>
        </w:tabs>
        <w:ind w:left="0" w:right="-142" w:firstLine="567"/>
        <w:rPr>
          <w:sz w:val="18"/>
          <w:szCs w:val="18"/>
        </w:rPr>
      </w:pPr>
    </w:p>
    <w:p w:rsidR="00E46D92" w:rsidRDefault="00E46D92" w:rsidP="00E46D92">
      <w:pPr>
        <w:tabs>
          <w:tab w:val="left" w:pos="426"/>
          <w:tab w:val="left" w:pos="3976"/>
        </w:tabs>
        <w:ind w:left="0" w:right="-142" w:firstLine="567"/>
        <w:rPr>
          <w:sz w:val="18"/>
          <w:szCs w:val="18"/>
        </w:rPr>
      </w:pPr>
    </w:p>
    <w:p w:rsidR="00E46D92" w:rsidRPr="00E46D92" w:rsidRDefault="00E46D92" w:rsidP="00E46D92">
      <w:pPr>
        <w:tabs>
          <w:tab w:val="left" w:pos="426"/>
          <w:tab w:val="left" w:pos="3976"/>
        </w:tabs>
        <w:ind w:left="0" w:right="-142" w:firstLine="567"/>
        <w:jc w:val="left"/>
        <w:rPr>
          <w:sz w:val="18"/>
          <w:szCs w:val="18"/>
        </w:rPr>
      </w:pPr>
    </w:p>
    <w:p w:rsidR="00E46D92" w:rsidRPr="00E46D92" w:rsidRDefault="00E46D92" w:rsidP="00E46D92">
      <w:pPr>
        <w:tabs>
          <w:tab w:val="left" w:pos="426"/>
          <w:tab w:val="left" w:pos="3976"/>
        </w:tabs>
        <w:ind w:left="0" w:right="-142" w:firstLine="567"/>
        <w:jc w:val="center"/>
        <w:rPr>
          <w:sz w:val="18"/>
          <w:szCs w:val="18"/>
        </w:rPr>
      </w:pPr>
      <w:r w:rsidRPr="00E46D92">
        <w:rPr>
          <w:sz w:val="18"/>
          <w:szCs w:val="18"/>
        </w:rPr>
        <w:t>РОССИЙСКАЯ ФЕДЕРАЦИЯ</w:t>
      </w:r>
    </w:p>
    <w:p w:rsidR="00E46D92" w:rsidRPr="00E46D92" w:rsidRDefault="00E46D92" w:rsidP="00E46D92">
      <w:pPr>
        <w:tabs>
          <w:tab w:val="left" w:pos="426"/>
          <w:tab w:val="left" w:pos="3976"/>
        </w:tabs>
        <w:ind w:left="0" w:right="-142" w:firstLine="567"/>
        <w:jc w:val="center"/>
        <w:rPr>
          <w:sz w:val="18"/>
          <w:szCs w:val="18"/>
        </w:rPr>
      </w:pPr>
      <w:r w:rsidRPr="00E46D92">
        <w:rPr>
          <w:sz w:val="18"/>
          <w:szCs w:val="18"/>
        </w:rPr>
        <w:t>ИРКУТСКАЯ ОБЛАСТЬ ИРКУТСКИЙ РАЙОН</w:t>
      </w:r>
    </w:p>
    <w:p w:rsidR="00E46D92" w:rsidRPr="00E46D92" w:rsidRDefault="00E46D92" w:rsidP="00E46D92">
      <w:pPr>
        <w:tabs>
          <w:tab w:val="left" w:pos="426"/>
          <w:tab w:val="left" w:pos="3976"/>
        </w:tabs>
        <w:ind w:left="0" w:right="-142" w:firstLine="567"/>
        <w:jc w:val="center"/>
        <w:rPr>
          <w:sz w:val="18"/>
          <w:szCs w:val="18"/>
        </w:rPr>
      </w:pPr>
      <w:r w:rsidRPr="00E46D92">
        <w:rPr>
          <w:sz w:val="18"/>
          <w:szCs w:val="18"/>
        </w:rPr>
        <w:t>ХОМУТОВСКОЕ МУНИЦИПАЛЬНОЕ ОБРАЗОВАНИЕ</w:t>
      </w:r>
    </w:p>
    <w:p w:rsidR="00E46D92" w:rsidRPr="00E46D92" w:rsidRDefault="00E46D92" w:rsidP="00E46D92">
      <w:pPr>
        <w:tabs>
          <w:tab w:val="left" w:pos="426"/>
          <w:tab w:val="left" w:pos="3976"/>
        </w:tabs>
        <w:ind w:left="0" w:right="-142" w:firstLine="567"/>
        <w:jc w:val="center"/>
        <w:rPr>
          <w:sz w:val="18"/>
          <w:szCs w:val="18"/>
        </w:rPr>
      </w:pPr>
      <w:r w:rsidRPr="00E46D92">
        <w:rPr>
          <w:sz w:val="18"/>
          <w:szCs w:val="18"/>
        </w:rPr>
        <w:t>АДМИНИСТРАЦИЯ</w:t>
      </w:r>
    </w:p>
    <w:p w:rsidR="00E46D92" w:rsidRPr="00E46D92" w:rsidRDefault="00E46D92" w:rsidP="00E46D92">
      <w:pPr>
        <w:tabs>
          <w:tab w:val="left" w:pos="426"/>
          <w:tab w:val="left" w:pos="3976"/>
        </w:tabs>
        <w:ind w:left="0" w:right="-142" w:firstLine="567"/>
        <w:jc w:val="center"/>
        <w:rPr>
          <w:sz w:val="18"/>
          <w:szCs w:val="18"/>
        </w:rPr>
      </w:pPr>
      <w:r w:rsidRPr="00E46D92">
        <w:rPr>
          <w:sz w:val="18"/>
          <w:szCs w:val="18"/>
        </w:rPr>
        <w:t>ПОСТАНОВЛЕНИЕ</w:t>
      </w:r>
    </w:p>
    <w:p w:rsidR="00E46D92" w:rsidRPr="00E46D92" w:rsidRDefault="00E46D92" w:rsidP="00E46D92">
      <w:pPr>
        <w:tabs>
          <w:tab w:val="left" w:pos="426"/>
          <w:tab w:val="left" w:pos="3976"/>
        </w:tabs>
        <w:ind w:left="0" w:right="-142" w:firstLine="567"/>
        <w:jc w:val="left"/>
        <w:rPr>
          <w:sz w:val="18"/>
          <w:szCs w:val="18"/>
        </w:rPr>
      </w:pPr>
    </w:p>
    <w:p w:rsidR="00E46D92" w:rsidRPr="00E46D92" w:rsidRDefault="00E46D92" w:rsidP="00E46D92">
      <w:pPr>
        <w:tabs>
          <w:tab w:val="left" w:pos="426"/>
          <w:tab w:val="left" w:pos="3976"/>
        </w:tabs>
        <w:ind w:left="0" w:right="-142" w:firstLine="567"/>
        <w:jc w:val="left"/>
        <w:rPr>
          <w:sz w:val="18"/>
          <w:szCs w:val="18"/>
          <w:u w:val="single"/>
        </w:rPr>
      </w:pPr>
      <w:r w:rsidRPr="00E46D92">
        <w:rPr>
          <w:sz w:val="18"/>
          <w:szCs w:val="18"/>
          <w:u w:val="single"/>
        </w:rPr>
        <w:t xml:space="preserve">28.05.2025  № 944 </w:t>
      </w:r>
      <w:proofErr w:type="spellStart"/>
      <w:r w:rsidRPr="00E46D92">
        <w:rPr>
          <w:sz w:val="18"/>
          <w:szCs w:val="18"/>
          <w:u w:val="single"/>
        </w:rPr>
        <w:t>пз</w:t>
      </w:r>
      <w:proofErr w:type="spellEnd"/>
    </w:p>
    <w:p w:rsidR="00C21064" w:rsidRDefault="00E46D92" w:rsidP="00E46D92">
      <w:pPr>
        <w:tabs>
          <w:tab w:val="left" w:pos="426"/>
          <w:tab w:val="left" w:pos="3976"/>
        </w:tabs>
        <w:ind w:left="0" w:right="-142" w:firstLine="567"/>
        <w:jc w:val="left"/>
        <w:rPr>
          <w:sz w:val="18"/>
          <w:szCs w:val="18"/>
        </w:rPr>
      </w:pPr>
      <w:r w:rsidRPr="00E46D92">
        <w:rPr>
          <w:sz w:val="18"/>
          <w:szCs w:val="18"/>
        </w:rPr>
        <w:t xml:space="preserve">       с. Хомутово</w:t>
      </w:r>
    </w:p>
    <w:p w:rsidR="00E46D92" w:rsidRDefault="00E46D92" w:rsidP="00E46D92">
      <w:pPr>
        <w:tabs>
          <w:tab w:val="left" w:pos="426"/>
          <w:tab w:val="left" w:pos="3976"/>
        </w:tabs>
        <w:ind w:left="0" w:right="-142" w:firstLine="567"/>
        <w:jc w:val="left"/>
        <w:rPr>
          <w:sz w:val="18"/>
          <w:szCs w:val="18"/>
        </w:rPr>
      </w:pPr>
    </w:p>
    <w:p w:rsidR="005A7584" w:rsidRPr="005A7584" w:rsidRDefault="005A7584" w:rsidP="005A7584">
      <w:pPr>
        <w:tabs>
          <w:tab w:val="left" w:pos="426"/>
          <w:tab w:val="left" w:pos="3976"/>
        </w:tabs>
        <w:ind w:left="0" w:right="-142" w:firstLine="567"/>
        <w:jc w:val="left"/>
        <w:rPr>
          <w:sz w:val="18"/>
          <w:szCs w:val="18"/>
        </w:rPr>
      </w:pPr>
      <w:r w:rsidRPr="005A7584">
        <w:rPr>
          <w:sz w:val="18"/>
          <w:szCs w:val="18"/>
        </w:rPr>
        <w:t>О назначении публичных</w:t>
      </w:r>
      <w:r>
        <w:rPr>
          <w:sz w:val="18"/>
          <w:szCs w:val="18"/>
        </w:rPr>
        <w:t xml:space="preserve"> </w:t>
      </w:r>
      <w:r w:rsidRPr="005A7584">
        <w:rPr>
          <w:sz w:val="18"/>
          <w:szCs w:val="18"/>
        </w:rPr>
        <w:t>слушаний по проекту решения о предоставлении разрешения</w:t>
      </w:r>
      <w:r>
        <w:rPr>
          <w:sz w:val="18"/>
          <w:szCs w:val="18"/>
        </w:rPr>
        <w:t xml:space="preserve"> </w:t>
      </w:r>
      <w:r w:rsidRPr="005A7584">
        <w:rPr>
          <w:sz w:val="18"/>
          <w:szCs w:val="18"/>
        </w:rPr>
        <w:t>на условно разрешенный вид</w:t>
      </w:r>
    </w:p>
    <w:p w:rsidR="005A7584" w:rsidRPr="005A7584" w:rsidRDefault="005A7584" w:rsidP="005A7584">
      <w:pPr>
        <w:tabs>
          <w:tab w:val="left" w:pos="426"/>
          <w:tab w:val="left" w:pos="3976"/>
        </w:tabs>
        <w:ind w:left="0" w:right="-142" w:firstLine="567"/>
        <w:jc w:val="left"/>
        <w:rPr>
          <w:sz w:val="18"/>
          <w:szCs w:val="18"/>
        </w:rPr>
      </w:pPr>
      <w:r w:rsidRPr="005A7584">
        <w:rPr>
          <w:sz w:val="18"/>
          <w:szCs w:val="18"/>
        </w:rPr>
        <w:t xml:space="preserve">использования земельного участка   </w:t>
      </w:r>
    </w:p>
    <w:p w:rsidR="005A7584" w:rsidRPr="005A7584" w:rsidRDefault="005A7584" w:rsidP="005A7584">
      <w:pPr>
        <w:tabs>
          <w:tab w:val="left" w:pos="426"/>
          <w:tab w:val="left" w:pos="3976"/>
        </w:tabs>
        <w:ind w:left="0" w:right="-142" w:firstLine="567"/>
        <w:jc w:val="left"/>
        <w:rPr>
          <w:sz w:val="18"/>
          <w:szCs w:val="18"/>
        </w:rPr>
      </w:pPr>
    </w:p>
    <w:p w:rsidR="005A7584" w:rsidRPr="005A7584" w:rsidRDefault="005A7584" w:rsidP="005A7584">
      <w:pPr>
        <w:tabs>
          <w:tab w:val="left" w:pos="426"/>
          <w:tab w:val="left" w:pos="3976"/>
        </w:tabs>
        <w:ind w:left="0" w:right="-142" w:firstLine="567"/>
        <w:rPr>
          <w:sz w:val="18"/>
          <w:szCs w:val="18"/>
        </w:rPr>
      </w:pPr>
      <w:r w:rsidRPr="005A7584">
        <w:rPr>
          <w:sz w:val="18"/>
          <w:szCs w:val="18"/>
        </w:rPr>
        <w:t xml:space="preserve">  </w:t>
      </w:r>
      <w:proofErr w:type="gramStart"/>
      <w:r w:rsidRPr="005A7584">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5A7584">
        <w:rPr>
          <w:sz w:val="18"/>
          <w:szCs w:val="18"/>
        </w:rPr>
        <w:t>/</w:t>
      </w:r>
      <w:proofErr w:type="gramStart"/>
      <w:r w:rsidRPr="005A7584">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5A7584">
        <w:rPr>
          <w:sz w:val="18"/>
          <w:szCs w:val="18"/>
        </w:rPr>
        <w:t>Хомутовском</w:t>
      </w:r>
      <w:proofErr w:type="spellEnd"/>
      <w:r w:rsidRPr="005A7584">
        <w:rPr>
          <w:sz w:val="18"/>
          <w:szCs w:val="18"/>
        </w:rPr>
        <w:t xml:space="preserve"> муниципальном образовании», на основании заявления Константиновой Юлии Сергеевны, Администрация Хомутовского муниципального образования</w:t>
      </w:r>
      <w:proofErr w:type="gramEnd"/>
    </w:p>
    <w:p w:rsidR="005A7584" w:rsidRPr="005A7584" w:rsidRDefault="005A7584" w:rsidP="005A7584">
      <w:pPr>
        <w:tabs>
          <w:tab w:val="left" w:pos="426"/>
          <w:tab w:val="left" w:pos="3976"/>
        </w:tabs>
        <w:ind w:left="0" w:right="-142" w:firstLine="567"/>
        <w:rPr>
          <w:sz w:val="18"/>
          <w:szCs w:val="18"/>
        </w:rPr>
      </w:pPr>
      <w:r w:rsidRPr="005A7584">
        <w:rPr>
          <w:sz w:val="18"/>
          <w:szCs w:val="18"/>
        </w:rPr>
        <w:t>ПОСТАНОВЛЯЕТ:</w:t>
      </w:r>
    </w:p>
    <w:p w:rsidR="005A7584" w:rsidRPr="005A7584" w:rsidRDefault="005A7584" w:rsidP="005A7584">
      <w:pPr>
        <w:tabs>
          <w:tab w:val="left" w:pos="426"/>
          <w:tab w:val="left" w:pos="3976"/>
        </w:tabs>
        <w:ind w:left="0" w:right="-142" w:firstLine="567"/>
        <w:rPr>
          <w:sz w:val="18"/>
          <w:szCs w:val="18"/>
        </w:rPr>
      </w:pPr>
      <w:r>
        <w:rPr>
          <w:sz w:val="18"/>
          <w:szCs w:val="18"/>
        </w:rPr>
        <w:t>1.</w:t>
      </w:r>
      <w:r w:rsidRPr="005A7584">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w:t>
      </w:r>
    </w:p>
    <w:p w:rsidR="005A7584" w:rsidRPr="005A7584" w:rsidRDefault="005A7584" w:rsidP="005A7584">
      <w:pPr>
        <w:tabs>
          <w:tab w:val="left" w:pos="426"/>
          <w:tab w:val="left" w:pos="3976"/>
        </w:tabs>
        <w:ind w:left="0" w:right="-142" w:firstLine="567"/>
        <w:rPr>
          <w:sz w:val="18"/>
          <w:szCs w:val="18"/>
        </w:rPr>
      </w:pPr>
      <w:r>
        <w:rPr>
          <w:sz w:val="18"/>
          <w:szCs w:val="18"/>
        </w:rPr>
        <w:t>1.1</w:t>
      </w:r>
      <w:r w:rsidRPr="005A7584">
        <w:rPr>
          <w:sz w:val="18"/>
          <w:szCs w:val="18"/>
        </w:rPr>
        <w:t>земельного  участка ЗУ</w:t>
      </w:r>
      <w:proofErr w:type="gramStart"/>
      <w:r w:rsidRPr="005A7584">
        <w:rPr>
          <w:sz w:val="18"/>
          <w:szCs w:val="18"/>
        </w:rPr>
        <w:t>2</w:t>
      </w:r>
      <w:proofErr w:type="gramEnd"/>
      <w:r w:rsidRPr="005A7584">
        <w:rPr>
          <w:sz w:val="18"/>
          <w:szCs w:val="18"/>
        </w:rPr>
        <w:t xml:space="preserve"> площадью 494 </w:t>
      </w:r>
      <w:proofErr w:type="spellStart"/>
      <w:r w:rsidRPr="005A7584">
        <w:rPr>
          <w:sz w:val="18"/>
          <w:szCs w:val="18"/>
        </w:rPr>
        <w:t>кв.м</w:t>
      </w:r>
      <w:proofErr w:type="spellEnd"/>
      <w:r w:rsidRPr="005A7584">
        <w:rPr>
          <w:sz w:val="18"/>
          <w:szCs w:val="18"/>
        </w:rPr>
        <w:t xml:space="preserve">., образованного в результате раздела земельного участка с кадастровым номером 38:06:100101:4389, расположенного по адресу: Российская Федерация, Иркутская область, Иркутский муниципальный район, </w:t>
      </w:r>
      <w:proofErr w:type="spellStart"/>
      <w:r w:rsidRPr="005A7584">
        <w:rPr>
          <w:sz w:val="18"/>
          <w:szCs w:val="18"/>
        </w:rPr>
        <w:t>Хомутовское</w:t>
      </w:r>
      <w:proofErr w:type="spellEnd"/>
      <w:r w:rsidRPr="005A7584">
        <w:rPr>
          <w:sz w:val="18"/>
          <w:szCs w:val="18"/>
        </w:rPr>
        <w:t xml:space="preserve"> сельское поселение, село Хомутово, улица Кирова, земельный участок 149 А.</w:t>
      </w:r>
    </w:p>
    <w:p w:rsidR="005A7584" w:rsidRPr="005A7584" w:rsidRDefault="005A7584" w:rsidP="005A7584">
      <w:pPr>
        <w:tabs>
          <w:tab w:val="left" w:pos="426"/>
          <w:tab w:val="left" w:pos="3976"/>
        </w:tabs>
        <w:ind w:left="0" w:right="-142" w:firstLine="567"/>
        <w:rPr>
          <w:sz w:val="18"/>
          <w:szCs w:val="18"/>
        </w:rPr>
      </w:pPr>
      <w:r>
        <w:rPr>
          <w:sz w:val="18"/>
          <w:szCs w:val="18"/>
        </w:rPr>
        <w:t>2.</w:t>
      </w:r>
      <w:r w:rsidRPr="005A7584">
        <w:rPr>
          <w:sz w:val="18"/>
          <w:szCs w:val="18"/>
        </w:rPr>
        <w:t xml:space="preserve"> Комиссии по подготовке правил землепользования и застройки Хомутовского муниципального образования:</w:t>
      </w:r>
    </w:p>
    <w:p w:rsidR="005A7584" w:rsidRPr="005A7584" w:rsidRDefault="005A7584" w:rsidP="005A7584">
      <w:pPr>
        <w:tabs>
          <w:tab w:val="left" w:pos="426"/>
          <w:tab w:val="left" w:pos="3976"/>
        </w:tabs>
        <w:ind w:left="0" w:right="-142" w:firstLine="567"/>
        <w:rPr>
          <w:sz w:val="18"/>
          <w:szCs w:val="18"/>
        </w:rPr>
      </w:pPr>
      <w:r>
        <w:rPr>
          <w:sz w:val="18"/>
          <w:szCs w:val="18"/>
        </w:rPr>
        <w:t>1)</w:t>
      </w:r>
      <w:r w:rsidRPr="005A7584">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5A7584" w:rsidRPr="005A7584" w:rsidRDefault="005A7584" w:rsidP="005A7584">
      <w:pPr>
        <w:tabs>
          <w:tab w:val="left" w:pos="426"/>
          <w:tab w:val="left" w:pos="3976"/>
        </w:tabs>
        <w:ind w:left="0" w:right="-142" w:firstLine="567"/>
        <w:rPr>
          <w:sz w:val="18"/>
          <w:szCs w:val="18"/>
        </w:rPr>
      </w:pPr>
      <w:r>
        <w:rPr>
          <w:sz w:val="18"/>
          <w:szCs w:val="18"/>
        </w:rPr>
        <w:t>2)</w:t>
      </w:r>
      <w:r w:rsidRPr="005A7584">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5A7584" w:rsidRPr="005A7584" w:rsidRDefault="005A7584" w:rsidP="005A7584">
      <w:pPr>
        <w:tabs>
          <w:tab w:val="left" w:pos="426"/>
          <w:tab w:val="left" w:pos="3976"/>
        </w:tabs>
        <w:ind w:left="0" w:right="-142" w:firstLine="567"/>
        <w:rPr>
          <w:sz w:val="18"/>
          <w:szCs w:val="18"/>
        </w:rPr>
      </w:pPr>
      <w:r w:rsidRPr="005A7584">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5A7584" w:rsidRPr="005A7584" w:rsidRDefault="005A7584" w:rsidP="005A7584">
      <w:pPr>
        <w:tabs>
          <w:tab w:val="left" w:pos="426"/>
          <w:tab w:val="left" w:pos="3976"/>
        </w:tabs>
        <w:ind w:left="0" w:right="-142" w:firstLine="567"/>
        <w:rPr>
          <w:sz w:val="18"/>
          <w:szCs w:val="18"/>
        </w:rPr>
      </w:pPr>
      <w:r w:rsidRPr="005A7584">
        <w:rPr>
          <w:sz w:val="18"/>
          <w:szCs w:val="18"/>
        </w:rPr>
        <w:t>б) проекта и информационных материалов к нему;</w:t>
      </w:r>
    </w:p>
    <w:p w:rsidR="005A7584" w:rsidRPr="005A7584" w:rsidRDefault="005A7584" w:rsidP="005A7584">
      <w:pPr>
        <w:tabs>
          <w:tab w:val="left" w:pos="426"/>
          <w:tab w:val="left" w:pos="3976"/>
        </w:tabs>
        <w:ind w:left="0" w:right="-142" w:firstLine="567"/>
        <w:rPr>
          <w:sz w:val="18"/>
          <w:szCs w:val="18"/>
        </w:rPr>
      </w:pPr>
      <w:r w:rsidRPr="005A7584">
        <w:rPr>
          <w:sz w:val="18"/>
          <w:szCs w:val="18"/>
        </w:rPr>
        <w:t>в) заключения о результатах публичных слушаний.</w:t>
      </w:r>
    </w:p>
    <w:p w:rsidR="005A7584" w:rsidRPr="005A7584" w:rsidRDefault="005A7584" w:rsidP="005A7584">
      <w:pPr>
        <w:tabs>
          <w:tab w:val="left" w:pos="426"/>
          <w:tab w:val="left" w:pos="3976"/>
        </w:tabs>
        <w:ind w:left="0" w:right="-142" w:firstLine="567"/>
        <w:rPr>
          <w:sz w:val="18"/>
          <w:szCs w:val="18"/>
        </w:rPr>
      </w:pPr>
      <w:r w:rsidRPr="005A7584">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5A7584" w:rsidRPr="005A7584" w:rsidRDefault="005A7584" w:rsidP="005A7584">
      <w:pPr>
        <w:tabs>
          <w:tab w:val="left" w:pos="426"/>
          <w:tab w:val="left" w:pos="3976"/>
        </w:tabs>
        <w:ind w:left="0" w:right="-142" w:firstLine="567"/>
        <w:rPr>
          <w:sz w:val="18"/>
          <w:szCs w:val="18"/>
        </w:rPr>
      </w:pPr>
      <w:r w:rsidRPr="005A7584">
        <w:rPr>
          <w:sz w:val="18"/>
          <w:szCs w:val="18"/>
        </w:rPr>
        <w:t xml:space="preserve">4. </w:t>
      </w:r>
      <w:proofErr w:type="gramStart"/>
      <w:r w:rsidRPr="005A7584">
        <w:rPr>
          <w:sz w:val="18"/>
          <w:szCs w:val="18"/>
        </w:rPr>
        <w:t>Контроль за</w:t>
      </w:r>
      <w:proofErr w:type="gramEnd"/>
      <w:r w:rsidRPr="005A7584">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5A7584" w:rsidRPr="005A7584" w:rsidRDefault="005A7584" w:rsidP="005A7584">
      <w:pPr>
        <w:tabs>
          <w:tab w:val="left" w:pos="426"/>
          <w:tab w:val="left" w:pos="3976"/>
        </w:tabs>
        <w:ind w:left="0" w:right="-142" w:firstLine="567"/>
        <w:jc w:val="left"/>
        <w:rPr>
          <w:sz w:val="18"/>
          <w:szCs w:val="18"/>
        </w:rPr>
      </w:pPr>
    </w:p>
    <w:p w:rsidR="005A7584" w:rsidRPr="005A7584" w:rsidRDefault="005A7584" w:rsidP="005A7584">
      <w:pPr>
        <w:tabs>
          <w:tab w:val="left" w:pos="426"/>
          <w:tab w:val="left" w:pos="3976"/>
        </w:tabs>
        <w:ind w:left="0" w:right="-142" w:firstLine="567"/>
        <w:jc w:val="left"/>
        <w:rPr>
          <w:sz w:val="18"/>
          <w:szCs w:val="18"/>
        </w:rPr>
      </w:pPr>
    </w:p>
    <w:p w:rsidR="005A7584" w:rsidRDefault="005A7584" w:rsidP="005A7584">
      <w:pPr>
        <w:tabs>
          <w:tab w:val="left" w:pos="426"/>
          <w:tab w:val="left" w:pos="3976"/>
        </w:tabs>
        <w:ind w:left="0" w:right="-142" w:firstLine="567"/>
        <w:jc w:val="left"/>
        <w:rPr>
          <w:i/>
          <w:sz w:val="18"/>
          <w:szCs w:val="18"/>
        </w:rPr>
      </w:pPr>
      <w:r>
        <w:rPr>
          <w:i/>
          <w:sz w:val="18"/>
          <w:szCs w:val="18"/>
        </w:rPr>
        <w:t xml:space="preserve">                                                              </w:t>
      </w:r>
      <w:r w:rsidRPr="005A7584">
        <w:rPr>
          <w:i/>
          <w:sz w:val="18"/>
          <w:szCs w:val="18"/>
        </w:rPr>
        <w:t>Глава администрации</w:t>
      </w:r>
      <w:r w:rsidRPr="005A7584">
        <w:rPr>
          <w:i/>
          <w:sz w:val="18"/>
          <w:szCs w:val="18"/>
        </w:rPr>
        <w:tab/>
        <w:t xml:space="preserve">        </w:t>
      </w:r>
      <w:r>
        <w:rPr>
          <w:i/>
          <w:sz w:val="18"/>
          <w:szCs w:val="18"/>
        </w:rPr>
        <w:t xml:space="preserve">                                                           </w:t>
      </w:r>
      <w:r w:rsidRPr="005A7584">
        <w:rPr>
          <w:i/>
          <w:sz w:val="18"/>
          <w:szCs w:val="18"/>
        </w:rPr>
        <w:t xml:space="preserve">    А.В. Иваненко</w:t>
      </w:r>
    </w:p>
    <w:p w:rsidR="005A7584" w:rsidRDefault="005A7584" w:rsidP="005A7584">
      <w:pPr>
        <w:tabs>
          <w:tab w:val="left" w:pos="426"/>
          <w:tab w:val="left" w:pos="3976"/>
        </w:tabs>
        <w:ind w:left="0" w:right="-142" w:firstLine="567"/>
        <w:jc w:val="left"/>
        <w:rPr>
          <w:i/>
          <w:sz w:val="18"/>
          <w:szCs w:val="18"/>
        </w:rPr>
      </w:pPr>
    </w:p>
    <w:p w:rsidR="005A7584" w:rsidRDefault="005A7584" w:rsidP="005A7584">
      <w:pPr>
        <w:tabs>
          <w:tab w:val="left" w:pos="426"/>
          <w:tab w:val="left" w:pos="3976"/>
        </w:tabs>
        <w:ind w:left="0" w:right="-142" w:firstLine="567"/>
        <w:jc w:val="left"/>
        <w:rPr>
          <w:i/>
          <w:sz w:val="18"/>
          <w:szCs w:val="18"/>
        </w:rPr>
      </w:pPr>
    </w:p>
    <w:p w:rsidR="005A7584" w:rsidRPr="005A7584" w:rsidRDefault="005A7584" w:rsidP="005A7584">
      <w:pPr>
        <w:tabs>
          <w:tab w:val="left" w:pos="426"/>
          <w:tab w:val="left" w:pos="3976"/>
        </w:tabs>
        <w:ind w:left="0" w:right="-142" w:firstLine="567"/>
        <w:jc w:val="left"/>
        <w:rPr>
          <w:i/>
          <w:sz w:val="18"/>
          <w:szCs w:val="18"/>
        </w:rPr>
      </w:pPr>
    </w:p>
    <w:p w:rsidR="00B14CA8" w:rsidRDefault="00B14CA8" w:rsidP="00E42D63">
      <w:pPr>
        <w:tabs>
          <w:tab w:val="left" w:pos="426"/>
          <w:tab w:val="left" w:pos="3976"/>
        </w:tabs>
        <w:ind w:left="0" w:right="-142" w:firstLine="567"/>
        <w:jc w:val="center"/>
        <w:rPr>
          <w:b/>
          <w:sz w:val="18"/>
          <w:szCs w:val="18"/>
          <w:u w:val="single"/>
        </w:rPr>
      </w:pPr>
    </w:p>
    <w:p w:rsidR="00B14CA8" w:rsidRDefault="00B14CA8" w:rsidP="00E42D63">
      <w:pPr>
        <w:tabs>
          <w:tab w:val="left" w:pos="426"/>
          <w:tab w:val="left" w:pos="3976"/>
        </w:tabs>
        <w:ind w:left="0" w:right="-142" w:firstLine="567"/>
        <w:jc w:val="center"/>
        <w:rPr>
          <w:b/>
          <w:sz w:val="18"/>
          <w:szCs w:val="18"/>
          <w:u w:val="single"/>
        </w:rPr>
      </w:pPr>
    </w:p>
    <w:p w:rsidR="00B14CA8" w:rsidRDefault="00B14CA8" w:rsidP="00E42D63">
      <w:pPr>
        <w:tabs>
          <w:tab w:val="left" w:pos="426"/>
          <w:tab w:val="left" w:pos="3976"/>
        </w:tabs>
        <w:ind w:left="0" w:right="-142" w:firstLine="567"/>
        <w:jc w:val="center"/>
        <w:rPr>
          <w:b/>
          <w:sz w:val="18"/>
          <w:szCs w:val="18"/>
          <w:u w:val="single"/>
        </w:rPr>
      </w:pPr>
    </w:p>
    <w:p w:rsidR="00B14CA8" w:rsidRDefault="00B14CA8" w:rsidP="00E42D63">
      <w:pPr>
        <w:tabs>
          <w:tab w:val="left" w:pos="426"/>
          <w:tab w:val="left" w:pos="3976"/>
        </w:tabs>
        <w:ind w:left="0" w:right="-142" w:firstLine="567"/>
        <w:jc w:val="center"/>
        <w:rPr>
          <w:b/>
          <w:sz w:val="18"/>
          <w:szCs w:val="18"/>
          <w:u w:val="single"/>
        </w:rPr>
      </w:pPr>
    </w:p>
    <w:p w:rsidR="00B14CA8" w:rsidRDefault="00B14CA8" w:rsidP="00E42D63">
      <w:pPr>
        <w:tabs>
          <w:tab w:val="left" w:pos="426"/>
          <w:tab w:val="left" w:pos="3976"/>
        </w:tabs>
        <w:ind w:left="0" w:right="-142" w:firstLine="567"/>
        <w:jc w:val="center"/>
        <w:rPr>
          <w:b/>
          <w:sz w:val="18"/>
          <w:szCs w:val="18"/>
          <w:u w:val="single"/>
        </w:rPr>
      </w:pPr>
    </w:p>
    <w:p w:rsidR="005A7584" w:rsidRPr="005A7584" w:rsidRDefault="005A7584" w:rsidP="00E42D63">
      <w:pPr>
        <w:tabs>
          <w:tab w:val="left" w:pos="426"/>
          <w:tab w:val="left" w:pos="3976"/>
        </w:tabs>
        <w:ind w:left="0" w:right="-142" w:firstLine="567"/>
        <w:jc w:val="center"/>
        <w:rPr>
          <w:b/>
          <w:sz w:val="18"/>
          <w:szCs w:val="18"/>
          <w:u w:val="single"/>
        </w:rPr>
      </w:pPr>
      <w:r w:rsidRPr="005A7584">
        <w:rPr>
          <w:b/>
          <w:sz w:val="18"/>
          <w:szCs w:val="18"/>
          <w:u w:val="single"/>
        </w:rPr>
        <w:t>Проект</w:t>
      </w:r>
    </w:p>
    <w:p w:rsidR="005A7584" w:rsidRPr="005A7584" w:rsidRDefault="005A7584" w:rsidP="00E42D63">
      <w:pPr>
        <w:tabs>
          <w:tab w:val="left" w:pos="426"/>
          <w:tab w:val="left" w:pos="3976"/>
        </w:tabs>
        <w:ind w:left="0" w:right="-142" w:firstLine="567"/>
        <w:jc w:val="center"/>
        <w:rPr>
          <w:sz w:val="18"/>
          <w:szCs w:val="18"/>
        </w:rPr>
      </w:pPr>
      <w:r w:rsidRPr="005A7584">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38:06:100801:23053 площадью 622 </w:t>
      </w:r>
      <w:proofErr w:type="spellStart"/>
      <w:r w:rsidRPr="005A7584">
        <w:rPr>
          <w:sz w:val="18"/>
          <w:szCs w:val="18"/>
        </w:rPr>
        <w:t>кв.м</w:t>
      </w:r>
      <w:proofErr w:type="spellEnd"/>
      <w:r w:rsidRPr="005A7584">
        <w:rPr>
          <w:sz w:val="18"/>
          <w:szCs w:val="18"/>
        </w:rPr>
        <w:t>., расположенного по адресу: Иркутская область, Иркутский район</w:t>
      </w:r>
    </w:p>
    <w:p w:rsidR="005A7584" w:rsidRPr="005A7584" w:rsidRDefault="005A7584" w:rsidP="005A7584">
      <w:pPr>
        <w:tabs>
          <w:tab w:val="left" w:pos="426"/>
          <w:tab w:val="left" w:pos="3976"/>
        </w:tabs>
        <w:ind w:left="0" w:right="-142" w:firstLine="567"/>
        <w:jc w:val="left"/>
        <w:rPr>
          <w:sz w:val="18"/>
          <w:szCs w:val="18"/>
        </w:rPr>
      </w:pPr>
    </w:p>
    <w:p w:rsidR="005A7584" w:rsidRPr="005A7584" w:rsidRDefault="005A7584" w:rsidP="005A7584">
      <w:pPr>
        <w:tabs>
          <w:tab w:val="left" w:pos="426"/>
          <w:tab w:val="left" w:pos="3976"/>
        </w:tabs>
        <w:ind w:left="0" w:right="-142" w:firstLine="567"/>
        <w:jc w:val="left"/>
        <w:rPr>
          <w:sz w:val="18"/>
          <w:szCs w:val="18"/>
        </w:rPr>
      </w:pPr>
      <w:r w:rsidRPr="005A7584">
        <w:rPr>
          <w:sz w:val="18"/>
          <w:szCs w:val="18"/>
        </w:rPr>
        <w:t xml:space="preserve">Учитывая заявление </w:t>
      </w:r>
      <w:proofErr w:type="spellStart"/>
      <w:r w:rsidRPr="005A7584">
        <w:rPr>
          <w:sz w:val="18"/>
          <w:szCs w:val="18"/>
        </w:rPr>
        <w:t>Аскерхановой</w:t>
      </w:r>
      <w:proofErr w:type="spellEnd"/>
      <w:r w:rsidRPr="005A7584">
        <w:rPr>
          <w:sz w:val="18"/>
          <w:szCs w:val="18"/>
        </w:rPr>
        <w:t xml:space="preserve"> Екатерины Валерьевны о предоставлении разрешения на условно разрешенный вид использования «Магазины»: в отношении земельного участка с кадастровым номером 38:06:100801:23053 площадью 622 </w:t>
      </w:r>
      <w:proofErr w:type="spellStart"/>
      <w:r w:rsidRPr="005A7584">
        <w:rPr>
          <w:sz w:val="18"/>
          <w:szCs w:val="18"/>
        </w:rPr>
        <w:t>кв.м</w:t>
      </w:r>
      <w:proofErr w:type="spellEnd"/>
      <w:r w:rsidRPr="005A7584">
        <w:rPr>
          <w:sz w:val="18"/>
          <w:szCs w:val="18"/>
        </w:rPr>
        <w:t>., расположенного по адресу: Иркутская область, Иркутский район</w:t>
      </w:r>
    </w:p>
    <w:p w:rsidR="005A7584" w:rsidRDefault="005A7584" w:rsidP="005A7584">
      <w:pPr>
        <w:tabs>
          <w:tab w:val="left" w:pos="426"/>
          <w:tab w:val="left" w:pos="3976"/>
        </w:tabs>
        <w:ind w:left="0" w:right="-142" w:firstLine="567"/>
        <w:jc w:val="left"/>
        <w:rPr>
          <w:b/>
          <w:sz w:val="18"/>
          <w:szCs w:val="18"/>
        </w:rPr>
      </w:pPr>
      <w:r w:rsidRPr="005A7584">
        <w:rPr>
          <w:b/>
          <w:sz w:val="18"/>
          <w:szCs w:val="18"/>
        </w:rPr>
        <w:lastRenderedPageBreak/>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E42D63" w:rsidRPr="005A7584" w:rsidRDefault="00E42D63" w:rsidP="005A7584">
      <w:pPr>
        <w:tabs>
          <w:tab w:val="left" w:pos="426"/>
          <w:tab w:val="left" w:pos="3976"/>
        </w:tabs>
        <w:ind w:left="0" w:right="-142" w:firstLine="567"/>
        <w:jc w:val="left"/>
        <w:rPr>
          <w:b/>
          <w:sz w:val="18"/>
          <w:szCs w:val="18"/>
        </w:rPr>
      </w:pPr>
    </w:p>
    <w:p w:rsidR="005A7584" w:rsidRPr="005A7584" w:rsidRDefault="005A7584" w:rsidP="005A7584">
      <w:pPr>
        <w:tabs>
          <w:tab w:val="left" w:pos="426"/>
          <w:tab w:val="left" w:pos="3976"/>
        </w:tabs>
        <w:ind w:left="0" w:right="-142" w:firstLine="567"/>
        <w:jc w:val="left"/>
        <w:rPr>
          <w:b/>
          <w:sz w:val="18"/>
          <w:szCs w:val="18"/>
        </w:rPr>
      </w:pPr>
      <w:r w:rsidRPr="005A7584">
        <w:rPr>
          <w:b/>
          <w:noProof/>
          <w:sz w:val="18"/>
          <w:szCs w:val="18"/>
        </w:rPr>
        <mc:AlternateContent>
          <mc:Choice Requires="wps">
            <w:drawing>
              <wp:anchor distT="0" distB="0" distL="114300" distR="114300" simplePos="0" relativeHeight="251669504" behindDoc="0" locked="0" layoutInCell="1" allowOverlap="1" wp14:anchorId="426D5A29" wp14:editId="78289C5A">
                <wp:simplePos x="0" y="0"/>
                <wp:positionH relativeFrom="column">
                  <wp:posOffset>4711065</wp:posOffset>
                </wp:positionH>
                <wp:positionV relativeFrom="paragraph">
                  <wp:posOffset>1920240</wp:posOffset>
                </wp:positionV>
                <wp:extent cx="1085850" cy="257175"/>
                <wp:effectExtent l="0" t="323850" r="0" b="333375"/>
                <wp:wrapNone/>
                <wp:docPr id="9" name="Поле 9"/>
                <wp:cNvGraphicFramePr/>
                <a:graphic xmlns:a="http://schemas.openxmlformats.org/drawingml/2006/main">
                  <a:graphicData uri="http://schemas.microsoft.com/office/word/2010/wordprocessingShape">
                    <wps:wsp>
                      <wps:cNvSpPr txBox="1"/>
                      <wps:spPr>
                        <a:xfrm rot="2302529">
                          <a:off x="0" y="0"/>
                          <a:ext cx="1085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E2F0D" w:rsidRDefault="000E2F0D" w:rsidP="005A7584">
                            <w:r>
                              <w:t xml:space="preserve">Ул. гравийная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9" o:spid="_x0000_s1032" type="#_x0000_t202" style="position:absolute;left:0;text-align:left;margin-left:370.95pt;margin-top:151.2pt;width:85.5pt;height:20.25pt;rotation:2514976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" fillcolor="white [3201]" strokeweight=".5pt">
                <v:textbox>
                  <w:txbxContent>
                    <w:p w:rsidR="000E2F0D" w:rsidRDefault="000E2F0D" w:rsidP="005A7584">
                      <w:r>
                        <w:t xml:space="preserve">Ул. гравийная </w:t>
                      </w:r>
                    </w:p>
                  </w:txbxContent>
                </v:textbox>
              </v:shape>
            </w:pict>
          </mc:Fallback>
        </mc:AlternateContent>
      </w:r>
      <w:r w:rsidRPr="005A7584">
        <w:rPr>
          <w:b/>
          <w:noProof/>
          <w:sz w:val="18"/>
          <w:szCs w:val="18"/>
        </w:rPr>
        <mc:AlternateContent>
          <mc:Choice Requires="wps">
            <w:drawing>
              <wp:anchor distT="0" distB="0" distL="114300" distR="114300" simplePos="0" relativeHeight="251672576" behindDoc="0" locked="0" layoutInCell="1" allowOverlap="1" wp14:anchorId="49031125" wp14:editId="15B59A3A">
                <wp:simplePos x="0" y="0"/>
                <wp:positionH relativeFrom="column">
                  <wp:posOffset>2828925</wp:posOffset>
                </wp:positionH>
                <wp:positionV relativeFrom="paragraph">
                  <wp:posOffset>1569085</wp:posOffset>
                </wp:positionV>
                <wp:extent cx="914400" cy="228600"/>
                <wp:effectExtent l="159703" t="30797" r="164147" b="30798"/>
                <wp:wrapNone/>
                <wp:docPr id="10" name="Поле 10"/>
                <wp:cNvGraphicFramePr/>
                <a:graphic xmlns:a="http://schemas.openxmlformats.org/drawingml/2006/main">
                  <a:graphicData uri="http://schemas.microsoft.com/office/word/2010/wordprocessingShape">
                    <wps:wsp>
                      <wps:cNvSpPr txBox="1"/>
                      <wps:spPr>
                        <a:xfrm rot="2761307">
                          <a:off x="0" y="0"/>
                          <a:ext cx="91440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E2F0D" w:rsidRDefault="000E2F0D" w:rsidP="005A7584">
                            <w:r>
                              <w:t>:</w:t>
                            </w:r>
                            <w:r w:rsidRPr="0035582E">
                              <w:rPr>
                                <w:rFonts w:ascii="Arial" w:hAnsi="Arial" w:cs="Arial"/>
                                <w:color w:val="252625"/>
                                <w:shd w:val="clear" w:color="auto" w:fill="FFFFFF"/>
                              </w:rPr>
                              <w:t xml:space="preserve"> </w:t>
                            </w:r>
                            <w:r>
                              <w:rPr>
                                <w:rFonts w:ascii="Arial" w:hAnsi="Arial" w:cs="Arial"/>
                                <w:color w:val="252625"/>
                                <w:shd w:val="clear" w:color="auto" w:fill="FFFFFF"/>
                              </w:rPr>
                              <w:t>8724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0" o:spid="_x0000_s1033" type="#_x0000_t202" style="position:absolute;left:0;text-align:left;margin-left:222.75pt;margin-top:123.55pt;width:1in;height:18pt;rotation:3016084fd;z-index:251672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" fillcolor="white [3201]" strokeweight=".5pt">
                <v:textbox>
                  <w:txbxContent>
                    <w:p w:rsidR="000E2F0D" w:rsidRDefault="000E2F0D" w:rsidP="005A7584">
                      <w:r>
                        <w:t>:</w:t>
                      </w:r>
                      <w:r w:rsidRPr="0035582E">
                        <w:rPr>
                          <w:rFonts w:ascii="Arial" w:hAnsi="Arial" w:cs="Arial"/>
                          <w:color w:val="252625"/>
                          <w:shd w:val="clear" w:color="auto" w:fill="FFFFFF"/>
                        </w:rPr>
                        <w:t xml:space="preserve"> </w:t>
                      </w:r>
                      <w:r>
                        <w:rPr>
                          <w:rFonts w:ascii="Arial" w:hAnsi="Arial" w:cs="Arial"/>
                          <w:color w:val="252625"/>
                          <w:shd w:val="clear" w:color="auto" w:fill="FFFFFF"/>
                        </w:rPr>
                        <w:t>8724</w:t>
                      </w:r>
                    </w:p>
                  </w:txbxContent>
                </v:textbox>
              </v:shape>
            </w:pict>
          </mc:Fallback>
        </mc:AlternateContent>
      </w:r>
      <w:r w:rsidRPr="005A7584">
        <w:rPr>
          <w:b/>
          <w:noProof/>
          <w:sz w:val="18"/>
          <w:szCs w:val="18"/>
        </w:rPr>
        <mc:AlternateContent>
          <mc:Choice Requires="wps">
            <w:drawing>
              <wp:anchor distT="0" distB="0" distL="114300" distR="114300" simplePos="0" relativeHeight="251670528" behindDoc="0" locked="0" layoutInCell="1" allowOverlap="1" wp14:anchorId="72EA581E" wp14:editId="234367D1">
                <wp:simplePos x="0" y="0"/>
                <wp:positionH relativeFrom="column">
                  <wp:posOffset>3025140</wp:posOffset>
                </wp:positionH>
                <wp:positionV relativeFrom="paragraph">
                  <wp:posOffset>2696210</wp:posOffset>
                </wp:positionV>
                <wp:extent cx="914400" cy="276225"/>
                <wp:effectExtent l="0" t="0" r="20320" b="28575"/>
                <wp:wrapNone/>
                <wp:docPr id="11" name="Поле 11"/>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E2F0D" w:rsidRDefault="000E2F0D" w:rsidP="005A7584">
                            <w:r>
                              <w:t>:</w:t>
                            </w:r>
                            <w:r w:rsidRPr="0035582E">
                              <w:rPr>
                                <w:rFonts w:ascii="Arial" w:hAnsi="Arial" w:cs="Arial"/>
                                <w:color w:val="252625"/>
                                <w:shd w:val="clear" w:color="auto" w:fill="FFFFFF"/>
                              </w:rPr>
                              <w:t xml:space="preserve"> </w:t>
                            </w:r>
                            <w:r>
                              <w:rPr>
                                <w:rFonts w:ascii="Arial" w:hAnsi="Arial" w:cs="Arial"/>
                                <w:color w:val="252625"/>
                                <w:shd w:val="clear" w:color="auto" w:fill="FFFFFF"/>
                              </w:rPr>
                              <w:t>23055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1" o:spid="_x0000_s1034" type="#_x0000_t202" style="position:absolute;left:0;text-align:left;margin-left:238.2pt;margin-top:212.3pt;width:1in;height:21.75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" fillcolor="white [3201]" strokeweight=".5pt">
                <v:textbox>
                  <w:txbxContent>
                    <w:p w:rsidR="000E2F0D" w:rsidRDefault="000E2F0D" w:rsidP="005A7584">
                      <w:r>
                        <w:t>:</w:t>
                      </w:r>
                      <w:r w:rsidRPr="0035582E">
                        <w:rPr>
                          <w:rFonts w:ascii="Arial" w:hAnsi="Arial" w:cs="Arial"/>
                          <w:color w:val="252625"/>
                          <w:shd w:val="clear" w:color="auto" w:fill="FFFFFF"/>
                        </w:rPr>
                        <w:t xml:space="preserve"> </w:t>
                      </w:r>
                      <w:r>
                        <w:rPr>
                          <w:rFonts w:ascii="Arial" w:hAnsi="Arial" w:cs="Arial"/>
                          <w:color w:val="252625"/>
                          <w:shd w:val="clear" w:color="auto" w:fill="FFFFFF"/>
                        </w:rPr>
                        <w:t>23055</w:t>
                      </w:r>
                    </w:p>
                  </w:txbxContent>
                </v:textbox>
              </v:shape>
            </w:pict>
          </mc:Fallback>
        </mc:AlternateContent>
      </w:r>
      <w:r w:rsidRPr="005A7584">
        <w:rPr>
          <w:b/>
          <w:noProof/>
          <w:sz w:val="18"/>
          <w:szCs w:val="18"/>
        </w:rPr>
        <mc:AlternateContent>
          <mc:Choice Requires="wps">
            <w:drawing>
              <wp:anchor distT="0" distB="0" distL="114300" distR="114300" simplePos="0" relativeHeight="251671552" behindDoc="0" locked="0" layoutInCell="1" allowOverlap="1" wp14:anchorId="6BF28C92" wp14:editId="5307C076">
                <wp:simplePos x="0" y="0"/>
                <wp:positionH relativeFrom="column">
                  <wp:posOffset>1300162</wp:posOffset>
                </wp:positionH>
                <wp:positionV relativeFrom="paragraph">
                  <wp:posOffset>2524442</wp:posOffset>
                </wp:positionV>
                <wp:extent cx="914400" cy="219075"/>
                <wp:effectExtent l="179387" t="11113" r="192088" b="1587"/>
                <wp:wrapNone/>
                <wp:docPr id="12" name="Поле 12"/>
                <wp:cNvGraphicFramePr/>
                <a:graphic xmlns:a="http://schemas.openxmlformats.org/drawingml/2006/main">
                  <a:graphicData uri="http://schemas.microsoft.com/office/word/2010/wordprocessingShape">
                    <wps:wsp>
                      <wps:cNvSpPr txBox="1"/>
                      <wps:spPr>
                        <a:xfrm rot="18665360">
                          <a:off x="0" y="0"/>
                          <a:ext cx="914400"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E2F0D" w:rsidRDefault="000E2F0D" w:rsidP="005A7584">
                            <w:r>
                              <w:t>:</w:t>
                            </w:r>
                            <w:r w:rsidRPr="0035582E">
                              <w:rPr>
                                <w:rFonts w:ascii="Arial" w:hAnsi="Arial" w:cs="Arial"/>
                                <w:color w:val="252625"/>
                                <w:shd w:val="clear" w:color="auto" w:fill="FFFFFF"/>
                              </w:rPr>
                              <w:t xml:space="preserve"> </w:t>
                            </w:r>
                            <w:r>
                              <w:rPr>
                                <w:rFonts w:ascii="Arial" w:hAnsi="Arial" w:cs="Arial"/>
                                <w:color w:val="252625"/>
                                <w:shd w:val="clear" w:color="auto" w:fill="FFFFFF"/>
                              </w:rPr>
                              <w:t>32682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2" o:spid="_x0000_s1035" type="#_x0000_t202" style="position:absolute;left:0;text-align:left;margin-left:102.35pt;margin-top:198.75pt;width:1in;height:17.25pt;rotation:-3205409fd;z-index:2516715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" fillcolor="white [3201]" strokeweight=".5pt">
                <v:textbox>
                  <w:txbxContent>
                    <w:p w:rsidR="000E2F0D" w:rsidRDefault="000E2F0D" w:rsidP="005A7584">
                      <w:r>
                        <w:t>:</w:t>
                      </w:r>
                      <w:r w:rsidRPr="0035582E">
                        <w:rPr>
                          <w:rFonts w:ascii="Arial" w:hAnsi="Arial" w:cs="Arial"/>
                          <w:color w:val="252625"/>
                          <w:shd w:val="clear" w:color="auto" w:fill="FFFFFF"/>
                        </w:rPr>
                        <w:t xml:space="preserve"> </w:t>
                      </w:r>
                      <w:r>
                        <w:rPr>
                          <w:rFonts w:ascii="Arial" w:hAnsi="Arial" w:cs="Arial"/>
                          <w:color w:val="252625"/>
                          <w:shd w:val="clear" w:color="auto" w:fill="FFFFFF"/>
                        </w:rPr>
                        <w:t>32682</w:t>
                      </w:r>
                    </w:p>
                  </w:txbxContent>
                </v:textbox>
              </v:shape>
            </w:pict>
          </mc:Fallback>
        </mc:AlternateContent>
      </w:r>
      <w:r w:rsidRPr="005A7584">
        <w:rPr>
          <w:b/>
          <w:noProof/>
          <w:sz w:val="18"/>
          <w:szCs w:val="18"/>
        </w:rPr>
        <w:drawing>
          <wp:inline distT="0" distB="0" distL="0" distR="0" wp14:anchorId="6B6F5FA2" wp14:editId="2AB4B1DB">
            <wp:extent cx="6153976" cy="36957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152515" cy="3694823"/>
                    </a:xfrm>
                    <a:prstGeom prst="rect">
                      <a:avLst/>
                    </a:prstGeom>
                  </pic:spPr>
                </pic:pic>
              </a:graphicData>
            </a:graphic>
          </wp:inline>
        </w:drawing>
      </w:r>
      <w:r w:rsidRPr="005A7584">
        <w:rPr>
          <w:b/>
          <w:sz w:val="18"/>
          <w:szCs w:val="18"/>
        </w:rPr>
        <w:t xml:space="preserve"> </w:t>
      </w:r>
    </w:p>
    <w:p w:rsidR="005A7584" w:rsidRPr="005A7584" w:rsidRDefault="005A7584" w:rsidP="005A7584">
      <w:pPr>
        <w:tabs>
          <w:tab w:val="left" w:pos="426"/>
          <w:tab w:val="left" w:pos="3976"/>
        </w:tabs>
        <w:ind w:left="0" w:right="-142" w:firstLine="567"/>
        <w:jc w:val="left"/>
        <w:rPr>
          <w:sz w:val="18"/>
          <w:szCs w:val="18"/>
        </w:rPr>
      </w:pPr>
    </w:p>
    <w:p w:rsidR="00E42D63" w:rsidRPr="00E42D63" w:rsidRDefault="00E42D63" w:rsidP="00E42D63">
      <w:pPr>
        <w:tabs>
          <w:tab w:val="left" w:pos="426"/>
          <w:tab w:val="left" w:pos="3976"/>
        </w:tabs>
        <w:ind w:left="0" w:right="-142" w:firstLine="567"/>
        <w:jc w:val="center"/>
        <w:rPr>
          <w:sz w:val="18"/>
          <w:szCs w:val="18"/>
        </w:rPr>
      </w:pPr>
      <w:r w:rsidRPr="00E42D63">
        <w:rPr>
          <w:sz w:val="18"/>
          <w:szCs w:val="18"/>
        </w:rPr>
        <w:t>Оповещение</w:t>
      </w:r>
    </w:p>
    <w:p w:rsidR="00E42D63" w:rsidRPr="00E42D63" w:rsidRDefault="00E42D63" w:rsidP="00E42D63">
      <w:pPr>
        <w:tabs>
          <w:tab w:val="left" w:pos="426"/>
          <w:tab w:val="left" w:pos="3976"/>
        </w:tabs>
        <w:ind w:left="0" w:right="-142" w:firstLine="567"/>
        <w:jc w:val="center"/>
        <w:rPr>
          <w:sz w:val="18"/>
          <w:szCs w:val="18"/>
        </w:rPr>
      </w:pPr>
      <w:r w:rsidRPr="00E42D63">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38:06:100801:23053 площадью 622 </w:t>
      </w:r>
      <w:proofErr w:type="spellStart"/>
      <w:r w:rsidRPr="00E42D63">
        <w:rPr>
          <w:sz w:val="18"/>
          <w:szCs w:val="18"/>
        </w:rPr>
        <w:t>кв.м</w:t>
      </w:r>
      <w:proofErr w:type="spellEnd"/>
      <w:r w:rsidRPr="00E42D63">
        <w:rPr>
          <w:sz w:val="18"/>
          <w:szCs w:val="18"/>
        </w:rPr>
        <w:t>., расположенного по адресу: Иркутская область, Иркутский район</w:t>
      </w:r>
    </w:p>
    <w:p w:rsidR="00E42D63" w:rsidRPr="00E42D63" w:rsidRDefault="00E42D63" w:rsidP="00E42D63">
      <w:pPr>
        <w:tabs>
          <w:tab w:val="left" w:pos="426"/>
          <w:tab w:val="left" w:pos="3976"/>
        </w:tabs>
        <w:ind w:left="0" w:right="-142" w:firstLine="567"/>
        <w:rPr>
          <w:sz w:val="18"/>
          <w:szCs w:val="18"/>
        </w:rPr>
      </w:pPr>
    </w:p>
    <w:p w:rsidR="00E42D63" w:rsidRPr="00E42D63" w:rsidRDefault="00E42D63" w:rsidP="00E42D63">
      <w:pPr>
        <w:tabs>
          <w:tab w:val="left" w:pos="426"/>
          <w:tab w:val="left" w:pos="3976"/>
        </w:tabs>
        <w:ind w:left="0" w:right="-142" w:firstLine="567"/>
        <w:rPr>
          <w:sz w:val="18"/>
          <w:szCs w:val="18"/>
        </w:rPr>
      </w:pPr>
      <w:r w:rsidRPr="00E42D63">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1.1</w:t>
      </w:r>
      <w:r w:rsidRPr="00E42D63">
        <w:rPr>
          <w:sz w:val="18"/>
          <w:szCs w:val="18"/>
        </w:rPr>
        <w:tab/>
        <w:t xml:space="preserve">земельного участка с кадастровым номером 38:06:100801:23053 площадью 622 </w:t>
      </w:r>
      <w:proofErr w:type="spellStart"/>
      <w:r w:rsidRPr="00E42D63">
        <w:rPr>
          <w:sz w:val="18"/>
          <w:szCs w:val="18"/>
        </w:rPr>
        <w:t>кв.м</w:t>
      </w:r>
      <w:proofErr w:type="spellEnd"/>
      <w:r w:rsidRPr="00E42D63">
        <w:rPr>
          <w:sz w:val="18"/>
          <w:szCs w:val="18"/>
        </w:rPr>
        <w:t>., расположенного по адресу: Иркутская область, Иркутский район</w:t>
      </w:r>
      <w:proofErr w:type="gramStart"/>
      <w:r w:rsidRPr="00E42D63">
        <w:rPr>
          <w:sz w:val="18"/>
          <w:szCs w:val="18"/>
        </w:rPr>
        <w:t>.</w:t>
      </w:r>
      <w:proofErr w:type="gramEnd"/>
      <w:r w:rsidRPr="00E42D63">
        <w:rPr>
          <w:sz w:val="18"/>
          <w:szCs w:val="18"/>
        </w:rPr>
        <w:t xml:space="preserve"> (</w:t>
      </w:r>
      <w:proofErr w:type="gramStart"/>
      <w:r w:rsidRPr="00E42D63">
        <w:rPr>
          <w:sz w:val="18"/>
          <w:szCs w:val="18"/>
        </w:rPr>
        <w:t>д</w:t>
      </w:r>
      <w:proofErr w:type="gramEnd"/>
      <w:r w:rsidRPr="00E42D63">
        <w:rPr>
          <w:sz w:val="18"/>
          <w:szCs w:val="18"/>
        </w:rPr>
        <w:t>алее – проект).</w:t>
      </w:r>
    </w:p>
    <w:p w:rsidR="00E42D63" w:rsidRPr="00E42D63" w:rsidRDefault="00E42D63" w:rsidP="00E42D63">
      <w:pPr>
        <w:tabs>
          <w:tab w:val="left" w:pos="426"/>
          <w:tab w:val="left" w:pos="3976"/>
        </w:tabs>
        <w:ind w:left="0" w:right="-142" w:firstLine="567"/>
        <w:rPr>
          <w:sz w:val="18"/>
          <w:szCs w:val="18"/>
        </w:rPr>
      </w:pPr>
      <w:r w:rsidRPr="00E42D63">
        <w:rPr>
          <w:sz w:val="18"/>
          <w:szCs w:val="18"/>
        </w:rPr>
        <w:t>Информационные материалы к проекту:</w:t>
      </w:r>
    </w:p>
    <w:p w:rsidR="00E42D63" w:rsidRPr="00E42D63" w:rsidRDefault="00E42D63" w:rsidP="00E42D63">
      <w:pPr>
        <w:tabs>
          <w:tab w:val="left" w:pos="426"/>
          <w:tab w:val="left" w:pos="3976"/>
        </w:tabs>
        <w:ind w:left="0" w:right="-142" w:firstLine="567"/>
        <w:rPr>
          <w:sz w:val="18"/>
          <w:szCs w:val="18"/>
        </w:rPr>
      </w:pPr>
      <w:r w:rsidRPr="00E42D63">
        <w:rPr>
          <w:sz w:val="18"/>
          <w:szCs w:val="18"/>
        </w:rPr>
        <w:t>1)проект решения о предоставлении разрешения на условно разрешенный вид использования земельного участка;</w:t>
      </w:r>
    </w:p>
    <w:p w:rsidR="00E42D63" w:rsidRPr="00E42D63" w:rsidRDefault="00E42D63" w:rsidP="00E42D63">
      <w:pPr>
        <w:tabs>
          <w:tab w:val="left" w:pos="426"/>
          <w:tab w:val="left" w:pos="3976"/>
        </w:tabs>
        <w:ind w:left="0" w:right="-142" w:firstLine="567"/>
        <w:rPr>
          <w:sz w:val="18"/>
          <w:szCs w:val="18"/>
        </w:rPr>
      </w:pPr>
      <w:r w:rsidRPr="00E42D63">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E42D63" w:rsidRPr="00E42D63" w:rsidRDefault="00E42D63" w:rsidP="00E42D63">
      <w:pPr>
        <w:tabs>
          <w:tab w:val="left" w:pos="426"/>
          <w:tab w:val="left" w:pos="3976"/>
        </w:tabs>
        <w:ind w:left="0" w:right="-142" w:firstLine="567"/>
        <w:rPr>
          <w:sz w:val="18"/>
          <w:szCs w:val="18"/>
        </w:rPr>
      </w:pPr>
      <w:r w:rsidRPr="00E42D63">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19.05.2025г. по 05.06.2025 г.)</w:t>
      </w:r>
    </w:p>
    <w:p w:rsidR="00E42D63" w:rsidRPr="00E42D63" w:rsidRDefault="00E42D63" w:rsidP="00E42D63">
      <w:pPr>
        <w:tabs>
          <w:tab w:val="left" w:pos="426"/>
          <w:tab w:val="left" w:pos="3976"/>
        </w:tabs>
        <w:ind w:left="0" w:right="-142" w:firstLine="567"/>
        <w:rPr>
          <w:sz w:val="18"/>
          <w:szCs w:val="18"/>
        </w:rPr>
      </w:pPr>
      <w:r w:rsidRPr="00E42D63">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E42D63">
        <w:rPr>
          <w:sz w:val="18"/>
          <w:szCs w:val="18"/>
        </w:rPr>
        <w:t xml:space="preserve"> А</w:t>
      </w:r>
      <w:proofErr w:type="gramEnd"/>
      <w:r w:rsidRPr="00E42D63">
        <w:rPr>
          <w:sz w:val="18"/>
          <w:szCs w:val="18"/>
        </w:rPr>
        <w:t>, 1 этаж, 3 кабинет (отдел градостроительства, земельных и имущественных отношений)</w:t>
      </w:r>
    </w:p>
    <w:p w:rsidR="00E42D63" w:rsidRPr="00E42D63" w:rsidRDefault="00E42D63" w:rsidP="00E42D63">
      <w:pPr>
        <w:tabs>
          <w:tab w:val="left" w:pos="426"/>
          <w:tab w:val="left" w:pos="3976"/>
        </w:tabs>
        <w:ind w:left="0" w:right="-142" w:firstLine="567"/>
        <w:rPr>
          <w:sz w:val="18"/>
          <w:szCs w:val="18"/>
        </w:rPr>
      </w:pPr>
      <w:r w:rsidRPr="00E42D63">
        <w:rPr>
          <w:sz w:val="18"/>
          <w:szCs w:val="18"/>
        </w:rPr>
        <w:t>Дата открытия экспозиции проекта: 19.05.2025 г.</w:t>
      </w:r>
    </w:p>
    <w:p w:rsidR="00E42D63" w:rsidRPr="00E42D63" w:rsidRDefault="00E42D63" w:rsidP="00E42D63">
      <w:pPr>
        <w:tabs>
          <w:tab w:val="left" w:pos="426"/>
          <w:tab w:val="left" w:pos="3976"/>
        </w:tabs>
        <w:ind w:left="0" w:right="-142" w:firstLine="567"/>
        <w:rPr>
          <w:sz w:val="18"/>
          <w:szCs w:val="18"/>
        </w:rPr>
      </w:pPr>
      <w:r w:rsidRPr="00E42D63">
        <w:rPr>
          <w:sz w:val="18"/>
          <w:szCs w:val="18"/>
        </w:rPr>
        <w:t xml:space="preserve">Срок, время проведения экспозиции проекта: с 19.05.2025г. по 05.06.2025г. включительно. </w:t>
      </w:r>
    </w:p>
    <w:p w:rsidR="00E42D63" w:rsidRPr="00E42D63" w:rsidRDefault="00E42D63" w:rsidP="00E42D63">
      <w:pPr>
        <w:tabs>
          <w:tab w:val="left" w:pos="426"/>
          <w:tab w:val="left" w:pos="3976"/>
        </w:tabs>
        <w:ind w:left="0" w:right="-142" w:firstLine="567"/>
        <w:rPr>
          <w:sz w:val="18"/>
          <w:szCs w:val="18"/>
        </w:rPr>
      </w:pPr>
      <w:r w:rsidRPr="00E42D63">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E42D63" w:rsidRPr="00E42D63" w:rsidRDefault="00E42D63" w:rsidP="00E42D63">
      <w:pPr>
        <w:tabs>
          <w:tab w:val="left" w:pos="426"/>
          <w:tab w:val="left" w:pos="3976"/>
        </w:tabs>
        <w:ind w:left="0" w:right="-142" w:firstLine="567"/>
        <w:rPr>
          <w:sz w:val="18"/>
          <w:szCs w:val="18"/>
        </w:rPr>
      </w:pPr>
      <w:r w:rsidRPr="00E42D63">
        <w:rPr>
          <w:sz w:val="18"/>
          <w:szCs w:val="18"/>
        </w:rPr>
        <w:t xml:space="preserve">Собрания участников публичных слушаний: </w:t>
      </w:r>
    </w:p>
    <w:p w:rsidR="00E42D63" w:rsidRPr="00E42D63" w:rsidRDefault="00E42D63" w:rsidP="00E42D63">
      <w:pPr>
        <w:tabs>
          <w:tab w:val="left" w:pos="426"/>
          <w:tab w:val="left" w:pos="3976"/>
        </w:tabs>
        <w:ind w:left="0" w:right="-142" w:firstLine="567"/>
        <w:rPr>
          <w:sz w:val="18"/>
          <w:szCs w:val="18"/>
        </w:rPr>
      </w:pPr>
      <w:r w:rsidRPr="00E42D63">
        <w:rPr>
          <w:sz w:val="18"/>
          <w:szCs w:val="18"/>
        </w:rPr>
        <w:t>- Регистрация лиц, участвующих в собрании участников публичных слушаний: 05.06.2025 г.</w:t>
      </w:r>
    </w:p>
    <w:p w:rsidR="00E42D63" w:rsidRPr="00E42D63" w:rsidRDefault="00E42D63" w:rsidP="00E42D63">
      <w:pPr>
        <w:tabs>
          <w:tab w:val="left" w:pos="426"/>
          <w:tab w:val="left" w:pos="3976"/>
        </w:tabs>
        <w:ind w:left="0" w:right="-142" w:firstLine="567"/>
        <w:rPr>
          <w:sz w:val="18"/>
          <w:szCs w:val="18"/>
        </w:rPr>
      </w:pPr>
      <w:r w:rsidRPr="00E42D63">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E42D63">
        <w:rPr>
          <w:sz w:val="18"/>
          <w:szCs w:val="18"/>
        </w:rPr>
        <w:t xml:space="preserve"> А</w:t>
      </w:r>
      <w:proofErr w:type="gramEnd"/>
      <w:r w:rsidRPr="00E42D63">
        <w:rPr>
          <w:sz w:val="18"/>
          <w:szCs w:val="18"/>
        </w:rPr>
        <w:t>, 1 этаж, 3 кабинет;</w:t>
      </w:r>
    </w:p>
    <w:p w:rsidR="00E42D63" w:rsidRPr="00E42D63" w:rsidRDefault="00E42D63" w:rsidP="00E42D63">
      <w:pPr>
        <w:tabs>
          <w:tab w:val="left" w:pos="426"/>
          <w:tab w:val="left" w:pos="3976"/>
        </w:tabs>
        <w:ind w:left="0" w:right="-142" w:firstLine="567"/>
        <w:rPr>
          <w:sz w:val="18"/>
          <w:szCs w:val="18"/>
        </w:rPr>
      </w:pPr>
      <w:r w:rsidRPr="00E42D63">
        <w:rPr>
          <w:sz w:val="18"/>
          <w:szCs w:val="18"/>
        </w:rPr>
        <w:t>- Собрание участников публичных слушаний: 05.06.2025 в 16:20 часов.</w:t>
      </w:r>
    </w:p>
    <w:p w:rsidR="00E42D63" w:rsidRPr="00E42D63" w:rsidRDefault="00E42D63" w:rsidP="00E42D63">
      <w:pPr>
        <w:tabs>
          <w:tab w:val="left" w:pos="426"/>
          <w:tab w:val="left" w:pos="3976"/>
        </w:tabs>
        <w:ind w:left="0" w:right="-142" w:firstLine="567"/>
        <w:rPr>
          <w:sz w:val="18"/>
          <w:szCs w:val="18"/>
        </w:rPr>
      </w:pPr>
      <w:proofErr w:type="gramStart"/>
      <w:r w:rsidRPr="00E42D63">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E42D63" w:rsidRPr="00E42D63" w:rsidRDefault="00E42D63" w:rsidP="00E42D63">
      <w:pPr>
        <w:tabs>
          <w:tab w:val="left" w:pos="426"/>
          <w:tab w:val="left" w:pos="3976"/>
        </w:tabs>
        <w:ind w:left="0" w:right="-142" w:firstLine="567"/>
        <w:rPr>
          <w:sz w:val="18"/>
          <w:szCs w:val="18"/>
        </w:rPr>
      </w:pPr>
      <w:r w:rsidRPr="00E42D63">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E42D63" w:rsidRPr="00E42D63" w:rsidRDefault="00E42D63" w:rsidP="00E42D63">
      <w:pPr>
        <w:tabs>
          <w:tab w:val="left" w:pos="426"/>
          <w:tab w:val="left" w:pos="3976"/>
        </w:tabs>
        <w:ind w:left="0" w:right="-142" w:firstLine="567"/>
        <w:rPr>
          <w:sz w:val="18"/>
          <w:szCs w:val="18"/>
        </w:rPr>
      </w:pPr>
      <w:r w:rsidRPr="00E42D63">
        <w:rPr>
          <w:sz w:val="18"/>
          <w:szCs w:val="18"/>
        </w:rPr>
        <w:t>- в письменной или устной форме в ходе проведения собрания участников публичных слушаний;</w:t>
      </w:r>
    </w:p>
    <w:p w:rsidR="00E42D63" w:rsidRPr="00E42D63" w:rsidRDefault="00E42D63" w:rsidP="00E42D63">
      <w:pPr>
        <w:tabs>
          <w:tab w:val="left" w:pos="426"/>
          <w:tab w:val="left" w:pos="3976"/>
        </w:tabs>
        <w:ind w:left="0" w:right="-142" w:firstLine="567"/>
        <w:rPr>
          <w:sz w:val="18"/>
          <w:szCs w:val="18"/>
        </w:rPr>
      </w:pPr>
      <w:r w:rsidRPr="00E42D63">
        <w:rPr>
          <w:sz w:val="18"/>
          <w:szCs w:val="18"/>
        </w:rPr>
        <w:t xml:space="preserve">- в письменной форме в адрес Администрации Хомутовского муниципального образования по адресу: </w:t>
      </w:r>
      <w:proofErr w:type="gramStart"/>
      <w:r w:rsidRPr="00E42D63">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E42D63" w:rsidRPr="00E42D63" w:rsidRDefault="00E42D63" w:rsidP="00E42D63">
      <w:pPr>
        <w:tabs>
          <w:tab w:val="left" w:pos="426"/>
          <w:tab w:val="left" w:pos="3976"/>
        </w:tabs>
        <w:ind w:left="0" w:right="-142" w:firstLine="567"/>
        <w:rPr>
          <w:sz w:val="18"/>
          <w:szCs w:val="18"/>
        </w:rPr>
      </w:pPr>
      <w:r w:rsidRPr="00E42D63">
        <w:rPr>
          <w:sz w:val="18"/>
          <w:szCs w:val="18"/>
        </w:rPr>
        <w:t xml:space="preserve">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w:t>
      </w:r>
      <w:r w:rsidRPr="00E42D63">
        <w:rPr>
          <w:sz w:val="18"/>
          <w:szCs w:val="18"/>
        </w:rPr>
        <w:lastRenderedPageBreak/>
        <w:t>«Вестник Хомутовского поселения», »:,  https://pos.gosuslugi.ru/backoffice/</w:t>
      </w:r>
      <w:proofErr w:type="gramStart"/>
      <w:r w:rsidRPr="00E42D63">
        <w:rPr>
          <w:sz w:val="18"/>
          <w:szCs w:val="18"/>
        </w:rPr>
        <w:t>ПОС</w:t>
      </w:r>
      <w:proofErr w:type="gramEnd"/>
      <w:r w:rsidRPr="00E42D63">
        <w:rPr>
          <w:sz w:val="18"/>
          <w:szCs w:val="18"/>
        </w:rPr>
        <w:t>/ Общественные обсуждения и публичные слушания::   с 19.05.2025г. по 05.06.2025.</w:t>
      </w:r>
    </w:p>
    <w:p w:rsidR="00E46D92" w:rsidRDefault="00E42D63" w:rsidP="00E42D63">
      <w:pPr>
        <w:tabs>
          <w:tab w:val="left" w:pos="426"/>
          <w:tab w:val="left" w:pos="3976"/>
        </w:tabs>
        <w:ind w:left="0" w:right="-142" w:firstLine="567"/>
        <w:rPr>
          <w:sz w:val="18"/>
          <w:szCs w:val="18"/>
        </w:rPr>
      </w:pPr>
      <w:r w:rsidRPr="00E42D63">
        <w:rPr>
          <w:sz w:val="18"/>
          <w:szCs w:val="18"/>
        </w:rPr>
        <w:t>Справки по вопросам организации и проведения публичных слушаний по телефону: 696-182,696-501.</w:t>
      </w:r>
    </w:p>
    <w:p w:rsidR="00835649" w:rsidRDefault="00835649" w:rsidP="00E42D63">
      <w:pPr>
        <w:tabs>
          <w:tab w:val="left" w:pos="426"/>
          <w:tab w:val="left" w:pos="3976"/>
        </w:tabs>
        <w:ind w:left="0" w:right="-142" w:firstLine="567"/>
        <w:rPr>
          <w:sz w:val="18"/>
          <w:szCs w:val="18"/>
        </w:rPr>
      </w:pPr>
    </w:p>
    <w:p w:rsidR="00835649" w:rsidRDefault="00835649" w:rsidP="00E42D63">
      <w:pPr>
        <w:tabs>
          <w:tab w:val="left" w:pos="426"/>
          <w:tab w:val="left" w:pos="3976"/>
        </w:tabs>
        <w:ind w:left="0" w:right="-142" w:firstLine="567"/>
        <w:rPr>
          <w:sz w:val="18"/>
          <w:szCs w:val="18"/>
        </w:rPr>
      </w:pPr>
    </w:p>
    <w:p w:rsidR="00755C54" w:rsidRDefault="00755C54" w:rsidP="00E42D63">
      <w:pPr>
        <w:tabs>
          <w:tab w:val="left" w:pos="426"/>
          <w:tab w:val="left" w:pos="3976"/>
        </w:tabs>
        <w:ind w:left="0" w:right="-142" w:firstLine="567"/>
        <w:rPr>
          <w:sz w:val="18"/>
          <w:szCs w:val="18"/>
        </w:rPr>
      </w:pPr>
    </w:p>
    <w:p w:rsidR="00755C54" w:rsidRDefault="00755C54" w:rsidP="00E42D63">
      <w:pPr>
        <w:tabs>
          <w:tab w:val="left" w:pos="426"/>
          <w:tab w:val="left" w:pos="3976"/>
        </w:tabs>
        <w:ind w:left="0" w:right="-142" w:firstLine="567"/>
        <w:rPr>
          <w:sz w:val="18"/>
          <w:szCs w:val="18"/>
        </w:rPr>
      </w:pPr>
    </w:p>
    <w:p w:rsidR="00755C54" w:rsidRPr="00755C54" w:rsidRDefault="00755C54" w:rsidP="00755C54">
      <w:pPr>
        <w:tabs>
          <w:tab w:val="left" w:pos="426"/>
          <w:tab w:val="left" w:pos="3976"/>
        </w:tabs>
        <w:ind w:left="0" w:right="-142" w:firstLine="567"/>
        <w:rPr>
          <w:sz w:val="18"/>
          <w:szCs w:val="18"/>
        </w:rPr>
      </w:pPr>
    </w:p>
    <w:p w:rsidR="00755C54" w:rsidRPr="00755C54" w:rsidRDefault="00755C54" w:rsidP="00755C54">
      <w:pPr>
        <w:tabs>
          <w:tab w:val="left" w:pos="426"/>
          <w:tab w:val="left" w:pos="3976"/>
        </w:tabs>
        <w:ind w:left="0" w:right="-142" w:firstLine="567"/>
        <w:jc w:val="center"/>
        <w:rPr>
          <w:sz w:val="18"/>
          <w:szCs w:val="18"/>
        </w:rPr>
      </w:pPr>
      <w:r w:rsidRPr="00755C54">
        <w:rPr>
          <w:sz w:val="18"/>
          <w:szCs w:val="18"/>
        </w:rPr>
        <w:t>РОССИЙСКАЯ ФЕДЕРАЦИЯ</w:t>
      </w:r>
    </w:p>
    <w:p w:rsidR="00755C54" w:rsidRPr="00755C54" w:rsidRDefault="00755C54" w:rsidP="00755C54">
      <w:pPr>
        <w:tabs>
          <w:tab w:val="left" w:pos="426"/>
          <w:tab w:val="left" w:pos="3976"/>
        </w:tabs>
        <w:ind w:left="0" w:right="-142" w:firstLine="567"/>
        <w:jc w:val="center"/>
        <w:rPr>
          <w:sz w:val="18"/>
          <w:szCs w:val="18"/>
        </w:rPr>
      </w:pPr>
      <w:r w:rsidRPr="00755C54">
        <w:rPr>
          <w:sz w:val="18"/>
          <w:szCs w:val="18"/>
        </w:rPr>
        <w:t>ИРКУТСКАЯ ОБЛАСТЬ   ИРКУТСКИЙ РАЙОН</w:t>
      </w:r>
    </w:p>
    <w:p w:rsidR="00755C54" w:rsidRPr="00755C54" w:rsidRDefault="00755C54" w:rsidP="00755C54">
      <w:pPr>
        <w:tabs>
          <w:tab w:val="left" w:pos="426"/>
          <w:tab w:val="left" w:pos="3976"/>
        </w:tabs>
        <w:ind w:left="0" w:right="-142" w:firstLine="567"/>
        <w:jc w:val="center"/>
        <w:rPr>
          <w:sz w:val="18"/>
          <w:szCs w:val="18"/>
        </w:rPr>
      </w:pPr>
      <w:r w:rsidRPr="00755C54">
        <w:rPr>
          <w:sz w:val="18"/>
          <w:szCs w:val="18"/>
        </w:rPr>
        <w:t>ДУМА</w:t>
      </w:r>
    </w:p>
    <w:p w:rsidR="00755C54" w:rsidRPr="00755C54" w:rsidRDefault="00755C54" w:rsidP="00755C54">
      <w:pPr>
        <w:tabs>
          <w:tab w:val="left" w:pos="426"/>
          <w:tab w:val="left" w:pos="3976"/>
        </w:tabs>
        <w:ind w:left="0" w:right="-142" w:firstLine="567"/>
        <w:jc w:val="center"/>
        <w:rPr>
          <w:sz w:val="18"/>
          <w:szCs w:val="18"/>
        </w:rPr>
      </w:pPr>
      <w:r w:rsidRPr="00755C54">
        <w:rPr>
          <w:sz w:val="18"/>
          <w:szCs w:val="18"/>
        </w:rPr>
        <w:t>Хомутовского муниципального образования</w:t>
      </w:r>
    </w:p>
    <w:p w:rsidR="00755C54" w:rsidRPr="00755C54" w:rsidRDefault="00755C54" w:rsidP="00755C54">
      <w:pPr>
        <w:tabs>
          <w:tab w:val="left" w:pos="426"/>
          <w:tab w:val="left" w:pos="3976"/>
        </w:tabs>
        <w:ind w:left="0" w:right="-142" w:firstLine="567"/>
        <w:jc w:val="center"/>
        <w:rPr>
          <w:sz w:val="18"/>
          <w:szCs w:val="18"/>
        </w:rPr>
      </w:pPr>
      <w:r w:rsidRPr="00755C54">
        <w:rPr>
          <w:sz w:val="18"/>
          <w:szCs w:val="18"/>
        </w:rPr>
        <w:t>Пятый созыв</w:t>
      </w:r>
    </w:p>
    <w:p w:rsidR="00755C54" w:rsidRPr="00755C54" w:rsidRDefault="00755C54" w:rsidP="00755C54">
      <w:pPr>
        <w:tabs>
          <w:tab w:val="left" w:pos="426"/>
          <w:tab w:val="left" w:pos="3976"/>
        </w:tabs>
        <w:ind w:left="0" w:right="-142" w:firstLine="567"/>
        <w:jc w:val="center"/>
        <w:rPr>
          <w:sz w:val="18"/>
          <w:szCs w:val="18"/>
        </w:rPr>
      </w:pPr>
      <w:r w:rsidRPr="00755C54">
        <w:rPr>
          <w:sz w:val="18"/>
          <w:szCs w:val="18"/>
        </w:rPr>
        <w:t>Решение</w:t>
      </w:r>
    </w:p>
    <w:p w:rsidR="00755C54" w:rsidRPr="00755C54" w:rsidRDefault="00755C54" w:rsidP="00755C54">
      <w:pPr>
        <w:tabs>
          <w:tab w:val="left" w:pos="426"/>
          <w:tab w:val="left" w:pos="3976"/>
        </w:tabs>
        <w:ind w:left="0" w:right="-142" w:firstLine="567"/>
        <w:rPr>
          <w:sz w:val="18"/>
          <w:szCs w:val="18"/>
        </w:rPr>
      </w:pPr>
    </w:p>
    <w:p w:rsidR="00755C54" w:rsidRPr="00755C54" w:rsidRDefault="00755C54" w:rsidP="00755C54">
      <w:pPr>
        <w:tabs>
          <w:tab w:val="left" w:pos="426"/>
          <w:tab w:val="left" w:pos="3976"/>
        </w:tabs>
        <w:ind w:left="0" w:right="-142" w:firstLine="567"/>
        <w:jc w:val="left"/>
        <w:rPr>
          <w:sz w:val="18"/>
          <w:szCs w:val="18"/>
        </w:rPr>
      </w:pPr>
    </w:p>
    <w:p w:rsidR="00755C54" w:rsidRPr="00A51B80" w:rsidRDefault="00755C54" w:rsidP="00755C54">
      <w:pPr>
        <w:tabs>
          <w:tab w:val="left" w:pos="426"/>
          <w:tab w:val="left" w:pos="3976"/>
        </w:tabs>
        <w:ind w:left="0" w:right="-142" w:firstLine="567"/>
        <w:jc w:val="left"/>
        <w:rPr>
          <w:sz w:val="18"/>
          <w:szCs w:val="18"/>
          <w:u w:val="single"/>
        </w:rPr>
      </w:pPr>
      <w:r w:rsidRPr="00A51B80">
        <w:rPr>
          <w:sz w:val="18"/>
          <w:szCs w:val="18"/>
          <w:u w:val="single"/>
        </w:rPr>
        <w:t>2</w:t>
      </w:r>
      <w:r w:rsidR="00A51B80" w:rsidRPr="00A51B80">
        <w:rPr>
          <w:sz w:val="18"/>
          <w:szCs w:val="18"/>
          <w:u w:val="single"/>
        </w:rPr>
        <w:t>9</w:t>
      </w:r>
      <w:r w:rsidRPr="00A51B80">
        <w:rPr>
          <w:sz w:val="18"/>
          <w:szCs w:val="18"/>
          <w:u w:val="single"/>
        </w:rPr>
        <w:t>.0</w:t>
      </w:r>
      <w:r w:rsidR="00A51B80" w:rsidRPr="00A51B80">
        <w:rPr>
          <w:sz w:val="18"/>
          <w:szCs w:val="18"/>
          <w:u w:val="single"/>
        </w:rPr>
        <w:t>5</w:t>
      </w:r>
      <w:r w:rsidRPr="00A51B80">
        <w:rPr>
          <w:sz w:val="18"/>
          <w:szCs w:val="18"/>
          <w:u w:val="single"/>
        </w:rPr>
        <w:t xml:space="preserve">.2025 № </w:t>
      </w:r>
      <w:r w:rsidR="00A51B80" w:rsidRPr="00A51B80">
        <w:rPr>
          <w:sz w:val="18"/>
          <w:szCs w:val="18"/>
          <w:u w:val="single"/>
        </w:rPr>
        <w:t>42</w:t>
      </w:r>
      <w:r w:rsidRPr="00A51B80">
        <w:rPr>
          <w:sz w:val="18"/>
          <w:szCs w:val="18"/>
          <w:u w:val="single"/>
        </w:rPr>
        <w:t>-1</w:t>
      </w:r>
      <w:r w:rsidR="00A51B80" w:rsidRPr="00A51B80">
        <w:rPr>
          <w:sz w:val="18"/>
          <w:szCs w:val="18"/>
          <w:u w:val="single"/>
        </w:rPr>
        <w:t>91</w:t>
      </w:r>
      <w:r w:rsidRPr="00A51B80">
        <w:rPr>
          <w:sz w:val="18"/>
          <w:szCs w:val="18"/>
          <w:u w:val="single"/>
        </w:rPr>
        <w:t>Д</w:t>
      </w:r>
    </w:p>
    <w:p w:rsidR="00755C54" w:rsidRDefault="00755C54" w:rsidP="00755C54">
      <w:pPr>
        <w:tabs>
          <w:tab w:val="left" w:pos="426"/>
          <w:tab w:val="left" w:pos="3976"/>
        </w:tabs>
        <w:ind w:left="0" w:right="-142" w:firstLine="567"/>
        <w:jc w:val="left"/>
        <w:rPr>
          <w:sz w:val="18"/>
          <w:szCs w:val="18"/>
        </w:rPr>
      </w:pPr>
      <w:r>
        <w:rPr>
          <w:sz w:val="18"/>
          <w:szCs w:val="18"/>
        </w:rPr>
        <w:t xml:space="preserve">       </w:t>
      </w:r>
      <w:r w:rsidRPr="00755C54">
        <w:rPr>
          <w:sz w:val="18"/>
          <w:szCs w:val="18"/>
        </w:rPr>
        <w:t xml:space="preserve"> с. Хомутово</w:t>
      </w:r>
    </w:p>
    <w:p w:rsidR="00A51B80" w:rsidRDefault="00A51B80" w:rsidP="00E42D63">
      <w:pPr>
        <w:tabs>
          <w:tab w:val="left" w:pos="426"/>
          <w:tab w:val="left" w:pos="3976"/>
        </w:tabs>
        <w:ind w:left="0" w:right="-142" w:firstLine="567"/>
        <w:rPr>
          <w:sz w:val="18"/>
          <w:szCs w:val="18"/>
        </w:rPr>
      </w:pPr>
    </w:p>
    <w:p w:rsidR="00A51B80" w:rsidRPr="00A51B80" w:rsidRDefault="00A51B80" w:rsidP="00A51B80">
      <w:pPr>
        <w:tabs>
          <w:tab w:val="left" w:pos="426"/>
          <w:tab w:val="left" w:pos="3976"/>
        </w:tabs>
        <w:ind w:left="0" w:right="-142" w:firstLine="567"/>
        <w:rPr>
          <w:sz w:val="18"/>
          <w:szCs w:val="18"/>
        </w:rPr>
      </w:pPr>
      <w:r w:rsidRPr="00A51B80">
        <w:rPr>
          <w:sz w:val="18"/>
          <w:szCs w:val="18"/>
        </w:rPr>
        <w:t>О внесении изменений в решение Думы Хомутовского муниципального образования от 19.12.2024 № 33-160/д</w:t>
      </w:r>
      <w:r w:rsidRPr="00A51B80">
        <w:rPr>
          <w:sz w:val="18"/>
          <w:szCs w:val="18"/>
        </w:rPr>
        <w:tab/>
      </w:r>
    </w:p>
    <w:p w:rsidR="00A51B80" w:rsidRPr="00A51B80" w:rsidRDefault="00A51B80" w:rsidP="00A51B80">
      <w:pPr>
        <w:tabs>
          <w:tab w:val="left" w:pos="426"/>
          <w:tab w:val="left" w:pos="3976"/>
        </w:tabs>
        <w:ind w:left="0" w:right="-142" w:firstLine="567"/>
        <w:rPr>
          <w:sz w:val="18"/>
          <w:szCs w:val="18"/>
        </w:rPr>
      </w:pPr>
    </w:p>
    <w:p w:rsidR="00A51B80" w:rsidRDefault="00A51B80" w:rsidP="00A51B80">
      <w:pPr>
        <w:tabs>
          <w:tab w:val="left" w:pos="426"/>
          <w:tab w:val="left" w:pos="3976"/>
        </w:tabs>
        <w:ind w:left="0" w:right="-142" w:firstLine="567"/>
        <w:rPr>
          <w:sz w:val="18"/>
          <w:szCs w:val="18"/>
        </w:rPr>
      </w:pPr>
      <w:proofErr w:type="gramStart"/>
      <w:r w:rsidRPr="00A51B80">
        <w:rPr>
          <w:sz w:val="18"/>
          <w:szCs w:val="18"/>
        </w:rPr>
        <w:t xml:space="preserve">В соответствии со </w:t>
      </w:r>
      <w:proofErr w:type="spellStart"/>
      <w:r w:rsidRPr="00A51B80">
        <w:rPr>
          <w:sz w:val="18"/>
          <w:szCs w:val="18"/>
        </w:rPr>
        <w:t>ст.ст</w:t>
      </w:r>
      <w:proofErr w:type="spellEnd"/>
      <w:r w:rsidRPr="00A51B80">
        <w:rPr>
          <w:sz w:val="18"/>
          <w:szCs w:val="18"/>
        </w:rPr>
        <w:t xml:space="preserve">. 15, 187 Бюджетного кодекса Российской Федерации, </w:t>
      </w:r>
      <w:proofErr w:type="spellStart"/>
      <w:r w:rsidRPr="00A51B80">
        <w:rPr>
          <w:sz w:val="18"/>
          <w:szCs w:val="18"/>
        </w:rPr>
        <w:t>ст.ст</w:t>
      </w:r>
      <w:proofErr w:type="spellEnd"/>
      <w:r w:rsidRPr="00A51B80">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A51B80">
        <w:rPr>
          <w:sz w:val="18"/>
          <w:szCs w:val="18"/>
        </w:rPr>
        <w:t>ст.ст</w:t>
      </w:r>
      <w:proofErr w:type="spellEnd"/>
      <w:r w:rsidRPr="00A51B80">
        <w:rPr>
          <w:sz w:val="18"/>
          <w:szCs w:val="18"/>
        </w:rPr>
        <w:t xml:space="preserve">. 6, 18 Положения о бюджетном процессе в </w:t>
      </w:r>
      <w:proofErr w:type="spellStart"/>
      <w:r w:rsidRPr="00A51B80">
        <w:rPr>
          <w:sz w:val="18"/>
          <w:szCs w:val="18"/>
        </w:rPr>
        <w:t>Хомутовском</w:t>
      </w:r>
      <w:proofErr w:type="spellEnd"/>
      <w:r w:rsidRPr="00A51B80">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A51B80">
        <w:rPr>
          <w:sz w:val="18"/>
          <w:szCs w:val="18"/>
        </w:rPr>
        <w:t>ст.ст</w:t>
      </w:r>
      <w:proofErr w:type="spellEnd"/>
      <w:r w:rsidRPr="00A51B80">
        <w:rPr>
          <w:sz w:val="18"/>
          <w:szCs w:val="18"/>
        </w:rPr>
        <w:t>. 35, 69 Устава Хомутовского  муниципального образования</w:t>
      </w:r>
      <w:proofErr w:type="gramEnd"/>
      <w:r w:rsidRPr="00A51B80">
        <w:rPr>
          <w:sz w:val="18"/>
          <w:szCs w:val="18"/>
        </w:rPr>
        <w:t>, Дума Хомутовского муниципального образования</w:t>
      </w:r>
    </w:p>
    <w:p w:rsidR="00A51B80" w:rsidRPr="00A51B80" w:rsidRDefault="00A51B80" w:rsidP="00A51B80">
      <w:pPr>
        <w:tabs>
          <w:tab w:val="left" w:pos="426"/>
          <w:tab w:val="left" w:pos="3976"/>
        </w:tabs>
        <w:ind w:left="0" w:right="-142" w:firstLine="567"/>
        <w:rPr>
          <w:sz w:val="18"/>
          <w:szCs w:val="18"/>
        </w:rPr>
      </w:pPr>
    </w:p>
    <w:p w:rsidR="00A51B80" w:rsidRDefault="00A51B80" w:rsidP="00A51B80">
      <w:pPr>
        <w:tabs>
          <w:tab w:val="left" w:pos="426"/>
          <w:tab w:val="left" w:pos="3976"/>
        </w:tabs>
        <w:ind w:left="0" w:right="-142" w:firstLine="567"/>
        <w:rPr>
          <w:sz w:val="18"/>
          <w:szCs w:val="18"/>
        </w:rPr>
      </w:pPr>
      <w:r w:rsidRPr="00A51B80">
        <w:rPr>
          <w:sz w:val="18"/>
          <w:szCs w:val="18"/>
        </w:rPr>
        <w:t>РЕШИЛА:</w:t>
      </w:r>
    </w:p>
    <w:p w:rsidR="00A51B80" w:rsidRPr="00A51B80" w:rsidRDefault="00A51B80" w:rsidP="00A51B80">
      <w:pPr>
        <w:tabs>
          <w:tab w:val="left" w:pos="426"/>
          <w:tab w:val="left" w:pos="3976"/>
        </w:tabs>
        <w:ind w:left="0" w:right="-142" w:firstLine="567"/>
        <w:rPr>
          <w:sz w:val="18"/>
          <w:szCs w:val="18"/>
        </w:rPr>
      </w:pPr>
    </w:p>
    <w:p w:rsidR="00A51B80" w:rsidRPr="00A51B80" w:rsidRDefault="00A51B80" w:rsidP="00A51B80">
      <w:pPr>
        <w:tabs>
          <w:tab w:val="left" w:pos="426"/>
          <w:tab w:val="left" w:pos="3976"/>
        </w:tabs>
        <w:ind w:left="0" w:right="-142" w:firstLine="567"/>
        <w:rPr>
          <w:sz w:val="18"/>
          <w:szCs w:val="18"/>
        </w:rPr>
      </w:pPr>
      <w:r w:rsidRPr="00A51B80">
        <w:rPr>
          <w:sz w:val="18"/>
          <w:szCs w:val="18"/>
        </w:rPr>
        <w:t>1. Внести в решение Думы Хомутовского муниципального образования от 19.12.2024 № 33-160/д «О бюджете Хомутовского муниципального образования на 2025 год и на плановый период 2026 и 2027 годов» следующие изменения:</w:t>
      </w:r>
    </w:p>
    <w:p w:rsidR="00A51B80" w:rsidRPr="00A51B80" w:rsidRDefault="00A51B80" w:rsidP="00A51B80">
      <w:pPr>
        <w:tabs>
          <w:tab w:val="left" w:pos="426"/>
          <w:tab w:val="left" w:pos="3976"/>
        </w:tabs>
        <w:ind w:left="0" w:right="-142" w:firstLine="567"/>
        <w:rPr>
          <w:sz w:val="18"/>
          <w:szCs w:val="18"/>
        </w:rPr>
      </w:pPr>
      <w:r w:rsidRPr="00A51B80">
        <w:rPr>
          <w:sz w:val="18"/>
          <w:szCs w:val="18"/>
        </w:rPr>
        <w:t>1.1. Статью 1 изменить и изложить в следующей редакции:</w:t>
      </w:r>
    </w:p>
    <w:p w:rsidR="00A51B80" w:rsidRPr="00A51B80" w:rsidRDefault="00A51B80" w:rsidP="00A51B80">
      <w:pPr>
        <w:tabs>
          <w:tab w:val="left" w:pos="426"/>
          <w:tab w:val="left" w:pos="3976"/>
        </w:tabs>
        <w:ind w:left="0" w:right="-142" w:firstLine="567"/>
        <w:rPr>
          <w:sz w:val="18"/>
          <w:szCs w:val="18"/>
        </w:rPr>
      </w:pPr>
      <w:r w:rsidRPr="00A51B80">
        <w:rPr>
          <w:sz w:val="18"/>
          <w:szCs w:val="18"/>
        </w:rPr>
        <w:t>«Статья 1</w:t>
      </w:r>
    </w:p>
    <w:p w:rsidR="00A51B80" w:rsidRPr="00A51B80" w:rsidRDefault="00A51B80" w:rsidP="00A51B80">
      <w:pPr>
        <w:tabs>
          <w:tab w:val="left" w:pos="426"/>
          <w:tab w:val="left" w:pos="3976"/>
        </w:tabs>
        <w:ind w:left="0" w:right="-142" w:firstLine="567"/>
        <w:rPr>
          <w:sz w:val="18"/>
          <w:szCs w:val="18"/>
        </w:rPr>
      </w:pPr>
      <w:r w:rsidRPr="00A51B80">
        <w:rPr>
          <w:sz w:val="18"/>
          <w:szCs w:val="18"/>
        </w:rPr>
        <w:t>1. Утвердить основные характеристики бюджета Хомутовского муниципального образования (далее – бюджет поселения) на 2025 год:</w:t>
      </w:r>
    </w:p>
    <w:p w:rsidR="00A51B80" w:rsidRPr="00A51B80" w:rsidRDefault="00A51B80" w:rsidP="00A51B80">
      <w:pPr>
        <w:tabs>
          <w:tab w:val="left" w:pos="426"/>
          <w:tab w:val="left" w:pos="3976"/>
        </w:tabs>
        <w:ind w:left="0" w:right="-142" w:firstLine="567"/>
        <w:rPr>
          <w:sz w:val="18"/>
          <w:szCs w:val="18"/>
        </w:rPr>
      </w:pPr>
      <w:r w:rsidRPr="00A51B80">
        <w:rPr>
          <w:sz w:val="18"/>
          <w:szCs w:val="18"/>
        </w:rPr>
        <w:t>1) общий объем доходов - в сумме 294 204,99 тыс. руб., в том числе налоговые и неналоговые доходы в сумме 112 268,45 тыс. руб., безвозмездные поступления в сумме 181 936,54 тыс. руб., из них объем дотации на выравнивание бюджетной обеспеченности из районного бюджет 101 294,90 тыс. руб.</w:t>
      </w:r>
    </w:p>
    <w:p w:rsidR="00A51B80" w:rsidRPr="00A51B80" w:rsidRDefault="00A51B80" w:rsidP="00A51B80">
      <w:pPr>
        <w:tabs>
          <w:tab w:val="left" w:pos="426"/>
          <w:tab w:val="left" w:pos="3976"/>
        </w:tabs>
        <w:ind w:left="0" w:right="-142" w:firstLine="567"/>
        <w:rPr>
          <w:sz w:val="18"/>
          <w:szCs w:val="18"/>
        </w:rPr>
      </w:pPr>
      <w:r w:rsidRPr="00A51B80">
        <w:rPr>
          <w:sz w:val="18"/>
          <w:szCs w:val="18"/>
        </w:rPr>
        <w:t>2) общий объем расходов бюджета поселения в сумме 304 115,65 тыс. руб.;</w:t>
      </w:r>
    </w:p>
    <w:p w:rsidR="00A51B80" w:rsidRPr="00A51B80" w:rsidRDefault="00A51B80" w:rsidP="00A51B80">
      <w:pPr>
        <w:tabs>
          <w:tab w:val="left" w:pos="426"/>
          <w:tab w:val="left" w:pos="3976"/>
        </w:tabs>
        <w:ind w:left="0" w:right="-142" w:firstLine="567"/>
        <w:rPr>
          <w:sz w:val="18"/>
          <w:szCs w:val="18"/>
        </w:rPr>
      </w:pPr>
      <w:r w:rsidRPr="00A51B80">
        <w:rPr>
          <w:sz w:val="18"/>
          <w:szCs w:val="18"/>
        </w:rPr>
        <w:t>3) размер дефицита бюджета поселения в сумме 9 910,66 тыс. руб. или 8,8 % общего годового объема доходов бюджета без учета безвозмездных поступлений».</w:t>
      </w:r>
    </w:p>
    <w:p w:rsidR="00A51B80" w:rsidRPr="00A51B80" w:rsidRDefault="00A51B80" w:rsidP="00A51B80">
      <w:pPr>
        <w:tabs>
          <w:tab w:val="left" w:pos="426"/>
          <w:tab w:val="left" w:pos="3976"/>
        </w:tabs>
        <w:ind w:left="0" w:right="-142" w:firstLine="567"/>
        <w:rPr>
          <w:sz w:val="18"/>
          <w:szCs w:val="18"/>
        </w:rPr>
      </w:pPr>
      <w:r w:rsidRPr="00A51B80">
        <w:rPr>
          <w:sz w:val="18"/>
          <w:szCs w:val="18"/>
        </w:rPr>
        <w:t xml:space="preserve">1.2. В статью 11 внести следующие изменения: </w:t>
      </w:r>
    </w:p>
    <w:p w:rsidR="00A51B80" w:rsidRPr="00A51B80" w:rsidRDefault="00A51B80" w:rsidP="00A51B80">
      <w:pPr>
        <w:tabs>
          <w:tab w:val="left" w:pos="426"/>
          <w:tab w:val="left" w:pos="3976"/>
        </w:tabs>
        <w:ind w:left="0" w:right="-142" w:firstLine="567"/>
        <w:rPr>
          <w:sz w:val="18"/>
          <w:szCs w:val="18"/>
        </w:rPr>
      </w:pPr>
      <w:r w:rsidRPr="00A51B80">
        <w:rPr>
          <w:sz w:val="18"/>
          <w:szCs w:val="18"/>
        </w:rPr>
        <w:t xml:space="preserve">1.2.1. слова «на 1 января 2026 года в сумме 23 028,51 тыс. руб.» заменить словами «на 1 января 2026 года в сумме 36 733,80  тыс. руб.»; </w:t>
      </w:r>
    </w:p>
    <w:p w:rsidR="00A51B80" w:rsidRPr="00A51B80" w:rsidRDefault="00A51B80" w:rsidP="00A51B80">
      <w:pPr>
        <w:tabs>
          <w:tab w:val="left" w:pos="426"/>
          <w:tab w:val="left" w:pos="3976"/>
        </w:tabs>
        <w:ind w:left="0" w:right="-142" w:firstLine="567"/>
        <w:rPr>
          <w:sz w:val="18"/>
          <w:szCs w:val="18"/>
        </w:rPr>
      </w:pPr>
      <w:r w:rsidRPr="00A51B80">
        <w:rPr>
          <w:sz w:val="18"/>
          <w:szCs w:val="18"/>
        </w:rPr>
        <w:t>1.2.2. слова «на 1 января 2027 года в сумме 29 324,14  тыс. руб.» заменить словами «на 1 января 2027 года в сумме 43 029,42 тыс. руб.»;</w:t>
      </w:r>
    </w:p>
    <w:p w:rsidR="00A51B80" w:rsidRPr="00A51B80" w:rsidRDefault="00A51B80" w:rsidP="00A51B80">
      <w:pPr>
        <w:tabs>
          <w:tab w:val="left" w:pos="426"/>
          <w:tab w:val="left" w:pos="3976"/>
        </w:tabs>
        <w:ind w:left="0" w:right="-142" w:firstLine="567"/>
        <w:rPr>
          <w:sz w:val="18"/>
          <w:szCs w:val="18"/>
        </w:rPr>
      </w:pPr>
      <w:r w:rsidRPr="00A51B80">
        <w:rPr>
          <w:sz w:val="18"/>
          <w:szCs w:val="18"/>
        </w:rPr>
        <w:t xml:space="preserve">1.2.3. слова «на 1 января 2028 года в сумме 36 544,57тыс. руб.» заменить словами «на 1 января 2028 года в сумме 50 249,85 тыс. руб.». </w:t>
      </w:r>
    </w:p>
    <w:p w:rsidR="00A51B80" w:rsidRPr="00A51B80" w:rsidRDefault="00A51B80" w:rsidP="00A51B80">
      <w:pPr>
        <w:tabs>
          <w:tab w:val="left" w:pos="426"/>
          <w:tab w:val="left" w:pos="3976"/>
        </w:tabs>
        <w:ind w:left="0" w:right="-142" w:firstLine="567"/>
        <w:rPr>
          <w:sz w:val="18"/>
          <w:szCs w:val="18"/>
        </w:rPr>
      </w:pPr>
      <w:r w:rsidRPr="00A51B80">
        <w:rPr>
          <w:sz w:val="18"/>
          <w:szCs w:val="18"/>
        </w:rPr>
        <w:t>1.3. Приложения №№ 1, 3, 5, 7, 9, 13,14 изложить в новой редакции (прилагаются).</w:t>
      </w:r>
    </w:p>
    <w:p w:rsidR="00A51B80" w:rsidRPr="00A51B80" w:rsidRDefault="00A51B80" w:rsidP="00A51B80">
      <w:pPr>
        <w:tabs>
          <w:tab w:val="left" w:pos="426"/>
          <w:tab w:val="left" w:pos="3976"/>
        </w:tabs>
        <w:ind w:left="0" w:right="-142" w:firstLine="567"/>
        <w:rPr>
          <w:sz w:val="18"/>
          <w:szCs w:val="18"/>
        </w:rPr>
      </w:pPr>
      <w:r w:rsidRPr="00A51B80">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1 440,36 тыс. рублей.</w:t>
      </w:r>
    </w:p>
    <w:p w:rsidR="00A51B80" w:rsidRPr="00A51B80" w:rsidRDefault="00A51B80" w:rsidP="00A51B80">
      <w:pPr>
        <w:tabs>
          <w:tab w:val="left" w:pos="426"/>
          <w:tab w:val="left" w:pos="3976"/>
        </w:tabs>
        <w:ind w:left="0" w:right="-142" w:firstLine="567"/>
        <w:rPr>
          <w:sz w:val="18"/>
          <w:szCs w:val="18"/>
        </w:rPr>
      </w:pPr>
      <w:r w:rsidRPr="00A51B80">
        <w:rPr>
          <w:sz w:val="18"/>
          <w:szCs w:val="18"/>
        </w:rPr>
        <w:t>3. Дефицит бюджета без учета суммы, указанной в пункте 2 настоящего решения, составит 8 470,30 тыс. руб. или 7,5%.</w:t>
      </w:r>
    </w:p>
    <w:p w:rsidR="00A51B80" w:rsidRPr="00A51B80" w:rsidRDefault="00A51B80" w:rsidP="00A51B80">
      <w:pPr>
        <w:tabs>
          <w:tab w:val="left" w:pos="426"/>
          <w:tab w:val="left" w:pos="3976"/>
        </w:tabs>
        <w:ind w:left="0" w:right="-142" w:firstLine="567"/>
        <w:rPr>
          <w:sz w:val="18"/>
          <w:szCs w:val="18"/>
        </w:rPr>
      </w:pPr>
      <w:r w:rsidRPr="00A51B80">
        <w:rPr>
          <w:sz w:val="18"/>
          <w:szCs w:val="18"/>
        </w:rPr>
        <w:t xml:space="preserve">    4.  Опубликовать данное решение в установленном законом порядке.</w:t>
      </w:r>
    </w:p>
    <w:p w:rsidR="00A51B80" w:rsidRPr="00A51B80" w:rsidRDefault="00A51B80" w:rsidP="00A51B80">
      <w:pPr>
        <w:tabs>
          <w:tab w:val="left" w:pos="426"/>
          <w:tab w:val="left" w:pos="3976"/>
        </w:tabs>
        <w:ind w:left="0" w:right="-142" w:firstLine="567"/>
        <w:rPr>
          <w:sz w:val="18"/>
          <w:szCs w:val="18"/>
        </w:rPr>
      </w:pPr>
      <w:r w:rsidRPr="00A51B80">
        <w:rPr>
          <w:sz w:val="18"/>
          <w:szCs w:val="18"/>
        </w:rPr>
        <w:t xml:space="preserve">    5. </w:t>
      </w:r>
      <w:proofErr w:type="gramStart"/>
      <w:r w:rsidRPr="00A51B80">
        <w:rPr>
          <w:sz w:val="18"/>
          <w:szCs w:val="18"/>
        </w:rPr>
        <w:t>Контроль за</w:t>
      </w:r>
      <w:proofErr w:type="gramEnd"/>
      <w:r w:rsidRPr="00A51B80">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A51B80">
        <w:rPr>
          <w:sz w:val="18"/>
          <w:szCs w:val="18"/>
        </w:rPr>
        <w:t>ресурсообеспечению</w:t>
      </w:r>
      <w:proofErr w:type="spellEnd"/>
      <w:r w:rsidRPr="00A51B80">
        <w:rPr>
          <w:sz w:val="18"/>
          <w:szCs w:val="18"/>
        </w:rPr>
        <w:t xml:space="preserve"> Думы Хомутовского муниципального образования.</w:t>
      </w:r>
    </w:p>
    <w:p w:rsidR="00A51B80" w:rsidRPr="00A51B80" w:rsidRDefault="00A51B80" w:rsidP="00A51B80">
      <w:pPr>
        <w:tabs>
          <w:tab w:val="left" w:pos="426"/>
          <w:tab w:val="left" w:pos="3976"/>
        </w:tabs>
        <w:ind w:left="0" w:right="-142" w:firstLine="567"/>
        <w:rPr>
          <w:sz w:val="18"/>
          <w:szCs w:val="18"/>
        </w:rPr>
      </w:pPr>
    </w:p>
    <w:p w:rsidR="00A51B80" w:rsidRPr="00A51B80" w:rsidRDefault="00A51B80" w:rsidP="00A51B80">
      <w:pPr>
        <w:tabs>
          <w:tab w:val="left" w:pos="426"/>
          <w:tab w:val="left" w:pos="3976"/>
        </w:tabs>
        <w:ind w:left="0" w:right="-142" w:firstLine="567"/>
        <w:rPr>
          <w:sz w:val="18"/>
          <w:szCs w:val="18"/>
        </w:rPr>
      </w:pPr>
      <w:r w:rsidRPr="00A51B80">
        <w:rPr>
          <w:sz w:val="18"/>
          <w:szCs w:val="18"/>
        </w:rPr>
        <w:tab/>
      </w:r>
    </w:p>
    <w:p w:rsidR="00A51B80" w:rsidRPr="00A51B80" w:rsidRDefault="00A51B80" w:rsidP="00A51B80">
      <w:pPr>
        <w:tabs>
          <w:tab w:val="left" w:pos="426"/>
          <w:tab w:val="left" w:pos="3976"/>
        </w:tabs>
        <w:ind w:left="0" w:right="-142" w:firstLine="567"/>
        <w:rPr>
          <w:i/>
          <w:sz w:val="18"/>
          <w:szCs w:val="18"/>
        </w:rPr>
      </w:pPr>
      <w:r w:rsidRPr="00A51B80">
        <w:rPr>
          <w:i/>
          <w:sz w:val="18"/>
          <w:szCs w:val="18"/>
        </w:rPr>
        <w:t xml:space="preserve">Глава  Хомутовского </w:t>
      </w:r>
    </w:p>
    <w:p w:rsidR="00A51B80" w:rsidRPr="00A51B80" w:rsidRDefault="00A51B80" w:rsidP="00A51B80">
      <w:pPr>
        <w:tabs>
          <w:tab w:val="left" w:pos="426"/>
          <w:tab w:val="left" w:pos="3976"/>
        </w:tabs>
        <w:ind w:left="0" w:right="-142" w:firstLine="567"/>
        <w:rPr>
          <w:i/>
          <w:sz w:val="18"/>
          <w:szCs w:val="18"/>
        </w:rPr>
      </w:pPr>
      <w:r w:rsidRPr="00A51B80">
        <w:rPr>
          <w:i/>
          <w:sz w:val="18"/>
          <w:szCs w:val="18"/>
        </w:rPr>
        <w:t xml:space="preserve">муниципального  образования                                                         </w:t>
      </w:r>
      <w:proofErr w:type="spellStart"/>
      <w:r w:rsidRPr="00A51B80">
        <w:rPr>
          <w:i/>
          <w:sz w:val="18"/>
          <w:szCs w:val="18"/>
        </w:rPr>
        <w:t>А.В.Иваненко</w:t>
      </w:r>
      <w:proofErr w:type="spellEnd"/>
      <w:r w:rsidRPr="00A51B80">
        <w:rPr>
          <w:i/>
          <w:sz w:val="18"/>
          <w:szCs w:val="18"/>
        </w:rPr>
        <w:t xml:space="preserve">                                                  </w:t>
      </w:r>
    </w:p>
    <w:p w:rsidR="00755C54" w:rsidRDefault="00A51B80" w:rsidP="00A51B80">
      <w:pPr>
        <w:tabs>
          <w:tab w:val="left" w:pos="426"/>
          <w:tab w:val="left" w:pos="3976"/>
        </w:tabs>
        <w:ind w:left="0" w:right="-142" w:firstLine="567"/>
        <w:rPr>
          <w:sz w:val="18"/>
          <w:szCs w:val="18"/>
        </w:rPr>
      </w:pPr>
      <w:r w:rsidRPr="00A51B80">
        <w:rPr>
          <w:sz w:val="18"/>
          <w:szCs w:val="18"/>
        </w:rPr>
        <w:t xml:space="preserve">                                                                                        </w:t>
      </w:r>
    </w:p>
    <w:p w:rsidR="00755C54" w:rsidRDefault="00755C54" w:rsidP="00E42D63">
      <w:pPr>
        <w:tabs>
          <w:tab w:val="left" w:pos="426"/>
          <w:tab w:val="left" w:pos="3976"/>
        </w:tabs>
        <w:ind w:left="0" w:right="-142" w:firstLine="567"/>
        <w:rPr>
          <w:sz w:val="18"/>
          <w:szCs w:val="18"/>
        </w:rPr>
      </w:pPr>
    </w:p>
    <w:p w:rsidR="00A51B80" w:rsidRPr="00A51B80" w:rsidRDefault="00A51B80" w:rsidP="00A51B80">
      <w:pPr>
        <w:tabs>
          <w:tab w:val="left" w:pos="426"/>
          <w:tab w:val="left" w:pos="3976"/>
        </w:tabs>
        <w:ind w:left="0" w:right="-142" w:firstLine="0"/>
        <w:rPr>
          <w:sz w:val="18"/>
          <w:szCs w:val="18"/>
        </w:rPr>
      </w:pPr>
    </w:p>
    <w:p w:rsidR="00A51B80" w:rsidRPr="00A51B80" w:rsidRDefault="00A51B80" w:rsidP="00A51B80">
      <w:pPr>
        <w:tabs>
          <w:tab w:val="left" w:pos="426"/>
          <w:tab w:val="left" w:pos="3976"/>
        </w:tabs>
        <w:ind w:left="0" w:right="-142" w:firstLine="567"/>
        <w:rPr>
          <w:sz w:val="18"/>
          <w:szCs w:val="18"/>
        </w:rPr>
      </w:pPr>
    </w:p>
    <w:p w:rsidR="003F7F41" w:rsidRDefault="003F7F41" w:rsidP="0024677F">
      <w:pPr>
        <w:tabs>
          <w:tab w:val="left" w:pos="426"/>
          <w:tab w:val="left" w:pos="3976"/>
        </w:tabs>
        <w:ind w:left="0" w:right="-142" w:firstLine="567"/>
        <w:jc w:val="right"/>
        <w:rPr>
          <w:i/>
          <w:sz w:val="18"/>
          <w:szCs w:val="18"/>
        </w:rPr>
      </w:pPr>
      <w:r>
        <w:rPr>
          <w:i/>
          <w:sz w:val="18"/>
          <w:szCs w:val="18"/>
        </w:rPr>
        <w:t xml:space="preserve">                    </w:t>
      </w:r>
    </w:p>
    <w:p w:rsidR="003F7F41" w:rsidRDefault="003F7F41" w:rsidP="0024677F">
      <w:pPr>
        <w:tabs>
          <w:tab w:val="left" w:pos="426"/>
          <w:tab w:val="left" w:pos="3976"/>
        </w:tabs>
        <w:ind w:left="0" w:right="-142" w:firstLine="567"/>
        <w:jc w:val="right"/>
        <w:rPr>
          <w:i/>
          <w:sz w:val="18"/>
          <w:szCs w:val="18"/>
        </w:rPr>
      </w:pPr>
    </w:p>
    <w:p w:rsidR="003F7F41" w:rsidRDefault="003F7F41" w:rsidP="0024677F">
      <w:pPr>
        <w:tabs>
          <w:tab w:val="left" w:pos="426"/>
          <w:tab w:val="left" w:pos="3976"/>
        </w:tabs>
        <w:ind w:left="0" w:right="-142" w:firstLine="567"/>
        <w:jc w:val="right"/>
        <w:rPr>
          <w:i/>
          <w:sz w:val="18"/>
          <w:szCs w:val="18"/>
        </w:rPr>
      </w:pPr>
    </w:p>
    <w:p w:rsidR="003F7F41" w:rsidRDefault="003F7F41" w:rsidP="0024677F">
      <w:pPr>
        <w:tabs>
          <w:tab w:val="left" w:pos="426"/>
          <w:tab w:val="left" w:pos="3976"/>
        </w:tabs>
        <w:ind w:left="0" w:right="-142" w:firstLine="567"/>
        <w:jc w:val="right"/>
        <w:rPr>
          <w:i/>
          <w:sz w:val="18"/>
          <w:szCs w:val="18"/>
        </w:rPr>
      </w:pPr>
    </w:p>
    <w:p w:rsidR="003F7F41" w:rsidRDefault="003F7F41" w:rsidP="0024677F">
      <w:pPr>
        <w:tabs>
          <w:tab w:val="left" w:pos="426"/>
          <w:tab w:val="left" w:pos="3976"/>
        </w:tabs>
        <w:ind w:left="0" w:right="-142" w:firstLine="567"/>
        <w:jc w:val="right"/>
        <w:rPr>
          <w:i/>
          <w:sz w:val="18"/>
          <w:szCs w:val="18"/>
        </w:rPr>
      </w:pPr>
    </w:p>
    <w:p w:rsidR="003F7F41" w:rsidRDefault="003F7F41" w:rsidP="0024677F">
      <w:pPr>
        <w:tabs>
          <w:tab w:val="left" w:pos="426"/>
          <w:tab w:val="left" w:pos="3976"/>
        </w:tabs>
        <w:ind w:left="0" w:right="-142" w:firstLine="567"/>
        <w:jc w:val="right"/>
        <w:rPr>
          <w:i/>
          <w:sz w:val="18"/>
          <w:szCs w:val="18"/>
        </w:rPr>
      </w:pPr>
    </w:p>
    <w:p w:rsidR="003F7F41" w:rsidRDefault="003F7F41" w:rsidP="0024677F">
      <w:pPr>
        <w:tabs>
          <w:tab w:val="left" w:pos="426"/>
          <w:tab w:val="left" w:pos="3976"/>
        </w:tabs>
        <w:ind w:left="0" w:right="-142" w:firstLine="567"/>
        <w:jc w:val="right"/>
        <w:rPr>
          <w:i/>
          <w:sz w:val="18"/>
          <w:szCs w:val="18"/>
        </w:rPr>
      </w:pPr>
    </w:p>
    <w:p w:rsidR="003F7F41" w:rsidRDefault="003F7F41" w:rsidP="0024677F">
      <w:pPr>
        <w:tabs>
          <w:tab w:val="left" w:pos="426"/>
          <w:tab w:val="left" w:pos="3976"/>
        </w:tabs>
        <w:ind w:left="0" w:right="-142" w:firstLine="567"/>
        <w:jc w:val="right"/>
        <w:rPr>
          <w:i/>
          <w:sz w:val="18"/>
          <w:szCs w:val="18"/>
        </w:rPr>
      </w:pPr>
    </w:p>
    <w:p w:rsidR="003F7F41" w:rsidRDefault="003F7F41" w:rsidP="0024677F">
      <w:pPr>
        <w:tabs>
          <w:tab w:val="left" w:pos="426"/>
          <w:tab w:val="left" w:pos="3976"/>
        </w:tabs>
        <w:ind w:left="0" w:right="-142" w:firstLine="567"/>
        <w:jc w:val="right"/>
        <w:rPr>
          <w:i/>
          <w:sz w:val="18"/>
          <w:szCs w:val="18"/>
        </w:rPr>
      </w:pPr>
    </w:p>
    <w:p w:rsidR="0024677F" w:rsidRPr="0024677F" w:rsidRDefault="0024677F" w:rsidP="0024677F">
      <w:pPr>
        <w:tabs>
          <w:tab w:val="left" w:pos="426"/>
          <w:tab w:val="left" w:pos="3976"/>
        </w:tabs>
        <w:ind w:left="0" w:right="-142" w:firstLine="567"/>
        <w:jc w:val="right"/>
        <w:rPr>
          <w:i/>
          <w:sz w:val="18"/>
          <w:szCs w:val="18"/>
        </w:rPr>
      </w:pPr>
      <w:r w:rsidRPr="0024677F">
        <w:rPr>
          <w:i/>
          <w:sz w:val="18"/>
          <w:szCs w:val="18"/>
        </w:rPr>
        <w:lastRenderedPageBreak/>
        <w:t>Приложение 1</w:t>
      </w:r>
    </w:p>
    <w:p w:rsidR="0024677F" w:rsidRPr="0024677F" w:rsidRDefault="0024677F" w:rsidP="0024677F">
      <w:pPr>
        <w:tabs>
          <w:tab w:val="left" w:pos="426"/>
          <w:tab w:val="left" w:pos="3976"/>
        </w:tabs>
        <w:ind w:left="0" w:right="-142" w:firstLine="567"/>
        <w:jc w:val="right"/>
        <w:rPr>
          <w:i/>
          <w:sz w:val="18"/>
          <w:szCs w:val="18"/>
        </w:rPr>
      </w:pPr>
      <w:r w:rsidRPr="0024677F">
        <w:rPr>
          <w:i/>
          <w:sz w:val="18"/>
          <w:szCs w:val="18"/>
        </w:rPr>
        <w:t>к решению Думы Хомутовского</w:t>
      </w:r>
    </w:p>
    <w:p w:rsidR="0024677F" w:rsidRPr="0024677F" w:rsidRDefault="0024677F" w:rsidP="0024677F">
      <w:pPr>
        <w:tabs>
          <w:tab w:val="left" w:pos="426"/>
          <w:tab w:val="left" w:pos="3976"/>
        </w:tabs>
        <w:ind w:left="0" w:right="-142" w:firstLine="567"/>
        <w:jc w:val="right"/>
        <w:rPr>
          <w:i/>
          <w:sz w:val="18"/>
          <w:szCs w:val="18"/>
        </w:rPr>
      </w:pPr>
      <w:r w:rsidRPr="0024677F">
        <w:rPr>
          <w:i/>
          <w:sz w:val="18"/>
          <w:szCs w:val="18"/>
        </w:rPr>
        <w:t>муниципального образования</w:t>
      </w:r>
    </w:p>
    <w:p w:rsidR="0024677F" w:rsidRPr="0024677F" w:rsidRDefault="0024677F" w:rsidP="0024677F">
      <w:pPr>
        <w:tabs>
          <w:tab w:val="left" w:pos="426"/>
          <w:tab w:val="left" w:pos="3976"/>
        </w:tabs>
        <w:ind w:left="0" w:right="-142" w:firstLine="567"/>
        <w:jc w:val="right"/>
        <w:rPr>
          <w:i/>
          <w:sz w:val="18"/>
          <w:szCs w:val="18"/>
        </w:rPr>
      </w:pPr>
    </w:p>
    <w:p w:rsidR="0024677F" w:rsidRPr="0024677F" w:rsidRDefault="0024677F" w:rsidP="0024677F">
      <w:pPr>
        <w:tabs>
          <w:tab w:val="left" w:pos="426"/>
          <w:tab w:val="left" w:pos="3976"/>
        </w:tabs>
        <w:ind w:left="0" w:right="-142" w:firstLine="567"/>
        <w:jc w:val="right"/>
        <w:rPr>
          <w:i/>
          <w:sz w:val="18"/>
          <w:szCs w:val="18"/>
        </w:rPr>
      </w:pPr>
      <w:r w:rsidRPr="0024677F">
        <w:rPr>
          <w:i/>
          <w:sz w:val="18"/>
          <w:szCs w:val="18"/>
        </w:rPr>
        <w:t xml:space="preserve">от </w:t>
      </w:r>
      <w:r>
        <w:rPr>
          <w:i/>
          <w:sz w:val="18"/>
          <w:szCs w:val="18"/>
        </w:rPr>
        <w:t xml:space="preserve">29.05.2025 </w:t>
      </w:r>
      <w:r w:rsidRPr="0024677F">
        <w:rPr>
          <w:i/>
          <w:sz w:val="18"/>
          <w:szCs w:val="18"/>
        </w:rPr>
        <w:t>№</w:t>
      </w:r>
      <w:r>
        <w:rPr>
          <w:i/>
          <w:sz w:val="18"/>
          <w:szCs w:val="18"/>
        </w:rPr>
        <w:t xml:space="preserve"> 42-191Д</w:t>
      </w:r>
    </w:p>
    <w:p w:rsidR="0024677F" w:rsidRPr="0024677F" w:rsidRDefault="0024677F" w:rsidP="0024677F">
      <w:pPr>
        <w:tabs>
          <w:tab w:val="left" w:pos="426"/>
          <w:tab w:val="left" w:pos="3976"/>
        </w:tabs>
        <w:ind w:left="0" w:right="-142" w:firstLine="567"/>
        <w:jc w:val="center"/>
        <w:rPr>
          <w:sz w:val="18"/>
          <w:szCs w:val="18"/>
        </w:rPr>
      </w:pPr>
    </w:p>
    <w:p w:rsidR="0024677F" w:rsidRPr="0024677F" w:rsidRDefault="0024677F" w:rsidP="0024677F">
      <w:pPr>
        <w:tabs>
          <w:tab w:val="left" w:pos="426"/>
          <w:tab w:val="left" w:pos="3976"/>
        </w:tabs>
        <w:ind w:left="0" w:right="-142" w:firstLine="0"/>
        <w:rPr>
          <w:sz w:val="18"/>
          <w:szCs w:val="18"/>
        </w:rPr>
      </w:pPr>
      <w:r>
        <w:rPr>
          <w:sz w:val="18"/>
          <w:szCs w:val="18"/>
        </w:rPr>
        <w:t xml:space="preserve">                   </w:t>
      </w:r>
      <w:r w:rsidRPr="0024677F">
        <w:rPr>
          <w:sz w:val="18"/>
          <w:szCs w:val="18"/>
        </w:rPr>
        <w:t xml:space="preserve">   Прогнозируемые доходы бюджета Хомутовского муниципального образования на 2025 год</w:t>
      </w:r>
    </w:p>
    <w:p w:rsidR="0024677F" w:rsidRPr="0024677F" w:rsidRDefault="0024677F" w:rsidP="0024677F">
      <w:pPr>
        <w:tabs>
          <w:tab w:val="left" w:pos="426"/>
          <w:tab w:val="left" w:pos="3976"/>
        </w:tabs>
        <w:ind w:left="0" w:right="-142" w:firstLine="567"/>
        <w:jc w:val="center"/>
        <w:rPr>
          <w:sz w:val="18"/>
          <w:szCs w:val="18"/>
        </w:rPr>
      </w:pPr>
    </w:p>
    <w:p w:rsidR="0024677F" w:rsidRDefault="0024677F" w:rsidP="0024677F">
      <w:pPr>
        <w:tabs>
          <w:tab w:val="left" w:pos="426"/>
          <w:tab w:val="left" w:pos="3976"/>
        </w:tabs>
        <w:ind w:left="0" w:right="-142" w:firstLine="567"/>
        <w:jc w:val="center"/>
        <w:rPr>
          <w:sz w:val="18"/>
          <w:szCs w:val="18"/>
        </w:rPr>
      </w:pPr>
      <w:r w:rsidRPr="0024677F">
        <w:rPr>
          <w:sz w:val="18"/>
          <w:szCs w:val="18"/>
        </w:rPr>
        <w:t>Единица измерения: тыс. руб.</w:t>
      </w:r>
    </w:p>
    <w:tbl>
      <w:tblPr>
        <w:tblW w:w="5118" w:type="pct"/>
        <w:tblInd w:w="26" w:type="dxa"/>
        <w:tblCellMar>
          <w:left w:w="0" w:type="dxa"/>
          <w:right w:w="0" w:type="dxa"/>
        </w:tblCellMar>
        <w:tblLook w:val="0000" w:firstRow="0" w:lastRow="0" w:firstColumn="0" w:lastColumn="0" w:noHBand="0" w:noVBand="0"/>
      </w:tblPr>
      <w:tblGrid>
        <w:gridCol w:w="3760"/>
        <w:gridCol w:w="4017"/>
        <w:gridCol w:w="1327"/>
        <w:gridCol w:w="1085"/>
      </w:tblGrid>
      <w:tr w:rsidR="00F31854" w:rsidRPr="00F31854" w:rsidTr="00065384">
        <w:trPr>
          <w:cantSplit/>
        </w:trPr>
        <w:tc>
          <w:tcPr>
            <w:tcW w:w="3815" w:type="dxa"/>
            <w:tcBorders>
              <w:top w:val="single" w:sz="10" w:space="0" w:color="auto"/>
              <w:left w:val="single" w:sz="10" w:space="0" w:color="auto"/>
              <w:bottom w:val="single" w:sz="10" w:space="0" w:color="auto"/>
              <w:right w:val="single" w:sz="4" w:space="0" w:color="auto"/>
            </w:tcBorders>
            <w:shd w:val="clear" w:color="auto" w:fill="auto"/>
            <w:vAlign w:val="center"/>
          </w:tcPr>
          <w:p w:rsidR="00F31854" w:rsidRPr="00F31854" w:rsidRDefault="00F31854" w:rsidP="00F31854">
            <w:pPr>
              <w:ind w:left="0" w:firstLine="0"/>
              <w:jc w:val="center"/>
              <w:rPr>
                <w:rFonts w:eastAsia="SimSun"/>
                <w:sz w:val="20"/>
                <w:szCs w:val="20"/>
              </w:rPr>
            </w:pPr>
            <w:r w:rsidRPr="00F31854">
              <w:rPr>
                <w:rFonts w:eastAsia="SimSun"/>
                <w:sz w:val="20"/>
                <w:szCs w:val="20"/>
              </w:rPr>
              <w:t>Наименование показателя</w:t>
            </w:r>
          </w:p>
        </w:tc>
        <w:tc>
          <w:tcPr>
            <w:tcW w:w="4097" w:type="dxa"/>
            <w:tcBorders>
              <w:top w:val="single" w:sz="10" w:space="0" w:color="auto"/>
              <w:left w:val="single" w:sz="4" w:space="0" w:color="auto"/>
              <w:bottom w:val="single" w:sz="10" w:space="0" w:color="auto"/>
              <w:right w:val="single" w:sz="4" w:space="0" w:color="auto"/>
            </w:tcBorders>
            <w:shd w:val="clear" w:color="auto" w:fill="auto"/>
            <w:vAlign w:val="center"/>
          </w:tcPr>
          <w:p w:rsidR="00F31854" w:rsidRPr="00F31854" w:rsidRDefault="00F31854" w:rsidP="00F31854">
            <w:pPr>
              <w:ind w:left="0" w:firstLine="0"/>
              <w:jc w:val="center"/>
              <w:rPr>
                <w:rFonts w:eastAsia="SimSun"/>
                <w:sz w:val="20"/>
                <w:szCs w:val="20"/>
              </w:rPr>
            </w:pPr>
            <w:r w:rsidRPr="00F31854">
              <w:rPr>
                <w:rFonts w:eastAsia="SimSun"/>
                <w:sz w:val="20"/>
                <w:szCs w:val="20"/>
              </w:rPr>
              <w:t>ППП</w:t>
            </w:r>
          </w:p>
        </w:tc>
        <w:tc>
          <w:tcPr>
            <w:tcW w:w="1327" w:type="dxa"/>
            <w:tcBorders>
              <w:top w:val="single" w:sz="10" w:space="0" w:color="auto"/>
              <w:left w:val="single" w:sz="4" w:space="0" w:color="auto"/>
              <w:bottom w:val="nil"/>
            </w:tcBorders>
            <w:shd w:val="clear" w:color="auto" w:fill="auto"/>
            <w:vAlign w:val="center"/>
          </w:tcPr>
          <w:p w:rsidR="00F31854" w:rsidRPr="00F31854" w:rsidRDefault="00F31854" w:rsidP="00F31854">
            <w:pPr>
              <w:ind w:left="0" w:firstLine="0"/>
              <w:jc w:val="center"/>
              <w:rPr>
                <w:rFonts w:eastAsia="SimSun"/>
                <w:sz w:val="20"/>
                <w:szCs w:val="20"/>
              </w:rPr>
            </w:pPr>
            <w:r w:rsidRPr="00F31854">
              <w:rPr>
                <w:rFonts w:eastAsia="SimSun"/>
                <w:sz w:val="20"/>
                <w:szCs w:val="20"/>
              </w:rPr>
              <w:t>Классификатор доходов</w:t>
            </w:r>
          </w:p>
        </w:tc>
        <w:tc>
          <w:tcPr>
            <w:tcW w:w="1096" w:type="dxa"/>
            <w:tcBorders>
              <w:top w:val="single" w:sz="10" w:space="0" w:color="auto"/>
              <w:left w:val="single" w:sz="4" w:space="0" w:color="auto"/>
              <w:bottom w:val="single" w:sz="10" w:space="0" w:color="auto"/>
              <w:right w:val="single" w:sz="10" w:space="0" w:color="auto"/>
            </w:tcBorders>
            <w:shd w:val="clear" w:color="auto" w:fill="auto"/>
            <w:vAlign w:val="center"/>
          </w:tcPr>
          <w:p w:rsidR="00F31854" w:rsidRPr="00F31854" w:rsidRDefault="00F31854" w:rsidP="00F31854">
            <w:pPr>
              <w:ind w:left="0" w:firstLine="0"/>
              <w:jc w:val="center"/>
              <w:rPr>
                <w:rFonts w:eastAsia="SimSun"/>
                <w:sz w:val="20"/>
                <w:szCs w:val="20"/>
              </w:rPr>
            </w:pPr>
            <w:r w:rsidRPr="00F31854">
              <w:rPr>
                <w:rFonts w:eastAsia="SimSun"/>
                <w:sz w:val="20"/>
                <w:szCs w:val="20"/>
              </w:rPr>
              <w:t>Сумма на 2025 год</w:t>
            </w:r>
          </w:p>
        </w:tc>
      </w:tr>
    </w:tbl>
    <w:p w:rsidR="00F31854" w:rsidRPr="0024677F" w:rsidRDefault="00F31854" w:rsidP="00F31854">
      <w:pPr>
        <w:tabs>
          <w:tab w:val="left" w:pos="426"/>
          <w:tab w:val="left" w:pos="3976"/>
        </w:tabs>
        <w:ind w:left="0" w:right="431" w:firstLine="567"/>
        <w:jc w:val="center"/>
        <w:rPr>
          <w:sz w:val="18"/>
          <w:szCs w:val="18"/>
        </w:rPr>
      </w:pPr>
    </w:p>
    <w:tbl>
      <w:tblPr>
        <w:tblW w:w="5118" w:type="pct"/>
        <w:tblInd w:w="26" w:type="dxa"/>
        <w:tblLayout w:type="fixed"/>
        <w:tblCellMar>
          <w:left w:w="0" w:type="dxa"/>
          <w:right w:w="0" w:type="dxa"/>
        </w:tblCellMar>
        <w:tblLook w:val="0000" w:firstRow="0" w:lastRow="0" w:firstColumn="0" w:lastColumn="0" w:noHBand="0" w:noVBand="0"/>
      </w:tblPr>
      <w:tblGrid>
        <w:gridCol w:w="50"/>
        <w:gridCol w:w="32"/>
        <w:gridCol w:w="46"/>
        <w:gridCol w:w="32"/>
        <w:gridCol w:w="44"/>
        <w:gridCol w:w="29"/>
        <w:gridCol w:w="56"/>
        <w:gridCol w:w="73"/>
        <w:gridCol w:w="60"/>
        <w:gridCol w:w="20"/>
        <w:gridCol w:w="46"/>
        <w:gridCol w:w="46"/>
        <w:gridCol w:w="2185"/>
        <w:gridCol w:w="3418"/>
        <w:gridCol w:w="781"/>
        <w:gridCol w:w="198"/>
        <w:gridCol w:w="279"/>
        <w:gridCol w:w="1677"/>
        <w:gridCol w:w="1117"/>
      </w:tblGrid>
      <w:tr w:rsidR="00A66721" w:rsidRPr="00631E04" w:rsidTr="0012103C">
        <w:trPr>
          <w:cantSplit/>
        </w:trPr>
        <w:tc>
          <w:tcPr>
            <w:tcW w:w="7217" w:type="dxa"/>
            <w:gridSpan w:val="16"/>
            <w:tcBorders>
              <w:top w:val="single" w:sz="4" w:space="0" w:color="auto"/>
              <w:left w:val="single" w:sz="10"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НАЛОГОВЫЕ И НЕНАЛОГОВЫЕ ДОХОДЫ</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10000000000000000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112 268.45</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7166"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НАЛОГИ НА ПРИБЫЛЬ, ДОХОДЫ</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10100000000000000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6 326.50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134"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Налог на доходы физических лиц</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10102000010000110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6 326.50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roofErr w:type="gramStart"/>
            <w:r w:rsidRPr="00631E04">
              <w:rPr>
                <w:rFonts w:eastAsia="SimSu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631E04">
              <w:rPr>
                <w:rFonts w:eastAsia="SimSun"/>
                <w:sz w:val="18"/>
                <w:szCs w:val="18"/>
              </w:rPr>
              <w:t xml:space="preserve"> </w:t>
            </w:r>
            <w:proofErr w:type="gramStart"/>
            <w:r w:rsidRPr="00631E04">
              <w:rPr>
                <w:rFonts w:eastAsia="SimSun"/>
                <w:sz w:val="18"/>
                <w:szCs w:val="18"/>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10102010010000110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4 723.60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roofErr w:type="gramStart"/>
            <w:r w:rsidRPr="00631E04">
              <w:rPr>
                <w:rFonts w:eastAsia="SimSu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631E04">
              <w:rPr>
                <w:rFonts w:eastAsia="SimSun"/>
                <w:sz w:val="18"/>
                <w:szCs w:val="18"/>
              </w:rPr>
              <w:t xml:space="preserve"> в части суммы налога, не превышающей 312 тысяч рублей за налоговые периоды после 1 января 2025 года)</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10102020010000110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76.20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roofErr w:type="gramStart"/>
            <w:r w:rsidRPr="00631E04">
              <w:rPr>
                <w:rFonts w:eastAsia="SimSu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631E04">
              <w:rPr>
                <w:rFonts w:eastAsia="SimSun"/>
                <w:sz w:val="18"/>
                <w:szCs w:val="18"/>
              </w:rPr>
              <w:t xml:space="preserve"> не более 5 миллионов рублей)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10102021010000110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50.00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roofErr w:type="gramStart"/>
            <w:r w:rsidRPr="00631E04">
              <w:rPr>
                <w:rFonts w:eastAsia="SimSu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w:t>
            </w:r>
            <w:proofErr w:type="gramEnd"/>
            <w:r w:rsidRPr="00631E04">
              <w:rPr>
                <w:rFonts w:eastAsia="SimSun"/>
                <w:sz w:val="18"/>
                <w:szCs w:val="18"/>
              </w:rPr>
              <w:t xml:space="preserve"> не более 20 миллионов рублей)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10102022010000110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50.00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roofErr w:type="gramStart"/>
            <w:r w:rsidRPr="00631E04">
              <w:rPr>
                <w:rFonts w:eastAsia="SimSu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631E04">
              <w:rPr>
                <w:rFonts w:eastAsia="SimSun"/>
                <w:sz w:val="18"/>
                <w:szCs w:val="18"/>
              </w:rPr>
              <w:t xml:space="preserve">, не </w:t>
            </w:r>
            <w:proofErr w:type="gramStart"/>
            <w:r w:rsidRPr="00631E04">
              <w:rPr>
                <w:rFonts w:eastAsia="SimSun"/>
                <w:sz w:val="18"/>
                <w:szCs w:val="18"/>
              </w:rPr>
              <w:t>превышающей</w:t>
            </w:r>
            <w:proofErr w:type="gramEnd"/>
            <w:r w:rsidRPr="00631E04">
              <w:rPr>
                <w:rFonts w:eastAsia="SimSun"/>
                <w:sz w:val="18"/>
                <w:szCs w:val="18"/>
              </w:rPr>
              <w:t xml:space="preserve"> 312 тысяч рублей за налоговые периоды после 1 января 2025 года)</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10102030010000110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305.40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10102040010000110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246.10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roofErr w:type="gramStart"/>
            <w:r w:rsidRPr="00631E04">
              <w:rPr>
                <w:rFonts w:eastAsia="SimSu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631E04">
              <w:rPr>
                <w:rFonts w:eastAsia="SimSun"/>
                <w:sz w:val="18"/>
                <w:szCs w:val="18"/>
              </w:rPr>
              <w:t xml:space="preserve"> </w:t>
            </w:r>
            <w:proofErr w:type="gramStart"/>
            <w:r w:rsidRPr="00631E04">
              <w:rPr>
                <w:rFonts w:eastAsia="SimSun"/>
                <w:sz w:val="18"/>
                <w:szCs w:val="18"/>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631E04">
              <w:rPr>
                <w:rFonts w:eastAsia="SimSun"/>
                <w:sz w:val="18"/>
                <w:szCs w:val="18"/>
              </w:rPr>
              <w:t xml:space="preserve"> </w:t>
            </w:r>
            <w:proofErr w:type="gramStart"/>
            <w:r w:rsidRPr="00631E04">
              <w:rPr>
                <w:rFonts w:eastAsia="SimSun"/>
                <w:sz w:val="18"/>
                <w:szCs w:val="18"/>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631E04">
              <w:rPr>
                <w:rFonts w:eastAsia="SimSun"/>
                <w:sz w:val="18"/>
                <w:szCs w:val="18"/>
              </w:rPr>
              <w:t xml:space="preserve"> </w:t>
            </w:r>
            <w:proofErr w:type="gramStart"/>
            <w:r w:rsidRPr="00631E04">
              <w:rPr>
                <w:rFonts w:eastAsia="SimSun"/>
                <w:sz w:val="18"/>
                <w:szCs w:val="18"/>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10102080010000110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168.50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roofErr w:type="gramStart"/>
            <w:r w:rsidRPr="00631E04">
              <w:rPr>
                <w:rFonts w:eastAsia="SimSu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10102130010000110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87.70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roofErr w:type="gramStart"/>
            <w:r w:rsidRPr="00631E04">
              <w:rPr>
                <w:rFonts w:eastAsia="SimSu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10102140010000110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119.00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10102210011000110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500.00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7166"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НАЛОГИ НА ТОВАРЫ (РАБОТЫ, УСЛУГИ), РЕАЛИЗУЕМЫЕ НА ТЕРРИТОРИИ РОССИЙСКОЙ ФЕДЕРАЦИИ</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10300000000000000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30 111.40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134"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Акцизы по подакцизным товарам (продукции), производимым на территории Российской Федерации</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10302000010000110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30 111.40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10302230010000110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15 665.85</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Доходы от уплаты акцизов на моторные масла для дизельных и (или) карбюраторных (</w:t>
            </w:r>
            <w:proofErr w:type="spellStart"/>
            <w:r w:rsidRPr="00631E04">
              <w:rPr>
                <w:rFonts w:eastAsia="SimSun"/>
                <w:sz w:val="18"/>
                <w:szCs w:val="18"/>
              </w:rPr>
              <w:t>инжекторных</w:t>
            </w:r>
            <w:proofErr w:type="spellEnd"/>
            <w:r w:rsidRPr="00631E04">
              <w:rPr>
                <w:rFonts w:eastAsia="SimSu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10302240010000110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82.03</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10302250010000110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16 310.89</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10302260010000110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-1 947.36</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7166"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НАЛОГИ НА СОВОКУПНЫЙ ДОХОД</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10500000000000000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57.00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134"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Единый сельскохозяйственный налог</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10503000010000110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57.00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Единый сельскохозяйственный налог</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10503010010000110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57.00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7166"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НАЛОГИ НА ИМУЩЕСТВО</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10600000000000000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43 383.00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134"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Налог на имущество физических лиц</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10601000000000110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8 517.00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10601030100000110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8 517.00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134"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Земельный налог</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10606000000000110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34 866.00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088"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Земельный налог с организаций</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10606030000000110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8 980.00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Земельный налог с организаций, обладающих земельным участком, расположенным в границах сельских поселений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10606033100000110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8 980.00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088"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Земельный налог с физических лиц</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10606040000000110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25 886.00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tcBorders>
              <w:bottom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46" w:type="dxa"/>
            <w:tcBorders>
              <w:bottom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tcBorders>
              <w:bottom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tcBorders>
              <w:bottom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tcBorders>
              <w:bottom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tcBorders>
              <w:bottom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tcBorders>
              <w:bottom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859" w:type="dxa"/>
            <w:gridSpan w:val="6"/>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Земельный налог с физических лиц, обладающих земельным участком, расположенным в границах сельских поселений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182</w:t>
            </w:r>
          </w:p>
        </w:tc>
        <w:tc>
          <w:tcPr>
            <w:tcW w:w="1984" w:type="dxa"/>
            <w:gridSpan w:val="2"/>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10606043100000110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25 886.00</w:t>
            </w:r>
          </w:p>
        </w:tc>
      </w:tr>
      <w:tr w:rsidR="00A66721" w:rsidRPr="00631E04" w:rsidTr="0012103C">
        <w:trPr>
          <w:cantSplit/>
        </w:trPr>
        <w:tc>
          <w:tcPr>
            <w:tcW w:w="51" w:type="dxa"/>
            <w:tcBorders>
              <w:left w:val="single" w:sz="10"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7166"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ШТРАФЫ, САНКЦИИ, ВОЗМЕЩЕНИЕ УЩЕРБА</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11600000000000000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right"/>
              <w:rPr>
                <w:rFonts w:eastAsia="SimSun"/>
                <w:i/>
                <w:sz w:val="18"/>
                <w:szCs w:val="18"/>
              </w:rPr>
            </w:pPr>
            <w:r w:rsidRPr="00631E04">
              <w:rPr>
                <w:rFonts w:eastAsia="SimSun"/>
                <w:i/>
                <w:sz w:val="18"/>
                <w:szCs w:val="18"/>
              </w:rPr>
              <w:t>1 400.00</w:t>
            </w:r>
          </w:p>
        </w:tc>
      </w:tr>
      <w:tr w:rsidR="00A66721" w:rsidRPr="00631E04" w:rsidTr="0012103C">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75"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i/>
                <w:sz w:val="18"/>
                <w:szCs w:val="18"/>
              </w:rPr>
            </w:pPr>
          </w:p>
        </w:tc>
        <w:tc>
          <w:tcPr>
            <w:tcW w:w="5798"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i/>
                <w:sz w:val="18"/>
                <w:szCs w:val="18"/>
              </w:rPr>
            </w:pPr>
            <w:r w:rsidRPr="00631E04">
              <w:rPr>
                <w:rFonts w:eastAsia="SimSun"/>
                <w:i/>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i/>
                <w:sz w:val="18"/>
                <w:szCs w:val="18"/>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i/>
                <w:sz w:val="18"/>
                <w:szCs w:val="18"/>
              </w:rPr>
            </w:pPr>
          </w:p>
        </w:tc>
        <w:tc>
          <w:tcPr>
            <w:tcW w:w="1133" w:type="dxa"/>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1 400,00</w:t>
            </w:r>
          </w:p>
        </w:tc>
      </w:tr>
      <w:tr w:rsidR="00A66721" w:rsidRPr="00631E04" w:rsidTr="0012103C">
        <w:trPr>
          <w:cantSplit/>
        </w:trPr>
        <w:tc>
          <w:tcPr>
            <w:tcW w:w="6224"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ГОСУДАРСТВЕННАЯ ПОШЛИНА</w:t>
            </w:r>
          </w:p>
        </w:tc>
        <w:tc>
          <w:tcPr>
            <w:tcW w:w="2977" w:type="dxa"/>
            <w:gridSpan w:val="4"/>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10800000000000000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65.60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10804000010000110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65.60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10804020010000110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65.60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7449" w:type="dxa"/>
            <w:gridSpan w:val="16"/>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ДОХОДЫ ОТ ИСПОЛЬЗОВАНИЯ ИМУЩЕСТВА, НАХОДЯЩЕГОСЯ В ГОСУДАРСТВЕННОЙ И МУНИЦИПАЛЬНОЙ СОБСТВЕННОСТИ</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11100000000000000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1 070.20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11105000000000120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1 063.59</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roofErr w:type="gramStart"/>
            <w:r w:rsidRPr="00631E04">
              <w:rPr>
                <w:rFonts w:eastAsia="SimSu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11105020000000120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24.10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proofErr w:type="gramStart"/>
            <w:r w:rsidRPr="00631E04">
              <w:rPr>
                <w:rFonts w:eastAsia="SimSu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11105025100000120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24.10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11105070000000120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1 039.49</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Доходы от сдачи в аренду имущества, составляющего казну сельских поселений (за исключением земельных участков)</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11105075100000120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1 039.49</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11105300000000120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6.60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11105320000000120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6.60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11105325100000120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6.60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11109000000000120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0.01</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11109040000000120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0.01</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11109045100000120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0.01</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7449" w:type="dxa"/>
            <w:gridSpan w:val="16"/>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ДОХОДЫ ОТ ОКАЗАНИЯ ПЛАТНЫХ УСЛУГ И КОМПЕНСАЦИИ ЗАТРАТ ГОСУДАРСТВА</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11300000000000000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5 248.00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Доходы от оказания платных услуг (работ)</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11301000000000130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4 458.00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Прочие доходы от оказания платных услуг (работ)</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11301990000000130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4 458.00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339"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Прочие доходы от оказания платных услуг (работ) получателями средств бюджетов сельских поселений</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11301995100000130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4 458.00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Прочие доходы от оказания платных услуг (работ) получателями средств бюджетов сельских поселений</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11301995100000130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4 438.00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Прочие доходы от оказания платных услуг (работ) получателями средств бюджетов сельских поселений (бланк нотариальной доверенности, Библиотека МУК КСК)</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11301995100234130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20.00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Доходы от компенсации затрат государства</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11302000000000130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790.00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Доходы, поступающие в порядке возмещения расходов, понесенных в связи с эксплуатацией имущества</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11302060000000130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10.00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Доходы, поступающие в порядке возмещения расходов, понесенных в связи с эксплуатацией имущества сельских поселений</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11302065100000130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10.00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Прочие доходы от компенсации затрат государства</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11302990000000130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780.00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339" w:type="dxa"/>
            <w:gridSpan w:val="13"/>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Прочие доходы от компенсации затрат бюджетов сельских поселений</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11302995100000130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780.00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Прочие доходы от компенсации затрат бюджетов сельских поселений</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11302995100000130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645.44</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Прочие доходы от компенсации затрат бюджетов  сельских поселений (услуги по организации мероприятий в рамках заключенных соглашений, муниципальных контрактов, договоров)</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11302995100001130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100.00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Прочие доходы от компенсации затрат бюджетов  сельских поселений (компенсация от сдачи в аренду имущества, находящегося в оперативном управлении органов управления сельских поселений и созданных ими учреждений)</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11302995100002130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34.56</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7449" w:type="dxa"/>
            <w:gridSpan w:val="16"/>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ДОХОДЫ ОТ ПРОДАЖИ МАТЕРИАЛЬНЫХ И НЕМАТЕРИАЛЬНЫХ АКТИВОВ</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11400000000000000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24 533.75</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11402000000000000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21 246.25</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11402050100000410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21 246.25</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11402053100000410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21 246.25</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Доходы от продажи земельных участков, находящихся в государственной и муниципальной собственности</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11406000000000430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1 787.50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11406020000000430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1 787.50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11406025100000430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1 787.50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11406300000000430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1 500.00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11406320000000430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1 500.00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11406325100000430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1 500.00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7449" w:type="dxa"/>
            <w:gridSpan w:val="16"/>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ШТРАФЫ, САНКЦИИ, ВОЗМЕЩЕНИЕ УЩЕРБА</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11600000000000000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73.00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11602000020000140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73.00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11602020020000140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73.00</w:t>
            </w:r>
          </w:p>
        </w:tc>
      </w:tr>
      <w:tr w:rsidR="00A66721" w:rsidRPr="00631E04" w:rsidTr="00E53A13">
        <w:trPr>
          <w:cantSplit/>
        </w:trPr>
        <w:tc>
          <w:tcPr>
            <w:tcW w:w="7500" w:type="dxa"/>
            <w:gridSpan w:val="17"/>
            <w:tcBorders>
              <w:top w:val="single" w:sz="4" w:space="0" w:color="auto"/>
              <w:left w:val="single" w:sz="10"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БЕЗВОЗМЕЗДНЫЕ ПОСТУПЛЕНИЯ</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20000000000000000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181 936.54</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7449" w:type="dxa"/>
            <w:gridSpan w:val="16"/>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БЕЗВОЗМЕЗДНЫЕ ПОСТУПЛЕНИЯ ОТ ДРУГИХ БЮДЖЕТОВ БЮДЖЕТНОЙ СИСТЕМЫ РОССИЙСКОЙ ФЕДЕРАЦИИ</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20200000000000000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181 966.54</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Дотации бюджетам бюджетной системы Российской Федерации</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20210000000000150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101 294.90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20216001000000150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101 294.90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Дотации бюджетам сельских поселений на выравнивание бюджетной обеспеченности из бюджетов муниципальных районов</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20216001100000150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101 294.90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Субсидии бюджетам бюджетной системы Российской Федерации (межбюджетные субсидии)</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20220000000000150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76 747.90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Субсидии бюджетам на реализацию программ формирования современной городской среды</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20225555000000150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9 469.60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Субсидии бюджетам сельских поселений на реализацию программ формирования современной городской среды</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20225555100000150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9 469.60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Прочие субсидии</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20229999000000150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67 278.30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Прочие субсидии бюджетам сельских поселений</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20229999100000150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67 278.30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Субвенции бюджетам бюджетной системы Российской Федерации</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20230000000000150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2 482.40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Субвенции местным бюджетам на выполнение передаваемых полномочий субъектов Российской Федерации</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20230024000000150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0.70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Субвенции бюджетам сельских поселений на выполнение передаваемых полномочий субъектов Российской Федерации</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20230024100000150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0.70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20235118000000150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2 481.70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20235118100000150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2 481.70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Иные межбюджетные трансферты</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20240000000000150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1 441.34</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20240014000000150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1 306.20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20240014100000150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1 306.20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7371" w:type="dxa"/>
            <w:gridSpan w:val="14"/>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Межбюджетные трансферты, передаваемые бюджетам на поддержку отрасли культуры</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20245519000000150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135.14</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Межбюджетные трансферты, передаваемые бюджетам сельских поселений на поддержку отрасли культуры</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20245519100000150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135.14</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7449" w:type="dxa"/>
            <w:gridSpan w:val="16"/>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i/>
                <w:sz w:val="18"/>
                <w:szCs w:val="18"/>
              </w:rPr>
              <w:t>ВОЗВРАТ ОСТАТКОВ СУБСИДИЙ, СУБВЕНЦИЙ И ИНЫХ МЕЖБЮДЖЕТНЫХ ТРАНСФЕРТОВ, ИМЕЮЩИХ ЦЕЛЕВОЕ НАЗНАЧЕНИЕ, ПРОШЛЫХ ЛЕТ</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i/>
                <w:sz w:val="18"/>
                <w:szCs w:val="18"/>
              </w:rPr>
              <w:t>21900000000000000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i/>
                <w:sz w:val="18"/>
                <w:szCs w:val="18"/>
              </w:rPr>
              <w:t>-30.00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7417"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21900000100000150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-30.00</w:t>
            </w:r>
          </w:p>
        </w:tc>
      </w:tr>
      <w:tr w:rsidR="00A66721" w:rsidRPr="00631E04" w:rsidTr="00E53A13">
        <w:trPr>
          <w:cantSplit/>
        </w:trPr>
        <w:tc>
          <w:tcPr>
            <w:tcW w:w="51" w:type="dxa"/>
            <w:tcBorders>
              <w:left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vAlign w:val="bottom"/>
          </w:tcPr>
          <w:p w:rsidR="00A66721" w:rsidRPr="00631E04" w:rsidRDefault="00A66721" w:rsidP="00A66721">
            <w:pPr>
              <w:ind w:left="0" w:firstLine="0"/>
              <w:jc w:val="left"/>
              <w:rPr>
                <w:rFonts w:eastAsia="SimSun"/>
                <w:sz w:val="18"/>
                <w:szCs w:val="18"/>
              </w:rPr>
            </w:pPr>
          </w:p>
        </w:tc>
        <w:tc>
          <w:tcPr>
            <w:tcW w:w="46" w:type="dxa"/>
            <w:shd w:val="clear" w:color="auto" w:fill="auto"/>
            <w:vAlign w:val="bottom"/>
          </w:tcPr>
          <w:p w:rsidR="00A66721" w:rsidRPr="00631E04" w:rsidRDefault="00A66721" w:rsidP="00A66721">
            <w:pPr>
              <w:ind w:left="0" w:firstLine="0"/>
              <w:jc w:val="left"/>
              <w:rPr>
                <w:rFonts w:eastAsia="SimSun"/>
                <w:sz w:val="18"/>
                <w:szCs w:val="18"/>
              </w:rPr>
            </w:pPr>
          </w:p>
        </w:tc>
        <w:tc>
          <w:tcPr>
            <w:tcW w:w="32"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4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29"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57"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74" w:type="dxa"/>
            <w:shd w:val="clear" w:color="auto" w:fill="auto"/>
            <w:tcMar>
              <w:left w:w="0" w:type="dxa"/>
            </w:tcMar>
            <w:vAlign w:val="bottom"/>
          </w:tcPr>
          <w:p w:rsidR="00A66721" w:rsidRPr="00631E04" w:rsidRDefault="00A66721" w:rsidP="00A66721">
            <w:pPr>
              <w:ind w:left="0" w:firstLine="0"/>
              <w:jc w:val="left"/>
              <w:rPr>
                <w:rFonts w:eastAsia="SimSun"/>
                <w:sz w:val="18"/>
                <w:szCs w:val="18"/>
              </w:rPr>
            </w:pPr>
          </w:p>
        </w:tc>
        <w:tc>
          <w:tcPr>
            <w:tcW w:w="6651" w:type="dxa"/>
            <w:gridSpan w:val="7"/>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A66721" w:rsidRPr="00631E04" w:rsidRDefault="00A66721" w:rsidP="00A66721">
            <w:pPr>
              <w:ind w:left="0" w:firstLine="0"/>
              <w:jc w:val="left"/>
              <w:rPr>
                <w:rFonts w:eastAsia="SimSun"/>
                <w:sz w:val="18"/>
                <w:szCs w:val="18"/>
              </w:rPr>
            </w:pPr>
            <w:r w:rsidRPr="00631E04">
              <w:rPr>
                <w:rFonts w:eastAsia="SimSu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48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734</w:t>
            </w:r>
          </w:p>
        </w:tc>
        <w:tc>
          <w:tcPr>
            <w:tcW w:w="1701" w:type="dxa"/>
            <w:tcBorders>
              <w:top w:val="single" w:sz="4" w:space="0" w:color="auto"/>
              <w:left w:val="single" w:sz="4" w:space="0" w:color="auto"/>
              <w:bottom w:val="single" w:sz="4" w:space="0" w:color="auto"/>
            </w:tcBorders>
            <w:shd w:val="clear" w:color="auto" w:fill="auto"/>
            <w:vAlign w:val="bottom"/>
          </w:tcPr>
          <w:p w:rsidR="00A66721" w:rsidRPr="00631E04" w:rsidRDefault="00A66721" w:rsidP="00A66721">
            <w:pPr>
              <w:wordWrap w:val="0"/>
              <w:ind w:left="0" w:firstLine="0"/>
              <w:jc w:val="center"/>
              <w:rPr>
                <w:rFonts w:eastAsia="SimSun"/>
                <w:sz w:val="18"/>
                <w:szCs w:val="18"/>
              </w:rPr>
            </w:pPr>
            <w:r w:rsidRPr="00631E04">
              <w:rPr>
                <w:rFonts w:eastAsia="SimSun"/>
                <w:sz w:val="18"/>
                <w:szCs w:val="18"/>
              </w:rPr>
              <w:t>21960010100000150</w:t>
            </w:r>
          </w:p>
        </w:tc>
        <w:tc>
          <w:tcPr>
            <w:tcW w:w="1133" w:type="dxa"/>
            <w:tcBorders>
              <w:top w:val="single" w:sz="4" w:space="0" w:color="auto"/>
              <w:left w:val="single" w:sz="4" w:space="0" w:color="auto"/>
              <w:bottom w:val="single" w:sz="4"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-30.00</w:t>
            </w:r>
          </w:p>
        </w:tc>
      </w:tr>
      <w:tr w:rsidR="00A66721" w:rsidRPr="00631E04" w:rsidTr="00E53A13">
        <w:trPr>
          <w:cantSplit/>
        </w:trPr>
        <w:tc>
          <w:tcPr>
            <w:tcW w:w="51" w:type="dxa"/>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46" w:type="dxa"/>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32" w:type="dxa"/>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44" w:type="dxa"/>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29" w:type="dxa"/>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57" w:type="dxa"/>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74" w:type="dxa"/>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61" w:type="dxa"/>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20" w:type="dxa"/>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46" w:type="dxa"/>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46" w:type="dxa"/>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2217" w:type="dxa"/>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4261" w:type="dxa"/>
            <w:gridSpan w:val="2"/>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484" w:type="dxa"/>
            <w:gridSpan w:val="2"/>
            <w:tcBorders>
              <w:top w:val="single" w:sz="10" w:space="0" w:color="auto"/>
            </w:tcBorders>
            <w:shd w:val="clear" w:color="auto" w:fill="auto"/>
            <w:vAlign w:val="bottom"/>
          </w:tcPr>
          <w:p w:rsidR="00A66721" w:rsidRPr="00631E04" w:rsidRDefault="00A66721" w:rsidP="00A66721">
            <w:pPr>
              <w:ind w:left="0" w:firstLine="0"/>
              <w:jc w:val="left"/>
              <w:rPr>
                <w:rFonts w:eastAsia="SimSun"/>
                <w:sz w:val="18"/>
                <w:szCs w:val="18"/>
              </w:rPr>
            </w:pPr>
          </w:p>
        </w:tc>
        <w:tc>
          <w:tcPr>
            <w:tcW w:w="1701" w:type="dxa"/>
            <w:tcBorders>
              <w:top w:val="single" w:sz="10" w:space="0" w:color="auto"/>
            </w:tcBorders>
            <w:shd w:val="clear" w:color="auto" w:fill="auto"/>
            <w:vAlign w:val="bottom"/>
          </w:tcPr>
          <w:p w:rsidR="00A66721" w:rsidRPr="00631E04" w:rsidRDefault="00A66721" w:rsidP="00A66721">
            <w:pPr>
              <w:ind w:left="0" w:firstLine="0"/>
              <w:jc w:val="right"/>
              <w:rPr>
                <w:rFonts w:eastAsia="SimSun"/>
                <w:sz w:val="18"/>
                <w:szCs w:val="18"/>
              </w:rPr>
            </w:pPr>
            <w:r w:rsidRPr="00631E04">
              <w:rPr>
                <w:rFonts w:eastAsia="SimSun"/>
                <w:sz w:val="18"/>
                <w:szCs w:val="18"/>
              </w:rPr>
              <w:t>Итого доходов:</w:t>
            </w:r>
          </w:p>
        </w:tc>
        <w:tc>
          <w:tcPr>
            <w:tcW w:w="1133" w:type="dxa"/>
            <w:tcBorders>
              <w:top w:val="single" w:sz="4" w:space="0" w:color="auto"/>
              <w:left w:val="single" w:sz="10" w:space="0" w:color="auto"/>
              <w:bottom w:val="single" w:sz="10" w:space="0" w:color="auto"/>
              <w:right w:val="single" w:sz="10" w:space="0" w:color="auto"/>
            </w:tcBorders>
            <w:shd w:val="clear" w:color="auto" w:fill="auto"/>
            <w:vAlign w:val="bottom"/>
          </w:tcPr>
          <w:p w:rsidR="00A66721" w:rsidRPr="00631E04" w:rsidRDefault="00A66721" w:rsidP="00A66721">
            <w:pPr>
              <w:wordWrap w:val="0"/>
              <w:ind w:left="0" w:firstLine="0"/>
              <w:jc w:val="right"/>
              <w:rPr>
                <w:rFonts w:eastAsia="SimSun"/>
                <w:sz w:val="18"/>
                <w:szCs w:val="18"/>
              </w:rPr>
            </w:pPr>
            <w:r w:rsidRPr="00631E04">
              <w:rPr>
                <w:rFonts w:eastAsia="SimSun"/>
                <w:sz w:val="18"/>
                <w:szCs w:val="18"/>
              </w:rPr>
              <w:t>294 204.99</w:t>
            </w:r>
          </w:p>
        </w:tc>
      </w:tr>
    </w:tbl>
    <w:p w:rsidR="00E86521" w:rsidRDefault="00E86521" w:rsidP="00A51B80">
      <w:pPr>
        <w:tabs>
          <w:tab w:val="left" w:pos="426"/>
          <w:tab w:val="left" w:pos="3976"/>
        </w:tabs>
        <w:ind w:left="0" w:right="-142" w:firstLine="567"/>
        <w:jc w:val="center"/>
        <w:rPr>
          <w:sz w:val="18"/>
          <w:szCs w:val="18"/>
        </w:rPr>
      </w:pPr>
    </w:p>
    <w:p w:rsidR="00E86521" w:rsidRDefault="00E86521" w:rsidP="00A51B80">
      <w:pPr>
        <w:tabs>
          <w:tab w:val="left" w:pos="426"/>
          <w:tab w:val="left" w:pos="3976"/>
        </w:tabs>
        <w:ind w:left="0" w:right="-142" w:firstLine="567"/>
        <w:jc w:val="center"/>
        <w:rPr>
          <w:sz w:val="18"/>
          <w:szCs w:val="18"/>
        </w:rPr>
      </w:pPr>
    </w:p>
    <w:p w:rsidR="00E86521" w:rsidRDefault="00E86521" w:rsidP="00A51B80">
      <w:pPr>
        <w:tabs>
          <w:tab w:val="left" w:pos="426"/>
          <w:tab w:val="left" w:pos="3976"/>
        </w:tabs>
        <w:ind w:left="0" w:right="-142" w:firstLine="567"/>
        <w:jc w:val="center"/>
        <w:rPr>
          <w:sz w:val="18"/>
          <w:szCs w:val="18"/>
        </w:rPr>
      </w:pPr>
    </w:p>
    <w:tbl>
      <w:tblPr>
        <w:tblW w:w="11628" w:type="dxa"/>
        <w:tblInd w:w="-15" w:type="dxa"/>
        <w:tblCellMar>
          <w:left w:w="0" w:type="dxa"/>
          <w:right w:w="0" w:type="dxa"/>
        </w:tblCellMar>
        <w:tblLook w:val="0000" w:firstRow="0" w:lastRow="0" w:firstColumn="0" w:lastColumn="0" w:noHBand="0" w:noVBand="0"/>
      </w:tblPr>
      <w:tblGrid>
        <w:gridCol w:w="36"/>
        <w:gridCol w:w="37"/>
        <w:gridCol w:w="9302"/>
        <w:gridCol w:w="20"/>
        <w:gridCol w:w="826"/>
        <w:gridCol w:w="20"/>
        <w:gridCol w:w="1387"/>
      </w:tblGrid>
      <w:tr w:rsidR="00D846BB" w:rsidRPr="00D846BB" w:rsidTr="00D2678C">
        <w:trPr>
          <w:gridAfter w:val="1"/>
          <w:wAfter w:w="1387" w:type="dxa"/>
          <w:trHeight w:val="255"/>
        </w:trPr>
        <w:tc>
          <w:tcPr>
            <w:tcW w:w="36" w:type="dxa"/>
            <w:shd w:val="clear" w:color="FFFFFF" w:fill="auto"/>
            <w:vAlign w:val="bottom"/>
          </w:tcPr>
          <w:p w:rsidR="00D846BB" w:rsidRPr="00D846BB" w:rsidRDefault="00D846BB" w:rsidP="00D846BB">
            <w:pPr>
              <w:ind w:left="0" w:firstLine="0"/>
              <w:jc w:val="center"/>
              <w:rPr>
                <w:rFonts w:eastAsia="SimSun"/>
                <w:sz w:val="18"/>
                <w:szCs w:val="18"/>
              </w:rPr>
            </w:pPr>
          </w:p>
        </w:tc>
        <w:tc>
          <w:tcPr>
            <w:tcW w:w="37" w:type="dxa"/>
            <w:shd w:val="clear" w:color="FFFFFF" w:fill="auto"/>
            <w:vAlign w:val="bottom"/>
          </w:tcPr>
          <w:p w:rsidR="00D846BB" w:rsidRPr="00D846BB" w:rsidRDefault="00D846BB" w:rsidP="00D846BB">
            <w:pPr>
              <w:ind w:left="0" w:firstLine="0"/>
              <w:jc w:val="center"/>
              <w:rPr>
                <w:rFonts w:eastAsia="SimSun"/>
                <w:sz w:val="18"/>
                <w:szCs w:val="18"/>
              </w:rPr>
            </w:pPr>
          </w:p>
        </w:tc>
        <w:tc>
          <w:tcPr>
            <w:tcW w:w="9302" w:type="dxa"/>
            <w:shd w:val="clear" w:color="FFFFFF" w:fill="auto"/>
            <w:vAlign w:val="bottom"/>
          </w:tcPr>
          <w:p w:rsidR="00D846BB" w:rsidRPr="00116334" w:rsidRDefault="00D846BB" w:rsidP="00D846BB">
            <w:pPr>
              <w:ind w:left="0" w:firstLine="5750"/>
              <w:jc w:val="right"/>
              <w:rPr>
                <w:rFonts w:eastAsia="SimSun"/>
                <w:i/>
                <w:sz w:val="18"/>
                <w:szCs w:val="18"/>
              </w:rPr>
            </w:pPr>
            <w:r w:rsidRPr="00116334">
              <w:rPr>
                <w:rFonts w:eastAsia="SimSun"/>
                <w:i/>
                <w:sz w:val="18"/>
                <w:szCs w:val="18"/>
              </w:rPr>
              <w:t>Приложение 3</w:t>
            </w:r>
          </w:p>
          <w:p w:rsidR="00D846BB" w:rsidRPr="00116334" w:rsidRDefault="00D846BB" w:rsidP="00D846BB">
            <w:pPr>
              <w:ind w:left="0" w:firstLine="5750"/>
              <w:jc w:val="right"/>
              <w:rPr>
                <w:rFonts w:eastAsia="SimSun"/>
                <w:i/>
                <w:sz w:val="18"/>
                <w:szCs w:val="18"/>
              </w:rPr>
            </w:pPr>
            <w:r w:rsidRPr="00116334">
              <w:rPr>
                <w:rFonts w:eastAsia="SimSun"/>
                <w:i/>
                <w:sz w:val="18"/>
                <w:szCs w:val="18"/>
              </w:rPr>
              <w:t>к  решению Думы Хомутовского</w:t>
            </w:r>
          </w:p>
          <w:p w:rsidR="00D846BB" w:rsidRPr="00116334" w:rsidRDefault="00D846BB" w:rsidP="00D846BB">
            <w:pPr>
              <w:ind w:left="0" w:firstLine="5750"/>
              <w:jc w:val="right"/>
              <w:rPr>
                <w:rFonts w:eastAsia="SimSun"/>
                <w:i/>
                <w:sz w:val="18"/>
                <w:szCs w:val="18"/>
              </w:rPr>
            </w:pPr>
            <w:r w:rsidRPr="00116334">
              <w:rPr>
                <w:rFonts w:eastAsia="SimSun"/>
                <w:i/>
                <w:sz w:val="18"/>
                <w:szCs w:val="18"/>
              </w:rPr>
              <w:t>муниципального образования</w:t>
            </w:r>
          </w:p>
          <w:p w:rsidR="00D846BB" w:rsidRPr="00D846BB" w:rsidRDefault="00D846BB" w:rsidP="00116334">
            <w:pPr>
              <w:ind w:left="0" w:firstLine="0"/>
              <w:jc w:val="right"/>
              <w:rPr>
                <w:rFonts w:eastAsia="SimSun"/>
                <w:sz w:val="18"/>
                <w:szCs w:val="18"/>
              </w:rPr>
            </w:pPr>
            <w:r w:rsidRPr="00116334">
              <w:rPr>
                <w:rFonts w:eastAsia="SimSun"/>
                <w:i/>
                <w:sz w:val="18"/>
                <w:szCs w:val="18"/>
              </w:rPr>
              <w:t xml:space="preserve">                                                                                                        от</w:t>
            </w:r>
            <w:r w:rsidR="00116334">
              <w:rPr>
                <w:rFonts w:eastAsia="SimSun"/>
                <w:i/>
                <w:sz w:val="18"/>
                <w:szCs w:val="18"/>
              </w:rPr>
              <w:t xml:space="preserve"> </w:t>
            </w:r>
            <w:r w:rsidR="00116334">
              <w:rPr>
                <w:rFonts w:eastAsia="SimSun"/>
                <w:sz w:val="18"/>
                <w:szCs w:val="18"/>
              </w:rPr>
              <w:t xml:space="preserve">29.05.2025 </w:t>
            </w:r>
            <w:r w:rsidRPr="00D846BB">
              <w:rPr>
                <w:rFonts w:eastAsia="SimSun"/>
                <w:sz w:val="18"/>
                <w:szCs w:val="18"/>
              </w:rPr>
              <w:t xml:space="preserve">№ </w:t>
            </w:r>
            <w:r w:rsidR="00116334">
              <w:rPr>
                <w:rFonts w:eastAsia="SimSun"/>
                <w:sz w:val="18"/>
                <w:szCs w:val="18"/>
              </w:rPr>
              <w:t>42-191</w:t>
            </w:r>
            <w:proofErr w:type="gramStart"/>
            <w:r w:rsidR="00116334">
              <w:rPr>
                <w:rFonts w:eastAsia="SimSun"/>
                <w:sz w:val="18"/>
                <w:szCs w:val="18"/>
              </w:rPr>
              <w:t xml:space="preserve"> Д</w:t>
            </w:r>
            <w:proofErr w:type="gramEnd"/>
          </w:p>
          <w:p w:rsidR="00D846BB" w:rsidRPr="00D846BB" w:rsidRDefault="00D846BB" w:rsidP="00D846BB">
            <w:pPr>
              <w:ind w:left="0" w:firstLine="0"/>
              <w:jc w:val="center"/>
              <w:rPr>
                <w:rFonts w:eastAsia="SimSun"/>
                <w:sz w:val="18"/>
                <w:szCs w:val="18"/>
              </w:rPr>
            </w:pPr>
          </w:p>
          <w:p w:rsidR="00D846BB" w:rsidRPr="00126260" w:rsidRDefault="00D846BB" w:rsidP="00D846BB">
            <w:pPr>
              <w:ind w:left="0" w:firstLine="0"/>
              <w:jc w:val="center"/>
              <w:rPr>
                <w:rFonts w:eastAsia="SimSun"/>
                <w:sz w:val="18"/>
                <w:szCs w:val="18"/>
              </w:rPr>
            </w:pPr>
            <w:r w:rsidRPr="00126260">
              <w:rPr>
                <w:rFonts w:eastAsia="SimSu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2025 год</w:t>
            </w:r>
          </w:p>
          <w:p w:rsidR="00D846BB" w:rsidRPr="00D846BB" w:rsidRDefault="00D846BB" w:rsidP="00D846BB">
            <w:pPr>
              <w:ind w:left="0" w:firstLine="0"/>
              <w:jc w:val="center"/>
              <w:rPr>
                <w:rFonts w:eastAsia="SimSun"/>
                <w:sz w:val="18"/>
                <w:szCs w:val="18"/>
              </w:rPr>
            </w:pPr>
          </w:p>
        </w:tc>
        <w:tc>
          <w:tcPr>
            <w:tcW w:w="20" w:type="dxa"/>
            <w:shd w:val="clear" w:color="FFFFFF" w:fill="auto"/>
            <w:vAlign w:val="bottom"/>
          </w:tcPr>
          <w:p w:rsidR="00D846BB" w:rsidRPr="00D846BB" w:rsidRDefault="00D846BB" w:rsidP="00D846BB">
            <w:pPr>
              <w:ind w:left="0" w:right="55" w:firstLine="0"/>
              <w:jc w:val="center"/>
              <w:rPr>
                <w:rFonts w:eastAsia="SimSun"/>
                <w:sz w:val="18"/>
                <w:szCs w:val="18"/>
              </w:rPr>
            </w:pPr>
          </w:p>
        </w:tc>
        <w:tc>
          <w:tcPr>
            <w:tcW w:w="846" w:type="dxa"/>
            <w:gridSpan w:val="2"/>
            <w:shd w:val="clear" w:color="FFFFFF" w:fill="auto"/>
            <w:vAlign w:val="bottom"/>
          </w:tcPr>
          <w:p w:rsidR="00D846BB" w:rsidRPr="00D846BB" w:rsidRDefault="00D846BB" w:rsidP="00D846BB">
            <w:pPr>
              <w:ind w:left="0" w:firstLine="0"/>
              <w:jc w:val="center"/>
              <w:rPr>
                <w:rFonts w:eastAsia="SimSun"/>
                <w:sz w:val="18"/>
                <w:szCs w:val="18"/>
              </w:rPr>
            </w:pPr>
          </w:p>
        </w:tc>
      </w:tr>
      <w:tr w:rsidR="00D846BB" w:rsidRPr="00D846BB" w:rsidTr="00D2678C">
        <w:trPr>
          <w:trHeight w:val="255"/>
        </w:trPr>
        <w:tc>
          <w:tcPr>
            <w:tcW w:w="10221" w:type="dxa"/>
            <w:gridSpan w:val="5"/>
            <w:shd w:val="clear" w:color="FFFFFF" w:fill="auto"/>
            <w:vAlign w:val="bottom"/>
          </w:tcPr>
          <w:p w:rsidR="00D846BB" w:rsidRPr="00D846BB" w:rsidRDefault="00D846BB" w:rsidP="00D846BB">
            <w:pPr>
              <w:ind w:left="0" w:firstLine="0"/>
              <w:jc w:val="left"/>
              <w:rPr>
                <w:rFonts w:eastAsia="SimSun"/>
                <w:sz w:val="18"/>
                <w:szCs w:val="18"/>
              </w:rPr>
            </w:pPr>
            <w:r w:rsidRPr="00D846BB">
              <w:rPr>
                <w:rFonts w:eastAsia="SimSun"/>
                <w:sz w:val="18"/>
                <w:szCs w:val="18"/>
              </w:rPr>
              <w:t>Единица измерения: тыс. руб.</w:t>
            </w:r>
          </w:p>
        </w:tc>
        <w:tc>
          <w:tcPr>
            <w:tcW w:w="20" w:type="dxa"/>
            <w:shd w:val="clear" w:color="FFFFFF" w:fill="auto"/>
            <w:vAlign w:val="bottom"/>
          </w:tcPr>
          <w:p w:rsidR="00D846BB" w:rsidRPr="00D846BB" w:rsidRDefault="00D846BB" w:rsidP="00D846BB">
            <w:pPr>
              <w:ind w:left="0" w:firstLine="0"/>
              <w:jc w:val="right"/>
              <w:rPr>
                <w:rFonts w:eastAsia="SimSun"/>
                <w:sz w:val="18"/>
                <w:szCs w:val="18"/>
              </w:rPr>
            </w:pPr>
          </w:p>
        </w:tc>
        <w:tc>
          <w:tcPr>
            <w:tcW w:w="1387" w:type="dxa"/>
            <w:shd w:val="clear" w:color="FFFFFF" w:fill="auto"/>
            <w:vAlign w:val="bottom"/>
          </w:tcPr>
          <w:p w:rsidR="00D846BB" w:rsidRPr="00D846BB" w:rsidRDefault="00D846BB" w:rsidP="00D846BB">
            <w:pPr>
              <w:ind w:left="0" w:firstLine="0"/>
              <w:jc w:val="center"/>
              <w:rPr>
                <w:rFonts w:eastAsia="SimSun"/>
                <w:sz w:val="18"/>
                <w:szCs w:val="18"/>
              </w:rPr>
            </w:pPr>
          </w:p>
        </w:tc>
      </w:tr>
    </w:tbl>
    <w:p w:rsidR="00D846BB" w:rsidRPr="00D846BB" w:rsidRDefault="00D846BB" w:rsidP="00D846BB">
      <w:pPr>
        <w:spacing w:line="259" w:lineRule="auto"/>
        <w:ind w:left="0" w:firstLine="0"/>
        <w:jc w:val="left"/>
        <w:rPr>
          <w:rFonts w:ascii="Calibri" w:eastAsia="SimSun" w:hAnsi="Calibri"/>
          <w:vanish/>
          <w:sz w:val="22"/>
          <w:szCs w:val="22"/>
        </w:rPr>
      </w:pPr>
    </w:p>
    <w:tbl>
      <w:tblPr>
        <w:tblW w:w="10221" w:type="dxa"/>
        <w:tblInd w:w="-2" w:type="dxa"/>
        <w:tblCellMar>
          <w:left w:w="0" w:type="dxa"/>
          <w:right w:w="0" w:type="dxa"/>
        </w:tblCellMar>
        <w:tblLook w:val="0000" w:firstRow="0" w:lastRow="0" w:firstColumn="0" w:lastColumn="0" w:noHBand="0" w:noVBand="0"/>
      </w:tblPr>
      <w:tblGrid>
        <w:gridCol w:w="6846"/>
        <w:gridCol w:w="720"/>
        <w:gridCol w:w="2655"/>
      </w:tblGrid>
      <w:tr w:rsidR="00D846BB" w:rsidRPr="00D846BB" w:rsidTr="00D2678C">
        <w:trPr>
          <w:cantSplit/>
          <w:trHeight w:val="193"/>
          <w:tblHeader/>
        </w:trPr>
        <w:tc>
          <w:tcPr>
            <w:tcW w:w="6846" w:type="dxa"/>
            <w:tcBorders>
              <w:top w:val="single" w:sz="10" w:space="0" w:color="auto"/>
              <w:left w:val="single" w:sz="10" w:space="0" w:color="auto"/>
              <w:bottom w:val="single" w:sz="10" w:space="0" w:color="auto"/>
              <w:right w:val="single" w:sz="4"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Наименование показателя</w:t>
            </w:r>
          </w:p>
        </w:tc>
        <w:tc>
          <w:tcPr>
            <w:tcW w:w="720" w:type="dxa"/>
            <w:tcBorders>
              <w:top w:val="single" w:sz="10" w:space="0" w:color="auto"/>
              <w:bottom w:val="single" w:sz="10" w:space="0" w:color="auto"/>
              <w:right w:val="single" w:sz="4"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КОД</w:t>
            </w:r>
          </w:p>
        </w:tc>
        <w:tc>
          <w:tcPr>
            <w:tcW w:w="2655" w:type="dxa"/>
            <w:tcBorders>
              <w:top w:val="single" w:sz="10" w:space="0" w:color="auto"/>
              <w:left w:val="single" w:sz="4" w:space="0" w:color="auto"/>
              <w:bottom w:val="single" w:sz="10" w:space="0" w:color="auto"/>
              <w:right w:val="single" w:sz="10"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Сумма на 2025 год</w:t>
            </w:r>
          </w:p>
        </w:tc>
      </w:tr>
    </w:tbl>
    <w:p w:rsidR="00D846BB" w:rsidRPr="00D846BB" w:rsidRDefault="00D846BB" w:rsidP="00D846BB">
      <w:pPr>
        <w:spacing w:line="259" w:lineRule="auto"/>
        <w:ind w:left="0" w:firstLine="0"/>
        <w:jc w:val="left"/>
        <w:rPr>
          <w:rFonts w:ascii="Calibri" w:eastAsia="SimSun" w:hAnsi="Calibri"/>
          <w:vanish/>
          <w:sz w:val="22"/>
          <w:szCs w:val="22"/>
        </w:rPr>
      </w:pPr>
    </w:p>
    <w:tbl>
      <w:tblPr>
        <w:tblW w:w="10206" w:type="dxa"/>
        <w:tblInd w:w="13" w:type="dxa"/>
        <w:tblLayout w:type="fixed"/>
        <w:tblCellMar>
          <w:left w:w="0" w:type="dxa"/>
          <w:right w:w="0" w:type="dxa"/>
        </w:tblCellMar>
        <w:tblLook w:val="0000" w:firstRow="0" w:lastRow="0" w:firstColumn="0" w:lastColumn="0" w:noHBand="0" w:noVBand="0"/>
      </w:tblPr>
      <w:tblGrid>
        <w:gridCol w:w="90"/>
        <w:gridCol w:w="90"/>
        <w:gridCol w:w="479"/>
        <w:gridCol w:w="493"/>
        <w:gridCol w:w="1368"/>
        <w:gridCol w:w="4304"/>
        <w:gridCol w:w="699"/>
        <w:gridCol w:w="2683"/>
      </w:tblGrid>
      <w:tr w:rsidR="00D846BB" w:rsidRPr="00126260" w:rsidTr="00D2678C">
        <w:trPr>
          <w:cantSplit/>
          <w:trHeight w:val="756"/>
          <w:tblHeader/>
        </w:trPr>
        <w:tc>
          <w:tcPr>
            <w:tcW w:w="6824" w:type="dxa"/>
            <w:gridSpan w:val="6"/>
            <w:tcBorders>
              <w:top w:val="single" w:sz="10" w:space="0" w:color="auto"/>
              <w:left w:val="single" w:sz="10" w:space="0" w:color="auto"/>
              <w:bottom w:val="single" w:sz="10" w:space="0" w:color="auto"/>
              <w:right w:val="single" w:sz="4" w:space="0" w:color="auto"/>
            </w:tcBorders>
            <w:shd w:val="clear" w:color="auto" w:fill="auto"/>
            <w:vAlign w:val="center"/>
          </w:tcPr>
          <w:p w:rsidR="00D846BB" w:rsidRPr="00126260" w:rsidRDefault="00D846BB" w:rsidP="00D846BB">
            <w:pPr>
              <w:ind w:left="0" w:firstLine="0"/>
              <w:jc w:val="left"/>
              <w:rPr>
                <w:rFonts w:eastAsia="SimSun"/>
                <w:sz w:val="18"/>
                <w:szCs w:val="18"/>
              </w:rPr>
            </w:pPr>
          </w:p>
        </w:tc>
        <w:tc>
          <w:tcPr>
            <w:tcW w:w="699" w:type="dxa"/>
            <w:tcBorders>
              <w:top w:val="single" w:sz="10" w:space="0" w:color="auto"/>
              <w:bottom w:val="single" w:sz="10" w:space="0" w:color="auto"/>
              <w:right w:val="single" w:sz="4" w:space="0" w:color="auto"/>
            </w:tcBorders>
            <w:shd w:val="clear" w:color="auto" w:fill="auto"/>
            <w:vAlign w:val="center"/>
          </w:tcPr>
          <w:p w:rsidR="00D846BB" w:rsidRPr="00126260" w:rsidRDefault="00D846BB" w:rsidP="00D846BB">
            <w:pPr>
              <w:ind w:left="0" w:firstLine="0"/>
              <w:jc w:val="left"/>
              <w:rPr>
                <w:rFonts w:eastAsia="SimSun"/>
                <w:sz w:val="18"/>
                <w:szCs w:val="18"/>
              </w:rPr>
            </w:pPr>
          </w:p>
        </w:tc>
        <w:tc>
          <w:tcPr>
            <w:tcW w:w="2683" w:type="dxa"/>
            <w:tcBorders>
              <w:top w:val="single" w:sz="10" w:space="0" w:color="auto"/>
              <w:left w:val="single" w:sz="4" w:space="0" w:color="auto"/>
              <w:bottom w:val="single" w:sz="10" w:space="0" w:color="auto"/>
              <w:right w:val="single" w:sz="10" w:space="0" w:color="auto"/>
            </w:tcBorders>
            <w:shd w:val="clear" w:color="auto" w:fill="auto"/>
            <w:vAlign w:val="center"/>
          </w:tcPr>
          <w:p w:rsidR="00D846BB" w:rsidRPr="00126260" w:rsidRDefault="00D846BB" w:rsidP="00D846BB">
            <w:pPr>
              <w:ind w:left="0" w:firstLine="0"/>
              <w:jc w:val="left"/>
              <w:rPr>
                <w:rFonts w:eastAsia="SimSun"/>
                <w:sz w:val="18"/>
                <w:szCs w:val="18"/>
              </w:rPr>
            </w:pPr>
          </w:p>
        </w:tc>
      </w:tr>
      <w:tr w:rsidR="00D846BB" w:rsidRPr="00126260" w:rsidTr="00D2678C">
        <w:trPr>
          <w:cantSplit/>
          <w:trHeight w:val="226"/>
        </w:trPr>
        <w:tc>
          <w:tcPr>
            <w:tcW w:w="6824"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ОБЩЕГОСУДАРСТВЕННЫЕ ВОПРОСЫ</w:t>
            </w:r>
          </w:p>
        </w:tc>
        <w:tc>
          <w:tcPr>
            <w:tcW w:w="699" w:type="dxa"/>
            <w:tcBorders>
              <w:top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0100</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100 454.73</w:t>
            </w:r>
          </w:p>
        </w:tc>
      </w:tr>
      <w:tr w:rsidR="00D846BB" w:rsidRPr="00126260" w:rsidTr="00D2678C">
        <w:trPr>
          <w:cantSplit/>
          <w:trHeight w:val="368"/>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Функционирование высшего должностного лица субъекта Российской Федерации и муниципального образования</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0102</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2 514.02</w:t>
            </w:r>
          </w:p>
        </w:tc>
      </w:tr>
      <w:tr w:rsidR="00D846BB" w:rsidRPr="00126260" w:rsidTr="00D2678C">
        <w:trPr>
          <w:cantSplit/>
          <w:trHeight w:val="368"/>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0103</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534.80</w:t>
            </w:r>
          </w:p>
        </w:tc>
      </w:tr>
      <w:tr w:rsidR="00D846BB" w:rsidRPr="00126260" w:rsidTr="00D2678C">
        <w:trPr>
          <w:cantSplit/>
          <w:trHeight w:val="368"/>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0104</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57 952.55</w:t>
            </w:r>
          </w:p>
        </w:tc>
      </w:tr>
      <w:tr w:rsidR="00D846BB" w:rsidRPr="00126260" w:rsidTr="00D2678C">
        <w:trPr>
          <w:cantSplit/>
          <w:trHeight w:val="256"/>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Резервные фонды</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0111</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244.50</w:t>
            </w:r>
          </w:p>
        </w:tc>
      </w:tr>
      <w:tr w:rsidR="00D846BB" w:rsidRPr="00126260" w:rsidTr="00D2678C">
        <w:trPr>
          <w:cantSplit/>
          <w:trHeight w:val="256"/>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Другие общегосударственные вопросы</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0113</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39 208.86</w:t>
            </w:r>
          </w:p>
        </w:tc>
      </w:tr>
      <w:tr w:rsidR="00D846BB" w:rsidRPr="00126260" w:rsidTr="00D2678C">
        <w:trPr>
          <w:cantSplit/>
          <w:trHeight w:val="211"/>
        </w:trPr>
        <w:tc>
          <w:tcPr>
            <w:tcW w:w="6824"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НАЦИОНАЛЬНАЯ ОБОРОНА</w:t>
            </w:r>
          </w:p>
        </w:tc>
        <w:tc>
          <w:tcPr>
            <w:tcW w:w="699" w:type="dxa"/>
            <w:tcBorders>
              <w:top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0200</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2 481.70</w:t>
            </w:r>
          </w:p>
        </w:tc>
      </w:tr>
      <w:tr w:rsidR="00D846BB" w:rsidRPr="00126260" w:rsidTr="00D2678C">
        <w:trPr>
          <w:cantSplit/>
          <w:trHeight w:val="256"/>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Мобилизационная и вневойсковая подготовка</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0203</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2 481.70</w:t>
            </w:r>
          </w:p>
        </w:tc>
      </w:tr>
      <w:tr w:rsidR="00D846BB" w:rsidRPr="00126260" w:rsidTr="00D2678C">
        <w:trPr>
          <w:cantSplit/>
          <w:trHeight w:val="211"/>
        </w:trPr>
        <w:tc>
          <w:tcPr>
            <w:tcW w:w="6824"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НАЦИОНАЛЬНАЯ БЕЗОПАСНОСТЬ И ПРАВООХРАНИТЕЛЬНАЯ ДЕЯТЕЛЬНОСТЬ</w:t>
            </w:r>
          </w:p>
        </w:tc>
        <w:tc>
          <w:tcPr>
            <w:tcW w:w="699" w:type="dxa"/>
            <w:tcBorders>
              <w:top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0300</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2 995.68</w:t>
            </w:r>
          </w:p>
        </w:tc>
      </w:tr>
      <w:tr w:rsidR="00D846BB" w:rsidRPr="00126260" w:rsidTr="00D2678C">
        <w:trPr>
          <w:cantSplit/>
          <w:trHeight w:val="368"/>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Защита населения и территории от чрезвычайных ситуаций природного и техногенного характера, пожарная безопасность</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0310</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2 995.68</w:t>
            </w:r>
          </w:p>
        </w:tc>
      </w:tr>
      <w:tr w:rsidR="00D846BB" w:rsidRPr="00126260" w:rsidTr="00D2678C">
        <w:trPr>
          <w:cantSplit/>
          <w:trHeight w:val="211"/>
        </w:trPr>
        <w:tc>
          <w:tcPr>
            <w:tcW w:w="6824"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НАЦИОНАЛЬНАЯ ЭКОНОМИКА</w:t>
            </w:r>
          </w:p>
        </w:tc>
        <w:tc>
          <w:tcPr>
            <w:tcW w:w="699" w:type="dxa"/>
            <w:tcBorders>
              <w:top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0400</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92 597.51</w:t>
            </w:r>
          </w:p>
        </w:tc>
      </w:tr>
      <w:tr w:rsidR="00D846BB" w:rsidRPr="00126260" w:rsidTr="00D2678C">
        <w:trPr>
          <w:cantSplit/>
          <w:trHeight w:val="256"/>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Транспорт</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0408</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4 201.92</w:t>
            </w:r>
          </w:p>
        </w:tc>
      </w:tr>
      <w:tr w:rsidR="00D846BB" w:rsidRPr="00126260" w:rsidTr="00D2678C">
        <w:trPr>
          <w:cantSplit/>
          <w:trHeight w:val="256"/>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Дорожное хозяйство (дорожные фонды)</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0409</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88 249.59</w:t>
            </w:r>
          </w:p>
        </w:tc>
      </w:tr>
      <w:tr w:rsidR="00D846BB" w:rsidRPr="00126260" w:rsidTr="00D2678C">
        <w:trPr>
          <w:cantSplit/>
          <w:trHeight w:val="256"/>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Другие вопросы в области национальной экономики</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0412</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146.00</w:t>
            </w:r>
          </w:p>
        </w:tc>
      </w:tr>
      <w:tr w:rsidR="00D846BB" w:rsidRPr="00126260" w:rsidTr="00D2678C">
        <w:trPr>
          <w:cantSplit/>
          <w:trHeight w:val="211"/>
        </w:trPr>
        <w:tc>
          <w:tcPr>
            <w:tcW w:w="6824"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ЖИЛИЩНО-КОММУНАЛЬНОЕ ХОЗЯЙСТВО</w:t>
            </w:r>
          </w:p>
        </w:tc>
        <w:tc>
          <w:tcPr>
            <w:tcW w:w="699" w:type="dxa"/>
            <w:tcBorders>
              <w:top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0500</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32 888.77</w:t>
            </w:r>
          </w:p>
        </w:tc>
      </w:tr>
      <w:tr w:rsidR="00D846BB" w:rsidRPr="00126260" w:rsidTr="00D2678C">
        <w:trPr>
          <w:cantSplit/>
          <w:trHeight w:val="256"/>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Жилищное хозяйство</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0501</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95.00</w:t>
            </w:r>
          </w:p>
        </w:tc>
      </w:tr>
      <w:tr w:rsidR="00D846BB" w:rsidRPr="00126260" w:rsidTr="00D2678C">
        <w:trPr>
          <w:cantSplit/>
          <w:trHeight w:val="256"/>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Благоустройство</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0503</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32 793.76</w:t>
            </w:r>
          </w:p>
        </w:tc>
      </w:tr>
      <w:tr w:rsidR="00D846BB" w:rsidRPr="00126260" w:rsidTr="00D2678C">
        <w:trPr>
          <w:cantSplit/>
          <w:trHeight w:val="211"/>
        </w:trPr>
        <w:tc>
          <w:tcPr>
            <w:tcW w:w="6824"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ОХРАНА ОКРУЖАЮЩЕЙ СРЕДЫ</w:t>
            </w:r>
          </w:p>
        </w:tc>
        <w:tc>
          <w:tcPr>
            <w:tcW w:w="699" w:type="dxa"/>
            <w:tcBorders>
              <w:top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0600</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50.00</w:t>
            </w:r>
          </w:p>
        </w:tc>
      </w:tr>
      <w:tr w:rsidR="00D846BB" w:rsidRPr="00126260" w:rsidTr="00D2678C">
        <w:trPr>
          <w:cantSplit/>
          <w:trHeight w:val="256"/>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Другие вопросы в области охраны окружающей среды</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0605</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50.00</w:t>
            </w:r>
          </w:p>
        </w:tc>
      </w:tr>
      <w:tr w:rsidR="00D846BB" w:rsidRPr="00126260" w:rsidTr="00D2678C">
        <w:trPr>
          <w:cantSplit/>
          <w:trHeight w:val="211"/>
        </w:trPr>
        <w:tc>
          <w:tcPr>
            <w:tcW w:w="6824"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КУЛЬТУРА, КИНЕМАТОГРАФИЯ</w:t>
            </w:r>
          </w:p>
        </w:tc>
        <w:tc>
          <w:tcPr>
            <w:tcW w:w="699" w:type="dxa"/>
            <w:tcBorders>
              <w:top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0800</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56 236.94</w:t>
            </w:r>
          </w:p>
        </w:tc>
      </w:tr>
      <w:tr w:rsidR="00D846BB" w:rsidRPr="00126260" w:rsidTr="00D2678C">
        <w:trPr>
          <w:cantSplit/>
          <w:trHeight w:val="256"/>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Культура</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0801</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56 236.94</w:t>
            </w:r>
          </w:p>
        </w:tc>
      </w:tr>
      <w:tr w:rsidR="00D846BB" w:rsidRPr="00126260" w:rsidTr="00D2678C">
        <w:trPr>
          <w:cantSplit/>
          <w:trHeight w:val="211"/>
        </w:trPr>
        <w:tc>
          <w:tcPr>
            <w:tcW w:w="6824"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СОЦИАЛЬНАЯ ПОЛИТИКА</w:t>
            </w:r>
          </w:p>
        </w:tc>
        <w:tc>
          <w:tcPr>
            <w:tcW w:w="699" w:type="dxa"/>
            <w:tcBorders>
              <w:top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1000</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2 025.02</w:t>
            </w:r>
          </w:p>
        </w:tc>
      </w:tr>
      <w:tr w:rsidR="00D846BB" w:rsidRPr="00126260" w:rsidTr="00D2678C">
        <w:trPr>
          <w:cantSplit/>
          <w:trHeight w:val="256"/>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Пенсионное обеспечение</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1001</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2 025.02</w:t>
            </w:r>
          </w:p>
        </w:tc>
      </w:tr>
      <w:tr w:rsidR="00D846BB" w:rsidRPr="00126260" w:rsidTr="00D2678C">
        <w:trPr>
          <w:cantSplit/>
          <w:trHeight w:val="211"/>
        </w:trPr>
        <w:tc>
          <w:tcPr>
            <w:tcW w:w="6824"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ФИЗИЧЕСКАЯ КУЛЬТУРА И СПОРТ</w:t>
            </w:r>
          </w:p>
        </w:tc>
        <w:tc>
          <w:tcPr>
            <w:tcW w:w="699" w:type="dxa"/>
            <w:tcBorders>
              <w:top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1100</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12 521.35</w:t>
            </w:r>
          </w:p>
        </w:tc>
      </w:tr>
      <w:tr w:rsidR="00D846BB" w:rsidRPr="00126260" w:rsidTr="00D2678C">
        <w:trPr>
          <w:cantSplit/>
          <w:trHeight w:val="256"/>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Массовый спорт</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1102</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12 521.35</w:t>
            </w:r>
          </w:p>
        </w:tc>
      </w:tr>
      <w:tr w:rsidR="00D846BB" w:rsidRPr="00126260" w:rsidTr="00D2678C">
        <w:trPr>
          <w:cantSplit/>
          <w:trHeight w:val="211"/>
        </w:trPr>
        <w:tc>
          <w:tcPr>
            <w:tcW w:w="6824"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ОБСЛУЖИВАНИЕ ГОСУДАРСТВЕННОГО (МУНИЦИПАЛЬНОГО) ДОЛГА</w:t>
            </w:r>
          </w:p>
        </w:tc>
        <w:tc>
          <w:tcPr>
            <w:tcW w:w="699" w:type="dxa"/>
            <w:tcBorders>
              <w:top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1300</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1 124.83</w:t>
            </w:r>
          </w:p>
        </w:tc>
      </w:tr>
      <w:tr w:rsidR="00D846BB" w:rsidRPr="00126260" w:rsidTr="00D2678C">
        <w:trPr>
          <w:cantSplit/>
          <w:trHeight w:val="256"/>
        </w:trPr>
        <w:tc>
          <w:tcPr>
            <w:tcW w:w="90" w:type="dxa"/>
            <w:tcBorders>
              <w:left w:val="single" w:sz="10"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Обслуживание государственного (муниципального) внутреннего долга</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1301</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1 124.83</w:t>
            </w:r>
          </w:p>
        </w:tc>
      </w:tr>
      <w:tr w:rsidR="00D846BB" w:rsidRPr="00126260" w:rsidTr="00D2678C">
        <w:trPr>
          <w:cantSplit/>
          <w:trHeight w:val="413"/>
        </w:trPr>
        <w:tc>
          <w:tcPr>
            <w:tcW w:w="6824" w:type="dxa"/>
            <w:gridSpan w:val="6"/>
            <w:tcBorders>
              <w:top w:val="single" w:sz="4" w:space="0" w:color="auto"/>
              <w:left w:val="single" w:sz="10"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МЕЖБЮДЖЕТНЫЕ ТРАНСФЕРТЫ ОБЩЕГО ХАРАКТЕРА БЮДЖЕТАМ БЮДЖЕТНОЙ СИСТЕМЫ РОССИЙСКОЙ ФЕДЕРАЦИИ</w:t>
            </w:r>
          </w:p>
        </w:tc>
        <w:tc>
          <w:tcPr>
            <w:tcW w:w="699" w:type="dxa"/>
            <w:tcBorders>
              <w:top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1400</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739.13</w:t>
            </w:r>
          </w:p>
        </w:tc>
      </w:tr>
      <w:tr w:rsidR="00D846BB" w:rsidRPr="00126260" w:rsidTr="00D2678C">
        <w:trPr>
          <w:cantSplit/>
          <w:trHeight w:val="256"/>
        </w:trPr>
        <w:tc>
          <w:tcPr>
            <w:tcW w:w="90" w:type="dxa"/>
            <w:tcBorders>
              <w:left w:val="single" w:sz="10" w:space="0" w:color="auto"/>
              <w:bottom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67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r w:rsidRPr="00126260">
              <w:rPr>
                <w:rFonts w:eastAsia="SimSun"/>
                <w:sz w:val="18"/>
                <w:szCs w:val="18"/>
              </w:rPr>
              <w:t>Прочие межбюджетные трансферты общего характера</w:t>
            </w:r>
          </w:p>
        </w:tc>
        <w:tc>
          <w:tcPr>
            <w:tcW w:w="699"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center"/>
              <w:rPr>
                <w:rFonts w:eastAsia="SimSun"/>
                <w:sz w:val="18"/>
                <w:szCs w:val="18"/>
              </w:rPr>
            </w:pPr>
            <w:r w:rsidRPr="00126260">
              <w:rPr>
                <w:rFonts w:eastAsia="SimSun"/>
                <w:sz w:val="18"/>
                <w:szCs w:val="18"/>
              </w:rPr>
              <w:t>1403</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739.13</w:t>
            </w:r>
          </w:p>
        </w:tc>
      </w:tr>
      <w:tr w:rsidR="00D846BB" w:rsidRPr="00126260" w:rsidTr="00D2678C">
        <w:trPr>
          <w:cantSplit/>
          <w:trHeight w:val="271"/>
        </w:trPr>
        <w:tc>
          <w:tcPr>
            <w:tcW w:w="90" w:type="dxa"/>
            <w:tcBorders>
              <w:top w:val="single" w:sz="4" w:space="0" w:color="auto"/>
              <w:left w:val="single" w:sz="4" w:space="0" w:color="auto"/>
              <w:bottom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90" w:type="dxa"/>
            <w:tcBorders>
              <w:top w:val="single" w:sz="4" w:space="0" w:color="auto"/>
              <w:bottom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479" w:type="dxa"/>
            <w:tcBorders>
              <w:top w:val="single" w:sz="4" w:space="0" w:color="auto"/>
              <w:bottom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493" w:type="dxa"/>
            <w:tcBorders>
              <w:top w:val="single" w:sz="4" w:space="0" w:color="auto"/>
              <w:bottom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1368" w:type="dxa"/>
            <w:tcBorders>
              <w:top w:val="single" w:sz="4" w:space="0" w:color="auto"/>
              <w:bottom w:val="single" w:sz="4" w:space="0" w:color="auto"/>
            </w:tcBorders>
            <w:shd w:val="clear" w:color="auto" w:fill="auto"/>
            <w:vAlign w:val="bottom"/>
          </w:tcPr>
          <w:p w:rsidR="00D846BB" w:rsidRPr="00126260" w:rsidRDefault="00D846BB" w:rsidP="00D846BB">
            <w:pPr>
              <w:ind w:left="0" w:firstLine="0"/>
              <w:jc w:val="left"/>
              <w:rPr>
                <w:rFonts w:eastAsia="SimSun"/>
                <w:sz w:val="18"/>
                <w:szCs w:val="18"/>
              </w:rPr>
            </w:pPr>
          </w:p>
        </w:tc>
        <w:tc>
          <w:tcPr>
            <w:tcW w:w="5003" w:type="dxa"/>
            <w:gridSpan w:val="2"/>
            <w:tcBorders>
              <w:top w:val="single" w:sz="4" w:space="0" w:color="auto"/>
              <w:bottom w:val="single" w:sz="4" w:space="0" w:color="auto"/>
              <w:right w:val="single" w:sz="4" w:space="0" w:color="auto"/>
            </w:tcBorders>
            <w:shd w:val="clear" w:color="auto" w:fill="auto"/>
            <w:vAlign w:val="bottom"/>
          </w:tcPr>
          <w:p w:rsidR="00D846BB" w:rsidRPr="00126260" w:rsidRDefault="00D846BB" w:rsidP="00D846BB">
            <w:pPr>
              <w:ind w:left="0" w:firstLine="0"/>
              <w:jc w:val="right"/>
              <w:rPr>
                <w:rFonts w:eastAsia="SimSun"/>
                <w:sz w:val="18"/>
                <w:szCs w:val="18"/>
              </w:rPr>
            </w:pPr>
            <w:r w:rsidRPr="00126260">
              <w:rPr>
                <w:rFonts w:eastAsia="SimSun"/>
                <w:sz w:val="18"/>
                <w:szCs w:val="18"/>
              </w:rPr>
              <w:t>Итого расходов:</w:t>
            </w:r>
          </w:p>
        </w:tc>
        <w:tc>
          <w:tcPr>
            <w:tcW w:w="2683"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126260" w:rsidRDefault="00D846BB" w:rsidP="00D846BB">
            <w:pPr>
              <w:wordWrap w:val="0"/>
              <w:ind w:left="0" w:firstLine="0"/>
              <w:jc w:val="right"/>
              <w:rPr>
                <w:rFonts w:eastAsia="SimSun"/>
                <w:sz w:val="18"/>
                <w:szCs w:val="18"/>
              </w:rPr>
            </w:pPr>
            <w:r w:rsidRPr="00126260">
              <w:rPr>
                <w:rFonts w:eastAsia="SimSun"/>
                <w:sz w:val="18"/>
                <w:szCs w:val="18"/>
              </w:rPr>
              <w:t>304 115.65</w:t>
            </w:r>
          </w:p>
        </w:tc>
      </w:tr>
    </w:tbl>
    <w:p w:rsidR="00D846BB" w:rsidRPr="00D846BB" w:rsidRDefault="00D846BB" w:rsidP="00D846BB">
      <w:pPr>
        <w:spacing w:after="160" w:line="259" w:lineRule="auto"/>
        <w:ind w:left="142" w:firstLine="0"/>
        <w:jc w:val="left"/>
        <w:rPr>
          <w:rFonts w:eastAsia="SimSun"/>
          <w:sz w:val="20"/>
          <w:szCs w:val="20"/>
        </w:rPr>
      </w:pPr>
    </w:p>
    <w:p w:rsidR="00D846BB" w:rsidRPr="00D846BB" w:rsidRDefault="00D846BB" w:rsidP="00D846BB">
      <w:pPr>
        <w:spacing w:after="160" w:line="259" w:lineRule="auto"/>
        <w:ind w:left="0" w:firstLine="0"/>
        <w:jc w:val="left"/>
        <w:rPr>
          <w:rFonts w:eastAsia="SimSun"/>
          <w:sz w:val="20"/>
          <w:szCs w:val="20"/>
        </w:rPr>
      </w:pPr>
    </w:p>
    <w:p w:rsidR="00D846BB" w:rsidRPr="00D846BB" w:rsidRDefault="00D846BB" w:rsidP="00D846BB">
      <w:pPr>
        <w:spacing w:after="160" w:line="259" w:lineRule="auto"/>
        <w:ind w:left="0" w:firstLine="0"/>
        <w:jc w:val="left"/>
        <w:rPr>
          <w:rFonts w:eastAsia="SimSun"/>
          <w:sz w:val="20"/>
          <w:szCs w:val="20"/>
        </w:rPr>
      </w:pPr>
    </w:p>
    <w:tbl>
      <w:tblPr>
        <w:tblW w:w="9736" w:type="dxa"/>
        <w:tblCellMar>
          <w:left w:w="0" w:type="dxa"/>
          <w:right w:w="0" w:type="dxa"/>
        </w:tblCellMar>
        <w:tblLook w:val="0000" w:firstRow="0" w:lastRow="0" w:firstColumn="0" w:lastColumn="0" w:noHBand="0" w:noVBand="0"/>
      </w:tblPr>
      <w:tblGrid>
        <w:gridCol w:w="90"/>
        <w:gridCol w:w="90"/>
        <w:gridCol w:w="90"/>
        <w:gridCol w:w="90"/>
        <w:gridCol w:w="90"/>
        <w:gridCol w:w="90"/>
        <w:gridCol w:w="90"/>
        <w:gridCol w:w="90"/>
        <w:gridCol w:w="90"/>
        <w:gridCol w:w="90"/>
        <w:gridCol w:w="8836"/>
      </w:tblGrid>
      <w:tr w:rsidR="00D846BB" w:rsidRPr="00D846BB" w:rsidTr="00D846BB">
        <w:trPr>
          <w:trHeight w:val="2685"/>
        </w:trPr>
        <w:tc>
          <w:tcPr>
            <w:tcW w:w="90" w:type="dxa"/>
            <w:shd w:val="clear" w:color="FFFFFF" w:fill="auto"/>
            <w:vAlign w:val="bottom"/>
          </w:tcPr>
          <w:p w:rsidR="00D846BB" w:rsidRPr="00D846BB" w:rsidRDefault="00D846BB" w:rsidP="00D846BB">
            <w:pPr>
              <w:ind w:left="0" w:firstLine="0"/>
              <w:jc w:val="left"/>
              <w:rPr>
                <w:rFonts w:eastAsia="SimSun"/>
                <w:sz w:val="18"/>
                <w:szCs w:val="18"/>
              </w:rPr>
            </w:pPr>
          </w:p>
        </w:tc>
        <w:tc>
          <w:tcPr>
            <w:tcW w:w="90" w:type="dxa"/>
            <w:shd w:val="clear" w:color="FFFFFF" w:fill="auto"/>
            <w:vAlign w:val="bottom"/>
          </w:tcPr>
          <w:p w:rsidR="00D846BB" w:rsidRPr="00D846BB" w:rsidRDefault="00D846BB" w:rsidP="00D846BB">
            <w:pPr>
              <w:ind w:left="0" w:firstLine="0"/>
              <w:jc w:val="left"/>
              <w:rPr>
                <w:rFonts w:eastAsia="SimSun"/>
                <w:sz w:val="18"/>
                <w:szCs w:val="18"/>
              </w:rPr>
            </w:pPr>
          </w:p>
        </w:tc>
        <w:tc>
          <w:tcPr>
            <w:tcW w:w="90" w:type="dxa"/>
            <w:shd w:val="clear" w:color="FFFFFF" w:fill="auto"/>
            <w:vAlign w:val="bottom"/>
          </w:tcPr>
          <w:p w:rsidR="00D846BB" w:rsidRPr="00D846BB" w:rsidRDefault="00D846BB" w:rsidP="00D846BB">
            <w:pPr>
              <w:ind w:left="0" w:firstLine="0"/>
              <w:jc w:val="left"/>
              <w:rPr>
                <w:rFonts w:eastAsia="SimSun"/>
                <w:sz w:val="18"/>
                <w:szCs w:val="18"/>
              </w:rPr>
            </w:pPr>
          </w:p>
        </w:tc>
        <w:tc>
          <w:tcPr>
            <w:tcW w:w="90" w:type="dxa"/>
            <w:shd w:val="clear" w:color="FFFFFF" w:fill="auto"/>
            <w:vAlign w:val="bottom"/>
          </w:tcPr>
          <w:p w:rsidR="00D846BB" w:rsidRPr="00D846BB" w:rsidRDefault="00D846BB" w:rsidP="00D846BB">
            <w:pPr>
              <w:ind w:left="0" w:firstLine="0"/>
              <w:jc w:val="left"/>
              <w:rPr>
                <w:rFonts w:eastAsia="SimSun"/>
                <w:sz w:val="18"/>
                <w:szCs w:val="18"/>
              </w:rPr>
            </w:pPr>
          </w:p>
        </w:tc>
        <w:tc>
          <w:tcPr>
            <w:tcW w:w="90" w:type="dxa"/>
            <w:shd w:val="clear" w:color="FFFFFF" w:fill="auto"/>
            <w:vAlign w:val="bottom"/>
          </w:tcPr>
          <w:p w:rsidR="00D846BB" w:rsidRPr="00D846BB" w:rsidRDefault="00D846BB" w:rsidP="00D846BB">
            <w:pPr>
              <w:ind w:left="0" w:firstLine="0"/>
              <w:jc w:val="left"/>
              <w:rPr>
                <w:rFonts w:eastAsia="SimSun"/>
                <w:sz w:val="18"/>
                <w:szCs w:val="18"/>
              </w:rPr>
            </w:pPr>
          </w:p>
        </w:tc>
        <w:tc>
          <w:tcPr>
            <w:tcW w:w="90" w:type="dxa"/>
            <w:shd w:val="clear" w:color="FFFFFF" w:fill="auto"/>
            <w:vAlign w:val="bottom"/>
          </w:tcPr>
          <w:p w:rsidR="00D846BB" w:rsidRPr="00D846BB" w:rsidRDefault="00D846BB" w:rsidP="00D846BB">
            <w:pPr>
              <w:ind w:left="0" w:firstLine="0"/>
              <w:jc w:val="left"/>
              <w:rPr>
                <w:rFonts w:eastAsia="SimSun"/>
                <w:sz w:val="18"/>
                <w:szCs w:val="18"/>
              </w:rPr>
            </w:pPr>
          </w:p>
        </w:tc>
        <w:tc>
          <w:tcPr>
            <w:tcW w:w="90" w:type="dxa"/>
            <w:shd w:val="clear" w:color="FFFFFF" w:fill="auto"/>
            <w:vAlign w:val="bottom"/>
          </w:tcPr>
          <w:p w:rsidR="00D846BB" w:rsidRPr="00D846BB" w:rsidRDefault="00D846BB" w:rsidP="00D846BB">
            <w:pPr>
              <w:ind w:left="0" w:firstLine="0"/>
              <w:jc w:val="left"/>
              <w:rPr>
                <w:rFonts w:eastAsia="SimSun"/>
                <w:sz w:val="18"/>
                <w:szCs w:val="18"/>
              </w:rPr>
            </w:pPr>
          </w:p>
        </w:tc>
        <w:tc>
          <w:tcPr>
            <w:tcW w:w="90" w:type="dxa"/>
            <w:shd w:val="clear" w:color="FFFFFF" w:fill="auto"/>
            <w:vAlign w:val="bottom"/>
          </w:tcPr>
          <w:p w:rsidR="00D846BB" w:rsidRPr="00D846BB" w:rsidRDefault="00D846BB" w:rsidP="00D846BB">
            <w:pPr>
              <w:ind w:left="0" w:firstLine="0"/>
              <w:jc w:val="left"/>
              <w:rPr>
                <w:rFonts w:eastAsia="SimSun"/>
                <w:sz w:val="18"/>
                <w:szCs w:val="18"/>
              </w:rPr>
            </w:pPr>
          </w:p>
        </w:tc>
        <w:tc>
          <w:tcPr>
            <w:tcW w:w="90" w:type="dxa"/>
            <w:shd w:val="clear" w:color="FFFFFF" w:fill="auto"/>
            <w:vAlign w:val="bottom"/>
          </w:tcPr>
          <w:p w:rsidR="00D846BB" w:rsidRPr="00D846BB" w:rsidRDefault="00D846BB" w:rsidP="00D846BB">
            <w:pPr>
              <w:ind w:left="0" w:firstLine="0"/>
              <w:jc w:val="left"/>
              <w:rPr>
                <w:rFonts w:eastAsia="SimSun"/>
                <w:sz w:val="18"/>
                <w:szCs w:val="18"/>
              </w:rPr>
            </w:pPr>
          </w:p>
        </w:tc>
        <w:tc>
          <w:tcPr>
            <w:tcW w:w="90" w:type="dxa"/>
            <w:shd w:val="clear" w:color="FFFFFF" w:fill="auto"/>
          </w:tcPr>
          <w:p w:rsidR="00D846BB" w:rsidRPr="00D846BB" w:rsidRDefault="00D846BB" w:rsidP="00D846BB">
            <w:pPr>
              <w:ind w:left="6737" w:hanging="6737"/>
              <w:jc w:val="left"/>
              <w:rPr>
                <w:rFonts w:eastAsia="SimSun"/>
                <w:sz w:val="18"/>
                <w:szCs w:val="18"/>
              </w:rPr>
            </w:pPr>
          </w:p>
        </w:tc>
        <w:tc>
          <w:tcPr>
            <w:tcW w:w="8836" w:type="dxa"/>
            <w:shd w:val="clear" w:color="FFFFFF" w:fill="auto"/>
            <w:vAlign w:val="bottom"/>
          </w:tcPr>
          <w:p w:rsidR="00D846BB" w:rsidRPr="00D846BB" w:rsidRDefault="00D846BB" w:rsidP="00D846BB">
            <w:pPr>
              <w:ind w:left="6737" w:hanging="6737"/>
              <w:jc w:val="left"/>
              <w:rPr>
                <w:rFonts w:eastAsia="SimSun"/>
                <w:sz w:val="18"/>
                <w:szCs w:val="18"/>
              </w:rPr>
            </w:pPr>
            <w:r w:rsidRPr="00D846BB">
              <w:rPr>
                <w:rFonts w:eastAsia="SimSun"/>
                <w:sz w:val="18"/>
                <w:szCs w:val="18"/>
              </w:rPr>
              <w:t xml:space="preserve">            </w:t>
            </w:r>
          </w:p>
          <w:p w:rsidR="00D846BB" w:rsidRPr="00126260" w:rsidRDefault="00D846BB" w:rsidP="00D846BB">
            <w:pPr>
              <w:ind w:left="5953" w:hanging="6737"/>
              <w:jc w:val="right"/>
              <w:rPr>
                <w:rFonts w:eastAsia="SimSun"/>
                <w:i/>
                <w:sz w:val="18"/>
                <w:szCs w:val="18"/>
              </w:rPr>
            </w:pPr>
            <w:r w:rsidRPr="00D846BB">
              <w:rPr>
                <w:rFonts w:eastAsia="SimSun"/>
                <w:sz w:val="18"/>
                <w:szCs w:val="18"/>
              </w:rPr>
              <w:t xml:space="preserve">                                                                                                                                                       </w:t>
            </w:r>
            <w:r w:rsidRPr="00126260">
              <w:rPr>
                <w:rFonts w:eastAsia="SimSun"/>
                <w:i/>
                <w:sz w:val="18"/>
                <w:szCs w:val="18"/>
              </w:rPr>
              <w:t>Приложение 5</w:t>
            </w:r>
          </w:p>
          <w:p w:rsidR="00D846BB" w:rsidRPr="00126260" w:rsidRDefault="00D846BB" w:rsidP="00D846BB">
            <w:pPr>
              <w:ind w:left="5953" w:hanging="6737"/>
              <w:jc w:val="right"/>
              <w:rPr>
                <w:rFonts w:eastAsia="SimSun"/>
                <w:i/>
                <w:sz w:val="18"/>
                <w:szCs w:val="18"/>
              </w:rPr>
            </w:pPr>
            <w:r w:rsidRPr="00126260">
              <w:rPr>
                <w:rFonts w:eastAsia="SimSun"/>
                <w:i/>
                <w:sz w:val="18"/>
                <w:szCs w:val="18"/>
              </w:rPr>
              <w:t xml:space="preserve">                                                                                                                                        к  решению Думы Хомутовского</w:t>
            </w:r>
          </w:p>
          <w:p w:rsidR="00D846BB" w:rsidRPr="00126260" w:rsidRDefault="00D846BB" w:rsidP="00D846BB">
            <w:pPr>
              <w:ind w:left="5953" w:hanging="6737"/>
              <w:jc w:val="right"/>
              <w:rPr>
                <w:rFonts w:eastAsia="SimSun"/>
                <w:i/>
                <w:sz w:val="18"/>
                <w:szCs w:val="18"/>
              </w:rPr>
            </w:pPr>
            <w:r w:rsidRPr="00126260">
              <w:rPr>
                <w:rFonts w:eastAsia="SimSun"/>
                <w:i/>
                <w:sz w:val="18"/>
                <w:szCs w:val="18"/>
              </w:rPr>
              <w:t xml:space="preserve">                                                                                                                                        муниципального образования</w:t>
            </w:r>
          </w:p>
          <w:p w:rsidR="00D846BB" w:rsidRPr="00D846BB" w:rsidRDefault="00D846BB" w:rsidP="00F77E1D">
            <w:pPr>
              <w:ind w:left="5953" w:hanging="6737"/>
              <w:jc w:val="right"/>
              <w:rPr>
                <w:rFonts w:eastAsia="SimSun"/>
                <w:sz w:val="16"/>
                <w:szCs w:val="18"/>
              </w:rPr>
            </w:pPr>
            <w:r w:rsidRPr="00126260">
              <w:rPr>
                <w:rFonts w:eastAsia="SimSun"/>
                <w:i/>
                <w:sz w:val="18"/>
                <w:szCs w:val="18"/>
              </w:rPr>
              <w:t xml:space="preserve">                                                                                                                                        от </w:t>
            </w:r>
            <w:r w:rsidR="00126260">
              <w:rPr>
                <w:rFonts w:eastAsia="SimSun"/>
                <w:i/>
                <w:sz w:val="18"/>
                <w:szCs w:val="18"/>
              </w:rPr>
              <w:t xml:space="preserve">29.05.2025 </w:t>
            </w:r>
            <w:r w:rsidRPr="00126260">
              <w:rPr>
                <w:rFonts w:eastAsia="SimSun"/>
                <w:i/>
                <w:sz w:val="18"/>
                <w:szCs w:val="18"/>
              </w:rPr>
              <w:t xml:space="preserve">№ </w:t>
            </w:r>
            <w:r w:rsidR="00F77E1D">
              <w:rPr>
                <w:rFonts w:eastAsia="SimSun"/>
                <w:i/>
                <w:sz w:val="18"/>
                <w:szCs w:val="18"/>
              </w:rPr>
              <w:t>42-191</w:t>
            </w:r>
            <w:proofErr w:type="gramStart"/>
            <w:r w:rsidR="00F77E1D">
              <w:rPr>
                <w:rFonts w:eastAsia="SimSun"/>
                <w:i/>
                <w:sz w:val="18"/>
                <w:szCs w:val="18"/>
              </w:rPr>
              <w:t xml:space="preserve"> Д</w:t>
            </w:r>
            <w:proofErr w:type="gramEnd"/>
          </w:p>
          <w:p w:rsidR="00D846BB" w:rsidRPr="00D846BB" w:rsidRDefault="00D846BB" w:rsidP="00D846BB">
            <w:pPr>
              <w:ind w:left="75" w:hanging="75"/>
              <w:jc w:val="center"/>
              <w:rPr>
                <w:rFonts w:eastAsia="SimSun"/>
                <w:sz w:val="16"/>
                <w:szCs w:val="18"/>
              </w:rPr>
            </w:pPr>
          </w:p>
          <w:p w:rsidR="00D846BB" w:rsidRPr="00F77E1D" w:rsidRDefault="00D846BB" w:rsidP="00D846BB">
            <w:pPr>
              <w:ind w:left="75" w:hanging="75"/>
              <w:jc w:val="center"/>
              <w:rPr>
                <w:rFonts w:eastAsia="SimSun"/>
                <w:sz w:val="18"/>
                <w:szCs w:val="18"/>
              </w:rPr>
            </w:pPr>
            <w:proofErr w:type="gramStart"/>
            <w:r w:rsidRPr="00F77E1D">
              <w:rPr>
                <w:rFonts w:eastAsia="SimSun"/>
                <w:sz w:val="18"/>
                <w:szCs w:val="18"/>
              </w:rPr>
              <w:t>Распределение бюджетных ассигнований по целевым статьям (муниципальным программам</w:t>
            </w:r>
            <w:proofErr w:type="gramEnd"/>
          </w:p>
          <w:p w:rsidR="00D846BB" w:rsidRPr="00F77E1D" w:rsidRDefault="00D846BB" w:rsidP="00D846BB">
            <w:pPr>
              <w:ind w:left="75" w:hanging="75"/>
              <w:jc w:val="center"/>
              <w:rPr>
                <w:rFonts w:eastAsia="SimSun"/>
                <w:sz w:val="18"/>
                <w:szCs w:val="18"/>
              </w:rPr>
            </w:pPr>
            <w:r w:rsidRPr="00F77E1D">
              <w:rPr>
                <w:rFonts w:eastAsia="SimSun"/>
                <w:sz w:val="18"/>
                <w:szCs w:val="18"/>
              </w:rPr>
              <w:t>Хомутовского муниципального образования и непрограммным направлениям деятельности),</w:t>
            </w:r>
          </w:p>
          <w:p w:rsidR="00D846BB" w:rsidRPr="00F77E1D" w:rsidRDefault="00D846BB" w:rsidP="00D846BB">
            <w:pPr>
              <w:ind w:left="75" w:hanging="75"/>
              <w:jc w:val="center"/>
              <w:rPr>
                <w:rFonts w:eastAsia="SimSun"/>
                <w:sz w:val="18"/>
                <w:szCs w:val="18"/>
              </w:rPr>
            </w:pPr>
            <w:r w:rsidRPr="00F77E1D">
              <w:rPr>
                <w:rFonts w:eastAsia="SimSun"/>
                <w:sz w:val="18"/>
                <w:szCs w:val="18"/>
              </w:rPr>
              <w:t>видам расходов, разделам, подразделам классификации расходов бюджетов на 2025 год</w:t>
            </w:r>
          </w:p>
          <w:p w:rsidR="00D846BB" w:rsidRPr="00F77E1D" w:rsidRDefault="00D846BB" w:rsidP="00D846BB">
            <w:pPr>
              <w:ind w:left="75" w:hanging="75"/>
              <w:jc w:val="center"/>
              <w:rPr>
                <w:rFonts w:eastAsia="SimSun"/>
                <w:sz w:val="18"/>
                <w:szCs w:val="18"/>
              </w:rPr>
            </w:pPr>
          </w:p>
          <w:p w:rsidR="00D846BB" w:rsidRPr="00F77E1D" w:rsidRDefault="00D846BB" w:rsidP="00D846BB">
            <w:pPr>
              <w:ind w:left="75" w:hanging="75"/>
              <w:jc w:val="left"/>
              <w:rPr>
                <w:rFonts w:eastAsia="SimSun"/>
                <w:sz w:val="18"/>
                <w:szCs w:val="18"/>
              </w:rPr>
            </w:pPr>
            <w:r w:rsidRPr="00F77E1D">
              <w:rPr>
                <w:rFonts w:eastAsia="SimSun"/>
                <w:sz w:val="18"/>
                <w:szCs w:val="18"/>
              </w:rPr>
              <w:t>Единица измерения: тыс. руб.</w:t>
            </w:r>
          </w:p>
          <w:p w:rsidR="00D846BB" w:rsidRPr="00D846BB" w:rsidRDefault="00D846BB" w:rsidP="00D846BB">
            <w:pPr>
              <w:ind w:left="4961" w:hanging="6737"/>
              <w:jc w:val="left"/>
              <w:rPr>
                <w:rFonts w:eastAsia="SimSun"/>
                <w:sz w:val="18"/>
                <w:szCs w:val="18"/>
              </w:rPr>
            </w:pPr>
          </w:p>
        </w:tc>
      </w:tr>
    </w:tbl>
    <w:p w:rsidR="00D846BB" w:rsidRPr="00D846BB" w:rsidRDefault="00D846BB" w:rsidP="00D846BB">
      <w:pPr>
        <w:spacing w:line="259" w:lineRule="auto"/>
        <w:ind w:left="0" w:firstLine="0"/>
        <w:jc w:val="left"/>
        <w:rPr>
          <w:rFonts w:ascii="Calibri" w:eastAsia="SimSun" w:hAnsi="Calibri"/>
          <w:vanish/>
          <w:sz w:val="22"/>
          <w:szCs w:val="22"/>
        </w:rPr>
      </w:pPr>
    </w:p>
    <w:tbl>
      <w:tblPr>
        <w:tblW w:w="10348" w:type="dxa"/>
        <w:tblLayout w:type="fixed"/>
        <w:tblCellMar>
          <w:left w:w="0" w:type="dxa"/>
          <w:right w:w="0" w:type="dxa"/>
        </w:tblCellMar>
        <w:tblLook w:val="0000" w:firstRow="0" w:lastRow="0" w:firstColumn="0" w:lastColumn="0" w:noHBand="0" w:noVBand="0"/>
      </w:tblPr>
      <w:tblGrid>
        <w:gridCol w:w="10348"/>
      </w:tblGrid>
      <w:tr w:rsidR="00D846BB" w:rsidRPr="00D846BB" w:rsidTr="00D846BB">
        <w:trPr>
          <w:trHeight w:val="60"/>
        </w:trPr>
        <w:tc>
          <w:tcPr>
            <w:tcW w:w="10348" w:type="dxa"/>
            <w:shd w:val="clear" w:color="FFFFFF" w:fill="auto"/>
            <w:vAlign w:val="bottom"/>
          </w:tcPr>
          <w:p w:rsidR="00D846BB" w:rsidRPr="00D846BB" w:rsidRDefault="00D846BB" w:rsidP="00D846BB">
            <w:pPr>
              <w:ind w:left="0" w:firstLine="0"/>
              <w:jc w:val="left"/>
              <w:rPr>
                <w:rFonts w:eastAsia="SimSun"/>
                <w:sz w:val="18"/>
                <w:szCs w:val="18"/>
              </w:rPr>
            </w:pPr>
          </w:p>
        </w:tc>
      </w:tr>
    </w:tbl>
    <w:p w:rsidR="00D846BB" w:rsidRPr="00D846BB" w:rsidRDefault="00D846BB" w:rsidP="00D846BB">
      <w:pPr>
        <w:tabs>
          <w:tab w:val="left" w:pos="2567"/>
        </w:tabs>
        <w:spacing w:after="160" w:line="259" w:lineRule="auto"/>
        <w:ind w:left="-284" w:firstLine="0"/>
        <w:jc w:val="left"/>
        <w:rPr>
          <w:rFonts w:eastAsia="SimSun"/>
          <w:sz w:val="20"/>
          <w:szCs w:val="20"/>
        </w:rPr>
      </w:pPr>
      <w:r w:rsidRPr="00D846BB">
        <w:rPr>
          <w:rFonts w:eastAsia="SimSun"/>
          <w:sz w:val="20"/>
          <w:szCs w:val="20"/>
        </w:rPr>
        <w:tab/>
      </w:r>
    </w:p>
    <w:tbl>
      <w:tblPr>
        <w:tblW w:w="5133" w:type="pct"/>
        <w:tblInd w:w="5" w:type="dxa"/>
        <w:tblLayout w:type="fixed"/>
        <w:tblCellMar>
          <w:left w:w="0" w:type="dxa"/>
          <w:right w:w="0" w:type="dxa"/>
        </w:tblCellMar>
        <w:tblLook w:val="0000" w:firstRow="0" w:lastRow="0" w:firstColumn="0" w:lastColumn="0" w:noHBand="0" w:noVBand="0"/>
      </w:tblPr>
      <w:tblGrid>
        <w:gridCol w:w="4472"/>
        <w:gridCol w:w="1118"/>
        <w:gridCol w:w="2376"/>
        <w:gridCol w:w="839"/>
        <w:gridCol w:w="1397"/>
      </w:tblGrid>
      <w:tr w:rsidR="00D846BB" w:rsidRPr="00D846BB" w:rsidTr="007E4A80">
        <w:trPr>
          <w:cantSplit/>
          <w:trHeight w:val="230"/>
        </w:trPr>
        <w:tc>
          <w:tcPr>
            <w:tcW w:w="45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Наименование</w:t>
            </w:r>
          </w:p>
        </w:tc>
        <w:tc>
          <w:tcPr>
            <w:tcW w:w="1134" w:type="dxa"/>
            <w:vMerge w:val="restart"/>
            <w:tcBorders>
              <w:top w:val="single" w:sz="4" w:space="0" w:color="auto"/>
              <w:left w:val="single" w:sz="4" w:space="0" w:color="auto"/>
              <w:bottom w:val="single" w:sz="4"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Раздел, подраздел</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Целевая статья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Вид расхода</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Сумма на 2025 год</w:t>
            </w:r>
          </w:p>
        </w:tc>
      </w:tr>
      <w:tr w:rsidR="00D846BB" w:rsidRPr="00D846BB" w:rsidTr="007E4A80">
        <w:trPr>
          <w:cantSplit/>
          <w:trHeight w:val="230"/>
        </w:trPr>
        <w:tc>
          <w:tcPr>
            <w:tcW w:w="4536" w:type="dxa"/>
            <w:vMerge/>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left"/>
              <w:rPr>
                <w:rFonts w:eastAsia="SimSun"/>
                <w:sz w:val="20"/>
                <w:szCs w:val="20"/>
              </w:rPr>
            </w:pPr>
          </w:p>
        </w:tc>
        <w:tc>
          <w:tcPr>
            <w:tcW w:w="1134" w:type="dxa"/>
            <w:vMerge/>
            <w:tcBorders>
              <w:top w:val="single" w:sz="4" w:space="0" w:color="auto"/>
              <w:left w:val="single" w:sz="4" w:space="0" w:color="auto"/>
              <w:bottom w:val="single" w:sz="4" w:space="0" w:color="auto"/>
            </w:tcBorders>
            <w:shd w:val="clear" w:color="auto" w:fill="auto"/>
            <w:vAlign w:val="center"/>
          </w:tcPr>
          <w:p w:rsidR="00D846BB" w:rsidRPr="00D846BB" w:rsidRDefault="00D846BB" w:rsidP="00D846BB">
            <w:pPr>
              <w:ind w:left="0" w:firstLine="0"/>
              <w:jc w:val="left"/>
              <w:rPr>
                <w:rFonts w:eastAsia="SimSun"/>
                <w:sz w:val="20"/>
                <w:szCs w:val="20"/>
              </w:rPr>
            </w:pP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left"/>
              <w:rPr>
                <w:rFonts w:eastAsia="SimSun"/>
                <w:sz w:val="20"/>
                <w:szCs w:val="20"/>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left"/>
              <w:rPr>
                <w:rFonts w:eastAsia="SimSun"/>
                <w:sz w:val="20"/>
                <w:szCs w:val="20"/>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left"/>
              <w:rPr>
                <w:rFonts w:eastAsia="SimSun"/>
                <w:sz w:val="20"/>
                <w:szCs w:val="20"/>
              </w:rPr>
            </w:pPr>
          </w:p>
        </w:tc>
      </w:tr>
    </w:tbl>
    <w:p w:rsidR="00D846BB" w:rsidRPr="00D846BB" w:rsidRDefault="00D846BB" w:rsidP="00D846BB">
      <w:pPr>
        <w:spacing w:line="259" w:lineRule="auto"/>
        <w:ind w:left="0" w:firstLine="0"/>
        <w:jc w:val="left"/>
        <w:rPr>
          <w:rFonts w:ascii="Calibri" w:eastAsia="SimSun" w:hAnsi="Calibri"/>
          <w:vanish/>
          <w:sz w:val="22"/>
          <w:szCs w:val="22"/>
        </w:rPr>
      </w:pPr>
    </w:p>
    <w:tbl>
      <w:tblPr>
        <w:tblW w:w="5133" w:type="pct"/>
        <w:tblInd w:w="5" w:type="dxa"/>
        <w:tblCellMar>
          <w:left w:w="0" w:type="dxa"/>
          <w:right w:w="0" w:type="dxa"/>
        </w:tblCellMar>
        <w:tblLook w:val="0000" w:firstRow="0" w:lastRow="0" w:firstColumn="0" w:lastColumn="0" w:noHBand="0" w:noVBand="0"/>
      </w:tblPr>
      <w:tblGrid>
        <w:gridCol w:w="37"/>
        <w:gridCol w:w="18"/>
        <w:gridCol w:w="30"/>
        <w:gridCol w:w="33"/>
        <w:gridCol w:w="18"/>
        <w:gridCol w:w="28"/>
        <w:gridCol w:w="18"/>
        <w:gridCol w:w="32"/>
        <w:gridCol w:w="33"/>
        <w:gridCol w:w="47"/>
        <w:gridCol w:w="33"/>
        <w:gridCol w:w="1995"/>
        <w:gridCol w:w="2161"/>
        <w:gridCol w:w="1118"/>
        <w:gridCol w:w="835"/>
        <w:gridCol w:w="419"/>
        <w:gridCol w:w="699"/>
        <w:gridCol w:w="975"/>
        <w:gridCol w:w="836"/>
        <w:gridCol w:w="837"/>
      </w:tblGrid>
      <w:tr w:rsidR="00D846BB" w:rsidRPr="007E4A80" w:rsidTr="007E4A80">
        <w:trPr>
          <w:cantSplit/>
          <w:tblHeader/>
        </w:trPr>
        <w:tc>
          <w:tcPr>
            <w:tcW w:w="4536" w:type="dxa"/>
            <w:gridSpan w:val="13"/>
            <w:tcBorders>
              <w:top w:val="nil"/>
              <w:left w:val="single" w:sz="4" w:space="0" w:color="auto"/>
              <w:bottom w:val="single" w:sz="10" w:space="0" w:color="auto"/>
              <w:right w:val="single" w:sz="4" w:space="0" w:color="auto"/>
            </w:tcBorders>
            <w:shd w:val="clear" w:color="auto" w:fill="auto"/>
            <w:vAlign w:val="center"/>
          </w:tcPr>
          <w:p w:rsidR="00D846BB" w:rsidRPr="007E4A80" w:rsidRDefault="00D846BB" w:rsidP="00D846BB">
            <w:pPr>
              <w:ind w:left="0" w:firstLine="0"/>
              <w:jc w:val="center"/>
              <w:rPr>
                <w:rFonts w:eastAsia="SimSun"/>
                <w:sz w:val="18"/>
                <w:szCs w:val="18"/>
              </w:rPr>
            </w:pPr>
            <w:r w:rsidRPr="007E4A80">
              <w:rPr>
                <w:rFonts w:eastAsia="SimSun"/>
                <w:sz w:val="18"/>
                <w:szCs w:val="18"/>
              </w:rPr>
              <w:t>1</w:t>
            </w:r>
          </w:p>
        </w:tc>
        <w:tc>
          <w:tcPr>
            <w:tcW w:w="1134" w:type="dxa"/>
            <w:tcBorders>
              <w:top w:val="nil"/>
              <w:left w:val="single" w:sz="4" w:space="0" w:color="auto"/>
              <w:bottom w:val="single" w:sz="10" w:space="0" w:color="auto"/>
            </w:tcBorders>
            <w:shd w:val="clear" w:color="auto" w:fill="auto"/>
            <w:vAlign w:val="center"/>
          </w:tcPr>
          <w:p w:rsidR="00D846BB" w:rsidRPr="007E4A80" w:rsidRDefault="00D846BB" w:rsidP="00D846BB">
            <w:pPr>
              <w:ind w:left="0" w:firstLine="0"/>
              <w:jc w:val="center"/>
              <w:rPr>
                <w:rFonts w:eastAsia="SimSun"/>
                <w:sz w:val="18"/>
                <w:szCs w:val="18"/>
              </w:rPr>
            </w:pPr>
          </w:p>
        </w:tc>
        <w:tc>
          <w:tcPr>
            <w:tcW w:w="2977" w:type="dxa"/>
            <w:gridSpan w:val="4"/>
            <w:tcBorders>
              <w:top w:val="single" w:sz="4" w:space="0" w:color="auto"/>
              <w:left w:val="single" w:sz="4" w:space="0" w:color="auto"/>
              <w:bottom w:val="single" w:sz="10" w:space="0" w:color="auto"/>
              <w:right w:val="single" w:sz="4" w:space="0" w:color="auto"/>
            </w:tcBorders>
            <w:shd w:val="clear" w:color="auto" w:fill="auto"/>
            <w:vAlign w:val="center"/>
          </w:tcPr>
          <w:p w:rsidR="00D846BB" w:rsidRPr="007E4A80" w:rsidRDefault="00D846BB" w:rsidP="00D846BB">
            <w:pPr>
              <w:ind w:left="0" w:firstLine="0"/>
              <w:jc w:val="center"/>
              <w:rPr>
                <w:rFonts w:eastAsia="SimSun"/>
                <w:sz w:val="18"/>
                <w:szCs w:val="18"/>
              </w:rPr>
            </w:pPr>
            <w:r w:rsidRPr="007E4A80">
              <w:rPr>
                <w:rFonts w:eastAsia="SimSun"/>
                <w:sz w:val="18"/>
                <w:szCs w:val="18"/>
              </w:rPr>
              <w:t>2</w:t>
            </w:r>
          </w:p>
        </w:tc>
        <w:tc>
          <w:tcPr>
            <w:tcW w:w="851" w:type="dxa"/>
            <w:tcBorders>
              <w:top w:val="nil"/>
              <w:left w:val="single" w:sz="4" w:space="0" w:color="auto"/>
              <w:bottom w:val="single" w:sz="10" w:space="0" w:color="auto"/>
              <w:right w:val="single" w:sz="4" w:space="0" w:color="auto"/>
            </w:tcBorders>
            <w:shd w:val="clear" w:color="auto" w:fill="auto"/>
            <w:vAlign w:val="center"/>
          </w:tcPr>
          <w:p w:rsidR="00D846BB" w:rsidRPr="007E4A80" w:rsidRDefault="00D846BB" w:rsidP="00D846BB">
            <w:pPr>
              <w:ind w:left="0" w:firstLine="0"/>
              <w:jc w:val="center"/>
              <w:rPr>
                <w:rFonts w:eastAsia="SimSun"/>
                <w:sz w:val="18"/>
                <w:szCs w:val="18"/>
              </w:rPr>
            </w:pPr>
            <w:r w:rsidRPr="007E4A80">
              <w:rPr>
                <w:rFonts w:eastAsia="SimSun"/>
                <w:sz w:val="18"/>
                <w:szCs w:val="18"/>
              </w:rPr>
              <w:t>3</w:t>
            </w:r>
          </w:p>
        </w:tc>
        <w:tc>
          <w:tcPr>
            <w:tcW w:w="850" w:type="dxa"/>
            <w:tcBorders>
              <w:top w:val="nil"/>
              <w:left w:val="single" w:sz="4" w:space="0" w:color="auto"/>
              <w:bottom w:val="single" w:sz="10" w:space="0" w:color="auto"/>
              <w:right w:val="single" w:sz="4" w:space="0" w:color="auto"/>
            </w:tcBorders>
            <w:shd w:val="clear" w:color="auto" w:fill="auto"/>
            <w:vAlign w:val="center"/>
          </w:tcPr>
          <w:p w:rsidR="00D846BB" w:rsidRPr="007E4A80" w:rsidRDefault="00D846BB" w:rsidP="00D846BB">
            <w:pPr>
              <w:ind w:left="0" w:firstLine="0"/>
              <w:jc w:val="center"/>
              <w:rPr>
                <w:rFonts w:eastAsia="SimSun"/>
                <w:sz w:val="18"/>
                <w:szCs w:val="18"/>
              </w:rPr>
            </w:pPr>
            <w:r w:rsidRPr="007E4A80">
              <w:rPr>
                <w:rFonts w:eastAsia="SimSun"/>
                <w:sz w:val="18"/>
                <w:szCs w:val="18"/>
              </w:rPr>
              <w:t>4</w:t>
            </w:r>
          </w:p>
        </w:tc>
      </w:tr>
      <w:tr w:rsidR="00D846BB" w:rsidRPr="007E4A80" w:rsidTr="007E4A80">
        <w:trPr>
          <w:cantSplit/>
        </w:trPr>
        <w:tc>
          <w:tcPr>
            <w:tcW w:w="4536" w:type="dxa"/>
            <w:gridSpan w:val="13"/>
            <w:tcBorders>
              <w:top w:val="single" w:sz="4" w:space="0" w:color="auto"/>
              <w:left w:val="single" w:sz="10"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Государственная программа Российской Федерации «Развитие фармацевтической и медицинской промышленности»</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50 943.25</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4499" w:type="dxa"/>
            <w:gridSpan w:val="12"/>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i/>
                <w:sz w:val="18"/>
                <w:szCs w:val="18"/>
              </w:rPr>
              <w:t>Дорожное хозяйство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i/>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i/>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i/>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i/>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i/>
                <w:sz w:val="18"/>
                <w:szCs w:val="18"/>
              </w:rPr>
              <w:t>00000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i/>
                <w:sz w:val="18"/>
                <w:szCs w:val="18"/>
              </w:rPr>
              <w:t>40 768.86</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Реализация мероприятий муниципальной программы за счет средств местного бюджета</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99000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40 768.86</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Иные мероприятия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99020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10 321.05</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99020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10 321.05</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33" w:type="dxa"/>
            <w:shd w:val="clear" w:color="auto" w:fill="auto"/>
            <w:vAlign w:val="bottom"/>
          </w:tcPr>
          <w:p w:rsidR="00D846BB" w:rsidRPr="007E4A80" w:rsidRDefault="00D846BB" w:rsidP="00D846BB">
            <w:pPr>
              <w:ind w:left="0" w:firstLine="0"/>
              <w:jc w:val="left"/>
              <w:rPr>
                <w:rFonts w:eastAsia="SimSun"/>
                <w:sz w:val="18"/>
                <w:szCs w:val="18"/>
              </w:rPr>
            </w:pPr>
          </w:p>
        </w:tc>
        <w:tc>
          <w:tcPr>
            <w:tcW w:w="4418"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Дорожное хозяйство (дорожные фонды)</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i/>
                <w:sz w:val="18"/>
                <w:szCs w:val="18"/>
              </w:rPr>
            </w:pPr>
            <w:r w:rsidRPr="007E4A80">
              <w:rPr>
                <w:rFonts w:eastAsia="SimSun"/>
                <w:sz w:val="18"/>
                <w:szCs w:val="18"/>
              </w:rPr>
              <w:t>0409</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99020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10 321.05</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 xml:space="preserve">Реализация мероприятий по  ремонту и содержанию автомобильных дорог общего пользования местного </w:t>
            </w:r>
            <w:proofErr w:type="spellStart"/>
            <w:r w:rsidRPr="007E4A80">
              <w:rPr>
                <w:rFonts w:eastAsia="SimSun"/>
                <w:sz w:val="18"/>
                <w:szCs w:val="18"/>
              </w:rPr>
              <w:t>значения</w:t>
            </w:r>
            <w:proofErr w:type="gramStart"/>
            <w:r w:rsidRPr="007E4A80">
              <w:rPr>
                <w:rFonts w:eastAsia="SimSun"/>
                <w:sz w:val="18"/>
                <w:szCs w:val="18"/>
              </w:rPr>
              <w:t>,в</w:t>
            </w:r>
            <w:proofErr w:type="spellEnd"/>
            <w:proofErr w:type="gramEnd"/>
            <w:r w:rsidRPr="007E4A80">
              <w:rPr>
                <w:rFonts w:eastAsia="SimSun"/>
                <w:sz w:val="18"/>
                <w:szCs w:val="18"/>
              </w:rPr>
              <w:t xml:space="preserve"> рамках муниципальной программы за счет средств местного бюджета</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99026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30 447.82</w:t>
            </w:r>
          </w:p>
        </w:tc>
      </w:tr>
      <w:tr w:rsidR="00D846BB" w:rsidRPr="007E4A80" w:rsidTr="007E4A80">
        <w:trPr>
          <w:cantSplit/>
          <w:trHeight w:val="439"/>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99026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30 447.82</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33" w:type="dxa"/>
            <w:shd w:val="clear" w:color="auto" w:fill="auto"/>
            <w:vAlign w:val="bottom"/>
          </w:tcPr>
          <w:p w:rsidR="00D846BB" w:rsidRPr="007E4A80" w:rsidRDefault="00D846BB" w:rsidP="00D846BB">
            <w:pPr>
              <w:ind w:left="0" w:firstLine="0"/>
              <w:jc w:val="left"/>
              <w:rPr>
                <w:rFonts w:eastAsia="SimSun"/>
                <w:sz w:val="18"/>
                <w:szCs w:val="18"/>
              </w:rPr>
            </w:pPr>
          </w:p>
        </w:tc>
        <w:tc>
          <w:tcPr>
            <w:tcW w:w="4418"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Дорожное хозяйство (дорожные фонды)</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i/>
                <w:sz w:val="18"/>
                <w:szCs w:val="18"/>
              </w:rPr>
            </w:pPr>
            <w:r w:rsidRPr="007E4A80">
              <w:rPr>
                <w:rFonts w:eastAsia="SimSun"/>
                <w:sz w:val="18"/>
                <w:szCs w:val="18"/>
              </w:rPr>
              <w:t>0409</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99026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30 447.82</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Реализация Государственной программы Иркутской области «Развитие культуры»</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5</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684.98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5</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684.98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33" w:type="dxa"/>
            <w:shd w:val="clear" w:color="auto" w:fill="auto"/>
            <w:vAlign w:val="bottom"/>
          </w:tcPr>
          <w:p w:rsidR="00D846BB" w:rsidRPr="007E4A80" w:rsidRDefault="00D846BB" w:rsidP="00D846BB">
            <w:pPr>
              <w:ind w:left="0" w:firstLine="0"/>
              <w:jc w:val="left"/>
              <w:rPr>
                <w:rFonts w:eastAsia="SimSun"/>
                <w:sz w:val="18"/>
                <w:szCs w:val="18"/>
              </w:rPr>
            </w:pPr>
          </w:p>
        </w:tc>
        <w:tc>
          <w:tcPr>
            <w:tcW w:w="4418"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Культура</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i/>
                <w:sz w:val="18"/>
                <w:szCs w:val="18"/>
              </w:rPr>
            </w:pPr>
            <w:r w:rsidRPr="007E4A80">
              <w:rPr>
                <w:rFonts w:eastAsia="SimSun"/>
                <w:sz w:val="18"/>
                <w:szCs w:val="18"/>
              </w:rPr>
              <w:t>0801</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5</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684.98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Региональный проект Иркутской области "Формирование комфортной городской среды "</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22</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И</w:t>
            </w:r>
            <w:proofErr w:type="gramStart"/>
            <w:r w:rsidRPr="007E4A80">
              <w:rPr>
                <w:rFonts w:eastAsia="SimSun"/>
                <w:sz w:val="18"/>
                <w:szCs w:val="18"/>
              </w:rPr>
              <w:t>4</w:t>
            </w:r>
            <w:proofErr w:type="gramEnd"/>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55551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9 489.40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22</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И</w:t>
            </w:r>
            <w:proofErr w:type="gramStart"/>
            <w:r w:rsidRPr="007E4A80">
              <w:rPr>
                <w:rFonts w:eastAsia="SimSun"/>
                <w:sz w:val="18"/>
                <w:szCs w:val="18"/>
              </w:rPr>
              <w:t>4</w:t>
            </w:r>
            <w:proofErr w:type="gramEnd"/>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55551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9 489.40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33" w:type="dxa"/>
            <w:shd w:val="clear" w:color="auto" w:fill="auto"/>
            <w:vAlign w:val="bottom"/>
          </w:tcPr>
          <w:p w:rsidR="00D846BB" w:rsidRPr="007E4A80" w:rsidRDefault="00D846BB" w:rsidP="00D846BB">
            <w:pPr>
              <w:ind w:left="0" w:firstLine="0"/>
              <w:jc w:val="left"/>
              <w:rPr>
                <w:rFonts w:eastAsia="SimSun"/>
                <w:sz w:val="18"/>
                <w:szCs w:val="18"/>
              </w:rPr>
            </w:pPr>
          </w:p>
        </w:tc>
        <w:tc>
          <w:tcPr>
            <w:tcW w:w="4418"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Благоустройство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i/>
                <w:sz w:val="18"/>
                <w:szCs w:val="18"/>
              </w:rPr>
            </w:pPr>
            <w:r w:rsidRPr="007E4A80">
              <w:rPr>
                <w:rFonts w:eastAsia="SimSun"/>
                <w:sz w:val="18"/>
                <w:szCs w:val="18"/>
              </w:rPr>
              <w:t>0503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22</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И</w:t>
            </w:r>
            <w:proofErr w:type="gramStart"/>
            <w:r w:rsidRPr="007E4A80">
              <w:rPr>
                <w:rFonts w:eastAsia="SimSun"/>
                <w:sz w:val="18"/>
                <w:szCs w:val="18"/>
              </w:rPr>
              <w:t>4</w:t>
            </w:r>
            <w:proofErr w:type="gramEnd"/>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55551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9  489.40</w:t>
            </w:r>
          </w:p>
        </w:tc>
      </w:tr>
      <w:tr w:rsidR="00D846BB" w:rsidRPr="007E4A80" w:rsidTr="007E4A80">
        <w:trPr>
          <w:cantSplit/>
        </w:trPr>
        <w:tc>
          <w:tcPr>
            <w:tcW w:w="4536" w:type="dxa"/>
            <w:gridSpan w:val="13"/>
            <w:tcBorders>
              <w:top w:val="single" w:sz="4" w:space="0" w:color="auto"/>
              <w:left w:val="single" w:sz="10"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9Д020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47 480.73</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9Д020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47 480.73</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33" w:type="dxa"/>
            <w:shd w:val="clear" w:color="auto" w:fill="auto"/>
            <w:vAlign w:val="bottom"/>
          </w:tcPr>
          <w:p w:rsidR="00D846BB" w:rsidRPr="007E4A80" w:rsidRDefault="00D846BB" w:rsidP="00D846BB">
            <w:pPr>
              <w:ind w:left="0" w:firstLine="0"/>
              <w:jc w:val="left"/>
              <w:rPr>
                <w:rFonts w:eastAsia="SimSun"/>
                <w:sz w:val="18"/>
                <w:szCs w:val="18"/>
              </w:rPr>
            </w:pPr>
          </w:p>
        </w:tc>
        <w:tc>
          <w:tcPr>
            <w:tcW w:w="4418"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Дорожное хозяйство (дорожные фонды)</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i/>
                <w:sz w:val="18"/>
                <w:szCs w:val="18"/>
              </w:rPr>
            </w:pPr>
            <w:r w:rsidRPr="007E4A80">
              <w:rPr>
                <w:rFonts w:eastAsia="SimSun"/>
                <w:sz w:val="18"/>
                <w:szCs w:val="18"/>
              </w:rPr>
              <w:t>0409</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9Д020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47 480.73</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Реализация мероприятий муниципальной программы за счет средств местного бюджета</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99000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795.68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Иные мероприятия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99020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795.68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99020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795.68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33" w:type="dxa"/>
            <w:shd w:val="clear" w:color="auto" w:fill="auto"/>
            <w:vAlign w:val="bottom"/>
          </w:tcPr>
          <w:p w:rsidR="00D846BB" w:rsidRPr="007E4A80" w:rsidRDefault="00D846BB" w:rsidP="00D846BB">
            <w:pPr>
              <w:ind w:left="0" w:firstLine="0"/>
              <w:jc w:val="left"/>
              <w:rPr>
                <w:rFonts w:eastAsia="SimSun"/>
                <w:sz w:val="18"/>
                <w:szCs w:val="18"/>
              </w:rPr>
            </w:pPr>
          </w:p>
        </w:tc>
        <w:tc>
          <w:tcPr>
            <w:tcW w:w="4418"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Защита населения и территории от чрезвычайных ситуаций природного и техногенного характера, пожарная безопасность</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i/>
                <w:sz w:val="18"/>
                <w:szCs w:val="18"/>
              </w:rPr>
            </w:pPr>
            <w:r w:rsidRPr="007E4A80">
              <w:rPr>
                <w:rFonts w:eastAsia="SimSun"/>
                <w:sz w:val="18"/>
                <w:szCs w:val="18"/>
              </w:rPr>
              <w:t>0310</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99020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795.68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4499" w:type="dxa"/>
            <w:gridSpan w:val="12"/>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i/>
                <w:sz w:val="18"/>
                <w:szCs w:val="18"/>
              </w:rPr>
              <w:t>Непрограммные расходы органов местного самоуправления за счет средств местного бюджета</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i/>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i/>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i/>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i/>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i/>
                <w:sz w:val="18"/>
                <w:szCs w:val="18"/>
              </w:rPr>
              <w:t>00000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i/>
                <w:sz w:val="18"/>
                <w:szCs w:val="18"/>
              </w:rPr>
              <w:t>178 020.99</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Осуществление органами местного самоуправления полномочий местного значения поселения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172 879.09</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Обеспечение деятельности в сфере установленных функций</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62 231.82</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53 825.79</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0104</w:t>
            </w:r>
          </w:p>
          <w:p w:rsidR="00D846BB" w:rsidRPr="007E4A80" w:rsidRDefault="00D846BB" w:rsidP="00D846BB">
            <w:pPr>
              <w:wordWrap w:val="0"/>
              <w:ind w:left="0" w:firstLine="0"/>
              <w:jc w:val="center"/>
              <w:rPr>
                <w:rFonts w:eastAsia="SimSun"/>
                <w:sz w:val="18"/>
                <w:szCs w:val="18"/>
              </w:rPr>
            </w:pPr>
          </w:p>
          <w:p w:rsidR="00D846BB" w:rsidRPr="007E4A80" w:rsidRDefault="00D846BB" w:rsidP="00D846BB">
            <w:pPr>
              <w:wordWrap w:val="0"/>
              <w:ind w:left="0" w:firstLine="0"/>
              <w:jc w:val="center"/>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50 784.78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Функционирование высшего должностного лица субъекта Российской Федерации и муниципального образования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0102</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2 506.22</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0103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534.80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8 161.95</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0104</w:t>
            </w:r>
          </w:p>
          <w:p w:rsidR="00D846BB" w:rsidRPr="007E4A80" w:rsidRDefault="00D846BB" w:rsidP="00D846BB">
            <w:pPr>
              <w:wordWrap w:val="0"/>
              <w:ind w:left="0" w:firstLine="0"/>
              <w:jc w:val="center"/>
              <w:rPr>
                <w:rFonts w:eastAsia="SimSun"/>
                <w:sz w:val="18"/>
                <w:szCs w:val="18"/>
              </w:rPr>
            </w:pPr>
          </w:p>
          <w:p w:rsidR="00D846BB" w:rsidRPr="007E4A80" w:rsidRDefault="00D846BB" w:rsidP="00D846BB">
            <w:pPr>
              <w:wordWrap w:val="0"/>
              <w:ind w:left="0" w:firstLine="0"/>
              <w:jc w:val="center"/>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7 083.17</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Другие общегосударственные расходы</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0113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1 070.97</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Функционирование высшего должностного лица субъекта Российской Федерации и муниципального образования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0102</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Социальное обеспечение и иные выплаты населению</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300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Другие общегосударственные расходы</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0113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300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Иные бюджетные ассигнования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174.08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Другие общегосударственные расходы</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0113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89.48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0104</w:t>
            </w:r>
          </w:p>
          <w:p w:rsidR="00D846BB" w:rsidRPr="007E4A80" w:rsidRDefault="00D846BB" w:rsidP="00D846BB">
            <w:pPr>
              <w:wordWrap w:val="0"/>
              <w:ind w:left="0" w:firstLine="0"/>
              <w:jc w:val="center"/>
              <w:rPr>
                <w:rFonts w:eastAsia="SimSun"/>
                <w:sz w:val="18"/>
                <w:szCs w:val="18"/>
              </w:rPr>
            </w:pPr>
          </w:p>
          <w:p w:rsidR="00D846BB" w:rsidRPr="007E4A80" w:rsidRDefault="00D846BB" w:rsidP="00D846BB">
            <w:pPr>
              <w:wordWrap w:val="0"/>
              <w:ind w:left="0" w:firstLine="0"/>
              <w:jc w:val="center"/>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84.60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Обеспечение деятельности в сфере установленных функций бюджетных, автономных и казенных учреждений</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85 726.62</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84 906.90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Другие общегосударственные расходы</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0113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33 236.53</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Культура</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0801</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41 469.28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Массовый спорт</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1102</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7 554.76</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Транспорт</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0408</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2 646.34</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Иные бюджетные ассигнования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819.71</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Другие общегосударственные расходы</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0113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193.19</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Культура</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0801</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501.08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Массовый спорт</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1102</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125.45</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Резервный фонд администрации муниципального образования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244.50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Иные бюджетные ассигнования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244.50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Резервные фонды</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0111</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244.50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Другие общегосударственные вопросы</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4 544.10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4 543.71</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Другие общегосударственные расходы</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0113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4 543.71</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Иные бюджетные ассигнования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0.39</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Другие общегосударственные расходы</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0113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0.39</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Иные мероприятия в сфере установленных функций</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6 277.14</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6 269.24</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Транспорт</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0408</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1 551.58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Другие вопросы в области национальной экономики</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0412</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146.00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Массовый спорт</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1102</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4 521.66</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Другие вопросы в области охраны окружающей среды</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0605</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50.00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Социальное обеспечение и иные выплаты населению</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300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3.90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Другие общегосударственные расходы</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0113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300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3.90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Иные бюджетные ассигнования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4.00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Транспорт</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0408</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4.00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Мероприятия по осуществлению деятельности дворцов и домов культуры, других учреждений культуры</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9 235.84</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9 213.12</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33" w:type="dxa"/>
            <w:shd w:val="clear" w:color="auto" w:fill="auto"/>
            <w:vAlign w:val="bottom"/>
          </w:tcPr>
          <w:p w:rsidR="00D846BB" w:rsidRPr="007E4A80" w:rsidRDefault="00D846BB" w:rsidP="00D846BB">
            <w:pPr>
              <w:ind w:left="0" w:firstLine="0"/>
              <w:jc w:val="left"/>
              <w:rPr>
                <w:rFonts w:eastAsia="SimSun"/>
                <w:sz w:val="18"/>
                <w:szCs w:val="18"/>
              </w:rPr>
            </w:pPr>
          </w:p>
        </w:tc>
        <w:tc>
          <w:tcPr>
            <w:tcW w:w="4418"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i/>
                <w:sz w:val="18"/>
                <w:szCs w:val="18"/>
              </w:rPr>
            </w:pPr>
            <w:r w:rsidRPr="007E4A80">
              <w:rPr>
                <w:rFonts w:eastAsia="SimSun"/>
                <w:sz w:val="18"/>
                <w:szCs w:val="18"/>
              </w:rPr>
              <w:t>Культура</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i/>
                <w:sz w:val="18"/>
                <w:szCs w:val="18"/>
              </w:rPr>
            </w:pPr>
            <w:r w:rsidRPr="007E4A80">
              <w:rPr>
                <w:rFonts w:eastAsia="SimSun"/>
                <w:sz w:val="18"/>
                <w:szCs w:val="18"/>
              </w:rPr>
              <w:t>0801</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i/>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i/>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i/>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i/>
                <w:sz w:val="18"/>
                <w:szCs w:val="18"/>
              </w:rPr>
            </w:pPr>
            <w:r w:rsidRPr="007E4A80">
              <w:rPr>
                <w:rFonts w:eastAsia="SimSun"/>
                <w:sz w:val="18"/>
                <w:szCs w:val="18"/>
              </w:rPr>
              <w:t>60015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i/>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i/>
                <w:sz w:val="18"/>
                <w:szCs w:val="18"/>
              </w:rPr>
            </w:pPr>
            <w:r w:rsidRPr="007E4A80">
              <w:rPr>
                <w:rFonts w:eastAsia="SimSun"/>
                <w:sz w:val="18"/>
                <w:szCs w:val="18"/>
              </w:rPr>
              <w:t>9 213.12</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Иные бюджетные ассигнования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22.72</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Культура</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0801</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22.72</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Мероприятия по осуществлению деятельности библиотек</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730.11</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730.11</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Культура</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0801</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730.11</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Доплаты к пенсиям муниципальных служащих</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2 025.02</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Социальное обеспечение и иные выплаты населению</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300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2 025.02</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Пенсионное обеспечение</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1001</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300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2 025.02</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Обслуживание муниципального долга</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1 124.83</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Обслуживание государственного (муниципального) долга</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700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1 124.83</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Обслуживание муниципального долга</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1301</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60019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700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1 124.83</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Иные межбюджетные трансферты</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739.13</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Межбюджетные трансферты</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500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739.13</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Прочие межбюджетные трансферты общего характера</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1403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60020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500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739.13</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Мероприятия в области жилищно-коммунального хозяйства</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5 141.89</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Уличное освещение</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3 626.48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3 626.48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33" w:type="dxa"/>
            <w:shd w:val="clear" w:color="auto" w:fill="auto"/>
            <w:vAlign w:val="bottom"/>
          </w:tcPr>
          <w:p w:rsidR="00D846BB" w:rsidRPr="007E4A80" w:rsidRDefault="00D846BB" w:rsidP="00D846BB">
            <w:pPr>
              <w:ind w:left="0" w:firstLine="0"/>
              <w:jc w:val="left"/>
              <w:rPr>
                <w:rFonts w:eastAsia="SimSun"/>
                <w:sz w:val="18"/>
                <w:szCs w:val="18"/>
              </w:rPr>
            </w:pPr>
          </w:p>
        </w:tc>
        <w:tc>
          <w:tcPr>
            <w:tcW w:w="4418" w:type="dxa"/>
            <w:gridSpan w:val="9"/>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i/>
                <w:sz w:val="18"/>
                <w:szCs w:val="18"/>
              </w:rPr>
            </w:pPr>
            <w:r w:rsidRPr="007E4A80">
              <w:rPr>
                <w:rFonts w:eastAsia="SimSun"/>
                <w:sz w:val="18"/>
                <w:szCs w:val="18"/>
              </w:rPr>
              <w:t>Благоустройство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i/>
                <w:sz w:val="18"/>
                <w:szCs w:val="18"/>
              </w:rPr>
            </w:pPr>
            <w:r w:rsidRPr="007E4A80">
              <w:rPr>
                <w:rFonts w:eastAsia="SimSun"/>
                <w:sz w:val="18"/>
                <w:szCs w:val="18"/>
              </w:rPr>
              <w:t>0503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i/>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i/>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i/>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i/>
                <w:sz w:val="18"/>
                <w:szCs w:val="18"/>
              </w:rPr>
            </w:pPr>
            <w:r w:rsidRPr="007E4A80">
              <w:rPr>
                <w:rFonts w:eastAsia="SimSun"/>
                <w:sz w:val="18"/>
                <w:szCs w:val="18"/>
              </w:rPr>
              <w:t>60101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i/>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i/>
                <w:sz w:val="18"/>
                <w:szCs w:val="18"/>
              </w:rPr>
            </w:pPr>
            <w:r w:rsidRPr="007E4A80">
              <w:rPr>
                <w:rFonts w:eastAsia="SimSun"/>
                <w:sz w:val="18"/>
                <w:szCs w:val="18"/>
              </w:rPr>
              <w:t>3 626.48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Организация и содержание мест захоронения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60.27</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60.27</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Благоустройство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0503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60.27</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Прочие мероприятия по благоустройству городских округов и поселений</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1 360.15</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1 340.15</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Благоустройство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0503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1 340.15</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Иные бюджетные ассигнования</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Благоустройство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0503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800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Мероприятия по жилищному фонду</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95.00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95.00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Жилищное хозяйство</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0501</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60108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95.00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73150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0.70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73150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0.70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Другие общегосударственные расходы</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0113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73150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0.70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Осуществление первичного воинского учета на территориях, где отсутствуют военные комиссариаты</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3</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51180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2 481.70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3</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51180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2 257.36</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Мобилизационная и вневойсковая подготовка</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0203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3</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51180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100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2 257.36</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3</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51180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224.34</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Мобилизационная и вневойсковая подготовка</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0203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3</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51180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224.34</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Государственная поддержка лучших  сельских учреждений культуры</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L519Б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135.14</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L519Б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135.14</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Культура</w:t>
            </w:r>
          </w:p>
        </w:tc>
        <w:tc>
          <w:tcPr>
            <w:tcW w:w="1134" w:type="dxa"/>
            <w:tcBorders>
              <w:top w:val="single" w:sz="4" w:space="0" w:color="auto"/>
              <w:left w:val="single" w:sz="4" w:space="0" w:color="auto"/>
              <w:bottom w:val="single" w:sz="4" w:space="0" w:color="auto"/>
            </w:tcBorders>
            <w:shd w:val="clear" w:color="auto" w:fill="auto"/>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0801</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L519Б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135.14</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33" w:type="dxa"/>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00"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Прочая закупка товаров, работ и услуг</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L519Б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244</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135.14</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L5762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1 530.18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L5762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1 530.18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Благоустройство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0503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L5762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1 530.18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Реализация мероприятий перечня проектов народных инициатив</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S2370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10 287.29</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S2370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10 287.29</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Защита населения и территории от чрезвычайных ситуаций природного и техногенного характера, пожарная безопасность</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0310</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S2370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2 200.00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Культура</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0801</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S2370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3 480.52</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Благоустройство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0503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S2370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4 287.29</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Массовый спорт</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1102</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S2370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319.48</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Финансовая поддержка реализации инициативных проектов</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6 220.00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Финансовая поддержка реализации инициативных проектов (Реализация мероприятий по инициативному проекту "Зеленная улица</w:t>
            </w:r>
            <w:proofErr w:type="gramStart"/>
            <w:r w:rsidRPr="007E4A80">
              <w:rPr>
                <w:rFonts w:eastAsia="SimSun"/>
                <w:sz w:val="18"/>
                <w:szCs w:val="18"/>
              </w:rPr>
              <w:t>"(</w:t>
            </w:r>
            <w:proofErr w:type="gramEnd"/>
            <w:r w:rsidRPr="007E4A80">
              <w:rPr>
                <w:rFonts w:eastAsia="SimSun"/>
                <w:sz w:val="18"/>
                <w:szCs w:val="18"/>
              </w:rPr>
              <w:t>Формовочная обрезка тополей))</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2 000.00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2 000.00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Благоустройство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0503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2 000.00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w:t>
            </w:r>
            <w:proofErr w:type="gramStart"/>
            <w:r w:rsidRPr="007E4A80">
              <w:rPr>
                <w:rFonts w:eastAsia="SimSun"/>
                <w:sz w:val="18"/>
                <w:szCs w:val="18"/>
              </w:rPr>
              <w:t xml:space="preserve"> )</w:t>
            </w:r>
            <w:proofErr w:type="gramEnd"/>
            <w:r w:rsidRPr="007E4A80">
              <w:rPr>
                <w:rFonts w:eastAsia="SimSun"/>
                <w:sz w:val="18"/>
                <w:szCs w:val="18"/>
              </w:rPr>
              <w:t>)</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2 220.00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2 220.00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Благоустройство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0503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2 220.00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Финансовая поддержка реализации инициативных проектов (Реализация мероприятий по инициативному проекту "</w:t>
            </w:r>
            <w:proofErr w:type="spellStart"/>
            <w:r w:rsidRPr="007E4A80">
              <w:rPr>
                <w:rFonts w:eastAsia="SimSun"/>
                <w:sz w:val="18"/>
                <w:szCs w:val="18"/>
              </w:rPr>
              <w:t>Мужество</w:t>
            </w:r>
            <w:proofErr w:type="gramStart"/>
            <w:r w:rsidRPr="007E4A80">
              <w:rPr>
                <w:rFonts w:eastAsia="SimSun"/>
                <w:sz w:val="18"/>
                <w:szCs w:val="18"/>
              </w:rPr>
              <w:t>.Ч</w:t>
            </w:r>
            <w:proofErr w:type="gramEnd"/>
            <w:r w:rsidRPr="007E4A80">
              <w:rPr>
                <w:rFonts w:eastAsia="SimSun"/>
                <w:sz w:val="18"/>
                <w:szCs w:val="18"/>
              </w:rPr>
              <w:t>есть.Отвага</w:t>
            </w:r>
            <w:proofErr w:type="spellEnd"/>
            <w:r w:rsidRPr="007E4A80">
              <w:rPr>
                <w:rFonts w:eastAsia="SimSun"/>
                <w:sz w:val="18"/>
                <w:szCs w:val="18"/>
              </w:rPr>
              <w:t>" (Благоустройство территорий))</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2 000.00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2 000.00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Благоустройство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0503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2 000.00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Финансовая поддержка реализации инициативных проектов (Реализация мероприятий по инициативному проекту "</w:t>
            </w:r>
            <w:proofErr w:type="spellStart"/>
            <w:r w:rsidRPr="007E4A80">
              <w:rPr>
                <w:rFonts w:eastAsia="SimSun"/>
                <w:sz w:val="18"/>
                <w:szCs w:val="18"/>
              </w:rPr>
              <w:t>Сибирячок</w:t>
            </w:r>
            <w:proofErr w:type="spellEnd"/>
            <w:proofErr w:type="gramStart"/>
            <w:r w:rsidRPr="007E4A80">
              <w:rPr>
                <w:rFonts w:eastAsia="SimSun"/>
                <w:sz w:val="18"/>
                <w:szCs w:val="18"/>
              </w:rPr>
              <w:t>"(</w:t>
            </w:r>
            <w:proofErr w:type="gramEnd"/>
            <w:r w:rsidRPr="007E4A80">
              <w:rPr>
                <w:rFonts w:eastAsia="SimSun"/>
                <w:sz w:val="18"/>
                <w:szCs w:val="18"/>
              </w:rPr>
              <w:t>Устройство детской площадки))</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2 000.00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2 000.00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Благоустройство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0503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2 000.00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Финансовая поддержка реализации инициативных проектов (Реализация мероприятий по инициативному проекту "По вишневой в Свободу</w:t>
            </w:r>
            <w:proofErr w:type="gramStart"/>
            <w:r w:rsidRPr="007E4A80">
              <w:rPr>
                <w:rFonts w:eastAsia="SimSun"/>
                <w:sz w:val="18"/>
                <w:szCs w:val="18"/>
              </w:rPr>
              <w:t>"(</w:t>
            </w:r>
            <w:proofErr w:type="gramEnd"/>
            <w:r w:rsidRPr="007E4A80">
              <w:rPr>
                <w:rFonts w:eastAsia="SimSun"/>
                <w:sz w:val="18"/>
                <w:szCs w:val="18"/>
              </w:rPr>
              <w:t>Проведение ремонта автомобильных дорог))</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2 000.00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2 000.00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Благоустройство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0503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2 000.00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448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Финансовая поддержка реализации инициативных проектов (Реализация мероприятий по инициативному проекту "</w:t>
            </w:r>
            <w:proofErr w:type="spellStart"/>
            <w:r w:rsidRPr="007E4A80">
              <w:rPr>
                <w:rFonts w:eastAsia="SimSun"/>
                <w:sz w:val="18"/>
                <w:szCs w:val="18"/>
              </w:rPr>
              <w:t>Хомутовский</w:t>
            </w:r>
            <w:proofErr w:type="spellEnd"/>
            <w:r w:rsidRPr="007E4A80">
              <w:rPr>
                <w:rFonts w:eastAsia="SimSun"/>
                <w:sz w:val="18"/>
                <w:szCs w:val="18"/>
              </w:rPr>
              <w:t xml:space="preserve"> огородник" (Создание инфраструктуры для проведения </w:t>
            </w:r>
            <w:proofErr w:type="spellStart"/>
            <w:r w:rsidRPr="007E4A80">
              <w:rPr>
                <w:rFonts w:eastAsia="SimSun"/>
                <w:sz w:val="18"/>
                <w:szCs w:val="18"/>
              </w:rPr>
              <w:t>ярмочных</w:t>
            </w:r>
            <w:proofErr w:type="spellEnd"/>
            <w:r w:rsidRPr="007E4A80">
              <w:rPr>
                <w:rFonts w:eastAsia="SimSun"/>
                <w:sz w:val="18"/>
                <w:szCs w:val="18"/>
              </w:rPr>
              <w:t xml:space="preserve"> мероприятий))</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2 220.00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2 220.00</w:t>
            </w:r>
          </w:p>
        </w:tc>
      </w:tr>
      <w:tr w:rsidR="00D846BB" w:rsidRPr="007E4A80" w:rsidTr="007E4A80">
        <w:trPr>
          <w:cantSplit/>
        </w:trPr>
        <w:tc>
          <w:tcPr>
            <w:tcW w:w="37" w:type="dxa"/>
            <w:tcBorders>
              <w:left w:val="single" w:sz="10"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shd w:val="clear" w:color="auto" w:fill="auto"/>
            <w:vAlign w:val="bottom"/>
          </w:tcPr>
          <w:p w:rsidR="00D846BB" w:rsidRPr="007E4A80" w:rsidRDefault="00D846BB" w:rsidP="00D846BB">
            <w:pPr>
              <w:ind w:left="0" w:firstLine="0"/>
              <w:jc w:val="left"/>
              <w:rPr>
                <w:rFonts w:eastAsia="SimSun"/>
                <w:sz w:val="18"/>
                <w:szCs w:val="18"/>
              </w:rPr>
            </w:pPr>
          </w:p>
        </w:tc>
        <w:tc>
          <w:tcPr>
            <w:tcW w:w="30" w:type="dxa"/>
            <w:shd w:val="clear" w:color="auto" w:fill="auto"/>
            <w:vAlign w:val="bottom"/>
          </w:tcPr>
          <w:p w:rsidR="00D846BB" w:rsidRPr="007E4A80" w:rsidRDefault="00D846BB" w:rsidP="00D846BB">
            <w:pPr>
              <w:ind w:left="0" w:firstLine="0"/>
              <w:jc w:val="left"/>
              <w:rPr>
                <w:rFonts w:eastAsia="SimSun"/>
                <w:sz w:val="18"/>
                <w:szCs w:val="18"/>
              </w:rPr>
            </w:pPr>
          </w:p>
        </w:tc>
        <w:tc>
          <w:tcPr>
            <w:tcW w:w="445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r w:rsidRPr="007E4A80">
              <w:rPr>
                <w:rFonts w:eastAsia="SimSun"/>
                <w:sz w:val="18"/>
                <w:szCs w:val="18"/>
              </w:rPr>
              <w:t>Благоустройство</w:t>
            </w: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center"/>
              <w:rPr>
                <w:rFonts w:eastAsia="SimSun"/>
                <w:sz w:val="18"/>
                <w:szCs w:val="18"/>
              </w:rPr>
            </w:pPr>
            <w:r w:rsidRPr="007E4A80">
              <w:rPr>
                <w:rFonts w:eastAsia="SimSun"/>
                <w:sz w:val="18"/>
                <w:szCs w:val="18"/>
              </w:rPr>
              <w:t>0503</w:t>
            </w:r>
          </w:p>
        </w:tc>
        <w:tc>
          <w:tcPr>
            <w:tcW w:w="851" w:type="dxa"/>
            <w:tcBorders>
              <w:top w:val="single" w:sz="4" w:space="0" w:color="auto"/>
              <w:left w:val="single"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91</w:t>
            </w:r>
          </w:p>
        </w:tc>
        <w:tc>
          <w:tcPr>
            <w:tcW w:w="425" w:type="dxa"/>
            <w:tcBorders>
              <w:top w:val="single" w:sz="4" w:space="0" w:color="auto"/>
              <w:left w:val="dotted" w:sz="4" w:space="0" w:color="auto"/>
              <w:bottom w:val="single" w:sz="4" w:space="0" w:color="auto"/>
              <w:right w:val="dotted"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4</w:t>
            </w:r>
          </w:p>
        </w:tc>
        <w:tc>
          <w:tcPr>
            <w:tcW w:w="709"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00</w:t>
            </w:r>
          </w:p>
        </w:tc>
        <w:tc>
          <w:tcPr>
            <w:tcW w:w="992" w:type="dxa"/>
            <w:tcBorders>
              <w:top w:val="single" w:sz="4" w:space="0" w:color="auto"/>
              <w:left w:val="dotted"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S2383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846BB" w:rsidRPr="007E4A80" w:rsidRDefault="00D846BB" w:rsidP="00D846BB">
            <w:pPr>
              <w:wordWrap w:val="0"/>
              <w:ind w:left="0" w:firstLine="0"/>
              <w:jc w:val="center"/>
              <w:rPr>
                <w:rFonts w:eastAsia="SimSun"/>
                <w:sz w:val="18"/>
                <w:szCs w:val="18"/>
              </w:rPr>
            </w:pPr>
            <w:r w:rsidRPr="007E4A80">
              <w:rPr>
                <w:rFonts w:eastAsia="SimSun"/>
                <w:sz w:val="18"/>
                <w:szCs w:val="18"/>
              </w:rPr>
              <w:t>200</w:t>
            </w:r>
          </w:p>
        </w:tc>
        <w:tc>
          <w:tcPr>
            <w:tcW w:w="850" w:type="dxa"/>
            <w:tcBorders>
              <w:top w:val="single" w:sz="4" w:space="0" w:color="auto"/>
              <w:left w:val="single" w:sz="4" w:space="0" w:color="auto"/>
              <w:bottom w:val="single" w:sz="4"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2 220.00</w:t>
            </w:r>
          </w:p>
        </w:tc>
      </w:tr>
      <w:tr w:rsidR="00D846BB" w:rsidRPr="007E4A80" w:rsidTr="007E4A80">
        <w:trPr>
          <w:cantSplit/>
        </w:trPr>
        <w:tc>
          <w:tcPr>
            <w:tcW w:w="37"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tcBorders>
              <w:top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30" w:type="dxa"/>
            <w:tcBorders>
              <w:top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33" w:type="dxa"/>
            <w:tcBorders>
              <w:top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tcBorders>
              <w:top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28" w:type="dxa"/>
            <w:tcBorders>
              <w:top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8" w:type="dxa"/>
            <w:tcBorders>
              <w:top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32" w:type="dxa"/>
            <w:tcBorders>
              <w:top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33" w:type="dxa"/>
            <w:tcBorders>
              <w:top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47" w:type="dxa"/>
            <w:tcBorders>
              <w:top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33" w:type="dxa"/>
            <w:tcBorders>
              <w:top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2016" w:type="dxa"/>
            <w:tcBorders>
              <w:top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2193" w:type="dxa"/>
            <w:tcBorders>
              <w:top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1134" w:type="dxa"/>
            <w:tcBorders>
              <w:top w:val="single" w:sz="4" w:space="0" w:color="auto"/>
              <w:left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851" w:type="dxa"/>
            <w:tcBorders>
              <w:top w:val="single" w:sz="4" w:space="0" w:color="auto"/>
              <w:bottom w:val="single" w:sz="4" w:space="0" w:color="auto"/>
            </w:tcBorders>
            <w:shd w:val="clear" w:color="auto" w:fill="auto"/>
            <w:vAlign w:val="bottom"/>
          </w:tcPr>
          <w:p w:rsidR="00D846BB" w:rsidRPr="007E4A80" w:rsidRDefault="00D846BB" w:rsidP="00D846BB">
            <w:pPr>
              <w:ind w:left="0" w:firstLine="0"/>
              <w:jc w:val="left"/>
              <w:rPr>
                <w:rFonts w:eastAsia="SimSun"/>
                <w:sz w:val="18"/>
                <w:szCs w:val="18"/>
              </w:rPr>
            </w:pPr>
          </w:p>
        </w:tc>
        <w:tc>
          <w:tcPr>
            <w:tcW w:w="2977" w:type="dxa"/>
            <w:gridSpan w:val="4"/>
            <w:tcBorders>
              <w:top w:val="single" w:sz="4" w:space="0" w:color="auto"/>
              <w:bottom w:val="single" w:sz="4" w:space="0" w:color="auto"/>
              <w:right w:val="single" w:sz="4" w:space="0" w:color="auto"/>
            </w:tcBorders>
            <w:shd w:val="clear" w:color="auto" w:fill="auto"/>
            <w:vAlign w:val="bottom"/>
          </w:tcPr>
          <w:p w:rsidR="00D846BB" w:rsidRPr="007E4A80" w:rsidRDefault="00D846BB" w:rsidP="00D846BB">
            <w:pPr>
              <w:ind w:left="0" w:firstLine="0"/>
              <w:jc w:val="right"/>
              <w:rPr>
                <w:rFonts w:eastAsia="SimSun"/>
                <w:sz w:val="18"/>
                <w:szCs w:val="18"/>
              </w:rPr>
            </w:pPr>
            <w:r w:rsidRPr="007E4A80">
              <w:rPr>
                <w:rFonts w:eastAsia="SimSun"/>
                <w:sz w:val="18"/>
                <w:szCs w:val="18"/>
              </w:rPr>
              <w:t>Итого расходов:</w:t>
            </w:r>
          </w:p>
        </w:tc>
        <w:tc>
          <w:tcPr>
            <w:tcW w:w="850" w:type="dxa"/>
            <w:tcBorders>
              <w:top w:val="single" w:sz="4" w:space="0" w:color="auto"/>
              <w:left w:val="single" w:sz="4" w:space="0" w:color="auto"/>
              <w:bottom w:val="single" w:sz="10" w:space="0" w:color="auto"/>
              <w:right w:val="single" w:sz="10" w:space="0" w:color="auto"/>
            </w:tcBorders>
            <w:shd w:val="clear" w:color="auto" w:fill="auto"/>
            <w:vAlign w:val="bottom"/>
          </w:tcPr>
          <w:p w:rsidR="00D846BB" w:rsidRPr="007E4A80" w:rsidRDefault="00D846BB" w:rsidP="00D846BB">
            <w:pPr>
              <w:wordWrap w:val="0"/>
              <w:ind w:left="0" w:firstLine="0"/>
              <w:jc w:val="right"/>
              <w:rPr>
                <w:rFonts w:eastAsia="SimSun"/>
                <w:sz w:val="18"/>
                <w:szCs w:val="18"/>
              </w:rPr>
            </w:pPr>
            <w:r w:rsidRPr="007E4A80">
              <w:rPr>
                <w:rFonts w:eastAsia="SimSun"/>
                <w:sz w:val="18"/>
                <w:szCs w:val="18"/>
              </w:rPr>
              <w:t>304 115.65</w:t>
            </w:r>
          </w:p>
        </w:tc>
      </w:tr>
    </w:tbl>
    <w:p w:rsidR="00D846BB" w:rsidRPr="00D846BB" w:rsidRDefault="00D846BB" w:rsidP="00D846BB">
      <w:pPr>
        <w:spacing w:after="160" w:line="259" w:lineRule="auto"/>
        <w:ind w:left="0" w:firstLine="0"/>
        <w:jc w:val="left"/>
        <w:rPr>
          <w:rFonts w:eastAsia="SimSun"/>
          <w:sz w:val="20"/>
          <w:szCs w:val="20"/>
        </w:rPr>
      </w:pPr>
    </w:p>
    <w:tbl>
      <w:tblPr>
        <w:tblW w:w="10579" w:type="dxa"/>
        <w:tblInd w:w="-211" w:type="dxa"/>
        <w:tblLayout w:type="fixed"/>
        <w:tblCellMar>
          <w:left w:w="0" w:type="dxa"/>
          <w:right w:w="0" w:type="dxa"/>
        </w:tblCellMar>
        <w:tblLook w:val="0000" w:firstRow="0" w:lastRow="0" w:firstColumn="0" w:lastColumn="0" w:noHBand="0" w:noVBand="0"/>
      </w:tblPr>
      <w:tblGrid>
        <w:gridCol w:w="193"/>
        <w:gridCol w:w="3279"/>
        <w:gridCol w:w="992"/>
        <w:gridCol w:w="425"/>
        <w:gridCol w:w="581"/>
        <w:gridCol w:w="613"/>
        <w:gridCol w:w="839"/>
        <w:gridCol w:w="650"/>
        <w:gridCol w:w="763"/>
        <w:gridCol w:w="233"/>
        <w:gridCol w:w="1034"/>
        <w:gridCol w:w="90"/>
        <w:gridCol w:w="725"/>
        <w:gridCol w:w="162"/>
      </w:tblGrid>
      <w:tr w:rsidR="00D846BB" w:rsidRPr="00D846BB" w:rsidTr="00D2678C">
        <w:trPr>
          <w:gridAfter w:val="1"/>
          <w:wAfter w:w="162" w:type="dxa"/>
          <w:trHeight w:val="227"/>
        </w:trPr>
        <w:tc>
          <w:tcPr>
            <w:tcW w:w="6083" w:type="dxa"/>
            <w:gridSpan w:val="6"/>
            <w:shd w:val="clear" w:color="FFFFFF" w:fill="auto"/>
            <w:vAlign w:val="bottom"/>
          </w:tcPr>
          <w:p w:rsidR="00D846BB" w:rsidRPr="00D846BB" w:rsidRDefault="00D846BB" w:rsidP="00D846BB">
            <w:pPr>
              <w:spacing w:line="259" w:lineRule="auto"/>
              <w:ind w:left="0" w:firstLine="0"/>
              <w:jc w:val="center"/>
              <w:rPr>
                <w:rFonts w:ascii="Arial" w:eastAsia="SimSun" w:hAnsi="Arial"/>
                <w:sz w:val="18"/>
                <w:szCs w:val="22"/>
              </w:rPr>
            </w:pPr>
          </w:p>
        </w:tc>
        <w:tc>
          <w:tcPr>
            <w:tcW w:w="4334" w:type="dxa"/>
            <w:gridSpan w:val="7"/>
            <w:shd w:val="clear" w:color="FFFFFF" w:fill="auto"/>
            <w:vAlign w:val="bottom"/>
          </w:tcPr>
          <w:p w:rsidR="00D846BB" w:rsidRPr="007E4A80" w:rsidRDefault="00D846BB" w:rsidP="007E4A80">
            <w:pPr>
              <w:ind w:left="0" w:firstLine="0"/>
              <w:contextualSpacing/>
              <w:jc w:val="right"/>
              <w:rPr>
                <w:rFonts w:eastAsia="SimSun"/>
                <w:i/>
                <w:sz w:val="20"/>
                <w:szCs w:val="20"/>
              </w:rPr>
            </w:pPr>
            <w:r w:rsidRPr="007E4A80">
              <w:rPr>
                <w:rFonts w:eastAsia="SimSun"/>
                <w:i/>
                <w:sz w:val="20"/>
                <w:szCs w:val="20"/>
              </w:rPr>
              <w:t>Приложение 7</w:t>
            </w:r>
          </w:p>
        </w:tc>
      </w:tr>
      <w:tr w:rsidR="00D846BB" w:rsidRPr="00D846BB" w:rsidTr="00D2678C">
        <w:trPr>
          <w:gridAfter w:val="1"/>
          <w:wAfter w:w="162" w:type="dxa"/>
          <w:trHeight w:val="260"/>
        </w:trPr>
        <w:tc>
          <w:tcPr>
            <w:tcW w:w="6083" w:type="dxa"/>
            <w:gridSpan w:val="6"/>
            <w:shd w:val="clear" w:color="FFFFFF" w:fill="auto"/>
            <w:vAlign w:val="bottom"/>
          </w:tcPr>
          <w:p w:rsidR="00D846BB" w:rsidRPr="00D846BB" w:rsidRDefault="00D846BB" w:rsidP="00D846BB">
            <w:pPr>
              <w:spacing w:line="259" w:lineRule="auto"/>
              <w:ind w:left="0" w:firstLine="0"/>
              <w:jc w:val="center"/>
              <w:rPr>
                <w:rFonts w:ascii="Arial" w:eastAsia="SimSun" w:hAnsi="Arial"/>
                <w:sz w:val="18"/>
                <w:szCs w:val="22"/>
              </w:rPr>
            </w:pPr>
          </w:p>
        </w:tc>
        <w:tc>
          <w:tcPr>
            <w:tcW w:w="4334" w:type="dxa"/>
            <w:gridSpan w:val="7"/>
            <w:shd w:val="clear" w:color="FFFFFF" w:fill="auto"/>
            <w:vAlign w:val="bottom"/>
          </w:tcPr>
          <w:p w:rsidR="00D846BB" w:rsidRPr="007E4A80" w:rsidRDefault="00D846BB" w:rsidP="007E4A80">
            <w:pPr>
              <w:ind w:left="0" w:firstLine="0"/>
              <w:contextualSpacing/>
              <w:jc w:val="right"/>
              <w:rPr>
                <w:rFonts w:eastAsia="SimSun"/>
                <w:i/>
                <w:sz w:val="20"/>
                <w:szCs w:val="20"/>
              </w:rPr>
            </w:pPr>
            <w:r w:rsidRPr="007E4A80">
              <w:rPr>
                <w:rFonts w:eastAsia="SimSun"/>
                <w:i/>
                <w:sz w:val="20"/>
                <w:szCs w:val="20"/>
              </w:rPr>
              <w:t>к  решению Думы Хомутовского</w:t>
            </w:r>
          </w:p>
        </w:tc>
      </w:tr>
      <w:tr w:rsidR="00D846BB" w:rsidRPr="00D846BB" w:rsidTr="00D2678C">
        <w:trPr>
          <w:gridAfter w:val="1"/>
          <w:wAfter w:w="162" w:type="dxa"/>
          <w:trHeight w:val="227"/>
        </w:trPr>
        <w:tc>
          <w:tcPr>
            <w:tcW w:w="6083" w:type="dxa"/>
            <w:gridSpan w:val="6"/>
            <w:shd w:val="clear" w:color="FFFFFF" w:fill="auto"/>
            <w:vAlign w:val="bottom"/>
          </w:tcPr>
          <w:p w:rsidR="00D846BB" w:rsidRPr="00D846BB" w:rsidRDefault="00D846BB" w:rsidP="00D846BB">
            <w:pPr>
              <w:spacing w:line="259" w:lineRule="auto"/>
              <w:ind w:left="0" w:firstLine="0"/>
              <w:jc w:val="center"/>
              <w:rPr>
                <w:rFonts w:ascii="Arial" w:eastAsia="SimSun" w:hAnsi="Arial"/>
                <w:sz w:val="18"/>
                <w:szCs w:val="22"/>
              </w:rPr>
            </w:pPr>
          </w:p>
        </w:tc>
        <w:tc>
          <w:tcPr>
            <w:tcW w:w="4334" w:type="dxa"/>
            <w:gridSpan w:val="7"/>
            <w:shd w:val="clear" w:color="FFFFFF" w:fill="auto"/>
            <w:vAlign w:val="bottom"/>
          </w:tcPr>
          <w:p w:rsidR="00D846BB" w:rsidRPr="007E4A80" w:rsidRDefault="00D846BB" w:rsidP="007E4A80">
            <w:pPr>
              <w:ind w:left="0" w:firstLine="0"/>
              <w:contextualSpacing/>
              <w:jc w:val="right"/>
              <w:rPr>
                <w:rFonts w:eastAsia="SimSun"/>
                <w:i/>
                <w:sz w:val="20"/>
                <w:szCs w:val="20"/>
              </w:rPr>
            </w:pPr>
            <w:r w:rsidRPr="007E4A80">
              <w:rPr>
                <w:rFonts w:eastAsia="SimSun"/>
                <w:i/>
                <w:sz w:val="20"/>
                <w:szCs w:val="20"/>
              </w:rPr>
              <w:t>муниципального образования</w:t>
            </w:r>
          </w:p>
        </w:tc>
      </w:tr>
      <w:tr w:rsidR="00D846BB" w:rsidRPr="00D846BB" w:rsidTr="00D2678C">
        <w:trPr>
          <w:gridAfter w:val="1"/>
          <w:wAfter w:w="162" w:type="dxa"/>
          <w:trHeight w:val="250"/>
        </w:trPr>
        <w:tc>
          <w:tcPr>
            <w:tcW w:w="6083" w:type="dxa"/>
            <w:gridSpan w:val="6"/>
            <w:shd w:val="clear" w:color="FFFFFF" w:fill="auto"/>
            <w:vAlign w:val="bottom"/>
          </w:tcPr>
          <w:p w:rsidR="00D846BB" w:rsidRPr="00D846BB" w:rsidRDefault="00D846BB" w:rsidP="00D846BB">
            <w:pPr>
              <w:spacing w:line="259" w:lineRule="auto"/>
              <w:ind w:left="0" w:firstLine="0"/>
              <w:jc w:val="center"/>
              <w:rPr>
                <w:rFonts w:ascii="Arial" w:eastAsia="SimSun" w:hAnsi="Arial"/>
                <w:sz w:val="18"/>
                <w:szCs w:val="22"/>
              </w:rPr>
            </w:pPr>
          </w:p>
        </w:tc>
        <w:tc>
          <w:tcPr>
            <w:tcW w:w="4334" w:type="dxa"/>
            <w:gridSpan w:val="7"/>
            <w:shd w:val="clear" w:color="FFFFFF" w:fill="auto"/>
            <w:vAlign w:val="bottom"/>
          </w:tcPr>
          <w:p w:rsidR="00D846BB" w:rsidRPr="007E4A80" w:rsidRDefault="00D846BB" w:rsidP="00F2338C">
            <w:pPr>
              <w:ind w:left="0" w:firstLine="0"/>
              <w:contextualSpacing/>
              <w:jc w:val="right"/>
              <w:rPr>
                <w:rFonts w:eastAsia="SimSun"/>
                <w:i/>
                <w:sz w:val="20"/>
                <w:szCs w:val="20"/>
              </w:rPr>
            </w:pPr>
            <w:r w:rsidRPr="007E4A80">
              <w:rPr>
                <w:rFonts w:eastAsia="SimSun"/>
                <w:i/>
                <w:sz w:val="22"/>
                <w:szCs w:val="22"/>
              </w:rPr>
              <w:t xml:space="preserve">от </w:t>
            </w:r>
            <w:r w:rsidR="007E4A80" w:rsidRPr="00F2338C">
              <w:rPr>
                <w:rFonts w:eastAsia="SimSun"/>
                <w:i/>
                <w:sz w:val="18"/>
                <w:szCs w:val="18"/>
              </w:rPr>
              <w:t>29.05.2025</w:t>
            </w:r>
            <w:r w:rsidR="007E4A80">
              <w:rPr>
                <w:rFonts w:eastAsia="SimSun"/>
                <w:i/>
                <w:sz w:val="22"/>
                <w:szCs w:val="22"/>
              </w:rPr>
              <w:t xml:space="preserve"> </w:t>
            </w:r>
            <w:r w:rsidRPr="007E4A80">
              <w:rPr>
                <w:rFonts w:eastAsia="SimSun"/>
                <w:i/>
                <w:sz w:val="22"/>
                <w:szCs w:val="22"/>
              </w:rPr>
              <w:t xml:space="preserve">№ </w:t>
            </w:r>
            <w:r w:rsidR="00F2338C" w:rsidRPr="00F2338C">
              <w:rPr>
                <w:rFonts w:eastAsia="SimSun"/>
                <w:i/>
                <w:sz w:val="18"/>
                <w:szCs w:val="18"/>
              </w:rPr>
              <w:t>42-191Д</w:t>
            </w:r>
          </w:p>
        </w:tc>
      </w:tr>
      <w:tr w:rsidR="00D846BB" w:rsidRPr="00D846BB" w:rsidTr="00F2338C">
        <w:trPr>
          <w:gridAfter w:val="2"/>
          <w:wAfter w:w="887" w:type="dxa"/>
          <w:trHeight w:val="355"/>
        </w:trPr>
        <w:tc>
          <w:tcPr>
            <w:tcW w:w="6922" w:type="dxa"/>
            <w:gridSpan w:val="7"/>
            <w:shd w:val="clear" w:color="FFFFFF" w:fill="auto"/>
            <w:vAlign w:val="bottom"/>
          </w:tcPr>
          <w:p w:rsidR="00D846BB" w:rsidRPr="00D846BB" w:rsidRDefault="00D846BB" w:rsidP="00D846BB">
            <w:pPr>
              <w:wordWrap w:val="0"/>
              <w:spacing w:after="160" w:line="259" w:lineRule="auto"/>
              <w:ind w:left="0" w:firstLine="0"/>
              <w:jc w:val="center"/>
              <w:rPr>
                <w:rFonts w:ascii="Arial" w:eastAsia="SimSun" w:hAnsi="Arial"/>
                <w:sz w:val="16"/>
                <w:szCs w:val="22"/>
              </w:rPr>
            </w:pPr>
          </w:p>
        </w:tc>
        <w:tc>
          <w:tcPr>
            <w:tcW w:w="1646" w:type="dxa"/>
            <w:gridSpan w:val="3"/>
            <w:shd w:val="clear" w:color="FFFFFF" w:fill="auto"/>
            <w:vAlign w:val="bottom"/>
          </w:tcPr>
          <w:p w:rsidR="00D846BB" w:rsidRPr="00D846BB" w:rsidRDefault="00D846BB" w:rsidP="00D846BB">
            <w:pPr>
              <w:ind w:left="0" w:firstLine="0"/>
              <w:jc w:val="center"/>
              <w:rPr>
                <w:rFonts w:ascii="Arial" w:eastAsia="SimSun" w:hAnsi="Arial"/>
                <w:sz w:val="16"/>
                <w:szCs w:val="22"/>
              </w:rPr>
            </w:pPr>
          </w:p>
        </w:tc>
        <w:tc>
          <w:tcPr>
            <w:tcW w:w="1034" w:type="dxa"/>
            <w:shd w:val="clear" w:color="FFFFFF" w:fill="auto"/>
            <w:vAlign w:val="bottom"/>
          </w:tcPr>
          <w:p w:rsidR="00D846BB" w:rsidRPr="00D846BB" w:rsidRDefault="00D846BB" w:rsidP="00D846BB">
            <w:pPr>
              <w:ind w:left="0" w:firstLine="0"/>
              <w:jc w:val="center"/>
              <w:rPr>
                <w:rFonts w:ascii="Arial" w:eastAsia="SimSun" w:hAnsi="Arial"/>
                <w:sz w:val="16"/>
                <w:szCs w:val="22"/>
              </w:rPr>
            </w:pPr>
          </w:p>
        </w:tc>
        <w:tc>
          <w:tcPr>
            <w:tcW w:w="90" w:type="dxa"/>
            <w:shd w:val="clear" w:color="FFFFFF" w:fill="auto"/>
            <w:vAlign w:val="bottom"/>
          </w:tcPr>
          <w:p w:rsidR="00D846BB" w:rsidRPr="00D846BB" w:rsidRDefault="00D846BB" w:rsidP="00D846BB">
            <w:pPr>
              <w:ind w:left="0" w:firstLine="0"/>
              <w:jc w:val="center"/>
              <w:rPr>
                <w:rFonts w:ascii="Arial" w:eastAsia="SimSun" w:hAnsi="Arial"/>
                <w:sz w:val="16"/>
                <w:szCs w:val="22"/>
              </w:rPr>
            </w:pPr>
          </w:p>
        </w:tc>
      </w:tr>
      <w:tr w:rsidR="00D846BB" w:rsidRPr="00D846BB" w:rsidTr="00D2678C">
        <w:trPr>
          <w:gridAfter w:val="1"/>
          <w:wAfter w:w="162" w:type="dxa"/>
          <w:trHeight w:val="1251"/>
        </w:trPr>
        <w:tc>
          <w:tcPr>
            <w:tcW w:w="10417" w:type="dxa"/>
            <w:gridSpan w:val="13"/>
            <w:shd w:val="clear" w:color="FFFFFF" w:fill="auto"/>
            <w:vAlign w:val="bottom"/>
          </w:tcPr>
          <w:p w:rsidR="00D846BB" w:rsidRPr="00F2338C" w:rsidRDefault="00D846BB" w:rsidP="00D846BB">
            <w:pPr>
              <w:ind w:left="211" w:firstLine="0"/>
              <w:jc w:val="center"/>
              <w:rPr>
                <w:rFonts w:eastAsia="SimSun"/>
                <w:sz w:val="18"/>
                <w:szCs w:val="18"/>
              </w:rPr>
            </w:pPr>
            <w:r w:rsidRPr="00F2338C">
              <w:rPr>
                <w:rFonts w:eastAsia="SimSun"/>
                <w:sz w:val="18"/>
                <w:szCs w:val="18"/>
              </w:rPr>
              <w:t>Ведомственная  структура расходов бюджета Хомутовского муниципального образования на 2025 год</w:t>
            </w:r>
          </w:p>
          <w:p w:rsidR="00D846BB" w:rsidRPr="00F2338C" w:rsidRDefault="00D846BB" w:rsidP="00D846BB">
            <w:pPr>
              <w:ind w:left="0" w:firstLine="0"/>
              <w:jc w:val="center"/>
              <w:rPr>
                <w:rFonts w:eastAsia="SimSun"/>
                <w:sz w:val="18"/>
                <w:szCs w:val="18"/>
              </w:rPr>
            </w:pPr>
            <w:proofErr w:type="gramStart"/>
            <w:r w:rsidRPr="00F2338C">
              <w:rPr>
                <w:rFonts w:eastAsia="SimSun"/>
                <w:sz w:val="18"/>
                <w:szCs w:val="18"/>
              </w:rPr>
              <w:t>(по главным распорядителям средств бюджета Хомутовского муниципального образования,</w:t>
            </w:r>
            <w:proofErr w:type="gramEnd"/>
          </w:p>
          <w:p w:rsidR="00D846BB" w:rsidRPr="00F2338C" w:rsidRDefault="00D846BB" w:rsidP="00D846BB">
            <w:pPr>
              <w:ind w:left="0" w:firstLine="0"/>
              <w:jc w:val="center"/>
              <w:rPr>
                <w:rFonts w:eastAsia="SimSun"/>
                <w:sz w:val="18"/>
                <w:szCs w:val="18"/>
              </w:rPr>
            </w:pPr>
            <w:r w:rsidRPr="00F2338C">
              <w:rPr>
                <w:rFonts w:eastAsia="SimSun"/>
                <w:sz w:val="18"/>
                <w:szCs w:val="18"/>
              </w:rPr>
              <w:t xml:space="preserve"> </w:t>
            </w:r>
            <w:proofErr w:type="gramStart"/>
            <w:r w:rsidRPr="00F2338C">
              <w:rPr>
                <w:rFonts w:eastAsia="SimSun"/>
                <w:sz w:val="18"/>
                <w:szCs w:val="18"/>
              </w:rPr>
              <w:t xml:space="preserve">разделам, подразделам, целевым статьям (муниципальным программам </w:t>
            </w:r>
            <w:proofErr w:type="gramEnd"/>
          </w:p>
          <w:p w:rsidR="00D846BB" w:rsidRPr="00F2338C" w:rsidRDefault="00D846BB" w:rsidP="00D846BB">
            <w:pPr>
              <w:ind w:left="0" w:firstLine="0"/>
              <w:jc w:val="center"/>
              <w:rPr>
                <w:rFonts w:eastAsia="SimSun"/>
                <w:sz w:val="18"/>
                <w:szCs w:val="18"/>
              </w:rPr>
            </w:pPr>
            <w:r w:rsidRPr="00F2338C">
              <w:rPr>
                <w:rFonts w:eastAsia="SimSun"/>
                <w:sz w:val="18"/>
                <w:szCs w:val="18"/>
              </w:rPr>
              <w:t xml:space="preserve">Хомутовского муниципального образования и непрограммным направлениям деятельности), </w:t>
            </w:r>
          </w:p>
          <w:p w:rsidR="00D846BB" w:rsidRPr="00F2338C" w:rsidRDefault="00D846BB" w:rsidP="00D846BB">
            <w:pPr>
              <w:ind w:left="0" w:firstLine="0"/>
              <w:jc w:val="center"/>
              <w:rPr>
                <w:rFonts w:eastAsia="SimSun"/>
                <w:sz w:val="18"/>
                <w:szCs w:val="18"/>
              </w:rPr>
            </w:pPr>
            <w:r w:rsidRPr="00F2338C">
              <w:rPr>
                <w:rFonts w:eastAsia="SimSun"/>
                <w:sz w:val="18"/>
                <w:szCs w:val="18"/>
              </w:rPr>
              <w:t>видам расходов классификации расходов бюджетов)</w:t>
            </w:r>
          </w:p>
        </w:tc>
      </w:tr>
      <w:tr w:rsidR="00D846BB" w:rsidRPr="00D846BB" w:rsidTr="00D2678C">
        <w:trPr>
          <w:gridAfter w:val="1"/>
          <w:wAfter w:w="162" w:type="dxa"/>
          <w:trHeight w:val="379"/>
        </w:trPr>
        <w:tc>
          <w:tcPr>
            <w:tcW w:w="10417" w:type="dxa"/>
            <w:gridSpan w:val="13"/>
            <w:shd w:val="clear" w:color="FFFFFF" w:fill="auto"/>
            <w:vAlign w:val="bottom"/>
          </w:tcPr>
          <w:p w:rsidR="00D846BB" w:rsidRPr="00F2338C" w:rsidRDefault="00D846BB" w:rsidP="00D846BB">
            <w:pPr>
              <w:spacing w:after="160" w:line="259" w:lineRule="auto"/>
              <w:ind w:left="0" w:firstLine="0"/>
              <w:jc w:val="center"/>
              <w:rPr>
                <w:rFonts w:ascii="Arial" w:eastAsia="SimSun" w:hAnsi="Arial"/>
                <w:b/>
                <w:sz w:val="18"/>
                <w:szCs w:val="18"/>
              </w:rPr>
            </w:pPr>
          </w:p>
        </w:tc>
      </w:tr>
      <w:tr w:rsidR="00D846BB" w:rsidRPr="00D846BB" w:rsidTr="00D2678C">
        <w:trPr>
          <w:trHeight w:val="404"/>
        </w:trPr>
        <w:tc>
          <w:tcPr>
            <w:tcW w:w="8568" w:type="dxa"/>
            <w:gridSpan w:val="10"/>
            <w:shd w:val="clear" w:color="FFFFFF" w:fill="auto"/>
            <w:vAlign w:val="bottom"/>
          </w:tcPr>
          <w:p w:rsidR="00D846BB" w:rsidRPr="00F2338C" w:rsidRDefault="00D846BB" w:rsidP="00D846BB">
            <w:pPr>
              <w:spacing w:after="160" w:line="259" w:lineRule="auto"/>
              <w:ind w:left="211" w:firstLine="0"/>
              <w:jc w:val="left"/>
              <w:rPr>
                <w:rFonts w:eastAsia="SimSun"/>
                <w:sz w:val="18"/>
                <w:szCs w:val="18"/>
              </w:rPr>
            </w:pPr>
            <w:r w:rsidRPr="00F2338C">
              <w:rPr>
                <w:rFonts w:eastAsia="SimSun"/>
                <w:sz w:val="18"/>
                <w:szCs w:val="18"/>
              </w:rPr>
              <w:t>Единица измерения: тыс. руб.</w:t>
            </w:r>
          </w:p>
        </w:tc>
        <w:tc>
          <w:tcPr>
            <w:tcW w:w="1849" w:type="dxa"/>
            <w:gridSpan w:val="3"/>
            <w:shd w:val="clear" w:color="FFFFFF" w:fill="auto"/>
            <w:vAlign w:val="bottom"/>
          </w:tcPr>
          <w:p w:rsidR="00D846BB" w:rsidRPr="00D846BB" w:rsidRDefault="00D846BB" w:rsidP="00D846BB">
            <w:pPr>
              <w:spacing w:after="160" w:line="259" w:lineRule="auto"/>
              <w:ind w:left="0" w:firstLine="0"/>
              <w:jc w:val="right"/>
              <w:rPr>
                <w:rFonts w:eastAsia="SimSun"/>
                <w:sz w:val="20"/>
                <w:szCs w:val="20"/>
              </w:rPr>
            </w:pPr>
          </w:p>
        </w:tc>
        <w:tc>
          <w:tcPr>
            <w:tcW w:w="162" w:type="dxa"/>
            <w:shd w:val="clear" w:color="FFFFFF" w:fill="auto"/>
            <w:vAlign w:val="bottom"/>
          </w:tcPr>
          <w:p w:rsidR="00D846BB" w:rsidRPr="00D846BB" w:rsidRDefault="00D846BB" w:rsidP="00D846BB">
            <w:pPr>
              <w:wordWrap w:val="0"/>
              <w:spacing w:after="160" w:line="259" w:lineRule="auto"/>
              <w:ind w:left="0" w:firstLine="0"/>
              <w:jc w:val="center"/>
              <w:rPr>
                <w:rFonts w:eastAsia="SimSun"/>
                <w:sz w:val="20"/>
                <w:szCs w:val="20"/>
              </w:rPr>
            </w:pPr>
          </w:p>
        </w:tc>
      </w:tr>
      <w:tr w:rsidR="00D846BB" w:rsidRPr="00D846BB" w:rsidTr="00D2678C">
        <w:trPr>
          <w:gridBefore w:val="1"/>
          <w:gridAfter w:val="1"/>
          <w:wBefore w:w="193" w:type="dxa"/>
          <w:wAfter w:w="162" w:type="dxa"/>
          <w:cantSplit/>
          <w:trHeight w:val="312"/>
        </w:trPr>
        <w:tc>
          <w:tcPr>
            <w:tcW w:w="327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46BB" w:rsidRPr="00F2338C" w:rsidRDefault="00D846BB" w:rsidP="00D846BB">
            <w:pPr>
              <w:ind w:left="0" w:firstLine="0"/>
              <w:jc w:val="center"/>
              <w:rPr>
                <w:rFonts w:eastAsia="SimSun"/>
                <w:sz w:val="18"/>
                <w:szCs w:val="18"/>
              </w:rPr>
            </w:pPr>
            <w:r w:rsidRPr="00F2338C">
              <w:rPr>
                <w:rFonts w:eastAsia="SimSun"/>
                <w:sz w:val="18"/>
                <w:szCs w:val="18"/>
              </w:rPr>
              <w:t>Наименование показателя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ППП</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Раз-</w:t>
            </w:r>
          </w:p>
          <w:p w:rsidR="00D846BB" w:rsidRPr="00D846BB" w:rsidRDefault="00D846BB" w:rsidP="00D846BB">
            <w:pPr>
              <w:ind w:left="0" w:firstLine="0"/>
              <w:jc w:val="center"/>
              <w:rPr>
                <w:rFonts w:eastAsia="SimSun"/>
                <w:sz w:val="20"/>
                <w:szCs w:val="20"/>
              </w:rPr>
            </w:pPr>
            <w:r w:rsidRPr="00D846BB">
              <w:rPr>
                <w:rFonts w:eastAsia="SimSun"/>
                <w:sz w:val="20"/>
                <w:szCs w:val="20"/>
              </w:rPr>
              <w:t>дел</w:t>
            </w:r>
          </w:p>
        </w:tc>
        <w:tc>
          <w:tcPr>
            <w:tcW w:w="58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Под-</w:t>
            </w:r>
          </w:p>
          <w:p w:rsidR="00D846BB" w:rsidRPr="00D846BB" w:rsidRDefault="00D846BB" w:rsidP="00D846BB">
            <w:pPr>
              <w:ind w:left="0" w:firstLine="0"/>
              <w:jc w:val="center"/>
              <w:rPr>
                <w:rFonts w:eastAsia="SimSun"/>
                <w:sz w:val="20"/>
                <w:szCs w:val="20"/>
              </w:rPr>
            </w:pPr>
            <w:r w:rsidRPr="00D846BB">
              <w:rPr>
                <w:rFonts w:eastAsia="SimSun"/>
                <w:sz w:val="20"/>
                <w:szCs w:val="20"/>
              </w:rPr>
              <w:t>раз-</w:t>
            </w:r>
          </w:p>
          <w:p w:rsidR="00D846BB" w:rsidRPr="00D846BB" w:rsidRDefault="00D846BB" w:rsidP="00D846BB">
            <w:pPr>
              <w:ind w:left="0" w:firstLine="0"/>
              <w:jc w:val="center"/>
              <w:rPr>
                <w:rFonts w:eastAsia="SimSun"/>
                <w:sz w:val="20"/>
                <w:szCs w:val="20"/>
              </w:rPr>
            </w:pPr>
            <w:r w:rsidRPr="00D846BB">
              <w:rPr>
                <w:rFonts w:eastAsia="SimSun"/>
                <w:sz w:val="20"/>
                <w:szCs w:val="20"/>
              </w:rPr>
              <w:t>дел</w:t>
            </w:r>
          </w:p>
        </w:tc>
        <w:tc>
          <w:tcPr>
            <w:tcW w:w="210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Целевая статья</w:t>
            </w:r>
          </w:p>
        </w:tc>
        <w:tc>
          <w:tcPr>
            <w:tcW w:w="7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Вид расхода</w:t>
            </w:r>
          </w:p>
        </w:tc>
        <w:tc>
          <w:tcPr>
            <w:tcW w:w="2082"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center"/>
              <w:rPr>
                <w:rFonts w:eastAsia="SimSun"/>
                <w:sz w:val="20"/>
                <w:szCs w:val="20"/>
              </w:rPr>
            </w:pPr>
            <w:r w:rsidRPr="00D846BB">
              <w:rPr>
                <w:rFonts w:eastAsia="SimSun"/>
                <w:sz w:val="20"/>
                <w:szCs w:val="20"/>
              </w:rPr>
              <w:t>Сумма на 2025 год</w:t>
            </w:r>
          </w:p>
        </w:tc>
      </w:tr>
      <w:tr w:rsidR="00D846BB" w:rsidRPr="00D846BB" w:rsidTr="00D2678C">
        <w:trPr>
          <w:gridBefore w:val="1"/>
          <w:gridAfter w:val="1"/>
          <w:wBefore w:w="193" w:type="dxa"/>
          <w:wAfter w:w="162" w:type="dxa"/>
          <w:cantSplit/>
          <w:trHeight w:val="600"/>
        </w:trPr>
        <w:tc>
          <w:tcPr>
            <w:tcW w:w="3279" w:type="dxa"/>
            <w:vMerge/>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left"/>
              <w:rPr>
                <w:rFonts w:eastAsia="SimSun"/>
                <w:sz w:val="20"/>
                <w:szCs w:val="20"/>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left"/>
              <w:rPr>
                <w:rFonts w:eastAsia="SimSun"/>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left"/>
              <w:rPr>
                <w:rFonts w:eastAsia="SimSun"/>
                <w:sz w:val="20"/>
                <w:szCs w:val="20"/>
              </w:rPr>
            </w:pPr>
          </w:p>
        </w:tc>
        <w:tc>
          <w:tcPr>
            <w:tcW w:w="5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left"/>
              <w:rPr>
                <w:rFonts w:eastAsia="SimSun"/>
                <w:sz w:val="20"/>
                <w:szCs w:val="20"/>
              </w:rPr>
            </w:pPr>
          </w:p>
        </w:tc>
        <w:tc>
          <w:tcPr>
            <w:tcW w:w="2102"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left"/>
              <w:rPr>
                <w:rFonts w:eastAsia="SimSun"/>
                <w:sz w:val="20"/>
                <w:szCs w:val="20"/>
              </w:rPr>
            </w:pPr>
          </w:p>
        </w:tc>
        <w:tc>
          <w:tcPr>
            <w:tcW w:w="763" w:type="dxa"/>
            <w:vMerge/>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left"/>
              <w:rPr>
                <w:rFonts w:eastAsia="SimSun"/>
                <w:sz w:val="20"/>
                <w:szCs w:val="20"/>
              </w:rPr>
            </w:pPr>
          </w:p>
        </w:tc>
        <w:tc>
          <w:tcPr>
            <w:tcW w:w="2082"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rsidR="00D846BB" w:rsidRPr="00D846BB" w:rsidRDefault="00D846BB" w:rsidP="00D846BB">
            <w:pPr>
              <w:ind w:left="0" w:firstLine="0"/>
              <w:jc w:val="left"/>
              <w:rPr>
                <w:rFonts w:eastAsia="SimSun"/>
                <w:sz w:val="20"/>
                <w:szCs w:val="20"/>
              </w:rPr>
            </w:pPr>
          </w:p>
        </w:tc>
      </w:tr>
    </w:tbl>
    <w:p w:rsidR="00D846BB" w:rsidRPr="00D846BB" w:rsidRDefault="00D846BB" w:rsidP="00D846BB">
      <w:pPr>
        <w:spacing w:line="259" w:lineRule="auto"/>
        <w:ind w:left="0" w:firstLine="0"/>
        <w:jc w:val="left"/>
        <w:rPr>
          <w:rFonts w:ascii="Calibri" w:eastAsia="SimSun" w:hAnsi="Calibri"/>
          <w:vanish/>
          <w:sz w:val="22"/>
          <w:szCs w:val="22"/>
        </w:rPr>
      </w:pPr>
    </w:p>
    <w:tbl>
      <w:tblPr>
        <w:tblW w:w="5133" w:type="pct"/>
        <w:tblInd w:w="5" w:type="dxa"/>
        <w:tblCellMar>
          <w:left w:w="0" w:type="dxa"/>
          <w:right w:w="0" w:type="dxa"/>
        </w:tblCellMar>
        <w:tblLook w:val="0000" w:firstRow="0" w:lastRow="0" w:firstColumn="0" w:lastColumn="0" w:noHBand="0" w:noVBand="0"/>
      </w:tblPr>
      <w:tblGrid>
        <w:gridCol w:w="40"/>
        <w:gridCol w:w="24"/>
        <w:gridCol w:w="24"/>
        <w:gridCol w:w="42"/>
        <w:gridCol w:w="47"/>
        <w:gridCol w:w="62"/>
        <w:gridCol w:w="47"/>
        <w:gridCol w:w="64"/>
        <w:gridCol w:w="50"/>
        <w:gridCol w:w="255"/>
        <w:gridCol w:w="98"/>
        <w:gridCol w:w="51"/>
        <w:gridCol w:w="51"/>
        <w:gridCol w:w="66"/>
        <w:gridCol w:w="66"/>
        <w:gridCol w:w="51"/>
        <w:gridCol w:w="1780"/>
        <w:gridCol w:w="792"/>
        <w:gridCol w:w="1452"/>
        <w:gridCol w:w="33"/>
        <w:gridCol w:w="336"/>
        <w:gridCol w:w="124"/>
        <w:gridCol w:w="296"/>
        <w:gridCol w:w="216"/>
        <w:gridCol w:w="408"/>
        <w:gridCol w:w="397"/>
        <w:gridCol w:w="550"/>
        <w:gridCol w:w="596"/>
        <w:gridCol w:w="583"/>
        <w:gridCol w:w="1601"/>
      </w:tblGrid>
      <w:tr w:rsidR="00D846BB" w:rsidRPr="000C0302" w:rsidTr="000C0302">
        <w:trPr>
          <w:cantSplit/>
          <w:tblHeader/>
        </w:trPr>
        <w:tc>
          <w:tcPr>
            <w:tcW w:w="3639" w:type="dxa"/>
            <w:gridSpan w:val="18"/>
            <w:tcBorders>
              <w:top w:val="single" w:sz="4" w:space="0" w:color="auto"/>
              <w:left w:val="single" w:sz="4" w:space="0" w:color="auto"/>
              <w:bottom w:val="single" w:sz="10" w:space="0" w:color="auto"/>
              <w:right w:val="single" w:sz="4" w:space="0" w:color="auto"/>
            </w:tcBorders>
            <w:shd w:val="clear" w:color="auto" w:fill="auto"/>
            <w:vAlign w:val="bottom"/>
          </w:tcPr>
          <w:p w:rsidR="00D846BB" w:rsidRPr="000C0302" w:rsidRDefault="00D846BB" w:rsidP="00D846BB">
            <w:pPr>
              <w:ind w:left="0" w:firstLine="0"/>
              <w:jc w:val="center"/>
              <w:rPr>
                <w:rFonts w:eastAsia="SimSun"/>
                <w:sz w:val="18"/>
                <w:szCs w:val="18"/>
              </w:rPr>
            </w:pPr>
            <w:r w:rsidRPr="000C0302">
              <w:rPr>
                <w:rFonts w:eastAsia="SimSun"/>
                <w:sz w:val="18"/>
                <w:szCs w:val="18"/>
              </w:rPr>
              <w:t>1</w:t>
            </w:r>
          </w:p>
        </w:tc>
        <w:tc>
          <w:tcPr>
            <w:tcW w:w="1515" w:type="dxa"/>
            <w:gridSpan w:val="2"/>
            <w:tcBorders>
              <w:top w:val="single" w:sz="4" w:space="0" w:color="auto"/>
              <w:left w:val="single" w:sz="4" w:space="0" w:color="auto"/>
              <w:bottom w:val="single" w:sz="10"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w:t>
            </w:r>
          </w:p>
        </w:tc>
        <w:tc>
          <w:tcPr>
            <w:tcW w:w="468" w:type="dxa"/>
            <w:gridSpan w:val="2"/>
            <w:tcBorders>
              <w:top w:val="single" w:sz="4" w:space="0" w:color="auto"/>
              <w:left w:val="single" w:sz="4" w:space="0" w:color="auto"/>
              <w:bottom w:val="single" w:sz="10"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3</w:t>
            </w:r>
          </w:p>
        </w:tc>
        <w:tc>
          <w:tcPr>
            <w:tcW w:w="520" w:type="dxa"/>
            <w:gridSpan w:val="2"/>
            <w:tcBorders>
              <w:top w:val="single" w:sz="4" w:space="0" w:color="auto"/>
              <w:left w:val="single" w:sz="4" w:space="0" w:color="auto"/>
              <w:bottom w:val="single" w:sz="10"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1980" w:type="dxa"/>
            <w:gridSpan w:val="4"/>
            <w:tcBorders>
              <w:top w:val="single" w:sz="4" w:space="0" w:color="auto"/>
              <w:left w:val="single" w:sz="4" w:space="0" w:color="auto"/>
              <w:bottom w:val="single" w:sz="10"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5</w:t>
            </w:r>
          </w:p>
        </w:tc>
        <w:tc>
          <w:tcPr>
            <w:tcW w:w="594" w:type="dxa"/>
            <w:tcBorders>
              <w:top w:val="single" w:sz="4" w:space="0" w:color="auto"/>
              <w:left w:val="single" w:sz="4" w:space="0" w:color="auto"/>
              <w:bottom w:val="single" w:sz="10"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w:t>
            </w:r>
          </w:p>
        </w:tc>
        <w:tc>
          <w:tcPr>
            <w:tcW w:w="1632" w:type="dxa"/>
            <w:tcBorders>
              <w:left w:val="single" w:sz="4" w:space="0" w:color="auto"/>
              <w:bottom w:val="single" w:sz="10" w:space="0" w:color="auto"/>
              <w:right w:val="single" w:sz="4" w:space="0" w:color="auto"/>
            </w:tcBorders>
            <w:shd w:val="clear" w:color="auto" w:fill="auto"/>
            <w:vAlign w:val="bottom"/>
          </w:tcPr>
          <w:p w:rsidR="00D846BB" w:rsidRPr="000C0302" w:rsidRDefault="00D846BB" w:rsidP="00D846BB">
            <w:pPr>
              <w:ind w:left="0" w:firstLine="0"/>
              <w:jc w:val="center"/>
              <w:rPr>
                <w:rFonts w:eastAsia="SimSun"/>
                <w:sz w:val="18"/>
                <w:szCs w:val="18"/>
              </w:rPr>
            </w:pPr>
            <w:r w:rsidRPr="000C0302">
              <w:rPr>
                <w:rFonts w:eastAsia="SimSun"/>
                <w:sz w:val="18"/>
                <w:szCs w:val="18"/>
              </w:rPr>
              <w:t>7</w:t>
            </w:r>
          </w:p>
        </w:tc>
      </w:tr>
      <w:tr w:rsidR="00D846BB" w:rsidRPr="000C0302" w:rsidTr="000C0302">
        <w:trPr>
          <w:cantSplit/>
        </w:trPr>
        <w:tc>
          <w:tcPr>
            <w:tcW w:w="8716" w:type="dxa"/>
            <w:gridSpan w:val="29"/>
            <w:tcBorders>
              <w:top w:val="single" w:sz="4" w:space="0" w:color="auto"/>
              <w:left w:val="single" w:sz="10" w:space="0" w:color="auto"/>
              <w:bottom w:val="dotted" w:sz="4" w:space="0" w:color="auto"/>
              <w:right w:val="single"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Администрация Хомутовского муниципального образования - Администрация сельского поселения</w:t>
            </w:r>
          </w:p>
        </w:tc>
        <w:tc>
          <w:tcPr>
            <w:tcW w:w="1632" w:type="dxa"/>
            <w:tcBorders>
              <w:top w:val="single"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304 115.65</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50" w:type="dxa"/>
            <w:gridSpan w:val="15"/>
            <w:tcBorders>
              <w:top w:val="dotted" w:sz="4" w:space="0" w:color="auto"/>
              <w:left w:val="nil"/>
              <w:bottom w:val="dotted" w:sz="4" w:space="0" w:color="auto"/>
              <w:right w:val="single"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i/>
                <w:sz w:val="18"/>
                <w:szCs w:val="18"/>
              </w:rPr>
              <w:t>ОБЩЕГОСУДАРСТВЕННЫЕ ВОПРОСЫ</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i/>
                <w:sz w:val="18"/>
                <w:szCs w:val="18"/>
              </w:rPr>
              <w:t>100 454.73</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Функционирование высшего должностного лица субъекта Российской Федерации и муниципального образования</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2 514.02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Обеспечение деятельности в сфере установленных функций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2 514.02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Фонд оплаты труда государственных (муниципальных) органов</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2 506.22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7.80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534.80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Обеспечение деятельности в сфере установленных функций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534.80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Иные выплаты государственных (муниципальных) органов привлекаемым лицам</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534.80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57 952.55</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Обеспечение деятельности в сфере установленных функций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57 952.55</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Фонд оплаты труда государственных (муниципальных) органов</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50 784.78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7 083.17</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Уплата иных платежей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800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84.60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Резервные фонды</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244.50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Резервный фонд администрации муниципального образования</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60004</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244.50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Резервные средства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60004</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800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244.50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Другие общегосударственные вопросы</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39 208.86</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Обеспечение деятельности в сфере установленных функций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1 230.45</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1 070.97</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Пособия, компенсации и иные социальные выплаты гражданам, кроме публичных нормативных обязательств</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321</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70.00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Исполнение судебных актов Российской Федерации и мировых соглашений по возмещению причиненного вреда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800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89.48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Обеспечение деятельности в сфере установленных функций бюджетных, автономных и казенных учреждений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33 429.72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Фонд оплаты труда учреждений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33 236.53</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Уплата налога на имущество организаций и земельного налога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800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193,19</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Другие общегосударственные вопросы</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60005</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4 544.10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60005</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4 543,71</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Уплата иных платежей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60005</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800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0.39</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Иные мероприятия в сфере установленных функций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3.90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Иные выплаты населению</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300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3.90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73150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0.70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73150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0.70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50" w:type="dxa"/>
            <w:gridSpan w:val="15"/>
            <w:tcBorders>
              <w:top w:val="dotted" w:sz="4" w:space="0" w:color="auto"/>
              <w:left w:val="nil"/>
              <w:bottom w:val="dotted" w:sz="4" w:space="0" w:color="auto"/>
              <w:right w:val="single"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i/>
                <w:sz w:val="18"/>
                <w:szCs w:val="18"/>
              </w:rPr>
              <w:t>НАЦИОНАЛЬНАЯ ОБОРОНА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02</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i/>
                <w:sz w:val="18"/>
                <w:szCs w:val="18"/>
              </w:rPr>
              <w:t>2 481.70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Мобилизационная и вневойсковая подготовка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2 481.70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Осуществление первичного воинского учета на территориях, где отсутствуют военные комиссариаты</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3</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51180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2 481.70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Фонд оплаты труда государственных (муниципальных) органов</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3</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51180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2 257.36</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3</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51180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224.34</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50" w:type="dxa"/>
            <w:gridSpan w:val="15"/>
            <w:tcBorders>
              <w:top w:val="dotted" w:sz="4" w:space="0" w:color="auto"/>
              <w:left w:val="nil"/>
              <w:bottom w:val="dotted" w:sz="4" w:space="0" w:color="auto"/>
              <w:right w:val="single"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i/>
                <w:sz w:val="18"/>
                <w:szCs w:val="18"/>
              </w:rPr>
              <w:t>НАЦИОНАЛЬНАЯ БЕЗОПАСНОСТЬ И ПРАВООХРАНИТЕЛЬНАЯ ДЕЯТЕЛЬНОСТЬ</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03</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i/>
                <w:sz w:val="18"/>
                <w:szCs w:val="18"/>
              </w:rPr>
              <w:t>2 995.68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Защита населения и территории от чрезвычайных ситуаций природного и техногенного характера, пожарная безопасность</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2 995.68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Иные мероприятия</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99020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795.68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99020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795.68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Реализация мероприятий перечня проектов народных инициатив</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S2370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2 200.00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S2370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2 200.00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50" w:type="dxa"/>
            <w:gridSpan w:val="15"/>
            <w:tcBorders>
              <w:top w:val="dotted" w:sz="4" w:space="0" w:color="auto"/>
              <w:left w:val="nil"/>
              <w:bottom w:val="dotted" w:sz="4" w:space="0" w:color="auto"/>
              <w:right w:val="single"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i/>
                <w:sz w:val="18"/>
                <w:szCs w:val="18"/>
              </w:rPr>
              <w:t>НАЦИОНАЛЬНАЯ ЭКОНОМИКА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i/>
                <w:sz w:val="18"/>
                <w:szCs w:val="18"/>
              </w:rPr>
              <w:t>92 597.51</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Транспорт</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4 201.92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Обеспечение деятельности в сфере установленных функций бюджетных, автономных и казенных учреждений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2 646.34</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Фонд оплаты труда учреждений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2 646.34</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Иные мероприятия в сфере установленных функций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1 555.58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1 551.58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Уплата прочих налогов, сборов</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800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4.00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Дорожное хозяйство (дорожные фонды)</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09</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88 249.59</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Иные мероприятия</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09</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99020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10 321.05</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Закупка товаров, работ, услуг в целях капитального ремонта государственного (муниципального) имущества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09</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99020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10 321.05</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 xml:space="preserve">Реализация мероприятий по  ремонту и содержанию автомобильных дорог общего пользования местного </w:t>
            </w:r>
            <w:proofErr w:type="spellStart"/>
            <w:r w:rsidRPr="000C0302">
              <w:rPr>
                <w:rFonts w:eastAsia="SimSun"/>
                <w:sz w:val="18"/>
                <w:szCs w:val="18"/>
              </w:rPr>
              <w:t>значения</w:t>
            </w:r>
            <w:proofErr w:type="gramStart"/>
            <w:r w:rsidRPr="000C0302">
              <w:rPr>
                <w:rFonts w:eastAsia="SimSun"/>
                <w:sz w:val="18"/>
                <w:szCs w:val="18"/>
              </w:rPr>
              <w:t>,в</w:t>
            </w:r>
            <w:proofErr w:type="spellEnd"/>
            <w:proofErr w:type="gramEnd"/>
            <w:r w:rsidRPr="000C0302">
              <w:rPr>
                <w:rFonts w:eastAsia="SimSun"/>
                <w:sz w:val="18"/>
                <w:szCs w:val="18"/>
              </w:rPr>
              <w:t xml:space="preserve"> рамках муниципальной программы за счет средств местного бюджета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09</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99026</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30 447.82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Закупка товаров, работ, услуг в целях капитального ремонта государственного (муниципального) имущества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09</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99026</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30 447.82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09</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9Д020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47 480.73</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Закупка товаров, работ, услуг в целях капитального ремонта государственного (муниципального) имущества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09</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9Д020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47 480.73</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Другие вопросы в области национальной экономики</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146.00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Иные мероприятия в сфере установленных функций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146.00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146.00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50" w:type="dxa"/>
            <w:gridSpan w:val="15"/>
            <w:tcBorders>
              <w:top w:val="dotted" w:sz="4" w:space="0" w:color="auto"/>
              <w:left w:val="nil"/>
              <w:bottom w:val="dotted" w:sz="4" w:space="0" w:color="auto"/>
              <w:right w:val="single"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i/>
                <w:sz w:val="18"/>
                <w:szCs w:val="18"/>
              </w:rPr>
              <w:t>ЖИЛИЩНО-КОММУНАЛЬНОЕ ХОЗЯЙСТВО</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i/>
                <w:sz w:val="18"/>
                <w:szCs w:val="18"/>
              </w:rPr>
              <w:t>32 888.77</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Жилищное хозяйство</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95.00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Мероприятия по жилищному фонду</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60108</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95.00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60108</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95.00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Благоустройство</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32 793.76</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Региональный проект Иркутской области "Формирование комфортной городской среды "</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22</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8</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И</w:t>
            </w:r>
            <w:proofErr w:type="gramStart"/>
            <w:r w:rsidRPr="000C0302">
              <w:rPr>
                <w:rFonts w:eastAsia="SimSun"/>
                <w:sz w:val="18"/>
                <w:szCs w:val="18"/>
              </w:rPr>
              <w:t>4</w:t>
            </w:r>
            <w:proofErr w:type="gramEnd"/>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55551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9 489.40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22</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8</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И</w:t>
            </w:r>
            <w:proofErr w:type="gramStart"/>
            <w:r w:rsidRPr="000C0302">
              <w:rPr>
                <w:rFonts w:eastAsia="SimSun"/>
                <w:sz w:val="18"/>
                <w:szCs w:val="18"/>
              </w:rPr>
              <w:t>4</w:t>
            </w:r>
            <w:proofErr w:type="gramEnd"/>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55551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9 489.40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Уличное освещение</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60101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3 626.48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60101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3 626.48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Организация и содержание мест захоронения</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60104</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60.27</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60104</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60.27</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Прочие мероприятия по благоустройству городских округов и поселений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60105</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1 360.15</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60105</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1 340.15</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Исполнение судебных актов Российской Федерации и мировых соглашений по возмещению причиненного вреда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60105</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800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L5762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1 530.18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L5762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1 530.18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Реализация мероприятий перечня проектов народных инициатив</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S2370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4 287.29</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S2370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4 287.29</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Финансовая поддержка реализации инициативных проектов (Реализация мероприятий по инициативному проекту "</w:t>
            </w:r>
            <w:proofErr w:type="spellStart"/>
            <w:r w:rsidRPr="000C0302">
              <w:rPr>
                <w:rFonts w:eastAsia="SimSun"/>
                <w:sz w:val="18"/>
                <w:szCs w:val="18"/>
              </w:rPr>
              <w:t>Сибирячок</w:t>
            </w:r>
            <w:proofErr w:type="spellEnd"/>
            <w:proofErr w:type="gramStart"/>
            <w:r w:rsidRPr="000C0302">
              <w:rPr>
                <w:rFonts w:eastAsia="SimSun"/>
                <w:sz w:val="18"/>
                <w:szCs w:val="18"/>
              </w:rPr>
              <w:t>"(</w:t>
            </w:r>
            <w:proofErr w:type="gramEnd"/>
            <w:r w:rsidRPr="000C0302">
              <w:rPr>
                <w:rFonts w:eastAsia="SimSun"/>
                <w:sz w:val="18"/>
                <w:szCs w:val="18"/>
              </w:rPr>
              <w:t>Устройство детской площадки))</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S2381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2 000.00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S2381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2 000.00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Финансовая поддержка реализации инициативных проектов (Реализация мероприятий по инициативному проекту "По вишневой в Свободу</w:t>
            </w:r>
            <w:proofErr w:type="gramStart"/>
            <w:r w:rsidRPr="000C0302">
              <w:rPr>
                <w:rFonts w:eastAsia="SimSun"/>
                <w:sz w:val="18"/>
                <w:szCs w:val="18"/>
              </w:rPr>
              <w:t>"(</w:t>
            </w:r>
            <w:proofErr w:type="gramEnd"/>
            <w:r w:rsidRPr="000C0302">
              <w:rPr>
                <w:rFonts w:eastAsia="SimSun"/>
                <w:sz w:val="18"/>
                <w:szCs w:val="18"/>
              </w:rPr>
              <w:t>Проведение ремонта автомобильных дорог))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S2382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2 000.00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S2382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2 000.00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Финансовая поддержка реализации инициативных проектов (Реализация мероприятий по инициативному проекту "</w:t>
            </w:r>
            <w:proofErr w:type="spellStart"/>
            <w:r w:rsidRPr="000C0302">
              <w:rPr>
                <w:rFonts w:eastAsia="SimSun"/>
                <w:sz w:val="18"/>
                <w:szCs w:val="18"/>
              </w:rPr>
              <w:t>Хомутовский</w:t>
            </w:r>
            <w:proofErr w:type="spellEnd"/>
            <w:r w:rsidRPr="000C0302">
              <w:rPr>
                <w:rFonts w:eastAsia="SimSun"/>
                <w:sz w:val="18"/>
                <w:szCs w:val="18"/>
              </w:rPr>
              <w:t xml:space="preserve"> огородник" (Создание инфраструктуры для проведения </w:t>
            </w:r>
            <w:proofErr w:type="spellStart"/>
            <w:r w:rsidRPr="000C0302">
              <w:rPr>
                <w:rFonts w:eastAsia="SimSun"/>
                <w:sz w:val="18"/>
                <w:szCs w:val="18"/>
              </w:rPr>
              <w:t>ярмочных</w:t>
            </w:r>
            <w:proofErr w:type="spellEnd"/>
            <w:r w:rsidRPr="000C0302">
              <w:rPr>
                <w:rFonts w:eastAsia="SimSun"/>
                <w:sz w:val="18"/>
                <w:szCs w:val="18"/>
              </w:rPr>
              <w:t xml:space="preserve"> мероприятий))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S2383</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2 220.00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S2383</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2 220.00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Финансовая поддержка реализации инициативных проектов (Реализация мероприятий по инициативному проекту "Зеленная улица</w:t>
            </w:r>
            <w:proofErr w:type="gramStart"/>
            <w:r w:rsidRPr="000C0302">
              <w:rPr>
                <w:rFonts w:eastAsia="SimSun"/>
                <w:sz w:val="18"/>
                <w:szCs w:val="18"/>
              </w:rPr>
              <w:t>"(</w:t>
            </w:r>
            <w:proofErr w:type="gramEnd"/>
            <w:r w:rsidRPr="000C0302">
              <w:rPr>
                <w:rFonts w:eastAsia="SimSun"/>
                <w:sz w:val="18"/>
                <w:szCs w:val="18"/>
              </w:rPr>
              <w:t>Формовочная обрезка тополей))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S2384</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2 000.00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S2384</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2 000.00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w:t>
            </w:r>
            <w:proofErr w:type="gramStart"/>
            <w:r w:rsidRPr="000C0302">
              <w:rPr>
                <w:rFonts w:eastAsia="SimSun"/>
                <w:sz w:val="18"/>
                <w:szCs w:val="18"/>
              </w:rPr>
              <w:t xml:space="preserve"> )</w:t>
            </w:r>
            <w:proofErr w:type="gramEnd"/>
            <w:r w:rsidRPr="000C0302">
              <w:rPr>
                <w:rFonts w:eastAsia="SimSun"/>
                <w:sz w:val="18"/>
                <w:szCs w:val="18"/>
              </w:rPr>
              <w:t>)</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S2385</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2 220.00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S2385</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2 220.00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Финансовая поддержка реализации инициативных проектов (Реализация мероприятий по инициативному проекту "</w:t>
            </w:r>
            <w:proofErr w:type="spellStart"/>
            <w:r w:rsidRPr="000C0302">
              <w:rPr>
                <w:rFonts w:eastAsia="SimSun"/>
                <w:sz w:val="18"/>
                <w:szCs w:val="18"/>
              </w:rPr>
              <w:t>Мужество</w:t>
            </w:r>
            <w:proofErr w:type="gramStart"/>
            <w:r w:rsidRPr="000C0302">
              <w:rPr>
                <w:rFonts w:eastAsia="SimSun"/>
                <w:sz w:val="18"/>
                <w:szCs w:val="18"/>
              </w:rPr>
              <w:t>.Ч</w:t>
            </w:r>
            <w:proofErr w:type="gramEnd"/>
            <w:r w:rsidRPr="000C0302">
              <w:rPr>
                <w:rFonts w:eastAsia="SimSun"/>
                <w:sz w:val="18"/>
                <w:szCs w:val="18"/>
              </w:rPr>
              <w:t>есть.Отвага</w:t>
            </w:r>
            <w:proofErr w:type="spellEnd"/>
            <w:r w:rsidRPr="000C0302">
              <w:rPr>
                <w:rFonts w:eastAsia="SimSun"/>
                <w:sz w:val="18"/>
                <w:szCs w:val="18"/>
              </w:rPr>
              <w:t>" (Благоустройство территорий))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S2386</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2 000.00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S2386</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2 000.00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50" w:type="dxa"/>
            <w:gridSpan w:val="15"/>
            <w:tcBorders>
              <w:top w:val="dotted" w:sz="4" w:space="0" w:color="auto"/>
              <w:left w:val="nil"/>
              <w:bottom w:val="dotted" w:sz="4" w:space="0" w:color="auto"/>
              <w:right w:val="single"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i/>
                <w:sz w:val="18"/>
                <w:szCs w:val="18"/>
              </w:rPr>
              <w:t>ОХРАНА ОКРУЖАЮЩЕЙ СРЕДЫ</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06</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i/>
                <w:sz w:val="18"/>
                <w:szCs w:val="18"/>
              </w:rPr>
              <w:t>50.00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Другие вопросы в области охраны окружающей среды</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06</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50.00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Иные мероприятия в сфере установленных функций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06</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50.00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06</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05</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50.00</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50" w:type="dxa"/>
            <w:gridSpan w:val="15"/>
            <w:tcBorders>
              <w:top w:val="dotted" w:sz="4" w:space="0" w:color="auto"/>
              <w:left w:val="nil"/>
              <w:bottom w:val="dotted" w:sz="4" w:space="0" w:color="auto"/>
              <w:right w:val="single"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i/>
                <w:sz w:val="18"/>
                <w:szCs w:val="18"/>
              </w:rPr>
              <w:t>КУЛЬТУРА, КИНЕМАТОГРАФИЯ</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i/>
                <w:sz w:val="18"/>
                <w:szCs w:val="18"/>
              </w:rPr>
              <w:t>56 236.94</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Культура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56 236.94</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Реализация Государственной программы Иркутской области «Развитие культуры»</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5</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S2100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684.98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5</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S2100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684.98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Обеспечение деятельности в сфере установленных функций бюджетных, автономных и казенных учреждений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41 970.35</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Фонд оплаты труда учреждений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41 469.28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Уплата налога на имущество организаций и земельного налога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800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501.08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Мероприятия по осуществлению деятельности дворцов и домов культуры, других учреждений культуры</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60015</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9 235.84</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60015</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9 213.12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Уплата иных платежей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60015</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800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22.72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Мероприятия по осуществлению деятельности библиотек</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60016</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730.11</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60016</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730.11</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Государственная поддержка лучших  сельских учреждений культуры</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L519Б</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135.14</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L519Б</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135.14</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Реализация мероприятий перечня проектов народных инициатив</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S2370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3 480.52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08</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S2370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3 480.52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50" w:type="dxa"/>
            <w:gridSpan w:val="15"/>
            <w:tcBorders>
              <w:top w:val="dotted" w:sz="4" w:space="0" w:color="auto"/>
              <w:left w:val="nil"/>
              <w:bottom w:val="dotted" w:sz="4" w:space="0" w:color="auto"/>
              <w:right w:val="single"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i/>
                <w:sz w:val="18"/>
                <w:szCs w:val="18"/>
              </w:rPr>
              <w:t>СОЦИАЛЬНАЯ ПОЛИТИКА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10</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i/>
                <w:sz w:val="18"/>
                <w:szCs w:val="18"/>
              </w:rPr>
              <w:t>2 025.02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Пенсионное обеспечение</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2 025.02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Доплаты к пенсиям муниципальных служащих</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60018</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2 025.02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Иные пенсии, социальные доплаты к пенсиям</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60018</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300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2 025.02</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50" w:type="dxa"/>
            <w:gridSpan w:val="15"/>
            <w:tcBorders>
              <w:top w:val="dotted" w:sz="4" w:space="0" w:color="auto"/>
              <w:left w:val="nil"/>
              <w:bottom w:val="dotted" w:sz="4" w:space="0" w:color="auto"/>
              <w:right w:val="single"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i/>
                <w:sz w:val="18"/>
                <w:szCs w:val="18"/>
              </w:rPr>
              <w:t>ФИЗИЧЕСКАЯ КУЛЬТУРА И СПОРТ</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11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i/>
                <w:sz w:val="18"/>
                <w:szCs w:val="18"/>
              </w:rPr>
              <w:t>12 521.35</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Массовый спорт</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12 521.35</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Обеспечение деятельности в сфере установленных функций бюджетных, автономных и казенных учреждений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7 680.21</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Фонд оплаты труда учреждений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7 554.76</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Уплата налога на имущество организаций и земельного налога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60002</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800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125.45</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Иные мероприятия в сфере установленных функций</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4 521.66</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60011</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4 521,66</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Реализация мероприятий перечня проектов народных инициатив</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S2370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319.48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Прочая закупка товаров, работ и услуг</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11</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02</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4</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S2370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200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319.48</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50" w:type="dxa"/>
            <w:gridSpan w:val="15"/>
            <w:tcBorders>
              <w:top w:val="dotted" w:sz="4" w:space="0" w:color="auto"/>
              <w:left w:val="nil"/>
              <w:bottom w:val="dotted" w:sz="4" w:space="0" w:color="auto"/>
              <w:right w:val="single"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i/>
                <w:sz w:val="18"/>
                <w:szCs w:val="18"/>
              </w:rPr>
              <w:t>ОБСЛУЖИВАНИЕ ГОСУДАРСТВЕННОГО (МУНИЦИПАЛЬНОГО) ДОЛГА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13</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i/>
                <w:sz w:val="18"/>
                <w:szCs w:val="18"/>
              </w:rPr>
              <w:t>1 124.83</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Обслуживание государственного (муниципального) внутреннего долга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1 124.83</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Обслуживание муниципального долга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60019</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1 124.83</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Обслуживание муниципального долга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13</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01</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60019</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1 124.83</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50" w:type="dxa"/>
            <w:gridSpan w:val="15"/>
            <w:tcBorders>
              <w:top w:val="dotted" w:sz="4" w:space="0" w:color="auto"/>
              <w:left w:val="nil"/>
              <w:bottom w:val="dotted" w:sz="4" w:space="0" w:color="auto"/>
              <w:right w:val="single"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i/>
                <w:sz w:val="18"/>
                <w:szCs w:val="18"/>
              </w:rPr>
              <w:t>МЕЖБЮДЖЕТНЫЕ ТРАНСФЕРТЫ ОБЩЕГО ХАРАКТЕРА БЮДЖЕТАМ БЮДЖЕТНОЙ СИСТЕМЫ РОССИЙСКОЙ ФЕДЕРАЦИИ</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14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i/>
                <w:sz w:val="18"/>
                <w:szCs w:val="18"/>
              </w:rPr>
              <w:t>00</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i/>
                <w:sz w:val="18"/>
                <w:szCs w:val="18"/>
              </w:rPr>
              <w:t>739.13</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508" w:type="dxa"/>
            <w:gridSpan w:val="14"/>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Прочие межбюджетные трансферты общего характера</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739.13</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352" w:type="dxa"/>
            <w:gridSpan w:val="11"/>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Иные межбюджетные трансферты</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60020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739.13</w:t>
            </w:r>
          </w:p>
        </w:tc>
      </w:tr>
      <w:tr w:rsidR="00D846BB" w:rsidRPr="000C0302" w:rsidTr="000C0302">
        <w:trPr>
          <w:cantSplit/>
        </w:trPr>
        <w:tc>
          <w:tcPr>
            <w:tcW w:w="41" w:type="dxa"/>
            <w:tcBorders>
              <w:left w:val="single" w:sz="10"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dotted" w:sz="4" w:space="0" w:color="auto"/>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983" w:type="dxa"/>
            <w:gridSpan w:val="8"/>
            <w:tcBorders>
              <w:top w:val="dotted" w:sz="4" w:space="0" w:color="auto"/>
              <w:left w:val="nil"/>
              <w:bottom w:val="dotted" w:sz="4" w:space="0" w:color="auto"/>
            </w:tcBorders>
            <w:shd w:val="clear" w:color="auto" w:fill="auto"/>
            <w:vAlign w:val="bottom"/>
          </w:tcPr>
          <w:p w:rsidR="00D846BB" w:rsidRPr="000C0302" w:rsidRDefault="00D846BB" w:rsidP="00D846BB">
            <w:pPr>
              <w:ind w:left="0" w:firstLine="0"/>
              <w:jc w:val="left"/>
              <w:rPr>
                <w:rFonts w:eastAsia="SimSun"/>
                <w:sz w:val="18"/>
                <w:szCs w:val="18"/>
              </w:rPr>
            </w:pPr>
            <w:r w:rsidRPr="000C0302">
              <w:rPr>
                <w:rFonts w:eastAsia="SimSun"/>
                <w:sz w:val="18"/>
                <w:szCs w:val="18"/>
              </w:rPr>
              <w:t>Иные межбюджетные трансферты</w:t>
            </w:r>
          </w:p>
        </w:tc>
        <w:tc>
          <w:tcPr>
            <w:tcW w:w="1515"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734</w:t>
            </w:r>
          </w:p>
        </w:tc>
        <w:tc>
          <w:tcPr>
            <w:tcW w:w="468"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14</w:t>
            </w:r>
          </w:p>
        </w:tc>
        <w:tc>
          <w:tcPr>
            <w:tcW w:w="520" w:type="dxa"/>
            <w:gridSpan w:val="2"/>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03</w:t>
            </w:r>
          </w:p>
        </w:tc>
        <w:tc>
          <w:tcPr>
            <w:tcW w:w="414" w:type="dxa"/>
            <w:tcBorders>
              <w:top w:val="dotted" w:sz="4" w:space="0" w:color="auto"/>
              <w:left w:val="single"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91</w:t>
            </w:r>
          </w:p>
        </w:tc>
        <w:tc>
          <w:tcPr>
            <w:tcW w:w="403" w:type="dxa"/>
            <w:tcBorders>
              <w:top w:val="dotted" w:sz="4" w:space="0" w:color="auto"/>
              <w:left w:val="dotted" w:sz="4" w:space="0" w:color="auto"/>
              <w:bottom w:val="dotted" w:sz="4" w:space="0" w:color="auto"/>
              <w:right w:val="dotted"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1</w:t>
            </w:r>
          </w:p>
        </w:tc>
        <w:tc>
          <w:tcPr>
            <w:tcW w:w="558"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00</w:t>
            </w:r>
          </w:p>
        </w:tc>
        <w:tc>
          <w:tcPr>
            <w:tcW w:w="605" w:type="dxa"/>
            <w:tcBorders>
              <w:top w:val="dotted" w:sz="4" w:space="0" w:color="auto"/>
              <w:left w:val="dotted"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60020</w:t>
            </w:r>
          </w:p>
        </w:tc>
        <w:tc>
          <w:tcPr>
            <w:tcW w:w="594" w:type="dxa"/>
            <w:tcBorders>
              <w:top w:val="dotted" w:sz="4" w:space="0" w:color="auto"/>
              <w:left w:val="single" w:sz="4" w:space="0" w:color="auto"/>
              <w:bottom w:val="dotted" w:sz="4" w:space="0" w:color="auto"/>
              <w:right w:val="single" w:sz="4" w:space="0" w:color="auto"/>
            </w:tcBorders>
            <w:shd w:val="clear" w:color="auto" w:fill="auto"/>
            <w:vAlign w:val="bottom"/>
          </w:tcPr>
          <w:p w:rsidR="00D846BB" w:rsidRPr="000C0302" w:rsidRDefault="00D846BB" w:rsidP="00D846BB">
            <w:pPr>
              <w:wordWrap w:val="0"/>
              <w:ind w:left="0" w:firstLine="0"/>
              <w:jc w:val="center"/>
              <w:rPr>
                <w:rFonts w:eastAsia="SimSun"/>
                <w:sz w:val="18"/>
                <w:szCs w:val="18"/>
              </w:rPr>
            </w:pPr>
            <w:r w:rsidRPr="000C0302">
              <w:rPr>
                <w:rFonts w:eastAsia="SimSun"/>
                <w:sz w:val="18"/>
                <w:szCs w:val="18"/>
              </w:rPr>
              <w:t>500</w:t>
            </w:r>
          </w:p>
        </w:tc>
        <w:tc>
          <w:tcPr>
            <w:tcW w:w="1632" w:type="dxa"/>
            <w:tcBorders>
              <w:top w:val="dotted" w:sz="4" w:space="0" w:color="auto"/>
              <w:left w:val="single" w:sz="4" w:space="0" w:color="auto"/>
              <w:bottom w:val="dotted" w:sz="4"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739.13</w:t>
            </w:r>
          </w:p>
        </w:tc>
      </w:tr>
      <w:tr w:rsidR="00D846BB" w:rsidRPr="000C0302" w:rsidTr="000C0302">
        <w:trPr>
          <w:cantSplit/>
        </w:trPr>
        <w:tc>
          <w:tcPr>
            <w:tcW w:w="41"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4"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2"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7"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4"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0"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55"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98"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1"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1"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6"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66"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51"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1798"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802"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1482" w:type="dxa"/>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375" w:type="dxa"/>
            <w:gridSpan w:val="2"/>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427" w:type="dxa"/>
            <w:gridSpan w:val="2"/>
            <w:tcBorders>
              <w:top w:val="single" w:sz="10" w:space="0" w:color="auto"/>
            </w:tcBorders>
            <w:shd w:val="clear" w:color="auto" w:fill="auto"/>
            <w:vAlign w:val="bottom"/>
          </w:tcPr>
          <w:p w:rsidR="00D846BB" w:rsidRPr="000C0302" w:rsidRDefault="00D846BB" w:rsidP="00D846BB">
            <w:pPr>
              <w:ind w:left="0" w:firstLine="0"/>
              <w:jc w:val="left"/>
              <w:rPr>
                <w:rFonts w:eastAsia="SimSun"/>
                <w:sz w:val="18"/>
                <w:szCs w:val="18"/>
              </w:rPr>
            </w:pPr>
          </w:p>
        </w:tc>
        <w:tc>
          <w:tcPr>
            <w:tcW w:w="2199" w:type="dxa"/>
            <w:gridSpan w:val="5"/>
            <w:tcBorders>
              <w:top w:val="single" w:sz="10" w:space="0" w:color="auto"/>
              <w:right w:val="single" w:sz="10" w:space="0" w:color="auto"/>
            </w:tcBorders>
            <w:shd w:val="clear" w:color="auto" w:fill="auto"/>
            <w:vAlign w:val="bottom"/>
          </w:tcPr>
          <w:p w:rsidR="00D846BB" w:rsidRPr="000C0302" w:rsidRDefault="00D846BB" w:rsidP="00D846BB">
            <w:pPr>
              <w:ind w:left="0" w:firstLine="0"/>
              <w:jc w:val="right"/>
              <w:rPr>
                <w:rFonts w:eastAsia="SimSun"/>
                <w:sz w:val="18"/>
                <w:szCs w:val="18"/>
              </w:rPr>
            </w:pPr>
            <w:r w:rsidRPr="000C0302">
              <w:rPr>
                <w:rFonts w:eastAsia="SimSun"/>
                <w:sz w:val="18"/>
                <w:szCs w:val="18"/>
              </w:rPr>
              <w:t>Итого расходов:</w:t>
            </w:r>
          </w:p>
        </w:tc>
        <w:tc>
          <w:tcPr>
            <w:tcW w:w="2226" w:type="dxa"/>
            <w:gridSpan w:val="2"/>
            <w:tcBorders>
              <w:top w:val="dotted" w:sz="4" w:space="0" w:color="auto"/>
              <w:left w:val="single" w:sz="4" w:space="0" w:color="auto"/>
              <w:bottom w:val="single" w:sz="10" w:space="0" w:color="auto"/>
              <w:right w:val="single" w:sz="10" w:space="0" w:color="auto"/>
            </w:tcBorders>
            <w:shd w:val="clear" w:color="auto" w:fill="auto"/>
            <w:vAlign w:val="bottom"/>
          </w:tcPr>
          <w:p w:rsidR="00D846BB" w:rsidRPr="000C0302" w:rsidRDefault="00D846BB" w:rsidP="00D846BB">
            <w:pPr>
              <w:wordWrap w:val="0"/>
              <w:ind w:left="0" w:firstLine="0"/>
              <w:jc w:val="right"/>
              <w:rPr>
                <w:rFonts w:eastAsia="SimSun"/>
                <w:sz w:val="18"/>
                <w:szCs w:val="18"/>
              </w:rPr>
            </w:pPr>
            <w:r w:rsidRPr="000C0302">
              <w:rPr>
                <w:rFonts w:eastAsia="SimSun"/>
                <w:sz w:val="18"/>
                <w:szCs w:val="18"/>
              </w:rPr>
              <w:t>304 115.65</w:t>
            </w:r>
          </w:p>
        </w:tc>
      </w:tr>
    </w:tbl>
    <w:p w:rsidR="00D846BB" w:rsidRPr="00D846BB" w:rsidRDefault="00D846BB" w:rsidP="00D846BB">
      <w:pPr>
        <w:spacing w:after="160" w:line="259" w:lineRule="auto"/>
        <w:ind w:left="0" w:firstLine="0"/>
        <w:jc w:val="left"/>
        <w:rPr>
          <w:rFonts w:eastAsia="SimSun"/>
          <w:sz w:val="20"/>
          <w:szCs w:val="20"/>
        </w:rPr>
      </w:pPr>
    </w:p>
    <w:tbl>
      <w:tblPr>
        <w:tblW w:w="10249" w:type="dxa"/>
        <w:tblInd w:w="65" w:type="dxa"/>
        <w:tblLayout w:type="fixed"/>
        <w:tblLook w:val="0000" w:firstRow="0" w:lastRow="0" w:firstColumn="0" w:lastColumn="0" w:noHBand="0" w:noVBand="0"/>
      </w:tblPr>
      <w:tblGrid>
        <w:gridCol w:w="5572"/>
        <w:gridCol w:w="2679"/>
        <w:gridCol w:w="1998"/>
      </w:tblGrid>
      <w:tr w:rsidR="00D846BB" w:rsidRPr="0052343B" w:rsidTr="00EB41B7">
        <w:trPr>
          <w:trHeight w:val="300"/>
        </w:trPr>
        <w:tc>
          <w:tcPr>
            <w:tcW w:w="10249" w:type="dxa"/>
            <w:gridSpan w:val="3"/>
            <w:tcBorders>
              <w:top w:val="nil"/>
              <w:left w:val="nil"/>
              <w:bottom w:val="nil"/>
              <w:right w:val="nil"/>
            </w:tcBorders>
            <w:vAlign w:val="bottom"/>
          </w:tcPr>
          <w:p w:rsidR="00D846BB" w:rsidRPr="0052343B" w:rsidRDefault="00D846BB" w:rsidP="0052343B">
            <w:pPr>
              <w:tabs>
                <w:tab w:val="left" w:pos="5515"/>
              </w:tabs>
              <w:ind w:left="0" w:firstLine="0"/>
              <w:jc w:val="right"/>
              <w:rPr>
                <w:bCs/>
                <w:i/>
                <w:sz w:val="18"/>
                <w:szCs w:val="18"/>
              </w:rPr>
            </w:pPr>
            <w:r w:rsidRPr="0052343B">
              <w:rPr>
                <w:b/>
                <w:bCs/>
                <w:i/>
                <w:sz w:val="18"/>
                <w:szCs w:val="18"/>
              </w:rPr>
              <w:t xml:space="preserve">                                          </w:t>
            </w:r>
            <w:r w:rsidRPr="0052343B">
              <w:rPr>
                <w:b/>
                <w:bCs/>
                <w:i/>
                <w:sz w:val="18"/>
                <w:szCs w:val="18"/>
                <w:lang w:val="en-US"/>
              </w:rPr>
              <w:t xml:space="preserve">             </w:t>
            </w:r>
            <w:r w:rsidRPr="0052343B">
              <w:rPr>
                <w:bCs/>
                <w:i/>
                <w:sz w:val="18"/>
                <w:szCs w:val="18"/>
              </w:rPr>
              <w:t>Приложение 9</w:t>
            </w:r>
          </w:p>
        </w:tc>
      </w:tr>
      <w:tr w:rsidR="00D846BB" w:rsidRPr="0052343B" w:rsidTr="00EB41B7">
        <w:trPr>
          <w:trHeight w:val="300"/>
        </w:trPr>
        <w:tc>
          <w:tcPr>
            <w:tcW w:w="10249" w:type="dxa"/>
            <w:gridSpan w:val="3"/>
            <w:tcBorders>
              <w:top w:val="nil"/>
              <w:left w:val="nil"/>
              <w:bottom w:val="nil"/>
              <w:right w:val="nil"/>
            </w:tcBorders>
            <w:vAlign w:val="bottom"/>
          </w:tcPr>
          <w:p w:rsidR="00D846BB" w:rsidRPr="0052343B" w:rsidRDefault="00D846BB" w:rsidP="0052343B">
            <w:pPr>
              <w:ind w:left="0" w:firstLine="0"/>
              <w:jc w:val="right"/>
              <w:rPr>
                <w:i/>
                <w:sz w:val="18"/>
                <w:szCs w:val="18"/>
              </w:rPr>
            </w:pPr>
            <w:r w:rsidRPr="0052343B">
              <w:rPr>
                <w:i/>
                <w:sz w:val="18"/>
                <w:szCs w:val="18"/>
              </w:rPr>
              <w:t xml:space="preserve">                                                                                     к  решению Думы Хомутовского </w:t>
            </w:r>
          </w:p>
        </w:tc>
      </w:tr>
      <w:tr w:rsidR="00D846BB" w:rsidRPr="0052343B" w:rsidTr="00EB41B7">
        <w:trPr>
          <w:trHeight w:val="300"/>
        </w:trPr>
        <w:tc>
          <w:tcPr>
            <w:tcW w:w="10249" w:type="dxa"/>
            <w:gridSpan w:val="3"/>
            <w:tcBorders>
              <w:top w:val="nil"/>
              <w:left w:val="nil"/>
              <w:bottom w:val="nil"/>
              <w:right w:val="nil"/>
            </w:tcBorders>
            <w:vAlign w:val="bottom"/>
          </w:tcPr>
          <w:p w:rsidR="00D846BB" w:rsidRPr="0052343B" w:rsidRDefault="00D846BB" w:rsidP="0052343B">
            <w:pPr>
              <w:ind w:left="0" w:firstLine="0"/>
              <w:jc w:val="right"/>
              <w:rPr>
                <w:i/>
                <w:sz w:val="18"/>
                <w:szCs w:val="18"/>
              </w:rPr>
            </w:pPr>
            <w:r w:rsidRPr="0052343B">
              <w:rPr>
                <w:i/>
                <w:sz w:val="18"/>
                <w:szCs w:val="18"/>
              </w:rPr>
              <w:t xml:space="preserve">                                                                   </w:t>
            </w:r>
            <w:r w:rsidRPr="0052343B">
              <w:rPr>
                <w:i/>
                <w:sz w:val="18"/>
                <w:szCs w:val="18"/>
                <w:lang w:val="en-US"/>
              </w:rPr>
              <w:t xml:space="preserve">              </w:t>
            </w:r>
            <w:r w:rsidRPr="0052343B">
              <w:rPr>
                <w:i/>
                <w:sz w:val="18"/>
                <w:szCs w:val="18"/>
              </w:rPr>
              <w:t>муниципального образования</w:t>
            </w:r>
          </w:p>
        </w:tc>
      </w:tr>
      <w:tr w:rsidR="00D846BB" w:rsidRPr="0052343B" w:rsidTr="00EB41B7">
        <w:trPr>
          <w:trHeight w:val="300"/>
        </w:trPr>
        <w:tc>
          <w:tcPr>
            <w:tcW w:w="10249" w:type="dxa"/>
            <w:gridSpan w:val="3"/>
            <w:tcBorders>
              <w:top w:val="nil"/>
              <w:left w:val="nil"/>
              <w:bottom w:val="nil"/>
              <w:right w:val="nil"/>
            </w:tcBorders>
            <w:noWrap/>
            <w:vAlign w:val="bottom"/>
          </w:tcPr>
          <w:p w:rsidR="00D846BB" w:rsidRPr="0052343B" w:rsidRDefault="00D846BB" w:rsidP="0052343B">
            <w:pPr>
              <w:ind w:left="0" w:firstLine="0"/>
              <w:jc w:val="right"/>
              <w:rPr>
                <w:i/>
                <w:sz w:val="18"/>
                <w:szCs w:val="18"/>
              </w:rPr>
            </w:pPr>
            <w:r w:rsidRPr="0052343B">
              <w:rPr>
                <w:i/>
                <w:sz w:val="18"/>
                <w:szCs w:val="18"/>
              </w:rPr>
              <w:t xml:space="preserve">                                                                           </w:t>
            </w:r>
            <w:r w:rsidRPr="0052343B">
              <w:rPr>
                <w:i/>
                <w:sz w:val="18"/>
                <w:szCs w:val="18"/>
                <w:lang w:val="en-US"/>
              </w:rPr>
              <w:t xml:space="preserve">             </w:t>
            </w:r>
            <w:r w:rsidRPr="0052343B">
              <w:rPr>
                <w:i/>
                <w:sz w:val="18"/>
                <w:szCs w:val="18"/>
              </w:rPr>
              <w:t xml:space="preserve"> </w:t>
            </w:r>
            <w:r w:rsidR="0052343B" w:rsidRPr="0052343B">
              <w:rPr>
                <w:i/>
                <w:sz w:val="18"/>
                <w:szCs w:val="18"/>
              </w:rPr>
              <w:t>О</w:t>
            </w:r>
            <w:r w:rsidRPr="0052343B">
              <w:rPr>
                <w:i/>
                <w:sz w:val="18"/>
                <w:szCs w:val="18"/>
              </w:rPr>
              <w:t>т</w:t>
            </w:r>
            <w:r w:rsidR="0052343B" w:rsidRPr="0052343B">
              <w:rPr>
                <w:i/>
                <w:sz w:val="18"/>
                <w:szCs w:val="18"/>
              </w:rPr>
              <w:t xml:space="preserve"> 29.05.2025 </w:t>
            </w:r>
            <w:r w:rsidRPr="0052343B">
              <w:rPr>
                <w:i/>
                <w:sz w:val="18"/>
                <w:szCs w:val="18"/>
              </w:rPr>
              <w:t>№</w:t>
            </w:r>
            <w:r w:rsidR="0052343B" w:rsidRPr="0052343B">
              <w:rPr>
                <w:i/>
                <w:sz w:val="18"/>
                <w:szCs w:val="18"/>
              </w:rPr>
              <w:t xml:space="preserve"> 42-191Д</w:t>
            </w:r>
          </w:p>
        </w:tc>
      </w:tr>
      <w:tr w:rsidR="00D846BB" w:rsidRPr="0052343B" w:rsidTr="00EB41B7">
        <w:trPr>
          <w:trHeight w:val="300"/>
        </w:trPr>
        <w:tc>
          <w:tcPr>
            <w:tcW w:w="10249" w:type="dxa"/>
            <w:gridSpan w:val="3"/>
            <w:tcBorders>
              <w:top w:val="nil"/>
              <w:left w:val="nil"/>
              <w:bottom w:val="nil"/>
              <w:right w:val="nil"/>
            </w:tcBorders>
            <w:noWrap/>
            <w:vAlign w:val="bottom"/>
          </w:tcPr>
          <w:p w:rsidR="00D846BB" w:rsidRPr="0052343B" w:rsidRDefault="00D846BB" w:rsidP="00D846BB">
            <w:pPr>
              <w:ind w:left="0" w:firstLine="0"/>
              <w:jc w:val="right"/>
              <w:rPr>
                <w:sz w:val="18"/>
                <w:szCs w:val="18"/>
              </w:rPr>
            </w:pPr>
          </w:p>
        </w:tc>
      </w:tr>
      <w:tr w:rsidR="00D846BB" w:rsidRPr="0052343B" w:rsidTr="00EB41B7">
        <w:trPr>
          <w:trHeight w:val="300"/>
        </w:trPr>
        <w:tc>
          <w:tcPr>
            <w:tcW w:w="10249" w:type="dxa"/>
            <w:gridSpan w:val="3"/>
            <w:tcBorders>
              <w:top w:val="nil"/>
              <w:left w:val="nil"/>
              <w:bottom w:val="nil"/>
              <w:right w:val="nil"/>
            </w:tcBorders>
            <w:noWrap/>
            <w:vAlign w:val="bottom"/>
          </w:tcPr>
          <w:p w:rsidR="00D846BB" w:rsidRPr="0052343B" w:rsidRDefault="00D846BB" w:rsidP="00D846BB">
            <w:pPr>
              <w:ind w:left="0" w:firstLine="0"/>
              <w:jc w:val="center"/>
              <w:rPr>
                <w:bCs/>
                <w:sz w:val="18"/>
                <w:szCs w:val="18"/>
              </w:rPr>
            </w:pPr>
            <w:r w:rsidRPr="0052343B">
              <w:rPr>
                <w:bCs/>
                <w:sz w:val="18"/>
                <w:szCs w:val="18"/>
              </w:rPr>
              <w:t xml:space="preserve">Источники внутреннего финансирования дефицита бюджета </w:t>
            </w:r>
          </w:p>
          <w:p w:rsidR="00D846BB" w:rsidRPr="0052343B" w:rsidRDefault="00D846BB" w:rsidP="00D846BB">
            <w:pPr>
              <w:ind w:left="0" w:firstLine="0"/>
              <w:jc w:val="center"/>
              <w:rPr>
                <w:b/>
                <w:bCs/>
                <w:sz w:val="18"/>
                <w:szCs w:val="18"/>
              </w:rPr>
            </w:pPr>
            <w:r w:rsidRPr="0052343B">
              <w:rPr>
                <w:bCs/>
                <w:sz w:val="18"/>
                <w:szCs w:val="18"/>
              </w:rPr>
              <w:t>Хомутовского муниципального образования на 2025 год</w:t>
            </w:r>
          </w:p>
        </w:tc>
      </w:tr>
      <w:tr w:rsidR="00D846BB" w:rsidRPr="0052343B" w:rsidTr="00EB41B7">
        <w:trPr>
          <w:trHeight w:val="300"/>
        </w:trPr>
        <w:tc>
          <w:tcPr>
            <w:tcW w:w="10249" w:type="dxa"/>
            <w:gridSpan w:val="3"/>
            <w:tcBorders>
              <w:top w:val="nil"/>
              <w:left w:val="nil"/>
              <w:bottom w:val="nil"/>
              <w:right w:val="nil"/>
            </w:tcBorders>
            <w:noWrap/>
            <w:vAlign w:val="bottom"/>
          </w:tcPr>
          <w:p w:rsidR="00D846BB" w:rsidRPr="0052343B" w:rsidRDefault="00D846BB" w:rsidP="00D846BB">
            <w:pPr>
              <w:ind w:left="0" w:firstLine="0"/>
              <w:jc w:val="center"/>
              <w:rPr>
                <w:b/>
                <w:bCs/>
                <w:sz w:val="18"/>
                <w:szCs w:val="18"/>
              </w:rPr>
            </w:pPr>
          </w:p>
        </w:tc>
      </w:tr>
      <w:tr w:rsidR="00D846BB" w:rsidRPr="0052343B" w:rsidTr="00EB41B7">
        <w:trPr>
          <w:trHeight w:val="300"/>
        </w:trPr>
        <w:tc>
          <w:tcPr>
            <w:tcW w:w="5572" w:type="dxa"/>
            <w:tcBorders>
              <w:top w:val="nil"/>
              <w:left w:val="nil"/>
              <w:bottom w:val="nil"/>
              <w:right w:val="nil"/>
            </w:tcBorders>
            <w:noWrap/>
            <w:vAlign w:val="bottom"/>
          </w:tcPr>
          <w:p w:rsidR="00D846BB" w:rsidRPr="0052343B" w:rsidRDefault="00D846BB" w:rsidP="00D846BB">
            <w:pPr>
              <w:ind w:left="0" w:firstLine="0"/>
              <w:rPr>
                <w:sz w:val="18"/>
                <w:szCs w:val="18"/>
              </w:rPr>
            </w:pPr>
            <w:r w:rsidRPr="0052343B">
              <w:rPr>
                <w:sz w:val="18"/>
                <w:szCs w:val="18"/>
              </w:rPr>
              <w:t xml:space="preserve"> Единица измерения: тыс. руб.</w:t>
            </w:r>
          </w:p>
          <w:p w:rsidR="00D846BB" w:rsidRPr="0052343B" w:rsidRDefault="00D846BB" w:rsidP="00D846BB">
            <w:pPr>
              <w:ind w:left="0" w:firstLine="0"/>
              <w:rPr>
                <w:sz w:val="18"/>
                <w:szCs w:val="18"/>
              </w:rPr>
            </w:pPr>
          </w:p>
        </w:tc>
        <w:tc>
          <w:tcPr>
            <w:tcW w:w="2679" w:type="dxa"/>
            <w:tcBorders>
              <w:top w:val="nil"/>
              <w:left w:val="nil"/>
              <w:bottom w:val="nil"/>
              <w:right w:val="nil"/>
            </w:tcBorders>
            <w:noWrap/>
            <w:vAlign w:val="bottom"/>
          </w:tcPr>
          <w:p w:rsidR="00D846BB" w:rsidRPr="0052343B" w:rsidRDefault="00D846BB" w:rsidP="00D846BB">
            <w:pPr>
              <w:ind w:left="0" w:firstLine="0"/>
              <w:jc w:val="left"/>
              <w:rPr>
                <w:sz w:val="18"/>
                <w:szCs w:val="18"/>
              </w:rPr>
            </w:pPr>
          </w:p>
        </w:tc>
        <w:tc>
          <w:tcPr>
            <w:tcW w:w="1998" w:type="dxa"/>
            <w:tcBorders>
              <w:top w:val="nil"/>
              <w:left w:val="nil"/>
              <w:bottom w:val="nil"/>
              <w:right w:val="nil"/>
            </w:tcBorders>
            <w:noWrap/>
            <w:vAlign w:val="bottom"/>
          </w:tcPr>
          <w:p w:rsidR="00D846BB" w:rsidRPr="0052343B" w:rsidRDefault="00D846BB" w:rsidP="00D846BB">
            <w:pPr>
              <w:ind w:left="0" w:firstLine="0"/>
              <w:jc w:val="right"/>
              <w:rPr>
                <w:sz w:val="18"/>
                <w:szCs w:val="18"/>
              </w:rPr>
            </w:pPr>
          </w:p>
        </w:tc>
      </w:tr>
      <w:tr w:rsidR="00D846BB" w:rsidRPr="0052343B" w:rsidTr="00EB41B7">
        <w:trPr>
          <w:trHeight w:val="498"/>
        </w:trPr>
        <w:tc>
          <w:tcPr>
            <w:tcW w:w="5572" w:type="dxa"/>
            <w:tcBorders>
              <w:top w:val="single" w:sz="4" w:space="0" w:color="auto"/>
              <w:left w:val="single" w:sz="4" w:space="0" w:color="auto"/>
              <w:bottom w:val="single" w:sz="4" w:space="0" w:color="auto"/>
              <w:right w:val="single" w:sz="4" w:space="0" w:color="auto"/>
            </w:tcBorders>
            <w:noWrap/>
            <w:vAlign w:val="center"/>
          </w:tcPr>
          <w:p w:rsidR="00D846BB" w:rsidRPr="0052343B" w:rsidRDefault="00D846BB" w:rsidP="00D846BB">
            <w:pPr>
              <w:ind w:left="0" w:firstLine="0"/>
              <w:jc w:val="center"/>
              <w:rPr>
                <w:sz w:val="18"/>
                <w:szCs w:val="18"/>
              </w:rPr>
            </w:pPr>
            <w:r w:rsidRPr="0052343B">
              <w:rPr>
                <w:sz w:val="18"/>
                <w:szCs w:val="18"/>
              </w:rPr>
              <w:t xml:space="preserve">Наименование </w:t>
            </w:r>
          </w:p>
        </w:tc>
        <w:tc>
          <w:tcPr>
            <w:tcW w:w="2679" w:type="dxa"/>
            <w:tcBorders>
              <w:top w:val="single" w:sz="4" w:space="0" w:color="auto"/>
              <w:left w:val="nil"/>
              <w:bottom w:val="single" w:sz="4" w:space="0" w:color="auto"/>
              <w:right w:val="single" w:sz="4" w:space="0" w:color="auto"/>
            </w:tcBorders>
            <w:noWrap/>
            <w:vAlign w:val="center"/>
          </w:tcPr>
          <w:p w:rsidR="00D846BB" w:rsidRPr="0052343B" w:rsidRDefault="00D846BB" w:rsidP="00D846BB">
            <w:pPr>
              <w:ind w:left="0" w:firstLine="0"/>
              <w:jc w:val="center"/>
              <w:rPr>
                <w:sz w:val="18"/>
                <w:szCs w:val="18"/>
              </w:rPr>
            </w:pPr>
            <w:r w:rsidRPr="0052343B">
              <w:rPr>
                <w:sz w:val="18"/>
                <w:szCs w:val="18"/>
              </w:rPr>
              <w:t>Код</w:t>
            </w:r>
          </w:p>
        </w:tc>
        <w:tc>
          <w:tcPr>
            <w:tcW w:w="1998" w:type="dxa"/>
            <w:tcBorders>
              <w:top w:val="single" w:sz="4" w:space="0" w:color="auto"/>
              <w:left w:val="nil"/>
              <w:bottom w:val="single" w:sz="4" w:space="0" w:color="auto"/>
              <w:right w:val="single" w:sz="4" w:space="0" w:color="auto"/>
            </w:tcBorders>
            <w:noWrap/>
            <w:vAlign w:val="center"/>
          </w:tcPr>
          <w:p w:rsidR="00D846BB" w:rsidRPr="0052343B" w:rsidRDefault="00D846BB" w:rsidP="00D846BB">
            <w:pPr>
              <w:ind w:left="0" w:firstLine="0"/>
              <w:jc w:val="center"/>
              <w:rPr>
                <w:sz w:val="18"/>
                <w:szCs w:val="18"/>
              </w:rPr>
            </w:pPr>
            <w:r w:rsidRPr="0052343B">
              <w:rPr>
                <w:sz w:val="18"/>
                <w:szCs w:val="18"/>
              </w:rPr>
              <w:t>Сумма</w:t>
            </w:r>
          </w:p>
        </w:tc>
      </w:tr>
      <w:tr w:rsidR="00D846BB" w:rsidRPr="0052343B" w:rsidTr="00EB41B7">
        <w:trPr>
          <w:trHeight w:val="386"/>
        </w:trPr>
        <w:tc>
          <w:tcPr>
            <w:tcW w:w="5572" w:type="dxa"/>
            <w:tcBorders>
              <w:top w:val="nil"/>
              <w:left w:val="single" w:sz="4" w:space="0" w:color="auto"/>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t>Источники финансирования дефицита бюджета, всего</w:t>
            </w:r>
          </w:p>
        </w:tc>
        <w:tc>
          <w:tcPr>
            <w:tcW w:w="2679" w:type="dxa"/>
            <w:tcBorders>
              <w:top w:val="nil"/>
              <w:left w:val="nil"/>
              <w:bottom w:val="single" w:sz="4" w:space="0" w:color="auto"/>
              <w:right w:val="single" w:sz="4" w:space="0" w:color="auto"/>
            </w:tcBorders>
            <w:noWrap/>
            <w:vAlign w:val="bottom"/>
          </w:tcPr>
          <w:p w:rsidR="00D846BB" w:rsidRPr="0052343B" w:rsidRDefault="00D846BB" w:rsidP="00D846BB">
            <w:pPr>
              <w:ind w:left="0" w:firstLine="0"/>
              <w:jc w:val="left"/>
              <w:rPr>
                <w:sz w:val="18"/>
                <w:szCs w:val="18"/>
              </w:rPr>
            </w:pPr>
            <w:r w:rsidRPr="0052343B">
              <w:rPr>
                <w:sz w:val="18"/>
                <w:szCs w:val="18"/>
              </w:rPr>
              <w:t>734 90 00 00 00 00 0000 000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wordWrap w:val="0"/>
              <w:ind w:left="0" w:firstLine="0"/>
              <w:jc w:val="right"/>
              <w:rPr>
                <w:sz w:val="18"/>
                <w:szCs w:val="18"/>
                <w:lang w:val="en-US"/>
              </w:rPr>
            </w:pPr>
            <w:r w:rsidRPr="0052343B">
              <w:rPr>
                <w:bCs/>
                <w:sz w:val="18"/>
                <w:szCs w:val="18"/>
                <w:lang w:val="en-US"/>
              </w:rPr>
              <w:t>9 910.66</w:t>
            </w:r>
          </w:p>
        </w:tc>
      </w:tr>
      <w:tr w:rsidR="00D846BB" w:rsidRPr="0052343B" w:rsidTr="00EB41B7">
        <w:trPr>
          <w:trHeight w:val="300"/>
        </w:trPr>
        <w:tc>
          <w:tcPr>
            <w:tcW w:w="5572" w:type="dxa"/>
            <w:tcBorders>
              <w:top w:val="nil"/>
              <w:left w:val="single" w:sz="4" w:space="0" w:color="auto"/>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t>Источники внутреннего финансирования дефицита бюджета</w:t>
            </w:r>
          </w:p>
        </w:tc>
        <w:tc>
          <w:tcPr>
            <w:tcW w:w="2679" w:type="dxa"/>
            <w:tcBorders>
              <w:top w:val="nil"/>
              <w:left w:val="nil"/>
              <w:bottom w:val="single" w:sz="4" w:space="0" w:color="auto"/>
              <w:right w:val="single" w:sz="4" w:space="0" w:color="auto"/>
            </w:tcBorders>
            <w:noWrap/>
            <w:vAlign w:val="bottom"/>
          </w:tcPr>
          <w:p w:rsidR="00D846BB" w:rsidRPr="0052343B" w:rsidRDefault="00D846BB" w:rsidP="00D846BB">
            <w:pPr>
              <w:ind w:left="0" w:firstLine="0"/>
              <w:jc w:val="left"/>
              <w:rPr>
                <w:sz w:val="18"/>
                <w:szCs w:val="18"/>
              </w:rPr>
            </w:pPr>
            <w:r w:rsidRPr="0052343B">
              <w:rPr>
                <w:sz w:val="18"/>
                <w:szCs w:val="18"/>
              </w:rPr>
              <w:t>734 01 00 00 00 00 0000 000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wordWrap w:val="0"/>
              <w:ind w:left="0" w:firstLine="0"/>
              <w:jc w:val="right"/>
              <w:rPr>
                <w:sz w:val="18"/>
                <w:szCs w:val="18"/>
                <w:lang w:val="en-US"/>
              </w:rPr>
            </w:pPr>
            <w:r w:rsidRPr="0052343B">
              <w:rPr>
                <w:bCs/>
                <w:sz w:val="18"/>
                <w:szCs w:val="18"/>
                <w:lang w:val="en-US"/>
              </w:rPr>
              <w:t>9 910.66</w:t>
            </w:r>
          </w:p>
        </w:tc>
      </w:tr>
      <w:tr w:rsidR="00D846BB" w:rsidRPr="0052343B" w:rsidTr="00EB41B7">
        <w:trPr>
          <w:trHeight w:val="300"/>
        </w:trPr>
        <w:tc>
          <w:tcPr>
            <w:tcW w:w="5572" w:type="dxa"/>
            <w:tcBorders>
              <w:top w:val="nil"/>
              <w:left w:val="single" w:sz="4" w:space="0" w:color="auto"/>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lastRenderedPageBreak/>
              <w:t>Кредиты кредитных организаций в валюте Российской Федерации</w:t>
            </w:r>
          </w:p>
        </w:tc>
        <w:tc>
          <w:tcPr>
            <w:tcW w:w="2679" w:type="dxa"/>
            <w:tcBorders>
              <w:top w:val="nil"/>
              <w:left w:val="nil"/>
              <w:bottom w:val="single" w:sz="4" w:space="0" w:color="auto"/>
              <w:right w:val="single" w:sz="4" w:space="0" w:color="auto"/>
            </w:tcBorders>
            <w:noWrap/>
            <w:vAlign w:val="bottom"/>
          </w:tcPr>
          <w:p w:rsidR="00D846BB" w:rsidRPr="0052343B" w:rsidRDefault="00D846BB" w:rsidP="00D846BB">
            <w:pPr>
              <w:ind w:left="0" w:firstLine="0"/>
              <w:jc w:val="left"/>
              <w:rPr>
                <w:sz w:val="18"/>
                <w:szCs w:val="18"/>
              </w:rPr>
            </w:pPr>
            <w:r w:rsidRPr="0052343B">
              <w:rPr>
                <w:sz w:val="18"/>
                <w:szCs w:val="18"/>
              </w:rPr>
              <w:t>734 01 02 00 00 00 0000 000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ind w:left="0" w:firstLine="0"/>
              <w:jc w:val="right"/>
              <w:rPr>
                <w:bCs/>
                <w:sz w:val="18"/>
                <w:szCs w:val="18"/>
              </w:rPr>
            </w:pPr>
            <w:r w:rsidRPr="0052343B">
              <w:rPr>
                <w:bCs/>
                <w:sz w:val="18"/>
                <w:szCs w:val="18"/>
                <w:lang w:val="en-US"/>
              </w:rPr>
              <w:t>23 575.30</w:t>
            </w:r>
          </w:p>
        </w:tc>
      </w:tr>
      <w:tr w:rsidR="00D846BB" w:rsidRPr="0052343B" w:rsidTr="00EB41B7">
        <w:trPr>
          <w:trHeight w:val="300"/>
        </w:trPr>
        <w:tc>
          <w:tcPr>
            <w:tcW w:w="5572" w:type="dxa"/>
            <w:tcBorders>
              <w:top w:val="nil"/>
              <w:left w:val="single" w:sz="4" w:space="0" w:color="auto"/>
              <w:bottom w:val="single" w:sz="4" w:space="0" w:color="auto"/>
              <w:right w:val="single" w:sz="4" w:space="0" w:color="auto"/>
            </w:tcBorders>
            <w:vAlign w:val="bottom"/>
          </w:tcPr>
          <w:p w:rsidR="00D846BB" w:rsidRPr="0052343B" w:rsidRDefault="00D846BB" w:rsidP="00D846BB">
            <w:pPr>
              <w:autoSpaceDE w:val="0"/>
              <w:autoSpaceDN w:val="0"/>
              <w:adjustRightInd w:val="0"/>
              <w:ind w:left="0" w:firstLine="0"/>
              <w:rPr>
                <w:rFonts w:eastAsia="SimSun"/>
                <w:sz w:val="18"/>
                <w:szCs w:val="18"/>
              </w:rPr>
            </w:pPr>
            <w:r w:rsidRPr="0052343B">
              <w:rPr>
                <w:rFonts w:eastAsia="SimSun"/>
                <w:sz w:val="18"/>
                <w:szCs w:val="18"/>
              </w:rPr>
              <w:t>Получение кредитов от кредитных организаций в валюте Российской Федерации</w:t>
            </w:r>
          </w:p>
        </w:tc>
        <w:tc>
          <w:tcPr>
            <w:tcW w:w="2679" w:type="dxa"/>
            <w:tcBorders>
              <w:top w:val="nil"/>
              <w:left w:val="nil"/>
              <w:bottom w:val="single" w:sz="4" w:space="0" w:color="auto"/>
              <w:right w:val="single" w:sz="4" w:space="0" w:color="auto"/>
            </w:tcBorders>
            <w:noWrap/>
            <w:vAlign w:val="bottom"/>
          </w:tcPr>
          <w:p w:rsidR="00D846BB" w:rsidRPr="0052343B" w:rsidRDefault="00D846BB" w:rsidP="00D846BB">
            <w:pPr>
              <w:ind w:left="0" w:firstLine="0"/>
              <w:jc w:val="left"/>
              <w:rPr>
                <w:sz w:val="18"/>
                <w:szCs w:val="18"/>
              </w:rPr>
            </w:pPr>
            <w:r w:rsidRPr="0052343B">
              <w:rPr>
                <w:sz w:val="18"/>
                <w:szCs w:val="18"/>
              </w:rPr>
              <w:t>734 01 02 00 00 00 0000 700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wordWrap w:val="0"/>
              <w:ind w:left="0" w:firstLine="0"/>
              <w:jc w:val="right"/>
              <w:rPr>
                <w:bCs/>
                <w:sz w:val="18"/>
                <w:szCs w:val="18"/>
                <w:lang w:val="en-US"/>
              </w:rPr>
            </w:pPr>
            <w:r w:rsidRPr="0052343B">
              <w:rPr>
                <w:bCs/>
                <w:sz w:val="18"/>
                <w:szCs w:val="18"/>
                <w:lang w:val="en-US"/>
              </w:rPr>
              <w:t>23 575.30</w:t>
            </w:r>
          </w:p>
        </w:tc>
      </w:tr>
      <w:tr w:rsidR="00D846BB" w:rsidRPr="0052343B" w:rsidTr="00EB41B7">
        <w:trPr>
          <w:trHeight w:val="510"/>
        </w:trPr>
        <w:tc>
          <w:tcPr>
            <w:tcW w:w="5572" w:type="dxa"/>
            <w:tcBorders>
              <w:top w:val="nil"/>
              <w:left w:val="single" w:sz="4" w:space="0" w:color="auto"/>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t>Получение кредитов от кредитных организаций бюджетами сельских поселений в валюте Российской Федерации</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t>734 01 02 00 00 10 0000 710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ind w:left="0" w:firstLine="0"/>
              <w:jc w:val="right"/>
              <w:rPr>
                <w:bCs/>
                <w:sz w:val="18"/>
                <w:szCs w:val="18"/>
              </w:rPr>
            </w:pPr>
          </w:p>
          <w:p w:rsidR="00D846BB" w:rsidRPr="0052343B" w:rsidRDefault="00D846BB" w:rsidP="00D846BB">
            <w:pPr>
              <w:ind w:left="0" w:firstLine="0"/>
              <w:jc w:val="right"/>
              <w:rPr>
                <w:bCs/>
                <w:sz w:val="18"/>
                <w:szCs w:val="18"/>
                <w:lang w:val="en-US"/>
              </w:rPr>
            </w:pPr>
            <w:r w:rsidRPr="0052343B">
              <w:rPr>
                <w:bCs/>
                <w:sz w:val="18"/>
                <w:szCs w:val="18"/>
                <w:lang w:val="en-US"/>
              </w:rPr>
              <w:t>23.575.30</w:t>
            </w:r>
          </w:p>
        </w:tc>
      </w:tr>
      <w:tr w:rsidR="00D846BB" w:rsidRPr="0052343B" w:rsidTr="00EB41B7">
        <w:trPr>
          <w:trHeight w:val="510"/>
        </w:trPr>
        <w:tc>
          <w:tcPr>
            <w:tcW w:w="5572" w:type="dxa"/>
            <w:tcBorders>
              <w:top w:val="nil"/>
              <w:left w:val="single" w:sz="4" w:space="0" w:color="auto"/>
              <w:bottom w:val="single" w:sz="4" w:space="0" w:color="auto"/>
              <w:right w:val="single" w:sz="4" w:space="0" w:color="auto"/>
            </w:tcBorders>
          </w:tcPr>
          <w:p w:rsidR="00D846BB" w:rsidRPr="0052343B" w:rsidRDefault="00D846BB" w:rsidP="00D846BB">
            <w:pPr>
              <w:autoSpaceDE w:val="0"/>
              <w:autoSpaceDN w:val="0"/>
              <w:adjustRightInd w:val="0"/>
              <w:ind w:left="0" w:firstLine="0"/>
              <w:rPr>
                <w:rFonts w:eastAsia="SimSun"/>
                <w:sz w:val="18"/>
                <w:szCs w:val="18"/>
              </w:rPr>
            </w:pPr>
            <w:r w:rsidRPr="0052343B">
              <w:rPr>
                <w:rFonts w:eastAsia="SimSun"/>
                <w:sz w:val="18"/>
                <w:szCs w:val="18"/>
              </w:rPr>
              <w:t>Бюджетные кредиты от других бюджетов бюджетной системы Российской Федерации</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bCs/>
                <w:sz w:val="18"/>
                <w:szCs w:val="18"/>
              </w:rPr>
            </w:pPr>
            <w:r w:rsidRPr="0052343B">
              <w:rPr>
                <w:bCs/>
                <w:sz w:val="18"/>
                <w:szCs w:val="18"/>
              </w:rPr>
              <w:t>734 01 03 00 00 00 0000 000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ind w:left="0" w:firstLine="0"/>
              <w:jc w:val="right"/>
              <w:rPr>
                <w:bCs/>
                <w:sz w:val="18"/>
                <w:szCs w:val="18"/>
              </w:rPr>
            </w:pPr>
            <w:r w:rsidRPr="0052343B">
              <w:rPr>
                <w:bCs/>
                <w:sz w:val="18"/>
                <w:szCs w:val="18"/>
              </w:rPr>
              <w:t>-15 105.00</w:t>
            </w:r>
          </w:p>
        </w:tc>
      </w:tr>
      <w:tr w:rsidR="00D846BB" w:rsidRPr="0052343B" w:rsidTr="00EB41B7">
        <w:trPr>
          <w:trHeight w:val="510"/>
        </w:trPr>
        <w:tc>
          <w:tcPr>
            <w:tcW w:w="5572" w:type="dxa"/>
            <w:tcBorders>
              <w:top w:val="nil"/>
              <w:left w:val="single" w:sz="4" w:space="0" w:color="auto"/>
              <w:bottom w:val="single" w:sz="4" w:space="0" w:color="auto"/>
              <w:right w:val="single" w:sz="4" w:space="0" w:color="auto"/>
            </w:tcBorders>
          </w:tcPr>
          <w:p w:rsidR="00D846BB" w:rsidRPr="0052343B" w:rsidRDefault="00D846BB" w:rsidP="00D846BB">
            <w:pPr>
              <w:autoSpaceDE w:val="0"/>
              <w:autoSpaceDN w:val="0"/>
              <w:adjustRightInd w:val="0"/>
              <w:ind w:left="0" w:firstLine="0"/>
              <w:rPr>
                <w:rFonts w:eastAsia="SimSun"/>
                <w:sz w:val="18"/>
                <w:szCs w:val="18"/>
              </w:rPr>
            </w:pPr>
            <w:r w:rsidRPr="0052343B">
              <w:rPr>
                <w:rFonts w:eastAsia="SimSun"/>
                <w:sz w:val="18"/>
                <w:szCs w:val="18"/>
              </w:rPr>
              <w:t>Бюджетные кредиты от других бюджетов бюджетной системы Российской Федерации в валюте Российской Федерации</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bCs/>
                <w:sz w:val="18"/>
                <w:szCs w:val="18"/>
              </w:rPr>
            </w:pPr>
            <w:r w:rsidRPr="0052343B">
              <w:rPr>
                <w:bCs/>
                <w:sz w:val="18"/>
                <w:szCs w:val="18"/>
              </w:rPr>
              <w:t>734 01 03 01 00 00 0000 000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ind w:left="0" w:firstLine="0"/>
              <w:jc w:val="right"/>
              <w:rPr>
                <w:bCs/>
                <w:sz w:val="18"/>
                <w:szCs w:val="18"/>
              </w:rPr>
            </w:pPr>
            <w:r w:rsidRPr="0052343B">
              <w:rPr>
                <w:bCs/>
                <w:sz w:val="18"/>
                <w:szCs w:val="18"/>
              </w:rPr>
              <w:t>0.00</w:t>
            </w:r>
          </w:p>
        </w:tc>
      </w:tr>
      <w:tr w:rsidR="00D846BB" w:rsidRPr="0052343B" w:rsidTr="00EB41B7">
        <w:trPr>
          <w:trHeight w:val="510"/>
        </w:trPr>
        <w:tc>
          <w:tcPr>
            <w:tcW w:w="5572" w:type="dxa"/>
            <w:tcBorders>
              <w:top w:val="nil"/>
              <w:left w:val="single" w:sz="4" w:space="0" w:color="auto"/>
              <w:bottom w:val="single" w:sz="4" w:space="0" w:color="auto"/>
              <w:right w:val="single" w:sz="4" w:space="0" w:color="auto"/>
            </w:tcBorders>
          </w:tcPr>
          <w:p w:rsidR="00D846BB" w:rsidRPr="0052343B" w:rsidRDefault="00D846BB" w:rsidP="00D846BB">
            <w:pPr>
              <w:autoSpaceDE w:val="0"/>
              <w:autoSpaceDN w:val="0"/>
              <w:adjustRightInd w:val="0"/>
              <w:ind w:left="0" w:firstLine="0"/>
              <w:rPr>
                <w:rFonts w:eastAsia="SimSun"/>
                <w:sz w:val="18"/>
                <w:szCs w:val="18"/>
              </w:rPr>
            </w:pPr>
            <w:r w:rsidRPr="0052343B">
              <w:rPr>
                <w:rFonts w:eastAsia="SimSun"/>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bCs/>
                <w:sz w:val="18"/>
                <w:szCs w:val="18"/>
              </w:rPr>
            </w:pPr>
            <w:r w:rsidRPr="0052343B">
              <w:rPr>
                <w:bCs/>
                <w:sz w:val="18"/>
                <w:szCs w:val="18"/>
              </w:rPr>
              <w:t>734 01 03 01 00 00 0000 700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ind w:left="0" w:firstLine="0"/>
              <w:jc w:val="right"/>
              <w:rPr>
                <w:bCs/>
                <w:sz w:val="18"/>
                <w:szCs w:val="18"/>
              </w:rPr>
            </w:pPr>
            <w:r w:rsidRPr="0052343B">
              <w:rPr>
                <w:bCs/>
                <w:sz w:val="18"/>
                <w:szCs w:val="18"/>
              </w:rPr>
              <w:t>0.00</w:t>
            </w:r>
          </w:p>
        </w:tc>
      </w:tr>
      <w:tr w:rsidR="00D846BB" w:rsidRPr="0052343B" w:rsidTr="00EB41B7">
        <w:trPr>
          <w:trHeight w:val="510"/>
        </w:trPr>
        <w:tc>
          <w:tcPr>
            <w:tcW w:w="5572" w:type="dxa"/>
            <w:tcBorders>
              <w:top w:val="nil"/>
              <w:left w:val="single" w:sz="4" w:space="0" w:color="auto"/>
              <w:bottom w:val="single" w:sz="4" w:space="0" w:color="auto"/>
              <w:right w:val="single" w:sz="4" w:space="0" w:color="auto"/>
            </w:tcBorders>
          </w:tcPr>
          <w:p w:rsidR="00D846BB" w:rsidRPr="0052343B" w:rsidRDefault="00D846BB" w:rsidP="00D846BB">
            <w:pPr>
              <w:autoSpaceDE w:val="0"/>
              <w:autoSpaceDN w:val="0"/>
              <w:adjustRightInd w:val="0"/>
              <w:ind w:left="0" w:firstLine="0"/>
              <w:rPr>
                <w:rFonts w:eastAsia="SimSun"/>
                <w:sz w:val="18"/>
                <w:szCs w:val="18"/>
              </w:rPr>
            </w:pPr>
            <w:r w:rsidRPr="0052343B">
              <w:rPr>
                <w:rFonts w:eastAsia="SimSun"/>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bCs/>
                <w:sz w:val="18"/>
                <w:szCs w:val="18"/>
              </w:rPr>
            </w:pPr>
            <w:r w:rsidRPr="0052343B">
              <w:rPr>
                <w:bCs/>
                <w:sz w:val="18"/>
                <w:szCs w:val="18"/>
              </w:rPr>
              <w:t>734 01 03 01 00 10 0000 710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ind w:left="0" w:firstLine="0"/>
              <w:jc w:val="right"/>
              <w:rPr>
                <w:bCs/>
                <w:sz w:val="18"/>
                <w:szCs w:val="18"/>
              </w:rPr>
            </w:pPr>
            <w:r w:rsidRPr="0052343B">
              <w:rPr>
                <w:bCs/>
                <w:sz w:val="18"/>
                <w:szCs w:val="18"/>
              </w:rPr>
              <w:t>0.00</w:t>
            </w:r>
          </w:p>
        </w:tc>
      </w:tr>
      <w:tr w:rsidR="00D846BB" w:rsidRPr="0052343B" w:rsidTr="00EB41B7">
        <w:trPr>
          <w:trHeight w:val="510"/>
        </w:trPr>
        <w:tc>
          <w:tcPr>
            <w:tcW w:w="5572" w:type="dxa"/>
            <w:tcBorders>
              <w:top w:val="nil"/>
              <w:left w:val="single" w:sz="4" w:space="0" w:color="auto"/>
              <w:bottom w:val="single" w:sz="4" w:space="0" w:color="auto"/>
              <w:right w:val="single" w:sz="4" w:space="0" w:color="auto"/>
            </w:tcBorders>
          </w:tcPr>
          <w:p w:rsidR="00D846BB" w:rsidRPr="0052343B" w:rsidRDefault="00D846BB" w:rsidP="00D846BB">
            <w:pPr>
              <w:autoSpaceDE w:val="0"/>
              <w:autoSpaceDN w:val="0"/>
              <w:adjustRightInd w:val="0"/>
              <w:ind w:left="0" w:firstLine="0"/>
              <w:rPr>
                <w:rFonts w:eastAsia="SimSun"/>
                <w:sz w:val="18"/>
                <w:szCs w:val="18"/>
              </w:rPr>
            </w:pPr>
            <w:r w:rsidRPr="0052343B">
              <w:rPr>
                <w:rFonts w:eastAsia="SimSun"/>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bCs/>
                <w:sz w:val="18"/>
                <w:szCs w:val="18"/>
              </w:rPr>
            </w:pPr>
            <w:r w:rsidRPr="0052343B">
              <w:rPr>
                <w:bCs/>
                <w:sz w:val="18"/>
                <w:szCs w:val="18"/>
              </w:rPr>
              <w:t>734 01 03 01 00 00 0000 800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ind w:left="0" w:firstLine="0"/>
              <w:jc w:val="right"/>
              <w:rPr>
                <w:bCs/>
                <w:sz w:val="18"/>
                <w:szCs w:val="18"/>
              </w:rPr>
            </w:pPr>
            <w:r w:rsidRPr="0052343B">
              <w:rPr>
                <w:bCs/>
                <w:sz w:val="18"/>
                <w:szCs w:val="18"/>
              </w:rPr>
              <w:t>-15 105.00</w:t>
            </w:r>
          </w:p>
        </w:tc>
      </w:tr>
      <w:tr w:rsidR="00D846BB" w:rsidRPr="0052343B" w:rsidTr="00EB41B7">
        <w:trPr>
          <w:trHeight w:val="510"/>
        </w:trPr>
        <w:tc>
          <w:tcPr>
            <w:tcW w:w="5572" w:type="dxa"/>
            <w:tcBorders>
              <w:top w:val="nil"/>
              <w:left w:val="single" w:sz="4" w:space="0" w:color="auto"/>
              <w:bottom w:val="single" w:sz="4" w:space="0" w:color="auto"/>
              <w:right w:val="single" w:sz="4" w:space="0" w:color="auto"/>
            </w:tcBorders>
          </w:tcPr>
          <w:p w:rsidR="00D846BB" w:rsidRPr="0052343B" w:rsidRDefault="00D846BB" w:rsidP="00D846BB">
            <w:pPr>
              <w:autoSpaceDE w:val="0"/>
              <w:autoSpaceDN w:val="0"/>
              <w:adjustRightInd w:val="0"/>
              <w:ind w:left="0" w:firstLine="0"/>
              <w:rPr>
                <w:rFonts w:eastAsia="SimSun"/>
                <w:sz w:val="18"/>
                <w:szCs w:val="18"/>
              </w:rPr>
            </w:pPr>
            <w:r w:rsidRPr="0052343B">
              <w:rPr>
                <w:rFonts w:eastAsia="SimSun"/>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autoSpaceDE w:val="0"/>
              <w:autoSpaceDN w:val="0"/>
              <w:adjustRightInd w:val="0"/>
              <w:ind w:left="0" w:firstLine="0"/>
              <w:jc w:val="left"/>
              <w:rPr>
                <w:rFonts w:eastAsia="SimSun"/>
                <w:sz w:val="18"/>
                <w:szCs w:val="18"/>
              </w:rPr>
            </w:pPr>
            <w:r w:rsidRPr="0052343B">
              <w:rPr>
                <w:rFonts w:eastAsia="SimSun"/>
                <w:sz w:val="18"/>
                <w:szCs w:val="18"/>
              </w:rPr>
              <w:t>734 01 03 01 00 10 0000 810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ind w:left="0" w:firstLine="0"/>
              <w:jc w:val="right"/>
              <w:rPr>
                <w:bCs/>
                <w:sz w:val="18"/>
                <w:szCs w:val="18"/>
              </w:rPr>
            </w:pPr>
            <w:r w:rsidRPr="0052343B">
              <w:rPr>
                <w:bCs/>
                <w:sz w:val="18"/>
                <w:szCs w:val="18"/>
              </w:rPr>
              <w:t>-15 105.00</w:t>
            </w:r>
          </w:p>
        </w:tc>
      </w:tr>
      <w:tr w:rsidR="00D846BB" w:rsidRPr="0052343B" w:rsidTr="00EB41B7">
        <w:trPr>
          <w:trHeight w:val="510"/>
        </w:trPr>
        <w:tc>
          <w:tcPr>
            <w:tcW w:w="5572" w:type="dxa"/>
            <w:tcBorders>
              <w:top w:val="nil"/>
              <w:left w:val="single" w:sz="4" w:space="0" w:color="auto"/>
              <w:bottom w:val="single" w:sz="4" w:space="0" w:color="auto"/>
              <w:right w:val="single" w:sz="4" w:space="0" w:color="auto"/>
            </w:tcBorders>
          </w:tcPr>
          <w:p w:rsidR="00D846BB" w:rsidRPr="0052343B" w:rsidRDefault="00D846BB" w:rsidP="00D846BB">
            <w:pPr>
              <w:ind w:left="0" w:firstLine="0"/>
              <w:jc w:val="left"/>
              <w:rPr>
                <w:bCs/>
                <w:sz w:val="18"/>
                <w:szCs w:val="18"/>
              </w:rPr>
            </w:pPr>
            <w:r w:rsidRPr="0052343B">
              <w:rPr>
                <w:bCs/>
                <w:sz w:val="18"/>
                <w:szCs w:val="18"/>
              </w:rPr>
              <w:t>Изменение остатков средств на счетах по учету средств бюджетов</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bCs/>
                <w:sz w:val="18"/>
                <w:szCs w:val="18"/>
              </w:rPr>
            </w:pPr>
            <w:r w:rsidRPr="0052343B">
              <w:rPr>
                <w:bCs/>
                <w:sz w:val="18"/>
                <w:szCs w:val="18"/>
              </w:rPr>
              <w:t>734 01 05 00 00 00 0000 000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ind w:left="0" w:firstLine="0"/>
              <w:jc w:val="right"/>
              <w:rPr>
                <w:bCs/>
                <w:sz w:val="18"/>
                <w:szCs w:val="18"/>
              </w:rPr>
            </w:pPr>
            <w:r w:rsidRPr="0052343B">
              <w:rPr>
                <w:bCs/>
                <w:sz w:val="18"/>
                <w:szCs w:val="18"/>
              </w:rPr>
              <w:t>1 440.36</w:t>
            </w:r>
          </w:p>
        </w:tc>
      </w:tr>
      <w:tr w:rsidR="00D846BB" w:rsidRPr="0052343B" w:rsidTr="00EB41B7">
        <w:trPr>
          <w:trHeight w:val="359"/>
        </w:trPr>
        <w:tc>
          <w:tcPr>
            <w:tcW w:w="5572" w:type="dxa"/>
            <w:tcBorders>
              <w:top w:val="nil"/>
              <w:left w:val="single" w:sz="4" w:space="0" w:color="auto"/>
              <w:bottom w:val="single" w:sz="4" w:space="0" w:color="auto"/>
              <w:right w:val="single" w:sz="4" w:space="0" w:color="auto"/>
            </w:tcBorders>
            <w:vAlign w:val="bottom"/>
          </w:tcPr>
          <w:p w:rsidR="00D846BB" w:rsidRPr="0052343B" w:rsidRDefault="00D846BB" w:rsidP="00D846BB">
            <w:pPr>
              <w:ind w:left="0" w:firstLine="0"/>
              <w:jc w:val="left"/>
              <w:rPr>
                <w:bCs/>
                <w:sz w:val="18"/>
                <w:szCs w:val="18"/>
              </w:rPr>
            </w:pPr>
            <w:r w:rsidRPr="0052343B">
              <w:rPr>
                <w:bCs/>
                <w:sz w:val="18"/>
                <w:szCs w:val="18"/>
              </w:rPr>
              <w:t>Увеличение остатков средств бюджетов</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t>734 01 05 00 00 00 0000 500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wordWrap w:val="0"/>
              <w:ind w:left="0" w:firstLine="0"/>
              <w:jc w:val="right"/>
              <w:rPr>
                <w:bCs/>
                <w:sz w:val="18"/>
                <w:szCs w:val="18"/>
                <w:lang w:val="en-US"/>
              </w:rPr>
            </w:pPr>
            <w:r w:rsidRPr="0052343B">
              <w:rPr>
                <w:sz w:val="18"/>
                <w:szCs w:val="18"/>
              </w:rPr>
              <w:t xml:space="preserve">- </w:t>
            </w:r>
            <w:r w:rsidRPr="0052343B">
              <w:rPr>
                <w:sz w:val="18"/>
                <w:szCs w:val="18"/>
                <w:lang w:val="en-US"/>
              </w:rPr>
              <w:t>317 780.29</w:t>
            </w:r>
          </w:p>
        </w:tc>
      </w:tr>
      <w:tr w:rsidR="00D846BB" w:rsidRPr="0052343B" w:rsidTr="00EB41B7">
        <w:trPr>
          <w:trHeight w:val="408"/>
        </w:trPr>
        <w:tc>
          <w:tcPr>
            <w:tcW w:w="5572" w:type="dxa"/>
            <w:tcBorders>
              <w:top w:val="nil"/>
              <w:left w:val="single" w:sz="4" w:space="0" w:color="auto"/>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t>Увеличение прочих остатков средств бюджетов</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t>734 01 05 02 00 00 0000 500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wordWrap w:val="0"/>
              <w:ind w:left="0" w:firstLine="0"/>
              <w:jc w:val="right"/>
              <w:rPr>
                <w:sz w:val="18"/>
                <w:szCs w:val="18"/>
                <w:lang w:val="en-US"/>
              </w:rPr>
            </w:pPr>
            <w:r w:rsidRPr="0052343B">
              <w:rPr>
                <w:sz w:val="18"/>
                <w:szCs w:val="18"/>
              </w:rPr>
              <w:t xml:space="preserve">- </w:t>
            </w:r>
            <w:r w:rsidRPr="0052343B">
              <w:rPr>
                <w:sz w:val="18"/>
                <w:szCs w:val="18"/>
                <w:lang w:val="en-US"/>
              </w:rPr>
              <w:t>317 780.29</w:t>
            </w:r>
          </w:p>
        </w:tc>
      </w:tr>
      <w:tr w:rsidR="00D846BB" w:rsidRPr="0052343B" w:rsidTr="00EB41B7">
        <w:trPr>
          <w:trHeight w:val="408"/>
        </w:trPr>
        <w:tc>
          <w:tcPr>
            <w:tcW w:w="5572" w:type="dxa"/>
            <w:tcBorders>
              <w:top w:val="nil"/>
              <w:left w:val="single" w:sz="4" w:space="0" w:color="auto"/>
              <w:bottom w:val="single" w:sz="4" w:space="0" w:color="auto"/>
              <w:right w:val="single" w:sz="4" w:space="0" w:color="auto"/>
            </w:tcBorders>
            <w:vAlign w:val="bottom"/>
          </w:tcPr>
          <w:p w:rsidR="00D846BB" w:rsidRPr="0052343B" w:rsidRDefault="00D846BB" w:rsidP="00D846BB">
            <w:pPr>
              <w:autoSpaceDE w:val="0"/>
              <w:autoSpaceDN w:val="0"/>
              <w:adjustRightInd w:val="0"/>
              <w:ind w:left="0" w:firstLine="0"/>
              <w:rPr>
                <w:rFonts w:eastAsia="SimSun"/>
                <w:sz w:val="18"/>
                <w:szCs w:val="18"/>
              </w:rPr>
            </w:pPr>
            <w:r w:rsidRPr="0052343B">
              <w:rPr>
                <w:rFonts w:eastAsia="SimSun"/>
                <w:sz w:val="18"/>
                <w:szCs w:val="18"/>
              </w:rPr>
              <w:t>Увеличение прочих остатков денежных средств бюджетов</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rFonts w:eastAsia="SimSun"/>
                <w:sz w:val="18"/>
                <w:szCs w:val="18"/>
              </w:rPr>
              <w:t>734 01 05 02 01 00 0000 510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wordWrap w:val="0"/>
              <w:ind w:left="0" w:firstLine="0"/>
              <w:jc w:val="right"/>
              <w:rPr>
                <w:sz w:val="18"/>
                <w:szCs w:val="18"/>
                <w:lang w:val="en-US"/>
              </w:rPr>
            </w:pPr>
            <w:r w:rsidRPr="0052343B">
              <w:rPr>
                <w:sz w:val="18"/>
                <w:szCs w:val="18"/>
                <w:lang w:val="en-US"/>
              </w:rPr>
              <w:t>-317 780.29</w:t>
            </w:r>
          </w:p>
        </w:tc>
      </w:tr>
      <w:tr w:rsidR="00D846BB" w:rsidRPr="0052343B" w:rsidTr="00EB41B7">
        <w:trPr>
          <w:trHeight w:val="510"/>
        </w:trPr>
        <w:tc>
          <w:tcPr>
            <w:tcW w:w="5572" w:type="dxa"/>
            <w:tcBorders>
              <w:top w:val="nil"/>
              <w:left w:val="single" w:sz="4" w:space="0" w:color="auto"/>
              <w:bottom w:val="single" w:sz="4" w:space="0" w:color="auto"/>
              <w:right w:val="single" w:sz="4" w:space="0" w:color="auto"/>
            </w:tcBorders>
            <w:vAlign w:val="bottom"/>
          </w:tcPr>
          <w:p w:rsidR="00D846BB" w:rsidRPr="0052343B" w:rsidRDefault="00D846BB" w:rsidP="00D846BB">
            <w:pPr>
              <w:autoSpaceDE w:val="0"/>
              <w:autoSpaceDN w:val="0"/>
              <w:adjustRightInd w:val="0"/>
              <w:ind w:left="0" w:firstLine="0"/>
              <w:rPr>
                <w:rFonts w:eastAsia="SimSun"/>
                <w:sz w:val="18"/>
                <w:szCs w:val="18"/>
              </w:rPr>
            </w:pPr>
            <w:r w:rsidRPr="0052343B">
              <w:rPr>
                <w:rFonts w:eastAsia="SimSun"/>
                <w:sz w:val="18"/>
                <w:szCs w:val="18"/>
              </w:rPr>
              <w:t>Увеличение прочих остатков денежных средств бюджетов сельских поселений</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t>734 01 05 02 01 10 0000 510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wordWrap w:val="0"/>
              <w:ind w:left="0" w:firstLine="0"/>
              <w:jc w:val="right"/>
              <w:rPr>
                <w:sz w:val="18"/>
                <w:szCs w:val="18"/>
                <w:lang w:val="en-US"/>
              </w:rPr>
            </w:pPr>
            <w:r w:rsidRPr="0052343B">
              <w:rPr>
                <w:sz w:val="18"/>
                <w:szCs w:val="18"/>
                <w:lang w:val="en-US"/>
              </w:rPr>
              <w:t>-317 780.29</w:t>
            </w:r>
          </w:p>
        </w:tc>
      </w:tr>
      <w:tr w:rsidR="00D846BB" w:rsidRPr="0052343B" w:rsidTr="00EB41B7">
        <w:trPr>
          <w:trHeight w:val="510"/>
        </w:trPr>
        <w:tc>
          <w:tcPr>
            <w:tcW w:w="5572" w:type="dxa"/>
            <w:tcBorders>
              <w:top w:val="nil"/>
              <w:left w:val="single" w:sz="4" w:space="0" w:color="auto"/>
              <w:bottom w:val="single" w:sz="4" w:space="0" w:color="auto"/>
              <w:right w:val="single" w:sz="4" w:space="0" w:color="auto"/>
            </w:tcBorders>
            <w:vAlign w:val="bottom"/>
          </w:tcPr>
          <w:p w:rsidR="00D846BB" w:rsidRPr="0052343B" w:rsidRDefault="00D846BB" w:rsidP="00D846BB">
            <w:pPr>
              <w:ind w:left="0" w:firstLine="0"/>
              <w:jc w:val="left"/>
              <w:rPr>
                <w:bCs/>
                <w:sz w:val="18"/>
                <w:szCs w:val="18"/>
              </w:rPr>
            </w:pPr>
            <w:r w:rsidRPr="0052343B">
              <w:rPr>
                <w:bCs/>
                <w:sz w:val="18"/>
                <w:szCs w:val="18"/>
              </w:rPr>
              <w:t>Уменьшение остатков средств бюджетов</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t>734 01 05 00 00 00 0000 600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wordWrap w:val="0"/>
              <w:ind w:left="0" w:firstLine="0"/>
              <w:jc w:val="right"/>
              <w:rPr>
                <w:bCs/>
                <w:sz w:val="18"/>
                <w:szCs w:val="18"/>
                <w:lang w:val="en-US"/>
              </w:rPr>
            </w:pPr>
            <w:r w:rsidRPr="0052343B">
              <w:rPr>
                <w:sz w:val="18"/>
                <w:szCs w:val="18"/>
                <w:lang w:val="en-US"/>
              </w:rPr>
              <w:t>319 220.65</w:t>
            </w:r>
          </w:p>
        </w:tc>
      </w:tr>
      <w:tr w:rsidR="00D846BB" w:rsidRPr="0052343B" w:rsidTr="00EB41B7">
        <w:trPr>
          <w:trHeight w:val="510"/>
        </w:trPr>
        <w:tc>
          <w:tcPr>
            <w:tcW w:w="5572" w:type="dxa"/>
            <w:tcBorders>
              <w:top w:val="nil"/>
              <w:left w:val="single" w:sz="4" w:space="0" w:color="auto"/>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t>Уменьшение прочих остатков средств бюджетов</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t>734 01 05 02 00 00 0000 600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wordWrap w:val="0"/>
              <w:ind w:left="0" w:firstLine="0"/>
              <w:jc w:val="right"/>
              <w:rPr>
                <w:sz w:val="18"/>
                <w:szCs w:val="18"/>
                <w:lang w:val="en-US"/>
              </w:rPr>
            </w:pPr>
            <w:r w:rsidRPr="0052343B">
              <w:rPr>
                <w:sz w:val="18"/>
                <w:szCs w:val="18"/>
                <w:lang w:val="en-US"/>
              </w:rPr>
              <w:t>319 220.65</w:t>
            </w:r>
          </w:p>
        </w:tc>
      </w:tr>
      <w:tr w:rsidR="00D846BB" w:rsidRPr="0052343B" w:rsidTr="00EB41B7">
        <w:trPr>
          <w:trHeight w:val="510"/>
        </w:trPr>
        <w:tc>
          <w:tcPr>
            <w:tcW w:w="5572" w:type="dxa"/>
            <w:tcBorders>
              <w:top w:val="nil"/>
              <w:left w:val="single" w:sz="4" w:space="0" w:color="auto"/>
              <w:bottom w:val="single" w:sz="4" w:space="0" w:color="auto"/>
              <w:right w:val="single" w:sz="4" w:space="0" w:color="auto"/>
            </w:tcBorders>
          </w:tcPr>
          <w:p w:rsidR="00D846BB" w:rsidRPr="0052343B" w:rsidRDefault="00D846BB" w:rsidP="00D846BB">
            <w:pPr>
              <w:ind w:left="0" w:firstLine="0"/>
              <w:jc w:val="left"/>
              <w:rPr>
                <w:sz w:val="18"/>
                <w:szCs w:val="18"/>
              </w:rPr>
            </w:pPr>
          </w:p>
          <w:p w:rsidR="00D846BB" w:rsidRPr="0052343B" w:rsidRDefault="00D846BB" w:rsidP="00D846BB">
            <w:pPr>
              <w:ind w:left="0" w:firstLine="0"/>
              <w:jc w:val="left"/>
              <w:rPr>
                <w:sz w:val="18"/>
                <w:szCs w:val="18"/>
              </w:rPr>
            </w:pPr>
            <w:r w:rsidRPr="0052343B">
              <w:rPr>
                <w:sz w:val="18"/>
                <w:szCs w:val="18"/>
              </w:rPr>
              <w:t>Уменьшение прочих остатков денежных средств бюджетов</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t>734 01 05 02 01 00 0000 610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wordWrap w:val="0"/>
              <w:ind w:left="0" w:firstLine="0"/>
              <w:jc w:val="right"/>
              <w:rPr>
                <w:sz w:val="18"/>
                <w:szCs w:val="18"/>
                <w:lang w:val="en-US"/>
              </w:rPr>
            </w:pPr>
            <w:r w:rsidRPr="0052343B">
              <w:rPr>
                <w:sz w:val="18"/>
                <w:szCs w:val="18"/>
                <w:lang w:val="en-US"/>
              </w:rPr>
              <w:t>319 220.65</w:t>
            </w:r>
          </w:p>
        </w:tc>
      </w:tr>
      <w:tr w:rsidR="00D846BB" w:rsidRPr="0052343B" w:rsidTr="00EB41B7">
        <w:trPr>
          <w:trHeight w:val="510"/>
        </w:trPr>
        <w:tc>
          <w:tcPr>
            <w:tcW w:w="5572" w:type="dxa"/>
            <w:tcBorders>
              <w:top w:val="nil"/>
              <w:left w:val="single" w:sz="4" w:space="0" w:color="auto"/>
              <w:bottom w:val="single" w:sz="4" w:space="0" w:color="auto"/>
              <w:right w:val="single" w:sz="4" w:space="0" w:color="auto"/>
            </w:tcBorders>
          </w:tcPr>
          <w:p w:rsidR="00D846BB" w:rsidRPr="0052343B" w:rsidRDefault="00D846BB" w:rsidP="00D846BB">
            <w:pPr>
              <w:autoSpaceDE w:val="0"/>
              <w:autoSpaceDN w:val="0"/>
              <w:adjustRightInd w:val="0"/>
              <w:ind w:left="0" w:firstLine="0"/>
              <w:rPr>
                <w:rFonts w:eastAsia="SimSun"/>
                <w:sz w:val="18"/>
                <w:szCs w:val="18"/>
              </w:rPr>
            </w:pPr>
            <w:r w:rsidRPr="0052343B">
              <w:rPr>
                <w:rFonts w:eastAsia="SimSun"/>
                <w:sz w:val="18"/>
                <w:szCs w:val="18"/>
              </w:rPr>
              <w:t>Уменьшение прочих остатков денежных средств бюджетов сельских поселений</w:t>
            </w:r>
          </w:p>
        </w:tc>
        <w:tc>
          <w:tcPr>
            <w:tcW w:w="2679" w:type="dxa"/>
            <w:tcBorders>
              <w:top w:val="nil"/>
              <w:left w:val="nil"/>
              <w:bottom w:val="single" w:sz="4" w:space="0" w:color="auto"/>
              <w:right w:val="single" w:sz="4" w:space="0" w:color="auto"/>
            </w:tcBorders>
            <w:vAlign w:val="bottom"/>
          </w:tcPr>
          <w:p w:rsidR="00D846BB" w:rsidRPr="0052343B" w:rsidRDefault="00D846BB" w:rsidP="00D846BB">
            <w:pPr>
              <w:ind w:left="0" w:firstLine="0"/>
              <w:jc w:val="left"/>
              <w:rPr>
                <w:sz w:val="18"/>
                <w:szCs w:val="18"/>
              </w:rPr>
            </w:pPr>
            <w:r w:rsidRPr="0052343B">
              <w:rPr>
                <w:sz w:val="18"/>
                <w:szCs w:val="18"/>
              </w:rPr>
              <w:t>734 01 05 02 01 10 0000 610</w:t>
            </w:r>
          </w:p>
        </w:tc>
        <w:tc>
          <w:tcPr>
            <w:tcW w:w="1998" w:type="dxa"/>
            <w:tcBorders>
              <w:top w:val="nil"/>
              <w:left w:val="nil"/>
              <w:bottom w:val="single" w:sz="4" w:space="0" w:color="auto"/>
              <w:right w:val="single" w:sz="4" w:space="0" w:color="auto"/>
            </w:tcBorders>
            <w:noWrap/>
            <w:vAlign w:val="bottom"/>
          </w:tcPr>
          <w:p w:rsidR="00D846BB" w:rsidRPr="0052343B" w:rsidRDefault="00D846BB" w:rsidP="00D846BB">
            <w:pPr>
              <w:wordWrap w:val="0"/>
              <w:ind w:left="0" w:firstLine="0"/>
              <w:jc w:val="right"/>
              <w:rPr>
                <w:sz w:val="18"/>
                <w:szCs w:val="18"/>
                <w:lang w:val="en-US"/>
              </w:rPr>
            </w:pPr>
            <w:r w:rsidRPr="0052343B">
              <w:rPr>
                <w:sz w:val="18"/>
                <w:szCs w:val="18"/>
                <w:lang w:val="en-US"/>
              </w:rPr>
              <w:t>319 220.65</w:t>
            </w:r>
          </w:p>
        </w:tc>
      </w:tr>
    </w:tbl>
    <w:p w:rsidR="00E86521" w:rsidRDefault="00E86521" w:rsidP="00A51B80">
      <w:pPr>
        <w:tabs>
          <w:tab w:val="left" w:pos="426"/>
          <w:tab w:val="left" w:pos="3976"/>
        </w:tabs>
        <w:ind w:left="0" w:right="-142" w:firstLine="567"/>
        <w:jc w:val="center"/>
        <w:rPr>
          <w:sz w:val="18"/>
          <w:szCs w:val="18"/>
        </w:rPr>
      </w:pPr>
    </w:p>
    <w:p w:rsidR="00E86521" w:rsidRDefault="00E86521" w:rsidP="00A51B80">
      <w:pPr>
        <w:tabs>
          <w:tab w:val="left" w:pos="426"/>
          <w:tab w:val="left" w:pos="3976"/>
        </w:tabs>
        <w:ind w:left="0" w:right="-142" w:firstLine="567"/>
        <w:jc w:val="center"/>
        <w:rPr>
          <w:sz w:val="18"/>
          <w:szCs w:val="18"/>
        </w:rPr>
      </w:pPr>
    </w:p>
    <w:p w:rsidR="00E86521" w:rsidRDefault="00E86521"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B41B7" w:rsidRDefault="00EB41B7" w:rsidP="00A51B80">
      <w:pPr>
        <w:tabs>
          <w:tab w:val="left" w:pos="426"/>
          <w:tab w:val="left" w:pos="3976"/>
        </w:tabs>
        <w:ind w:left="0" w:right="-142" w:firstLine="567"/>
        <w:jc w:val="center"/>
        <w:rPr>
          <w:sz w:val="18"/>
          <w:szCs w:val="18"/>
        </w:rPr>
      </w:pPr>
    </w:p>
    <w:p w:rsidR="00E86521" w:rsidRDefault="00E86521" w:rsidP="00A51B80">
      <w:pPr>
        <w:tabs>
          <w:tab w:val="left" w:pos="426"/>
          <w:tab w:val="left" w:pos="3976"/>
        </w:tabs>
        <w:ind w:left="0" w:right="-142" w:firstLine="567"/>
        <w:jc w:val="center"/>
        <w:rPr>
          <w:sz w:val="18"/>
          <w:szCs w:val="18"/>
        </w:rPr>
      </w:pPr>
    </w:p>
    <w:p w:rsidR="00862DE2" w:rsidRPr="00862DE2" w:rsidRDefault="00862DE2" w:rsidP="00862DE2">
      <w:pPr>
        <w:spacing w:line="276" w:lineRule="auto"/>
        <w:ind w:left="0" w:right="174" w:firstLine="0"/>
        <w:jc w:val="right"/>
        <w:rPr>
          <w:i/>
          <w:sz w:val="18"/>
          <w:szCs w:val="18"/>
        </w:rPr>
      </w:pPr>
      <w:r w:rsidRPr="00862DE2">
        <w:rPr>
          <w:i/>
          <w:sz w:val="18"/>
          <w:szCs w:val="18"/>
        </w:rPr>
        <w:lastRenderedPageBreak/>
        <w:t>Приложение 13</w:t>
      </w:r>
    </w:p>
    <w:p w:rsidR="00862DE2" w:rsidRPr="00862DE2" w:rsidRDefault="00862DE2" w:rsidP="00862DE2">
      <w:pPr>
        <w:spacing w:line="276" w:lineRule="auto"/>
        <w:ind w:left="0" w:right="174" w:firstLine="0"/>
        <w:jc w:val="right"/>
        <w:rPr>
          <w:i/>
          <w:sz w:val="18"/>
          <w:szCs w:val="18"/>
        </w:rPr>
      </w:pPr>
      <w:r w:rsidRPr="00862DE2">
        <w:rPr>
          <w:i/>
          <w:sz w:val="18"/>
          <w:szCs w:val="18"/>
        </w:rPr>
        <w:t xml:space="preserve">к решению Думы Хомутовского </w:t>
      </w:r>
    </w:p>
    <w:p w:rsidR="00862DE2" w:rsidRPr="00862DE2" w:rsidRDefault="00862DE2" w:rsidP="00862DE2">
      <w:pPr>
        <w:spacing w:line="276" w:lineRule="auto"/>
        <w:ind w:left="0" w:right="174" w:firstLine="0"/>
        <w:jc w:val="right"/>
        <w:rPr>
          <w:i/>
          <w:sz w:val="18"/>
          <w:szCs w:val="18"/>
        </w:rPr>
      </w:pPr>
      <w:r w:rsidRPr="00862DE2">
        <w:rPr>
          <w:i/>
          <w:sz w:val="18"/>
          <w:szCs w:val="18"/>
        </w:rPr>
        <w:t>муниципального образования</w:t>
      </w:r>
    </w:p>
    <w:p w:rsidR="00862DE2" w:rsidRPr="00862DE2" w:rsidRDefault="00862DE2" w:rsidP="00862DE2">
      <w:pPr>
        <w:spacing w:line="276" w:lineRule="auto"/>
        <w:ind w:left="0" w:right="174" w:firstLine="0"/>
        <w:jc w:val="right"/>
        <w:rPr>
          <w:i/>
          <w:sz w:val="18"/>
          <w:szCs w:val="18"/>
          <w:u w:val="single"/>
        </w:rPr>
      </w:pPr>
      <w:r w:rsidRPr="00862DE2">
        <w:rPr>
          <w:i/>
          <w:sz w:val="18"/>
          <w:szCs w:val="18"/>
        </w:rPr>
        <w:t xml:space="preserve">                                                                                                     от</w:t>
      </w:r>
      <w:r>
        <w:rPr>
          <w:i/>
          <w:sz w:val="18"/>
          <w:szCs w:val="18"/>
        </w:rPr>
        <w:t xml:space="preserve"> 29.05.2025  </w:t>
      </w:r>
      <w:r w:rsidRPr="00862DE2">
        <w:rPr>
          <w:i/>
          <w:sz w:val="18"/>
          <w:szCs w:val="18"/>
        </w:rPr>
        <w:t xml:space="preserve"> №</w:t>
      </w:r>
      <w:r>
        <w:rPr>
          <w:i/>
          <w:sz w:val="18"/>
          <w:szCs w:val="18"/>
        </w:rPr>
        <w:t xml:space="preserve"> 42-191Д</w:t>
      </w:r>
      <w:r w:rsidRPr="00862DE2">
        <w:rPr>
          <w:i/>
          <w:sz w:val="18"/>
          <w:szCs w:val="18"/>
        </w:rPr>
        <w:t xml:space="preserve">           </w:t>
      </w:r>
    </w:p>
    <w:p w:rsidR="00862DE2" w:rsidRPr="00862DE2" w:rsidRDefault="00862DE2" w:rsidP="00862DE2">
      <w:pPr>
        <w:spacing w:line="276" w:lineRule="auto"/>
        <w:ind w:left="0" w:right="174" w:firstLine="0"/>
        <w:jc w:val="right"/>
        <w:rPr>
          <w:sz w:val="18"/>
          <w:szCs w:val="18"/>
        </w:rPr>
      </w:pPr>
    </w:p>
    <w:p w:rsidR="00862DE2" w:rsidRPr="00862DE2" w:rsidRDefault="00862DE2" w:rsidP="00862DE2">
      <w:pPr>
        <w:spacing w:line="276" w:lineRule="auto"/>
        <w:ind w:left="0" w:right="174" w:firstLine="0"/>
        <w:jc w:val="left"/>
        <w:rPr>
          <w:sz w:val="18"/>
          <w:szCs w:val="18"/>
        </w:rPr>
      </w:pPr>
    </w:p>
    <w:p w:rsidR="00862DE2" w:rsidRPr="00862DE2" w:rsidRDefault="00862DE2" w:rsidP="00862DE2">
      <w:pPr>
        <w:spacing w:line="276" w:lineRule="auto"/>
        <w:ind w:left="0" w:right="174" w:firstLine="0"/>
        <w:jc w:val="center"/>
        <w:rPr>
          <w:sz w:val="18"/>
          <w:szCs w:val="18"/>
        </w:rPr>
      </w:pPr>
      <w:r w:rsidRPr="00862DE2">
        <w:rPr>
          <w:sz w:val="18"/>
          <w:szCs w:val="18"/>
        </w:rPr>
        <w:t>Программа муниципальных внутренних заимствований</w:t>
      </w:r>
    </w:p>
    <w:p w:rsidR="00862DE2" w:rsidRPr="00862DE2" w:rsidRDefault="00862DE2" w:rsidP="00862DE2">
      <w:pPr>
        <w:spacing w:line="276" w:lineRule="auto"/>
        <w:ind w:left="0" w:right="174" w:firstLine="0"/>
        <w:jc w:val="center"/>
        <w:rPr>
          <w:sz w:val="18"/>
          <w:szCs w:val="18"/>
        </w:rPr>
      </w:pPr>
      <w:r w:rsidRPr="00862DE2">
        <w:rPr>
          <w:sz w:val="18"/>
          <w:szCs w:val="18"/>
        </w:rPr>
        <w:t>Хомутовского муниципального образования на 202</w:t>
      </w:r>
      <w:r w:rsidR="000047FF">
        <w:rPr>
          <w:sz w:val="18"/>
          <w:szCs w:val="18"/>
        </w:rPr>
        <w:t>5</w:t>
      </w:r>
      <w:r w:rsidRPr="00862DE2">
        <w:rPr>
          <w:sz w:val="18"/>
          <w:szCs w:val="18"/>
        </w:rPr>
        <w:t xml:space="preserve"> год</w:t>
      </w:r>
    </w:p>
    <w:p w:rsidR="00862DE2" w:rsidRPr="00862DE2" w:rsidRDefault="00862DE2" w:rsidP="00862DE2">
      <w:pPr>
        <w:spacing w:line="276" w:lineRule="auto"/>
        <w:ind w:left="0" w:right="174" w:firstLine="0"/>
        <w:jc w:val="center"/>
        <w:rPr>
          <w:sz w:val="18"/>
          <w:szCs w:val="18"/>
        </w:rPr>
      </w:pPr>
    </w:p>
    <w:tbl>
      <w:tblPr>
        <w:tblStyle w:val="1050"/>
        <w:tblW w:w="0" w:type="auto"/>
        <w:tblLook w:val="04A0" w:firstRow="1" w:lastRow="0" w:firstColumn="1" w:lastColumn="0" w:noHBand="0" w:noVBand="1"/>
      </w:tblPr>
      <w:tblGrid>
        <w:gridCol w:w="2372"/>
        <w:gridCol w:w="1728"/>
        <w:gridCol w:w="1832"/>
        <w:gridCol w:w="1689"/>
        <w:gridCol w:w="2523"/>
      </w:tblGrid>
      <w:tr w:rsidR="00862DE2" w:rsidRPr="00862DE2" w:rsidTr="00862DE2">
        <w:tc>
          <w:tcPr>
            <w:tcW w:w="2372" w:type="dxa"/>
            <w:tcBorders>
              <w:top w:val="single" w:sz="4" w:space="0" w:color="auto"/>
              <w:left w:val="single" w:sz="4" w:space="0" w:color="auto"/>
              <w:bottom w:val="single" w:sz="4" w:space="0" w:color="auto"/>
              <w:right w:val="single" w:sz="4" w:space="0" w:color="auto"/>
            </w:tcBorders>
            <w:hideMark/>
          </w:tcPr>
          <w:p w:rsidR="00862DE2" w:rsidRPr="00862DE2" w:rsidRDefault="00862DE2" w:rsidP="00862DE2">
            <w:pPr>
              <w:spacing w:line="276" w:lineRule="auto"/>
              <w:ind w:left="0" w:right="174" w:firstLine="142"/>
              <w:jc w:val="center"/>
              <w:rPr>
                <w:sz w:val="18"/>
                <w:szCs w:val="18"/>
              </w:rPr>
            </w:pPr>
            <w:r w:rsidRPr="00862DE2">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862DE2" w:rsidRPr="00862DE2" w:rsidRDefault="00862DE2" w:rsidP="00862DE2">
            <w:pPr>
              <w:spacing w:line="276" w:lineRule="auto"/>
              <w:ind w:left="0" w:right="174" w:firstLine="0"/>
              <w:jc w:val="center"/>
              <w:rPr>
                <w:sz w:val="18"/>
                <w:szCs w:val="18"/>
              </w:rPr>
            </w:pPr>
            <w:r w:rsidRPr="00862DE2">
              <w:rPr>
                <w:sz w:val="18"/>
                <w:szCs w:val="18"/>
              </w:rPr>
              <w:t>Объем муниципального долга на 1 января</w:t>
            </w:r>
          </w:p>
          <w:p w:rsidR="00862DE2" w:rsidRPr="00862DE2" w:rsidRDefault="00862DE2" w:rsidP="000047FF">
            <w:pPr>
              <w:spacing w:line="276" w:lineRule="auto"/>
              <w:ind w:left="0" w:right="174" w:firstLine="0"/>
              <w:jc w:val="center"/>
              <w:rPr>
                <w:sz w:val="18"/>
                <w:szCs w:val="18"/>
              </w:rPr>
            </w:pPr>
            <w:r w:rsidRPr="00862DE2">
              <w:rPr>
                <w:sz w:val="18"/>
                <w:szCs w:val="18"/>
              </w:rPr>
              <w:t>202</w:t>
            </w:r>
            <w:r w:rsidR="000047FF">
              <w:rPr>
                <w:sz w:val="18"/>
                <w:szCs w:val="18"/>
              </w:rPr>
              <w:t>5</w:t>
            </w:r>
            <w:r w:rsidRPr="00862DE2">
              <w:rPr>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862DE2" w:rsidRPr="00862DE2" w:rsidRDefault="00862DE2" w:rsidP="00862DE2">
            <w:pPr>
              <w:ind w:left="136" w:right="174" w:firstLine="68"/>
              <w:jc w:val="center"/>
              <w:rPr>
                <w:sz w:val="18"/>
                <w:szCs w:val="18"/>
              </w:rPr>
            </w:pPr>
            <w:r w:rsidRPr="00862DE2">
              <w:rPr>
                <w:sz w:val="18"/>
                <w:szCs w:val="18"/>
              </w:rPr>
              <w:t>Объем привлечения</w:t>
            </w:r>
          </w:p>
          <w:p w:rsidR="00862DE2" w:rsidRPr="00862DE2" w:rsidRDefault="00862DE2" w:rsidP="000047FF">
            <w:pPr>
              <w:ind w:left="136" w:right="174" w:firstLine="68"/>
              <w:jc w:val="center"/>
              <w:rPr>
                <w:sz w:val="18"/>
                <w:szCs w:val="18"/>
              </w:rPr>
            </w:pPr>
            <w:r w:rsidRPr="00862DE2">
              <w:rPr>
                <w:sz w:val="18"/>
                <w:szCs w:val="18"/>
              </w:rPr>
              <w:t>в 202</w:t>
            </w:r>
            <w:r w:rsidR="000047FF">
              <w:rPr>
                <w:sz w:val="18"/>
                <w:szCs w:val="18"/>
              </w:rPr>
              <w:t>5</w:t>
            </w:r>
            <w:r w:rsidRPr="00862DE2">
              <w:rPr>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862DE2" w:rsidRPr="00862DE2" w:rsidRDefault="00862DE2" w:rsidP="00862DE2">
            <w:pPr>
              <w:spacing w:line="276" w:lineRule="auto"/>
              <w:ind w:left="0" w:right="174" w:firstLine="0"/>
              <w:jc w:val="center"/>
              <w:rPr>
                <w:sz w:val="18"/>
                <w:szCs w:val="18"/>
              </w:rPr>
            </w:pPr>
          </w:p>
          <w:p w:rsidR="00862DE2" w:rsidRPr="00862DE2" w:rsidRDefault="00862DE2" w:rsidP="000047FF">
            <w:pPr>
              <w:ind w:left="55" w:right="174" w:firstLine="80"/>
              <w:jc w:val="center"/>
              <w:rPr>
                <w:sz w:val="18"/>
                <w:szCs w:val="18"/>
              </w:rPr>
            </w:pPr>
            <w:r w:rsidRPr="00862DE2">
              <w:rPr>
                <w:sz w:val="18"/>
                <w:szCs w:val="18"/>
              </w:rPr>
              <w:t>Объем погашения в 202</w:t>
            </w:r>
            <w:r w:rsidR="000047FF">
              <w:rPr>
                <w:sz w:val="18"/>
                <w:szCs w:val="18"/>
              </w:rPr>
              <w:t>5</w:t>
            </w:r>
            <w:r w:rsidRPr="00862DE2">
              <w:rPr>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862DE2" w:rsidRPr="00862DE2" w:rsidRDefault="00862DE2" w:rsidP="00862DE2">
            <w:pPr>
              <w:spacing w:line="276" w:lineRule="auto"/>
              <w:ind w:left="0" w:right="174" w:firstLine="0"/>
              <w:jc w:val="center"/>
              <w:rPr>
                <w:sz w:val="18"/>
                <w:szCs w:val="18"/>
              </w:rPr>
            </w:pPr>
          </w:p>
          <w:p w:rsidR="00862DE2" w:rsidRPr="00862DE2" w:rsidRDefault="00862DE2" w:rsidP="000047FF">
            <w:pPr>
              <w:ind w:left="18" w:right="174" w:firstLine="102"/>
              <w:jc w:val="center"/>
              <w:rPr>
                <w:sz w:val="18"/>
                <w:szCs w:val="18"/>
              </w:rPr>
            </w:pPr>
            <w:r w:rsidRPr="00862DE2">
              <w:rPr>
                <w:sz w:val="18"/>
                <w:szCs w:val="18"/>
              </w:rPr>
              <w:t>Верхний предел муниципального долга на 1 января 202</w:t>
            </w:r>
            <w:r w:rsidR="000047FF">
              <w:rPr>
                <w:sz w:val="18"/>
                <w:szCs w:val="18"/>
              </w:rPr>
              <w:t>6</w:t>
            </w:r>
            <w:r w:rsidRPr="00862DE2">
              <w:rPr>
                <w:sz w:val="18"/>
                <w:szCs w:val="18"/>
              </w:rPr>
              <w:t xml:space="preserve"> года</w:t>
            </w:r>
          </w:p>
        </w:tc>
      </w:tr>
      <w:tr w:rsidR="00862DE2" w:rsidRPr="00862DE2" w:rsidTr="00862DE2">
        <w:tc>
          <w:tcPr>
            <w:tcW w:w="2372" w:type="dxa"/>
            <w:tcBorders>
              <w:top w:val="single" w:sz="4" w:space="0" w:color="auto"/>
              <w:left w:val="single" w:sz="4" w:space="0" w:color="auto"/>
              <w:bottom w:val="single" w:sz="4" w:space="0" w:color="auto"/>
              <w:right w:val="single" w:sz="4" w:space="0" w:color="auto"/>
            </w:tcBorders>
            <w:hideMark/>
          </w:tcPr>
          <w:p w:rsidR="00862DE2" w:rsidRPr="00862DE2" w:rsidRDefault="00862DE2" w:rsidP="00862DE2">
            <w:pPr>
              <w:spacing w:line="276" w:lineRule="auto"/>
              <w:ind w:left="0" w:right="174" w:firstLine="142"/>
              <w:rPr>
                <w:sz w:val="18"/>
                <w:szCs w:val="18"/>
              </w:rPr>
            </w:pPr>
            <w:r w:rsidRPr="00862DE2">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862DE2" w:rsidRPr="00862DE2" w:rsidRDefault="00D23F58" w:rsidP="00862DE2">
            <w:pPr>
              <w:spacing w:line="276" w:lineRule="auto"/>
              <w:ind w:left="0" w:right="174" w:firstLine="0"/>
              <w:jc w:val="center"/>
              <w:rPr>
                <w:sz w:val="18"/>
                <w:szCs w:val="18"/>
              </w:rPr>
            </w:pPr>
            <w:r>
              <w:rPr>
                <w:sz w:val="18"/>
                <w:szCs w:val="18"/>
              </w:rPr>
              <w:t>28263.50</w:t>
            </w:r>
          </w:p>
        </w:tc>
        <w:tc>
          <w:tcPr>
            <w:tcW w:w="1894" w:type="dxa"/>
            <w:tcBorders>
              <w:top w:val="single" w:sz="4" w:space="0" w:color="auto"/>
              <w:left w:val="single" w:sz="4" w:space="0" w:color="auto"/>
              <w:bottom w:val="single" w:sz="4" w:space="0" w:color="auto"/>
              <w:right w:val="single" w:sz="4" w:space="0" w:color="auto"/>
            </w:tcBorders>
          </w:tcPr>
          <w:p w:rsidR="00862DE2" w:rsidRPr="00862DE2" w:rsidRDefault="00D23F58" w:rsidP="00862DE2">
            <w:pPr>
              <w:spacing w:line="276" w:lineRule="auto"/>
              <w:ind w:left="0" w:right="174" w:firstLine="0"/>
              <w:jc w:val="center"/>
              <w:rPr>
                <w:sz w:val="18"/>
                <w:szCs w:val="18"/>
              </w:rPr>
            </w:pPr>
            <w:r>
              <w:rPr>
                <w:sz w:val="18"/>
                <w:szCs w:val="18"/>
              </w:rPr>
              <w:t>23575.30</w:t>
            </w:r>
          </w:p>
        </w:tc>
        <w:tc>
          <w:tcPr>
            <w:tcW w:w="1769" w:type="dxa"/>
            <w:tcBorders>
              <w:top w:val="single" w:sz="4" w:space="0" w:color="auto"/>
              <w:left w:val="single" w:sz="4" w:space="0" w:color="auto"/>
              <w:bottom w:val="single" w:sz="4" w:space="0" w:color="auto"/>
              <w:right w:val="single" w:sz="4" w:space="0" w:color="auto"/>
            </w:tcBorders>
          </w:tcPr>
          <w:p w:rsidR="00862DE2" w:rsidRPr="00862DE2" w:rsidRDefault="00D23F58" w:rsidP="00862DE2">
            <w:pPr>
              <w:spacing w:line="276" w:lineRule="auto"/>
              <w:ind w:left="0" w:right="174" w:firstLine="0"/>
              <w:jc w:val="center"/>
              <w:rPr>
                <w:sz w:val="18"/>
                <w:szCs w:val="18"/>
              </w:rPr>
            </w:pPr>
            <w:r>
              <w:rPr>
                <w:sz w:val="18"/>
                <w:szCs w:val="18"/>
              </w:rPr>
              <w:t>15105.00</w:t>
            </w:r>
          </w:p>
        </w:tc>
        <w:tc>
          <w:tcPr>
            <w:tcW w:w="2683" w:type="dxa"/>
            <w:tcBorders>
              <w:top w:val="single" w:sz="4" w:space="0" w:color="auto"/>
              <w:left w:val="single" w:sz="4" w:space="0" w:color="auto"/>
              <w:bottom w:val="single" w:sz="4" w:space="0" w:color="auto"/>
              <w:right w:val="single" w:sz="4" w:space="0" w:color="auto"/>
            </w:tcBorders>
          </w:tcPr>
          <w:p w:rsidR="00862DE2" w:rsidRPr="00862DE2" w:rsidRDefault="00D23F58" w:rsidP="00862DE2">
            <w:pPr>
              <w:spacing w:line="276" w:lineRule="auto"/>
              <w:ind w:left="0" w:right="174" w:firstLine="0"/>
              <w:jc w:val="center"/>
              <w:rPr>
                <w:sz w:val="18"/>
                <w:szCs w:val="18"/>
              </w:rPr>
            </w:pPr>
            <w:r>
              <w:rPr>
                <w:sz w:val="18"/>
                <w:szCs w:val="18"/>
              </w:rPr>
              <w:t>36733.80</w:t>
            </w:r>
          </w:p>
        </w:tc>
      </w:tr>
      <w:tr w:rsidR="00862DE2" w:rsidRPr="00862DE2" w:rsidTr="00862DE2">
        <w:tc>
          <w:tcPr>
            <w:tcW w:w="2372" w:type="dxa"/>
            <w:tcBorders>
              <w:top w:val="single" w:sz="4" w:space="0" w:color="auto"/>
              <w:left w:val="single" w:sz="4" w:space="0" w:color="auto"/>
              <w:bottom w:val="single" w:sz="4" w:space="0" w:color="auto"/>
              <w:right w:val="single" w:sz="4" w:space="0" w:color="auto"/>
            </w:tcBorders>
            <w:hideMark/>
          </w:tcPr>
          <w:p w:rsidR="00862DE2" w:rsidRPr="00862DE2" w:rsidRDefault="00862DE2" w:rsidP="00862DE2">
            <w:pPr>
              <w:spacing w:line="276" w:lineRule="auto"/>
              <w:ind w:left="0" w:right="174" w:firstLine="142"/>
              <w:rPr>
                <w:sz w:val="18"/>
                <w:szCs w:val="18"/>
              </w:rPr>
            </w:pPr>
            <w:r w:rsidRPr="00862DE2">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862DE2" w:rsidRPr="00862DE2" w:rsidRDefault="00862DE2" w:rsidP="00862DE2">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862DE2" w:rsidRPr="00862DE2" w:rsidRDefault="00862DE2" w:rsidP="00862DE2">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862DE2" w:rsidRPr="00862DE2" w:rsidRDefault="00862DE2" w:rsidP="00862DE2">
            <w:pPr>
              <w:spacing w:line="276" w:lineRule="auto"/>
              <w:ind w:left="0" w:right="174" w:firstLine="0"/>
              <w:jc w:val="center"/>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862DE2" w:rsidRPr="00862DE2" w:rsidRDefault="00862DE2" w:rsidP="00862DE2">
            <w:pPr>
              <w:spacing w:line="276" w:lineRule="auto"/>
              <w:ind w:left="0" w:right="174" w:firstLine="0"/>
              <w:jc w:val="center"/>
              <w:rPr>
                <w:sz w:val="18"/>
                <w:szCs w:val="18"/>
              </w:rPr>
            </w:pPr>
          </w:p>
        </w:tc>
      </w:tr>
      <w:tr w:rsidR="00862DE2" w:rsidRPr="00862DE2" w:rsidTr="00862DE2">
        <w:tc>
          <w:tcPr>
            <w:tcW w:w="2372" w:type="dxa"/>
            <w:tcBorders>
              <w:top w:val="single" w:sz="4" w:space="0" w:color="auto"/>
              <w:left w:val="single" w:sz="4" w:space="0" w:color="auto"/>
              <w:bottom w:val="single" w:sz="4" w:space="0" w:color="auto"/>
              <w:right w:val="single" w:sz="4" w:space="0" w:color="auto"/>
            </w:tcBorders>
            <w:hideMark/>
          </w:tcPr>
          <w:p w:rsidR="00862DE2" w:rsidRPr="00862DE2" w:rsidRDefault="00862DE2" w:rsidP="00862DE2">
            <w:pPr>
              <w:tabs>
                <w:tab w:val="left" w:pos="523"/>
              </w:tabs>
              <w:spacing w:line="276" w:lineRule="auto"/>
              <w:ind w:left="0" w:right="174" w:firstLine="142"/>
              <w:rPr>
                <w:sz w:val="18"/>
                <w:szCs w:val="18"/>
              </w:rPr>
            </w:pPr>
            <w:r w:rsidRPr="00862DE2">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862DE2" w:rsidRPr="00862DE2" w:rsidRDefault="005A2AE9" w:rsidP="00862DE2">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862DE2" w:rsidRPr="00862DE2" w:rsidRDefault="005A2AE9" w:rsidP="00862DE2">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862DE2" w:rsidRPr="00862DE2" w:rsidRDefault="005A2AE9" w:rsidP="00862DE2">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862DE2" w:rsidRPr="00862DE2" w:rsidRDefault="005A2AE9" w:rsidP="00862DE2">
            <w:pPr>
              <w:spacing w:line="276" w:lineRule="auto"/>
              <w:ind w:left="0" w:right="174" w:firstLine="0"/>
              <w:jc w:val="center"/>
              <w:rPr>
                <w:sz w:val="18"/>
                <w:szCs w:val="18"/>
              </w:rPr>
            </w:pPr>
            <w:r>
              <w:rPr>
                <w:sz w:val="18"/>
                <w:szCs w:val="18"/>
              </w:rPr>
              <w:t>0.00</w:t>
            </w:r>
          </w:p>
        </w:tc>
      </w:tr>
      <w:tr w:rsidR="00862DE2" w:rsidRPr="00862DE2" w:rsidTr="00862DE2">
        <w:tc>
          <w:tcPr>
            <w:tcW w:w="2372" w:type="dxa"/>
            <w:tcBorders>
              <w:top w:val="single" w:sz="4" w:space="0" w:color="auto"/>
              <w:left w:val="single" w:sz="4" w:space="0" w:color="auto"/>
              <w:bottom w:val="single" w:sz="4" w:space="0" w:color="auto"/>
              <w:right w:val="single" w:sz="4" w:space="0" w:color="auto"/>
            </w:tcBorders>
            <w:hideMark/>
          </w:tcPr>
          <w:p w:rsidR="00862DE2" w:rsidRPr="00862DE2" w:rsidRDefault="00862DE2" w:rsidP="00862DE2">
            <w:pPr>
              <w:spacing w:line="276" w:lineRule="auto"/>
              <w:ind w:left="0" w:right="174" w:firstLine="142"/>
              <w:rPr>
                <w:sz w:val="18"/>
                <w:szCs w:val="18"/>
              </w:rPr>
            </w:pPr>
            <w:r w:rsidRPr="00862DE2">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862DE2" w:rsidRPr="00862DE2" w:rsidRDefault="005A2AE9" w:rsidP="00862DE2">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862DE2" w:rsidRPr="00862DE2" w:rsidRDefault="005A2AE9" w:rsidP="00862DE2">
            <w:pPr>
              <w:spacing w:line="276" w:lineRule="auto"/>
              <w:ind w:left="0" w:right="174" w:firstLine="0"/>
              <w:jc w:val="center"/>
              <w:rPr>
                <w:sz w:val="18"/>
                <w:szCs w:val="18"/>
              </w:rPr>
            </w:pPr>
            <w:r>
              <w:rPr>
                <w:sz w:val="18"/>
                <w:szCs w:val="18"/>
              </w:rPr>
              <w:t>23575.30</w:t>
            </w:r>
          </w:p>
        </w:tc>
        <w:tc>
          <w:tcPr>
            <w:tcW w:w="1769" w:type="dxa"/>
            <w:tcBorders>
              <w:top w:val="single" w:sz="4" w:space="0" w:color="auto"/>
              <w:left w:val="single" w:sz="4" w:space="0" w:color="auto"/>
              <w:bottom w:val="single" w:sz="4" w:space="0" w:color="auto"/>
              <w:right w:val="single" w:sz="4" w:space="0" w:color="auto"/>
            </w:tcBorders>
          </w:tcPr>
          <w:p w:rsidR="00862DE2" w:rsidRPr="00862DE2" w:rsidRDefault="005A2AE9" w:rsidP="00862DE2">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862DE2" w:rsidRPr="00862DE2" w:rsidRDefault="005A2AE9" w:rsidP="00862DE2">
            <w:pPr>
              <w:spacing w:line="276" w:lineRule="auto"/>
              <w:ind w:left="0" w:right="174" w:firstLine="0"/>
              <w:jc w:val="center"/>
              <w:rPr>
                <w:sz w:val="18"/>
                <w:szCs w:val="18"/>
              </w:rPr>
            </w:pPr>
            <w:r>
              <w:rPr>
                <w:sz w:val="18"/>
                <w:szCs w:val="18"/>
              </w:rPr>
              <w:t>23575.30</w:t>
            </w:r>
          </w:p>
        </w:tc>
      </w:tr>
      <w:tr w:rsidR="00862DE2" w:rsidRPr="00862DE2" w:rsidTr="00862DE2">
        <w:tc>
          <w:tcPr>
            <w:tcW w:w="2372" w:type="dxa"/>
            <w:tcBorders>
              <w:top w:val="single" w:sz="4" w:space="0" w:color="auto"/>
              <w:left w:val="single" w:sz="4" w:space="0" w:color="auto"/>
              <w:bottom w:val="single" w:sz="4" w:space="0" w:color="auto"/>
              <w:right w:val="single" w:sz="4" w:space="0" w:color="auto"/>
            </w:tcBorders>
            <w:hideMark/>
          </w:tcPr>
          <w:p w:rsidR="00862DE2" w:rsidRPr="00862DE2" w:rsidRDefault="00862DE2" w:rsidP="00862DE2">
            <w:pPr>
              <w:spacing w:line="276" w:lineRule="auto"/>
              <w:ind w:left="0" w:right="174" w:firstLine="142"/>
              <w:rPr>
                <w:sz w:val="18"/>
                <w:szCs w:val="18"/>
              </w:rPr>
            </w:pPr>
            <w:r w:rsidRPr="00862DE2">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862DE2" w:rsidRPr="00862DE2" w:rsidRDefault="00C07F3A" w:rsidP="00862DE2">
            <w:pPr>
              <w:spacing w:line="276" w:lineRule="auto"/>
              <w:ind w:left="0" w:right="174" w:firstLine="0"/>
              <w:jc w:val="center"/>
              <w:rPr>
                <w:sz w:val="18"/>
                <w:szCs w:val="18"/>
              </w:rPr>
            </w:pPr>
            <w:r>
              <w:rPr>
                <w:sz w:val="18"/>
                <w:szCs w:val="18"/>
              </w:rPr>
              <w:t>28263.50</w:t>
            </w:r>
          </w:p>
        </w:tc>
        <w:tc>
          <w:tcPr>
            <w:tcW w:w="1894" w:type="dxa"/>
            <w:tcBorders>
              <w:top w:val="single" w:sz="4" w:space="0" w:color="auto"/>
              <w:left w:val="single" w:sz="4" w:space="0" w:color="auto"/>
              <w:bottom w:val="single" w:sz="4" w:space="0" w:color="auto"/>
              <w:right w:val="single" w:sz="4" w:space="0" w:color="auto"/>
            </w:tcBorders>
          </w:tcPr>
          <w:p w:rsidR="00862DE2" w:rsidRPr="00862DE2" w:rsidRDefault="00C07F3A" w:rsidP="00862DE2">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862DE2" w:rsidRPr="00862DE2" w:rsidRDefault="00C07F3A" w:rsidP="00862DE2">
            <w:pPr>
              <w:spacing w:line="276" w:lineRule="auto"/>
              <w:ind w:left="0" w:right="174" w:firstLine="0"/>
              <w:jc w:val="center"/>
              <w:rPr>
                <w:sz w:val="18"/>
                <w:szCs w:val="18"/>
              </w:rPr>
            </w:pPr>
            <w:r>
              <w:rPr>
                <w:sz w:val="18"/>
                <w:szCs w:val="18"/>
              </w:rPr>
              <w:t>15105.00</w:t>
            </w:r>
          </w:p>
        </w:tc>
        <w:tc>
          <w:tcPr>
            <w:tcW w:w="2683" w:type="dxa"/>
            <w:tcBorders>
              <w:top w:val="single" w:sz="4" w:space="0" w:color="auto"/>
              <w:left w:val="single" w:sz="4" w:space="0" w:color="auto"/>
              <w:bottom w:val="single" w:sz="4" w:space="0" w:color="auto"/>
              <w:right w:val="single" w:sz="4" w:space="0" w:color="auto"/>
            </w:tcBorders>
          </w:tcPr>
          <w:p w:rsidR="00862DE2" w:rsidRPr="00862DE2" w:rsidRDefault="00C07F3A" w:rsidP="00862DE2">
            <w:pPr>
              <w:spacing w:line="276" w:lineRule="auto"/>
              <w:ind w:left="0" w:right="174" w:firstLine="0"/>
              <w:jc w:val="center"/>
              <w:rPr>
                <w:sz w:val="18"/>
                <w:szCs w:val="18"/>
              </w:rPr>
            </w:pPr>
            <w:r>
              <w:rPr>
                <w:sz w:val="18"/>
                <w:szCs w:val="18"/>
              </w:rPr>
              <w:t>13158.50</w:t>
            </w:r>
          </w:p>
        </w:tc>
      </w:tr>
    </w:tbl>
    <w:p w:rsidR="00862DE2" w:rsidRPr="00862DE2" w:rsidRDefault="00862DE2" w:rsidP="00862DE2">
      <w:pPr>
        <w:spacing w:line="276" w:lineRule="auto"/>
        <w:ind w:left="0" w:right="174" w:firstLine="0"/>
        <w:jc w:val="center"/>
        <w:rPr>
          <w:sz w:val="18"/>
          <w:szCs w:val="18"/>
        </w:rPr>
      </w:pPr>
    </w:p>
    <w:p w:rsidR="00C07F3A" w:rsidRPr="00862DE2" w:rsidRDefault="00C07F3A" w:rsidP="00C07F3A">
      <w:pPr>
        <w:spacing w:line="276" w:lineRule="auto"/>
        <w:ind w:left="0" w:right="174" w:firstLine="0"/>
        <w:rPr>
          <w:i/>
          <w:sz w:val="18"/>
          <w:szCs w:val="18"/>
        </w:rPr>
      </w:pPr>
    </w:p>
    <w:p w:rsidR="00862DE2" w:rsidRPr="00862DE2" w:rsidRDefault="00862DE2" w:rsidP="00862DE2">
      <w:pPr>
        <w:spacing w:line="276" w:lineRule="auto"/>
        <w:ind w:left="0" w:right="174" w:firstLine="0"/>
        <w:jc w:val="right"/>
        <w:rPr>
          <w:i/>
          <w:sz w:val="18"/>
          <w:szCs w:val="18"/>
        </w:rPr>
      </w:pPr>
    </w:p>
    <w:p w:rsidR="00862DE2" w:rsidRPr="003F7184" w:rsidRDefault="00862DE2" w:rsidP="00862DE2">
      <w:pPr>
        <w:spacing w:line="276" w:lineRule="auto"/>
        <w:ind w:left="0" w:right="174" w:firstLine="0"/>
        <w:jc w:val="right"/>
        <w:rPr>
          <w:i/>
          <w:sz w:val="18"/>
          <w:szCs w:val="18"/>
        </w:rPr>
      </w:pPr>
      <w:r w:rsidRPr="003F7184">
        <w:rPr>
          <w:i/>
          <w:sz w:val="18"/>
          <w:szCs w:val="18"/>
        </w:rPr>
        <w:t>Приложение 14</w:t>
      </w:r>
    </w:p>
    <w:p w:rsidR="00862DE2" w:rsidRPr="003F7184" w:rsidRDefault="00862DE2" w:rsidP="00862DE2">
      <w:pPr>
        <w:spacing w:line="276" w:lineRule="auto"/>
        <w:ind w:left="0" w:right="174" w:firstLine="0"/>
        <w:jc w:val="right"/>
        <w:rPr>
          <w:i/>
          <w:sz w:val="18"/>
          <w:szCs w:val="18"/>
        </w:rPr>
      </w:pPr>
      <w:r w:rsidRPr="003F7184">
        <w:rPr>
          <w:i/>
          <w:sz w:val="18"/>
          <w:szCs w:val="18"/>
        </w:rPr>
        <w:t xml:space="preserve">к решению Думы Хомутовского </w:t>
      </w:r>
    </w:p>
    <w:p w:rsidR="00862DE2" w:rsidRPr="003F7184" w:rsidRDefault="00862DE2" w:rsidP="00862DE2">
      <w:pPr>
        <w:spacing w:line="276" w:lineRule="auto"/>
        <w:ind w:left="0" w:right="174" w:firstLine="0"/>
        <w:jc w:val="right"/>
        <w:rPr>
          <w:i/>
          <w:sz w:val="18"/>
          <w:szCs w:val="18"/>
        </w:rPr>
      </w:pPr>
      <w:r w:rsidRPr="003F7184">
        <w:rPr>
          <w:i/>
          <w:sz w:val="18"/>
          <w:szCs w:val="18"/>
        </w:rPr>
        <w:t>муниципального образования</w:t>
      </w:r>
    </w:p>
    <w:p w:rsidR="00862DE2" w:rsidRPr="003F7184" w:rsidRDefault="00862DE2" w:rsidP="00862DE2">
      <w:pPr>
        <w:spacing w:line="276" w:lineRule="auto"/>
        <w:ind w:left="0" w:right="174" w:firstLine="0"/>
        <w:jc w:val="right"/>
        <w:rPr>
          <w:i/>
          <w:sz w:val="18"/>
          <w:szCs w:val="18"/>
        </w:rPr>
      </w:pPr>
      <w:r w:rsidRPr="003F7184">
        <w:rPr>
          <w:i/>
          <w:sz w:val="18"/>
          <w:szCs w:val="18"/>
        </w:rPr>
        <w:t xml:space="preserve">от </w:t>
      </w:r>
      <w:r w:rsidR="003F7184" w:rsidRPr="003F7184">
        <w:rPr>
          <w:i/>
          <w:sz w:val="18"/>
          <w:szCs w:val="18"/>
        </w:rPr>
        <w:t xml:space="preserve">29.05.2025  </w:t>
      </w:r>
      <w:r w:rsidRPr="003F7184">
        <w:rPr>
          <w:i/>
          <w:sz w:val="18"/>
          <w:szCs w:val="18"/>
        </w:rPr>
        <w:t>№</w:t>
      </w:r>
      <w:r w:rsidR="003F7184" w:rsidRPr="003F7184">
        <w:rPr>
          <w:i/>
          <w:sz w:val="18"/>
          <w:szCs w:val="18"/>
        </w:rPr>
        <w:t xml:space="preserve"> 42-191Д</w:t>
      </w:r>
      <w:r w:rsidRPr="003F7184">
        <w:rPr>
          <w:i/>
          <w:sz w:val="18"/>
          <w:szCs w:val="18"/>
        </w:rPr>
        <w:t xml:space="preserve">        </w:t>
      </w:r>
    </w:p>
    <w:p w:rsidR="00862DE2" w:rsidRPr="003F7184" w:rsidRDefault="00862DE2" w:rsidP="00862DE2">
      <w:pPr>
        <w:spacing w:line="276" w:lineRule="auto"/>
        <w:ind w:left="0" w:right="174" w:firstLine="0"/>
        <w:jc w:val="center"/>
        <w:rPr>
          <w:sz w:val="18"/>
          <w:szCs w:val="18"/>
        </w:rPr>
      </w:pPr>
    </w:p>
    <w:p w:rsidR="00862DE2" w:rsidRPr="003F7184" w:rsidRDefault="00862DE2" w:rsidP="00862DE2">
      <w:pPr>
        <w:spacing w:line="276" w:lineRule="auto"/>
        <w:ind w:left="0" w:right="174" w:firstLine="0"/>
        <w:jc w:val="center"/>
        <w:rPr>
          <w:sz w:val="18"/>
          <w:szCs w:val="18"/>
        </w:rPr>
      </w:pPr>
    </w:p>
    <w:p w:rsidR="00862DE2" w:rsidRPr="003F7184" w:rsidRDefault="00862DE2" w:rsidP="00862DE2">
      <w:pPr>
        <w:spacing w:line="276" w:lineRule="auto"/>
        <w:ind w:left="0" w:right="174" w:firstLine="0"/>
        <w:jc w:val="center"/>
        <w:rPr>
          <w:sz w:val="18"/>
          <w:szCs w:val="18"/>
        </w:rPr>
      </w:pPr>
      <w:r w:rsidRPr="003F7184">
        <w:rPr>
          <w:sz w:val="18"/>
          <w:szCs w:val="18"/>
        </w:rPr>
        <w:t xml:space="preserve">Программа муниципальных внутренних заимствований </w:t>
      </w:r>
    </w:p>
    <w:p w:rsidR="00862DE2" w:rsidRPr="003F7184" w:rsidRDefault="00862DE2" w:rsidP="00862DE2">
      <w:pPr>
        <w:spacing w:line="276" w:lineRule="auto"/>
        <w:ind w:left="0" w:right="174" w:firstLine="0"/>
        <w:jc w:val="center"/>
        <w:rPr>
          <w:sz w:val="18"/>
          <w:szCs w:val="18"/>
        </w:rPr>
      </w:pPr>
      <w:r w:rsidRPr="003F7184">
        <w:rPr>
          <w:sz w:val="18"/>
          <w:szCs w:val="18"/>
        </w:rPr>
        <w:t>Хомутовского муниципального образования на плановый период 202</w:t>
      </w:r>
      <w:r w:rsidR="003F7184">
        <w:rPr>
          <w:sz w:val="18"/>
          <w:szCs w:val="18"/>
        </w:rPr>
        <w:t>6</w:t>
      </w:r>
      <w:r w:rsidRPr="003F7184">
        <w:rPr>
          <w:sz w:val="18"/>
          <w:szCs w:val="18"/>
        </w:rPr>
        <w:t xml:space="preserve"> и 202</w:t>
      </w:r>
      <w:r w:rsidR="003F7184">
        <w:rPr>
          <w:sz w:val="18"/>
          <w:szCs w:val="18"/>
        </w:rPr>
        <w:t>7</w:t>
      </w:r>
      <w:r w:rsidRPr="003F7184">
        <w:rPr>
          <w:sz w:val="18"/>
          <w:szCs w:val="18"/>
        </w:rPr>
        <w:t xml:space="preserve"> годов</w:t>
      </w:r>
    </w:p>
    <w:p w:rsidR="00862DE2" w:rsidRPr="003F7184" w:rsidRDefault="00862DE2" w:rsidP="00862DE2">
      <w:pPr>
        <w:spacing w:line="276" w:lineRule="auto"/>
        <w:ind w:left="0" w:right="174" w:firstLine="0"/>
        <w:jc w:val="center"/>
        <w:rPr>
          <w:sz w:val="18"/>
          <w:szCs w:val="18"/>
        </w:rPr>
      </w:pPr>
    </w:p>
    <w:p w:rsidR="00862DE2" w:rsidRPr="003F7184" w:rsidRDefault="00862DE2" w:rsidP="00862DE2">
      <w:pPr>
        <w:spacing w:line="276" w:lineRule="auto"/>
        <w:ind w:left="0" w:right="174" w:firstLine="0"/>
        <w:jc w:val="center"/>
        <w:rPr>
          <w:sz w:val="18"/>
          <w:szCs w:val="18"/>
        </w:rPr>
      </w:pPr>
    </w:p>
    <w:p w:rsidR="00862DE2" w:rsidRPr="003F7184" w:rsidRDefault="00862DE2" w:rsidP="00862DE2">
      <w:pPr>
        <w:spacing w:line="276" w:lineRule="auto"/>
        <w:ind w:left="0" w:right="174" w:firstLine="0"/>
        <w:rPr>
          <w:sz w:val="18"/>
          <w:szCs w:val="18"/>
        </w:rPr>
      </w:pPr>
      <w:r w:rsidRPr="003F7184">
        <w:rPr>
          <w:sz w:val="18"/>
          <w:szCs w:val="18"/>
        </w:rPr>
        <w:t>Единица измерения: тыс. руб.</w:t>
      </w:r>
    </w:p>
    <w:tbl>
      <w:tblPr>
        <w:tblStyle w:val="1050"/>
        <w:tblW w:w="0" w:type="auto"/>
        <w:tblLook w:val="04A0" w:firstRow="1" w:lastRow="0" w:firstColumn="1" w:lastColumn="0" w:noHBand="0" w:noVBand="1"/>
      </w:tblPr>
      <w:tblGrid>
        <w:gridCol w:w="1884"/>
        <w:gridCol w:w="1348"/>
        <w:gridCol w:w="1112"/>
        <w:gridCol w:w="996"/>
        <w:gridCol w:w="1112"/>
        <w:gridCol w:w="996"/>
        <w:gridCol w:w="1348"/>
        <w:gridCol w:w="1348"/>
      </w:tblGrid>
      <w:tr w:rsidR="00862DE2" w:rsidRPr="003F7184" w:rsidTr="00862DE2">
        <w:tc>
          <w:tcPr>
            <w:tcW w:w="1178" w:type="dxa"/>
            <w:tcBorders>
              <w:top w:val="single" w:sz="4" w:space="0" w:color="auto"/>
              <w:left w:val="single" w:sz="4" w:space="0" w:color="auto"/>
              <w:bottom w:val="single" w:sz="4" w:space="0" w:color="auto"/>
              <w:right w:val="single" w:sz="4" w:space="0" w:color="auto"/>
            </w:tcBorders>
            <w:hideMark/>
          </w:tcPr>
          <w:p w:rsidR="00862DE2" w:rsidRPr="003F7184" w:rsidRDefault="00862DE2" w:rsidP="00862DE2">
            <w:pPr>
              <w:spacing w:line="276" w:lineRule="auto"/>
              <w:ind w:left="0" w:right="174" w:firstLine="0"/>
              <w:jc w:val="center"/>
              <w:rPr>
                <w:sz w:val="18"/>
                <w:szCs w:val="18"/>
              </w:rPr>
            </w:pPr>
            <w:r w:rsidRPr="003F7184">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862DE2" w:rsidRPr="003F7184" w:rsidRDefault="00862DE2" w:rsidP="00843A16">
            <w:pPr>
              <w:spacing w:line="276" w:lineRule="auto"/>
              <w:ind w:left="0" w:right="174" w:firstLine="0"/>
              <w:jc w:val="center"/>
              <w:rPr>
                <w:sz w:val="18"/>
                <w:szCs w:val="18"/>
              </w:rPr>
            </w:pPr>
            <w:r w:rsidRPr="003F7184">
              <w:rPr>
                <w:sz w:val="18"/>
                <w:szCs w:val="18"/>
              </w:rPr>
              <w:t>Объем муниципального долга на 1 января 202</w:t>
            </w:r>
            <w:r w:rsidR="00843A16">
              <w:rPr>
                <w:sz w:val="18"/>
                <w:szCs w:val="18"/>
              </w:rPr>
              <w:t>6</w:t>
            </w:r>
            <w:r w:rsidRPr="003F7184">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862DE2" w:rsidRPr="003F7184" w:rsidRDefault="00862DE2" w:rsidP="00843A16">
            <w:pPr>
              <w:spacing w:line="276" w:lineRule="auto"/>
              <w:ind w:left="0" w:right="174" w:firstLine="0"/>
              <w:jc w:val="center"/>
              <w:rPr>
                <w:sz w:val="18"/>
                <w:szCs w:val="18"/>
              </w:rPr>
            </w:pPr>
            <w:r w:rsidRPr="003F7184">
              <w:rPr>
                <w:sz w:val="18"/>
                <w:szCs w:val="18"/>
              </w:rPr>
              <w:t>Объем привлечения в 202</w:t>
            </w:r>
            <w:r w:rsidR="00843A16">
              <w:rPr>
                <w:sz w:val="18"/>
                <w:szCs w:val="18"/>
              </w:rPr>
              <w:t>6</w:t>
            </w:r>
            <w:r w:rsidRPr="003F7184">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862DE2" w:rsidRPr="003F7184" w:rsidRDefault="00862DE2" w:rsidP="00843A16">
            <w:pPr>
              <w:spacing w:line="276" w:lineRule="auto"/>
              <w:ind w:left="0" w:right="174" w:firstLine="0"/>
              <w:jc w:val="center"/>
              <w:rPr>
                <w:sz w:val="18"/>
                <w:szCs w:val="18"/>
              </w:rPr>
            </w:pPr>
            <w:r w:rsidRPr="003F7184">
              <w:rPr>
                <w:sz w:val="18"/>
                <w:szCs w:val="18"/>
              </w:rPr>
              <w:t>Объем погашения в 202</w:t>
            </w:r>
            <w:r w:rsidR="00843A16">
              <w:rPr>
                <w:sz w:val="18"/>
                <w:szCs w:val="18"/>
              </w:rPr>
              <w:t xml:space="preserve">6 </w:t>
            </w:r>
            <w:r w:rsidRPr="003F7184">
              <w:rPr>
                <w:sz w:val="18"/>
                <w:szCs w:val="18"/>
              </w:rPr>
              <w:t>году</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862DE2" w:rsidP="00862DE2">
            <w:pPr>
              <w:spacing w:line="276" w:lineRule="auto"/>
              <w:ind w:left="0" w:right="174" w:firstLine="0"/>
              <w:jc w:val="center"/>
              <w:rPr>
                <w:sz w:val="18"/>
                <w:szCs w:val="18"/>
              </w:rPr>
            </w:pPr>
            <w:r w:rsidRPr="003F7184">
              <w:rPr>
                <w:sz w:val="18"/>
                <w:szCs w:val="18"/>
              </w:rPr>
              <w:t>Объем привлечения в 202</w:t>
            </w:r>
            <w:r w:rsidR="00843A16">
              <w:rPr>
                <w:sz w:val="18"/>
                <w:szCs w:val="18"/>
              </w:rPr>
              <w:t>7</w:t>
            </w:r>
            <w:r w:rsidRPr="003F7184">
              <w:rPr>
                <w:sz w:val="18"/>
                <w:szCs w:val="18"/>
              </w:rPr>
              <w:t xml:space="preserve"> году</w:t>
            </w:r>
          </w:p>
          <w:p w:rsidR="00862DE2" w:rsidRPr="003F7184" w:rsidRDefault="00862DE2" w:rsidP="00862DE2">
            <w:pPr>
              <w:ind w:right="174"/>
              <w:jc w:val="center"/>
              <w:rPr>
                <w:sz w:val="18"/>
                <w:szCs w:val="18"/>
              </w:rPr>
            </w:pPr>
          </w:p>
          <w:p w:rsidR="00862DE2" w:rsidRPr="003F7184" w:rsidRDefault="00862DE2" w:rsidP="00862DE2">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862DE2" w:rsidRPr="003F7184" w:rsidRDefault="00862DE2" w:rsidP="00843A16">
            <w:pPr>
              <w:spacing w:line="276" w:lineRule="auto"/>
              <w:ind w:left="0" w:right="174" w:firstLine="0"/>
              <w:jc w:val="center"/>
              <w:rPr>
                <w:sz w:val="18"/>
                <w:szCs w:val="18"/>
              </w:rPr>
            </w:pPr>
            <w:r w:rsidRPr="003F7184">
              <w:rPr>
                <w:sz w:val="18"/>
                <w:szCs w:val="18"/>
              </w:rPr>
              <w:t>Объем погашения в 202</w:t>
            </w:r>
            <w:r w:rsidR="00843A16">
              <w:rPr>
                <w:sz w:val="18"/>
                <w:szCs w:val="18"/>
              </w:rPr>
              <w:t>7</w:t>
            </w:r>
            <w:r w:rsidRPr="003F7184">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862DE2" w:rsidRPr="003F7184" w:rsidRDefault="00862DE2" w:rsidP="00843A16">
            <w:pPr>
              <w:spacing w:line="276" w:lineRule="auto"/>
              <w:ind w:left="0" w:right="174" w:firstLine="0"/>
              <w:jc w:val="center"/>
              <w:rPr>
                <w:sz w:val="18"/>
                <w:szCs w:val="18"/>
              </w:rPr>
            </w:pPr>
            <w:r w:rsidRPr="003F7184">
              <w:rPr>
                <w:sz w:val="18"/>
                <w:szCs w:val="18"/>
              </w:rPr>
              <w:t>Верхний предел муниципального долга на 1 января 202</w:t>
            </w:r>
            <w:r w:rsidR="00843A16">
              <w:rPr>
                <w:sz w:val="18"/>
                <w:szCs w:val="18"/>
              </w:rPr>
              <w:t>7</w:t>
            </w:r>
            <w:r w:rsidRPr="003F7184">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862DE2" w:rsidRPr="003F7184" w:rsidRDefault="00862DE2" w:rsidP="00843A16">
            <w:pPr>
              <w:spacing w:line="276" w:lineRule="auto"/>
              <w:ind w:left="0" w:right="174" w:firstLine="0"/>
              <w:jc w:val="center"/>
              <w:rPr>
                <w:sz w:val="18"/>
                <w:szCs w:val="18"/>
              </w:rPr>
            </w:pPr>
            <w:r w:rsidRPr="003F7184">
              <w:rPr>
                <w:sz w:val="18"/>
                <w:szCs w:val="18"/>
              </w:rPr>
              <w:t>Верхний предел муниципального долга на 1 января 202</w:t>
            </w:r>
            <w:r w:rsidR="00843A16">
              <w:rPr>
                <w:sz w:val="18"/>
                <w:szCs w:val="18"/>
              </w:rPr>
              <w:t>8</w:t>
            </w:r>
            <w:r w:rsidRPr="003F7184">
              <w:rPr>
                <w:sz w:val="18"/>
                <w:szCs w:val="18"/>
              </w:rPr>
              <w:t xml:space="preserve"> года</w:t>
            </w:r>
          </w:p>
        </w:tc>
      </w:tr>
      <w:tr w:rsidR="00862DE2" w:rsidRPr="003F7184" w:rsidTr="00862DE2">
        <w:tc>
          <w:tcPr>
            <w:tcW w:w="1178" w:type="dxa"/>
            <w:tcBorders>
              <w:top w:val="single" w:sz="4" w:space="0" w:color="auto"/>
              <w:left w:val="single" w:sz="4" w:space="0" w:color="auto"/>
              <w:bottom w:val="single" w:sz="4" w:space="0" w:color="auto"/>
              <w:right w:val="single" w:sz="4" w:space="0" w:color="auto"/>
            </w:tcBorders>
            <w:hideMark/>
          </w:tcPr>
          <w:p w:rsidR="00862DE2" w:rsidRPr="003F7184" w:rsidRDefault="00862DE2" w:rsidP="00862DE2">
            <w:pPr>
              <w:spacing w:line="276" w:lineRule="auto"/>
              <w:ind w:left="0" w:right="174" w:firstLine="0"/>
              <w:rPr>
                <w:sz w:val="18"/>
                <w:szCs w:val="18"/>
              </w:rPr>
            </w:pPr>
            <w:r w:rsidRPr="003F7184">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tcPr>
          <w:p w:rsidR="00862DE2" w:rsidRPr="003F7184" w:rsidRDefault="00843A16" w:rsidP="00862DE2">
            <w:pPr>
              <w:spacing w:line="276" w:lineRule="auto"/>
              <w:ind w:left="0" w:right="174" w:firstLine="0"/>
              <w:rPr>
                <w:sz w:val="18"/>
                <w:szCs w:val="18"/>
              </w:rPr>
            </w:pPr>
            <w:r>
              <w:rPr>
                <w:sz w:val="18"/>
                <w:szCs w:val="18"/>
              </w:rPr>
              <w:t>36733.80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843A16" w:rsidP="00862DE2">
            <w:pPr>
              <w:spacing w:line="276" w:lineRule="auto"/>
              <w:ind w:left="0" w:right="174" w:firstLine="0"/>
              <w:rPr>
                <w:sz w:val="18"/>
                <w:szCs w:val="18"/>
              </w:rPr>
            </w:pPr>
            <w:r>
              <w:rPr>
                <w:sz w:val="18"/>
                <w:szCs w:val="18"/>
              </w:rPr>
              <w:t>15394.12</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843A16" w:rsidP="00862DE2">
            <w:pPr>
              <w:spacing w:line="276" w:lineRule="auto"/>
              <w:ind w:left="0" w:right="174" w:firstLine="0"/>
              <w:rPr>
                <w:sz w:val="18"/>
                <w:szCs w:val="18"/>
              </w:rPr>
            </w:pPr>
            <w:r>
              <w:rPr>
                <w:sz w:val="18"/>
                <w:szCs w:val="18"/>
              </w:rPr>
              <w:t>9098.50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843A16" w:rsidP="00862DE2">
            <w:pPr>
              <w:spacing w:line="276" w:lineRule="auto"/>
              <w:ind w:left="0" w:right="174" w:firstLine="0"/>
              <w:rPr>
                <w:sz w:val="18"/>
                <w:szCs w:val="18"/>
              </w:rPr>
            </w:pPr>
            <w:r>
              <w:rPr>
                <w:sz w:val="18"/>
                <w:szCs w:val="18"/>
              </w:rPr>
              <w:t>11280.43</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E11BD1" w:rsidP="00862DE2">
            <w:pPr>
              <w:spacing w:line="276" w:lineRule="auto"/>
              <w:ind w:left="0" w:right="174" w:firstLine="0"/>
              <w:rPr>
                <w:sz w:val="18"/>
                <w:szCs w:val="18"/>
              </w:rPr>
            </w:pPr>
            <w:r>
              <w:rPr>
                <w:sz w:val="18"/>
                <w:szCs w:val="18"/>
              </w:rPr>
              <w:t>4060.00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E11BD1" w:rsidP="00862DE2">
            <w:pPr>
              <w:spacing w:line="276" w:lineRule="auto"/>
              <w:ind w:left="0" w:right="174" w:firstLine="0"/>
              <w:rPr>
                <w:sz w:val="18"/>
                <w:szCs w:val="18"/>
              </w:rPr>
            </w:pPr>
            <w:r>
              <w:rPr>
                <w:sz w:val="18"/>
                <w:szCs w:val="18"/>
              </w:rPr>
              <w:t>43029.42</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E11BD1" w:rsidP="00862DE2">
            <w:pPr>
              <w:spacing w:line="276" w:lineRule="auto"/>
              <w:ind w:left="0" w:right="174" w:firstLine="0"/>
              <w:rPr>
                <w:sz w:val="18"/>
                <w:szCs w:val="18"/>
              </w:rPr>
            </w:pPr>
            <w:r>
              <w:rPr>
                <w:sz w:val="18"/>
                <w:szCs w:val="18"/>
              </w:rPr>
              <w:t>50249.85</w:t>
            </w:r>
          </w:p>
        </w:tc>
      </w:tr>
      <w:tr w:rsidR="00862DE2" w:rsidRPr="003F7184" w:rsidTr="00862DE2">
        <w:tc>
          <w:tcPr>
            <w:tcW w:w="1178" w:type="dxa"/>
            <w:tcBorders>
              <w:top w:val="single" w:sz="4" w:space="0" w:color="auto"/>
              <w:left w:val="single" w:sz="4" w:space="0" w:color="auto"/>
              <w:bottom w:val="single" w:sz="4" w:space="0" w:color="auto"/>
              <w:right w:val="single" w:sz="4" w:space="0" w:color="auto"/>
            </w:tcBorders>
            <w:hideMark/>
          </w:tcPr>
          <w:p w:rsidR="00862DE2" w:rsidRPr="003F7184" w:rsidRDefault="00862DE2" w:rsidP="00862DE2">
            <w:pPr>
              <w:spacing w:line="276" w:lineRule="auto"/>
              <w:ind w:left="0" w:right="174" w:firstLine="0"/>
              <w:rPr>
                <w:sz w:val="18"/>
                <w:szCs w:val="18"/>
              </w:rPr>
            </w:pPr>
            <w:r w:rsidRPr="003F7184">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862DE2" w:rsidRPr="003F7184" w:rsidRDefault="00862DE2" w:rsidP="00862DE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862DE2" w:rsidP="00862DE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862DE2" w:rsidP="00862DE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862DE2" w:rsidP="00862DE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862DE2" w:rsidP="00862DE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862DE2" w:rsidP="00862DE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862DE2" w:rsidP="00862DE2">
            <w:pPr>
              <w:spacing w:line="276" w:lineRule="auto"/>
              <w:ind w:left="0" w:right="174" w:firstLine="0"/>
              <w:rPr>
                <w:sz w:val="18"/>
                <w:szCs w:val="18"/>
              </w:rPr>
            </w:pPr>
          </w:p>
        </w:tc>
      </w:tr>
      <w:tr w:rsidR="00862DE2" w:rsidRPr="003F7184" w:rsidTr="00862DE2">
        <w:tc>
          <w:tcPr>
            <w:tcW w:w="1178" w:type="dxa"/>
            <w:tcBorders>
              <w:top w:val="single" w:sz="4" w:space="0" w:color="auto"/>
              <w:left w:val="single" w:sz="4" w:space="0" w:color="auto"/>
              <w:bottom w:val="single" w:sz="4" w:space="0" w:color="auto"/>
              <w:right w:val="single" w:sz="4" w:space="0" w:color="auto"/>
            </w:tcBorders>
            <w:hideMark/>
          </w:tcPr>
          <w:p w:rsidR="00862DE2" w:rsidRPr="003F7184" w:rsidRDefault="00862DE2" w:rsidP="00862DE2">
            <w:pPr>
              <w:spacing w:line="276" w:lineRule="auto"/>
              <w:ind w:left="0" w:right="174" w:firstLine="0"/>
              <w:rPr>
                <w:sz w:val="18"/>
                <w:szCs w:val="18"/>
              </w:rPr>
            </w:pPr>
            <w:r w:rsidRPr="003F7184">
              <w:rPr>
                <w:sz w:val="18"/>
                <w:szCs w:val="18"/>
              </w:rPr>
              <w:t>1.Государственные (муниципальные) 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tcPr>
          <w:p w:rsidR="00862DE2" w:rsidRPr="003F7184" w:rsidRDefault="00E11BD1" w:rsidP="00862D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E11BD1" w:rsidP="00862D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E11BD1" w:rsidP="00862D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E11BD1" w:rsidP="00862D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E11BD1" w:rsidP="00862D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E11BD1" w:rsidP="00862D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E11BD1" w:rsidP="00862DE2">
            <w:pPr>
              <w:spacing w:line="276" w:lineRule="auto"/>
              <w:ind w:left="0" w:right="174" w:firstLine="0"/>
              <w:rPr>
                <w:sz w:val="18"/>
                <w:szCs w:val="18"/>
              </w:rPr>
            </w:pPr>
            <w:r>
              <w:rPr>
                <w:sz w:val="18"/>
                <w:szCs w:val="18"/>
              </w:rPr>
              <w:t>0.00</w:t>
            </w:r>
          </w:p>
        </w:tc>
      </w:tr>
      <w:tr w:rsidR="00862DE2" w:rsidRPr="003F7184" w:rsidTr="00862DE2">
        <w:tc>
          <w:tcPr>
            <w:tcW w:w="1178" w:type="dxa"/>
            <w:tcBorders>
              <w:top w:val="single" w:sz="4" w:space="0" w:color="auto"/>
              <w:left w:val="single" w:sz="4" w:space="0" w:color="auto"/>
              <w:bottom w:val="single" w:sz="4" w:space="0" w:color="auto"/>
              <w:right w:val="single" w:sz="4" w:space="0" w:color="auto"/>
            </w:tcBorders>
            <w:hideMark/>
          </w:tcPr>
          <w:p w:rsidR="00862DE2" w:rsidRPr="003F7184" w:rsidRDefault="00862DE2" w:rsidP="00862DE2">
            <w:pPr>
              <w:spacing w:line="276" w:lineRule="auto"/>
              <w:ind w:left="0" w:right="174" w:firstLine="0"/>
              <w:rPr>
                <w:sz w:val="18"/>
                <w:szCs w:val="18"/>
              </w:rPr>
            </w:pPr>
            <w:r w:rsidRPr="003F7184">
              <w:rPr>
                <w:sz w:val="18"/>
                <w:szCs w:val="18"/>
              </w:rPr>
              <w:t xml:space="preserve">2.Кредиты кредитных организаций в </w:t>
            </w:r>
            <w:r w:rsidRPr="003F7184">
              <w:rPr>
                <w:sz w:val="18"/>
                <w:szCs w:val="18"/>
              </w:rPr>
              <w:lastRenderedPageBreak/>
              <w:t>валюте РФ сроком до 3-х лет</w:t>
            </w:r>
          </w:p>
        </w:tc>
        <w:tc>
          <w:tcPr>
            <w:tcW w:w="1178"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lastRenderedPageBreak/>
              <w:t>23575.30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t>15394.12</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t>11280.43</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t>39969.42</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t>50249.85</w:t>
            </w:r>
          </w:p>
        </w:tc>
      </w:tr>
      <w:tr w:rsidR="00862DE2" w:rsidRPr="003F7184" w:rsidTr="00862DE2">
        <w:tc>
          <w:tcPr>
            <w:tcW w:w="1178" w:type="dxa"/>
            <w:tcBorders>
              <w:top w:val="single" w:sz="4" w:space="0" w:color="auto"/>
              <w:left w:val="single" w:sz="4" w:space="0" w:color="auto"/>
              <w:bottom w:val="single" w:sz="4" w:space="0" w:color="auto"/>
              <w:right w:val="single" w:sz="4" w:space="0" w:color="auto"/>
            </w:tcBorders>
            <w:hideMark/>
          </w:tcPr>
          <w:p w:rsidR="00862DE2" w:rsidRPr="003F7184" w:rsidRDefault="00862DE2" w:rsidP="00862DE2">
            <w:pPr>
              <w:spacing w:line="276" w:lineRule="auto"/>
              <w:ind w:left="0" w:right="174" w:firstLine="0"/>
              <w:rPr>
                <w:sz w:val="18"/>
                <w:szCs w:val="18"/>
              </w:rPr>
            </w:pPr>
            <w:r w:rsidRPr="003F7184">
              <w:rPr>
                <w:sz w:val="18"/>
                <w:szCs w:val="18"/>
              </w:rPr>
              <w:lastRenderedPageBreak/>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t>13158.50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t>9098.50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t>4060.00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t>4060.00</w:t>
            </w:r>
          </w:p>
        </w:tc>
        <w:tc>
          <w:tcPr>
            <w:tcW w:w="1179" w:type="dxa"/>
            <w:tcBorders>
              <w:top w:val="single" w:sz="4" w:space="0" w:color="auto"/>
              <w:left w:val="single" w:sz="4" w:space="0" w:color="auto"/>
              <w:bottom w:val="single" w:sz="4" w:space="0" w:color="auto"/>
              <w:right w:val="single" w:sz="4" w:space="0" w:color="auto"/>
            </w:tcBorders>
          </w:tcPr>
          <w:p w:rsidR="00862DE2" w:rsidRPr="003F7184" w:rsidRDefault="0094026D" w:rsidP="00862DE2">
            <w:pPr>
              <w:spacing w:line="276" w:lineRule="auto"/>
              <w:ind w:left="0" w:right="174" w:firstLine="0"/>
              <w:rPr>
                <w:sz w:val="18"/>
                <w:szCs w:val="18"/>
              </w:rPr>
            </w:pPr>
            <w:r>
              <w:rPr>
                <w:sz w:val="18"/>
                <w:szCs w:val="18"/>
              </w:rPr>
              <w:t>0.00</w:t>
            </w:r>
          </w:p>
        </w:tc>
      </w:tr>
    </w:tbl>
    <w:p w:rsidR="00862DE2" w:rsidRPr="00862DE2" w:rsidRDefault="00862DE2" w:rsidP="00862DE2">
      <w:pPr>
        <w:tabs>
          <w:tab w:val="left" w:pos="3976"/>
        </w:tabs>
        <w:ind w:left="0" w:right="174" w:firstLine="426"/>
        <w:contextualSpacing/>
        <w:rPr>
          <w:sz w:val="18"/>
          <w:szCs w:val="18"/>
        </w:rPr>
      </w:pPr>
    </w:p>
    <w:p w:rsidR="00E86521" w:rsidRDefault="00E86521" w:rsidP="003F7F41">
      <w:pPr>
        <w:tabs>
          <w:tab w:val="left" w:pos="3976"/>
        </w:tabs>
        <w:ind w:left="0" w:right="174" w:firstLine="0"/>
        <w:rPr>
          <w:sz w:val="18"/>
          <w:szCs w:val="18"/>
        </w:rPr>
      </w:pPr>
    </w:p>
    <w:p w:rsidR="0094026D" w:rsidRDefault="0094026D" w:rsidP="00A51B80">
      <w:pPr>
        <w:tabs>
          <w:tab w:val="left" w:pos="426"/>
          <w:tab w:val="left" w:pos="3976"/>
        </w:tabs>
        <w:ind w:left="0" w:right="-142" w:firstLine="567"/>
        <w:jc w:val="center"/>
        <w:rPr>
          <w:sz w:val="18"/>
          <w:szCs w:val="18"/>
        </w:rPr>
      </w:pPr>
    </w:p>
    <w:p w:rsidR="00E86521" w:rsidRDefault="00E86521" w:rsidP="00A51B80">
      <w:pPr>
        <w:tabs>
          <w:tab w:val="left" w:pos="426"/>
          <w:tab w:val="left" w:pos="3976"/>
        </w:tabs>
        <w:ind w:left="0" w:right="-142" w:firstLine="567"/>
        <w:jc w:val="center"/>
        <w:rPr>
          <w:sz w:val="18"/>
          <w:szCs w:val="18"/>
        </w:rPr>
      </w:pPr>
    </w:p>
    <w:p w:rsidR="00A51B80" w:rsidRPr="00A51B80" w:rsidRDefault="00A51B80" w:rsidP="00A51B80">
      <w:pPr>
        <w:tabs>
          <w:tab w:val="left" w:pos="426"/>
          <w:tab w:val="left" w:pos="3976"/>
        </w:tabs>
        <w:ind w:left="0" w:right="-142" w:firstLine="567"/>
        <w:jc w:val="center"/>
        <w:rPr>
          <w:sz w:val="18"/>
          <w:szCs w:val="18"/>
        </w:rPr>
      </w:pPr>
      <w:r w:rsidRPr="00A51B80">
        <w:rPr>
          <w:sz w:val="18"/>
          <w:szCs w:val="18"/>
        </w:rPr>
        <w:t>РОССИЙСКАЯ ФЕДЕРАЦИЯ</w:t>
      </w:r>
    </w:p>
    <w:p w:rsidR="00A51B80" w:rsidRPr="00A51B80" w:rsidRDefault="00A51B80" w:rsidP="00A51B80">
      <w:pPr>
        <w:tabs>
          <w:tab w:val="left" w:pos="426"/>
          <w:tab w:val="left" w:pos="3976"/>
        </w:tabs>
        <w:ind w:left="0" w:right="-142" w:firstLine="567"/>
        <w:jc w:val="center"/>
        <w:rPr>
          <w:sz w:val="18"/>
          <w:szCs w:val="18"/>
        </w:rPr>
      </w:pPr>
      <w:r w:rsidRPr="00A51B80">
        <w:rPr>
          <w:sz w:val="18"/>
          <w:szCs w:val="18"/>
        </w:rPr>
        <w:t>ИРКУТСКАЯ ОБЛАСТЬ   ИРКУТСКИЙ РАЙОН</w:t>
      </w:r>
    </w:p>
    <w:p w:rsidR="00A51B80" w:rsidRPr="00A51B80" w:rsidRDefault="00A51B80" w:rsidP="00A51B80">
      <w:pPr>
        <w:tabs>
          <w:tab w:val="left" w:pos="426"/>
          <w:tab w:val="left" w:pos="3976"/>
        </w:tabs>
        <w:ind w:left="0" w:right="-142" w:firstLine="567"/>
        <w:jc w:val="center"/>
        <w:rPr>
          <w:sz w:val="18"/>
          <w:szCs w:val="18"/>
        </w:rPr>
      </w:pPr>
      <w:r w:rsidRPr="00A51B80">
        <w:rPr>
          <w:sz w:val="18"/>
          <w:szCs w:val="18"/>
        </w:rPr>
        <w:t>ДУМА</w:t>
      </w:r>
    </w:p>
    <w:p w:rsidR="00A51B80" w:rsidRPr="00A51B80" w:rsidRDefault="00A51B80" w:rsidP="00A51B80">
      <w:pPr>
        <w:tabs>
          <w:tab w:val="left" w:pos="426"/>
          <w:tab w:val="left" w:pos="3976"/>
        </w:tabs>
        <w:ind w:left="0" w:right="-142" w:firstLine="567"/>
        <w:jc w:val="center"/>
        <w:rPr>
          <w:sz w:val="18"/>
          <w:szCs w:val="18"/>
        </w:rPr>
      </w:pPr>
      <w:r w:rsidRPr="00A51B80">
        <w:rPr>
          <w:sz w:val="18"/>
          <w:szCs w:val="18"/>
        </w:rPr>
        <w:t>Хомутовского муниципального образования</w:t>
      </w:r>
    </w:p>
    <w:p w:rsidR="00A51B80" w:rsidRPr="00A51B80" w:rsidRDefault="00A51B80" w:rsidP="00A51B80">
      <w:pPr>
        <w:tabs>
          <w:tab w:val="left" w:pos="426"/>
          <w:tab w:val="left" w:pos="3976"/>
        </w:tabs>
        <w:ind w:left="0" w:right="-142" w:firstLine="567"/>
        <w:jc w:val="center"/>
        <w:rPr>
          <w:sz w:val="18"/>
          <w:szCs w:val="18"/>
        </w:rPr>
      </w:pPr>
      <w:r w:rsidRPr="00A51B80">
        <w:rPr>
          <w:sz w:val="18"/>
          <w:szCs w:val="18"/>
        </w:rPr>
        <w:t>Пятый созыв</w:t>
      </w:r>
    </w:p>
    <w:p w:rsidR="00A51B80" w:rsidRPr="00A51B80" w:rsidRDefault="00A51B80" w:rsidP="00A51B80">
      <w:pPr>
        <w:tabs>
          <w:tab w:val="left" w:pos="426"/>
          <w:tab w:val="left" w:pos="3976"/>
        </w:tabs>
        <w:ind w:left="0" w:right="-142" w:firstLine="567"/>
        <w:jc w:val="center"/>
        <w:rPr>
          <w:sz w:val="18"/>
          <w:szCs w:val="18"/>
        </w:rPr>
      </w:pPr>
      <w:r w:rsidRPr="00A51B80">
        <w:rPr>
          <w:sz w:val="18"/>
          <w:szCs w:val="18"/>
        </w:rPr>
        <w:t>Решение</w:t>
      </w:r>
    </w:p>
    <w:p w:rsidR="00A51B80" w:rsidRPr="00A51B80" w:rsidRDefault="00A51B80" w:rsidP="00A51B80">
      <w:pPr>
        <w:tabs>
          <w:tab w:val="left" w:pos="426"/>
          <w:tab w:val="left" w:pos="3976"/>
        </w:tabs>
        <w:ind w:left="0" w:right="-142" w:firstLine="567"/>
        <w:rPr>
          <w:sz w:val="18"/>
          <w:szCs w:val="18"/>
        </w:rPr>
      </w:pPr>
    </w:p>
    <w:p w:rsidR="00A51B80" w:rsidRPr="00A51B80" w:rsidRDefault="00A51B80" w:rsidP="00A51B80">
      <w:pPr>
        <w:tabs>
          <w:tab w:val="left" w:pos="426"/>
          <w:tab w:val="left" w:pos="3976"/>
        </w:tabs>
        <w:ind w:left="0" w:right="-142" w:firstLine="567"/>
        <w:rPr>
          <w:sz w:val="18"/>
          <w:szCs w:val="18"/>
          <w:u w:val="single"/>
        </w:rPr>
      </w:pPr>
    </w:p>
    <w:p w:rsidR="00A51B80" w:rsidRPr="00A51B80" w:rsidRDefault="00A51B80" w:rsidP="00A51B80">
      <w:pPr>
        <w:tabs>
          <w:tab w:val="left" w:pos="426"/>
          <w:tab w:val="left" w:pos="3976"/>
        </w:tabs>
        <w:ind w:left="0" w:right="-142" w:firstLine="567"/>
        <w:rPr>
          <w:sz w:val="18"/>
          <w:szCs w:val="18"/>
          <w:u w:val="single"/>
        </w:rPr>
      </w:pPr>
      <w:r w:rsidRPr="00A51B80">
        <w:rPr>
          <w:sz w:val="18"/>
          <w:szCs w:val="18"/>
          <w:u w:val="single"/>
        </w:rPr>
        <w:t>29.05.2025 № 42-192Д</w:t>
      </w:r>
    </w:p>
    <w:p w:rsidR="00755C54" w:rsidRDefault="00A51B80" w:rsidP="00A51B80">
      <w:pPr>
        <w:tabs>
          <w:tab w:val="left" w:pos="426"/>
          <w:tab w:val="left" w:pos="3976"/>
        </w:tabs>
        <w:ind w:left="0" w:right="-142" w:firstLine="567"/>
        <w:rPr>
          <w:sz w:val="18"/>
          <w:szCs w:val="18"/>
        </w:rPr>
      </w:pPr>
      <w:r w:rsidRPr="00A51B80">
        <w:rPr>
          <w:sz w:val="18"/>
          <w:szCs w:val="18"/>
        </w:rPr>
        <w:t xml:space="preserve">        с. Хомутово</w:t>
      </w:r>
    </w:p>
    <w:p w:rsidR="00755C54" w:rsidRDefault="00755C54" w:rsidP="00E42D63">
      <w:pPr>
        <w:tabs>
          <w:tab w:val="left" w:pos="426"/>
          <w:tab w:val="left" w:pos="3976"/>
        </w:tabs>
        <w:ind w:left="0" w:right="-142" w:firstLine="567"/>
        <w:rPr>
          <w:sz w:val="18"/>
          <w:szCs w:val="18"/>
        </w:rPr>
      </w:pPr>
    </w:p>
    <w:p w:rsidR="00E56971" w:rsidRPr="00E56971" w:rsidRDefault="00E56971" w:rsidP="00E56971">
      <w:pPr>
        <w:tabs>
          <w:tab w:val="left" w:pos="426"/>
          <w:tab w:val="left" w:pos="3976"/>
        </w:tabs>
        <w:ind w:left="0" w:right="-142" w:firstLine="567"/>
        <w:rPr>
          <w:sz w:val="18"/>
          <w:szCs w:val="18"/>
        </w:rPr>
      </w:pPr>
      <w:r w:rsidRPr="00E56971">
        <w:rPr>
          <w:sz w:val="18"/>
          <w:szCs w:val="18"/>
        </w:rPr>
        <w:t>О внесении изменений и дополнений</w:t>
      </w:r>
      <w:r>
        <w:rPr>
          <w:sz w:val="18"/>
          <w:szCs w:val="18"/>
        </w:rPr>
        <w:t xml:space="preserve"> </w:t>
      </w:r>
      <w:r w:rsidRPr="00E56971">
        <w:rPr>
          <w:sz w:val="18"/>
          <w:szCs w:val="18"/>
        </w:rPr>
        <w:t>в решение Думы Хомутовского муниципального</w:t>
      </w:r>
      <w:r>
        <w:rPr>
          <w:sz w:val="18"/>
          <w:szCs w:val="18"/>
        </w:rPr>
        <w:t xml:space="preserve"> </w:t>
      </w:r>
      <w:r w:rsidRPr="00E56971">
        <w:rPr>
          <w:sz w:val="18"/>
          <w:szCs w:val="18"/>
        </w:rPr>
        <w:t>образования от 25.05.2023 № 10-50/д</w:t>
      </w:r>
    </w:p>
    <w:p w:rsidR="00E56971" w:rsidRPr="00E56971" w:rsidRDefault="00E56971" w:rsidP="00E56971">
      <w:pPr>
        <w:tabs>
          <w:tab w:val="left" w:pos="426"/>
          <w:tab w:val="left" w:pos="3976"/>
        </w:tabs>
        <w:ind w:left="0" w:right="-142" w:firstLine="567"/>
        <w:rPr>
          <w:sz w:val="18"/>
          <w:szCs w:val="18"/>
        </w:rPr>
      </w:pPr>
    </w:p>
    <w:p w:rsidR="00E56971" w:rsidRPr="00E56971" w:rsidRDefault="00E56971" w:rsidP="00E56971">
      <w:pPr>
        <w:tabs>
          <w:tab w:val="left" w:pos="426"/>
          <w:tab w:val="left" w:pos="3976"/>
        </w:tabs>
        <w:ind w:left="0" w:right="-142" w:firstLine="567"/>
        <w:rPr>
          <w:sz w:val="18"/>
          <w:szCs w:val="18"/>
        </w:rPr>
      </w:pPr>
      <w:proofErr w:type="gramStart"/>
      <w:r w:rsidRPr="00E56971">
        <w:rPr>
          <w:sz w:val="18"/>
          <w:szCs w:val="18"/>
        </w:rPr>
        <w:t>В соответствии с частью 10 статьи 35, статьей 45.1 Федерального Закона от 06.10.2003 №131-ФЗ «Об общих принципах организации местного самоуправления в Российской Федерации», со статьей 9  Федерального закона от 27.12.2018 №498-ФЗ «Об ответственном обращении с животными и о внесении изменений в отдельные законодательные акты Российской Федерации», Методическими рекомендациями по разработке норм и правил по благоустройству территорий муниципальных образований, утвержденных приказом</w:t>
      </w:r>
      <w:proofErr w:type="gramEnd"/>
      <w:r w:rsidRPr="00E56971">
        <w:rPr>
          <w:sz w:val="18"/>
          <w:szCs w:val="18"/>
        </w:rPr>
        <w:t xml:space="preserve"> Министерства строительства и жилищно-коммунального хозяйства от 29.12.2021 № 1042/</w:t>
      </w:r>
      <w:proofErr w:type="spellStart"/>
      <w:proofErr w:type="gramStart"/>
      <w:r w:rsidRPr="00E56971">
        <w:rPr>
          <w:sz w:val="18"/>
          <w:szCs w:val="18"/>
        </w:rPr>
        <w:t>пр</w:t>
      </w:r>
      <w:proofErr w:type="spellEnd"/>
      <w:proofErr w:type="gramEnd"/>
      <w:r w:rsidRPr="00E56971">
        <w:rPr>
          <w:sz w:val="18"/>
          <w:szCs w:val="18"/>
        </w:rPr>
        <w:t>, руководствуясь ст. 6 Устава Хомутовского муниципального образования, Дума Хомутовского муниципального образования</w:t>
      </w:r>
    </w:p>
    <w:p w:rsidR="00E56971" w:rsidRPr="00E56971" w:rsidRDefault="00E56971" w:rsidP="00E56971">
      <w:pPr>
        <w:tabs>
          <w:tab w:val="left" w:pos="426"/>
          <w:tab w:val="left" w:pos="3976"/>
        </w:tabs>
        <w:ind w:left="0" w:right="-142" w:firstLine="567"/>
        <w:rPr>
          <w:sz w:val="18"/>
          <w:szCs w:val="18"/>
        </w:rPr>
      </w:pPr>
      <w:r w:rsidRPr="00E56971">
        <w:rPr>
          <w:sz w:val="18"/>
          <w:szCs w:val="18"/>
        </w:rPr>
        <w:t>РЕШИЛА:</w:t>
      </w:r>
    </w:p>
    <w:p w:rsidR="00E56971" w:rsidRPr="00E56971" w:rsidRDefault="00E56971" w:rsidP="00E56971">
      <w:pPr>
        <w:tabs>
          <w:tab w:val="left" w:pos="426"/>
          <w:tab w:val="left" w:pos="3976"/>
        </w:tabs>
        <w:ind w:left="0" w:right="-142" w:firstLine="567"/>
        <w:rPr>
          <w:sz w:val="18"/>
          <w:szCs w:val="18"/>
        </w:rPr>
      </w:pPr>
      <w:r w:rsidRPr="00E56971">
        <w:rPr>
          <w:sz w:val="18"/>
          <w:szCs w:val="18"/>
        </w:rPr>
        <w:t xml:space="preserve">  1. В решение Думы Хомутовского муниципального образования от 25.05.2023 № 10-50/д «Об утверждении Правил благоустройства территории Хомутовского муниципального образования» внести следующие изменения и дополнения:</w:t>
      </w:r>
    </w:p>
    <w:p w:rsidR="00E56971" w:rsidRPr="00E56971" w:rsidRDefault="00E56971" w:rsidP="00E56971">
      <w:pPr>
        <w:tabs>
          <w:tab w:val="left" w:pos="426"/>
          <w:tab w:val="left" w:pos="3976"/>
        </w:tabs>
        <w:ind w:left="0" w:right="-142" w:firstLine="567"/>
        <w:rPr>
          <w:sz w:val="18"/>
          <w:szCs w:val="18"/>
        </w:rPr>
      </w:pPr>
      <w:r w:rsidRPr="00E56971">
        <w:rPr>
          <w:sz w:val="18"/>
          <w:szCs w:val="18"/>
        </w:rPr>
        <w:t xml:space="preserve">1.1. Статью 4.16. Главы 4 дополнить частью 20 в следующей редакции: </w:t>
      </w:r>
    </w:p>
    <w:p w:rsidR="00E56971" w:rsidRPr="00E56971" w:rsidRDefault="00E56971" w:rsidP="00E56971">
      <w:pPr>
        <w:tabs>
          <w:tab w:val="left" w:pos="426"/>
          <w:tab w:val="left" w:pos="3976"/>
        </w:tabs>
        <w:ind w:left="0" w:right="-142" w:firstLine="567"/>
        <w:rPr>
          <w:sz w:val="18"/>
          <w:szCs w:val="18"/>
        </w:rPr>
      </w:pPr>
      <w:r w:rsidRPr="00E56971">
        <w:rPr>
          <w:sz w:val="18"/>
          <w:szCs w:val="18"/>
        </w:rPr>
        <w:t>«20) размещать временные сооружения, объекты мелкорозничной торговли без заключения договора аренды, получения разрешения в установленном порядке».</w:t>
      </w:r>
    </w:p>
    <w:p w:rsidR="00E56971" w:rsidRPr="00E56971" w:rsidRDefault="00E56971" w:rsidP="00E56971">
      <w:pPr>
        <w:tabs>
          <w:tab w:val="left" w:pos="426"/>
          <w:tab w:val="left" w:pos="3976"/>
        </w:tabs>
        <w:ind w:left="0" w:right="-142" w:firstLine="567"/>
        <w:rPr>
          <w:sz w:val="18"/>
          <w:szCs w:val="18"/>
        </w:rPr>
      </w:pPr>
      <w:r w:rsidRPr="00E56971">
        <w:rPr>
          <w:sz w:val="18"/>
          <w:szCs w:val="18"/>
        </w:rPr>
        <w:t xml:space="preserve">1.2. Статью 4.16. Главы 4 дополнить частью 21 в следующей редакции: </w:t>
      </w:r>
    </w:p>
    <w:p w:rsidR="00E56971" w:rsidRPr="00E56971" w:rsidRDefault="00E56971" w:rsidP="00E56971">
      <w:pPr>
        <w:tabs>
          <w:tab w:val="left" w:pos="426"/>
          <w:tab w:val="left" w:pos="3976"/>
        </w:tabs>
        <w:ind w:left="0" w:right="-142" w:firstLine="567"/>
        <w:rPr>
          <w:sz w:val="18"/>
          <w:szCs w:val="18"/>
        </w:rPr>
      </w:pPr>
      <w:r w:rsidRPr="00E56971">
        <w:rPr>
          <w:sz w:val="18"/>
          <w:szCs w:val="18"/>
        </w:rPr>
        <w:t>«21) складировать тару вне торговых сооружений, оставлять на улице тару и мусор после окончания передвижной мелкорозничной торговли».</w:t>
      </w:r>
    </w:p>
    <w:p w:rsidR="00E56971" w:rsidRPr="00E56971" w:rsidRDefault="00E56971" w:rsidP="00E56971">
      <w:pPr>
        <w:tabs>
          <w:tab w:val="left" w:pos="426"/>
          <w:tab w:val="left" w:pos="3976"/>
        </w:tabs>
        <w:ind w:left="0" w:right="-142" w:firstLine="567"/>
        <w:rPr>
          <w:sz w:val="18"/>
          <w:szCs w:val="18"/>
        </w:rPr>
      </w:pPr>
      <w:r w:rsidRPr="00E56971">
        <w:rPr>
          <w:sz w:val="18"/>
          <w:szCs w:val="18"/>
        </w:rPr>
        <w:t>1.3. Главу 4. дополнить пунктом 4.27.1. в следующей редакции:</w:t>
      </w:r>
    </w:p>
    <w:p w:rsidR="00E56971" w:rsidRPr="00E56971" w:rsidRDefault="00E56971" w:rsidP="00E56971">
      <w:pPr>
        <w:tabs>
          <w:tab w:val="left" w:pos="426"/>
          <w:tab w:val="left" w:pos="3976"/>
        </w:tabs>
        <w:ind w:left="0" w:right="-142" w:firstLine="567"/>
        <w:rPr>
          <w:sz w:val="18"/>
          <w:szCs w:val="18"/>
        </w:rPr>
      </w:pPr>
      <w:r w:rsidRPr="00E56971">
        <w:rPr>
          <w:sz w:val="18"/>
          <w:szCs w:val="18"/>
        </w:rPr>
        <w:t>«4.27.1. Общие требования к содержанию животных:</w:t>
      </w:r>
    </w:p>
    <w:p w:rsidR="00E56971" w:rsidRPr="00E56971" w:rsidRDefault="00E56971" w:rsidP="00E56971">
      <w:pPr>
        <w:tabs>
          <w:tab w:val="left" w:pos="426"/>
          <w:tab w:val="left" w:pos="3976"/>
        </w:tabs>
        <w:ind w:left="0" w:right="-142" w:firstLine="567"/>
        <w:rPr>
          <w:sz w:val="18"/>
          <w:szCs w:val="18"/>
        </w:rPr>
      </w:pPr>
      <w:r w:rsidRPr="00E56971">
        <w:rPr>
          <w:sz w:val="18"/>
          <w:szCs w:val="18"/>
        </w:rPr>
        <w:t>- обеспечение надлежащего ухода за животными;</w:t>
      </w:r>
    </w:p>
    <w:p w:rsidR="00E56971" w:rsidRPr="00E56971" w:rsidRDefault="00E56971" w:rsidP="00E56971">
      <w:pPr>
        <w:tabs>
          <w:tab w:val="left" w:pos="426"/>
          <w:tab w:val="left" w:pos="3976"/>
        </w:tabs>
        <w:ind w:left="0" w:right="-142" w:firstLine="567"/>
        <w:rPr>
          <w:sz w:val="18"/>
          <w:szCs w:val="18"/>
        </w:rPr>
      </w:pPr>
      <w:r w:rsidRPr="00E56971">
        <w:rPr>
          <w:sz w:val="18"/>
          <w:szCs w:val="18"/>
        </w:rPr>
        <w:t>- 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 в соответствии с требованиями Федерального закона, других федеральных законов и иных нормативных правовых актов Российской Федерации, регулирующих отношения в области ветеринарии;</w:t>
      </w:r>
    </w:p>
    <w:p w:rsidR="00E56971" w:rsidRPr="00E56971" w:rsidRDefault="00E56971" w:rsidP="00E56971">
      <w:pPr>
        <w:tabs>
          <w:tab w:val="left" w:pos="426"/>
          <w:tab w:val="left" w:pos="3976"/>
        </w:tabs>
        <w:ind w:left="0" w:right="-142" w:firstLine="567"/>
        <w:rPr>
          <w:sz w:val="18"/>
          <w:szCs w:val="18"/>
        </w:rPr>
      </w:pPr>
      <w:r w:rsidRPr="00E56971">
        <w:rPr>
          <w:sz w:val="18"/>
          <w:szCs w:val="18"/>
        </w:rPr>
        <w:t>- принятие мер по предотвращению нежелательного потомства у животных;</w:t>
      </w:r>
    </w:p>
    <w:p w:rsidR="00E56971" w:rsidRPr="00E56971" w:rsidRDefault="00E56971" w:rsidP="00E56971">
      <w:pPr>
        <w:tabs>
          <w:tab w:val="left" w:pos="426"/>
          <w:tab w:val="left" w:pos="3976"/>
        </w:tabs>
        <w:ind w:left="0" w:right="-142" w:firstLine="567"/>
        <w:rPr>
          <w:sz w:val="18"/>
          <w:szCs w:val="18"/>
        </w:rPr>
      </w:pPr>
      <w:r w:rsidRPr="00E56971">
        <w:rPr>
          <w:sz w:val="18"/>
          <w:szCs w:val="18"/>
        </w:rPr>
        <w:t>- обращение с биологическими отходами в соответствии с законодательством Российской Федерации;</w:t>
      </w:r>
    </w:p>
    <w:p w:rsidR="00E56971" w:rsidRPr="00E56971" w:rsidRDefault="00E56971" w:rsidP="00E56971">
      <w:pPr>
        <w:tabs>
          <w:tab w:val="left" w:pos="426"/>
          <w:tab w:val="left" w:pos="3976"/>
        </w:tabs>
        <w:ind w:left="0" w:right="-142" w:firstLine="567"/>
        <w:rPr>
          <w:sz w:val="18"/>
          <w:szCs w:val="18"/>
        </w:rPr>
      </w:pPr>
      <w:r w:rsidRPr="00E56971">
        <w:rPr>
          <w:sz w:val="18"/>
          <w:szCs w:val="18"/>
        </w:rPr>
        <w:t>- поддержание санитарного состояния дома, земельного участка и прилегающей территории без мусора и экскрементов;</w:t>
      </w:r>
    </w:p>
    <w:p w:rsidR="00E56971" w:rsidRPr="00E56971" w:rsidRDefault="00E56971" w:rsidP="00E56971">
      <w:pPr>
        <w:tabs>
          <w:tab w:val="left" w:pos="426"/>
          <w:tab w:val="left" w:pos="3976"/>
        </w:tabs>
        <w:ind w:left="0" w:right="-142" w:firstLine="567"/>
        <w:rPr>
          <w:sz w:val="18"/>
          <w:szCs w:val="18"/>
        </w:rPr>
      </w:pPr>
      <w:r w:rsidRPr="00E56971">
        <w:rPr>
          <w:sz w:val="18"/>
          <w:szCs w:val="18"/>
        </w:rPr>
        <w:t>1.4. Главу 4. Дополнить пунктом 4.27.2. в следующей редакции:</w:t>
      </w:r>
    </w:p>
    <w:p w:rsidR="00E56971" w:rsidRPr="00E56971" w:rsidRDefault="00E56971" w:rsidP="00E56971">
      <w:pPr>
        <w:tabs>
          <w:tab w:val="left" w:pos="426"/>
          <w:tab w:val="left" w:pos="3976"/>
        </w:tabs>
        <w:ind w:left="0" w:right="-142" w:firstLine="567"/>
        <w:rPr>
          <w:sz w:val="18"/>
          <w:szCs w:val="18"/>
        </w:rPr>
      </w:pPr>
      <w:r w:rsidRPr="00E56971">
        <w:rPr>
          <w:sz w:val="18"/>
          <w:szCs w:val="18"/>
        </w:rPr>
        <w:t>«4.27.2. Запрещается:</w:t>
      </w:r>
    </w:p>
    <w:p w:rsidR="00E56971" w:rsidRPr="00E56971" w:rsidRDefault="00E56971" w:rsidP="00E56971">
      <w:pPr>
        <w:tabs>
          <w:tab w:val="left" w:pos="426"/>
          <w:tab w:val="left" w:pos="3976"/>
        </w:tabs>
        <w:ind w:left="0" w:right="-142" w:firstLine="567"/>
        <w:rPr>
          <w:sz w:val="18"/>
          <w:szCs w:val="18"/>
        </w:rPr>
      </w:pPr>
      <w:r w:rsidRPr="00E56971">
        <w:rPr>
          <w:sz w:val="18"/>
          <w:szCs w:val="18"/>
        </w:rPr>
        <w:t>- содержать животных в клетках, будках, вольерах и других сооружениях не соответствующих размерам животного;</w:t>
      </w:r>
    </w:p>
    <w:p w:rsidR="00E56971" w:rsidRPr="00E56971" w:rsidRDefault="00E56971" w:rsidP="00E56971">
      <w:pPr>
        <w:tabs>
          <w:tab w:val="left" w:pos="426"/>
          <w:tab w:val="left" w:pos="3976"/>
        </w:tabs>
        <w:ind w:left="0" w:right="-142" w:firstLine="567"/>
        <w:rPr>
          <w:sz w:val="18"/>
          <w:szCs w:val="18"/>
        </w:rPr>
      </w:pPr>
      <w:r w:rsidRPr="00E56971">
        <w:rPr>
          <w:sz w:val="18"/>
          <w:szCs w:val="18"/>
        </w:rPr>
        <w:t>- натравливать собак на людей или животных;</w:t>
      </w:r>
    </w:p>
    <w:p w:rsidR="00E56971" w:rsidRPr="00E56971" w:rsidRDefault="00E56971" w:rsidP="00E56971">
      <w:pPr>
        <w:tabs>
          <w:tab w:val="left" w:pos="426"/>
          <w:tab w:val="left" w:pos="3976"/>
        </w:tabs>
        <w:ind w:left="0" w:right="-142" w:firstLine="567"/>
        <w:rPr>
          <w:sz w:val="18"/>
          <w:szCs w:val="18"/>
        </w:rPr>
      </w:pPr>
      <w:r w:rsidRPr="00E56971">
        <w:rPr>
          <w:sz w:val="18"/>
          <w:szCs w:val="18"/>
        </w:rPr>
        <w:t>- выпускать животных для самостоятельного выгуливания;</w:t>
      </w:r>
    </w:p>
    <w:p w:rsidR="00E56971" w:rsidRPr="00E56971" w:rsidRDefault="00E56971" w:rsidP="00E56971">
      <w:pPr>
        <w:tabs>
          <w:tab w:val="left" w:pos="426"/>
          <w:tab w:val="left" w:pos="3976"/>
        </w:tabs>
        <w:ind w:left="0" w:right="-142" w:firstLine="567"/>
        <w:rPr>
          <w:sz w:val="18"/>
          <w:szCs w:val="18"/>
        </w:rPr>
      </w:pPr>
      <w:r w:rsidRPr="00E56971">
        <w:rPr>
          <w:sz w:val="18"/>
          <w:szCs w:val="18"/>
        </w:rPr>
        <w:t>- разводить, содержать и отлавливать собак и кошек с целью использования шкур, мяса, другого сырья животного происхождения;</w:t>
      </w:r>
    </w:p>
    <w:p w:rsidR="00E56971" w:rsidRPr="00E56971" w:rsidRDefault="00E56971" w:rsidP="00E56971">
      <w:pPr>
        <w:tabs>
          <w:tab w:val="left" w:pos="426"/>
          <w:tab w:val="left" w:pos="3976"/>
        </w:tabs>
        <w:ind w:left="0" w:right="-142" w:firstLine="567"/>
        <w:rPr>
          <w:sz w:val="18"/>
          <w:szCs w:val="18"/>
        </w:rPr>
      </w:pPr>
      <w:r w:rsidRPr="00E56971">
        <w:rPr>
          <w:sz w:val="18"/>
          <w:szCs w:val="18"/>
        </w:rPr>
        <w:t>- купать собак в водных объектах в местах массового купания людей</w:t>
      </w:r>
      <w:proofErr w:type="gramStart"/>
      <w:r w:rsidRPr="00E56971">
        <w:rPr>
          <w:sz w:val="18"/>
          <w:szCs w:val="18"/>
        </w:rPr>
        <w:t>.»</w:t>
      </w:r>
      <w:proofErr w:type="gramEnd"/>
    </w:p>
    <w:p w:rsidR="00E56971" w:rsidRPr="00E56971" w:rsidRDefault="00E56971" w:rsidP="00E56971">
      <w:pPr>
        <w:tabs>
          <w:tab w:val="left" w:pos="426"/>
          <w:tab w:val="left" w:pos="3976"/>
        </w:tabs>
        <w:ind w:left="0" w:right="-142" w:firstLine="567"/>
        <w:rPr>
          <w:sz w:val="18"/>
          <w:szCs w:val="18"/>
        </w:rPr>
      </w:pPr>
      <w:r w:rsidRPr="00E56971">
        <w:rPr>
          <w:sz w:val="18"/>
          <w:szCs w:val="18"/>
        </w:rPr>
        <w:t>1.4. Главу 4. дополнить пунктом 4.27.3. в следующей редакции:</w:t>
      </w:r>
    </w:p>
    <w:p w:rsidR="00E56971" w:rsidRPr="00E56971" w:rsidRDefault="00E56971" w:rsidP="00E56971">
      <w:pPr>
        <w:tabs>
          <w:tab w:val="left" w:pos="426"/>
          <w:tab w:val="left" w:pos="3976"/>
        </w:tabs>
        <w:ind w:left="0" w:right="-142" w:firstLine="567"/>
        <w:rPr>
          <w:sz w:val="18"/>
          <w:szCs w:val="18"/>
        </w:rPr>
      </w:pPr>
      <w:r w:rsidRPr="00E56971">
        <w:rPr>
          <w:sz w:val="18"/>
          <w:szCs w:val="18"/>
        </w:rPr>
        <w:t>«4.27.3. Количество домашних животных, содержащихся в жилых помещениях, определяется условиями их содержания, которые должны соответствовать требованиям федерального законодательства в области охраны здоровья граждан, санитарно-эпидемиологического благополучия населения, общественного порядка, ветеринарии, нормам общежития и не нарушать права граждан;</w:t>
      </w:r>
    </w:p>
    <w:p w:rsidR="00E56971" w:rsidRPr="00E56971" w:rsidRDefault="00E56971" w:rsidP="00E56971">
      <w:pPr>
        <w:tabs>
          <w:tab w:val="left" w:pos="426"/>
          <w:tab w:val="left" w:pos="3976"/>
        </w:tabs>
        <w:ind w:left="0" w:right="-142" w:firstLine="567"/>
        <w:rPr>
          <w:sz w:val="18"/>
          <w:szCs w:val="18"/>
        </w:rPr>
      </w:pPr>
      <w:proofErr w:type="gramStart"/>
      <w:r w:rsidRPr="00E56971">
        <w:rPr>
          <w:sz w:val="18"/>
          <w:szCs w:val="18"/>
        </w:rPr>
        <w:t>- владельцам собак, имеющим в собственности или пользовании земельный участок, разрешается вольно содержать собаку либо выпускать во двор ночью для несения охранной службы только при наличии при входе на участок предупредительной надписи о наличии во дворе собаки, при этом земельный участок должен быть полностью огорожен забором и исключена возможность выхода собаки за его пределы.»</w:t>
      </w:r>
      <w:proofErr w:type="gramEnd"/>
    </w:p>
    <w:p w:rsidR="00E56971" w:rsidRPr="00E56971" w:rsidRDefault="00E56971" w:rsidP="00E56971">
      <w:pPr>
        <w:tabs>
          <w:tab w:val="left" w:pos="426"/>
          <w:tab w:val="left" w:pos="3976"/>
        </w:tabs>
        <w:ind w:left="0" w:right="-142" w:firstLine="567"/>
        <w:rPr>
          <w:sz w:val="18"/>
          <w:szCs w:val="18"/>
        </w:rPr>
      </w:pPr>
      <w:r w:rsidRPr="00E56971">
        <w:rPr>
          <w:sz w:val="18"/>
          <w:szCs w:val="18"/>
        </w:rPr>
        <w:t>1.5. Главу 4. дополнить пунктом 4.27.4. в следующей редакции:</w:t>
      </w:r>
    </w:p>
    <w:p w:rsidR="00E56971" w:rsidRPr="00E56971" w:rsidRDefault="00E56971" w:rsidP="00E56971">
      <w:pPr>
        <w:tabs>
          <w:tab w:val="left" w:pos="426"/>
          <w:tab w:val="left" w:pos="3976"/>
        </w:tabs>
        <w:ind w:left="0" w:right="-142" w:firstLine="567"/>
        <w:rPr>
          <w:sz w:val="18"/>
          <w:szCs w:val="18"/>
        </w:rPr>
      </w:pPr>
      <w:r w:rsidRPr="00E56971">
        <w:rPr>
          <w:sz w:val="18"/>
          <w:szCs w:val="18"/>
        </w:rPr>
        <w:t>«4.27.4. Содержание животных хозяйствующими субъектами:</w:t>
      </w:r>
    </w:p>
    <w:p w:rsidR="00E56971" w:rsidRPr="00E56971" w:rsidRDefault="00E56971" w:rsidP="00E56971">
      <w:pPr>
        <w:tabs>
          <w:tab w:val="left" w:pos="426"/>
          <w:tab w:val="left" w:pos="3976"/>
        </w:tabs>
        <w:ind w:left="0" w:right="-142" w:firstLine="567"/>
        <w:rPr>
          <w:sz w:val="18"/>
          <w:szCs w:val="18"/>
        </w:rPr>
      </w:pPr>
      <w:r w:rsidRPr="00E56971">
        <w:rPr>
          <w:sz w:val="18"/>
          <w:szCs w:val="18"/>
        </w:rPr>
        <w:t>- содержание животных хозяйствующими субъектами допускается в случае обеспечения постоянного ухода за животными;</w:t>
      </w:r>
    </w:p>
    <w:p w:rsidR="00E56971" w:rsidRPr="00E56971" w:rsidRDefault="00E56971" w:rsidP="00E56971">
      <w:pPr>
        <w:tabs>
          <w:tab w:val="left" w:pos="426"/>
          <w:tab w:val="left" w:pos="3976"/>
        </w:tabs>
        <w:ind w:left="0" w:right="-142" w:firstLine="567"/>
        <w:rPr>
          <w:sz w:val="18"/>
          <w:szCs w:val="18"/>
        </w:rPr>
      </w:pPr>
      <w:r w:rsidRPr="00E56971">
        <w:rPr>
          <w:sz w:val="18"/>
          <w:szCs w:val="18"/>
        </w:rPr>
        <w:t xml:space="preserve">- запрещается содержание животных в организациях, учреждениях, на </w:t>
      </w:r>
      <w:proofErr w:type="gramStart"/>
      <w:r w:rsidRPr="00E56971">
        <w:rPr>
          <w:sz w:val="18"/>
          <w:szCs w:val="18"/>
        </w:rPr>
        <w:t>предприятиях</w:t>
      </w:r>
      <w:proofErr w:type="gramEnd"/>
      <w:r w:rsidRPr="00E56971">
        <w:rPr>
          <w:sz w:val="18"/>
          <w:szCs w:val="18"/>
        </w:rPr>
        <w:t xml:space="preserve"> при отсутствии специально оборудованных для этих целей помещений (мест);</w:t>
      </w:r>
    </w:p>
    <w:p w:rsidR="00E56971" w:rsidRPr="00E56971" w:rsidRDefault="00E56971" w:rsidP="00E56971">
      <w:pPr>
        <w:tabs>
          <w:tab w:val="left" w:pos="426"/>
          <w:tab w:val="left" w:pos="3976"/>
        </w:tabs>
        <w:ind w:left="0" w:right="-142" w:firstLine="567"/>
        <w:rPr>
          <w:sz w:val="18"/>
          <w:szCs w:val="18"/>
        </w:rPr>
      </w:pPr>
      <w:r w:rsidRPr="00E56971">
        <w:rPr>
          <w:sz w:val="18"/>
          <w:szCs w:val="18"/>
        </w:rPr>
        <w:t>- принимать меры по предотвращению появления нежелательного потомства у животных;</w:t>
      </w:r>
    </w:p>
    <w:p w:rsidR="00E56971" w:rsidRPr="00E56971" w:rsidRDefault="00E56971" w:rsidP="00E56971">
      <w:pPr>
        <w:tabs>
          <w:tab w:val="left" w:pos="426"/>
          <w:tab w:val="left" w:pos="3976"/>
        </w:tabs>
        <w:ind w:left="0" w:right="-142" w:firstLine="567"/>
        <w:rPr>
          <w:sz w:val="18"/>
          <w:szCs w:val="18"/>
        </w:rPr>
      </w:pPr>
      <w:r w:rsidRPr="00E56971">
        <w:rPr>
          <w:sz w:val="18"/>
          <w:szCs w:val="18"/>
        </w:rPr>
        <w:lastRenderedPageBreak/>
        <w:t>- содержание животных должно соответствовать нормам безопасности людей, находящихся на данной и прилегающей территории;</w:t>
      </w:r>
    </w:p>
    <w:p w:rsidR="00E56971" w:rsidRPr="00E56971" w:rsidRDefault="00E56971" w:rsidP="00E56971">
      <w:pPr>
        <w:tabs>
          <w:tab w:val="left" w:pos="426"/>
          <w:tab w:val="left" w:pos="3976"/>
        </w:tabs>
        <w:ind w:left="0" w:right="-142" w:firstLine="567"/>
        <w:rPr>
          <w:sz w:val="18"/>
          <w:szCs w:val="18"/>
        </w:rPr>
      </w:pPr>
      <w:r w:rsidRPr="00E56971">
        <w:rPr>
          <w:sz w:val="18"/>
          <w:szCs w:val="18"/>
        </w:rPr>
        <w:t>- для охраны территории предприятия отпускать сторожевых собак, содержащихся в вольерах или на привязи, необходимо лишь предварительно убедившись в отсутствии на данной территории посетителей, при этом собака должна быть в наморднике;</w:t>
      </w:r>
    </w:p>
    <w:p w:rsidR="00E56971" w:rsidRPr="00E56971" w:rsidRDefault="00E56971" w:rsidP="00E56971">
      <w:pPr>
        <w:tabs>
          <w:tab w:val="left" w:pos="426"/>
          <w:tab w:val="left" w:pos="3976"/>
        </w:tabs>
        <w:ind w:left="0" w:right="-142" w:firstLine="567"/>
        <w:rPr>
          <w:sz w:val="18"/>
          <w:szCs w:val="18"/>
        </w:rPr>
      </w:pPr>
      <w:r w:rsidRPr="00E56971">
        <w:rPr>
          <w:sz w:val="18"/>
          <w:szCs w:val="18"/>
        </w:rPr>
        <w:t>- при входе, въезде на территорию предприятия должна висеть предупреждающая табличка об охране территории собаками</w:t>
      </w:r>
      <w:proofErr w:type="gramStart"/>
      <w:r w:rsidRPr="00E56971">
        <w:rPr>
          <w:sz w:val="18"/>
          <w:szCs w:val="18"/>
        </w:rPr>
        <w:t>.»</w:t>
      </w:r>
      <w:proofErr w:type="gramEnd"/>
    </w:p>
    <w:p w:rsidR="00E56971" w:rsidRPr="00E56971" w:rsidRDefault="00E56971" w:rsidP="00E56971">
      <w:pPr>
        <w:tabs>
          <w:tab w:val="left" w:pos="426"/>
          <w:tab w:val="left" w:pos="3976"/>
        </w:tabs>
        <w:ind w:left="0" w:right="-142" w:firstLine="567"/>
        <w:rPr>
          <w:sz w:val="18"/>
          <w:szCs w:val="18"/>
        </w:rPr>
      </w:pPr>
      <w:r w:rsidRPr="00E56971">
        <w:rPr>
          <w:sz w:val="18"/>
          <w:szCs w:val="18"/>
        </w:rPr>
        <w:t xml:space="preserve">  2.  Опубликовать настоящее решение в установленном законом порядке.</w:t>
      </w:r>
    </w:p>
    <w:p w:rsidR="00E56971" w:rsidRPr="00E56971" w:rsidRDefault="00E56971" w:rsidP="00E56971">
      <w:pPr>
        <w:tabs>
          <w:tab w:val="left" w:pos="426"/>
          <w:tab w:val="left" w:pos="3976"/>
        </w:tabs>
        <w:ind w:left="0" w:right="-142" w:firstLine="567"/>
        <w:rPr>
          <w:sz w:val="18"/>
          <w:szCs w:val="18"/>
        </w:rPr>
      </w:pPr>
      <w:r w:rsidRPr="00E56971">
        <w:rPr>
          <w:sz w:val="18"/>
          <w:szCs w:val="18"/>
        </w:rPr>
        <w:t xml:space="preserve">3. </w:t>
      </w:r>
      <w:proofErr w:type="gramStart"/>
      <w:r w:rsidRPr="00E56971">
        <w:rPr>
          <w:sz w:val="18"/>
          <w:szCs w:val="18"/>
        </w:rPr>
        <w:t>Контроль за</w:t>
      </w:r>
      <w:proofErr w:type="gramEnd"/>
      <w:r w:rsidRPr="00E56971">
        <w:rPr>
          <w:sz w:val="18"/>
          <w:szCs w:val="18"/>
        </w:rPr>
        <w:t xml:space="preserve"> исполнением настоящего решения возложить на комиссию по жилищно-коммунальному обеспечению и благоустройству Думы Хомутовского муниципального образования.</w:t>
      </w:r>
    </w:p>
    <w:p w:rsidR="00E56971" w:rsidRPr="00E56971" w:rsidRDefault="00E56971" w:rsidP="00E56971">
      <w:pPr>
        <w:tabs>
          <w:tab w:val="left" w:pos="426"/>
          <w:tab w:val="left" w:pos="3976"/>
        </w:tabs>
        <w:ind w:left="0" w:right="-142" w:firstLine="567"/>
        <w:rPr>
          <w:sz w:val="18"/>
          <w:szCs w:val="18"/>
        </w:rPr>
      </w:pPr>
    </w:p>
    <w:p w:rsidR="00E56971" w:rsidRPr="00E56971" w:rsidRDefault="00E56971" w:rsidP="00E56971">
      <w:pPr>
        <w:tabs>
          <w:tab w:val="left" w:pos="426"/>
          <w:tab w:val="left" w:pos="3976"/>
        </w:tabs>
        <w:ind w:left="0" w:right="-142" w:firstLine="567"/>
        <w:rPr>
          <w:sz w:val="18"/>
          <w:szCs w:val="18"/>
        </w:rPr>
      </w:pPr>
    </w:p>
    <w:p w:rsidR="00E56971" w:rsidRPr="00E56971" w:rsidRDefault="00E56971" w:rsidP="00E56971">
      <w:pPr>
        <w:tabs>
          <w:tab w:val="left" w:pos="426"/>
          <w:tab w:val="left" w:pos="3976"/>
        </w:tabs>
        <w:ind w:left="0" w:right="-142" w:firstLine="567"/>
        <w:rPr>
          <w:i/>
          <w:sz w:val="18"/>
          <w:szCs w:val="18"/>
        </w:rPr>
      </w:pPr>
    </w:p>
    <w:p w:rsidR="00E56971" w:rsidRDefault="00E56971" w:rsidP="00E56971">
      <w:pPr>
        <w:tabs>
          <w:tab w:val="left" w:pos="426"/>
          <w:tab w:val="left" w:pos="3976"/>
        </w:tabs>
        <w:ind w:left="0" w:right="-142" w:firstLine="567"/>
        <w:rPr>
          <w:i/>
          <w:sz w:val="18"/>
          <w:szCs w:val="18"/>
        </w:rPr>
      </w:pPr>
      <w:r w:rsidRPr="00E56971">
        <w:rPr>
          <w:i/>
          <w:sz w:val="18"/>
          <w:szCs w:val="18"/>
        </w:rPr>
        <w:t>Глава Хомутовского муниципального образования</w:t>
      </w:r>
      <w:r w:rsidRPr="00E56971">
        <w:rPr>
          <w:i/>
          <w:sz w:val="18"/>
          <w:szCs w:val="18"/>
        </w:rPr>
        <w:tab/>
      </w:r>
      <w:r w:rsidRPr="00E56971">
        <w:rPr>
          <w:i/>
          <w:sz w:val="18"/>
          <w:szCs w:val="18"/>
        </w:rPr>
        <w:tab/>
      </w:r>
      <w:r w:rsidRPr="00E56971">
        <w:rPr>
          <w:i/>
          <w:sz w:val="18"/>
          <w:szCs w:val="18"/>
        </w:rPr>
        <w:tab/>
      </w:r>
      <w:r w:rsidRPr="00E56971">
        <w:rPr>
          <w:i/>
          <w:sz w:val="18"/>
          <w:szCs w:val="18"/>
        </w:rPr>
        <w:tab/>
      </w:r>
      <w:r w:rsidRPr="00E56971">
        <w:rPr>
          <w:i/>
          <w:sz w:val="18"/>
          <w:szCs w:val="18"/>
        </w:rPr>
        <w:tab/>
        <w:t xml:space="preserve">                               А.В. Иваненко</w:t>
      </w:r>
    </w:p>
    <w:p w:rsidR="00EB41B7" w:rsidRDefault="00EB41B7" w:rsidP="00E56971">
      <w:pPr>
        <w:tabs>
          <w:tab w:val="left" w:pos="426"/>
          <w:tab w:val="left" w:pos="3976"/>
        </w:tabs>
        <w:ind w:left="0" w:right="-142" w:firstLine="567"/>
        <w:rPr>
          <w:i/>
          <w:sz w:val="18"/>
          <w:szCs w:val="18"/>
        </w:rPr>
      </w:pPr>
    </w:p>
    <w:p w:rsidR="00EB41B7" w:rsidRDefault="00EB41B7" w:rsidP="00E56971">
      <w:pPr>
        <w:tabs>
          <w:tab w:val="left" w:pos="426"/>
          <w:tab w:val="left" w:pos="3976"/>
        </w:tabs>
        <w:ind w:left="0" w:right="-142" w:firstLine="567"/>
        <w:rPr>
          <w:i/>
          <w:sz w:val="18"/>
          <w:szCs w:val="18"/>
        </w:rPr>
      </w:pPr>
    </w:p>
    <w:p w:rsidR="00EB41B7" w:rsidRPr="00E56971" w:rsidRDefault="00EB41B7" w:rsidP="00E56971">
      <w:pPr>
        <w:tabs>
          <w:tab w:val="left" w:pos="426"/>
          <w:tab w:val="left" w:pos="3976"/>
        </w:tabs>
        <w:ind w:left="0" w:right="-142" w:firstLine="567"/>
        <w:rPr>
          <w:i/>
          <w:sz w:val="18"/>
          <w:szCs w:val="18"/>
        </w:rPr>
      </w:pPr>
    </w:p>
    <w:p w:rsidR="00E56971" w:rsidRPr="00E56971" w:rsidRDefault="00E56971" w:rsidP="00E56971">
      <w:pPr>
        <w:tabs>
          <w:tab w:val="left" w:pos="426"/>
          <w:tab w:val="left" w:pos="3976"/>
        </w:tabs>
        <w:ind w:left="0" w:right="-142" w:firstLine="567"/>
        <w:jc w:val="center"/>
        <w:rPr>
          <w:sz w:val="18"/>
          <w:szCs w:val="18"/>
        </w:rPr>
      </w:pPr>
    </w:p>
    <w:p w:rsidR="00E56971" w:rsidRPr="00E56971" w:rsidRDefault="00E56971" w:rsidP="00E56971">
      <w:pPr>
        <w:tabs>
          <w:tab w:val="left" w:pos="426"/>
          <w:tab w:val="left" w:pos="3976"/>
        </w:tabs>
        <w:ind w:left="0" w:right="-142" w:firstLine="567"/>
        <w:jc w:val="center"/>
        <w:rPr>
          <w:sz w:val="18"/>
          <w:szCs w:val="18"/>
        </w:rPr>
      </w:pPr>
      <w:r w:rsidRPr="00E56971">
        <w:rPr>
          <w:sz w:val="18"/>
          <w:szCs w:val="18"/>
        </w:rPr>
        <w:t>РОССИЙСКАЯ ФЕДЕРАЦИЯ</w:t>
      </w:r>
    </w:p>
    <w:p w:rsidR="00E56971" w:rsidRPr="00E56971" w:rsidRDefault="00E56971" w:rsidP="00E56971">
      <w:pPr>
        <w:tabs>
          <w:tab w:val="left" w:pos="426"/>
          <w:tab w:val="left" w:pos="3976"/>
        </w:tabs>
        <w:ind w:left="0" w:right="-142" w:firstLine="567"/>
        <w:jc w:val="center"/>
        <w:rPr>
          <w:sz w:val="18"/>
          <w:szCs w:val="18"/>
        </w:rPr>
      </w:pPr>
      <w:r w:rsidRPr="00E56971">
        <w:rPr>
          <w:sz w:val="18"/>
          <w:szCs w:val="18"/>
        </w:rPr>
        <w:t>ИРКУТСКАЯ ОБЛАСТЬ   ИРКУТСКИЙ РАЙОН</w:t>
      </w:r>
    </w:p>
    <w:p w:rsidR="00E56971" w:rsidRPr="00E56971" w:rsidRDefault="00E56971" w:rsidP="00E56971">
      <w:pPr>
        <w:tabs>
          <w:tab w:val="left" w:pos="426"/>
          <w:tab w:val="left" w:pos="3976"/>
        </w:tabs>
        <w:ind w:left="0" w:right="-142" w:firstLine="567"/>
        <w:jc w:val="center"/>
        <w:rPr>
          <w:sz w:val="18"/>
          <w:szCs w:val="18"/>
        </w:rPr>
      </w:pPr>
      <w:r w:rsidRPr="00E56971">
        <w:rPr>
          <w:sz w:val="18"/>
          <w:szCs w:val="18"/>
        </w:rPr>
        <w:t>ДУМА</w:t>
      </w:r>
    </w:p>
    <w:p w:rsidR="00E56971" w:rsidRPr="00E56971" w:rsidRDefault="00E56971" w:rsidP="00E56971">
      <w:pPr>
        <w:tabs>
          <w:tab w:val="left" w:pos="426"/>
          <w:tab w:val="left" w:pos="3976"/>
        </w:tabs>
        <w:ind w:left="0" w:right="-142" w:firstLine="567"/>
        <w:jc w:val="center"/>
        <w:rPr>
          <w:sz w:val="18"/>
          <w:szCs w:val="18"/>
        </w:rPr>
      </w:pPr>
      <w:r w:rsidRPr="00E56971">
        <w:rPr>
          <w:sz w:val="18"/>
          <w:szCs w:val="18"/>
        </w:rPr>
        <w:t>Хомутовского муниципального образования</w:t>
      </w:r>
    </w:p>
    <w:p w:rsidR="00E56971" w:rsidRPr="00E56971" w:rsidRDefault="00E56971" w:rsidP="00E56971">
      <w:pPr>
        <w:tabs>
          <w:tab w:val="left" w:pos="426"/>
          <w:tab w:val="left" w:pos="3976"/>
        </w:tabs>
        <w:ind w:left="0" w:right="-142" w:firstLine="567"/>
        <w:jc w:val="center"/>
        <w:rPr>
          <w:sz w:val="18"/>
          <w:szCs w:val="18"/>
        </w:rPr>
      </w:pPr>
      <w:r w:rsidRPr="00E56971">
        <w:rPr>
          <w:sz w:val="18"/>
          <w:szCs w:val="18"/>
        </w:rPr>
        <w:t>Пятый созыв</w:t>
      </w:r>
    </w:p>
    <w:p w:rsidR="00E56971" w:rsidRPr="00E56971" w:rsidRDefault="00E56971" w:rsidP="00E56971">
      <w:pPr>
        <w:tabs>
          <w:tab w:val="left" w:pos="426"/>
          <w:tab w:val="left" w:pos="3976"/>
        </w:tabs>
        <w:ind w:left="0" w:right="-142" w:firstLine="567"/>
        <w:jc w:val="center"/>
        <w:rPr>
          <w:sz w:val="18"/>
          <w:szCs w:val="18"/>
        </w:rPr>
      </w:pPr>
      <w:r w:rsidRPr="00E56971">
        <w:rPr>
          <w:sz w:val="18"/>
          <w:szCs w:val="18"/>
        </w:rPr>
        <w:t>Решение</w:t>
      </w:r>
    </w:p>
    <w:p w:rsidR="00E56971" w:rsidRPr="00E56971" w:rsidRDefault="00E56971" w:rsidP="00E56971">
      <w:pPr>
        <w:tabs>
          <w:tab w:val="left" w:pos="426"/>
          <w:tab w:val="left" w:pos="3976"/>
        </w:tabs>
        <w:ind w:left="0" w:right="-142" w:firstLine="567"/>
        <w:rPr>
          <w:sz w:val="18"/>
          <w:szCs w:val="18"/>
        </w:rPr>
      </w:pPr>
    </w:p>
    <w:p w:rsidR="00E56971" w:rsidRPr="00E56971" w:rsidRDefault="00E56971" w:rsidP="00E56971">
      <w:pPr>
        <w:tabs>
          <w:tab w:val="left" w:pos="426"/>
          <w:tab w:val="left" w:pos="3976"/>
        </w:tabs>
        <w:ind w:left="0" w:right="-142" w:firstLine="567"/>
        <w:rPr>
          <w:sz w:val="18"/>
          <w:szCs w:val="18"/>
        </w:rPr>
      </w:pPr>
    </w:p>
    <w:p w:rsidR="00E56971" w:rsidRPr="00E56971" w:rsidRDefault="00E56971" w:rsidP="00E56971">
      <w:pPr>
        <w:tabs>
          <w:tab w:val="left" w:pos="426"/>
          <w:tab w:val="left" w:pos="3976"/>
        </w:tabs>
        <w:ind w:left="0" w:right="-142" w:firstLine="567"/>
        <w:rPr>
          <w:sz w:val="18"/>
          <w:szCs w:val="18"/>
          <w:u w:val="single"/>
        </w:rPr>
      </w:pPr>
      <w:r w:rsidRPr="00E56971">
        <w:rPr>
          <w:sz w:val="18"/>
          <w:szCs w:val="18"/>
          <w:u w:val="single"/>
        </w:rPr>
        <w:t>29.05.2025 № 42-193Д</w:t>
      </w:r>
    </w:p>
    <w:p w:rsidR="00E56971" w:rsidRDefault="00E56971" w:rsidP="00E56971">
      <w:pPr>
        <w:tabs>
          <w:tab w:val="left" w:pos="426"/>
          <w:tab w:val="left" w:pos="3976"/>
        </w:tabs>
        <w:ind w:left="0" w:right="-142" w:firstLine="567"/>
        <w:rPr>
          <w:sz w:val="18"/>
          <w:szCs w:val="18"/>
        </w:rPr>
      </w:pPr>
      <w:r w:rsidRPr="00E56971">
        <w:rPr>
          <w:sz w:val="18"/>
          <w:szCs w:val="18"/>
        </w:rPr>
        <w:t xml:space="preserve">        с. Хомутово</w:t>
      </w:r>
    </w:p>
    <w:p w:rsidR="00E56971" w:rsidRDefault="00E56971" w:rsidP="00E56971">
      <w:pPr>
        <w:tabs>
          <w:tab w:val="left" w:pos="426"/>
          <w:tab w:val="left" w:pos="3976"/>
        </w:tabs>
        <w:ind w:left="0" w:right="-142" w:firstLine="567"/>
        <w:rPr>
          <w:sz w:val="18"/>
          <w:szCs w:val="18"/>
        </w:rPr>
      </w:pPr>
    </w:p>
    <w:p w:rsidR="00E56971" w:rsidRPr="00E56971" w:rsidRDefault="00E56971" w:rsidP="00E56971">
      <w:pPr>
        <w:tabs>
          <w:tab w:val="left" w:pos="426"/>
          <w:tab w:val="left" w:pos="3976"/>
        </w:tabs>
        <w:ind w:left="0" w:right="-142" w:firstLine="567"/>
        <w:rPr>
          <w:sz w:val="18"/>
          <w:szCs w:val="18"/>
        </w:rPr>
      </w:pPr>
      <w:r w:rsidRPr="00E56971">
        <w:rPr>
          <w:sz w:val="18"/>
          <w:szCs w:val="18"/>
        </w:rPr>
        <w:t>О включении имен граждан</w:t>
      </w:r>
      <w:r>
        <w:rPr>
          <w:sz w:val="18"/>
          <w:szCs w:val="18"/>
        </w:rPr>
        <w:t xml:space="preserve"> </w:t>
      </w:r>
      <w:r w:rsidRPr="00E56971">
        <w:rPr>
          <w:sz w:val="18"/>
          <w:szCs w:val="18"/>
        </w:rPr>
        <w:t>в КНИГУ ПОЧЕТА Хомутовского</w:t>
      </w:r>
      <w:r>
        <w:rPr>
          <w:sz w:val="18"/>
          <w:szCs w:val="18"/>
        </w:rPr>
        <w:t xml:space="preserve"> </w:t>
      </w:r>
      <w:r w:rsidRPr="00E56971">
        <w:rPr>
          <w:sz w:val="18"/>
          <w:szCs w:val="18"/>
        </w:rPr>
        <w:t>муниципального образования</w:t>
      </w:r>
    </w:p>
    <w:p w:rsidR="00E56971" w:rsidRPr="00E56971" w:rsidRDefault="00E56971" w:rsidP="00E56971">
      <w:pPr>
        <w:tabs>
          <w:tab w:val="left" w:pos="426"/>
          <w:tab w:val="left" w:pos="3976"/>
        </w:tabs>
        <w:ind w:left="0" w:right="-142" w:firstLine="567"/>
        <w:rPr>
          <w:sz w:val="18"/>
          <w:szCs w:val="18"/>
        </w:rPr>
      </w:pPr>
    </w:p>
    <w:p w:rsidR="00E56971" w:rsidRDefault="00E56971" w:rsidP="00E56971">
      <w:pPr>
        <w:tabs>
          <w:tab w:val="left" w:pos="426"/>
          <w:tab w:val="left" w:pos="3976"/>
        </w:tabs>
        <w:ind w:left="0" w:right="-142" w:firstLine="567"/>
        <w:rPr>
          <w:sz w:val="18"/>
          <w:szCs w:val="18"/>
        </w:rPr>
      </w:pPr>
      <w:proofErr w:type="gramStart"/>
      <w:r w:rsidRPr="00E56971">
        <w:rPr>
          <w:sz w:val="18"/>
          <w:szCs w:val="18"/>
        </w:rPr>
        <w:t>В целях поощрения граждан за особые заслуги в деятельности, направленной на благо Хомутовского муниципального образования, руководствуясь ст. 6 Устава Хомутовского муниципального образования, решением Думы Хомутовского муниципального образования от 27.09.2018 № 15-66/д «Об утверждении Положения о КНИГЕ ПОЧЕТА Хомутовского муниципального образования», рассмотрев на заседании Думы Хомутовского муниципального образования представленные ходатайства на включение имен граждан в КНИГУ ПОЧЕТА Хомутовского муниципального образования, и</w:t>
      </w:r>
      <w:proofErr w:type="gramEnd"/>
      <w:r w:rsidRPr="00E56971">
        <w:rPr>
          <w:sz w:val="18"/>
          <w:szCs w:val="18"/>
        </w:rPr>
        <w:t xml:space="preserve"> на основании голосования Дума Хомутовского муниципального образования</w:t>
      </w:r>
    </w:p>
    <w:p w:rsidR="00793EB1" w:rsidRPr="00E56971" w:rsidRDefault="00793EB1" w:rsidP="00E56971">
      <w:pPr>
        <w:tabs>
          <w:tab w:val="left" w:pos="426"/>
          <w:tab w:val="left" w:pos="3976"/>
        </w:tabs>
        <w:ind w:left="0" w:right="-142" w:firstLine="567"/>
        <w:rPr>
          <w:sz w:val="18"/>
          <w:szCs w:val="18"/>
        </w:rPr>
      </w:pPr>
    </w:p>
    <w:p w:rsidR="00E56971" w:rsidRDefault="00E56971" w:rsidP="00E56971">
      <w:pPr>
        <w:tabs>
          <w:tab w:val="left" w:pos="426"/>
          <w:tab w:val="left" w:pos="3976"/>
        </w:tabs>
        <w:ind w:left="0" w:right="-142" w:firstLine="567"/>
        <w:rPr>
          <w:sz w:val="18"/>
          <w:szCs w:val="18"/>
        </w:rPr>
      </w:pPr>
      <w:r w:rsidRPr="00E56971">
        <w:rPr>
          <w:sz w:val="18"/>
          <w:szCs w:val="18"/>
        </w:rPr>
        <w:t xml:space="preserve">РЕШИЛА: </w:t>
      </w:r>
    </w:p>
    <w:p w:rsidR="00793EB1" w:rsidRPr="00E56971" w:rsidRDefault="00793EB1" w:rsidP="00E56971">
      <w:pPr>
        <w:tabs>
          <w:tab w:val="left" w:pos="426"/>
          <w:tab w:val="left" w:pos="3976"/>
        </w:tabs>
        <w:ind w:left="0" w:right="-142" w:firstLine="567"/>
        <w:rPr>
          <w:sz w:val="18"/>
          <w:szCs w:val="18"/>
        </w:rPr>
      </w:pPr>
    </w:p>
    <w:p w:rsidR="00E56971" w:rsidRPr="00E56971" w:rsidRDefault="00E56971" w:rsidP="00E56971">
      <w:pPr>
        <w:tabs>
          <w:tab w:val="left" w:pos="426"/>
          <w:tab w:val="left" w:pos="3976"/>
        </w:tabs>
        <w:ind w:left="0" w:right="-142" w:firstLine="567"/>
        <w:rPr>
          <w:sz w:val="18"/>
          <w:szCs w:val="18"/>
        </w:rPr>
      </w:pPr>
      <w:r w:rsidRPr="00E56971">
        <w:rPr>
          <w:sz w:val="18"/>
          <w:szCs w:val="18"/>
        </w:rPr>
        <w:t>1. Внести в КНИГУ ПОЧЕТА Хомутовского муниципального образования имена граждан по ходатайствам:</w:t>
      </w:r>
    </w:p>
    <w:p w:rsidR="00E56971" w:rsidRPr="00E56971" w:rsidRDefault="00E56971" w:rsidP="00E56971">
      <w:pPr>
        <w:tabs>
          <w:tab w:val="left" w:pos="426"/>
          <w:tab w:val="left" w:pos="3976"/>
        </w:tabs>
        <w:ind w:left="0" w:right="-142" w:firstLine="567"/>
        <w:rPr>
          <w:sz w:val="18"/>
          <w:szCs w:val="18"/>
        </w:rPr>
      </w:pPr>
      <w:r w:rsidRPr="00E56971">
        <w:rPr>
          <w:sz w:val="18"/>
          <w:szCs w:val="18"/>
        </w:rPr>
        <w:t xml:space="preserve">- общественной организации Совет ветеранов Хомутовского муниципального образования: </w:t>
      </w:r>
      <w:proofErr w:type="spellStart"/>
      <w:r w:rsidRPr="00E56971">
        <w:rPr>
          <w:sz w:val="18"/>
          <w:szCs w:val="18"/>
        </w:rPr>
        <w:t>Ахтямовой</w:t>
      </w:r>
      <w:proofErr w:type="spellEnd"/>
      <w:r w:rsidRPr="00E56971">
        <w:rPr>
          <w:sz w:val="18"/>
          <w:szCs w:val="18"/>
        </w:rPr>
        <w:t xml:space="preserve"> Натальи Алексеевны;</w:t>
      </w:r>
    </w:p>
    <w:p w:rsidR="00E56971" w:rsidRPr="00E56971" w:rsidRDefault="00E56971" w:rsidP="00E56971">
      <w:pPr>
        <w:tabs>
          <w:tab w:val="left" w:pos="426"/>
          <w:tab w:val="left" w:pos="3976"/>
        </w:tabs>
        <w:ind w:left="0" w:right="-142" w:firstLine="567"/>
        <w:rPr>
          <w:sz w:val="18"/>
          <w:szCs w:val="18"/>
        </w:rPr>
      </w:pPr>
      <w:r w:rsidRPr="00E56971">
        <w:rPr>
          <w:sz w:val="18"/>
          <w:szCs w:val="18"/>
        </w:rPr>
        <w:t>- коллектива МОУ ИРМО «</w:t>
      </w:r>
      <w:proofErr w:type="spellStart"/>
      <w:r w:rsidRPr="00E56971">
        <w:rPr>
          <w:sz w:val="18"/>
          <w:szCs w:val="18"/>
        </w:rPr>
        <w:t>Хомутовская</w:t>
      </w:r>
      <w:proofErr w:type="spellEnd"/>
      <w:r w:rsidRPr="00E56971">
        <w:rPr>
          <w:sz w:val="18"/>
          <w:szCs w:val="18"/>
        </w:rPr>
        <w:t xml:space="preserve"> средняя школа №2»: </w:t>
      </w:r>
      <w:proofErr w:type="spellStart"/>
      <w:r w:rsidRPr="00E56971">
        <w:rPr>
          <w:sz w:val="18"/>
          <w:szCs w:val="18"/>
        </w:rPr>
        <w:t>Глобовой</w:t>
      </w:r>
      <w:proofErr w:type="spellEnd"/>
      <w:r w:rsidRPr="00E56971">
        <w:rPr>
          <w:sz w:val="18"/>
          <w:szCs w:val="18"/>
        </w:rPr>
        <w:t xml:space="preserve"> Светланы Валерьяновны;</w:t>
      </w:r>
    </w:p>
    <w:p w:rsidR="00E56971" w:rsidRPr="00E56971" w:rsidRDefault="00E56971" w:rsidP="00E56971">
      <w:pPr>
        <w:tabs>
          <w:tab w:val="left" w:pos="426"/>
          <w:tab w:val="left" w:pos="3976"/>
        </w:tabs>
        <w:ind w:left="0" w:right="-142" w:firstLine="567"/>
        <w:rPr>
          <w:sz w:val="18"/>
          <w:szCs w:val="18"/>
        </w:rPr>
      </w:pPr>
      <w:r w:rsidRPr="00E56971">
        <w:rPr>
          <w:sz w:val="18"/>
          <w:szCs w:val="18"/>
        </w:rPr>
        <w:t>- общественной организации Совет ветеранов Хомутовского муниципального образования: Дудкиной Людмилы Георгиевны;</w:t>
      </w:r>
    </w:p>
    <w:p w:rsidR="00E56971" w:rsidRPr="00E56971" w:rsidRDefault="00E56971" w:rsidP="00E56971">
      <w:pPr>
        <w:tabs>
          <w:tab w:val="left" w:pos="426"/>
          <w:tab w:val="left" w:pos="3976"/>
        </w:tabs>
        <w:ind w:left="0" w:right="-142" w:firstLine="567"/>
        <w:rPr>
          <w:sz w:val="18"/>
          <w:szCs w:val="18"/>
        </w:rPr>
      </w:pPr>
      <w:r w:rsidRPr="00E56971">
        <w:rPr>
          <w:sz w:val="18"/>
          <w:szCs w:val="18"/>
        </w:rPr>
        <w:t xml:space="preserve">- общественной организации Совет ветеранов Хомутовского муниципального образования: </w:t>
      </w:r>
      <w:proofErr w:type="spellStart"/>
      <w:r w:rsidRPr="00E56971">
        <w:rPr>
          <w:sz w:val="18"/>
          <w:szCs w:val="18"/>
        </w:rPr>
        <w:t>Садовникова</w:t>
      </w:r>
      <w:proofErr w:type="spellEnd"/>
      <w:r w:rsidRPr="00E56971">
        <w:rPr>
          <w:sz w:val="18"/>
          <w:szCs w:val="18"/>
        </w:rPr>
        <w:t xml:space="preserve"> Николая Иннокентьевича;</w:t>
      </w:r>
    </w:p>
    <w:p w:rsidR="00E56971" w:rsidRPr="00E56971" w:rsidRDefault="00E56971" w:rsidP="00E56971">
      <w:pPr>
        <w:tabs>
          <w:tab w:val="left" w:pos="426"/>
          <w:tab w:val="left" w:pos="3976"/>
        </w:tabs>
        <w:ind w:left="0" w:right="-142" w:firstLine="567"/>
        <w:rPr>
          <w:sz w:val="18"/>
          <w:szCs w:val="18"/>
        </w:rPr>
      </w:pPr>
      <w:r w:rsidRPr="00E56971">
        <w:rPr>
          <w:sz w:val="18"/>
          <w:szCs w:val="18"/>
        </w:rPr>
        <w:t>- Думы Хомутовского муниципального образования: Федоровой Елены Викторовны.</w:t>
      </w:r>
    </w:p>
    <w:p w:rsidR="00E56971" w:rsidRPr="00E56971" w:rsidRDefault="00E56971" w:rsidP="00E56971">
      <w:pPr>
        <w:tabs>
          <w:tab w:val="left" w:pos="426"/>
          <w:tab w:val="left" w:pos="3976"/>
        </w:tabs>
        <w:ind w:left="0" w:right="-142" w:firstLine="567"/>
        <w:rPr>
          <w:sz w:val="18"/>
          <w:szCs w:val="18"/>
        </w:rPr>
      </w:pPr>
      <w:r w:rsidRPr="00E56971">
        <w:rPr>
          <w:sz w:val="18"/>
          <w:szCs w:val="18"/>
        </w:rPr>
        <w:t>2. Опубликовать данное решение в установленном законом порядке.</w:t>
      </w:r>
    </w:p>
    <w:p w:rsidR="00E56971" w:rsidRPr="00E56971" w:rsidRDefault="00E56971" w:rsidP="00E56971">
      <w:pPr>
        <w:tabs>
          <w:tab w:val="left" w:pos="426"/>
          <w:tab w:val="left" w:pos="3976"/>
        </w:tabs>
        <w:ind w:left="0" w:right="-142" w:firstLine="567"/>
        <w:rPr>
          <w:sz w:val="18"/>
          <w:szCs w:val="18"/>
        </w:rPr>
      </w:pPr>
      <w:r w:rsidRPr="00E56971">
        <w:rPr>
          <w:sz w:val="18"/>
          <w:szCs w:val="18"/>
        </w:rPr>
        <w:t xml:space="preserve">3. </w:t>
      </w:r>
      <w:proofErr w:type="gramStart"/>
      <w:r w:rsidRPr="00E56971">
        <w:rPr>
          <w:sz w:val="18"/>
          <w:szCs w:val="18"/>
        </w:rPr>
        <w:t>Контроль за</w:t>
      </w:r>
      <w:proofErr w:type="gramEnd"/>
      <w:r w:rsidRPr="00E56971">
        <w:rPr>
          <w:sz w:val="18"/>
          <w:szCs w:val="18"/>
        </w:rPr>
        <w:t xml:space="preserve"> исполнением настоящего решения возложить на постоянную комиссию по социальной сфере Думы Хомутовского муниципального образования.</w:t>
      </w:r>
    </w:p>
    <w:p w:rsidR="00E56971" w:rsidRPr="00875024" w:rsidRDefault="00E56971" w:rsidP="00E56971">
      <w:pPr>
        <w:tabs>
          <w:tab w:val="left" w:pos="426"/>
          <w:tab w:val="left" w:pos="3976"/>
        </w:tabs>
        <w:ind w:left="0" w:right="-142" w:firstLine="567"/>
        <w:rPr>
          <w:i/>
          <w:sz w:val="18"/>
          <w:szCs w:val="18"/>
        </w:rPr>
      </w:pPr>
    </w:p>
    <w:p w:rsidR="00E56971" w:rsidRDefault="00E56971" w:rsidP="00E56971">
      <w:pPr>
        <w:tabs>
          <w:tab w:val="left" w:pos="426"/>
          <w:tab w:val="left" w:pos="3976"/>
        </w:tabs>
        <w:ind w:left="0" w:right="-142" w:firstLine="567"/>
        <w:rPr>
          <w:i/>
          <w:sz w:val="18"/>
          <w:szCs w:val="18"/>
        </w:rPr>
      </w:pPr>
      <w:r w:rsidRPr="00875024">
        <w:rPr>
          <w:i/>
          <w:sz w:val="18"/>
          <w:szCs w:val="18"/>
        </w:rPr>
        <w:t>Глава Хомутовского муниципального образования                                                           А.В. Иваненко</w:t>
      </w:r>
    </w:p>
    <w:p w:rsidR="00875024" w:rsidRDefault="00875024" w:rsidP="00E56971">
      <w:pPr>
        <w:tabs>
          <w:tab w:val="left" w:pos="426"/>
          <w:tab w:val="left" w:pos="3976"/>
        </w:tabs>
        <w:ind w:left="0" w:right="-142" w:firstLine="567"/>
        <w:rPr>
          <w:i/>
          <w:sz w:val="18"/>
          <w:szCs w:val="18"/>
        </w:rPr>
      </w:pPr>
    </w:p>
    <w:p w:rsidR="00875024" w:rsidRDefault="00875024" w:rsidP="00E56971">
      <w:pPr>
        <w:tabs>
          <w:tab w:val="left" w:pos="426"/>
          <w:tab w:val="left" w:pos="3976"/>
        </w:tabs>
        <w:ind w:left="0" w:right="-142" w:firstLine="567"/>
        <w:rPr>
          <w:i/>
          <w:sz w:val="18"/>
          <w:szCs w:val="18"/>
        </w:rPr>
      </w:pPr>
    </w:p>
    <w:p w:rsidR="00875024" w:rsidRPr="00875024" w:rsidRDefault="00875024" w:rsidP="00875024">
      <w:pPr>
        <w:tabs>
          <w:tab w:val="left" w:pos="426"/>
          <w:tab w:val="left" w:pos="3976"/>
        </w:tabs>
        <w:ind w:left="0" w:right="-142" w:firstLine="567"/>
        <w:jc w:val="center"/>
        <w:rPr>
          <w:i/>
          <w:sz w:val="18"/>
          <w:szCs w:val="18"/>
        </w:rPr>
      </w:pPr>
    </w:p>
    <w:p w:rsidR="00875024" w:rsidRPr="00875024" w:rsidRDefault="00875024" w:rsidP="00875024">
      <w:pPr>
        <w:tabs>
          <w:tab w:val="left" w:pos="426"/>
          <w:tab w:val="left" w:pos="3976"/>
        </w:tabs>
        <w:ind w:left="0" w:right="-142" w:firstLine="567"/>
        <w:jc w:val="center"/>
        <w:rPr>
          <w:sz w:val="18"/>
          <w:szCs w:val="18"/>
        </w:rPr>
      </w:pPr>
      <w:r w:rsidRPr="00875024">
        <w:rPr>
          <w:sz w:val="18"/>
          <w:szCs w:val="18"/>
        </w:rPr>
        <w:t>РОССИЙСКАЯ ФЕДЕРАЦИЯ</w:t>
      </w:r>
    </w:p>
    <w:p w:rsidR="00875024" w:rsidRPr="00875024" w:rsidRDefault="00875024" w:rsidP="00875024">
      <w:pPr>
        <w:tabs>
          <w:tab w:val="left" w:pos="426"/>
          <w:tab w:val="left" w:pos="3976"/>
        </w:tabs>
        <w:ind w:left="0" w:right="-142" w:firstLine="567"/>
        <w:jc w:val="center"/>
        <w:rPr>
          <w:sz w:val="18"/>
          <w:szCs w:val="18"/>
        </w:rPr>
      </w:pPr>
      <w:r w:rsidRPr="00875024">
        <w:rPr>
          <w:sz w:val="18"/>
          <w:szCs w:val="18"/>
        </w:rPr>
        <w:t>ИРКУТСКАЯ ОБЛАСТЬ   ИРКУТСКИЙ РАЙОН</w:t>
      </w:r>
    </w:p>
    <w:p w:rsidR="00875024" w:rsidRPr="00875024" w:rsidRDefault="00875024" w:rsidP="00875024">
      <w:pPr>
        <w:tabs>
          <w:tab w:val="left" w:pos="426"/>
          <w:tab w:val="left" w:pos="3976"/>
        </w:tabs>
        <w:ind w:left="0" w:right="-142" w:firstLine="567"/>
        <w:jc w:val="center"/>
        <w:rPr>
          <w:sz w:val="18"/>
          <w:szCs w:val="18"/>
        </w:rPr>
      </w:pPr>
      <w:r w:rsidRPr="00875024">
        <w:rPr>
          <w:sz w:val="18"/>
          <w:szCs w:val="18"/>
        </w:rPr>
        <w:t>ДУМА</w:t>
      </w:r>
    </w:p>
    <w:p w:rsidR="00875024" w:rsidRPr="00875024" w:rsidRDefault="00875024" w:rsidP="00875024">
      <w:pPr>
        <w:tabs>
          <w:tab w:val="left" w:pos="426"/>
          <w:tab w:val="left" w:pos="3976"/>
        </w:tabs>
        <w:ind w:left="0" w:right="-142" w:firstLine="567"/>
        <w:jc w:val="center"/>
        <w:rPr>
          <w:sz w:val="18"/>
          <w:szCs w:val="18"/>
        </w:rPr>
      </w:pPr>
      <w:r w:rsidRPr="00875024">
        <w:rPr>
          <w:sz w:val="18"/>
          <w:szCs w:val="18"/>
        </w:rPr>
        <w:t>Хомутовского муниципального образования</w:t>
      </w:r>
    </w:p>
    <w:p w:rsidR="00875024" w:rsidRPr="00875024" w:rsidRDefault="00875024" w:rsidP="00875024">
      <w:pPr>
        <w:tabs>
          <w:tab w:val="left" w:pos="426"/>
          <w:tab w:val="left" w:pos="3976"/>
        </w:tabs>
        <w:ind w:left="0" w:right="-142" w:firstLine="567"/>
        <w:jc w:val="center"/>
        <w:rPr>
          <w:sz w:val="18"/>
          <w:szCs w:val="18"/>
        </w:rPr>
      </w:pPr>
      <w:r w:rsidRPr="00875024">
        <w:rPr>
          <w:sz w:val="18"/>
          <w:szCs w:val="18"/>
        </w:rPr>
        <w:t>Пятый созыв</w:t>
      </w:r>
    </w:p>
    <w:p w:rsidR="00875024" w:rsidRPr="00875024" w:rsidRDefault="00875024" w:rsidP="00875024">
      <w:pPr>
        <w:tabs>
          <w:tab w:val="left" w:pos="426"/>
          <w:tab w:val="left" w:pos="3976"/>
        </w:tabs>
        <w:ind w:left="0" w:right="-142" w:firstLine="567"/>
        <w:jc w:val="center"/>
        <w:rPr>
          <w:sz w:val="18"/>
          <w:szCs w:val="18"/>
        </w:rPr>
      </w:pPr>
      <w:r w:rsidRPr="00875024">
        <w:rPr>
          <w:sz w:val="18"/>
          <w:szCs w:val="18"/>
        </w:rPr>
        <w:t>Решение</w:t>
      </w:r>
    </w:p>
    <w:p w:rsidR="00875024" w:rsidRPr="00875024" w:rsidRDefault="00875024" w:rsidP="00875024">
      <w:pPr>
        <w:tabs>
          <w:tab w:val="left" w:pos="426"/>
          <w:tab w:val="left" w:pos="3976"/>
        </w:tabs>
        <w:ind w:left="0" w:right="-142" w:firstLine="567"/>
        <w:rPr>
          <w:sz w:val="18"/>
          <w:szCs w:val="18"/>
        </w:rPr>
      </w:pPr>
    </w:p>
    <w:p w:rsidR="00875024" w:rsidRPr="00875024" w:rsidRDefault="00875024" w:rsidP="00875024">
      <w:pPr>
        <w:tabs>
          <w:tab w:val="left" w:pos="426"/>
          <w:tab w:val="left" w:pos="3976"/>
        </w:tabs>
        <w:ind w:left="0" w:right="-142" w:firstLine="567"/>
        <w:rPr>
          <w:sz w:val="18"/>
          <w:szCs w:val="18"/>
          <w:u w:val="single"/>
        </w:rPr>
      </w:pPr>
    </w:p>
    <w:p w:rsidR="00875024" w:rsidRPr="00875024" w:rsidRDefault="00875024" w:rsidP="00875024">
      <w:pPr>
        <w:tabs>
          <w:tab w:val="left" w:pos="426"/>
          <w:tab w:val="left" w:pos="3976"/>
        </w:tabs>
        <w:ind w:left="0" w:right="-142" w:firstLine="567"/>
        <w:rPr>
          <w:sz w:val="18"/>
          <w:szCs w:val="18"/>
          <w:u w:val="single"/>
        </w:rPr>
      </w:pPr>
      <w:r w:rsidRPr="00875024">
        <w:rPr>
          <w:sz w:val="18"/>
          <w:szCs w:val="18"/>
          <w:u w:val="single"/>
        </w:rPr>
        <w:t>29.05.2025 № 42-194Д</w:t>
      </w:r>
    </w:p>
    <w:p w:rsidR="00875024" w:rsidRDefault="00875024" w:rsidP="00875024">
      <w:pPr>
        <w:tabs>
          <w:tab w:val="left" w:pos="426"/>
          <w:tab w:val="left" w:pos="3976"/>
        </w:tabs>
        <w:ind w:left="0" w:right="-142" w:firstLine="567"/>
        <w:rPr>
          <w:sz w:val="18"/>
          <w:szCs w:val="18"/>
        </w:rPr>
      </w:pPr>
      <w:r w:rsidRPr="00875024">
        <w:rPr>
          <w:sz w:val="18"/>
          <w:szCs w:val="18"/>
        </w:rPr>
        <w:t xml:space="preserve">        с. Хомутово</w:t>
      </w:r>
    </w:p>
    <w:p w:rsidR="00875024" w:rsidRDefault="00875024" w:rsidP="00875024">
      <w:pPr>
        <w:tabs>
          <w:tab w:val="left" w:pos="426"/>
          <w:tab w:val="left" w:pos="3976"/>
        </w:tabs>
        <w:ind w:left="0" w:right="-142" w:firstLine="567"/>
        <w:rPr>
          <w:sz w:val="18"/>
          <w:szCs w:val="18"/>
        </w:rPr>
      </w:pPr>
    </w:p>
    <w:p w:rsidR="00875024" w:rsidRPr="00875024" w:rsidRDefault="00875024" w:rsidP="00875024">
      <w:pPr>
        <w:tabs>
          <w:tab w:val="left" w:pos="426"/>
          <w:tab w:val="left" w:pos="3976"/>
        </w:tabs>
        <w:ind w:left="0" w:right="-142" w:firstLine="567"/>
        <w:rPr>
          <w:sz w:val="18"/>
          <w:szCs w:val="18"/>
        </w:rPr>
      </w:pPr>
      <w:r w:rsidRPr="00875024">
        <w:rPr>
          <w:sz w:val="18"/>
          <w:szCs w:val="18"/>
        </w:rPr>
        <w:t>О принятии на 2025 год части полномочий Иркутского районного муниципального образования на уровень Хомутовского муниципального образования по решению вопроса местного значения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875024" w:rsidRPr="00875024" w:rsidRDefault="00875024" w:rsidP="00875024">
      <w:pPr>
        <w:tabs>
          <w:tab w:val="left" w:pos="426"/>
          <w:tab w:val="left" w:pos="3976"/>
        </w:tabs>
        <w:ind w:left="0" w:right="-142" w:firstLine="567"/>
        <w:rPr>
          <w:sz w:val="18"/>
          <w:szCs w:val="18"/>
        </w:rPr>
      </w:pPr>
    </w:p>
    <w:p w:rsidR="00875024" w:rsidRPr="00875024" w:rsidRDefault="00875024" w:rsidP="00875024">
      <w:pPr>
        <w:tabs>
          <w:tab w:val="left" w:pos="426"/>
          <w:tab w:val="left" w:pos="3976"/>
        </w:tabs>
        <w:ind w:left="0" w:right="-142" w:firstLine="567"/>
        <w:rPr>
          <w:sz w:val="18"/>
          <w:szCs w:val="18"/>
        </w:rPr>
      </w:pPr>
      <w:proofErr w:type="gramStart"/>
      <w:r w:rsidRPr="00875024">
        <w:rPr>
          <w:sz w:val="18"/>
          <w:szCs w:val="18"/>
        </w:rPr>
        <w:lastRenderedPageBreak/>
        <w:t>В целях обеспечения реализации полномочий органов местного самоуправления по решению вопросов местного значения, в соответствии со статьями 14, п. 21ч.1, ч.4 ст. 15, ст. 17 Федерального закона от 06.10.2003 № 131-Ф3 «Об общих принципах организации местного самоуправления в Российской Федерации», на основании решения Думы Иркутского районного муниципального образования от 28.11.2024  № 04-29/</w:t>
      </w:r>
      <w:proofErr w:type="spellStart"/>
      <w:r w:rsidRPr="00875024">
        <w:rPr>
          <w:sz w:val="18"/>
          <w:szCs w:val="18"/>
        </w:rPr>
        <w:t>рд</w:t>
      </w:r>
      <w:proofErr w:type="spellEnd"/>
      <w:r w:rsidRPr="00875024">
        <w:rPr>
          <w:sz w:val="18"/>
          <w:szCs w:val="18"/>
        </w:rPr>
        <w:t xml:space="preserve"> «О передаче на 2025 год осуществления части</w:t>
      </w:r>
      <w:proofErr w:type="gramEnd"/>
      <w:r w:rsidRPr="00875024">
        <w:rPr>
          <w:sz w:val="18"/>
          <w:szCs w:val="18"/>
        </w:rPr>
        <w:t xml:space="preserve"> полномочий по решению вопроса местного значения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 руководствуясь ст. 35, 49 Устава Хомутовского муниципального образования, Дума Хомутовского муниципального образования </w:t>
      </w:r>
    </w:p>
    <w:p w:rsidR="00875024" w:rsidRPr="00875024" w:rsidRDefault="00875024" w:rsidP="00875024">
      <w:pPr>
        <w:tabs>
          <w:tab w:val="left" w:pos="426"/>
          <w:tab w:val="left" w:pos="3976"/>
        </w:tabs>
        <w:ind w:left="0" w:right="-142" w:firstLine="567"/>
        <w:rPr>
          <w:sz w:val="18"/>
          <w:szCs w:val="18"/>
        </w:rPr>
      </w:pPr>
      <w:r w:rsidRPr="00875024">
        <w:rPr>
          <w:sz w:val="18"/>
          <w:szCs w:val="18"/>
        </w:rPr>
        <w:t>РЕШИЛА:</w:t>
      </w:r>
    </w:p>
    <w:p w:rsidR="00875024" w:rsidRPr="00875024" w:rsidRDefault="00875024" w:rsidP="00875024">
      <w:pPr>
        <w:tabs>
          <w:tab w:val="left" w:pos="426"/>
          <w:tab w:val="left" w:pos="3976"/>
        </w:tabs>
        <w:ind w:left="0" w:right="-142" w:firstLine="567"/>
        <w:rPr>
          <w:sz w:val="18"/>
          <w:szCs w:val="18"/>
        </w:rPr>
      </w:pPr>
      <w:r w:rsidRPr="00875024">
        <w:rPr>
          <w:sz w:val="18"/>
          <w:szCs w:val="18"/>
        </w:rPr>
        <w:t>1. Принять на 2025 год часть полномочий Иркутского районного муниципального образования на уровень Хомутовского муниципального образования по решению вопроса местного значения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 а именно:</w:t>
      </w:r>
    </w:p>
    <w:p w:rsidR="00875024" w:rsidRPr="00875024" w:rsidRDefault="00875024" w:rsidP="00875024">
      <w:pPr>
        <w:tabs>
          <w:tab w:val="left" w:pos="426"/>
          <w:tab w:val="left" w:pos="3976"/>
        </w:tabs>
        <w:ind w:left="0" w:right="-142" w:firstLine="567"/>
        <w:rPr>
          <w:sz w:val="18"/>
          <w:szCs w:val="18"/>
        </w:rPr>
      </w:pPr>
      <w:r w:rsidRPr="00875024">
        <w:rPr>
          <w:sz w:val="18"/>
          <w:szCs w:val="18"/>
        </w:rPr>
        <w:t>1.1.</w:t>
      </w:r>
      <w:r w:rsidRPr="00875024">
        <w:rPr>
          <w:sz w:val="18"/>
          <w:szCs w:val="18"/>
        </w:rPr>
        <w:tab/>
        <w:t>по подготовке населения в области гражданской обороны, в части подготовки работников сборных и приемных эвакуационных пунктов по дополнительным профессиональным программам.</w:t>
      </w:r>
    </w:p>
    <w:p w:rsidR="00875024" w:rsidRPr="00875024" w:rsidRDefault="00875024" w:rsidP="00875024">
      <w:pPr>
        <w:tabs>
          <w:tab w:val="left" w:pos="426"/>
          <w:tab w:val="left" w:pos="3976"/>
        </w:tabs>
        <w:ind w:left="0" w:right="-142" w:firstLine="567"/>
        <w:rPr>
          <w:sz w:val="18"/>
          <w:szCs w:val="18"/>
        </w:rPr>
      </w:pPr>
      <w:r w:rsidRPr="00875024">
        <w:rPr>
          <w:sz w:val="18"/>
          <w:szCs w:val="18"/>
        </w:rPr>
        <w:t>2. Администрации Хомутовского муниципального образования заключить соглашение с администрацией Иркутского районного муниципального образования о передаче осуществления части полномочий Иркутского районного муниципального образования на уровень Хомутовского муниципального образования.</w:t>
      </w:r>
    </w:p>
    <w:p w:rsidR="00875024" w:rsidRPr="00875024" w:rsidRDefault="00875024" w:rsidP="00875024">
      <w:pPr>
        <w:tabs>
          <w:tab w:val="left" w:pos="426"/>
          <w:tab w:val="left" w:pos="3976"/>
        </w:tabs>
        <w:ind w:left="0" w:right="-142" w:firstLine="567"/>
        <w:rPr>
          <w:sz w:val="18"/>
          <w:szCs w:val="18"/>
        </w:rPr>
      </w:pPr>
      <w:r w:rsidRPr="00875024">
        <w:rPr>
          <w:sz w:val="18"/>
          <w:szCs w:val="18"/>
        </w:rPr>
        <w:t>3. Объем межбюджетных трансфертов, передаваемых из бюджета Иркутского районного муниципального образования в бюджет Хомутовского муниципального образования на осуществление части полномочий, определить соглашением между администрацией Хомутовского муниципального образования и администрацией Иркутского районного муниципального образования.</w:t>
      </w:r>
    </w:p>
    <w:p w:rsidR="00875024" w:rsidRPr="00875024" w:rsidRDefault="00875024" w:rsidP="00875024">
      <w:pPr>
        <w:tabs>
          <w:tab w:val="left" w:pos="426"/>
          <w:tab w:val="left" w:pos="3976"/>
        </w:tabs>
        <w:ind w:left="0" w:right="-142" w:firstLine="567"/>
        <w:rPr>
          <w:sz w:val="18"/>
          <w:szCs w:val="18"/>
        </w:rPr>
      </w:pPr>
      <w:r w:rsidRPr="00875024">
        <w:rPr>
          <w:sz w:val="18"/>
          <w:szCs w:val="18"/>
        </w:rPr>
        <w:t xml:space="preserve">        4. Опубликовать данное решение в установленном законом порядке.</w:t>
      </w:r>
    </w:p>
    <w:p w:rsidR="00875024" w:rsidRPr="00875024" w:rsidRDefault="00875024" w:rsidP="00875024">
      <w:pPr>
        <w:tabs>
          <w:tab w:val="left" w:pos="426"/>
          <w:tab w:val="left" w:pos="3976"/>
        </w:tabs>
        <w:ind w:left="0" w:right="-142" w:firstLine="567"/>
        <w:rPr>
          <w:sz w:val="18"/>
          <w:szCs w:val="18"/>
        </w:rPr>
      </w:pPr>
      <w:r w:rsidRPr="00875024">
        <w:rPr>
          <w:sz w:val="18"/>
          <w:szCs w:val="18"/>
        </w:rPr>
        <w:t xml:space="preserve">        5. </w:t>
      </w:r>
      <w:proofErr w:type="gramStart"/>
      <w:r w:rsidRPr="00875024">
        <w:rPr>
          <w:sz w:val="18"/>
          <w:szCs w:val="18"/>
        </w:rPr>
        <w:t>Контроль за</w:t>
      </w:r>
      <w:proofErr w:type="gramEnd"/>
      <w:r w:rsidRPr="00875024">
        <w:rPr>
          <w:sz w:val="18"/>
          <w:szCs w:val="18"/>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875024">
        <w:rPr>
          <w:sz w:val="18"/>
          <w:szCs w:val="18"/>
        </w:rPr>
        <w:t>ресурсообеспечению</w:t>
      </w:r>
      <w:proofErr w:type="spellEnd"/>
      <w:r w:rsidRPr="00875024">
        <w:rPr>
          <w:sz w:val="18"/>
          <w:szCs w:val="18"/>
        </w:rPr>
        <w:t xml:space="preserve"> Думы Хомутовского муниципального образования.</w:t>
      </w:r>
    </w:p>
    <w:p w:rsidR="00875024" w:rsidRPr="00875024" w:rsidRDefault="00875024" w:rsidP="00875024">
      <w:pPr>
        <w:tabs>
          <w:tab w:val="left" w:pos="426"/>
          <w:tab w:val="left" w:pos="3976"/>
        </w:tabs>
        <w:ind w:left="0" w:right="-142" w:firstLine="567"/>
        <w:rPr>
          <w:sz w:val="18"/>
          <w:szCs w:val="18"/>
        </w:rPr>
      </w:pPr>
    </w:p>
    <w:p w:rsidR="00875024" w:rsidRPr="00875024" w:rsidRDefault="00875024" w:rsidP="00875024">
      <w:pPr>
        <w:tabs>
          <w:tab w:val="left" w:pos="426"/>
          <w:tab w:val="left" w:pos="3976"/>
        </w:tabs>
        <w:ind w:left="0" w:right="-142" w:firstLine="567"/>
        <w:rPr>
          <w:sz w:val="18"/>
          <w:szCs w:val="18"/>
        </w:rPr>
      </w:pPr>
    </w:p>
    <w:p w:rsidR="00875024" w:rsidRPr="007C5224" w:rsidRDefault="00875024" w:rsidP="00875024">
      <w:pPr>
        <w:tabs>
          <w:tab w:val="left" w:pos="426"/>
          <w:tab w:val="left" w:pos="3976"/>
        </w:tabs>
        <w:ind w:left="0" w:right="-142" w:firstLine="567"/>
        <w:rPr>
          <w:i/>
          <w:sz w:val="18"/>
          <w:szCs w:val="18"/>
        </w:rPr>
      </w:pPr>
      <w:r w:rsidRPr="007C5224">
        <w:rPr>
          <w:i/>
          <w:sz w:val="18"/>
          <w:szCs w:val="18"/>
        </w:rPr>
        <w:t xml:space="preserve">Глава Хомутовского муниципального образования    </w:t>
      </w:r>
      <w:r w:rsidRPr="007C5224">
        <w:rPr>
          <w:i/>
          <w:sz w:val="18"/>
          <w:szCs w:val="18"/>
        </w:rPr>
        <w:tab/>
        <w:t xml:space="preserve">                                                А.В. Иваненко</w:t>
      </w:r>
    </w:p>
    <w:p w:rsidR="00875024" w:rsidRPr="00875024" w:rsidRDefault="00875024" w:rsidP="00875024">
      <w:pPr>
        <w:tabs>
          <w:tab w:val="left" w:pos="426"/>
          <w:tab w:val="left" w:pos="3976"/>
        </w:tabs>
        <w:ind w:left="0" w:right="-142" w:firstLine="567"/>
        <w:rPr>
          <w:sz w:val="18"/>
          <w:szCs w:val="18"/>
        </w:rPr>
      </w:pPr>
    </w:p>
    <w:p w:rsidR="00755C54" w:rsidRDefault="00755C54" w:rsidP="00E42D63">
      <w:pPr>
        <w:tabs>
          <w:tab w:val="left" w:pos="426"/>
          <w:tab w:val="left" w:pos="3976"/>
        </w:tabs>
        <w:ind w:left="0" w:right="-142" w:firstLine="567"/>
        <w:rPr>
          <w:sz w:val="18"/>
          <w:szCs w:val="18"/>
        </w:rPr>
      </w:pPr>
    </w:p>
    <w:p w:rsidR="00755C54" w:rsidRDefault="00755C54" w:rsidP="00E42D63">
      <w:pPr>
        <w:tabs>
          <w:tab w:val="left" w:pos="426"/>
          <w:tab w:val="left" w:pos="3976"/>
        </w:tabs>
        <w:ind w:left="0" w:right="-142" w:firstLine="567"/>
        <w:rPr>
          <w:sz w:val="18"/>
          <w:szCs w:val="18"/>
        </w:rPr>
      </w:pPr>
    </w:p>
    <w:p w:rsidR="007C5224" w:rsidRPr="007C5224" w:rsidRDefault="007C5224" w:rsidP="007C5224">
      <w:pPr>
        <w:tabs>
          <w:tab w:val="left" w:pos="426"/>
          <w:tab w:val="left" w:pos="3976"/>
        </w:tabs>
        <w:ind w:left="0" w:right="-142" w:firstLine="567"/>
        <w:rPr>
          <w:sz w:val="18"/>
          <w:szCs w:val="18"/>
        </w:rPr>
      </w:pPr>
    </w:p>
    <w:p w:rsidR="007C5224" w:rsidRPr="007C5224" w:rsidRDefault="007C5224" w:rsidP="007C5224">
      <w:pPr>
        <w:tabs>
          <w:tab w:val="left" w:pos="426"/>
          <w:tab w:val="left" w:pos="3976"/>
        </w:tabs>
        <w:ind w:left="0" w:right="-142" w:firstLine="567"/>
        <w:rPr>
          <w:sz w:val="18"/>
          <w:szCs w:val="18"/>
        </w:rPr>
      </w:pPr>
    </w:p>
    <w:p w:rsidR="007C5224" w:rsidRPr="007C5224" w:rsidRDefault="007C5224" w:rsidP="007C5224">
      <w:pPr>
        <w:tabs>
          <w:tab w:val="left" w:pos="426"/>
          <w:tab w:val="left" w:pos="3976"/>
        </w:tabs>
        <w:ind w:left="0" w:right="-142" w:firstLine="567"/>
        <w:jc w:val="center"/>
        <w:rPr>
          <w:sz w:val="18"/>
          <w:szCs w:val="18"/>
        </w:rPr>
      </w:pPr>
      <w:r w:rsidRPr="007C5224">
        <w:rPr>
          <w:sz w:val="18"/>
          <w:szCs w:val="18"/>
        </w:rPr>
        <w:t>РОССИЙСКАЯ ФЕДЕРАЦИЯ</w:t>
      </w:r>
    </w:p>
    <w:p w:rsidR="007C5224" w:rsidRPr="007C5224" w:rsidRDefault="007C5224" w:rsidP="007C5224">
      <w:pPr>
        <w:tabs>
          <w:tab w:val="left" w:pos="426"/>
          <w:tab w:val="left" w:pos="3976"/>
        </w:tabs>
        <w:ind w:left="0" w:right="-142" w:firstLine="567"/>
        <w:jc w:val="center"/>
        <w:rPr>
          <w:sz w:val="18"/>
          <w:szCs w:val="18"/>
        </w:rPr>
      </w:pPr>
      <w:r w:rsidRPr="007C5224">
        <w:rPr>
          <w:sz w:val="18"/>
          <w:szCs w:val="18"/>
        </w:rPr>
        <w:t>ИРКУТСКАЯ ОБЛАСТЬ   ИРКУТСКИЙ РАЙОН</w:t>
      </w:r>
    </w:p>
    <w:p w:rsidR="007C5224" w:rsidRPr="007C5224" w:rsidRDefault="007C5224" w:rsidP="007C5224">
      <w:pPr>
        <w:tabs>
          <w:tab w:val="left" w:pos="426"/>
          <w:tab w:val="left" w:pos="3976"/>
        </w:tabs>
        <w:ind w:left="0" w:right="-142" w:firstLine="567"/>
        <w:jc w:val="center"/>
        <w:rPr>
          <w:sz w:val="18"/>
          <w:szCs w:val="18"/>
        </w:rPr>
      </w:pPr>
      <w:r w:rsidRPr="007C5224">
        <w:rPr>
          <w:sz w:val="18"/>
          <w:szCs w:val="18"/>
        </w:rPr>
        <w:t>ДУМА</w:t>
      </w:r>
    </w:p>
    <w:p w:rsidR="007C5224" w:rsidRPr="007C5224" w:rsidRDefault="007C5224" w:rsidP="007C5224">
      <w:pPr>
        <w:tabs>
          <w:tab w:val="left" w:pos="426"/>
          <w:tab w:val="left" w:pos="3976"/>
        </w:tabs>
        <w:ind w:left="0" w:right="-142" w:firstLine="567"/>
        <w:jc w:val="center"/>
        <w:rPr>
          <w:sz w:val="18"/>
          <w:szCs w:val="18"/>
        </w:rPr>
      </w:pPr>
      <w:r w:rsidRPr="007C5224">
        <w:rPr>
          <w:sz w:val="18"/>
          <w:szCs w:val="18"/>
        </w:rPr>
        <w:t>Хомутовского муниципального образования</w:t>
      </w:r>
    </w:p>
    <w:p w:rsidR="007C5224" w:rsidRPr="007C5224" w:rsidRDefault="007C5224" w:rsidP="007C5224">
      <w:pPr>
        <w:tabs>
          <w:tab w:val="left" w:pos="426"/>
          <w:tab w:val="left" w:pos="3976"/>
        </w:tabs>
        <w:ind w:left="0" w:right="-142" w:firstLine="567"/>
        <w:jc w:val="center"/>
        <w:rPr>
          <w:sz w:val="18"/>
          <w:szCs w:val="18"/>
        </w:rPr>
      </w:pPr>
      <w:r w:rsidRPr="007C5224">
        <w:rPr>
          <w:sz w:val="18"/>
          <w:szCs w:val="18"/>
        </w:rPr>
        <w:t>Пятый созыв</w:t>
      </w:r>
    </w:p>
    <w:p w:rsidR="007C5224" w:rsidRPr="007C5224" w:rsidRDefault="007C5224" w:rsidP="007C5224">
      <w:pPr>
        <w:tabs>
          <w:tab w:val="left" w:pos="426"/>
          <w:tab w:val="left" w:pos="3976"/>
        </w:tabs>
        <w:ind w:left="0" w:right="-142" w:firstLine="567"/>
        <w:jc w:val="center"/>
        <w:rPr>
          <w:sz w:val="18"/>
          <w:szCs w:val="18"/>
        </w:rPr>
      </w:pPr>
      <w:r w:rsidRPr="007C5224">
        <w:rPr>
          <w:sz w:val="18"/>
          <w:szCs w:val="18"/>
        </w:rPr>
        <w:t>Решение</w:t>
      </w:r>
    </w:p>
    <w:p w:rsidR="007C5224" w:rsidRPr="007C5224" w:rsidRDefault="007C5224" w:rsidP="007C5224">
      <w:pPr>
        <w:tabs>
          <w:tab w:val="left" w:pos="426"/>
          <w:tab w:val="left" w:pos="3976"/>
        </w:tabs>
        <w:ind w:left="0" w:right="-142" w:firstLine="567"/>
        <w:rPr>
          <w:sz w:val="18"/>
          <w:szCs w:val="18"/>
        </w:rPr>
      </w:pPr>
    </w:p>
    <w:p w:rsidR="007C5224" w:rsidRPr="007C5224" w:rsidRDefault="007C5224" w:rsidP="007C5224">
      <w:pPr>
        <w:tabs>
          <w:tab w:val="left" w:pos="426"/>
          <w:tab w:val="left" w:pos="3976"/>
        </w:tabs>
        <w:ind w:left="0" w:right="-142" w:firstLine="567"/>
        <w:rPr>
          <w:sz w:val="18"/>
          <w:szCs w:val="18"/>
        </w:rPr>
      </w:pPr>
    </w:p>
    <w:p w:rsidR="007C5224" w:rsidRPr="007C5224" w:rsidRDefault="007C5224" w:rsidP="007C5224">
      <w:pPr>
        <w:tabs>
          <w:tab w:val="left" w:pos="426"/>
          <w:tab w:val="left" w:pos="3976"/>
        </w:tabs>
        <w:ind w:left="0" w:right="-142" w:firstLine="567"/>
        <w:rPr>
          <w:sz w:val="18"/>
          <w:szCs w:val="18"/>
          <w:u w:val="single"/>
        </w:rPr>
      </w:pPr>
      <w:r w:rsidRPr="007C5224">
        <w:rPr>
          <w:sz w:val="18"/>
          <w:szCs w:val="18"/>
          <w:u w:val="single"/>
        </w:rPr>
        <w:t>29.05.2025 № 42-195Д</w:t>
      </w:r>
    </w:p>
    <w:p w:rsidR="00755C54" w:rsidRDefault="007C5224" w:rsidP="007C5224">
      <w:pPr>
        <w:tabs>
          <w:tab w:val="left" w:pos="426"/>
          <w:tab w:val="left" w:pos="3976"/>
        </w:tabs>
        <w:ind w:left="0" w:right="-142" w:firstLine="567"/>
        <w:rPr>
          <w:sz w:val="18"/>
          <w:szCs w:val="18"/>
        </w:rPr>
      </w:pPr>
      <w:r w:rsidRPr="007C5224">
        <w:rPr>
          <w:sz w:val="18"/>
          <w:szCs w:val="18"/>
        </w:rPr>
        <w:t xml:space="preserve">        с. Хомутово</w:t>
      </w:r>
    </w:p>
    <w:p w:rsidR="00824E54" w:rsidRDefault="00824E54" w:rsidP="007C5224">
      <w:pPr>
        <w:tabs>
          <w:tab w:val="left" w:pos="426"/>
          <w:tab w:val="left" w:pos="3976"/>
        </w:tabs>
        <w:ind w:left="0" w:right="-142" w:firstLine="567"/>
        <w:rPr>
          <w:sz w:val="18"/>
          <w:szCs w:val="18"/>
        </w:rPr>
      </w:pPr>
    </w:p>
    <w:p w:rsidR="00824E54" w:rsidRPr="00824E54" w:rsidRDefault="00824E54" w:rsidP="00824E54">
      <w:pPr>
        <w:tabs>
          <w:tab w:val="left" w:pos="426"/>
          <w:tab w:val="left" w:pos="3976"/>
        </w:tabs>
        <w:ind w:left="0" w:right="-142" w:firstLine="567"/>
        <w:rPr>
          <w:sz w:val="18"/>
          <w:szCs w:val="18"/>
        </w:rPr>
      </w:pPr>
      <w:r w:rsidRPr="00824E54">
        <w:rPr>
          <w:sz w:val="18"/>
          <w:szCs w:val="18"/>
        </w:rPr>
        <w:t>О согласовании перечня муниципального имущества, подлежащего передаче в муниципальную собственность Иркутского районного муниципального образования</w:t>
      </w:r>
    </w:p>
    <w:p w:rsidR="00824E54" w:rsidRPr="00824E54" w:rsidRDefault="00824E54" w:rsidP="00824E54">
      <w:pPr>
        <w:tabs>
          <w:tab w:val="left" w:pos="426"/>
          <w:tab w:val="left" w:pos="3976"/>
        </w:tabs>
        <w:ind w:left="0" w:right="-142" w:firstLine="567"/>
        <w:rPr>
          <w:sz w:val="18"/>
          <w:szCs w:val="18"/>
        </w:rPr>
      </w:pPr>
      <w:r w:rsidRPr="00824E54">
        <w:rPr>
          <w:sz w:val="18"/>
          <w:szCs w:val="18"/>
        </w:rPr>
        <w:t>с. Хомутово</w:t>
      </w:r>
    </w:p>
    <w:p w:rsidR="00824E54" w:rsidRPr="00824E54" w:rsidRDefault="00824E54" w:rsidP="00552E56">
      <w:pPr>
        <w:tabs>
          <w:tab w:val="left" w:pos="426"/>
          <w:tab w:val="left" w:pos="3976"/>
        </w:tabs>
        <w:ind w:left="0" w:right="-142" w:firstLine="567"/>
        <w:rPr>
          <w:sz w:val="18"/>
          <w:szCs w:val="18"/>
        </w:rPr>
      </w:pPr>
    </w:p>
    <w:p w:rsidR="00824E54" w:rsidRDefault="00824E54" w:rsidP="00552E56">
      <w:pPr>
        <w:tabs>
          <w:tab w:val="left" w:pos="426"/>
          <w:tab w:val="left" w:pos="3976"/>
        </w:tabs>
        <w:ind w:left="0" w:right="-142" w:firstLine="567"/>
        <w:rPr>
          <w:sz w:val="18"/>
          <w:szCs w:val="18"/>
        </w:rPr>
      </w:pPr>
      <w:proofErr w:type="gramStart"/>
      <w:r w:rsidRPr="00824E54">
        <w:rPr>
          <w:sz w:val="18"/>
          <w:szCs w:val="18"/>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16.05.2008 № 14-ОЗ «О порядке согласования перечня имущества, подлежащего передаче, порядке направления согласованных предложений органами местного самоуправления соответствующих муниципальных образований Иркутской области уполномоченному органу государственной власти Иркутской области и перечне документов, необходимых  для принятия правового акта Иркутской  области о разграничении</w:t>
      </w:r>
      <w:proofErr w:type="gramEnd"/>
      <w:r w:rsidRPr="00824E54">
        <w:rPr>
          <w:sz w:val="18"/>
          <w:szCs w:val="18"/>
        </w:rPr>
        <w:t xml:space="preserve"> муниципального имущества», рассмотрев обращение Администрации Иркутского районного муниципального образования, руководствуясь Уставом Хомутовского муниципального образования, Дума Хомутовского муниципального образования,</w:t>
      </w:r>
    </w:p>
    <w:p w:rsidR="00552E56" w:rsidRPr="00824E54" w:rsidRDefault="00552E56" w:rsidP="00552E56">
      <w:pPr>
        <w:tabs>
          <w:tab w:val="left" w:pos="426"/>
          <w:tab w:val="left" w:pos="3976"/>
        </w:tabs>
        <w:ind w:left="0" w:right="-142" w:firstLine="567"/>
        <w:rPr>
          <w:sz w:val="18"/>
          <w:szCs w:val="18"/>
        </w:rPr>
      </w:pPr>
    </w:p>
    <w:p w:rsidR="00824E54" w:rsidRDefault="00552E56" w:rsidP="00552E56">
      <w:pPr>
        <w:tabs>
          <w:tab w:val="left" w:pos="426"/>
          <w:tab w:val="left" w:pos="3976"/>
        </w:tabs>
        <w:ind w:left="0" w:right="-142" w:firstLine="567"/>
        <w:rPr>
          <w:sz w:val="18"/>
          <w:szCs w:val="18"/>
        </w:rPr>
      </w:pPr>
      <w:r>
        <w:rPr>
          <w:sz w:val="18"/>
          <w:szCs w:val="18"/>
        </w:rPr>
        <w:t>РЕШИЛА:</w:t>
      </w:r>
    </w:p>
    <w:p w:rsidR="00552E56" w:rsidRPr="00824E54" w:rsidRDefault="00552E56" w:rsidP="00552E56">
      <w:pPr>
        <w:tabs>
          <w:tab w:val="left" w:pos="426"/>
          <w:tab w:val="left" w:pos="3976"/>
        </w:tabs>
        <w:ind w:left="0" w:right="-142" w:firstLine="567"/>
        <w:rPr>
          <w:sz w:val="18"/>
          <w:szCs w:val="18"/>
        </w:rPr>
      </w:pPr>
    </w:p>
    <w:p w:rsidR="00824E54" w:rsidRPr="00824E54" w:rsidRDefault="00824E54" w:rsidP="00552E56">
      <w:pPr>
        <w:numPr>
          <w:ilvl w:val="0"/>
          <w:numId w:val="11"/>
        </w:numPr>
        <w:tabs>
          <w:tab w:val="left" w:pos="426"/>
          <w:tab w:val="left" w:pos="3976"/>
        </w:tabs>
        <w:ind w:right="-142"/>
        <w:rPr>
          <w:sz w:val="18"/>
          <w:szCs w:val="18"/>
        </w:rPr>
      </w:pPr>
      <w:r w:rsidRPr="00824E54">
        <w:rPr>
          <w:sz w:val="18"/>
          <w:szCs w:val="18"/>
        </w:rPr>
        <w:t>Согласовать перечень муниципального имущества, находящегося в муниципальной собственности Хомутовского муниципального образования, подлежащего передаче в муниципальную собственность Иркутского районного муниципального образования (Приложение).</w:t>
      </w:r>
    </w:p>
    <w:p w:rsidR="00824E54" w:rsidRPr="00824E54" w:rsidRDefault="00552E56" w:rsidP="00552E56">
      <w:pPr>
        <w:tabs>
          <w:tab w:val="left" w:pos="426"/>
          <w:tab w:val="left" w:pos="3976"/>
        </w:tabs>
        <w:ind w:left="0" w:right="-142" w:firstLine="567"/>
        <w:rPr>
          <w:sz w:val="18"/>
          <w:szCs w:val="18"/>
        </w:rPr>
      </w:pPr>
      <w:r>
        <w:rPr>
          <w:sz w:val="18"/>
          <w:szCs w:val="18"/>
        </w:rPr>
        <w:t xml:space="preserve">  </w:t>
      </w:r>
      <w:r w:rsidR="00824E54" w:rsidRPr="00824E54">
        <w:rPr>
          <w:sz w:val="18"/>
          <w:szCs w:val="18"/>
        </w:rPr>
        <w:t xml:space="preserve"> 2. Опубликовать настоящее решение в установленном законом  порядке.</w:t>
      </w:r>
    </w:p>
    <w:p w:rsidR="00824E54" w:rsidRPr="00824E54" w:rsidRDefault="00552E56" w:rsidP="00552E56">
      <w:pPr>
        <w:tabs>
          <w:tab w:val="left" w:pos="426"/>
          <w:tab w:val="left" w:pos="3976"/>
        </w:tabs>
        <w:ind w:left="0" w:right="-142" w:firstLine="567"/>
        <w:rPr>
          <w:sz w:val="18"/>
          <w:szCs w:val="18"/>
        </w:rPr>
      </w:pPr>
      <w:r>
        <w:rPr>
          <w:sz w:val="18"/>
          <w:szCs w:val="18"/>
        </w:rPr>
        <w:t xml:space="preserve">  </w:t>
      </w:r>
      <w:r w:rsidR="00824E54" w:rsidRPr="00824E54">
        <w:rPr>
          <w:sz w:val="18"/>
          <w:szCs w:val="18"/>
        </w:rPr>
        <w:t xml:space="preserve"> 3.  </w:t>
      </w:r>
      <w:proofErr w:type="gramStart"/>
      <w:r w:rsidR="00824E54" w:rsidRPr="00824E54">
        <w:rPr>
          <w:sz w:val="18"/>
          <w:szCs w:val="18"/>
        </w:rPr>
        <w:t>Контроль за</w:t>
      </w:r>
      <w:proofErr w:type="gramEnd"/>
      <w:r w:rsidR="00824E54" w:rsidRPr="00824E54">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00824E54" w:rsidRPr="00824E54">
        <w:rPr>
          <w:sz w:val="18"/>
          <w:szCs w:val="18"/>
        </w:rPr>
        <w:t>ресурсообеспечению</w:t>
      </w:r>
      <w:proofErr w:type="spellEnd"/>
      <w:r w:rsidR="00824E54" w:rsidRPr="00824E54">
        <w:rPr>
          <w:sz w:val="18"/>
          <w:szCs w:val="18"/>
        </w:rPr>
        <w:t>.</w:t>
      </w:r>
    </w:p>
    <w:p w:rsidR="00824E54" w:rsidRPr="00552E56" w:rsidRDefault="00824E54" w:rsidP="00824E54">
      <w:pPr>
        <w:tabs>
          <w:tab w:val="left" w:pos="426"/>
          <w:tab w:val="left" w:pos="3976"/>
        </w:tabs>
        <w:ind w:left="0" w:right="-142" w:firstLine="567"/>
        <w:rPr>
          <w:i/>
          <w:sz w:val="18"/>
          <w:szCs w:val="18"/>
        </w:rPr>
      </w:pPr>
    </w:p>
    <w:p w:rsidR="00824E54" w:rsidRDefault="00824E54" w:rsidP="00824E54">
      <w:pPr>
        <w:tabs>
          <w:tab w:val="left" w:pos="426"/>
          <w:tab w:val="left" w:pos="3976"/>
        </w:tabs>
        <w:ind w:left="0" w:right="-142" w:firstLine="567"/>
        <w:rPr>
          <w:i/>
          <w:sz w:val="18"/>
          <w:szCs w:val="18"/>
        </w:rPr>
      </w:pPr>
      <w:r w:rsidRPr="00552E56">
        <w:rPr>
          <w:i/>
          <w:sz w:val="18"/>
          <w:szCs w:val="18"/>
        </w:rPr>
        <w:t>Глава Хомутовского</w:t>
      </w:r>
      <w:r w:rsidR="00552E56">
        <w:rPr>
          <w:i/>
          <w:sz w:val="18"/>
          <w:szCs w:val="18"/>
        </w:rPr>
        <w:t xml:space="preserve"> </w:t>
      </w:r>
      <w:r w:rsidRPr="00552E56">
        <w:rPr>
          <w:i/>
          <w:sz w:val="18"/>
          <w:szCs w:val="18"/>
        </w:rPr>
        <w:t>муниципального образования                                                        А.В. Иваненко</w:t>
      </w:r>
    </w:p>
    <w:p w:rsidR="00552E56" w:rsidRDefault="00552E56" w:rsidP="00824E54">
      <w:pPr>
        <w:tabs>
          <w:tab w:val="left" w:pos="426"/>
          <w:tab w:val="left" w:pos="3976"/>
        </w:tabs>
        <w:ind w:left="0" w:right="-142" w:firstLine="567"/>
        <w:rPr>
          <w:i/>
          <w:sz w:val="18"/>
          <w:szCs w:val="18"/>
        </w:rPr>
      </w:pPr>
    </w:p>
    <w:p w:rsidR="0071477C" w:rsidRDefault="0071477C" w:rsidP="0071477C">
      <w:pPr>
        <w:tabs>
          <w:tab w:val="left" w:pos="426"/>
          <w:tab w:val="left" w:pos="3976"/>
        </w:tabs>
        <w:ind w:left="0" w:right="-142" w:firstLine="567"/>
        <w:rPr>
          <w:sz w:val="18"/>
          <w:szCs w:val="18"/>
        </w:rPr>
      </w:pPr>
    </w:p>
    <w:p w:rsidR="0071477C" w:rsidRDefault="0071477C" w:rsidP="00824E54">
      <w:pPr>
        <w:tabs>
          <w:tab w:val="left" w:pos="426"/>
          <w:tab w:val="left" w:pos="3976"/>
        </w:tabs>
        <w:ind w:left="0" w:right="-142" w:firstLine="567"/>
        <w:jc w:val="center"/>
        <w:rPr>
          <w:sz w:val="18"/>
          <w:szCs w:val="18"/>
        </w:rPr>
      </w:pPr>
    </w:p>
    <w:p w:rsidR="0071477C" w:rsidRDefault="0071477C" w:rsidP="00824E54">
      <w:pPr>
        <w:tabs>
          <w:tab w:val="left" w:pos="426"/>
          <w:tab w:val="left" w:pos="3976"/>
        </w:tabs>
        <w:ind w:left="0" w:right="-142" w:firstLine="567"/>
        <w:jc w:val="center"/>
        <w:rPr>
          <w:sz w:val="18"/>
          <w:szCs w:val="18"/>
        </w:rPr>
      </w:pPr>
    </w:p>
    <w:p w:rsidR="0071477C" w:rsidRDefault="0071477C" w:rsidP="00824E54">
      <w:pPr>
        <w:tabs>
          <w:tab w:val="left" w:pos="426"/>
          <w:tab w:val="left" w:pos="3976"/>
        </w:tabs>
        <w:ind w:left="0" w:right="-142" w:firstLine="567"/>
        <w:jc w:val="center"/>
        <w:rPr>
          <w:sz w:val="18"/>
          <w:szCs w:val="18"/>
        </w:rPr>
      </w:pPr>
    </w:p>
    <w:p w:rsidR="003F7F41" w:rsidRDefault="003F7F41" w:rsidP="00824E54">
      <w:pPr>
        <w:tabs>
          <w:tab w:val="left" w:pos="426"/>
          <w:tab w:val="left" w:pos="3976"/>
        </w:tabs>
        <w:ind w:left="0" w:right="-142" w:firstLine="567"/>
        <w:jc w:val="center"/>
        <w:rPr>
          <w:sz w:val="18"/>
          <w:szCs w:val="18"/>
        </w:rPr>
      </w:pPr>
    </w:p>
    <w:p w:rsidR="003F7F41" w:rsidRDefault="003F7F41" w:rsidP="00824E54">
      <w:pPr>
        <w:tabs>
          <w:tab w:val="left" w:pos="426"/>
          <w:tab w:val="left" w:pos="3976"/>
        </w:tabs>
        <w:ind w:left="0" w:right="-142" w:firstLine="567"/>
        <w:jc w:val="center"/>
        <w:rPr>
          <w:sz w:val="18"/>
          <w:szCs w:val="18"/>
        </w:rPr>
      </w:pPr>
    </w:p>
    <w:p w:rsidR="00824E54" w:rsidRPr="00824E54" w:rsidRDefault="00824E54" w:rsidP="00824E54">
      <w:pPr>
        <w:tabs>
          <w:tab w:val="left" w:pos="426"/>
          <w:tab w:val="left" w:pos="3976"/>
        </w:tabs>
        <w:ind w:left="0" w:right="-142" w:firstLine="567"/>
        <w:jc w:val="center"/>
        <w:rPr>
          <w:sz w:val="18"/>
          <w:szCs w:val="18"/>
        </w:rPr>
      </w:pPr>
      <w:r w:rsidRPr="00824E54">
        <w:rPr>
          <w:sz w:val="18"/>
          <w:szCs w:val="18"/>
        </w:rPr>
        <w:lastRenderedPageBreak/>
        <w:t>ПЕРЕЧЕНЬ</w:t>
      </w:r>
    </w:p>
    <w:p w:rsidR="00824E54" w:rsidRPr="00824E54" w:rsidRDefault="00824E54" w:rsidP="00824E54">
      <w:pPr>
        <w:tabs>
          <w:tab w:val="left" w:pos="426"/>
          <w:tab w:val="left" w:pos="3976"/>
        </w:tabs>
        <w:ind w:left="0" w:right="-142" w:firstLine="567"/>
        <w:jc w:val="center"/>
        <w:rPr>
          <w:sz w:val="18"/>
          <w:szCs w:val="18"/>
        </w:rPr>
      </w:pPr>
      <w:r w:rsidRPr="00824E54">
        <w:rPr>
          <w:sz w:val="18"/>
          <w:szCs w:val="18"/>
        </w:rPr>
        <w:t>ИМУЩЕСТВА, НАХОДЯЩЕГОСЯ В МУНИЦИПАЛЬНОЙ СОБСТВЕННОСТИ</w:t>
      </w:r>
    </w:p>
    <w:p w:rsidR="00824E54" w:rsidRPr="00824E54" w:rsidRDefault="00824E54" w:rsidP="00824E54">
      <w:pPr>
        <w:tabs>
          <w:tab w:val="left" w:pos="426"/>
          <w:tab w:val="left" w:pos="3976"/>
        </w:tabs>
        <w:ind w:left="0" w:right="-142" w:firstLine="567"/>
        <w:jc w:val="center"/>
        <w:rPr>
          <w:sz w:val="18"/>
          <w:szCs w:val="18"/>
        </w:rPr>
      </w:pPr>
      <w:r w:rsidRPr="00824E54">
        <w:rPr>
          <w:sz w:val="18"/>
          <w:szCs w:val="18"/>
        </w:rPr>
        <w:t>ХОМУТОВСКОГО МУНИЦИПАЛЬНОГО ОБРАЗОВАНИЯ,</w:t>
      </w:r>
    </w:p>
    <w:p w:rsidR="00824E54" w:rsidRPr="00824E54" w:rsidRDefault="00824E54" w:rsidP="00824E54">
      <w:pPr>
        <w:tabs>
          <w:tab w:val="left" w:pos="426"/>
          <w:tab w:val="left" w:pos="3976"/>
        </w:tabs>
        <w:ind w:left="0" w:right="-142" w:firstLine="567"/>
        <w:jc w:val="center"/>
        <w:rPr>
          <w:sz w:val="18"/>
          <w:szCs w:val="18"/>
        </w:rPr>
      </w:pPr>
      <w:r w:rsidRPr="00824E54">
        <w:rPr>
          <w:sz w:val="18"/>
          <w:szCs w:val="18"/>
        </w:rPr>
        <w:t>ПОДЛЕЖАЩЕГО ПЕРЕДАЧЕ В МУНИЦИПАЛЬНУЮ СОБСТВЕННОСТЬ ИРКУТСКОГО РАЙОННОГО  МУНИЦИПАЛЬНОГО ОБРАЗОВАНИЯ</w:t>
      </w:r>
    </w:p>
    <w:p w:rsidR="00824E54" w:rsidRPr="00824E54" w:rsidRDefault="00824E54" w:rsidP="00824E54">
      <w:pPr>
        <w:tabs>
          <w:tab w:val="left" w:pos="426"/>
          <w:tab w:val="left" w:pos="3976"/>
        </w:tabs>
        <w:ind w:left="0" w:right="-142" w:firstLine="567"/>
        <w:rPr>
          <w:sz w:val="18"/>
          <w:szCs w:val="18"/>
        </w:rPr>
      </w:pPr>
    </w:p>
    <w:p w:rsidR="00824E54" w:rsidRPr="00824E54" w:rsidRDefault="00824E54" w:rsidP="00824E54">
      <w:pPr>
        <w:tabs>
          <w:tab w:val="left" w:pos="426"/>
          <w:tab w:val="left" w:pos="3976"/>
        </w:tabs>
        <w:ind w:left="0" w:right="-142" w:firstLine="567"/>
        <w:rPr>
          <w:b/>
          <w:sz w:val="18"/>
          <w:szCs w:val="18"/>
        </w:rPr>
      </w:pPr>
      <w:r w:rsidRPr="00824E54">
        <w:rPr>
          <w:b/>
          <w:sz w:val="18"/>
          <w:szCs w:val="18"/>
        </w:rPr>
        <w:t>Раздел 1. МУНИЦИПАЛЬНЫЕ УНИТАРНЫЕ ПРЕДПРИЯТИЯ И МУНИЦИПАЛЬНЫЕ УЧРЕЖДЕНИЯ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9"/>
        <w:gridCol w:w="5264"/>
        <w:gridCol w:w="3781"/>
      </w:tblGrid>
      <w:tr w:rsidR="00824E54" w:rsidRPr="00824E54" w:rsidTr="00824E54">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right="-142"/>
              <w:rPr>
                <w:sz w:val="18"/>
                <w:szCs w:val="18"/>
              </w:rPr>
            </w:pPr>
            <w:r w:rsidRPr="00824E54">
              <w:rPr>
                <w:sz w:val="18"/>
                <w:szCs w:val="18"/>
              </w:rPr>
              <w:t xml:space="preserve">№ </w:t>
            </w:r>
            <w:proofErr w:type="gramStart"/>
            <w:r w:rsidRPr="00824E54">
              <w:rPr>
                <w:sz w:val="18"/>
                <w:szCs w:val="18"/>
              </w:rPr>
              <w:t>п</w:t>
            </w:r>
            <w:proofErr w:type="gramEnd"/>
            <w:r w:rsidRPr="00824E54">
              <w:rPr>
                <w:sz w:val="18"/>
                <w:szCs w:val="18"/>
              </w:rPr>
              <w:t>/п</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Наименование</w:t>
            </w:r>
          </w:p>
        </w:tc>
        <w:tc>
          <w:tcPr>
            <w:tcW w:w="3793"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Адрес</w:t>
            </w:r>
          </w:p>
        </w:tc>
      </w:tr>
      <w:tr w:rsidR="00824E54" w:rsidRPr="00824E54" w:rsidTr="00824E54">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1</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2</w:t>
            </w:r>
          </w:p>
        </w:tc>
        <w:tc>
          <w:tcPr>
            <w:tcW w:w="3793"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3</w:t>
            </w:r>
          </w:p>
        </w:tc>
      </w:tr>
      <w:tr w:rsidR="00824E54" w:rsidRPr="00824E54" w:rsidTr="00824E54">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lang w:val="en-US"/>
              </w:rPr>
            </w:pPr>
            <w:r w:rsidRPr="00824E54">
              <w:rPr>
                <w:sz w:val="18"/>
                <w:szCs w:val="18"/>
              </w:rPr>
              <w:t>-</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lang w:val="en-US"/>
              </w:rPr>
            </w:pPr>
            <w:r w:rsidRPr="00824E54">
              <w:rPr>
                <w:sz w:val="18"/>
                <w:szCs w:val="18"/>
                <w:lang w:val="en-US"/>
              </w:rPr>
              <w:t>-</w:t>
            </w:r>
          </w:p>
        </w:tc>
        <w:tc>
          <w:tcPr>
            <w:tcW w:w="3793"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lang w:val="en-US"/>
              </w:rPr>
            </w:pPr>
            <w:r w:rsidRPr="00824E54">
              <w:rPr>
                <w:sz w:val="18"/>
                <w:szCs w:val="18"/>
                <w:lang w:val="en-US"/>
              </w:rPr>
              <w:t>-</w:t>
            </w:r>
          </w:p>
        </w:tc>
      </w:tr>
    </w:tbl>
    <w:p w:rsidR="00824E54" w:rsidRPr="00824E54" w:rsidRDefault="00824E54" w:rsidP="00824E54">
      <w:pPr>
        <w:tabs>
          <w:tab w:val="left" w:pos="426"/>
          <w:tab w:val="left" w:pos="3976"/>
        </w:tabs>
        <w:ind w:left="0" w:right="-142" w:firstLine="567"/>
        <w:rPr>
          <w:sz w:val="18"/>
          <w:szCs w:val="18"/>
        </w:rPr>
      </w:pPr>
      <w:r w:rsidRPr="00824E54">
        <w:rPr>
          <w:b/>
          <w:bCs/>
          <w:sz w:val="18"/>
          <w:szCs w:val="18"/>
        </w:rPr>
        <w:t>Раздел 2. НЕДВИЖИМОЕ ИМУЩЕСТВО</w:t>
      </w:r>
      <w:r w:rsidRPr="00824E54">
        <w:rPr>
          <w:sz w:val="18"/>
          <w:szCs w:val="18"/>
        </w:rPr>
        <w:t>  </w:t>
      </w:r>
    </w:p>
    <w:tbl>
      <w:tblPr>
        <w:tblW w:w="1007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75"/>
        <w:gridCol w:w="2615"/>
        <w:gridCol w:w="3764"/>
        <w:gridCol w:w="3119"/>
      </w:tblGrid>
      <w:tr w:rsidR="00824E54" w:rsidRPr="00824E54" w:rsidTr="00824E54">
        <w:trPr>
          <w:trHeight w:val="780"/>
        </w:trPr>
        <w:tc>
          <w:tcPr>
            <w:tcW w:w="575" w:type="dxa"/>
            <w:tcBorders>
              <w:top w:val="single" w:sz="6" w:space="0" w:color="000000"/>
              <w:left w:val="single" w:sz="6" w:space="0" w:color="000000"/>
              <w:bottom w:val="single" w:sz="6" w:space="0" w:color="000000"/>
              <w:right w:val="nil"/>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 </w:t>
            </w:r>
            <w:proofErr w:type="gramStart"/>
            <w:r w:rsidRPr="00824E54">
              <w:rPr>
                <w:sz w:val="18"/>
                <w:szCs w:val="18"/>
              </w:rPr>
              <w:t>п</w:t>
            </w:r>
            <w:proofErr w:type="gramEnd"/>
            <w:r w:rsidRPr="00824E54">
              <w:rPr>
                <w:sz w:val="18"/>
                <w:szCs w:val="18"/>
              </w:rPr>
              <w:t>/п </w:t>
            </w:r>
          </w:p>
        </w:tc>
        <w:tc>
          <w:tcPr>
            <w:tcW w:w="2615" w:type="dxa"/>
            <w:tcBorders>
              <w:top w:val="single" w:sz="6" w:space="0" w:color="000000"/>
              <w:left w:val="single" w:sz="6" w:space="0" w:color="000000"/>
              <w:bottom w:val="single" w:sz="6" w:space="0" w:color="000000"/>
              <w:right w:val="nil"/>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Наименование  </w:t>
            </w:r>
          </w:p>
        </w:tc>
        <w:tc>
          <w:tcPr>
            <w:tcW w:w="3764" w:type="dxa"/>
            <w:tcBorders>
              <w:top w:val="single" w:sz="6" w:space="0" w:color="000000"/>
              <w:left w:val="single" w:sz="6" w:space="0" w:color="000000"/>
              <w:bottom w:val="single" w:sz="6" w:space="0" w:color="000000"/>
              <w:right w:val="nil"/>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Адрес </w:t>
            </w:r>
          </w:p>
        </w:tc>
        <w:tc>
          <w:tcPr>
            <w:tcW w:w="3119" w:type="dxa"/>
            <w:tcBorders>
              <w:top w:val="single" w:sz="6" w:space="0" w:color="000000"/>
              <w:left w:val="single" w:sz="6" w:space="0" w:color="000000"/>
              <w:bottom w:val="single" w:sz="6" w:space="0" w:color="000000"/>
              <w:right w:val="single" w:sz="6" w:space="0" w:color="000000"/>
            </w:tcBorders>
            <w:shd w:val="clear" w:color="auto" w:fill="auto"/>
            <w:hideMark/>
          </w:tcPr>
          <w:p w:rsidR="00824E54" w:rsidRPr="00824E54" w:rsidRDefault="00824E54" w:rsidP="00824E54">
            <w:pPr>
              <w:tabs>
                <w:tab w:val="left" w:pos="426"/>
                <w:tab w:val="left" w:pos="3976"/>
              </w:tabs>
              <w:ind w:left="0" w:right="-142" w:firstLine="0"/>
              <w:rPr>
                <w:sz w:val="18"/>
                <w:szCs w:val="18"/>
              </w:rPr>
            </w:pPr>
            <w:r w:rsidRPr="00824E54">
              <w:rPr>
                <w:sz w:val="18"/>
                <w:szCs w:val="18"/>
              </w:rPr>
              <w:t>Кадастровый (или условный) номер </w:t>
            </w:r>
          </w:p>
        </w:tc>
      </w:tr>
      <w:tr w:rsidR="00824E54" w:rsidRPr="00824E54" w:rsidTr="00824E54">
        <w:trPr>
          <w:trHeight w:val="225"/>
        </w:trPr>
        <w:tc>
          <w:tcPr>
            <w:tcW w:w="575" w:type="dxa"/>
            <w:tcBorders>
              <w:top w:val="single" w:sz="6" w:space="0" w:color="000000"/>
              <w:left w:val="single" w:sz="6" w:space="0" w:color="000000"/>
              <w:bottom w:val="single" w:sz="6" w:space="0" w:color="000000"/>
              <w:right w:val="nil"/>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1 </w:t>
            </w:r>
          </w:p>
        </w:tc>
        <w:tc>
          <w:tcPr>
            <w:tcW w:w="2615" w:type="dxa"/>
            <w:tcBorders>
              <w:top w:val="single" w:sz="6" w:space="0" w:color="000000"/>
              <w:left w:val="single" w:sz="6" w:space="0" w:color="000000"/>
              <w:bottom w:val="single" w:sz="6" w:space="0" w:color="000000"/>
              <w:right w:val="nil"/>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2 </w:t>
            </w:r>
          </w:p>
        </w:tc>
        <w:tc>
          <w:tcPr>
            <w:tcW w:w="3764" w:type="dxa"/>
            <w:tcBorders>
              <w:top w:val="single" w:sz="6" w:space="0" w:color="000000"/>
              <w:left w:val="single" w:sz="6" w:space="0" w:color="000000"/>
              <w:bottom w:val="single" w:sz="6" w:space="0" w:color="000000"/>
              <w:right w:val="nil"/>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3 </w:t>
            </w:r>
          </w:p>
        </w:tc>
        <w:tc>
          <w:tcPr>
            <w:tcW w:w="3119" w:type="dxa"/>
            <w:tcBorders>
              <w:top w:val="single" w:sz="6" w:space="0" w:color="000000"/>
              <w:left w:val="single" w:sz="6" w:space="0" w:color="000000"/>
              <w:bottom w:val="single" w:sz="6" w:space="0" w:color="000000"/>
              <w:right w:val="single" w:sz="6"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4 </w:t>
            </w:r>
          </w:p>
        </w:tc>
      </w:tr>
      <w:tr w:rsidR="00824E54" w:rsidRPr="00824E54" w:rsidTr="00824E54">
        <w:trPr>
          <w:trHeight w:val="225"/>
        </w:trPr>
        <w:tc>
          <w:tcPr>
            <w:tcW w:w="575" w:type="dxa"/>
            <w:tcBorders>
              <w:top w:val="single" w:sz="6" w:space="0" w:color="000000"/>
              <w:left w:val="single" w:sz="6" w:space="0" w:color="000000"/>
              <w:bottom w:val="single" w:sz="6" w:space="0" w:color="000000"/>
              <w:right w:val="nil"/>
            </w:tcBorders>
            <w:shd w:val="clear" w:color="auto" w:fill="auto"/>
            <w:hideMark/>
          </w:tcPr>
          <w:p w:rsidR="00824E54" w:rsidRPr="00824E54" w:rsidRDefault="00824E54" w:rsidP="00824E54">
            <w:pPr>
              <w:numPr>
                <w:ilvl w:val="0"/>
                <w:numId w:val="12"/>
              </w:numPr>
              <w:tabs>
                <w:tab w:val="left" w:pos="426"/>
                <w:tab w:val="left" w:pos="3976"/>
              </w:tabs>
              <w:ind w:right="-142"/>
              <w:rPr>
                <w:sz w:val="18"/>
                <w:szCs w:val="18"/>
              </w:rPr>
            </w:pPr>
            <w:r w:rsidRPr="00824E54">
              <w:rPr>
                <w:sz w:val="18"/>
                <w:szCs w:val="18"/>
              </w:rPr>
              <w:t> </w:t>
            </w:r>
          </w:p>
        </w:tc>
        <w:tc>
          <w:tcPr>
            <w:tcW w:w="2615" w:type="dxa"/>
            <w:tcBorders>
              <w:top w:val="single" w:sz="6" w:space="0" w:color="000000"/>
              <w:left w:val="single" w:sz="6" w:space="0" w:color="000000"/>
              <w:bottom w:val="single" w:sz="6" w:space="0" w:color="000000"/>
              <w:right w:val="nil"/>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 xml:space="preserve">Земельный участок </w:t>
            </w:r>
          </w:p>
        </w:tc>
        <w:tc>
          <w:tcPr>
            <w:tcW w:w="3764" w:type="dxa"/>
            <w:tcBorders>
              <w:top w:val="single" w:sz="6" w:space="0" w:color="000000"/>
              <w:left w:val="single" w:sz="6" w:space="0" w:color="000000"/>
              <w:bottom w:val="single" w:sz="6" w:space="0" w:color="000000"/>
              <w:right w:val="nil"/>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 xml:space="preserve">Российская Федерация, Иркутская область, Иркутский муниципальный район, </w:t>
            </w:r>
            <w:proofErr w:type="spellStart"/>
            <w:r w:rsidRPr="00824E54">
              <w:rPr>
                <w:sz w:val="18"/>
                <w:szCs w:val="18"/>
              </w:rPr>
              <w:t>Хомутовское</w:t>
            </w:r>
            <w:proofErr w:type="spellEnd"/>
            <w:r w:rsidRPr="00824E54">
              <w:rPr>
                <w:sz w:val="18"/>
                <w:szCs w:val="18"/>
              </w:rPr>
              <w:t xml:space="preserve"> сельское поселение, д. Куда, ул. Васильева, 1/5</w:t>
            </w:r>
          </w:p>
        </w:tc>
        <w:tc>
          <w:tcPr>
            <w:tcW w:w="3119" w:type="dxa"/>
            <w:tcBorders>
              <w:top w:val="single" w:sz="6" w:space="0" w:color="000000"/>
              <w:left w:val="single" w:sz="6" w:space="0" w:color="000000"/>
              <w:bottom w:val="single" w:sz="6" w:space="0" w:color="000000"/>
              <w:right w:val="single" w:sz="6"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38:06:100302:2035 </w:t>
            </w:r>
          </w:p>
        </w:tc>
      </w:tr>
      <w:tr w:rsidR="00824E54" w:rsidRPr="00824E54" w:rsidTr="00824E54">
        <w:trPr>
          <w:trHeight w:val="1554"/>
        </w:trPr>
        <w:tc>
          <w:tcPr>
            <w:tcW w:w="575" w:type="dxa"/>
            <w:tcBorders>
              <w:top w:val="single" w:sz="6" w:space="0" w:color="000000"/>
              <w:left w:val="single" w:sz="6" w:space="0" w:color="000000"/>
              <w:bottom w:val="single" w:sz="6" w:space="0" w:color="000000"/>
              <w:right w:val="nil"/>
            </w:tcBorders>
            <w:shd w:val="clear" w:color="auto" w:fill="auto"/>
          </w:tcPr>
          <w:p w:rsidR="00824E54" w:rsidRPr="00824E54" w:rsidRDefault="00824E54" w:rsidP="00824E54">
            <w:pPr>
              <w:numPr>
                <w:ilvl w:val="0"/>
                <w:numId w:val="12"/>
              </w:numPr>
              <w:tabs>
                <w:tab w:val="left" w:pos="426"/>
                <w:tab w:val="left" w:pos="3976"/>
              </w:tabs>
              <w:ind w:right="-142"/>
              <w:rPr>
                <w:sz w:val="18"/>
                <w:szCs w:val="18"/>
              </w:rPr>
            </w:pPr>
          </w:p>
        </w:tc>
        <w:tc>
          <w:tcPr>
            <w:tcW w:w="2615" w:type="dxa"/>
            <w:tcBorders>
              <w:top w:val="single" w:sz="6" w:space="0" w:color="000000"/>
              <w:left w:val="single" w:sz="6" w:space="0" w:color="000000"/>
              <w:bottom w:val="single" w:sz="6" w:space="0" w:color="000000"/>
              <w:right w:val="nil"/>
            </w:tcBorders>
            <w:shd w:val="clear" w:color="auto" w:fill="auto"/>
          </w:tcPr>
          <w:p w:rsidR="00824E54" w:rsidRPr="00824E54" w:rsidRDefault="00824E54" w:rsidP="00824E54">
            <w:pPr>
              <w:tabs>
                <w:tab w:val="left" w:pos="426"/>
                <w:tab w:val="left" w:pos="3976"/>
              </w:tabs>
              <w:ind w:left="0" w:right="-142" w:firstLine="567"/>
              <w:rPr>
                <w:sz w:val="18"/>
                <w:szCs w:val="18"/>
              </w:rPr>
            </w:pPr>
            <w:r w:rsidRPr="00824E54">
              <w:rPr>
                <w:sz w:val="18"/>
                <w:szCs w:val="18"/>
              </w:rPr>
              <w:t>Нежилое здание</w:t>
            </w:r>
          </w:p>
        </w:tc>
        <w:tc>
          <w:tcPr>
            <w:tcW w:w="3764" w:type="dxa"/>
            <w:tcBorders>
              <w:top w:val="single" w:sz="6" w:space="0" w:color="000000"/>
              <w:left w:val="single" w:sz="6" w:space="0" w:color="000000"/>
              <w:bottom w:val="single" w:sz="6" w:space="0" w:color="000000"/>
              <w:right w:val="nil"/>
            </w:tcBorders>
            <w:shd w:val="clear" w:color="auto" w:fill="auto"/>
          </w:tcPr>
          <w:p w:rsidR="00824E54" w:rsidRPr="00824E54" w:rsidRDefault="00824E54" w:rsidP="0071477C">
            <w:pPr>
              <w:tabs>
                <w:tab w:val="left" w:pos="426"/>
                <w:tab w:val="left" w:pos="3976"/>
              </w:tabs>
              <w:ind w:left="0" w:right="-142" w:firstLine="0"/>
              <w:rPr>
                <w:sz w:val="18"/>
                <w:szCs w:val="18"/>
              </w:rPr>
            </w:pPr>
            <w:r w:rsidRPr="00824E54">
              <w:rPr>
                <w:sz w:val="18"/>
                <w:szCs w:val="18"/>
              </w:rPr>
              <w:t xml:space="preserve">Российская Федерация, Иркутская область, Иркутский муниципальный район, </w:t>
            </w:r>
            <w:proofErr w:type="spellStart"/>
            <w:r w:rsidRPr="00824E54">
              <w:rPr>
                <w:sz w:val="18"/>
                <w:szCs w:val="18"/>
              </w:rPr>
              <w:t>Хомутовское</w:t>
            </w:r>
            <w:proofErr w:type="spellEnd"/>
            <w:r w:rsidRPr="00824E54">
              <w:rPr>
                <w:sz w:val="18"/>
                <w:szCs w:val="18"/>
              </w:rPr>
              <w:t xml:space="preserve"> сельское поселение, д. Куда, ул. Васильева, здание 1/5</w:t>
            </w:r>
          </w:p>
        </w:tc>
        <w:tc>
          <w:tcPr>
            <w:tcW w:w="3119" w:type="dxa"/>
            <w:tcBorders>
              <w:top w:val="single" w:sz="6" w:space="0" w:color="000000"/>
              <w:left w:val="single" w:sz="6" w:space="0" w:color="000000"/>
              <w:bottom w:val="single" w:sz="6" w:space="0" w:color="000000"/>
              <w:right w:val="single" w:sz="6" w:space="0" w:color="000000"/>
            </w:tcBorders>
            <w:shd w:val="clear" w:color="auto" w:fill="auto"/>
          </w:tcPr>
          <w:p w:rsidR="00824E54" w:rsidRPr="00824E54" w:rsidRDefault="00824E54" w:rsidP="00824E54">
            <w:pPr>
              <w:tabs>
                <w:tab w:val="left" w:pos="426"/>
                <w:tab w:val="left" w:pos="3976"/>
              </w:tabs>
              <w:ind w:left="0" w:right="-142" w:firstLine="567"/>
              <w:rPr>
                <w:sz w:val="18"/>
                <w:szCs w:val="18"/>
              </w:rPr>
            </w:pPr>
            <w:r w:rsidRPr="00824E54">
              <w:rPr>
                <w:sz w:val="18"/>
                <w:szCs w:val="18"/>
              </w:rPr>
              <w:t>38:06:000000:4603</w:t>
            </w:r>
          </w:p>
        </w:tc>
      </w:tr>
      <w:tr w:rsidR="00824E54" w:rsidRPr="00824E54" w:rsidTr="00824E54">
        <w:trPr>
          <w:trHeight w:val="582"/>
        </w:trPr>
        <w:tc>
          <w:tcPr>
            <w:tcW w:w="575" w:type="dxa"/>
            <w:tcBorders>
              <w:top w:val="single" w:sz="6" w:space="0" w:color="000000"/>
              <w:left w:val="single" w:sz="6" w:space="0" w:color="000000"/>
              <w:bottom w:val="single" w:sz="6" w:space="0" w:color="000000"/>
              <w:right w:val="nil"/>
            </w:tcBorders>
            <w:shd w:val="clear" w:color="auto" w:fill="auto"/>
          </w:tcPr>
          <w:p w:rsidR="00824E54" w:rsidRPr="00824E54" w:rsidRDefault="00824E54" w:rsidP="00824E54">
            <w:pPr>
              <w:numPr>
                <w:ilvl w:val="0"/>
                <w:numId w:val="12"/>
              </w:numPr>
              <w:tabs>
                <w:tab w:val="left" w:pos="426"/>
                <w:tab w:val="left" w:pos="3976"/>
              </w:tabs>
              <w:ind w:right="-142"/>
              <w:rPr>
                <w:sz w:val="18"/>
                <w:szCs w:val="18"/>
              </w:rPr>
            </w:pPr>
          </w:p>
        </w:tc>
        <w:tc>
          <w:tcPr>
            <w:tcW w:w="2615" w:type="dxa"/>
            <w:tcBorders>
              <w:top w:val="single" w:sz="6" w:space="0" w:color="000000"/>
              <w:left w:val="single" w:sz="6" w:space="0" w:color="000000"/>
              <w:bottom w:val="single" w:sz="6" w:space="0" w:color="000000"/>
              <w:right w:val="nil"/>
            </w:tcBorders>
            <w:shd w:val="clear" w:color="auto" w:fill="auto"/>
          </w:tcPr>
          <w:p w:rsidR="00824E54" w:rsidRPr="00824E54" w:rsidRDefault="00824E54" w:rsidP="00824E54">
            <w:pPr>
              <w:tabs>
                <w:tab w:val="left" w:pos="426"/>
                <w:tab w:val="left" w:pos="3976"/>
              </w:tabs>
              <w:ind w:left="0" w:right="-142" w:firstLine="0"/>
              <w:rPr>
                <w:sz w:val="18"/>
                <w:szCs w:val="18"/>
              </w:rPr>
            </w:pPr>
            <w:r w:rsidRPr="00824E54">
              <w:rPr>
                <w:sz w:val="18"/>
                <w:szCs w:val="18"/>
              </w:rPr>
              <w:t>Резервуар для хранения воды/водоем пожарный</w:t>
            </w:r>
          </w:p>
        </w:tc>
        <w:tc>
          <w:tcPr>
            <w:tcW w:w="3764" w:type="dxa"/>
            <w:tcBorders>
              <w:top w:val="single" w:sz="6" w:space="0" w:color="000000"/>
              <w:left w:val="single" w:sz="6" w:space="0" w:color="000000"/>
              <w:bottom w:val="single" w:sz="6" w:space="0" w:color="000000"/>
              <w:right w:val="nil"/>
            </w:tcBorders>
            <w:shd w:val="clear" w:color="auto" w:fill="auto"/>
          </w:tcPr>
          <w:p w:rsidR="00824E54" w:rsidRPr="00824E54" w:rsidRDefault="00824E54" w:rsidP="0071477C">
            <w:pPr>
              <w:tabs>
                <w:tab w:val="left" w:pos="426"/>
                <w:tab w:val="left" w:pos="3976"/>
              </w:tabs>
              <w:ind w:left="0" w:right="-142" w:firstLine="0"/>
              <w:rPr>
                <w:sz w:val="18"/>
                <w:szCs w:val="18"/>
              </w:rPr>
            </w:pPr>
            <w:r w:rsidRPr="00824E54">
              <w:rPr>
                <w:sz w:val="18"/>
                <w:szCs w:val="18"/>
              </w:rPr>
              <w:t xml:space="preserve">Иркутская область, Иркутский район, </w:t>
            </w:r>
            <w:proofErr w:type="spellStart"/>
            <w:r w:rsidRPr="00824E54">
              <w:rPr>
                <w:sz w:val="18"/>
                <w:szCs w:val="18"/>
              </w:rPr>
              <w:t>д</w:t>
            </w:r>
            <w:proofErr w:type="gramStart"/>
            <w:r w:rsidRPr="00824E54">
              <w:rPr>
                <w:sz w:val="18"/>
                <w:szCs w:val="18"/>
              </w:rPr>
              <w:t>.К</w:t>
            </w:r>
            <w:proofErr w:type="gramEnd"/>
            <w:r w:rsidRPr="00824E54">
              <w:rPr>
                <w:sz w:val="18"/>
                <w:szCs w:val="18"/>
              </w:rPr>
              <w:t>уда</w:t>
            </w:r>
            <w:proofErr w:type="spellEnd"/>
            <w:r w:rsidRPr="00824E54">
              <w:rPr>
                <w:sz w:val="18"/>
                <w:szCs w:val="18"/>
              </w:rPr>
              <w:t>, ОМПЧС</w:t>
            </w:r>
          </w:p>
        </w:tc>
        <w:tc>
          <w:tcPr>
            <w:tcW w:w="3119" w:type="dxa"/>
            <w:tcBorders>
              <w:top w:val="single" w:sz="6" w:space="0" w:color="000000"/>
              <w:left w:val="single" w:sz="6" w:space="0" w:color="000000"/>
              <w:bottom w:val="single" w:sz="6" w:space="0" w:color="000000"/>
              <w:right w:val="single" w:sz="6" w:space="0" w:color="000000"/>
            </w:tcBorders>
            <w:shd w:val="clear" w:color="auto" w:fill="auto"/>
          </w:tcPr>
          <w:p w:rsidR="00824E54" w:rsidRPr="00824E54" w:rsidRDefault="00824E54" w:rsidP="00824E54">
            <w:pPr>
              <w:tabs>
                <w:tab w:val="left" w:pos="426"/>
                <w:tab w:val="left" w:pos="3976"/>
              </w:tabs>
              <w:ind w:left="0" w:right="-142" w:firstLine="567"/>
              <w:rPr>
                <w:sz w:val="18"/>
                <w:szCs w:val="18"/>
              </w:rPr>
            </w:pPr>
            <w:r w:rsidRPr="00824E54">
              <w:rPr>
                <w:sz w:val="18"/>
                <w:szCs w:val="18"/>
              </w:rPr>
              <w:t>38:06:000000:4609</w:t>
            </w:r>
          </w:p>
        </w:tc>
      </w:tr>
    </w:tbl>
    <w:p w:rsidR="00824E54" w:rsidRPr="00824E54" w:rsidRDefault="00824E54" w:rsidP="00824E54">
      <w:pPr>
        <w:tabs>
          <w:tab w:val="left" w:pos="426"/>
          <w:tab w:val="left" w:pos="3976"/>
        </w:tabs>
        <w:ind w:left="0" w:right="-142" w:firstLine="567"/>
        <w:rPr>
          <w:b/>
          <w:sz w:val="18"/>
          <w:szCs w:val="18"/>
        </w:rPr>
      </w:pPr>
      <w:r w:rsidRPr="00824E54">
        <w:rPr>
          <w:b/>
          <w:sz w:val="18"/>
          <w:szCs w:val="18"/>
        </w:rPr>
        <w:t>Раздел 3. ДВИЖИМОЕ ИМУЩЕСТВО</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4098"/>
        <w:gridCol w:w="5230"/>
      </w:tblGrid>
      <w:tr w:rsidR="00824E54" w:rsidRPr="00824E54" w:rsidTr="0071477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71477C">
            <w:pPr>
              <w:tabs>
                <w:tab w:val="left" w:pos="426"/>
                <w:tab w:val="left" w:pos="3976"/>
              </w:tabs>
              <w:ind w:left="0" w:right="-142" w:firstLine="0"/>
              <w:rPr>
                <w:sz w:val="18"/>
                <w:szCs w:val="18"/>
              </w:rPr>
            </w:pPr>
            <w:r w:rsidRPr="00824E54">
              <w:rPr>
                <w:sz w:val="18"/>
                <w:szCs w:val="18"/>
              </w:rPr>
              <w:t xml:space="preserve">№ </w:t>
            </w:r>
            <w:proofErr w:type="gramStart"/>
            <w:r w:rsidRPr="00824E54">
              <w:rPr>
                <w:sz w:val="18"/>
                <w:szCs w:val="18"/>
              </w:rPr>
              <w:t>п</w:t>
            </w:r>
            <w:proofErr w:type="gramEnd"/>
            <w:r w:rsidRPr="00824E54">
              <w:rPr>
                <w:sz w:val="18"/>
                <w:szCs w:val="18"/>
              </w:rPr>
              <w:t>/п</w:t>
            </w:r>
          </w:p>
        </w:tc>
        <w:tc>
          <w:tcPr>
            <w:tcW w:w="4111"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Наименование</w:t>
            </w:r>
          </w:p>
        </w:tc>
        <w:tc>
          <w:tcPr>
            <w:tcW w:w="5245"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Индивидуализирующие признаки</w:t>
            </w:r>
          </w:p>
        </w:tc>
      </w:tr>
      <w:tr w:rsidR="00824E54" w:rsidRPr="00824E54" w:rsidTr="0071477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2</w:t>
            </w:r>
          </w:p>
        </w:tc>
        <w:tc>
          <w:tcPr>
            <w:tcW w:w="5245"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rPr>
            </w:pPr>
            <w:r w:rsidRPr="00824E54">
              <w:rPr>
                <w:sz w:val="18"/>
                <w:szCs w:val="18"/>
              </w:rPr>
              <w:t>3</w:t>
            </w:r>
          </w:p>
        </w:tc>
      </w:tr>
      <w:tr w:rsidR="00824E54" w:rsidRPr="00824E54" w:rsidTr="0071477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rsidR="00824E54" w:rsidRPr="00824E54" w:rsidRDefault="00824E54" w:rsidP="00824E54">
            <w:pPr>
              <w:tabs>
                <w:tab w:val="left" w:pos="426"/>
                <w:tab w:val="left" w:pos="3976"/>
              </w:tabs>
              <w:ind w:left="0" w:right="-142" w:firstLine="567"/>
              <w:rPr>
                <w:sz w:val="18"/>
                <w:szCs w:val="18"/>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24E54" w:rsidRPr="00824E54" w:rsidRDefault="00824E54" w:rsidP="00824E54">
            <w:pPr>
              <w:tabs>
                <w:tab w:val="left" w:pos="426"/>
                <w:tab w:val="left" w:pos="3976"/>
              </w:tabs>
              <w:ind w:left="0" w:right="-142" w:firstLine="567"/>
              <w:rPr>
                <w:sz w:val="18"/>
                <w:szCs w:val="18"/>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rsidR="00824E54" w:rsidRPr="00824E54" w:rsidRDefault="00824E54" w:rsidP="00824E54">
            <w:pPr>
              <w:tabs>
                <w:tab w:val="left" w:pos="426"/>
                <w:tab w:val="left" w:pos="3976"/>
              </w:tabs>
              <w:ind w:left="0" w:right="-142" w:firstLine="567"/>
              <w:rPr>
                <w:sz w:val="18"/>
                <w:szCs w:val="18"/>
              </w:rPr>
            </w:pPr>
          </w:p>
        </w:tc>
      </w:tr>
    </w:tbl>
    <w:p w:rsidR="00824E54" w:rsidRPr="0071477C" w:rsidRDefault="00824E54" w:rsidP="00824E54">
      <w:pPr>
        <w:tabs>
          <w:tab w:val="left" w:pos="426"/>
          <w:tab w:val="left" w:pos="3976"/>
        </w:tabs>
        <w:ind w:left="0" w:right="-142" w:firstLine="567"/>
        <w:rPr>
          <w:i/>
          <w:sz w:val="18"/>
          <w:szCs w:val="18"/>
        </w:rPr>
      </w:pPr>
      <w:r w:rsidRPr="00824E54">
        <w:rPr>
          <w:sz w:val="18"/>
          <w:szCs w:val="18"/>
        </w:rPr>
        <w:tab/>
      </w:r>
    </w:p>
    <w:p w:rsidR="00824E54" w:rsidRPr="0071477C" w:rsidRDefault="00824E54" w:rsidP="00824E54">
      <w:pPr>
        <w:tabs>
          <w:tab w:val="left" w:pos="426"/>
          <w:tab w:val="left" w:pos="3976"/>
        </w:tabs>
        <w:ind w:left="0" w:right="-142" w:firstLine="567"/>
        <w:rPr>
          <w:i/>
          <w:sz w:val="18"/>
          <w:szCs w:val="18"/>
        </w:rPr>
      </w:pPr>
    </w:p>
    <w:p w:rsidR="00651B46" w:rsidRPr="00EB41B7" w:rsidRDefault="00824E54" w:rsidP="00EB41B7">
      <w:pPr>
        <w:tabs>
          <w:tab w:val="left" w:pos="426"/>
          <w:tab w:val="left" w:pos="3976"/>
        </w:tabs>
        <w:ind w:left="0" w:right="-142" w:firstLine="567"/>
        <w:rPr>
          <w:i/>
          <w:sz w:val="18"/>
          <w:szCs w:val="18"/>
        </w:rPr>
      </w:pPr>
      <w:r w:rsidRPr="0071477C">
        <w:rPr>
          <w:i/>
          <w:sz w:val="18"/>
          <w:szCs w:val="18"/>
        </w:rPr>
        <w:t>Глава Хомутовского</w:t>
      </w:r>
      <w:r w:rsidR="0071477C">
        <w:rPr>
          <w:i/>
          <w:sz w:val="18"/>
          <w:szCs w:val="18"/>
        </w:rPr>
        <w:t xml:space="preserve"> </w:t>
      </w:r>
      <w:r w:rsidRPr="0071477C">
        <w:rPr>
          <w:i/>
          <w:sz w:val="18"/>
          <w:szCs w:val="18"/>
        </w:rPr>
        <w:t xml:space="preserve">муниципального образования                               </w:t>
      </w:r>
      <w:r w:rsidR="00EB41B7">
        <w:rPr>
          <w:i/>
          <w:sz w:val="18"/>
          <w:szCs w:val="18"/>
        </w:rPr>
        <w:t xml:space="preserve">                  А.В. Иваненко</w:t>
      </w:r>
    </w:p>
    <w:p w:rsidR="00651B46" w:rsidRPr="00824E54" w:rsidRDefault="00651B46" w:rsidP="00824E54">
      <w:pPr>
        <w:tabs>
          <w:tab w:val="left" w:pos="426"/>
          <w:tab w:val="left" w:pos="3976"/>
        </w:tabs>
        <w:ind w:left="0" w:right="-142" w:firstLine="567"/>
        <w:rPr>
          <w:sz w:val="18"/>
          <w:szCs w:val="18"/>
        </w:rPr>
      </w:pPr>
    </w:p>
    <w:p w:rsidR="00824E54" w:rsidRPr="00824E54" w:rsidRDefault="00824E54" w:rsidP="00824E54">
      <w:pPr>
        <w:tabs>
          <w:tab w:val="left" w:pos="426"/>
          <w:tab w:val="left" w:pos="3976"/>
        </w:tabs>
        <w:ind w:left="0" w:right="-142" w:firstLine="567"/>
        <w:rPr>
          <w:sz w:val="18"/>
          <w:szCs w:val="18"/>
        </w:rPr>
      </w:pPr>
    </w:p>
    <w:p w:rsidR="0071477C" w:rsidRPr="0071477C" w:rsidRDefault="0071477C" w:rsidP="0071477C">
      <w:pPr>
        <w:tabs>
          <w:tab w:val="left" w:pos="426"/>
          <w:tab w:val="left" w:pos="3976"/>
        </w:tabs>
        <w:ind w:left="0" w:right="-142" w:firstLine="567"/>
        <w:rPr>
          <w:sz w:val="18"/>
          <w:szCs w:val="18"/>
        </w:rPr>
      </w:pPr>
    </w:p>
    <w:p w:rsidR="0071477C" w:rsidRPr="0071477C" w:rsidRDefault="0071477C" w:rsidP="0071477C">
      <w:pPr>
        <w:tabs>
          <w:tab w:val="left" w:pos="426"/>
          <w:tab w:val="left" w:pos="3976"/>
        </w:tabs>
        <w:ind w:left="0" w:right="-142" w:firstLine="567"/>
        <w:jc w:val="center"/>
        <w:rPr>
          <w:sz w:val="18"/>
          <w:szCs w:val="18"/>
        </w:rPr>
      </w:pPr>
      <w:r w:rsidRPr="0071477C">
        <w:rPr>
          <w:sz w:val="18"/>
          <w:szCs w:val="18"/>
        </w:rPr>
        <w:t>РОССИЙСКАЯ ФЕДЕРАЦИЯ</w:t>
      </w:r>
    </w:p>
    <w:p w:rsidR="0071477C" w:rsidRPr="0071477C" w:rsidRDefault="0071477C" w:rsidP="0071477C">
      <w:pPr>
        <w:tabs>
          <w:tab w:val="left" w:pos="426"/>
          <w:tab w:val="left" w:pos="3976"/>
        </w:tabs>
        <w:ind w:left="0" w:right="-142" w:firstLine="567"/>
        <w:jc w:val="center"/>
        <w:rPr>
          <w:sz w:val="18"/>
          <w:szCs w:val="18"/>
        </w:rPr>
      </w:pPr>
      <w:r w:rsidRPr="0071477C">
        <w:rPr>
          <w:sz w:val="18"/>
          <w:szCs w:val="18"/>
        </w:rPr>
        <w:t>ИРКУТСКАЯ ОБЛАСТЬ   ИРКУТСКИЙ РАЙОН</w:t>
      </w:r>
    </w:p>
    <w:p w:rsidR="0071477C" w:rsidRPr="0071477C" w:rsidRDefault="0071477C" w:rsidP="0071477C">
      <w:pPr>
        <w:tabs>
          <w:tab w:val="left" w:pos="426"/>
          <w:tab w:val="left" w:pos="3976"/>
        </w:tabs>
        <w:ind w:left="0" w:right="-142" w:firstLine="567"/>
        <w:jc w:val="center"/>
        <w:rPr>
          <w:sz w:val="18"/>
          <w:szCs w:val="18"/>
        </w:rPr>
      </w:pPr>
      <w:r w:rsidRPr="0071477C">
        <w:rPr>
          <w:sz w:val="18"/>
          <w:szCs w:val="18"/>
        </w:rPr>
        <w:t>ДУМА</w:t>
      </w:r>
    </w:p>
    <w:p w:rsidR="0071477C" w:rsidRPr="0071477C" w:rsidRDefault="0071477C" w:rsidP="0071477C">
      <w:pPr>
        <w:tabs>
          <w:tab w:val="left" w:pos="426"/>
          <w:tab w:val="left" w:pos="3976"/>
        </w:tabs>
        <w:ind w:left="0" w:right="-142" w:firstLine="567"/>
        <w:jc w:val="center"/>
        <w:rPr>
          <w:sz w:val="18"/>
          <w:szCs w:val="18"/>
        </w:rPr>
      </w:pPr>
      <w:r w:rsidRPr="0071477C">
        <w:rPr>
          <w:sz w:val="18"/>
          <w:szCs w:val="18"/>
        </w:rPr>
        <w:t>Хомутовского муниципального образования</w:t>
      </w:r>
    </w:p>
    <w:p w:rsidR="0071477C" w:rsidRPr="0071477C" w:rsidRDefault="0071477C" w:rsidP="0071477C">
      <w:pPr>
        <w:tabs>
          <w:tab w:val="left" w:pos="426"/>
          <w:tab w:val="left" w:pos="3976"/>
        </w:tabs>
        <w:ind w:left="0" w:right="-142" w:firstLine="567"/>
        <w:jc w:val="center"/>
        <w:rPr>
          <w:sz w:val="18"/>
          <w:szCs w:val="18"/>
        </w:rPr>
      </w:pPr>
      <w:r w:rsidRPr="0071477C">
        <w:rPr>
          <w:sz w:val="18"/>
          <w:szCs w:val="18"/>
        </w:rPr>
        <w:t>Пятый созыв</w:t>
      </w:r>
    </w:p>
    <w:p w:rsidR="0071477C" w:rsidRPr="0071477C" w:rsidRDefault="0071477C" w:rsidP="0071477C">
      <w:pPr>
        <w:tabs>
          <w:tab w:val="left" w:pos="426"/>
          <w:tab w:val="left" w:pos="3976"/>
        </w:tabs>
        <w:ind w:left="0" w:right="-142" w:firstLine="567"/>
        <w:jc w:val="center"/>
        <w:rPr>
          <w:sz w:val="18"/>
          <w:szCs w:val="18"/>
        </w:rPr>
      </w:pPr>
      <w:r w:rsidRPr="0071477C">
        <w:rPr>
          <w:sz w:val="18"/>
          <w:szCs w:val="18"/>
        </w:rPr>
        <w:t>Решение</w:t>
      </w:r>
    </w:p>
    <w:p w:rsidR="0071477C" w:rsidRPr="0071477C" w:rsidRDefault="0071477C" w:rsidP="0071477C">
      <w:pPr>
        <w:tabs>
          <w:tab w:val="left" w:pos="426"/>
          <w:tab w:val="left" w:pos="3976"/>
        </w:tabs>
        <w:ind w:left="0" w:right="-142" w:firstLine="567"/>
        <w:rPr>
          <w:sz w:val="18"/>
          <w:szCs w:val="18"/>
        </w:rPr>
      </w:pPr>
    </w:p>
    <w:p w:rsidR="0071477C" w:rsidRPr="0071477C" w:rsidRDefault="0071477C" w:rsidP="0071477C">
      <w:pPr>
        <w:tabs>
          <w:tab w:val="left" w:pos="426"/>
          <w:tab w:val="left" w:pos="3976"/>
        </w:tabs>
        <w:ind w:left="0" w:right="-142" w:firstLine="567"/>
        <w:rPr>
          <w:sz w:val="18"/>
          <w:szCs w:val="18"/>
        </w:rPr>
      </w:pPr>
    </w:p>
    <w:p w:rsidR="0071477C" w:rsidRPr="003E16AA" w:rsidRDefault="0071477C" w:rsidP="0071477C">
      <w:pPr>
        <w:tabs>
          <w:tab w:val="left" w:pos="426"/>
          <w:tab w:val="left" w:pos="3976"/>
        </w:tabs>
        <w:ind w:left="0" w:right="-142" w:firstLine="567"/>
        <w:rPr>
          <w:sz w:val="18"/>
          <w:szCs w:val="18"/>
          <w:u w:val="single"/>
        </w:rPr>
      </w:pPr>
      <w:r w:rsidRPr="003E16AA">
        <w:rPr>
          <w:sz w:val="18"/>
          <w:szCs w:val="18"/>
          <w:u w:val="single"/>
        </w:rPr>
        <w:t>29.05.2025 № 42-196Д</w:t>
      </w:r>
    </w:p>
    <w:p w:rsidR="00824E54" w:rsidRDefault="0071477C" w:rsidP="0071477C">
      <w:pPr>
        <w:tabs>
          <w:tab w:val="left" w:pos="426"/>
          <w:tab w:val="left" w:pos="3976"/>
        </w:tabs>
        <w:ind w:left="0" w:right="-142" w:firstLine="567"/>
        <w:rPr>
          <w:sz w:val="18"/>
          <w:szCs w:val="18"/>
        </w:rPr>
      </w:pPr>
      <w:r w:rsidRPr="0071477C">
        <w:rPr>
          <w:sz w:val="18"/>
          <w:szCs w:val="18"/>
        </w:rPr>
        <w:t xml:space="preserve">        с. Хомутово</w:t>
      </w:r>
    </w:p>
    <w:p w:rsidR="003E16AA" w:rsidRPr="00824E54" w:rsidRDefault="003E16AA" w:rsidP="0071477C">
      <w:pPr>
        <w:tabs>
          <w:tab w:val="left" w:pos="426"/>
          <w:tab w:val="left" w:pos="3976"/>
        </w:tabs>
        <w:ind w:left="0" w:right="-142" w:firstLine="567"/>
        <w:rPr>
          <w:sz w:val="18"/>
          <w:szCs w:val="18"/>
        </w:rPr>
      </w:pPr>
    </w:p>
    <w:p w:rsidR="003E16AA" w:rsidRPr="003E16AA" w:rsidRDefault="003E16AA" w:rsidP="003E16AA">
      <w:pPr>
        <w:tabs>
          <w:tab w:val="left" w:pos="426"/>
          <w:tab w:val="left" w:pos="3976"/>
        </w:tabs>
        <w:ind w:left="0" w:right="-142" w:firstLine="567"/>
        <w:rPr>
          <w:sz w:val="18"/>
          <w:szCs w:val="18"/>
        </w:rPr>
      </w:pPr>
      <w:r w:rsidRPr="003E16AA">
        <w:rPr>
          <w:sz w:val="18"/>
          <w:szCs w:val="18"/>
        </w:rPr>
        <w:t>О награждении Почетной грамотой</w:t>
      </w:r>
      <w:r>
        <w:rPr>
          <w:sz w:val="18"/>
          <w:szCs w:val="18"/>
        </w:rPr>
        <w:t xml:space="preserve"> </w:t>
      </w:r>
      <w:r w:rsidRPr="003E16AA">
        <w:rPr>
          <w:sz w:val="18"/>
          <w:szCs w:val="18"/>
        </w:rPr>
        <w:t>Думы Хомутовского</w:t>
      </w:r>
      <w:r>
        <w:rPr>
          <w:sz w:val="18"/>
          <w:szCs w:val="18"/>
        </w:rPr>
        <w:t xml:space="preserve"> </w:t>
      </w:r>
      <w:r w:rsidRPr="003E16AA">
        <w:rPr>
          <w:sz w:val="18"/>
          <w:szCs w:val="18"/>
        </w:rPr>
        <w:t>муниципального образования</w:t>
      </w:r>
    </w:p>
    <w:p w:rsidR="003E16AA" w:rsidRPr="003E16AA" w:rsidRDefault="003E16AA" w:rsidP="003E16AA">
      <w:pPr>
        <w:tabs>
          <w:tab w:val="left" w:pos="426"/>
          <w:tab w:val="left" w:pos="3976"/>
        </w:tabs>
        <w:ind w:left="0" w:right="-142" w:firstLine="567"/>
        <w:rPr>
          <w:sz w:val="18"/>
          <w:szCs w:val="18"/>
        </w:rPr>
      </w:pPr>
    </w:p>
    <w:p w:rsidR="003E16AA" w:rsidRDefault="003E16AA" w:rsidP="003E16AA">
      <w:pPr>
        <w:tabs>
          <w:tab w:val="left" w:pos="426"/>
          <w:tab w:val="left" w:pos="3976"/>
        </w:tabs>
        <w:ind w:left="0" w:right="-142" w:firstLine="567"/>
        <w:rPr>
          <w:sz w:val="18"/>
          <w:szCs w:val="18"/>
        </w:rPr>
      </w:pPr>
      <w:proofErr w:type="gramStart"/>
      <w:r w:rsidRPr="003E16AA">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3E16AA">
        <w:rPr>
          <w:sz w:val="18"/>
          <w:szCs w:val="18"/>
        </w:rPr>
        <w:t>Хомутовским</w:t>
      </w:r>
      <w:proofErr w:type="spellEnd"/>
      <w:r w:rsidRPr="003E16AA">
        <w:rPr>
          <w:sz w:val="18"/>
          <w:szCs w:val="18"/>
        </w:rPr>
        <w:t xml:space="preserve"> муниципальным образованием, способствующие всестороннему развитию поселения и повышению его авторитета, руководствуясь Уставом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 образования представленные</w:t>
      </w:r>
      <w:proofErr w:type="gramEnd"/>
      <w:r w:rsidRPr="003E16AA">
        <w:rPr>
          <w:sz w:val="18"/>
          <w:szCs w:val="18"/>
        </w:rPr>
        <w:t xml:space="preserve"> материалы на награждение Почетной грамотой Думы Хомутовского муниципального образования и на основании голосования Дума Хомутовского муниципального образования</w:t>
      </w:r>
    </w:p>
    <w:p w:rsidR="003E16AA" w:rsidRPr="003E16AA" w:rsidRDefault="003E16AA" w:rsidP="003E16AA">
      <w:pPr>
        <w:tabs>
          <w:tab w:val="left" w:pos="426"/>
          <w:tab w:val="left" w:pos="3976"/>
        </w:tabs>
        <w:ind w:left="0" w:right="-142" w:firstLine="567"/>
        <w:rPr>
          <w:sz w:val="18"/>
          <w:szCs w:val="18"/>
        </w:rPr>
      </w:pPr>
    </w:p>
    <w:p w:rsidR="003E16AA" w:rsidRDefault="003E16AA" w:rsidP="003E16AA">
      <w:pPr>
        <w:tabs>
          <w:tab w:val="left" w:pos="426"/>
          <w:tab w:val="left" w:pos="3976"/>
        </w:tabs>
        <w:ind w:left="0" w:right="-142" w:firstLine="567"/>
        <w:rPr>
          <w:sz w:val="18"/>
          <w:szCs w:val="18"/>
        </w:rPr>
      </w:pPr>
      <w:r w:rsidRPr="003E16AA">
        <w:rPr>
          <w:sz w:val="18"/>
          <w:szCs w:val="18"/>
        </w:rPr>
        <w:t xml:space="preserve">РЕШИЛА: </w:t>
      </w:r>
    </w:p>
    <w:p w:rsidR="003E16AA" w:rsidRPr="003E16AA" w:rsidRDefault="003E16AA" w:rsidP="003E16AA">
      <w:pPr>
        <w:tabs>
          <w:tab w:val="left" w:pos="426"/>
          <w:tab w:val="left" w:pos="3976"/>
        </w:tabs>
        <w:ind w:left="0" w:right="-142" w:firstLine="567"/>
        <w:rPr>
          <w:sz w:val="18"/>
          <w:szCs w:val="18"/>
        </w:rPr>
      </w:pPr>
    </w:p>
    <w:p w:rsidR="003E16AA" w:rsidRPr="003E16AA" w:rsidRDefault="003E16AA" w:rsidP="003E16AA">
      <w:pPr>
        <w:tabs>
          <w:tab w:val="left" w:pos="426"/>
          <w:tab w:val="left" w:pos="3976"/>
        </w:tabs>
        <w:ind w:left="0" w:right="-142" w:firstLine="567"/>
        <w:rPr>
          <w:sz w:val="18"/>
          <w:szCs w:val="18"/>
        </w:rPr>
      </w:pPr>
      <w:r>
        <w:rPr>
          <w:sz w:val="18"/>
          <w:szCs w:val="18"/>
        </w:rPr>
        <w:t>1.</w:t>
      </w:r>
      <w:r w:rsidRPr="003E16AA">
        <w:rPr>
          <w:sz w:val="18"/>
          <w:szCs w:val="18"/>
        </w:rPr>
        <w:t>Наградить Почетной грамотой Думы Хомутовского муниципального образования за добросовестный труд, эффективную работу, профессиональное мастерство и в связи с 70-летним юбилеем:</w:t>
      </w:r>
    </w:p>
    <w:p w:rsidR="003E16AA" w:rsidRPr="003E16AA" w:rsidRDefault="003E16AA" w:rsidP="003E16AA">
      <w:pPr>
        <w:tabs>
          <w:tab w:val="left" w:pos="426"/>
          <w:tab w:val="left" w:pos="3976"/>
        </w:tabs>
        <w:ind w:left="0" w:right="-142" w:firstLine="567"/>
        <w:rPr>
          <w:sz w:val="18"/>
          <w:szCs w:val="18"/>
        </w:rPr>
      </w:pPr>
      <w:r w:rsidRPr="003E16AA">
        <w:rPr>
          <w:sz w:val="18"/>
          <w:szCs w:val="18"/>
        </w:rPr>
        <w:t xml:space="preserve">- </w:t>
      </w:r>
      <w:proofErr w:type="spellStart"/>
      <w:r w:rsidRPr="003E16AA">
        <w:rPr>
          <w:sz w:val="18"/>
          <w:szCs w:val="18"/>
        </w:rPr>
        <w:t>Обедина</w:t>
      </w:r>
      <w:proofErr w:type="spellEnd"/>
      <w:r w:rsidRPr="003E16AA">
        <w:rPr>
          <w:sz w:val="18"/>
          <w:szCs w:val="18"/>
        </w:rPr>
        <w:t xml:space="preserve"> Виктора Васильевича, электрика МКУ «Хозяйственно-эксплуатационная служба Хомутовского муниципального образования».</w:t>
      </w:r>
    </w:p>
    <w:p w:rsidR="003E16AA" w:rsidRPr="003E16AA" w:rsidRDefault="003E16AA" w:rsidP="003E16AA">
      <w:pPr>
        <w:tabs>
          <w:tab w:val="left" w:pos="426"/>
          <w:tab w:val="left" w:pos="3976"/>
        </w:tabs>
        <w:ind w:left="0" w:right="-142" w:firstLine="567"/>
        <w:rPr>
          <w:sz w:val="18"/>
          <w:szCs w:val="18"/>
        </w:rPr>
      </w:pPr>
      <w:r w:rsidRPr="003E16AA">
        <w:rPr>
          <w:sz w:val="18"/>
          <w:szCs w:val="18"/>
        </w:rPr>
        <w:t>2. Опубликовать данное решение в установленном законом порядке.</w:t>
      </w:r>
    </w:p>
    <w:p w:rsidR="003E16AA" w:rsidRPr="003E16AA" w:rsidRDefault="003E16AA" w:rsidP="003E16AA">
      <w:pPr>
        <w:tabs>
          <w:tab w:val="left" w:pos="426"/>
          <w:tab w:val="left" w:pos="3976"/>
        </w:tabs>
        <w:ind w:left="0" w:right="-142" w:firstLine="567"/>
        <w:rPr>
          <w:sz w:val="18"/>
          <w:szCs w:val="18"/>
        </w:rPr>
      </w:pPr>
      <w:r w:rsidRPr="003E16AA">
        <w:rPr>
          <w:sz w:val="18"/>
          <w:szCs w:val="18"/>
        </w:rPr>
        <w:t xml:space="preserve">3. </w:t>
      </w:r>
      <w:proofErr w:type="gramStart"/>
      <w:r w:rsidRPr="003E16AA">
        <w:rPr>
          <w:sz w:val="18"/>
          <w:szCs w:val="18"/>
        </w:rPr>
        <w:t>Контроль за</w:t>
      </w:r>
      <w:proofErr w:type="gramEnd"/>
      <w:r w:rsidRPr="003E16AA">
        <w:rPr>
          <w:sz w:val="18"/>
          <w:szCs w:val="18"/>
        </w:rPr>
        <w:t xml:space="preserve">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3E16AA" w:rsidRPr="003E16AA" w:rsidRDefault="003E16AA" w:rsidP="003E16AA">
      <w:pPr>
        <w:tabs>
          <w:tab w:val="left" w:pos="426"/>
          <w:tab w:val="left" w:pos="3976"/>
        </w:tabs>
        <w:ind w:left="0" w:right="-142" w:firstLine="567"/>
        <w:rPr>
          <w:sz w:val="18"/>
          <w:szCs w:val="18"/>
        </w:rPr>
      </w:pPr>
    </w:p>
    <w:p w:rsidR="00824E54" w:rsidRPr="003E16AA" w:rsidRDefault="003E16AA" w:rsidP="003E16AA">
      <w:pPr>
        <w:tabs>
          <w:tab w:val="left" w:pos="426"/>
          <w:tab w:val="left" w:pos="3976"/>
        </w:tabs>
        <w:ind w:left="0" w:right="-142" w:firstLine="567"/>
        <w:rPr>
          <w:i/>
          <w:sz w:val="18"/>
          <w:szCs w:val="18"/>
        </w:rPr>
      </w:pPr>
      <w:r>
        <w:rPr>
          <w:i/>
          <w:sz w:val="18"/>
          <w:szCs w:val="18"/>
        </w:rPr>
        <w:t xml:space="preserve">                          </w:t>
      </w:r>
      <w:r w:rsidRPr="003E16AA">
        <w:rPr>
          <w:i/>
          <w:sz w:val="18"/>
          <w:szCs w:val="18"/>
        </w:rPr>
        <w:t xml:space="preserve">Глава  Хомутовского муниципального образования                                                        </w:t>
      </w:r>
      <w:proofErr w:type="spellStart"/>
      <w:r w:rsidRPr="003E16AA">
        <w:rPr>
          <w:i/>
          <w:sz w:val="18"/>
          <w:szCs w:val="18"/>
        </w:rPr>
        <w:t>А.В.Иваненко</w:t>
      </w:r>
      <w:proofErr w:type="spellEnd"/>
    </w:p>
    <w:p w:rsidR="00835649" w:rsidRDefault="00835649" w:rsidP="003F7F41">
      <w:pPr>
        <w:tabs>
          <w:tab w:val="left" w:pos="426"/>
          <w:tab w:val="left" w:pos="3976"/>
        </w:tabs>
        <w:ind w:left="0" w:right="-142" w:firstLine="0"/>
        <w:rPr>
          <w:sz w:val="18"/>
          <w:szCs w:val="18"/>
        </w:rPr>
      </w:pPr>
      <w:bookmarkStart w:id="0" w:name="_GoBack"/>
      <w:bookmarkEnd w:id="0"/>
    </w:p>
    <w:p w:rsidR="00835649" w:rsidRPr="00835649" w:rsidRDefault="00835649" w:rsidP="00835649">
      <w:pPr>
        <w:tabs>
          <w:tab w:val="left" w:pos="426"/>
          <w:tab w:val="left" w:pos="3976"/>
        </w:tabs>
        <w:ind w:left="0" w:right="-142" w:firstLine="567"/>
        <w:rPr>
          <w:b/>
          <w:sz w:val="18"/>
          <w:szCs w:val="18"/>
        </w:rPr>
      </w:pPr>
      <w:r w:rsidRPr="00835649">
        <w:rPr>
          <w:b/>
          <w:sz w:val="18"/>
          <w:szCs w:val="18"/>
        </w:rPr>
        <w:t>Сообщение о возможном установлении публичного сервитута на земельном участке согласно прилагаемой схеме.</w:t>
      </w:r>
    </w:p>
    <w:p w:rsidR="00835649" w:rsidRPr="00835649" w:rsidRDefault="00835649" w:rsidP="00835649">
      <w:pPr>
        <w:tabs>
          <w:tab w:val="left" w:pos="426"/>
          <w:tab w:val="left" w:pos="3976"/>
        </w:tabs>
        <w:ind w:left="0" w:right="-142" w:firstLine="567"/>
        <w:rPr>
          <w:sz w:val="18"/>
          <w:szCs w:val="18"/>
        </w:rPr>
      </w:pPr>
    </w:p>
    <w:p w:rsidR="00835649" w:rsidRPr="00835649" w:rsidRDefault="00835649" w:rsidP="00835649">
      <w:pPr>
        <w:tabs>
          <w:tab w:val="left" w:pos="426"/>
          <w:tab w:val="left" w:pos="3976"/>
        </w:tabs>
        <w:ind w:left="0" w:right="-142" w:firstLine="567"/>
        <w:rPr>
          <w:sz w:val="18"/>
          <w:szCs w:val="18"/>
        </w:rPr>
      </w:pPr>
      <w:r>
        <w:rPr>
          <w:sz w:val="18"/>
          <w:szCs w:val="18"/>
        </w:rPr>
        <w:t>1.</w:t>
      </w:r>
      <w:r w:rsidRPr="00835649">
        <w:rPr>
          <w:sz w:val="18"/>
          <w:szCs w:val="18"/>
        </w:rPr>
        <w:t xml:space="preserve"> </w:t>
      </w:r>
      <w:proofErr w:type="gramStart"/>
      <w:r w:rsidRPr="00835649">
        <w:rPr>
          <w:sz w:val="18"/>
          <w:szCs w:val="18"/>
        </w:rPr>
        <w:t>Орган</w:t>
      </w:r>
      <w:proofErr w:type="gramEnd"/>
      <w:r w:rsidRPr="00835649">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835649" w:rsidRPr="00835649" w:rsidRDefault="00835649" w:rsidP="00835649">
      <w:pPr>
        <w:tabs>
          <w:tab w:val="left" w:pos="426"/>
          <w:tab w:val="left" w:pos="3976"/>
        </w:tabs>
        <w:ind w:left="0" w:right="-142" w:firstLine="567"/>
        <w:rPr>
          <w:sz w:val="18"/>
          <w:szCs w:val="18"/>
        </w:rPr>
      </w:pPr>
      <w:r>
        <w:rPr>
          <w:sz w:val="18"/>
          <w:szCs w:val="18"/>
        </w:rPr>
        <w:t>2.</w:t>
      </w:r>
      <w:r w:rsidRPr="00835649">
        <w:rPr>
          <w:sz w:val="18"/>
          <w:szCs w:val="18"/>
        </w:rPr>
        <w:t xml:space="preserve">Цель установления публичного сервитута: для строительства объекта электросетевого хозяйства «O_В159.5 Строительство </w:t>
      </w:r>
      <w:proofErr w:type="spellStart"/>
      <w:r w:rsidRPr="00835649">
        <w:rPr>
          <w:sz w:val="18"/>
          <w:szCs w:val="18"/>
        </w:rPr>
        <w:t>распред</w:t>
      </w:r>
      <w:proofErr w:type="spellEnd"/>
      <w:r w:rsidRPr="00835649">
        <w:rPr>
          <w:sz w:val="18"/>
          <w:szCs w:val="18"/>
        </w:rPr>
        <w:t xml:space="preserve">. сетей 10-0,4 </w:t>
      </w:r>
      <w:proofErr w:type="spellStart"/>
      <w:r w:rsidRPr="00835649">
        <w:rPr>
          <w:sz w:val="18"/>
          <w:szCs w:val="18"/>
        </w:rPr>
        <w:t>кВ</w:t>
      </w:r>
      <w:proofErr w:type="spellEnd"/>
      <w:r w:rsidRPr="00835649">
        <w:rPr>
          <w:sz w:val="18"/>
          <w:szCs w:val="18"/>
        </w:rPr>
        <w:t xml:space="preserve"> по ГОСТ 32144-2013 </w:t>
      </w:r>
      <w:proofErr w:type="spellStart"/>
      <w:r w:rsidRPr="00835649">
        <w:rPr>
          <w:sz w:val="18"/>
          <w:szCs w:val="18"/>
        </w:rPr>
        <w:t>Оекский</w:t>
      </w:r>
      <w:proofErr w:type="spellEnd"/>
      <w:r w:rsidRPr="00835649">
        <w:rPr>
          <w:sz w:val="18"/>
          <w:szCs w:val="18"/>
        </w:rPr>
        <w:t xml:space="preserve"> РЭС (ВЛ-10 </w:t>
      </w:r>
      <w:proofErr w:type="spellStart"/>
      <w:r w:rsidRPr="00835649">
        <w:rPr>
          <w:sz w:val="18"/>
          <w:szCs w:val="18"/>
        </w:rPr>
        <w:t>кВ</w:t>
      </w:r>
      <w:proofErr w:type="spellEnd"/>
      <w:r w:rsidRPr="00835649">
        <w:rPr>
          <w:sz w:val="18"/>
          <w:szCs w:val="18"/>
        </w:rPr>
        <w:t xml:space="preserve"> - 1,6 км, ВЛ-0,4 </w:t>
      </w:r>
      <w:proofErr w:type="spellStart"/>
      <w:r w:rsidRPr="00835649">
        <w:rPr>
          <w:sz w:val="18"/>
          <w:szCs w:val="18"/>
        </w:rPr>
        <w:t>кВ</w:t>
      </w:r>
      <w:proofErr w:type="spellEnd"/>
      <w:r w:rsidRPr="00835649">
        <w:rPr>
          <w:sz w:val="18"/>
          <w:szCs w:val="18"/>
        </w:rPr>
        <w:t xml:space="preserve"> - 1,2 км, 19 КТП общей мощностью 4,750 МВА) («КТП 10/0,4 </w:t>
      </w:r>
      <w:proofErr w:type="spellStart"/>
      <w:r w:rsidRPr="00835649">
        <w:rPr>
          <w:sz w:val="18"/>
          <w:szCs w:val="18"/>
        </w:rPr>
        <w:t>кВ</w:t>
      </w:r>
      <w:proofErr w:type="spellEnd"/>
      <w:r w:rsidRPr="00835649">
        <w:rPr>
          <w:sz w:val="18"/>
          <w:szCs w:val="18"/>
        </w:rPr>
        <w:t xml:space="preserve"> № 1-2350 с ВЛ 0,4 </w:t>
      </w:r>
      <w:proofErr w:type="spellStart"/>
      <w:r w:rsidRPr="00835649">
        <w:rPr>
          <w:sz w:val="18"/>
          <w:szCs w:val="18"/>
        </w:rPr>
        <w:t>кВ</w:t>
      </w:r>
      <w:proofErr w:type="spellEnd"/>
      <w:r w:rsidRPr="00835649">
        <w:rPr>
          <w:sz w:val="18"/>
          <w:szCs w:val="18"/>
        </w:rPr>
        <w:t xml:space="preserve"> и линейным ответвлением от ВЛ 10 </w:t>
      </w:r>
      <w:proofErr w:type="spellStart"/>
      <w:r w:rsidRPr="00835649">
        <w:rPr>
          <w:sz w:val="18"/>
          <w:szCs w:val="18"/>
        </w:rPr>
        <w:t>кВ</w:t>
      </w:r>
      <w:proofErr w:type="spellEnd"/>
      <w:r w:rsidRPr="00835649">
        <w:rPr>
          <w:sz w:val="18"/>
          <w:szCs w:val="18"/>
        </w:rPr>
        <w:t xml:space="preserve"> </w:t>
      </w:r>
      <w:proofErr w:type="spellStart"/>
      <w:r w:rsidRPr="00835649">
        <w:rPr>
          <w:sz w:val="18"/>
          <w:szCs w:val="18"/>
        </w:rPr>
        <w:t>Поздняково-Турская</w:t>
      </w:r>
      <w:proofErr w:type="spellEnd"/>
      <w:proofErr w:type="gramStart"/>
      <w:r w:rsidRPr="00835649">
        <w:rPr>
          <w:sz w:val="18"/>
          <w:szCs w:val="18"/>
        </w:rPr>
        <w:t xml:space="preserve"> Б</w:t>
      </w:r>
      <w:proofErr w:type="gramEnd"/>
      <w:r w:rsidRPr="00835649">
        <w:rPr>
          <w:sz w:val="18"/>
          <w:szCs w:val="18"/>
        </w:rPr>
        <w:t>» (2669.К/24))», ходатайство акционерного общества «Иркутская электросетевая компания», инвестиционная программа АО «ИЭСК» на 2024-2029 годы, утвержденная приказом Минэнерго России от 21.12.2020 № 16@, с изменениями,  внесенными приказом Минэнерго России от 31.10.2022 № 13@, с изменениями,  внесенными приказом Минэнерго России от 28.12.2024 № 48@, размещена на официальном сайте АО «ИЭСК».</w:t>
      </w:r>
    </w:p>
    <w:p w:rsidR="00835649" w:rsidRPr="00835649" w:rsidRDefault="00835649" w:rsidP="00835649">
      <w:pPr>
        <w:tabs>
          <w:tab w:val="left" w:pos="426"/>
          <w:tab w:val="left" w:pos="3976"/>
        </w:tabs>
        <w:ind w:left="0" w:right="-142" w:firstLine="567"/>
        <w:rPr>
          <w:sz w:val="18"/>
          <w:szCs w:val="18"/>
        </w:rPr>
      </w:pPr>
      <w:r>
        <w:rPr>
          <w:sz w:val="18"/>
          <w:szCs w:val="18"/>
        </w:rPr>
        <w:t>3.</w:t>
      </w:r>
      <w:r w:rsidRPr="00835649">
        <w:rPr>
          <w:sz w:val="18"/>
          <w:szCs w:val="18"/>
        </w:rPr>
        <w:t xml:space="preserve">Публичный сервитут, расположенный по адресу: Российская Федерация, Иркутская область, Иркутский район, общей площадью 56 </w:t>
      </w:r>
      <w:proofErr w:type="spellStart"/>
      <w:r w:rsidRPr="00835649">
        <w:rPr>
          <w:sz w:val="18"/>
          <w:szCs w:val="18"/>
        </w:rPr>
        <w:t>кв.м</w:t>
      </w:r>
      <w:proofErr w:type="spellEnd"/>
      <w:r w:rsidRPr="00835649">
        <w:rPr>
          <w:sz w:val="18"/>
          <w:szCs w:val="18"/>
        </w:rPr>
        <w:t>. на землях, государственная собственность на которые не разграничена в границах согласно приложению 1.</w:t>
      </w:r>
    </w:p>
    <w:p w:rsidR="00835649" w:rsidRPr="00835649" w:rsidRDefault="00835649" w:rsidP="00835649">
      <w:pPr>
        <w:tabs>
          <w:tab w:val="left" w:pos="426"/>
          <w:tab w:val="left" w:pos="3976"/>
        </w:tabs>
        <w:ind w:left="0" w:right="-142" w:firstLine="567"/>
        <w:rPr>
          <w:sz w:val="18"/>
          <w:szCs w:val="18"/>
        </w:rPr>
      </w:pPr>
      <w:r>
        <w:rPr>
          <w:sz w:val="18"/>
          <w:szCs w:val="18"/>
        </w:rPr>
        <w:t>4.</w:t>
      </w:r>
      <w:r w:rsidRPr="00835649">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835649">
        <w:rPr>
          <w:sz w:val="18"/>
          <w:szCs w:val="18"/>
        </w:rPr>
        <w:t>каб</w:t>
      </w:r>
      <w:proofErr w:type="spellEnd"/>
      <w:r w:rsidRPr="00835649">
        <w:rPr>
          <w:sz w:val="18"/>
          <w:szCs w:val="18"/>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835649" w:rsidRPr="00835649" w:rsidRDefault="00835649" w:rsidP="00835649">
      <w:pPr>
        <w:tabs>
          <w:tab w:val="left" w:pos="426"/>
          <w:tab w:val="left" w:pos="3976"/>
        </w:tabs>
        <w:ind w:left="0" w:right="-142" w:firstLine="567"/>
        <w:rPr>
          <w:sz w:val="18"/>
          <w:szCs w:val="18"/>
        </w:rPr>
      </w:pPr>
      <w:r>
        <w:rPr>
          <w:sz w:val="18"/>
          <w:szCs w:val="18"/>
        </w:rPr>
        <w:t>5.</w:t>
      </w:r>
      <w:r w:rsidRPr="00835649">
        <w:rPr>
          <w:sz w:val="18"/>
          <w:szCs w:val="18"/>
        </w:rPr>
        <w:t xml:space="preserve"> </w:t>
      </w:r>
      <w:proofErr w:type="gramStart"/>
      <w:r w:rsidRPr="00835649">
        <w:rPr>
          <w:sz w:val="18"/>
          <w:szCs w:val="18"/>
        </w:rPr>
        <w:t>Настоящее сообщение размещению в сетевом издании «Ангарские огни» (доменное имя сайта в информационно-телекоммуникационной сети «Интернет»:</w:t>
      </w:r>
      <w:proofErr w:type="gramEnd"/>
      <w:r w:rsidRPr="00835649">
        <w:rPr>
          <w:sz w:val="18"/>
          <w:szCs w:val="18"/>
        </w:rPr>
        <w:t xml:space="preserve"> </w:t>
      </w:r>
      <w:proofErr w:type="gramStart"/>
      <w:r w:rsidRPr="00835649">
        <w:rPr>
          <w:sz w:val="18"/>
          <w:szCs w:val="18"/>
        </w:rPr>
        <w:t xml:space="preserve">ANGAROGNI.RU), на официальном сайте Иркутского районного муниципального образования www.irkraion.ru. </w:t>
      </w:r>
      <w:proofErr w:type="gramEnd"/>
    </w:p>
    <w:p w:rsidR="00835649" w:rsidRPr="00835649" w:rsidRDefault="00835649" w:rsidP="00835649">
      <w:pPr>
        <w:tabs>
          <w:tab w:val="left" w:pos="426"/>
          <w:tab w:val="left" w:pos="3976"/>
        </w:tabs>
        <w:ind w:left="0" w:right="-142" w:firstLine="567"/>
        <w:rPr>
          <w:sz w:val="18"/>
          <w:szCs w:val="18"/>
        </w:rPr>
      </w:pPr>
      <w:r w:rsidRPr="00835649">
        <w:rPr>
          <w:sz w:val="18"/>
          <w:szCs w:val="18"/>
        </w:rPr>
        <w:t>6.</w:t>
      </w:r>
      <w:r w:rsidRPr="00835649">
        <w:rPr>
          <w:sz w:val="18"/>
          <w:szCs w:val="18"/>
        </w:rPr>
        <w:tab/>
        <w:t xml:space="preserve">Публичный сервитут необходим для строительства объекта электросетевого хозяйства «O_В159.5 Строительство </w:t>
      </w:r>
      <w:proofErr w:type="spellStart"/>
      <w:r w:rsidRPr="00835649">
        <w:rPr>
          <w:sz w:val="18"/>
          <w:szCs w:val="18"/>
        </w:rPr>
        <w:t>распред</w:t>
      </w:r>
      <w:proofErr w:type="spellEnd"/>
      <w:r w:rsidRPr="00835649">
        <w:rPr>
          <w:sz w:val="18"/>
          <w:szCs w:val="18"/>
        </w:rPr>
        <w:t xml:space="preserve">. сетей 10-0,4 </w:t>
      </w:r>
      <w:proofErr w:type="spellStart"/>
      <w:r w:rsidRPr="00835649">
        <w:rPr>
          <w:sz w:val="18"/>
          <w:szCs w:val="18"/>
        </w:rPr>
        <w:t>кВ</w:t>
      </w:r>
      <w:proofErr w:type="spellEnd"/>
      <w:r w:rsidRPr="00835649">
        <w:rPr>
          <w:sz w:val="18"/>
          <w:szCs w:val="18"/>
        </w:rPr>
        <w:t xml:space="preserve"> по ГОСТ 32144-2013 </w:t>
      </w:r>
      <w:proofErr w:type="spellStart"/>
      <w:r w:rsidRPr="00835649">
        <w:rPr>
          <w:sz w:val="18"/>
          <w:szCs w:val="18"/>
        </w:rPr>
        <w:t>Оекский</w:t>
      </w:r>
      <w:proofErr w:type="spellEnd"/>
      <w:r w:rsidRPr="00835649">
        <w:rPr>
          <w:sz w:val="18"/>
          <w:szCs w:val="18"/>
        </w:rPr>
        <w:t xml:space="preserve"> РЭС (ВЛ-10 </w:t>
      </w:r>
      <w:proofErr w:type="spellStart"/>
      <w:r w:rsidRPr="00835649">
        <w:rPr>
          <w:sz w:val="18"/>
          <w:szCs w:val="18"/>
        </w:rPr>
        <w:t>кВ</w:t>
      </w:r>
      <w:proofErr w:type="spellEnd"/>
      <w:r w:rsidRPr="00835649">
        <w:rPr>
          <w:sz w:val="18"/>
          <w:szCs w:val="18"/>
        </w:rPr>
        <w:t xml:space="preserve"> - 1,6 км, ВЛ-0,4 </w:t>
      </w:r>
      <w:proofErr w:type="spellStart"/>
      <w:r w:rsidRPr="00835649">
        <w:rPr>
          <w:sz w:val="18"/>
          <w:szCs w:val="18"/>
        </w:rPr>
        <w:t>кВ</w:t>
      </w:r>
      <w:proofErr w:type="spellEnd"/>
      <w:r w:rsidRPr="00835649">
        <w:rPr>
          <w:sz w:val="18"/>
          <w:szCs w:val="18"/>
        </w:rPr>
        <w:t xml:space="preserve"> - 1,2 км, 19 КТП общей мощностью 4,750 МВА) («КТП 10/0,4 </w:t>
      </w:r>
      <w:proofErr w:type="spellStart"/>
      <w:r w:rsidRPr="00835649">
        <w:rPr>
          <w:sz w:val="18"/>
          <w:szCs w:val="18"/>
        </w:rPr>
        <w:t>кВ</w:t>
      </w:r>
      <w:proofErr w:type="spellEnd"/>
      <w:r w:rsidRPr="00835649">
        <w:rPr>
          <w:sz w:val="18"/>
          <w:szCs w:val="18"/>
        </w:rPr>
        <w:t xml:space="preserve"> № 1-2350 с ВЛ 0,4 </w:t>
      </w:r>
      <w:proofErr w:type="spellStart"/>
      <w:r w:rsidRPr="00835649">
        <w:rPr>
          <w:sz w:val="18"/>
          <w:szCs w:val="18"/>
        </w:rPr>
        <w:t>кВ</w:t>
      </w:r>
      <w:proofErr w:type="spellEnd"/>
      <w:r w:rsidRPr="00835649">
        <w:rPr>
          <w:sz w:val="18"/>
          <w:szCs w:val="18"/>
        </w:rPr>
        <w:t xml:space="preserve"> и линейным ответвлением от ВЛ 10 </w:t>
      </w:r>
      <w:proofErr w:type="spellStart"/>
      <w:r w:rsidRPr="00835649">
        <w:rPr>
          <w:sz w:val="18"/>
          <w:szCs w:val="18"/>
        </w:rPr>
        <w:t>кВ</w:t>
      </w:r>
      <w:proofErr w:type="spellEnd"/>
      <w:r w:rsidRPr="00835649">
        <w:rPr>
          <w:sz w:val="18"/>
          <w:szCs w:val="18"/>
        </w:rPr>
        <w:t xml:space="preserve"> </w:t>
      </w:r>
      <w:proofErr w:type="spellStart"/>
      <w:r w:rsidRPr="00835649">
        <w:rPr>
          <w:sz w:val="18"/>
          <w:szCs w:val="18"/>
        </w:rPr>
        <w:t>Поздняково-Турская</w:t>
      </w:r>
      <w:proofErr w:type="spellEnd"/>
      <w:proofErr w:type="gramStart"/>
      <w:r w:rsidRPr="00835649">
        <w:rPr>
          <w:sz w:val="18"/>
          <w:szCs w:val="18"/>
        </w:rPr>
        <w:t xml:space="preserve"> Б</w:t>
      </w:r>
      <w:proofErr w:type="gramEnd"/>
      <w:r w:rsidRPr="00835649">
        <w:rPr>
          <w:sz w:val="18"/>
          <w:szCs w:val="18"/>
        </w:rPr>
        <w:t xml:space="preserve">» (2669.К/24))». </w:t>
      </w:r>
    </w:p>
    <w:p w:rsidR="00835649" w:rsidRPr="00835649" w:rsidRDefault="00835649" w:rsidP="00835649">
      <w:pPr>
        <w:tabs>
          <w:tab w:val="left" w:pos="426"/>
          <w:tab w:val="left" w:pos="3976"/>
        </w:tabs>
        <w:ind w:left="0" w:right="-142" w:firstLine="567"/>
        <w:rPr>
          <w:sz w:val="18"/>
          <w:szCs w:val="18"/>
        </w:rPr>
      </w:pPr>
      <w:proofErr w:type="gramStart"/>
      <w:r>
        <w:rPr>
          <w:sz w:val="18"/>
          <w:szCs w:val="18"/>
        </w:rPr>
        <w:t>7.</w:t>
      </w:r>
      <w:r w:rsidRPr="00835649">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835649" w:rsidRPr="00835649" w:rsidRDefault="00835649" w:rsidP="00835649">
      <w:pPr>
        <w:tabs>
          <w:tab w:val="left" w:pos="426"/>
          <w:tab w:val="left" w:pos="3976"/>
        </w:tabs>
        <w:ind w:left="0" w:right="-142" w:firstLine="567"/>
        <w:rPr>
          <w:sz w:val="18"/>
          <w:szCs w:val="18"/>
        </w:rPr>
      </w:pPr>
      <w:r>
        <w:rPr>
          <w:sz w:val="18"/>
          <w:szCs w:val="18"/>
        </w:rPr>
        <w:t>8.</w:t>
      </w:r>
      <w:r w:rsidRPr="00835649">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35649" w:rsidRPr="00835649" w:rsidRDefault="00835649" w:rsidP="00835649">
      <w:pPr>
        <w:tabs>
          <w:tab w:val="left" w:pos="426"/>
          <w:tab w:val="left" w:pos="3976"/>
        </w:tabs>
        <w:ind w:left="0" w:right="-142" w:firstLine="567"/>
        <w:rPr>
          <w:sz w:val="18"/>
          <w:szCs w:val="18"/>
        </w:rPr>
      </w:pPr>
      <w:r>
        <w:rPr>
          <w:sz w:val="18"/>
          <w:szCs w:val="18"/>
        </w:rPr>
        <w:t>9.</w:t>
      </w:r>
      <w:r w:rsidRPr="00835649">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35649" w:rsidRPr="00835649" w:rsidRDefault="00835649" w:rsidP="00835649">
      <w:pPr>
        <w:tabs>
          <w:tab w:val="left" w:pos="426"/>
          <w:tab w:val="left" w:pos="3976"/>
        </w:tabs>
        <w:ind w:left="0" w:right="-142" w:firstLine="567"/>
        <w:rPr>
          <w:sz w:val="18"/>
          <w:szCs w:val="18"/>
        </w:rPr>
      </w:pPr>
      <w:r>
        <w:rPr>
          <w:sz w:val="18"/>
          <w:szCs w:val="18"/>
        </w:rPr>
        <w:t>10.</w:t>
      </w:r>
      <w:r w:rsidRPr="00835649">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835649" w:rsidRPr="00835649" w:rsidRDefault="00835649" w:rsidP="00835649">
      <w:pPr>
        <w:tabs>
          <w:tab w:val="left" w:pos="426"/>
          <w:tab w:val="left" w:pos="3976"/>
        </w:tabs>
        <w:ind w:left="0" w:right="-142" w:firstLine="567"/>
        <w:rPr>
          <w:sz w:val="18"/>
          <w:szCs w:val="18"/>
        </w:rPr>
      </w:pPr>
    </w:p>
    <w:p w:rsidR="00835649" w:rsidRDefault="00835649" w:rsidP="00835649">
      <w:pPr>
        <w:tabs>
          <w:tab w:val="left" w:pos="426"/>
          <w:tab w:val="left" w:pos="3976"/>
        </w:tabs>
        <w:ind w:left="0" w:right="-142" w:firstLine="567"/>
        <w:rPr>
          <w:sz w:val="18"/>
          <w:szCs w:val="18"/>
        </w:rPr>
      </w:pPr>
      <w:r>
        <w:rPr>
          <w:sz w:val="18"/>
          <w:szCs w:val="18"/>
        </w:rPr>
        <w:t xml:space="preserve">                       </w:t>
      </w:r>
      <w:r w:rsidRPr="00835649">
        <w:rPr>
          <w:sz w:val="18"/>
          <w:szCs w:val="18"/>
        </w:rPr>
        <w:t xml:space="preserve">Председатель Комитета                                                                                  М.П. </w:t>
      </w:r>
      <w:proofErr w:type="spellStart"/>
      <w:r w:rsidRPr="00835649">
        <w:rPr>
          <w:sz w:val="18"/>
          <w:szCs w:val="18"/>
        </w:rPr>
        <w:t>Халтаева</w:t>
      </w:r>
      <w:proofErr w:type="spellEnd"/>
    </w:p>
    <w:p w:rsidR="00835649" w:rsidRDefault="00835649" w:rsidP="00835649">
      <w:pPr>
        <w:tabs>
          <w:tab w:val="left" w:pos="426"/>
          <w:tab w:val="left" w:pos="3976"/>
        </w:tabs>
        <w:ind w:left="0" w:right="-142" w:firstLine="567"/>
        <w:rPr>
          <w:sz w:val="18"/>
          <w:szCs w:val="18"/>
        </w:rPr>
      </w:pPr>
    </w:p>
    <w:p w:rsidR="00835649" w:rsidRDefault="00835649" w:rsidP="00835649">
      <w:pPr>
        <w:tabs>
          <w:tab w:val="left" w:pos="426"/>
          <w:tab w:val="left" w:pos="3976"/>
        </w:tabs>
        <w:ind w:left="0" w:right="-142" w:firstLine="567"/>
        <w:rPr>
          <w:sz w:val="18"/>
          <w:szCs w:val="18"/>
        </w:rPr>
      </w:pPr>
    </w:p>
    <w:p w:rsidR="00580488" w:rsidRDefault="00580488" w:rsidP="00651B46">
      <w:pPr>
        <w:tabs>
          <w:tab w:val="left" w:pos="426"/>
          <w:tab w:val="left" w:pos="3976"/>
        </w:tabs>
        <w:ind w:left="0" w:right="-142" w:firstLine="0"/>
        <w:rPr>
          <w:sz w:val="18"/>
          <w:szCs w:val="18"/>
        </w:rPr>
      </w:pPr>
    </w:p>
    <w:p w:rsidR="00580488" w:rsidRDefault="00580488" w:rsidP="00835649">
      <w:pPr>
        <w:tabs>
          <w:tab w:val="left" w:pos="426"/>
          <w:tab w:val="left" w:pos="3976"/>
        </w:tabs>
        <w:ind w:left="0" w:right="-142" w:firstLine="567"/>
        <w:rPr>
          <w:sz w:val="18"/>
          <w:szCs w:val="18"/>
        </w:rPr>
      </w:pPr>
    </w:p>
    <w:p w:rsidR="00580488" w:rsidRDefault="00580488" w:rsidP="00835649">
      <w:pPr>
        <w:tabs>
          <w:tab w:val="left" w:pos="426"/>
          <w:tab w:val="left" w:pos="3976"/>
        </w:tabs>
        <w:ind w:left="0" w:right="-142" w:firstLine="567"/>
        <w:rPr>
          <w:sz w:val="18"/>
          <w:szCs w:val="18"/>
        </w:rPr>
      </w:pPr>
    </w:p>
    <w:p w:rsidR="00835649" w:rsidRPr="00835649" w:rsidRDefault="00835649" w:rsidP="00580488">
      <w:pPr>
        <w:tabs>
          <w:tab w:val="left" w:pos="426"/>
          <w:tab w:val="left" w:pos="3976"/>
        </w:tabs>
        <w:ind w:left="0" w:right="-142" w:firstLine="567"/>
        <w:jc w:val="right"/>
        <w:rPr>
          <w:sz w:val="18"/>
          <w:szCs w:val="18"/>
        </w:rPr>
      </w:pPr>
      <w:r w:rsidRPr="00835649">
        <w:rPr>
          <w:sz w:val="18"/>
          <w:szCs w:val="18"/>
        </w:rPr>
        <w:t>Приложение 1</w:t>
      </w:r>
    </w:p>
    <w:p w:rsidR="00580488" w:rsidRDefault="00835649" w:rsidP="00580488">
      <w:pPr>
        <w:tabs>
          <w:tab w:val="left" w:pos="426"/>
          <w:tab w:val="left" w:pos="3976"/>
        </w:tabs>
        <w:ind w:left="0" w:right="-142" w:firstLine="567"/>
        <w:jc w:val="right"/>
        <w:rPr>
          <w:sz w:val="18"/>
          <w:szCs w:val="18"/>
        </w:rPr>
      </w:pPr>
      <w:r w:rsidRPr="00835649">
        <w:rPr>
          <w:sz w:val="18"/>
          <w:szCs w:val="18"/>
        </w:rPr>
        <w:t xml:space="preserve">к постановлению администрации </w:t>
      </w:r>
    </w:p>
    <w:p w:rsidR="00835649" w:rsidRPr="00835649" w:rsidRDefault="00835649" w:rsidP="00580488">
      <w:pPr>
        <w:tabs>
          <w:tab w:val="left" w:pos="426"/>
          <w:tab w:val="left" w:pos="3976"/>
        </w:tabs>
        <w:ind w:left="0" w:right="-142" w:firstLine="567"/>
        <w:jc w:val="right"/>
        <w:rPr>
          <w:sz w:val="18"/>
          <w:szCs w:val="18"/>
        </w:rPr>
      </w:pPr>
      <w:r w:rsidRPr="00835649">
        <w:rPr>
          <w:sz w:val="18"/>
          <w:szCs w:val="18"/>
        </w:rPr>
        <w:t xml:space="preserve">Иркутского  районного муниципального образования </w:t>
      </w:r>
    </w:p>
    <w:p w:rsidR="00835649" w:rsidRPr="00835649" w:rsidRDefault="00835649" w:rsidP="00580488">
      <w:pPr>
        <w:tabs>
          <w:tab w:val="left" w:pos="426"/>
          <w:tab w:val="left" w:pos="3976"/>
        </w:tabs>
        <w:ind w:left="0" w:right="-142" w:firstLine="567"/>
        <w:jc w:val="right"/>
        <w:rPr>
          <w:sz w:val="18"/>
          <w:szCs w:val="18"/>
        </w:rPr>
      </w:pPr>
      <w:r w:rsidRPr="00835649">
        <w:rPr>
          <w:sz w:val="18"/>
          <w:szCs w:val="18"/>
        </w:rPr>
        <w:t xml:space="preserve">                                                                                                      от«___»_________2025 №_____</w:t>
      </w:r>
    </w:p>
    <w:p w:rsidR="00835649" w:rsidRPr="00835649" w:rsidRDefault="00835649" w:rsidP="00835649">
      <w:pPr>
        <w:tabs>
          <w:tab w:val="left" w:pos="426"/>
          <w:tab w:val="left" w:pos="3976"/>
        </w:tabs>
        <w:ind w:left="0" w:right="-142" w:firstLine="567"/>
        <w:rPr>
          <w:b/>
          <w:sz w:val="18"/>
          <w:szCs w:val="18"/>
        </w:rPr>
      </w:pPr>
    </w:p>
    <w:p w:rsidR="00835649" w:rsidRPr="00835649" w:rsidRDefault="00580488" w:rsidP="00835649">
      <w:pPr>
        <w:tabs>
          <w:tab w:val="left" w:pos="426"/>
          <w:tab w:val="left" w:pos="3976"/>
        </w:tabs>
        <w:ind w:left="0" w:right="-142" w:firstLine="567"/>
        <w:rPr>
          <w:b/>
          <w:sz w:val="18"/>
          <w:szCs w:val="18"/>
        </w:rPr>
      </w:pPr>
      <w:r>
        <w:rPr>
          <w:b/>
          <w:sz w:val="18"/>
          <w:szCs w:val="18"/>
        </w:rPr>
        <w:t xml:space="preserve">                          </w:t>
      </w:r>
      <w:r w:rsidR="00835649" w:rsidRPr="00835649">
        <w:rPr>
          <w:b/>
          <w:sz w:val="18"/>
          <w:szCs w:val="18"/>
        </w:rPr>
        <w:t>СХЕМА РАСПОЛОЖЕНИЯ ГРАНИЦ ПУБЛИЧНОГО СЕРВИТУТА</w:t>
      </w:r>
    </w:p>
    <w:p w:rsidR="00835649" w:rsidRPr="00835649" w:rsidRDefault="00835649" w:rsidP="00835649">
      <w:pPr>
        <w:tabs>
          <w:tab w:val="left" w:pos="426"/>
          <w:tab w:val="left" w:pos="3976"/>
        </w:tabs>
        <w:ind w:left="0" w:right="-142" w:firstLine="567"/>
        <w:rPr>
          <w:sz w:val="18"/>
          <w:szCs w:val="18"/>
        </w:rPr>
      </w:pPr>
    </w:p>
    <w:tbl>
      <w:tblPr>
        <w:tblW w:w="981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802"/>
        <w:gridCol w:w="3717"/>
        <w:gridCol w:w="3295"/>
      </w:tblGrid>
      <w:tr w:rsidR="00835649" w:rsidRPr="00835649" w:rsidTr="00835649">
        <w:tc>
          <w:tcPr>
            <w:tcW w:w="9814" w:type="dxa"/>
            <w:gridSpan w:val="3"/>
            <w:shd w:val="clear" w:color="auto" w:fill="auto"/>
            <w:vAlign w:val="center"/>
          </w:tcPr>
          <w:p w:rsidR="00835649" w:rsidRPr="00835649" w:rsidRDefault="00835649" w:rsidP="00835649">
            <w:pPr>
              <w:tabs>
                <w:tab w:val="left" w:pos="426"/>
                <w:tab w:val="left" w:pos="3976"/>
              </w:tabs>
              <w:ind w:left="0" w:right="-142" w:firstLine="567"/>
              <w:rPr>
                <w:sz w:val="18"/>
                <w:szCs w:val="18"/>
              </w:rPr>
            </w:pPr>
            <w:r w:rsidRPr="00835649">
              <w:rPr>
                <w:sz w:val="18"/>
                <w:szCs w:val="18"/>
              </w:rPr>
              <w:t xml:space="preserve">Система координат </w:t>
            </w:r>
            <w:proofErr w:type="gramStart"/>
            <w:r w:rsidRPr="00835649">
              <w:rPr>
                <w:sz w:val="18"/>
                <w:szCs w:val="18"/>
              </w:rPr>
              <w:t>МСК</w:t>
            </w:r>
            <w:proofErr w:type="gramEnd"/>
            <w:r w:rsidRPr="00835649">
              <w:rPr>
                <w:sz w:val="18"/>
                <w:szCs w:val="18"/>
              </w:rPr>
              <w:t xml:space="preserve"> – 38, зона 3</w:t>
            </w:r>
          </w:p>
        </w:tc>
      </w:tr>
      <w:tr w:rsidR="00835649" w:rsidRPr="00835649" w:rsidTr="00835649">
        <w:tc>
          <w:tcPr>
            <w:tcW w:w="9814" w:type="dxa"/>
            <w:gridSpan w:val="3"/>
            <w:shd w:val="clear" w:color="auto" w:fill="auto"/>
            <w:vAlign w:val="center"/>
          </w:tcPr>
          <w:p w:rsidR="00835649" w:rsidRPr="00835649" w:rsidRDefault="00835649" w:rsidP="00835649">
            <w:pPr>
              <w:tabs>
                <w:tab w:val="left" w:pos="426"/>
                <w:tab w:val="left" w:pos="3976"/>
              </w:tabs>
              <w:ind w:left="0" w:right="-142" w:firstLine="567"/>
              <w:rPr>
                <w:sz w:val="18"/>
                <w:szCs w:val="18"/>
              </w:rPr>
            </w:pPr>
            <w:r w:rsidRPr="00835649">
              <w:rPr>
                <w:sz w:val="18"/>
                <w:szCs w:val="18"/>
              </w:rPr>
              <w:t>Площадь устанавливаемого публичного сервитута составляет 56 кв. м.</w:t>
            </w:r>
          </w:p>
        </w:tc>
      </w:tr>
      <w:tr w:rsidR="00835649" w:rsidRPr="00835649" w:rsidTr="00835649">
        <w:tc>
          <w:tcPr>
            <w:tcW w:w="9814" w:type="dxa"/>
            <w:gridSpan w:val="3"/>
            <w:shd w:val="clear" w:color="auto" w:fill="auto"/>
            <w:vAlign w:val="center"/>
          </w:tcPr>
          <w:p w:rsidR="00835649" w:rsidRPr="00835649" w:rsidRDefault="00835649" w:rsidP="00835649">
            <w:pPr>
              <w:tabs>
                <w:tab w:val="left" w:pos="426"/>
                <w:tab w:val="left" w:pos="3976"/>
              </w:tabs>
              <w:ind w:left="0" w:right="-142" w:firstLine="567"/>
              <w:rPr>
                <w:sz w:val="18"/>
                <w:szCs w:val="18"/>
              </w:rPr>
            </w:pPr>
            <w:r w:rsidRPr="00835649">
              <w:rPr>
                <w:sz w:val="18"/>
                <w:szCs w:val="18"/>
              </w:rPr>
              <w:t>Публичный сервитут испрашивается на землях государственная собственность, на которые не</w:t>
            </w:r>
          </w:p>
          <w:p w:rsidR="00835649" w:rsidRPr="00835649" w:rsidRDefault="00835649" w:rsidP="00835649">
            <w:pPr>
              <w:tabs>
                <w:tab w:val="left" w:pos="426"/>
                <w:tab w:val="left" w:pos="3976"/>
              </w:tabs>
              <w:ind w:left="0" w:right="-142" w:firstLine="567"/>
              <w:rPr>
                <w:sz w:val="18"/>
                <w:szCs w:val="18"/>
              </w:rPr>
            </w:pPr>
            <w:r w:rsidRPr="00835649">
              <w:rPr>
                <w:sz w:val="18"/>
                <w:szCs w:val="18"/>
              </w:rPr>
              <w:t>разграничена – 56 кв. м.</w:t>
            </w:r>
          </w:p>
        </w:tc>
      </w:tr>
      <w:tr w:rsidR="00835649" w:rsidRPr="00835649" w:rsidTr="00835649">
        <w:tc>
          <w:tcPr>
            <w:tcW w:w="2802" w:type="dxa"/>
            <w:vMerge w:val="restart"/>
            <w:shd w:val="clear" w:color="auto" w:fill="auto"/>
            <w:vAlign w:val="center"/>
          </w:tcPr>
          <w:p w:rsidR="00835649" w:rsidRPr="00835649" w:rsidRDefault="00835649" w:rsidP="00835649">
            <w:pPr>
              <w:tabs>
                <w:tab w:val="left" w:pos="426"/>
                <w:tab w:val="left" w:pos="3976"/>
              </w:tabs>
              <w:ind w:left="0" w:right="-142" w:firstLine="567"/>
              <w:rPr>
                <w:sz w:val="18"/>
                <w:szCs w:val="18"/>
              </w:rPr>
            </w:pPr>
            <w:r w:rsidRPr="00835649">
              <w:rPr>
                <w:sz w:val="18"/>
                <w:szCs w:val="18"/>
              </w:rPr>
              <w:t>Обозначение характерных точек границ</w:t>
            </w:r>
          </w:p>
        </w:tc>
        <w:tc>
          <w:tcPr>
            <w:tcW w:w="7012" w:type="dxa"/>
            <w:gridSpan w:val="2"/>
            <w:shd w:val="clear" w:color="auto" w:fill="auto"/>
            <w:vAlign w:val="center"/>
          </w:tcPr>
          <w:p w:rsidR="00835649" w:rsidRPr="00835649" w:rsidRDefault="00835649" w:rsidP="00835649">
            <w:pPr>
              <w:tabs>
                <w:tab w:val="left" w:pos="426"/>
                <w:tab w:val="left" w:pos="3976"/>
              </w:tabs>
              <w:ind w:left="0" w:right="-142" w:firstLine="567"/>
              <w:rPr>
                <w:sz w:val="18"/>
                <w:szCs w:val="18"/>
                <w:lang w:val="en-US"/>
              </w:rPr>
            </w:pPr>
            <w:r w:rsidRPr="00835649">
              <w:rPr>
                <w:sz w:val="18"/>
                <w:szCs w:val="18"/>
              </w:rPr>
              <w:t xml:space="preserve">Координаты, </w:t>
            </w:r>
            <w:proofErr w:type="gramStart"/>
            <w:r w:rsidRPr="00835649">
              <w:rPr>
                <w:sz w:val="18"/>
                <w:szCs w:val="18"/>
              </w:rPr>
              <w:t>м</w:t>
            </w:r>
            <w:proofErr w:type="gramEnd"/>
          </w:p>
        </w:tc>
      </w:tr>
      <w:tr w:rsidR="00835649" w:rsidRPr="00835649" w:rsidTr="00835649">
        <w:tc>
          <w:tcPr>
            <w:tcW w:w="2802" w:type="dxa"/>
            <w:vMerge/>
            <w:shd w:val="clear" w:color="auto" w:fill="auto"/>
            <w:vAlign w:val="center"/>
          </w:tcPr>
          <w:p w:rsidR="00835649" w:rsidRPr="00835649" w:rsidRDefault="00835649" w:rsidP="00835649">
            <w:pPr>
              <w:tabs>
                <w:tab w:val="left" w:pos="426"/>
                <w:tab w:val="left" w:pos="3976"/>
              </w:tabs>
              <w:ind w:left="0" w:right="-142" w:firstLine="567"/>
              <w:rPr>
                <w:sz w:val="18"/>
                <w:szCs w:val="18"/>
              </w:rPr>
            </w:pPr>
          </w:p>
        </w:tc>
        <w:tc>
          <w:tcPr>
            <w:tcW w:w="3717" w:type="dxa"/>
            <w:shd w:val="clear" w:color="auto" w:fill="auto"/>
            <w:vAlign w:val="center"/>
          </w:tcPr>
          <w:p w:rsidR="00835649" w:rsidRPr="00835649" w:rsidRDefault="00835649" w:rsidP="00835649">
            <w:pPr>
              <w:tabs>
                <w:tab w:val="left" w:pos="426"/>
                <w:tab w:val="left" w:pos="3976"/>
              </w:tabs>
              <w:ind w:left="0" w:right="-142" w:firstLine="567"/>
              <w:rPr>
                <w:sz w:val="18"/>
                <w:szCs w:val="18"/>
              </w:rPr>
            </w:pPr>
            <w:r w:rsidRPr="00835649">
              <w:rPr>
                <w:sz w:val="18"/>
                <w:szCs w:val="18"/>
                <w:lang w:val="en-US"/>
              </w:rPr>
              <w:t>X</w:t>
            </w:r>
          </w:p>
        </w:tc>
        <w:tc>
          <w:tcPr>
            <w:tcW w:w="3295" w:type="dxa"/>
            <w:shd w:val="clear" w:color="auto" w:fill="auto"/>
            <w:vAlign w:val="center"/>
          </w:tcPr>
          <w:p w:rsidR="00835649" w:rsidRPr="00835649" w:rsidRDefault="00835649" w:rsidP="00835649">
            <w:pPr>
              <w:tabs>
                <w:tab w:val="left" w:pos="426"/>
                <w:tab w:val="left" w:pos="3976"/>
              </w:tabs>
              <w:ind w:left="0" w:right="-142" w:firstLine="567"/>
              <w:rPr>
                <w:sz w:val="18"/>
                <w:szCs w:val="18"/>
                <w:lang w:val="en-US"/>
              </w:rPr>
            </w:pPr>
            <w:r w:rsidRPr="00835649">
              <w:rPr>
                <w:sz w:val="18"/>
                <w:szCs w:val="18"/>
                <w:lang w:val="en-US"/>
              </w:rPr>
              <w:t>Y</w:t>
            </w:r>
          </w:p>
        </w:tc>
      </w:tr>
      <w:tr w:rsidR="00835649" w:rsidRPr="00835649" w:rsidTr="00835649">
        <w:tc>
          <w:tcPr>
            <w:tcW w:w="2802" w:type="dxa"/>
            <w:shd w:val="clear" w:color="auto" w:fill="auto"/>
            <w:vAlign w:val="center"/>
          </w:tcPr>
          <w:p w:rsidR="00835649" w:rsidRPr="00835649" w:rsidRDefault="00835649" w:rsidP="00835649">
            <w:pPr>
              <w:tabs>
                <w:tab w:val="left" w:pos="426"/>
                <w:tab w:val="left" w:pos="3976"/>
              </w:tabs>
              <w:ind w:left="0" w:right="-142" w:firstLine="567"/>
              <w:rPr>
                <w:sz w:val="18"/>
                <w:szCs w:val="18"/>
              </w:rPr>
            </w:pPr>
            <w:r w:rsidRPr="00835649">
              <w:rPr>
                <w:sz w:val="18"/>
                <w:szCs w:val="18"/>
              </w:rPr>
              <w:t>1</w:t>
            </w:r>
          </w:p>
        </w:tc>
        <w:tc>
          <w:tcPr>
            <w:tcW w:w="3717" w:type="dxa"/>
            <w:shd w:val="clear" w:color="auto" w:fill="auto"/>
            <w:vAlign w:val="center"/>
          </w:tcPr>
          <w:p w:rsidR="00835649" w:rsidRPr="00835649" w:rsidRDefault="00835649" w:rsidP="00835649">
            <w:pPr>
              <w:tabs>
                <w:tab w:val="left" w:pos="426"/>
                <w:tab w:val="left" w:pos="3976"/>
              </w:tabs>
              <w:ind w:left="0" w:right="-142" w:firstLine="567"/>
              <w:rPr>
                <w:sz w:val="18"/>
                <w:szCs w:val="18"/>
              </w:rPr>
            </w:pPr>
            <w:r w:rsidRPr="00835649">
              <w:rPr>
                <w:sz w:val="18"/>
                <w:szCs w:val="18"/>
              </w:rPr>
              <w:t>2</w:t>
            </w:r>
          </w:p>
        </w:tc>
        <w:tc>
          <w:tcPr>
            <w:tcW w:w="3295" w:type="dxa"/>
            <w:shd w:val="clear" w:color="auto" w:fill="auto"/>
            <w:vAlign w:val="center"/>
          </w:tcPr>
          <w:p w:rsidR="00835649" w:rsidRPr="00835649" w:rsidRDefault="00835649" w:rsidP="00835649">
            <w:pPr>
              <w:tabs>
                <w:tab w:val="left" w:pos="426"/>
                <w:tab w:val="left" w:pos="3976"/>
              </w:tabs>
              <w:ind w:left="0" w:right="-142" w:firstLine="567"/>
              <w:rPr>
                <w:sz w:val="18"/>
                <w:szCs w:val="18"/>
              </w:rPr>
            </w:pPr>
            <w:r w:rsidRPr="00835649">
              <w:rPr>
                <w:sz w:val="18"/>
                <w:szCs w:val="18"/>
              </w:rPr>
              <w:t>3</w:t>
            </w:r>
          </w:p>
        </w:tc>
      </w:tr>
      <w:tr w:rsidR="00835649" w:rsidRPr="00835649" w:rsidTr="00835649">
        <w:tc>
          <w:tcPr>
            <w:tcW w:w="2802" w:type="dxa"/>
            <w:shd w:val="clear" w:color="auto" w:fill="auto"/>
          </w:tcPr>
          <w:p w:rsidR="00835649" w:rsidRPr="00835649" w:rsidRDefault="00835649" w:rsidP="00835649">
            <w:pPr>
              <w:tabs>
                <w:tab w:val="left" w:pos="426"/>
                <w:tab w:val="left" w:pos="3976"/>
              </w:tabs>
              <w:ind w:left="0" w:right="-142" w:firstLine="567"/>
              <w:rPr>
                <w:sz w:val="18"/>
                <w:szCs w:val="18"/>
                <w:lang w:val="en"/>
              </w:rPr>
            </w:pPr>
            <w:r w:rsidRPr="00835649">
              <w:rPr>
                <w:sz w:val="18"/>
                <w:szCs w:val="18"/>
              </w:rPr>
              <w:t>н</w:t>
            </w:r>
            <w:proofErr w:type="gramStart"/>
            <w:r w:rsidRPr="00835649">
              <w:rPr>
                <w:sz w:val="18"/>
                <w:szCs w:val="18"/>
              </w:rPr>
              <w:t>1</w:t>
            </w:r>
            <w:proofErr w:type="gramEnd"/>
          </w:p>
        </w:tc>
        <w:tc>
          <w:tcPr>
            <w:tcW w:w="3717"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407643.80</w:t>
            </w:r>
          </w:p>
        </w:tc>
        <w:tc>
          <w:tcPr>
            <w:tcW w:w="3295"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3342185.63</w:t>
            </w:r>
          </w:p>
        </w:tc>
      </w:tr>
      <w:tr w:rsidR="00835649" w:rsidRPr="00835649" w:rsidTr="00835649">
        <w:tc>
          <w:tcPr>
            <w:tcW w:w="2802" w:type="dxa"/>
            <w:shd w:val="clear" w:color="auto" w:fill="auto"/>
          </w:tcPr>
          <w:p w:rsidR="00835649" w:rsidRPr="00835649" w:rsidRDefault="00835649" w:rsidP="00835649">
            <w:pPr>
              <w:tabs>
                <w:tab w:val="left" w:pos="426"/>
                <w:tab w:val="left" w:pos="3976"/>
              </w:tabs>
              <w:ind w:left="0" w:right="-142" w:firstLine="567"/>
              <w:rPr>
                <w:sz w:val="18"/>
                <w:szCs w:val="18"/>
                <w:lang w:val="en"/>
              </w:rPr>
            </w:pPr>
            <w:r w:rsidRPr="00835649">
              <w:rPr>
                <w:sz w:val="18"/>
                <w:szCs w:val="18"/>
              </w:rPr>
              <w:t>н</w:t>
            </w:r>
            <w:proofErr w:type="gramStart"/>
            <w:r w:rsidRPr="00835649">
              <w:rPr>
                <w:sz w:val="18"/>
                <w:szCs w:val="18"/>
              </w:rPr>
              <w:t>2</w:t>
            </w:r>
            <w:proofErr w:type="gramEnd"/>
          </w:p>
        </w:tc>
        <w:tc>
          <w:tcPr>
            <w:tcW w:w="3717"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407647.39</w:t>
            </w:r>
          </w:p>
        </w:tc>
        <w:tc>
          <w:tcPr>
            <w:tcW w:w="3295"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3342190.13</w:t>
            </w:r>
          </w:p>
        </w:tc>
      </w:tr>
      <w:tr w:rsidR="00835649" w:rsidRPr="00835649" w:rsidTr="00835649">
        <w:tc>
          <w:tcPr>
            <w:tcW w:w="2802" w:type="dxa"/>
            <w:shd w:val="clear" w:color="auto" w:fill="auto"/>
          </w:tcPr>
          <w:p w:rsidR="00835649" w:rsidRPr="00835649" w:rsidRDefault="00835649" w:rsidP="00835649">
            <w:pPr>
              <w:tabs>
                <w:tab w:val="left" w:pos="426"/>
                <w:tab w:val="left" w:pos="3976"/>
              </w:tabs>
              <w:ind w:left="0" w:right="-142" w:firstLine="567"/>
              <w:rPr>
                <w:sz w:val="18"/>
                <w:szCs w:val="18"/>
                <w:lang w:val="en"/>
              </w:rPr>
            </w:pPr>
            <w:r w:rsidRPr="00835649">
              <w:rPr>
                <w:sz w:val="18"/>
                <w:szCs w:val="18"/>
              </w:rPr>
              <w:t>н3</w:t>
            </w:r>
          </w:p>
        </w:tc>
        <w:tc>
          <w:tcPr>
            <w:tcW w:w="3717"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407646.27</w:t>
            </w:r>
          </w:p>
        </w:tc>
        <w:tc>
          <w:tcPr>
            <w:tcW w:w="3295"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3342191.13</w:t>
            </w:r>
          </w:p>
        </w:tc>
      </w:tr>
      <w:tr w:rsidR="00835649" w:rsidRPr="00835649" w:rsidTr="00835649">
        <w:tc>
          <w:tcPr>
            <w:tcW w:w="2802" w:type="dxa"/>
            <w:shd w:val="clear" w:color="auto" w:fill="auto"/>
          </w:tcPr>
          <w:p w:rsidR="00835649" w:rsidRPr="00835649" w:rsidRDefault="00835649" w:rsidP="00835649">
            <w:pPr>
              <w:tabs>
                <w:tab w:val="left" w:pos="426"/>
                <w:tab w:val="left" w:pos="3976"/>
              </w:tabs>
              <w:ind w:left="0" w:right="-142" w:firstLine="567"/>
              <w:rPr>
                <w:sz w:val="18"/>
                <w:szCs w:val="18"/>
                <w:lang w:val="en"/>
              </w:rPr>
            </w:pPr>
            <w:r w:rsidRPr="00835649">
              <w:rPr>
                <w:sz w:val="18"/>
                <w:szCs w:val="18"/>
              </w:rPr>
              <w:t>н</w:t>
            </w:r>
            <w:proofErr w:type="gramStart"/>
            <w:r w:rsidRPr="00835649">
              <w:rPr>
                <w:sz w:val="18"/>
                <w:szCs w:val="18"/>
              </w:rPr>
              <w:t>4</w:t>
            </w:r>
            <w:proofErr w:type="gramEnd"/>
          </w:p>
        </w:tc>
        <w:tc>
          <w:tcPr>
            <w:tcW w:w="3717"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407647.59</w:t>
            </w:r>
          </w:p>
        </w:tc>
        <w:tc>
          <w:tcPr>
            <w:tcW w:w="3295"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3342192.69</w:t>
            </w:r>
          </w:p>
        </w:tc>
      </w:tr>
      <w:tr w:rsidR="00835649" w:rsidRPr="00835649" w:rsidTr="00835649">
        <w:tc>
          <w:tcPr>
            <w:tcW w:w="2802" w:type="dxa"/>
            <w:shd w:val="clear" w:color="auto" w:fill="auto"/>
          </w:tcPr>
          <w:p w:rsidR="00835649" w:rsidRPr="00835649" w:rsidRDefault="00835649" w:rsidP="00835649">
            <w:pPr>
              <w:tabs>
                <w:tab w:val="left" w:pos="426"/>
                <w:tab w:val="left" w:pos="3976"/>
              </w:tabs>
              <w:ind w:left="0" w:right="-142" w:firstLine="567"/>
              <w:rPr>
                <w:sz w:val="18"/>
                <w:szCs w:val="18"/>
                <w:lang w:val="en"/>
              </w:rPr>
            </w:pPr>
            <w:r w:rsidRPr="00835649">
              <w:rPr>
                <w:sz w:val="18"/>
                <w:szCs w:val="18"/>
              </w:rPr>
              <w:t>н5</w:t>
            </w:r>
          </w:p>
        </w:tc>
        <w:tc>
          <w:tcPr>
            <w:tcW w:w="3717"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407643.78</w:t>
            </w:r>
          </w:p>
        </w:tc>
        <w:tc>
          <w:tcPr>
            <w:tcW w:w="3295"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3342195.92</w:t>
            </w:r>
          </w:p>
        </w:tc>
      </w:tr>
      <w:tr w:rsidR="00835649" w:rsidRPr="00835649" w:rsidTr="00835649">
        <w:tc>
          <w:tcPr>
            <w:tcW w:w="2802" w:type="dxa"/>
            <w:shd w:val="clear" w:color="auto" w:fill="auto"/>
          </w:tcPr>
          <w:p w:rsidR="00835649" w:rsidRPr="00835649" w:rsidRDefault="00835649" w:rsidP="00835649">
            <w:pPr>
              <w:tabs>
                <w:tab w:val="left" w:pos="426"/>
                <w:tab w:val="left" w:pos="3976"/>
              </w:tabs>
              <w:ind w:left="0" w:right="-142" w:firstLine="567"/>
              <w:rPr>
                <w:sz w:val="18"/>
                <w:szCs w:val="18"/>
                <w:lang w:val="en"/>
              </w:rPr>
            </w:pPr>
            <w:r w:rsidRPr="00835649">
              <w:rPr>
                <w:sz w:val="18"/>
                <w:szCs w:val="18"/>
              </w:rPr>
              <w:t>н</w:t>
            </w:r>
            <w:proofErr w:type="gramStart"/>
            <w:r w:rsidRPr="00835649">
              <w:rPr>
                <w:sz w:val="18"/>
                <w:szCs w:val="18"/>
              </w:rPr>
              <w:t>6</w:t>
            </w:r>
            <w:proofErr w:type="gramEnd"/>
          </w:p>
        </w:tc>
        <w:tc>
          <w:tcPr>
            <w:tcW w:w="3717"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407642.52</w:t>
            </w:r>
          </w:p>
        </w:tc>
        <w:tc>
          <w:tcPr>
            <w:tcW w:w="3295"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3342194.44</w:t>
            </w:r>
          </w:p>
        </w:tc>
      </w:tr>
      <w:tr w:rsidR="00835649" w:rsidRPr="00835649" w:rsidTr="00835649">
        <w:tc>
          <w:tcPr>
            <w:tcW w:w="2802" w:type="dxa"/>
            <w:shd w:val="clear" w:color="auto" w:fill="auto"/>
          </w:tcPr>
          <w:p w:rsidR="00835649" w:rsidRPr="00835649" w:rsidRDefault="00835649" w:rsidP="00835649">
            <w:pPr>
              <w:tabs>
                <w:tab w:val="left" w:pos="426"/>
                <w:tab w:val="left" w:pos="3976"/>
              </w:tabs>
              <w:ind w:left="0" w:right="-142" w:firstLine="567"/>
              <w:rPr>
                <w:sz w:val="18"/>
                <w:szCs w:val="18"/>
                <w:lang w:val="en"/>
              </w:rPr>
            </w:pPr>
            <w:r w:rsidRPr="00835649">
              <w:rPr>
                <w:sz w:val="18"/>
                <w:szCs w:val="18"/>
              </w:rPr>
              <w:t>н</w:t>
            </w:r>
            <w:proofErr w:type="gramStart"/>
            <w:r w:rsidRPr="00835649">
              <w:rPr>
                <w:sz w:val="18"/>
                <w:szCs w:val="18"/>
              </w:rPr>
              <w:t>7</w:t>
            </w:r>
            <w:proofErr w:type="gramEnd"/>
          </w:p>
        </w:tc>
        <w:tc>
          <w:tcPr>
            <w:tcW w:w="3717"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407641.40</w:t>
            </w:r>
          </w:p>
        </w:tc>
        <w:tc>
          <w:tcPr>
            <w:tcW w:w="3295"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3342195.43</w:t>
            </w:r>
          </w:p>
        </w:tc>
      </w:tr>
      <w:tr w:rsidR="00835649" w:rsidRPr="00835649" w:rsidTr="00835649">
        <w:tc>
          <w:tcPr>
            <w:tcW w:w="2802" w:type="dxa"/>
            <w:shd w:val="clear" w:color="auto" w:fill="auto"/>
          </w:tcPr>
          <w:p w:rsidR="00835649" w:rsidRPr="00835649" w:rsidRDefault="00835649" w:rsidP="00835649">
            <w:pPr>
              <w:tabs>
                <w:tab w:val="left" w:pos="426"/>
                <w:tab w:val="left" w:pos="3976"/>
              </w:tabs>
              <w:ind w:left="0" w:right="-142" w:firstLine="567"/>
              <w:rPr>
                <w:sz w:val="18"/>
                <w:szCs w:val="18"/>
                <w:lang w:val="en"/>
              </w:rPr>
            </w:pPr>
            <w:r w:rsidRPr="00835649">
              <w:rPr>
                <w:sz w:val="18"/>
                <w:szCs w:val="18"/>
              </w:rPr>
              <w:t>н8</w:t>
            </w:r>
          </w:p>
        </w:tc>
        <w:tc>
          <w:tcPr>
            <w:tcW w:w="3717"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407637.81</w:t>
            </w:r>
          </w:p>
        </w:tc>
        <w:tc>
          <w:tcPr>
            <w:tcW w:w="3295"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3342190.92</w:t>
            </w:r>
          </w:p>
        </w:tc>
      </w:tr>
      <w:tr w:rsidR="00835649" w:rsidRPr="00835649" w:rsidTr="00835649">
        <w:tc>
          <w:tcPr>
            <w:tcW w:w="2802"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н</w:t>
            </w:r>
            <w:proofErr w:type="gramStart"/>
            <w:r w:rsidRPr="00835649">
              <w:rPr>
                <w:sz w:val="18"/>
                <w:szCs w:val="18"/>
              </w:rPr>
              <w:t>1</w:t>
            </w:r>
            <w:proofErr w:type="gramEnd"/>
          </w:p>
        </w:tc>
        <w:tc>
          <w:tcPr>
            <w:tcW w:w="3717"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407643.80</w:t>
            </w:r>
          </w:p>
        </w:tc>
        <w:tc>
          <w:tcPr>
            <w:tcW w:w="3295" w:type="dxa"/>
            <w:shd w:val="clear" w:color="auto" w:fill="auto"/>
          </w:tcPr>
          <w:p w:rsidR="00835649" w:rsidRPr="00835649" w:rsidRDefault="00835649" w:rsidP="00835649">
            <w:pPr>
              <w:tabs>
                <w:tab w:val="left" w:pos="426"/>
                <w:tab w:val="left" w:pos="3976"/>
              </w:tabs>
              <w:ind w:left="0" w:right="-142" w:firstLine="567"/>
              <w:rPr>
                <w:sz w:val="18"/>
                <w:szCs w:val="18"/>
              </w:rPr>
            </w:pPr>
            <w:r w:rsidRPr="00835649">
              <w:rPr>
                <w:sz w:val="18"/>
                <w:szCs w:val="18"/>
              </w:rPr>
              <w:t>3342185.63</w:t>
            </w:r>
          </w:p>
        </w:tc>
      </w:tr>
    </w:tbl>
    <w:p w:rsidR="00835649" w:rsidRPr="00835649" w:rsidRDefault="00835649" w:rsidP="00835649">
      <w:pPr>
        <w:tabs>
          <w:tab w:val="left" w:pos="426"/>
          <w:tab w:val="left" w:pos="3976"/>
        </w:tabs>
        <w:ind w:left="0" w:right="-142" w:firstLine="567"/>
        <w:rPr>
          <w:sz w:val="18"/>
          <w:szCs w:val="18"/>
        </w:rPr>
      </w:pPr>
    </w:p>
    <w:tbl>
      <w:tblPr>
        <w:tblStyle w:val="aa"/>
        <w:tblW w:w="0" w:type="auto"/>
        <w:tblLook w:val="04A0" w:firstRow="1" w:lastRow="0" w:firstColumn="1" w:lastColumn="0" w:noHBand="0" w:noVBand="1"/>
      </w:tblPr>
      <w:tblGrid>
        <w:gridCol w:w="1951"/>
        <w:gridCol w:w="7926"/>
      </w:tblGrid>
      <w:tr w:rsidR="00835649" w:rsidRPr="00835649" w:rsidTr="00835649">
        <w:trPr>
          <w:trHeight w:val="500"/>
        </w:trPr>
        <w:tc>
          <w:tcPr>
            <w:tcW w:w="1951" w:type="dxa"/>
            <w:vAlign w:val="center"/>
          </w:tcPr>
          <w:p w:rsidR="00835649" w:rsidRPr="00835649" w:rsidRDefault="00835649" w:rsidP="00835649">
            <w:pPr>
              <w:tabs>
                <w:tab w:val="left" w:pos="426"/>
                <w:tab w:val="left" w:pos="3976"/>
              </w:tabs>
              <w:ind w:left="0" w:right="-142" w:firstLine="567"/>
              <w:rPr>
                <w:sz w:val="18"/>
                <w:szCs w:val="18"/>
              </w:rPr>
            </w:pPr>
            <w:r w:rsidRPr="00835649">
              <w:rPr>
                <w:sz w:val="18"/>
                <w:szCs w:val="18"/>
              </w:rPr>
              <w:t>Площадь, кв. м.</w:t>
            </w:r>
          </w:p>
        </w:tc>
        <w:tc>
          <w:tcPr>
            <w:tcW w:w="7926" w:type="dxa"/>
            <w:vAlign w:val="center"/>
          </w:tcPr>
          <w:p w:rsidR="00835649" w:rsidRPr="00835649" w:rsidRDefault="00835649" w:rsidP="00835649">
            <w:pPr>
              <w:tabs>
                <w:tab w:val="left" w:pos="426"/>
                <w:tab w:val="left" w:pos="3976"/>
              </w:tabs>
              <w:ind w:left="0" w:right="-142" w:firstLine="567"/>
              <w:rPr>
                <w:sz w:val="18"/>
                <w:szCs w:val="18"/>
              </w:rPr>
            </w:pPr>
            <w:r w:rsidRPr="00835649">
              <w:rPr>
                <w:sz w:val="18"/>
                <w:szCs w:val="18"/>
              </w:rPr>
              <w:t>Цель установления публичного сервитута</w:t>
            </w:r>
          </w:p>
        </w:tc>
      </w:tr>
      <w:tr w:rsidR="00835649" w:rsidRPr="00835649" w:rsidTr="00835649">
        <w:tc>
          <w:tcPr>
            <w:tcW w:w="1951" w:type="dxa"/>
            <w:vAlign w:val="center"/>
          </w:tcPr>
          <w:p w:rsidR="00835649" w:rsidRPr="00835649" w:rsidRDefault="00835649" w:rsidP="00835649">
            <w:pPr>
              <w:tabs>
                <w:tab w:val="left" w:pos="426"/>
                <w:tab w:val="left" w:pos="3976"/>
              </w:tabs>
              <w:ind w:left="0" w:right="-142" w:firstLine="567"/>
              <w:rPr>
                <w:sz w:val="18"/>
                <w:szCs w:val="18"/>
              </w:rPr>
            </w:pPr>
            <w:r w:rsidRPr="00835649">
              <w:rPr>
                <w:sz w:val="18"/>
                <w:szCs w:val="18"/>
              </w:rPr>
              <w:lastRenderedPageBreak/>
              <w:t>56</w:t>
            </w:r>
          </w:p>
        </w:tc>
        <w:tc>
          <w:tcPr>
            <w:tcW w:w="7926" w:type="dxa"/>
            <w:vAlign w:val="center"/>
          </w:tcPr>
          <w:p w:rsidR="00835649" w:rsidRPr="00835649" w:rsidRDefault="00835649" w:rsidP="00835649">
            <w:pPr>
              <w:tabs>
                <w:tab w:val="left" w:pos="426"/>
                <w:tab w:val="left" w:pos="3976"/>
              </w:tabs>
              <w:ind w:left="0" w:right="-142" w:firstLine="567"/>
              <w:rPr>
                <w:sz w:val="18"/>
                <w:szCs w:val="18"/>
              </w:rPr>
            </w:pPr>
            <w:r w:rsidRPr="00835649">
              <w:rPr>
                <w:sz w:val="18"/>
                <w:szCs w:val="18"/>
              </w:rPr>
              <w:t xml:space="preserve">в целях строительства объекта электросетевого хозяйства: «O_В159.5 Строительство </w:t>
            </w:r>
            <w:proofErr w:type="spellStart"/>
            <w:r w:rsidRPr="00835649">
              <w:rPr>
                <w:sz w:val="18"/>
                <w:szCs w:val="18"/>
              </w:rPr>
              <w:t>распред</w:t>
            </w:r>
            <w:proofErr w:type="spellEnd"/>
            <w:r w:rsidRPr="00835649">
              <w:rPr>
                <w:sz w:val="18"/>
                <w:szCs w:val="18"/>
              </w:rPr>
              <w:t xml:space="preserve">. сетей 10-0,4 </w:t>
            </w:r>
            <w:proofErr w:type="spellStart"/>
            <w:r w:rsidRPr="00835649">
              <w:rPr>
                <w:sz w:val="18"/>
                <w:szCs w:val="18"/>
              </w:rPr>
              <w:t>кВ</w:t>
            </w:r>
            <w:proofErr w:type="spellEnd"/>
            <w:r w:rsidRPr="00835649">
              <w:rPr>
                <w:sz w:val="18"/>
                <w:szCs w:val="18"/>
              </w:rPr>
              <w:t xml:space="preserve"> по ГОСТ 32144-2013 </w:t>
            </w:r>
            <w:proofErr w:type="spellStart"/>
            <w:r w:rsidRPr="00835649">
              <w:rPr>
                <w:sz w:val="18"/>
                <w:szCs w:val="18"/>
              </w:rPr>
              <w:t>Оекский</w:t>
            </w:r>
            <w:proofErr w:type="spellEnd"/>
            <w:r w:rsidRPr="00835649">
              <w:rPr>
                <w:sz w:val="18"/>
                <w:szCs w:val="18"/>
              </w:rPr>
              <w:t xml:space="preserve"> РЭС (ВЛ-10 </w:t>
            </w:r>
            <w:proofErr w:type="spellStart"/>
            <w:r w:rsidRPr="00835649">
              <w:rPr>
                <w:sz w:val="18"/>
                <w:szCs w:val="18"/>
              </w:rPr>
              <w:t>кВ</w:t>
            </w:r>
            <w:proofErr w:type="spellEnd"/>
            <w:r w:rsidRPr="00835649">
              <w:rPr>
                <w:sz w:val="18"/>
                <w:szCs w:val="18"/>
              </w:rPr>
              <w:t xml:space="preserve"> - 1,6 км, ВЛ-0,4 </w:t>
            </w:r>
            <w:proofErr w:type="spellStart"/>
            <w:r w:rsidRPr="00835649">
              <w:rPr>
                <w:sz w:val="18"/>
                <w:szCs w:val="18"/>
              </w:rPr>
              <w:t>кВ</w:t>
            </w:r>
            <w:proofErr w:type="spellEnd"/>
            <w:r w:rsidRPr="00835649">
              <w:rPr>
                <w:sz w:val="18"/>
                <w:szCs w:val="18"/>
              </w:rPr>
              <w:t xml:space="preserve"> - 1,2 км, 19 КТП общей мощностью 4,750 МВА) («КТП 10/0,4 </w:t>
            </w:r>
            <w:proofErr w:type="spellStart"/>
            <w:r w:rsidRPr="00835649">
              <w:rPr>
                <w:sz w:val="18"/>
                <w:szCs w:val="18"/>
              </w:rPr>
              <w:t>кВ</w:t>
            </w:r>
            <w:proofErr w:type="spellEnd"/>
            <w:r w:rsidRPr="00835649">
              <w:rPr>
                <w:sz w:val="18"/>
                <w:szCs w:val="18"/>
              </w:rPr>
              <w:t xml:space="preserve"> № 1-2350 с ВЛ 0,4 </w:t>
            </w:r>
            <w:proofErr w:type="spellStart"/>
            <w:r w:rsidRPr="00835649">
              <w:rPr>
                <w:sz w:val="18"/>
                <w:szCs w:val="18"/>
              </w:rPr>
              <w:t>кВ</w:t>
            </w:r>
            <w:proofErr w:type="spellEnd"/>
            <w:r w:rsidRPr="00835649">
              <w:rPr>
                <w:sz w:val="18"/>
                <w:szCs w:val="18"/>
              </w:rPr>
              <w:t xml:space="preserve"> и линейным ответвлением от ВЛ 10 </w:t>
            </w:r>
            <w:proofErr w:type="spellStart"/>
            <w:r w:rsidRPr="00835649">
              <w:rPr>
                <w:sz w:val="18"/>
                <w:szCs w:val="18"/>
              </w:rPr>
              <w:t>кВ</w:t>
            </w:r>
            <w:proofErr w:type="spellEnd"/>
            <w:r w:rsidRPr="00835649">
              <w:rPr>
                <w:sz w:val="18"/>
                <w:szCs w:val="18"/>
              </w:rPr>
              <w:t xml:space="preserve"> </w:t>
            </w:r>
            <w:proofErr w:type="spellStart"/>
            <w:r w:rsidRPr="00835649">
              <w:rPr>
                <w:sz w:val="18"/>
                <w:szCs w:val="18"/>
              </w:rPr>
              <w:t>Поздняково-Турская</w:t>
            </w:r>
            <w:proofErr w:type="spellEnd"/>
            <w:proofErr w:type="gramStart"/>
            <w:r w:rsidRPr="00835649">
              <w:rPr>
                <w:sz w:val="18"/>
                <w:szCs w:val="18"/>
              </w:rPr>
              <w:t xml:space="preserve"> Б</w:t>
            </w:r>
            <w:proofErr w:type="gramEnd"/>
            <w:r w:rsidRPr="00835649">
              <w:rPr>
                <w:sz w:val="18"/>
                <w:szCs w:val="18"/>
              </w:rPr>
              <w:t>» (2669.К/24))</w:t>
            </w:r>
          </w:p>
        </w:tc>
      </w:tr>
    </w:tbl>
    <w:p w:rsidR="00835649" w:rsidRPr="00835649" w:rsidRDefault="00835649" w:rsidP="00835649">
      <w:pPr>
        <w:tabs>
          <w:tab w:val="left" w:pos="426"/>
          <w:tab w:val="left" w:pos="3976"/>
        </w:tabs>
        <w:ind w:left="0" w:right="-142" w:firstLine="567"/>
        <w:rPr>
          <w:sz w:val="18"/>
          <w:szCs w:val="18"/>
        </w:rPr>
      </w:pPr>
      <w:r w:rsidRPr="00835649">
        <w:rPr>
          <w:sz w:val="18"/>
          <w:szCs w:val="18"/>
        </w:rPr>
        <w:br w:type="page"/>
      </w:r>
    </w:p>
    <w:tbl>
      <w:tblPr>
        <w:tblStyle w:val="aa"/>
        <w:tblpPr w:leftFromText="180" w:rightFromText="180" w:vertAnchor="page" w:horzAnchor="margin" w:tblpY="690"/>
        <w:tblW w:w="10206" w:type="dxa"/>
        <w:tblLayout w:type="fixed"/>
        <w:tblLook w:val="04A0" w:firstRow="1" w:lastRow="0" w:firstColumn="1" w:lastColumn="0" w:noHBand="0" w:noVBand="1"/>
      </w:tblPr>
      <w:tblGrid>
        <w:gridCol w:w="10206"/>
      </w:tblGrid>
      <w:tr w:rsidR="00835649" w:rsidRPr="00835649" w:rsidTr="00835649">
        <w:tc>
          <w:tcPr>
            <w:tcW w:w="10206" w:type="dxa"/>
            <w:tcBorders>
              <w:top w:val="double" w:sz="4" w:space="0" w:color="auto"/>
              <w:left w:val="double" w:sz="4" w:space="0" w:color="auto"/>
              <w:bottom w:val="double" w:sz="4" w:space="0" w:color="auto"/>
              <w:right w:val="double" w:sz="4" w:space="0" w:color="auto"/>
            </w:tcBorders>
          </w:tcPr>
          <w:p w:rsidR="00835649" w:rsidRPr="00835649" w:rsidRDefault="00835649" w:rsidP="00835649">
            <w:pPr>
              <w:tabs>
                <w:tab w:val="left" w:pos="426"/>
                <w:tab w:val="left" w:pos="3976"/>
              </w:tabs>
              <w:ind w:left="0" w:right="-142" w:firstLine="567"/>
              <w:rPr>
                <w:sz w:val="18"/>
                <w:szCs w:val="18"/>
              </w:rPr>
            </w:pPr>
          </w:p>
          <w:p w:rsidR="00835649" w:rsidRPr="00835649" w:rsidRDefault="00835649" w:rsidP="00835649">
            <w:pPr>
              <w:tabs>
                <w:tab w:val="left" w:pos="426"/>
                <w:tab w:val="left" w:pos="3976"/>
              </w:tabs>
              <w:ind w:left="0" w:right="-142" w:firstLine="567"/>
              <w:rPr>
                <w:sz w:val="18"/>
                <w:szCs w:val="18"/>
              </w:rPr>
            </w:pPr>
            <w:r w:rsidRPr="00835649">
              <w:rPr>
                <w:b/>
                <w:noProof/>
                <w:sz w:val="18"/>
                <w:szCs w:val="18"/>
              </w:rPr>
              <mc:AlternateContent>
                <mc:Choice Requires="wps">
                  <w:drawing>
                    <wp:anchor distT="0" distB="0" distL="114300" distR="114300" simplePos="0" relativeHeight="251677696" behindDoc="0" locked="0" layoutInCell="1" allowOverlap="1" wp14:anchorId="7EAD7780" wp14:editId="5FCE649B">
                      <wp:simplePos x="0" y="0"/>
                      <wp:positionH relativeFrom="column">
                        <wp:posOffset>1472883</wp:posOffset>
                      </wp:positionH>
                      <wp:positionV relativeFrom="paragraph">
                        <wp:posOffset>2526348</wp:posOffset>
                      </wp:positionV>
                      <wp:extent cx="914400" cy="219075"/>
                      <wp:effectExtent l="266700" t="0" r="257175" b="0"/>
                      <wp:wrapNone/>
                      <wp:docPr id="40" name="Поле 40"/>
                      <wp:cNvGraphicFramePr/>
                      <a:graphic xmlns:a="http://schemas.openxmlformats.org/drawingml/2006/main">
                        <a:graphicData uri="http://schemas.microsoft.com/office/word/2010/wordprocessingShape">
                          <wps:wsp>
                            <wps:cNvSpPr txBox="1"/>
                            <wps:spPr>
                              <a:xfrm rot="2906932">
                                <a:off x="0" y="0"/>
                                <a:ext cx="914400"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2F0D" w:rsidRPr="00FD0F2B" w:rsidRDefault="000E2F0D" w:rsidP="00835649">
                                  <w:pPr>
                                    <w:rPr>
                                      <w:sz w:val="20"/>
                                      <w:szCs w:val="20"/>
                                    </w:rPr>
                                  </w:pPr>
                                  <w:r w:rsidRPr="00FD0F2B">
                                    <w:rPr>
                                      <w:sz w:val="20"/>
                                      <w:szCs w:val="20"/>
                                    </w:rPr>
                                    <w:t>38:06:100801:11737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40" o:spid="_x0000_s1036" type="#_x0000_t202" style="position:absolute;left:0;text-align:left;margin-left:116pt;margin-top:198.95pt;width:1in;height:17.25pt;rotation:3175145fd;z-index:2516776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" filled="f" stroked="f" strokeweight=".5pt">
                      <v:textbox>
                        <w:txbxContent>
                          <w:p w:rsidR="000E2F0D" w:rsidRPr="00FD0F2B" w:rsidRDefault="000E2F0D" w:rsidP="00835649">
                            <w:pPr>
                              <w:rPr>
                                <w:sz w:val="20"/>
                                <w:szCs w:val="20"/>
                              </w:rPr>
                            </w:pPr>
                            <w:r w:rsidRPr="00FD0F2B">
                              <w:rPr>
                                <w:sz w:val="20"/>
                                <w:szCs w:val="20"/>
                              </w:rPr>
                              <w:t>38:06:100801:11737</w:t>
                            </w:r>
                          </w:p>
                        </w:txbxContent>
                      </v:textbox>
                    </v:shape>
                  </w:pict>
                </mc:Fallback>
              </mc:AlternateContent>
            </w:r>
            <w:r w:rsidRPr="00835649">
              <w:rPr>
                <w:b/>
                <w:noProof/>
                <w:sz w:val="18"/>
                <w:szCs w:val="18"/>
              </w:rPr>
              <mc:AlternateContent>
                <mc:Choice Requires="wps">
                  <w:drawing>
                    <wp:anchor distT="0" distB="0" distL="114300" distR="114300" simplePos="0" relativeHeight="251678720" behindDoc="0" locked="0" layoutInCell="1" allowOverlap="1" wp14:anchorId="0BF678EF" wp14:editId="098A2E83">
                      <wp:simplePos x="0" y="0"/>
                      <wp:positionH relativeFrom="column">
                        <wp:posOffset>2261878</wp:posOffset>
                      </wp:positionH>
                      <wp:positionV relativeFrom="paragraph">
                        <wp:posOffset>4607560</wp:posOffset>
                      </wp:positionV>
                      <wp:extent cx="1454150" cy="229235"/>
                      <wp:effectExtent l="0" t="400050" r="0" b="399415"/>
                      <wp:wrapNone/>
                      <wp:docPr id="14" name="Поле 14"/>
                      <wp:cNvGraphicFramePr/>
                      <a:graphic xmlns:a="http://schemas.openxmlformats.org/drawingml/2006/main">
                        <a:graphicData uri="http://schemas.microsoft.com/office/word/2010/wordprocessingShape">
                          <wps:wsp>
                            <wps:cNvSpPr txBox="1"/>
                            <wps:spPr>
                              <a:xfrm rot="19092597">
                                <a:off x="0" y="0"/>
                                <a:ext cx="1454150" cy="2292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E2F0D" w:rsidRPr="00FD0F2B" w:rsidRDefault="000E2F0D" w:rsidP="00835649">
                                  <w:pPr>
                                    <w:rPr>
                                      <w:sz w:val="20"/>
                                      <w:szCs w:val="20"/>
                                    </w:rPr>
                                  </w:pPr>
                                  <w:r w:rsidRPr="00FD0F2B">
                                    <w:rPr>
                                      <w:sz w:val="20"/>
                                      <w:szCs w:val="20"/>
                                    </w:rPr>
                                    <w:t>38:06:100801:11738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4" o:spid="_x0000_s1037" type="#_x0000_t202" style="position:absolute;left:0;text-align:left;margin-left:178.1pt;margin-top:362.8pt;width:114.5pt;height:18.05pt;rotation:-2738753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" filled="f" stroked="f" strokeweight=".5pt">
                      <v:textbox>
                        <w:txbxContent>
                          <w:p w:rsidR="000E2F0D" w:rsidRPr="00FD0F2B" w:rsidRDefault="000E2F0D" w:rsidP="00835649">
                            <w:pPr>
                              <w:rPr>
                                <w:sz w:val="20"/>
                                <w:szCs w:val="20"/>
                              </w:rPr>
                            </w:pPr>
                            <w:r w:rsidRPr="00FD0F2B">
                              <w:rPr>
                                <w:sz w:val="20"/>
                                <w:szCs w:val="20"/>
                              </w:rPr>
                              <w:t>38:06:100801:11738</w:t>
                            </w:r>
                          </w:p>
                        </w:txbxContent>
                      </v:textbox>
                    </v:shape>
                  </w:pict>
                </mc:Fallback>
              </mc:AlternateContent>
            </w:r>
            <w:r w:rsidRPr="00835649">
              <w:rPr>
                <w:b/>
                <w:noProof/>
                <w:sz w:val="18"/>
                <w:szCs w:val="18"/>
              </w:rPr>
              <mc:AlternateContent>
                <mc:Choice Requires="wps">
                  <w:drawing>
                    <wp:anchor distT="0" distB="0" distL="114300" distR="114300" simplePos="0" relativeHeight="251674624" behindDoc="0" locked="0" layoutInCell="1" allowOverlap="1" wp14:anchorId="15270839" wp14:editId="157321C4">
                      <wp:simplePos x="0" y="0"/>
                      <wp:positionH relativeFrom="column">
                        <wp:posOffset>3607435</wp:posOffset>
                      </wp:positionH>
                      <wp:positionV relativeFrom="paragraph">
                        <wp:posOffset>2942590</wp:posOffset>
                      </wp:positionV>
                      <wp:extent cx="866775" cy="249555"/>
                      <wp:effectExtent l="0" t="0" r="28575" b="17145"/>
                      <wp:wrapNone/>
                      <wp:docPr id="39" name="Text Box 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49555"/>
                              </a:xfrm>
                              <a:prstGeom prst="rect">
                                <a:avLst/>
                              </a:prstGeom>
                              <a:solidFill>
                                <a:schemeClr val="bg1"/>
                              </a:solidFill>
                              <a:ln w="9525">
                                <a:solidFill>
                                  <a:schemeClr val="tx1"/>
                                </a:solidFill>
                                <a:miter lim="800000"/>
                                <a:headEnd/>
                                <a:tailEnd/>
                              </a:ln>
                            </wps:spPr>
                            <wps:txbx>
                              <w:txbxContent>
                                <w:p w:rsidR="000E2F0D" w:rsidRPr="00C35957" w:rsidRDefault="000E2F0D" w:rsidP="00835649">
                                  <w:pPr>
                                    <w:rPr>
                                      <w:color w:val="0000CC"/>
                                      <w:sz w:val="16"/>
                                    </w:rPr>
                                  </w:pPr>
                                  <w:r w:rsidRPr="00C76678">
                                    <w:rPr>
                                      <w:b/>
                                      <w:bCs/>
                                      <w:color w:val="0000CC"/>
                                      <w:sz w:val="18"/>
                                      <w:szCs w:val="22"/>
                                      <w:lang w:eastAsia="en-US"/>
                                    </w:rPr>
                                    <w:t>38:06:1</w:t>
                                  </w:r>
                                  <w:r>
                                    <w:rPr>
                                      <w:b/>
                                      <w:bCs/>
                                      <w:color w:val="0000CC"/>
                                      <w:sz w:val="18"/>
                                      <w:szCs w:val="22"/>
                                      <w:lang w:eastAsia="en-US"/>
                                    </w:rPr>
                                    <w:t>00801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3" o:spid="_x0000_s1038" type="#_x0000_t202" style="position:absolute;left:0;text-align:left;margin-left:284.05pt;margin-top:231.7pt;width:68.25pt;height:19.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" fillcolor="white [3212]" strokecolor="black [3213]">
                      <v:textbox>
                        <w:txbxContent>
                          <w:p w:rsidR="000E2F0D" w:rsidRPr="00C35957" w:rsidRDefault="000E2F0D" w:rsidP="00835649">
                            <w:pPr>
                              <w:rPr>
                                <w:color w:val="0000CC"/>
                                <w:sz w:val="16"/>
                              </w:rPr>
                            </w:pPr>
                            <w:r w:rsidRPr="00C76678">
                              <w:rPr>
                                <w:b/>
                                <w:bCs/>
                                <w:color w:val="0000CC"/>
                                <w:sz w:val="18"/>
                                <w:szCs w:val="22"/>
                                <w:lang w:eastAsia="en-US"/>
                              </w:rPr>
                              <w:t>38:06:1</w:t>
                            </w:r>
                            <w:r>
                              <w:rPr>
                                <w:b/>
                                <w:bCs/>
                                <w:color w:val="0000CC"/>
                                <w:sz w:val="18"/>
                                <w:szCs w:val="22"/>
                                <w:lang w:eastAsia="en-US"/>
                              </w:rPr>
                              <w:t>00801</w:t>
                            </w:r>
                          </w:p>
                        </w:txbxContent>
                      </v:textbox>
                    </v:shape>
                  </w:pict>
                </mc:Fallback>
              </mc:AlternateContent>
            </w:r>
            <w:r w:rsidRPr="00835649">
              <w:rPr>
                <w:noProof/>
                <w:sz w:val="18"/>
                <w:szCs w:val="18"/>
              </w:rPr>
              <w:drawing>
                <wp:inline distT="0" distB="0" distL="0" distR="0" wp14:anchorId="7CE3125F" wp14:editId="2E44D33A">
                  <wp:extent cx="6356392" cy="5600700"/>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щ.bm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59489" cy="5603429"/>
                          </a:xfrm>
                          <a:prstGeom prst="rect">
                            <a:avLst/>
                          </a:prstGeom>
                        </pic:spPr>
                      </pic:pic>
                    </a:graphicData>
                  </a:graphic>
                </wp:inline>
              </w:drawing>
            </w:r>
          </w:p>
          <w:p w:rsidR="00835649" w:rsidRPr="00835649" w:rsidRDefault="00835649" w:rsidP="00835649">
            <w:pPr>
              <w:tabs>
                <w:tab w:val="left" w:pos="426"/>
                <w:tab w:val="left" w:pos="3976"/>
              </w:tabs>
              <w:ind w:left="0" w:right="-142" w:firstLine="567"/>
              <w:rPr>
                <w:b/>
                <w:sz w:val="18"/>
                <w:szCs w:val="18"/>
              </w:rPr>
            </w:pPr>
            <w:r w:rsidRPr="00835649">
              <w:rPr>
                <w:b/>
                <w:sz w:val="18"/>
                <w:szCs w:val="18"/>
              </w:rPr>
              <w:tab/>
              <w:t>Масштаб 1:2000</w:t>
            </w:r>
          </w:p>
          <w:p w:rsidR="00835649" w:rsidRPr="00835649" w:rsidRDefault="00835649" w:rsidP="00835649">
            <w:pPr>
              <w:tabs>
                <w:tab w:val="left" w:pos="426"/>
                <w:tab w:val="left" w:pos="3976"/>
              </w:tabs>
              <w:ind w:left="0" w:right="-142" w:firstLine="567"/>
              <w:rPr>
                <w:b/>
                <w:sz w:val="18"/>
                <w:szCs w:val="18"/>
              </w:rPr>
            </w:pPr>
          </w:p>
          <w:p w:rsidR="00835649" w:rsidRPr="00835649" w:rsidRDefault="00835649" w:rsidP="00835649">
            <w:pPr>
              <w:tabs>
                <w:tab w:val="left" w:pos="426"/>
                <w:tab w:val="left" w:pos="3976"/>
              </w:tabs>
              <w:ind w:left="0" w:right="-142" w:firstLine="567"/>
              <w:rPr>
                <w:b/>
                <w:sz w:val="18"/>
                <w:szCs w:val="18"/>
              </w:rPr>
            </w:pPr>
            <w:r w:rsidRPr="00835649">
              <w:rPr>
                <w:b/>
                <w:sz w:val="18"/>
                <w:szCs w:val="18"/>
              </w:rPr>
              <w:t>Условные обозначения:</w:t>
            </w:r>
          </w:p>
          <w:p w:rsidR="00835649" w:rsidRPr="00835649" w:rsidRDefault="00835649" w:rsidP="00835649">
            <w:pPr>
              <w:tabs>
                <w:tab w:val="left" w:pos="426"/>
                <w:tab w:val="left" w:pos="3976"/>
              </w:tabs>
              <w:ind w:left="0" w:right="-142" w:firstLine="567"/>
              <w:rPr>
                <w:sz w:val="18"/>
                <w:szCs w:val="18"/>
              </w:rPr>
            </w:pPr>
            <w:r w:rsidRPr="00835649">
              <w:rPr>
                <w:b/>
                <w:bCs/>
                <w:sz w:val="18"/>
                <w:szCs w:val="18"/>
              </w:rPr>
              <w:t>●</w:t>
            </w:r>
            <w:r w:rsidRPr="00835649">
              <w:rPr>
                <w:bCs/>
                <w:sz w:val="18"/>
                <w:szCs w:val="18"/>
              </w:rPr>
              <w:t>н</w:t>
            </w:r>
            <w:proofErr w:type="gramStart"/>
            <w:r w:rsidRPr="00835649">
              <w:rPr>
                <w:bCs/>
                <w:sz w:val="18"/>
                <w:szCs w:val="18"/>
              </w:rPr>
              <w:t>1</w:t>
            </w:r>
            <w:proofErr w:type="gramEnd"/>
            <w:r w:rsidRPr="00835649">
              <w:rPr>
                <w:bCs/>
                <w:sz w:val="18"/>
                <w:szCs w:val="18"/>
              </w:rPr>
              <w:t xml:space="preserve"> – </w:t>
            </w:r>
            <w:r w:rsidRPr="00835649">
              <w:rPr>
                <w:sz w:val="18"/>
                <w:szCs w:val="18"/>
              </w:rPr>
              <w:t>характерная точка образуемой границы публичного сервитута;</w:t>
            </w:r>
            <w:r w:rsidRPr="00835649">
              <w:rPr>
                <w:b/>
                <w:noProof/>
                <w:sz w:val="18"/>
                <w:szCs w:val="18"/>
              </w:rPr>
              <mc:AlternateContent>
                <mc:Choice Requires="wps">
                  <w:drawing>
                    <wp:anchor distT="0" distB="0" distL="114300" distR="114300" simplePos="0" relativeHeight="251675648" behindDoc="0" locked="0" layoutInCell="1" allowOverlap="1" wp14:anchorId="2168368F" wp14:editId="3601C14D">
                      <wp:simplePos x="0" y="0"/>
                      <wp:positionH relativeFrom="column">
                        <wp:posOffset>108585</wp:posOffset>
                      </wp:positionH>
                      <wp:positionV relativeFrom="paragraph">
                        <wp:posOffset>213995</wp:posOffset>
                      </wp:positionV>
                      <wp:extent cx="401320" cy="158750"/>
                      <wp:effectExtent l="0" t="0" r="17780" b="1270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158750"/>
                              </a:xfrm>
                              <a:prstGeom prst="rect">
                                <a:avLst/>
                              </a:prstGeom>
                              <a:solidFill>
                                <a:schemeClr val="bg1">
                                  <a:lumMod val="100000"/>
                                  <a:lumOff val="0"/>
                                </a:schemeClr>
                              </a:solidFill>
                              <a:ln w="190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26" style="position:absolute;margin-left:8.55pt;margin-top:16.85pt;width:31.6pt;height: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" fillcolor="white [3212]" strokecolor="red" strokeweight="1.5pt"/>
                  </w:pict>
                </mc:Fallback>
              </mc:AlternateContent>
            </w:r>
            <w:r w:rsidRPr="00835649">
              <w:rPr>
                <w:b/>
                <w:sz w:val="18"/>
                <w:szCs w:val="18"/>
              </w:rPr>
              <w:tab/>
            </w:r>
            <w:r w:rsidRPr="00835649">
              <w:rPr>
                <w:b/>
                <w:sz w:val="18"/>
                <w:szCs w:val="18"/>
              </w:rPr>
              <w:tab/>
            </w:r>
            <w:r w:rsidRPr="00835649">
              <w:rPr>
                <w:b/>
                <w:sz w:val="18"/>
                <w:szCs w:val="18"/>
              </w:rPr>
              <w:tab/>
            </w:r>
          </w:p>
          <w:p w:rsidR="00835649" w:rsidRPr="00835649" w:rsidRDefault="00835649" w:rsidP="00835649">
            <w:pPr>
              <w:tabs>
                <w:tab w:val="left" w:pos="426"/>
                <w:tab w:val="left" w:pos="3976"/>
              </w:tabs>
              <w:ind w:left="0" w:right="-142" w:firstLine="567"/>
              <w:rPr>
                <w:sz w:val="18"/>
                <w:szCs w:val="18"/>
              </w:rPr>
            </w:pPr>
            <w:r w:rsidRPr="00835649">
              <w:rPr>
                <w:b/>
                <w:sz w:val="18"/>
                <w:szCs w:val="18"/>
              </w:rPr>
              <w:t xml:space="preserve">                   </w:t>
            </w:r>
            <w:r w:rsidRPr="00835649">
              <w:rPr>
                <w:bCs/>
                <w:sz w:val="18"/>
                <w:szCs w:val="18"/>
              </w:rPr>
              <w:t xml:space="preserve">– </w:t>
            </w:r>
            <w:r w:rsidRPr="00835649">
              <w:rPr>
                <w:sz w:val="18"/>
                <w:szCs w:val="18"/>
              </w:rPr>
              <w:t>образуемая граница публичного сервитута;</w:t>
            </w:r>
            <w:r w:rsidRPr="00835649">
              <w:rPr>
                <w:sz w:val="18"/>
                <w:szCs w:val="18"/>
              </w:rPr>
              <w:tab/>
            </w:r>
            <w:r w:rsidRPr="00835649">
              <w:rPr>
                <w:sz w:val="18"/>
                <w:szCs w:val="18"/>
              </w:rPr>
              <w:tab/>
            </w:r>
          </w:p>
          <w:p w:rsidR="00835649" w:rsidRPr="00835649" w:rsidRDefault="00835649" w:rsidP="00835649">
            <w:pPr>
              <w:tabs>
                <w:tab w:val="left" w:pos="426"/>
                <w:tab w:val="left" w:pos="3976"/>
              </w:tabs>
              <w:ind w:left="0" w:right="-142" w:firstLine="567"/>
              <w:rPr>
                <w:sz w:val="18"/>
                <w:szCs w:val="18"/>
              </w:rPr>
            </w:pPr>
            <w:r w:rsidRPr="00835649">
              <w:rPr>
                <w:b/>
                <w:noProof/>
                <w:sz w:val="18"/>
                <w:szCs w:val="18"/>
              </w:rPr>
              <mc:AlternateContent>
                <mc:Choice Requires="wps">
                  <w:drawing>
                    <wp:anchor distT="0" distB="0" distL="114300" distR="114300" simplePos="0" relativeHeight="251681792" behindDoc="0" locked="0" layoutInCell="1" allowOverlap="1" wp14:anchorId="7C616708" wp14:editId="3FBAA9B9">
                      <wp:simplePos x="0" y="0"/>
                      <wp:positionH relativeFrom="column">
                        <wp:posOffset>108585</wp:posOffset>
                      </wp:positionH>
                      <wp:positionV relativeFrom="paragraph">
                        <wp:posOffset>210820</wp:posOffset>
                      </wp:positionV>
                      <wp:extent cx="401320" cy="139700"/>
                      <wp:effectExtent l="0" t="0" r="17780" b="1270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139700"/>
                              </a:xfrm>
                              <a:prstGeom prst="rect">
                                <a:avLst/>
                              </a:prstGeom>
                              <a:noFill/>
                              <a:ln w="19050">
                                <a:solidFill>
                                  <a:schemeClr val="tx1"/>
                                </a:solidFill>
                                <a:miter lim="800000"/>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margin-left:8.55pt;margin-top:16.6pt;width:31.6pt;height:1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" filled="f" fillcolor="black [3213]" strokecolor="black [3213]" strokeweight="1.5pt"/>
                  </w:pict>
                </mc:Fallback>
              </mc:AlternateContent>
            </w:r>
            <w:r w:rsidRPr="00835649">
              <w:rPr>
                <w:b/>
                <w:noProof/>
                <w:sz w:val="18"/>
                <w:szCs w:val="18"/>
              </w:rPr>
              <mc:AlternateContent>
                <mc:Choice Requires="wps">
                  <w:drawing>
                    <wp:anchor distT="0" distB="0" distL="114300" distR="114300" simplePos="0" relativeHeight="251676672" behindDoc="0" locked="0" layoutInCell="1" allowOverlap="1" wp14:anchorId="770DF5CC" wp14:editId="6D9B79E9">
                      <wp:simplePos x="0" y="0"/>
                      <wp:positionH relativeFrom="column">
                        <wp:posOffset>108585</wp:posOffset>
                      </wp:positionH>
                      <wp:positionV relativeFrom="paragraph">
                        <wp:posOffset>10795</wp:posOffset>
                      </wp:positionV>
                      <wp:extent cx="401320" cy="139700"/>
                      <wp:effectExtent l="0" t="0" r="17780" b="1270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139700"/>
                              </a:xfrm>
                              <a:prstGeom prst="rect">
                                <a:avLst/>
                              </a:prstGeom>
                              <a:noFill/>
                              <a:ln w="19050">
                                <a:solidFill>
                                  <a:srgbClr val="FFC000"/>
                                </a:solidFill>
                                <a:miter lim="800000"/>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3" o:spid="_x0000_s1026" style="position:absolute;margin-left:8.55pt;margin-top:.85pt;width:31.6pt;height:1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" filled="f" fillcolor="black [3213]" strokecolor="#ffc000" strokeweight="1.5pt"/>
                  </w:pict>
                </mc:Fallback>
              </mc:AlternateContent>
            </w:r>
            <w:r w:rsidRPr="00835649">
              <w:rPr>
                <w:sz w:val="18"/>
                <w:szCs w:val="18"/>
              </w:rPr>
              <w:t xml:space="preserve">                   – граница земельного участка;</w:t>
            </w:r>
          </w:p>
          <w:p w:rsidR="00835649" w:rsidRPr="00835649" w:rsidRDefault="00835649" w:rsidP="00835649">
            <w:pPr>
              <w:tabs>
                <w:tab w:val="left" w:pos="426"/>
                <w:tab w:val="left" w:pos="3976"/>
              </w:tabs>
              <w:ind w:left="0" w:right="-142" w:firstLine="567"/>
              <w:rPr>
                <w:sz w:val="18"/>
                <w:szCs w:val="18"/>
              </w:rPr>
            </w:pPr>
            <w:r w:rsidRPr="00835649">
              <w:rPr>
                <w:sz w:val="18"/>
                <w:szCs w:val="18"/>
              </w:rPr>
              <w:t xml:space="preserve">                   – опора ВЛ-10кВ;</w:t>
            </w:r>
          </w:p>
          <w:p w:rsidR="00835649" w:rsidRPr="00835649" w:rsidRDefault="00835649" w:rsidP="00835649">
            <w:pPr>
              <w:tabs>
                <w:tab w:val="left" w:pos="426"/>
                <w:tab w:val="left" w:pos="3976"/>
              </w:tabs>
              <w:ind w:left="0" w:right="-142" w:firstLine="567"/>
              <w:rPr>
                <w:sz w:val="18"/>
                <w:szCs w:val="18"/>
              </w:rPr>
            </w:pPr>
            <w:r w:rsidRPr="00835649">
              <w:rPr>
                <w:noProof/>
                <w:sz w:val="18"/>
                <w:szCs w:val="18"/>
              </w:rPr>
              <mc:AlternateContent>
                <mc:Choice Requires="wps">
                  <w:drawing>
                    <wp:anchor distT="0" distB="0" distL="114300" distR="114300" simplePos="0" relativeHeight="251679744" behindDoc="0" locked="0" layoutInCell="1" allowOverlap="1" wp14:anchorId="00A0C194" wp14:editId="322F0DD4">
                      <wp:simplePos x="0" y="0"/>
                      <wp:positionH relativeFrom="column">
                        <wp:posOffset>108585</wp:posOffset>
                      </wp:positionH>
                      <wp:positionV relativeFrom="paragraph">
                        <wp:posOffset>67310</wp:posOffset>
                      </wp:positionV>
                      <wp:extent cx="401320" cy="0"/>
                      <wp:effectExtent l="0" t="0" r="17780" b="190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401320"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6"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8.55pt,5.3pt" to="40.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" strokecolor="#bfbfbf [2412]" strokeweight="1.5pt"/>
                  </w:pict>
                </mc:Fallback>
              </mc:AlternateContent>
            </w:r>
            <w:r w:rsidRPr="00835649">
              <w:rPr>
                <w:sz w:val="18"/>
                <w:szCs w:val="18"/>
              </w:rPr>
              <w:t xml:space="preserve">                    – граница населенного пункта;</w:t>
            </w:r>
          </w:p>
          <w:p w:rsidR="00835649" w:rsidRPr="00835649" w:rsidRDefault="00835649" w:rsidP="00835649">
            <w:pPr>
              <w:tabs>
                <w:tab w:val="left" w:pos="426"/>
                <w:tab w:val="left" w:pos="3976"/>
              </w:tabs>
              <w:ind w:left="0" w:right="-142" w:firstLine="567"/>
              <w:rPr>
                <w:sz w:val="18"/>
                <w:szCs w:val="18"/>
              </w:rPr>
            </w:pPr>
            <w:r w:rsidRPr="00835649">
              <w:rPr>
                <w:noProof/>
                <w:sz w:val="18"/>
                <w:szCs w:val="18"/>
              </w:rPr>
              <mc:AlternateContent>
                <mc:Choice Requires="wps">
                  <w:drawing>
                    <wp:anchor distT="0" distB="0" distL="114300" distR="114300" simplePos="0" relativeHeight="251680768" behindDoc="0" locked="0" layoutInCell="1" allowOverlap="1" wp14:anchorId="5232474C" wp14:editId="6DE6064F">
                      <wp:simplePos x="0" y="0"/>
                      <wp:positionH relativeFrom="column">
                        <wp:posOffset>108585</wp:posOffset>
                      </wp:positionH>
                      <wp:positionV relativeFrom="paragraph">
                        <wp:posOffset>67310</wp:posOffset>
                      </wp:positionV>
                      <wp:extent cx="401320" cy="0"/>
                      <wp:effectExtent l="0" t="0" r="17780" b="19050"/>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401320" cy="0"/>
                              </a:xfrm>
                              <a:prstGeom prst="line">
                                <a:avLst/>
                              </a:prstGeom>
                              <a:ln w="19050">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7"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8.55pt,5.3pt" to="40.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" strokecolor="#974706 [1609]" strokeweight="1.5pt"/>
                  </w:pict>
                </mc:Fallback>
              </mc:AlternateContent>
            </w:r>
            <w:r w:rsidRPr="00835649">
              <w:rPr>
                <w:sz w:val="18"/>
                <w:szCs w:val="18"/>
              </w:rPr>
              <w:t xml:space="preserve">                    – Линия ВЛЗ-10 </w:t>
            </w:r>
            <w:proofErr w:type="spellStart"/>
            <w:r w:rsidRPr="00835649">
              <w:rPr>
                <w:sz w:val="18"/>
                <w:szCs w:val="18"/>
              </w:rPr>
              <w:t>кВ</w:t>
            </w:r>
            <w:proofErr w:type="spellEnd"/>
            <w:r w:rsidRPr="00835649">
              <w:rPr>
                <w:sz w:val="18"/>
                <w:szCs w:val="18"/>
              </w:rPr>
              <w:t>;</w:t>
            </w:r>
          </w:p>
          <w:p w:rsidR="00835649" w:rsidRPr="00835649" w:rsidRDefault="00835649" w:rsidP="00835649">
            <w:pPr>
              <w:tabs>
                <w:tab w:val="left" w:pos="426"/>
                <w:tab w:val="left" w:pos="3976"/>
              </w:tabs>
              <w:ind w:left="0" w:right="-142" w:firstLine="567"/>
              <w:rPr>
                <w:sz w:val="18"/>
                <w:szCs w:val="18"/>
              </w:rPr>
            </w:pPr>
            <w:r w:rsidRPr="00835649">
              <w:rPr>
                <w:sz w:val="18"/>
                <w:szCs w:val="18"/>
              </w:rPr>
              <w:t xml:space="preserve">   38:06:100801:11737  – кадастровый номер земельного участка;</w:t>
            </w:r>
          </w:p>
          <w:p w:rsidR="00835649" w:rsidRPr="00835649" w:rsidRDefault="00835649" w:rsidP="00835649">
            <w:pPr>
              <w:tabs>
                <w:tab w:val="left" w:pos="426"/>
                <w:tab w:val="left" w:pos="3976"/>
              </w:tabs>
              <w:ind w:left="0" w:right="-142" w:firstLine="567"/>
              <w:rPr>
                <w:sz w:val="18"/>
                <w:szCs w:val="18"/>
              </w:rPr>
            </w:pPr>
            <w:r w:rsidRPr="00835649">
              <w:rPr>
                <w:b/>
                <w:bCs/>
                <w:sz w:val="18"/>
                <w:szCs w:val="18"/>
              </w:rPr>
              <w:t xml:space="preserve">  </w:t>
            </w:r>
            <w:r w:rsidRPr="00835649">
              <w:rPr>
                <w:sz w:val="18"/>
                <w:szCs w:val="18"/>
              </w:rPr>
              <w:t xml:space="preserve"> </w:t>
            </w:r>
            <w:r w:rsidRPr="00835649">
              <w:rPr>
                <w:b/>
                <w:bCs/>
                <w:sz w:val="18"/>
                <w:szCs w:val="18"/>
              </w:rPr>
              <w:t xml:space="preserve">38:06:100801 </w:t>
            </w:r>
            <w:r w:rsidRPr="00835649">
              <w:rPr>
                <w:bCs/>
                <w:sz w:val="18"/>
                <w:szCs w:val="18"/>
              </w:rPr>
              <w:t>– номер кадастрового квартала.</w:t>
            </w:r>
          </w:p>
        </w:tc>
      </w:tr>
    </w:tbl>
    <w:p w:rsidR="00835649" w:rsidRPr="00835649" w:rsidRDefault="00835649" w:rsidP="00835649">
      <w:pPr>
        <w:tabs>
          <w:tab w:val="left" w:pos="426"/>
          <w:tab w:val="left" w:pos="3976"/>
        </w:tabs>
        <w:ind w:left="0" w:right="-142" w:firstLine="567"/>
        <w:rPr>
          <w:sz w:val="18"/>
          <w:szCs w:val="18"/>
        </w:rPr>
      </w:pPr>
    </w:p>
    <w:p w:rsidR="00835649" w:rsidRPr="00835649" w:rsidRDefault="00835649" w:rsidP="00835649">
      <w:pPr>
        <w:tabs>
          <w:tab w:val="left" w:pos="426"/>
          <w:tab w:val="left" w:pos="3976"/>
        </w:tabs>
        <w:ind w:left="0" w:right="-142" w:firstLine="567"/>
        <w:rPr>
          <w:sz w:val="18"/>
          <w:szCs w:val="18"/>
        </w:rPr>
      </w:pPr>
    </w:p>
    <w:p w:rsidR="00835649" w:rsidRPr="00835649" w:rsidRDefault="00835649" w:rsidP="00835649">
      <w:pPr>
        <w:tabs>
          <w:tab w:val="left" w:pos="426"/>
          <w:tab w:val="left" w:pos="3976"/>
        </w:tabs>
        <w:ind w:left="0" w:right="-142" w:firstLine="567"/>
        <w:rPr>
          <w:sz w:val="18"/>
          <w:szCs w:val="18"/>
        </w:rPr>
      </w:pPr>
      <w:r w:rsidRPr="00835649">
        <w:rPr>
          <w:sz w:val="18"/>
          <w:szCs w:val="18"/>
        </w:rPr>
        <w:t xml:space="preserve">Заместитель Мэра по жизнеобеспечению                                                                       Ю.Р. </w:t>
      </w:r>
      <w:proofErr w:type="spellStart"/>
      <w:r w:rsidRPr="00835649">
        <w:rPr>
          <w:sz w:val="18"/>
          <w:szCs w:val="18"/>
        </w:rPr>
        <w:t>Витер</w:t>
      </w:r>
      <w:proofErr w:type="spellEnd"/>
    </w:p>
    <w:p w:rsidR="00835649" w:rsidRPr="00835649" w:rsidRDefault="00835649" w:rsidP="00835649">
      <w:pPr>
        <w:tabs>
          <w:tab w:val="left" w:pos="426"/>
          <w:tab w:val="left" w:pos="3976"/>
        </w:tabs>
        <w:ind w:left="0" w:right="-142" w:firstLine="567"/>
        <w:rPr>
          <w:sz w:val="18"/>
          <w:szCs w:val="18"/>
        </w:rPr>
      </w:pPr>
    </w:p>
    <w:p w:rsidR="00835649" w:rsidRPr="00835649" w:rsidRDefault="00835649" w:rsidP="00835649">
      <w:pPr>
        <w:tabs>
          <w:tab w:val="left" w:pos="426"/>
          <w:tab w:val="left" w:pos="3976"/>
        </w:tabs>
        <w:ind w:left="0" w:right="-142" w:firstLine="567"/>
        <w:rPr>
          <w:sz w:val="18"/>
          <w:szCs w:val="18"/>
        </w:rPr>
      </w:pPr>
    </w:p>
    <w:p w:rsidR="00835649" w:rsidRPr="00835649" w:rsidRDefault="00835649" w:rsidP="00835649">
      <w:pPr>
        <w:tabs>
          <w:tab w:val="left" w:pos="426"/>
          <w:tab w:val="left" w:pos="3976"/>
        </w:tabs>
        <w:ind w:left="0" w:right="-142" w:firstLine="567"/>
        <w:rPr>
          <w:sz w:val="18"/>
          <w:szCs w:val="18"/>
        </w:rPr>
      </w:pPr>
    </w:p>
    <w:p w:rsidR="00835649" w:rsidRDefault="00835649" w:rsidP="00E42D63">
      <w:pPr>
        <w:tabs>
          <w:tab w:val="left" w:pos="426"/>
          <w:tab w:val="left" w:pos="3976"/>
        </w:tabs>
        <w:ind w:left="0" w:right="-142" w:firstLine="567"/>
        <w:rPr>
          <w:sz w:val="18"/>
          <w:szCs w:val="18"/>
        </w:rPr>
      </w:pPr>
    </w:p>
    <w:sectPr w:rsidR="00835649" w:rsidSect="00651B46">
      <w:pgSz w:w="11906" w:h="16838"/>
      <w:pgMar w:top="993" w:right="849"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F0D" w:rsidRDefault="000E2F0D" w:rsidP="00BD744E">
      <w:r>
        <w:separator/>
      </w:r>
    </w:p>
  </w:endnote>
  <w:endnote w:type="continuationSeparator" w:id="0">
    <w:p w:rsidR="000E2F0D" w:rsidRDefault="000E2F0D"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F0D" w:rsidRDefault="000E2F0D" w:rsidP="00BD744E">
      <w:r>
        <w:separator/>
      </w:r>
    </w:p>
  </w:footnote>
  <w:footnote w:type="continuationSeparator" w:id="0">
    <w:p w:rsidR="000E2F0D" w:rsidRDefault="000E2F0D"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2DE14E1F"/>
    <w:multiLevelType w:val="multilevel"/>
    <w:tmpl w:val="6474190E"/>
    <w:lvl w:ilvl="0">
      <w:start w:val="1"/>
      <w:numFmt w:val="decimal"/>
      <w:lvlText w:val="%1."/>
      <w:lvlJc w:val="left"/>
      <w:pPr>
        <w:ind w:left="450" w:hanging="450"/>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11">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2">
    <w:nsid w:val="35AA07D8"/>
    <w:multiLevelType w:val="multilevel"/>
    <w:tmpl w:val="339AE9B0"/>
    <w:lvl w:ilvl="0">
      <w:start w:val="1"/>
      <w:numFmt w:val="decimal"/>
      <w:lvlText w:val="%1."/>
      <w:lvlJc w:val="left"/>
      <w:pPr>
        <w:ind w:left="720" w:hanging="360"/>
      </w:pPr>
      <w:rPr>
        <w:rFonts w:hint="default"/>
      </w:rPr>
    </w:lvl>
    <w:lvl w:ilvl="1">
      <w:start w:val="1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40AC39FF"/>
    <w:multiLevelType w:val="hybridMultilevel"/>
    <w:tmpl w:val="34C4AC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6">
    <w:nsid w:val="49C54C4A"/>
    <w:multiLevelType w:val="hybridMultilevel"/>
    <w:tmpl w:val="11EC02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2224E1"/>
    <w:multiLevelType w:val="multilevel"/>
    <w:tmpl w:val="09267BD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0">
    <w:nsid w:val="60B264EE"/>
    <w:multiLevelType w:val="hybridMultilevel"/>
    <w:tmpl w:val="3AF2E152"/>
    <w:lvl w:ilvl="0" w:tplc="605047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4"/>
  </w:num>
  <w:num w:numId="9">
    <w:abstractNumId w:val="19"/>
  </w:num>
  <w:num w:numId="10">
    <w:abstractNumId w:val="15"/>
  </w:num>
  <w:num w:numId="11">
    <w:abstractNumId w:val="20"/>
  </w:num>
  <w:num w:numId="12">
    <w:abstractNumId w:val="2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6"/>
  </w:num>
  <w:num w:numId="16">
    <w:abstractNumId w:val="12"/>
  </w:num>
  <w:num w:numId="17">
    <w:abstractNumId w:val="17"/>
  </w:num>
  <w:num w:numId="18">
    <w:abstractNumId w:val="10"/>
  </w:num>
  <w:num w:numId="1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7FF"/>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384"/>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302"/>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0D"/>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334"/>
    <w:rsid w:val="00116C8F"/>
    <w:rsid w:val="0011749A"/>
    <w:rsid w:val="001177B1"/>
    <w:rsid w:val="00117AE8"/>
    <w:rsid w:val="00117B39"/>
    <w:rsid w:val="00117D28"/>
    <w:rsid w:val="00117F1E"/>
    <w:rsid w:val="00117F27"/>
    <w:rsid w:val="001202B2"/>
    <w:rsid w:val="0012103C"/>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260"/>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77F"/>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6C28"/>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6AA"/>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184"/>
    <w:rsid w:val="003F7467"/>
    <w:rsid w:val="003F7A64"/>
    <w:rsid w:val="003F7ABC"/>
    <w:rsid w:val="003F7F41"/>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3ED4"/>
    <w:rsid w:val="00424131"/>
    <w:rsid w:val="004242ED"/>
    <w:rsid w:val="004243E5"/>
    <w:rsid w:val="00424D75"/>
    <w:rsid w:val="00424F23"/>
    <w:rsid w:val="004252FD"/>
    <w:rsid w:val="00425B47"/>
    <w:rsid w:val="0042629D"/>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5F0"/>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43B"/>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546"/>
    <w:rsid w:val="00534716"/>
    <w:rsid w:val="00534D7A"/>
    <w:rsid w:val="00535231"/>
    <w:rsid w:val="00535248"/>
    <w:rsid w:val="00535DA6"/>
    <w:rsid w:val="005365E4"/>
    <w:rsid w:val="005367B7"/>
    <w:rsid w:val="00536D94"/>
    <w:rsid w:val="005375A7"/>
    <w:rsid w:val="005376D5"/>
    <w:rsid w:val="00537AB3"/>
    <w:rsid w:val="0054037E"/>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2E56"/>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488"/>
    <w:rsid w:val="005806F2"/>
    <w:rsid w:val="005819A5"/>
    <w:rsid w:val="00581C7F"/>
    <w:rsid w:val="00581D11"/>
    <w:rsid w:val="00582130"/>
    <w:rsid w:val="0058255B"/>
    <w:rsid w:val="005834E7"/>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AE9"/>
    <w:rsid w:val="005A2BB9"/>
    <w:rsid w:val="005A3312"/>
    <w:rsid w:val="005A341F"/>
    <w:rsid w:val="005A4332"/>
    <w:rsid w:val="005A450D"/>
    <w:rsid w:val="005A46E4"/>
    <w:rsid w:val="005A476A"/>
    <w:rsid w:val="005A5068"/>
    <w:rsid w:val="005A61FB"/>
    <w:rsid w:val="005A622E"/>
    <w:rsid w:val="005A67C4"/>
    <w:rsid w:val="005A758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04"/>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B46"/>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2B69"/>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5A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249E"/>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77C"/>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6DC"/>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C54"/>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777E1"/>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3EB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0A3C"/>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5224"/>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A80"/>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4E54"/>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649"/>
    <w:rsid w:val="00835B8B"/>
    <w:rsid w:val="00836892"/>
    <w:rsid w:val="00836961"/>
    <w:rsid w:val="00836ED7"/>
    <w:rsid w:val="008404A9"/>
    <w:rsid w:val="008406D8"/>
    <w:rsid w:val="00840863"/>
    <w:rsid w:val="008411B8"/>
    <w:rsid w:val="008422DB"/>
    <w:rsid w:val="008424A0"/>
    <w:rsid w:val="00843625"/>
    <w:rsid w:val="00843A16"/>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DE2"/>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024"/>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26D"/>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64A"/>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B80"/>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1BD1"/>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66721"/>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4CA8"/>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1AD"/>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3A"/>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3F58"/>
    <w:rsid w:val="00D25318"/>
    <w:rsid w:val="00D25899"/>
    <w:rsid w:val="00D25DCB"/>
    <w:rsid w:val="00D26604"/>
    <w:rsid w:val="00D2678C"/>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3BD"/>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6BB"/>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1BD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2D63"/>
    <w:rsid w:val="00E43977"/>
    <w:rsid w:val="00E44362"/>
    <w:rsid w:val="00E446EC"/>
    <w:rsid w:val="00E451E4"/>
    <w:rsid w:val="00E45206"/>
    <w:rsid w:val="00E4533A"/>
    <w:rsid w:val="00E45BDA"/>
    <w:rsid w:val="00E45C3E"/>
    <w:rsid w:val="00E45D9F"/>
    <w:rsid w:val="00E4687F"/>
    <w:rsid w:val="00E46D92"/>
    <w:rsid w:val="00E502EB"/>
    <w:rsid w:val="00E5083E"/>
    <w:rsid w:val="00E50F03"/>
    <w:rsid w:val="00E51143"/>
    <w:rsid w:val="00E51C2F"/>
    <w:rsid w:val="00E51DF6"/>
    <w:rsid w:val="00E528FB"/>
    <w:rsid w:val="00E53052"/>
    <w:rsid w:val="00E537B8"/>
    <w:rsid w:val="00E53A13"/>
    <w:rsid w:val="00E541DF"/>
    <w:rsid w:val="00E54BD7"/>
    <w:rsid w:val="00E562A0"/>
    <w:rsid w:val="00E56971"/>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521"/>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16C"/>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1B7"/>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22B"/>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5B5E"/>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38C"/>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1854"/>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77E1D"/>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3D3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qFormat/>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qFormat/>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qFormat/>
    <w:rsid w:val="0030353E"/>
    <w:pPr>
      <w:spacing w:after="160" w:line="259" w:lineRule="auto"/>
      <w:jc w:val="right"/>
    </w:pPr>
    <w:rPr>
      <w:rFonts w:eastAsia="Times New Roman"/>
      <w:szCs w:val="22"/>
    </w:rPr>
  </w:style>
  <w:style w:type="paragraph" w:customStyle="1" w:styleId="1CStyle-1">
    <w:name w:val="1CStyle-1"/>
    <w:qFormat/>
    <w:rsid w:val="0030353E"/>
    <w:pPr>
      <w:spacing w:after="160" w:line="259" w:lineRule="auto"/>
      <w:jc w:val="right"/>
    </w:pPr>
    <w:rPr>
      <w:rFonts w:eastAsia="Times New Roman"/>
      <w:b/>
      <w:szCs w:val="22"/>
    </w:rPr>
  </w:style>
  <w:style w:type="paragraph" w:customStyle="1" w:styleId="1CStyle16">
    <w:name w:val="1CStyle16"/>
    <w:qFormat/>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qFormat/>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qFormat/>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qFormat/>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D846BB"/>
  </w:style>
  <w:style w:type="table" w:customStyle="1" w:styleId="TableStyle0125">
    <w:name w:val="TableStyle0125"/>
    <w:qFormat/>
    <w:rsid w:val="00D846BB"/>
    <w:pPr>
      <w:ind w:left="0" w:firstLine="0"/>
      <w:jc w:val="left"/>
    </w:pPr>
    <w:rPr>
      <w:rFonts w:ascii="Arial" w:eastAsia="SimSun" w:hAnsi="Arial"/>
      <w:sz w:val="16"/>
    </w:rPr>
    <w:tblPr>
      <w:tblCellMar>
        <w:top w:w="0" w:type="dxa"/>
        <w:left w:w="0" w:type="dxa"/>
        <w:bottom w:w="0" w:type="dxa"/>
        <w:right w:w="0" w:type="dxa"/>
      </w:tblCellMar>
    </w:tblPr>
  </w:style>
  <w:style w:type="table" w:customStyle="1" w:styleId="TableStyle080">
    <w:name w:val="TableStyle080"/>
    <w:qFormat/>
    <w:rsid w:val="00D846BB"/>
    <w:pPr>
      <w:ind w:left="0" w:firstLine="0"/>
      <w:jc w:val="left"/>
    </w:pPr>
    <w:rPr>
      <w:rFonts w:ascii="Arial" w:eastAsia="SimSun" w:hAnsi="Arial"/>
      <w:sz w:val="13"/>
    </w:rPr>
    <w:tblPr>
      <w:tblCellMar>
        <w:top w:w="0" w:type="dxa"/>
        <w:left w:w="0" w:type="dxa"/>
        <w:bottom w:w="0" w:type="dxa"/>
        <w:right w:w="0" w:type="dxa"/>
      </w:tblCellMar>
    </w:tblPr>
  </w:style>
  <w:style w:type="table" w:customStyle="1" w:styleId="TableStyle159">
    <w:name w:val="TableStyle159"/>
    <w:qFormat/>
    <w:rsid w:val="00D846BB"/>
    <w:pPr>
      <w:ind w:left="0" w:firstLine="0"/>
      <w:jc w:val="left"/>
    </w:pPr>
    <w:rPr>
      <w:rFonts w:ascii="Arial" w:eastAsia="SimSun" w:hAnsi="Arial"/>
      <w:sz w:val="13"/>
    </w:rPr>
    <w:tblPr>
      <w:tblCellMar>
        <w:top w:w="0" w:type="dxa"/>
        <w:left w:w="0" w:type="dxa"/>
        <w:bottom w:w="0" w:type="dxa"/>
        <w:right w:w="0" w:type="dxa"/>
      </w:tblCellMar>
    </w:tblPr>
  </w:style>
  <w:style w:type="table" w:customStyle="1" w:styleId="TableStyle258">
    <w:name w:val="TableStyle258"/>
    <w:qFormat/>
    <w:rsid w:val="00D846BB"/>
    <w:pPr>
      <w:ind w:left="0" w:firstLine="0"/>
      <w:jc w:val="left"/>
    </w:pPr>
    <w:rPr>
      <w:rFonts w:ascii="Arial" w:eastAsia="SimSun" w:hAnsi="Arial"/>
      <w:sz w:val="16"/>
    </w:rPr>
    <w:tblPr>
      <w:tblCellMar>
        <w:top w:w="0" w:type="dxa"/>
        <w:left w:w="0" w:type="dxa"/>
        <w:bottom w:w="0" w:type="dxa"/>
        <w:right w:w="0" w:type="dxa"/>
      </w:tblCellMar>
    </w:tblPr>
  </w:style>
  <w:style w:type="table" w:customStyle="1" w:styleId="1050">
    <w:name w:val="Сетка таблицы105"/>
    <w:basedOn w:val="a8"/>
    <w:next w:val="aa"/>
    <w:rsid w:val="00862DE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9">
    <w:name w:val="Нет списка109"/>
    <w:next w:val="a9"/>
    <w:uiPriority w:val="99"/>
    <w:semiHidden/>
    <w:unhideWhenUsed/>
    <w:rsid w:val="000E2F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qFormat/>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qFormat/>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qFormat/>
    <w:rsid w:val="0030353E"/>
    <w:pPr>
      <w:spacing w:after="160" w:line="259" w:lineRule="auto"/>
      <w:jc w:val="right"/>
    </w:pPr>
    <w:rPr>
      <w:rFonts w:eastAsia="Times New Roman"/>
      <w:szCs w:val="22"/>
    </w:rPr>
  </w:style>
  <w:style w:type="paragraph" w:customStyle="1" w:styleId="1CStyle-1">
    <w:name w:val="1CStyle-1"/>
    <w:qFormat/>
    <w:rsid w:val="0030353E"/>
    <w:pPr>
      <w:spacing w:after="160" w:line="259" w:lineRule="auto"/>
      <w:jc w:val="right"/>
    </w:pPr>
    <w:rPr>
      <w:rFonts w:eastAsia="Times New Roman"/>
      <w:b/>
      <w:szCs w:val="22"/>
    </w:rPr>
  </w:style>
  <w:style w:type="paragraph" w:customStyle="1" w:styleId="1CStyle16">
    <w:name w:val="1CStyle16"/>
    <w:qFormat/>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qFormat/>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qFormat/>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qFormat/>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D846BB"/>
  </w:style>
  <w:style w:type="table" w:customStyle="1" w:styleId="TableStyle0125">
    <w:name w:val="TableStyle0125"/>
    <w:qFormat/>
    <w:rsid w:val="00D846BB"/>
    <w:pPr>
      <w:ind w:left="0" w:firstLine="0"/>
      <w:jc w:val="left"/>
    </w:pPr>
    <w:rPr>
      <w:rFonts w:ascii="Arial" w:eastAsia="SimSun" w:hAnsi="Arial"/>
      <w:sz w:val="16"/>
    </w:rPr>
    <w:tblPr>
      <w:tblCellMar>
        <w:top w:w="0" w:type="dxa"/>
        <w:left w:w="0" w:type="dxa"/>
        <w:bottom w:w="0" w:type="dxa"/>
        <w:right w:w="0" w:type="dxa"/>
      </w:tblCellMar>
    </w:tblPr>
  </w:style>
  <w:style w:type="table" w:customStyle="1" w:styleId="TableStyle080">
    <w:name w:val="TableStyle080"/>
    <w:qFormat/>
    <w:rsid w:val="00D846BB"/>
    <w:pPr>
      <w:ind w:left="0" w:firstLine="0"/>
      <w:jc w:val="left"/>
    </w:pPr>
    <w:rPr>
      <w:rFonts w:ascii="Arial" w:eastAsia="SimSun" w:hAnsi="Arial"/>
      <w:sz w:val="13"/>
    </w:rPr>
    <w:tblPr>
      <w:tblCellMar>
        <w:top w:w="0" w:type="dxa"/>
        <w:left w:w="0" w:type="dxa"/>
        <w:bottom w:w="0" w:type="dxa"/>
        <w:right w:w="0" w:type="dxa"/>
      </w:tblCellMar>
    </w:tblPr>
  </w:style>
  <w:style w:type="table" w:customStyle="1" w:styleId="TableStyle159">
    <w:name w:val="TableStyle159"/>
    <w:qFormat/>
    <w:rsid w:val="00D846BB"/>
    <w:pPr>
      <w:ind w:left="0" w:firstLine="0"/>
      <w:jc w:val="left"/>
    </w:pPr>
    <w:rPr>
      <w:rFonts w:ascii="Arial" w:eastAsia="SimSun" w:hAnsi="Arial"/>
      <w:sz w:val="13"/>
    </w:rPr>
    <w:tblPr>
      <w:tblCellMar>
        <w:top w:w="0" w:type="dxa"/>
        <w:left w:w="0" w:type="dxa"/>
        <w:bottom w:w="0" w:type="dxa"/>
        <w:right w:w="0" w:type="dxa"/>
      </w:tblCellMar>
    </w:tblPr>
  </w:style>
  <w:style w:type="table" w:customStyle="1" w:styleId="TableStyle258">
    <w:name w:val="TableStyle258"/>
    <w:qFormat/>
    <w:rsid w:val="00D846BB"/>
    <w:pPr>
      <w:ind w:left="0" w:firstLine="0"/>
      <w:jc w:val="left"/>
    </w:pPr>
    <w:rPr>
      <w:rFonts w:ascii="Arial" w:eastAsia="SimSun" w:hAnsi="Arial"/>
      <w:sz w:val="16"/>
    </w:rPr>
    <w:tblPr>
      <w:tblCellMar>
        <w:top w:w="0" w:type="dxa"/>
        <w:left w:w="0" w:type="dxa"/>
        <w:bottom w:w="0" w:type="dxa"/>
        <w:right w:w="0" w:type="dxa"/>
      </w:tblCellMar>
    </w:tblPr>
  </w:style>
  <w:style w:type="table" w:customStyle="1" w:styleId="1050">
    <w:name w:val="Сетка таблицы105"/>
    <w:basedOn w:val="a8"/>
    <w:next w:val="aa"/>
    <w:rsid w:val="00862DE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9">
    <w:name w:val="Нет списка109"/>
    <w:next w:val="a9"/>
    <w:uiPriority w:val="99"/>
    <w:semiHidden/>
    <w:unhideWhenUsed/>
    <w:rsid w:val="000E2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khomutovskoe-m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FF479-C5F0-4606-9780-98B3C6D53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1021</TotalTime>
  <Pages>39</Pages>
  <Words>19242</Words>
  <Characters>109680</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128665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НОС</cp:lastModifiedBy>
  <cp:revision>10</cp:revision>
  <cp:lastPrinted>2019-12-26T07:15:00Z</cp:lastPrinted>
  <dcterms:created xsi:type="dcterms:W3CDTF">2024-03-07T04:42:00Z</dcterms:created>
  <dcterms:modified xsi:type="dcterms:W3CDTF">2025-06-03T05:29:00Z</dcterms:modified>
</cp:coreProperties>
</file>