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50313"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DC3AA3" w:rsidP="002A7624">
            <w:pPr>
              <w:tabs>
                <w:tab w:val="left" w:pos="4384"/>
              </w:tabs>
              <w:ind w:left="0" w:right="142" w:firstLine="426"/>
              <w:jc w:val="center"/>
              <w:rPr>
                <w:i/>
                <w:sz w:val="18"/>
                <w:szCs w:val="18"/>
              </w:rPr>
            </w:pPr>
            <w:r>
              <w:rPr>
                <w:i/>
                <w:sz w:val="18"/>
                <w:szCs w:val="18"/>
              </w:rPr>
              <w:t>30</w:t>
            </w:r>
            <w:r w:rsidR="00844714">
              <w:rPr>
                <w:i/>
                <w:sz w:val="18"/>
                <w:szCs w:val="18"/>
              </w:rPr>
              <w:t xml:space="preserve"> </w:t>
            </w:r>
            <w:r w:rsidR="00853403">
              <w:rPr>
                <w:i/>
                <w:sz w:val="18"/>
                <w:szCs w:val="18"/>
              </w:rPr>
              <w:t xml:space="preserve"> Ноября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3C074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53403">
              <w:rPr>
                <w:b/>
                <w:i/>
                <w:sz w:val="18"/>
                <w:szCs w:val="18"/>
              </w:rPr>
              <w:t>3</w:t>
            </w:r>
            <w:r w:rsidR="002D4226">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415FB7" w:rsidP="00423342">
      <w:pPr>
        <w:tabs>
          <w:tab w:val="left" w:pos="426"/>
          <w:tab w:val="left" w:pos="3976"/>
        </w:tabs>
        <w:ind w:left="426" w:right="282" w:firstLine="426"/>
        <w:rPr>
          <w:sz w:val="18"/>
          <w:szCs w:val="18"/>
        </w:rPr>
      </w:pPr>
      <w:r>
        <w:rPr>
          <w:bCs/>
          <w:sz w:val="18"/>
          <w:szCs w:val="18"/>
          <w:u w:val="single"/>
        </w:rPr>
        <w:t>23</w:t>
      </w:r>
      <w:r w:rsidR="00853403">
        <w:rPr>
          <w:bCs/>
          <w:sz w:val="18"/>
          <w:szCs w:val="18"/>
          <w:u w:val="single"/>
        </w:rPr>
        <w:t>.11</w:t>
      </w:r>
      <w:r w:rsidR="00423342" w:rsidRPr="00B20ADA">
        <w:rPr>
          <w:sz w:val="18"/>
          <w:szCs w:val="18"/>
          <w:u w:val="single"/>
        </w:rPr>
        <w:t>.2022</w:t>
      </w:r>
      <w:r w:rsidR="00254CAD">
        <w:rPr>
          <w:sz w:val="18"/>
          <w:szCs w:val="18"/>
          <w:u w:val="single"/>
        </w:rPr>
        <w:t xml:space="preserve">  № </w:t>
      </w:r>
      <w:r>
        <w:rPr>
          <w:sz w:val="18"/>
          <w:szCs w:val="18"/>
          <w:u w:val="single"/>
        </w:rPr>
        <w:t xml:space="preserve">1117 </w:t>
      </w:r>
      <w:proofErr w:type="spellStart"/>
      <w:r>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9A6732" w:rsidRDefault="00415FB7" w:rsidP="00415FB7">
      <w:pPr>
        <w:tabs>
          <w:tab w:val="left" w:pos="3976"/>
        </w:tabs>
        <w:ind w:left="0" w:right="141" w:firstLine="284"/>
        <w:rPr>
          <w:sz w:val="18"/>
          <w:szCs w:val="18"/>
        </w:rPr>
      </w:pPr>
      <w:r w:rsidRPr="00415FB7">
        <w:rPr>
          <w:sz w:val="18"/>
          <w:szCs w:val="18"/>
        </w:rPr>
        <w:t>О предоставлении разрешения</w:t>
      </w:r>
      <w:r>
        <w:rPr>
          <w:sz w:val="18"/>
          <w:szCs w:val="18"/>
        </w:rPr>
        <w:t xml:space="preserve"> </w:t>
      </w:r>
      <w:r w:rsidRPr="00415FB7">
        <w:rPr>
          <w:sz w:val="18"/>
          <w:szCs w:val="18"/>
        </w:rPr>
        <w:t>на условно разрешенный вид</w:t>
      </w:r>
      <w:r>
        <w:rPr>
          <w:sz w:val="18"/>
          <w:szCs w:val="18"/>
        </w:rPr>
        <w:t xml:space="preserve"> </w:t>
      </w:r>
      <w:r w:rsidRPr="00415FB7">
        <w:rPr>
          <w:sz w:val="18"/>
          <w:szCs w:val="18"/>
        </w:rPr>
        <w:t>использования земельного участка</w:t>
      </w:r>
      <w:r>
        <w:rPr>
          <w:sz w:val="18"/>
          <w:szCs w:val="18"/>
        </w:rPr>
        <w:t>.</w:t>
      </w:r>
    </w:p>
    <w:p w:rsidR="00415FB7" w:rsidRDefault="00415FB7" w:rsidP="00415FB7">
      <w:pPr>
        <w:tabs>
          <w:tab w:val="left" w:pos="3976"/>
        </w:tabs>
        <w:ind w:left="0" w:right="141" w:firstLine="284"/>
        <w:rPr>
          <w:sz w:val="18"/>
          <w:szCs w:val="18"/>
        </w:rPr>
      </w:pPr>
    </w:p>
    <w:p w:rsidR="00415FB7" w:rsidRDefault="00415FB7" w:rsidP="00415FB7">
      <w:pPr>
        <w:tabs>
          <w:tab w:val="left" w:pos="3976"/>
        </w:tabs>
        <w:ind w:left="0" w:right="141" w:firstLine="284"/>
        <w:rPr>
          <w:sz w:val="18"/>
          <w:szCs w:val="18"/>
        </w:rPr>
      </w:pPr>
      <w:r w:rsidRPr="00415FB7">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w:t>
      </w:r>
      <w:proofErr w:type="gramStart"/>
      <w:r w:rsidRPr="00415FB7">
        <w:rPr>
          <w:sz w:val="18"/>
          <w:szCs w:val="18"/>
        </w:rPr>
        <w:t>от</w:t>
      </w:r>
      <w:proofErr w:type="gramEnd"/>
      <w:r w:rsidRPr="00415FB7">
        <w:rPr>
          <w:sz w:val="18"/>
          <w:szCs w:val="18"/>
        </w:rPr>
        <w:t xml:space="preserve"> 03.11.2016 № 96-ОЗ «О закреплении за сельскими поселениями Иркутской области вопросов местного значения», ст. 6 Устава </w:t>
      </w:r>
      <w:proofErr w:type="spellStart"/>
      <w:r w:rsidRPr="00415FB7">
        <w:rPr>
          <w:sz w:val="18"/>
          <w:szCs w:val="18"/>
        </w:rPr>
        <w:t>Хомутовского</w:t>
      </w:r>
      <w:proofErr w:type="spellEnd"/>
      <w:r w:rsidRPr="00415FB7">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415FB7">
        <w:rPr>
          <w:sz w:val="18"/>
          <w:szCs w:val="18"/>
        </w:rPr>
        <w:t>Хомутовского</w:t>
      </w:r>
      <w:proofErr w:type="spellEnd"/>
      <w:r w:rsidRPr="00415FB7">
        <w:rPr>
          <w:sz w:val="18"/>
          <w:szCs w:val="18"/>
        </w:rPr>
        <w:t xml:space="preserve"> муниципального образования от 17.11.2022, рассмотрев заявление </w:t>
      </w:r>
      <w:proofErr w:type="spellStart"/>
      <w:r w:rsidRPr="00415FB7">
        <w:rPr>
          <w:sz w:val="18"/>
          <w:szCs w:val="18"/>
        </w:rPr>
        <w:t>Шатиришвили</w:t>
      </w:r>
      <w:proofErr w:type="spellEnd"/>
      <w:r w:rsidRPr="00415FB7">
        <w:rPr>
          <w:sz w:val="18"/>
          <w:szCs w:val="18"/>
        </w:rPr>
        <w:t xml:space="preserve"> </w:t>
      </w:r>
      <w:proofErr w:type="spellStart"/>
      <w:r w:rsidRPr="00415FB7">
        <w:rPr>
          <w:sz w:val="18"/>
          <w:szCs w:val="18"/>
        </w:rPr>
        <w:t>Автандила</w:t>
      </w:r>
      <w:proofErr w:type="spellEnd"/>
      <w:r w:rsidRPr="00415FB7">
        <w:rPr>
          <w:sz w:val="18"/>
          <w:szCs w:val="18"/>
        </w:rPr>
        <w:t xml:space="preserve"> Александровича и представленные документы, Администрация </w:t>
      </w:r>
      <w:proofErr w:type="spellStart"/>
      <w:r w:rsidRPr="00415FB7">
        <w:rPr>
          <w:sz w:val="18"/>
          <w:szCs w:val="18"/>
        </w:rPr>
        <w:t>Хомутовского</w:t>
      </w:r>
      <w:proofErr w:type="spellEnd"/>
      <w:r w:rsidRPr="00415FB7">
        <w:rPr>
          <w:sz w:val="18"/>
          <w:szCs w:val="18"/>
        </w:rPr>
        <w:t xml:space="preserve"> муниципального образования</w:t>
      </w:r>
      <w:r>
        <w:rPr>
          <w:sz w:val="18"/>
          <w:szCs w:val="18"/>
        </w:rPr>
        <w:t>.</w:t>
      </w:r>
    </w:p>
    <w:p w:rsidR="00415FB7" w:rsidRPr="00415FB7" w:rsidRDefault="00415FB7" w:rsidP="00415FB7">
      <w:pPr>
        <w:tabs>
          <w:tab w:val="left" w:pos="3976"/>
        </w:tabs>
        <w:ind w:left="0" w:right="141" w:firstLine="284"/>
        <w:rPr>
          <w:sz w:val="18"/>
          <w:szCs w:val="18"/>
        </w:rPr>
      </w:pPr>
    </w:p>
    <w:p w:rsidR="00415FB7" w:rsidRDefault="00415FB7" w:rsidP="00415FB7">
      <w:pPr>
        <w:tabs>
          <w:tab w:val="left" w:pos="3976"/>
        </w:tabs>
        <w:ind w:left="0" w:right="141" w:firstLine="284"/>
        <w:rPr>
          <w:sz w:val="18"/>
          <w:szCs w:val="18"/>
        </w:rPr>
      </w:pPr>
      <w:r w:rsidRPr="00415FB7">
        <w:rPr>
          <w:sz w:val="18"/>
          <w:szCs w:val="18"/>
        </w:rPr>
        <w:t>ПОСТАНОВЛЯЕТ:</w:t>
      </w:r>
    </w:p>
    <w:p w:rsidR="00415FB7" w:rsidRPr="00415FB7" w:rsidRDefault="00415FB7" w:rsidP="00415FB7">
      <w:pPr>
        <w:tabs>
          <w:tab w:val="left" w:pos="3976"/>
        </w:tabs>
        <w:ind w:left="0" w:right="141" w:firstLine="284"/>
        <w:rPr>
          <w:sz w:val="18"/>
          <w:szCs w:val="18"/>
        </w:rPr>
      </w:pPr>
    </w:p>
    <w:p w:rsidR="00415FB7" w:rsidRPr="00415FB7" w:rsidRDefault="00415FB7" w:rsidP="00415FB7">
      <w:pPr>
        <w:tabs>
          <w:tab w:val="left" w:pos="3976"/>
        </w:tabs>
        <w:ind w:left="0" w:right="141" w:firstLine="284"/>
        <w:rPr>
          <w:sz w:val="18"/>
          <w:szCs w:val="18"/>
        </w:rPr>
      </w:pPr>
      <w:r w:rsidRPr="00415FB7">
        <w:rPr>
          <w:sz w:val="18"/>
          <w:szCs w:val="18"/>
        </w:rPr>
        <w:t>1. Предоставить разрешение на условно разрешенный вид использования земельного участка ЗУ</w:t>
      </w:r>
      <w:proofErr w:type="gramStart"/>
      <w:r w:rsidRPr="00415FB7">
        <w:rPr>
          <w:sz w:val="18"/>
          <w:szCs w:val="18"/>
        </w:rPr>
        <w:t>2</w:t>
      </w:r>
      <w:proofErr w:type="gramEnd"/>
      <w:r w:rsidRPr="00415FB7">
        <w:rPr>
          <w:sz w:val="18"/>
          <w:szCs w:val="18"/>
        </w:rPr>
        <w:t xml:space="preserve"> площадью 185 </w:t>
      </w:r>
      <w:proofErr w:type="spellStart"/>
      <w:r w:rsidRPr="00415FB7">
        <w:rPr>
          <w:sz w:val="18"/>
          <w:szCs w:val="18"/>
        </w:rPr>
        <w:t>кв.м</w:t>
      </w:r>
      <w:proofErr w:type="spellEnd"/>
      <w:r w:rsidRPr="00415FB7">
        <w:rPr>
          <w:sz w:val="18"/>
          <w:szCs w:val="18"/>
        </w:rPr>
        <w:t xml:space="preserve">., образованного в результате раздела земельного участка с кадастровым номером 38:06:100801:33871 расположенного по адресу: </w:t>
      </w:r>
      <w:proofErr w:type="gramStart"/>
      <w:r w:rsidRPr="00415FB7">
        <w:rPr>
          <w:sz w:val="18"/>
          <w:szCs w:val="18"/>
        </w:rPr>
        <w:t xml:space="preserve">Российская Федерация, Иркутская область, Иркутский муниципальный  район, </w:t>
      </w:r>
      <w:proofErr w:type="spellStart"/>
      <w:r w:rsidRPr="00415FB7">
        <w:rPr>
          <w:sz w:val="18"/>
          <w:szCs w:val="18"/>
        </w:rPr>
        <w:t>Хомутовское</w:t>
      </w:r>
      <w:proofErr w:type="spellEnd"/>
      <w:r w:rsidRPr="00415FB7">
        <w:rPr>
          <w:sz w:val="18"/>
          <w:szCs w:val="18"/>
        </w:rPr>
        <w:t xml:space="preserve"> сельское поселение, с. Хомутово, ул. Гравийная, земельный участок 62, "Магазины".</w:t>
      </w:r>
      <w:proofErr w:type="gramEnd"/>
    </w:p>
    <w:p w:rsidR="00415FB7" w:rsidRPr="00415FB7" w:rsidRDefault="00415FB7" w:rsidP="00415FB7">
      <w:pPr>
        <w:tabs>
          <w:tab w:val="left" w:pos="3976"/>
        </w:tabs>
        <w:ind w:left="0" w:right="141" w:firstLine="284"/>
        <w:rPr>
          <w:sz w:val="18"/>
          <w:szCs w:val="18"/>
        </w:rPr>
      </w:pPr>
      <w:r w:rsidRPr="00415FB7">
        <w:rPr>
          <w:sz w:val="18"/>
          <w:szCs w:val="18"/>
        </w:rPr>
        <w:t>2. Опубликовать настоящее постановление в установленном законом порядке.</w:t>
      </w:r>
    </w:p>
    <w:p w:rsidR="00415FB7" w:rsidRPr="00415FB7" w:rsidRDefault="00415FB7" w:rsidP="00415FB7">
      <w:pPr>
        <w:tabs>
          <w:tab w:val="left" w:pos="3976"/>
        </w:tabs>
        <w:ind w:left="0" w:right="141" w:firstLine="284"/>
        <w:rPr>
          <w:sz w:val="18"/>
          <w:szCs w:val="18"/>
        </w:rPr>
      </w:pPr>
      <w:r w:rsidRPr="00415FB7">
        <w:rPr>
          <w:sz w:val="18"/>
          <w:szCs w:val="18"/>
        </w:rPr>
        <w:t xml:space="preserve">3. </w:t>
      </w:r>
      <w:proofErr w:type="gramStart"/>
      <w:r w:rsidRPr="00415FB7">
        <w:rPr>
          <w:sz w:val="18"/>
          <w:szCs w:val="18"/>
        </w:rPr>
        <w:t>Контроль за</w:t>
      </w:r>
      <w:proofErr w:type="gramEnd"/>
      <w:r w:rsidRPr="00415FB7">
        <w:rPr>
          <w:sz w:val="18"/>
          <w:szCs w:val="18"/>
        </w:rPr>
        <w:t xml:space="preserve"> исполнением настоящего постановления возложить на Заместителя Главы администрации </w:t>
      </w:r>
      <w:proofErr w:type="spellStart"/>
      <w:r w:rsidRPr="00415FB7">
        <w:rPr>
          <w:sz w:val="18"/>
          <w:szCs w:val="18"/>
        </w:rPr>
        <w:t>Хомутовского</w:t>
      </w:r>
      <w:proofErr w:type="spellEnd"/>
      <w:r w:rsidRPr="00415FB7">
        <w:rPr>
          <w:sz w:val="18"/>
          <w:szCs w:val="18"/>
        </w:rPr>
        <w:t xml:space="preserve"> муниципального образования.</w:t>
      </w:r>
    </w:p>
    <w:p w:rsidR="00415FB7" w:rsidRPr="00415FB7" w:rsidRDefault="00415FB7" w:rsidP="00415FB7">
      <w:pPr>
        <w:tabs>
          <w:tab w:val="left" w:pos="3976"/>
        </w:tabs>
        <w:ind w:left="0" w:right="141" w:firstLine="284"/>
        <w:rPr>
          <w:sz w:val="18"/>
          <w:szCs w:val="18"/>
        </w:rPr>
      </w:pPr>
    </w:p>
    <w:p w:rsidR="00415FB7" w:rsidRPr="00415FB7" w:rsidRDefault="00415FB7" w:rsidP="00415FB7">
      <w:pPr>
        <w:tabs>
          <w:tab w:val="left" w:pos="3976"/>
        </w:tabs>
        <w:ind w:left="0" w:right="141" w:firstLine="284"/>
        <w:rPr>
          <w:sz w:val="18"/>
          <w:szCs w:val="18"/>
        </w:rPr>
      </w:pPr>
    </w:p>
    <w:p w:rsidR="00415FB7" w:rsidRPr="00A04E5B" w:rsidRDefault="00415FB7" w:rsidP="00A04E5B">
      <w:pPr>
        <w:tabs>
          <w:tab w:val="left" w:pos="3976"/>
        </w:tabs>
        <w:ind w:left="0" w:right="141" w:firstLine="284"/>
        <w:jc w:val="center"/>
        <w:rPr>
          <w:i/>
          <w:sz w:val="18"/>
          <w:szCs w:val="18"/>
        </w:rPr>
      </w:pPr>
      <w:proofErr w:type="gramStart"/>
      <w:r w:rsidRPr="00A04E5B">
        <w:rPr>
          <w:i/>
          <w:sz w:val="18"/>
          <w:szCs w:val="18"/>
        </w:rPr>
        <w:t>Исполняющий</w:t>
      </w:r>
      <w:proofErr w:type="gramEnd"/>
      <w:r w:rsidRPr="00A04E5B">
        <w:rPr>
          <w:i/>
          <w:sz w:val="18"/>
          <w:szCs w:val="18"/>
        </w:rPr>
        <w:t xml:space="preserve"> обязанности</w:t>
      </w:r>
    </w:p>
    <w:p w:rsidR="00415FB7" w:rsidRPr="00A04E5B" w:rsidRDefault="00415FB7" w:rsidP="00A04E5B">
      <w:pPr>
        <w:tabs>
          <w:tab w:val="left" w:pos="3976"/>
        </w:tabs>
        <w:ind w:left="0" w:right="141" w:firstLine="284"/>
        <w:jc w:val="right"/>
        <w:rPr>
          <w:i/>
          <w:sz w:val="18"/>
          <w:szCs w:val="18"/>
        </w:rPr>
      </w:pPr>
      <w:r w:rsidRPr="00A04E5B">
        <w:rPr>
          <w:i/>
          <w:sz w:val="18"/>
          <w:szCs w:val="18"/>
        </w:rPr>
        <w:t xml:space="preserve">Главы администрации            </w:t>
      </w:r>
      <w:r w:rsidR="00A04E5B">
        <w:rPr>
          <w:i/>
          <w:sz w:val="18"/>
          <w:szCs w:val="18"/>
        </w:rPr>
        <w:t xml:space="preserve"> </w:t>
      </w:r>
      <w:r w:rsidRPr="00A04E5B">
        <w:rPr>
          <w:i/>
          <w:sz w:val="18"/>
          <w:szCs w:val="18"/>
        </w:rPr>
        <w:t xml:space="preserve">                                                            А.В. Иваненко</w:t>
      </w:r>
    </w:p>
    <w:p w:rsidR="00A04E5B" w:rsidRDefault="00A04E5B" w:rsidP="00415FB7">
      <w:pPr>
        <w:tabs>
          <w:tab w:val="left" w:pos="3976"/>
        </w:tabs>
        <w:ind w:left="0" w:right="141" w:firstLine="284"/>
        <w:rPr>
          <w:sz w:val="18"/>
          <w:szCs w:val="18"/>
        </w:rPr>
      </w:pPr>
    </w:p>
    <w:p w:rsidR="00E562A0" w:rsidRPr="00E562A0" w:rsidRDefault="00E562A0" w:rsidP="00E562A0">
      <w:pPr>
        <w:tabs>
          <w:tab w:val="left" w:pos="3976"/>
        </w:tabs>
        <w:ind w:left="0" w:right="141" w:firstLine="284"/>
        <w:jc w:val="center"/>
        <w:rPr>
          <w:b/>
          <w:sz w:val="18"/>
          <w:szCs w:val="18"/>
        </w:rPr>
      </w:pPr>
      <w:r w:rsidRPr="00E562A0">
        <w:rPr>
          <w:b/>
          <w:sz w:val="18"/>
          <w:szCs w:val="18"/>
        </w:rPr>
        <w:t>Заключение о результатах</w:t>
      </w:r>
    </w:p>
    <w:p w:rsidR="00E562A0" w:rsidRPr="00E562A0" w:rsidRDefault="00E562A0" w:rsidP="00E562A0">
      <w:pPr>
        <w:tabs>
          <w:tab w:val="left" w:pos="3976"/>
        </w:tabs>
        <w:ind w:left="0" w:right="141" w:firstLine="284"/>
        <w:jc w:val="center"/>
        <w:rPr>
          <w:b/>
          <w:sz w:val="18"/>
          <w:szCs w:val="18"/>
        </w:rPr>
      </w:pPr>
      <w:r w:rsidRPr="00E562A0">
        <w:rPr>
          <w:b/>
          <w:sz w:val="18"/>
          <w:szCs w:val="18"/>
        </w:rPr>
        <w:t>публичных слушаний по проекту решения</w:t>
      </w:r>
    </w:p>
    <w:p w:rsidR="00E562A0" w:rsidRPr="00E562A0" w:rsidRDefault="00E562A0" w:rsidP="00E562A0">
      <w:pPr>
        <w:tabs>
          <w:tab w:val="left" w:pos="3976"/>
        </w:tabs>
        <w:ind w:left="0" w:right="141" w:firstLine="284"/>
        <w:jc w:val="center"/>
        <w:rPr>
          <w:b/>
          <w:sz w:val="18"/>
          <w:szCs w:val="18"/>
        </w:rPr>
      </w:pPr>
      <w:r w:rsidRPr="00E562A0">
        <w:rPr>
          <w:noProof/>
          <w:sz w:val="18"/>
          <w:szCs w:val="18"/>
        </w:rPr>
        <mc:AlternateContent>
          <mc:Choice Requires="wps">
            <w:drawing>
              <wp:anchor distT="0" distB="0" distL="114300" distR="114300" simplePos="0" relativeHeight="251662336" behindDoc="0" locked="0" layoutInCell="1" allowOverlap="1" wp14:anchorId="425293C8" wp14:editId="74FC43AF">
                <wp:simplePos x="0" y="0"/>
                <wp:positionH relativeFrom="column">
                  <wp:posOffset>3998595</wp:posOffset>
                </wp:positionH>
                <wp:positionV relativeFrom="paragraph">
                  <wp:posOffset>513715</wp:posOffset>
                </wp:positionV>
                <wp:extent cx="2374265" cy="1403985"/>
                <wp:effectExtent l="0" t="0" r="21590" b="266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36C7B" w:rsidRPr="00E35BE1" w:rsidRDefault="00736C7B" w:rsidP="00E562A0">
                            <w:pPr>
                              <w:jc w:val="right"/>
                              <w:rPr>
                                <w:sz w:val="20"/>
                                <w:szCs w:val="20"/>
                              </w:rPr>
                            </w:pPr>
                            <w:r w:rsidRPr="00E35BE1">
                              <w:rPr>
                                <w:sz w:val="20"/>
                                <w:szCs w:val="20"/>
                              </w:rPr>
                              <w:t>"</w:t>
                            </w:r>
                            <w:r>
                              <w:rPr>
                                <w:sz w:val="20"/>
                                <w:szCs w:val="20"/>
                              </w:rPr>
                              <w:t>17</w:t>
                            </w:r>
                            <w:r w:rsidRPr="00E35BE1">
                              <w:rPr>
                                <w:sz w:val="20"/>
                                <w:szCs w:val="20"/>
                              </w:rPr>
                              <w:t xml:space="preserve">" </w:t>
                            </w:r>
                            <w:r>
                              <w:rPr>
                                <w:sz w:val="20"/>
                                <w:szCs w:val="20"/>
                              </w:rPr>
                              <w:t>ноября</w:t>
                            </w:r>
                            <w:r w:rsidRPr="00E35BE1">
                              <w:rPr>
                                <w:sz w:val="20"/>
                                <w:szCs w:val="20"/>
                              </w:rPr>
                              <w:t xml:space="preserve"> 20</w:t>
                            </w:r>
                            <w:r>
                              <w:rPr>
                                <w:sz w:val="20"/>
                                <w:szCs w:val="20"/>
                              </w:rPr>
                              <w:t>22</w:t>
                            </w:r>
                            <w:r w:rsidRPr="00E35BE1">
                              <w:rPr>
                                <w:sz w:val="20"/>
                                <w:szCs w:val="20"/>
                              </w:rPr>
                              <w:t xml:space="preserve"> года</w:t>
                            </w:r>
                          </w:p>
                          <w:p w:rsidR="00736C7B" w:rsidRPr="00E35BE1" w:rsidRDefault="00736C7B" w:rsidP="00E562A0">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14.85pt;margin-top:40.45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WuwQwIAAEo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" strokecolor="white [3212]">
                <v:textbox style="mso-fit-shape-to-text:t">
                  <w:txbxContent>
                    <w:p w:rsidR="00736C7B" w:rsidRPr="00E35BE1" w:rsidRDefault="00736C7B" w:rsidP="00E562A0">
                      <w:pPr>
                        <w:jc w:val="right"/>
                        <w:rPr>
                          <w:sz w:val="20"/>
                          <w:szCs w:val="20"/>
                        </w:rPr>
                      </w:pPr>
                      <w:r w:rsidRPr="00E35BE1">
                        <w:rPr>
                          <w:sz w:val="20"/>
                          <w:szCs w:val="20"/>
                        </w:rPr>
                        <w:t>"</w:t>
                      </w:r>
                      <w:r>
                        <w:rPr>
                          <w:sz w:val="20"/>
                          <w:szCs w:val="20"/>
                        </w:rPr>
                        <w:t>17</w:t>
                      </w:r>
                      <w:r w:rsidRPr="00E35BE1">
                        <w:rPr>
                          <w:sz w:val="20"/>
                          <w:szCs w:val="20"/>
                        </w:rPr>
                        <w:t xml:space="preserve">" </w:t>
                      </w:r>
                      <w:r>
                        <w:rPr>
                          <w:sz w:val="20"/>
                          <w:szCs w:val="20"/>
                        </w:rPr>
                        <w:t>ноября</w:t>
                      </w:r>
                      <w:r w:rsidRPr="00E35BE1">
                        <w:rPr>
                          <w:sz w:val="20"/>
                          <w:szCs w:val="20"/>
                        </w:rPr>
                        <w:t xml:space="preserve"> 20</w:t>
                      </w:r>
                      <w:r>
                        <w:rPr>
                          <w:sz w:val="20"/>
                          <w:szCs w:val="20"/>
                        </w:rPr>
                        <w:t>22</w:t>
                      </w:r>
                      <w:r w:rsidRPr="00E35BE1">
                        <w:rPr>
                          <w:sz w:val="20"/>
                          <w:szCs w:val="20"/>
                        </w:rPr>
                        <w:t xml:space="preserve"> года</w:t>
                      </w:r>
                    </w:p>
                    <w:p w:rsidR="00736C7B" w:rsidRPr="00E35BE1" w:rsidRDefault="00736C7B" w:rsidP="00E562A0">
                      <w:pPr>
                        <w:rPr>
                          <w:sz w:val="20"/>
                          <w:szCs w:val="20"/>
                        </w:rPr>
                      </w:pPr>
                    </w:p>
                  </w:txbxContent>
                </v:textbox>
              </v:shape>
            </w:pict>
          </mc:Fallback>
        </mc:AlternateContent>
      </w:r>
      <w:r w:rsidRPr="00E562A0">
        <w:rPr>
          <w:b/>
          <w:sz w:val="18"/>
          <w:szCs w:val="18"/>
        </w:rPr>
        <w:t>о предоставлении разрешения на условно разрешенный вид использования «Магазины» в отношении земельного участка ЗУ</w:t>
      </w:r>
      <w:proofErr w:type="gramStart"/>
      <w:r w:rsidRPr="00E562A0">
        <w:rPr>
          <w:b/>
          <w:sz w:val="18"/>
          <w:szCs w:val="18"/>
        </w:rPr>
        <w:t>2</w:t>
      </w:r>
      <w:proofErr w:type="gramEnd"/>
      <w:r w:rsidRPr="00E562A0">
        <w:rPr>
          <w:b/>
          <w:sz w:val="18"/>
          <w:szCs w:val="18"/>
        </w:rPr>
        <w:t xml:space="preserve"> площадью 185 </w:t>
      </w:r>
      <w:proofErr w:type="spellStart"/>
      <w:r w:rsidRPr="00E562A0">
        <w:rPr>
          <w:b/>
          <w:sz w:val="18"/>
          <w:szCs w:val="18"/>
        </w:rPr>
        <w:t>кв.м</w:t>
      </w:r>
      <w:proofErr w:type="spellEnd"/>
      <w:r w:rsidRPr="00E562A0">
        <w:rPr>
          <w:b/>
          <w:sz w:val="18"/>
          <w:szCs w:val="18"/>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E562A0">
        <w:rPr>
          <w:b/>
          <w:sz w:val="18"/>
          <w:szCs w:val="18"/>
        </w:rPr>
        <w:t>Хомутовское</w:t>
      </w:r>
      <w:proofErr w:type="spellEnd"/>
      <w:r w:rsidRPr="00E562A0">
        <w:rPr>
          <w:b/>
          <w:sz w:val="18"/>
          <w:szCs w:val="18"/>
        </w:rPr>
        <w:t xml:space="preserve"> сельское поселение, с. Хомутово, ул. Гравийная, земельный участок 62</w:t>
      </w:r>
    </w:p>
    <w:p w:rsidR="00E562A0" w:rsidRPr="00E562A0" w:rsidRDefault="00E562A0" w:rsidP="00E562A0">
      <w:pPr>
        <w:tabs>
          <w:tab w:val="left" w:pos="3976"/>
        </w:tabs>
        <w:ind w:left="0" w:right="141" w:firstLine="284"/>
        <w:rPr>
          <w:sz w:val="18"/>
          <w:szCs w:val="18"/>
        </w:rPr>
      </w:pPr>
      <w:r w:rsidRPr="00E562A0">
        <w:rPr>
          <w:sz w:val="18"/>
          <w:szCs w:val="18"/>
        </w:rPr>
        <w:t xml:space="preserve">                                                                             </w:t>
      </w:r>
    </w:p>
    <w:p w:rsidR="00E562A0" w:rsidRPr="00E562A0" w:rsidRDefault="00E562A0" w:rsidP="00E562A0">
      <w:pPr>
        <w:tabs>
          <w:tab w:val="left" w:pos="3976"/>
        </w:tabs>
        <w:ind w:left="0" w:right="141" w:firstLine="284"/>
        <w:rPr>
          <w:b/>
          <w:sz w:val="18"/>
          <w:szCs w:val="18"/>
        </w:rPr>
      </w:pPr>
      <w:r w:rsidRPr="00E562A0">
        <w:rPr>
          <w:b/>
          <w:sz w:val="18"/>
          <w:szCs w:val="18"/>
        </w:rPr>
        <w:tab/>
      </w:r>
    </w:p>
    <w:p w:rsidR="00E562A0" w:rsidRPr="00E562A0" w:rsidRDefault="00E562A0" w:rsidP="00E562A0">
      <w:pPr>
        <w:tabs>
          <w:tab w:val="left" w:pos="3976"/>
        </w:tabs>
        <w:ind w:left="0" w:right="141" w:firstLine="284"/>
        <w:rPr>
          <w:sz w:val="18"/>
          <w:szCs w:val="18"/>
        </w:rPr>
      </w:pPr>
    </w:p>
    <w:p w:rsidR="00E562A0" w:rsidRPr="00E562A0" w:rsidRDefault="00E562A0" w:rsidP="00E562A0">
      <w:pPr>
        <w:tabs>
          <w:tab w:val="left" w:pos="3976"/>
        </w:tabs>
        <w:ind w:left="0" w:right="141" w:firstLine="284"/>
        <w:rPr>
          <w:sz w:val="18"/>
          <w:szCs w:val="18"/>
        </w:rPr>
      </w:pPr>
      <w:r w:rsidRPr="00E562A0">
        <w:rPr>
          <w:sz w:val="18"/>
          <w:szCs w:val="18"/>
        </w:rPr>
        <w:t xml:space="preserve">Настоящее заключение подготовлено </w:t>
      </w:r>
      <w:r w:rsidRPr="00E562A0">
        <w:rPr>
          <w:sz w:val="18"/>
          <w:szCs w:val="18"/>
          <w:u w:val="single"/>
        </w:rPr>
        <w:t xml:space="preserve">Администрацией </w:t>
      </w:r>
      <w:proofErr w:type="spellStart"/>
      <w:r w:rsidRPr="00E562A0">
        <w:rPr>
          <w:sz w:val="18"/>
          <w:szCs w:val="18"/>
          <w:u w:val="single"/>
        </w:rPr>
        <w:t>Хомутовского</w:t>
      </w:r>
      <w:proofErr w:type="spellEnd"/>
      <w:r w:rsidRPr="00E562A0">
        <w:rPr>
          <w:sz w:val="18"/>
          <w:szCs w:val="18"/>
          <w:u w:val="single"/>
        </w:rPr>
        <w:t xml:space="preserve"> муниципального образования</w:t>
      </w:r>
      <w:r w:rsidRPr="00E562A0">
        <w:rPr>
          <w:sz w:val="18"/>
          <w:szCs w:val="18"/>
        </w:rPr>
        <w:t xml:space="preserve"> </w:t>
      </w:r>
    </w:p>
    <w:p w:rsidR="00E562A0" w:rsidRPr="00E562A0" w:rsidRDefault="00E562A0" w:rsidP="00E562A0">
      <w:pPr>
        <w:tabs>
          <w:tab w:val="left" w:pos="3976"/>
        </w:tabs>
        <w:ind w:left="0" w:right="141" w:firstLine="284"/>
        <w:rPr>
          <w:i/>
          <w:sz w:val="18"/>
          <w:szCs w:val="18"/>
        </w:rPr>
      </w:pPr>
      <w:r w:rsidRPr="00E562A0">
        <w:rPr>
          <w:i/>
          <w:sz w:val="18"/>
          <w:szCs w:val="18"/>
        </w:rPr>
        <w:t xml:space="preserve">                                                                                                              (наименование организатора публичных слушаний)</w:t>
      </w:r>
    </w:p>
    <w:p w:rsidR="00E562A0" w:rsidRPr="00E562A0" w:rsidRDefault="00E562A0" w:rsidP="00E562A0">
      <w:pPr>
        <w:tabs>
          <w:tab w:val="left" w:pos="3976"/>
        </w:tabs>
        <w:ind w:left="0" w:right="141" w:firstLine="284"/>
        <w:rPr>
          <w:sz w:val="18"/>
          <w:szCs w:val="18"/>
        </w:rPr>
      </w:pPr>
      <w:r w:rsidRPr="00E562A0">
        <w:rPr>
          <w:sz w:val="18"/>
          <w:szCs w:val="18"/>
        </w:rPr>
        <w:t xml:space="preserve">на основании протокола публичных слушаний от «17» ноября 2022 г. по проекту решения </w:t>
      </w:r>
    </w:p>
    <w:p w:rsidR="00E562A0" w:rsidRPr="00E562A0" w:rsidRDefault="00E562A0" w:rsidP="00E562A0">
      <w:pPr>
        <w:tabs>
          <w:tab w:val="left" w:pos="3976"/>
        </w:tabs>
        <w:ind w:left="0" w:right="141" w:firstLine="284"/>
        <w:rPr>
          <w:sz w:val="18"/>
          <w:szCs w:val="18"/>
        </w:rPr>
      </w:pPr>
      <w:r w:rsidRPr="00E562A0">
        <w:rPr>
          <w:sz w:val="18"/>
          <w:szCs w:val="18"/>
        </w:rPr>
        <w:t>о предоставлении разрешения на условно разрешенный вид использования «Магазины» в отношении земельного участка ЗУ</w:t>
      </w:r>
      <w:proofErr w:type="gramStart"/>
      <w:r w:rsidRPr="00E562A0">
        <w:rPr>
          <w:sz w:val="18"/>
          <w:szCs w:val="18"/>
        </w:rPr>
        <w:t>2</w:t>
      </w:r>
      <w:proofErr w:type="gramEnd"/>
      <w:r w:rsidRPr="00E562A0">
        <w:rPr>
          <w:sz w:val="18"/>
          <w:szCs w:val="18"/>
        </w:rPr>
        <w:t xml:space="preserve"> площадью 185 </w:t>
      </w:r>
      <w:proofErr w:type="spellStart"/>
      <w:r w:rsidRPr="00E562A0">
        <w:rPr>
          <w:sz w:val="18"/>
          <w:szCs w:val="18"/>
        </w:rPr>
        <w:t>кв.м</w:t>
      </w:r>
      <w:proofErr w:type="spellEnd"/>
      <w:r w:rsidRPr="00E562A0">
        <w:rPr>
          <w:sz w:val="18"/>
          <w:szCs w:val="18"/>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E562A0">
        <w:rPr>
          <w:sz w:val="18"/>
          <w:szCs w:val="18"/>
        </w:rPr>
        <w:t>Хомутовское</w:t>
      </w:r>
      <w:proofErr w:type="spellEnd"/>
      <w:r w:rsidRPr="00E562A0">
        <w:rPr>
          <w:sz w:val="18"/>
          <w:szCs w:val="18"/>
        </w:rPr>
        <w:t xml:space="preserve"> сельское поселение, с. Хомутово, ул. Гравийная, земельный участок 62</w:t>
      </w:r>
    </w:p>
    <w:p w:rsidR="00E562A0" w:rsidRPr="00E562A0" w:rsidRDefault="00E562A0" w:rsidP="00E562A0">
      <w:pPr>
        <w:tabs>
          <w:tab w:val="left" w:pos="3976"/>
        </w:tabs>
        <w:ind w:left="0" w:right="141" w:firstLine="284"/>
        <w:rPr>
          <w:i/>
          <w:sz w:val="18"/>
          <w:szCs w:val="18"/>
        </w:rPr>
      </w:pPr>
      <w:r w:rsidRPr="00E562A0">
        <w:rPr>
          <w:i/>
          <w:sz w:val="18"/>
          <w:szCs w:val="18"/>
        </w:rPr>
        <w:t xml:space="preserve">(наименование проекта, рассмотренного </w:t>
      </w:r>
      <w:proofErr w:type="gramStart"/>
      <w:r w:rsidRPr="00E562A0">
        <w:rPr>
          <w:i/>
          <w:sz w:val="18"/>
          <w:szCs w:val="18"/>
        </w:rPr>
        <w:t>на</w:t>
      </w:r>
      <w:proofErr w:type="gramEnd"/>
      <w:r w:rsidRPr="00E562A0">
        <w:rPr>
          <w:i/>
          <w:sz w:val="18"/>
          <w:szCs w:val="18"/>
        </w:rPr>
        <w:t xml:space="preserve"> публичных слушаний)</w:t>
      </w:r>
    </w:p>
    <w:p w:rsidR="00E562A0" w:rsidRPr="00E562A0" w:rsidRDefault="00E562A0" w:rsidP="00E562A0">
      <w:pPr>
        <w:tabs>
          <w:tab w:val="left" w:pos="3976"/>
        </w:tabs>
        <w:ind w:left="0" w:right="141" w:firstLine="284"/>
        <w:rPr>
          <w:i/>
          <w:sz w:val="18"/>
          <w:szCs w:val="18"/>
        </w:rPr>
      </w:pPr>
    </w:p>
    <w:p w:rsidR="00E562A0" w:rsidRPr="00E562A0" w:rsidRDefault="00E562A0" w:rsidP="00E562A0">
      <w:pPr>
        <w:tabs>
          <w:tab w:val="left" w:pos="3976"/>
        </w:tabs>
        <w:ind w:left="0" w:right="141" w:firstLine="284"/>
        <w:rPr>
          <w:sz w:val="18"/>
          <w:szCs w:val="18"/>
        </w:rPr>
      </w:pPr>
      <w:r w:rsidRPr="00E562A0">
        <w:rPr>
          <w:sz w:val="18"/>
          <w:szCs w:val="18"/>
        </w:rPr>
        <w:t xml:space="preserve">Количество участников публичных слушаний, принявших участие </w:t>
      </w:r>
      <w:proofErr w:type="gramStart"/>
      <w:r w:rsidRPr="00E562A0">
        <w:rPr>
          <w:sz w:val="18"/>
          <w:szCs w:val="18"/>
        </w:rPr>
        <w:t>в</w:t>
      </w:r>
      <w:proofErr w:type="gramEnd"/>
      <w:r w:rsidRPr="00E562A0">
        <w:rPr>
          <w:sz w:val="18"/>
          <w:szCs w:val="18"/>
        </w:rPr>
        <w:t xml:space="preserve"> публичных слушаний составило: 0.</w:t>
      </w:r>
    </w:p>
    <w:p w:rsidR="00E562A0" w:rsidRPr="00E562A0" w:rsidRDefault="00E562A0" w:rsidP="00E562A0">
      <w:pPr>
        <w:tabs>
          <w:tab w:val="left" w:pos="3976"/>
        </w:tabs>
        <w:ind w:left="0" w:right="141" w:firstLine="284"/>
        <w:rPr>
          <w:sz w:val="18"/>
          <w:szCs w:val="18"/>
        </w:rPr>
      </w:pPr>
      <w:r w:rsidRPr="00E562A0">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E562A0">
        <w:rPr>
          <w:sz w:val="18"/>
          <w:szCs w:val="18"/>
        </w:rPr>
        <w:t>замечания</w:t>
      </w:r>
      <w:proofErr w:type="gramEnd"/>
      <w:r w:rsidRPr="00E562A0">
        <w:rPr>
          <w:sz w:val="18"/>
          <w:szCs w:val="18"/>
        </w:rPr>
        <w:t xml:space="preserve"> и предложения не поступало</w:t>
      </w:r>
    </w:p>
    <w:p w:rsidR="00E562A0" w:rsidRPr="00E562A0" w:rsidRDefault="00E562A0" w:rsidP="00E562A0">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529"/>
        <w:gridCol w:w="2647"/>
        <w:gridCol w:w="3595"/>
        <w:gridCol w:w="3685"/>
      </w:tblGrid>
      <w:tr w:rsidR="00E562A0" w:rsidRPr="00E562A0" w:rsidTr="00D44D2B">
        <w:trPr>
          <w:trHeight w:val="1681"/>
        </w:trPr>
        <w:tc>
          <w:tcPr>
            <w:tcW w:w="529" w:type="dxa"/>
          </w:tcPr>
          <w:p w:rsidR="00E562A0" w:rsidRPr="00E562A0" w:rsidRDefault="00E562A0" w:rsidP="00E562A0">
            <w:pPr>
              <w:tabs>
                <w:tab w:val="left" w:pos="3976"/>
              </w:tabs>
              <w:ind w:left="0" w:right="141" w:firstLine="284"/>
              <w:rPr>
                <w:sz w:val="18"/>
                <w:szCs w:val="18"/>
              </w:rPr>
            </w:pPr>
            <w:r w:rsidRPr="00E562A0">
              <w:rPr>
                <w:sz w:val="18"/>
                <w:szCs w:val="18"/>
              </w:rPr>
              <w:lastRenderedPageBreak/>
              <w:t>№</w:t>
            </w:r>
          </w:p>
        </w:tc>
        <w:tc>
          <w:tcPr>
            <w:tcW w:w="2647" w:type="dxa"/>
          </w:tcPr>
          <w:p w:rsidR="00E562A0" w:rsidRPr="00E562A0" w:rsidRDefault="00E562A0" w:rsidP="00E562A0">
            <w:pPr>
              <w:tabs>
                <w:tab w:val="left" w:pos="3976"/>
              </w:tabs>
              <w:ind w:left="0" w:right="141" w:firstLine="284"/>
              <w:rPr>
                <w:sz w:val="18"/>
                <w:szCs w:val="18"/>
              </w:rPr>
            </w:pPr>
            <w:r w:rsidRPr="00E562A0">
              <w:rPr>
                <w:sz w:val="18"/>
                <w:szCs w:val="18"/>
              </w:rPr>
              <w:t>Содержание внесённых предложений/замечаний</w:t>
            </w:r>
          </w:p>
        </w:tc>
        <w:tc>
          <w:tcPr>
            <w:tcW w:w="3595" w:type="dxa"/>
          </w:tcPr>
          <w:p w:rsidR="00E562A0" w:rsidRPr="00E562A0" w:rsidRDefault="00E562A0" w:rsidP="00E562A0">
            <w:pPr>
              <w:tabs>
                <w:tab w:val="left" w:pos="3976"/>
              </w:tabs>
              <w:ind w:left="0" w:right="141" w:firstLine="284"/>
              <w:rPr>
                <w:sz w:val="18"/>
                <w:szCs w:val="18"/>
              </w:rPr>
            </w:pPr>
            <w:r w:rsidRPr="00E562A0">
              <w:rPr>
                <w:sz w:val="18"/>
                <w:szCs w:val="18"/>
              </w:rPr>
              <w:t>Выводы по результатам рассмотрения предложения, поступившего от участников публичных слушаний</w:t>
            </w:r>
          </w:p>
        </w:tc>
        <w:tc>
          <w:tcPr>
            <w:tcW w:w="3685" w:type="dxa"/>
          </w:tcPr>
          <w:p w:rsidR="00E562A0" w:rsidRPr="00E562A0" w:rsidRDefault="00E562A0" w:rsidP="00E562A0">
            <w:pPr>
              <w:tabs>
                <w:tab w:val="left" w:pos="3976"/>
              </w:tabs>
              <w:ind w:left="0" w:right="141" w:firstLine="284"/>
              <w:rPr>
                <w:sz w:val="18"/>
                <w:szCs w:val="18"/>
              </w:rPr>
            </w:pPr>
            <w:r w:rsidRPr="00E562A0">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562A0" w:rsidRPr="00E562A0" w:rsidTr="00D44D2B">
        <w:tc>
          <w:tcPr>
            <w:tcW w:w="529" w:type="dxa"/>
          </w:tcPr>
          <w:p w:rsidR="00E562A0" w:rsidRPr="00E562A0" w:rsidRDefault="00E562A0" w:rsidP="00E562A0">
            <w:pPr>
              <w:tabs>
                <w:tab w:val="left" w:pos="3976"/>
              </w:tabs>
              <w:ind w:left="0" w:right="141" w:firstLine="284"/>
              <w:rPr>
                <w:sz w:val="18"/>
                <w:szCs w:val="18"/>
              </w:rPr>
            </w:pPr>
            <w:r w:rsidRPr="00E562A0">
              <w:rPr>
                <w:sz w:val="18"/>
                <w:szCs w:val="18"/>
              </w:rPr>
              <w:t>1</w:t>
            </w:r>
          </w:p>
        </w:tc>
        <w:tc>
          <w:tcPr>
            <w:tcW w:w="2647" w:type="dxa"/>
          </w:tcPr>
          <w:p w:rsidR="00E562A0" w:rsidRPr="00E562A0" w:rsidRDefault="00E562A0" w:rsidP="00E562A0">
            <w:pPr>
              <w:tabs>
                <w:tab w:val="left" w:pos="3976"/>
              </w:tabs>
              <w:ind w:left="0" w:right="141" w:firstLine="284"/>
              <w:rPr>
                <w:sz w:val="18"/>
                <w:szCs w:val="18"/>
              </w:rPr>
            </w:pPr>
            <w:r w:rsidRPr="00E562A0">
              <w:rPr>
                <w:sz w:val="18"/>
                <w:szCs w:val="18"/>
              </w:rPr>
              <w:t>-</w:t>
            </w:r>
          </w:p>
          <w:p w:rsidR="00E562A0" w:rsidRPr="00E562A0" w:rsidRDefault="00E562A0" w:rsidP="00E562A0">
            <w:pPr>
              <w:tabs>
                <w:tab w:val="left" w:pos="3976"/>
              </w:tabs>
              <w:ind w:left="0" w:right="141" w:firstLine="284"/>
              <w:rPr>
                <w:sz w:val="18"/>
                <w:szCs w:val="18"/>
              </w:rPr>
            </w:pPr>
          </w:p>
        </w:tc>
        <w:tc>
          <w:tcPr>
            <w:tcW w:w="3595" w:type="dxa"/>
          </w:tcPr>
          <w:p w:rsidR="00E562A0" w:rsidRPr="00E562A0" w:rsidRDefault="00E562A0" w:rsidP="00E562A0">
            <w:pPr>
              <w:tabs>
                <w:tab w:val="left" w:pos="3976"/>
              </w:tabs>
              <w:ind w:left="0" w:right="141" w:firstLine="284"/>
              <w:rPr>
                <w:sz w:val="18"/>
                <w:szCs w:val="18"/>
              </w:rPr>
            </w:pPr>
            <w:r w:rsidRPr="00E562A0">
              <w:rPr>
                <w:sz w:val="18"/>
                <w:szCs w:val="18"/>
              </w:rPr>
              <w:t>-</w:t>
            </w:r>
          </w:p>
        </w:tc>
        <w:tc>
          <w:tcPr>
            <w:tcW w:w="3685" w:type="dxa"/>
          </w:tcPr>
          <w:p w:rsidR="00E562A0" w:rsidRPr="00E562A0" w:rsidRDefault="00E562A0" w:rsidP="00E562A0">
            <w:pPr>
              <w:tabs>
                <w:tab w:val="left" w:pos="3976"/>
              </w:tabs>
              <w:ind w:left="0" w:right="141" w:firstLine="284"/>
              <w:rPr>
                <w:sz w:val="18"/>
                <w:szCs w:val="18"/>
              </w:rPr>
            </w:pPr>
            <w:r w:rsidRPr="00E562A0">
              <w:rPr>
                <w:sz w:val="18"/>
                <w:szCs w:val="18"/>
              </w:rPr>
              <w:t>-</w:t>
            </w:r>
          </w:p>
        </w:tc>
      </w:tr>
    </w:tbl>
    <w:p w:rsidR="00E562A0" w:rsidRPr="00E562A0" w:rsidRDefault="00E562A0" w:rsidP="00E562A0">
      <w:pPr>
        <w:tabs>
          <w:tab w:val="left" w:pos="3976"/>
        </w:tabs>
        <w:ind w:left="0" w:right="141" w:firstLine="284"/>
        <w:rPr>
          <w:sz w:val="18"/>
          <w:szCs w:val="18"/>
        </w:rPr>
      </w:pPr>
    </w:p>
    <w:p w:rsidR="00E562A0" w:rsidRPr="00E562A0" w:rsidRDefault="00E562A0" w:rsidP="00E562A0">
      <w:pPr>
        <w:tabs>
          <w:tab w:val="left" w:pos="3976"/>
        </w:tabs>
        <w:ind w:left="0" w:right="141" w:firstLine="284"/>
        <w:rPr>
          <w:b/>
          <w:sz w:val="18"/>
          <w:szCs w:val="18"/>
        </w:rPr>
      </w:pPr>
    </w:p>
    <w:p w:rsidR="00E562A0" w:rsidRPr="00E562A0" w:rsidRDefault="00E562A0" w:rsidP="00E562A0">
      <w:pPr>
        <w:tabs>
          <w:tab w:val="left" w:pos="3976"/>
        </w:tabs>
        <w:ind w:left="0" w:right="141" w:firstLine="284"/>
        <w:rPr>
          <w:sz w:val="18"/>
          <w:szCs w:val="18"/>
        </w:rPr>
      </w:pPr>
      <w:r w:rsidRPr="00E562A0">
        <w:rPr>
          <w:sz w:val="18"/>
          <w:szCs w:val="18"/>
        </w:rPr>
        <w:t>По результатам рассмотрения замечаний и предложений иных участников публичных слушаний установлено:</w:t>
      </w:r>
    </w:p>
    <w:p w:rsidR="00E562A0" w:rsidRPr="00E562A0" w:rsidRDefault="00E562A0" w:rsidP="00E562A0">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529"/>
        <w:gridCol w:w="2647"/>
        <w:gridCol w:w="3736"/>
        <w:gridCol w:w="3544"/>
      </w:tblGrid>
      <w:tr w:rsidR="00E562A0" w:rsidRPr="00E562A0" w:rsidTr="00D44D2B">
        <w:trPr>
          <w:trHeight w:val="1956"/>
        </w:trPr>
        <w:tc>
          <w:tcPr>
            <w:tcW w:w="529" w:type="dxa"/>
          </w:tcPr>
          <w:p w:rsidR="00E562A0" w:rsidRPr="00E562A0" w:rsidRDefault="00E562A0" w:rsidP="00E562A0">
            <w:pPr>
              <w:tabs>
                <w:tab w:val="left" w:pos="3976"/>
              </w:tabs>
              <w:ind w:left="0" w:right="141" w:firstLine="284"/>
              <w:rPr>
                <w:sz w:val="18"/>
                <w:szCs w:val="18"/>
              </w:rPr>
            </w:pPr>
            <w:r w:rsidRPr="00E562A0">
              <w:rPr>
                <w:sz w:val="18"/>
                <w:szCs w:val="18"/>
              </w:rPr>
              <w:t>№</w:t>
            </w:r>
          </w:p>
        </w:tc>
        <w:tc>
          <w:tcPr>
            <w:tcW w:w="2647" w:type="dxa"/>
          </w:tcPr>
          <w:p w:rsidR="00E562A0" w:rsidRPr="00E562A0" w:rsidRDefault="00E562A0" w:rsidP="00E562A0">
            <w:pPr>
              <w:tabs>
                <w:tab w:val="left" w:pos="3976"/>
              </w:tabs>
              <w:ind w:left="0" w:right="141" w:firstLine="284"/>
              <w:rPr>
                <w:sz w:val="18"/>
                <w:szCs w:val="18"/>
              </w:rPr>
            </w:pPr>
            <w:r w:rsidRPr="00E562A0">
              <w:rPr>
                <w:sz w:val="18"/>
                <w:szCs w:val="18"/>
              </w:rPr>
              <w:t>Содержание внесённых предложений/замечаний</w:t>
            </w:r>
          </w:p>
        </w:tc>
        <w:tc>
          <w:tcPr>
            <w:tcW w:w="3736" w:type="dxa"/>
          </w:tcPr>
          <w:p w:rsidR="00E562A0" w:rsidRPr="00E562A0" w:rsidRDefault="00E562A0" w:rsidP="00E562A0">
            <w:pPr>
              <w:tabs>
                <w:tab w:val="left" w:pos="3976"/>
              </w:tabs>
              <w:ind w:left="0" w:right="141" w:firstLine="284"/>
              <w:rPr>
                <w:sz w:val="18"/>
                <w:szCs w:val="18"/>
              </w:rPr>
            </w:pPr>
            <w:r w:rsidRPr="00E562A0">
              <w:rPr>
                <w:sz w:val="18"/>
                <w:szCs w:val="18"/>
              </w:rPr>
              <w:t>Выводы по результатам рассмотрения предложения, поступившего от участника публичных слушаний</w:t>
            </w:r>
          </w:p>
        </w:tc>
        <w:tc>
          <w:tcPr>
            <w:tcW w:w="3544" w:type="dxa"/>
          </w:tcPr>
          <w:p w:rsidR="00E562A0" w:rsidRPr="00E562A0" w:rsidRDefault="00E562A0" w:rsidP="00E562A0">
            <w:pPr>
              <w:tabs>
                <w:tab w:val="left" w:pos="3976"/>
              </w:tabs>
              <w:ind w:left="0" w:right="141" w:firstLine="284"/>
              <w:rPr>
                <w:sz w:val="18"/>
                <w:szCs w:val="18"/>
              </w:rPr>
            </w:pPr>
            <w:r w:rsidRPr="00E562A0">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562A0" w:rsidRPr="00E562A0" w:rsidTr="00D44D2B">
        <w:tc>
          <w:tcPr>
            <w:tcW w:w="529" w:type="dxa"/>
          </w:tcPr>
          <w:p w:rsidR="00E562A0" w:rsidRPr="00E562A0" w:rsidRDefault="00E562A0" w:rsidP="00E562A0">
            <w:pPr>
              <w:tabs>
                <w:tab w:val="left" w:pos="3976"/>
              </w:tabs>
              <w:ind w:left="0" w:right="141" w:firstLine="284"/>
              <w:rPr>
                <w:sz w:val="18"/>
                <w:szCs w:val="18"/>
              </w:rPr>
            </w:pPr>
            <w:r w:rsidRPr="00E562A0">
              <w:rPr>
                <w:sz w:val="18"/>
                <w:szCs w:val="18"/>
              </w:rPr>
              <w:t>1</w:t>
            </w:r>
          </w:p>
        </w:tc>
        <w:tc>
          <w:tcPr>
            <w:tcW w:w="2647" w:type="dxa"/>
          </w:tcPr>
          <w:p w:rsidR="00E562A0" w:rsidRPr="00E562A0" w:rsidRDefault="00E562A0" w:rsidP="00E562A0">
            <w:pPr>
              <w:tabs>
                <w:tab w:val="left" w:pos="3976"/>
              </w:tabs>
              <w:ind w:left="0" w:right="141" w:firstLine="284"/>
              <w:rPr>
                <w:sz w:val="18"/>
                <w:szCs w:val="18"/>
              </w:rPr>
            </w:pPr>
            <w:r w:rsidRPr="00E562A0">
              <w:rPr>
                <w:sz w:val="18"/>
                <w:szCs w:val="18"/>
              </w:rPr>
              <w:t>-</w:t>
            </w:r>
          </w:p>
          <w:p w:rsidR="00E562A0" w:rsidRPr="00E562A0" w:rsidRDefault="00E562A0" w:rsidP="00E562A0">
            <w:pPr>
              <w:tabs>
                <w:tab w:val="left" w:pos="3976"/>
              </w:tabs>
              <w:ind w:left="0" w:right="141" w:firstLine="284"/>
              <w:rPr>
                <w:sz w:val="18"/>
                <w:szCs w:val="18"/>
              </w:rPr>
            </w:pPr>
          </w:p>
        </w:tc>
        <w:tc>
          <w:tcPr>
            <w:tcW w:w="3736" w:type="dxa"/>
          </w:tcPr>
          <w:p w:rsidR="00E562A0" w:rsidRPr="00E562A0" w:rsidRDefault="00E562A0" w:rsidP="00E562A0">
            <w:pPr>
              <w:tabs>
                <w:tab w:val="left" w:pos="3976"/>
              </w:tabs>
              <w:ind w:left="0" w:right="141" w:firstLine="284"/>
              <w:rPr>
                <w:sz w:val="18"/>
                <w:szCs w:val="18"/>
              </w:rPr>
            </w:pPr>
            <w:r w:rsidRPr="00E562A0">
              <w:rPr>
                <w:sz w:val="18"/>
                <w:szCs w:val="18"/>
              </w:rPr>
              <w:t>-</w:t>
            </w:r>
          </w:p>
        </w:tc>
        <w:tc>
          <w:tcPr>
            <w:tcW w:w="3544" w:type="dxa"/>
          </w:tcPr>
          <w:p w:rsidR="00E562A0" w:rsidRPr="00E562A0" w:rsidRDefault="00E562A0" w:rsidP="00E562A0">
            <w:pPr>
              <w:tabs>
                <w:tab w:val="left" w:pos="3976"/>
              </w:tabs>
              <w:ind w:left="0" w:right="141" w:firstLine="284"/>
              <w:rPr>
                <w:sz w:val="18"/>
                <w:szCs w:val="18"/>
              </w:rPr>
            </w:pPr>
            <w:r w:rsidRPr="00E562A0">
              <w:rPr>
                <w:sz w:val="18"/>
                <w:szCs w:val="18"/>
              </w:rPr>
              <w:t>-</w:t>
            </w:r>
          </w:p>
        </w:tc>
      </w:tr>
    </w:tbl>
    <w:p w:rsidR="00E562A0" w:rsidRPr="00E562A0" w:rsidRDefault="00E562A0" w:rsidP="00E562A0">
      <w:pPr>
        <w:tabs>
          <w:tab w:val="left" w:pos="3976"/>
        </w:tabs>
        <w:ind w:left="0" w:right="141" w:firstLine="284"/>
        <w:rPr>
          <w:b/>
          <w:sz w:val="18"/>
          <w:szCs w:val="18"/>
        </w:rPr>
      </w:pPr>
    </w:p>
    <w:p w:rsidR="00E562A0" w:rsidRPr="00E562A0" w:rsidRDefault="00E562A0" w:rsidP="00E562A0">
      <w:pPr>
        <w:tabs>
          <w:tab w:val="left" w:pos="3976"/>
        </w:tabs>
        <w:ind w:left="0" w:right="141" w:firstLine="284"/>
        <w:rPr>
          <w:sz w:val="18"/>
          <w:szCs w:val="18"/>
        </w:rPr>
      </w:pPr>
      <w:r w:rsidRPr="00E562A0">
        <w:rPr>
          <w:sz w:val="18"/>
          <w:szCs w:val="18"/>
        </w:rPr>
        <w:t>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E562A0">
        <w:rPr>
          <w:sz w:val="18"/>
          <w:szCs w:val="18"/>
        </w:rPr>
        <w:t>2</w:t>
      </w:r>
      <w:proofErr w:type="gramEnd"/>
      <w:r w:rsidRPr="00E562A0">
        <w:rPr>
          <w:sz w:val="18"/>
          <w:szCs w:val="18"/>
        </w:rPr>
        <w:t xml:space="preserve"> площадью 185 </w:t>
      </w:r>
      <w:proofErr w:type="spellStart"/>
      <w:r w:rsidRPr="00E562A0">
        <w:rPr>
          <w:sz w:val="18"/>
          <w:szCs w:val="18"/>
        </w:rPr>
        <w:t>кв.м</w:t>
      </w:r>
      <w:proofErr w:type="spellEnd"/>
      <w:r w:rsidRPr="00E562A0">
        <w:rPr>
          <w:sz w:val="18"/>
          <w:szCs w:val="18"/>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E562A0">
        <w:rPr>
          <w:sz w:val="18"/>
          <w:szCs w:val="18"/>
        </w:rPr>
        <w:t>Хомутовское</w:t>
      </w:r>
      <w:proofErr w:type="spellEnd"/>
      <w:r w:rsidRPr="00E562A0">
        <w:rPr>
          <w:sz w:val="18"/>
          <w:szCs w:val="18"/>
        </w:rPr>
        <w:t xml:space="preserve"> сельское поселение, с. Хомутово, ул. Гравийная, земельный участок 62 от жителей с. Хомутово не поступало, соответственно негативного влияния на смежные земельные участки не оказывает. </w:t>
      </w:r>
    </w:p>
    <w:p w:rsidR="00E562A0" w:rsidRPr="00E562A0" w:rsidRDefault="00E562A0" w:rsidP="00E562A0">
      <w:pPr>
        <w:tabs>
          <w:tab w:val="left" w:pos="3976"/>
        </w:tabs>
        <w:ind w:left="0" w:right="141" w:firstLine="284"/>
        <w:rPr>
          <w:sz w:val="18"/>
          <w:szCs w:val="18"/>
        </w:rPr>
      </w:pPr>
    </w:p>
    <w:p w:rsidR="00E562A0" w:rsidRPr="00E562A0" w:rsidRDefault="00E562A0" w:rsidP="00E562A0">
      <w:pPr>
        <w:tabs>
          <w:tab w:val="left" w:pos="3976"/>
        </w:tabs>
        <w:ind w:left="0" w:right="141" w:firstLine="284"/>
        <w:rPr>
          <w:sz w:val="18"/>
          <w:szCs w:val="18"/>
        </w:rPr>
      </w:pPr>
    </w:p>
    <w:p w:rsidR="00E562A0" w:rsidRPr="00E562A0" w:rsidRDefault="00E562A0" w:rsidP="00E562A0">
      <w:pPr>
        <w:tabs>
          <w:tab w:val="left" w:pos="3976"/>
        </w:tabs>
        <w:ind w:left="0" w:right="141" w:firstLine="284"/>
        <w:rPr>
          <w:sz w:val="18"/>
          <w:szCs w:val="18"/>
        </w:rPr>
      </w:pPr>
      <w:r w:rsidRPr="00E562A0">
        <w:rPr>
          <w:sz w:val="18"/>
          <w:szCs w:val="18"/>
        </w:rPr>
        <w:t>Председатель публичных слушаний</w:t>
      </w:r>
      <w:r w:rsidRPr="00E562A0">
        <w:rPr>
          <w:sz w:val="18"/>
          <w:szCs w:val="18"/>
        </w:rPr>
        <w:tab/>
        <w:t xml:space="preserve">                      _______________         Максименко Н.В. </w:t>
      </w:r>
    </w:p>
    <w:p w:rsidR="00E562A0" w:rsidRPr="00E562A0" w:rsidRDefault="00E562A0" w:rsidP="00E562A0">
      <w:pPr>
        <w:tabs>
          <w:tab w:val="left" w:pos="3976"/>
        </w:tabs>
        <w:ind w:left="0" w:right="141" w:firstLine="284"/>
        <w:rPr>
          <w:i/>
          <w:sz w:val="18"/>
          <w:szCs w:val="18"/>
        </w:rPr>
      </w:pPr>
      <w:r w:rsidRPr="00E562A0">
        <w:rPr>
          <w:i/>
          <w:sz w:val="18"/>
          <w:szCs w:val="18"/>
        </w:rPr>
        <w:t xml:space="preserve">                                        (подпись)</w:t>
      </w:r>
    </w:p>
    <w:p w:rsidR="00E562A0" w:rsidRPr="00E562A0" w:rsidRDefault="00E562A0" w:rsidP="00E562A0">
      <w:pPr>
        <w:tabs>
          <w:tab w:val="left" w:pos="3976"/>
        </w:tabs>
        <w:ind w:left="0" w:right="141" w:firstLine="284"/>
        <w:rPr>
          <w:i/>
          <w:sz w:val="18"/>
          <w:szCs w:val="18"/>
        </w:rPr>
      </w:pPr>
    </w:p>
    <w:p w:rsidR="00E562A0" w:rsidRPr="00E562A0" w:rsidRDefault="00E562A0" w:rsidP="00E562A0">
      <w:pPr>
        <w:tabs>
          <w:tab w:val="left" w:pos="3976"/>
        </w:tabs>
        <w:ind w:left="0" w:right="141" w:firstLine="284"/>
        <w:rPr>
          <w:sz w:val="18"/>
          <w:szCs w:val="18"/>
        </w:rPr>
      </w:pPr>
      <w:r w:rsidRPr="00E562A0">
        <w:rPr>
          <w:sz w:val="18"/>
          <w:szCs w:val="18"/>
        </w:rPr>
        <w:t xml:space="preserve">Секретарь публичных слушаний                         </w:t>
      </w:r>
      <w:r w:rsidR="00D44D2B">
        <w:rPr>
          <w:sz w:val="18"/>
          <w:szCs w:val="18"/>
        </w:rPr>
        <w:t xml:space="preserve">                </w:t>
      </w:r>
      <w:r w:rsidRPr="00E562A0">
        <w:rPr>
          <w:sz w:val="18"/>
          <w:szCs w:val="18"/>
        </w:rPr>
        <w:t xml:space="preserve">    _______________        </w:t>
      </w:r>
      <w:proofErr w:type="spellStart"/>
      <w:r w:rsidRPr="00E562A0">
        <w:rPr>
          <w:sz w:val="18"/>
          <w:szCs w:val="18"/>
        </w:rPr>
        <w:t>Благирева</w:t>
      </w:r>
      <w:proofErr w:type="spellEnd"/>
      <w:r w:rsidRPr="00E562A0">
        <w:rPr>
          <w:sz w:val="18"/>
          <w:szCs w:val="18"/>
        </w:rPr>
        <w:t xml:space="preserve"> А.В.</w:t>
      </w:r>
    </w:p>
    <w:p w:rsidR="00E562A0" w:rsidRPr="00E562A0" w:rsidRDefault="00E562A0" w:rsidP="00E562A0">
      <w:pPr>
        <w:tabs>
          <w:tab w:val="left" w:pos="3976"/>
        </w:tabs>
        <w:ind w:left="0" w:right="141" w:firstLine="284"/>
        <w:rPr>
          <w:i/>
          <w:sz w:val="18"/>
          <w:szCs w:val="18"/>
        </w:rPr>
      </w:pPr>
      <w:r w:rsidRPr="00E562A0">
        <w:rPr>
          <w:i/>
          <w:sz w:val="18"/>
          <w:szCs w:val="18"/>
        </w:rPr>
        <w:t xml:space="preserve">                                        (подпись)</w:t>
      </w:r>
    </w:p>
    <w:p w:rsidR="00FE0F0F" w:rsidRDefault="00FE0F0F" w:rsidP="00415FB7">
      <w:pPr>
        <w:tabs>
          <w:tab w:val="left" w:pos="3976"/>
        </w:tabs>
        <w:ind w:left="0" w:right="141" w:firstLine="284"/>
        <w:rPr>
          <w:sz w:val="18"/>
          <w:szCs w:val="18"/>
        </w:rPr>
      </w:pPr>
    </w:p>
    <w:p w:rsidR="00FE0F0F" w:rsidRPr="007A6408" w:rsidRDefault="00FE0F0F" w:rsidP="00FE0F0F">
      <w:pPr>
        <w:tabs>
          <w:tab w:val="left" w:pos="426"/>
          <w:tab w:val="left" w:pos="3976"/>
        </w:tabs>
        <w:ind w:left="0" w:right="-142" w:firstLine="426"/>
        <w:jc w:val="center"/>
        <w:rPr>
          <w:b/>
          <w:sz w:val="18"/>
          <w:szCs w:val="18"/>
        </w:rPr>
      </w:pPr>
      <w:r w:rsidRPr="007A6408">
        <w:rPr>
          <w:sz w:val="18"/>
          <w:szCs w:val="18"/>
        </w:rPr>
        <w:t>РОССИЙСКАЯ ФЕДЕРАЦИЯ</w:t>
      </w:r>
    </w:p>
    <w:p w:rsidR="00FE0F0F" w:rsidRPr="007A6408" w:rsidRDefault="00FE0F0F" w:rsidP="00FE0F0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FE0F0F" w:rsidRPr="007A6408" w:rsidRDefault="00FE0F0F" w:rsidP="00FE0F0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FE0F0F" w:rsidRDefault="00FE0F0F" w:rsidP="00FE0F0F">
      <w:pPr>
        <w:tabs>
          <w:tab w:val="left" w:pos="426"/>
          <w:tab w:val="left" w:pos="3976"/>
        </w:tabs>
        <w:ind w:left="426" w:right="282" w:firstLine="426"/>
        <w:jc w:val="center"/>
        <w:rPr>
          <w:b/>
          <w:bCs/>
          <w:sz w:val="18"/>
          <w:szCs w:val="18"/>
        </w:rPr>
      </w:pPr>
      <w:r w:rsidRPr="007A6408">
        <w:rPr>
          <w:b/>
          <w:bCs/>
          <w:sz w:val="18"/>
          <w:szCs w:val="18"/>
        </w:rPr>
        <w:t>АДМИНИСТРАЦИЯ</w:t>
      </w:r>
    </w:p>
    <w:p w:rsidR="00FE0F0F" w:rsidRPr="007A6408" w:rsidRDefault="00FE0F0F" w:rsidP="00FE0F0F">
      <w:pPr>
        <w:tabs>
          <w:tab w:val="left" w:pos="426"/>
          <w:tab w:val="left" w:pos="3976"/>
        </w:tabs>
        <w:ind w:left="426" w:right="282" w:firstLine="426"/>
        <w:jc w:val="center"/>
        <w:rPr>
          <w:b/>
          <w:bCs/>
          <w:sz w:val="18"/>
          <w:szCs w:val="18"/>
        </w:rPr>
      </w:pPr>
      <w:r>
        <w:rPr>
          <w:b/>
          <w:bCs/>
          <w:sz w:val="18"/>
          <w:szCs w:val="18"/>
        </w:rPr>
        <w:t>ПОСТАНОВЛЕНИЕ</w:t>
      </w:r>
    </w:p>
    <w:p w:rsidR="00FE0F0F" w:rsidRPr="007A6408" w:rsidRDefault="00FE0F0F" w:rsidP="00FE0F0F">
      <w:pPr>
        <w:tabs>
          <w:tab w:val="left" w:pos="426"/>
          <w:tab w:val="left" w:pos="3976"/>
        </w:tabs>
        <w:ind w:left="426" w:right="282" w:firstLine="426"/>
        <w:rPr>
          <w:sz w:val="18"/>
          <w:szCs w:val="18"/>
        </w:rPr>
      </w:pPr>
      <w:r>
        <w:rPr>
          <w:bCs/>
          <w:sz w:val="18"/>
          <w:szCs w:val="18"/>
          <w:u w:val="single"/>
        </w:rPr>
        <w:t>24.11</w:t>
      </w:r>
      <w:r w:rsidRPr="00B20ADA">
        <w:rPr>
          <w:sz w:val="18"/>
          <w:szCs w:val="18"/>
          <w:u w:val="single"/>
        </w:rPr>
        <w:t>.2022</w:t>
      </w:r>
      <w:r>
        <w:rPr>
          <w:sz w:val="18"/>
          <w:szCs w:val="18"/>
          <w:u w:val="single"/>
        </w:rPr>
        <w:t xml:space="preserve">  № 1125 </w:t>
      </w:r>
      <w:proofErr w:type="spellStart"/>
      <w:r>
        <w:rPr>
          <w:sz w:val="18"/>
          <w:szCs w:val="18"/>
          <w:u w:val="single"/>
        </w:rPr>
        <w:t>пз</w:t>
      </w:r>
      <w:proofErr w:type="spellEnd"/>
    </w:p>
    <w:p w:rsidR="00FE0F0F" w:rsidRDefault="00FE0F0F" w:rsidP="00FE0F0F">
      <w:pPr>
        <w:tabs>
          <w:tab w:val="left" w:pos="426"/>
          <w:tab w:val="left" w:pos="3976"/>
        </w:tabs>
        <w:ind w:left="426" w:right="282" w:firstLine="426"/>
        <w:rPr>
          <w:sz w:val="18"/>
          <w:szCs w:val="18"/>
        </w:rPr>
      </w:pPr>
      <w:r w:rsidRPr="007A6408">
        <w:rPr>
          <w:sz w:val="18"/>
          <w:szCs w:val="18"/>
        </w:rPr>
        <w:t xml:space="preserve">       с. Хомутово </w:t>
      </w:r>
    </w:p>
    <w:p w:rsidR="00FE0F0F" w:rsidRPr="007A6408" w:rsidRDefault="00FE0F0F" w:rsidP="00FE0F0F">
      <w:pPr>
        <w:tabs>
          <w:tab w:val="left" w:pos="426"/>
          <w:tab w:val="left" w:pos="3976"/>
        </w:tabs>
        <w:ind w:left="426" w:right="282" w:firstLine="426"/>
        <w:rPr>
          <w:sz w:val="18"/>
          <w:szCs w:val="18"/>
        </w:rPr>
      </w:pPr>
    </w:p>
    <w:p w:rsidR="00FE0F0F" w:rsidRPr="00886F52" w:rsidRDefault="00FE0F0F" w:rsidP="00FE0F0F">
      <w:pPr>
        <w:tabs>
          <w:tab w:val="left" w:pos="3976"/>
        </w:tabs>
        <w:ind w:left="0" w:right="141" w:firstLine="284"/>
        <w:rPr>
          <w:sz w:val="18"/>
          <w:szCs w:val="18"/>
        </w:rPr>
      </w:pPr>
    </w:p>
    <w:p w:rsidR="00FE0F0F" w:rsidRDefault="00FE0F0F" w:rsidP="00FE0F0F">
      <w:pPr>
        <w:tabs>
          <w:tab w:val="left" w:pos="3976"/>
        </w:tabs>
        <w:ind w:left="0" w:right="141" w:firstLine="284"/>
        <w:rPr>
          <w:sz w:val="18"/>
          <w:szCs w:val="18"/>
        </w:rPr>
      </w:pPr>
      <w:r w:rsidRPr="00FE0F0F">
        <w:rPr>
          <w:sz w:val="18"/>
          <w:szCs w:val="18"/>
        </w:rPr>
        <w:t>О предоставлении разрешения</w:t>
      </w:r>
      <w:r>
        <w:rPr>
          <w:sz w:val="18"/>
          <w:szCs w:val="18"/>
        </w:rPr>
        <w:t xml:space="preserve"> </w:t>
      </w:r>
      <w:r w:rsidRPr="00FE0F0F">
        <w:rPr>
          <w:sz w:val="18"/>
          <w:szCs w:val="18"/>
        </w:rPr>
        <w:t>на условно разрешенный вид</w:t>
      </w:r>
      <w:r>
        <w:rPr>
          <w:sz w:val="18"/>
          <w:szCs w:val="18"/>
        </w:rPr>
        <w:t xml:space="preserve"> </w:t>
      </w:r>
      <w:r w:rsidRPr="00FE0F0F">
        <w:rPr>
          <w:sz w:val="18"/>
          <w:szCs w:val="18"/>
        </w:rPr>
        <w:t>использования земельного участка</w:t>
      </w:r>
    </w:p>
    <w:p w:rsidR="00A04E5B" w:rsidRDefault="00A04E5B" w:rsidP="00FE0F0F">
      <w:pPr>
        <w:tabs>
          <w:tab w:val="left" w:pos="3976"/>
        </w:tabs>
        <w:ind w:left="0" w:right="141" w:firstLine="284"/>
        <w:rPr>
          <w:sz w:val="18"/>
          <w:szCs w:val="18"/>
        </w:rPr>
      </w:pPr>
    </w:p>
    <w:p w:rsidR="00A04E5B" w:rsidRDefault="00A04E5B" w:rsidP="00A04E5B">
      <w:pPr>
        <w:tabs>
          <w:tab w:val="left" w:pos="3976"/>
        </w:tabs>
        <w:ind w:left="0" w:right="141" w:firstLine="284"/>
        <w:rPr>
          <w:sz w:val="18"/>
          <w:szCs w:val="18"/>
        </w:rPr>
      </w:pPr>
      <w:proofErr w:type="gramStart"/>
      <w:r w:rsidRPr="00A04E5B">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A04E5B">
        <w:rPr>
          <w:sz w:val="18"/>
          <w:szCs w:val="18"/>
        </w:rPr>
        <w:t>Хомутовского</w:t>
      </w:r>
      <w:proofErr w:type="spellEnd"/>
      <w:r w:rsidRPr="00A04E5B">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04E5B">
        <w:rPr>
          <w:sz w:val="18"/>
          <w:szCs w:val="18"/>
        </w:rPr>
        <w:t>Хомутовского</w:t>
      </w:r>
      <w:proofErr w:type="spellEnd"/>
      <w:proofErr w:type="gramEnd"/>
      <w:r w:rsidRPr="00A04E5B">
        <w:rPr>
          <w:sz w:val="18"/>
          <w:szCs w:val="18"/>
        </w:rPr>
        <w:t xml:space="preserve"> муниципального образования от 17.11.2022, рассмотрев заявление Распутина Евгения Михайловича и представленные документы, Администрация </w:t>
      </w:r>
      <w:proofErr w:type="spellStart"/>
      <w:r w:rsidRPr="00A04E5B">
        <w:rPr>
          <w:sz w:val="18"/>
          <w:szCs w:val="18"/>
        </w:rPr>
        <w:t>Хомутовского</w:t>
      </w:r>
      <w:proofErr w:type="spellEnd"/>
      <w:r w:rsidRPr="00A04E5B">
        <w:rPr>
          <w:sz w:val="18"/>
          <w:szCs w:val="18"/>
        </w:rPr>
        <w:t xml:space="preserve"> муниципального образования</w:t>
      </w:r>
    </w:p>
    <w:p w:rsidR="00A04E5B" w:rsidRPr="00A04E5B" w:rsidRDefault="00A04E5B" w:rsidP="00A04E5B">
      <w:pPr>
        <w:tabs>
          <w:tab w:val="left" w:pos="3976"/>
        </w:tabs>
        <w:ind w:left="0" w:right="141" w:firstLine="284"/>
        <w:rPr>
          <w:sz w:val="18"/>
          <w:szCs w:val="18"/>
        </w:rPr>
      </w:pPr>
    </w:p>
    <w:p w:rsidR="00A04E5B" w:rsidRDefault="00A04E5B" w:rsidP="00A04E5B">
      <w:pPr>
        <w:tabs>
          <w:tab w:val="left" w:pos="3976"/>
        </w:tabs>
        <w:ind w:left="0" w:right="141" w:firstLine="284"/>
        <w:rPr>
          <w:sz w:val="18"/>
          <w:szCs w:val="18"/>
        </w:rPr>
      </w:pPr>
      <w:r w:rsidRPr="00A04E5B">
        <w:rPr>
          <w:sz w:val="18"/>
          <w:szCs w:val="18"/>
        </w:rPr>
        <w:t>ПОСТАНОВЛЯЕТ:</w:t>
      </w:r>
    </w:p>
    <w:p w:rsidR="00A04E5B" w:rsidRPr="00A04E5B" w:rsidRDefault="00A04E5B" w:rsidP="00A04E5B">
      <w:pPr>
        <w:tabs>
          <w:tab w:val="left" w:pos="3976"/>
        </w:tabs>
        <w:ind w:left="0" w:right="141" w:firstLine="284"/>
        <w:rPr>
          <w:sz w:val="18"/>
          <w:szCs w:val="18"/>
        </w:rPr>
      </w:pPr>
    </w:p>
    <w:p w:rsidR="00A04E5B" w:rsidRPr="00A04E5B" w:rsidRDefault="00A04E5B" w:rsidP="00A04E5B">
      <w:pPr>
        <w:tabs>
          <w:tab w:val="left" w:pos="3976"/>
        </w:tabs>
        <w:ind w:left="0" w:right="141" w:firstLine="284"/>
        <w:rPr>
          <w:sz w:val="18"/>
          <w:szCs w:val="18"/>
        </w:rPr>
      </w:pPr>
      <w:r w:rsidRPr="00A04E5B">
        <w:rPr>
          <w:sz w:val="18"/>
          <w:szCs w:val="18"/>
        </w:rPr>
        <w:t>1. Предоставить разрешение на условно разрешенный вид использования земельного участка ЗУ</w:t>
      </w:r>
      <w:proofErr w:type="gramStart"/>
      <w:r w:rsidRPr="00A04E5B">
        <w:rPr>
          <w:sz w:val="18"/>
          <w:szCs w:val="18"/>
        </w:rPr>
        <w:t>1</w:t>
      </w:r>
      <w:proofErr w:type="gramEnd"/>
      <w:r w:rsidRPr="00A04E5B">
        <w:rPr>
          <w:sz w:val="18"/>
          <w:szCs w:val="18"/>
        </w:rPr>
        <w:t xml:space="preserve"> площадью 1195 </w:t>
      </w:r>
      <w:proofErr w:type="spellStart"/>
      <w:r w:rsidRPr="00A04E5B">
        <w:rPr>
          <w:sz w:val="18"/>
          <w:szCs w:val="18"/>
        </w:rPr>
        <w:t>кв.м</w:t>
      </w:r>
      <w:proofErr w:type="spellEnd"/>
      <w:r w:rsidRPr="00A04E5B">
        <w:rPr>
          <w:sz w:val="18"/>
          <w:szCs w:val="18"/>
        </w:rPr>
        <w:t>. образованного в результате объединения земельных участков с кадастровыми номерами 38:06:100104:1832, 38:06:100104:2992, "Магазины".</w:t>
      </w:r>
    </w:p>
    <w:p w:rsidR="00A04E5B" w:rsidRPr="00A04E5B" w:rsidRDefault="00A04E5B" w:rsidP="00A04E5B">
      <w:pPr>
        <w:tabs>
          <w:tab w:val="left" w:pos="3976"/>
        </w:tabs>
        <w:ind w:left="0" w:right="141" w:firstLine="284"/>
        <w:rPr>
          <w:sz w:val="18"/>
          <w:szCs w:val="18"/>
        </w:rPr>
      </w:pPr>
      <w:r w:rsidRPr="00A04E5B">
        <w:rPr>
          <w:sz w:val="18"/>
          <w:szCs w:val="18"/>
        </w:rPr>
        <w:t>2. Опубликовать настоящее постановление в установленном законом порядке.</w:t>
      </w:r>
    </w:p>
    <w:p w:rsidR="00A04E5B" w:rsidRPr="00A04E5B" w:rsidRDefault="00A04E5B" w:rsidP="00A04E5B">
      <w:pPr>
        <w:tabs>
          <w:tab w:val="left" w:pos="3976"/>
        </w:tabs>
        <w:ind w:left="0" w:right="141" w:firstLine="284"/>
        <w:rPr>
          <w:sz w:val="18"/>
          <w:szCs w:val="18"/>
        </w:rPr>
      </w:pPr>
      <w:r w:rsidRPr="00A04E5B">
        <w:rPr>
          <w:sz w:val="18"/>
          <w:szCs w:val="18"/>
        </w:rPr>
        <w:t xml:space="preserve">3. </w:t>
      </w:r>
      <w:proofErr w:type="gramStart"/>
      <w:r w:rsidRPr="00A04E5B">
        <w:rPr>
          <w:sz w:val="18"/>
          <w:szCs w:val="18"/>
        </w:rPr>
        <w:t>Контроль за</w:t>
      </w:r>
      <w:proofErr w:type="gramEnd"/>
      <w:r w:rsidRPr="00A04E5B">
        <w:rPr>
          <w:sz w:val="18"/>
          <w:szCs w:val="18"/>
        </w:rPr>
        <w:t xml:space="preserve"> исполнением настоящего постановления возложить на Заместителя Главы администрации </w:t>
      </w:r>
      <w:proofErr w:type="spellStart"/>
      <w:r w:rsidRPr="00A04E5B">
        <w:rPr>
          <w:sz w:val="18"/>
          <w:szCs w:val="18"/>
        </w:rPr>
        <w:t>Хомутовского</w:t>
      </w:r>
      <w:proofErr w:type="spellEnd"/>
      <w:r w:rsidRPr="00A04E5B">
        <w:rPr>
          <w:sz w:val="18"/>
          <w:szCs w:val="18"/>
        </w:rPr>
        <w:t xml:space="preserve"> муниципального образования.</w:t>
      </w:r>
    </w:p>
    <w:p w:rsidR="00A04E5B" w:rsidRPr="00A04E5B" w:rsidRDefault="00A04E5B" w:rsidP="00A04E5B">
      <w:pPr>
        <w:tabs>
          <w:tab w:val="left" w:pos="3976"/>
        </w:tabs>
        <w:ind w:left="0" w:right="141" w:firstLine="284"/>
        <w:rPr>
          <w:sz w:val="18"/>
          <w:szCs w:val="18"/>
        </w:rPr>
      </w:pPr>
    </w:p>
    <w:p w:rsidR="00A04E5B" w:rsidRPr="00A04E5B" w:rsidRDefault="00A04E5B" w:rsidP="00A04E5B">
      <w:pPr>
        <w:tabs>
          <w:tab w:val="left" w:pos="3976"/>
        </w:tabs>
        <w:ind w:left="0" w:right="141" w:firstLine="284"/>
        <w:jc w:val="center"/>
        <w:rPr>
          <w:i/>
          <w:sz w:val="18"/>
          <w:szCs w:val="18"/>
        </w:rPr>
      </w:pPr>
      <w:proofErr w:type="gramStart"/>
      <w:r w:rsidRPr="00A04E5B">
        <w:rPr>
          <w:i/>
          <w:sz w:val="18"/>
          <w:szCs w:val="18"/>
        </w:rPr>
        <w:t>Исполняющий</w:t>
      </w:r>
      <w:proofErr w:type="gramEnd"/>
      <w:r w:rsidRPr="00A04E5B">
        <w:rPr>
          <w:i/>
          <w:sz w:val="18"/>
          <w:szCs w:val="18"/>
        </w:rPr>
        <w:t xml:space="preserve"> обязанности</w:t>
      </w:r>
    </w:p>
    <w:p w:rsidR="00A04E5B" w:rsidRPr="00A04E5B" w:rsidRDefault="00A04E5B" w:rsidP="00A04E5B">
      <w:pPr>
        <w:tabs>
          <w:tab w:val="left" w:pos="3976"/>
        </w:tabs>
        <w:ind w:left="0" w:right="141" w:firstLine="284"/>
        <w:jc w:val="right"/>
        <w:rPr>
          <w:i/>
          <w:sz w:val="18"/>
          <w:szCs w:val="18"/>
        </w:rPr>
      </w:pPr>
      <w:r w:rsidRPr="00A04E5B">
        <w:rPr>
          <w:i/>
          <w:sz w:val="18"/>
          <w:szCs w:val="18"/>
        </w:rPr>
        <w:t xml:space="preserve">Главы администрации       </w:t>
      </w:r>
      <w:r w:rsidR="009E71FC">
        <w:rPr>
          <w:i/>
          <w:sz w:val="18"/>
          <w:szCs w:val="18"/>
        </w:rPr>
        <w:t xml:space="preserve">      </w:t>
      </w:r>
      <w:r w:rsidRPr="00A04E5B">
        <w:rPr>
          <w:i/>
          <w:sz w:val="18"/>
          <w:szCs w:val="18"/>
        </w:rPr>
        <w:t xml:space="preserve">                                                            А.В. Иваненко</w:t>
      </w:r>
    </w:p>
    <w:p w:rsidR="00A04E5B" w:rsidRPr="00FE0F0F" w:rsidRDefault="00A04E5B" w:rsidP="00FE0F0F">
      <w:pPr>
        <w:tabs>
          <w:tab w:val="left" w:pos="3976"/>
        </w:tabs>
        <w:ind w:left="0" w:right="141" w:firstLine="284"/>
        <w:rPr>
          <w:sz w:val="18"/>
          <w:szCs w:val="18"/>
        </w:rPr>
      </w:pPr>
    </w:p>
    <w:p w:rsidR="00A04E5B" w:rsidRPr="00A04E5B" w:rsidRDefault="00A04E5B" w:rsidP="00A04E5B">
      <w:pPr>
        <w:tabs>
          <w:tab w:val="left" w:pos="3976"/>
        </w:tabs>
        <w:ind w:left="0" w:right="141" w:firstLine="284"/>
        <w:jc w:val="center"/>
        <w:rPr>
          <w:b/>
          <w:sz w:val="18"/>
          <w:szCs w:val="18"/>
        </w:rPr>
      </w:pPr>
      <w:r w:rsidRPr="00A04E5B">
        <w:rPr>
          <w:b/>
          <w:sz w:val="18"/>
          <w:szCs w:val="18"/>
        </w:rPr>
        <w:t>Рекомендации Комиссии</w:t>
      </w:r>
    </w:p>
    <w:p w:rsidR="00A04E5B" w:rsidRPr="00A04E5B" w:rsidRDefault="00A04E5B" w:rsidP="00A04E5B">
      <w:pPr>
        <w:tabs>
          <w:tab w:val="left" w:pos="3976"/>
        </w:tabs>
        <w:ind w:left="0" w:right="141" w:firstLine="284"/>
        <w:jc w:val="center"/>
        <w:rPr>
          <w:b/>
          <w:sz w:val="18"/>
          <w:szCs w:val="18"/>
        </w:rPr>
      </w:pPr>
      <w:r w:rsidRPr="00A04E5B">
        <w:rPr>
          <w:b/>
          <w:sz w:val="18"/>
          <w:szCs w:val="18"/>
        </w:rPr>
        <w:t>по подготовке Правил землепользования и застройки</w:t>
      </w:r>
    </w:p>
    <w:p w:rsidR="00A04E5B" w:rsidRPr="00A04E5B" w:rsidRDefault="00A04E5B" w:rsidP="00A04E5B">
      <w:pPr>
        <w:tabs>
          <w:tab w:val="left" w:pos="3976"/>
        </w:tabs>
        <w:ind w:left="0" w:right="141" w:firstLine="284"/>
        <w:jc w:val="center"/>
        <w:rPr>
          <w:b/>
          <w:sz w:val="18"/>
          <w:szCs w:val="18"/>
        </w:rPr>
      </w:pPr>
      <w:r w:rsidRPr="00A04E5B">
        <w:rPr>
          <w:b/>
          <w:sz w:val="18"/>
          <w:szCs w:val="18"/>
        </w:rPr>
        <w:t xml:space="preserve">сельского поселения </w:t>
      </w:r>
      <w:proofErr w:type="spellStart"/>
      <w:r w:rsidRPr="00A04E5B">
        <w:rPr>
          <w:b/>
          <w:sz w:val="18"/>
          <w:szCs w:val="18"/>
        </w:rPr>
        <w:t>Хомутовского</w:t>
      </w:r>
      <w:proofErr w:type="spellEnd"/>
      <w:r w:rsidRPr="00A04E5B">
        <w:rPr>
          <w:b/>
          <w:sz w:val="18"/>
          <w:szCs w:val="18"/>
        </w:rPr>
        <w:t xml:space="preserve"> муниципального образования Иркутского района, Иркутской области по вопросу предоставления разрешения на условно разрешенный вид использования «Магазины» в отношении земельного участка ЗУ</w:t>
      </w:r>
      <w:proofErr w:type="gramStart"/>
      <w:r w:rsidRPr="00A04E5B">
        <w:rPr>
          <w:b/>
          <w:sz w:val="18"/>
          <w:szCs w:val="18"/>
        </w:rPr>
        <w:t>1</w:t>
      </w:r>
      <w:proofErr w:type="gramEnd"/>
      <w:r w:rsidRPr="00A04E5B">
        <w:rPr>
          <w:b/>
          <w:sz w:val="18"/>
          <w:szCs w:val="18"/>
        </w:rPr>
        <w:t xml:space="preserve"> площадью 1195 </w:t>
      </w:r>
      <w:proofErr w:type="spellStart"/>
      <w:r w:rsidRPr="00A04E5B">
        <w:rPr>
          <w:b/>
          <w:sz w:val="18"/>
          <w:szCs w:val="18"/>
        </w:rPr>
        <w:t>кв.м</w:t>
      </w:r>
      <w:proofErr w:type="spellEnd"/>
      <w:r w:rsidRPr="00A04E5B">
        <w:rPr>
          <w:b/>
          <w:sz w:val="18"/>
          <w:szCs w:val="18"/>
        </w:rPr>
        <w:t>. образованного в результате объединения земельных участков с кадастровыми номерами 38:06:100104:1832, 38:06:100104:2992</w:t>
      </w:r>
    </w:p>
    <w:p w:rsidR="00A04E5B" w:rsidRPr="00A04E5B" w:rsidRDefault="00A04E5B" w:rsidP="00A04E5B">
      <w:pPr>
        <w:tabs>
          <w:tab w:val="left" w:pos="3976"/>
        </w:tabs>
        <w:ind w:left="0" w:right="141" w:firstLine="284"/>
        <w:rPr>
          <w:b/>
          <w:sz w:val="18"/>
          <w:szCs w:val="18"/>
        </w:rPr>
      </w:pPr>
      <w:r w:rsidRPr="00A04E5B">
        <w:rPr>
          <w:b/>
          <w:sz w:val="18"/>
          <w:szCs w:val="18"/>
        </w:rPr>
        <w:t xml:space="preserve">                </w:t>
      </w:r>
    </w:p>
    <w:p w:rsidR="00A04E5B" w:rsidRPr="00A04E5B" w:rsidRDefault="00A04E5B" w:rsidP="00A04E5B">
      <w:pPr>
        <w:tabs>
          <w:tab w:val="left" w:pos="3976"/>
        </w:tabs>
        <w:ind w:left="0" w:right="141" w:firstLine="284"/>
        <w:rPr>
          <w:sz w:val="18"/>
          <w:szCs w:val="18"/>
          <w:u w:val="single"/>
        </w:rPr>
      </w:pPr>
      <w:r w:rsidRPr="00A04E5B">
        <w:rPr>
          <w:sz w:val="18"/>
          <w:szCs w:val="18"/>
          <w:u w:val="single"/>
        </w:rPr>
        <w:t>с. Хомутово</w:t>
      </w:r>
      <w:r w:rsidRPr="00A04E5B">
        <w:rPr>
          <w:sz w:val="18"/>
          <w:szCs w:val="18"/>
        </w:rPr>
        <w:t xml:space="preserve">                                                         </w:t>
      </w:r>
      <w:r>
        <w:rPr>
          <w:sz w:val="18"/>
          <w:szCs w:val="18"/>
        </w:rPr>
        <w:t xml:space="preserve">                                                        </w:t>
      </w:r>
      <w:r w:rsidRPr="00A04E5B">
        <w:rPr>
          <w:sz w:val="18"/>
          <w:szCs w:val="18"/>
        </w:rPr>
        <w:t xml:space="preserve">                                                                 </w:t>
      </w:r>
      <w:r w:rsidRPr="00A04E5B">
        <w:rPr>
          <w:sz w:val="18"/>
          <w:szCs w:val="18"/>
          <w:u w:val="single"/>
        </w:rPr>
        <w:t>17.11.2022</w:t>
      </w:r>
    </w:p>
    <w:p w:rsidR="00A04E5B" w:rsidRPr="00A04E5B" w:rsidRDefault="00A04E5B" w:rsidP="00A04E5B">
      <w:pPr>
        <w:tabs>
          <w:tab w:val="left" w:pos="3976"/>
        </w:tabs>
        <w:ind w:left="0" w:right="141" w:firstLine="284"/>
        <w:rPr>
          <w:sz w:val="18"/>
          <w:szCs w:val="18"/>
          <w:u w:val="single"/>
        </w:rPr>
      </w:pPr>
    </w:p>
    <w:p w:rsidR="00A04E5B" w:rsidRPr="00A04E5B" w:rsidRDefault="00A04E5B" w:rsidP="00A04E5B">
      <w:pPr>
        <w:tabs>
          <w:tab w:val="left" w:pos="3976"/>
        </w:tabs>
        <w:ind w:left="0" w:right="141" w:firstLine="284"/>
        <w:rPr>
          <w:b/>
          <w:sz w:val="18"/>
          <w:szCs w:val="18"/>
        </w:rPr>
      </w:pPr>
      <w:r w:rsidRPr="00A04E5B">
        <w:rPr>
          <w:b/>
          <w:sz w:val="18"/>
          <w:szCs w:val="18"/>
        </w:rPr>
        <w:t>Присутствовали: Комиссия в составе:</w:t>
      </w:r>
    </w:p>
    <w:p w:rsidR="00A04E5B" w:rsidRPr="00A04E5B" w:rsidRDefault="00A04E5B" w:rsidP="00A04E5B">
      <w:pPr>
        <w:tabs>
          <w:tab w:val="left" w:pos="3976"/>
        </w:tabs>
        <w:ind w:left="0" w:right="141" w:firstLine="284"/>
        <w:rPr>
          <w:sz w:val="18"/>
          <w:szCs w:val="18"/>
        </w:rPr>
      </w:pPr>
      <w:r w:rsidRPr="00A04E5B">
        <w:rPr>
          <w:sz w:val="18"/>
          <w:szCs w:val="18"/>
        </w:rPr>
        <w:t xml:space="preserve">Максименко Наталья Викторовна - Заместитель Главы администрации </w:t>
      </w:r>
      <w:proofErr w:type="spellStart"/>
      <w:r w:rsidRPr="00A04E5B">
        <w:rPr>
          <w:sz w:val="18"/>
          <w:szCs w:val="18"/>
        </w:rPr>
        <w:t>Хомутовского</w:t>
      </w:r>
      <w:proofErr w:type="spellEnd"/>
      <w:r w:rsidRPr="00A04E5B">
        <w:rPr>
          <w:sz w:val="18"/>
          <w:szCs w:val="18"/>
        </w:rPr>
        <w:t xml:space="preserve"> муниципального образования, председатель комиссии</w:t>
      </w:r>
    </w:p>
    <w:p w:rsidR="00A04E5B" w:rsidRPr="00A04E5B" w:rsidRDefault="00A04E5B" w:rsidP="00A04E5B">
      <w:pPr>
        <w:tabs>
          <w:tab w:val="left" w:pos="3976"/>
        </w:tabs>
        <w:ind w:left="0" w:right="141" w:firstLine="284"/>
        <w:rPr>
          <w:sz w:val="18"/>
          <w:szCs w:val="18"/>
        </w:rPr>
      </w:pPr>
      <w:proofErr w:type="spellStart"/>
      <w:r w:rsidRPr="00A04E5B">
        <w:rPr>
          <w:sz w:val="18"/>
          <w:szCs w:val="18"/>
        </w:rPr>
        <w:t>Благирева</w:t>
      </w:r>
      <w:proofErr w:type="spellEnd"/>
      <w:r w:rsidRPr="00A04E5B">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A04E5B">
        <w:rPr>
          <w:sz w:val="18"/>
          <w:szCs w:val="18"/>
        </w:rPr>
        <w:t>Хомутовского</w:t>
      </w:r>
      <w:proofErr w:type="spellEnd"/>
      <w:r w:rsidRPr="00A04E5B">
        <w:rPr>
          <w:sz w:val="18"/>
          <w:szCs w:val="18"/>
        </w:rPr>
        <w:t xml:space="preserve"> муниципального образования, секретарь комиссии</w:t>
      </w:r>
    </w:p>
    <w:p w:rsidR="00A04E5B" w:rsidRPr="00A04E5B" w:rsidRDefault="00A04E5B" w:rsidP="00A04E5B">
      <w:pPr>
        <w:tabs>
          <w:tab w:val="left" w:pos="3976"/>
        </w:tabs>
        <w:ind w:left="0" w:right="141" w:firstLine="284"/>
        <w:rPr>
          <w:sz w:val="18"/>
          <w:szCs w:val="18"/>
        </w:rPr>
      </w:pPr>
      <w:proofErr w:type="spellStart"/>
      <w:r w:rsidRPr="00A04E5B">
        <w:rPr>
          <w:sz w:val="18"/>
          <w:szCs w:val="18"/>
        </w:rPr>
        <w:t>Тюкавкина</w:t>
      </w:r>
      <w:proofErr w:type="spellEnd"/>
      <w:r w:rsidRPr="00A04E5B">
        <w:rPr>
          <w:sz w:val="18"/>
          <w:szCs w:val="18"/>
        </w:rPr>
        <w:t xml:space="preserve"> Ю.В. –начальник отдела градостроительства, земельных и имущественных отношений администрации </w:t>
      </w:r>
      <w:proofErr w:type="spellStart"/>
      <w:r w:rsidRPr="00A04E5B">
        <w:rPr>
          <w:sz w:val="18"/>
          <w:szCs w:val="18"/>
        </w:rPr>
        <w:t>Хомутовского</w:t>
      </w:r>
      <w:proofErr w:type="spellEnd"/>
      <w:r w:rsidRPr="00A04E5B">
        <w:rPr>
          <w:sz w:val="18"/>
          <w:szCs w:val="18"/>
        </w:rPr>
        <w:t xml:space="preserve"> муниципального образования.</w:t>
      </w:r>
    </w:p>
    <w:p w:rsidR="00A04E5B" w:rsidRPr="00A04E5B" w:rsidRDefault="00A04E5B" w:rsidP="00A04E5B">
      <w:pPr>
        <w:tabs>
          <w:tab w:val="left" w:pos="3976"/>
        </w:tabs>
        <w:ind w:left="0" w:right="141" w:firstLine="284"/>
        <w:rPr>
          <w:sz w:val="18"/>
          <w:szCs w:val="18"/>
        </w:rPr>
      </w:pPr>
    </w:p>
    <w:p w:rsidR="00A04E5B" w:rsidRPr="00A04E5B" w:rsidRDefault="00A04E5B" w:rsidP="00A04E5B">
      <w:pPr>
        <w:tabs>
          <w:tab w:val="left" w:pos="3976"/>
        </w:tabs>
        <w:ind w:left="0" w:right="141" w:firstLine="284"/>
        <w:rPr>
          <w:b/>
          <w:sz w:val="18"/>
          <w:szCs w:val="18"/>
        </w:rPr>
      </w:pPr>
      <w:r w:rsidRPr="00A04E5B">
        <w:rPr>
          <w:b/>
          <w:sz w:val="18"/>
          <w:szCs w:val="18"/>
        </w:rPr>
        <w:t xml:space="preserve">1. Основание подготовки рекомендаций: </w:t>
      </w:r>
    </w:p>
    <w:p w:rsidR="00A04E5B" w:rsidRPr="00A04E5B" w:rsidRDefault="00A04E5B" w:rsidP="00A04E5B">
      <w:pPr>
        <w:tabs>
          <w:tab w:val="left" w:pos="3976"/>
        </w:tabs>
        <w:ind w:left="0" w:right="141" w:firstLine="284"/>
        <w:rPr>
          <w:sz w:val="18"/>
          <w:szCs w:val="18"/>
        </w:rPr>
      </w:pPr>
      <w:r w:rsidRPr="00A04E5B">
        <w:rPr>
          <w:sz w:val="18"/>
          <w:szCs w:val="18"/>
        </w:rPr>
        <w:t>-протокол публичных слушаний по проектам решений о предоставлении разрешения на условно разрешенный вид использования «Магазины» в отношении земельного участка ЗУ</w:t>
      </w:r>
      <w:proofErr w:type="gramStart"/>
      <w:r w:rsidRPr="00A04E5B">
        <w:rPr>
          <w:sz w:val="18"/>
          <w:szCs w:val="18"/>
        </w:rPr>
        <w:t>1</w:t>
      </w:r>
      <w:proofErr w:type="gramEnd"/>
      <w:r w:rsidRPr="00A04E5B">
        <w:rPr>
          <w:sz w:val="18"/>
          <w:szCs w:val="18"/>
        </w:rPr>
        <w:t xml:space="preserve"> площадью 1195 </w:t>
      </w:r>
      <w:proofErr w:type="spellStart"/>
      <w:r w:rsidRPr="00A04E5B">
        <w:rPr>
          <w:sz w:val="18"/>
          <w:szCs w:val="18"/>
        </w:rPr>
        <w:t>кв.м</w:t>
      </w:r>
      <w:proofErr w:type="spellEnd"/>
      <w:r w:rsidRPr="00A04E5B">
        <w:rPr>
          <w:sz w:val="18"/>
          <w:szCs w:val="18"/>
        </w:rPr>
        <w:t>. образованного в результате объединения земельных участков с кадастровыми номерами 38:06:100104:1832, 38:06:100104:2992.</w:t>
      </w:r>
    </w:p>
    <w:p w:rsidR="00A04E5B" w:rsidRPr="00A04E5B" w:rsidRDefault="00A04E5B" w:rsidP="00A04E5B">
      <w:pPr>
        <w:tabs>
          <w:tab w:val="left" w:pos="3976"/>
        </w:tabs>
        <w:ind w:left="0" w:right="141" w:firstLine="284"/>
        <w:rPr>
          <w:sz w:val="18"/>
          <w:szCs w:val="18"/>
        </w:rPr>
      </w:pPr>
      <w:r w:rsidRPr="00A04E5B">
        <w:rPr>
          <w:sz w:val="18"/>
          <w:szCs w:val="18"/>
        </w:rPr>
        <w:t>-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A04E5B">
        <w:rPr>
          <w:sz w:val="18"/>
          <w:szCs w:val="18"/>
        </w:rPr>
        <w:t>1</w:t>
      </w:r>
      <w:proofErr w:type="gramEnd"/>
      <w:r w:rsidRPr="00A04E5B">
        <w:rPr>
          <w:sz w:val="18"/>
          <w:szCs w:val="18"/>
        </w:rPr>
        <w:t xml:space="preserve"> площадью 1195 </w:t>
      </w:r>
      <w:proofErr w:type="spellStart"/>
      <w:r w:rsidRPr="00A04E5B">
        <w:rPr>
          <w:sz w:val="18"/>
          <w:szCs w:val="18"/>
        </w:rPr>
        <w:t>кв.м</w:t>
      </w:r>
      <w:proofErr w:type="spellEnd"/>
      <w:r w:rsidRPr="00A04E5B">
        <w:rPr>
          <w:sz w:val="18"/>
          <w:szCs w:val="18"/>
        </w:rPr>
        <w:t xml:space="preserve">. образованного в результате объединения земельных участков с кадастровыми номерами 38:06:100104:1832, 38:06:100104:2992 от 17.11.2022. </w:t>
      </w:r>
    </w:p>
    <w:p w:rsidR="00A04E5B" w:rsidRPr="00A04E5B" w:rsidRDefault="00A04E5B" w:rsidP="00A04E5B">
      <w:pPr>
        <w:tabs>
          <w:tab w:val="left" w:pos="3976"/>
        </w:tabs>
        <w:ind w:left="0" w:right="141" w:firstLine="284"/>
        <w:rPr>
          <w:sz w:val="18"/>
          <w:szCs w:val="18"/>
        </w:rPr>
      </w:pPr>
      <w:r w:rsidRPr="00A04E5B">
        <w:rPr>
          <w:b/>
          <w:sz w:val="18"/>
          <w:szCs w:val="18"/>
        </w:rPr>
        <w:t>2. Земельный участок, для которого испрашивается разрешение на условно разрешенный вид использования:</w:t>
      </w:r>
      <w:r w:rsidRPr="00A04E5B">
        <w:rPr>
          <w:sz w:val="18"/>
          <w:szCs w:val="18"/>
        </w:rPr>
        <w:t xml:space="preserve"> в отношении земельного участка ЗУ</w:t>
      </w:r>
      <w:proofErr w:type="gramStart"/>
      <w:r w:rsidRPr="00A04E5B">
        <w:rPr>
          <w:sz w:val="18"/>
          <w:szCs w:val="18"/>
        </w:rPr>
        <w:t>1</w:t>
      </w:r>
      <w:proofErr w:type="gramEnd"/>
      <w:r w:rsidRPr="00A04E5B">
        <w:rPr>
          <w:sz w:val="18"/>
          <w:szCs w:val="18"/>
        </w:rPr>
        <w:t xml:space="preserve"> площадью 1195 </w:t>
      </w:r>
      <w:proofErr w:type="spellStart"/>
      <w:r w:rsidRPr="00A04E5B">
        <w:rPr>
          <w:sz w:val="18"/>
          <w:szCs w:val="18"/>
        </w:rPr>
        <w:t>кв.м</w:t>
      </w:r>
      <w:proofErr w:type="spellEnd"/>
      <w:r w:rsidRPr="00A04E5B">
        <w:rPr>
          <w:sz w:val="18"/>
          <w:szCs w:val="18"/>
        </w:rPr>
        <w:t xml:space="preserve">. образованного в результате объединения земельных участков с кадастровыми номерами 38:06:100104:1832, 38:06:100104:2992 </w:t>
      </w:r>
    </w:p>
    <w:p w:rsidR="00A04E5B" w:rsidRPr="00A04E5B" w:rsidRDefault="00A04E5B" w:rsidP="00A04E5B">
      <w:pPr>
        <w:tabs>
          <w:tab w:val="left" w:pos="3976"/>
        </w:tabs>
        <w:ind w:left="0" w:right="141" w:firstLine="284"/>
        <w:rPr>
          <w:sz w:val="18"/>
          <w:szCs w:val="18"/>
        </w:rPr>
      </w:pPr>
      <w:r w:rsidRPr="00A04E5B">
        <w:rPr>
          <w:b/>
          <w:sz w:val="18"/>
          <w:szCs w:val="18"/>
        </w:rPr>
        <w:t>3. Территориальные зоны, в состав которой входит земельный участок:</w:t>
      </w:r>
      <w:r w:rsidRPr="00A04E5B">
        <w:rPr>
          <w:sz w:val="18"/>
          <w:szCs w:val="18"/>
        </w:rPr>
        <w:t xml:space="preserve"> Зона застройки индивидуальными жилыми домами</w:t>
      </w:r>
    </w:p>
    <w:p w:rsidR="00A04E5B" w:rsidRPr="00A04E5B" w:rsidRDefault="00A04E5B" w:rsidP="00A04E5B">
      <w:pPr>
        <w:tabs>
          <w:tab w:val="left" w:pos="3976"/>
        </w:tabs>
        <w:ind w:left="0" w:right="141" w:firstLine="284"/>
        <w:rPr>
          <w:sz w:val="18"/>
          <w:szCs w:val="18"/>
        </w:rPr>
      </w:pPr>
      <w:r w:rsidRPr="00A04E5B">
        <w:rPr>
          <w:b/>
          <w:sz w:val="18"/>
          <w:szCs w:val="18"/>
        </w:rPr>
        <w:t xml:space="preserve">4. Испрашиваемые заявителями разрешения на условно-разрешенный вид использования </w:t>
      </w:r>
      <w:r w:rsidRPr="00A04E5B">
        <w:rPr>
          <w:sz w:val="18"/>
          <w:szCs w:val="18"/>
        </w:rPr>
        <w:t>Зона застройки индивидуальными жилыми домам</w:t>
      </w:r>
      <w:proofErr w:type="gramStart"/>
      <w:r w:rsidRPr="00A04E5B">
        <w:rPr>
          <w:sz w:val="18"/>
          <w:szCs w:val="18"/>
        </w:rPr>
        <w:t>и–</w:t>
      </w:r>
      <w:proofErr w:type="gramEnd"/>
      <w:r w:rsidRPr="00A04E5B">
        <w:rPr>
          <w:sz w:val="18"/>
          <w:szCs w:val="18"/>
        </w:rPr>
        <w:t xml:space="preserve"> условно разрешенный вид использования «Магазины»</w:t>
      </w:r>
    </w:p>
    <w:p w:rsidR="00A04E5B" w:rsidRPr="00A04E5B" w:rsidRDefault="00A04E5B" w:rsidP="00A04E5B">
      <w:pPr>
        <w:tabs>
          <w:tab w:val="left" w:pos="3976"/>
        </w:tabs>
        <w:ind w:left="0" w:right="141" w:firstLine="284"/>
        <w:rPr>
          <w:b/>
          <w:sz w:val="18"/>
          <w:szCs w:val="18"/>
        </w:rPr>
      </w:pPr>
      <w:r w:rsidRPr="00A04E5B">
        <w:rPr>
          <w:b/>
          <w:sz w:val="18"/>
          <w:szCs w:val="18"/>
        </w:rPr>
        <w:t>5. Содержание рекомендаций Комиссии:</w:t>
      </w:r>
      <w:r w:rsidRPr="00A04E5B">
        <w:rPr>
          <w:b/>
          <w:sz w:val="18"/>
          <w:szCs w:val="18"/>
        </w:rPr>
        <w:tab/>
      </w:r>
    </w:p>
    <w:p w:rsidR="00A04E5B" w:rsidRPr="00A04E5B" w:rsidRDefault="00A04E5B" w:rsidP="00A04E5B">
      <w:pPr>
        <w:tabs>
          <w:tab w:val="left" w:pos="3976"/>
        </w:tabs>
        <w:ind w:left="0" w:right="141" w:firstLine="284"/>
        <w:rPr>
          <w:sz w:val="18"/>
          <w:szCs w:val="18"/>
        </w:rPr>
      </w:pPr>
      <w:r w:rsidRPr="00A04E5B">
        <w:rPr>
          <w:sz w:val="18"/>
          <w:szCs w:val="18"/>
        </w:rPr>
        <w:t>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A04E5B" w:rsidRPr="00A04E5B" w:rsidRDefault="00A04E5B" w:rsidP="00A04E5B">
      <w:pPr>
        <w:tabs>
          <w:tab w:val="left" w:pos="3976"/>
        </w:tabs>
        <w:ind w:left="0" w:right="141" w:firstLine="284"/>
        <w:rPr>
          <w:sz w:val="18"/>
          <w:szCs w:val="18"/>
        </w:rPr>
      </w:pPr>
      <w:r w:rsidRPr="00A04E5B">
        <w:rPr>
          <w:sz w:val="18"/>
          <w:szCs w:val="18"/>
        </w:rPr>
        <w:t>Учитывая изложенное, рекомендуется принять решение о предоставлении Распутину Евгению Михайловичу разрешения на изменение вида разрешенного использования с вида условно разрешенного использования "Объекты торгового назначения" и «Магазины» предоставлении разрешения на условно разрешенный вид использования «Магазины» в отношении земельного участка ЗУ</w:t>
      </w:r>
      <w:proofErr w:type="gramStart"/>
      <w:r w:rsidRPr="00A04E5B">
        <w:rPr>
          <w:sz w:val="18"/>
          <w:szCs w:val="18"/>
        </w:rPr>
        <w:t>1</w:t>
      </w:r>
      <w:proofErr w:type="gramEnd"/>
      <w:r w:rsidRPr="00A04E5B">
        <w:rPr>
          <w:sz w:val="18"/>
          <w:szCs w:val="18"/>
        </w:rPr>
        <w:t xml:space="preserve"> площадью 1195 </w:t>
      </w:r>
      <w:proofErr w:type="spellStart"/>
      <w:r w:rsidRPr="00A04E5B">
        <w:rPr>
          <w:sz w:val="18"/>
          <w:szCs w:val="18"/>
        </w:rPr>
        <w:t>кв.м</w:t>
      </w:r>
      <w:proofErr w:type="spellEnd"/>
      <w:r w:rsidRPr="00A04E5B">
        <w:rPr>
          <w:sz w:val="18"/>
          <w:szCs w:val="18"/>
        </w:rPr>
        <w:t>. образованного в результате объединения земельных участков с кадастровыми номерами 38:06:100104:1832, 38:06:100104:2992.</w:t>
      </w:r>
    </w:p>
    <w:p w:rsidR="00A04E5B" w:rsidRPr="00A04E5B" w:rsidRDefault="00A04E5B" w:rsidP="00A04E5B">
      <w:pPr>
        <w:tabs>
          <w:tab w:val="left" w:pos="3976"/>
        </w:tabs>
        <w:ind w:left="0" w:right="141" w:firstLine="284"/>
        <w:rPr>
          <w:sz w:val="18"/>
          <w:szCs w:val="18"/>
        </w:rPr>
      </w:pPr>
    </w:p>
    <w:p w:rsidR="00A04E5B" w:rsidRPr="00A04E5B" w:rsidRDefault="00A04E5B" w:rsidP="00A04E5B">
      <w:pPr>
        <w:tabs>
          <w:tab w:val="left" w:pos="3976"/>
        </w:tabs>
        <w:ind w:left="0" w:right="141" w:firstLine="284"/>
        <w:rPr>
          <w:sz w:val="18"/>
          <w:szCs w:val="18"/>
        </w:rPr>
      </w:pPr>
    </w:p>
    <w:p w:rsidR="00A04E5B" w:rsidRPr="00E174EC" w:rsidRDefault="00A04E5B" w:rsidP="00E174EC">
      <w:pPr>
        <w:tabs>
          <w:tab w:val="left" w:pos="3976"/>
        </w:tabs>
        <w:ind w:left="0" w:right="141" w:firstLine="284"/>
        <w:jc w:val="center"/>
        <w:rPr>
          <w:i/>
          <w:sz w:val="18"/>
          <w:szCs w:val="18"/>
        </w:rPr>
      </w:pPr>
      <w:r w:rsidRPr="00E174EC">
        <w:rPr>
          <w:i/>
          <w:sz w:val="18"/>
          <w:szCs w:val="18"/>
        </w:rPr>
        <w:t>Председатель Комиссии</w:t>
      </w:r>
    </w:p>
    <w:p w:rsidR="00A04E5B" w:rsidRPr="00E174EC" w:rsidRDefault="00A04E5B" w:rsidP="00E174EC">
      <w:pPr>
        <w:tabs>
          <w:tab w:val="left" w:pos="3976"/>
        </w:tabs>
        <w:ind w:left="0" w:right="141" w:firstLine="284"/>
        <w:jc w:val="center"/>
        <w:rPr>
          <w:i/>
          <w:sz w:val="18"/>
          <w:szCs w:val="18"/>
        </w:rPr>
      </w:pPr>
      <w:r w:rsidRPr="00E174EC">
        <w:rPr>
          <w:i/>
          <w:sz w:val="18"/>
          <w:szCs w:val="18"/>
        </w:rPr>
        <w:t>по подготовке Правил</w:t>
      </w:r>
    </w:p>
    <w:p w:rsidR="00A04E5B" w:rsidRPr="00E174EC" w:rsidRDefault="00A04E5B" w:rsidP="00E174EC">
      <w:pPr>
        <w:tabs>
          <w:tab w:val="left" w:pos="3976"/>
        </w:tabs>
        <w:ind w:left="0" w:right="141" w:firstLine="284"/>
        <w:jc w:val="center"/>
        <w:rPr>
          <w:i/>
          <w:sz w:val="18"/>
          <w:szCs w:val="18"/>
        </w:rPr>
      </w:pPr>
      <w:r w:rsidRPr="00E174EC">
        <w:rPr>
          <w:i/>
          <w:sz w:val="18"/>
          <w:szCs w:val="18"/>
        </w:rPr>
        <w:t>землепользования и застройки</w:t>
      </w:r>
    </w:p>
    <w:p w:rsidR="00A04E5B" w:rsidRPr="00E174EC" w:rsidRDefault="00A04E5B" w:rsidP="00E174EC">
      <w:pPr>
        <w:tabs>
          <w:tab w:val="left" w:pos="3976"/>
        </w:tabs>
        <w:ind w:left="0" w:right="141" w:firstLine="284"/>
        <w:jc w:val="center"/>
        <w:rPr>
          <w:i/>
          <w:sz w:val="18"/>
          <w:szCs w:val="18"/>
        </w:rPr>
      </w:pPr>
      <w:proofErr w:type="spellStart"/>
      <w:r w:rsidRPr="00E174EC">
        <w:rPr>
          <w:i/>
          <w:sz w:val="18"/>
          <w:szCs w:val="18"/>
        </w:rPr>
        <w:t>Хомутовского</w:t>
      </w:r>
      <w:proofErr w:type="spellEnd"/>
      <w:r w:rsidRPr="00E174EC">
        <w:rPr>
          <w:i/>
          <w:sz w:val="18"/>
          <w:szCs w:val="18"/>
        </w:rPr>
        <w:t xml:space="preserve"> муниципального</w:t>
      </w:r>
    </w:p>
    <w:p w:rsidR="00A04E5B" w:rsidRPr="00A04E5B" w:rsidRDefault="00A04E5B" w:rsidP="00E174EC">
      <w:pPr>
        <w:tabs>
          <w:tab w:val="left" w:pos="3976"/>
        </w:tabs>
        <w:ind w:left="0" w:right="141" w:firstLine="284"/>
        <w:jc w:val="right"/>
        <w:rPr>
          <w:sz w:val="18"/>
          <w:szCs w:val="18"/>
        </w:rPr>
      </w:pPr>
      <w:r w:rsidRPr="00E174EC">
        <w:rPr>
          <w:i/>
          <w:sz w:val="18"/>
          <w:szCs w:val="18"/>
        </w:rPr>
        <w:t>образования                                                                      Н.В. Максименко</w:t>
      </w:r>
    </w:p>
    <w:p w:rsidR="00A04E5B" w:rsidRPr="00A04E5B" w:rsidRDefault="00A04E5B" w:rsidP="00A04E5B">
      <w:pPr>
        <w:tabs>
          <w:tab w:val="left" w:pos="3976"/>
        </w:tabs>
        <w:ind w:left="0" w:right="141" w:firstLine="284"/>
        <w:rPr>
          <w:sz w:val="18"/>
          <w:szCs w:val="18"/>
        </w:rPr>
      </w:pPr>
    </w:p>
    <w:p w:rsidR="00A04E5B" w:rsidRPr="00E174EC" w:rsidRDefault="00A04E5B" w:rsidP="00A04E5B">
      <w:pPr>
        <w:tabs>
          <w:tab w:val="left" w:pos="3976"/>
        </w:tabs>
        <w:ind w:left="0" w:right="141" w:firstLine="284"/>
        <w:rPr>
          <w:i/>
          <w:sz w:val="16"/>
          <w:szCs w:val="18"/>
        </w:rPr>
      </w:pPr>
      <w:r w:rsidRPr="00E174EC">
        <w:rPr>
          <w:i/>
          <w:sz w:val="16"/>
          <w:szCs w:val="18"/>
        </w:rPr>
        <w:t xml:space="preserve">Исполнитель: </w:t>
      </w:r>
    </w:p>
    <w:p w:rsidR="00A04E5B" w:rsidRPr="00E174EC" w:rsidRDefault="00A04E5B" w:rsidP="00A04E5B">
      <w:pPr>
        <w:tabs>
          <w:tab w:val="left" w:pos="3976"/>
        </w:tabs>
        <w:ind w:left="0" w:right="141" w:firstLine="284"/>
        <w:rPr>
          <w:i/>
          <w:sz w:val="16"/>
          <w:szCs w:val="18"/>
        </w:rPr>
      </w:pPr>
      <w:proofErr w:type="spellStart"/>
      <w:r w:rsidRPr="00E174EC">
        <w:rPr>
          <w:i/>
          <w:sz w:val="16"/>
          <w:szCs w:val="18"/>
        </w:rPr>
        <w:t>Благирева</w:t>
      </w:r>
      <w:proofErr w:type="spellEnd"/>
      <w:r w:rsidRPr="00E174EC">
        <w:rPr>
          <w:i/>
          <w:sz w:val="16"/>
          <w:szCs w:val="18"/>
        </w:rPr>
        <w:t xml:space="preserve"> А.В.</w:t>
      </w:r>
    </w:p>
    <w:p w:rsidR="007D2BC0" w:rsidRDefault="007D2BC0" w:rsidP="00FE0F0F">
      <w:pPr>
        <w:tabs>
          <w:tab w:val="left" w:pos="3976"/>
        </w:tabs>
        <w:ind w:left="0" w:right="141" w:firstLine="284"/>
        <w:rPr>
          <w:sz w:val="18"/>
          <w:szCs w:val="18"/>
        </w:rPr>
      </w:pPr>
    </w:p>
    <w:p w:rsidR="007D2BC0" w:rsidRPr="007A6408" w:rsidRDefault="007D2BC0" w:rsidP="007D2BC0">
      <w:pPr>
        <w:tabs>
          <w:tab w:val="left" w:pos="426"/>
          <w:tab w:val="left" w:pos="3976"/>
        </w:tabs>
        <w:ind w:left="0" w:right="-142" w:firstLine="426"/>
        <w:jc w:val="center"/>
        <w:rPr>
          <w:b/>
          <w:sz w:val="18"/>
          <w:szCs w:val="18"/>
        </w:rPr>
      </w:pPr>
      <w:r w:rsidRPr="007A6408">
        <w:rPr>
          <w:sz w:val="18"/>
          <w:szCs w:val="18"/>
        </w:rPr>
        <w:t>РОССИЙСКАЯ ФЕДЕРАЦИЯ</w:t>
      </w:r>
    </w:p>
    <w:p w:rsidR="007D2BC0" w:rsidRPr="007A6408" w:rsidRDefault="007D2BC0" w:rsidP="007D2BC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D2BC0" w:rsidRPr="007A6408" w:rsidRDefault="007D2BC0" w:rsidP="007D2BC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D2BC0" w:rsidRDefault="007D2BC0" w:rsidP="007D2BC0">
      <w:pPr>
        <w:tabs>
          <w:tab w:val="left" w:pos="426"/>
          <w:tab w:val="left" w:pos="3976"/>
        </w:tabs>
        <w:ind w:left="426" w:right="282" w:firstLine="426"/>
        <w:jc w:val="center"/>
        <w:rPr>
          <w:b/>
          <w:bCs/>
          <w:sz w:val="18"/>
          <w:szCs w:val="18"/>
        </w:rPr>
      </w:pPr>
      <w:r w:rsidRPr="007A6408">
        <w:rPr>
          <w:b/>
          <w:bCs/>
          <w:sz w:val="18"/>
          <w:szCs w:val="18"/>
        </w:rPr>
        <w:t>АДМИНИСТРАЦИЯ</w:t>
      </w:r>
    </w:p>
    <w:p w:rsidR="007D2BC0" w:rsidRPr="007A6408" w:rsidRDefault="007D2BC0" w:rsidP="007D2BC0">
      <w:pPr>
        <w:tabs>
          <w:tab w:val="left" w:pos="426"/>
          <w:tab w:val="left" w:pos="3976"/>
        </w:tabs>
        <w:ind w:left="426" w:right="282" w:firstLine="426"/>
        <w:jc w:val="center"/>
        <w:rPr>
          <w:b/>
          <w:bCs/>
          <w:sz w:val="18"/>
          <w:szCs w:val="18"/>
        </w:rPr>
      </w:pPr>
      <w:r>
        <w:rPr>
          <w:b/>
          <w:bCs/>
          <w:sz w:val="18"/>
          <w:szCs w:val="18"/>
        </w:rPr>
        <w:t>ПОСТАНОВЛЕНИЕ</w:t>
      </w:r>
    </w:p>
    <w:p w:rsidR="007D2BC0" w:rsidRPr="007A6408" w:rsidRDefault="000744DC" w:rsidP="007D2BC0">
      <w:pPr>
        <w:tabs>
          <w:tab w:val="left" w:pos="426"/>
          <w:tab w:val="left" w:pos="3976"/>
        </w:tabs>
        <w:ind w:left="426" w:right="282" w:firstLine="426"/>
        <w:rPr>
          <w:sz w:val="18"/>
          <w:szCs w:val="18"/>
        </w:rPr>
      </w:pPr>
      <w:r>
        <w:rPr>
          <w:bCs/>
          <w:sz w:val="18"/>
          <w:szCs w:val="18"/>
          <w:u w:val="single"/>
        </w:rPr>
        <w:t>25</w:t>
      </w:r>
      <w:r w:rsidR="007D2BC0">
        <w:rPr>
          <w:bCs/>
          <w:sz w:val="18"/>
          <w:szCs w:val="18"/>
          <w:u w:val="single"/>
        </w:rPr>
        <w:t>.11</w:t>
      </w:r>
      <w:r w:rsidR="007D2BC0" w:rsidRPr="00B20ADA">
        <w:rPr>
          <w:sz w:val="18"/>
          <w:szCs w:val="18"/>
          <w:u w:val="single"/>
        </w:rPr>
        <w:t>.2022</w:t>
      </w:r>
      <w:r w:rsidR="007D2BC0">
        <w:rPr>
          <w:sz w:val="18"/>
          <w:szCs w:val="18"/>
          <w:u w:val="single"/>
        </w:rPr>
        <w:t xml:space="preserve">  № </w:t>
      </w:r>
      <w:r>
        <w:rPr>
          <w:sz w:val="18"/>
          <w:szCs w:val="18"/>
          <w:u w:val="single"/>
        </w:rPr>
        <w:t>251 о/д</w:t>
      </w:r>
    </w:p>
    <w:p w:rsidR="007D2BC0" w:rsidRDefault="007D2BC0" w:rsidP="007D2BC0">
      <w:pPr>
        <w:tabs>
          <w:tab w:val="left" w:pos="426"/>
          <w:tab w:val="left" w:pos="3976"/>
        </w:tabs>
        <w:ind w:left="426" w:right="282" w:firstLine="426"/>
        <w:rPr>
          <w:sz w:val="18"/>
          <w:szCs w:val="18"/>
        </w:rPr>
      </w:pPr>
      <w:r w:rsidRPr="007A6408">
        <w:rPr>
          <w:sz w:val="18"/>
          <w:szCs w:val="18"/>
        </w:rPr>
        <w:t xml:space="preserve">       с. Хомутово </w:t>
      </w:r>
    </w:p>
    <w:p w:rsidR="007D2BC0" w:rsidRPr="007A6408" w:rsidRDefault="007D2BC0" w:rsidP="007D2BC0">
      <w:pPr>
        <w:tabs>
          <w:tab w:val="left" w:pos="426"/>
          <w:tab w:val="left" w:pos="3976"/>
        </w:tabs>
        <w:ind w:left="426" w:right="282" w:firstLine="426"/>
        <w:rPr>
          <w:sz w:val="18"/>
          <w:szCs w:val="18"/>
        </w:rPr>
      </w:pPr>
    </w:p>
    <w:p w:rsidR="007D2BC0" w:rsidRPr="00886F52" w:rsidRDefault="007D2BC0" w:rsidP="007D2BC0">
      <w:pPr>
        <w:tabs>
          <w:tab w:val="left" w:pos="3976"/>
        </w:tabs>
        <w:ind w:left="0" w:right="141" w:firstLine="284"/>
        <w:rPr>
          <w:sz w:val="18"/>
          <w:szCs w:val="18"/>
        </w:rPr>
      </w:pPr>
    </w:p>
    <w:p w:rsidR="000744DC" w:rsidRDefault="000744DC" w:rsidP="000744DC">
      <w:pPr>
        <w:tabs>
          <w:tab w:val="left" w:pos="3976"/>
        </w:tabs>
        <w:ind w:left="0" w:right="141" w:firstLine="284"/>
        <w:rPr>
          <w:sz w:val="18"/>
          <w:szCs w:val="18"/>
        </w:rPr>
      </w:pPr>
      <w:r w:rsidRPr="000744DC">
        <w:rPr>
          <w:sz w:val="18"/>
          <w:szCs w:val="18"/>
        </w:rPr>
        <w:t xml:space="preserve">О внесении изменений в Постановление администрации </w:t>
      </w:r>
      <w:proofErr w:type="spellStart"/>
      <w:r w:rsidRPr="000744DC">
        <w:rPr>
          <w:sz w:val="18"/>
          <w:szCs w:val="18"/>
        </w:rPr>
        <w:t>Хомутовского</w:t>
      </w:r>
      <w:proofErr w:type="spellEnd"/>
      <w:r w:rsidRPr="000744DC">
        <w:rPr>
          <w:sz w:val="18"/>
          <w:szCs w:val="18"/>
        </w:rPr>
        <w:t xml:space="preserve"> муниципального образования от 30.11.2021 № 205 о/д «Об утверждении тарифов на платные услуги Муниципального учреждения культуры «Культурно-спортивный комплекс» </w:t>
      </w:r>
      <w:proofErr w:type="spellStart"/>
      <w:r w:rsidRPr="000744DC">
        <w:rPr>
          <w:sz w:val="18"/>
          <w:szCs w:val="18"/>
        </w:rPr>
        <w:t>Хомутовского</w:t>
      </w:r>
      <w:proofErr w:type="spellEnd"/>
      <w:r w:rsidRPr="000744DC">
        <w:rPr>
          <w:sz w:val="18"/>
          <w:szCs w:val="18"/>
        </w:rPr>
        <w:t xml:space="preserve"> муниципального образования</w:t>
      </w:r>
      <w:r>
        <w:rPr>
          <w:sz w:val="18"/>
          <w:szCs w:val="18"/>
        </w:rPr>
        <w:t>.</w:t>
      </w:r>
    </w:p>
    <w:p w:rsidR="000744DC" w:rsidRDefault="000744DC" w:rsidP="000744DC">
      <w:pPr>
        <w:tabs>
          <w:tab w:val="left" w:pos="3976"/>
        </w:tabs>
        <w:ind w:left="0" w:right="141" w:firstLine="284"/>
        <w:rPr>
          <w:sz w:val="18"/>
          <w:szCs w:val="18"/>
        </w:rPr>
      </w:pPr>
    </w:p>
    <w:p w:rsidR="008D5C7F" w:rsidRPr="008D5C7F" w:rsidRDefault="008D5C7F" w:rsidP="008D5C7F">
      <w:pPr>
        <w:tabs>
          <w:tab w:val="left" w:pos="3976"/>
        </w:tabs>
        <w:ind w:left="0" w:right="141" w:firstLine="284"/>
        <w:rPr>
          <w:sz w:val="18"/>
          <w:szCs w:val="18"/>
        </w:rPr>
      </w:pPr>
      <w:proofErr w:type="gramStart"/>
      <w:r w:rsidRPr="008D5C7F">
        <w:rPr>
          <w:sz w:val="18"/>
          <w:szCs w:val="18"/>
        </w:rPr>
        <w:t xml:space="preserve">Руководствуясь </w:t>
      </w:r>
      <w:proofErr w:type="spellStart"/>
      <w:r w:rsidRPr="008D5C7F">
        <w:rPr>
          <w:sz w:val="18"/>
          <w:szCs w:val="18"/>
        </w:rPr>
        <w:t>ст.ст</w:t>
      </w:r>
      <w:proofErr w:type="spellEnd"/>
      <w:r w:rsidRPr="008D5C7F">
        <w:rPr>
          <w:sz w:val="18"/>
          <w:szCs w:val="18"/>
        </w:rPr>
        <w:t xml:space="preserve">. 14, 17 Федерального закона № 131-ФЗ от 06.10.2003 «Об общих принципах организации местного самоуправления в Российской Федерации», Решением Думы </w:t>
      </w:r>
      <w:proofErr w:type="spellStart"/>
      <w:r w:rsidRPr="008D5C7F">
        <w:rPr>
          <w:sz w:val="18"/>
          <w:szCs w:val="18"/>
        </w:rPr>
        <w:t>Хомутовского</w:t>
      </w:r>
      <w:proofErr w:type="spellEnd"/>
      <w:r w:rsidRPr="008D5C7F">
        <w:rPr>
          <w:sz w:val="18"/>
          <w:szCs w:val="18"/>
        </w:rPr>
        <w:t xml:space="preserve"> муниципального образования от 28.02.2011 № 32-136/</w:t>
      </w:r>
      <w:proofErr w:type="spellStart"/>
      <w:r w:rsidRPr="008D5C7F">
        <w:rPr>
          <w:sz w:val="18"/>
          <w:szCs w:val="18"/>
        </w:rPr>
        <w:t>дсп</w:t>
      </w:r>
      <w:proofErr w:type="spellEnd"/>
      <w:r w:rsidRPr="008D5C7F">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8D5C7F">
        <w:rPr>
          <w:sz w:val="18"/>
          <w:szCs w:val="18"/>
        </w:rPr>
        <w:t>Хомутовского</w:t>
      </w:r>
      <w:proofErr w:type="spellEnd"/>
      <w:r w:rsidRPr="008D5C7F">
        <w:rPr>
          <w:sz w:val="18"/>
          <w:szCs w:val="18"/>
        </w:rPr>
        <w:t xml:space="preserve"> муниципального образования», Уставом </w:t>
      </w:r>
      <w:proofErr w:type="spellStart"/>
      <w:r w:rsidRPr="008D5C7F">
        <w:rPr>
          <w:sz w:val="18"/>
          <w:szCs w:val="18"/>
        </w:rPr>
        <w:t>Хомутовского</w:t>
      </w:r>
      <w:proofErr w:type="spellEnd"/>
      <w:r w:rsidRPr="008D5C7F">
        <w:rPr>
          <w:sz w:val="18"/>
          <w:szCs w:val="18"/>
        </w:rPr>
        <w:t xml:space="preserve"> муниципального образования, администрация </w:t>
      </w:r>
      <w:proofErr w:type="spellStart"/>
      <w:r w:rsidRPr="008D5C7F">
        <w:rPr>
          <w:sz w:val="18"/>
          <w:szCs w:val="18"/>
        </w:rPr>
        <w:t>Хомутовского</w:t>
      </w:r>
      <w:proofErr w:type="spellEnd"/>
      <w:r w:rsidRPr="008D5C7F">
        <w:rPr>
          <w:sz w:val="18"/>
          <w:szCs w:val="18"/>
        </w:rPr>
        <w:t xml:space="preserve"> муниципального образования</w:t>
      </w:r>
      <w:proofErr w:type="gramEnd"/>
    </w:p>
    <w:p w:rsidR="008D5C7F" w:rsidRPr="008D5C7F" w:rsidRDefault="008D5C7F" w:rsidP="008D5C7F">
      <w:pPr>
        <w:tabs>
          <w:tab w:val="left" w:pos="3976"/>
        </w:tabs>
        <w:ind w:left="0" w:right="141" w:firstLine="284"/>
        <w:rPr>
          <w:sz w:val="18"/>
          <w:szCs w:val="18"/>
        </w:rPr>
      </w:pPr>
    </w:p>
    <w:p w:rsidR="008D5C7F" w:rsidRDefault="008D5C7F" w:rsidP="008D5C7F">
      <w:pPr>
        <w:tabs>
          <w:tab w:val="left" w:pos="3976"/>
        </w:tabs>
        <w:ind w:left="0" w:right="141" w:firstLine="284"/>
        <w:rPr>
          <w:sz w:val="18"/>
          <w:szCs w:val="18"/>
        </w:rPr>
      </w:pPr>
      <w:r w:rsidRPr="008D5C7F">
        <w:rPr>
          <w:sz w:val="18"/>
          <w:szCs w:val="18"/>
        </w:rPr>
        <w:lastRenderedPageBreak/>
        <w:t>ПОСТАНОВЛЯЕТ:</w:t>
      </w:r>
    </w:p>
    <w:p w:rsidR="00277EAE" w:rsidRPr="008D5C7F" w:rsidRDefault="00277EAE" w:rsidP="008D5C7F">
      <w:pPr>
        <w:tabs>
          <w:tab w:val="left" w:pos="3976"/>
        </w:tabs>
        <w:ind w:left="0" w:right="141" w:firstLine="284"/>
        <w:rPr>
          <w:sz w:val="18"/>
          <w:szCs w:val="18"/>
        </w:rPr>
      </w:pPr>
    </w:p>
    <w:p w:rsidR="008D5C7F" w:rsidRPr="008D5C7F" w:rsidRDefault="008D5C7F" w:rsidP="008D5C7F">
      <w:pPr>
        <w:numPr>
          <w:ilvl w:val="0"/>
          <w:numId w:val="14"/>
        </w:numPr>
        <w:tabs>
          <w:tab w:val="left" w:pos="3976"/>
        </w:tabs>
        <w:ind w:right="141"/>
        <w:rPr>
          <w:sz w:val="18"/>
          <w:szCs w:val="18"/>
        </w:rPr>
      </w:pPr>
      <w:proofErr w:type="gramStart"/>
      <w:r w:rsidRPr="008D5C7F">
        <w:rPr>
          <w:sz w:val="18"/>
          <w:szCs w:val="18"/>
        </w:rPr>
        <w:t xml:space="preserve">Внести изменения в постановление администрации </w:t>
      </w:r>
      <w:proofErr w:type="spellStart"/>
      <w:r w:rsidRPr="008D5C7F">
        <w:rPr>
          <w:sz w:val="18"/>
          <w:szCs w:val="18"/>
        </w:rPr>
        <w:t>Хомутовского</w:t>
      </w:r>
      <w:proofErr w:type="spellEnd"/>
      <w:r w:rsidRPr="008D5C7F">
        <w:rPr>
          <w:sz w:val="18"/>
          <w:szCs w:val="18"/>
        </w:rPr>
        <w:t xml:space="preserve"> муниципального образования от 30.11.2021 № 205 о/д «Об утверждении тарифов на платные услуги Муниципального учреждения культуры «Культурно-спортивный комплекс» с учетом изменений, внесенных постановлением администрации от 09.08.2022 №204 о/д «О внесении изменений в Постановление администрации </w:t>
      </w:r>
      <w:proofErr w:type="spellStart"/>
      <w:r w:rsidRPr="008D5C7F">
        <w:rPr>
          <w:sz w:val="18"/>
          <w:szCs w:val="18"/>
        </w:rPr>
        <w:t>Хомутовского</w:t>
      </w:r>
      <w:proofErr w:type="spellEnd"/>
      <w:r w:rsidRPr="008D5C7F">
        <w:rPr>
          <w:sz w:val="18"/>
          <w:szCs w:val="18"/>
        </w:rPr>
        <w:t xml:space="preserve"> муниципального образования от 30.11.2021 №205 о/д «Об установлении тарифов на платные услуги Муниципального учреждения культуры «Культурно-спортивный комплекс</w:t>
      </w:r>
      <w:proofErr w:type="gramEnd"/>
      <w:r w:rsidRPr="008D5C7F">
        <w:rPr>
          <w:sz w:val="18"/>
          <w:szCs w:val="18"/>
        </w:rPr>
        <w:t xml:space="preserve">» </w:t>
      </w:r>
      <w:proofErr w:type="spellStart"/>
      <w:r w:rsidRPr="008D5C7F">
        <w:rPr>
          <w:sz w:val="18"/>
          <w:szCs w:val="18"/>
        </w:rPr>
        <w:t>Хомутовского</w:t>
      </w:r>
      <w:proofErr w:type="spellEnd"/>
      <w:r w:rsidRPr="008D5C7F">
        <w:rPr>
          <w:sz w:val="18"/>
          <w:szCs w:val="18"/>
        </w:rPr>
        <w:t xml:space="preserve"> муниципального образования»:</w:t>
      </w:r>
    </w:p>
    <w:p w:rsidR="008D5C7F" w:rsidRPr="008D5C7F" w:rsidRDefault="008D5C7F" w:rsidP="008D5C7F">
      <w:pPr>
        <w:tabs>
          <w:tab w:val="left" w:pos="3976"/>
        </w:tabs>
        <w:ind w:left="0" w:right="141" w:firstLine="284"/>
        <w:rPr>
          <w:sz w:val="18"/>
          <w:szCs w:val="18"/>
        </w:rPr>
      </w:pPr>
      <w:r w:rsidRPr="008D5C7F">
        <w:rPr>
          <w:sz w:val="18"/>
          <w:szCs w:val="18"/>
        </w:rPr>
        <w:t xml:space="preserve">  </w:t>
      </w:r>
      <w:r w:rsidR="00250313">
        <w:rPr>
          <w:sz w:val="18"/>
          <w:szCs w:val="18"/>
        </w:rPr>
        <w:t xml:space="preserve">       Приложение </w:t>
      </w:r>
      <w:r w:rsidRPr="008D5C7F">
        <w:rPr>
          <w:sz w:val="18"/>
          <w:szCs w:val="18"/>
        </w:rPr>
        <w:t xml:space="preserve">3 изменить и изложить в новой редакции </w:t>
      </w:r>
      <w:proofErr w:type="gramStart"/>
      <w:r w:rsidRPr="008D5C7F">
        <w:rPr>
          <w:sz w:val="18"/>
          <w:szCs w:val="18"/>
        </w:rPr>
        <w:t>согласно приложения</w:t>
      </w:r>
      <w:proofErr w:type="gramEnd"/>
      <w:r w:rsidRPr="008D5C7F">
        <w:rPr>
          <w:sz w:val="18"/>
          <w:szCs w:val="18"/>
        </w:rPr>
        <w:t>.</w:t>
      </w:r>
    </w:p>
    <w:p w:rsidR="008D5C7F" w:rsidRPr="008D5C7F" w:rsidRDefault="008D5C7F" w:rsidP="008D5C7F">
      <w:pPr>
        <w:numPr>
          <w:ilvl w:val="0"/>
          <w:numId w:val="14"/>
        </w:numPr>
        <w:tabs>
          <w:tab w:val="left" w:pos="3976"/>
        </w:tabs>
        <w:ind w:right="141"/>
        <w:rPr>
          <w:sz w:val="18"/>
          <w:szCs w:val="18"/>
        </w:rPr>
      </w:pPr>
      <w:r w:rsidRPr="008D5C7F">
        <w:rPr>
          <w:sz w:val="18"/>
          <w:szCs w:val="18"/>
        </w:rPr>
        <w:t>Опубликовать настоящее постановление в установленном законом порядке.</w:t>
      </w:r>
    </w:p>
    <w:p w:rsidR="008D5C7F" w:rsidRPr="008D5C7F" w:rsidRDefault="008D5C7F" w:rsidP="008D5C7F">
      <w:pPr>
        <w:numPr>
          <w:ilvl w:val="0"/>
          <w:numId w:val="14"/>
        </w:numPr>
        <w:tabs>
          <w:tab w:val="left" w:pos="3976"/>
        </w:tabs>
        <w:ind w:right="141"/>
        <w:rPr>
          <w:sz w:val="18"/>
          <w:szCs w:val="18"/>
        </w:rPr>
      </w:pPr>
      <w:proofErr w:type="gramStart"/>
      <w:r w:rsidRPr="008D5C7F">
        <w:rPr>
          <w:sz w:val="18"/>
          <w:szCs w:val="18"/>
        </w:rPr>
        <w:t>Контроль за</w:t>
      </w:r>
      <w:proofErr w:type="gramEnd"/>
      <w:r w:rsidRPr="008D5C7F">
        <w:rPr>
          <w:sz w:val="18"/>
          <w:szCs w:val="18"/>
        </w:rPr>
        <w:t xml:space="preserve"> исполнением настоящего постановления возложить на Первого заместителя Главы администрации.</w:t>
      </w:r>
    </w:p>
    <w:p w:rsidR="008D5C7F" w:rsidRPr="008D5C7F" w:rsidRDefault="008D5C7F" w:rsidP="008D5C7F">
      <w:pPr>
        <w:tabs>
          <w:tab w:val="left" w:pos="3976"/>
        </w:tabs>
        <w:ind w:left="0" w:right="141" w:firstLine="284"/>
        <w:rPr>
          <w:sz w:val="18"/>
          <w:szCs w:val="18"/>
        </w:rPr>
      </w:pPr>
    </w:p>
    <w:p w:rsidR="008D5C7F" w:rsidRPr="00277EAE" w:rsidRDefault="008D5C7F" w:rsidP="00277EAE">
      <w:pPr>
        <w:tabs>
          <w:tab w:val="left" w:pos="3976"/>
        </w:tabs>
        <w:ind w:left="0" w:right="141" w:firstLine="284"/>
        <w:jc w:val="right"/>
        <w:rPr>
          <w:i/>
          <w:sz w:val="18"/>
          <w:szCs w:val="18"/>
        </w:rPr>
      </w:pPr>
    </w:p>
    <w:p w:rsidR="008D5C7F" w:rsidRPr="00277EAE" w:rsidRDefault="008D5C7F" w:rsidP="00277EAE">
      <w:pPr>
        <w:tabs>
          <w:tab w:val="left" w:pos="3976"/>
        </w:tabs>
        <w:ind w:left="0" w:right="141" w:firstLine="284"/>
        <w:jc w:val="center"/>
        <w:rPr>
          <w:i/>
          <w:sz w:val="18"/>
          <w:szCs w:val="18"/>
        </w:rPr>
      </w:pPr>
      <w:proofErr w:type="gramStart"/>
      <w:r w:rsidRPr="00277EAE">
        <w:rPr>
          <w:i/>
          <w:sz w:val="18"/>
          <w:szCs w:val="18"/>
        </w:rPr>
        <w:t>Исполняющий</w:t>
      </w:r>
      <w:proofErr w:type="gramEnd"/>
      <w:r w:rsidRPr="00277EAE">
        <w:rPr>
          <w:i/>
          <w:sz w:val="18"/>
          <w:szCs w:val="18"/>
        </w:rPr>
        <w:t xml:space="preserve"> обязанности</w:t>
      </w:r>
    </w:p>
    <w:p w:rsidR="008D5C7F" w:rsidRPr="00277EAE" w:rsidRDefault="008D5C7F" w:rsidP="00277EAE">
      <w:pPr>
        <w:tabs>
          <w:tab w:val="left" w:pos="3976"/>
        </w:tabs>
        <w:ind w:left="0" w:right="141" w:firstLine="284"/>
        <w:jc w:val="right"/>
        <w:rPr>
          <w:i/>
          <w:sz w:val="18"/>
          <w:szCs w:val="18"/>
        </w:rPr>
      </w:pPr>
      <w:r w:rsidRPr="00277EAE">
        <w:rPr>
          <w:i/>
          <w:sz w:val="18"/>
          <w:szCs w:val="18"/>
        </w:rPr>
        <w:t xml:space="preserve">Главы    администрации                                                                      </w:t>
      </w:r>
      <w:proofErr w:type="spellStart"/>
      <w:r w:rsidRPr="00277EAE">
        <w:rPr>
          <w:i/>
          <w:sz w:val="18"/>
          <w:szCs w:val="18"/>
        </w:rPr>
        <w:t>А.В.Иваненко</w:t>
      </w:r>
      <w:proofErr w:type="spellEnd"/>
    </w:p>
    <w:p w:rsidR="000744DC" w:rsidRPr="00277EAE" w:rsidRDefault="000744DC" w:rsidP="00277EAE">
      <w:pPr>
        <w:tabs>
          <w:tab w:val="left" w:pos="3976"/>
        </w:tabs>
        <w:ind w:left="0" w:right="141" w:firstLine="284"/>
        <w:jc w:val="right"/>
        <w:rPr>
          <w:i/>
          <w:sz w:val="18"/>
          <w:szCs w:val="18"/>
        </w:rPr>
      </w:pPr>
    </w:p>
    <w:p w:rsidR="000744DC" w:rsidRPr="00277EAE" w:rsidRDefault="000744DC" w:rsidP="00277EAE">
      <w:pPr>
        <w:tabs>
          <w:tab w:val="left" w:pos="3976"/>
        </w:tabs>
        <w:ind w:left="0" w:right="141" w:firstLine="284"/>
        <w:jc w:val="right"/>
        <w:rPr>
          <w:i/>
          <w:sz w:val="18"/>
          <w:szCs w:val="18"/>
        </w:rPr>
      </w:pPr>
      <w:bookmarkStart w:id="0" w:name="_GoBack"/>
      <w:bookmarkEnd w:id="0"/>
    </w:p>
    <w:p w:rsidR="007D2BC0" w:rsidRPr="00277EAE" w:rsidRDefault="007D2BC0" w:rsidP="00277EAE">
      <w:pPr>
        <w:tabs>
          <w:tab w:val="left" w:pos="3976"/>
        </w:tabs>
        <w:ind w:left="0" w:right="141" w:firstLine="284"/>
        <w:jc w:val="right"/>
        <w:rPr>
          <w:i/>
          <w:sz w:val="18"/>
          <w:szCs w:val="18"/>
        </w:rPr>
      </w:pPr>
    </w:p>
    <w:p w:rsidR="00277EAE" w:rsidRPr="00277EAE" w:rsidRDefault="00277EAE" w:rsidP="00277EAE">
      <w:pPr>
        <w:tabs>
          <w:tab w:val="left" w:pos="3976"/>
        </w:tabs>
        <w:ind w:left="0" w:right="141" w:firstLine="284"/>
        <w:jc w:val="right"/>
        <w:rPr>
          <w:i/>
          <w:sz w:val="18"/>
          <w:szCs w:val="18"/>
        </w:rPr>
      </w:pPr>
      <w:r w:rsidRPr="00277EAE">
        <w:rPr>
          <w:i/>
          <w:sz w:val="18"/>
          <w:szCs w:val="18"/>
        </w:rPr>
        <w:tab/>
        <w:t xml:space="preserve">Приложение </w:t>
      </w:r>
      <w:r w:rsidRPr="00277EAE">
        <w:rPr>
          <w:i/>
          <w:sz w:val="18"/>
          <w:szCs w:val="18"/>
        </w:rPr>
        <w:tab/>
      </w:r>
      <w:r w:rsidRPr="00277EAE">
        <w:rPr>
          <w:i/>
          <w:sz w:val="18"/>
          <w:szCs w:val="18"/>
        </w:rPr>
        <w:tab/>
      </w:r>
    </w:p>
    <w:p w:rsidR="00277EAE" w:rsidRPr="00277EAE" w:rsidRDefault="00277EAE" w:rsidP="00277EAE">
      <w:pPr>
        <w:tabs>
          <w:tab w:val="left" w:pos="3976"/>
        </w:tabs>
        <w:ind w:left="0" w:right="141" w:firstLine="284"/>
        <w:jc w:val="right"/>
        <w:rPr>
          <w:i/>
          <w:sz w:val="18"/>
          <w:szCs w:val="18"/>
        </w:rPr>
      </w:pPr>
      <w:r w:rsidRPr="00277EAE">
        <w:rPr>
          <w:i/>
          <w:sz w:val="18"/>
          <w:szCs w:val="18"/>
        </w:rPr>
        <w:tab/>
        <w:t xml:space="preserve">к постановлению администрации </w:t>
      </w:r>
      <w:r w:rsidRPr="00277EAE">
        <w:rPr>
          <w:i/>
          <w:sz w:val="18"/>
          <w:szCs w:val="18"/>
        </w:rPr>
        <w:tab/>
      </w:r>
      <w:r w:rsidRPr="00277EAE">
        <w:rPr>
          <w:i/>
          <w:sz w:val="18"/>
          <w:szCs w:val="18"/>
        </w:rPr>
        <w:tab/>
      </w:r>
    </w:p>
    <w:p w:rsidR="00277EAE" w:rsidRPr="00277EAE" w:rsidRDefault="00277EAE" w:rsidP="00277EAE">
      <w:pPr>
        <w:tabs>
          <w:tab w:val="left" w:pos="3976"/>
        </w:tabs>
        <w:ind w:left="0" w:right="141" w:firstLine="284"/>
        <w:jc w:val="right"/>
        <w:rPr>
          <w:i/>
          <w:sz w:val="18"/>
          <w:szCs w:val="18"/>
        </w:rPr>
      </w:pPr>
      <w:r w:rsidRPr="00277EAE">
        <w:rPr>
          <w:i/>
          <w:sz w:val="18"/>
          <w:szCs w:val="18"/>
        </w:rPr>
        <w:tab/>
      </w:r>
      <w:proofErr w:type="spellStart"/>
      <w:r w:rsidRPr="00277EAE">
        <w:rPr>
          <w:i/>
          <w:sz w:val="18"/>
          <w:szCs w:val="18"/>
        </w:rPr>
        <w:t>Хомутовского</w:t>
      </w:r>
      <w:proofErr w:type="spellEnd"/>
      <w:r w:rsidRPr="00277EAE">
        <w:rPr>
          <w:i/>
          <w:sz w:val="18"/>
          <w:szCs w:val="18"/>
        </w:rPr>
        <w:t xml:space="preserve"> муниципального образования</w:t>
      </w:r>
      <w:r w:rsidRPr="00277EAE">
        <w:rPr>
          <w:i/>
          <w:sz w:val="18"/>
          <w:szCs w:val="18"/>
        </w:rPr>
        <w:tab/>
      </w:r>
      <w:r w:rsidRPr="00277EAE">
        <w:rPr>
          <w:i/>
          <w:sz w:val="18"/>
          <w:szCs w:val="18"/>
        </w:rPr>
        <w:tab/>
      </w:r>
    </w:p>
    <w:p w:rsidR="00277EAE" w:rsidRPr="00277EAE" w:rsidRDefault="00277EAE" w:rsidP="00277EAE">
      <w:pPr>
        <w:tabs>
          <w:tab w:val="left" w:pos="3976"/>
        </w:tabs>
        <w:ind w:left="0" w:right="141" w:firstLine="284"/>
        <w:jc w:val="right"/>
        <w:rPr>
          <w:i/>
          <w:sz w:val="18"/>
          <w:szCs w:val="18"/>
        </w:rPr>
      </w:pPr>
      <w:r w:rsidRPr="00277EAE">
        <w:rPr>
          <w:i/>
          <w:sz w:val="18"/>
          <w:szCs w:val="18"/>
        </w:rPr>
        <w:tab/>
        <w:t>от "</w:t>
      </w:r>
      <w:r w:rsidR="0064034C">
        <w:rPr>
          <w:i/>
          <w:sz w:val="18"/>
          <w:szCs w:val="18"/>
          <w:u w:val="single"/>
        </w:rPr>
        <w:t>25</w:t>
      </w:r>
      <w:r w:rsidRPr="00277EAE">
        <w:rPr>
          <w:i/>
          <w:sz w:val="18"/>
          <w:szCs w:val="18"/>
        </w:rPr>
        <w:t xml:space="preserve">" </w:t>
      </w:r>
      <w:r w:rsidR="0064034C">
        <w:rPr>
          <w:i/>
          <w:sz w:val="18"/>
          <w:szCs w:val="18"/>
          <w:u w:val="single"/>
        </w:rPr>
        <w:t xml:space="preserve"> 11 </w:t>
      </w:r>
      <w:r w:rsidRPr="00277EAE">
        <w:rPr>
          <w:i/>
          <w:sz w:val="18"/>
          <w:szCs w:val="18"/>
        </w:rPr>
        <w:t xml:space="preserve"> 2022 г. №_</w:t>
      </w:r>
      <w:r w:rsidR="0064034C">
        <w:rPr>
          <w:i/>
          <w:sz w:val="18"/>
          <w:szCs w:val="18"/>
          <w:u w:val="single"/>
        </w:rPr>
        <w:t>251 о/д</w:t>
      </w:r>
      <w:r w:rsidRPr="00277EAE">
        <w:rPr>
          <w:i/>
          <w:sz w:val="18"/>
          <w:szCs w:val="18"/>
        </w:rPr>
        <w:t>_</w:t>
      </w:r>
      <w:r w:rsidRPr="00277EAE">
        <w:rPr>
          <w:i/>
          <w:sz w:val="18"/>
          <w:szCs w:val="18"/>
        </w:rPr>
        <w:tab/>
      </w:r>
      <w:r w:rsidRPr="00277EAE">
        <w:rPr>
          <w:i/>
          <w:sz w:val="18"/>
          <w:szCs w:val="18"/>
        </w:rPr>
        <w:tab/>
      </w:r>
    </w:p>
    <w:p w:rsidR="00277EAE" w:rsidRPr="00277EAE" w:rsidRDefault="00277EAE" w:rsidP="00277EAE">
      <w:pPr>
        <w:tabs>
          <w:tab w:val="left" w:pos="3976"/>
        </w:tabs>
        <w:ind w:left="0" w:right="141" w:firstLine="284"/>
        <w:rPr>
          <w:sz w:val="18"/>
          <w:szCs w:val="18"/>
        </w:rPr>
      </w:pPr>
      <w:r w:rsidRPr="00277EAE">
        <w:rPr>
          <w:sz w:val="18"/>
          <w:szCs w:val="18"/>
        </w:rPr>
        <w:tab/>
      </w:r>
      <w:r w:rsidRPr="00277EAE">
        <w:rPr>
          <w:sz w:val="18"/>
          <w:szCs w:val="18"/>
        </w:rPr>
        <w:tab/>
      </w:r>
      <w:r w:rsidRPr="00277EAE">
        <w:rPr>
          <w:sz w:val="18"/>
          <w:szCs w:val="18"/>
        </w:rPr>
        <w:tab/>
      </w:r>
    </w:p>
    <w:p w:rsidR="00277EAE" w:rsidRPr="00277EAE" w:rsidRDefault="00277EAE" w:rsidP="00277EAE">
      <w:pPr>
        <w:tabs>
          <w:tab w:val="left" w:pos="3976"/>
        </w:tabs>
        <w:ind w:left="0" w:right="141" w:firstLine="284"/>
        <w:rPr>
          <w:sz w:val="18"/>
          <w:szCs w:val="18"/>
        </w:rPr>
      </w:pPr>
      <w:r w:rsidRPr="00277EAE">
        <w:rPr>
          <w:sz w:val="18"/>
          <w:szCs w:val="18"/>
        </w:rPr>
        <w:tab/>
      </w:r>
      <w:r w:rsidRPr="00277EAE">
        <w:rPr>
          <w:sz w:val="18"/>
          <w:szCs w:val="18"/>
        </w:rPr>
        <w:tab/>
      </w:r>
      <w:r w:rsidRPr="00277EAE">
        <w:rPr>
          <w:sz w:val="18"/>
          <w:szCs w:val="18"/>
        </w:rPr>
        <w:tab/>
      </w:r>
    </w:p>
    <w:p w:rsidR="007D2BC0" w:rsidRDefault="00277EAE" w:rsidP="0064034C">
      <w:pPr>
        <w:tabs>
          <w:tab w:val="left" w:pos="3976"/>
        </w:tabs>
        <w:ind w:left="0" w:right="141" w:firstLine="284"/>
        <w:jc w:val="center"/>
        <w:rPr>
          <w:sz w:val="18"/>
          <w:szCs w:val="18"/>
        </w:rPr>
      </w:pPr>
      <w:r w:rsidRPr="00277EAE">
        <w:rPr>
          <w:sz w:val="18"/>
          <w:szCs w:val="18"/>
        </w:rPr>
        <w:t>Тарифы на платные услуги сельской библиотеки</w:t>
      </w:r>
    </w:p>
    <w:p w:rsidR="0064034C" w:rsidRDefault="0064034C" w:rsidP="0064034C">
      <w:pPr>
        <w:tabs>
          <w:tab w:val="left" w:pos="3976"/>
        </w:tabs>
        <w:ind w:left="0" w:right="141" w:firstLine="284"/>
        <w:jc w:val="center"/>
        <w:rPr>
          <w:sz w:val="18"/>
          <w:szCs w:val="18"/>
        </w:rPr>
      </w:pPr>
    </w:p>
    <w:tbl>
      <w:tblPr>
        <w:tblStyle w:val="aa"/>
        <w:tblW w:w="0" w:type="auto"/>
        <w:tblLook w:val="04A0" w:firstRow="1" w:lastRow="0" w:firstColumn="1" w:lastColumn="0" w:noHBand="0" w:noVBand="1"/>
      </w:tblPr>
      <w:tblGrid>
        <w:gridCol w:w="740"/>
        <w:gridCol w:w="5680"/>
        <w:gridCol w:w="2200"/>
        <w:gridCol w:w="2000"/>
      </w:tblGrid>
      <w:tr w:rsidR="008225A6" w:rsidRPr="008225A6" w:rsidTr="008225A6">
        <w:trPr>
          <w:trHeight w:val="552"/>
        </w:trPr>
        <w:tc>
          <w:tcPr>
            <w:tcW w:w="740" w:type="dxa"/>
            <w:hideMark/>
          </w:tcPr>
          <w:p w:rsidR="008225A6" w:rsidRPr="008225A6" w:rsidRDefault="008225A6" w:rsidP="008225A6">
            <w:pPr>
              <w:tabs>
                <w:tab w:val="left" w:pos="3976"/>
              </w:tabs>
              <w:ind w:left="0" w:right="141" w:firstLine="284"/>
              <w:jc w:val="center"/>
              <w:rPr>
                <w:b/>
                <w:bCs/>
                <w:sz w:val="18"/>
                <w:szCs w:val="18"/>
              </w:rPr>
            </w:pPr>
            <w:r w:rsidRPr="008225A6">
              <w:rPr>
                <w:b/>
                <w:bCs/>
                <w:sz w:val="18"/>
                <w:szCs w:val="18"/>
              </w:rPr>
              <w:t xml:space="preserve">№ </w:t>
            </w:r>
            <w:proofErr w:type="gramStart"/>
            <w:r w:rsidRPr="008225A6">
              <w:rPr>
                <w:b/>
                <w:bCs/>
                <w:sz w:val="18"/>
                <w:szCs w:val="18"/>
              </w:rPr>
              <w:t>п</w:t>
            </w:r>
            <w:proofErr w:type="gramEnd"/>
            <w:r w:rsidRPr="008225A6">
              <w:rPr>
                <w:b/>
                <w:bCs/>
                <w:sz w:val="18"/>
                <w:szCs w:val="18"/>
              </w:rPr>
              <w:t>/п</w:t>
            </w:r>
          </w:p>
        </w:tc>
        <w:tc>
          <w:tcPr>
            <w:tcW w:w="5680" w:type="dxa"/>
            <w:hideMark/>
          </w:tcPr>
          <w:p w:rsidR="008225A6" w:rsidRPr="008225A6" w:rsidRDefault="008225A6" w:rsidP="008225A6">
            <w:pPr>
              <w:tabs>
                <w:tab w:val="left" w:pos="3976"/>
              </w:tabs>
              <w:ind w:left="0" w:right="141" w:firstLine="284"/>
              <w:jc w:val="center"/>
              <w:rPr>
                <w:b/>
                <w:bCs/>
                <w:sz w:val="18"/>
                <w:szCs w:val="18"/>
              </w:rPr>
            </w:pPr>
            <w:r w:rsidRPr="008225A6">
              <w:rPr>
                <w:b/>
                <w:bCs/>
                <w:sz w:val="18"/>
                <w:szCs w:val="18"/>
              </w:rPr>
              <w:t>Наименование услуги</w:t>
            </w:r>
          </w:p>
        </w:tc>
        <w:tc>
          <w:tcPr>
            <w:tcW w:w="2200" w:type="dxa"/>
            <w:hideMark/>
          </w:tcPr>
          <w:p w:rsidR="008225A6" w:rsidRPr="008225A6" w:rsidRDefault="008225A6" w:rsidP="008225A6">
            <w:pPr>
              <w:tabs>
                <w:tab w:val="left" w:pos="3976"/>
              </w:tabs>
              <w:ind w:left="0" w:right="141" w:firstLine="284"/>
              <w:jc w:val="center"/>
              <w:rPr>
                <w:b/>
                <w:bCs/>
                <w:sz w:val="18"/>
                <w:szCs w:val="18"/>
              </w:rPr>
            </w:pPr>
            <w:r w:rsidRPr="008225A6">
              <w:rPr>
                <w:b/>
                <w:bCs/>
                <w:sz w:val="18"/>
                <w:szCs w:val="18"/>
              </w:rPr>
              <w:t>Единица измерения услуги</w:t>
            </w:r>
          </w:p>
        </w:tc>
        <w:tc>
          <w:tcPr>
            <w:tcW w:w="2000" w:type="dxa"/>
            <w:hideMark/>
          </w:tcPr>
          <w:p w:rsidR="008225A6" w:rsidRPr="008225A6" w:rsidRDefault="008225A6" w:rsidP="008225A6">
            <w:pPr>
              <w:tabs>
                <w:tab w:val="left" w:pos="3976"/>
              </w:tabs>
              <w:ind w:left="0" w:right="141" w:firstLine="284"/>
              <w:jc w:val="center"/>
              <w:rPr>
                <w:b/>
                <w:bCs/>
                <w:sz w:val="18"/>
                <w:szCs w:val="18"/>
              </w:rPr>
            </w:pPr>
            <w:r w:rsidRPr="008225A6">
              <w:rPr>
                <w:b/>
                <w:bCs/>
                <w:sz w:val="18"/>
                <w:szCs w:val="18"/>
              </w:rPr>
              <w:t>Стоимость услуги, руб.</w:t>
            </w:r>
          </w:p>
        </w:tc>
      </w:tr>
      <w:tr w:rsidR="008225A6" w:rsidRPr="008225A6" w:rsidTr="008225A6">
        <w:trPr>
          <w:trHeight w:val="360"/>
        </w:trPr>
        <w:tc>
          <w:tcPr>
            <w:tcW w:w="740" w:type="dxa"/>
            <w:hideMark/>
          </w:tcPr>
          <w:p w:rsidR="008225A6" w:rsidRPr="008225A6" w:rsidRDefault="008225A6" w:rsidP="008225A6">
            <w:pPr>
              <w:tabs>
                <w:tab w:val="left" w:pos="3976"/>
              </w:tabs>
              <w:ind w:left="0" w:right="141" w:firstLine="284"/>
              <w:rPr>
                <w:sz w:val="18"/>
                <w:szCs w:val="18"/>
              </w:rPr>
            </w:pPr>
            <w:r w:rsidRPr="008225A6">
              <w:rPr>
                <w:sz w:val="18"/>
                <w:szCs w:val="18"/>
              </w:rPr>
              <w:t>1</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Предоставление компьютера в пользование</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55</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284"/>
              <w:rPr>
                <w:sz w:val="18"/>
                <w:szCs w:val="18"/>
              </w:rPr>
            </w:pPr>
            <w:r w:rsidRPr="008225A6">
              <w:rPr>
                <w:sz w:val="18"/>
                <w:szCs w:val="18"/>
              </w:rPr>
              <w:t>2</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Предоставление компьютера в пользование (с выходом в Интернет)</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85</w:t>
            </w:r>
          </w:p>
        </w:tc>
      </w:tr>
      <w:tr w:rsidR="008225A6" w:rsidRPr="008225A6" w:rsidTr="008225A6">
        <w:trPr>
          <w:trHeight w:val="300"/>
        </w:trPr>
        <w:tc>
          <w:tcPr>
            <w:tcW w:w="74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3</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Компьютерный набор А</w:t>
            </w:r>
            <w:proofErr w:type="gramStart"/>
            <w:r w:rsidRPr="008225A6">
              <w:rPr>
                <w:sz w:val="18"/>
                <w:szCs w:val="18"/>
              </w:rPr>
              <w:t>4</w:t>
            </w:r>
            <w:proofErr w:type="gramEnd"/>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простой </w:t>
            </w:r>
            <w:proofErr w:type="spellStart"/>
            <w:r w:rsidRPr="008225A6">
              <w:rPr>
                <w:sz w:val="18"/>
                <w:szCs w:val="18"/>
              </w:rPr>
              <w:t>тект</w:t>
            </w:r>
            <w:proofErr w:type="spellEnd"/>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50</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сложный текст (графика, таблицы и др.)</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100</w:t>
            </w:r>
          </w:p>
        </w:tc>
      </w:tr>
      <w:tr w:rsidR="008225A6" w:rsidRPr="008225A6" w:rsidTr="008225A6">
        <w:trPr>
          <w:trHeight w:val="444"/>
        </w:trPr>
        <w:tc>
          <w:tcPr>
            <w:tcW w:w="74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4</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Распечатка документа на принтере А</w:t>
            </w:r>
            <w:proofErr w:type="gramStart"/>
            <w:r w:rsidRPr="008225A6">
              <w:rPr>
                <w:sz w:val="18"/>
                <w:szCs w:val="18"/>
              </w:rPr>
              <w:t>4</w:t>
            </w:r>
            <w:proofErr w:type="gramEnd"/>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черно-белая печать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цветная печать</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30</w:t>
            </w:r>
          </w:p>
        </w:tc>
      </w:tr>
      <w:tr w:rsidR="008225A6" w:rsidRPr="008225A6" w:rsidTr="008225A6">
        <w:trPr>
          <w:trHeight w:val="300"/>
        </w:trPr>
        <w:tc>
          <w:tcPr>
            <w:tcW w:w="74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5</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Печать на плотной бумаге А</w:t>
            </w:r>
            <w:proofErr w:type="gramStart"/>
            <w:r w:rsidRPr="008225A6">
              <w:rPr>
                <w:sz w:val="18"/>
                <w:szCs w:val="18"/>
              </w:rPr>
              <w:t>4</w:t>
            </w:r>
            <w:proofErr w:type="gramEnd"/>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черно-белая печать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15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proofErr w:type="spellStart"/>
            <w:r w:rsidRPr="008225A6">
              <w:rPr>
                <w:sz w:val="18"/>
                <w:szCs w:val="18"/>
              </w:rPr>
              <w:t>Ламинирование</w:t>
            </w:r>
            <w:proofErr w:type="spellEnd"/>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40</w:t>
            </w:r>
          </w:p>
        </w:tc>
      </w:tr>
      <w:tr w:rsidR="008225A6" w:rsidRPr="008225A6" w:rsidTr="008225A6">
        <w:trPr>
          <w:trHeight w:val="300"/>
        </w:trPr>
        <w:tc>
          <w:tcPr>
            <w:tcW w:w="74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6</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 xml:space="preserve">Печать на плотной бумаге А3 </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черно-белая печать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30</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цветная печать</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80</w:t>
            </w:r>
          </w:p>
        </w:tc>
      </w:tr>
      <w:tr w:rsidR="008225A6" w:rsidRPr="008225A6" w:rsidTr="008225A6">
        <w:trPr>
          <w:trHeight w:val="300"/>
        </w:trPr>
        <w:tc>
          <w:tcPr>
            <w:tcW w:w="74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7</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Печать на цветной бумаге А</w:t>
            </w:r>
            <w:proofErr w:type="gramStart"/>
            <w:r w:rsidRPr="008225A6">
              <w:rPr>
                <w:sz w:val="18"/>
                <w:szCs w:val="18"/>
              </w:rPr>
              <w:t>4</w:t>
            </w:r>
            <w:proofErr w:type="gramEnd"/>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черно-белая печать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10</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цветная печать</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35</w:t>
            </w:r>
          </w:p>
        </w:tc>
      </w:tr>
      <w:tr w:rsidR="008225A6" w:rsidRPr="008225A6" w:rsidTr="008225A6">
        <w:trPr>
          <w:trHeight w:val="288"/>
        </w:trPr>
        <w:tc>
          <w:tcPr>
            <w:tcW w:w="74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8</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Печать на цветной бумаге А3</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черно-белая печать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20</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цветная печать</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70</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284"/>
              <w:rPr>
                <w:sz w:val="18"/>
                <w:szCs w:val="18"/>
              </w:rPr>
            </w:pPr>
            <w:r w:rsidRPr="008225A6">
              <w:rPr>
                <w:sz w:val="18"/>
                <w:szCs w:val="18"/>
              </w:rPr>
              <w:t>9</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Отправка документов по факсу (только по местной связи)</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25</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lastRenderedPageBreak/>
              <w:t>10</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Отправка документов по факсу по РФ и странам ближнего зарубежья</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noWrap/>
            <w:hideMark/>
          </w:tcPr>
          <w:p w:rsidR="008225A6" w:rsidRPr="008225A6" w:rsidRDefault="008225A6" w:rsidP="008225A6">
            <w:pPr>
              <w:tabs>
                <w:tab w:val="left" w:pos="3976"/>
              </w:tabs>
              <w:ind w:left="0" w:right="141" w:firstLine="284"/>
              <w:rPr>
                <w:sz w:val="18"/>
                <w:szCs w:val="18"/>
              </w:rPr>
            </w:pPr>
            <w:r w:rsidRPr="008225A6">
              <w:rPr>
                <w:sz w:val="18"/>
                <w:szCs w:val="18"/>
              </w:rPr>
              <w:t>40</w:t>
            </w:r>
          </w:p>
        </w:tc>
      </w:tr>
      <w:tr w:rsidR="008225A6" w:rsidRPr="008225A6" w:rsidTr="008225A6">
        <w:trPr>
          <w:trHeight w:val="288"/>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11</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Сканирование (1 экспонирование)</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без обработки</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с обработкой</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20</w:t>
            </w:r>
          </w:p>
        </w:tc>
      </w:tr>
      <w:tr w:rsidR="008225A6" w:rsidRPr="008225A6" w:rsidTr="008225A6">
        <w:trPr>
          <w:trHeight w:val="288"/>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12</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Копирование</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w:t>
            </w:r>
            <w:proofErr w:type="gramStart"/>
            <w:r w:rsidRPr="008225A6">
              <w:rPr>
                <w:sz w:val="18"/>
                <w:szCs w:val="18"/>
              </w:rPr>
              <w:t>4</w:t>
            </w:r>
            <w:proofErr w:type="gramEnd"/>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А3</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10</w:t>
            </w:r>
          </w:p>
        </w:tc>
      </w:tr>
      <w:tr w:rsidR="008225A6" w:rsidRPr="008225A6" w:rsidTr="008225A6">
        <w:trPr>
          <w:trHeight w:val="72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Копия паспорта (фотография и прописка на 1 листе)</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10</w:t>
            </w:r>
          </w:p>
        </w:tc>
      </w:tr>
      <w:tr w:rsidR="008225A6" w:rsidRPr="008225A6" w:rsidTr="008225A6">
        <w:trPr>
          <w:trHeight w:val="288"/>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13</w:t>
            </w:r>
          </w:p>
        </w:tc>
        <w:tc>
          <w:tcPr>
            <w:tcW w:w="9880" w:type="dxa"/>
            <w:gridSpan w:val="3"/>
            <w:hideMark/>
          </w:tcPr>
          <w:p w:rsidR="008225A6" w:rsidRPr="008225A6" w:rsidRDefault="008225A6" w:rsidP="008225A6">
            <w:pPr>
              <w:tabs>
                <w:tab w:val="left" w:pos="3976"/>
              </w:tabs>
              <w:ind w:left="0" w:right="141" w:firstLine="284"/>
              <w:rPr>
                <w:sz w:val="18"/>
                <w:szCs w:val="18"/>
              </w:rPr>
            </w:pPr>
            <w:proofErr w:type="spellStart"/>
            <w:r w:rsidRPr="008225A6">
              <w:rPr>
                <w:sz w:val="18"/>
                <w:szCs w:val="18"/>
              </w:rPr>
              <w:t>Ламинирование</w:t>
            </w:r>
            <w:proofErr w:type="spellEnd"/>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w:t>
            </w:r>
            <w:proofErr w:type="gramStart"/>
            <w:r w:rsidRPr="008225A6">
              <w:rPr>
                <w:sz w:val="18"/>
                <w:szCs w:val="18"/>
              </w:rPr>
              <w:t>4</w:t>
            </w:r>
            <w:proofErr w:type="gramEnd"/>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45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А5</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20</w:t>
            </w:r>
          </w:p>
        </w:tc>
      </w:tr>
      <w:tr w:rsidR="008225A6" w:rsidRPr="008225A6" w:rsidTr="008225A6">
        <w:trPr>
          <w:trHeight w:val="324"/>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14</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 xml:space="preserve">Брошюрование </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пластиковой пружиной</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до 50 страниц</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55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hideMark/>
          </w:tcPr>
          <w:p w:rsidR="008225A6" w:rsidRPr="008225A6" w:rsidRDefault="008225A6" w:rsidP="008225A6">
            <w:pPr>
              <w:tabs>
                <w:tab w:val="left" w:pos="3976"/>
              </w:tabs>
              <w:ind w:left="0" w:right="141" w:firstLine="284"/>
              <w:rPr>
                <w:sz w:val="18"/>
                <w:szCs w:val="18"/>
              </w:rPr>
            </w:pP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от 51 страницы</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60</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val="restart"/>
            <w:hideMark/>
          </w:tcPr>
          <w:p w:rsidR="008225A6" w:rsidRPr="008225A6" w:rsidRDefault="008225A6" w:rsidP="008225A6">
            <w:pPr>
              <w:tabs>
                <w:tab w:val="left" w:pos="3976"/>
              </w:tabs>
              <w:ind w:left="0" w:right="141" w:firstLine="284"/>
              <w:rPr>
                <w:sz w:val="18"/>
                <w:szCs w:val="18"/>
              </w:rPr>
            </w:pPr>
            <w:proofErr w:type="spellStart"/>
            <w:r w:rsidRPr="008225A6">
              <w:rPr>
                <w:sz w:val="18"/>
                <w:szCs w:val="18"/>
              </w:rPr>
              <w:t>степлером</w:t>
            </w:r>
            <w:proofErr w:type="spellEnd"/>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до 5 страниц</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hideMark/>
          </w:tcPr>
          <w:p w:rsidR="008225A6" w:rsidRPr="008225A6" w:rsidRDefault="008225A6" w:rsidP="008225A6">
            <w:pPr>
              <w:tabs>
                <w:tab w:val="left" w:pos="3976"/>
              </w:tabs>
              <w:ind w:left="0" w:right="141" w:firstLine="284"/>
              <w:rPr>
                <w:sz w:val="18"/>
                <w:szCs w:val="18"/>
              </w:rPr>
            </w:pP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от 5 страниц</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t>15</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Услуги координатора по поиску информации в Интернете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90</w:t>
            </w:r>
          </w:p>
        </w:tc>
      </w:tr>
      <w:tr w:rsidR="008225A6" w:rsidRPr="008225A6" w:rsidTr="008225A6">
        <w:trPr>
          <w:trHeight w:val="288"/>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16</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 xml:space="preserve">Изготовление </w:t>
            </w:r>
            <w:proofErr w:type="spellStart"/>
            <w:r w:rsidRPr="008225A6">
              <w:rPr>
                <w:sz w:val="18"/>
                <w:szCs w:val="18"/>
              </w:rPr>
              <w:t>презентций</w:t>
            </w:r>
            <w:proofErr w:type="spellEnd"/>
            <w:r w:rsidRPr="008225A6">
              <w:rPr>
                <w:sz w:val="18"/>
                <w:szCs w:val="18"/>
              </w:rPr>
              <w:t xml:space="preserve"> с музыкальным сопровождением </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до 30 слайдов</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слайд</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от 31 до 50 слайдов</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слайд</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30</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от 51 слайда</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слайд</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45</w:t>
            </w:r>
          </w:p>
        </w:tc>
      </w:tr>
      <w:tr w:rsidR="008225A6" w:rsidRPr="008225A6" w:rsidTr="008225A6">
        <w:trPr>
          <w:trHeight w:val="288"/>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17</w:t>
            </w:r>
          </w:p>
        </w:tc>
        <w:tc>
          <w:tcPr>
            <w:tcW w:w="9880" w:type="dxa"/>
            <w:gridSpan w:val="3"/>
            <w:hideMark/>
          </w:tcPr>
          <w:p w:rsidR="008225A6" w:rsidRPr="008225A6" w:rsidRDefault="008225A6" w:rsidP="008225A6">
            <w:pPr>
              <w:tabs>
                <w:tab w:val="left" w:pos="3976"/>
              </w:tabs>
              <w:ind w:left="0" w:right="141" w:firstLine="284"/>
              <w:rPr>
                <w:sz w:val="18"/>
                <w:szCs w:val="18"/>
              </w:rPr>
            </w:pPr>
            <w:r w:rsidRPr="008225A6">
              <w:rPr>
                <w:sz w:val="18"/>
                <w:szCs w:val="18"/>
              </w:rPr>
              <w:t>Цветная печать на плоттере</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А3</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65</w:t>
            </w:r>
          </w:p>
        </w:tc>
      </w:tr>
      <w:tr w:rsidR="008225A6" w:rsidRPr="008225A6" w:rsidTr="008225A6">
        <w:trPr>
          <w:trHeight w:val="36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w:t>
            </w:r>
            <w:proofErr w:type="gramStart"/>
            <w:r w:rsidRPr="008225A6">
              <w:rPr>
                <w:sz w:val="18"/>
                <w:szCs w:val="18"/>
              </w:rPr>
              <w:t>1</w:t>
            </w:r>
            <w:proofErr w:type="gramEnd"/>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260</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t>18</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Разработка макета поздравительных открыток, пригласительных (формат А</w:t>
            </w:r>
            <w:proofErr w:type="gramStart"/>
            <w:r w:rsidRPr="008225A6">
              <w:rPr>
                <w:sz w:val="18"/>
                <w:szCs w:val="18"/>
              </w:rPr>
              <w:t>4</w:t>
            </w:r>
            <w:proofErr w:type="gramEnd"/>
            <w:r w:rsidRPr="008225A6">
              <w:rPr>
                <w:sz w:val="18"/>
                <w:szCs w:val="18"/>
              </w:rPr>
              <w:t>)</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30</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t>19</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Подготовка докладов, рефератов по школьной программе (без распечатки)</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25</w:t>
            </w:r>
          </w:p>
        </w:tc>
      </w:tr>
      <w:tr w:rsidR="008225A6" w:rsidRPr="008225A6" w:rsidTr="008225A6">
        <w:trPr>
          <w:trHeight w:val="36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t>20</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Отправка документов по электронной почте </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страница</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25</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t>21</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Абонемент на пользование помещением с использованием Мультимедиа-системы</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350</w:t>
            </w:r>
          </w:p>
        </w:tc>
      </w:tr>
      <w:tr w:rsidR="008225A6" w:rsidRPr="008225A6" w:rsidTr="008225A6">
        <w:trPr>
          <w:trHeight w:val="720"/>
        </w:trPr>
        <w:tc>
          <w:tcPr>
            <w:tcW w:w="740" w:type="dxa"/>
            <w:hideMark/>
          </w:tcPr>
          <w:p w:rsidR="008225A6" w:rsidRPr="008225A6" w:rsidRDefault="008225A6" w:rsidP="008225A6">
            <w:pPr>
              <w:tabs>
                <w:tab w:val="left" w:pos="3976"/>
              </w:tabs>
              <w:ind w:left="0" w:right="141" w:firstLine="0"/>
              <w:rPr>
                <w:sz w:val="18"/>
                <w:szCs w:val="18"/>
              </w:rPr>
            </w:pPr>
            <w:r w:rsidRPr="008225A6">
              <w:rPr>
                <w:sz w:val="18"/>
                <w:szCs w:val="18"/>
              </w:rPr>
              <w:t>22</w:t>
            </w:r>
          </w:p>
        </w:tc>
        <w:tc>
          <w:tcPr>
            <w:tcW w:w="5680" w:type="dxa"/>
            <w:hideMark/>
          </w:tcPr>
          <w:p w:rsidR="008225A6" w:rsidRPr="008225A6" w:rsidRDefault="008225A6" w:rsidP="008225A6">
            <w:pPr>
              <w:tabs>
                <w:tab w:val="left" w:pos="3976"/>
              </w:tabs>
              <w:ind w:left="0" w:right="141" w:firstLine="284"/>
              <w:rPr>
                <w:sz w:val="18"/>
                <w:szCs w:val="18"/>
              </w:rPr>
            </w:pPr>
            <w:r w:rsidRPr="008225A6">
              <w:rPr>
                <w:sz w:val="18"/>
                <w:szCs w:val="18"/>
              </w:rPr>
              <w:t>Абонемент на пользование помещением без использования Мультимедиа-системы</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250</w:t>
            </w:r>
          </w:p>
        </w:tc>
      </w:tr>
      <w:tr w:rsidR="008225A6" w:rsidRPr="008225A6" w:rsidTr="008225A6">
        <w:trPr>
          <w:trHeight w:val="720"/>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23</w:t>
            </w:r>
          </w:p>
        </w:tc>
        <w:tc>
          <w:tcPr>
            <w:tcW w:w="568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Экскурсия (родник, Галерея Славы, Остановка краеведа, памятники)</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 до 10 человек</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500</w:t>
            </w:r>
          </w:p>
        </w:tc>
      </w:tr>
      <w:tr w:rsidR="008225A6" w:rsidRPr="008225A6" w:rsidTr="008225A6">
        <w:trPr>
          <w:trHeight w:val="72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hideMark/>
          </w:tcPr>
          <w:p w:rsidR="008225A6" w:rsidRPr="008225A6" w:rsidRDefault="008225A6" w:rsidP="008225A6">
            <w:pPr>
              <w:tabs>
                <w:tab w:val="left" w:pos="3976"/>
              </w:tabs>
              <w:ind w:left="0" w:right="141" w:firstLine="284"/>
              <w:rPr>
                <w:sz w:val="18"/>
                <w:szCs w:val="18"/>
              </w:rPr>
            </w:pP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час от 10 человек</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1 000</w:t>
            </w:r>
          </w:p>
        </w:tc>
      </w:tr>
      <w:tr w:rsidR="008225A6" w:rsidRPr="008225A6" w:rsidTr="008225A6">
        <w:trPr>
          <w:trHeight w:val="960"/>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lastRenderedPageBreak/>
              <w:t>24</w:t>
            </w:r>
          </w:p>
        </w:tc>
        <w:tc>
          <w:tcPr>
            <w:tcW w:w="568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 xml:space="preserve">Изготовление (производство) периодического печатного издания </w:t>
            </w:r>
            <w:proofErr w:type="spellStart"/>
            <w:r w:rsidRPr="008225A6">
              <w:rPr>
                <w:sz w:val="18"/>
                <w:szCs w:val="18"/>
              </w:rPr>
              <w:t>Хомутовского</w:t>
            </w:r>
            <w:proofErr w:type="spellEnd"/>
            <w:r w:rsidRPr="008225A6">
              <w:rPr>
                <w:sz w:val="18"/>
                <w:szCs w:val="18"/>
              </w:rPr>
              <w:t xml:space="preserve"> МО: </w:t>
            </w:r>
            <w:proofErr w:type="spellStart"/>
            <w:r w:rsidRPr="008225A6">
              <w:rPr>
                <w:sz w:val="18"/>
                <w:szCs w:val="18"/>
              </w:rPr>
              <w:t>Историко</w:t>
            </w:r>
            <w:proofErr w:type="spellEnd"/>
            <w:r w:rsidRPr="008225A6">
              <w:rPr>
                <w:sz w:val="18"/>
                <w:szCs w:val="18"/>
              </w:rPr>
              <w:t xml:space="preserve"> - краеведческий словарь к юбилейной дате </w:t>
            </w:r>
            <w:proofErr w:type="spellStart"/>
            <w:r w:rsidRPr="008225A6">
              <w:rPr>
                <w:sz w:val="18"/>
                <w:szCs w:val="18"/>
              </w:rPr>
              <w:t>Хомутовского</w:t>
            </w:r>
            <w:proofErr w:type="spellEnd"/>
            <w:r w:rsidRPr="008225A6">
              <w:rPr>
                <w:sz w:val="18"/>
                <w:szCs w:val="18"/>
              </w:rPr>
              <w:t xml:space="preserve"> МО (</w:t>
            </w:r>
            <w:proofErr w:type="spellStart"/>
            <w:r w:rsidRPr="008225A6">
              <w:rPr>
                <w:sz w:val="18"/>
                <w:szCs w:val="18"/>
              </w:rPr>
              <w:t>Хомутовское</w:t>
            </w:r>
            <w:proofErr w:type="spellEnd"/>
            <w:r w:rsidRPr="008225A6">
              <w:rPr>
                <w:sz w:val="18"/>
                <w:szCs w:val="18"/>
              </w:rPr>
              <w:t xml:space="preserve"> муниципальное </w:t>
            </w:r>
            <w:proofErr w:type="spellStart"/>
            <w:r w:rsidRPr="008225A6">
              <w:rPr>
                <w:sz w:val="18"/>
                <w:szCs w:val="18"/>
              </w:rPr>
              <w:t>образование</w:t>
            </w:r>
            <w:proofErr w:type="gramStart"/>
            <w:r w:rsidRPr="008225A6">
              <w:rPr>
                <w:sz w:val="18"/>
                <w:szCs w:val="18"/>
              </w:rPr>
              <w:t>:В</w:t>
            </w:r>
            <w:proofErr w:type="gramEnd"/>
            <w:r w:rsidRPr="008225A6">
              <w:rPr>
                <w:sz w:val="18"/>
                <w:szCs w:val="18"/>
              </w:rPr>
              <w:t>чера</w:t>
            </w:r>
            <w:proofErr w:type="spellEnd"/>
            <w:r w:rsidRPr="008225A6">
              <w:rPr>
                <w:sz w:val="18"/>
                <w:szCs w:val="18"/>
              </w:rPr>
              <w:t>, сегодня, завтра)</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шт.</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1900</w:t>
            </w:r>
          </w:p>
        </w:tc>
      </w:tr>
      <w:tr w:rsidR="008225A6" w:rsidRPr="008225A6" w:rsidTr="008225A6">
        <w:trPr>
          <w:trHeight w:val="1440"/>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hideMark/>
          </w:tcPr>
          <w:p w:rsidR="008225A6" w:rsidRPr="008225A6" w:rsidRDefault="008225A6" w:rsidP="008225A6">
            <w:pPr>
              <w:tabs>
                <w:tab w:val="left" w:pos="3976"/>
              </w:tabs>
              <w:ind w:left="0" w:right="141" w:firstLine="284"/>
              <w:rPr>
                <w:sz w:val="18"/>
                <w:szCs w:val="18"/>
              </w:rPr>
            </w:pP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1 </w:t>
            </w:r>
            <w:proofErr w:type="spellStart"/>
            <w:r w:rsidRPr="008225A6">
              <w:rPr>
                <w:sz w:val="18"/>
                <w:szCs w:val="18"/>
              </w:rPr>
              <w:t>шт</w:t>
            </w:r>
            <w:proofErr w:type="gramStart"/>
            <w:r w:rsidRPr="008225A6">
              <w:rPr>
                <w:sz w:val="18"/>
                <w:szCs w:val="18"/>
              </w:rPr>
              <w:t>.д</w:t>
            </w:r>
            <w:proofErr w:type="gramEnd"/>
            <w:r w:rsidRPr="008225A6">
              <w:rPr>
                <w:sz w:val="18"/>
                <w:szCs w:val="18"/>
              </w:rPr>
              <w:t>ля</w:t>
            </w:r>
            <w:proofErr w:type="spellEnd"/>
            <w:r w:rsidRPr="008225A6">
              <w:rPr>
                <w:sz w:val="18"/>
                <w:szCs w:val="18"/>
              </w:rPr>
              <w:t xml:space="preserve"> определенных категорий граждан*</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950</w:t>
            </w:r>
          </w:p>
        </w:tc>
      </w:tr>
      <w:tr w:rsidR="008225A6" w:rsidRPr="008225A6" w:rsidTr="008225A6">
        <w:trPr>
          <w:trHeight w:val="648"/>
        </w:trPr>
        <w:tc>
          <w:tcPr>
            <w:tcW w:w="740" w:type="dxa"/>
            <w:vMerge w:val="restart"/>
            <w:hideMark/>
          </w:tcPr>
          <w:p w:rsidR="008225A6" w:rsidRPr="008225A6" w:rsidRDefault="008225A6" w:rsidP="008225A6">
            <w:pPr>
              <w:tabs>
                <w:tab w:val="left" w:pos="3976"/>
              </w:tabs>
              <w:ind w:left="0" w:right="141" w:firstLine="0"/>
              <w:rPr>
                <w:sz w:val="18"/>
                <w:szCs w:val="18"/>
              </w:rPr>
            </w:pPr>
            <w:r w:rsidRPr="008225A6">
              <w:rPr>
                <w:sz w:val="18"/>
                <w:szCs w:val="18"/>
              </w:rPr>
              <w:t>25</w:t>
            </w:r>
          </w:p>
        </w:tc>
        <w:tc>
          <w:tcPr>
            <w:tcW w:w="5680" w:type="dxa"/>
            <w:vMerge w:val="restart"/>
            <w:hideMark/>
          </w:tcPr>
          <w:p w:rsidR="008225A6" w:rsidRPr="008225A6" w:rsidRDefault="008225A6" w:rsidP="008225A6">
            <w:pPr>
              <w:tabs>
                <w:tab w:val="left" w:pos="3976"/>
              </w:tabs>
              <w:ind w:left="0" w:right="141" w:firstLine="284"/>
              <w:rPr>
                <w:sz w:val="18"/>
                <w:szCs w:val="18"/>
              </w:rPr>
            </w:pPr>
            <w:r w:rsidRPr="008225A6">
              <w:rPr>
                <w:sz w:val="18"/>
                <w:szCs w:val="18"/>
              </w:rPr>
              <w:t xml:space="preserve">Изготовление (производство) периодического печатного издания </w:t>
            </w:r>
            <w:proofErr w:type="spellStart"/>
            <w:r w:rsidRPr="008225A6">
              <w:rPr>
                <w:sz w:val="18"/>
                <w:szCs w:val="18"/>
              </w:rPr>
              <w:t>Хомутовского</w:t>
            </w:r>
            <w:proofErr w:type="spellEnd"/>
            <w:r w:rsidRPr="008225A6">
              <w:rPr>
                <w:sz w:val="18"/>
                <w:szCs w:val="18"/>
              </w:rPr>
              <w:t xml:space="preserve"> МО: Фотоальбом "Фотолетопись Земли </w:t>
            </w:r>
            <w:proofErr w:type="spellStart"/>
            <w:r w:rsidRPr="008225A6">
              <w:rPr>
                <w:sz w:val="18"/>
                <w:szCs w:val="18"/>
              </w:rPr>
              <w:t>Хомутовской</w:t>
            </w:r>
            <w:proofErr w:type="spellEnd"/>
            <w:r w:rsidRPr="008225A6">
              <w:rPr>
                <w:sz w:val="18"/>
                <w:szCs w:val="18"/>
              </w:rPr>
              <w:t>"</w:t>
            </w: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1 шт.</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2900</w:t>
            </w:r>
          </w:p>
        </w:tc>
      </w:tr>
      <w:tr w:rsidR="008225A6" w:rsidRPr="008225A6" w:rsidTr="008225A6">
        <w:trPr>
          <w:trHeight w:val="1644"/>
        </w:trPr>
        <w:tc>
          <w:tcPr>
            <w:tcW w:w="740" w:type="dxa"/>
            <w:vMerge/>
            <w:hideMark/>
          </w:tcPr>
          <w:p w:rsidR="008225A6" w:rsidRPr="008225A6" w:rsidRDefault="008225A6" w:rsidP="008225A6">
            <w:pPr>
              <w:tabs>
                <w:tab w:val="left" w:pos="3976"/>
              </w:tabs>
              <w:ind w:left="0" w:right="141" w:firstLine="284"/>
              <w:rPr>
                <w:sz w:val="18"/>
                <w:szCs w:val="18"/>
              </w:rPr>
            </w:pPr>
          </w:p>
        </w:tc>
        <w:tc>
          <w:tcPr>
            <w:tcW w:w="5680" w:type="dxa"/>
            <w:vMerge/>
            <w:hideMark/>
          </w:tcPr>
          <w:p w:rsidR="008225A6" w:rsidRPr="008225A6" w:rsidRDefault="008225A6" w:rsidP="008225A6">
            <w:pPr>
              <w:tabs>
                <w:tab w:val="left" w:pos="3976"/>
              </w:tabs>
              <w:ind w:left="0" w:right="141" w:firstLine="284"/>
              <w:rPr>
                <w:sz w:val="18"/>
                <w:szCs w:val="18"/>
              </w:rPr>
            </w:pPr>
          </w:p>
        </w:tc>
        <w:tc>
          <w:tcPr>
            <w:tcW w:w="2200" w:type="dxa"/>
            <w:hideMark/>
          </w:tcPr>
          <w:p w:rsidR="008225A6" w:rsidRPr="008225A6" w:rsidRDefault="008225A6" w:rsidP="008225A6">
            <w:pPr>
              <w:tabs>
                <w:tab w:val="left" w:pos="3976"/>
              </w:tabs>
              <w:ind w:left="0" w:right="141" w:firstLine="284"/>
              <w:rPr>
                <w:sz w:val="18"/>
                <w:szCs w:val="18"/>
              </w:rPr>
            </w:pPr>
            <w:r w:rsidRPr="008225A6">
              <w:rPr>
                <w:sz w:val="18"/>
                <w:szCs w:val="18"/>
              </w:rPr>
              <w:t xml:space="preserve">1 </w:t>
            </w:r>
            <w:proofErr w:type="spellStart"/>
            <w:r w:rsidRPr="008225A6">
              <w:rPr>
                <w:sz w:val="18"/>
                <w:szCs w:val="18"/>
              </w:rPr>
              <w:t>шт</w:t>
            </w:r>
            <w:proofErr w:type="gramStart"/>
            <w:r w:rsidRPr="008225A6">
              <w:rPr>
                <w:sz w:val="18"/>
                <w:szCs w:val="18"/>
              </w:rPr>
              <w:t>.д</w:t>
            </w:r>
            <w:proofErr w:type="gramEnd"/>
            <w:r w:rsidRPr="008225A6">
              <w:rPr>
                <w:sz w:val="18"/>
                <w:szCs w:val="18"/>
              </w:rPr>
              <w:t>ля</w:t>
            </w:r>
            <w:proofErr w:type="spellEnd"/>
            <w:r w:rsidRPr="008225A6">
              <w:rPr>
                <w:sz w:val="18"/>
                <w:szCs w:val="18"/>
              </w:rPr>
              <w:t xml:space="preserve"> определенных категорий граждан*</w:t>
            </w:r>
          </w:p>
        </w:tc>
        <w:tc>
          <w:tcPr>
            <w:tcW w:w="2000" w:type="dxa"/>
            <w:hideMark/>
          </w:tcPr>
          <w:p w:rsidR="008225A6" w:rsidRPr="008225A6" w:rsidRDefault="008225A6" w:rsidP="008225A6">
            <w:pPr>
              <w:tabs>
                <w:tab w:val="left" w:pos="3976"/>
              </w:tabs>
              <w:ind w:left="0" w:right="141" w:firstLine="284"/>
              <w:rPr>
                <w:sz w:val="18"/>
                <w:szCs w:val="18"/>
              </w:rPr>
            </w:pPr>
            <w:r w:rsidRPr="008225A6">
              <w:rPr>
                <w:sz w:val="18"/>
                <w:szCs w:val="18"/>
              </w:rPr>
              <w:t>1450</w:t>
            </w:r>
          </w:p>
        </w:tc>
      </w:tr>
    </w:tbl>
    <w:p w:rsidR="0064034C" w:rsidRDefault="008225A6" w:rsidP="0064034C">
      <w:pPr>
        <w:tabs>
          <w:tab w:val="left" w:pos="3976"/>
        </w:tabs>
        <w:ind w:left="0" w:right="141" w:firstLine="284"/>
        <w:rPr>
          <w:sz w:val="18"/>
          <w:szCs w:val="18"/>
        </w:rPr>
      </w:pPr>
      <w:r w:rsidRPr="008225A6">
        <w:rPr>
          <w:sz w:val="18"/>
          <w:szCs w:val="18"/>
        </w:rPr>
        <w:t xml:space="preserve">* Пенсионеры, Ветераны боевых действий, инвалиды, почетные граждане </w:t>
      </w:r>
      <w:proofErr w:type="spellStart"/>
      <w:r w:rsidRPr="008225A6">
        <w:rPr>
          <w:sz w:val="18"/>
          <w:szCs w:val="18"/>
        </w:rPr>
        <w:t>Хомутовского</w:t>
      </w:r>
      <w:proofErr w:type="spellEnd"/>
      <w:r w:rsidRPr="008225A6">
        <w:rPr>
          <w:sz w:val="18"/>
          <w:szCs w:val="18"/>
        </w:rPr>
        <w:t xml:space="preserve"> МО</w:t>
      </w:r>
    </w:p>
    <w:p w:rsidR="008225A6" w:rsidRDefault="008225A6" w:rsidP="0064034C">
      <w:pPr>
        <w:tabs>
          <w:tab w:val="left" w:pos="3976"/>
        </w:tabs>
        <w:ind w:left="0" w:right="141" w:firstLine="284"/>
        <w:rPr>
          <w:sz w:val="18"/>
          <w:szCs w:val="18"/>
        </w:rPr>
      </w:pPr>
    </w:p>
    <w:p w:rsidR="00762F23" w:rsidRDefault="00762F23" w:rsidP="0064034C">
      <w:pPr>
        <w:tabs>
          <w:tab w:val="left" w:pos="3976"/>
        </w:tabs>
        <w:ind w:left="0" w:right="141" w:firstLine="284"/>
        <w:rPr>
          <w:sz w:val="18"/>
          <w:szCs w:val="18"/>
        </w:rPr>
      </w:pPr>
    </w:p>
    <w:p w:rsidR="008225A6" w:rsidRDefault="008225A6" w:rsidP="0064034C">
      <w:pPr>
        <w:tabs>
          <w:tab w:val="left" w:pos="3976"/>
        </w:tabs>
        <w:ind w:left="0" w:right="141" w:firstLine="284"/>
        <w:rPr>
          <w:sz w:val="18"/>
          <w:szCs w:val="18"/>
        </w:rPr>
      </w:pPr>
    </w:p>
    <w:p w:rsidR="00762F23" w:rsidRPr="007A6408" w:rsidRDefault="00762F23" w:rsidP="00762F23">
      <w:pPr>
        <w:tabs>
          <w:tab w:val="left" w:pos="426"/>
          <w:tab w:val="left" w:pos="3976"/>
        </w:tabs>
        <w:ind w:left="0" w:right="-142" w:firstLine="426"/>
        <w:jc w:val="center"/>
        <w:rPr>
          <w:b/>
          <w:sz w:val="18"/>
          <w:szCs w:val="18"/>
        </w:rPr>
      </w:pPr>
      <w:r w:rsidRPr="007A6408">
        <w:rPr>
          <w:sz w:val="18"/>
          <w:szCs w:val="18"/>
        </w:rPr>
        <w:t>РОССИЙСКАЯ ФЕДЕРАЦИЯ</w:t>
      </w:r>
    </w:p>
    <w:p w:rsidR="00762F23" w:rsidRPr="007A6408" w:rsidRDefault="00762F23" w:rsidP="00762F2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62F23" w:rsidRPr="007A6408" w:rsidRDefault="00762F23" w:rsidP="00762F2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62F23" w:rsidRDefault="00762F23" w:rsidP="00762F23">
      <w:pPr>
        <w:tabs>
          <w:tab w:val="left" w:pos="426"/>
          <w:tab w:val="left" w:pos="3976"/>
        </w:tabs>
        <w:ind w:left="426" w:right="282" w:firstLine="426"/>
        <w:jc w:val="center"/>
        <w:rPr>
          <w:b/>
          <w:bCs/>
          <w:sz w:val="18"/>
          <w:szCs w:val="18"/>
        </w:rPr>
      </w:pPr>
      <w:r w:rsidRPr="007A6408">
        <w:rPr>
          <w:b/>
          <w:bCs/>
          <w:sz w:val="18"/>
          <w:szCs w:val="18"/>
        </w:rPr>
        <w:t>АДМИНИСТРАЦИЯ</w:t>
      </w:r>
    </w:p>
    <w:p w:rsidR="00762F23" w:rsidRPr="007A6408" w:rsidRDefault="00762F23" w:rsidP="00762F23">
      <w:pPr>
        <w:tabs>
          <w:tab w:val="left" w:pos="426"/>
          <w:tab w:val="left" w:pos="3976"/>
        </w:tabs>
        <w:ind w:left="426" w:right="282" w:firstLine="426"/>
        <w:jc w:val="center"/>
        <w:rPr>
          <w:b/>
          <w:bCs/>
          <w:sz w:val="18"/>
          <w:szCs w:val="18"/>
        </w:rPr>
      </w:pPr>
      <w:r>
        <w:rPr>
          <w:b/>
          <w:bCs/>
          <w:sz w:val="18"/>
          <w:szCs w:val="18"/>
        </w:rPr>
        <w:t>ПОСТАНОВЛЕНИЕ</w:t>
      </w:r>
    </w:p>
    <w:p w:rsidR="00762F23" w:rsidRPr="007A6408" w:rsidRDefault="00762F23" w:rsidP="00762F23">
      <w:pPr>
        <w:tabs>
          <w:tab w:val="left" w:pos="426"/>
          <w:tab w:val="left" w:pos="3976"/>
        </w:tabs>
        <w:ind w:left="426" w:right="282" w:firstLine="426"/>
        <w:rPr>
          <w:sz w:val="18"/>
          <w:szCs w:val="18"/>
        </w:rPr>
      </w:pPr>
      <w:r>
        <w:rPr>
          <w:bCs/>
          <w:sz w:val="18"/>
          <w:szCs w:val="18"/>
          <w:u w:val="single"/>
        </w:rPr>
        <w:t>28.11</w:t>
      </w:r>
      <w:r w:rsidRPr="00B20ADA">
        <w:rPr>
          <w:sz w:val="18"/>
          <w:szCs w:val="18"/>
          <w:u w:val="single"/>
        </w:rPr>
        <w:t>.2022</w:t>
      </w:r>
      <w:r>
        <w:rPr>
          <w:sz w:val="18"/>
          <w:szCs w:val="18"/>
          <w:u w:val="single"/>
        </w:rPr>
        <w:t xml:space="preserve">  № 252 о/д</w:t>
      </w:r>
    </w:p>
    <w:p w:rsidR="00762F23" w:rsidRDefault="00762F23" w:rsidP="00762F23">
      <w:pPr>
        <w:tabs>
          <w:tab w:val="left" w:pos="426"/>
          <w:tab w:val="left" w:pos="3976"/>
        </w:tabs>
        <w:ind w:left="426" w:right="282" w:firstLine="426"/>
        <w:rPr>
          <w:sz w:val="18"/>
          <w:szCs w:val="18"/>
        </w:rPr>
      </w:pPr>
      <w:r w:rsidRPr="007A6408">
        <w:rPr>
          <w:sz w:val="18"/>
          <w:szCs w:val="18"/>
        </w:rPr>
        <w:t xml:space="preserve">       с. Хомутово </w:t>
      </w:r>
    </w:p>
    <w:p w:rsidR="00762F23" w:rsidRPr="007A6408" w:rsidRDefault="00762F23" w:rsidP="00762F23">
      <w:pPr>
        <w:tabs>
          <w:tab w:val="left" w:pos="426"/>
          <w:tab w:val="left" w:pos="3976"/>
        </w:tabs>
        <w:ind w:left="426" w:right="282" w:firstLine="426"/>
        <w:rPr>
          <w:sz w:val="18"/>
          <w:szCs w:val="18"/>
        </w:rPr>
      </w:pPr>
    </w:p>
    <w:p w:rsidR="00762F23" w:rsidRPr="00886F52" w:rsidRDefault="00762F23" w:rsidP="00762F23">
      <w:pPr>
        <w:tabs>
          <w:tab w:val="left" w:pos="3976"/>
        </w:tabs>
        <w:ind w:left="0" w:right="141" w:firstLine="284"/>
        <w:rPr>
          <w:sz w:val="18"/>
          <w:szCs w:val="18"/>
        </w:rPr>
      </w:pPr>
    </w:p>
    <w:p w:rsidR="00762F23" w:rsidRDefault="0052510D" w:rsidP="0052510D">
      <w:pPr>
        <w:tabs>
          <w:tab w:val="left" w:pos="3976"/>
        </w:tabs>
        <w:ind w:left="0" w:right="141" w:firstLine="284"/>
        <w:rPr>
          <w:sz w:val="18"/>
          <w:szCs w:val="18"/>
        </w:rPr>
      </w:pPr>
      <w:r w:rsidRPr="0052510D">
        <w:rPr>
          <w:sz w:val="18"/>
          <w:szCs w:val="18"/>
        </w:rPr>
        <w:t>О внесении изменений в</w:t>
      </w:r>
      <w:r>
        <w:rPr>
          <w:sz w:val="18"/>
          <w:szCs w:val="18"/>
        </w:rPr>
        <w:t xml:space="preserve"> </w:t>
      </w:r>
      <w:r w:rsidRPr="0052510D">
        <w:rPr>
          <w:sz w:val="18"/>
          <w:szCs w:val="18"/>
        </w:rPr>
        <w:t>постановление администрации от 16.03.2018 № 27о/д</w:t>
      </w:r>
      <w:r>
        <w:rPr>
          <w:sz w:val="18"/>
          <w:szCs w:val="18"/>
        </w:rPr>
        <w:t>.</w:t>
      </w:r>
    </w:p>
    <w:p w:rsidR="0052510D" w:rsidRDefault="0052510D" w:rsidP="0052510D">
      <w:pPr>
        <w:tabs>
          <w:tab w:val="left" w:pos="3976"/>
        </w:tabs>
        <w:ind w:left="0" w:right="141" w:firstLine="284"/>
        <w:rPr>
          <w:sz w:val="18"/>
          <w:szCs w:val="18"/>
        </w:rPr>
      </w:pPr>
    </w:p>
    <w:p w:rsidR="0052510D" w:rsidRPr="0052510D" w:rsidRDefault="0052510D" w:rsidP="0052510D">
      <w:pPr>
        <w:tabs>
          <w:tab w:val="left" w:pos="3976"/>
        </w:tabs>
        <w:ind w:left="0" w:right="141" w:firstLine="284"/>
        <w:rPr>
          <w:sz w:val="18"/>
          <w:szCs w:val="18"/>
        </w:rPr>
      </w:pPr>
      <w:proofErr w:type="gramStart"/>
      <w:r w:rsidRPr="0052510D">
        <w:rPr>
          <w:sz w:val="18"/>
          <w:szCs w:val="18"/>
        </w:rPr>
        <w:t>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08 ноября 2007 № 257 - ФЗ «Об автомобильных дорогах и о дорожной деятельности в Российской Федерации», Законом Иркутской области от 03.11.2016 N 96-ОЗ "О закреплении за сельскими поселениями Иркутской области вопросов местного значения", в целях повышения уровня контроля за ремонтом</w:t>
      </w:r>
      <w:proofErr w:type="gramEnd"/>
      <w:r w:rsidRPr="0052510D">
        <w:rPr>
          <w:sz w:val="18"/>
          <w:szCs w:val="18"/>
        </w:rPr>
        <w:t xml:space="preserve"> и состоянием автомобильных дорог общего пользования местного значения </w:t>
      </w:r>
      <w:proofErr w:type="spellStart"/>
      <w:r w:rsidRPr="0052510D">
        <w:rPr>
          <w:sz w:val="18"/>
          <w:szCs w:val="18"/>
        </w:rPr>
        <w:t>Хомутовского</w:t>
      </w:r>
      <w:proofErr w:type="spellEnd"/>
      <w:r w:rsidRPr="0052510D">
        <w:rPr>
          <w:sz w:val="18"/>
          <w:szCs w:val="18"/>
        </w:rPr>
        <w:t xml:space="preserve"> муниципального образования, руководствуясь ст. 6 Устава </w:t>
      </w:r>
      <w:proofErr w:type="spellStart"/>
      <w:r w:rsidRPr="0052510D">
        <w:rPr>
          <w:sz w:val="18"/>
          <w:szCs w:val="18"/>
        </w:rPr>
        <w:t>Хомутовского</w:t>
      </w:r>
      <w:proofErr w:type="spellEnd"/>
      <w:r w:rsidRPr="0052510D">
        <w:rPr>
          <w:sz w:val="18"/>
          <w:szCs w:val="18"/>
        </w:rPr>
        <w:t xml:space="preserve"> муниципального образования, администрация  </w:t>
      </w:r>
      <w:proofErr w:type="spellStart"/>
      <w:r w:rsidRPr="0052510D">
        <w:rPr>
          <w:sz w:val="18"/>
          <w:szCs w:val="18"/>
        </w:rPr>
        <w:t>Хомутовского</w:t>
      </w:r>
      <w:proofErr w:type="spellEnd"/>
      <w:r w:rsidRPr="0052510D">
        <w:rPr>
          <w:sz w:val="18"/>
          <w:szCs w:val="18"/>
        </w:rPr>
        <w:t xml:space="preserve"> муниципального образования  </w:t>
      </w:r>
    </w:p>
    <w:p w:rsidR="0052510D" w:rsidRPr="0052510D" w:rsidRDefault="0052510D" w:rsidP="0052510D">
      <w:pPr>
        <w:tabs>
          <w:tab w:val="left" w:pos="3976"/>
        </w:tabs>
        <w:ind w:left="0" w:right="141" w:firstLine="284"/>
        <w:rPr>
          <w:sz w:val="18"/>
          <w:szCs w:val="18"/>
        </w:rPr>
      </w:pPr>
    </w:p>
    <w:p w:rsidR="0052510D" w:rsidRDefault="0052510D" w:rsidP="0052510D">
      <w:pPr>
        <w:tabs>
          <w:tab w:val="left" w:pos="3976"/>
        </w:tabs>
        <w:ind w:left="0" w:right="141" w:firstLine="284"/>
        <w:rPr>
          <w:sz w:val="18"/>
          <w:szCs w:val="18"/>
        </w:rPr>
      </w:pPr>
      <w:r w:rsidRPr="0052510D">
        <w:rPr>
          <w:sz w:val="18"/>
          <w:szCs w:val="18"/>
        </w:rPr>
        <w:t>ПОСТАНОВЛЯЕТ:</w:t>
      </w:r>
    </w:p>
    <w:p w:rsidR="0052510D" w:rsidRPr="0052510D" w:rsidRDefault="0052510D" w:rsidP="0052510D">
      <w:pPr>
        <w:tabs>
          <w:tab w:val="left" w:pos="3976"/>
        </w:tabs>
        <w:ind w:left="0" w:right="141" w:firstLine="284"/>
        <w:rPr>
          <w:sz w:val="18"/>
          <w:szCs w:val="18"/>
        </w:rPr>
      </w:pPr>
    </w:p>
    <w:p w:rsidR="0052510D" w:rsidRPr="0052510D" w:rsidRDefault="0052510D" w:rsidP="0052510D">
      <w:pPr>
        <w:tabs>
          <w:tab w:val="left" w:pos="3976"/>
        </w:tabs>
        <w:ind w:left="0" w:right="141" w:firstLine="284"/>
        <w:rPr>
          <w:sz w:val="18"/>
          <w:szCs w:val="18"/>
        </w:rPr>
      </w:pPr>
      <w:r w:rsidRPr="0052510D">
        <w:rPr>
          <w:sz w:val="18"/>
          <w:szCs w:val="18"/>
        </w:rPr>
        <w:t xml:space="preserve">1. Внести изменения в постановление администрации </w:t>
      </w:r>
      <w:proofErr w:type="spellStart"/>
      <w:r w:rsidRPr="0052510D">
        <w:rPr>
          <w:sz w:val="18"/>
          <w:szCs w:val="18"/>
        </w:rPr>
        <w:t>Хомутовского</w:t>
      </w:r>
      <w:proofErr w:type="spellEnd"/>
      <w:r w:rsidRPr="0052510D">
        <w:rPr>
          <w:sz w:val="18"/>
          <w:szCs w:val="18"/>
        </w:rPr>
        <w:t xml:space="preserve"> муниципального образования от   16.03.2018 № 27 о/д «Об утверждении порядка отбора и формирования </w:t>
      </w:r>
      <w:proofErr w:type="gramStart"/>
      <w:r w:rsidRPr="0052510D">
        <w:rPr>
          <w:sz w:val="18"/>
          <w:szCs w:val="18"/>
        </w:rPr>
        <w:t>перечня</w:t>
      </w:r>
      <w:proofErr w:type="gramEnd"/>
      <w:r w:rsidRPr="0052510D">
        <w:rPr>
          <w:sz w:val="18"/>
          <w:szCs w:val="18"/>
        </w:rPr>
        <w:t xml:space="preserve"> автомобильных дорог общего пользования местного значения </w:t>
      </w:r>
      <w:proofErr w:type="spellStart"/>
      <w:r w:rsidRPr="0052510D">
        <w:rPr>
          <w:sz w:val="18"/>
          <w:szCs w:val="18"/>
        </w:rPr>
        <w:t>Хомутовского</w:t>
      </w:r>
      <w:proofErr w:type="spellEnd"/>
      <w:r w:rsidRPr="0052510D">
        <w:rPr>
          <w:sz w:val="18"/>
          <w:szCs w:val="18"/>
        </w:rPr>
        <w:t xml:space="preserve"> муниципального образования для проведения их капитального ремонта и (или) текущего ремонта».</w:t>
      </w:r>
    </w:p>
    <w:p w:rsidR="0052510D" w:rsidRPr="0052510D" w:rsidRDefault="0052510D" w:rsidP="0052510D">
      <w:pPr>
        <w:tabs>
          <w:tab w:val="left" w:pos="3976"/>
        </w:tabs>
        <w:ind w:right="141"/>
        <w:rPr>
          <w:sz w:val="18"/>
          <w:szCs w:val="18"/>
        </w:rPr>
      </w:pPr>
      <w:r w:rsidRPr="0052510D">
        <w:rPr>
          <w:sz w:val="18"/>
          <w:szCs w:val="18"/>
        </w:rPr>
        <w:t>1.1. Приложение № 2 изменить и изложить в новой редакции (Приложение).</w:t>
      </w:r>
    </w:p>
    <w:p w:rsidR="0052510D" w:rsidRPr="0052510D" w:rsidRDefault="0052510D" w:rsidP="0052510D">
      <w:pPr>
        <w:tabs>
          <w:tab w:val="left" w:pos="3976"/>
        </w:tabs>
        <w:ind w:left="0" w:right="141" w:firstLine="284"/>
        <w:rPr>
          <w:sz w:val="18"/>
          <w:szCs w:val="18"/>
        </w:rPr>
      </w:pPr>
      <w:r>
        <w:rPr>
          <w:sz w:val="18"/>
          <w:szCs w:val="18"/>
        </w:rPr>
        <w:t xml:space="preserve">  </w:t>
      </w:r>
      <w:r w:rsidRPr="0052510D">
        <w:rPr>
          <w:sz w:val="18"/>
          <w:szCs w:val="18"/>
        </w:rPr>
        <w:t>2. Опубликовать настоящее постановление в установленном законом порядке.</w:t>
      </w:r>
    </w:p>
    <w:p w:rsidR="0052510D" w:rsidRPr="0052510D" w:rsidRDefault="0052510D" w:rsidP="0052510D">
      <w:pPr>
        <w:tabs>
          <w:tab w:val="left" w:pos="3976"/>
        </w:tabs>
        <w:ind w:left="0" w:right="141" w:firstLine="284"/>
        <w:rPr>
          <w:sz w:val="18"/>
          <w:szCs w:val="18"/>
        </w:rPr>
      </w:pPr>
      <w:r>
        <w:rPr>
          <w:sz w:val="18"/>
          <w:szCs w:val="18"/>
        </w:rPr>
        <w:t xml:space="preserve">  </w:t>
      </w:r>
      <w:r w:rsidRPr="0052510D">
        <w:rPr>
          <w:sz w:val="18"/>
          <w:szCs w:val="18"/>
        </w:rPr>
        <w:t xml:space="preserve">3. </w:t>
      </w:r>
      <w:proofErr w:type="gramStart"/>
      <w:r w:rsidRPr="0052510D">
        <w:rPr>
          <w:sz w:val="18"/>
          <w:szCs w:val="18"/>
        </w:rPr>
        <w:t>Контроль за</w:t>
      </w:r>
      <w:proofErr w:type="gramEnd"/>
      <w:r w:rsidRPr="0052510D">
        <w:rPr>
          <w:sz w:val="18"/>
          <w:szCs w:val="18"/>
        </w:rPr>
        <w:t xml:space="preserve"> исполнением настоящего постановления возложить на заместителя Главы администрации.</w:t>
      </w:r>
    </w:p>
    <w:p w:rsidR="0052510D" w:rsidRPr="001A5DF6" w:rsidRDefault="0052510D" w:rsidP="001A5DF6">
      <w:pPr>
        <w:tabs>
          <w:tab w:val="left" w:pos="3976"/>
        </w:tabs>
        <w:ind w:left="0" w:right="141" w:firstLine="284"/>
        <w:jc w:val="right"/>
        <w:rPr>
          <w:i/>
          <w:sz w:val="18"/>
          <w:szCs w:val="18"/>
        </w:rPr>
      </w:pPr>
    </w:p>
    <w:p w:rsidR="0052510D" w:rsidRPr="001A5DF6" w:rsidRDefault="0052510D" w:rsidP="001A5DF6">
      <w:pPr>
        <w:tabs>
          <w:tab w:val="left" w:pos="3976"/>
        </w:tabs>
        <w:ind w:left="0" w:right="141" w:firstLine="284"/>
        <w:jc w:val="right"/>
        <w:rPr>
          <w:i/>
          <w:sz w:val="18"/>
          <w:szCs w:val="18"/>
        </w:rPr>
      </w:pPr>
      <w:r w:rsidRPr="001A5DF6">
        <w:rPr>
          <w:i/>
          <w:sz w:val="18"/>
          <w:szCs w:val="18"/>
        </w:rPr>
        <w:t xml:space="preserve">Глава       </w:t>
      </w:r>
      <w:r w:rsidR="001A5DF6">
        <w:rPr>
          <w:i/>
          <w:sz w:val="18"/>
          <w:szCs w:val="18"/>
        </w:rPr>
        <w:t xml:space="preserve">                </w:t>
      </w:r>
      <w:r w:rsidRPr="001A5DF6">
        <w:rPr>
          <w:i/>
          <w:sz w:val="18"/>
          <w:szCs w:val="18"/>
        </w:rPr>
        <w:t xml:space="preserve">     В.М. </w:t>
      </w:r>
      <w:proofErr w:type="spellStart"/>
      <w:r w:rsidRPr="001A5DF6">
        <w:rPr>
          <w:i/>
          <w:sz w:val="18"/>
          <w:szCs w:val="18"/>
        </w:rPr>
        <w:t>Колмаченко</w:t>
      </w:r>
      <w:proofErr w:type="spellEnd"/>
    </w:p>
    <w:p w:rsidR="0052510D" w:rsidRDefault="0052510D" w:rsidP="0052510D">
      <w:pPr>
        <w:tabs>
          <w:tab w:val="left" w:pos="3976"/>
        </w:tabs>
        <w:ind w:left="0" w:right="141" w:firstLine="284"/>
        <w:rPr>
          <w:sz w:val="18"/>
          <w:szCs w:val="18"/>
        </w:rPr>
      </w:pPr>
    </w:p>
    <w:p w:rsidR="0052510D" w:rsidRPr="0052510D" w:rsidRDefault="0052510D" w:rsidP="0052510D">
      <w:pPr>
        <w:tabs>
          <w:tab w:val="left" w:pos="3976"/>
        </w:tabs>
        <w:ind w:left="0" w:right="141" w:firstLine="284"/>
        <w:jc w:val="right"/>
        <w:rPr>
          <w:i/>
          <w:sz w:val="18"/>
          <w:szCs w:val="18"/>
        </w:rPr>
      </w:pPr>
      <w:r w:rsidRPr="0052510D">
        <w:rPr>
          <w:i/>
          <w:sz w:val="18"/>
          <w:szCs w:val="18"/>
        </w:rPr>
        <w:t>Утверждено</w:t>
      </w:r>
    </w:p>
    <w:p w:rsidR="0052510D" w:rsidRPr="0052510D" w:rsidRDefault="0052510D" w:rsidP="0052510D">
      <w:pPr>
        <w:tabs>
          <w:tab w:val="left" w:pos="3976"/>
        </w:tabs>
        <w:ind w:left="0" w:right="141" w:firstLine="284"/>
        <w:jc w:val="right"/>
        <w:rPr>
          <w:i/>
          <w:sz w:val="18"/>
          <w:szCs w:val="18"/>
        </w:rPr>
      </w:pPr>
      <w:r w:rsidRPr="0052510D">
        <w:rPr>
          <w:i/>
          <w:sz w:val="18"/>
          <w:szCs w:val="18"/>
        </w:rPr>
        <w:t>Приложение</w:t>
      </w:r>
    </w:p>
    <w:p w:rsidR="0052510D" w:rsidRPr="0052510D" w:rsidRDefault="0052510D" w:rsidP="0052510D">
      <w:pPr>
        <w:tabs>
          <w:tab w:val="left" w:pos="3976"/>
        </w:tabs>
        <w:ind w:left="0" w:right="141" w:firstLine="284"/>
        <w:jc w:val="right"/>
        <w:rPr>
          <w:i/>
          <w:sz w:val="18"/>
          <w:szCs w:val="18"/>
        </w:rPr>
      </w:pPr>
      <w:r w:rsidRPr="0052510D">
        <w:rPr>
          <w:i/>
          <w:sz w:val="18"/>
          <w:szCs w:val="18"/>
        </w:rPr>
        <w:t>к Постановлению администрации</w:t>
      </w:r>
    </w:p>
    <w:p w:rsidR="0052510D" w:rsidRDefault="0052510D" w:rsidP="0052510D">
      <w:pPr>
        <w:tabs>
          <w:tab w:val="left" w:pos="3976"/>
        </w:tabs>
        <w:ind w:left="0" w:right="141" w:firstLine="284"/>
        <w:jc w:val="right"/>
        <w:rPr>
          <w:i/>
          <w:sz w:val="18"/>
          <w:szCs w:val="18"/>
          <w:u w:val="single"/>
        </w:rPr>
      </w:pPr>
      <w:r w:rsidRPr="0052510D">
        <w:rPr>
          <w:i/>
          <w:sz w:val="18"/>
          <w:szCs w:val="18"/>
        </w:rPr>
        <w:t>от «</w:t>
      </w:r>
      <w:r>
        <w:rPr>
          <w:i/>
          <w:sz w:val="18"/>
          <w:szCs w:val="18"/>
        </w:rPr>
        <w:t xml:space="preserve"> </w:t>
      </w:r>
      <w:r>
        <w:rPr>
          <w:i/>
          <w:sz w:val="18"/>
          <w:szCs w:val="18"/>
          <w:u w:val="single"/>
        </w:rPr>
        <w:t xml:space="preserve">28 </w:t>
      </w:r>
      <w:r w:rsidRPr="0052510D">
        <w:rPr>
          <w:i/>
          <w:sz w:val="18"/>
          <w:szCs w:val="18"/>
        </w:rPr>
        <w:t>»_</w:t>
      </w:r>
      <w:r>
        <w:rPr>
          <w:i/>
          <w:sz w:val="18"/>
          <w:szCs w:val="18"/>
          <w:u w:val="single"/>
        </w:rPr>
        <w:t>11</w:t>
      </w:r>
      <w:r w:rsidRPr="0052510D">
        <w:rPr>
          <w:i/>
          <w:sz w:val="18"/>
          <w:szCs w:val="18"/>
        </w:rPr>
        <w:t xml:space="preserve">_2022 г. № </w:t>
      </w:r>
      <w:r>
        <w:rPr>
          <w:i/>
          <w:sz w:val="18"/>
          <w:szCs w:val="18"/>
          <w:u w:val="single"/>
        </w:rPr>
        <w:t>252 о/д</w:t>
      </w:r>
    </w:p>
    <w:p w:rsidR="0052510D" w:rsidRPr="0052510D" w:rsidRDefault="0052510D" w:rsidP="0052510D">
      <w:pPr>
        <w:tabs>
          <w:tab w:val="left" w:pos="3976"/>
        </w:tabs>
        <w:ind w:left="0" w:right="141" w:firstLine="284"/>
        <w:jc w:val="right"/>
        <w:rPr>
          <w:i/>
          <w:sz w:val="18"/>
          <w:szCs w:val="18"/>
        </w:rPr>
      </w:pPr>
    </w:p>
    <w:p w:rsidR="0052510D" w:rsidRPr="0052510D" w:rsidRDefault="0052510D" w:rsidP="0052510D">
      <w:pPr>
        <w:tabs>
          <w:tab w:val="left" w:pos="3976"/>
        </w:tabs>
        <w:ind w:left="0" w:right="141" w:firstLine="284"/>
        <w:rPr>
          <w:sz w:val="18"/>
          <w:szCs w:val="18"/>
        </w:rPr>
      </w:pPr>
    </w:p>
    <w:p w:rsidR="0052510D" w:rsidRPr="0052510D" w:rsidRDefault="0052510D" w:rsidP="0052510D">
      <w:pPr>
        <w:tabs>
          <w:tab w:val="left" w:pos="3976"/>
        </w:tabs>
        <w:ind w:left="0" w:right="141" w:firstLine="284"/>
        <w:jc w:val="center"/>
        <w:rPr>
          <w:b/>
          <w:sz w:val="18"/>
          <w:szCs w:val="18"/>
        </w:rPr>
      </w:pPr>
      <w:r w:rsidRPr="0052510D">
        <w:rPr>
          <w:b/>
          <w:sz w:val="18"/>
          <w:szCs w:val="18"/>
        </w:rPr>
        <w:t>СОСТАВ</w:t>
      </w:r>
    </w:p>
    <w:p w:rsidR="0052510D" w:rsidRPr="0052510D" w:rsidRDefault="0052510D" w:rsidP="0052510D">
      <w:pPr>
        <w:tabs>
          <w:tab w:val="left" w:pos="3976"/>
        </w:tabs>
        <w:ind w:left="0" w:right="141" w:firstLine="284"/>
        <w:jc w:val="center"/>
        <w:rPr>
          <w:b/>
          <w:sz w:val="18"/>
          <w:szCs w:val="18"/>
        </w:rPr>
      </w:pPr>
      <w:r w:rsidRPr="0052510D">
        <w:rPr>
          <w:b/>
          <w:sz w:val="18"/>
          <w:szCs w:val="18"/>
        </w:rPr>
        <w:t>КОМИССИИ ПО ОТБОРУ И ФОРМИРОВАНИЮ ПЕРЕЧНЯ АВТОМОБИЛЬНЫХ ДОРОГ ОБЩЕГО ПОЛЬЗОВАНИЯ МЕСТНОГО ЗНАЧЕНИЯ ХОМУТОВСКОГО МУНИЦИПАЛЬНОГО ОБРАЗОВАНИЯ ДЛЯ ПРОВЕДЕНИЯ ИХ КАПИТАЛЬНОГО РЕМОНТА И (ИЛИ) ТЕКУЩЕГО РЕМОНТА</w:t>
      </w:r>
    </w:p>
    <w:p w:rsidR="0052510D" w:rsidRPr="0052510D" w:rsidRDefault="0052510D" w:rsidP="0052510D">
      <w:pPr>
        <w:tabs>
          <w:tab w:val="left" w:pos="3976"/>
        </w:tabs>
        <w:ind w:left="0" w:right="141" w:firstLine="284"/>
        <w:rPr>
          <w:b/>
          <w:sz w:val="18"/>
          <w:szCs w:val="18"/>
        </w:rPr>
      </w:pPr>
    </w:p>
    <w:p w:rsidR="0052510D" w:rsidRPr="0052510D" w:rsidRDefault="0052510D" w:rsidP="0052510D">
      <w:pPr>
        <w:tabs>
          <w:tab w:val="left" w:pos="3976"/>
        </w:tabs>
        <w:ind w:left="0" w:right="141" w:firstLine="284"/>
        <w:rPr>
          <w:b/>
          <w:sz w:val="18"/>
          <w:szCs w:val="18"/>
        </w:rPr>
      </w:pPr>
    </w:p>
    <w:p w:rsidR="0052510D" w:rsidRPr="0052510D" w:rsidRDefault="0052510D" w:rsidP="0052510D">
      <w:pPr>
        <w:tabs>
          <w:tab w:val="left" w:pos="3976"/>
        </w:tabs>
        <w:ind w:left="0" w:right="141" w:firstLine="284"/>
        <w:rPr>
          <w:b/>
          <w:sz w:val="18"/>
          <w:szCs w:val="18"/>
        </w:rPr>
      </w:pPr>
      <w:r w:rsidRPr="0052510D">
        <w:rPr>
          <w:b/>
          <w:sz w:val="18"/>
          <w:szCs w:val="18"/>
        </w:rPr>
        <w:t xml:space="preserve">Председатель комиссии </w:t>
      </w:r>
      <w:r w:rsidRPr="0052510D">
        <w:rPr>
          <w:sz w:val="18"/>
          <w:szCs w:val="18"/>
        </w:rPr>
        <w:t>- Заместитель Главы администрации;</w:t>
      </w:r>
    </w:p>
    <w:p w:rsidR="0052510D" w:rsidRPr="0052510D" w:rsidRDefault="0052510D" w:rsidP="0052510D">
      <w:pPr>
        <w:tabs>
          <w:tab w:val="left" w:pos="3976"/>
        </w:tabs>
        <w:ind w:left="0" w:right="141" w:firstLine="284"/>
        <w:rPr>
          <w:sz w:val="18"/>
          <w:szCs w:val="18"/>
        </w:rPr>
      </w:pPr>
      <w:r w:rsidRPr="0052510D">
        <w:rPr>
          <w:b/>
          <w:sz w:val="18"/>
          <w:szCs w:val="18"/>
        </w:rPr>
        <w:t>Заместитель председателя комиссии</w:t>
      </w:r>
      <w:r w:rsidRPr="0052510D">
        <w:rPr>
          <w:sz w:val="18"/>
          <w:szCs w:val="18"/>
        </w:rPr>
        <w:t xml:space="preserve"> – Начальник отдела МЗ и РМП; </w:t>
      </w:r>
    </w:p>
    <w:p w:rsidR="0052510D" w:rsidRPr="0052510D" w:rsidRDefault="0052510D" w:rsidP="0052510D">
      <w:pPr>
        <w:tabs>
          <w:tab w:val="left" w:pos="3976"/>
        </w:tabs>
        <w:ind w:left="0" w:right="141" w:firstLine="284"/>
        <w:rPr>
          <w:b/>
          <w:sz w:val="18"/>
          <w:szCs w:val="18"/>
        </w:rPr>
      </w:pPr>
      <w:r w:rsidRPr="0052510D">
        <w:rPr>
          <w:b/>
          <w:sz w:val="18"/>
          <w:szCs w:val="18"/>
        </w:rPr>
        <w:lastRenderedPageBreak/>
        <w:t>Секретарь комиссии -</w:t>
      </w:r>
      <w:r w:rsidRPr="0052510D">
        <w:rPr>
          <w:sz w:val="18"/>
          <w:szCs w:val="18"/>
        </w:rPr>
        <w:t xml:space="preserve"> Инженер по дорожной деятельности МКУ ХЭС администрации;</w:t>
      </w:r>
    </w:p>
    <w:p w:rsidR="0052510D" w:rsidRPr="0052510D" w:rsidRDefault="0052510D" w:rsidP="0052510D">
      <w:pPr>
        <w:tabs>
          <w:tab w:val="left" w:pos="3976"/>
        </w:tabs>
        <w:ind w:left="0" w:right="141" w:firstLine="284"/>
        <w:rPr>
          <w:b/>
          <w:sz w:val="18"/>
          <w:szCs w:val="18"/>
        </w:rPr>
      </w:pPr>
      <w:r w:rsidRPr="0052510D">
        <w:rPr>
          <w:b/>
          <w:sz w:val="18"/>
          <w:szCs w:val="18"/>
        </w:rPr>
        <w:t>Члены комиссии:</w:t>
      </w:r>
    </w:p>
    <w:p w:rsidR="0052510D" w:rsidRPr="0052510D" w:rsidRDefault="0052510D" w:rsidP="0052510D">
      <w:pPr>
        <w:tabs>
          <w:tab w:val="left" w:pos="3976"/>
        </w:tabs>
        <w:ind w:left="0" w:right="141" w:firstLine="284"/>
        <w:rPr>
          <w:sz w:val="18"/>
          <w:szCs w:val="18"/>
        </w:rPr>
      </w:pPr>
      <w:r w:rsidRPr="0052510D">
        <w:rPr>
          <w:b/>
          <w:sz w:val="18"/>
          <w:szCs w:val="18"/>
        </w:rPr>
        <w:t xml:space="preserve">- </w:t>
      </w:r>
      <w:r w:rsidRPr="0052510D">
        <w:rPr>
          <w:sz w:val="18"/>
          <w:szCs w:val="18"/>
        </w:rPr>
        <w:t>Директор МКУ ХЭС;</w:t>
      </w:r>
    </w:p>
    <w:p w:rsidR="0052510D" w:rsidRPr="0052510D" w:rsidRDefault="0052510D" w:rsidP="0052510D">
      <w:pPr>
        <w:tabs>
          <w:tab w:val="left" w:pos="3976"/>
        </w:tabs>
        <w:ind w:left="0" w:right="141" w:firstLine="284"/>
        <w:rPr>
          <w:b/>
          <w:sz w:val="18"/>
          <w:szCs w:val="18"/>
        </w:rPr>
      </w:pPr>
      <w:r w:rsidRPr="0052510D">
        <w:rPr>
          <w:sz w:val="18"/>
          <w:szCs w:val="18"/>
        </w:rPr>
        <w:t>- Заместитель директора МКУ ХЭС;</w:t>
      </w:r>
    </w:p>
    <w:p w:rsidR="0052510D" w:rsidRPr="0052510D" w:rsidRDefault="0052510D" w:rsidP="0052510D">
      <w:pPr>
        <w:tabs>
          <w:tab w:val="left" w:pos="3976"/>
        </w:tabs>
        <w:ind w:left="0" w:right="141" w:firstLine="284"/>
        <w:rPr>
          <w:b/>
          <w:sz w:val="18"/>
          <w:szCs w:val="18"/>
        </w:rPr>
      </w:pPr>
      <w:r w:rsidRPr="0052510D">
        <w:rPr>
          <w:sz w:val="18"/>
          <w:szCs w:val="18"/>
        </w:rPr>
        <w:t>- Ведущий инженер МКУ ХЭС;</w:t>
      </w:r>
    </w:p>
    <w:p w:rsidR="0052510D" w:rsidRPr="0052510D" w:rsidRDefault="0052510D" w:rsidP="0052510D">
      <w:pPr>
        <w:tabs>
          <w:tab w:val="left" w:pos="3976"/>
        </w:tabs>
        <w:ind w:left="0" w:right="141" w:firstLine="284"/>
        <w:rPr>
          <w:sz w:val="18"/>
          <w:szCs w:val="18"/>
        </w:rPr>
      </w:pPr>
      <w:r w:rsidRPr="0052510D">
        <w:rPr>
          <w:sz w:val="18"/>
          <w:szCs w:val="18"/>
        </w:rPr>
        <w:t>- Начальник отдела муниципального земельного, лесного контроля и соблюдения правил благоустройства;</w:t>
      </w:r>
    </w:p>
    <w:p w:rsidR="0052510D" w:rsidRPr="0052510D" w:rsidRDefault="0052510D" w:rsidP="0052510D">
      <w:pPr>
        <w:tabs>
          <w:tab w:val="left" w:pos="3976"/>
        </w:tabs>
        <w:ind w:left="0" w:right="141" w:firstLine="284"/>
        <w:rPr>
          <w:sz w:val="18"/>
          <w:szCs w:val="18"/>
        </w:rPr>
      </w:pPr>
      <w:r w:rsidRPr="0052510D">
        <w:rPr>
          <w:sz w:val="18"/>
          <w:szCs w:val="18"/>
        </w:rPr>
        <w:t xml:space="preserve">- Депутат Думы </w:t>
      </w:r>
      <w:proofErr w:type="spellStart"/>
      <w:r w:rsidRPr="0052510D">
        <w:rPr>
          <w:sz w:val="18"/>
          <w:szCs w:val="18"/>
        </w:rPr>
        <w:t>Хомутовского</w:t>
      </w:r>
      <w:proofErr w:type="spellEnd"/>
      <w:r w:rsidRPr="0052510D">
        <w:rPr>
          <w:sz w:val="18"/>
          <w:szCs w:val="18"/>
        </w:rPr>
        <w:t xml:space="preserve"> МО 5 созыва Ветров Александр Константинович;</w:t>
      </w:r>
    </w:p>
    <w:p w:rsidR="0052510D" w:rsidRPr="0052510D" w:rsidRDefault="0052510D" w:rsidP="0052510D">
      <w:pPr>
        <w:tabs>
          <w:tab w:val="left" w:pos="3976"/>
        </w:tabs>
        <w:ind w:left="0" w:right="141" w:firstLine="284"/>
        <w:rPr>
          <w:sz w:val="18"/>
          <w:szCs w:val="18"/>
        </w:rPr>
      </w:pPr>
      <w:r w:rsidRPr="0052510D">
        <w:rPr>
          <w:sz w:val="18"/>
          <w:szCs w:val="18"/>
        </w:rPr>
        <w:t xml:space="preserve">- Депутат Думы </w:t>
      </w:r>
      <w:proofErr w:type="spellStart"/>
      <w:r w:rsidRPr="0052510D">
        <w:rPr>
          <w:sz w:val="18"/>
          <w:szCs w:val="18"/>
        </w:rPr>
        <w:t>Хомутовского</w:t>
      </w:r>
      <w:proofErr w:type="spellEnd"/>
      <w:r w:rsidRPr="0052510D">
        <w:rPr>
          <w:sz w:val="18"/>
          <w:szCs w:val="18"/>
        </w:rPr>
        <w:t xml:space="preserve"> МО 5 созыва </w:t>
      </w:r>
      <w:proofErr w:type="spellStart"/>
      <w:r w:rsidRPr="0052510D">
        <w:rPr>
          <w:sz w:val="18"/>
          <w:szCs w:val="18"/>
        </w:rPr>
        <w:t>Шеповалов</w:t>
      </w:r>
      <w:proofErr w:type="spellEnd"/>
      <w:r w:rsidRPr="0052510D">
        <w:rPr>
          <w:sz w:val="18"/>
          <w:szCs w:val="18"/>
        </w:rPr>
        <w:t xml:space="preserve"> Сергей Михайлович.</w:t>
      </w:r>
    </w:p>
    <w:p w:rsidR="0052510D" w:rsidRPr="0052510D" w:rsidRDefault="0052510D" w:rsidP="0052510D">
      <w:pPr>
        <w:tabs>
          <w:tab w:val="left" w:pos="3976"/>
        </w:tabs>
        <w:ind w:left="0" w:right="141" w:firstLine="284"/>
        <w:rPr>
          <w:sz w:val="18"/>
          <w:szCs w:val="18"/>
        </w:rPr>
      </w:pPr>
    </w:p>
    <w:p w:rsidR="0052510D" w:rsidRDefault="0052510D" w:rsidP="0052510D">
      <w:pPr>
        <w:tabs>
          <w:tab w:val="left" w:pos="3976"/>
        </w:tabs>
        <w:ind w:left="0" w:right="141" w:firstLine="284"/>
        <w:rPr>
          <w:sz w:val="18"/>
          <w:szCs w:val="18"/>
        </w:rPr>
      </w:pPr>
    </w:p>
    <w:p w:rsidR="00240253" w:rsidRPr="007A6408" w:rsidRDefault="00240253" w:rsidP="00240253">
      <w:pPr>
        <w:tabs>
          <w:tab w:val="left" w:pos="426"/>
          <w:tab w:val="left" w:pos="3976"/>
        </w:tabs>
        <w:ind w:left="0" w:right="-142" w:firstLine="426"/>
        <w:jc w:val="center"/>
        <w:rPr>
          <w:b/>
          <w:sz w:val="18"/>
          <w:szCs w:val="18"/>
        </w:rPr>
      </w:pPr>
      <w:r w:rsidRPr="007A6408">
        <w:rPr>
          <w:sz w:val="18"/>
          <w:szCs w:val="18"/>
        </w:rPr>
        <w:t>РОССИЙСКАЯ ФЕДЕРАЦИЯ</w:t>
      </w:r>
    </w:p>
    <w:p w:rsidR="00240253" w:rsidRPr="007A6408" w:rsidRDefault="00240253" w:rsidP="0024025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40253" w:rsidRPr="007A6408" w:rsidRDefault="00240253" w:rsidP="0024025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40253" w:rsidRDefault="00240253" w:rsidP="00240253">
      <w:pPr>
        <w:tabs>
          <w:tab w:val="left" w:pos="426"/>
          <w:tab w:val="left" w:pos="3976"/>
        </w:tabs>
        <w:ind w:left="426" w:right="282" w:firstLine="426"/>
        <w:jc w:val="center"/>
        <w:rPr>
          <w:b/>
          <w:bCs/>
          <w:sz w:val="18"/>
          <w:szCs w:val="18"/>
        </w:rPr>
      </w:pPr>
      <w:r w:rsidRPr="007A6408">
        <w:rPr>
          <w:b/>
          <w:bCs/>
          <w:sz w:val="18"/>
          <w:szCs w:val="18"/>
        </w:rPr>
        <w:t>АДМИНИСТРАЦИЯ</w:t>
      </w:r>
    </w:p>
    <w:p w:rsidR="00240253" w:rsidRPr="007A6408" w:rsidRDefault="00240253" w:rsidP="00240253">
      <w:pPr>
        <w:tabs>
          <w:tab w:val="left" w:pos="426"/>
          <w:tab w:val="left" w:pos="3976"/>
        </w:tabs>
        <w:ind w:left="426" w:right="282" w:firstLine="426"/>
        <w:jc w:val="center"/>
        <w:rPr>
          <w:b/>
          <w:bCs/>
          <w:sz w:val="18"/>
          <w:szCs w:val="18"/>
        </w:rPr>
      </w:pPr>
      <w:r>
        <w:rPr>
          <w:b/>
          <w:bCs/>
          <w:sz w:val="18"/>
          <w:szCs w:val="18"/>
        </w:rPr>
        <w:t>ПОСТАНОВЛЕНИЕ</w:t>
      </w:r>
    </w:p>
    <w:p w:rsidR="00240253" w:rsidRPr="007A6408" w:rsidRDefault="00240253" w:rsidP="00240253">
      <w:pPr>
        <w:tabs>
          <w:tab w:val="left" w:pos="426"/>
          <w:tab w:val="left" w:pos="3976"/>
        </w:tabs>
        <w:ind w:left="426" w:right="282" w:firstLine="426"/>
        <w:rPr>
          <w:sz w:val="18"/>
          <w:szCs w:val="18"/>
        </w:rPr>
      </w:pPr>
      <w:r>
        <w:rPr>
          <w:bCs/>
          <w:sz w:val="18"/>
          <w:szCs w:val="18"/>
          <w:u w:val="single"/>
        </w:rPr>
        <w:t>28.11</w:t>
      </w:r>
      <w:r w:rsidRPr="00B20ADA">
        <w:rPr>
          <w:sz w:val="18"/>
          <w:szCs w:val="18"/>
          <w:u w:val="single"/>
        </w:rPr>
        <w:t>.2022</w:t>
      </w:r>
      <w:r>
        <w:rPr>
          <w:sz w:val="18"/>
          <w:szCs w:val="18"/>
          <w:u w:val="single"/>
        </w:rPr>
        <w:t xml:space="preserve">  № 25</w:t>
      </w:r>
      <w:r w:rsidR="003C6EC9">
        <w:rPr>
          <w:sz w:val="18"/>
          <w:szCs w:val="18"/>
          <w:u w:val="single"/>
        </w:rPr>
        <w:t>3</w:t>
      </w:r>
      <w:r>
        <w:rPr>
          <w:sz w:val="18"/>
          <w:szCs w:val="18"/>
          <w:u w:val="single"/>
        </w:rPr>
        <w:t xml:space="preserve"> о/д</w:t>
      </w:r>
    </w:p>
    <w:p w:rsidR="00240253" w:rsidRDefault="00240253" w:rsidP="00240253">
      <w:pPr>
        <w:tabs>
          <w:tab w:val="left" w:pos="426"/>
          <w:tab w:val="left" w:pos="3976"/>
        </w:tabs>
        <w:ind w:left="426" w:right="282" w:firstLine="426"/>
        <w:rPr>
          <w:sz w:val="18"/>
          <w:szCs w:val="18"/>
        </w:rPr>
      </w:pPr>
      <w:r w:rsidRPr="007A6408">
        <w:rPr>
          <w:sz w:val="18"/>
          <w:szCs w:val="18"/>
        </w:rPr>
        <w:t xml:space="preserve">       с. Хомутово </w:t>
      </w:r>
    </w:p>
    <w:p w:rsidR="00240253" w:rsidRPr="007A6408" w:rsidRDefault="00240253" w:rsidP="00240253">
      <w:pPr>
        <w:tabs>
          <w:tab w:val="left" w:pos="426"/>
          <w:tab w:val="left" w:pos="3976"/>
        </w:tabs>
        <w:ind w:left="426" w:right="282" w:firstLine="426"/>
        <w:rPr>
          <w:sz w:val="18"/>
          <w:szCs w:val="18"/>
        </w:rPr>
      </w:pPr>
    </w:p>
    <w:p w:rsidR="00240253" w:rsidRPr="00886F52" w:rsidRDefault="00240253" w:rsidP="00240253">
      <w:pPr>
        <w:tabs>
          <w:tab w:val="left" w:pos="3976"/>
        </w:tabs>
        <w:ind w:left="0" w:right="141" w:firstLine="284"/>
        <w:rPr>
          <w:sz w:val="18"/>
          <w:szCs w:val="18"/>
        </w:rPr>
      </w:pPr>
    </w:p>
    <w:p w:rsidR="003C6EC9" w:rsidRDefault="003C6EC9" w:rsidP="003C6EC9">
      <w:pPr>
        <w:tabs>
          <w:tab w:val="left" w:pos="3976"/>
        </w:tabs>
        <w:ind w:left="0" w:right="141" w:firstLine="284"/>
        <w:rPr>
          <w:sz w:val="18"/>
          <w:szCs w:val="18"/>
        </w:rPr>
      </w:pPr>
      <w:r w:rsidRPr="003C6EC9">
        <w:rPr>
          <w:sz w:val="18"/>
          <w:szCs w:val="18"/>
        </w:rPr>
        <w:t>Об утверждении тарифов на платные</w:t>
      </w:r>
      <w:r>
        <w:rPr>
          <w:sz w:val="18"/>
          <w:szCs w:val="18"/>
        </w:rPr>
        <w:t xml:space="preserve"> </w:t>
      </w:r>
      <w:r w:rsidRPr="003C6EC9">
        <w:rPr>
          <w:sz w:val="18"/>
          <w:szCs w:val="18"/>
        </w:rPr>
        <w:t xml:space="preserve">услуги Муниципального казенного учреждения «Хозяйственно-эксплуатационная служба </w:t>
      </w:r>
      <w:proofErr w:type="spellStart"/>
      <w:r w:rsidRPr="003C6EC9">
        <w:rPr>
          <w:sz w:val="18"/>
          <w:szCs w:val="18"/>
        </w:rPr>
        <w:t>Хомутовского</w:t>
      </w:r>
      <w:proofErr w:type="spellEnd"/>
      <w:r w:rsidRPr="003C6EC9">
        <w:rPr>
          <w:sz w:val="18"/>
          <w:szCs w:val="18"/>
        </w:rPr>
        <w:t xml:space="preserve"> муниципального</w:t>
      </w:r>
      <w:r>
        <w:rPr>
          <w:sz w:val="18"/>
          <w:szCs w:val="18"/>
        </w:rPr>
        <w:t xml:space="preserve"> </w:t>
      </w:r>
      <w:r w:rsidRPr="003C6EC9">
        <w:rPr>
          <w:sz w:val="18"/>
          <w:szCs w:val="18"/>
        </w:rPr>
        <w:t>образования»</w:t>
      </w:r>
      <w:r>
        <w:rPr>
          <w:sz w:val="18"/>
          <w:szCs w:val="18"/>
        </w:rPr>
        <w:t>.</w:t>
      </w:r>
    </w:p>
    <w:p w:rsidR="003C6EC9" w:rsidRDefault="003C6EC9" w:rsidP="003C6EC9">
      <w:pPr>
        <w:tabs>
          <w:tab w:val="left" w:pos="3976"/>
        </w:tabs>
        <w:ind w:left="0" w:right="141" w:firstLine="284"/>
        <w:rPr>
          <w:sz w:val="18"/>
          <w:szCs w:val="18"/>
        </w:rPr>
      </w:pPr>
    </w:p>
    <w:p w:rsidR="003C6EC9" w:rsidRPr="003C6EC9" w:rsidRDefault="003C6EC9" w:rsidP="003C6EC9">
      <w:pPr>
        <w:tabs>
          <w:tab w:val="left" w:pos="3976"/>
        </w:tabs>
        <w:ind w:left="0" w:right="141" w:firstLine="284"/>
        <w:rPr>
          <w:sz w:val="18"/>
          <w:szCs w:val="18"/>
        </w:rPr>
      </w:pPr>
    </w:p>
    <w:p w:rsidR="003C6EC9" w:rsidRDefault="003C6EC9" w:rsidP="003C6EC9">
      <w:pPr>
        <w:tabs>
          <w:tab w:val="left" w:pos="3976"/>
        </w:tabs>
        <w:ind w:left="0" w:right="141" w:firstLine="284"/>
        <w:rPr>
          <w:sz w:val="18"/>
          <w:szCs w:val="18"/>
        </w:rPr>
      </w:pPr>
      <w:proofErr w:type="gramStart"/>
      <w:r w:rsidRPr="003C6EC9">
        <w:rPr>
          <w:sz w:val="18"/>
          <w:szCs w:val="18"/>
        </w:rPr>
        <w:t xml:space="preserve">Руководствуясь ст. 14, 17 Федерального закона № 131-ФЗ от 06.10.2003 «Об общих принципах организации местного самоуправления в Российской Федерации», Решением Думы </w:t>
      </w:r>
      <w:proofErr w:type="spellStart"/>
      <w:r w:rsidRPr="003C6EC9">
        <w:rPr>
          <w:sz w:val="18"/>
          <w:szCs w:val="18"/>
        </w:rPr>
        <w:t>Хомутовского</w:t>
      </w:r>
      <w:proofErr w:type="spellEnd"/>
      <w:r w:rsidRPr="003C6EC9">
        <w:rPr>
          <w:sz w:val="18"/>
          <w:szCs w:val="18"/>
        </w:rPr>
        <w:t xml:space="preserve"> муниципального образования № 32-136/</w:t>
      </w:r>
      <w:proofErr w:type="spellStart"/>
      <w:r w:rsidRPr="003C6EC9">
        <w:rPr>
          <w:sz w:val="18"/>
          <w:szCs w:val="18"/>
        </w:rPr>
        <w:t>дсп</w:t>
      </w:r>
      <w:proofErr w:type="spellEnd"/>
      <w:r w:rsidRPr="003C6EC9">
        <w:rPr>
          <w:sz w:val="18"/>
          <w:szCs w:val="18"/>
        </w:rPr>
        <w:t xml:space="preserve"> от 28.02.2011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3C6EC9">
        <w:rPr>
          <w:sz w:val="18"/>
          <w:szCs w:val="18"/>
        </w:rPr>
        <w:t>Хомутовского</w:t>
      </w:r>
      <w:proofErr w:type="spellEnd"/>
      <w:r w:rsidRPr="003C6EC9">
        <w:rPr>
          <w:sz w:val="18"/>
          <w:szCs w:val="18"/>
        </w:rPr>
        <w:t xml:space="preserve"> муниципального образования», Уставом </w:t>
      </w:r>
      <w:proofErr w:type="spellStart"/>
      <w:r w:rsidRPr="003C6EC9">
        <w:rPr>
          <w:sz w:val="18"/>
          <w:szCs w:val="18"/>
        </w:rPr>
        <w:t>Хомутовского</w:t>
      </w:r>
      <w:proofErr w:type="spellEnd"/>
      <w:r w:rsidRPr="003C6EC9">
        <w:rPr>
          <w:sz w:val="18"/>
          <w:szCs w:val="18"/>
        </w:rPr>
        <w:t xml:space="preserve"> муниципального образования, администрация </w:t>
      </w:r>
      <w:proofErr w:type="spellStart"/>
      <w:r w:rsidRPr="003C6EC9">
        <w:rPr>
          <w:sz w:val="18"/>
          <w:szCs w:val="18"/>
        </w:rPr>
        <w:t>Хомутовского</w:t>
      </w:r>
      <w:proofErr w:type="spellEnd"/>
      <w:r w:rsidRPr="003C6EC9">
        <w:rPr>
          <w:sz w:val="18"/>
          <w:szCs w:val="18"/>
        </w:rPr>
        <w:t xml:space="preserve"> муниципального образования</w:t>
      </w:r>
      <w:proofErr w:type="gramEnd"/>
    </w:p>
    <w:p w:rsidR="001A5DF6" w:rsidRPr="003C6EC9" w:rsidRDefault="001A5DF6" w:rsidP="003C6EC9">
      <w:pPr>
        <w:tabs>
          <w:tab w:val="left" w:pos="3976"/>
        </w:tabs>
        <w:ind w:left="0" w:right="141" w:firstLine="284"/>
        <w:rPr>
          <w:sz w:val="18"/>
          <w:szCs w:val="18"/>
        </w:rPr>
      </w:pPr>
    </w:p>
    <w:p w:rsidR="003C6EC9" w:rsidRDefault="003C6EC9" w:rsidP="003C6EC9">
      <w:pPr>
        <w:tabs>
          <w:tab w:val="left" w:pos="3976"/>
        </w:tabs>
        <w:ind w:left="0" w:right="141" w:firstLine="284"/>
        <w:rPr>
          <w:sz w:val="18"/>
          <w:szCs w:val="18"/>
        </w:rPr>
      </w:pPr>
      <w:r w:rsidRPr="003C6EC9">
        <w:rPr>
          <w:sz w:val="18"/>
          <w:szCs w:val="18"/>
        </w:rPr>
        <w:t>ПОСТАНОВЛЯЕТ:</w:t>
      </w:r>
    </w:p>
    <w:p w:rsidR="001A5DF6" w:rsidRPr="003C6EC9" w:rsidRDefault="001A5DF6" w:rsidP="003C6EC9">
      <w:pPr>
        <w:tabs>
          <w:tab w:val="left" w:pos="3976"/>
        </w:tabs>
        <w:ind w:left="0" w:right="141" w:firstLine="284"/>
        <w:rPr>
          <w:sz w:val="18"/>
          <w:szCs w:val="18"/>
        </w:rPr>
      </w:pPr>
    </w:p>
    <w:p w:rsidR="003C6EC9" w:rsidRPr="003C6EC9" w:rsidRDefault="001A5DF6" w:rsidP="003C6EC9">
      <w:pPr>
        <w:tabs>
          <w:tab w:val="left" w:pos="3976"/>
        </w:tabs>
        <w:ind w:left="0" w:right="141" w:firstLine="284"/>
        <w:rPr>
          <w:sz w:val="18"/>
          <w:szCs w:val="18"/>
        </w:rPr>
      </w:pPr>
      <w:r>
        <w:rPr>
          <w:sz w:val="18"/>
          <w:szCs w:val="18"/>
        </w:rPr>
        <w:t>1.</w:t>
      </w:r>
      <w:r w:rsidR="003C6EC9" w:rsidRPr="003C6EC9">
        <w:rPr>
          <w:sz w:val="18"/>
          <w:szCs w:val="18"/>
        </w:rPr>
        <w:t xml:space="preserve">Утвердить тарифы на платные услуги Муниципального казенного учреждения «Хозяйственно-эксплуатационная служба </w:t>
      </w:r>
      <w:proofErr w:type="spellStart"/>
      <w:r w:rsidR="003C6EC9" w:rsidRPr="003C6EC9">
        <w:rPr>
          <w:sz w:val="18"/>
          <w:szCs w:val="18"/>
        </w:rPr>
        <w:t>Хомутовского</w:t>
      </w:r>
      <w:proofErr w:type="spellEnd"/>
      <w:r w:rsidR="003C6EC9" w:rsidRPr="003C6EC9">
        <w:rPr>
          <w:sz w:val="18"/>
          <w:szCs w:val="18"/>
        </w:rPr>
        <w:t xml:space="preserve"> муниципального образования» с 01.12.2022 (Приложение).</w:t>
      </w:r>
    </w:p>
    <w:p w:rsidR="003C6EC9" w:rsidRPr="003C6EC9" w:rsidRDefault="001A5DF6" w:rsidP="003C6EC9">
      <w:pPr>
        <w:tabs>
          <w:tab w:val="left" w:pos="3976"/>
        </w:tabs>
        <w:ind w:left="0" w:right="141" w:firstLine="284"/>
        <w:rPr>
          <w:sz w:val="18"/>
          <w:szCs w:val="18"/>
        </w:rPr>
      </w:pPr>
      <w:r>
        <w:rPr>
          <w:sz w:val="18"/>
          <w:szCs w:val="18"/>
        </w:rPr>
        <w:t>2.</w:t>
      </w:r>
      <w:r w:rsidR="003C6EC9" w:rsidRPr="003C6EC9">
        <w:rPr>
          <w:sz w:val="18"/>
          <w:szCs w:val="18"/>
        </w:rPr>
        <w:t xml:space="preserve">Постановление администрации </w:t>
      </w:r>
      <w:proofErr w:type="spellStart"/>
      <w:r w:rsidR="003C6EC9" w:rsidRPr="003C6EC9">
        <w:rPr>
          <w:sz w:val="18"/>
          <w:szCs w:val="18"/>
        </w:rPr>
        <w:t>Хомутовского</w:t>
      </w:r>
      <w:proofErr w:type="spellEnd"/>
      <w:r w:rsidR="003C6EC9" w:rsidRPr="003C6EC9">
        <w:rPr>
          <w:sz w:val="18"/>
          <w:szCs w:val="18"/>
        </w:rPr>
        <w:t xml:space="preserve"> муниципального образования от 24.08.2021 года № 143 о/д «Об утверждении тарифов на платные услуги Муниципального казенного учреждения «Хозяйственно-эксплуатационная служба </w:t>
      </w:r>
      <w:proofErr w:type="spellStart"/>
      <w:r w:rsidR="003C6EC9" w:rsidRPr="003C6EC9">
        <w:rPr>
          <w:sz w:val="18"/>
          <w:szCs w:val="18"/>
        </w:rPr>
        <w:t>Хомутовского</w:t>
      </w:r>
      <w:proofErr w:type="spellEnd"/>
      <w:r w:rsidR="003C6EC9" w:rsidRPr="003C6EC9">
        <w:rPr>
          <w:sz w:val="18"/>
          <w:szCs w:val="18"/>
        </w:rPr>
        <w:t xml:space="preserve"> муниципального образования» признать утратившим силу.</w:t>
      </w:r>
    </w:p>
    <w:p w:rsidR="003C6EC9" w:rsidRPr="003C6EC9" w:rsidRDefault="001A5DF6" w:rsidP="003C6EC9">
      <w:pPr>
        <w:tabs>
          <w:tab w:val="left" w:pos="3976"/>
        </w:tabs>
        <w:ind w:left="0" w:right="141" w:firstLine="284"/>
        <w:rPr>
          <w:sz w:val="18"/>
          <w:szCs w:val="18"/>
        </w:rPr>
      </w:pPr>
      <w:r>
        <w:rPr>
          <w:sz w:val="18"/>
          <w:szCs w:val="18"/>
        </w:rPr>
        <w:t>3.</w:t>
      </w:r>
      <w:r w:rsidR="003C6EC9" w:rsidRPr="003C6EC9">
        <w:rPr>
          <w:sz w:val="18"/>
          <w:szCs w:val="18"/>
        </w:rPr>
        <w:t>Опубликовать настоящее постановление в установленном законом порядке.</w:t>
      </w:r>
    </w:p>
    <w:p w:rsidR="003C6EC9" w:rsidRPr="003C6EC9" w:rsidRDefault="001A5DF6" w:rsidP="003C6EC9">
      <w:pPr>
        <w:tabs>
          <w:tab w:val="left" w:pos="3976"/>
        </w:tabs>
        <w:ind w:left="0" w:right="141" w:firstLine="284"/>
        <w:rPr>
          <w:sz w:val="18"/>
          <w:szCs w:val="18"/>
        </w:rPr>
      </w:pPr>
      <w:r>
        <w:rPr>
          <w:sz w:val="18"/>
          <w:szCs w:val="18"/>
        </w:rPr>
        <w:t>4.</w:t>
      </w:r>
      <w:proofErr w:type="gramStart"/>
      <w:r w:rsidR="003C6EC9" w:rsidRPr="003C6EC9">
        <w:rPr>
          <w:sz w:val="18"/>
          <w:szCs w:val="18"/>
        </w:rPr>
        <w:t>Контроль за</w:t>
      </w:r>
      <w:proofErr w:type="gramEnd"/>
      <w:r w:rsidR="003C6EC9" w:rsidRPr="003C6EC9">
        <w:rPr>
          <w:sz w:val="18"/>
          <w:szCs w:val="18"/>
        </w:rPr>
        <w:t xml:space="preserve"> исполнением данного постановления возложить на заместителя Главы администрации.</w:t>
      </w:r>
    </w:p>
    <w:p w:rsidR="003C6EC9" w:rsidRPr="002D4226" w:rsidRDefault="003C6EC9" w:rsidP="002D4226">
      <w:pPr>
        <w:tabs>
          <w:tab w:val="left" w:pos="3976"/>
        </w:tabs>
        <w:ind w:left="0" w:right="141" w:firstLine="284"/>
        <w:jc w:val="right"/>
        <w:rPr>
          <w:i/>
          <w:sz w:val="18"/>
          <w:szCs w:val="18"/>
        </w:rPr>
      </w:pPr>
    </w:p>
    <w:p w:rsidR="00240253" w:rsidRPr="002D4226" w:rsidRDefault="003C6EC9" w:rsidP="002D4226">
      <w:pPr>
        <w:tabs>
          <w:tab w:val="left" w:pos="3976"/>
        </w:tabs>
        <w:ind w:left="0" w:right="141" w:firstLine="284"/>
        <w:jc w:val="right"/>
        <w:rPr>
          <w:i/>
          <w:sz w:val="18"/>
          <w:szCs w:val="18"/>
        </w:rPr>
      </w:pPr>
      <w:r w:rsidRPr="002D4226">
        <w:rPr>
          <w:i/>
          <w:sz w:val="18"/>
          <w:szCs w:val="18"/>
        </w:rPr>
        <w:t xml:space="preserve">Глава                                       В.М. </w:t>
      </w:r>
      <w:proofErr w:type="spellStart"/>
      <w:r w:rsidRPr="002D4226">
        <w:rPr>
          <w:i/>
          <w:sz w:val="18"/>
          <w:szCs w:val="18"/>
        </w:rPr>
        <w:t>Колмаченко</w:t>
      </w:r>
      <w:proofErr w:type="spellEnd"/>
    </w:p>
    <w:p w:rsidR="001A5DF6" w:rsidRPr="001A5DF6" w:rsidRDefault="001A5DF6" w:rsidP="001A5DF6">
      <w:pPr>
        <w:tabs>
          <w:tab w:val="left" w:pos="3976"/>
        </w:tabs>
        <w:ind w:left="0" w:right="141" w:firstLine="284"/>
        <w:jc w:val="right"/>
        <w:rPr>
          <w:i/>
          <w:sz w:val="18"/>
          <w:szCs w:val="18"/>
        </w:rPr>
      </w:pPr>
    </w:p>
    <w:p w:rsidR="001A5DF6" w:rsidRPr="001A5DF6" w:rsidRDefault="001A5DF6" w:rsidP="001A5DF6">
      <w:pPr>
        <w:tabs>
          <w:tab w:val="left" w:pos="3976"/>
        </w:tabs>
        <w:ind w:left="0" w:right="141" w:firstLine="284"/>
        <w:jc w:val="right"/>
        <w:rPr>
          <w:i/>
          <w:sz w:val="18"/>
          <w:szCs w:val="18"/>
        </w:rPr>
      </w:pPr>
      <w:r w:rsidRPr="001A5DF6">
        <w:rPr>
          <w:i/>
          <w:sz w:val="18"/>
          <w:szCs w:val="18"/>
        </w:rPr>
        <w:tab/>
        <w:t>Утверждено</w:t>
      </w:r>
      <w:r w:rsidRPr="001A5DF6">
        <w:rPr>
          <w:i/>
          <w:sz w:val="18"/>
          <w:szCs w:val="18"/>
        </w:rPr>
        <w:tab/>
      </w:r>
      <w:r w:rsidRPr="001A5DF6">
        <w:rPr>
          <w:i/>
          <w:sz w:val="18"/>
          <w:szCs w:val="18"/>
        </w:rPr>
        <w:tab/>
      </w:r>
    </w:p>
    <w:p w:rsidR="001A5DF6" w:rsidRPr="001A5DF6" w:rsidRDefault="001A5DF6" w:rsidP="001A5DF6">
      <w:pPr>
        <w:tabs>
          <w:tab w:val="left" w:pos="3976"/>
        </w:tabs>
        <w:ind w:left="0" w:right="141" w:firstLine="284"/>
        <w:jc w:val="right"/>
        <w:rPr>
          <w:i/>
          <w:sz w:val="18"/>
          <w:szCs w:val="18"/>
        </w:rPr>
      </w:pPr>
      <w:r>
        <w:rPr>
          <w:i/>
          <w:sz w:val="18"/>
          <w:szCs w:val="18"/>
        </w:rPr>
        <w:tab/>
        <w:t xml:space="preserve">Приложение </w:t>
      </w:r>
    </w:p>
    <w:p w:rsidR="001A5DF6" w:rsidRPr="001A5DF6" w:rsidRDefault="001A5DF6" w:rsidP="001A5DF6">
      <w:pPr>
        <w:tabs>
          <w:tab w:val="left" w:pos="3976"/>
        </w:tabs>
        <w:ind w:left="0" w:right="141" w:firstLine="284"/>
        <w:jc w:val="right"/>
        <w:rPr>
          <w:i/>
          <w:sz w:val="18"/>
          <w:szCs w:val="18"/>
        </w:rPr>
      </w:pPr>
      <w:r w:rsidRPr="001A5DF6">
        <w:rPr>
          <w:i/>
          <w:sz w:val="18"/>
          <w:szCs w:val="18"/>
        </w:rPr>
        <w:tab/>
      </w:r>
      <w:r>
        <w:rPr>
          <w:i/>
          <w:sz w:val="18"/>
          <w:szCs w:val="18"/>
        </w:rPr>
        <w:t xml:space="preserve">к постановлению администрации </w:t>
      </w:r>
    </w:p>
    <w:p w:rsidR="001A5DF6" w:rsidRPr="001A5DF6" w:rsidRDefault="001A5DF6" w:rsidP="001A5DF6">
      <w:pPr>
        <w:tabs>
          <w:tab w:val="left" w:pos="3976"/>
        </w:tabs>
        <w:ind w:left="0" w:right="141" w:firstLine="284"/>
        <w:jc w:val="right"/>
        <w:rPr>
          <w:i/>
          <w:sz w:val="18"/>
          <w:szCs w:val="18"/>
        </w:rPr>
      </w:pPr>
      <w:r w:rsidRPr="001A5DF6">
        <w:rPr>
          <w:i/>
          <w:sz w:val="18"/>
          <w:szCs w:val="18"/>
        </w:rPr>
        <w:tab/>
      </w:r>
      <w:proofErr w:type="spellStart"/>
      <w:r w:rsidRPr="001A5DF6">
        <w:rPr>
          <w:i/>
          <w:sz w:val="18"/>
          <w:szCs w:val="18"/>
        </w:rPr>
        <w:t>Хомутовского</w:t>
      </w:r>
      <w:proofErr w:type="spellEnd"/>
      <w:r w:rsidRPr="001A5DF6">
        <w:rPr>
          <w:i/>
          <w:sz w:val="18"/>
          <w:szCs w:val="18"/>
        </w:rPr>
        <w:t xml:space="preserve"> муниципального образования</w:t>
      </w:r>
      <w:r w:rsidRPr="001A5DF6">
        <w:rPr>
          <w:i/>
          <w:sz w:val="18"/>
          <w:szCs w:val="18"/>
        </w:rPr>
        <w:tab/>
      </w:r>
      <w:r w:rsidRPr="001A5DF6">
        <w:rPr>
          <w:i/>
          <w:sz w:val="18"/>
          <w:szCs w:val="18"/>
        </w:rPr>
        <w:tab/>
      </w:r>
    </w:p>
    <w:p w:rsidR="001A5DF6" w:rsidRDefault="001A5DF6" w:rsidP="001A5DF6">
      <w:pPr>
        <w:tabs>
          <w:tab w:val="left" w:pos="3976"/>
        </w:tabs>
        <w:ind w:left="0" w:right="141" w:firstLine="284"/>
        <w:jc w:val="right"/>
        <w:rPr>
          <w:i/>
          <w:sz w:val="18"/>
          <w:szCs w:val="18"/>
          <w:u w:val="single"/>
        </w:rPr>
      </w:pPr>
      <w:r w:rsidRPr="001A5DF6">
        <w:rPr>
          <w:i/>
          <w:sz w:val="18"/>
          <w:szCs w:val="18"/>
        </w:rPr>
        <w:t>от "</w:t>
      </w:r>
      <w:r w:rsidR="008541E7">
        <w:rPr>
          <w:i/>
          <w:sz w:val="18"/>
          <w:szCs w:val="18"/>
        </w:rPr>
        <w:t xml:space="preserve"> </w:t>
      </w:r>
      <w:r w:rsidR="008541E7">
        <w:rPr>
          <w:i/>
          <w:sz w:val="18"/>
          <w:szCs w:val="18"/>
          <w:u w:val="single"/>
        </w:rPr>
        <w:t xml:space="preserve">28 </w:t>
      </w:r>
      <w:r w:rsidRPr="001A5DF6">
        <w:rPr>
          <w:i/>
          <w:sz w:val="18"/>
          <w:szCs w:val="18"/>
        </w:rPr>
        <w:t>" _</w:t>
      </w:r>
      <w:r w:rsidR="008541E7">
        <w:rPr>
          <w:i/>
          <w:sz w:val="18"/>
          <w:szCs w:val="18"/>
          <w:u w:val="single"/>
        </w:rPr>
        <w:t>11</w:t>
      </w:r>
      <w:r w:rsidRPr="001A5DF6">
        <w:rPr>
          <w:i/>
          <w:sz w:val="18"/>
          <w:szCs w:val="18"/>
        </w:rPr>
        <w:t>_2022 г. №_</w:t>
      </w:r>
      <w:r w:rsidR="008541E7">
        <w:rPr>
          <w:i/>
          <w:sz w:val="18"/>
          <w:szCs w:val="18"/>
          <w:u w:val="single"/>
        </w:rPr>
        <w:t>253 о/д</w:t>
      </w:r>
    </w:p>
    <w:p w:rsidR="008541E7" w:rsidRDefault="008541E7" w:rsidP="001A5DF6">
      <w:pPr>
        <w:tabs>
          <w:tab w:val="left" w:pos="3976"/>
        </w:tabs>
        <w:ind w:left="0" w:right="141" w:firstLine="284"/>
        <w:jc w:val="right"/>
        <w:rPr>
          <w:i/>
          <w:sz w:val="18"/>
          <w:szCs w:val="18"/>
        </w:rPr>
      </w:pPr>
    </w:p>
    <w:p w:rsidR="006C5700" w:rsidRDefault="006C5700" w:rsidP="001A5DF6">
      <w:pPr>
        <w:tabs>
          <w:tab w:val="left" w:pos="3976"/>
        </w:tabs>
        <w:ind w:left="0" w:right="141" w:firstLine="284"/>
        <w:jc w:val="right"/>
        <w:rPr>
          <w:i/>
          <w:sz w:val="18"/>
          <w:szCs w:val="18"/>
        </w:rPr>
      </w:pPr>
    </w:p>
    <w:p w:rsidR="006C5700" w:rsidRPr="001A5DF6" w:rsidRDefault="006C5700" w:rsidP="001A5DF6">
      <w:pPr>
        <w:tabs>
          <w:tab w:val="left" w:pos="3976"/>
        </w:tabs>
        <w:ind w:left="0" w:right="141" w:firstLine="284"/>
        <w:jc w:val="right"/>
        <w:rPr>
          <w:sz w:val="18"/>
          <w:szCs w:val="18"/>
        </w:rPr>
      </w:pPr>
    </w:p>
    <w:p w:rsidR="001A5DF6" w:rsidRDefault="001A5DF6" w:rsidP="006C5700">
      <w:pPr>
        <w:tabs>
          <w:tab w:val="left" w:pos="3976"/>
        </w:tabs>
        <w:ind w:left="0" w:right="141" w:firstLine="284"/>
        <w:jc w:val="center"/>
        <w:rPr>
          <w:sz w:val="18"/>
          <w:szCs w:val="18"/>
        </w:rPr>
      </w:pPr>
      <w:r w:rsidRPr="001A5DF6">
        <w:rPr>
          <w:sz w:val="18"/>
          <w:szCs w:val="18"/>
        </w:rPr>
        <w:t xml:space="preserve">Тарифы на платные услуги Муниципального казенного учреждения "Хозяйственно-эксплуатационная служба </w:t>
      </w:r>
      <w:proofErr w:type="spellStart"/>
      <w:r w:rsidRPr="001A5DF6">
        <w:rPr>
          <w:sz w:val="18"/>
          <w:szCs w:val="18"/>
        </w:rPr>
        <w:t>Хомутовского</w:t>
      </w:r>
      <w:proofErr w:type="spellEnd"/>
      <w:r w:rsidRPr="001A5DF6">
        <w:rPr>
          <w:sz w:val="18"/>
          <w:szCs w:val="18"/>
        </w:rPr>
        <w:t xml:space="preserve"> муниципального образования"</w:t>
      </w:r>
    </w:p>
    <w:p w:rsidR="006C5700" w:rsidRPr="001A5DF6" w:rsidRDefault="006C5700" w:rsidP="006C5700">
      <w:pPr>
        <w:tabs>
          <w:tab w:val="left" w:pos="3976"/>
        </w:tabs>
        <w:ind w:left="0" w:right="141" w:firstLine="284"/>
        <w:jc w:val="center"/>
        <w:rPr>
          <w:sz w:val="18"/>
          <w:szCs w:val="18"/>
        </w:rPr>
      </w:pPr>
    </w:p>
    <w:p w:rsidR="001A5DF6" w:rsidRPr="006C5700" w:rsidRDefault="001A5DF6" w:rsidP="006C5700">
      <w:pPr>
        <w:pStyle w:val="af9"/>
        <w:numPr>
          <w:ilvl w:val="0"/>
          <w:numId w:val="15"/>
        </w:numPr>
        <w:tabs>
          <w:tab w:val="left" w:pos="3976"/>
        </w:tabs>
        <w:ind w:right="141"/>
        <w:rPr>
          <w:sz w:val="18"/>
          <w:szCs w:val="18"/>
        </w:rPr>
      </w:pPr>
      <w:r w:rsidRPr="006C5700">
        <w:rPr>
          <w:sz w:val="18"/>
          <w:szCs w:val="18"/>
        </w:rPr>
        <w:t xml:space="preserve">Тариф на осуществление </w:t>
      </w:r>
      <w:proofErr w:type="spellStart"/>
      <w:r w:rsidRPr="006C5700">
        <w:rPr>
          <w:sz w:val="18"/>
          <w:szCs w:val="18"/>
        </w:rPr>
        <w:t>пассажироперевозок</w:t>
      </w:r>
      <w:proofErr w:type="spellEnd"/>
      <w:r w:rsidRPr="006C5700">
        <w:rPr>
          <w:sz w:val="18"/>
          <w:szCs w:val="18"/>
        </w:rPr>
        <w:t xml:space="preserve"> и провоза багажа на территории </w:t>
      </w:r>
      <w:proofErr w:type="spellStart"/>
      <w:r w:rsidRPr="006C5700">
        <w:rPr>
          <w:sz w:val="18"/>
          <w:szCs w:val="18"/>
        </w:rPr>
        <w:t>Хомутовского</w:t>
      </w:r>
      <w:proofErr w:type="spellEnd"/>
      <w:r w:rsidRPr="006C5700">
        <w:rPr>
          <w:sz w:val="18"/>
          <w:szCs w:val="18"/>
        </w:rPr>
        <w:t xml:space="preserve"> муниципального образования автомобильным транспортом во </w:t>
      </w:r>
      <w:proofErr w:type="spellStart"/>
      <w:r w:rsidRPr="006C5700">
        <w:rPr>
          <w:sz w:val="18"/>
          <w:szCs w:val="18"/>
        </w:rPr>
        <w:t>внутрипоселенческом</w:t>
      </w:r>
      <w:proofErr w:type="spellEnd"/>
      <w:r w:rsidRPr="006C5700">
        <w:rPr>
          <w:sz w:val="18"/>
          <w:szCs w:val="18"/>
        </w:rPr>
        <w:t xml:space="preserve"> сообщении:</w:t>
      </w:r>
      <w:r w:rsidRPr="006C5700">
        <w:rPr>
          <w:sz w:val="18"/>
          <w:szCs w:val="18"/>
        </w:rPr>
        <w:tab/>
      </w:r>
      <w:r w:rsidRPr="006C5700">
        <w:rPr>
          <w:sz w:val="18"/>
          <w:szCs w:val="18"/>
        </w:rPr>
        <w:tab/>
      </w:r>
      <w:r w:rsidRPr="006C5700">
        <w:rPr>
          <w:sz w:val="18"/>
          <w:szCs w:val="18"/>
        </w:rPr>
        <w:tab/>
      </w:r>
    </w:p>
    <w:p w:rsidR="006C5700" w:rsidRPr="006C5700" w:rsidRDefault="006C5700" w:rsidP="006C5700">
      <w:pPr>
        <w:tabs>
          <w:tab w:val="left" w:pos="3976"/>
        </w:tabs>
        <w:ind w:right="141"/>
        <w:rPr>
          <w:sz w:val="18"/>
          <w:szCs w:val="18"/>
        </w:rPr>
      </w:pPr>
    </w:p>
    <w:tbl>
      <w:tblPr>
        <w:tblStyle w:val="aa"/>
        <w:tblW w:w="0" w:type="auto"/>
        <w:tblLook w:val="04A0" w:firstRow="1" w:lastRow="0" w:firstColumn="1" w:lastColumn="0" w:noHBand="0" w:noVBand="1"/>
      </w:tblPr>
      <w:tblGrid>
        <w:gridCol w:w="860"/>
        <w:gridCol w:w="6480"/>
        <w:gridCol w:w="2960"/>
      </w:tblGrid>
      <w:tr w:rsidR="006C5700" w:rsidRPr="006C5700" w:rsidTr="006C5700">
        <w:trPr>
          <w:trHeight w:val="645"/>
        </w:trPr>
        <w:tc>
          <w:tcPr>
            <w:tcW w:w="860" w:type="dxa"/>
            <w:hideMark/>
          </w:tcPr>
          <w:p w:rsidR="006C5700" w:rsidRPr="006C5700" w:rsidRDefault="006C5700" w:rsidP="007B2396">
            <w:pPr>
              <w:tabs>
                <w:tab w:val="left" w:pos="3976"/>
              </w:tabs>
              <w:ind w:left="0" w:right="141" w:firstLine="0"/>
              <w:rPr>
                <w:b/>
                <w:bCs/>
                <w:sz w:val="18"/>
                <w:szCs w:val="18"/>
              </w:rPr>
            </w:pPr>
            <w:r w:rsidRPr="006C5700">
              <w:rPr>
                <w:b/>
                <w:bCs/>
                <w:sz w:val="18"/>
                <w:szCs w:val="18"/>
              </w:rPr>
              <w:t xml:space="preserve">№ </w:t>
            </w:r>
            <w:proofErr w:type="gramStart"/>
            <w:r w:rsidRPr="006C5700">
              <w:rPr>
                <w:b/>
                <w:bCs/>
                <w:sz w:val="18"/>
                <w:szCs w:val="18"/>
              </w:rPr>
              <w:t>п</w:t>
            </w:r>
            <w:proofErr w:type="gramEnd"/>
            <w:r w:rsidRPr="006C5700">
              <w:rPr>
                <w:b/>
                <w:bCs/>
                <w:sz w:val="18"/>
                <w:szCs w:val="18"/>
              </w:rPr>
              <w:t>/п</w:t>
            </w:r>
          </w:p>
        </w:tc>
        <w:tc>
          <w:tcPr>
            <w:tcW w:w="6480" w:type="dxa"/>
            <w:hideMark/>
          </w:tcPr>
          <w:p w:rsidR="006C5700" w:rsidRPr="006C5700" w:rsidRDefault="006C5700" w:rsidP="006C5700">
            <w:pPr>
              <w:tabs>
                <w:tab w:val="left" w:pos="3976"/>
              </w:tabs>
              <w:ind w:left="0" w:right="141" w:firstLine="284"/>
              <w:rPr>
                <w:b/>
                <w:bCs/>
                <w:sz w:val="18"/>
                <w:szCs w:val="18"/>
              </w:rPr>
            </w:pPr>
            <w:r w:rsidRPr="006C5700">
              <w:rPr>
                <w:b/>
                <w:bCs/>
                <w:sz w:val="18"/>
                <w:szCs w:val="18"/>
              </w:rPr>
              <w:t>Наименование услуги</w:t>
            </w:r>
          </w:p>
        </w:tc>
        <w:tc>
          <w:tcPr>
            <w:tcW w:w="2960" w:type="dxa"/>
            <w:hideMark/>
          </w:tcPr>
          <w:p w:rsidR="006C5700" w:rsidRPr="006C5700" w:rsidRDefault="006C5700" w:rsidP="006C5700">
            <w:pPr>
              <w:tabs>
                <w:tab w:val="left" w:pos="3976"/>
              </w:tabs>
              <w:ind w:left="0" w:right="141" w:firstLine="284"/>
              <w:rPr>
                <w:b/>
                <w:bCs/>
                <w:sz w:val="18"/>
                <w:szCs w:val="18"/>
              </w:rPr>
            </w:pPr>
            <w:r w:rsidRPr="006C5700">
              <w:rPr>
                <w:b/>
                <w:bCs/>
                <w:sz w:val="18"/>
                <w:szCs w:val="18"/>
              </w:rPr>
              <w:t>Стоимость, руб.</w:t>
            </w:r>
          </w:p>
        </w:tc>
      </w:tr>
      <w:tr w:rsidR="006C5700" w:rsidRPr="006C5700" w:rsidTr="006C5700">
        <w:trPr>
          <w:trHeight w:val="390"/>
        </w:trPr>
        <w:tc>
          <w:tcPr>
            <w:tcW w:w="860" w:type="dxa"/>
            <w:hideMark/>
          </w:tcPr>
          <w:p w:rsidR="006C5700" w:rsidRPr="006C5700" w:rsidRDefault="006C5700" w:rsidP="007B2396">
            <w:pPr>
              <w:tabs>
                <w:tab w:val="left" w:pos="3976"/>
              </w:tabs>
              <w:ind w:left="0" w:right="141" w:firstLine="0"/>
              <w:rPr>
                <w:sz w:val="18"/>
                <w:szCs w:val="18"/>
              </w:rPr>
            </w:pPr>
            <w:r w:rsidRPr="006C5700">
              <w:rPr>
                <w:sz w:val="18"/>
                <w:szCs w:val="18"/>
              </w:rPr>
              <w:t>1.1.</w:t>
            </w:r>
          </w:p>
        </w:tc>
        <w:tc>
          <w:tcPr>
            <w:tcW w:w="6480" w:type="dxa"/>
            <w:hideMark/>
          </w:tcPr>
          <w:p w:rsidR="006C5700" w:rsidRPr="006C5700" w:rsidRDefault="006C5700" w:rsidP="006C5700">
            <w:pPr>
              <w:tabs>
                <w:tab w:val="left" w:pos="3976"/>
              </w:tabs>
              <w:ind w:left="0" w:right="141" w:firstLine="284"/>
              <w:rPr>
                <w:sz w:val="18"/>
                <w:szCs w:val="18"/>
              </w:rPr>
            </w:pPr>
            <w:r w:rsidRPr="006C5700">
              <w:rPr>
                <w:sz w:val="18"/>
                <w:szCs w:val="18"/>
              </w:rPr>
              <w:t xml:space="preserve">Одна поездка пассажира </w:t>
            </w:r>
          </w:p>
        </w:tc>
        <w:tc>
          <w:tcPr>
            <w:tcW w:w="2960" w:type="dxa"/>
            <w:hideMark/>
          </w:tcPr>
          <w:p w:rsidR="006C5700" w:rsidRPr="006C5700" w:rsidRDefault="006C5700" w:rsidP="006C5700">
            <w:pPr>
              <w:tabs>
                <w:tab w:val="left" w:pos="3976"/>
              </w:tabs>
              <w:ind w:left="0" w:right="141" w:firstLine="284"/>
              <w:rPr>
                <w:sz w:val="18"/>
                <w:szCs w:val="18"/>
              </w:rPr>
            </w:pPr>
            <w:r w:rsidRPr="006C5700">
              <w:rPr>
                <w:sz w:val="18"/>
                <w:szCs w:val="18"/>
              </w:rPr>
              <w:t>25,00</w:t>
            </w:r>
          </w:p>
        </w:tc>
      </w:tr>
      <w:tr w:rsidR="006C5700" w:rsidRPr="006C5700" w:rsidTr="006C5700">
        <w:trPr>
          <w:trHeight w:val="180"/>
        </w:trPr>
        <w:tc>
          <w:tcPr>
            <w:tcW w:w="10300" w:type="dxa"/>
            <w:gridSpan w:val="3"/>
            <w:noWrap/>
            <w:hideMark/>
          </w:tcPr>
          <w:p w:rsidR="006C5700" w:rsidRPr="006C5700" w:rsidRDefault="006C5700" w:rsidP="006C5700">
            <w:pPr>
              <w:tabs>
                <w:tab w:val="left" w:pos="3976"/>
              </w:tabs>
              <w:ind w:left="0" w:right="141" w:firstLine="284"/>
              <w:rPr>
                <w:sz w:val="18"/>
                <w:szCs w:val="18"/>
              </w:rPr>
            </w:pPr>
          </w:p>
        </w:tc>
      </w:tr>
      <w:tr w:rsidR="006C5700" w:rsidRPr="006C5700" w:rsidTr="006C5700">
        <w:trPr>
          <w:trHeight w:val="540"/>
        </w:trPr>
        <w:tc>
          <w:tcPr>
            <w:tcW w:w="10300" w:type="dxa"/>
            <w:gridSpan w:val="3"/>
            <w:noWrap/>
            <w:hideMark/>
          </w:tcPr>
          <w:p w:rsidR="006C5700" w:rsidRPr="006C5700" w:rsidRDefault="006C5700" w:rsidP="007B2396">
            <w:pPr>
              <w:tabs>
                <w:tab w:val="left" w:pos="3976"/>
              </w:tabs>
              <w:ind w:left="0" w:right="141" w:firstLine="0"/>
              <w:rPr>
                <w:b/>
                <w:bCs/>
                <w:sz w:val="18"/>
                <w:szCs w:val="18"/>
              </w:rPr>
            </w:pPr>
            <w:r w:rsidRPr="006C5700">
              <w:rPr>
                <w:b/>
                <w:bCs/>
                <w:sz w:val="18"/>
                <w:szCs w:val="18"/>
              </w:rPr>
              <w:t>2.   Тарифы на оказание услуг, в том числе:</w:t>
            </w:r>
          </w:p>
        </w:tc>
      </w:tr>
      <w:tr w:rsidR="006C5700" w:rsidRPr="006C5700" w:rsidTr="006C5700">
        <w:trPr>
          <w:trHeight w:val="645"/>
        </w:trPr>
        <w:tc>
          <w:tcPr>
            <w:tcW w:w="860" w:type="dxa"/>
            <w:noWrap/>
            <w:hideMark/>
          </w:tcPr>
          <w:p w:rsidR="006C5700" w:rsidRPr="006C5700" w:rsidRDefault="006C5700" w:rsidP="007B2396">
            <w:pPr>
              <w:tabs>
                <w:tab w:val="left" w:pos="3976"/>
              </w:tabs>
              <w:ind w:left="0" w:right="141" w:firstLine="0"/>
              <w:rPr>
                <w:b/>
                <w:bCs/>
                <w:sz w:val="18"/>
                <w:szCs w:val="18"/>
              </w:rPr>
            </w:pPr>
            <w:r w:rsidRPr="006C5700">
              <w:rPr>
                <w:b/>
                <w:bCs/>
                <w:sz w:val="18"/>
                <w:szCs w:val="18"/>
              </w:rPr>
              <w:t xml:space="preserve">№ </w:t>
            </w:r>
            <w:proofErr w:type="gramStart"/>
            <w:r w:rsidRPr="006C5700">
              <w:rPr>
                <w:b/>
                <w:bCs/>
                <w:sz w:val="18"/>
                <w:szCs w:val="18"/>
              </w:rPr>
              <w:t>п</w:t>
            </w:r>
            <w:proofErr w:type="gramEnd"/>
            <w:r w:rsidRPr="006C5700">
              <w:rPr>
                <w:b/>
                <w:bCs/>
                <w:sz w:val="18"/>
                <w:szCs w:val="18"/>
              </w:rPr>
              <w:t>/п</w:t>
            </w:r>
          </w:p>
        </w:tc>
        <w:tc>
          <w:tcPr>
            <w:tcW w:w="6480" w:type="dxa"/>
            <w:noWrap/>
            <w:hideMark/>
          </w:tcPr>
          <w:p w:rsidR="006C5700" w:rsidRPr="006C5700" w:rsidRDefault="006C5700" w:rsidP="006C5700">
            <w:pPr>
              <w:tabs>
                <w:tab w:val="left" w:pos="3976"/>
              </w:tabs>
              <w:ind w:left="0" w:right="141" w:firstLine="284"/>
              <w:rPr>
                <w:b/>
                <w:bCs/>
                <w:sz w:val="18"/>
                <w:szCs w:val="18"/>
              </w:rPr>
            </w:pPr>
            <w:r w:rsidRPr="006C5700">
              <w:rPr>
                <w:b/>
                <w:bCs/>
                <w:sz w:val="18"/>
                <w:szCs w:val="18"/>
              </w:rPr>
              <w:t>Наименование услуги</w:t>
            </w:r>
          </w:p>
        </w:tc>
        <w:tc>
          <w:tcPr>
            <w:tcW w:w="2960" w:type="dxa"/>
            <w:hideMark/>
          </w:tcPr>
          <w:p w:rsidR="006C5700" w:rsidRPr="006C5700" w:rsidRDefault="006C5700" w:rsidP="006C5700">
            <w:pPr>
              <w:tabs>
                <w:tab w:val="left" w:pos="3976"/>
              </w:tabs>
              <w:ind w:left="0" w:right="141" w:firstLine="284"/>
              <w:rPr>
                <w:b/>
                <w:bCs/>
                <w:sz w:val="18"/>
                <w:szCs w:val="18"/>
              </w:rPr>
            </w:pPr>
            <w:r w:rsidRPr="006C5700">
              <w:rPr>
                <w:b/>
                <w:bCs/>
                <w:sz w:val="18"/>
                <w:szCs w:val="18"/>
              </w:rPr>
              <w:t>Стоимость, руб.</w:t>
            </w:r>
          </w:p>
        </w:tc>
      </w:tr>
      <w:tr w:rsidR="006C5700" w:rsidRPr="006C5700" w:rsidTr="006C5700">
        <w:trPr>
          <w:trHeight w:val="375"/>
        </w:trPr>
        <w:tc>
          <w:tcPr>
            <w:tcW w:w="860" w:type="dxa"/>
            <w:noWrap/>
            <w:hideMark/>
          </w:tcPr>
          <w:p w:rsidR="006C5700" w:rsidRPr="006C5700" w:rsidRDefault="006C5700" w:rsidP="007B2396">
            <w:pPr>
              <w:tabs>
                <w:tab w:val="left" w:pos="3976"/>
              </w:tabs>
              <w:ind w:left="0" w:right="141" w:firstLine="0"/>
              <w:rPr>
                <w:sz w:val="18"/>
                <w:szCs w:val="18"/>
              </w:rPr>
            </w:pPr>
            <w:r w:rsidRPr="006C5700">
              <w:rPr>
                <w:sz w:val="18"/>
                <w:szCs w:val="18"/>
              </w:rPr>
              <w:t>2.1.</w:t>
            </w:r>
          </w:p>
        </w:tc>
        <w:tc>
          <w:tcPr>
            <w:tcW w:w="6480" w:type="dxa"/>
            <w:hideMark/>
          </w:tcPr>
          <w:p w:rsidR="006C5700" w:rsidRPr="006C5700" w:rsidRDefault="006C5700" w:rsidP="006C5700">
            <w:pPr>
              <w:tabs>
                <w:tab w:val="left" w:pos="3976"/>
              </w:tabs>
              <w:ind w:left="0" w:right="141" w:firstLine="284"/>
              <w:rPr>
                <w:sz w:val="18"/>
                <w:szCs w:val="18"/>
              </w:rPr>
            </w:pPr>
            <w:r w:rsidRPr="006C5700">
              <w:rPr>
                <w:sz w:val="18"/>
                <w:szCs w:val="18"/>
              </w:rPr>
              <w:t xml:space="preserve">Опашка минерализованной полосы (при ширине 1,4 м), </w:t>
            </w:r>
            <w:proofErr w:type="spellStart"/>
            <w:r w:rsidRPr="006C5700">
              <w:rPr>
                <w:sz w:val="18"/>
                <w:szCs w:val="18"/>
              </w:rPr>
              <w:t>п.</w:t>
            </w:r>
            <w:proofErr w:type="gramStart"/>
            <w:r w:rsidRPr="006C5700">
              <w:rPr>
                <w:sz w:val="18"/>
                <w:szCs w:val="18"/>
              </w:rPr>
              <w:t>м</w:t>
            </w:r>
            <w:proofErr w:type="spellEnd"/>
            <w:proofErr w:type="gramEnd"/>
            <w:r w:rsidRPr="006C5700">
              <w:rPr>
                <w:sz w:val="18"/>
                <w:szCs w:val="18"/>
              </w:rPr>
              <w:t>.</w:t>
            </w:r>
          </w:p>
        </w:tc>
        <w:tc>
          <w:tcPr>
            <w:tcW w:w="2960" w:type="dxa"/>
            <w:noWrap/>
            <w:hideMark/>
          </w:tcPr>
          <w:p w:rsidR="006C5700" w:rsidRPr="006C5700" w:rsidRDefault="006C5700" w:rsidP="006C5700">
            <w:pPr>
              <w:tabs>
                <w:tab w:val="left" w:pos="3976"/>
              </w:tabs>
              <w:ind w:left="0" w:right="141" w:firstLine="284"/>
              <w:rPr>
                <w:sz w:val="18"/>
                <w:szCs w:val="18"/>
              </w:rPr>
            </w:pPr>
            <w:r w:rsidRPr="006C5700">
              <w:rPr>
                <w:sz w:val="18"/>
                <w:szCs w:val="18"/>
              </w:rPr>
              <w:t>24,00</w:t>
            </w:r>
          </w:p>
        </w:tc>
      </w:tr>
      <w:tr w:rsidR="006C5700" w:rsidRPr="006C5700" w:rsidTr="006C5700">
        <w:trPr>
          <w:trHeight w:val="375"/>
        </w:trPr>
        <w:tc>
          <w:tcPr>
            <w:tcW w:w="860" w:type="dxa"/>
            <w:noWrap/>
            <w:hideMark/>
          </w:tcPr>
          <w:p w:rsidR="006C5700" w:rsidRPr="006C5700" w:rsidRDefault="006C5700" w:rsidP="007B2396">
            <w:pPr>
              <w:tabs>
                <w:tab w:val="left" w:pos="3976"/>
              </w:tabs>
              <w:ind w:left="0" w:right="141" w:firstLine="0"/>
              <w:rPr>
                <w:sz w:val="18"/>
                <w:szCs w:val="18"/>
              </w:rPr>
            </w:pPr>
            <w:r w:rsidRPr="006C5700">
              <w:rPr>
                <w:sz w:val="18"/>
                <w:szCs w:val="18"/>
              </w:rPr>
              <w:lastRenderedPageBreak/>
              <w:t>2.2.</w:t>
            </w:r>
          </w:p>
        </w:tc>
        <w:tc>
          <w:tcPr>
            <w:tcW w:w="6480" w:type="dxa"/>
            <w:noWrap/>
            <w:hideMark/>
          </w:tcPr>
          <w:p w:rsidR="006C5700" w:rsidRPr="006C5700" w:rsidRDefault="006C5700" w:rsidP="006C5700">
            <w:pPr>
              <w:tabs>
                <w:tab w:val="left" w:pos="3976"/>
              </w:tabs>
              <w:ind w:left="0" w:right="141" w:firstLine="284"/>
              <w:rPr>
                <w:sz w:val="18"/>
                <w:szCs w:val="18"/>
              </w:rPr>
            </w:pPr>
            <w:r w:rsidRPr="006C5700">
              <w:rPr>
                <w:sz w:val="18"/>
                <w:szCs w:val="18"/>
              </w:rPr>
              <w:t>Перевозка грузов (с тракторным прицепом), час</w:t>
            </w:r>
          </w:p>
        </w:tc>
        <w:tc>
          <w:tcPr>
            <w:tcW w:w="2960" w:type="dxa"/>
            <w:noWrap/>
            <w:hideMark/>
          </w:tcPr>
          <w:p w:rsidR="006C5700" w:rsidRPr="006C5700" w:rsidRDefault="006C5700" w:rsidP="006C5700">
            <w:pPr>
              <w:tabs>
                <w:tab w:val="left" w:pos="3976"/>
              </w:tabs>
              <w:ind w:left="0" w:right="141" w:firstLine="284"/>
              <w:rPr>
                <w:sz w:val="18"/>
                <w:szCs w:val="18"/>
              </w:rPr>
            </w:pPr>
            <w:r w:rsidRPr="006C5700">
              <w:rPr>
                <w:sz w:val="18"/>
                <w:szCs w:val="18"/>
              </w:rPr>
              <w:t>944,00</w:t>
            </w:r>
          </w:p>
        </w:tc>
      </w:tr>
      <w:tr w:rsidR="006C5700" w:rsidRPr="006C5700" w:rsidTr="006C5700">
        <w:trPr>
          <w:trHeight w:val="345"/>
        </w:trPr>
        <w:tc>
          <w:tcPr>
            <w:tcW w:w="860" w:type="dxa"/>
            <w:noWrap/>
            <w:hideMark/>
          </w:tcPr>
          <w:p w:rsidR="006C5700" w:rsidRPr="006C5700" w:rsidRDefault="006C5700" w:rsidP="007B2396">
            <w:pPr>
              <w:tabs>
                <w:tab w:val="left" w:pos="3976"/>
              </w:tabs>
              <w:ind w:left="0" w:right="141" w:firstLine="0"/>
              <w:rPr>
                <w:sz w:val="18"/>
                <w:szCs w:val="18"/>
              </w:rPr>
            </w:pPr>
            <w:r w:rsidRPr="006C5700">
              <w:rPr>
                <w:sz w:val="18"/>
                <w:szCs w:val="18"/>
              </w:rPr>
              <w:t>2.3.</w:t>
            </w:r>
          </w:p>
        </w:tc>
        <w:tc>
          <w:tcPr>
            <w:tcW w:w="6480" w:type="dxa"/>
            <w:noWrap/>
            <w:hideMark/>
          </w:tcPr>
          <w:p w:rsidR="006C5700" w:rsidRPr="006C5700" w:rsidRDefault="006C5700" w:rsidP="006C5700">
            <w:pPr>
              <w:tabs>
                <w:tab w:val="left" w:pos="3976"/>
              </w:tabs>
              <w:ind w:left="0" w:right="141" w:firstLine="284"/>
              <w:rPr>
                <w:sz w:val="18"/>
                <w:szCs w:val="18"/>
              </w:rPr>
            </w:pPr>
            <w:r w:rsidRPr="006C5700">
              <w:rPr>
                <w:sz w:val="18"/>
                <w:szCs w:val="18"/>
              </w:rPr>
              <w:t xml:space="preserve">Перевозка людей, </w:t>
            </w:r>
            <w:proofErr w:type="spellStart"/>
            <w:r w:rsidRPr="006C5700">
              <w:rPr>
                <w:sz w:val="18"/>
                <w:szCs w:val="18"/>
              </w:rPr>
              <w:t>маш</w:t>
            </w:r>
            <w:proofErr w:type="gramStart"/>
            <w:r w:rsidRPr="006C5700">
              <w:rPr>
                <w:sz w:val="18"/>
                <w:szCs w:val="18"/>
              </w:rPr>
              <w:t>.ч</w:t>
            </w:r>
            <w:proofErr w:type="gramEnd"/>
            <w:r w:rsidRPr="006C5700">
              <w:rPr>
                <w:sz w:val="18"/>
                <w:szCs w:val="18"/>
              </w:rPr>
              <w:t>ас</w:t>
            </w:r>
            <w:proofErr w:type="spellEnd"/>
          </w:p>
        </w:tc>
        <w:tc>
          <w:tcPr>
            <w:tcW w:w="2960" w:type="dxa"/>
            <w:noWrap/>
            <w:hideMark/>
          </w:tcPr>
          <w:p w:rsidR="006C5700" w:rsidRPr="006C5700" w:rsidRDefault="006C5700" w:rsidP="006C5700">
            <w:pPr>
              <w:tabs>
                <w:tab w:val="left" w:pos="3976"/>
              </w:tabs>
              <w:ind w:left="0" w:right="141" w:firstLine="284"/>
              <w:rPr>
                <w:sz w:val="18"/>
                <w:szCs w:val="18"/>
              </w:rPr>
            </w:pPr>
            <w:r w:rsidRPr="006C5700">
              <w:rPr>
                <w:sz w:val="18"/>
                <w:szCs w:val="18"/>
              </w:rPr>
              <w:t>1 395,00</w:t>
            </w:r>
          </w:p>
        </w:tc>
      </w:tr>
      <w:tr w:rsidR="006C5700" w:rsidRPr="006C5700" w:rsidTr="006C5700">
        <w:trPr>
          <w:trHeight w:val="312"/>
        </w:trPr>
        <w:tc>
          <w:tcPr>
            <w:tcW w:w="860" w:type="dxa"/>
            <w:noWrap/>
            <w:hideMark/>
          </w:tcPr>
          <w:p w:rsidR="006C5700" w:rsidRPr="006C5700" w:rsidRDefault="006C5700" w:rsidP="006C5700">
            <w:pPr>
              <w:tabs>
                <w:tab w:val="left" w:pos="3976"/>
              </w:tabs>
              <w:ind w:left="0" w:right="141" w:firstLine="284"/>
              <w:rPr>
                <w:sz w:val="18"/>
                <w:szCs w:val="18"/>
              </w:rPr>
            </w:pPr>
          </w:p>
        </w:tc>
        <w:tc>
          <w:tcPr>
            <w:tcW w:w="6480" w:type="dxa"/>
            <w:noWrap/>
            <w:hideMark/>
          </w:tcPr>
          <w:p w:rsidR="006C5700" w:rsidRPr="006C5700" w:rsidRDefault="006C5700" w:rsidP="006C5700">
            <w:pPr>
              <w:tabs>
                <w:tab w:val="left" w:pos="3976"/>
              </w:tabs>
              <w:ind w:left="0" w:right="141" w:firstLine="284"/>
              <w:rPr>
                <w:sz w:val="18"/>
                <w:szCs w:val="18"/>
              </w:rPr>
            </w:pPr>
          </w:p>
        </w:tc>
        <w:tc>
          <w:tcPr>
            <w:tcW w:w="2960" w:type="dxa"/>
            <w:noWrap/>
            <w:hideMark/>
          </w:tcPr>
          <w:p w:rsidR="006C5700" w:rsidRPr="006C5700" w:rsidRDefault="006C5700" w:rsidP="006C5700">
            <w:pPr>
              <w:tabs>
                <w:tab w:val="left" w:pos="3976"/>
              </w:tabs>
              <w:ind w:left="0" w:right="141" w:firstLine="284"/>
              <w:rPr>
                <w:sz w:val="18"/>
                <w:szCs w:val="18"/>
              </w:rPr>
            </w:pPr>
          </w:p>
        </w:tc>
      </w:tr>
      <w:tr w:rsidR="006C5700" w:rsidRPr="006C5700" w:rsidTr="006C5700">
        <w:trPr>
          <w:trHeight w:val="495"/>
        </w:trPr>
        <w:tc>
          <w:tcPr>
            <w:tcW w:w="7340" w:type="dxa"/>
            <w:gridSpan w:val="2"/>
            <w:noWrap/>
            <w:hideMark/>
          </w:tcPr>
          <w:p w:rsidR="006C5700" w:rsidRPr="006C5700" w:rsidRDefault="006C5700" w:rsidP="007B2396">
            <w:pPr>
              <w:tabs>
                <w:tab w:val="left" w:pos="3976"/>
              </w:tabs>
              <w:ind w:left="0" w:right="141" w:firstLine="0"/>
              <w:rPr>
                <w:b/>
                <w:bCs/>
                <w:sz w:val="18"/>
                <w:szCs w:val="18"/>
              </w:rPr>
            </w:pPr>
            <w:r w:rsidRPr="006C5700">
              <w:rPr>
                <w:b/>
                <w:bCs/>
                <w:sz w:val="18"/>
                <w:szCs w:val="18"/>
              </w:rPr>
              <w:t xml:space="preserve">3. Тариф на оказание услуг автогрейдером, в том числе: </w:t>
            </w:r>
          </w:p>
        </w:tc>
        <w:tc>
          <w:tcPr>
            <w:tcW w:w="2960" w:type="dxa"/>
            <w:noWrap/>
            <w:hideMark/>
          </w:tcPr>
          <w:p w:rsidR="006C5700" w:rsidRPr="006C5700" w:rsidRDefault="006C5700" w:rsidP="006C5700">
            <w:pPr>
              <w:tabs>
                <w:tab w:val="left" w:pos="3976"/>
              </w:tabs>
              <w:ind w:left="0" w:right="141" w:firstLine="284"/>
              <w:rPr>
                <w:sz w:val="18"/>
                <w:szCs w:val="18"/>
              </w:rPr>
            </w:pPr>
          </w:p>
        </w:tc>
      </w:tr>
      <w:tr w:rsidR="006C5700" w:rsidRPr="006C5700" w:rsidTr="006C5700">
        <w:trPr>
          <w:trHeight w:val="312"/>
        </w:trPr>
        <w:tc>
          <w:tcPr>
            <w:tcW w:w="860" w:type="dxa"/>
            <w:noWrap/>
            <w:hideMark/>
          </w:tcPr>
          <w:p w:rsidR="006C5700" w:rsidRPr="006C5700" w:rsidRDefault="006C5700" w:rsidP="007B2396">
            <w:pPr>
              <w:tabs>
                <w:tab w:val="left" w:pos="3976"/>
              </w:tabs>
              <w:ind w:left="0" w:right="141" w:firstLine="0"/>
              <w:rPr>
                <w:b/>
                <w:bCs/>
                <w:sz w:val="18"/>
                <w:szCs w:val="18"/>
              </w:rPr>
            </w:pPr>
            <w:r w:rsidRPr="006C5700">
              <w:rPr>
                <w:b/>
                <w:bCs/>
                <w:sz w:val="18"/>
                <w:szCs w:val="18"/>
              </w:rPr>
              <w:t xml:space="preserve">№ </w:t>
            </w:r>
            <w:proofErr w:type="gramStart"/>
            <w:r w:rsidRPr="006C5700">
              <w:rPr>
                <w:b/>
                <w:bCs/>
                <w:sz w:val="18"/>
                <w:szCs w:val="18"/>
              </w:rPr>
              <w:t>п</w:t>
            </w:r>
            <w:proofErr w:type="gramEnd"/>
            <w:r w:rsidRPr="006C5700">
              <w:rPr>
                <w:b/>
                <w:bCs/>
                <w:sz w:val="18"/>
                <w:szCs w:val="18"/>
              </w:rPr>
              <w:t xml:space="preserve">/п </w:t>
            </w:r>
          </w:p>
        </w:tc>
        <w:tc>
          <w:tcPr>
            <w:tcW w:w="6480" w:type="dxa"/>
            <w:hideMark/>
          </w:tcPr>
          <w:p w:rsidR="006C5700" w:rsidRPr="006C5700" w:rsidRDefault="006C5700" w:rsidP="006C5700">
            <w:pPr>
              <w:tabs>
                <w:tab w:val="left" w:pos="3976"/>
              </w:tabs>
              <w:ind w:left="0" w:right="141" w:firstLine="284"/>
              <w:rPr>
                <w:b/>
                <w:bCs/>
                <w:sz w:val="18"/>
                <w:szCs w:val="18"/>
              </w:rPr>
            </w:pPr>
            <w:r w:rsidRPr="006C5700">
              <w:rPr>
                <w:b/>
                <w:bCs/>
                <w:sz w:val="18"/>
                <w:szCs w:val="18"/>
              </w:rPr>
              <w:t>Наименование услуги</w:t>
            </w:r>
          </w:p>
        </w:tc>
        <w:tc>
          <w:tcPr>
            <w:tcW w:w="2960" w:type="dxa"/>
            <w:hideMark/>
          </w:tcPr>
          <w:p w:rsidR="006C5700" w:rsidRPr="006C5700" w:rsidRDefault="006C5700" w:rsidP="006C5700">
            <w:pPr>
              <w:tabs>
                <w:tab w:val="left" w:pos="3976"/>
              </w:tabs>
              <w:ind w:left="0" w:right="141" w:firstLine="284"/>
              <w:rPr>
                <w:b/>
                <w:bCs/>
                <w:sz w:val="18"/>
                <w:szCs w:val="18"/>
              </w:rPr>
            </w:pPr>
            <w:r w:rsidRPr="006C5700">
              <w:rPr>
                <w:b/>
                <w:bCs/>
                <w:sz w:val="18"/>
                <w:szCs w:val="18"/>
              </w:rPr>
              <w:t xml:space="preserve">Стоимость </w:t>
            </w:r>
            <w:proofErr w:type="spellStart"/>
            <w:r w:rsidRPr="006C5700">
              <w:rPr>
                <w:b/>
                <w:bCs/>
                <w:sz w:val="18"/>
                <w:szCs w:val="18"/>
              </w:rPr>
              <w:t>мото</w:t>
            </w:r>
            <w:proofErr w:type="spellEnd"/>
            <w:r w:rsidRPr="006C5700">
              <w:rPr>
                <w:b/>
                <w:bCs/>
                <w:sz w:val="18"/>
                <w:szCs w:val="18"/>
              </w:rPr>
              <w:t xml:space="preserve">/час, руб. </w:t>
            </w:r>
          </w:p>
        </w:tc>
      </w:tr>
      <w:tr w:rsidR="006C5700" w:rsidRPr="006C5700" w:rsidTr="006C5700">
        <w:trPr>
          <w:trHeight w:val="360"/>
        </w:trPr>
        <w:tc>
          <w:tcPr>
            <w:tcW w:w="860" w:type="dxa"/>
            <w:noWrap/>
            <w:hideMark/>
          </w:tcPr>
          <w:p w:rsidR="006C5700" w:rsidRPr="006C5700" w:rsidRDefault="006C5700" w:rsidP="007B2396">
            <w:pPr>
              <w:tabs>
                <w:tab w:val="left" w:pos="3976"/>
              </w:tabs>
              <w:ind w:left="0" w:right="141" w:firstLine="0"/>
              <w:rPr>
                <w:sz w:val="18"/>
                <w:szCs w:val="18"/>
              </w:rPr>
            </w:pPr>
            <w:r w:rsidRPr="006C5700">
              <w:rPr>
                <w:sz w:val="18"/>
                <w:szCs w:val="18"/>
              </w:rPr>
              <w:t>3.1.</w:t>
            </w:r>
          </w:p>
        </w:tc>
        <w:tc>
          <w:tcPr>
            <w:tcW w:w="6480" w:type="dxa"/>
            <w:hideMark/>
          </w:tcPr>
          <w:p w:rsidR="006C5700" w:rsidRPr="006C5700" w:rsidRDefault="006C5700" w:rsidP="006C5700">
            <w:pPr>
              <w:tabs>
                <w:tab w:val="left" w:pos="3976"/>
              </w:tabs>
              <w:ind w:left="0" w:right="141" w:firstLine="284"/>
              <w:rPr>
                <w:sz w:val="18"/>
                <w:szCs w:val="18"/>
              </w:rPr>
            </w:pPr>
            <w:r w:rsidRPr="006C5700">
              <w:rPr>
                <w:sz w:val="18"/>
                <w:szCs w:val="18"/>
              </w:rPr>
              <w:t>Услуги автогрейдера*</w:t>
            </w:r>
          </w:p>
        </w:tc>
        <w:tc>
          <w:tcPr>
            <w:tcW w:w="2960" w:type="dxa"/>
            <w:noWrap/>
            <w:hideMark/>
          </w:tcPr>
          <w:p w:rsidR="006C5700" w:rsidRPr="006C5700" w:rsidRDefault="006C5700" w:rsidP="006C5700">
            <w:pPr>
              <w:tabs>
                <w:tab w:val="left" w:pos="3976"/>
              </w:tabs>
              <w:ind w:left="0" w:right="141" w:firstLine="284"/>
              <w:rPr>
                <w:sz w:val="18"/>
                <w:szCs w:val="18"/>
              </w:rPr>
            </w:pPr>
            <w:r w:rsidRPr="006C5700">
              <w:rPr>
                <w:sz w:val="18"/>
                <w:szCs w:val="18"/>
              </w:rPr>
              <w:t>3 600,00</w:t>
            </w:r>
          </w:p>
        </w:tc>
      </w:tr>
    </w:tbl>
    <w:p w:rsidR="007B2396" w:rsidRPr="007B2396" w:rsidRDefault="007B2396" w:rsidP="007B2396">
      <w:pPr>
        <w:tabs>
          <w:tab w:val="left" w:pos="3976"/>
        </w:tabs>
        <w:ind w:left="0" w:right="141" w:firstLine="284"/>
        <w:rPr>
          <w:sz w:val="18"/>
          <w:szCs w:val="18"/>
        </w:rPr>
      </w:pPr>
      <w:r w:rsidRPr="007B2396">
        <w:rPr>
          <w:sz w:val="18"/>
          <w:szCs w:val="18"/>
        </w:rPr>
        <w:t>*При заказе не менее 2 часов, с момента выезда из гаража</w:t>
      </w:r>
      <w:r w:rsidRPr="007B2396">
        <w:rPr>
          <w:sz w:val="18"/>
          <w:szCs w:val="18"/>
        </w:rPr>
        <w:tab/>
      </w:r>
      <w:r w:rsidRPr="007B2396">
        <w:rPr>
          <w:sz w:val="18"/>
          <w:szCs w:val="18"/>
        </w:rPr>
        <w:tab/>
      </w:r>
    </w:p>
    <w:p w:rsidR="007B2396" w:rsidRPr="007B2396" w:rsidRDefault="007B2396" w:rsidP="007B2396">
      <w:pPr>
        <w:tabs>
          <w:tab w:val="left" w:pos="3976"/>
        </w:tabs>
        <w:ind w:left="0" w:right="141" w:firstLine="284"/>
        <w:rPr>
          <w:sz w:val="18"/>
          <w:szCs w:val="18"/>
        </w:rPr>
      </w:pPr>
      <w:r w:rsidRPr="007B2396">
        <w:rPr>
          <w:sz w:val="18"/>
          <w:szCs w:val="18"/>
        </w:rPr>
        <w:tab/>
      </w:r>
      <w:r w:rsidRPr="007B2396">
        <w:rPr>
          <w:sz w:val="18"/>
          <w:szCs w:val="18"/>
        </w:rPr>
        <w:tab/>
      </w:r>
    </w:p>
    <w:p w:rsidR="001C1E24" w:rsidRPr="001C1E24" w:rsidRDefault="007B2396" w:rsidP="001C1E24">
      <w:pPr>
        <w:tabs>
          <w:tab w:val="left" w:pos="3976"/>
        </w:tabs>
        <w:ind w:left="0" w:right="141" w:firstLine="284"/>
        <w:jc w:val="center"/>
        <w:rPr>
          <w:i/>
          <w:sz w:val="18"/>
          <w:szCs w:val="18"/>
        </w:rPr>
      </w:pPr>
      <w:r w:rsidRPr="001C1E24">
        <w:rPr>
          <w:i/>
          <w:sz w:val="18"/>
          <w:szCs w:val="18"/>
        </w:rPr>
        <w:t>Начальник отдела муниципального заказа</w:t>
      </w:r>
    </w:p>
    <w:p w:rsidR="00240253" w:rsidRPr="001C1E24" w:rsidRDefault="001C1E24" w:rsidP="001C1E24">
      <w:pPr>
        <w:tabs>
          <w:tab w:val="left" w:pos="3976"/>
        </w:tabs>
        <w:ind w:left="0" w:right="141" w:firstLine="284"/>
        <w:jc w:val="right"/>
        <w:rPr>
          <w:i/>
          <w:sz w:val="18"/>
          <w:szCs w:val="18"/>
        </w:rPr>
      </w:pPr>
      <w:r w:rsidRPr="001C1E24">
        <w:rPr>
          <w:i/>
          <w:sz w:val="18"/>
          <w:szCs w:val="18"/>
        </w:rPr>
        <w:t xml:space="preserve">       </w:t>
      </w:r>
      <w:r w:rsidR="007B2396" w:rsidRPr="001C1E24">
        <w:rPr>
          <w:i/>
          <w:sz w:val="18"/>
          <w:szCs w:val="18"/>
        </w:rPr>
        <w:t xml:space="preserve">  и реализации му</w:t>
      </w:r>
      <w:r w:rsidRPr="001C1E24">
        <w:rPr>
          <w:i/>
          <w:sz w:val="18"/>
          <w:szCs w:val="18"/>
        </w:rPr>
        <w:t xml:space="preserve">ниципальных программ      </w:t>
      </w:r>
      <w:r>
        <w:rPr>
          <w:i/>
          <w:sz w:val="18"/>
          <w:szCs w:val="18"/>
        </w:rPr>
        <w:t xml:space="preserve">   </w:t>
      </w:r>
      <w:r w:rsidRPr="001C1E24">
        <w:rPr>
          <w:i/>
          <w:sz w:val="18"/>
          <w:szCs w:val="18"/>
        </w:rPr>
        <w:t xml:space="preserve">    </w:t>
      </w:r>
      <w:r w:rsidR="007B2396" w:rsidRPr="001C1E24">
        <w:rPr>
          <w:i/>
          <w:sz w:val="18"/>
          <w:szCs w:val="18"/>
        </w:rPr>
        <w:t xml:space="preserve">                                           Е.Н. Дубровина</w:t>
      </w:r>
      <w:r w:rsidR="007B2396" w:rsidRPr="001C1E24">
        <w:rPr>
          <w:i/>
          <w:sz w:val="18"/>
          <w:szCs w:val="18"/>
        </w:rPr>
        <w:tab/>
      </w:r>
      <w:r w:rsidR="007B2396" w:rsidRPr="001C1E24">
        <w:rPr>
          <w:i/>
          <w:sz w:val="18"/>
          <w:szCs w:val="18"/>
        </w:rPr>
        <w:tab/>
      </w:r>
    </w:p>
    <w:p w:rsidR="007E29D1" w:rsidRDefault="007E29D1" w:rsidP="007E29D1">
      <w:pPr>
        <w:tabs>
          <w:tab w:val="left" w:pos="426"/>
          <w:tab w:val="left" w:pos="3976"/>
        </w:tabs>
        <w:ind w:left="0" w:right="-142" w:firstLine="426"/>
        <w:jc w:val="center"/>
        <w:rPr>
          <w:sz w:val="18"/>
          <w:szCs w:val="18"/>
        </w:rPr>
      </w:pPr>
    </w:p>
    <w:p w:rsidR="007E29D1" w:rsidRDefault="007E29D1" w:rsidP="007E29D1">
      <w:pPr>
        <w:tabs>
          <w:tab w:val="left" w:pos="426"/>
          <w:tab w:val="left" w:pos="3976"/>
        </w:tabs>
        <w:ind w:left="0" w:right="-142" w:firstLine="426"/>
        <w:jc w:val="center"/>
        <w:rPr>
          <w:sz w:val="18"/>
          <w:szCs w:val="18"/>
        </w:rPr>
      </w:pPr>
    </w:p>
    <w:p w:rsidR="007E29D1" w:rsidRDefault="007E29D1" w:rsidP="007E29D1">
      <w:pPr>
        <w:tabs>
          <w:tab w:val="left" w:pos="426"/>
          <w:tab w:val="left" w:pos="3976"/>
        </w:tabs>
        <w:ind w:left="0" w:right="-142" w:firstLine="426"/>
        <w:jc w:val="center"/>
        <w:rPr>
          <w:sz w:val="18"/>
          <w:szCs w:val="18"/>
        </w:rPr>
      </w:pPr>
    </w:p>
    <w:p w:rsidR="007E29D1" w:rsidRPr="007A6408" w:rsidRDefault="007E29D1" w:rsidP="007E29D1">
      <w:pPr>
        <w:tabs>
          <w:tab w:val="left" w:pos="426"/>
          <w:tab w:val="left" w:pos="3976"/>
        </w:tabs>
        <w:ind w:left="0" w:right="-142" w:firstLine="426"/>
        <w:jc w:val="center"/>
        <w:rPr>
          <w:b/>
          <w:sz w:val="18"/>
          <w:szCs w:val="18"/>
        </w:rPr>
      </w:pPr>
      <w:r w:rsidRPr="007A6408">
        <w:rPr>
          <w:sz w:val="18"/>
          <w:szCs w:val="18"/>
        </w:rPr>
        <w:t>РОССИЙСКАЯ ФЕДЕРАЦИЯ</w:t>
      </w:r>
    </w:p>
    <w:p w:rsidR="007E29D1" w:rsidRPr="007A6408" w:rsidRDefault="007E29D1" w:rsidP="007E29D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E29D1" w:rsidRPr="007A6408" w:rsidRDefault="007E29D1" w:rsidP="007E29D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E29D1" w:rsidRDefault="007E29D1" w:rsidP="007E29D1">
      <w:pPr>
        <w:tabs>
          <w:tab w:val="left" w:pos="426"/>
          <w:tab w:val="left" w:pos="3976"/>
        </w:tabs>
        <w:ind w:left="426" w:right="282" w:firstLine="426"/>
        <w:jc w:val="center"/>
        <w:rPr>
          <w:b/>
          <w:bCs/>
          <w:sz w:val="18"/>
          <w:szCs w:val="18"/>
        </w:rPr>
      </w:pPr>
      <w:r w:rsidRPr="007A6408">
        <w:rPr>
          <w:b/>
          <w:bCs/>
          <w:sz w:val="18"/>
          <w:szCs w:val="18"/>
        </w:rPr>
        <w:t>АДМИНИСТРАЦИЯ</w:t>
      </w:r>
    </w:p>
    <w:p w:rsidR="007E29D1" w:rsidRPr="007A6408" w:rsidRDefault="007E29D1" w:rsidP="007E29D1">
      <w:pPr>
        <w:tabs>
          <w:tab w:val="left" w:pos="426"/>
          <w:tab w:val="left" w:pos="3976"/>
        </w:tabs>
        <w:ind w:left="426" w:right="282" w:firstLine="426"/>
        <w:jc w:val="center"/>
        <w:rPr>
          <w:b/>
          <w:bCs/>
          <w:sz w:val="18"/>
          <w:szCs w:val="18"/>
        </w:rPr>
      </w:pPr>
      <w:r>
        <w:rPr>
          <w:b/>
          <w:bCs/>
          <w:sz w:val="18"/>
          <w:szCs w:val="18"/>
        </w:rPr>
        <w:t>ПОСТАНОВЛЕНИЕ</w:t>
      </w:r>
    </w:p>
    <w:p w:rsidR="007E29D1" w:rsidRPr="007A6408" w:rsidRDefault="007E29D1" w:rsidP="007E29D1">
      <w:pPr>
        <w:tabs>
          <w:tab w:val="left" w:pos="426"/>
          <w:tab w:val="left" w:pos="3976"/>
        </w:tabs>
        <w:ind w:left="426" w:right="282" w:firstLine="426"/>
        <w:rPr>
          <w:sz w:val="18"/>
          <w:szCs w:val="18"/>
        </w:rPr>
      </w:pPr>
      <w:r>
        <w:rPr>
          <w:bCs/>
          <w:sz w:val="18"/>
          <w:szCs w:val="18"/>
          <w:u w:val="single"/>
        </w:rPr>
        <w:t>28.11</w:t>
      </w:r>
      <w:r w:rsidRPr="00B20ADA">
        <w:rPr>
          <w:sz w:val="18"/>
          <w:szCs w:val="18"/>
          <w:u w:val="single"/>
        </w:rPr>
        <w:t>.2022</w:t>
      </w:r>
      <w:r>
        <w:rPr>
          <w:sz w:val="18"/>
          <w:szCs w:val="18"/>
          <w:u w:val="single"/>
        </w:rPr>
        <w:t xml:space="preserve">  № 1150 </w:t>
      </w:r>
      <w:proofErr w:type="spellStart"/>
      <w:r>
        <w:rPr>
          <w:sz w:val="18"/>
          <w:szCs w:val="18"/>
          <w:u w:val="single"/>
        </w:rPr>
        <w:t>пз</w:t>
      </w:r>
      <w:proofErr w:type="spellEnd"/>
    </w:p>
    <w:p w:rsidR="007E29D1" w:rsidRDefault="007E29D1" w:rsidP="007E29D1">
      <w:pPr>
        <w:tabs>
          <w:tab w:val="left" w:pos="426"/>
          <w:tab w:val="left" w:pos="3976"/>
        </w:tabs>
        <w:ind w:left="426" w:right="282" w:firstLine="426"/>
        <w:rPr>
          <w:sz w:val="18"/>
          <w:szCs w:val="18"/>
        </w:rPr>
      </w:pPr>
      <w:r w:rsidRPr="007A6408">
        <w:rPr>
          <w:sz w:val="18"/>
          <w:szCs w:val="18"/>
        </w:rPr>
        <w:t xml:space="preserve">       с. Хомутово </w:t>
      </w:r>
    </w:p>
    <w:p w:rsidR="007E29D1" w:rsidRPr="007A6408" w:rsidRDefault="007E29D1" w:rsidP="007E29D1">
      <w:pPr>
        <w:tabs>
          <w:tab w:val="left" w:pos="426"/>
          <w:tab w:val="left" w:pos="3976"/>
        </w:tabs>
        <w:ind w:left="426" w:right="282" w:firstLine="426"/>
        <w:rPr>
          <w:sz w:val="18"/>
          <w:szCs w:val="18"/>
        </w:rPr>
      </w:pPr>
    </w:p>
    <w:p w:rsidR="007E29D1" w:rsidRPr="00886F52" w:rsidRDefault="007E29D1" w:rsidP="007E29D1">
      <w:pPr>
        <w:tabs>
          <w:tab w:val="left" w:pos="3976"/>
        </w:tabs>
        <w:ind w:left="0" w:right="141" w:firstLine="284"/>
        <w:rPr>
          <w:sz w:val="18"/>
          <w:szCs w:val="18"/>
        </w:rPr>
      </w:pPr>
    </w:p>
    <w:p w:rsidR="001C1E24" w:rsidRDefault="007E29D1" w:rsidP="007E29D1">
      <w:pPr>
        <w:tabs>
          <w:tab w:val="left" w:pos="3976"/>
        </w:tabs>
        <w:ind w:left="0" w:right="141" w:firstLine="284"/>
        <w:rPr>
          <w:sz w:val="18"/>
          <w:szCs w:val="18"/>
        </w:rPr>
      </w:pPr>
      <w:r w:rsidRPr="007E29D1">
        <w:rPr>
          <w:sz w:val="18"/>
          <w:szCs w:val="18"/>
        </w:rPr>
        <w:t>О предоставлении разрешения</w:t>
      </w:r>
      <w:r>
        <w:rPr>
          <w:sz w:val="18"/>
          <w:szCs w:val="18"/>
        </w:rPr>
        <w:t xml:space="preserve"> </w:t>
      </w:r>
      <w:r w:rsidRPr="007E29D1">
        <w:rPr>
          <w:sz w:val="18"/>
          <w:szCs w:val="18"/>
        </w:rPr>
        <w:t>на отклонение от предельных параметров</w:t>
      </w:r>
      <w:r>
        <w:rPr>
          <w:sz w:val="18"/>
          <w:szCs w:val="18"/>
        </w:rPr>
        <w:t xml:space="preserve"> </w:t>
      </w:r>
      <w:r w:rsidRPr="007E29D1">
        <w:rPr>
          <w:sz w:val="18"/>
          <w:szCs w:val="18"/>
        </w:rPr>
        <w:t>разрешенного строительства, реконструкции объектов капитального строительства</w:t>
      </w:r>
    </w:p>
    <w:p w:rsidR="007E29D1" w:rsidRDefault="007E29D1" w:rsidP="007E29D1">
      <w:pPr>
        <w:tabs>
          <w:tab w:val="left" w:pos="3976"/>
        </w:tabs>
        <w:ind w:left="0" w:right="141" w:firstLine="284"/>
        <w:rPr>
          <w:sz w:val="18"/>
          <w:szCs w:val="18"/>
        </w:rPr>
      </w:pPr>
    </w:p>
    <w:p w:rsidR="007E29D1" w:rsidRDefault="007E29D1" w:rsidP="007E29D1">
      <w:pPr>
        <w:tabs>
          <w:tab w:val="left" w:pos="3976"/>
        </w:tabs>
        <w:ind w:left="0" w:right="141" w:firstLine="284"/>
        <w:rPr>
          <w:sz w:val="18"/>
          <w:szCs w:val="18"/>
        </w:rPr>
      </w:pPr>
      <w:proofErr w:type="gramStart"/>
      <w:r w:rsidRPr="007E29D1">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7E29D1">
        <w:rPr>
          <w:sz w:val="18"/>
          <w:szCs w:val="18"/>
        </w:rPr>
        <w:t>Хомутовского</w:t>
      </w:r>
      <w:proofErr w:type="spellEnd"/>
      <w:r w:rsidRPr="007E29D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7E29D1">
        <w:rPr>
          <w:sz w:val="18"/>
          <w:szCs w:val="18"/>
        </w:rPr>
        <w:t>Хомутовского</w:t>
      </w:r>
      <w:proofErr w:type="spellEnd"/>
      <w:r w:rsidRPr="007E29D1">
        <w:rPr>
          <w:sz w:val="18"/>
          <w:szCs w:val="18"/>
        </w:rPr>
        <w:t xml:space="preserve"> муниципального образования от 17.11.2022, рассмотрев заявление гр. </w:t>
      </w:r>
      <w:proofErr w:type="spellStart"/>
      <w:r w:rsidRPr="007E29D1">
        <w:rPr>
          <w:sz w:val="18"/>
          <w:szCs w:val="18"/>
        </w:rPr>
        <w:t>Попонина</w:t>
      </w:r>
      <w:proofErr w:type="spellEnd"/>
      <w:r w:rsidRPr="007E29D1">
        <w:rPr>
          <w:sz w:val="18"/>
          <w:szCs w:val="18"/>
        </w:rPr>
        <w:t xml:space="preserve"> Андрея Владимировича и представленные документы, Администрация </w:t>
      </w:r>
      <w:proofErr w:type="spellStart"/>
      <w:r w:rsidRPr="007E29D1">
        <w:rPr>
          <w:sz w:val="18"/>
          <w:szCs w:val="18"/>
        </w:rPr>
        <w:t>Хомутовского</w:t>
      </w:r>
      <w:proofErr w:type="spellEnd"/>
      <w:r w:rsidRPr="007E29D1">
        <w:rPr>
          <w:sz w:val="18"/>
          <w:szCs w:val="18"/>
        </w:rPr>
        <w:t xml:space="preserve"> муниципального</w:t>
      </w:r>
      <w:proofErr w:type="gramEnd"/>
      <w:r w:rsidRPr="007E29D1">
        <w:rPr>
          <w:sz w:val="18"/>
          <w:szCs w:val="18"/>
        </w:rPr>
        <w:t xml:space="preserve"> образования</w:t>
      </w:r>
      <w:r>
        <w:rPr>
          <w:sz w:val="18"/>
          <w:szCs w:val="18"/>
        </w:rPr>
        <w:t>.</w:t>
      </w:r>
    </w:p>
    <w:p w:rsidR="007E29D1" w:rsidRPr="007E29D1" w:rsidRDefault="007E29D1" w:rsidP="007E29D1">
      <w:pPr>
        <w:tabs>
          <w:tab w:val="left" w:pos="3976"/>
        </w:tabs>
        <w:ind w:left="0" w:right="141" w:firstLine="284"/>
        <w:rPr>
          <w:sz w:val="18"/>
          <w:szCs w:val="18"/>
        </w:rPr>
      </w:pPr>
    </w:p>
    <w:p w:rsidR="007E29D1" w:rsidRDefault="007E29D1" w:rsidP="007E29D1">
      <w:pPr>
        <w:tabs>
          <w:tab w:val="left" w:pos="3976"/>
        </w:tabs>
        <w:ind w:left="0" w:right="141" w:firstLine="284"/>
        <w:rPr>
          <w:sz w:val="18"/>
          <w:szCs w:val="18"/>
        </w:rPr>
      </w:pPr>
      <w:r w:rsidRPr="007E29D1">
        <w:rPr>
          <w:sz w:val="18"/>
          <w:szCs w:val="18"/>
        </w:rPr>
        <w:t>ПОСТАНОВЛЯЕТ:</w:t>
      </w:r>
    </w:p>
    <w:p w:rsidR="007E29D1" w:rsidRPr="007E29D1" w:rsidRDefault="007E29D1" w:rsidP="007E29D1">
      <w:pPr>
        <w:tabs>
          <w:tab w:val="left" w:pos="3976"/>
        </w:tabs>
        <w:ind w:left="0" w:right="141" w:firstLine="284"/>
        <w:rPr>
          <w:sz w:val="18"/>
          <w:szCs w:val="18"/>
        </w:rPr>
      </w:pPr>
    </w:p>
    <w:p w:rsidR="007E29D1" w:rsidRPr="007E29D1" w:rsidRDefault="007E29D1" w:rsidP="007E29D1">
      <w:pPr>
        <w:tabs>
          <w:tab w:val="left" w:pos="3976"/>
        </w:tabs>
        <w:ind w:left="0" w:right="141" w:firstLine="284"/>
        <w:rPr>
          <w:sz w:val="18"/>
          <w:szCs w:val="18"/>
        </w:rPr>
      </w:pPr>
      <w:r>
        <w:rPr>
          <w:sz w:val="18"/>
          <w:szCs w:val="18"/>
        </w:rPr>
        <w:t>1.</w:t>
      </w:r>
      <w:r w:rsidRPr="007E29D1">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земельных участков «Для индивидуального жилищного строительства», в отношении:</w:t>
      </w:r>
    </w:p>
    <w:p w:rsidR="007E29D1" w:rsidRPr="007E29D1" w:rsidRDefault="007E29D1" w:rsidP="007E29D1">
      <w:pPr>
        <w:tabs>
          <w:tab w:val="left" w:pos="3976"/>
        </w:tabs>
        <w:ind w:left="0" w:right="141" w:firstLine="284"/>
        <w:rPr>
          <w:sz w:val="18"/>
          <w:szCs w:val="18"/>
        </w:rPr>
      </w:pPr>
      <w:r>
        <w:rPr>
          <w:sz w:val="18"/>
          <w:szCs w:val="18"/>
        </w:rPr>
        <w:t>1)</w:t>
      </w:r>
      <w:r w:rsidRPr="007E29D1">
        <w:rPr>
          <w:sz w:val="18"/>
          <w:szCs w:val="18"/>
        </w:rPr>
        <w:t xml:space="preserve">земельного участка, расположенного по адресу: Российская Федерация, Иркутская область, Иркутский муниципальный район, </w:t>
      </w:r>
      <w:proofErr w:type="spellStart"/>
      <w:r w:rsidRPr="007E29D1">
        <w:rPr>
          <w:sz w:val="18"/>
          <w:szCs w:val="18"/>
        </w:rPr>
        <w:t>Хомутовское</w:t>
      </w:r>
      <w:proofErr w:type="spellEnd"/>
      <w:r w:rsidRPr="007E29D1">
        <w:rPr>
          <w:sz w:val="18"/>
          <w:szCs w:val="18"/>
        </w:rPr>
        <w:t xml:space="preserve"> сельское поселение, п. Горный площадью 1045 </w:t>
      </w:r>
      <w:proofErr w:type="spellStart"/>
      <w:r w:rsidRPr="007E29D1">
        <w:rPr>
          <w:sz w:val="18"/>
          <w:szCs w:val="18"/>
        </w:rPr>
        <w:t>кв.м</w:t>
      </w:r>
      <w:proofErr w:type="spellEnd"/>
      <w:r w:rsidRPr="007E29D1">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7E29D1" w:rsidRPr="007E29D1" w:rsidRDefault="007E29D1" w:rsidP="007E29D1">
      <w:pPr>
        <w:tabs>
          <w:tab w:val="left" w:pos="3976"/>
        </w:tabs>
        <w:ind w:left="0" w:right="141" w:firstLine="284"/>
        <w:rPr>
          <w:sz w:val="18"/>
          <w:szCs w:val="18"/>
        </w:rPr>
      </w:pPr>
      <w:r>
        <w:rPr>
          <w:sz w:val="18"/>
          <w:szCs w:val="18"/>
        </w:rPr>
        <w:t>2)</w:t>
      </w:r>
      <w:r w:rsidRPr="007E29D1">
        <w:rPr>
          <w:sz w:val="18"/>
          <w:szCs w:val="18"/>
        </w:rPr>
        <w:t xml:space="preserve">земельного участка, расположенного по адресу: Российская Федерация, Иркутская область, Иркутский муниципальный район, </w:t>
      </w:r>
      <w:proofErr w:type="spellStart"/>
      <w:r w:rsidRPr="007E29D1">
        <w:rPr>
          <w:sz w:val="18"/>
          <w:szCs w:val="18"/>
        </w:rPr>
        <w:t>Хомутовское</w:t>
      </w:r>
      <w:proofErr w:type="spellEnd"/>
      <w:r w:rsidRPr="007E29D1">
        <w:rPr>
          <w:sz w:val="18"/>
          <w:szCs w:val="18"/>
        </w:rPr>
        <w:t xml:space="preserve"> сельское поселение, п. Горный площадью 1045 </w:t>
      </w:r>
      <w:proofErr w:type="spellStart"/>
      <w:r w:rsidRPr="007E29D1">
        <w:rPr>
          <w:sz w:val="18"/>
          <w:szCs w:val="18"/>
        </w:rPr>
        <w:t>кв</w:t>
      </w:r>
      <w:proofErr w:type="gramStart"/>
      <w:r w:rsidRPr="007E29D1">
        <w:rPr>
          <w:sz w:val="18"/>
          <w:szCs w:val="18"/>
        </w:rPr>
        <w:t>.м</w:t>
      </w:r>
      <w:proofErr w:type="spellEnd"/>
      <w:proofErr w:type="gramEnd"/>
      <w:r w:rsidRPr="007E29D1">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7E29D1" w:rsidRPr="007E29D1" w:rsidRDefault="007E29D1" w:rsidP="007E29D1">
      <w:pPr>
        <w:tabs>
          <w:tab w:val="left" w:pos="3976"/>
        </w:tabs>
        <w:ind w:left="0" w:right="141" w:firstLine="284"/>
        <w:rPr>
          <w:sz w:val="18"/>
          <w:szCs w:val="18"/>
        </w:rPr>
      </w:pPr>
      <w:r>
        <w:rPr>
          <w:sz w:val="18"/>
          <w:szCs w:val="18"/>
        </w:rPr>
        <w:t>3)</w:t>
      </w:r>
      <w:r w:rsidRPr="007E29D1">
        <w:rPr>
          <w:sz w:val="18"/>
          <w:szCs w:val="18"/>
        </w:rPr>
        <w:t xml:space="preserve">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E29D1">
        <w:rPr>
          <w:sz w:val="18"/>
          <w:szCs w:val="18"/>
        </w:rPr>
        <w:t>Хомутовское</w:t>
      </w:r>
      <w:proofErr w:type="spellEnd"/>
      <w:r w:rsidRPr="007E29D1">
        <w:rPr>
          <w:sz w:val="18"/>
          <w:szCs w:val="18"/>
        </w:rPr>
        <w:t xml:space="preserve"> сельское поселение, п. Горный площадью 990 </w:t>
      </w:r>
      <w:proofErr w:type="spellStart"/>
      <w:r w:rsidRPr="007E29D1">
        <w:rPr>
          <w:sz w:val="18"/>
          <w:szCs w:val="18"/>
        </w:rPr>
        <w:t>кв</w:t>
      </w:r>
      <w:proofErr w:type="gramStart"/>
      <w:r w:rsidRPr="007E29D1">
        <w:rPr>
          <w:sz w:val="18"/>
          <w:szCs w:val="18"/>
        </w:rPr>
        <w:t>.м</w:t>
      </w:r>
      <w:proofErr w:type="spellEnd"/>
      <w:proofErr w:type="gramEnd"/>
      <w:r w:rsidRPr="007E29D1">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7E29D1" w:rsidRPr="007E29D1" w:rsidRDefault="007E29D1" w:rsidP="007E29D1">
      <w:pPr>
        <w:tabs>
          <w:tab w:val="left" w:pos="3976"/>
        </w:tabs>
        <w:ind w:left="0" w:right="141" w:firstLine="284"/>
        <w:rPr>
          <w:sz w:val="18"/>
          <w:szCs w:val="18"/>
        </w:rPr>
      </w:pPr>
      <w:r w:rsidRPr="007E29D1">
        <w:rPr>
          <w:sz w:val="18"/>
          <w:szCs w:val="18"/>
        </w:rPr>
        <w:t>2.Опубликовать настоящее постановление в установленном законом порядке.</w:t>
      </w:r>
    </w:p>
    <w:p w:rsidR="007E29D1" w:rsidRPr="007E29D1" w:rsidRDefault="007E29D1" w:rsidP="007E29D1">
      <w:pPr>
        <w:tabs>
          <w:tab w:val="left" w:pos="3976"/>
        </w:tabs>
        <w:ind w:left="0" w:right="141" w:firstLine="284"/>
        <w:rPr>
          <w:sz w:val="18"/>
          <w:szCs w:val="18"/>
        </w:rPr>
      </w:pPr>
      <w:r w:rsidRPr="007E29D1">
        <w:rPr>
          <w:sz w:val="18"/>
          <w:szCs w:val="18"/>
        </w:rPr>
        <w:t>3.</w:t>
      </w:r>
      <w:proofErr w:type="gramStart"/>
      <w:r w:rsidRPr="007E29D1">
        <w:rPr>
          <w:sz w:val="18"/>
          <w:szCs w:val="18"/>
        </w:rPr>
        <w:t>Контроль за</w:t>
      </w:r>
      <w:proofErr w:type="gramEnd"/>
      <w:r w:rsidRPr="007E29D1">
        <w:rPr>
          <w:sz w:val="18"/>
          <w:szCs w:val="18"/>
        </w:rPr>
        <w:t xml:space="preserve"> исполнением настоящего постановления возложить на Заместителя Главы администрации </w:t>
      </w:r>
      <w:proofErr w:type="spellStart"/>
      <w:r w:rsidRPr="007E29D1">
        <w:rPr>
          <w:sz w:val="18"/>
          <w:szCs w:val="18"/>
        </w:rPr>
        <w:t>Хомутовского</w:t>
      </w:r>
      <w:proofErr w:type="spellEnd"/>
      <w:r w:rsidRPr="007E29D1">
        <w:rPr>
          <w:sz w:val="18"/>
          <w:szCs w:val="18"/>
        </w:rPr>
        <w:t xml:space="preserve"> муниципального образования.</w:t>
      </w:r>
    </w:p>
    <w:p w:rsidR="007E29D1" w:rsidRPr="007E29D1" w:rsidRDefault="007E29D1" w:rsidP="007E29D1">
      <w:pPr>
        <w:tabs>
          <w:tab w:val="left" w:pos="3976"/>
        </w:tabs>
        <w:ind w:left="0" w:right="141" w:firstLine="284"/>
        <w:rPr>
          <w:sz w:val="18"/>
          <w:szCs w:val="18"/>
        </w:rPr>
      </w:pPr>
    </w:p>
    <w:p w:rsidR="007E29D1" w:rsidRPr="007E29D1" w:rsidRDefault="007E29D1" w:rsidP="00691E89">
      <w:pPr>
        <w:tabs>
          <w:tab w:val="left" w:pos="3976"/>
        </w:tabs>
        <w:ind w:left="0" w:right="141" w:firstLine="284"/>
        <w:jc w:val="center"/>
        <w:rPr>
          <w:sz w:val="18"/>
          <w:szCs w:val="18"/>
        </w:rPr>
      </w:pPr>
    </w:p>
    <w:p w:rsidR="007E29D1" w:rsidRPr="00691E89" w:rsidRDefault="007E29D1" w:rsidP="00691E89">
      <w:pPr>
        <w:tabs>
          <w:tab w:val="left" w:pos="3976"/>
        </w:tabs>
        <w:ind w:left="0" w:right="141" w:firstLine="284"/>
        <w:jc w:val="center"/>
        <w:rPr>
          <w:i/>
          <w:sz w:val="18"/>
          <w:szCs w:val="18"/>
        </w:rPr>
      </w:pPr>
      <w:proofErr w:type="gramStart"/>
      <w:r w:rsidRPr="00691E89">
        <w:rPr>
          <w:i/>
          <w:sz w:val="18"/>
          <w:szCs w:val="18"/>
        </w:rPr>
        <w:t>Исполняющий</w:t>
      </w:r>
      <w:proofErr w:type="gramEnd"/>
      <w:r w:rsidRPr="00691E89">
        <w:rPr>
          <w:i/>
          <w:sz w:val="18"/>
          <w:szCs w:val="18"/>
        </w:rPr>
        <w:t xml:space="preserve"> обязанности</w:t>
      </w:r>
    </w:p>
    <w:p w:rsidR="007E29D1" w:rsidRPr="00691E89" w:rsidRDefault="007E29D1" w:rsidP="00691E89">
      <w:pPr>
        <w:tabs>
          <w:tab w:val="left" w:pos="3976"/>
        </w:tabs>
        <w:ind w:left="0" w:right="141" w:firstLine="284"/>
        <w:jc w:val="right"/>
        <w:rPr>
          <w:i/>
          <w:sz w:val="18"/>
          <w:szCs w:val="18"/>
        </w:rPr>
      </w:pPr>
      <w:r w:rsidRPr="00691E89">
        <w:rPr>
          <w:i/>
          <w:sz w:val="18"/>
          <w:szCs w:val="18"/>
        </w:rPr>
        <w:t xml:space="preserve">Главы администрации                                                                        А.В. Иваненко   </w:t>
      </w:r>
    </w:p>
    <w:p w:rsidR="00691E89" w:rsidRDefault="00691E89" w:rsidP="007E29D1">
      <w:pPr>
        <w:tabs>
          <w:tab w:val="left" w:pos="3976"/>
        </w:tabs>
        <w:ind w:left="0" w:right="141" w:firstLine="284"/>
        <w:rPr>
          <w:sz w:val="18"/>
          <w:szCs w:val="18"/>
        </w:rPr>
      </w:pPr>
    </w:p>
    <w:p w:rsidR="00691E89" w:rsidRDefault="00691E89" w:rsidP="007E29D1">
      <w:pPr>
        <w:tabs>
          <w:tab w:val="left" w:pos="3976"/>
        </w:tabs>
        <w:ind w:left="0" w:right="141" w:firstLine="284"/>
        <w:rPr>
          <w:sz w:val="18"/>
          <w:szCs w:val="18"/>
        </w:rPr>
      </w:pPr>
    </w:p>
    <w:p w:rsidR="00691E89" w:rsidRPr="00691E89" w:rsidRDefault="00691E89" w:rsidP="00691E89">
      <w:pPr>
        <w:tabs>
          <w:tab w:val="left" w:pos="3976"/>
        </w:tabs>
        <w:ind w:left="0" w:right="141" w:firstLine="284"/>
        <w:jc w:val="center"/>
        <w:rPr>
          <w:b/>
          <w:sz w:val="18"/>
          <w:szCs w:val="18"/>
        </w:rPr>
      </w:pPr>
      <w:r w:rsidRPr="00691E89">
        <w:rPr>
          <w:b/>
          <w:sz w:val="18"/>
          <w:szCs w:val="18"/>
        </w:rPr>
        <w:t>Рекомендации Комиссии</w:t>
      </w:r>
    </w:p>
    <w:p w:rsidR="00691E89" w:rsidRPr="00691E89" w:rsidRDefault="00691E89" w:rsidP="00691E89">
      <w:pPr>
        <w:tabs>
          <w:tab w:val="left" w:pos="3976"/>
        </w:tabs>
        <w:ind w:left="0" w:right="141" w:firstLine="284"/>
        <w:jc w:val="center"/>
        <w:rPr>
          <w:b/>
          <w:sz w:val="18"/>
          <w:szCs w:val="18"/>
        </w:rPr>
      </w:pPr>
      <w:r w:rsidRPr="00691E89">
        <w:rPr>
          <w:b/>
          <w:sz w:val="18"/>
          <w:szCs w:val="18"/>
        </w:rPr>
        <w:t>по подготовке Правил землепользования и застройки</w:t>
      </w:r>
    </w:p>
    <w:p w:rsidR="00691E89" w:rsidRPr="00691E89" w:rsidRDefault="00691E89" w:rsidP="00691E89">
      <w:pPr>
        <w:tabs>
          <w:tab w:val="left" w:pos="3976"/>
        </w:tabs>
        <w:ind w:left="0" w:right="141" w:firstLine="284"/>
        <w:jc w:val="center"/>
        <w:rPr>
          <w:b/>
          <w:sz w:val="18"/>
          <w:szCs w:val="18"/>
        </w:rPr>
      </w:pPr>
      <w:r w:rsidRPr="00691E89">
        <w:rPr>
          <w:b/>
          <w:sz w:val="18"/>
          <w:szCs w:val="18"/>
        </w:rPr>
        <w:t xml:space="preserve">сельского поселения </w:t>
      </w:r>
      <w:proofErr w:type="spellStart"/>
      <w:r w:rsidRPr="00691E89">
        <w:rPr>
          <w:b/>
          <w:sz w:val="18"/>
          <w:szCs w:val="18"/>
        </w:rPr>
        <w:t>Хомутовского</w:t>
      </w:r>
      <w:proofErr w:type="spellEnd"/>
      <w:r w:rsidRPr="00691E89">
        <w:rPr>
          <w:b/>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91E89" w:rsidRPr="00691E89" w:rsidRDefault="00691E89" w:rsidP="00691E89">
      <w:pPr>
        <w:tabs>
          <w:tab w:val="left" w:pos="3976"/>
        </w:tabs>
        <w:ind w:left="0" w:right="141" w:firstLine="284"/>
        <w:rPr>
          <w:sz w:val="18"/>
          <w:szCs w:val="18"/>
          <w:u w:val="single"/>
        </w:rPr>
      </w:pPr>
      <w:r w:rsidRPr="00691E89">
        <w:rPr>
          <w:sz w:val="18"/>
          <w:szCs w:val="18"/>
          <w:u w:val="single"/>
        </w:rPr>
        <w:t>с. Хомутово</w:t>
      </w:r>
      <w:r w:rsidRPr="00691E89">
        <w:rPr>
          <w:sz w:val="18"/>
          <w:szCs w:val="18"/>
        </w:rPr>
        <w:t xml:space="preserve">                                                                            </w:t>
      </w:r>
      <w:r>
        <w:rPr>
          <w:sz w:val="18"/>
          <w:szCs w:val="18"/>
        </w:rPr>
        <w:t xml:space="preserve">                                                          </w:t>
      </w:r>
      <w:r w:rsidRPr="00691E89">
        <w:rPr>
          <w:sz w:val="18"/>
          <w:szCs w:val="18"/>
        </w:rPr>
        <w:t xml:space="preserve">                                              </w:t>
      </w:r>
      <w:r w:rsidRPr="00691E89">
        <w:rPr>
          <w:sz w:val="18"/>
          <w:szCs w:val="18"/>
          <w:u w:val="single"/>
        </w:rPr>
        <w:t>17.11.2022</w:t>
      </w:r>
    </w:p>
    <w:p w:rsidR="00691E89" w:rsidRPr="00691E89" w:rsidRDefault="00691E89" w:rsidP="00691E89">
      <w:pPr>
        <w:tabs>
          <w:tab w:val="left" w:pos="3976"/>
        </w:tabs>
        <w:ind w:left="0" w:right="141" w:firstLine="284"/>
        <w:rPr>
          <w:sz w:val="18"/>
          <w:szCs w:val="18"/>
          <w:u w:val="single"/>
        </w:rPr>
      </w:pPr>
    </w:p>
    <w:p w:rsidR="00691E89" w:rsidRPr="00691E89" w:rsidRDefault="00691E89" w:rsidP="00691E89">
      <w:pPr>
        <w:tabs>
          <w:tab w:val="left" w:pos="3976"/>
        </w:tabs>
        <w:ind w:left="0" w:right="141" w:firstLine="284"/>
        <w:rPr>
          <w:sz w:val="18"/>
          <w:szCs w:val="18"/>
        </w:rPr>
      </w:pPr>
      <w:r w:rsidRPr="00691E89">
        <w:rPr>
          <w:sz w:val="18"/>
          <w:szCs w:val="18"/>
        </w:rPr>
        <w:t>Присутствовали: Комиссия в составе:</w:t>
      </w:r>
    </w:p>
    <w:p w:rsidR="00691E89" w:rsidRPr="00691E89" w:rsidRDefault="00691E89" w:rsidP="00691E89">
      <w:pPr>
        <w:tabs>
          <w:tab w:val="left" w:pos="3976"/>
        </w:tabs>
        <w:ind w:left="0" w:right="141" w:firstLine="284"/>
        <w:rPr>
          <w:sz w:val="18"/>
          <w:szCs w:val="18"/>
        </w:rPr>
      </w:pPr>
      <w:r w:rsidRPr="00691E89">
        <w:rPr>
          <w:sz w:val="18"/>
          <w:szCs w:val="18"/>
        </w:rPr>
        <w:t>Заместитель Главы администрации председатель публичных слушаний Максименко Н.В..</w:t>
      </w:r>
    </w:p>
    <w:p w:rsidR="00691E89" w:rsidRPr="00691E89" w:rsidRDefault="00691E89" w:rsidP="00691E89">
      <w:pPr>
        <w:tabs>
          <w:tab w:val="left" w:pos="3976"/>
        </w:tabs>
        <w:ind w:left="0" w:right="141" w:firstLine="284"/>
        <w:rPr>
          <w:sz w:val="18"/>
          <w:szCs w:val="18"/>
        </w:rPr>
      </w:pPr>
      <w:proofErr w:type="spellStart"/>
      <w:r w:rsidRPr="00691E89">
        <w:rPr>
          <w:sz w:val="18"/>
          <w:szCs w:val="18"/>
        </w:rPr>
        <w:t>Благирева</w:t>
      </w:r>
      <w:proofErr w:type="spellEnd"/>
      <w:r w:rsidRPr="00691E89">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691E89">
        <w:rPr>
          <w:sz w:val="18"/>
          <w:szCs w:val="18"/>
        </w:rPr>
        <w:t>Хомутовского</w:t>
      </w:r>
      <w:proofErr w:type="spellEnd"/>
      <w:r w:rsidRPr="00691E89">
        <w:rPr>
          <w:sz w:val="18"/>
          <w:szCs w:val="18"/>
        </w:rPr>
        <w:t xml:space="preserve"> муниципального образования, секретарь комиссии</w:t>
      </w:r>
    </w:p>
    <w:p w:rsidR="00691E89" w:rsidRPr="00691E89" w:rsidRDefault="00691E89" w:rsidP="00691E89">
      <w:pPr>
        <w:tabs>
          <w:tab w:val="left" w:pos="3976"/>
        </w:tabs>
        <w:ind w:left="0" w:right="141" w:firstLine="284"/>
        <w:rPr>
          <w:sz w:val="18"/>
          <w:szCs w:val="18"/>
        </w:rPr>
      </w:pPr>
      <w:proofErr w:type="spellStart"/>
      <w:r w:rsidRPr="00691E89">
        <w:rPr>
          <w:sz w:val="18"/>
          <w:szCs w:val="18"/>
        </w:rPr>
        <w:lastRenderedPageBreak/>
        <w:t>Тюкавкина</w:t>
      </w:r>
      <w:proofErr w:type="spellEnd"/>
      <w:r w:rsidRPr="00691E89">
        <w:rPr>
          <w:sz w:val="18"/>
          <w:szCs w:val="18"/>
        </w:rPr>
        <w:t xml:space="preserve"> Ю.В. – начальник отдела градостроительства, земельных и имущественных отношений администрации </w:t>
      </w:r>
      <w:proofErr w:type="spellStart"/>
      <w:r w:rsidRPr="00691E89">
        <w:rPr>
          <w:sz w:val="18"/>
          <w:szCs w:val="18"/>
        </w:rPr>
        <w:t>Хомутовского</w:t>
      </w:r>
      <w:proofErr w:type="spellEnd"/>
      <w:r w:rsidRPr="00691E89">
        <w:rPr>
          <w:sz w:val="18"/>
          <w:szCs w:val="18"/>
        </w:rPr>
        <w:t xml:space="preserve"> муниципального образования</w:t>
      </w:r>
    </w:p>
    <w:p w:rsidR="00691E89" w:rsidRPr="00691E89" w:rsidRDefault="00691E89" w:rsidP="00691E89">
      <w:pPr>
        <w:tabs>
          <w:tab w:val="left" w:pos="3976"/>
        </w:tabs>
        <w:ind w:left="0" w:right="141" w:firstLine="284"/>
        <w:rPr>
          <w:b/>
          <w:sz w:val="18"/>
          <w:szCs w:val="18"/>
        </w:rPr>
      </w:pPr>
      <w:r w:rsidRPr="00691E89">
        <w:rPr>
          <w:b/>
          <w:sz w:val="18"/>
          <w:szCs w:val="18"/>
        </w:rPr>
        <w:t xml:space="preserve">1. Основание подготовки рекомендаций: </w:t>
      </w:r>
    </w:p>
    <w:p w:rsidR="00691E89" w:rsidRPr="00691E89" w:rsidRDefault="00691E89" w:rsidP="00691E89">
      <w:pPr>
        <w:tabs>
          <w:tab w:val="left" w:pos="3976"/>
        </w:tabs>
        <w:ind w:left="0" w:right="141" w:firstLine="284"/>
        <w:rPr>
          <w:sz w:val="18"/>
          <w:szCs w:val="18"/>
        </w:rPr>
      </w:pPr>
      <w:r w:rsidRPr="00691E89">
        <w:rPr>
          <w:sz w:val="18"/>
          <w:szCs w:val="18"/>
        </w:rPr>
        <w:t xml:space="preserve">-протокол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691E89" w:rsidRPr="00691E89" w:rsidRDefault="00691E89" w:rsidP="00691E89">
      <w:pPr>
        <w:tabs>
          <w:tab w:val="left" w:pos="3976"/>
        </w:tabs>
        <w:ind w:left="0" w:right="141" w:firstLine="284"/>
        <w:rPr>
          <w:sz w:val="18"/>
          <w:szCs w:val="18"/>
        </w:rPr>
      </w:pPr>
      <w:r w:rsidRPr="00691E89">
        <w:rPr>
          <w:sz w:val="18"/>
          <w:szCs w:val="18"/>
        </w:rPr>
        <w:t xml:space="preserve">-в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кв.м</w:t>
      </w:r>
      <w:proofErr w:type="spellEnd"/>
      <w:r w:rsidRPr="00691E89">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b/>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990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691E89" w:rsidRPr="00691E89" w:rsidRDefault="00691E89" w:rsidP="00691E89">
      <w:pPr>
        <w:tabs>
          <w:tab w:val="left" w:pos="3976"/>
        </w:tabs>
        <w:ind w:left="0" w:right="141" w:firstLine="284"/>
        <w:rPr>
          <w:sz w:val="18"/>
          <w:szCs w:val="18"/>
        </w:rPr>
      </w:pPr>
      <w:r w:rsidRPr="00691E89">
        <w:rPr>
          <w:sz w:val="18"/>
          <w:szCs w:val="18"/>
        </w:rPr>
        <w:t xml:space="preserve">- заключение </w:t>
      </w:r>
      <w:proofErr w:type="gramStart"/>
      <w:r w:rsidRPr="00691E89">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691E89">
        <w:rPr>
          <w:sz w:val="18"/>
          <w:szCs w:val="18"/>
        </w:rPr>
        <w:t xml:space="preserve"> разрешенного строительства, реконструкции объектов капитального строительства от 17.11.2022. </w:t>
      </w:r>
    </w:p>
    <w:p w:rsidR="00691E89" w:rsidRPr="00691E89" w:rsidRDefault="00691E89" w:rsidP="00691E89">
      <w:pPr>
        <w:tabs>
          <w:tab w:val="left" w:pos="3976"/>
        </w:tabs>
        <w:ind w:left="0" w:right="141" w:firstLine="284"/>
        <w:rPr>
          <w:sz w:val="18"/>
          <w:szCs w:val="18"/>
        </w:rPr>
      </w:pPr>
      <w:r w:rsidRPr="00691E89">
        <w:rPr>
          <w:b/>
          <w:sz w:val="18"/>
          <w:szCs w:val="18"/>
        </w:rPr>
        <w:t>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w:t>
      </w:r>
      <w:r w:rsidRPr="00691E89">
        <w:rPr>
          <w:sz w:val="18"/>
          <w:szCs w:val="18"/>
        </w:rPr>
        <w:t xml:space="preserve"> </w:t>
      </w:r>
      <w:proofErr w:type="gramStart"/>
      <w:r w:rsidRPr="00691E89">
        <w:rPr>
          <w:sz w:val="18"/>
          <w:szCs w:val="18"/>
        </w:rPr>
        <w:t>-в</w:t>
      </w:r>
      <w:proofErr w:type="gramEnd"/>
      <w:r w:rsidRPr="00691E89">
        <w:rPr>
          <w:sz w:val="18"/>
          <w:szCs w:val="18"/>
        </w:rPr>
        <w:t xml:space="preserve">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кв.м</w:t>
      </w:r>
      <w:proofErr w:type="spellEnd"/>
      <w:r w:rsidRPr="00691E89">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990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691E89" w:rsidRPr="00691E89" w:rsidRDefault="00691E89" w:rsidP="00691E89">
      <w:pPr>
        <w:tabs>
          <w:tab w:val="left" w:pos="3976"/>
        </w:tabs>
        <w:ind w:left="0" w:right="141" w:firstLine="284"/>
        <w:rPr>
          <w:sz w:val="18"/>
          <w:szCs w:val="18"/>
        </w:rPr>
      </w:pPr>
      <w:r w:rsidRPr="00691E89">
        <w:rPr>
          <w:b/>
          <w:sz w:val="18"/>
          <w:szCs w:val="18"/>
        </w:rPr>
        <w:t>3. Территориальные зоны, в состав которой входит земельный участок:</w:t>
      </w:r>
      <w:r w:rsidRPr="00691E89">
        <w:rPr>
          <w:sz w:val="18"/>
          <w:szCs w:val="18"/>
        </w:rPr>
        <w:t xml:space="preserve"> Зона застройки </w:t>
      </w:r>
      <w:proofErr w:type="gramStart"/>
      <w:r w:rsidRPr="00691E89">
        <w:rPr>
          <w:sz w:val="18"/>
          <w:szCs w:val="18"/>
        </w:rPr>
        <w:t>индивидуальными</w:t>
      </w:r>
      <w:proofErr w:type="gramEnd"/>
      <w:r w:rsidRPr="00691E89">
        <w:rPr>
          <w:sz w:val="18"/>
          <w:szCs w:val="18"/>
        </w:rPr>
        <w:t xml:space="preserve"> жилыми домами-разрешенный вид для индивидуального жилищного строительства.</w:t>
      </w:r>
    </w:p>
    <w:p w:rsidR="00691E89" w:rsidRPr="00691E89" w:rsidRDefault="00691E89" w:rsidP="00691E89">
      <w:pPr>
        <w:tabs>
          <w:tab w:val="left" w:pos="3976"/>
        </w:tabs>
        <w:ind w:left="0" w:right="141" w:firstLine="284"/>
        <w:rPr>
          <w:sz w:val="18"/>
          <w:szCs w:val="18"/>
        </w:rPr>
      </w:pPr>
      <w:r w:rsidRPr="00691E89">
        <w:rPr>
          <w:b/>
          <w:sz w:val="18"/>
          <w:szCs w:val="18"/>
        </w:rPr>
        <w:t xml:space="preserve">4. </w:t>
      </w:r>
      <w:proofErr w:type="gramStart"/>
      <w:r w:rsidRPr="00691E89">
        <w:rPr>
          <w:b/>
          <w:sz w:val="18"/>
          <w:szCs w:val="18"/>
        </w:rPr>
        <w:t xml:space="preserve">Испрашиваемые заявителями разрешения на условно-разрешенный вид использования </w:t>
      </w:r>
      <w:r w:rsidRPr="00691E89">
        <w:rPr>
          <w:sz w:val="18"/>
          <w:szCs w:val="18"/>
        </w:rPr>
        <w:t>Зона застройки индивидуальными жилыми домами-разрешенный вид для индивидуального жилищного строительства.</w:t>
      </w:r>
      <w:proofErr w:type="gramEnd"/>
    </w:p>
    <w:p w:rsidR="00691E89" w:rsidRPr="00691E89" w:rsidRDefault="00691E89" w:rsidP="00691E89">
      <w:pPr>
        <w:tabs>
          <w:tab w:val="left" w:pos="3976"/>
        </w:tabs>
        <w:ind w:left="0" w:right="141" w:firstLine="284"/>
        <w:rPr>
          <w:b/>
          <w:sz w:val="18"/>
          <w:szCs w:val="18"/>
        </w:rPr>
      </w:pPr>
      <w:r w:rsidRPr="00691E89">
        <w:rPr>
          <w:b/>
          <w:sz w:val="18"/>
          <w:szCs w:val="18"/>
        </w:rPr>
        <w:t>5. Содержание рекомендаций Комиссии:</w:t>
      </w:r>
      <w:r w:rsidRPr="00691E89">
        <w:rPr>
          <w:b/>
          <w:sz w:val="18"/>
          <w:szCs w:val="18"/>
        </w:rPr>
        <w:tab/>
      </w:r>
    </w:p>
    <w:p w:rsidR="00691E89" w:rsidRPr="00691E89" w:rsidRDefault="00691E89" w:rsidP="00691E89">
      <w:pPr>
        <w:tabs>
          <w:tab w:val="left" w:pos="3976"/>
        </w:tabs>
        <w:ind w:left="0" w:right="141" w:firstLine="284"/>
        <w:rPr>
          <w:sz w:val="18"/>
          <w:szCs w:val="18"/>
        </w:rPr>
      </w:pPr>
      <w:r w:rsidRPr="00691E89">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roofErr w:type="gramStart"/>
      <w:r w:rsidRPr="00691E89">
        <w:rPr>
          <w:sz w:val="18"/>
          <w:szCs w:val="18"/>
        </w:rPr>
        <w:t>-в</w:t>
      </w:r>
      <w:proofErr w:type="gramEnd"/>
      <w:r w:rsidRPr="00691E89">
        <w:rPr>
          <w:sz w:val="18"/>
          <w:szCs w:val="18"/>
        </w:rPr>
        <w:t xml:space="preserve">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кв.м</w:t>
      </w:r>
      <w:proofErr w:type="spellEnd"/>
      <w:r w:rsidRPr="00691E89">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990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691E89" w:rsidRPr="00691E89" w:rsidRDefault="00691E89" w:rsidP="00691E89">
      <w:pPr>
        <w:tabs>
          <w:tab w:val="left" w:pos="3976"/>
        </w:tabs>
        <w:ind w:left="0" w:right="141" w:firstLine="284"/>
        <w:rPr>
          <w:sz w:val="18"/>
          <w:szCs w:val="18"/>
        </w:rPr>
      </w:pPr>
      <w:r w:rsidRPr="00691E89">
        <w:rPr>
          <w:sz w:val="18"/>
          <w:szCs w:val="18"/>
        </w:rPr>
        <w:t>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691E89" w:rsidRPr="00691E89" w:rsidRDefault="00691E89" w:rsidP="00691E89">
      <w:pPr>
        <w:tabs>
          <w:tab w:val="left" w:pos="3976"/>
        </w:tabs>
        <w:ind w:left="0" w:right="141" w:firstLine="284"/>
        <w:rPr>
          <w:sz w:val="18"/>
          <w:szCs w:val="18"/>
        </w:rPr>
      </w:pPr>
      <w:r w:rsidRPr="00691E89">
        <w:rPr>
          <w:sz w:val="18"/>
          <w:szCs w:val="18"/>
        </w:rPr>
        <w:t xml:space="preserve">Учитывая изложенное, рекомендуется принять решение о предоставлении </w:t>
      </w:r>
      <w:proofErr w:type="spellStart"/>
      <w:r w:rsidRPr="00691E89">
        <w:rPr>
          <w:sz w:val="18"/>
          <w:szCs w:val="18"/>
        </w:rPr>
        <w:t>Попонину</w:t>
      </w:r>
      <w:proofErr w:type="spellEnd"/>
      <w:r w:rsidRPr="00691E89">
        <w:rPr>
          <w:sz w:val="18"/>
          <w:szCs w:val="18"/>
        </w:rPr>
        <w:t xml:space="preserve"> А.В..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кв.м</w:t>
      </w:r>
      <w:proofErr w:type="spellEnd"/>
      <w:r w:rsidRPr="00691E89">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1045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691E89" w:rsidRPr="00691E89" w:rsidRDefault="00691E89" w:rsidP="00691E89">
      <w:pPr>
        <w:tabs>
          <w:tab w:val="left" w:pos="3976"/>
        </w:tabs>
        <w:ind w:left="0" w:right="141" w:firstLine="284"/>
        <w:rPr>
          <w:sz w:val="18"/>
          <w:szCs w:val="18"/>
        </w:rPr>
      </w:pPr>
      <w:r w:rsidRPr="00691E89">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691E89">
        <w:rPr>
          <w:sz w:val="18"/>
          <w:szCs w:val="18"/>
        </w:rPr>
        <w:t>Хомутовское</w:t>
      </w:r>
      <w:proofErr w:type="spellEnd"/>
      <w:r w:rsidRPr="00691E89">
        <w:rPr>
          <w:sz w:val="18"/>
          <w:szCs w:val="18"/>
        </w:rPr>
        <w:t xml:space="preserve"> сельское поселение, п. Горный площадью 990 </w:t>
      </w:r>
      <w:proofErr w:type="spellStart"/>
      <w:r w:rsidRPr="00691E89">
        <w:rPr>
          <w:sz w:val="18"/>
          <w:szCs w:val="18"/>
        </w:rPr>
        <w:t>кв</w:t>
      </w:r>
      <w:proofErr w:type="gramStart"/>
      <w:r w:rsidRPr="00691E89">
        <w:rPr>
          <w:sz w:val="18"/>
          <w:szCs w:val="18"/>
        </w:rPr>
        <w:t>.м</w:t>
      </w:r>
      <w:proofErr w:type="spellEnd"/>
      <w:proofErr w:type="gramEnd"/>
      <w:r w:rsidRPr="00691E89">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691E89" w:rsidRPr="00691E89" w:rsidRDefault="00691E89" w:rsidP="00691E89">
      <w:pPr>
        <w:tabs>
          <w:tab w:val="left" w:pos="3976"/>
        </w:tabs>
        <w:ind w:left="0" w:right="141" w:firstLine="284"/>
        <w:rPr>
          <w:sz w:val="18"/>
          <w:szCs w:val="18"/>
        </w:rPr>
      </w:pPr>
    </w:p>
    <w:p w:rsidR="00691E89" w:rsidRPr="0026157E" w:rsidRDefault="00691E89" w:rsidP="0026157E">
      <w:pPr>
        <w:tabs>
          <w:tab w:val="left" w:pos="3976"/>
        </w:tabs>
        <w:ind w:left="0" w:right="141" w:firstLine="284"/>
        <w:jc w:val="center"/>
        <w:rPr>
          <w:i/>
          <w:sz w:val="18"/>
          <w:szCs w:val="18"/>
        </w:rPr>
      </w:pPr>
      <w:r w:rsidRPr="0026157E">
        <w:rPr>
          <w:i/>
          <w:sz w:val="18"/>
          <w:szCs w:val="18"/>
        </w:rPr>
        <w:t>Заместитель</w:t>
      </w:r>
    </w:p>
    <w:p w:rsidR="00691E89" w:rsidRPr="0026157E" w:rsidRDefault="00691E89" w:rsidP="0026157E">
      <w:pPr>
        <w:tabs>
          <w:tab w:val="left" w:pos="3976"/>
        </w:tabs>
        <w:ind w:left="0" w:right="141" w:firstLine="284"/>
        <w:jc w:val="center"/>
        <w:rPr>
          <w:i/>
          <w:sz w:val="18"/>
          <w:szCs w:val="18"/>
        </w:rPr>
      </w:pPr>
      <w:r w:rsidRPr="0026157E">
        <w:rPr>
          <w:i/>
          <w:sz w:val="18"/>
          <w:szCs w:val="18"/>
        </w:rPr>
        <w:t>Главы администрации</w:t>
      </w:r>
    </w:p>
    <w:p w:rsidR="00691E89" w:rsidRPr="0026157E" w:rsidRDefault="00691E89" w:rsidP="0026157E">
      <w:pPr>
        <w:tabs>
          <w:tab w:val="left" w:pos="3976"/>
        </w:tabs>
        <w:ind w:left="0" w:right="141" w:firstLine="284"/>
        <w:jc w:val="right"/>
        <w:rPr>
          <w:i/>
          <w:sz w:val="18"/>
          <w:szCs w:val="18"/>
        </w:rPr>
      </w:pPr>
      <w:r w:rsidRPr="0026157E">
        <w:rPr>
          <w:i/>
          <w:sz w:val="18"/>
          <w:szCs w:val="18"/>
        </w:rPr>
        <w:t>Председатель публичн</w:t>
      </w:r>
      <w:r w:rsidR="0026157E">
        <w:rPr>
          <w:i/>
          <w:sz w:val="18"/>
          <w:szCs w:val="18"/>
        </w:rPr>
        <w:t xml:space="preserve">ых слушаний    </w:t>
      </w:r>
      <w:r w:rsidRPr="0026157E">
        <w:rPr>
          <w:i/>
          <w:sz w:val="18"/>
          <w:szCs w:val="18"/>
        </w:rPr>
        <w:t xml:space="preserve">  _______________         Максименко Н.В.</w:t>
      </w:r>
    </w:p>
    <w:p w:rsidR="00691E89" w:rsidRPr="00691E89" w:rsidRDefault="00691E89" w:rsidP="00691E89">
      <w:pPr>
        <w:tabs>
          <w:tab w:val="left" w:pos="3976"/>
        </w:tabs>
        <w:ind w:left="0" w:right="141" w:firstLine="284"/>
        <w:rPr>
          <w:sz w:val="18"/>
          <w:szCs w:val="18"/>
        </w:rPr>
      </w:pPr>
    </w:p>
    <w:p w:rsidR="00691E89" w:rsidRPr="00691E89" w:rsidRDefault="00691E89" w:rsidP="00691E89">
      <w:pPr>
        <w:tabs>
          <w:tab w:val="left" w:pos="3976"/>
        </w:tabs>
        <w:ind w:left="0" w:right="141" w:firstLine="284"/>
        <w:rPr>
          <w:sz w:val="18"/>
          <w:szCs w:val="18"/>
        </w:rPr>
      </w:pPr>
    </w:p>
    <w:p w:rsidR="00691E89" w:rsidRPr="00691E89" w:rsidRDefault="00691E89" w:rsidP="00691E89">
      <w:pPr>
        <w:tabs>
          <w:tab w:val="left" w:pos="3976"/>
        </w:tabs>
        <w:ind w:left="0" w:right="141" w:firstLine="284"/>
        <w:rPr>
          <w:sz w:val="18"/>
          <w:szCs w:val="18"/>
        </w:rPr>
      </w:pPr>
    </w:p>
    <w:p w:rsidR="00691E89" w:rsidRPr="0026157E" w:rsidRDefault="00691E89" w:rsidP="00691E89">
      <w:pPr>
        <w:tabs>
          <w:tab w:val="left" w:pos="3976"/>
        </w:tabs>
        <w:ind w:left="0" w:right="141" w:firstLine="284"/>
        <w:rPr>
          <w:i/>
          <w:sz w:val="16"/>
          <w:szCs w:val="18"/>
        </w:rPr>
      </w:pPr>
    </w:p>
    <w:p w:rsidR="00691E89" w:rsidRPr="0026157E" w:rsidRDefault="00691E89" w:rsidP="00691E89">
      <w:pPr>
        <w:tabs>
          <w:tab w:val="left" w:pos="3976"/>
        </w:tabs>
        <w:ind w:left="0" w:right="141" w:firstLine="284"/>
        <w:rPr>
          <w:i/>
          <w:sz w:val="16"/>
          <w:szCs w:val="18"/>
        </w:rPr>
      </w:pPr>
      <w:r w:rsidRPr="0026157E">
        <w:rPr>
          <w:i/>
          <w:sz w:val="16"/>
          <w:szCs w:val="18"/>
        </w:rPr>
        <w:t xml:space="preserve">Исполнитель: </w:t>
      </w:r>
    </w:p>
    <w:p w:rsidR="00691E89" w:rsidRPr="0026157E" w:rsidRDefault="00691E89" w:rsidP="00691E89">
      <w:pPr>
        <w:tabs>
          <w:tab w:val="left" w:pos="3976"/>
        </w:tabs>
        <w:ind w:left="0" w:right="141" w:firstLine="284"/>
        <w:rPr>
          <w:i/>
          <w:sz w:val="16"/>
          <w:szCs w:val="18"/>
        </w:rPr>
      </w:pPr>
      <w:proofErr w:type="spellStart"/>
      <w:r w:rsidRPr="0026157E">
        <w:rPr>
          <w:i/>
          <w:sz w:val="16"/>
          <w:szCs w:val="18"/>
        </w:rPr>
        <w:t>Благирева</w:t>
      </w:r>
      <w:proofErr w:type="spellEnd"/>
      <w:r w:rsidRPr="0026157E">
        <w:rPr>
          <w:i/>
          <w:sz w:val="16"/>
          <w:szCs w:val="18"/>
        </w:rPr>
        <w:t xml:space="preserve"> А.В.</w:t>
      </w:r>
    </w:p>
    <w:p w:rsidR="00691E89" w:rsidRPr="00691E89" w:rsidRDefault="00691E89" w:rsidP="00691E89">
      <w:pPr>
        <w:tabs>
          <w:tab w:val="left" w:pos="3976"/>
        </w:tabs>
        <w:ind w:left="0" w:right="141" w:firstLine="284"/>
        <w:rPr>
          <w:sz w:val="18"/>
          <w:szCs w:val="18"/>
        </w:rPr>
      </w:pPr>
    </w:p>
    <w:p w:rsidR="00691E89" w:rsidRDefault="00691E89" w:rsidP="007E29D1">
      <w:pPr>
        <w:tabs>
          <w:tab w:val="left" w:pos="3976"/>
        </w:tabs>
        <w:ind w:left="0" w:right="141" w:firstLine="284"/>
        <w:rPr>
          <w:sz w:val="18"/>
          <w:szCs w:val="18"/>
        </w:rPr>
      </w:pPr>
    </w:p>
    <w:p w:rsidR="000A3F25" w:rsidRDefault="000A3F25" w:rsidP="007E29D1">
      <w:pPr>
        <w:tabs>
          <w:tab w:val="left" w:pos="3976"/>
        </w:tabs>
        <w:ind w:left="0" w:right="141" w:firstLine="284"/>
        <w:rPr>
          <w:sz w:val="18"/>
          <w:szCs w:val="18"/>
        </w:rPr>
      </w:pPr>
    </w:p>
    <w:p w:rsidR="000A3F25" w:rsidRPr="000A3F25" w:rsidRDefault="000A3F25" w:rsidP="000A3F25">
      <w:pPr>
        <w:tabs>
          <w:tab w:val="left" w:pos="3976"/>
        </w:tabs>
        <w:ind w:left="0" w:right="141" w:firstLine="284"/>
        <w:jc w:val="center"/>
        <w:rPr>
          <w:sz w:val="18"/>
          <w:szCs w:val="18"/>
        </w:rPr>
      </w:pPr>
      <w:r w:rsidRPr="000A3F25">
        <w:rPr>
          <w:sz w:val="18"/>
          <w:szCs w:val="18"/>
        </w:rPr>
        <w:lastRenderedPageBreak/>
        <w:t>РОССИЙСКАЯ ФЕДЕРАЦИЯ</w:t>
      </w:r>
    </w:p>
    <w:p w:rsidR="000A3F25" w:rsidRPr="000A3F25" w:rsidRDefault="000A3F25" w:rsidP="000A3F25">
      <w:pPr>
        <w:tabs>
          <w:tab w:val="left" w:pos="3976"/>
        </w:tabs>
        <w:ind w:left="0" w:right="141" w:firstLine="284"/>
        <w:jc w:val="center"/>
        <w:rPr>
          <w:sz w:val="18"/>
          <w:szCs w:val="18"/>
        </w:rPr>
      </w:pPr>
      <w:r w:rsidRPr="000A3F25">
        <w:rPr>
          <w:sz w:val="18"/>
          <w:szCs w:val="18"/>
        </w:rPr>
        <w:t>ИРКУТСКАЯ ОБЛАСТЬ   ИРКУТСКИЙ РАЙОН</w:t>
      </w:r>
    </w:p>
    <w:p w:rsidR="000A3F25" w:rsidRPr="000A3F25" w:rsidRDefault="000A3F25" w:rsidP="000A3F25">
      <w:pPr>
        <w:tabs>
          <w:tab w:val="left" w:pos="3976"/>
        </w:tabs>
        <w:ind w:left="0" w:right="141" w:firstLine="284"/>
        <w:jc w:val="center"/>
        <w:rPr>
          <w:sz w:val="18"/>
          <w:szCs w:val="18"/>
        </w:rPr>
      </w:pPr>
      <w:r w:rsidRPr="000A3F25">
        <w:rPr>
          <w:sz w:val="18"/>
          <w:szCs w:val="18"/>
        </w:rPr>
        <w:t>ДУМА</w:t>
      </w:r>
    </w:p>
    <w:p w:rsidR="000A3F25" w:rsidRPr="000A3F25" w:rsidRDefault="000A3F25" w:rsidP="000A3F25">
      <w:pPr>
        <w:tabs>
          <w:tab w:val="left" w:pos="3976"/>
        </w:tabs>
        <w:ind w:left="0" w:right="141" w:firstLine="284"/>
        <w:jc w:val="center"/>
        <w:rPr>
          <w:sz w:val="18"/>
          <w:szCs w:val="18"/>
        </w:rPr>
      </w:pPr>
      <w:proofErr w:type="spellStart"/>
      <w:r w:rsidRPr="000A3F25">
        <w:rPr>
          <w:sz w:val="18"/>
          <w:szCs w:val="18"/>
        </w:rPr>
        <w:t>Хомутовского</w:t>
      </w:r>
      <w:proofErr w:type="spellEnd"/>
      <w:r w:rsidRPr="000A3F25">
        <w:rPr>
          <w:sz w:val="18"/>
          <w:szCs w:val="18"/>
        </w:rPr>
        <w:t xml:space="preserve"> муниципального образования</w:t>
      </w:r>
    </w:p>
    <w:p w:rsidR="000A3F25" w:rsidRPr="000A3F25" w:rsidRDefault="000A3F25" w:rsidP="000A3F25">
      <w:pPr>
        <w:tabs>
          <w:tab w:val="left" w:pos="3976"/>
        </w:tabs>
        <w:ind w:left="0" w:right="141" w:firstLine="284"/>
        <w:jc w:val="center"/>
        <w:rPr>
          <w:sz w:val="18"/>
          <w:szCs w:val="18"/>
        </w:rPr>
      </w:pPr>
      <w:r w:rsidRPr="000A3F25">
        <w:rPr>
          <w:sz w:val="18"/>
          <w:szCs w:val="18"/>
        </w:rPr>
        <w:t>Пятый  созыв</w:t>
      </w:r>
    </w:p>
    <w:p w:rsidR="000A3F25" w:rsidRDefault="000A3F25" w:rsidP="000A3F25">
      <w:pPr>
        <w:tabs>
          <w:tab w:val="left" w:pos="426"/>
          <w:tab w:val="left" w:pos="3976"/>
        </w:tabs>
        <w:ind w:left="426" w:right="282" w:firstLine="426"/>
        <w:rPr>
          <w:bCs/>
          <w:sz w:val="18"/>
          <w:szCs w:val="18"/>
          <w:u w:val="single"/>
        </w:rPr>
      </w:pPr>
    </w:p>
    <w:p w:rsidR="006D3E0E" w:rsidRPr="006D3E0E" w:rsidRDefault="000A3F25" w:rsidP="006D3E0E">
      <w:pPr>
        <w:tabs>
          <w:tab w:val="left" w:pos="426"/>
          <w:tab w:val="left" w:pos="3976"/>
        </w:tabs>
        <w:ind w:left="426" w:right="282" w:firstLine="426"/>
        <w:rPr>
          <w:sz w:val="18"/>
          <w:szCs w:val="18"/>
          <w:u w:val="single"/>
        </w:rPr>
      </w:pPr>
      <w:r>
        <w:rPr>
          <w:bCs/>
          <w:sz w:val="18"/>
          <w:szCs w:val="18"/>
          <w:u w:val="single"/>
        </w:rPr>
        <w:t>2</w:t>
      </w:r>
      <w:r w:rsidR="00092DD7">
        <w:rPr>
          <w:bCs/>
          <w:sz w:val="18"/>
          <w:szCs w:val="18"/>
          <w:u w:val="single"/>
        </w:rPr>
        <w:t>4</w:t>
      </w:r>
      <w:r>
        <w:rPr>
          <w:bCs/>
          <w:sz w:val="18"/>
          <w:szCs w:val="18"/>
          <w:u w:val="single"/>
        </w:rPr>
        <w:t>.11</w:t>
      </w:r>
      <w:r w:rsidRPr="00B20ADA">
        <w:rPr>
          <w:sz w:val="18"/>
          <w:szCs w:val="18"/>
          <w:u w:val="single"/>
        </w:rPr>
        <w:t>.2022</w:t>
      </w:r>
      <w:r>
        <w:rPr>
          <w:sz w:val="18"/>
          <w:szCs w:val="18"/>
          <w:u w:val="single"/>
        </w:rPr>
        <w:t xml:space="preserve">  № </w:t>
      </w:r>
      <w:r w:rsidR="006D3E0E">
        <w:rPr>
          <w:sz w:val="18"/>
          <w:szCs w:val="18"/>
          <w:u w:val="single"/>
        </w:rPr>
        <w:t>03-18 д</w:t>
      </w:r>
    </w:p>
    <w:p w:rsidR="000A3F25" w:rsidRPr="007A6408" w:rsidRDefault="000A3F25" w:rsidP="006D3E0E">
      <w:pPr>
        <w:tabs>
          <w:tab w:val="left" w:pos="426"/>
          <w:tab w:val="left" w:pos="3976"/>
        </w:tabs>
        <w:ind w:left="426" w:right="282" w:firstLine="426"/>
        <w:rPr>
          <w:sz w:val="18"/>
          <w:szCs w:val="18"/>
        </w:rPr>
      </w:pPr>
      <w:r w:rsidRPr="007A6408">
        <w:rPr>
          <w:sz w:val="18"/>
          <w:szCs w:val="18"/>
        </w:rPr>
        <w:t xml:space="preserve">       с. Хомутово </w:t>
      </w:r>
    </w:p>
    <w:p w:rsidR="000A3F25" w:rsidRPr="00886F52" w:rsidRDefault="000A3F25" w:rsidP="000A3F25">
      <w:pPr>
        <w:tabs>
          <w:tab w:val="left" w:pos="3976"/>
        </w:tabs>
        <w:ind w:left="0" w:right="141" w:firstLine="284"/>
        <w:rPr>
          <w:sz w:val="18"/>
          <w:szCs w:val="18"/>
        </w:rPr>
      </w:pPr>
    </w:p>
    <w:p w:rsidR="00092DD7" w:rsidRPr="00092DD7" w:rsidRDefault="00092DD7" w:rsidP="00092DD7">
      <w:pPr>
        <w:tabs>
          <w:tab w:val="left" w:pos="3976"/>
        </w:tabs>
        <w:ind w:left="0" w:right="141" w:firstLine="284"/>
        <w:rPr>
          <w:sz w:val="18"/>
          <w:szCs w:val="18"/>
        </w:rPr>
      </w:pPr>
      <w:r w:rsidRPr="00092DD7">
        <w:rPr>
          <w:sz w:val="18"/>
          <w:szCs w:val="18"/>
        </w:rPr>
        <w:t xml:space="preserve">Об установлении норматива формирования расходов на оплату труда Главы (выборного лица местного самоуправления) </w:t>
      </w:r>
      <w:proofErr w:type="spellStart"/>
      <w:r w:rsidRPr="00092DD7">
        <w:rPr>
          <w:sz w:val="18"/>
          <w:szCs w:val="18"/>
        </w:rPr>
        <w:t>Хомутовского</w:t>
      </w:r>
      <w:proofErr w:type="spellEnd"/>
      <w:r w:rsidRPr="00092DD7">
        <w:rPr>
          <w:sz w:val="18"/>
          <w:szCs w:val="18"/>
        </w:rPr>
        <w:t xml:space="preserve"> муниципального образования, осуществляющего свои полномочия на постоянной основе на 2022 год</w:t>
      </w:r>
    </w:p>
    <w:p w:rsidR="000A3F25" w:rsidRDefault="000A3F25" w:rsidP="00092DD7">
      <w:pPr>
        <w:tabs>
          <w:tab w:val="left" w:pos="3976"/>
        </w:tabs>
        <w:ind w:left="0" w:right="141" w:firstLine="284"/>
        <w:rPr>
          <w:sz w:val="18"/>
          <w:szCs w:val="18"/>
        </w:rPr>
      </w:pPr>
    </w:p>
    <w:p w:rsidR="006D3E0E" w:rsidRDefault="006D3E0E" w:rsidP="006D3E0E">
      <w:pPr>
        <w:tabs>
          <w:tab w:val="left" w:pos="3976"/>
        </w:tabs>
        <w:ind w:left="0" w:right="141" w:firstLine="284"/>
        <w:rPr>
          <w:sz w:val="18"/>
          <w:szCs w:val="18"/>
        </w:rPr>
      </w:pPr>
      <w:proofErr w:type="gramStart"/>
      <w:r w:rsidRPr="006D3E0E">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6D3E0E">
        <w:rPr>
          <w:sz w:val="18"/>
          <w:szCs w:val="18"/>
        </w:rPr>
        <w:t xml:space="preserve">,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на основании Устава </w:t>
      </w:r>
      <w:proofErr w:type="spellStart"/>
      <w:r w:rsidRPr="006D3E0E">
        <w:rPr>
          <w:sz w:val="18"/>
          <w:szCs w:val="18"/>
        </w:rPr>
        <w:t>Хомутовского</w:t>
      </w:r>
      <w:proofErr w:type="spellEnd"/>
      <w:r w:rsidRPr="006D3E0E">
        <w:rPr>
          <w:sz w:val="18"/>
          <w:szCs w:val="18"/>
        </w:rPr>
        <w:t xml:space="preserve"> муниципального образования, Дума </w:t>
      </w:r>
      <w:proofErr w:type="spellStart"/>
      <w:r w:rsidRPr="006D3E0E">
        <w:rPr>
          <w:sz w:val="18"/>
          <w:szCs w:val="18"/>
        </w:rPr>
        <w:t>Хомутовского</w:t>
      </w:r>
      <w:proofErr w:type="spellEnd"/>
      <w:r w:rsidRPr="006D3E0E">
        <w:rPr>
          <w:sz w:val="18"/>
          <w:szCs w:val="18"/>
        </w:rPr>
        <w:t xml:space="preserve"> муниципального образования</w:t>
      </w:r>
    </w:p>
    <w:p w:rsidR="00A02924" w:rsidRPr="006D3E0E" w:rsidRDefault="00A02924" w:rsidP="006D3E0E">
      <w:pPr>
        <w:tabs>
          <w:tab w:val="left" w:pos="3976"/>
        </w:tabs>
        <w:ind w:left="0" w:right="141" w:firstLine="284"/>
        <w:rPr>
          <w:sz w:val="18"/>
          <w:szCs w:val="18"/>
        </w:rPr>
      </w:pPr>
    </w:p>
    <w:p w:rsidR="006D3E0E" w:rsidRDefault="006D3E0E" w:rsidP="006D3E0E">
      <w:pPr>
        <w:tabs>
          <w:tab w:val="left" w:pos="3976"/>
        </w:tabs>
        <w:ind w:left="0" w:right="141" w:firstLine="284"/>
        <w:rPr>
          <w:sz w:val="18"/>
          <w:szCs w:val="18"/>
        </w:rPr>
      </w:pPr>
      <w:r w:rsidRPr="006D3E0E">
        <w:rPr>
          <w:sz w:val="18"/>
          <w:szCs w:val="18"/>
        </w:rPr>
        <w:t>РЕШИЛА:</w:t>
      </w:r>
    </w:p>
    <w:p w:rsidR="00A02924" w:rsidRPr="006D3E0E" w:rsidRDefault="00A02924" w:rsidP="006D3E0E">
      <w:pPr>
        <w:tabs>
          <w:tab w:val="left" w:pos="3976"/>
        </w:tabs>
        <w:ind w:left="0" w:right="141" w:firstLine="284"/>
        <w:rPr>
          <w:sz w:val="18"/>
          <w:szCs w:val="18"/>
        </w:rPr>
      </w:pPr>
    </w:p>
    <w:p w:rsidR="006D3E0E" w:rsidRPr="006D3E0E" w:rsidRDefault="006D3E0E" w:rsidP="006D3E0E">
      <w:pPr>
        <w:tabs>
          <w:tab w:val="left" w:pos="3976"/>
        </w:tabs>
        <w:ind w:left="0" w:right="141" w:firstLine="284"/>
        <w:rPr>
          <w:sz w:val="18"/>
          <w:szCs w:val="18"/>
        </w:rPr>
      </w:pPr>
      <w:r w:rsidRPr="006D3E0E">
        <w:rPr>
          <w:sz w:val="18"/>
          <w:szCs w:val="18"/>
        </w:rPr>
        <w:t xml:space="preserve">1.   Утвердить норматив формирования расходов на оплату труда Главы (выборного лица местного самоуправления) </w:t>
      </w:r>
      <w:proofErr w:type="spellStart"/>
      <w:r w:rsidRPr="006D3E0E">
        <w:rPr>
          <w:sz w:val="18"/>
          <w:szCs w:val="18"/>
        </w:rPr>
        <w:t>Хомутовского</w:t>
      </w:r>
      <w:proofErr w:type="spellEnd"/>
      <w:r w:rsidRPr="006D3E0E">
        <w:rPr>
          <w:sz w:val="18"/>
          <w:szCs w:val="18"/>
        </w:rPr>
        <w:t xml:space="preserve"> муниципального образования, осуществляющего полномочия на постоянной основе на 2022 год   в размере  2 264 730 (два миллиона двести шестьдесят четыре тысячи семьсот тридцать) рублей 00 копеек, в  том числе:</w:t>
      </w:r>
    </w:p>
    <w:p w:rsidR="006D3E0E" w:rsidRPr="006D3E0E" w:rsidRDefault="006D3E0E" w:rsidP="006D3E0E">
      <w:pPr>
        <w:tabs>
          <w:tab w:val="left" w:pos="3976"/>
        </w:tabs>
        <w:ind w:left="0" w:right="141" w:firstLine="284"/>
        <w:rPr>
          <w:sz w:val="18"/>
          <w:szCs w:val="18"/>
        </w:rPr>
      </w:pPr>
      <w:r w:rsidRPr="006D3E0E">
        <w:rPr>
          <w:sz w:val="18"/>
          <w:szCs w:val="18"/>
        </w:rPr>
        <w:t>1.1. Ежемесячного оклада в размере 8564 (восемь тысяч пятьсот шестьдесят четыре) рубля 00 копеек;</w:t>
      </w:r>
    </w:p>
    <w:p w:rsidR="006D3E0E" w:rsidRPr="006D3E0E" w:rsidRDefault="006D3E0E" w:rsidP="006D3E0E">
      <w:pPr>
        <w:tabs>
          <w:tab w:val="left" w:pos="3976"/>
        </w:tabs>
        <w:ind w:left="0" w:right="141" w:firstLine="284"/>
        <w:rPr>
          <w:sz w:val="18"/>
          <w:szCs w:val="18"/>
        </w:rPr>
      </w:pPr>
      <w:r w:rsidRPr="006D3E0E">
        <w:rPr>
          <w:sz w:val="18"/>
          <w:szCs w:val="18"/>
        </w:rPr>
        <w:t>1.2. Ежемесячное денежное вознаграждение, рассчитанное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118000 (сто восемнадцать  тысяч) рублей 00 копеек.</w:t>
      </w:r>
    </w:p>
    <w:p w:rsidR="006D3E0E" w:rsidRPr="006D3E0E" w:rsidRDefault="006D3E0E" w:rsidP="006D3E0E">
      <w:pPr>
        <w:tabs>
          <w:tab w:val="left" w:pos="3976"/>
        </w:tabs>
        <w:ind w:left="0" w:right="141" w:firstLine="284"/>
        <w:rPr>
          <w:sz w:val="18"/>
          <w:szCs w:val="18"/>
        </w:rPr>
      </w:pPr>
      <w:r w:rsidRPr="006D3E0E">
        <w:rPr>
          <w:sz w:val="18"/>
          <w:szCs w:val="18"/>
        </w:rPr>
        <w:t>1.3.  Ежемесячная процентная надбавка к  заработной плате за выслугу лет  в размере  2569  (две тысячи пятьсот шестьдесят девять)  рублей 00 копеек.</w:t>
      </w:r>
    </w:p>
    <w:p w:rsidR="006D3E0E" w:rsidRPr="006D3E0E" w:rsidRDefault="006D3E0E" w:rsidP="006D3E0E">
      <w:pPr>
        <w:tabs>
          <w:tab w:val="left" w:pos="3976"/>
        </w:tabs>
        <w:ind w:left="0" w:right="141" w:firstLine="284"/>
        <w:rPr>
          <w:sz w:val="18"/>
          <w:szCs w:val="18"/>
        </w:rPr>
      </w:pPr>
      <w:r w:rsidRPr="006D3E0E">
        <w:rPr>
          <w:sz w:val="18"/>
          <w:szCs w:val="18"/>
        </w:rPr>
        <w:t>1.4.  Ежемесячная процентная надбавка к  заработной плате за работу со сведениями, составляющими государственную тайну в размере  1831 (одна тысяча восемьсот тридцать один) рубль  00 копеек.</w:t>
      </w:r>
    </w:p>
    <w:p w:rsidR="006D3E0E" w:rsidRPr="006D3E0E" w:rsidRDefault="006D3E0E" w:rsidP="006D3E0E">
      <w:pPr>
        <w:tabs>
          <w:tab w:val="left" w:pos="3976"/>
        </w:tabs>
        <w:ind w:left="0" w:right="141" w:firstLine="284"/>
        <w:rPr>
          <w:sz w:val="18"/>
          <w:szCs w:val="18"/>
        </w:rPr>
      </w:pPr>
      <w:r w:rsidRPr="006D3E0E">
        <w:rPr>
          <w:sz w:val="18"/>
          <w:szCs w:val="18"/>
        </w:rPr>
        <w:t xml:space="preserve">1.5. К нормативу формирования расходов на оплату туда Главы (выборного лица местного самоуправления) </w:t>
      </w:r>
      <w:proofErr w:type="spellStart"/>
      <w:r w:rsidRPr="006D3E0E">
        <w:rPr>
          <w:sz w:val="18"/>
          <w:szCs w:val="18"/>
        </w:rPr>
        <w:t>Хомутовского</w:t>
      </w:r>
      <w:proofErr w:type="spellEnd"/>
      <w:r w:rsidRPr="006D3E0E">
        <w:rPr>
          <w:sz w:val="18"/>
          <w:szCs w:val="18"/>
        </w:rPr>
        <w:t xml:space="preserve"> муниципального образования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 </w:t>
      </w:r>
    </w:p>
    <w:p w:rsidR="006D3E0E" w:rsidRPr="006D3E0E" w:rsidRDefault="006D3E0E" w:rsidP="006D3E0E">
      <w:pPr>
        <w:tabs>
          <w:tab w:val="left" w:pos="3976"/>
        </w:tabs>
        <w:ind w:left="0" w:right="141" w:firstLine="284"/>
        <w:rPr>
          <w:sz w:val="18"/>
          <w:szCs w:val="18"/>
        </w:rPr>
      </w:pPr>
      <w:r w:rsidRPr="006D3E0E">
        <w:rPr>
          <w:sz w:val="18"/>
          <w:szCs w:val="18"/>
        </w:rPr>
        <w:t>2. Настоящее решение распространяется на правоотношения, возникшие с 1 июля 2022 года.</w:t>
      </w:r>
    </w:p>
    <w:p w:rsidR="006D3E0E" w:rsidRPr="006D3E0E" w:rsidRDefault="006D3E0E" w:rsidP="006D3E0E">
      <w:pPr>
        <w:tabs>
          <w:tab w:val="left" w:pos="3976"/>
        </w:tabs>
        <w:ind w:left="0" w:right="141" w:firstLine="284"/>
        <w:rPr>
          <w:sz w:val="18"/>
          <w:szCs w:val="18"/>
        </w:rPr>
      </w:pPr>
      <w:r w:rsidRPr="006D3E0E">
        <w:rPr>
          <w:sz w:val="18"/>
          <w:szCs w:val="18"/>
        </w:rPr>
        <w:t>3.  Опубликовать настоящее решение в установленном законом порядке.</w:t>
      </w:r>
    </w:p>
    <w:p w:rsidR="006D3E0E" w:rsidRPr="006D3E0E" w:rsidRDefault="006D3E0E" w:rsidP="006D3E0E">
      <w:pPr>
        <w:tabs>
          <w:tab w:val="left" w:pos="3976"/>
        </w:tabs>
        <w:ind w:left="0" w:right="141" w:firstLine="284"/>
        <w:rPr>
          <w:sz w:val="18"/>
          <w:szCs w:val="18"/>
        </w:rPr>
      </w:pPr>
      <w:r w:rsidRPr="006D3E0E">
        <w:rPr>
          <w:sz w:val="18"/>
          <w:szCs w:val="18"/>
        </w:rPr>
        <w:t xml:space="preserve">4. </w:t>
      </w:r>
      <w:proofErr w:type="gramStart"/>
      <w:r w:rsidRPr="006D3E0E">
        <w:rPr>
          <w:sz w:val="18"/>
          <w:szCs w:val="18"/>
        </w:rPr>
        <w:t>Контроль за</w:t>
      </w:r>
      <w:proofErr w:type="gramEnd"/>
      <w:r w:rsidRPr="006D3E0E">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6D3E0E">
        <w:rPr>
          <w:sz w:val="18"/>
          <w:szCs w:val="18"/>
        </w:rPr>
        <w:t>ресурсообеспечению</w:t>
      </w:r>
      <w:proofErr w:type="spellEnd"/>
      <w:r w:rsidRPr="006D3E0E">
        <w:rPr>
          <w:sz w:val="18"/>
          <w:szCs w:val="18"/>
        </w:rPr>
        <w:t xml:space="preserve"> Думы </w:t>
      </w:r>
      <w:proofErr w:type="spellStart"/>
      <w:r w:rsidRPr="006D3E0E">
        <w:rPr>
          <w:sz w:val="18"/>
          <w:szCs w:val="18"/>
        </w:rPr>
        <w:t>Хомутовского</w:t>
      </w:r>
      <w:proofErr w:type="spellEnd"/>
      <w:r w:rsidRPr="006D3E0E">
        <w:rPr>
          <w:sz w:val="18"/>
          <w:szCs w:val="18"/>
        </w:rPr>
        <w:t xml:space="preserve"> муниципального образования.</w:t>
      </w:r>
    </w:p>
    <w:p w:rsidR="006D3E0E" w:rsidRPr="006D3E0E" w:rsidRDefault="006D3E0E" w:rsidP="006D3E0E">
      <w:pPr>
        <w:tabs>
          <w:tab w:val="left" w:pos="3976"/>
        </w:tabs>
        <w:ind w:left="0" w:right="141" w:firstLine="284"/>
        <w:rPr>
          <w:sz w:val="18"/>
          <w:szCs w:val="18"/>
        </w:rPr>
      </w:pPr>
    </w:p>
    <w:p w:rsidR="006D3E0E" w:rsidRPr="006D3E0E" w:rsidRDefault="006D3E0E" w:rsidP="006D3E0E">
      <w:pPr>
        <w:tabs>
          <w:tab w:val="left" w:pos="3976"/>
        </w:tabs>
        <w:ind w:left="0" w:right="141" w:firstLine="284"/>
        <w:rPr>
          <w:sz w:val="18"/>
          <w:szCs w:val="18"/>
        </w:rPr>
      </w:pPr>
      <w:r w:rsidRPr="006D3E0E">
        <w:rPr>
          <w:sz w:val="18"/>
          <w:szCs w:val="18"/>
        </w:rPr>
        <w:t xml:space="preserve"> </w:t>
      </w:r>
    </w:p>
    <w:p w:rsidR="006D3E0E" w:rsidRPr="003B57D8" w:rsidRDefault="006D3E0E" w:rsidP="006D3E0E">
      <w:pPr>
        <w:tabs>
          <w:tab w:val="left" w:pos="3976"/>
        </w:tabs>
        <w:ind w:left="0" w:right="141" w:firstLine="284"/>
        <w:rPr>
          <w:i/>
          <w:sz w:val="18"/>
          <w:szCs w:val="18"/>
        </w:rPr>
      </w:pPr>
      <w:r w:rsidRPr="003B57D8">
        <w:rPr>
          <w:i/>
          <w:sz w:val="18"/>
          <w:szCs w:val="18"/>
        </w:rPr>
        <w:t>Исполняющий обязанности</w:t>
      </w:r>
      <w:r w:rsidRPr="003B57D8">
        <w:rPr>
          <w:i/>
          <w:sz w:val="18"/>
          <w:szCs w:val="18"/>
        </w:rPr>
        <w:tab/>
        <w:t xml:space="preserve">                                  Заместитель председателя</w:t>
      </w:r>
    </w:p>
    <w:p w:rsidR="006D3E0E" w:rsidRPr="003B57D8" w:rsidRDefault="006D3E0E" w:rsidP="006D3E0E">
      <w:pPr>
        <w:tabs>
          <w:tab w:val="left" w:pos="3976"/>
        </w:tabs>
        <w:ind w:left="0" w:right="141" w:firstLine="284"/>
        <w:rPr>
          <w:i/>
          <w:sz w:val="18"/>
          <w:szCs w:val="18"/>
        </w:rPr>
      </w:pPr>
      <w:r w:rsidRPr="003B57D8">
        <w:rPr>
          <w:i/>
          <w:sz w:val="18"/>
          <w:szCs w:val="18"/>
        </w:rPr>
        <w:t xml:space="preserve">Главы администрации </w:t>
      </w:r>
      <w:proofErr w:type="spellStart"/>
      <w:r w:rsidRPr="003B57D8">
        <w:rPr>
          <w:i/>
          <w:sz w:val="18"/>
          <w:szCs w:val="18"/>
        </w:rPr>
        <w:t>Хомутовского</w:t>
      </w:r>
      <w:proofErr w:type="spellEnd"/>
      <w:r w:rsidRPr="003B57D8">
        <w:rPr>
          <w:i/>
          <w:sz w:val="18"/>
          <w:szCs w:val="18"/>
        </w:rPr>
        <w:t xml:space="preserve">        </w:t>
      </w:r>
      <w:r w:rsidR="003B57D8" w:rsidRPr="003B57D8">
        <w:rPr>
          <w:i/>
          <w:sz w:val="18"/>
          <w:szCs w:val="18"/>
        </w:rPr>
        <w:t xml:space="preserve">                               </w:t>
      </w:r>
      <w:r w:rsidRPr="003B57D8">
        <w:rPr>
          <w:i/>
          <w:sz w:val="18"/>
          <w:szCs w:val="18"/>
        </w:rPr>
        <w:t xml:space="preserve">          Думы </w:t>
      </w:r>
      <w:proofErr w:type="spellStart"/>
      <w:r w:rsidRPr="003B57D8">
        <w:rPr>
          <w:i/>
          <w:sz w:val="18"/>
          <w:szCs w:val="18"/>
        </w:rPr>
        <w:t>Хомутовского</w:t>
      </w:r>
      <w:proofErr w:type="spellEnd"/>
    </w:p>
    <w:p w:rsidR="006D3E0E" w:rsidRPr="003B57D8" w:rsidRDefault="006D3E0E" w:rsidP="006D3E0E">
      <w:pPr>
        <w:tabs>
          <w:tab w:val="left" w:pos="3976"/>
        </w:tabs>
        <w:ind w:left="0" w:right="141" w:firstLine="284"/>
        <w:rPr>
          <w:i/>
          <w:sz w:val="18"/>
          <w:szCs w:val="18"/>
        </w:rPr>
      </w:pPr>
      <w:r w:rsidRPr="003B57D8">
        <w:rPr>
          <w:i/>
          <w:sz w:val="18"/>
          <w:szCs w:val="18"/>
        </w:rPr>
        <w:t xml:space="preserve">муниципального образования                         </w:t>
      </w:r>
      <w:r w:rsidR="003B57D8" w:rsidRPr="003B57D8">
        <w:rPr>
          <w:i/>
          <w:sz w:val="18"/>
          <w:szCs w:val="18"/>
        </w:rPr>
        <w:t xml:space="preserve">                               </w:t>
      </w:r>
      <w:r w:rsidRPr="003B57D8">
        <w:rPr>
          <w:i/>
          <w:sz w:val="18"/>
          <w:szCs w:val="18"/>
        </w:rPr>
        <w:t xml:space="preserve">     </w:t>
      </w:r>
      <w:r w:rsidR="003B57D8">
        <w:rPr>
          <w:i/>
          <w:sz w:val="18"/>
          <w:szCs w:val="18"/>
        </w:rPr>
        <w:t xml:space="preserve">  </w:t>
      </w:r>
      <w:r w:rsidRPr="003B57D8">
        <w:rPr>
          <w:i/>
          <w:sz w:val="18"/>
          <w:szCs w:val="18"/>
        </w:rPr>
        <w:t xml:space="preserve"> муниципального образования</w:t>
      </w:r>
    </w:p>
    <w:p w:rsidR="006D3E0E" w:rsidRPr="003B57D8" w:rsidRDefault="006D3E0E" w:rsidP="003B57D8">
      <w:pPr>
        <w:tabs>
          <w:tab w:val="left" w:pos="3976"/>
        </w:tabs>
        <w:ind w:left="0" w:right="141" w:firstLine="284"/>
        <w:jc w:val="left"/>
        <w:rPr>
          <w:i/>
          <w:sz w:val="18"/>
          <w:szCs w:val="18"/>
        </w:rPr>
      </w:pPr>
      <w:r w:rsidRPr="003B57D8">
        <w:rPr>
          <w:i/>
          <w:sz w:val="18"/>
          <w:szCs w:val="18"/>
        </w:rPr>
        <w:t xml:space="preserve">                                 </w:t>
      </w:r>
      <w:r w:rsidR="003B57D8">
        <w:rPr>
          <w:i/>
          <w:sz w:val="18"/>
          <w:szCs w:val="18"/>
        </w:rPr>
        <w:t xml:space="preserve">       </w:t>
      </w:r>
      <w:r w:rsidRPr="003B57D8">
        <w:rPr>
          <w:i/>
          <w:sz w:val="18"/>
          <w:szCs w:val="18"/>
        </w:rPr>
        <w:t xml:space="preserve">  </w:t>
      </w:r>
      <w:proofErr w:type="spellStart"/>
      <w:r w:rsidRPr="003B57D8">
        <w:rPr>
          <w:i/>
          <w:sz w:val="18"/>
          <w:szCs w:val="18"/>
        </w:rPr>
        <w:t>А.В.Иваненко</w:t>
      </w:r>
      <w:proofErr w:type="spellEnd"/>
      <w:r w:rsidRPr="003B57D8">
        <w:rPr>
          <w:i/>
          <w:sz w:val="18"/>
          <w:szCs w:val="18"/>
        </w:rPr>
        <w:t xml:space="preserve">                                </w:t>
      </w:r>
      <w:r w:rsidR="003B57D8" w:rsidRPr="003B57D8">
        <w:rPr>
          <w:i/>
          <w:sz w:val="18"/>
          <w:szCs w:val="18"/>
        </w:rPr>
        <w:t xml:space="preserve"> </w:t>
      </w:r>
      <w:r w:rsidRPr="003B57D8">
        <w:rPr>
          <w:i/>
          <w:sz w:val="18"/>
          <w:szCs w:val="18"/>
        </w:rPr>
        <w:t xml:space="preserve">                 </w:t>
      </w:r>
      <w:r w:rsidR="003B57D8">
        <w:rPr>
          <w:i/>
          <w:sz w:val="18"/>
          <w:szCs w:val="18"/>
        </w:rPr>
        <w:t xml:space="preserve">                    </w:t>
      </w:r>
      <w:r w:rsidR="003B57D8" w:rsidRPr="003B57D8">
        <w:rPr>
          <w:i/>
          <w:sz w:val="18"/>
          <w:szCs w:val="18"/>
        </w:rPr>
        <w:t xml:space="preserve">         </w:t>
      </w:r>
      <w:r w:rsidRPr="003B57D8">
        <w:rPr>
          <w:i/>
          <w:sz w:val="18"/>
          <w:szCs w:val="18"/>
        </w:rPr>
        <w:t xml:space="preserve">   </w:t>
      </w:r>
      <w:proofErr w:type="spellStart"/>
      <w:r w:rsidRPr="003B57D8">
        <w:rPr>
          <w:i/>
          <w:sz w:val="18"/>
          <w:szCs w:val="18"/>
        </w:rPr>
        <w:t>А.К.Ветров</w:t>
      </w:r>
      <w:proofErr w:type="spellEnd"/>
    </w:p>
    <w:p w:rsidR="006D3E0E" w:rsidRDefault="006D3E0E" w:rsidP="00092DD7">
      <w:pPr>
        <w:tabs>
          <w:tab w:val="left" w:pos="3976"/>
        </w:tabs>
        <w:ind w:left="0" w:right="141" w:firstLine="284"/>
        <w:rPr>
          <w:sz w:val="18"/>
          <w:szCs w:val="18"/>
        </w:rPr>
      </w:pPr>
    </w:p>
    <w:p w:rsidR="00A02924" w:rsidRDefault="00A02924" w:rsidP="00A02924">
      <w:pPr>
        <w:tabs>
          <w:tab w:val="left" w:pos="3976"/>
        </w:tabs>
        <w:ind w:left="0" w:right="141" w:firstLine="284"/>
        <w:jc w:val="center"/>
        <w:rPr>
          <w:sz w:val="18"/>
          <w:szCs w:val="18"/>
        </w:rPr>
      </w:pPr>
    </w:p>
    <w:p w:rsidR="00A02924" w:rsidRPr="000A3F25" w:rsidRDefault="00A02924" w:rsidP="00A02924">
      <w:pPr>
        <w:tabs>
          <w:tab w:val="left" w:pos="3976"/>
        </w:tabs>
        <w:ind w:left="0" w:right="141" w:firstLine="284"/>
        <w:jc w:val="center"/>
        <w:rPr>
          <w:sz w:val="18"/>
          <w:szCs w:val="18"/>
        </w:rPr>
      </w:pPr>
      <w:r w:rsidRPr="000A3F25">
        <w:rPr>
          <w:sz w:val="18"/>
          <w:szCs w:val="18"/>
        </w:rPr>
        <w:t>РОССИЙСКАЯ ФЕДЕРАЦИЯ</w:t>
      </w:r>
    </w:p>
    <w:p w:rsidR="00A02924" w:rsidRPr="000A3F25" w:rsidRDefault="00A02924" w:rsidP="00A02924">
      <w:pPr>
        <w:tabs>
          <w:tab w:val="left" w:pos="3976"/>
        </w:tabs>
        <w:ind w:left="0" w:right="141" w:firstLine="284"/>
        <w:jc w:val="center"/>
        <w:rPr>
          <w:sz w:val="18"/>
          <w:szCs w:val="18"/>
        </w:rPr>
      </w:pPr>
      <w:r w:rsidRPr="000A3F25">
        <w:rPr>
          <w:sz w:val="18"/>
          <w:szCs w:val="18"/>
        </w:rPr>
        <w:t>ИРКУТСКАЯ ОБЛАСТЬ   ИРКУТСКИЙ РАЙОН</w:t>
      </w:r>
    </w:p>
    <w:p w:rsidR="00A02924" w:rsidRPr="000A3F25" w:rsidRDefault="00A02924" w:rsidP="00A02924">
      <w:pPr>
        <w:tabs>
          <w:tab w:val="left" w:pos="3976"/>
        </w:tabs>
        <w:ind w:left="0" w:right="141" w:firstLine="284"/>
        <w:jc w:val="center"/>
        <w:rPr>
          <w:sz w:val="18"/>
          <w:szCs w:val="18"/>
        </w:rPr>
      </w:pPr>
      <w:r w:rsidRPr="000A3F25">
        <w:rPr>
          <w:sz w:val="18"/>
          <w:szCs w:val="18"/>
        </w:rPr>
        <w:t>ДУМА</w:t>
      </w:r>
    </w:p>
    <w:p w:rsidR="00A02924" w:rsidRPr="000A3F25" w:rsidRDefault="00A02924" w:rsidP="00A02924">
      <w:pPr>
        <w:tabs>
          <w:tab w:val="left" w:pos="3976"/>
        </w:tabs>
        <w:ind w:left="0" w:right="141" w:firstLine="284"/>
        <w:jc w:val="center"/>
        <w:rPr>
          <w:sz w:val="18"/>
          <w:szCs w:val="18"/>
        </w:rPr>
      </w:pPr>
      <w:proofErr w:type="spellStart"/>
      <w:r w:rsidRPr="000A3F25">
        <w:rPr>
          <w:sz w:val="18"/>
          <w:szCs w:val="18"/>
        </w:rPr>
        <w:t>Хомутовского</w:t>
      </w:r>
      <w:proofErr w:type="spellEnd"/>
      <w:r w:rsidRPr="000A3F25">
        <w:rPr>
          <w:sz w:val="18"/>
          <w:szCs w:val="18"/>
        </w:rPr>
        <w:t xml:space="preserve"> муниципального образования</w:t>
      </w:r>
    </w:p>
    <w:p w:rsidR="00A02924" w:rsidRPr="000A3F25" w:rsidRDefault="00A02924" w:rsidP="00A02924">
      <w:pPr>
        <w:tabs>
          <w:tab w:val="left" w:pos="3976"/>
        </w:tabs>
        <w:ind w:left="0" w:right="141" w:firstLine="284"/>
        <w:jc w:val="center"/>
        <w:rPr>
          <w:sz w:val="18"/>
          <w:szCs w:val="18"/>
        </w:rPr>
      </w:pPr>
      <w:r w:rsidRPr="000A3F25">
        <w:rPr>
          <w:sz w:val="18"/>
          <w:szCs w:val="18"/>
        </w:rPr>
        <w:t>Пятый  созыв</w:t>
      </w:r>
    </w:p>
    <w:p w:rsidR="00A02924" w:rsidRDefault="00A02924" w:rsidP="00A02924">
      <w:pPr>
        <w:tabs>
          <w:tab w:val="left" w:pos="426"/>
          <w:tab w:val="left" w:pos="3976"/>
        </w:tabs>
        <w:ind w:left="426" w:right="282" w:firstLine="426"/>
        <w:rPr>
          <w:bCs/>
          <w:sz w:val="18"/>
          <w:szCs w:val="18"/>
          <w:u w:val="single"/>
        </w:rPr>
      </w:pPr>
    </w:p>
    <w:p w:rsidR="00A02924" w:rsidRPr="006D3E0E" w:rsidRDefault="00A02924" w:rsidP="00A02924">
      <w:pPr>
        <w:tabs>
          <w:tab w:val="left" w:pos="426"/>
          <w:tab w:val="left" w:pos="3976"/>
        </w:tabs>
        <w:ind w:left="426" w:right="282" w:firstLine="426"/>
        <w:rPr>
          <w:sz w:val="18"/>
          <w:szCs w:val="18"/>
          <w:u w:val="single"/>
        </w:rPr>
      </w:pPr>
      <w:r>
        <w:rPr>
          <w:bCs/>
          <w:sz w:val="18"/>
          <w:szCs w:val="18"/>
          <w:u w:val="single"/>
        </w:rPr>
        <w:t>24.11</w:t>
      </w:r>
      <w:r w:rsidRPr="00B20ADA">
        <w:rPr>
          <w:sz w:val="18"/>
          <w:szCs w:val="18"/>
          <w:u w:val="single"/>
        </w:rPr>
        <w:t>.2022</w:t>
      </w:r>
      <w:r>
        <w:rPr>
          <w:sz w:val="18"/>
          <w:szCs w:val="18"/>
          <w:u w:val="single"/>
        </w:rPr>
        <w:t xml:space="preserve">  № 03-19 д</w:t>
      </w:r>
    </w:p>
    <w:p w:rsidR="00A02924" w:rsidRPr="007A6408" w:rsidRDefault="00A02924" w:rsidP="00A02924">
      <w:pPr>
        <w:tabs>
          <w:tab w:val="left" w:pos="426"/>
          <w:tab w:val="left" w:pos="3976"/>
        </w:tabs>
        <w:ind w:left="426" w:right="282" w:firstLine="426"/>
        <w:rPr>
          <w:sz w:val="18"/>
          <w:szCs w:val="18"/>
        </w:rPr>
      </w:pPr>
      <w:r w:rsidRPr="007A6408">
        <w:rPr>
          <w:sz w:val="18"/>
          <w:szCs w:val="18"/>
        </w:rPr>
        <w:t xml:space="preserve">       с. Хомутово </w:t>
      </w:r>
    </w:p>
    <w:p w:rsidR="00A02924" w:rsidRPr="00886F52" w:rsidRDefault="00A02924" w:rsidP="00A02924">
      <w:pPr>
        <w:tabs>
          <w:tab w:val="left" w:pos="3976"/>
        </w:tabs>
        <w:ind w:left="0" w:right="141" w:firstLine="284"/>
        <w:rPr>
          <w:sz w:val="18"/>
          <w:szCs w:val="18"/>
        </w:rPr>
      </w:pPr>
    </w:p>
    <w:p w:rsidR="00A02924" w:rsidRDefault="00A02924" w:rsidP="00A02924">
      <w:pPr>
        <w:tabs>
          <w:tab w:val="left" w:pos="3976"/>
        </w:tabs>
        <w:ind w:left="0" w:right="141" w:firstLine="284"/>
        <w:rPr>
          <w:sz w:val="18"/>
          <w:szCs w:val="18"/>
        </w:rPr>
      </w:pPr>
      <w:r w:rsidRPr="00A02924">
        <w:rPr>
          <w:sz w:val="18"/>
          <w:szCs w:val="18"/>
        </w:rPr>
        <w:t xml:space="preserve">Об установлении норматива формирования расходов на оплату  труда  Главы (выборного лица местного самоуправления)  </w:t>
      </w:r>
      <w:proofErr w:type="spellStart"/>
      <w:r w:rsidRPr="00A02924">
        <w:rPr>
          <w:sz w:val="18"/>
          <w:szCs w:val="18"/>
        </w:rPr>
        <w:t>Хомутовского</w:t>
      </w:r>
      <w:proofErr w:type="spellEnd"/>
      <w:r w:rsidRPr="00A02924">
        <w:rPr>
          <w:sz w:val="18"/>
          <w:szCs w:val="18"/>
        </w:rPr>
        <w:t xml:space="preserve"> муниципального образования, осуществляющего свои полномочия на постоянной основе на 2023 год</w:t>
      </w:r>
      <w:r>
        <w:rPr>
          <w:sz w:val="18"/>
          <w:szCs w:val="18"/>
        </w:rPr>
        <w:t>.</w:t>
      </w:r>
    </w:p>
    <w:p w:rsidR="00A02924" w:rsidRDefault="00A02924" w:rsidP="00A02924">
      <w:pPr>
        <w:tabs>
          <w:tab w:val="left" w:pos="3976"/>
        </w:tabs>
        <w:ind w:left="0" w:right="141" w:firstLine="284"/>
        <w:rPr>
          <w:sz w:val="18"/>
          <w:szCs w:val="18"/>
        </w:rPr>
      </w:pPr>
    </w:p>
    <w:p w:rsidR="00E33BF4" w:rsidRPr="00E33BF4" w:rsidRDefault="00E33BF4" w:rsidP="00E33BF4">
      <w:pPr>
        <w:tabs>
          <w:tab w:val="left" w:pos="3976"/>
        </w:tabs>
        <w:ind w:left="0" w:right="141" w:firstLine="284"/>
        <w:rPr>
          <w:sz w:val="18"/>
          <w:szCs w:val="18"/>
        </w:rPr>
      </w:pPr>
      <w:proofErr w:type="gramStart"/>
      <w:r w:rsidRPr="00E33BF4">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E33BF4">
        <w:rPr>
          <w:sz w:val="18"/>
          <w:szCs w:val="18"/>
        </w:rPr>
        <w:t xml:space="preserve">,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на основании Устава </w:t>
      </w:r>
      <w:proofErr w:type="spellStart"/>
      <w:r w:rsidRPr="00E33BF4">
        <w:rPr>
          <w:sz w:val="18"/>
          <w:szCs w:val="18"/>
        </w:rPr>
        <w:t>Хомутовского</w:t>
      </w:r>
      <w:proofErr w:type="spellEnd"/>
      <w:r w:rsidRPr="00E33BF4">
        <w:rPr>
          <w:sz w:val="18"/>
          <w:szCs w:val="18"/>
        </w:rPr>
        <w:t xml:space="preserve"> муниципального образования, Дума </w:t>
      </w:r>
      <w:proofErr w:type="spellStart"/>
      <w:r w:rsidRPr="00E33BF4">
        <w:rPr>
          <w:sz w:val="18"/>
          <w:szCs w:val="18"/>
        </w:rPr>
        <w:t>Хомутовского</w:t>
      </w:r>
      <w:proofErr w:type="spellEnd"/>
      <w:r w:rsidRPr="00E33BF4">
        <w:rPr>
          <w:sz w:val="18"/>
          <w:szCs w:val="18"/>
        </w:rPr>
        <w:t xml:space="preserve"> муниципального образования</w:t>
      </w:r>
    </w:p>
    <w:p w:rsidR="00E33BF4" w:rsidRDefault="00E33BF4" w:rsidP="00E33BF4">
      <w:pPr>
        <w:tabs>
          <w:tab w:val="left" w:pos="3976"/>
        </w:tabs>
        <w:ind w:left="0" w:right="141" w:firstLine="284"/>
        <w:rPr>
          <w:sz w:val="18"/>
          <w:szCs w:val="18"/>
        </w:rPr>
      </w:pPr>
      <w:r w:rsidRPr="00E33BF4">
        <w:rPr>
          <w:sz w:val="18"/>
          <w:szCs w:val="18"/>
        </w:rPr>
        <w:lastRenderedPageBreak/>
        <w:t>РЕШИЛА:</w:t>
      </w:r>
    </w:p>
    <w:p w:rsidR="00E33BF4" w:rsidRPr="00E33BF4" w:rsidRDefault="00E33BF4" w:rsidP="00E33BF4">
      <w:pPr>
        <w:tabs>
          <w:tab w:val="left" w:pos="3976"/>
        </w:tabs>
        <w:ind w:left="0" w:right="141" w:firstLine="284"/>
        <w:rPr>
          <w:sz w:val="18"/>
          <w:szCs w:val="18"/>
        </w:rPr>
      </w:pPr>
    </w:p>
    <w:p w:rsidR="00E33BF4" w:rsidRPr="00E33BF4" w:rsidRDefault="00E33BF4" w:rsidP="00E33BF4">
      <w:pPr>
        <w:tabs>
          <w:tab w:val="left" w:pos="3976"/>
        </w:tabs>
        <w:ind w:left="0" w:right="141" w:firstLine="284"/>
        <w:rPr>
          <w:sz w:val="18"/>
          <w:szCs w:val="18"/>
        </w:rPr>
      </w:pPr>
      <w:r w:rsidRPr="00E33BF4">
        <w:rPr>
          <w:sz w:val="18"/>
          <w:szCs w:val="18"/>
        </w:rPr>
        <w:t xml:space="preserve">1.  Утвердить норматив формирования расходов на оплату труда Главы (выборного лица местного самоуправления) </w:t>
      </w:r>
      <w:proofErr w:type="spellStart"/>
      <w:r w:rsidRPr="00E33BF4">
        <w:rPr>
          <w:sz w:val="18"/>
          <w:szCs w:val="18"/>
        </w:rPr>
        <w:t>Хомутовского</w:t>
      </w:r>
      <w:proofErr w:type="spellEnd"/>
      <w:r w:rsidRPr="00E33BF4">
        <w:rPr>
          <w:sz w:val="18"/>
          <w:szCs w:val="18"/>
        </w:rPr>
        <w:t xml:space="preserve"> муниципального образования, осуществляющего полномочия на постоянной основе на 2023 год   в размере 2 518 711 (два миллиона пятьсот восемнадцать тысяч семьсот одиннадцать) рублей 00 копеек, в  том числе:</w:t>
      </w:r>
    </w:p>
    <w:p w:rsidR="00E33BF4" w:rsidRPr="00E33BF4" w:rsidRDefault="00E33BF4" w:rsidP="00E33BF4">
      <w:pPr>
        <w:tabs>
          <w:tab w:val="left" w:pos="3976"/>
        </w:tabs>
        <w:ind w:left="0" w:right="141" w:firstLine="284"/>
        <w:rPr>
          <w:sz w:val="18"/>
          <w:szCs w:val="18"/>
        </w:rPr>
      </w:pPr>
      <w:r w:rsidRPr="00E33BF4">
        <w:rPr>
          <w:sz w:val="18"/>
          <w:szCs w:val="18"/>
        </w:rPr>
        <w:t>1.1. Ежемесячного оклада в размере 8564 (восемь тысяч пятьсот шестьдесят четыре) рубля 00 копеек;</w:t>
      </w:r>
    </w:p>
    <w:p w:rsidR="00E33BF4" w:rsidRPr="00E33BF4" w:rsidRDefault="00E33BF4" w:rsidP="00E33BF4">
      <w:pPr>
        <w:tabs>
          <w:tab w:val="left" w:pos="3976"/>
        </w:tabs>
        <w:ind w:left="0" w:right="141" w:firstLine="284"/>
        <w:rPr>
          <w:sz w:val="18"/>
          <w:szCs w:val="18"/>
        </w:rPr>
      </w:pPr>
      <w:r w:rsidRPr="00E33BF4">
        <w:rPr>
          <w:sz w:val="18"/>
          <w:szCs w:val="18"/>
        </w:rPr>
        <w:t>1.2. Ежемесячное денежное вознаграждение, рассчитанное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118000 (сто восемнадцать тысяч) рублей 00 копеек.</w:t>
      </w:r>
    </w:p>
    <w:p w:rsidR="00E33BF4" w:rsidRPr="00E33BF4" w:rsidRDefault="00E33BF4" w:rsidP="00E33BF4">
      <w:pPr>
        <w:tabs>
          <w:tab w:val="left" w:pos="3976"/>
        </w:tabs>
        <w:ind w:left="0" w:right="141" w:firstLine="284"/>
        <w:rPr>
          <w:sz w:val="18"/>
          <w:szCs w:val="18"/>
        </w:rPr>
      </w:pPr>
      <w:r w:rsidRPr="00E33BF4">
        <w:rPr>
          <w:sz w:val="18"/>
          <w:szCs w:val="18"/>
        </w:rPr>
        <w:t>1.3. Ежемесячная процентная надбавка к заработной плате за выслугу лет в размере 2 569  (две тысячи пятьсот шестьдесят девять)  рублей 00 копеек.</w:t>
      </w:r>
    </w:p>
    <w:p w:rsidR="00E33BF4" w:rsidRPr="00E33BF4" w:rsidRDefault="00E33BF4" w:rsidP="00E33BF4">
      <w:pPr>
        <w:tabs>
          <w:tab w:val="left" w:pos="3976"/>
        </w:tabs>
        <w:ind w:left="0" w:right="141" w:firstLine="284"/>
        <w:rPr>
          <w:sz w:val="18"/>
          <w:szCs w:val="18"/>
        </w:rPr>
      </w:pPr>
      <w:r w:rsidRPr="00E33BF4">
        <w:rPr>
          <w:sz w:val="18"/>
          <w:szCs w:val="18"/>
        </w:rPr>
        <w:t>1.4. Ежемесячная процентная надбавка к заработной плате за работу со сведениями, составляющими государственную тайну в размере 1831 (одна тысяча восемьсот тридцать один) рубль 00 копеек.</w:t>
      </w:r>
    </w:p>
    <w:p w:rsidR="00E33BF4" w:rsidRPr="00E33BF4" w:rsidRDefault="00E33BF4" w:rsidP="00E33BF4">
      <w:pPr>
        <w:tabs>
          <w:tab w:val="left" w:pos="3976"/>
        </w:tabs>
        <w:ind w:left="0" w:right="141" w:firstLine="284"/>
        <w:rPr>
          <w:sz w:val="18"/>
          <w:szCs w:val="18"/>
        </w:rPr>
      </w:pPr>
      <w:r w:rsidRPr="00E33BF4">
        <w:rPr>
          <w:sz w:val="18"/>
          <w:szCs w:val="18"/>
        </w:rPr>
        <w:t xml:space="preserve">1.5. К нормативу формирования расходов на оплату туда Главы (выборного лица местного самоуправления) </w:t>
      </w:r>
      <w:proofErr w:type="spellStart"/>
      <w:r w:rsidRPr="00E33BF4">
        <w:rPr>
          <w:sz w:val="18"/>
          <w:szCs w:val="18"/>
        </w:rPr>
        <w:t>Хомутовского</w:t>
      </w:r>
      <w:proofErr w:type="spellEnd"/>
      <w:r w:rsidRPr="00E33BF4">
        <w:rPr>
          <w:sz w:val="18"/>
          <w:szCs w:val="18"/>
        </w:rPr>
        <w:t xml:space="preserve"> муниципального образования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 </w:t>
      </w:r>
    </w:p>
    <w:p w:rsidR="00E33BF4" w:rsidRPr="00E33BF4" w:rsidRDefault="00E33BF4" w:rsidP="00E33BF4">
      <w:pPr>
        <w:tabs>
          <w:tab w:val="left" w:pos="3976"/>
        </w:tabs>
        <w:ind w:left="0" w:right="141" w:firstLine="284"/>
        <w:rPr>
          <w:sz w:val="18"/>
          <w:szCs w:val="18"/>
        </w:rPr>
      </w:pPr>
      <w:r w:rsidRPr="00E33BF4">
        <w:rPr>
          <w:sz w:val="18"/>
          <w:szCs w:val="18"/>
        </w:rPr>
        <w:t>2. Опубликовать настоящее решение в установленном законом порядке.</w:t>
      </w:r>
    </w:p>
    <w:p w:rsidR="00E33BF4" w:rsidRPr="00E33BF4" w:rsidRDefault="00E33BF4" w:rsidP="00E33BF4">
      <w:pPr>
        <w:tabs>
          <w:tab w:val="left" w:pos="3976"/>
        </w:tabs>
        <w:ind w:left="0" w:right="141" w:firstLine="284"/>
        <w:rPr>
          <w:sz w:val="18"/>
          <w:szCs w:val="18"/>
        </w:rPr>
      </w:pPr>
      <w:r w:rsidRPr="00E33BF4">
        <w:rPr>
          <w:sz w:val="18"/>
          <w:szCs w:val="18"/>
        </w:rPr>
        <w:t xml:space="preserve">3. </w:t>
      </w:r>
      <w:proofErr w:type="gramStart"/>
      <w:r w:rsidRPr="00E33BF4">
        <w:rPr>
          <w:sz w:val="18"/>
          <w:szCs w:val="18"/>
        </w:rPr>
        <w:t>Контроль за</w:t>
      </w:r>
      <w:proofErr w:type="gramEnd"/>
      <w:r w:rsidRPr="00E33BF4">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E33BF4">
        <w:rPr>
          <w:sz w:val="18"/>
          <w:szCs w:val="18"/>
        </w:rPr>
        <w:t>ресурсообеспечению</w:t>
      </w:r>
      <w:proofErr w:type="spellEnd"/>
      <w:r w:rsidRPr="00E33BF4">
        <w:rPr>
          <w:sz w:val="18"/>
          <w:szCs w:val="18"/>
        </w:rPr>
        <w:t xml:space="preserve"> Думы </w:t>
      </w:r>
      <w:proofErr w:type="spellStart"/>
      <w:r w:rsidRPr="00E33BF4">
        <w:rPr>
          <w:sz w:val="18"/>
          <w:szCs w:val="18"/>
        </w:rPr>
        <w:t>Хомутовского</w:t>
      </w:r>
      <w:proofErr w:type="spellEnd"/>
      <w:r w:rsidRPr="00E33BF4">
        <w:rPr>
          <w:sz w:val="18"/>
          <w:szCs w:val="18"/>
        </w:rPr>
        <w:t xml:space="preserve"> муниципального образования.       </w:t>
      </w:r>
    </w:p>
    <w:p w:rsidR="00E33BF4" w:rsidRPr="00E33BF4" w:rsidRDefault="00E33BF4" w:rsidP="00E33BF4">
      <w:pPr>
        <w:tabs>
          <w:tab w:val="left" w:pos="3976"/>
        </w:tabs>
        <w:ind w:left="0" w:right="141" w:firstLine="284"/>
        <w:rPr>
          <w:sz w:val="18"/>
          <w:szCs w:val="18"/>
        </w:rPr>
      </w:pPr>
      <w:r w:rsidRPr="00E33BF4">
        <w:rPr>
          <w:sz w:val="18"/>
          <w:szCs w:val="18"/>
        </w:rPr>
        <w:t xml:space="preserve">    </w:t>
      </w:r>
    </w:p>
    <w:p w:rsidR="00E33BF4" w:rsidRPr="00E33BF4" w:rsidRDefault="00E33BF4" w:rsidP="00E33BF4">
      <w:pPr>
        <w:tabs>
          <w:tab w:val="left" w:pos="3976"/>
        </w:tabs>
        <w:ind w:left="0" w:right="141" w:firstLine="284"/>
        <w:rPr>
          <w:sz w:val="18"/>
          <w:szCs w:val="18"/>
        </w:rPr>
      </w:pPr>
      <w:r w:rsidRPr="00E33BF4">
        <w:rPr>
          <w:sz w:val="18"/>
          <w:szCs w:val="18"/>
        </w:rPr>
        <w:t xml:space="preserve"> </w:t>
      </w:r>
    </w:p>
    <w:p w:rsidR="00E33BF4" w:rsidRPr="003B57D8" w:rsidRDefault="00E33BF4" w:rsidP="00E33BF4">
      <w:pPr>
        <w:tabs>
          <w:tab w:val="left" w:pos="3976"/>
        </w:tabs>
        <w:ind w:left="0" w:right="141" w:firstLine="284"/>
        <w:rPr>
          <w:i/>
          <w:sz w:val="18"/>
          <w:szCs w:val="18"/>
        </w:rPr>
      </w:pPr>
      <w:r w:rsidRPr="003B57D8">
        <w:rPr>
          <w:i/>
          <w:sz w:val="18"/>
          <w:szCs w:val="18"/>
        </w:rPr>
        <w:t>Исполняющий обязанности</w:t>
      </w:r>
      <w:r w:rsidRPr="003B57D8">
        <w:rPr>
          <w:i/>
          <w:sz w:val="18"/>
          <w:szCs w:val="18"/>
        </w:rPr>
        <w:tab/>
        <w:t xml:space="preserve">                                  Заместитель председателя</w:t>
      </w:r>
    </w:p>
    <w:p w:rsidR="00E33BF4" w:rsidRPr="003B57D8" w:rsidRDefault="00E33BF4" w:rsidP="00E33BF4">
      <w:pPr>
        <w:tabs>
          <w:tab w:val="left" w:pos="3976"/>
        </w:tabs>
        <w:ind w:left="0" w:right="141" w:firstLine="284"/>
        <w:rPr>
          <w:i/>
          <w:sz w:val="18"/>
          <w:szCs w:val="18"/>
        </w:rPr>
      </w:pPr>
      <w:r w:rsidRPr="003B57D8">
        <w:rPr>
          <w:i/>
          <w:sz w:val="18"/>
          <w:szCs w:val="18"/>
        </w:rPr>
        <w:t xml:space="preserve">Главы администрации </w:t>
      </w:r>
      <w:proofErr w:type="spellStart"/>
      <w:r w:rsidRPr="003B57D8">
        <w:rPr>
          <w:i/>
          <w:sz w:val="18"/>
          <w:szCs w:val="18"/>
        </w:rPr>
        <w:t>Хомутовского</w:t>
      </w:r>
      <w:proofErr w:type="spellEnd"/>
      <w:r w:rsidRPr="003B57D8">
        <w:rPr>
          <w:i/>
          <w:sz w:val="18"/>
          <w:szCs w:val="18"/>
        </w:rPr>
        <w:t xml:space="preserve">                                                 Думы </w:t>
      </w:r>
      <w:proofErr w:type="spellStart"/>
      <w:r w:rsidRPr="003B57D8">
        <w:rPr>
          <w:i/>
          <w:sz w:val="18"/>
          <w:szCs w:val="18"/>
        </w:rPr>
        <w:t>Хомутовского</w:t>
      </w:r>
      <w:proofErr w:type="spellEnd"/>
    </w:p>
    <w:p w:rsidR="00E33BF4" w:rsidRPr="003B57D8" w:rsidRDefault="00E33BF4" w:rsidP="00E33BF4">
      <w:pPr>
        <w:tabs>
          <w:tab w:val="left" w:pos="3976"/>
        </w:tabs>
        <w:ind w:left="0" w:right="141" w:firstLine="284"/>
        <w:rPr>
          <w:i/>
          <w:sz w:val="18"/>
          <w:szCs w:val="18"/>
        </w:rPr>
      </w:pPr>
      <w:r w:rsidRPr="003B57D8">
        <w:rPr>
          <w:i/>
          <w:sz w:val="18"/>
          <w:szCs w:val="18"/>
        </w:rPr>
        <w:t xml:space="preserve">муниципального образования                                                             </w:t>
      </w:r>
      <w:r>
        <w:rPr>
          <w:i/>
          <w:sz w:val="18"/>
          <w:szCs w:val="18"/>
        </w:rPr>
        <w:t xml:space="preserve">  </w:t>
      </w:r>
      <w:r w:rsidRPr="003B57D8">
        <w:rPr>
          <w:i/>
          <w:sz w:val="18"/>
          <w:szCs w:val="18"/>
        </w:rPr>
        <w:t xml:space="preserve"> муниципального образования</w:t>
      </w:r>
    </w:p>
    <w:p w:rsidR="00E33BF4" w:rsidRPr="003B57D8" w:rsidRDefault="00E33BF4" w:rsidP="00E33BF4">
      <w:pPr>
        <w:tabs>
          <w:tab w:val="left" w:pos="3976"/>
        </w:tabs>
        <w:ind w:left="0" w:right="141" w:firstLine="284"/>
        <w:jc w:val="left"/>
        <w:rPr>
          <w:i/>
          <w:sz w:val="18"/>
          <w:szCs w:val="18"/>
        </w:rPr>
      </w:pPr>
      <w:r w:rsidRPr="003B57D8">
        <w:rPr>
          <w:i/>
          <w:sz w:val="18"/>
          <w:szCs w:val="18"/>
        </w:rPr>
        <w:t xml:space="preserve">                                 </w:t>
      </w:r>
      <w:r>
        <w:rPr>
          <w:i/>
          <w:sz w:val="18"/>
          <w:szCs w:val="18"/>
        </w:rPr>
        <w:t xml:space="preserve">       </w:t>
      </w:r>
      <w:r w:rsidRPr="003B57D8">
        <w:rPr>
          <w:i/>
          <w:sz w:val="18"/>
          <w:szCs w:val="18"/>
        </w:rPr>
        <w:t xml:space="preserve">  </w:t>
      </w:r>
      <w:proofErr w:type="spellStart"/>
      <w:r w:rsidRPr="003B57D8">
        <w:rPr>
          <w:i/>
          <w:sz w:val="18"/>
          <w:szCs w:val="18"/>
        </w:rPr>
        <w:t>А.В.Иваненко</w:t>
      </w:r>
      <w:proofErr w:type="spellEnd"/>
      <w:r w:rsidRPr="003B57D8">
        <w:rPr>
          <w:i/>
          <w:sz w:val="18"/>
          <w:szCs w:val="18"/>
        </w:rPr>
        <w:t xml:space="preserve">                                                  </w:t>
      </w:r>
      <w:r>
        <w:rPr>
          <w:i/>
          <w:sz w:val="18"/>
          <w:szCs w:val="18"/>
        </w:rPr>
        <w:t xml:space="preserve">                    </w:t>
      </w:r>
      <w:r w:rsidRPr="003B57D8">
        <w:rPr>
          <w:i/>
          <w:sz w:val="18"/>
          <w:szCs w:val="18"/>
        </w:rPr>
        <w:t xml:space="preserve">            </w:t>
      </w:r>
      <w:proofErr w:type="spellStart"/>
      <w:r w:rsidRPr="003B57D8">
        <w:rPr>
          <w:i/>
          <w:sz w:val="18"/>
          <w:szCs w:val="18"/>
        </w:rPr>
        <w:t>А.К.Ветров</w:t>
      </w:r>
      <w:proofErr w:type="spellEnd"/>
    </w:p>
    <w:p w:rsidR="00E33BF4" w:rsidRDefault="00E33BF4" w:rsidP="00E33BF4">
      <w:pPr>
        <w:tabs>
          <w:tab w:val="left" w:pos="3976"/>
        </w:tabs>
        <w:ind w:left="0" w:right="141" w:firstLine="284"/>
        <w:rPr>
          <w:sz w:val="18"/>
          <w:szCs w:val="18"/>
        </w:rPr>
      </w:pPr>
    </w:p>
    <w:p w:rsidR="00E33BF4" w:rsidRDefault="00E33BF4" w:rsidP="00E33BF4">
      <w:pPr>
        <w:tabs>
          <w:tab w:val="left" w:pos="3976"/>
        </w:tabs>
        <w:ind w:left="0" w:right="141" w:firstLine="284"/>
        <w:jc w:val="center"/>
        <w:rPr>
          <w:sz w:val="18"/>
          <w:szCs w:val="18"/>
        </w:rPr>
      </w:pPr>
    </w:p>
    <w:p w:rsidR="00E33BF4" w:rsidRPr="000A3F25" w:rsidRDefault="00E33BF4" w:rsidP="00E33BF4">
      <w:pPr>
        <w:tabs>
          <w:tab w:val="left" w:pos="3976"/>
        </w:tabs>
        <w:ind w:left="0" w:right="141" w:firstLine="284"/>
        <w:jc w:val="center"/>
        <w:rPr>
          <w:sz w:val="18"/>
          <w:szCs w:val="18"/>
        </w:rPr>
      </w:pPr>
      <w:r w:rsidRPr="000A3F25">
        <w:rPr>
          <w:sz w:val="18"/>
          <w:szCs w:val="18"/>
        </w:rPr>
        <w:t>РОССИЙСКАЯ ФЕДЕРАЦИЯ</w:t>
      </w:r>
    </w:p>
    <w:p w:rsidR="00E33BF4" w:rsidRPr="000A3F25" w:rsidRDefault="00E33BF4" w:rsidP="00E33BF4">
      <w:pPr>
        <w:tabs>
          <w:tab w:val="left" w:pos="3976"/>
        </w:tabs>
        <w:ind w:left="0" w:right="141" w:firstLine="284"/>
        <w:jc w:val="center"/>
        <w:rPr>
          <w:sz w:val="18"/>
          <w:szCs w:val="18"/>
        </w:rPr>
      </w:pPr>
      <w:r w:rsidRPr="000A3F25">
        <w:rPr>
          <w:sz w:val="18"/>
          <w:szCs w:val="18"/>
        </w:rPr>
        <w:t>ИРКУТСКАЯ ОБЛАСТЬ   ИРКУТСКИЙ РАЙОН</w:t>
      </w:r>
    </w:p>
    <w:p w:rsidR="00E33BF4" w:rsidRPr="000A3F25" w:rsidRDefault="00E33BF4" w:rsidP="00E33BF4">
      <w:pPr>
        <w:tabs>
          <w:tab w:val="left" w:pos="3976"/>
        </w:tabs>
        <w:ind w:left="0" w:right="141" w:firstLine="284"/>
        <w:jc w:val="center"/>
        <w:rPr>
          <w:sz w:val="18"/>
          <w:szCs w:val="18"/>
        </w:rPr>
      </w:pPr>
      <w:r w:rsidRPr="000A3F25">
        <w:rPr>
          <w:sz w:val="18"/>
          <w:szCs w:val="18"/>
        </w:rPr>
        <w:t>ДУМА</w:t>
      </w:r>
    </w:p>
    <w:p w:rsidR="00E33BF4" w:rsidRPr="000A3F25" w:rsidRDefault="00E33BF4" w:rsidP="00E33BF4">
      <w:pPr>
        <w:tabs>
          <w:tab w:val="left" w:pos="3976"/>
        </w:tabs>
        <w:ind w:left="0" w:right="141" w:firstLine="284"/>
        <w:jc w:val="center"/>
        <w:rPr>
          <w:sz w:val="18"/>
          <w:szCs w:val="18"/>
        </w:rPr>
      </w:pPr>
      <w:proofErr w:type="spellStart"/>
      <w:r w:rsidRPr="000A3F25">
        <w:rPr>
          <w:sz w:val="18"/>
          <w:szCs w:val="18"/>
        </w:rPr>
        <w:t>Хомутовского</w:t>
      </w:r>
      <w:proofErr w:type="spellEnd"/>
      <w:r w:rsidRPr="000A3F25">
        <w:rPr>
          <w:sz w:val="18"/>
          <w:szCs w:val="18"/>
        </w:rPr>
        <w:t xml:space="preserve"> муниципального образования</w:t>
      </w:r>
    </w:p>
    <w:p w:rsidR="00E33BF4" w:rsidRPr="000A3F25" w:rsidRDefault="00E33BF4" w:rsidP="00E33BF4">
      <w:pPr>
        <w:tabs>
          <w:tab w:val="left" w:pos="3976"/>
        </w:tabs>
        <w:ind w:left="0" w:right="141" w:firstLine="284"/>
        <w:jc w:val="center"/>
        <w:rPr>
          <w:sz w:val="18"/>
          <w:szCs w:val="18"/>
        </w:rPr>
      </w:pPr>
      <w:r w:rsidRPr="000A3F25">
        <w:rPr>
          <w:sz w:val="18"/>
          <w:szCs w:val="18"/>
        </w:rPr>
        <w:t>Пятый  созыв</w:t>
      </w:r>
    </w:p>
    <w:p w:rsidR="00E33BF4" w:rsidRDefault="00E33BF4" w:rsidP="00E33BF4">
      <w:pPr>
        <w:tabs>
          <w:tab w:val="left" w:pos="426"/>
          <w:tab w:val="left" w:pos="3976"/>
        </w:tabs>
        <w:ind w:left="426" w:right="282" w:firstLine="426"/>
        <w:rPr>
          <w:bCs/>
          <w:sz w:val="18"/>
          <w:szCs w:val="18"/>
          <w:u w:val="single"/>
        </w:rPr>
      </w:pPr>
    </w:p>
    <w:p w:rsidR="00E33BF4" w:rsidRPr="006D3E0E" w:rsidRDefault="00E33BF4" w:rsidP="00E33BF4">
      <w:pPr>
        <w:tabs>
          <w:tab w:val="left" w:pos="426"/>
          <w:tab w:val="left" w:pos="3976"/>
        </w:tabs>
        <w:ind w:left="426" w:right="282" w:firstLine="426"/>
        <w:rPr>
          <w:sz w:val="18"/>
          <w:szCs w:val="18"/>
          <w:u w:val="single"/>
        </w:rPr>
      </w:pPr>
      <w:r>
        <w:rPr>
          <w:bCs/>
          <w:sz w:val="18"/>
          <w:szCs w:val="18"/>
          <w:u w:val="single"/>
        </w:rPr>
        <w:t>24.11</w:t>
      </w:r>
      <w:r w:rsidRPr="00B20ADA">
        <w:rPr>
          <w:sz w:val="18"/>
          <w:szCs w:val="18"/>
          <w:u w:val="single"/>
        </w:rPr>
        <w:t>.2022</w:t>
      </w:r>
      <w:r>
        <w:rPr>
          <w:sz w:val="18"/>
          <w:szCs w:val="18"/>
          <w:u w:val="single"/>
        </w:rPr>
        <w:t xml:space="preserve">  № 03-</w:t>
      </w:r>
      <w:r w:rsidR="00C83A69">
        <w:rPr>
          <w:sz w:val="18"/>
          <w:szCs w:val="18"/>
          <w:u w:val="single"/>
        </w:rPr>
        <w:t>20</w:t>
      </w:r>
      <w:r>
        <w:rPr>
          <w:sz w:val="18"/>
          <w:szCs w:val="18"/>
          <w:u w:val="single"/>
        </w:rPr>
        <w:t xml:space="preserve"> д</w:t>
      </w:r>
    </w:p>
    <w:p w:rsidR="00E33BF4" w:rsidRPr="007A6408" w:rsidRDefault="00E33BF4" w:rsidP="00E33BF4">
      <w:pPr>
        <w:tabs>
          <w:tab w:val="left" w:pos="426"/>
          <w:tab w:val="left" w:pos="3976"/>
        </w:tabs>
        <w:ind w:left="426" w:right="282" w:firstLine="426"/>
        <w:rPr>
          <w:sz w:val="18"/>
          <w:szCs w:val="18"/>
        </w:rPr>
      </w:pPr>
      <w:r w:rsidRPr="007A6408">
        <w:rPr>
          <w:sz w:val="18"/>
          <w:szCs w:val="18"/>
        </w:rPr>
        <w:t xml:space="preserve">       с. Хомутово </w:t>
      </w:r>
    </w:p>
    <w:p w:rsidR="00E33BF4" w:rsidRPr="00886F52" w:rsidRDefault="00E33BF4" w:rsidP="00E33BF4">
      <w:pPr>
        <w:tabs>
          <w:tab w:val="left" w:pos="3976"/>
        </w:tabs>
        <w:ind w:left="0" w:right="141" w:firstLine="284"/>
        <w:rPr>
          <w:sz w:val="18"/>
          <w:szCs w:val="18"/>
        </w:rPr>
      </w:pPr>
    </w:p>
    <w:p w:rsidR="00C83A69" w:rsidRDefault="00C83A69" w:rsidP="00C83A69">
      <w:pPr>
        <w:tabs>
          <w:tab w:val="left" w:pos="3976"/>
        </w:tabs>
        <w:ind w:left="0" w:right="141" w:firstLine="284"/>
        <w:rPr>
          <w:sz w:val="18"/>
          <w:szCs w:val="18"/>
        </w:rPr>
      </w:pPr>
      <w:r w:rsidRPr="00C83A69">
        <w:rPr>
          <w:sz w:val="18"/>
          <w:szCs w:val="18"/>
        </w:rPr>
        <w:t xml:space="preserve">Об утверждении положения об оплате труда Главы (выборного лица местного самоуправления) </w:t>
      </w:r>
      <w:proofErr w:type="spellStart"/>
      <w:r w:rsidRPr="00C83A69">
        <w:rPr>
          <w:sz w:val="18"/>
          <w:szCs w:val="18"/>
        </w:rPr>
        <w:t>Хомутовского</w:t>
      </w:r>
      <w:proofErr w:type="spellEnd"/>
      <w:r>
        <w:rPr>
          <w:sz w:val="18"/>
          <w:szCs w:val="18"/>
        </w:rPr>
        <w:t xml:space="preserve"> </w:t>
      </w:r>
      <w:r w:rsidRPr="00C83A69">
        <w:rPr>
          <w:sz w:val="18"/>
          <w:szCs w:val="18"/>
        </w:rPr>
        <w:t xml:space="preserve">муниципального </w:t>
      </w:r>
      <w:r>
        <w:rPr>
          <w:sz w:val="18"/>
          <w:szCs w:val="18"/>
        </w:rPr>
        <w:t>о</w:t>
      </w:r>
      <w:r w:rsidRPr="00C83A69">
        <w:rPr>
          <w:sz w:val="18"/>
          <w:szCs w:val="18"/>
        </w:rPr>
        <w:t>бразования</w:t>
      </w:r>
      <w:r>
        <w:rPr>
          <w:sz w:val="18"/>
          <w:szCs w:val="18"/>
        </w:rPr>
        <w:t>.</w:t>
      </w:r>
    </w:p>
    <w:p w:rsidR="00C83A69" w:rsidRDefault="00C83A69" w:rsidP="00C83A69">
      <w:pPr>
        <w:tabs>
          <w:tab w:val="left" w:pos="3976"/>
        </w:tabs>
        <w:ind w:left="0" w:right="141" w:firstLine="284"/>
        <w:rPr>
          <w:sz w:val="18"/>
          <w:szCs w:val="18"/>
        </w:rPr>
      </w:pPr>
    </w:p>
    <w:p w:rsidR="00C83A69" w:rsidRDefault="00C83A69" w:rsidP="00C83A69">
      <w:pPr>
        <w:tabs>
          <w:tab w:val="left" w:pos="3976"/>
        </w:tabs>
        <w:ind w:left="0" w:right="141" w:firstLine="284"/>
        <w:rPr>
          <w:sz w:val="18"/>
          <w:szCs w:val="18"/>
        </w:rPr>
      </w:pPr>
      <w:r w:rsidRPr="00C83A69">
        <w:rPr>
          <w:sz w:val="18"/>
          <w:szCs w:val="18"/>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Уставом </w:t>
      </w:r>
      <w:proofErr w:type="spellStart"/>
      <w:r w:rsidRPr="00C83A69">
        <w:rPr>
          <w:sz w:val="18"/>
          <w:szCs w:val="18"/>
        </w:rPr>
        <w:t>Хомутовского</w:t>
      </w:r>
      <w:proofErr w:type="spellEnd"/>
      <w:r w:rsidRPr="00C83A69">
        <w:rPr>
          <w:sz w:val="18"/>
          <w:szCs w:val="18"/>
        </w:rPr>
        <w:t xml:space="preserve"> муниципального образования, Дума </w:t>
      </w:r>
      <w:proofErr w:type="spellStart"/>
      <w:r w:rsidRPr="00C83A69">
        <w:rPr>
          <w:sz w:val="18"/>
          <w:szCs w:val="18"/>
        </w:rPr>
        <w:t>Хомутовского</w:t>
      </w:r>
      <w:proofErr w:type="spellEnd"/>
      <w:r w:rsidRPr="00C83A69">
        <w:rPr>
          <w:sz w:val="18"/>
          <w:szCs w:val="18"/>
        </w:rPr>
        <w:t xml:space="preserve"> муниципального образования</w:t>
      </w:r>
    </w:p>
    <w:p w:rsidR="00C83A69" w:rsidRPr="00C83A69" w:rsidRDefault="00C83A69" w:rsidP="00C83A69">
      <w:pPr>
        <w:tabs>
          <w:tab w:val="left" w:pos="3976"/>
        </w:tabs>
        <w:ind w:left="0" w:right="141" w:firstLine="284"/>
        <w:rPr>
          <w:sz w:val="18"/>
          <w:szCs w:val="18"/>
        </w:rPr>
      </w:pPr>
    </w:p>
    <w:p w:rsidR="00C83A69" w:rsidRDefault="00C83A69" w:rsidP="00C83A69">
      <w:pPr>
        <w:tabs>
          <w:tab w:val="left" w:pos="3976"/>
        </w:tabs>
        <w:ind w:left="0" w:right="141" w:firstLine="284"/>
        <w:rPr>
          <w:sz w:val="18"/>
          <w:szCs w:val="18"/>
        </w:rPr>
      </w:pPr>
      <w:r w:rsidRPr="00C83A69">
        <w:rPr>
          <w:sz w:val="18"/>
          <w:szCs w:val="18"/>
        </w:rPr>
        <w:t>РЕШИЛА:</w:t>
      </w:r>
    </w:p>
    <w:p w:rsidR="00C83A69" w:rsidRPr="00C83A69" w:rsidRDefault="00C83A69" w:rsidP="00C83A69">
      <w:pPr>
        <w:tabs>
          <w:tab w:val="left" w:pos="3976"/>
        </w:tabs>
        <w:ind w:left="0" w:right="141" w:firstLine="284"/>
        <w:rPr>
          <w:sz w:val="18"/>
          <w:szCs w:val="18"/>
        </w:rPr>
      </w:pPr>
    </w:p>
    <w:p w:rsidR="00C83A69" w:rsidRPr="00C83A69" w:rsidRDefault="00C83A69" w:rsidP="00C83A69">
      <w:pPr>
        <w:tabs>
          <w:tab w:val="left" w:pos="3976"/>
        </w:tabs>
        <w:ind w:left="0" w:right="141" w:firstLine="284"/>
        <w:rPr>
          <w:sz w:val="18"/>
          <w:szCs w:val="18"/>
        </w:rPr>
      </w:pPr>
      <w:r w:rsidRPr="00C83A69">
        <w:rPr>
          <w:sz w:val="18"/>
          <w:szCs w:val="18"/>
        </w:rPr>
        <w:t xml:space="preserve">       1.  Утвердить положение об оплате труда Главы (выборного должностного лица местного самоуправления) </w:t>
      </w:r>
      <w:proofErr w:type="spellStart"/>
      <w:r w:rsidRPr="00C83A69">
        <w:rPr>
          <w:sz w:val="18"/>
          <w:szCs w:val="18"/>
        </w:rPr>
        <w:t>Хомутовского</w:t>
      </w:r>
      <w:proofErr w:type="spellEnd"/>
      <w:r w:rsidRPr="00C83A69">
        <w:rPr>
          <w:sz w:val="18"/>
          <w:szCs w:val="18"/>
        </w:rPr>
        <w:t xml:space="preserve"> муниципального образования (прилагается).</w:t>
      </w:r>
    </w:p>
    <w:p w:rsidR="00C83A69" w:rsidRPr="00C83A69" w:rsidRDefault="00C83A69" w:rsidP="00C83A69">
      <w:pPr>
        <w:tabs>
          <w:tab w:val="left" w:pos="3976"/>
        </w:tabs>
        <w:ind w:left="0" w:right="141" w:firstLine="284"/>
        <w:rPr>
          <w:sz w:val="18"/>
          <w:szCs w:val="18"/>
        </w:rPr>
      </w:pPr>
      <w:r w:rsidRPr="00C83A69">
        <w:rPr>
          <w:sz w:val="18"/>
          <w:szCs w:val="18"/>
        </w:rPr>
        <w:t>2. Настоящее решение распространяется на правоотношения, возникшие с  01 июля 2022 года.</w:t>
      </w:r>
    </w:p>
    <w:p w:rsidR="00C83A69" w:rsidRPr="00C83A69" w:rsidRDefault="00C83A69" w:rsidP="00C83A69">
      <w:pPr>
        <w:tabs>
          <w:tab w:val="left" w:pos="3976"/>
        </w:tabs>
        <w:ind w:left="0" w:right="141" w:firstLine="284"/>
        <w:rPr>
          <w:sz w:val="18"/>
          <w:szCs w:val="18"/>
        </w:rPr>
      </w:pPr>
      <w:r w:rsidRPr="00C83A69">
        <w:rPr>
          <w:sz w:val="18"/>
          <w:szCs w:val="18"/>
        </w:rPr>
        <w:t>3. Опубликовать настоящее решение в установленном законом порядке.</w:t>
      </w:r>
    </w:p>
    <w:p w:rsidR="00C83A69" w:rsidRDefault="00C83A69" w:rsidP="00C83A69">
      <w:pPr>
        <w:tabs>
          <w:tab w:val="left" w:pos="3976"/>
        </w:tabs>
        <w:ind w:left="0" w:right="141" w:firstLine="284"/>
        <w:rPr>
          <w:sz w:val="18"/>
          <w:szCs w:val="18"/>
        </w:rPr>
      </w:pPr>
      <w:r w:rsidRPr="00C83A69">
        <w:rPr>
          <w:sz w:val="18"/>
          <w:szCs w:val="18"/>
        </w:rPr>
        <w:t xml:space="preserve">4. 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C83A69">
        <w:rPr>
          <w:sz w:val="18"/>
          <w:szCs w:val="18"/>
        </w:rPr>
        <w:t>ресурсообеспечению</w:t>
      </w:r>
      <w:proofErr w:type="spellEnd"/>
      <w:r w:rsidRPr="00C83A69">
        <w:rPr>
          <w:sz w:val="18"/>
          <w:szCs w:val="18"/>
        </w:rPr>
        <w:t xml:space="preserve"> Думы </w:t>
      </w:r>
      <w:proofErr w:type="spellStart"/>
      <w:r w:rsidRPr="00C83A69">
        <w:rPr>
          <w:sz w:val="18"/>
          <w:szCs w:val="18"/>
        </w:rPr>
        <w:t>Хомутовского</w:t>
      </w:r>
      <w:proofErr w:type="spellEnd"/>
      <w:r w:rsidRPr="00C83A69">
        <w:rPr>
          <w:sz w:val="18"/>
          <w:szCs w:val="18"/>
        </w:rPr>
        <w:t xml:space="preserve"> муниципального образования.</w:t>
      </w:r>
    </w:p>
    <w:p w:rsidR="00C83A69" w:rsidRPr="00C83A69" w:rsidRDefault="00C83A69" w:rsidP="00C83A69">
      <w:pPr>
        <w:tabs>
          <w:tab w:val="left" w:pos="3976"/>
        </w:tabs>
        <w:ind w:left="0" w:right="141" w:firstLine="284"/>
        <w:rPr>
          <w:sz w:val="18"/>
          <w:szCs w:val="18"/>
        </w:rPr>
      </w:pPr>
    </w:p>
    <w:p w:rsidR="00E33BF4" w:rsidRDefault="00E33BF4" w:rsidP="00E33BF4">
      <w:pPr>
        <w:tabs>
          <w:tab w:val="left" w:pos="3976"/>
        </w:tabs>
        <w:ind w:left="0" w:right="141" w:firstLine="284"/>
        <w:rPr>
          <w:sz w:val="18"/>
          <w:szCs w:val="18"/>
        </w:rPr>
      </w:pPr>
    </w:p>
    <w:p w:rsidR="00C83A69" w:rsidRPr="003B57D8" w:rsidRDefault="00C83A69" w:rsidP="00C83A69">
      <w:pPr>
        <w:tabs>
          <w:tab w:val="left" w:pos="3976"/>
        </w:tabs>
        <w:ind w:left="0" w:right="141" w:firstLine="284"/>
        <w:rPr>
          <w:i/>
          <w:sz w:val="18"/>
          <w:szCs w:val="18"/>
        </w:rPr>
      </w:pPr>
      <w:r w:rsidRPr="003B57D8">
        <w:rPr>
          <w:i/>
          <w:sz w:val="18"/>
          <w:szCs w:val="18"/>
        </w:rPr>
        <w:t>Исполняющий обязанности</w:t>
      </w:r>
      <w:r w:rsidRPr="003B57D8">
        <w:rPr>
          <w:i/>
          <w:sz w:val="18"/>
          <w:szCs w:val="18"/>
        </w:rPr>
        <w:tab/>
        <w:t xml:space="preserve">                                  Заместитель председателя</w:t>
      </w:r>
    </w:p>
    <w:p w:rsidR="00C83A69" w:rsidRPr="003B57D8" w:rsidRDefault="00C83A69" w:rsidP="00C83A69">
      <w:pPr>
        <w:tabs>
          <w:tab w:val="left" w:pos="3976"/>
        </w:tabs>
        <w:ind w:left="0" w:right="141" w:firstLine="284"/>
        <w:rPr>
          <w:i/>
          <w:sz w:val="18"/>
          <w:szCs w:val="18"/>
        </w:rPr>
      </w:pPr>
      <w:r w:rsidRPr="003B57D8">
        <w:rPr>
          <w:i/>
          <w:sz w:val="18"/>
          <w:szCs w:val="18"/>
        </w:rPr>
        <w:t xml:space="preserve">Главы администрации </w:t>
      </w:r>
      <w:proofErr w:type="spellStart"/>
      <w:r w:rsidRPr="003B57D8">
        <w:rPr>
          <w:i/>
          <w:sz w:val="18"/>
          <w:szCs w:val="18"/>
        </w:rPr>
        <w:t>Хомутовского</w:t>
      </w:r>
      <w:proofErr w:type="spellEnd"/>
      <w:r w:rsidRPr="003B57D8">
        <w:rPr>
          <w:i/>
          <w:sz w:val="18"/>
          <w:szCs w:val="18"/>
        </w:rPr>
        <w:t xml:space="preserve">                                                 Думы </w:t>
      </w:r>
      <w:proofErr w:type="spellStart"/>
      <w:r w:rsidRPr="003B57D8">
        <w:rPr>
          <w:i/>
          <w:sz w:val="18"/>
          <w:szCs w:val="18"/>
        </w:rPr>
        <w:t>Хомутовского</w:t>
      </w:r>
      <w:proofErr w:type="spellEnd"/>
    </w:p>
    <w:p w:rsidR="00C83A69" w:rsidRPr="003B57D8" w:rsidRDefault="00C83A69" w:rsidP="00C83A69">
      <w:pPr>
        <w:tabs>
          <w:tab w:val="left" w:pos="3976"/>
        </w:tabs>
        <w:ind w:left="0" w:right="141" w:firstLine="284"/>
        <w:rPr>
          <w:i/>
          <w:sz w:val="18"/>
          <w:szCs w:val="18"/>
        </w:rPr>
      </w:pPr>
      <w:r w:rsidRPr="003B57D8">
        <w:rPr>
          <w:i/>
          <w:sz w:val="18"/>
          <w:szCs w:val="18"/>
        </w:rPr>
        <w:t xml:space="preserve">муниципального образования                                                             </w:t>
      </w:r>
      <w:r>
        <w:rPr>
          <w:i/>
          <w:sz w:val="18"/>
          <w:szCs w:val="18"/>
        </w:rPr>
        <w:t xml:space="preserve">  </w:t>
      </w:r>
      <w:r w:rsidRPr="003B57D8">
        <w:rPr>
          <w:i/>
          <w:sz w:val="18"/>
          <w:szCs w:val="18"/>
        </w:rPr>
        <w:t xml:space="preserve"> муниципального образования</w:t>
      </w:r>
    </w:p>
    <w:p w:rsidR="00C83A69" w:rsidRPr="003B57D8" w:rsidRDefault="00C83A69" w:rsidP="00C83A69">
      <w:pPr>
        <w:tabs>
          <w:tab w:val="left" w:pos="3976"/>
        </w:tabs>
        <w:ind w:left="0" w:right="141" w:firstLine="284"/>
        <w:jc w:val="left"/>
        <w:rPr>
          <w:i/>
          <w:sz w:val="18"/>
          <w:szCs w:val="18"/>
        </w:rPr>
      </w:pPr>
      <w:r w:rsidRPr="003B57D8">
        <w:rPr>
          <w:i/>
          <w:sz w:val="18"/>
          <w:szCs w:val="18"/>
        </w:rPr>
        <w:t xml:space="preserve">                                 </w:t>
      </w:r>
      <w:r>
        <w:rPr>
          <w:i/>
          <w:sz w:val="18"/>
          <w:szCs w:val="18"/>
        </w:rPr>
        <w:t xml:space="preserve">       </w:t>
      </w:r>
      <w:r w:rsidRPr="003B57D8">
        <w:rPr>
          <w:i/>
          <w:sz w:val="18"/>
          <w:szCs w:val="18"/>
        </w:rPr>
        <w:t xml:space="preserve">  </w:t>
      </w:r>
      <w:proofErr w:type="spellStart"/>
      <w:r w:rsidRPr="003B57D8">
        <w:rPr>
          <w:i/>
          <w:sz w:val="18"/>
          <w:szCs w:val="18"/>
        </w:rPr>
        <w:t>А.В.Иваненко</w:t>
      </w:r>
      <w:proofErr w:type="spellEnd"/>
      <w:r w:rsidRPr="003B57D8">
        <w:rPr>
          <w:i/>
          <w:sz w:val="18"/>
          <w:szCs w:val="18"/>
        </w:rPr>
        <w:t xml:space="preserve">                                                  </w:t>
      </w:r>
      <w:r>
        <w:rPr>
          <w:i/>
          <w:sz w:val="18"/>
          <w:szCs w:val="18"/>
        </w:rPr>
        <w:t xml:space="preserve">                    </w:t>
      </w:r>
      <w:r w:rsidRPr="003B57D8">
        <w:rPr>
          <w:i/>
          <w:sz w:val="18"/>
          <w:szCs w:val="18"/>
        </w:rPr>
        <w:t xml:space="preserve">            </w:t>
      </w:r>
      <w:proofErr w:type="spellStart"/>
      <w:r w:rsidRPr="003B57D8">
        <w:rPr>
          <w:i/>
          <w:sz w:val="18"/>
          <w:szCs w:val="18"/>
        </w:rPr>
        <w:t>А.К.Ветров</w:t>
      </w:r>
      <w:proofErr w:type="spellEnd"/>
    </w:p>
    <w:p w:rsidR="00A02924" w:rsidRDefault="00A02924" w:rsidP="00E33BF4">
      <w:pPr>
        <w:tabs>
          <w:tab w:val="left" w:pos="3976"/>
        </w:tabs>
        <w:ind w:left="0" w:right="141" w:firstLine="284"/>
        <w:rPr>
          <w:sz w:val="18"/>
          <w:szCs w:val="18"/>
        </w:rPr>
      </w:pPr>
    </w:p>
    <w:p w:rsid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jc w:val="right"/>
        <w:rPr>
          <w:i/>
          <w:sz w:val="18"/>
          <w:szCs w:val="18"/>
        </w:rPr>
      </w:pPr>
      <w:r w:rsidRPr="00CB60DC">
        <w:rPr>
          <w:i/>
          <w:sz w:val="18"/>
          <w:szCs w:val="18"/>
        </w:rPr>
        <w:t>УТВЕРЖДЕНО</w:t>
      </w:r>
    </w:p>
    <w:p w:rsidR="00CB60DC" w:rsidRPr="00CB60DC" w:rsidRDefault="00CB60DC" w:rsidP="00CB60DC">
      <w:pPr>
        <w:tabs>
          <w:tab w:val="left" w:pos="3976"/>
        </w:tabs>
        <w:ind w:left="0" w:right="141" w:firstLine="284"/>
        <w:jc w:val="right"/>
        <w:rPr>
          <w:i/>
          <w:sz w:val="18"/>
          <w:szCs w:val="18"/>
        </w:rPr>
      </w:pPr>
      <w:r w:rsidRPr="00CB60DC">
        <w:rPr>
          <w:i/>
          <w:sz w:val="18"/>
          <w:szCs w:val="18"/>
        </w:rPr>
        <w:t xml:space="preserve">решением Думы </w:t>
      </w:r>
      <w:proofErr w:type="spellStart"/>
      <w:r w:rsidRPr="00CB60DC">
        <w:rPr>
          <w:i/>
          <w:sz w:val="18"/>
          <w:szCs w:val="18"/>
        </w:rPr>
        <w:t>Хомутовского</w:t>
      </w:r>
      <w:proofErr w:type="spellEnd"/>
    </w:p>
    <w:p w:rsidR="00CB60DC" w:rsidRPr="00CB60DC" w:rsidRDefault="00CB60DC" w:rsidP="00CB60DC">
      <w:pPr>
        <w:tabs>
          <w:tab w:val="left" w:pos="3976"/>
        </w:tabs>
        <w:ind w:left="0" w:right="141" w:firstLine="284"/>
        <w:jc w:val="right"/>
        <w:rPr>
          <w:i/>
          <w:sz w:val="18"/>
          <w:szCs w:val="18"/>
        </w:rPr>
      </w:pPr>
      <w:r w:rsidRPr="00CB60DC">
        <w:rPr>
          <w:i/>
          <w:sz w:val="18"/>
          <w:szCs w:val="18"/>
        </w:rPr>
        <w:t xml:space="preserve"> муниципального образования</w:t>
      </w:r>
    </w:p>
    <w:p w:rsidR="00CB60DC" w:rsidRPr="00CB60DC" w:rsidRDefault="00CB60DC" w:rsidP="00CB60DC">
      <w:pPr>
        <w:tabs>
          <w:tab w:val="left" w:pos="3976"/>
        </w:tabs>
        <w:ind w:left="0" w:right="141" w:firstLine="284"/>
        <w:jc w:val="right"/>
        <w:rPr>
          <w:i/>
          <w:sz w:val="18"/>
          <w:szCs w:val="18"/>
        </w:rPr>
      </w:pPr>
      <w:r w:rsidRPr="00CB60DC">
        <w:rPr>
          <w:i/>
          <w:sz w:val="18"/>
          <w:szCs w:val="18"/>
        </w:rPr>
        <w:t>от _</w:t>
      </w:r>
      <w:r>
        <w:rPr>
          <w:i/>
          <w:sz w:val="18"/>
          <w:szCs w:val="18"/>
          <w:u w:val="single"/>
        </w:rPr>
        <w:t>24.11.2022</w:t>
      </w:r>
      <w:r w:rsidRPr="00CB60DC">
        <w:rPr>
          <w:i/>
          <w:sz w:val="18"/>
          <w:szCs w:val="18"/>
        </w:rPr>
        <w:t>_ № _</w:t>
      </w:r>
      <w:r w:rsidR="0014173A">
        <w:rPr>
          <w:i/>
          <w:sz w:val="18"/>
          <w:szCs w:val="18"/>
          <w:u w:val="single"/>
        </w:rPr>
        <w:t>03-20 д</w:t>
      </w:r>
      <w:r w:rsidRPr="00CB60DC">
        <w:rPr>
          <w:i/>
          <w:sz w:val="18"/>
          <w:szCs w:val="18"/>
        </w:rPr>
        <w:t>_</w:t>
      </w: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14173A">
      <w:pPr>
        <w:tabs>
          <w:tab w:val="left" w:pos="3976"/>
        </w:tabs>
        <w:ind w:left="0" w:right="141" w:firstLine="284"/>
        <w:jc w:val="center"/>
        <w:rPr>
          <w:b/>
          <w:bCs/>
          <w:sz w:val="18"/>
          <w:szCs w:val="18"/>
        </w:rPr>
      </w:pPr>
      <w:r w:rsidRPr="00CB60DC">
        <w:rPr>
          <w:b/>
          <w:bCs/>
          <w:sz w:val="18"/>
          <w:szCs w:val="18"/>
        </w:rPr>
        <w:t>ПОЛОЖЕНИЕ</w:t>
      </w:r>
    </w:p>
    <w:p w:rsidR="00CB60DC" w:rsidRPr="00CB60DC" w:rsidRDefault="00CB60DC" w:rsidP="0014173A">
      <w:pPr>
        <w:tabs>
          <w:tab w:val="left" w:pos="3976"/>
        </w:tabs>
        <w:ind w:left="0" w:right="141" w:firstLine="284"/>
        <w:jc w:val="center"/>
        <w:rPr>
          <w:sz w:val="18"/>
          <w:szCs w:val="18"/>
        </w:rPr>
      </w:pPr>
      <w:r w:rsidRPr="00CB60DC">
        <w:rPr>
          <w:b/>
          <w:bCs/>
          <w:sz w:val="18"/>
          <w:szCs w:val="18"/>
        </w:rPr>
        <w:t>ОБ ОПЛАТЕ ТРУДА ГЛАВЫ (ВЫБОРНОГО ЛИЦА МЕСТНОГО САМОУПРАВЛЕНИЯ)  ХОМУТОВСКОГО МУНИЦИПАЛЬНОГО ОБРАЗОВАНИЯ</w:t>
      </w: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r w:rsidRPr="00CB60DC">
        <w:rPr>
          <w:sz w:val="18"/>
          <w:szCs w:val="18"/>
        </w:rPr>
        <w:lastRenderedPageBreak/>
        <w:t xml:space="preserve">1. </w:t>
      </w:r>
      <w:proofErr w:type="gramStart"/>
      <w:r w:rsidRPr="00CB60DC">
        <w:rPr>
          <w:sz w:val="18"/>
          <w:szCs w:val="18"/>
        </w:rPr>
        <w:t xml:space="preserve">Настоящее Положение в соответствии с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w:t>
      </w:r>
      <w:proofErr w:type="spellStart"/>
      <w:r w:rsidRPr="00CB60DC">
        <w:rPr>
          <w:sz w:val="18"/>
          <w:szCs w:val="18"/>
        </w:rPr>
        <w:t>Хомутовского</w:t>
      </w:r>
      <w:proofErr w:type="spellEnd"/>
      <w:r w:rsidRPr="00CB60DC">
        <w:rPr>
          <w:sz w:val="18"/>
          <w:szCs w:val="18"/>
        </w:rPr>
        <w:t xml:space="preserve"> муниципального образования, иными муниципальными правовыми актами, устанавливает порядок оплаты</w:t>
      </w:r>
      <w:proofErr w:type="gramEnd"/>
      <w:r w:rsidRPr="00CB60DC">
        <w:rPr>
          <w:sz w:val="18"/>
          <w:szCs w:val="18"/>
        </w:rPr>
        <w:t xml:space="preserve"> труда выборных должностных лиц местного самоуправления в </w:t>
      </w:r>
      <w:proofErr w:type="spellStart"/>
      <w:r w:rsidRPr="00CB60DC">
        <w:rPr>
          <w:sz w:val="18"/>
          <w:szCs w:val="18"/>
        </w:rPr>
        <w:t>Хомутовском</w:t>
      </w:r>
      <w:proofErr w:type="spellEnd"/>
      <w:r w:rsidRPr="00CB60DC">
        <w:rPr>
          <w:sz w:val="18"/>
          <w:szCs w:val="18"/>
        </w:rPr>
        <w:t xml:space="preserve"> муниципальном образовании, осуществляющих свои полномочия на постоянной основе Главы  </w:t>
      </w:r>
      <w:proofErr w:type="spellStart"/>
      <w:r w:rsidRPr="00CB60DC">
        <w:rPr>
          <w:sz w:val="18"/>
          <w:szCs w:val="18"/>
        </w:rPr>
        <w:t>Хомутовского</w:t>
      </w:r>
      <w:proofErr w:type="spellEnd"/>
      <w:r w:rsidRPr="00CB60DC">
        <w:rPr>
          <w:sz w:val="18"/>
          <w:szCs w:val="18"/>
        </w:rPr>
        <w:t xml:space="preserve"> муниципального образования (далее – выборное должностное лицо).</w:t>
      </w:r>
    </w:p>
    <w:p w:rsidR="00CB60DC" w:rsidRPr="00CB60DC" w:rsidRDefault="00CB60DC" w:rsidP="00CB60DC">
      <w:pPr>
        <w:tabs>
          <w:tab w:val="left" w:pos="3976"/>
        </w:tabs>
        <w:ind w:left="0" w:right="141" w:firstLine="284"/>
        <w:rPr>
          <w:sz w:val="18"/>
          <w:szCs w:val="18"/>
        </w:rPr>
      </w:pPr>
      <w:r w:rsidRPr="00CB60DC">
        <w:rPr>
          <w:sz w:val="18"/>
          <w:szCs w:val="18"/>
        </w:rPr>
        <w:t xml:space="preserve">2. Выборному должностному лицу оплата труда производится за счет средств бюджета </w:t>
      </w:r>
      <w:proofErr w:type="spellStart"/>
      <w:r w:rsidRPr="00CB60DC">
        <w:rPr>
          <w:sz w:val="18"/>
          <w:szCs w:val="18"/>
        </w:rPr>
        <w:t>Хомутовского</w:t>
      </w:r>
      <w:proofErr w:type="spellEnd"/>
      <w:r w:rsidRPr="00CB60DC">
        <w:rPr>
          <w:sz w:val="18"/>
          <w:szCs w:val="18"/>
        </w:rPr>
        <w:t xml:space="preserve"> муниципального образования </w:t>
      </w:r>
      <w:r w:rsidRPr="00CB60DC">
        <w:rPr>
          <w:iCs/>
          <w:sz w:val="18"/>
          <w:szCs w:val="18"/>
        </w:rPr>
        <w:t xml:space="preserve">в пределах фонда оплаты труда </w:t>
      </w:r>
      <w:r w:rsidRPr="00CB60DC">
        <w:rPr>
          <w:sz w:val="18"/>
          <w:szCs w:val="18"/>
        </w:rPr>
        <w:t>выборных должностных лиц.</w:t>
      </w:r>
    </w:p>
    <w:p w:rsidR="00CB60DC" w:rsidRPr="00CB60DC" w:rsidRDefault="00CB60DC" w:rsidP="00CB60DC">
      <w:pPr>
        <w:tabs>
          <w:tab w:val="left" w:pos="3976"/>
        </w:tabs>
        <w:ind w:left="0" w:right="141" w:firstLine="284"/>
        <w:rPr>
          <w:iCs/>
          <w:sz w:val="18"/>
          <w:szCs w:val="18"/>
        </w:rPr>
      </w:pPr>
      <w:r w:rsidRPr="00CB60DC">
        <w:rPr>
          <w:sz w:val="18"/>
          <w:szCs w:val="18"/>
        </w:rPr>
        <w:t xml:space="preserve">3. </w:t>
      </w:r>
      <w:proofErr w:type="gramStart"/>
      <w:r w:rsidRPr="00CB60DC">
        <w:rPr>
          <w:sz w:val="18"/>
          <w:szCs w:val="18"/>
        </w:rPr>
        <w:t xml:space="preserve">Формирование расходов на оплату труда выборных должностных лиц </w:t>
      </w:r>
      <w:r w:rsidRPr="00CB60DC">
        <w:rPr>
          <w:i/>
          <w:sz w:val="18"/>
          <w:szCs w:val="18"/>
        </w:rPr>
        <w:t xml:space="preserve"> </w:t>
      </w:r>
      <w:r w:rsidRPr="00CB60DC">
        <w:rPr>
          <w:sz w:val="18"/>
          <w:szCs w:val="18"/>
        </w:rPr>
        <w:t xml:space="preserve">на соответствующий год производится в пределах норматива формирования расходов на оплату труда выборных должностных лиц, определяемого в соответствии с </w:t>
      </w:r>
      <w:r w:rsidRPr="00CB60DC">
        <w:rPr>
          <w:iCs/>
          <w:sz w:val="18"/>
          <w:szCs w:val="18"/>
        </w:rPr>
        <w:t>постановлением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w:t>
      </w:r>
      <w:proofErr w:type="gramEnd"/>
      <w:r w:rsidRPr="00CB60DC">
        <w:rPr>
          <w:iCs/>
          <w:sz w:val="18"/>
          <w:szCs w:val="18"/>
        </w:rPr>
        <w:t xml:space="preserve"> содержание органов местного самоуправления муниципальных образований Иркутской области».</w:t>
      </w:r>
    </w:p>
    <w:p w:rsidR="00CB60DC" w:rsidRPr="00CB60DC" w:rsidRDefault="00CB60DC" w:rsidP="00CB60DC">
      <w:pPr>
        <w:tabs>
          <w:tab w:val="left" w:pos="3976"/>
        </w:tabs>
        <w:ind w:left="0" w:right="141" w:firstLine="284"/>
        <w:rPr>
          <w:sz w:val="18"/>
          <w:szCs w:val="18"/>
        </w:rPr>
      </w:pPr>
      <w:r w:rsidRPr="00CB60DC">
        <w:rPr>
          <w:iCs/>
          <w:sz w:val="18"/>
          <w:szCs w:val="18"/>
        </w:rPr>
        <w:t>4. Оплата труда выборного должностного лица производится в виде ежемесячного денежного вознаграждения, а также денежного поощрения и иных</w:t>
      </w:r>
      <w:r w:rsidRPr="00CB60DC">
        <w:rPr>
          <w:sz w:val="18"/>
          <w:szCs w:val="18"/>
        </w:rPr>
        <w:t xml:space="preserve"> дополнительных выплат, установленных Уставом муниципального образования </w:t>
      </w:r>
      <w:proofErr w:type="spellStart"/>
      <w:r w:rsidRPr="00CB60DC">
        <w:rPr>
          <w:sz w:val="18"/>
          <w:szCs w:val="18"/>
        </w:rPr>
        <w:t>Хомутовского</w:t>
      </w:r>
      <w:proofErr w:type="spellEnd"/>
      <w:r w:rsidRPr="00CB60DC">
        <w:rPr>
          <w:sz w:val="18"/>
          <w:szCs w:val="18"/>
        </w:rPr>
        <w:t xml:space="preserve"> муниципального образования</w:t>
      </w:r>
      <w:r w:rsidRPr="00CB60DC">
        <w:rPr>
          <w:i/>
          <w:sz w:val="18"/>
          <w:szCs w:val="18"/>
        </w:rPr>
        <w:t>,</w:t>
      </w:r>
      <w:r w:rsidRPr="00CB60DC">
        <w:rPr>
          <w:sz w:val="18"/>
          <w:szCs w:val="18"/>
        </w:rPr>
        <w:t xml:space="preserve"> настоящим Положением, с выплатой районных коэффициентов и процентных надбавок, определенных в соответствии с законодательством.</w:t>
      </w:r>
    </w:p>
    <w:p w:rsidR="00CB60DC" w:rsidRPr="00CB60DC" w:rsidRDefault="00CB60DC" w:rsidP="00CB60DC">
      <w:pPr>
        <w:tabs>
          <w:tab w:val="left" w:pos="3976"/>
        </w:tabs>
        <w:ind w:left="0" w:right="141" w:firstLine="284"/>
        <w:rPr>
          <w:sz w:val="18"/>
          <w:szCs w:val="18"/>
        </w:rPr>
      </w:pPr>
      <w:r w:rsidRPr="00CB60DC">
        <w:rPr>
          <w:sz w:val="18"/>
          <w:szCs w:val="18"/>
        </w:rPr>
        <w:t xml:space="preserve">5. Ежемесячное денежное вознаграждение выборного должностного лица состоит </w:t>
      </w:r>
      <w:proofErr w:type="gramStart"/>
      <w:r w:rsidRPr="00CB60DC">
        <w:rPr>
          <w:sz w:val="18"/>
          <w:szCs w:val="18"/>
        </w:rPr>
        <w:t>из</w:t>
      </w:r>
      <w:proofErr w:type="gramEnd"/>
      <w:r w:rsidRPr="00CB60DC">
        <w:rPr>
          <w:sz w:val="18"/>
          <w:szCs w:val="18"/>
        </w:rPr>
        <w:t>:</w:t>
      </w:r>
    </w:p>
    <w:p w:rsidR="00CB60DC" w:rsidRPr="00CB60DC" w:rsidRDefault="00CB60DC" w:rsidP="00CB60DC">
      <w:pPr>
        <w:tabs>
          <w:tab w:val="left" w:pos="3976"/>
        </w:tabs>
        <w:ind w:left="0" w:right="141" w:firstLine="284"/>
        <w:rPr>
          <w:sz w:val="18"/>
          <w:szCs w:val="18"/>
        </w:rPr>
      </w:pPr>
      <w:r w:rsidRPr="00CB60DC">
        <w:rPr>
          <w:sz w:val="18"/>
          <w:szCs w:val="18"/>
        </w:rPr>
        <w:t xml:space="preserve">1) должностного оклада; </w:t>
      </w: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r w:rsidRPr="00CB60DC">
        <w:rPr>
          <w:sz w:val="18"/>
          <w:szCs w:val="18"/>
        </w:rPr>
        <w:t>2) денежного поощрения;</w:t>
      </w:r>
    </w:p>
    <w:p w:rsidR="00CB60DC" w:rsidRPr="00CB60DC" w:rsidRDefault="00CB60DC" w:rsidP="00CB60DC">
      <w:pPr>
        <w:tabs>
          <w:tab w:val="left" w:pos="3976"/>
        </w:tabs>
        <w:ind w:left="0" w:right="141" w:firstLine="284"/>
        <w:rPr>
          <w:sz w:val="18"/>
          <w:szCs w:val="18"/>
        </w:rPr>
      </w:pPr>
      <w:r w:rsidRPr="00CB60DC">
        <w:rPr>
          <w:sz w:val="18"/>
          <w:szCs w:val="18"/>
        </w:rPr>
        <w:t>3) ежемесячной надбавки к должностному окладу за выслугу лет в размере  30-ти   процентов должностного оклада;</w:t>
      </w:r>
    </w:p>
    <w:p w:rsidR="00CB60DC" w:rsidRPr="00CB60DC" w:rsidRDefault="00CB60DC" w:rsidP="00CB60DC">
      <w:pPr>
        <w:tabs>
          <w:tab w:val="left" w:pos="3976"/>
        </w:tabs>
        <w:ind w:left="0" w:right="141" w:firstLine="284"/>
        <w:rPr>
          <w:sz w:val="18"/>
          <w:szCs w:val="18"/>
        </w:rPr>
      </w:pPr>
      <w:r w:rsidRPr="00CB60DC">
        <w:rPr>
          <w:sz w:val="18"/>
          <w:szCs w:val="18"/>
        </w:rPr>
        <w:t>4) ежемесячной процентной надбавки к должностному окладу за работу со сведениями, составляющими государственную тайну, устанавливаемой в соответствии с законодательством Российской Федерации.</w:t>
      </w:r>
    </w:p>
    <w:p w:rsidR="00CB60DC" w:rsidRPr="00CB60DC" w:rsidRDefault="00CB60DC" w:rsidP="00CB60DC">
      <w:pPr>
        <w:tabs>
          <w:tab w:val="left" w:pos="3976"/>
        </w:tabs>
        <w:ind w:left="0" w:right="141" w:firstLine="284"/>
        <w:rPr>
          <w:sz w:val="18"/>
          <w:szCs w:val="18"/>
        </w:rPr>
      </w:pPr>
      <w:r w:rsidRPr="00CB60DC">
        <w:rPr>
          <w:sz w:val="18"/>
          <w:szCs w:val="18"/>
        </w:rPr>
        <w:t>6. Размер должностного оклада и ежемесячного денежного поощрения выборного должностного лица  устанавливаются в соответствии с Приложением к настоящему Положению</w:t>
      </w:r>
      <w:r w:rsidRPr="00CB60DC">
        <w:rPr>
          <w:iCs/>
          <w:sz w:val="18"/>
          <w:szCs w:val="18"/>
        </w:rPr>
        <w:t>.</w:t>
      </w:r>
    </w:p>
    <w:p w:rsidR="00CB60DC" w:rsidRPr="00CB60DC" w:rsidRDefault="00CB60DC" w:rsidP="00CB60DC">
      <w:pPr>
        <w:tabs>
          <w:tab w:val="left" w:pos="3976"/>
        </w:tabs>
        <w:ind w:left="0" w:right="141" w:firstLine="284"/>
        <w:rPr>
          <w:sz w:val="18"/>
          <w:szCs w:val="18"/>
        </w:rPr>
      </w:pPr>
      <w:r w:rsidRPr="00CB60DC">
        <w:rPr>
          <w:sz w:val="18"/>
          <w:szCs w:val="18"/>
        </w:rPr>
        <w:t>7.Увеличение (индексация) денежного вознаграждения и денежного поощрения выборного должностного лица производится в соответствии с федеральными законами.</w:t>
      </w:r>
    </w:p>
    <w:p w:rsidR="00CB60DC" w:rsidRPr="00CB60DC" w:rsidRDefault="00CB60DC" w:rsidP="00CB60DC">
      <w:pPr>
        <w:tabs>
          <w:tab w:val="left" w:pos="3976"/>
        </w:tabs>
        <w:ind w:left="0" w:right="141" w:firstLine="284"/>
        <w:rPr>
          <w:sz w:val="18"/>
          <w:szCs w:val="18"/>
        </w:rPr>
      </w:pPr>
      <w:r w:rsidRPr="00CB60DC">
        <w:rPr>
          <w:sz w:val="18"/>
          <w:szCs w:val="18"/>
        </w:rPr>
        <w:t xml:space="preserve">8. </w:t>
      </w:r>
      <w:proofErr w:type="gramStart"/>
      <w:r w:rsidRPr="00CB60DC">
        <w:rPr>
          <w:sz w:val="18"/>
          <w:szCs w:val="18"/>
        </w:rPr>
        <w:t>Ежемесячная процентная надбавка к должностному окладу за работу со сведениями, составляющими государственную тайну, устанавливается выборным должностным лицам в порядке, установленном федеральными законами и Постановлением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Pr="00CB60DC">
        <w:rPr>
          <w:iCs/>
          <w:sz w:val="18"/>
          <w:szCs w:val="18"/>
        </w:rPr>
        <w:t>, с учетом</w:t>
      </w:r>
      <w:r w:rsidRPr="00CB60DC">
        <w:rPr>
          <w:sz w:val="18"/>
          <w:szCs w:val="18"/>
        </w:rPr>
        <w:t xml:space="preserve"> объема сведений, к которым указанные</w:t>
      </w:r>
      <w:proofErr w:type="gramEnd"/>
      <w:r w:rsidRPr="00CB60DC">
        <w:rPr>
          <w:sz w:val="18"/>
          <w:szCs w:val="18"/>
        </w:rPr>
        <w:t xml:space="preserve"> граждане имеют доступ, а также продолжительности срока, в течение которого сохраняется актуальность засекречивания этих сведений.</w:t>
      </w:r>
    </w:p>
    <w:p w:rsidR="00CB60DC" w:rsidRPr="00CB60DC" w:rsidRDefault="00CB60DC" w:rsidP="00CB60DC">
      <w:pPr>
        <w:tabs>
          <w:tab w:val="left" w:pos="3976"/>
        </w:tabs>
        <w:ind w:left="0" w:right="141" w:firstLine="284"/>
        <w:rPr>
          <w:sz w:val="18"/>
          <w:szCs w:val="18"/>
        </w:rPr>
      </w:pPr>
      <w:r w:rsidRPr="00CB60DC">
        <w:rPr>
          <w:sz w:val="18"/>
          <w:szCs w:val="18"/>
        </w:rPr>
        <w:t>9. Выборному должностному лицу выплачиваются районный коэффициент и процентная надбавка к заработной плате за работу в районах Крайнего Севера, приравненных к ним местностях, в южных районах Иркутской области в размерах, определенных федеральным и областным законодательством.</w:t>
      </w: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14173A" w:rsidRDefault="00CB60DC" w:rsidP="0014173A">
      <w:pPr>
        <w:tabs>
          <w:tab w:val="left" w:pos="3976"/>
        </w:tabs>
        <w:ind w:left="0" w:right="141" w:firstLine="284"/>
        <w:jc w:val="center"/>
        <w:rPr>
          <w:i/>
          <w:sz w:val="18"/>
          <w:szCs w:val="18"/>
        </w:rPr>
      </w:pPr>
      <w:r w:rsidRPr="0014173A">
        <w:rPr>
          <w:i/>
          <w:sz w:val="18"/>
          <w:szCs w:val="18"/>
        </w:rPr>
        <w:t>Начальник отдела муниципального</w:t>
      </w:r>
    </w:p>
    <w:p w:rsidR="00CB60DC" w:rsidRPr="0014173A" w:rsidRDefault="00CB60DC" w:rsidP="0014173A">
      <w:pPr>
        <w:tabs>
          <w:tab w:val="left" w:pos="3976"/>
        </w:tabs>
        <w:ind w:left="0" w:right="141" w:firstLine="284"/>
        <w:jc w:val="center"/>
        <w:rPr>
          <w:i/>
          <w:sz w:val="18"/>
          <w:szCs w:val="18"/>
        </w:rPr>
      </w:pPr>
      <w:r w:rsidRPr="0014173A">
        <w:rPr>
          <w:i/>
          <w:sz w:val="18"/>
          <w:szCs w:val="18"/>
        </w:rPr>
        <w:t xml:space="preserve">заказа и реализации </w:t>
      </w:r>
      <w:proofErr w:type="gramStart"/>
      <w:r w:rsidRPr="0014173A">
        <w:rPr>
          <w:i/>
          <w:sz w:val="18"/>
          <w:szCs w:val="18"/>
        </w:rPr>
        <w:t>муниципальных</w:t>
      </w:r>
      <w:proofErr w:type="gramEnd"/>
    </w:p>
    <w:p w:rsidR="00CB60DC" w:rsidRPr="0014173A" w:rsidRDefault="00CB60DC" w:rsidP="0014173A">
      <w:pPr>
        <w:tabs>
          <w:tab w:val="left" w:pos="3976"/>
        </w:tabs>
        <w:ind w:left="0" w:right="141" w:firstLine="284"/>
        <w:jc w:val="right"/>
        <w:rPr>
          <w:i/>
          <w:sz w:val="18"/>
          <w:szCs w:val="18"/>
        </w:rPr>
      </w:pPr>
      <w:r w:rsidRPr="0014173A">
        <w:rPr>
          <w:i/>
          <w:sz w:val="18"/>
          <w:szCs w:val="18"/>
        </w:rPr>
        <w:t xml:space="preserve">программ                                                                                </w:t>
      </w:r>
      <w:proofErr w:type="spellStart"/>
      <w:r w:rsidRPr="0014173A">
        <w:rPr>
          <w:i/>
          <w:sz w:val="18"/>
          <w:szCs w:val="18"/>
        </w:rPr>
        <w:t>Е.Н.Дубровина</w:t>
      </w:r>
      <w:proofErr w:type="spellEnd"/>
    </w:p>
    <w:p w:rsidR="00CB60DC" w:rsidRPr="0014173A" w:rsidRDefault="00CB60DC" w:rsidP="0014173A">
      <w:pPr>
        <w:tabs>
          <w:tab w:val="left" w:pos="3976"/>
        </w:tabs>
        <w:ind w:left="0" w:right="141" w:firstLine="284"/>
        <w:jc w:val="right"/>
        <w:rPr>
          <w:i/>
          <w:sz w:val="18"/>
          <w:szCs w:val="18"/>
        </w:rPr>
      </w:pPr>
    </w:p>
    <w:p w:rsidR="00CB60DC" w:rsidRPr="0014173A" w:rsidRDefault="00CB60DC" w:rsidP="0014173A">
      <w:pPr>
        <w:tabs>
          <w:tab w:val="left" w:pos="3976"/>
        </w:tabs>
        <w:ind w:left="0" w:right="141" w:firstLine="284"/>
        <w:jc w:val="right"/>
        <w:rPr>
          <w:i/>
          <w:sz w:val="18"/>
          <w:szCs w:val="18"/>
        </w:rPr>
      </w:pPr>
    </w:p>
    <w:p w:rsidR="00CB60DC" w:rsidRPr="002C2780" w:rsidRDefault="00CB60DC" w:rsidP="002C2780">
      <w:pPr>
        <w:tabs>
          <w:tab w:val="left" w:pos="3976"/>
        </w:tabs>
        <w:ind w:left="0" w:right="141" w:firstLine="284"/>
        <w:jc w:val="right"/>
        <w:rPr>
          <w:i/>
          <w:sz w:val="18"/>
          <w:szCs w:val="18"/>
        </w:rPr>
      </w:pPr>
      <w:r w:rsidRPr="002C2780">
        <w:rPr>
          <w:i/>
          <w:sz w:val="18"/>
          <w:szCs w:val="18"/>
        </w:rPr>
        <w:t>Приложение</w:t>
      </w:r>
    </w:p>
    <w:p w:rsidR="00CB60DC" w:rsidRPr="002C2780" w:rsidRDefault="00CB60DC" w:rsidP="002C2780">
      <w:pPr>
        <w:tabs>
          <w:tab w:val="left" w:pos="3976"/>
        </w:tabs>
        <w:ind w:left="0" w:right="141" w:firstLine="284"/>
        <w:jc w:val="right"/>
        <w:rPr>
          <w:i/>
          <w:sz w:val="18"/>
          <w:szCs w:val="18"/>
        </w:rPr>
      </w:pPr>
      <w:r w:rsidRPr="002C2780">
        <w:rPr>
          <w:i/>
          <w:sz w:val="18"/>
          <w:szCs w:val="18"/>
        </w:rPr>
        <w:t>к положению об оплате труда Главы</w:t>
      </w:r>
    </w:p>
    <w:p w:rsidR="00CB60DC" w:rsidRPr="002C2780" w:rsidRDefault="00CB60DC" w:rsidP="002C2780">
      <w:pPr>
        <w:tabs>
          <w:tab w:val="left" w:pos="3976"/>
        </w:tabs>
        <w:ind w:left="0" w:right="141" w:firstLine="284"/>
        <w:jc w:val="right"/>
        <w:rPr>
          <w:i/>
          <w:sz w:val="18"/>
          <w:szCs w:val="18"/>
        </w:rPr>
      </w:pPr>
      <w:r w:rsidRPr="002C2780">
        <w:rPr>
          <w:i/>
          <w:sz w:val="18"/>
          <w:szCs w:val="18"/>
        </w:rPr>
        <w:t xml:space="preserve"> </w:t>
      </w:r>
      <w:proofErr w:type="gramStart"/>
      <w:r w:rsidRPr="002C2780">
        <w:rPr>
          <w:i/>
          <w:sz w:val="18"/>
          <w:szCs w:val="18"/>
        </w:rPr>
        <w:t>(выборного должностного лица местного</w:t>
      </w:r>
      <w:proofErr w:type="gramEnd"/>
    </w:p>
    <w:p w:rsidR="00CB60DC" w:rsidRPr="002C2780" w:rsidRDefault="00CB60DC" w:rsidP="002C2780">
      <w:pPr>
        <w:tabs>
          <w:tab w:val="left" w:pos="3976"/>
        </w:tabs>
        <w:ind w:left="0" w:right="141" w:firstLine="284"/>
        <w:jc w:val="right"/>
        <w:rPr>
          <w:i/>
          <w:sz w:val="18"/>
          <w:szCs w:val="18"/>
        </w:rPr>
      </w:pPr>
      <w:r w:rsidRPr="002C2780">
        <w:rPr>
          <w:i/>
          <w:sz w:val="18"/>
          <w:szCs w:val="18"/>
        </w:rPr>
        <w:t xml:space="preserve"> самоуправления)</w:t>
      </w:r>
      <w:r w:rsidRPr="002C2780">
        <w:rPr>
          <w:bCs/>
          <w:i/>
          <w:sz w:val="18"/>
          <w:szCs w:val="18"/>
        </w:rPr>
        <w:t xml:space="preserve">  </w:t>
      </w:r>
      <w:proofErr w:type="spellStart"/>
      <w:r w:rsidRPr="002C2780">
        <w:rPr>
          <w:bCs/>
          <w:i/>
          <w:sz w:val="18"/>
          <w:szCs w:val="18"/>
        </w:rPr>
        <w:t>Хомутовского</w:t>
      </w:r>
      <w:proofErr w:type="spellEnd"/>
    </w:p>
    <w:p w:rsidR="00CB60DC" w:rsidRPr="00CB60DC" w:rsidRDefault="00CB60DC" w:rsidP="002C2780">
      <w:pPr>
        <w:tabs>
          <w:tab w:val="left" w:pos="3976"/>
        </w:tabs>
        <w:ind w:left="0" w:right="141" w:firstLine="284"/>
        <w:jc w:val="right"/>
        <w:rPr>
          <w:sz w:val="18"/>
          <w:szCs w:val="18"/>
        </w:rPr>
      </w:pPr>
      <w:r w:rsidRPr="002C2780">
        <w:rPr>
          <w:bCs/>
          <w:i/>
          <w:sz w:val="18"/>
          <w:szCs w:val="18"/>
        </w:rPr>
        <w:t xml:space="preserve"> муниципального образования</w:t>
      </w:r>
    </w:p>
    <w:p w:rsidR="00CB60DC" w:rsidRPr="00CB60DC" w:rsidRDefault="00CB60DC" w:rsidP="00CB60DC">
      <w:pPr>
        <w:tabs>
          <w:tab w:val="left" w:pos="3976"/>
        </w:tabs>
        <w:ind w:left="0" w:right="141" w:firstLine="284"/>
        <w:rPr>
          <w:sz w:val="18"/>
          <w:szCs w:val="18"/>
        </w:rPr>
      </w:pPr>
    </w:p>
    <w:p w:rsidR="00CB60DC" w:rsidRPr="00CB60DC" w:rsidRDefault="00CB60DC" w:rsidP="002C2780">
      <w:pPr>
        <w:tabs>
          <w:tab w:val="left" w:pos="3976"/>
        </w:tabs>
        <w:ind w:left="0" w:right="141" w:firstLine="284"/>
        <w:jc w:val="center"/>
        <w:rPr>
          <w:sz w:val="18"/>
          <w:szCs w:val="18"/>
        </w:rPr>
      </w:pPr>
    </w:p>
    <w:p w:rsidR="00CB60DC" w:rsidRPr="00CB60DC" w:rsidRDefault="00CB60DC" w:rsidP="002C2780">
      <w:pPr>
        <w:tabs>
          <w:tab w:val="left" w:pos="3976"/>
        </w:tabs>
        <w:ind w:left="0" w:right="141" w:firstLine="284"/>
        <w:jc w:val="center"/>
        <w:rPr>
          <w:sz w:val="18"/>
          <w:szCs w:val="18"/>
        </w:rPr>
      </w:pPr>
      <w:r w:rsidRPr="00CB60DC">
        <w:rPr>
          <w:sz w:val="18"/>
          <w:szCs w:val="18"/>
        </w:rPr>
        <w:t>РАЗМЕР ДОЛЖНОСТНОГО ОКЛАДА ВЫБОРНОГО</w:t>
      </w:r>
    </w:p>
    <w:p w:rsidR="00CB60DC" w:rsidRPr="00CB60DC" w:rsidRDefault="00CB60DC" w:rsidP="002C2780">
      <w:pPr>
        <w:tabs>
          <w:tab w:val="left" w:pos="3976"/>
        </w:tabs>
        <w:ind w:left="0" w:right="141" w:firstLine="284"/>
        <w:jc w:val="center"/>
        <w:rPr>
          <w:sz w:val="18"/>
          <w:szCs w:val="18"/>
        </w:rPr>
      </w:pPr>
      <w:r w:rsidRPr="00CB60DC">
        <w:rPr>
          <w:sz w:val="18"/>
          <w:szCs w:val="18"/>
        </w:rPr>
        <w:t>ДОЛЖНОСТНОГО ЛИЦА</w:t>
      </w: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tbl>
      <w:tblPr>
        <w:tblW w:w="10348"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2976"/>
        <w:gridCol w:w="2410"/>
      </w:tblGrid>
      <w:tr w:rsidR="00CB60DC" w:rsidRPr="00CB60DC" w:rsidTr="00403671">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B60DC" w:rsidRPr="00CB60DC" w:rsidRDefault="00CB60DC" w:rsidP="00CB60DC">
            <w:pPr>
              <w:tabs>
                <w:tab w:val="left" w:pos="3976"/>
              </w:tabs>
              <w:ind w:left="0" w:right="141" w:firstLine="284"/>
              <w:rPr>
                <w:sz w:val="18"/>
                <w:szCs w:val="18"/>
              </w:rPr>
            </w:pPr>
            <w:r w:rsidRPr="00CB60DC">
              <w:rPr>
                <w:sz w:val="18"/>
                <w:szCs w:val="18"/>
              </w:rPr>
              <w:t>Наименование должностей</w:t>
            </w: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B60DC" w:rsidRPr="00CB60DC" w:rsidRDefault="00CB60DC" w:rsidP="00CB60DC">
            <w:pPr>
              <w:tabs>
                <w:tab w:val="left" w:pos="3976"/>
              </w:tabs>
              <w:ind w:left="0" w:right="141" w:firstLine="284"/>
              <w:rPr>
                <w:sz w:val="18"/>
                <w:szCs w:val="18"/>
              </w:rPr>
            </w:pPr>
            <w:r w:rsidRPr="00CB60DC">
              <w:rPr>
                <w:sz w:val="18"/>
                <w:szCs w:val="18"/>
              </w:rPr>
              <w:t>Размер должностного оклада (руб. в месяц)</w:t>
            </w:r>
          </w:p>
        </w:tc>
        <w:tc>
          <w:tcPr>
            <w:tcW w:w="2410" w:type="dxa"/>
            <w:tcBorders>
              <w:top w:val="single" w:sz="4" w:space="0" w:color="auto"/>
              <w:left w:val="single" w:sz="4" w:space="0" w:color="auto"/>
              <w:bottom w:val="single" w:sz="4" w:space="0" w:color="auto"/>
              <w:right w:val="single" w:sz="4" w:space="0" w:color="auto"/>
            </w:tcBorders>
          </w:tcPr>
          <w:p w:rsidR="00CB60DC" w:rsidRPr="00CB60DC" w:rsidRDefault="00CB60DC" w:rsidP="00CB60DC">
            <w:pPr>
              <w:tabs>
                <w:tab w:val="left" w:pos="3976"/>
              </w:tabs>
              <w:ind w:left="0" w:right="141" w:firstLine="284"/>
              <w:rPr>
                <w:sz w:val="18"/>
                <w:szCs w:val="18"/>
              </w:rPr>
            </w:pPr>
            <w:r w:rsidRPr="00CB60DC">
              <w:rPr>
                <w:sz w:val="18"/>
                <w:szCs w:val="18"/>
              </w:rPr>
              <w:t>Размер ежемесячного денежного поощрения</w:t>
            </w:r>
          </w:p>
        </w:tc>
      </w:tr>
      <w:tr w:rsidR="00CB60DC" w:rsidRPr="00CB60DC" w:rsidTr="00403671">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B60DC" w:rsidRPr="00CB60DC" w:rsidRDefault="00CB60DC" w:rsidP="00CB60DC">
            <w:pPr>
              <w:tabs>
                <w:tab w:val="left" w:pos="3976"/>
              </w:tabs>
              <w:ind w:left="0" w:right="141" w:firstLine="284"/>
              <w:rPr>
                <w:sz w:val="18"/>
                <w:szCs w:val="18"/>
              </w:rPr>
            </w:pPr>
            <w:r w:rsidRPr="00CB60DC">
              <w:rPr>
                <w:sz w:val="18"/>
                <w:szCs w:val="18"/>
              </w:rPr>
              <w:t>Глава муниципального образования</w:t>
            </w: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B60DC" w:rsidRPr="00CB60DC" w:rsidRDefault="00CB60DC" w:rsidP="00CB60DC">
            <w:pPr>
              <w:tabs>
                <w:tab w:val="left" w:pos="3976"/>
              </w:tabs>
              <w:ind w:left="0" w:right="141" w:firstLine="284"/>
              <w:rPr>
                <w:sz w:val="18"/>
                <w:szCs w:val="18"/>
              </w:rPr>
            </w:pPr>
            <w:r w:rsidRPr="00CB60DC">
              <w:rPr>
                <w:sz w:val="18"/>
                <w:szCs w:val="18"/>
              </w:rPr>
              <w:t xml:space="preserve">          8 564,00</w:t>
            </w:r>
          </w:p>
        </w:tc>
        <w:tc>
          <w:tcPr>
            <w:tcW w:w="2410" w:type="dxa"/>
            <w:tcBorders>
              <w:top w:val="single" w:sz="4" w:space="0" w:color="auto"/>
              <w:left w:val="single" w:sz="4" w:space="0" w:color="auto"/>
              <w:bottom w:val="single" w:sz="4" w:space="0" w:color="auto"/>
              <w:right w:val="single" w:sz="4" w:space="0" w:color="auto"/>
            </w:tcBorders>
          </w:tcPr>
          <w:p w:rsidR="00CB60DC" w:rsidRPr="00CB60DC" w:rsidRDefault="00CB60DC" w:rsidP="00CB60DC">
            <w:pPr>
              <w:tabs>
                <w:tab w:val="left" w:pos="3976"/>
              </w:tabs>
              <w:ind w:left="0" w:right="141" w:firstLine="284"/>
              <w:rPr>
                <w:sz w:val="18"/>
                <w:szCs w:val="18"/>
              </w:rPr>
            </w:pPr>
            <w:r w:rsidRPr="00CB60DC">
              <w:rPr>
                <w:sz w:val="18"/>
                <w:szCs w:val="18"/>
              </w:rPr>
              <w:t>118 000,00</w:t>
            </w:r>
          </w:p>
        </w:tc>
      </w:tr>
    </w:tbl>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403671" w:rsidRDefault="00CB60DC" w:rsidP="00403671">
      <w:pPr>
        <w:tabs>
          <w:tab w:val="left" w:pos="3976"/>
        </w:tabs>
        <w:ind w:left="0" w:right="141" w:firstLine="284"/>
        <w:jc w:val="center"/>
        <w:rPr>
          <w:i/>
          <w:sz w:val="18"/>
          <w:szCs w:val="18"/>
        </w:rPr>
      </w:pPr>
      <w:r w:rsidRPr="00403671">
        <w:rPr>
          <w:i/>
          <w:sz w:val="18"/>
          <w:szCs w:val="18"/>
        </w:rPr>
        <w:t>Начальник отдела муниципального</w:t>
      </w:r>
    </w:p>
    <w:p w:rsidR="00CB60DC" w:rsidRPr="00403671" w:rsidRDefault="00CB60DC" w:rsidP="00403671">
      <w:pPr>
        <w:tabs>
          <w:tab w:val="left" w:pos="3976"/>
        </w:tabs>
        <w:ind w:left="0" w:right="141" w:firstLine="284"/>
        <w:jc w:val="center"/>
        <w:rPr>
          <w:i/>
          <w:sz w:val="18"/>
          <w:szCs w:val="18"/>
        </w:rPr>
      </w:pPr>
      <w:r w:rsidRPr="00403671">
        <w:rPr>
          <w:i/>
          <w:sz w:val="18"/>
          <w:szCs w:val="18"/>
        </w:rPr>
        <w:t xml:space="preserve">заказа и реализации </w:t>
      </w:r>
      <w:proofErr w:type="gramStart"/>
      <w:r w:rsidRPr="00403671">
        <w:rPr>
          <w:i/>
          <w:sz w:val="18"/>
          <w:szCs w:val="18"/>
        </w:rPr>
        <w:t>муниципальных</w:t>
      </w:r>
      <w:proofErr w:type="gramEnd"/>
    </w:p>
    <w:p w:rsidR="00CB60DC" w:rsidRPr="00403671" w:rsidRDefault="00403671" w:rsidP="00403671">
      <w:pPr>
        <w:tabs>
          <w:tab w:val="left" w:pos="3976"/>
        </w:tabs>
        <w:ind w:left="0" w:right="141" w:firstLine="284"/>
        <w:jc w:val="right"/>
        <w:rPr>
          <w:i/>
          <w:sz w:val="18"/>
          <w:szCs w:val="18"/>
        </w:rPr>
      </w:pPr>
      <w:r>
        <w:rPr>
          <w:i/>
          <w:sz w:val="18"/>
          <w:szCs w:val="18"/>
        </w:rPr>
        <w:t xml:space="preserve">   </w:t>
      </w:r>
      <w:r w:rsidR="00CB60DC" w:rsidRPr="00403671">
        <w:rPr>
          <w:i/>
          <w:sz w:val="18"/>
          <w:szCs w:val="18"/>
        </w:rPr>
        <w:t xml:space="preserve">программ                                                                                </w:t>
      </w:r>
      <w:proofErr w:type="spellStart"/>
      <w:r w:rsidR="00CB60DC" w:rsidRPr="00403671">
        <w:rPr>
          <w:i/>
          <w:sz w:val="18"/>
          <w:szCs w:val="18"/>
        </w:rPr>
        <w:t>Е.Н.Дубровина</w:t>
      </w:r>
      <w:proofErr w:type="spellEnd"/>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403671" w:rsidRPr="000A3F25" w:rsidRDefault="00403671" w:rsidP="00403671">
      <w:pPr>
        <w:tabs>
          <w:tab w:val="left" w:pos="3976"/>
        </w:tabs>
        <w:ind w:left="0" w:right="141" w:firstLine="284"/>
        <w:jc w:val="center"/>
        <w:rPr>
          <w:sz w:val="18"/>
          <w:szCs w:val="18"/>
        </w:rPr>
      </w:pPr>
      <w:r w:rsidRPr="000A3F25">
        <w:rPr>
          <w:sz w:val="18"/>
          <w:szCs w:val="18"/>
        </w:rPr>
        <w:t>РОССИЙСКАЯ ФЕДЕРАЦИЯ</w:t>
      </w:r>
    </w:p>
    <w:p w:rsidR="00403671" w:rsidRPr="000A3F25" w:rsidRDefault="00403671" w:rsidP="00403671">
      <w:pPr>
        <w:tabs>
          <w:tab w:val="left" w:pos="3976"/>
        </w:tabs>
        <w:ind w:left="0" w:right="141" w:firstLine="284"/>
        <w:jc w:val="center"/>
        <w:rPr>
          <w:sz w:val="18"/>
          <w:szCs w:val="18"/>
        </w:rPr>
      </w:pPr>
      <w:r w:rsidRPr="000A3F25">
        <w:rPr>
          <w:sz w:val="18"/>
          <w:szCs w:val="18"/>
        </w:rPr>
        <w:t>ИРКУТСКАЯ ОБЛАСТЬ   ИРКУТСКИЙ РАЙОН</w:t>
      </w:r>
    </w:p>
    <w:p w:rsidR="00403671" w:rsidRPr="000A3F25" w:rsidRDefault="00403671" w:rsidP="00403671">
      <w:pPr>
        <w:tabs>
          <w:tab w:val="left" w:pos="3976"/>
        </w:tabs>
        <w:ind w:left="0" w:right="141" w:firstLine="284"/>
        <w:jc w:val="center"/>
        <w:rPr>
          <w:sz w:val="18"/>
          <w:szCs w:val="18"/>
        </w:rPr>
      </w:pPr>
      <w:r w:rsidRPr="000A3F25">
        <w:rPr>
          <w:sz w:val="18"/>
          <w:szCs w:val="18"/>
        </w:rPr>
        <w:t>ДУМА</w:t>
      </w:r>
    </w:p>
    <w:p w:rsidR="00403671" w:rsidRPr="000A3F25" w:rsidRDefault="00403671" w:rsidP="00403671">
      <w:pPr>
        <w:tabs>
          <w:tab w:val="left" w:pos="3976"/>
        </w:tabs>
        <w:ind w:left="0" w:right="141" w:firstLine="284"/>
        <w:jc w:val="center"/>
        <w:rPr>
          <w:sz w:val="18"/>
          <w:szCs w:val="18"/>
        </w:rPr>
      </w:pPr>
      <w:proofErr w:type="spellStart"/>
      <w:r w:rsidRPr="000A3F25">
        <w:rPr>
          <w:sz w:val="18"/>
          <w:szCs w:val="18"/>
        </w:rPr>
        <w:t>Хомутовского</w:t>
      </w:r>
      <w:proofErr w:type="spellEnd"/>
      <w:r w:rsidRPr="000A3F25">
        <w:rPr>
          <w:sz w:val="18"/>
          <w:szCs w:val="18"/>
        </w:rPr>
        <w:t xml:space="preserve"> муниципального образования</w:t>
      </w:r>
    </w:p>
    <w:p w:rsidR="00403671" w:rsidRPr="000A3F25" w:rsidRDefault="00403671" w:rsidP="00403671">
      <w:pPr>
        <w:tabs>
          <w:tab w:val="left" w:pos="3976"/>
        </w:tabs>
        <w:ind w:left="0" w:right="141" w:firstLine="284"/>
        <w:jc w:val="center"/>
        <w:rPr>
          <w:sz w:val="18"/>
          <w:szCs w:val="18"/>
        </w:rPr>
      </w:pPr>
      <w:r w:rsidRPr="000A3F25">
        <w:rPr>
          <w:sz w:val="18"/>
          <w:szCs w:val="18"/>
        </w:rPr>
        <w:t>Пятый  созыв</w:t>
      </w:r>
    </w:p>
    <w:p w:rsidR="00403671" w:rsidRDefault="00403671" w:rsidP="00403671">
      <w:pPr>
        <w:tabs>
          <w:tab w:val="left" w:pos="426"/>
          <w:tab w:val="left" w:pos="3976"/>
        </w:tabs>
        <w:ind w:left="426" w:right="282" w:firstLine="426"/>
        <w:rPr>
          <w:bCs/>
          <w:sz w:val="18"/>
          <w:szCs w:val="18"/>
          <w:u w:val="single"/>
        </w:rPr>
      </w:pPr>
    </w:p>
    <w:p w:rsidR="00403671" w:rsidRPr="006D3E0E" w:rsidRDefault="00403671" w:rsidP="00403671">
      <w:pPr>
        <w:tabs>
          <w:tab w:val="left" w:pos="426"/>
          <w:tab w:val="left" w:pos="3976"/>
        </w:tabs>
        <w:ind w:left="426" w:right="282" w:firstLine="426"/>
        <w:rPr>
          <w:sz w:val="18"/>
          <w:szCs w:val="18"/>
          <w:u w:val="single"/>
        </w:rPr>
      </w:pPr>
      <w:r>
        <w:rPr>
          <w:bCs/>
          <w:sz w:val="18"/>
          <w:szCs w:val="18"/>
          <w:u w:val="single"/>
        </w:rPr>
        <w:t>24.11</w:t>
      </w:r>
      <w:r w:rsidRPr="00B20ADA">
        <w:rPr>
          <w:sz w:val="18"/>
          <w:szCs w:val="18"/>
          <w:u w:val="single"/>
        </w:rPr>
        <w:t>.2022</w:t>
      </w:r>
      <w:r>
        <w:rPr>
          <w:sz w:val="18"/>
          <w:szCs w:val="18"/>
          <w:u w:val="single"/>
        </w:rPr>
        <w:t xml:space="preserve">  № 03-2</w:t>
      </w:r>
      <w:r w:rsidR="00B24192">
        <w:rPr>
          <w:sz w:val="18"/>
          <w:szCs w:val="18"/>
          <w:u w:val="single"/>
        </w:rPr>
        <w:t>1</w:t>
      </w:r>
      <w:r>
        <w:rPr>
          <w:sz w:val="18"/>
          <w:szCs w:val="18"/>
          <w:u w:val="single"/>
        </w:rPr>
        <w:t xml:space="preserve"> д</w:t>
      </w:r>
    </w:p>
    <w:p w:rsidR="00403671" w:rsidRPr="007A6408" w:rsidRDefault="00403671" w:rsidP="00403671">
      <w:pPr>
        <w:tabs>
          <w:tab w:val="left" w:pos="426"/>
          <w:tab w:val="left" w:pos="3976"/>
        </w:tabs>
        <w:ind w:left="426" w:right="282" w:firstLine="426"/>
        <w:rPr>
          <w:sz w:val="18"/>
          <w:szCs w:val="18"/>
        </w:rPr>
      </w:pPr>
      <w:r w:rsidRPr="007A6408">
        <w:rPr>
          <w:sz w:val="18"/>
          <w:szCs w:val="18"/>
        </w:rPr>
        <w:t xml:space="preserve">       с. Хомутово </w:t>
      </w:r>
    </w:p>
    <w:p w:rsidR="00403671" w:rsidRPr="00886F52" w:rsidRDefault="00403671" w:rsidP="00403671">
      <w:pPr>
        <w:tabs>
          <w:tab w:val="left" w:pos="3976"/>
        </w:tabs>
        <w:ind w:left="0" w:right="141" w:firstLine="284"/>
        <w:rPr>
          <w:sz w:val="18"/>
          <w:szCs w:val="18"/>
        </w:rPr>
      </w:pPr>
    </w:p>
    <w:p w:rsidR="00CB60DC" w:rsidRDefault="00B24192" w:rsidP="00CB60DC">
      <w:pPr>
        <w:tabs>
          <w:tab w:val="left" w:pos="3976"/>
        </w:tabs>
        <w:ind w:left="0" w:right="141" w:firstLine="284"/>
        <w:rPr>
          <w:sz w:val="18"/>
          <w:szCs w:val="18"/>
        </w:rPr>
      </w:pPr>
      <w:r w:rsidRPr="00B24192">
        <w:rPr>
          <w:sz w:val="18"/>
          <w:szCs w:val="18"/>
        </w:rPr>
        <w:t xml:space="preserve">Об утверждении положения об условиях оплаты труда муниципальных служащих Администрации </w:t>
      </w:r>
      <w:proofErr w:type="spellStart"/>
      <w:r w:rsidRPr="00B24192">
        <w:rPr>
          <w:sz w:val="18"/>
          <w:szCs w:val="18"/>
        </w:rPr>
        <w:t>Хомутовского</w:t>
      </w:r>
      <w:proofErr w:type="spellEnd"/>
      <w:r w:rsidRPr="00B24192">
        <w:rPr>
          <w:sz w:val="18"/>
          <w:szCs w:val="18"/>
        </w:rPr>
        <w:t xml:space="preserve"> муниципального образования</w:t>
      </w:r>
      <w:r>
        <w:rPr>
          <w:sz w:val="18"/>
          <w:szCs w:val="18"/>
        </w:rPr>
        <w:t>.</w:t>
      </w:r>
    </w:p>
    <w:p w:rsidR="00B24192" w:rsidRDefault="00B24192" w:rsidP="00CB60DC">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bookmarkStart w:id="1" w:name="sub_555"/>
      <w:proofErr w:type="gramStart"/>
      <w:r w:rsidRPr="0077337B">
        <w:rPr>
          <w:sz w:val="18"/>
          <w:szCs w:val="18"/>
        </w:rPr>
        <w:t xml:space="preserve">Руководствуясь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Уставом </w:t>
      </w:r>
      <w:proofErr w:type="spellStart"/>
      <w:r w:rsidRPr="0077337B">
        <w:rPr>
          <w:sz w:val="18"/>
          <w:szCs w:val="18"/>
        </w:rPr>
        <w:t>Хомутовского</w:t>
      </w:r>
      <w:proofErr w:type="spellEnd"/>
      <w:r w:rsidRPr="0077337B">
        <w:rPr>
          <w:sz w:val="18"/>
          <w:szCs w:val="18"/>
        </w:rPr>
        <w:t xml:space="preserve"> муниципального образования, Дума </w:t>
      </w:r>
      <w:proofErr w:type="spellStart"/>
      <w:r w:rsidRPr="0077337B">
        <w:rPr>
          <w:sz w:val="18"/>
          <w:szCs w:val="18"/>
        </w:rPr>
        <w:t>Хомутовского</w:t>
      </w:r>
      <w:proofErr w:type="spellEnd"/>
      <w:r w:rsidRPr="0077337B">
        <w:rPr>
          <w:sz w:val="18"/>
          <w:szCs w:val="18"/>
        </w:rPr>
        <w:t xml:space="preserve"> муниципального</w:t>
      </w:r>
      <w:proofErr w:type="gramEnd"/>
      <w:r w:rsidRPr="0077337B">
        <w:rPr>
          <w:sz w:val="18"/>
          <w:szCs w:val="18"/>
        </w:rPr>
        <w:t xml:space="preserve"> образования </w:t>
      </w:r>
    </w:p>
    <w:p w:rsidR="0077337B" w:rsidRPr="0077337B" w:rsidRDefault="0077337B" w:rsidP="0077337B">
      <w:pPr>
        <w:tabs>
          <w:tab w:val="left" w:pos="3976"/>
        </w:tabs>
        <w:ind w:left="0" w:right="141" w:firstLine="284"/>
        <w:rPr>
          <w:sz w:val="18"/>
          <w:szCs w:val="18"/>
        </w:rPr>
      </w:pPr>
      <w:r w:rsidRPr="0077337B">
        <w:rPr>
          <w:sz w:val="18"/>
          <w:szCs w:val="18"/>
        </w:rPr>
        <w:t>РЕШИЛА:</w:t>
      </w:r>
    </w:p>
    <w:p w:rsidR="0077337B" w:rsidRPr="0077337B" w:rsidRDefault="0077337B" w:rsidP="0077337B">
      <w:pPr>
        <w:numPr>
          <w:ilvl w:val="0"/>
          <w:numId w:val="16"/>
        </w:numPr>
        <w:tabs>
          <w:tab w:val="left" w:pos="3976"/>
        </w:tabs>
        <w:ind w:right="141"/>
        <w:rPr>
          <w:sz w:val="18"/>
          <w:szCs w:val="18"/>
        </w:rPr>
      </w:pPr>
      <w:bookmarkStart w:id="2" w:name="sub_1"/>
      <w:bookmarkEnd w:id="1"/>
      <w:r w:rsidRPr="0077337B">
        <w:rPr>
          <w:sz w:val="18"/>
          <w:szCs w:val="18"/>
        </w:rPr>
        <w:t xml:space="preserve">Утвердить Положение об условиях оплаты труда муниципальных служащих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(прилагается).</w:t>
      </w:r>
    </w:p>
    <w:p w:rsidR="0077337B" w:rsidRPr="0077337B" w:rsidRDefault="0077337B" w:rsidP="0077337B">
      <w:pPr>
        <w:numPr>
          <w:ilvl w:val="0"/>
          <w:numId w:val="16"/>
        </w:numPr>
        <w:tabs>
          <w:tab w:val="left" w:pos="3976"/>
        </w:tabs>
        <w:ind w:right="141"/>
        <w:rPr>
          <w:sz w:val="18"/>
          <w:szCs w:val="18"/>
        </w:rPr>
      </w:pPr>
      <w:r w:rsidRPr="0077337B">
        <w:rPr>
          <w:sz w:val="18"/>
          <w:szCs w:val="18"/>
        </w:rPr>
        <w:t>Решение Думы от 18 декабря 2014 года № 30-145/</w:t>
      </w:r>
      <w:proofErr w:type="spellStart"/>
      <w:r w:rsidRPr="0077337B">
        <w:rPr>
          <w:sz w:val="18"/>
          <w:szCs w:val="18"/>
        </w:rPr>
        <w:t>дсп</w:t>
      </w:r>
      <w:proofErr w:type="spellEnd"/>
      <w:r w:rsidRPr="0077337B">
        <w:rPr>
          <w:sz w:val="18"/>
          <w:szCs w:val="18"/>
        </w:rPr>
        <w:t xml:space="preserve"> «Об утверждении Положения об условиях оплаты труда муниципальных служащих </w:t>
      </w:r>
      <w:proofErr w:type="spellStart"/>
      <w:r w:rsidRPr="0077337B">
        <w:rPr>
          <w:sz w:val="18"/>
          <w:szCs w:val="18"/>
        </w:rPr>
        <w:t>Хомутовского</w:t>
      </w:r>
      <w:proofErr w:type="spellEnd"/>
      <w:r w:rsidRPr="0077337B">
        <w:rPr>
          <w:sz w:val="18"/>
          <w:szCs w:val="18"/>
        </w:rPr>
        <w:t xml:space="preserve"> муниципального образования» признать утратившим силу.</w:t>
      </w:r>
    </w:p>
    <w:p w:rsidR="0077337B" w:rsidRPr="0077337B" w:rsidRDefault="0077337B" w:rsidP="0077337B">
      <w:pPr>
        <w:numPr>
          <w:ilvl w:val="0"/>
          <w:numId w:val="16"/>
        </w:numPr>
        <w:tabs>
          <w:tab w:val="left" w:pos="3976"/>
        </w:tabs>
        <w:ind w:right="141"/>
        <w:rPr>
          <w:sz w:val="18"/>
          <w:szCs w:val="18"/>
        </w:rPr>
      </w:pPr>
      <w:r w:rsidRPr="0077337B">
        <w:rPr>
          <w:sz w:val="18"/>
          <w:szCs w:val="18"/>
        </w:rPr>
        <w:t>Настоящее решение распространяется на правоотношения, возникшие с 1 июля 2022 года.</w:t>
      </w:r>
    </w:p>
    <w:bookmarkStart w:id="3" w:name="sub_4"/>
    <w:bookmarkEnd w:id="2"/>
    <w:p w:rsidR="0077337B" w:rsidRPr="0077337B" w:rsidRDefault="0077337B" w:rsidP="0077337B">
      <w:pPr>
        <w:numPr>
          <w:ilvl w:val="0"/>
          <w:numId w:val="16"/>
        </w:numPr>
        <w:tabs>
          <w:tab w:val="left" w:pos="3976"/>
        </w:tabs>
        <w:ind w:right="141"/>
        <w:rPr>
          <w:sz w:val="18"/>
          <w:szCs w:val="18"/>
        </w:rPr>
      </w:pPr>
      <w:r w:rsidRPr="0077337B">
        <w:rPr>
          <w:sz w:val="18"/>
          <w:szCs w:val="18"/>
        </w:rPr>
        <w:fldChar w:fldCharType="begin"/>
      </w:r>
      <w:r w:rsidRPr="0077337B">
        <w:rPr>
          <w:sz w:val="18"/>
          <w:szCs w:val="18"/>
        </w:rPr>
        <w:instrText>HYPERLINK "garantF1://34715499.0"</w:instrText>
      </w:r>
      <w:r w:rsidRPr="0077337B">
        <w:rPr>
          <w:sz w:val="18"/>
          <w:szCs w:val="18"/>
        </w:rPr>
        <w:fldChar w:fldCharType="separate"/>
      </w:r>
      <w:r w:rsidRPr="0077337B">
        <w:rPr>
          <w:rStyle w:val="af"/>
          <w:bCs/>
          <w:sz w:val="18"/>
          <w:szCs w:val="18"/>
        </w:rPr>
        <w:t>Опубликовать</w:t>
      </w:r>
      <w:r w:rsidRPr="0077337B">
        <w:rPr>
          <w:sz w:val="18"/>
          <w:szCs w:val="18"/>
        </w:rPr>
        <w:fldChar w:fldCharType="end"/>
      </w:r>
      <w:r w:rsidRPr="0077337B">
        <w:rPr>
          <w:sz w:val="18"/>
          <w:szCs w:val="18"/>
        </w:rPr>
        <w:t xml:space="preserve"> настоящее решение в установленном порядке.</w:t>
      </w:r>
    </w:p>
    <w:p w:rsidR="0077337B" w:rsidRPr="0077337B" w:rsidRDefault="0077337B" w:rsidP="0077337B">
      <w:pPr>
        <w:numPr>
          <w:ilvl w:val="0"/>
          <w:numId w:val="16"/>
        </w:numPr>
        <w:tabs>
          <w:tab w:val="left" w:pos="3976"/>
        </w:tabs>
        <w:ind w:right="141"/>
        <w:rPr>
          <w:sz w:val="18"/>
          <w:szCs w:val="18"/>
        </w:rPr>
      </w:pPr>
      <w:bookmarkStart w:id="4" w:name="sub_9991"/>
      <w:bookmarkEnd w:id="3"/>
      <w:r w:rsidRPr="0077337B">
        <w:rPr>
          <w:bCs/>
          <w:sz w:val="18"/>
          <w:szCs w:val="18"/>
        </w:rPr>
        <w:t>Контроль</w:t>
      </w:r>
      <w:r w:rsidRPr="0077337B">
        <w:rPr>
          <w:sz w:val="18"/>
          <w:szCs w:val="18"/>
        </w:rPr>
        <w:t xml:space="preserve">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77337B">
        <w:rPr>
          <w:sz w:val="18"/>
          <w:szCs w:val="18"/>
        </w:rPr>
        <w:t>ресурсообеспечению</w:t>
      </w:r>
      <w:proofErr w:type="spellEnd"/>
      <w:r w:rsidRPr="0077337B">
        <w:rPr>
          <w:sz w:val="18"/>
          <w:szCs w:val="18"/>
        </w:rPr>
        <w:t xml:space="preserve"> Думы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p>
    <w:bookmarkEnd w:id="4"/>
    <w:p w:rsidR="0077337B" w:rsidRPr="0077337B" w:rsidRDefault="0077337B" w:rsidP="0077337B">
      <w:pPr>
        <w:tabs>
          <w:tab w:val="left" w:pos="3976"/>
        </w:tabs>
        <w:ind w:left="0" w:right="141" w:firstLine="284"/>
        <w:rPr>
          <w:i/>
          <w:sz w:val="18"/>
          <w:szCs w:val="18"/>
        </w:rPr>
      </w:pPr>
      <w:r w:rsidRPr="0077337B">
        <w:rPr>
          <w:i/>
          <w:sz w:val="18"/>
          <w:szCs w:val="18"/>
        </w:rPr>
        <w:t>Исполняющий обязанности</w:t>
      </w:r>
      <w:r w:rsidRPr="0077337B">
        <w:rPr>
          <w:i/>
          <w:sz w:val="18"/>
          <w:szCs w:val="18"/>
        </w:rPr>
        <w:tab/>
        <w:t xml:space="preserve">                                  Заместитель председателя</w:t>
      </w:r>
    </w:p>
    <w:p w:rsidR="0077337B" w:rsidRPr="0077337B" w:rsidRDefault="0077337B" w:rsidP="0077337B">
      <w:pPr>
        <w:tabs>
          <w:tab w:val="left" w:pos="3976"/>
        </w:tabs>
        <w:ind w:left="0" w:right="141" w:firstLine="284"/>
        <w:rPr>
          <w:i/>
          <w:sz w:val="18"/>
          <w:szCs w:val="18"/>
        </w:rPr>
      </w:pPr>
      <w:r w:rsidRPr="0077337B">
        <w:rPr>
          <w:i/>
          <w:sz w:val="18"/>
          <w:szCs w:val="18"/>
        </w:rPr>
        <w:t xml:space="preserve">Главы администрации </w:t>
      </w:r>
      <w:proofErr w:type="spellStart"/>
      <w:r w:rsidRPr="0077337B">
        <w:rPr>
          <w:i/>
          <w:sz w:val="18"/>
          <w:szCs w:val="18"/>
        </w:rPr>
        <w:t>Хомутовского</w:t>
      </w:r>
      <w:proofErr w:type="spellEnd"/>
      <w:r w:rsidRPr="0077337B">
        <w:rPr>
          <w:i/>
          <w:sz w:val="18"/>
          <w:szCs w:val="18"/>
        </w:rPr>
        <w:t xml:space="preserve">                 </w:t>
      </w:r>
      <w:r>
        <w:rPr>
          <w:i/>
          <w:sz w:val="18"/>
          <w:szCs w:val="18"/>
        </w:rPr>
        <w:t xml:space="preserve">                               </w:t>
      </w:r>
      <w:r w:rsidRPr="0077337B">
        <w:rPr>
          <w:i/>
          <w:sz w:val="18"/>
          <w:szCs w:val="18"/>
        </w:rPr>
        <w:t xml:space="preserve"> Думы </w:t>
      </w:r>
      <w:proofErr w:type="spellStart"/>
      <w:r w:rsidRPr="0077337B">
        <w:rPr>
          <w:i/>
          <w:sz w:val="18"/>
          <w:szCs w:val="18"/>
        </w:rPr>
        <w:t>Хомутовского</w:t>
      </w:r>
      <w:proofErr w:type="spellEnd"/>
    </w:p>
    <w:p w:rsidR="0077337B" w:rsidRPr="0077337B" w:rsidRDefault="0077337B" w:rsidP="0077337B">
      <w:pPr>
        <w:tabs>
          <w:tab w:val="left" w:pos="3976"/>
        </w:tabs>
        <w:ind w:left="0" w:right="141" w:firstLine="284"/>
        <w:rPr>
          <w:i/>
          <w:sz w:val="18"/>
          <w:szCs w:val="18"/>
        </w:rPr>
      </w:pPr>
      <w:r w:rsidRPr="0077337B">
        <w:rPr>
          <w:i/>
          <w:sz w:val="18"/>
          <w:szCs w:val="18"/>
        </w:rPr>
        <w:t xml:space="preserve">муниципального образования                              </w:t>
      </w:r>
      <w:r>
        <w:rPr>
          <w:i/>
          <w:sz w:val="18"/>
          <w:szCs w:val="18"/>
        </w:rPr>
        <w:t xml:space="preserve">                                 </w:t>
      </w:r>
      <w:r w:rsidRPr="0077337B">
        <w:rPr>
          <w:i/>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i/>
          <w:sz w:val="18"/>
          <w:szCs w:val="18"/>
        </w:rPr>
        <w:t xml:space="preserve">                                   </w:t>
      </w:r>
      <w:r>
        <w:rPr>
          <w:i/>
          <w:sz w:val="18"/>
          <w:szCs w:val="18"/>
        </w:rPr>
        <w:t xml:space="preserve">      </w:t>
      </w:r>
      <w:proofErr w:type="spellStart"/>
      <w:r w:rsidRPr="0077337B">
        <w:rPr>
          <w:i/>
          <w:sz w:val="18"/>
          <w:szCs w:val="18"/>
        </w:rPr>
        <w:t>А.В.Иваненко</w:t>
      </w:r>
      <w:proofErr w:type="spellEnd"/>
      <w:r w:rsidRPr="0077337B">
        <w:rPr>
          <w:i/>
          <w:sz w:val="18"/>
          <w:szCs w:val="18"/>
        </w:rPr>
        <w:t xml:space="preserve">             </w:t>
      </w:r>
      <w:r>
        <w:rPr>
          <w:i/>
          <w:sz w:val="18"/>
          <w:szCs w:val="18"/>
        </w:rPr>
        <w:t xml:space="preserve">                          </w:t>
      </w:r>
      <w:r w:rsidRPr="0077337B">
        <w:rPr>
          <w:i/>
          <w:sz w:val="18"/>
          <w:szCs w:val="18"/>
        </w:rPr>
        <w:t xml:space="preserve">                                       </w:t>
      </w:r>
      <w:proofErr w:type="spellStart"/>
      <w:r w:rsidRPr="0077337B">
        <w:rPr>
          <w:i/>
          <w:sz w:val="18"/>
          <w:szCs w:val="18"/>
        </w:rPr>
        <w:t>А.К.Ветров</w:t>
      </w:r>
      <w:proofErr w:type="spellEnd"/>
    </w:p>
    <w:p w:rsidR="0077337B" w:rsidRPr="0077337B" w:rsidRDefault="0077337B" w:rsidP="0077337B">
      <w:pPr>
        <w:tabs>
          <w:tab w:val="left" w:pos="3976"/>
        </w:tabs>
        <w:ind w:left="0" w:right="141" w:firstLine="284"/>
        <w:rPr>
          <w:sz w:val="18"/>
          <w:szCs w:val="18"/>
        </w:rPr>
      </w:pPr>
      <w:r>
        <w:rPr>
          <w:sz w:val="18"/>
          <w:szCs w:val="18"/>
        </w:rPr>
        <w:t xml:space="preserve">       </w:t>
      </w:r>
    </w:p>
    <w:p w:rsidR="0077337B" w:rsidRPr="0077337B" w:rsidRDefault="0077337B" w:rsidP="0077337B">
      <w:pPr>
        <w:tabs>
          <w:tab w:val="left" w:pos="3976"/>
        </w:tabs>
        <w:ind w:left="0" w:right="141" w:firstLine="284"/>
        <w:jc w:val="right"/>
        <w:rPr>
          <w:i/>
          <w:sz w:val="18"/>
          <w:szCs w:val="18"/>
        </w:rPr>
      </w:pPr>
      <w:r w:rsidRPr="0077337B">
        <w:rPr>
          <w:i/>
          <w:sz w:val="18"/>
          <w:szCs w:val="18"/>
        </w:rPr>
        <w:t xml:space="preserve">Приложение </w:t>
      </w:r>
    </w:p>
    <w:p w:rsidR="00335953" w:rsidRDefault="00335953" w:rsidP="0077337B">
      <w:pPr>
        <w:tabs>
          <w:tab w:val="left" w:pos="3976"/>
        </w:tabs>
        <w:ind w:left="0" w:right="141" w:firstLine="284"/>
        <w:jc w:val="right"/>
        <w:rPr>
          <w:i/>
          <w:sz w:val="18"/>
          <w:szCs w:val="18"/>
        </w:rPr>
      </w:pPr>
      <w:r>
        <w:rPr>
          <w:i/>
          <w:sz w:val="18"/>
          <w:szCs w:val="18"/>
        </w:rPr>
        <w:t xml:space="preserve">к решению Думы </w:t>
      </w:r>
      <w:proofErr w:type="spellStart"/>
      <w:r>
        <w:rPr>
          <w:i/>
          <w:sz w:val="18"/>
          <w:szCs w:val="18"/>
        </w:rPr>
        <w:t>Хомутовског</w:t>
      </w:r>
      <w:proofErr w:type="spellEnd"/>
    </w:p>
    <w:p w:rsidR="0077337B" w:rsidRPr="0077337B" w:rsidRDefault="0077337B" w:rsidP="0077337B">
      <w:pPr>
        <w:tabs>
          <w:tab w:val="left" w:pos="3976"/>
        </w:tabs>
        <w:ind w:left="0" w:right="141" w:firstLine="284"/>
        <w:jc w:val="right"/>
        <w:rPr>
          <w:i/>
          <w:sz w:val="18"/>
          <w:szCs w:val="18"/>
        </w:rPr>
      </w:pPr>
      <w:r w:rsidRPr="0077337B">
        <w:rPr>
          <w:i/>
          <w:sz w:val="18"/>
          <w:szCs w:val="18"/>
        </w:rPr>
        <w:t xml:space="preserve"> муниципального образования </w:t>
      </w:r>
    </w:p>
    <w:p w:rsidR="0077337B" w:rsidRPr="0077337B" w:rsidRDefault="0077337B" w:rsidP="0077337B">
      <w:pPr>
        <w:tabs>
          <w:tab w:val="left" w:pos="3976"/>
        </w:tabs>
        <w:ind w:left="0" w:right="141" w:firstLine="284"/>
        <w:jc w:val="right"/>
        <w:rPr>
          <w:sz w:val="18"/>
          <w:szCs w:val="18"/>
        </w:rPr>
      </w:pPr>
      <w:r w:rsidRPr="0077337B">
        <w:rPr>
          <w:i/>
          <w:sz w:val="18"/>
          <w:szCs w:val="18"/>
        </w:rPr>
        <w:t>от _</w:t>
      </w:r>
      <w:r w:rsidR="00335953">
        <w:rPr>
          <w:i/>
          <w:sz w:val="18"/>
          <w:szCs w:val="18"/>
          <w:u w:val="single"/>
        </w:rPr>
        <w:t>24.11.2022</w:t>
      </w:r>
      <w:r w:rsidRPr="0077337B">
        <w:rPr>
          <w:i/>
          <w:sz w:val="18"/>
          <w:szCs w:val="18"/>
        </w:rPr>
        <w:t>_№_</w:t>
      </w:r>
      <w:r w:rsidR="00335953">
        <w:rPr>
          <w:i/>
          <w:sz w:val="18"/>
          <w:szCs w:val="18"/>
          <w:u w:val="single"/>
        </w:rPr>
        <w:t>03-21 д</w:t>
      </w:r>
    </w:p>
    <w:p w:rsidR="0077337B" w:rsidRPr="0077337B" w:rsidRDefault="0077337B" w:rsidP="0077337B">
      <w:pPr>
        <w:tabs>
          <w:tab w:val="left" w:pos="3976"/>
        </w:tabs>
        <w:ind w:left="0" w:right="141" w:firstLine="284"/>
        <w:rPr>
          <w:b/>
          <w:bCs/>
          <w:sz w:val="18"/>
          <w:szCs w:val="18"/>
        </w:rPr>
      </w:pPr>
    </w:p>
    <w:p w:rsidR="0077337B" w:rsidRPr="0077337B" w:rsidRDefault="0077337B" w:rsidP="0077337B">
      <w:pPr>
        <w:tabs>
          <w:tab w:val="left" w:pos="3976"/>
        </w:tabs>
        <w:ind w:left="0" w:right="141" w:firstLine="284"/>
        <w:rPr>
          <w:b/>
          <w:bCs/>
          <w:sz w:val="18"/>
          <w:szCs w:val="18"/>
        </w:rPr>
      </w:pPr>
    </w:p>
    <w:p w:rsidR="0077337B" w:rsidRPr="0077337B" w:rsidRDefault="0077337B" w:rsidP="00335953">
      <w:pPr>
        <w:tabs>
          <w:tab w:val="left" w:pos="3976"/>
        </w:tabs>
        <w:ind w:left="0" w:right="141" w:firstLine="284"/>
        <w:jc w:val="center"/>
        <w:rPr>
          <w:b/>
          <w:bCs/>
          <w:sz w:val="18"/>
          <w:szCs w:val="18"/>
        </w:rPr>
      </w:pPr>
      <w:r w:rsidRPr="0077337B">
        <w:rPr>
          <w:b/>
          <w:bCs/>
          <w:sz w:val="18"/>
          <w:szCs w:val="18"/>
        </w:rPr>
        <w:t>ПОЛОЖЕНИЕ</w:t>
      </w:r>
    </w:p>
    <w:p w:rsidR="0077337B" w:rsidRPr="0077337B" w:rsidRDefault="0077337B" w:rsidP="00335953">
      <w:pPr>
        <w:tabs>
          <w:tab w:val="left" w:pos="3976"/>
        </w:tabs>
        <w:ind w:left="0" w:right="141" w:firstLine="284"/>
        <w:jc w:val="center"/>
        <w:rPr>
          <w:sz w:val="18"/>
          <w:szCs w:val="18"/>
        </w:rPr>
      </w:pPr>
      <w:r w:rsidRPr="0077337B">
        <w:rPr>
          <w:b/>
          <w:bCs/>
          <w:sz w:val="18"/>
          <w:szCs w:val="18"/>
        </w:rPr>
        <w:t>ОБ УСЛОВИЯХ ОПЛАТЫ ТРУДА МУНИЦИПАЛЬНЫХ СЛУЖАЩИХ  АДМИНИСТРАЦИИ ХОМУТОВСКОГО  МУНИЦИПАЛЬНОГО ОБРАЗОВАНИЯ</w:t>
      </w:r>
    </w:p>
    <w:p w:rsidR="0077337B" w:rsidRPr="0077337B" w:rsidRDefault="0077337B" w:rsidP="0077337B">
      <w:pPr>
        <w:tabs>
          <w:tab w:val="left" w:pos="3976"/>
        </w:tabs>
        <w:ind w:left="0" w:right="141" w:firstLine="284"/>
        <w:rPr>
          <w:sz w:val="18"/>
          <w:szCs w:val="18"/>
        </w:rPr>
      </w:pPr>
    </w:p>
    <w:p w:rsidR="0077337B" w:rsidRPr="0077337B" w:rsidRDefault="0077337B" w:rsidP="00335953">
      <w:pPr>
        <w:tabs>
          <w:tab w:val="left" w:pos="3976"/>
        </w:tabs>
        <w:ind w:left="0" w:right="141" w:firstLine="284"/>
        <w:jc w:val="center"/>
        <w:rPr>
          <w:sz w:val="18"/>
          <w:szCs w:val="18"/>
          <w:u w:val="single"/>
        </w:rPr>
      </w:pPr>
      <w:r w:rsidRPr="0077337B">
        <w:rPr>
          <w:sz w:val="18"/>
          <w:szCs w:val="18"/>
          <w:u w:val="single"/>
        </w:rPr>
        <w:t xml:space="preserve">Раздел </w:t>
      </w:r>
      <w:r w:rsidRPr="0077337B">
        <w:rPr>
          <w:sz w:val="18"/>
          <w:szCs w:val="18"/>
          <w:u w:val="single"/>
          <w:lang w:val="en-US"/>
        </w:rPr>
        <w:t>I</w:t>
      </w:r>
      <w:r w:rsidRPr="0077337B">
        <w:rPr>
          <w:sz w:val="18"/>
          <w:szCs w:val="18"/>
          <w:u w:val="single"/>
        </w:rPr>
        <w:t>. ОБЩИЕ ПОЛОЖЕНИЯ</w:t>
      </w:r>
    </w:p>
    <w:p w:rsidR="0077337B" w:rsidRPr="0077337B" w:rsidRDefault="0077337B" w:rsidP="0077337B">
      <w:pPr>
        <w:tabs>
          <w:tab w:val="left" w:pos="3976"/>
        </w:tabs>
        <w:ind w:left="0" w:right="141" w:firstLine="284"/>
        <w:rPr>
          <w:sz w:val="18"/>
          <w:szCs w:val="18"/>
          <w:u w:val="single"/>
        </w:rPr>
      </w:pPr>
    </w:p>
    <w:p w:rsidR="0077337B" w:rsidRPr="0077337B" w:rsidRDefault="0077337B" w:rsidP="0077337B">
      <w:pPr>
        <w:tabs>
          <w:tab w:val="left" w:pos="3976"/>
        </w:tabs>
        <w:ind w:left="0" w:right="141" w:firstLine="284"/>
        <w:rPr>
          <w:sz w:val="18"/>
          <w:szCs w:val="18"/>
        </w:rPr>
      </w:pPr>
      <w:r w:rsidRPr="0077337B">
        <w:rPr>
          <w:sz w:val="18"/>
          <w:szCs w:val="18"/>
        </w:rPr>
        <w:t>1. </w:t>
      </w:r>
      <w:proofErr w:type="gramStart"/>
      <w:r w:rsidRPr="0077337B">
        <w:rPr>
          <w:sz w:val="18"/>
          <w:szCs w:val="18"/>
        </w:rPr>
        <w:t xml:space="preserve">Настоящее Положение в соответствии с Трудовым </w:t>
      </w:r>
      <w:hyperlink r:id="rId9" w:history="1">
        <w:r w:rsidRPr="0077337B">
          <w:rPr>
            <w:rStyle w:val="af"/>
            <w:sz w:val="18"/>
            <w:szCs w:val="18"/>
          </w:rPr>
          <w:t>кодексом</w:t>
        </w:r>
      </w:hyperlink>
      <w:r w:rsidRPr="0077337B">
        <w:rPr>
          <w:sz w:val="18"/>
          <w:szCs w:val="18"/>
        </w:rPr>
        <w:t xml:space="preserve"> Российской Федерации, Федеральным </w:t>
      </w:r>
      <w:hyperlink r:id="rId10" w:history="1">
        <w:r w:rsidRPr="0077337B">
          <w:rPr>
            <w:rStyle w:val="af"/>
            <w:sz w:val="18"/>
            <w:szCs w:val="18"/>
          </w:rPr>
          <w:t>законом</w:t>
        </w:r>
      </w:hyperlink>
      <w:r w:rsidRPr="0077337B">
        <w:rPr>
          <w:sz w:val="18"/>
          <w:szCs w:val="18"/>
        </w:rPr>
        <w:t xml:space="preserve"> от 6 октября 2003 года № 131</w:t>
      </w:r>
      <w:r w:rsidRPr="0077337B">
        <w:rPr>
          <w:sz w:val="18"/>
          <w:szCs w:val="18"/>
        </w:rPr>
        <w:noBreakHyphen/>
        <w:t xml:space="preserve">ФЗ «Об общих принципах организации местного самоуправления в Российской Федерации», Федеральным </w:t>
      </w:r>
      <w:hyperlink r:id="rId11" w:history="1">
        <w:r w:rsidRPr="0077337B">
          <w:rPr>
            <w:rStyle w:val="af"/>
            <w:sz w:val="18"/>
            <w:szCs w:val="18"/>
          </w:rPr>
          <w:t>законом</w:t>
        </w:r>
      </w:hyperlink>
      <w:r w:rsidRPr="0077337B">
        <w:rPr>
          <w:sz w:val="18"/>
          <w:szCs w:val="18"/>
        </w:rPr>
        <w:t xml:space="preserve"> от 2 марта 2007 года № 25</w:t>
      </w:r>
      <w:r w:rsidRPr="0077337B">
        <w:rPr>
          <w:sz w:val="18"/>
          <w:szCs w:val="18"/>
        </w:rPr>
        <w:noBreakHyphen/>
        <w:t xml:space="preserve">ФЗ «О муниципальной службе в Российской Федерации», </w:t>
      </w:r>
      <w:hyperlink r:id="rId12" w:history="1">
        <w:r w:rsidRPr="0077337B">
          <w:rPr>
            <w:rStyle w:val="af"/>
            <w:sz w:val="18"/>
            <w:szCs w:val="18"/>
          </w:rPr>
          <w:t>Законом</w:t>
        </w:r>
      </w:hyperlink>
      <w:r w:rsidRPr="0077337B">
        <w:rPr>
          <w:sz w:val="18"/>
          <w:szCs w:val="18"/>
        </w:rPr>
        <w:t xml:space="preserve"> Иркутской области от 15 октября 2007 года № 88-оз «Об отдельных вопросах муниципальной службы в Иркутской области», иными законами и</w:t>
      </w:r>
      <w:proofErr w:type="gramEnd"/>
      <w:r w:rsidRPr="0077337B">
        <w:rPr>
          <w:sz w:val="18"/>
          <w:szCs w:val="18"/>
        </w:rPr>
        <w:t xml:space="preserve"> иными нормативными правовыми актами Иркутской области, Уставом </w:t>
      </w:r>
      <w:proofErr w:type="spellStart"/>
      <w:r w:rsidRPr="0077337B">
        <w:rPr>
          <w:sz w:val="18"/>
          <w:szCs w:val="18"/>
        </w:rPr>
        <w:t>Хомутовского</w:t>
      </w:r>
      <w:proofErr w:type="spellEnd"/>
      <w:r w:rsidRPr="0077337B">
        <w:rPr>
          <w:sz w:val="18"/>
          <w:szCs w:val="18"/>
        </w:rPr>
        <w:t xml:space="preserve"> муниципального образования. </w:t>
      </w:r>
    </w:p>
    <w:p w:rsidR="0077337B" w:rsidRPr="0077337B" w:rsidRDefault="0077337B" w:rsidP="0077337B">
      <w:pPr>
        <w:tabs>
          <w:tab w:val="left" w:pos="3976"/>
        </w:tabs>
        <w:ind w:left="0" w:right="141" w:firstLine="284"/>
        <w:rPr>
          <w:sz w:val="18"/>
          <w:szCs w:val="18"/>
        </w:rPr>
      </w:pPr>
      <w:r w:rsidRPr="0077337B">
        <w:rPr>
          <w:sz w:val="18"/>
          <w:szCs w:val="18"/>
        </w:rPr>
        <w:t xml:space="preserve">2. Настоящее Положение распространяется на муниципальных служащих муниципального образования, замещающих должности в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 xml:space="preserve">3. </w:t>
      </w:r>
      <w:proofErr w:type="gramStart"/>
      <w:r w:rsidRPr="0077337B">
        <w:rPr>
          <w:sz w:val="18"/>
          <w:szCs w:val="18"/>
        </w:rPr>
        <w:t xml:space="preserve">Расходы на оплату труда муниципальных служащих формируются с учетом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установленных </w:t>
      </w:r>
      <w:hyperlink r:id="rId13" w:tooltip="Постановление Правительства Иркутской области от 29.12.2009 N 407/186-пп (ред. от 25.06.2012) &quot;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 w:history="1">
        <w:r w:rsidRPr="0077337B">
          <w:rPr>
            <w:rStyle w:val="af"/>
            <w:sz w:val="18"/>
            <w:szCs w:val="18"/>
          </w:rPr>
          <w:t>постановлением</w:t>
        </w:r>
      </w:hyperlink>
      <w:r w:rsidRPr="0077337B">
        <w:rPr>
          <w:sz w:val="18"/>
          <w:szCs w:val="18"/>
        </w:rPr>
        <w:t xml:space="preserve">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w:t>
      </w:r>
      <w:proofErr w:type="gramEnd"/>
      <w:r w:rsidRPr="0077337B">
        <w:rPr>
          <w:sz w:val="18"/>
          <w:szCs w:val="18"/>
        </w:rPr>
        <w:t xml:space="preserve">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77337B" w:rsidRPr="0077337B" w:rsidRDefault="0077337B" w:rsidP="0077337B">
      <w:pPr>
        <w:tabs>
          <w:tab w:val="left" w:pos="3976"/>
        </w:tabs>
        <w:ind w:left="0" w:right="141" w:firstLine="284"/>
        <w:rPr>
          <w:sz w:val="18"/>
          <w:szCs w:val="18"/>
        </w:rPr>
      </w:pPr>
      <w:r w:rsidRPr="0077337B">
        <w:rPr>
          <w:sz w:val="18"/>
          <w:szCs w:val="18"/>
        </w:rPr>
        <w:t>4. Расходы на оплату труда муниципальных служащих</w:t>
      </w:r>
      <w:r w:rsidRPr="0077337B">
        <w:rPr>
          <w:bCs/>
          <w:i/>
          <w:sz w:val="18"/>
          <w:szCs w:val="18"/>
        </w:rPr>
        <w:t xml:space="preserve"> </w:t>
      </w:r>
      <w:r w:rsidRPr="0077337B">
        <w:rPr>
          <w:sz w:val="18"/>
          <w:szCs w:val="18"/>
        </w:rPr>
        <w:t xml:space="preserve">осуществляются за счет средств местного бюджета </w:t>
      </w:r>
      <w:proofErr w:type="spellStart"/>
      <w:r w:rsidRPr="0077337B">
        <w:rPr>
          <w:sz w:val="18"/>
          <w:szCs w:val="18"/>
        </w:rPr>
        <w:t>Хомутовского</w:t>
      </w:r>
      <w:proofErr w:type="spellEnd"/>
      <w:r w:rsidRPr="0077337B">
        <w:rPr>
          <w:sz w:val="18"/>
          <w:szCs w:val="18"/>
        </w:rPr>
        <w:t xml:space="preserve"> муниципального образования и в пределах утвержденного фонда оплаты труда муниципальных служащих.</w:t>
      </w:r>
    </w:p>
    <w:p w:rsidR="0077337B" w:rsidRPr="0077337B" w:rsidRDefault="0077337B" w:rsidP="0077337B">
      <w:pPr>
        <w:tabs>
          <w:tab w:val="left" w:pos="3976"/>
        </w:tabs>
        <w:ind w:left="0" w:right="141" w:firstLine="284"/>
        <w:rPr>
          <w:sz w:val="18"/>
          <w:szCs w:val="18"/>
        </w:rPr>
      </w:pPr>
      <w:r w:rsidRPr="0077337B">
        <w:rPr>
          <w:sz w:val="18"/>
          <w:szCs w:val="18"/>
        </w:rPr>
        <w:t>5. При формировании фонда оплаты труда муниципальных служащих, предусматриваются следующие средства для выплаты:</w:t>
      </w:r>
    </w:p>
    <w:p w:rsidR="0077337B" w:rsidRPr="0077337B" w:rsidRDefault="0077337B" w:rsidP="0077337B">
      <w:pPr>
        <w:tabs>
          <w:tab w:val="left" w:pos="3976"/>
        </w:tabs>
        <w:ind w:left="0" w:right="141" w:firstLine="284"/>
        <w:rPr>
          <w:sz w:val="18"/>
          <w:szCs w:val="18"/>
        </w:rPr>
      </w:pPr>
      <w:r w:rsidRPr="0077337B">
        <w:rPr>
          <w:sz w:val="18"/>
          <w:szCs w:val="18"/>
        </w:rPr>
        <w:t>1) должностной оклад;</w:t>
      </w:r>
    </w:p>
    <w:p w:rsidR="0077337B" w:rsidRPr="0077337B" w:rsidRDefault="0077337B" w:rsidP="0077337B">
      <w:pPr>
        <w:tabs>
          <w:tab w:val="left" w:pos="3976"/>
        </w:tabs>
        <w:ind w:left="0" w:right="141" w:firstLine="284"/>
        <w:rPr>
          <w:sz w:val="18"/>
          <w:szCs w:val="18"/>
        </w:rPr>
      </w:pPr>
      <w:r w:rsidRPr="0077337B">
        <w:rPr>
          <w:sz w:val="18"/>
          <w:szCs w:val="18"/>
        </w:rPr>
        <w:t>2) ежемесячная надбавка к должностному окладу за классный чин;</w:t>
      </w:r>
    </w:p>
    <w:p w:rsidR="0077337B" w:rsidRPr="0077337B" w:rsidRDefault="0077337B" w:rsidP="0077337B">
      <w:pPr>
        <w:tabs>
          <w:tab w:val="left" w:pos="3976"/>
        </w:tabs>
        <w:ind w:left="0" w:right="141" w:firstLine="284"/>
        <w:rPr>
          <w:sz w:val="18"/>
          <w:szCs w:val="18"/>
        </w:rPr>
      </w:pPr>
      <w:r w:rsidRPr="0077337B">
        <w:rPr>
          <w:sz w:val="18"/>
          <w:szCs w:val="18"/>
        </w:rPr>
        <w:t>3) ежемесячная надбавка к должностному окладу за выслугу лет на муниципальной службе;</w:t>
      </w:r>
    </w:p>
    <w:p w:rsidR="0077337B" w:rsidRPr="0077337B" w:rsidRDefault="0077337B" w:rsidP="0077337B">
      <w:pPr>
        <w:tabs>
          <w:tab w:val="left" w:pos="3976"/>
        </w:tabs>
        <w:ind w:left="0" w:right="141" w:firstLine="284"/>
        <w:rPr>
          <w:sz w:val="18"/>
          <w:szCs w:val="18"/>
        </w:rPr>
      </w:pPr>
      <w:r w:rsidRPr="0077337B">
        <w:rPr>
          <w:sz w:val="18"/>
          <w:szCs w:val="18"/>
        </w:rPr>
        <w:t>4) ежемесячная надбавка к должностному окладу за особые условия муниципальной службы;</w:t>
      </w:r>
    </w:p>
    <w:p w:rsidR="0077337B" w:rsidRPr="0077337B" w:rsidRDefault="0077337B" w:rsidP="0077337B">
      <w:pPr>
        <w:tabs>
          <w:tab w:val="left" w:pos="3976"/>
        </w:tabs>
        <w:ind w:left="0" w:right="141" w:firstLine="284"/>
        <w:rPr>
          <w:sz w:val="18"/>
          <w:szCs w:val="18"/>
        </w:rPr>
      </w:pPr>
      <w:r w:rsidRPr="0077337B">
        <w:rPr>
          <w:sz w:val="18"/>
          <w:szCs w:val="18"/>
        </w:rPr>
        <w:t>5) премия за выполнение особо важных и сложных заданий;</w:t>
      </w:r>
    </w:p>
    <w:p w:rsidR="0077337B" w:rsidRPr="0077337B" w:rsidRDefault="0077337B" w:rsidP="0077337B">
      <w:pPr>
        <w:tabs>
          <w:tab w:val="left" w:pos="3976"/>
        </w:tabs>
        <w:ind w:left="0" w:right="141" w:firstLine="284"/>
        <w:rPr>
          <w:sz w:val="18"/>
          <w:szCs w:val="18"/>
        </w:rPr>
      </w:pPr>
      <w:r w:rsidRPr="0077337B">
        <w:rPr>
          <w:sz w:val="18"/>
          <w:szCs w:val="18"/>
        </w:rPr>
        <w:t>6) ежемесячное денежное поощрение;</w:t>
      </w:r>
    </w:p>
    <w:p w:rsidR="0077337B" w:rsidRPr="0077337B" w:rsidRDefault="0077337B" w:rsidP="0077337B">
      <w:pPr>
        <w:tabs>
          <w:tab w:val="left" w:pos="3976"/>
        </w:tabs>
        <w:ind w:left="0" w:right="141" w:firstLine="284"/>
        <w:rPr>
          <w:sz w:val="18"/>
          <w:szCs w:val="18"/>
        </w:rPr>
      </w:pPr>
      <w:r w:rsidRPr="0077337B">
        <w:rPr>
          <w:sz w:val="18"/>
          <w:szCs w:val="18"/>
        </w:rPr>
        <w:t>7) единовременная выплата при предоставлении ежегодного оплачиваемого отпуска;</w:t>
      </w:r>
    </w:p>
    <w:p w:rsidR="0077337B" w:rsidRPr="0077337B" w:rsidRDefault="0077337B" w:rsidP="0077337B">
      <w:pPr>
        <w:tabs>
          <w:tab w:val="left" w:pos="3976"/>
        </w:tabs>
        <w:ind w:left="0" w:right="141" w:firstLine="284"/>
        <w:rPr>
          <w:sz w:val="18"/>
          <w:szCs w:val="18"/>
        </w:rPr>
      </w:pPr>
      <w:r w:rsidRPr="0077337B">
        <w:rPr>
          <w:sz w:val="18"/>
          <w:szCs w:val="18"/>
        </w:rPr>
        <w:t>8)  материальная помощь.</w:t>
      </w:r>
    </w:p>
    <w:p w:rsidR="0077337B" w:rsidRPr="0077337B" w:rsidRDefault="0077337B" w:rsidP="0077337B">
      <w:pPr>
        <w:tabs>
          <w:tab w:val="left" w:pos="3976"/>
        </w:tabs>
        <w:ind w:left="0" w:right="141" w:firstLine="284"/>
        <w:rPr>
          <w:sz w:val="18"/>
          <w:szCs w:val="18"/>
        </w:rPr>
      </w:pPr>
      <w:r w:rsidRPr="0077337B">
        <w:rPr>
          <w:sz w:val="18"/>
          <w:szCs w:val="18"/>
        </w:rPr>
        <w:lastRenderedPageBreak/>
        <w:t xml:space="preserve">6. </w:t>
      </w:r>
      <w:proofErr w:type="gramStart"/>
      <w:r w:rsidRPr="0077337B">
        <w:rPr>
          <w:sz w:val="18"/>
          <w:szCs w:val="18"/>
        </w:rPr>
        <w:t>Фонд оплаты труда муниципальных служащих формируется с учетом средств, предусмотренных пунктом 5 настоящего Положения, а также средств на выплату районных коэффициентов и процентных надбавок к заработной плате за работу в районах Крайнего Севера и приравненных к ним местностях,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roofErr w:type="gramEnd"/>
    </w:p>
    <w:p w:rsidR="0077337B" w:rsidRPr="0077337B" w:rsidRDefault="0077337B" w:rsidP="0077337B">
      <w:pPr>
        <w:tabs>
          <w:tab w:val="left" w:pos="3976"/>
        </w:tabs>
        <w:ind w:left="0" w:right="141" w:firstLine="284"/>
        <w:rPr>
          <w:sz w:val="18"/>
          <w:szCs w:val="18"/>
          <w:u w:val="single"/>
        </w:rPr>
      </w:pPr>
    </w:p>
    <w:p w:rsidR="0077337B" w:rsidRPr="0077337B" w:rsidRDefault="0077337B" w:rsidP="0077337B">
      <w:pPr>
        <w:tabs>
          <w:tab w:val="left" w:pos="3976"/>
        </w:tabs>
        <w:ind w:left="0" w:right="141" w:firstLine="284"/>
        <w:rPr>
          <w:sz w:val="18"/>
          <w:szCs w:val="18"/>
          <w:u w:val="single"/>
        </w:rPr>
      </w:pPr>
    </w:p>
    <w:p w:rsidR="0077337B" w:rsidRPr="0077337B" w:rsidRDefault="0077337B" w:rsidP="00335953">
      <w:pPr>
        <w:tabs>
          <w:tab w:val="left" w:pos="3976"/>
        </w:tabs>
        <w:ind w:left="0" w:right="141" w:firstLine="284"/>
        <w:jc w:val="center"/>
        <w:rPr>
          <w:sz w:val="18"/>
          <w:szCs w:val="18"/>
          <w:u w:val="single"/>
        </w:rPr>
      </w:pPr>
      <w:r w:rsidRPr="0077337B">
        <w:rPr>
          <w:sz w:val="18"/>
          <w:szCs w:val="18"/>
          <w:u w:val="single"/>
        </w:rPr>
        <w:t xml:space="preserve">Раздел </w:t>
      </w:r>
      <w:r w:rsidRPr="0077337B">
        <w:rPr>
          <w:sz w:val="18"/>
          <w:szCs w:val="18"/>
          <w:u w:val="single"/>
          <w:lang w:val="en-US"/>
        </w:rPr>
        <w:t>II</w:t>
      </w:r>
      <w:r w:rsidRPr="0077337B">
        <w:rPr>
          <w:sz w:val="18"/>
          <w:szCs w:val="18"/>
          <w:u w:val="single"/>
        </w:rPr>
        <w:t>. ДЕНЕЖНОЕ СОДЕРЖАНИЕ</w:t>
      </w:r>
      <w:r w:rsidRPr="0077337B">
        <w:rPr>
          <w:sz w:val="18"/>
          <w:szCs w:val="18"/>
          <w:u w:val="single"/>
        </w:rPr>
        <w:br/>
        <w:t>МУНИЦИПАЛЬНОГО СЛУЖАЩЕГО</w:t>
      </w:r>
    </w:p>
    <w:p w:rsidR="0077337B" w:rsidRPr="0077337B" w:rsidRDefault="0077337B" w:rsidP="00335953">
      <w:pPr>
        <w:tabs>
          <w:tab w:val="left" w:pos="3976"/>
        </w:tabs>
        <w:ind w:left="0" w:right="141" w:firstLine="284"/>
        <w:jc w:val="center"/>
        <w:rPr>
          <w:iCs/>
          <w:sz w:val="18"/>
          <w:szCs w:val="18"/>
          <w:u w:val="single"/>
        </w:rPr>
      </w:pPr>
    </w:p>
    <w:p w:rsidR="0077337B" w:rsidRPr="0077337B" w:rsidRDefault="0077337B" w:rsidP="0077337B">
      <w:pPr>
        <w:tabs>
          <w:tab w:val="left" w:pos="3976"/>
        </w:tabs>
        <w:ind w:left="0" w:right="141" w:firstLine="284"/>
        <w:rPr>
          <w:sz w:val="18"/>
          <w:szCs w:val="18"/>
        </w:rPr>
      </w:pPr>
      <w:r w:rsidRPr="0077337B">
        <w:rPr>
          <w:sz w:val="18"/>
          <w:szCs w:val="18"/>
        </w:rPr>
        <w:t>7.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77337B" w:rsidRPr="0077337B" w:rsidRDefault="0077337B" w:rsidP="0077337B">
      <w:pPr>
        <w:tabs>
          <w:tab w:val="left" w:pos="3976"/>
        </w:tabs>
        <w:ind w:left="0" w:right="141" w:firstLine="284"/>
        <w:rPr>
          <w:sz w:val="18"/>
          <w:szCs w:val="18"/>
        </w:rPr>
      </w:pPr>
      <w:r w:rsidRPr="0077337B">
        <w:rPr>
          <w:sz w:val="18"/>
          <w:szCs w:val="18"/>
        </w:rPr>
        <w:t>1) ежемесячная надбавка к должностному окладу за классный чин в соответствии с присвоенным классным чином муниципальной службы;</w:t>
      </w:r>
    </w:p>
    <w:p w:rsidR="0077337B" w:rsidRPr="0077337B" w:rsidRDefault="0077337B" w:rsidP="0077337B">
      <w:pPr>
        <w:tabs>
          <w:tab w:val="left" w:pos="3976"/>
        </w:tabs>
        <w:ind w:left="0" w:right="141" w:firstLine="284"/>
        <w:rPr>
          <w:sz w:val="18"/>
          <w:szCs w:val="18"/>
        </w:rPr>
      </w:pPr>
      <w:r w:rsidRPr="0077337B">
        <w:rPr>
          <w:sz w:val="18"/>
          <w:szCs w:val="18"/>
        </w:rPr>
        <w:t>2) ежемесячная надбавка к должностному окладу за выслугу лет на муниципальной службе;</w:t>
      </w:r>
    </w:p>
    <w:p w:rsidR="0077337B" w:rsidRPr="0077337B" w:rsidRDefault="0077337B" w:rsidP="0077337B">
      <w:pPr>
        <w:tabs>
          <w:tab w:val="left" w:pos="3976"/>
        </w:tabs>
        <w:ind w:left="0" w:right="141" w:firstLine="284"/>
        <w:rPr>
          <w:sz w:val="18"/>
          <w:szCs w:val="18"/>
        </w:rPr>
      </w:pPr>
      <w:r w:rsidRPr="0077337B">
        <w:rPr>
          <w:sz w:val="18"/>
          <w:szCs w:val="18"/>
        </w:rPr>
        <w:t>3) ежемесячная надбавка к должностному окладу за особые условия муниципальной службы;</w:t>
      </w:r>
    </w:p>
    <w:p w:rsidR="0077337B" w:rsidRPr="0077337B" w:rsidRDefault="0077337B" w:rsidP="0077337B">
      <w:pPr>
        <w:tabs>
          <w:tab w:val="left" w:pos="3976"/>
        </w:tabs>
        <w:ind w:left="0" w:right="141" w:firstLine="284"/>
        <w:rPr>
          <w:sz w:val="18"/>
          <w:szCs w:val="18"/>
        </w:rPr>
      </w:pPr>
      <w:r w:rsidRPr="0077337B">
        <w:rPr>
          <w:sz w:val="18"/>
          <w:szCs w:val="18"/>
        </w:rPr>
        <w:t>4) премии за выполнение особо важных и сложных заданий;</w:t>
      </w:r>
    </w:p>
    <w:p w:rsidR="0077337B" w:rsidRPr="0077337B" w:rsidRDefault="0077337B" w:rsidP="0077337B">
      <w:pPr>
        <w:tabs>
          <w:tab w:val="left" w:pos="3976"/>
        </w:tabs>
        <w:ind w:left="0" w:right="141" w:firstLine="284"/>
        <w:rPr>
          <w:sz w:val="18"/>
          <w:szCs w:val="18"/>
        </w:rPr>
      </w:pPr>
      <w:r w:rsidRPr="0077337B">
        <w:rPr>
          <w:sz w:val="18"/>
          <w:szCs w:val="18"/>
        </w:rPr>
        <w:t>5) ежемесячное денежное поощрение;</w:t>
      </w:r>
    </w:p>
    <w:p w:rsidR="0077337B" w:rsidRPr="0077337B" w:rsidRDefault="0077337B" w:rsidP="0077337B">
      <w:pPr>
        <w:tabs>
          <w:tab w:val="left" w:pos="3976"/>
        </w:tabs>
        <w:ind w:left="0" w:right="141" w:firstLine="284"/>
        <w:rPr>
          <w:sz w:val="18"/>
          <w:szCs w:val="18"/>
        </w:rPr>
      </w:pPr>
      <w:r w:rsidRPr="0077337B">
        <w:rPr>
          <w:sz w:val="18"/>
          <w:szCs w:val="18"/>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77337B" w:rsidRPr="0077337B" w:rsidRDefault="0077337B" w:rsidP="0077337B">
      <w:pPr>
        <w:tabs>
          <w:tab w:val="left" w:pos="3976"/>
        </w:tabs>
        <w:ind w:left="0" w:right="141" w:firstLine="284"/>
        <w:rPr>
          <w:sz w:val="18"/>
          <w:szCs w:val="18"/>
        </w:rPr>
      </w:pPr>
      <w:r w:rsidRPr="0077337B">
        <w:rPr>
          <w:sz w:val="18"/>
          <w:szCs w:val="18"/>
        </w:rPr>
        <w:t>8. </w:t>
      </w:r>
      <w:proofErr w:type="gramStart"/>
      <w:r w:rsidRPr="0077337B">
        <w:rPr>
          <w:sz w:val="18"/>
          <w:szCs w:val="18"/>
        </w:rPr>
        <w:t>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roofErr w:type="gramEnd"/>
    </w:p>
    <w:p w:rsidR="0077337B" w:rsidRPr="0077337B" w:rsidRDefault="0077337B" w:rsidP="0077337B">
      <w:pPr>
        <w:tabs>
          <w:tab w:val="left" w:pos="3976"/>
        </w:tabs>
        <w:ind w:left="0" w:right="141" w:firstLine="284"/>
        <w:rPr>
          <w:sz w:val="18"/>
          <w:szCs w:val="18"/>
        </w:rPr>
      </w:pPr>
      <w:r w:rsidRPr="0077337B">
        <w:rPr>
          <w:sz w:val="18"/>
          <w:szCs w:val="18"/>
        </w:rPr>
        <w:t>9. Размеры должностного оклада и всех выплат указываются в трудовом договоре с муниципальным служащим.</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p>
    <w:p w:rsidR="0077337B" w:rsidRPr="0077337B" w:rsidRDefault="0077337B" w:rsidP="00335953">
      <w:pPr>
        <w:tabs>
          <w:tab w:val="left" w:pos="3976"/>
        </w:tabs>
        <w:ind w:left="0" w:right="141" w:firstLine="284"/>
        <w:jc w:val="center"/>
        <w:rPr>
          <w:sz w:val="18"/>
          <w:szCs w:val="18"/>
          <w:u w:val="single"/>
        </w:rPr>
      </w:pPr>
      <w:r w:rsidRPr="0077337B">
        <w:rPr>
          <w:sz w:val="18"/>
          <w:szCs w:val="18"/>
          <w:u w:val="single"/>
        </w:rPr>
        <w:t xml:space="preserve">Раздел </w:t>
      </w:r>
      <w:r w:rsidRPr="0077337B">
        <w:rPr>
          <w:sz w:val="18"/>
          <w:szCs w:val="18"/>
          <w:u w:val="single"/>
          <w:lang w:val="en-US"/>
        </w:rPr>
        <w:t>III</w:t>
      </w:r>
      <w:r w:rsidRPr="0077337B">
        <w:rPr>
          <w:sz w:val="18"/>
          <w:szCs w:val="18"/>
        </w:rPr>
        <w:t xml:space="preserve">. </w:t>
      </w:r>
      <w:r w:rsidRPr="0077337B">
        <w:rPr>
          <w:sz w:val="18"/>
          <w:szCs w:val="18"/>
          <w:u w:val="single"/>
        </w:rPr>
        <w:t>ПОРЯДОК ОПРЕДЕЛЕНИЯ РАЗМЕРОВ ДОЛЖНОСТНЫХ ОКЛАДОВ, РАЗМЕРОВ И УСЛОВИЙ ОСУЩЕСТВЛЕНИЯ ДОПОЛНИТЕЛЬНЫХ ВЫПЛАТ, СОСТАВЛЯЮЩИХ</w:t>
      </w:r>
    </w:p>
    <w:p w:rsidR="0077337B" w:rsidRPr="0077337B" w:rsidRDefault="0077337B" w:rsidP="00335953">
      <w:pPr>
        <w:tabs>
          <w:tab w:val="left" w:pos="3976"/>
        </w:tabs>
        <w:ind w:left="0" w:right="141" w:firstLine="284"/>
        <w:jc w:val="center"/>
        <w:rPr>
          <w:sz w:val="18"/>
          <w:szCs w:val="18"/>
        </w:rPr>
      </w:pPr>
      <w:r w:rsidRPr="0077337B">
        <w:rPr>
          <w:sz w:val="18"/>
          <w:szCs w:val="18"/>
          <w:u w:val="single"/>
        </w:rPr>
        <w:t>ДЕНЕЖНОЕ СОДЕРЖАНИЕ МУНИЦИПАЛЬНОГО СЛУЖАЩЕГО</w:t>
      </w:r>
    </w:p>
    <w:p w:rsidR="0077337B" w:rsidRPr="0077337B" w:rsidRDefault="0077337B" w:rsidP="0077337B">
      <w:pPr>
        <w:tabs>
          <w:tab w:val="left" w:pos="3976"/>
        </w:tabs>
        <w:ind w:left="0" w:right="141" w:firstLine="284"/>
        <w:rPr>
          <w:sz w:val="18"/>
          <w:szCs w:val="18"/>
        </w:rPr>
      </w:pPr>
    </w:p>
    <w:p w:rsidR="0077337B" w:rsidRPr="0077337B" w:rsidRDefault="0077337B" w:rsidP="00335953">
      <w:pPr>
        <w:tabs>
          <w:tab w:val="left" w:pos="3976"/>
        </w:tabs>
        <w:ind w:left="0" w:right="141" w:firstLine="284"/>
        <w:jc w:val="center"/>
        <w:rPr>
          <w:sz w:val="18"/>
          <w:szCs w:val="18"/>
        </w:rPr>
      </w:pPr>
      <w:r w:rsidRPr="0077337B">
        <w:rPr>
          <w:sz w:val="18"/>
          <w:szCs w:val="18"/>
          <w:u w:val="single"/>
        </w:rPr>
        <w:t>Глава 1</w:t>
      </w:r>
      <w:r w:rsidRPr="0077337B">
        <w:rPr>
          <w:sz w:val="18"/>
          <w:szCs w:val="18"/>
        </w:rPr>
        <w:t>. Должностной оклад</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i/>
          <w:sz w:val="18"/>
          <w:szCs w:val="18"/>
        </w:rPr>
      </w:pPr>
      <w:r w:rsidRPr="0077337B">
        <w:rPr>
          <w:sz w:val="18"/>
          <w:szCs w:val="18"/>
        </w:rPr>
        <w:t xml:space="preserve">10. Должностной оклад по каждой должности муниципальной службы устанавливается штатным расписанием, утверждаемым Главой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11. Размеры должностных окладов муниципальных служащих устанавливаются в соответствии с приложением к 1 настоящему Положению.</w:t>
      </w:r>
    </w:p>
    <w:p w:rsidR="0077337B" w:rsidRPr="0077337B" w:rsidRDefault="0077337B" w:rsidP="0077337B">
      <w:pPr>
        <w:tabs>
          <w:tab w:val="left" w:pos="3976"/>
        </w:tabs>
        <w:ind w:left="0" w:right="141" w:firstLine="284"/>
        <w:rPr>
          <w:sz w:val="18"/>
          <w:szCs w:val="18"/>
        </w:rPr>
      </w:pPr>
    </w:p>
    <w:p w:rsidR="0077337B" w:rsidRPr="0077337B" w:rsidRDefault="0077337B" w:rsidP="00335953">
      <w:pPr>
        <w:tabs>
          <w:tab w:val="left" w:pos="3976"/>
        </w:tabs>
        <w:ind w:left="0" w:right="141" w:firstLine="284"/>
        <w:jc w:val="center"/>
        <w:rPr>
          <w:sz w:val="18"/>
          <w:szCs w:val="18"/>
        </w:rPr>
      </w:pPr>
      <w:r w:rsidRPr="0077337B">
        <w:rPr>
          <w:sz w:val="18"/>
          <w:szCs w:val="18"/>
          <w:u w:val="single"/>
        </w:rPr>
        <w:t>Глава 2</w:t>
      </w:r>
      <w:r w:rsidRPr="0077337B">
        <w:rPr>
          <w:sz w:val="18"/>
          <w:szCs w:val="18"/>
        </w:rPr>
        <w:t>. Ежемесячная надбавка</w:t>
      </w:r>
    </w:p>
    <w:p w:rsidR="0077337B" w:rsidRPr="0077337B" w:rsidRDefault="0077337B" w:rsidP="00335953">
      <w:pPr>
        <w:tabs>
          <w:tab w:val="left" w:pos="3976"/>
        </w:tabs>
        <w:ind w:left="0" w:right="141" w:firstLine="284"/>
        <w:jc w:val="center"/>
        <w:rPr>
          <w:sz w:val="18"/>
          <w:szCs w:val="18"/>
        </w:rPr>
      </w:pPr>
      <w:r w:rsidRPr="0077337B">
        <w:rPr>
          <w:sz w:val="18"/>
          <w:szCs w:val="18"/>
        </w:rPr>
        <w:t>к должностному окладу за классный чин</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12. Размер ежемесячной надбавки к должностному окладу за классный чин устанавливается в соответствии с приложением 2 к настоящему Положению.</w:t>
      </w:r>
    </w:p>
    <w:p w:rsidR="0077337B" w:rsidRPr="0077337B" w:rsidRDefault="0077337B" w:rsidP="0077337B">
      <w:pPr>
        <w:tabs>
          <w:tab w:val="left" w:pos="3976"/>
        </w:tabs>
        <w:ind w:left="0" w:right="141" w:firstLine="284"/>
        <w:rPr>
          <w:i/>
          <w:sz w:val="18"/>
          <w:szCs w:val="18"/>
        </w:rPr>
      </w:pPr>
      <w:r w:rsidRPr="0077337B">
        <w:rPr>
          <w:sz w:val="18"/>
          <w:szCs w:val="18"/>
        </w:rPr>
        <w:t>13. Выплата ежемесячной надбавки к должностному окладу за классный чин производится на основании распоряжения</w:t>
      </w:r>
      <w:r w:rsidRPr="0077337B">
        <w:rPr>
          <w:i/>
          <w:sz w:val="18"/>
          <w:szCs w:val="18"/>
        </w:rPr>
        <w:t xml:space="preserve"> </w:t>
      </w:r>
      <w:r w:rsidRPr="0077337B">
        <w:rPr>
          <w:sz w:val="18"/>
          <w:szCs w:val="18"/>
        </w:rPr>
        <w:t xml:space="preserve">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со дня присвоения муниципальному служащему соответствующего классного чина.</w:t>
      </w:r>
    </w:p>
    <w:p w:rsidR="0077337B" w:rsidRPr="0077337B" w:rsidRDefault="0077337B" w:rsidP="0077337B">
      <w:pPr>
        <w:tabs>
          <w:tab w:val="left" w:pos="3976"/>
        </w:tabs>
        <w:ind w:left="0" w:right="141" w:firstLine="284"/>
        <w:rPr>
          <w:sz w:val="18"/>
          <w:szCs w:val="18"/>
        </w:rPr>
      </w:pPr>
    </w:p>
    <w:p w:rsidR="0077337B" w:rsidRPr="0077337B" w:rsidRDefault="0077337B" w:rsidP="00335953">
      <w:pPr>
        <w:tabs>
          <w:tab w:val="left" w:pos="3976"/>
        </w:tabs>
        <w:ind w:left="0" w:right="141" w:firstLine="284"/>
        <w:jc w:val="center"/>
        <w:rPr>
          <w:sz w:val="18"/>
          <w:szCs w:val="18"/>
        </w:rPr>
      </w:pPr>
      <w:r w:rsidRPr="0077337B">
        <w:rPr>
          <w:sz w:val="18"/>
          <w:szCs w:val="18"/>
          <w:u w:val="single"/>
        </w:rPr>
        <w:t>Глава 3</w:t>
      </w:r>
      <w:r w:rsidRPr="0077337B">
        <w:rPr>
          <w:sz w:val="18"/>
          <w:szCs w:val="18"/>
        </w:rPr>
        <w:t>. Ежемесячная надбавка к должностному окладу</w:t>
      </w:r>
      <w:r w:rsidRPr="0077337B">
        <w:rPr>
          <w:sz w:val="18"/>
          <w:szCs w:val="18"/>
        </w:rPr>
        <w:br/>
        <w:t>за выслугу лет на муниципальной службе</w:t>
      </w:r>
    </w:p>
    <w:p w:rsidR="0077337B" w:rsidRPr="0077337B" w:rsidRDefault="0077337B" w:rsidP="00335953">
      <w:pPr>
        <w:tabs>
          <w:tab w:val="left" w:pos="3976"/>
        </w:tabs>
        <w:ind w:left="0" w:right="141" w:firstLine="284"/>
        <w:jc w:val="center"/>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14.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w:t>
      </w:r>
    </w:p>
    <w:p w:rsidR="0077337B" w:rsidRPr="0077337B" w:rsidRDefault="0077337B" w:rsidP="0077337B">
      <w:pPr>
        <w:tabs>
          <w:tab w:val="left" w:pos="3976"/>
        </w:tabs>
        <w:ind w:left="0" w:right="141" w:firstLine="284"/>
        <w:rPr>
          <w:sz w:val="18"/>
          <w:szCs w:val="18"/>
        </w:rPr>
      </w:pPr>
      <w:r w:rsidRPr="0077337B">
        <w:rPr>
          <w:sz w:val="18"/>
          <w:szCs w:val="18"/>
        </w:rPr>
        <w:t>1)   при стаже муниципальной службы от 1 года до 5 лет – 10 процентов;</w:t>
      </w:r>
    </w:p>
    <w:p w:rsidR="0077337B" w:rsidRPr="0077337B" w:rsidRDefault="0077337B" w:rsidP="0077337B">
      <w:pPr>
        <w:tabs>
          <w:tab w:val="left" w:pos="3976"/>
        </w:tabs>
        <w:ind w:left="0" w:right="141" w:firstLine="284"/>
        <w:rPr>
          <w:sz w:val="18"/>
          <w:szCs w:val="18"/>
        </w:rPr>
      </w:pPr>
      <w:r w:rsidRPr="0077337B">
        <w:rPr>
          <w:sz w:val="18"/>
          <w:szCs w:val="18"/>
        </w:rPr>
        <w:t>2)  при стаже муниципальной службы от 5 лет до 10 лет – 15 процентов;</w:t>
      </w:r>
    </w:p>
    <w:p w:rsidR="0077337B" w:rsidRPr="0077337B" w:rsidRDefault="0077337B" w:rsidP="0077337B">
      <w:pPr>
        <w:tabs>
          <w:tab w:val="left" w:pos="3976"/>
        </w:tabs>
        <w:ind w:left="0" w:right="141" w:firstLine="284"/>
        <w:rPr>
          <w:sz w:val="18"/>
          <w:szCs w:val="18"/>
        </w:rPr>
      </w:pPr>
      <w:r w:rsidRPr="0077337B">
        <w:rPr>
          <w:sz w:val="18"/>
          <w:szCs w:val="18"/>
        </w:rPr>
        <w:t>3)  при стаже муниципальной службы от 10 лет до 15 лет – 20 процентов;</w:t>
      </w:r>
    </w:p>
    <w:p w:rsidR="0077337B" w:rsidRPr="0077337B" w:rsidRDefault="0077337B" w:rsidP="0077337B">
      <w:pPr>
        <w:tabs>
          <w:tab w:val="left" w:pos="3976"/>
        </w:tabs>
        <w:ind w:left="0" w:right="141" w:firstLine="284"/>
        <w:rPr>
          <w:sz w:val="18"/>
          <w:szCs w:val="18"/>
        </w:rPr>
      </w:pPr>
      <w:r w:rsidRPr="0077337B">
        <w:rPr>
          <w:sz w:val="18"/>
          <w:szCs w:val="18"/>
        </w:rPr>
        <w:t>4)    свыше 15 лет муниципальной службы – 30 процентов.</w:t>
      </w:r>
    </w:p>
    <w:p w:rsidR="0077337B" w:rsidRPr="0077337B" w:rsidRDefault="0077337B" w:rsidP="0077337B">
      <w:pPr>
        <w:tabs>
          <w:tab w:val="left" w:pos="3976"/>
        </w:tabs>
        <w:ind w:left="0" w:right="141" w:firstLine="284"/>
        <w:rPr>
          <w:sz w:val="18"/>
          <w:szCs w:val="18"/>
        </w:rPr>
      </w:pPr>
      <w:r w:rsidRPr="0077337B">
        <w:rPr>
          <w:sz w:val="18"/>
          <w:szCs w:val="18"/>
        </w:rPr>
        <w:t>15. Исчисление стажа муниципальной службы осуществляется в соответствии со статьей 25 Федеральный закон от 2 марта 2007 года № 25-ФЗ «О муниципальной службе в Российской Федерации».</w:t>
      </w:r>
    </w:p>
    <w:p w:rsidR="0077337B" w:rsidRPr="0077337B" w:rsidRDefault="0077337B" w:rsidP="0077337B">
      <w:pPr>
        <w:tabs>
          <w:tab w:val="left" w:pos="3976"/>
        </w:tabs>
        <w:ind w:left="0" w:right="141" w:firstLine="284"/>
        <w:rPr>
          <w:sz w:val="18"/>
          <w:szCs w:val="18"/>
          <w:u w:val="single"/>
        </w:rPr>
      </w:pPr>
      <w:r w:rsidRPr="0077337B">
        <w:rPr>
          <w:sz w:val="18"/>
          <w:szCs w:val="18"/>
        </w:rPr>
        <w:t xml:space="preserve">16. Выплата ежемесячной надбавки за выслугу лет на муниципальной службе осуществляется на основании распоряжения 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со дня достижения муниципальным служащим соответствующего стажа муниципальной службы.</w:t>
      </w:r>
    </w:p>
    <w:p w:rsidR="0077337B" w:rsidRPr="0077337B" w:rsidRDefault="0077337B" w:rsidP="0077337B">
      <w:pPr>
        <w:tabs>
          <w:tab w:val="left" w:pos="3976"/>
        </w:tabs>
        <w:ind w:left="0" w:right="141" w:firstLine="284"/>
        <w:rPr>
          <w:sz w:val="18"/>
          <w:szCs w:val="18"/>
        </w:rPr>
      </w:pPr>
      <w:r w:rsidRPr="0077337B">
        <w:rPr>
          <w:sz w:val="18"/>
          <w:szCs w:val="18"/>
        </w:rPr>
        <w:t>17. Если право на ежемесячную надбавку за выслугу лет на муниципальной службе возникает не с начала месяца, сумма надбавки определяется пропорционально продолжительности работы до и после указанной даты в расчетном периоде.</w:t>
      </w:r>
    </w:p>
    <w:p w:rsidR="0077337B" w:rsidRPr="0077337B" w:rsidRDefault="0077337B" w:rsidP="0077337B">
      <w:pPr>
        <w:tabs>
          <w:tab w:val="left" w:pos="3976"/>
        </w:tabs>
        <w:ind w:left="0" w:right="141" w:firstLine="284"/>
        <w:rPr>
          <w:sz w:val="18"/>
          <w:szCs w:val="18"/>
        </w:rPr>
      </w:pPr>
    </w:p>
    <w:p w:rsidR="0077337B" w:rsidRPr="0077337B" w:rsidRDefault="0077337B" w:rsidP="00FA7619">
      <w:pPr>
        <w:tabs>
          <w:tab w:val="left" w:pos="3976"/>
        </w:tabs>
        <w:ind w:left="0" w:right="141" w:firstLine="284"/>
        <w:jc w:val="center"/>
        <w:rPr>
          <w:sz w:val="18"/>
          <w:szCs w:val="18"/>
        </w:rPr>
      </w:pPr>
      <w:r w:rsidRPr="0077337B">
        <w:rPr>
          <w:sz w:val="18"/>
          <w:szCs w:val="18"/>
          <w:u w:val="single"/>
        </w:rPr>
        <w:t>Глава 4</w:t>
      </w:r>
      <w:r w:rsidRPr="0077337B">
        <w:rPr>
          <w:sz w:val="18"/>
          <w:szCs w:val="18"/>
        </w:rPr>
        <w:t>. Ежемесячная надбавка к должностному окладу</w:t>
      </w:r>
      <w:r w:rsidRPr="0077337B">
        <w:rPr>
          <w:sz w:val="18"/>
          <w:szCs w:val="18"/>
        </w:rPr>
        <w:br/>
        <w:t>за особые условия муниципальной службы</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18.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w:t>
      </w:r>
    </w:p>
    <w:p w:rsidR="0077337B" w:rsidRPr="0077337B" w:rsidRDefault="0077337B" w:rsidP="0077337B">
      <w:pPr>
        <w:tabs>
          <w:tab w:val="left" w:pos="3976"/>
        </w:tabs>
        <w:ind w:left="0" w:right="141" w:firstLine="284"/>
        <w:rPr>
          <w:sz w:val="18"/>
          <w:szCs w:val="18"/>
        </w:rPr>
      </w:pPr>
      <w:r w:rsidRPr="0077337B">
        <w:rPr>
          <w:sz w:val="18"/>
          <w:szCs w:val="18"/>
        </w:rPr>
        <w:lastRenderedPageBreak/>
        <w:t>1) по главной группе должностей муниципальной службы – от 40 до 50 процентов должностного оклада;</w:t>
      </w:r>
    </w:p>
    <w:p w:rsidR="0077337B" w:rsidRPr="0077337B" w:rsidRDefault="0077337B" w:rsidP="0077337B">
      <w:pPr>
        <w:tabs>
          <w:tab w:val="left" w:pos="3976"/>
        </w:tabs>
        <w:ind w:left="0" w:right="141" w:firstLine="284"/>
        <w:rPr>
          <w:sz w:val="18"/>
          <w:szCs w:val="18"/>
        </w:rPr>
      </w:pPr>
      <w:r w:rsidRPr="0077337B">
        <w:rPr>
          <w:sz w:val="18"/>
          <w:szCs w:val="18"/>
        </w:rPr>
        <w:t>2) по ведущей группе должностей муниципальной службы – от 30 до 40 процентов должностного оклада;</w:t>
      </w:r>
    </w:p>
    <w:p w:rsidR="0077337B" w:rsidRPr="0077337B" w:rsidRDefault="0077337B" w:rsidP="0077337B">
      <w:pPr>
        <w:tabs>
          <w:tab w:val="left" w:pos="3976"/>
        </w:tabs>
        <w:ind w:left="0" w:right="141" w:firstLine="284"/>
        <w:rPr>
          <w:sz w:val="18"/>
          <w:szCs w:val="18"/>
        </w:rPr>
      </w:pPr>
      <w:r w:rsidRPr="0077337B">
        <w:rPr>
          <w:sz w:val="18"/>
          <w:szCs w:val="18"/>
        </w:rPr>
        <w:t>3) по старшей группе должностей муниципальной службы – от 20 до 30 процентов должностного оклада;</w:t>
      </w:r>
    </w:p>
    <w:p w:rsidR="0077337B" w:rsidRPr="0077337B" w:rsidRDefault="0077337B" w:rsidP="0077337B">
      <w:pPr>
        <w:tabs>
          <w:tab w:val="left" w:pos="3976"/>
        </w:tabs>
        <w:ind w:left="0" w:right="141" w:firstLine="284"/>
        <w:rPr>
          <w:sz w:val="18"/>
          <w:szCs w:val="18"/>
        </w:rPr>
      </w:pPr>
      <w:r w:rsidRPr="0077337B">
        <w:rPr>
          <w:sz w:val="18"/>
          <w:szCs w:val="18"/>
        </w:rPr>
        <w:t>4) по младшей группе должностей муниципальной службы – до 20 процентов должностного оклада.</w:t>
      </w:r>
    </w:p>
    <w:p w:rsidR="0077337B" w:rsidRPr="0077337B" w:rsidRDefault="0077337B" w:rsidP="0077337B">
      <w:pPr>
        <w:tabs>
          <w:tab w:val="left" w:pos="3976"/>
        </w:tabs>
        <w:ind w:left="0" w:right="141" w:firstLine="284"/>
        <w:rPr>
          <w:sz w:val="18"/>
          <w:szCs w:val="18"/>
        </w:rPr>
      </w:pPr>
      <w:r w:rsidRPr="0077337B">
        <w:rPr>
          <w:sz w:val="18"/>
          <w:szCs w:val="18"/>
        </w:rPr>
        <w:t>19.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18 настоящего Положения.</w:t>
      </w:r>
    </w:p>
    <w:p w:rsidR="0077337B" w:rsidRPr="0077337B" w:rsidRDefault="0077337B" w:rsidP="0077337B">
      <w:pPr>
        <w:tabs>
          <w:tab w:val="left" w:pos="3976"/>
        </w:tabs>
        <w:ind w:left="0" w:right="141" w:firstLine="284"/>
        <w:rPr>
          <w:sz w:val="18"/>
          <w:szCs w:val="18"/>
        </w:rPr>
      </w:pPr>
      <w:r w:rsidRPr="0077337B">
        <w:rPr>
          <w:sz w:val="18"/>
          <w:szCs w:val="18"/>
        </w:rPr>
        <w:t>20.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w:t>
      </w:r>
    </w:p>
    <w:p w:rsidR="0077337B" w:rsidRPr="0077337B" w:rsidRDefault="0077337B" w:rsidP="0077337B">
      <w:pPr>
        <w:tabs>
          <w:tab w:val="left" w:pos="3976"/>
        </w:tabs>
        <w:ind w:left="0" w:right="141" w:firstLine="284"/>
        <w:rPr>
          <w:sz w:val="18"/>
          <w:szCs w:val="18"/>
        </w:rPr>
      </w:pPr>
      <w:r w:rsidRPr="0077337B">
        <w:rPr>
          <w:sz w:val="18"/>
          <w:szCs w:val="18"/>
        </w:rPr>
        <w:t>1) профессиональный уровень исполнения муниципальным служащим должностных обязанностей в соответствии с должностной инструкцией;</w:t>
      </w:r>
    </w:p>
    <w:p w:rsidR="0077337B" w:rsidRPr="0077337B" w:rsidRDefault="0077337B" w:rsidP="0077337B">
      <w:pPr>
        <w:tabs>
          <w:tab w:val="left" w:pos="3976"/>
        </w:tabs>
        <w:ind w:left="0" w:right="141" w:firstLine="284"/>
        <w:rPr>
          <w:sz w:val="18"/>
          <w:szCs w:val="18"/>
        </w:rPr>
      </w:pPr>
      <w:r w:rsidRPr="0077337B">
        <w:rPr>
          <w:sz w:val="18"/>
          <w:szCs w:val="18"/>
        </w:rPr>
        <w:t>2) компетентность при выполнении наиболее важных, сложных и ответственных работ;</w:t>
      </w:r>
    </w:p>
    <w:p w:rsidR="0077337B" w:rsidRPr="0077337B" w:rsidRDefault="0077337B" w:rsidP="0077337B">
      <w:pPr>
        <w:tabs>
          <w:tab w:val="left" w:pos="3976"/>
        </w:tabs>
        <w:ind w:left="0" w:right="141" w:firstLine="284"/>
        <w:rPr>
          <w:sz w:val="18"/>
          <w:szCs w:val="18"/>
        </w:rPr>
      </w:pPr>
      <w:r w:rsidRPr="0077337B">
        <w:rPr>
          <w:sz w:val="18"/>
          <w:szCs w:val="18"/>
        </w:rPr>
        <w:t>3) качественное и оперативное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77337B" w:rsidRPr="0077337B" w:rsidRDefault="0077337B" w:rsidP="0077337B">
      <w:pPr>
        <w:tabs>
          <w:tab w:val="left" w:pos="3976"/>
        </w:tabs>
        <w:ind w:left="0" w:right="141" w:firstLine="284"/>
        <w:rPr>
          <w:sz w:val="18"/>
          <w:szCs w:val="18"/>
        </w:rPr>
      </w:pPr>
      <w:r w:rsidRPr="0077337B">
        <w:rPr>
          <w:sz w:val="18"/>
          <w:szCs w:val="18"/>
        </w:rPr>
        <w:t>4)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77337B" w:rsidRPr="0077337B" w:rsidRDefault="0077337B" w:rsidP="0077337B">
      <w:pPr>
        <w:tabs>
          <w:tab w:val="left" w:pos="3976"/>
        </w:tabs>
        <w:ind w:left="0" w:right="141" w:firstLine="284"/>
        <w:rPr>
          <w:sz w:val="18"/>
          <w:szCs w:val="18"/>
        </w:rPr>
      </w:pPr>
      <w:r w:rsidRPr="0077337B">
        <w:rPr>
          <w:sz w:val="18"/>
          <w:szCs w:val="18"/>
        </w:rPr>
        <w:t xml:space="preserve">5) высокие достижения в работе: достижение результатов и целей, поставленных при выполнении заданий, имеющих значение для развития </w:t>
      </w:r>
      <w:proofErr w:type="spellStart"/>
      <w:r w:rsidRPr="0077337B">
        <w:rPr>
          <w:sz w:val="18"/>
          <w:szCs w:val="18"/>
        </w:rPr>
        <w:t>Хомутовского</w:t>
      </w:r>
      <w:proofErr w:type="spellEnd"/>
      <w:r w:rsidRPr="0077337B">
        <w:rPr>
          <w:sz w:val="18"/>
          <w:szCs w:val="18"/>
        </w:rPr>
        <w:t xml:space="preserve"> муниципального образования и организации местного самоуправления в </w:t>
      </w:r>
      <w:proofErr w:type="spellStart"/>
      <w:r w:rsidRPr="0077337B">
        <w:rPr>
          <w:sz w:val="18"/>
          <w:szCs w:val="18"/>
        </w:rPr>
        <w:t>Хомутовском</w:t>
      </w:r>
      <w:proofErr w:type="spellEnd"/>
      <w:r w:rsidRPr="0077337B">
        <w:rPr>
          <w:sz w:val="18"/>
          <w:szCs w:val="18"/>
        </w:rPr>
        <w:t xml:space="preserve"> муниципальном образовании;</w:t>
      </w:r>
    </w:p>
    <w:p w:rsidR="0077337B" w:rsidRPr="0077337B" w:rsidRDefault="0077337B" w:rsidP="0077337B">
      <w:pPr>
        <w:tabs>
          <w:tab w:val="left" w:pos="3976"/>
        </w:tabs>
        <w:ind w:left="0" w:right="141" w:firstLine="284"/>
        <w:rPr>
          <w:sz w:val="18"/>
          <w:szCs w:val="18"/>
        </w:rPr>
      </w:pPr>
      <w:r w:rsidRPr="0077337B">
        <w:rPr>
          <w:sz w:val="18"/>
          <w:szCs w:val="18"/>
        </w:rPr>
        <w:t xml:space="preserve">6) степень участия в нормотворчестве: участие в разработке нормативных правовых актов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 xml:space="preserve">7) участие в работе комиссий, рабочих групп, иных консультативно-совещательных органов, образованных в органах местного самоуправления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8) сложность, срочность и объем выполняемой работы;</w:t>
      </w:r>
    </w:p>
    <w:p w:rsidR="0077337B" w:rsidRPr="0077337B" w:rsidRDefault="0077337B" w:rsidP="0077337B">
      <w:pPr>
        <w:tabs>
          <w:tab w:val="left" w:pos="3976"/>
        </w:tabs>
        <w:ind w:left="0" w:right="141" w:firstLine="284"/>
        <w:rPr>
          <w:sz w:val="18"/>
          <w:szCs w:val="18"/>
        </w:rPr>
      </w:pPr>
      <w:r w:rsidRPr="0077337B">
        <w:rPr>
          <w:sz w:val="18"/>
          <w:szCs w:val="18"/>
        </w:rPr>
        <w:t>9) опыт работы по специальности и замещаемой должности;</w:t>
      </w:r>
    </w:p>
    <w:p w:rsidR="0077337B" w:rsidRPr="0077337B" w:rsidRDefault="0077337B" w:rsidP="0077337B">
      <w:pPr>
        <w:tabs>
          <w:tab w:val="left" w:pos="3976"/>
        </w:tabs>
        <w:ind w:left="0" w:right="141" w:firstLine="284"/>
        <w:rPr>
          <w:sz w:val="18"/>
          <w:szCs w:val="18"/>
        </w:rPr>
      </w:pPr>
      <w:r w:rsidRPr="0077337B">
        <w:rPr>
          <w:sz w:val="18"/>
          <w:szCs w:val="18"/>
        </w:rPr>
        <w:t xml:space="preserve">        10) уровень и степень самостоятельности при принятии решений муниципальным служащим.</w:t>
      </w:r>
    </w:p>
    <w:p w:rsidR="0077337B" w:rsidRPr="0077337B" w:rsidRDefault="0077337B" w:rsidP="0077337B">
      <w:pPr>
        <w:tabs>
          <w:tab w:val="left" w:pos="3976"/>
        </w:tabs>
        <w:ind w:left="0" w:right="141" w:firstLine="284"/>
        <w:rPr>
          <w:sz w:val="18"/>
          <w:szCs w:val="18"/>
        </w:rPr>
      </w:pPr>
      <w:r w:rsidRPr="0077337B">
        <w:rPr>
          <w:sz w:val="18"/>
          <w:szCs w:val="18"/>
        </w:rPr>
        <w:t xml:space="preserve">          21. Выплата ежемесячной надбавки к должностному окладу за особые условия муниципальной службы осуществляется на основании распоряжения</w:t>
      </w:r>
      <w:r w:rsidRPr="0077337B">
        <w:rPr>
          <w:i/>
          <w:sz w:val="18"/>
          <w:szCs w:val="18"/>
        </w:rPr>
        <w:t xml:space="preserve"> </w:t>
      </w:r>
      <w:r w:rsidRPr="0077337B">
        <w:rPr>
          <w:sz w:val="18"/>
          <w:szCs w:val="18"/>
        </w:rPr>
        <w:t xml:space="preserve">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22. Ранее установленный размер ежемесячной надбавки может быть увеличен или уменьшен в пределах размеров, установленных пунктом 18 настоящего Положения по соответствующей группе должностей муниципальной службы, в следующих случаях:</w:t>
      </w:r>
    </w:p>
    <w:p w:rsidR="0077337B" w:rsidRPr="0077337B" w:rsidRDefault="0077337B" w:rsidP="0077337B">
      <w:pPr>
        <w:tabs>
          <w:tab w:val="left" w:pos="3976"/>
        </w:tabs>
        <w:ind w:left="0" w:right="141" w:firstLine="284"/>
        <w:rPr>
          <w:sz w:val="18"/>
          <w:szCs w:val="18"/>
        </w:rPr>
      </w:pPr>
      <w:r w:rsidRPr="0077337B">
        <w:rPr>
          <w:sz w:val="18"/>
          <w:szCs w:val="18"/>
        </w:rPr>
        <w:t xml:space="preserve">1) в связи с изменением критериев, предусмотренных </w:t>
      </w:r>
      <w:hyperlink r:id="rId14" w:history="1">
        <w:r w:rsidRPr="0077337B">
          <w:rPr>
            <w:rStyle w:val="af"/>
            <w:sz w:val="18"/>
            <w:szCs w:val="18"/>
          </w:rPr>
          <w:t>пунктом 20</w:t>
        </w:r>
      </w:hyperlink>
      <w:r w:rsidRPr="0077337B">
        <w:rPr>
          <w:sz w:val="18"/>
          <w:szCs w:val="18"/>
        </w:rPr>
        <w:t xml:space="preserve"> настоящего Положения;</w:t>
      </w:r>
    </w:p>
    <w:p w:rsidR="0077337B" w:rsidRPr="0077337B" w:rsidRDefault="0077337B" w:rsidP="0077337B">
      <w:pPr>
        <w:tabs>
          <w:tab w:val="left" w:pos="3976"/>
        </w:tabs>
        <w:ind w:left="0" w:right="141" w:firstLine="284"/>
        <w:rPr>
          <w:sz w:val="18"/>
          <w:szCs w:val="18"/>
        </w:rPr>
      </w:pPr>
      <w:r w:rsidRPr="0077337B">
        <w:rPr>
          <w:sz w:val="18"/>
          <w:szCs w:val="18"/>
        </w:rPr>
        <w:t>2)    по результатам работы муниципального служащего;</w:t>
      </w:r>
    </w:p>
    <w:p w:rsidR="0077337B" w:rsidRPr="0077337B" w:rsidRDefault="0077337B" w:rsidP="0077337B">
      <w:pPr>
        <w:tabs>
          <w:tab w:val="left" w:pos="3976"/>
        </w:tabs>
        <w:ind w:left="0" w:right="141" w:firstLine="284"/>
        <w:rPr>
          <w:sz w:val="18"/>
          <w:szCs w:val="18"/>
        </w:rPr>
      </w:pPr>
      <w:r w:rsidRPr="0077337B">
        <w:rPr>
          <w:sz w:val="18"/>
          <w:szCs w:val="18"/>
        </w:rPr>
        <w:t>3) по результатам аттестации, квалификационного экзамена муниципального служащего.</w:t>
      </w:r>
    </w:p>
    <w:p w:rsidR="0077337B" w:rsidRPr="0077337B" w:rsidRDefault="0077337B" w:rsidP="0077337B">
      <w:pPr>
        <w:tabs>
          <w:tab w:val="left" w:pos="3976"/>
        </w:tabs>
        <w:ind w:left="0" w:right="141" w:firstLine="284"/>
        <w:rPr>
          <w:sz w:val="18"/>
          <w:szCs w:val="18"/>
        </w:rPr>
      </w:pPr>
      <w:r w:rsidRPr="0077337B">
        <w:rPr>
          <w:sz w:val="18"/>
          <w:szCs w:val="18"/>
        </w:rPr>
        <w:t>23. Основаниями для уменьшения размера ежемесячной надбавки являются систематическое несвоевременное выполнение служебных заданий, ухудшение качества и результатов работы, а также нарушение муниципальным служащим трудовой и (или) исполнительской дисциплины.</w:t>
      </w:r>
    </w:p>
    <w:p w:rsidR="0077337B" w:rsidRPr="0077337B" w:rsidRDefault="0077337B" w:rsidP="0077337B">
      <w:pPr>
        <w:tabs>
          <w:tab w:val="left" w:pos="3976"/>
        </w:tabs>
        <w:ind w:left="0" w:right="141" w:firstLine="284"/>
        <w:rPr>
          <w:sz w:val="18"/>
          <w:szCs w:val="18"/>
        </w:rPr>
      </w:pPr>
      <w:r w:rsidRPr="0077337B">
        <w:rPr>
          <w:sz w:val="18"/>
          <w:szCs w:val="18"/>
        </w:rPr>
        <w:t>24.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w:t>
      </w:r>
    </w:p>
    <w:p w:rsidR="0077337B" w:rsidRPr="0077337B" w:rsidRDefault="0077337B" w:rsidP="0077337B">
      <w:pPr>
        <w:tabs>
          <w:tab w:val="left" w:pos="3976"/>
        </w:tabs>
        <w:ind w:left="0" w:right="141" w:firstLine="284"/>
        <w:rPr>
          <w:sz w:val="18"/>
          <w:szCs w:val="18"/>
        </w:rPr>
      </w:pPr>
      <w:r w:rsidRPr="0077337B">
        <w:rPr>
          <w:sz w:val="18"/>
          <w:szCs w:val="18"/>
        </w:rPr>
        <w:t xml:space="preserve">25. Изменение размера ранее установленной муниципальному служащему ежемесячной надбавки производится на основании служебной записки на имя 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подготовленной непосредственным руководителем муниципального служащего. В служебной записке должен быть указан размер ежемесячной надбавки, который предлагается установить муниципальному служащему, с соответствующим обоснованием увеличения (уменьшения) ее размера с учетом критериев, предусмотренных пунктом 20  настоящего Положения.</w:t>
      </w:r>
    </w:p>
    <w:p w:rsidR="0077337B" w:rsidRPr="0077337B" w:rsidRDefault="0077337B" w:rsidP="0077337B">
      <w:pPr>
        <w:tabs>
          <w:tab w:val="left" w:pos="3976"/>
        </w:tabs>
        <w:ind w:left="0" w:right="141" w:firstLine="284"/>
        <w:rPr>
          <w:sz w:val="18"/>
          <w:szCs w:val="18"/>
        </w:rPr>
      </w:pPr>
      <w:r w:rsidRPr="0077337B">
        <w:rPr>
          <w:sz w:val="18"/>
          <w:szCs w:val="18"/>
        </w:rPr>
        <w:t>26. Изменение размера ежемесячной надбавки оформляется дополнительным соглашением к трудовому договору с муниципальным служащим.</w:t>
      </w:r>
    </w:p>
    <w:p w:rsidR="0077337B" w:rsidRPr="0077337B" w:rsidRDefault="0077337B" w:rsidP="0077337B">
      <w:pPr>
        <w:tabs>
          <w:tab w:val="left" w:pos="3976"/>
        </w:tabs>
        <w:ind w:left="0" w:right="141" w:firstLine="284"/>
        <w:rPr>
          <w:sz w:val="18"/>
          <w:szCs w:val="18"/>
        </w:rPr>
      </w:pPr>
      <w:r w:rsidRPr="0077337B">
        <w:rPr>
          <w:sz w:val="18"/>
          <w:szCs w:val="18"/>
        </w:rPr>
        <w:t xml:space="preserve">27. При временном замещении иной должности муниципальной службы, в том числе более высокой группы, ежемесячная надбавка выплачивается по временно замещаемой должности, но не ниже установленного ранее </w:t>
      </w:r>
      <w:proofErr w:type="gramStart"/>
      <w:r w:rsidRPr="0077337B">
        <w:rPr>
          <w:sz w:val="18"/>
          <w:szCs w:val="18"/>
        </w:rPr>
        <w:t>размера оплаты труда</w:t>
      </w:r>
      <w:proofErr w:type="gramEnd"/>
      <w:r w:rsidRPr="0077337B">
        <w:rPr>
          <w:sz w:val="18"/>
          <w:szCs w:val="18"/>
        </w:rPr>
        <w:t>.</w:t>
      </w:r>
    </w:p>
    <w:p w:rsidR="0077337B" w:rsidRPr="0077337B" w:rsidRDefault="0077337B" w:rsidP="0077337B">
      <w:pPr>
        <w:tabs>
          <w:tab w:val="left" w:pos="3976"/>
        </w:tabs>
        <w:ind w:left="0" w:right="141" w:firstLine="284"/>
        <w:rPr>
          <w:sz w:val="18"/>
          <w:szCs w:val="18"/>
        </w:rPr>
      </w:pPr>
      <w:r w:rsidRPr="0077337B">
        <w:rPr>
          <w:sz w:val="18"/>
          <w:szCs w:val="18"/>
        </w:rPr>
        <w:t>28. В случае перевода муниципального служащего на иную должность муниципальной службы в пределах одной группы должностей ранее установленный размер ежемесячной надбавки сохраняется.</w:t>
      </w:r>
    </w:p>
    <w:p w:rsidR="0077337B" w:rsidRPr="0077337B" w:rsidRDefault="0077337B" w:rsidP="0077337B">
      <w:pPr>
        <w:tabs>
          <w:tab w:val="left" w:pos="3976"/>
        </w:tabs>
        <w:ind w:left="0" w:right="141" w:firstLine="284"/>
        <w:rPr>
          <w:sz w:val="18"/>
          <w:szCs w:val="18"/>
        </w:rPr>
      </w:pPr>
      <w:r w:rsidRPr="0077337B">
        <w:rPr>
          <w:sz w:val="18"/>
          <w:szCs w:val="18"/>
        </w:rPr>
        <w:t xml:space="preserve"> 29. В течение испытательного срока ежемесячная надбавка за особые условия муниципальной службы не выплачивается.</w:t>
      </w:r>
    </w:p>
    <w:p w:rsidR="0077337B" w:rsidRPr="0077337B" w:rsidRDefault="0077337B" w:rsidP="0077337B">
      <w:pPr>
        <w:tabs>
          <w:tab w:val="left" w:pos="3976"/>
        </w:tabs>
        <w:ind w:left="0" w:right="141" w:firstLine="284"/>
        <w:rPr>
          <w:sz w:val="18"/>
          <w:szCs w:val="18"/>
          <w:u w:val="single"/>
        </w:rPr>
      </w:pPr>
    </w:p>
    <w:p w:rsidR="0077337B" w:rsidRPr="0077337B" w:rsidRDefault="0077337B" w:rsidP="00FA7619">
      <w:pPr>
        <w:tabs>
          <w:tab w:val="left" w:pos="3976"/>
        </w:tabs>
        <w:ind w:left="0" w:right="141" w:firstLine="284"/>
        <w:jc w:val="center"/>
        <w:rPr>
          <w:sz w:val="18"/>
          <w:szCs w:val="18"/>
        </w:rPr>
      </w:pPr>
      <w:r w:rsidRPr="0077337B">
        <w:rPr>
          <w:sz w:val="18"/>
          <w:szCs w:val="18"/>
          <w:u w:val="single"/>
        </w:rPr>
        <w:t>Глава 5</w:t>
      </w:r>
      <w:r w:rsidRPr="0077337B">
        <w:rPr>
          <w:sz w:val="18"/>
          <w:szCs w:val="18"/>
        </w:rPr>
        <w:t>. Премия за выполнение особо важных и сложных заданий</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30. Премия за выполнение особо важных и сложных заданий (далее – премия) является формой материального стимулирования муниципальных  служащих к эффективному и добросовестному исполнению должностных обязанностей.</w:t>
      </w:r>
    </w:p>
    <w:p w:rsidR="0077337B" w:rsidRPr="0077337B" w:rsidRDefault="0077337B" w:rsidP="0077337B">
      <w:pPr>
        <w:tabs>
          <w:tab w:val="left" w:pos="3976"/>
        </w:tabs>
        <w:ind w:left="0" w:right="141" w:firstLine="284"/>
        <w:rPr>
          <w:sz w:val="18"/>
          <w:szCs w:val="18"/>
        </w:rPr>
      </w:pPr>
      <w:r w:rsidRPr="0077337B">
        <w:rPr>
          <w:sz w:val="18"/>
          <w:szCs w:val="18"/>
        </w:rPr>
        <w:t>31.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w:t>
      </w:r>
    </w:p>
    <w:p w:rsidR="0077337B" w:rsidRPr="0077337B" w:rsidRDefault="0077337B" w:rsidP="0077337B">
      <w:pPr>
        <w:tabs>
          <w:tab w:val="left" w:pos="3976"/>
        </w:tabs>
        <w:ind w:left="0" w:right="141" w:firstLine="284"/>
        <w:rPr>
          <w:sz w:val="18"/>
          <w:szCs w:val="18"/>
        </w:rPr>
      </w:pPr>
      <w:r w:rsidRPr="0077337B">
        <w:rPr>
          <w:sz w:val="18"/>
          <w:szCs w:val="18"/>
        </w:rPr>
        <w:t>32. Премия может выплачиваться за месяц, квартал, год или единовременно при наличии экономии фонда оплаты труда муниципальных служащих.</w:t>
      </w:r>
    </w:p>
    <w:p w:rsidR="0077337B" w:rsidRPr="0077337B" w:rsidRDefault="0077337B" w:rsidP="0077337B">
      <w:pPr>
        <w:tabs>
          <w:tab w:val="left" w:pos="3976"/>
        </w:tabs>
        <w:ind w:left="0" w:right="141" w:firstLine="284"/>
        <w:rPr>
          <w:sz w:val="18"/>
          <w:szCs w:val="18"/>
        </w:rPr>
      </w:pPr>
      <w:r w:rsidRPr="0077337B">
        <w:rPr>
          <w:sz w:val="18"/>
          <w:szCs w:val="18"/>
        </w:rPr>
        <w:t>33. Размер премии устанавливается в абсолютном размере (рублях) или в процентах к должностному окладу.</w:t>
      </w:r>
    </w:p>
    <w:p w:rsidR="0077337B" w:rsidRPr="0077337B" w:rsidRDefault="0077337B" w:rsidP="0077337B">
      <w:pPr>
        <w:tabs>
          <w:tab w:val="left" w:pos="3976"/>
        </w:tabs>
        <w:ind w:left="0" w:right="141" w:firstLine="284"/>
        <w:rPr>
          <w:sz w:val="18"/>
          <w:szCs w:val="18"/>
        </w:rPr>
      </w:pPr>
      <w:r w:rsidRPr="0077337B">
        <w:rPr>
          <w:sz w:val="18"/>
          <w:szCs w:val="18"/>
        </w:rPr>
        <w:t>34. При определении размера премии учитываются следующие критерии:</w:t>
      </w:r>
    </w:p>
    <w:p w:rsidR="0077337B" w:rsidRPr="0077337B" w:rsidRDefault="0077337B" w:rsidP="0077337B">
      <w:pPr>
        <w:tabs>
          <w:tab w:val="left" w:pos="3976"/>
        </w:tabs>
        <w:ind w:left="0" w:right="141" w:firstLine="284"/>
        <w:rPr>
          <w:sz w:val="18"/>
          <w:szCs w:val="18"/>
        </w:rPr>
      </w:pPr>
      <w:proofErr w:type="gramStart"/>
      <w:r w:rsidRPr="0077337B">
        <w:rPr>
          <w:sz w:val="18"/>
          <w:szCs w:val="18"/>
        </w:rPr>
        <w:t>1) успешное выполнение заданий, связанных со срочной разработкой муниципальных нормативных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 проявленную при этом инициативу и творческий подход, оперативность и профессионализм;</w:t>
      </w:r>
      <w:proofErr w:type="gramEnd"/>
    </w:p>
    <w:p w:rsidR="0077337B" w:rsidRPr="0077337B" w:rsidRDefault="0077337B" w:rsidP="0077337B">
      <w:pPr>
        <w:tabs>
          <w:tab w:val="left" w:pos="3976"/>
        </w:tabs>
        <w:ind w:left="0" w:right="141" w:firstLine="284"/>
        <w:rPr>
          <w:sz w:val="18"/>
          <w:szCs w:val="18"/>
        </w:rPr>
      </w:pPr>
      <w:r w:rsidRPr="0077337B">
        <w:rPr>
          <w:sz w:val="18"/>
          <w:szCs w:val="18"/>
        </w:rPr>
        <w:t>2) объем, сложность и важность выполненного задания;</w:t>
      </w:r>
    </w:p>
    <w:p w:rsidR="0077337B" w:rsidRPr="0077337B" w:rsidRDefault="0077337B" w:rsidP="0077337B">
      <w:pPr>
        <w:tabs>
          <w:tab w:val="left" w:pos="3976"/>
        </w:tabs>
        <w:ind w:left="0" w:right="141" w:firstLine="284"/>
        <w:rPr>
          <w:sz w:val="18"/>
          <w:szCs w:val="18"/>
        </w:rPr>
      </w:pPr>
      <w:r w:rsidRPr="0077337B">
        <w:rPr>
          <w:sz w:val="18"/>
          <w:szCs w:val="18"/>
        </w:rPr>
        <w:t>3) проявление инициативы в подготовке и выработке комплекса мероприятий по выполнению особо важных и сложных заданий;</w:t>
      </w:r>
    </w:p>
    <w:p w:rsidR="0077337B" w:rsidRPr="0077337B" w:rsidRDefault="0077337B" w:rsidP="0077337B">
      <w:pPr>
        <w:tabs>
          <w:tab w:val="left" w:pos="3976"/>
        </w:tabs>
        <w:ind w:left="0" w:right="141" w:firstLine="284"/>
        <w:rPr>
          <w:sz w:val="18"/>
          <w:szCs w:val="18"/>
        </w:rPr>
      </w:pPr>
      <w:r w:rsidRPr="0077337B">
        <w:rPr>
          <w:sz w:val="18"/>
          <w:szCs w:val="18"/>
        </w:rPr>
        <w:t xml:space="preserve">4) выполнение особо важных, сложных работ, разработку программ, методик и других документов, имеющих особую сложность и </w:t>
      </w:r>
      <w:proofErr w:type="gramStart"/>
      <w:r w:rsidRPr="0077337B">
        <w:rPr>
          <w:sz w:val="18"/>
          <w:szCs w:val="18"/>
        </w:rPr>
        <w:t>важное значение</w:t>
      </w:r>
      <w:proofErr w:type="gramEnd"/>
      <w:r w:rsidRPr="0077337B">
        <w:rPr>
          <w:sz w:val="18"/>
          <w:szCs w:val="18"/>
        </w:rPr>
        <w:t xml:space="preserve"> для улучшения социально-экономического положения в </w:t>
      </w:r>
      <w:proofErr w:type="spellStart"/>
      <w:r w:rsidRPr="0077337B">
        <w:rPr>
          <w:sz w:val="18"/>
          <w:szCs w:val="18"/>
        </w:rPr>
        <w:t>Хомутовском</w:t>
      </w:r>
      <w:proofErr w:type="spellEnd"/>
      <w:r w:rsidRPr="0077337B">
        <w:rPr>
          <w:sz w:val="18"/>
          <w:szCs w:val="18"/>
        </w:rPr>
        <w:t xml:space="preserve"> муниципальном образовании, определенной сфере деятельности;</w:t>
      </w:r>
    </w:p>
    <w:p w:rsidR="0077337B" w:rsidRPr="0077337B" w:rsidRDefault="0077337B" w:rsidP="0077337B">
      <w:pPr>
        <w:tabs>
          <w:tab w:val="left" w:pos="3976"/>
        </w:tabs>
        <w:ind w:left="0" w:right="141" w:firstLine="284"/>
        <w:rPr>
          <w:sz w:val="18"/>
          <w:szCs w:val="18"/>
        </w:rPr>
      </w:pPr>
      <w:r w:rsidRPr="0077337B">
        <w:rPr>
          <w:sz w:val="18"/>
          <w:szCs w:val="18"/>
        </w:rPr>
        <w:lastRenderedPageBreak/>
        <w:t xml:space="preserve">5) личный вклад муниципального служащего в выполнение особо важных и сложных заданий при осуществлении функций и задач органов местного самоуправления </w:t>
      </w:r>
      <w:proofErr w:type="spellStart"/>
      <w:r w:rsidRPr="0077337B">
        <w:rPr>
          <w:sz w:val="18"/>
          <w:szCs w:val="18"/>
        </w:rPr>
        <w:t>Хомутовском</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6) участие муниципального служащего в мероприятиях федерального, регионального, межмуниципального, районного, поселенческого значения.</w:t>
      </w:r>
    </w:p>
    <w:p w:rsidR="0077337B" w:rsidRPr="0077337B" w:rsidRDefault="0077337B" w:rsidP="0077337B">
      <w:pPr>
        <w:tabs>
          <w:tab w:val="left" w:pos="3976"/>
        </w:tabs>
        <w:ind w:left="0" w:right="141" w:firstLine="284"/>
        <w:rPr>
          <w:i/>
          <w:sz w:val="18"/>
          <w:szCs w:val="18"/>
        </w:rPr>
      </w:pPr>
      <w:r w:rsidRPr="0077337B">
        <w:rPr>
          <w:sz w:val="18"/>
          <w:szCs w:val="18"/>
        </w:rPr>
        <w:t xml:space="preserve">35. Решение о премировании муниципального служащего за выполнение особо важных и сложных заданий, размере премии и периоде, за который премируется муниципальный служащий, принимается Главой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на основании представления непосредственного руководителя муниципального служащего, в котором указываются основания для премирования.</w:t>
      </w:r>
    </w:p>
    <w:p w:rsidR="0077337B" w:rsidRPr="0077337B" w:rsidRDefault="0077337B" w:rsidP="0077337B">
      <w:pPr>
        <w:tabs>
          <w:tab w:val="left" w:pos="3976"/>
        </w:tabs>
        <w:ind w:left="0" w:right="141" w:firstLine="284"/>
        <w:rPr>
          <w:sz w:val="18"/>
          <w:szCs w:val="18"/>
        </w:rPr>
      </w:pPr>
      <w:bookmarkStart w:id="5" w:name="Par124"/>
      <w:bookmarkEnd w:id="5"/>
      <w:r w:rsidRPr="0077337B">
        <w:rPr>
          <w:sz w:val="18"/>
          <w:szCs w:val="18"/>
        </w:rPr>
        <w:t>36. Премия не выплачивается в следующих случаях:</w:t>
      </w:r>
    </w:p>
    <w:p w:rsidR="0077337B" w:rsidRPr="0077337B" w:rsidRDefault="0077337B" w:rsidP="0077337B">
      <w:pPr>
        <w:tabs>
          <w:tab w:val="left" w:pos="3976"/>
        </w:tabs>
        <w:ind w:left="0" w:right="141" w:firstLine="284"/>
        <w:rPr>
          <w:sz w:val="18"/>
          <w:szCs w:val="18"/>
        </w:rPr>
      </w:pPr>
      <w:r w:rsidRPr="0077337B">
        <w:rPr>
          <w:sz w:val="18"/>
          <w:szCs w:val="18"/>
        </w:rPr>
        <w:t xml:space="preserve">1) отсутствие </w:t>
      </w:r>
      <w:proofErr w:type="gramStart"/>
      <w:r w:rsidRPr="0077337B">
        <w:rPr>
          <w:sz w:val="18"/>
          <w:szCs w:val="18"/>
        </w:rPr>
        <w:t>экономии средств фонда оплаты труда</w:t>
      </w:r>
      <w:proofErr w:type="gramEnd"/>
      <w:r w:rsidRPr="0077337B">
        <w:rPr>
          <w:sz w:val="18"/>
          <w:szCs w:val="18"/>
        </w:rPr>
        <w:t>;</w:t>
      </w:r>
    </w:p>
    <w:p w:rsidR="0077337B" w:rsidRPr="0077337B" w:rsidRDefault="0077337B" w:rsidP="0077337B">
      <w:pPr>
        <w:tabs>
          <w:tab w:val="left" w:pos="3976"/>
        </w:tabs>
        <w:ind w:left="0" w:right="141" w:firstLine="284"/>
        <w:rPr>
          <w:sz w:val="18"/>
          <w:szCs w:val="18"/>
        </w:rPr>
      </w:pPr>
      <w:r w:rsidRPr="0077337B">
        <w:rPr>
          <w:sz w:val="18"/>
          <w:szCs w:val="18"/>
        </w:rPr>
        <w:t>2) наличие у муниципального служащего неснятого в установленном законодательстве порядке дисциплинарного взыскания и (или) фактов нарушения муниципальным служащим правил внутреннего трудового распорядка, исполнительской дисциплины.</w:t>
      </w:r>
    </w:p>
    <w:p w:rsidR="0077337B" w:rsidRPr="0077337B" w:rsidRDefault="0077337B" w:rsidP="0077337B">
      <w:pPr>
        <w:tabs>
          <w:tab w:val="left" w:pos="3976"/>
        </w:tabs>
        <w:ind w:left="0" w:right="141" w:firstLine="284"/>
        <w:rPr>
          <w:sz w:val="18"/>
          <w:szCs w:val="18"/>
        </w:rPr>
      </w:pPr>
    </w:p>
    <w:p w:rsidR="0077337B" w:rsidRPr="0077337B" w:rsidRDefault="0077337B" w:rsidP="00FA7619">
      <w:pPr>
        <w:tabs>
          <w:tab w:val="left" w:pos="3976"/>
        </w:tabs>
        <w:ind w:left="0" w:right="141" w:firstLine="284"/>
        <w:jc w:val="center"/>
        <w:rPr>
          <w:sz w:val="18"/>
          <w:szCs w:val="18"/>
        </w:rPr>
      </w:pPr>
      <w:r w:rsidRPr="0077337B">
        <w:rPr>
          <w:sz w:val="18"/>
          <w:szCs w:val="18"/>
          <w:u w:val="single"/>
        </w:rPr>
        <w:t>Глава 6</w:t>
      </w:r>
      <w:r w:rsidRPr="0077337B">
        <w:rPr>
          <w:sz w:val="18"/>
          <w:szCs w:val="18"/>
        </w:rPr>
        <w:t>. Ежемесячное денежное поощрение</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37. Ежемесячное денежное поощрение устанавливается в кратном размере к должностному окладу в соответствии с приложением 1 к настоящему Положению.</w:t>
      </w:r>
    </w:p>
    <w:p w:rsidR="0077337B" w:rsidRPr="0077337B" w:rsidRDefault="0077337B" w:rsidP="0077337B">
      <w:pPr>
        <w:tabs>
          <w:tab w:val="left" w:pos="3976"/>
        </w:tabs>
        <w:ind w:left="0" w:right="141" w:firstLine="284"/>
        <w:rPr>
          <w:sz w:val="18"/>
          <w:szCs w:val="18"/>
        </w:rPr>
      </w:pPr>
      <w:r w:rsidRPr="0077337B">
        <w:rPr>
          <w:sz w:val="18"/>
          <w:szCs w:val="18"/>
        </w:rPr>
        <w:t>38.  При поступлении лица на муниципальную службу устанавливается минимальный размер  ежемесячного денежного  поощрения на период действия испытательного срока.</w:t>
      </w:r>
    </w:p>
    <w:p w:rsidR="0077337B" w:rsidRPr="0077337B" w:rsidRDefault="0077337B" w:rsidP="0077337B">
      <w:pPr>
        <w:tabs>
          <w:tab w:val="left" w:pos="3976"/>
        </w:tabs>
        <w:ind w:left="0" w:right="141" w:firstLine="284"/>
        <w:rPr>
          <w:sz w:val="18"/>
          <w:szCs w:val="18"/>
        </w:rPr>
      </w:pPr>
      <w:r w:rsidRPr="0077337B">
        <w:rPr>
          <w:sz w:val="18"/>
          <w:szCs w:val="18"/>
        </w:rPr>
        <w:t xml:space="preserve"> 39.Конкретный размер ежемесячного денежного поощрения муниципальным служащим устанавливается на основании распоряжения 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с учетом следующих критериев:</w:t>
      </w:r>
    </w:p>
    <w:p w:rsidR="0077337B" w:rsidRPr="0077337B" w:rsidRDefault="0077337B" w:rsidP="0077337B">
      <w:pPr>
        <w:numPr>
          <w:ilvl w:val="0"/>
          <w:numId w:val="17"/>
        </w:numPr>
        <w:tabs>
          <w:tab w:val="left" w:pos="3976"/>
        </w:tabs>
        <w:ind w:right="141"/>
        <w:rPr>
          <w:sz w:val="18"/>
          <w:szCs w:val="18"/>
        </w:rPr>
      </w:pPr>
      <w:r w:rsidRPr="0077337B">
        <w:rPr>
          <w:sz w:val="18"/>
          <w:szCs w:val="18"/>
        </w:rPr>
        <w:t>профессиональное выполнение должностных обязанностей;</w:t>
      </w:r>
    </w:p>
    <w:p w:rsidR="0077337B" w:rsidRPr="0077337B" w:rsidRDefault="0077337B" w:rsidP="0077337B">
      <w:pPr>
        <w:numPr>
          <w:ilvl w:val="0"/>
          <w:numId w:val="17"/>
        </w:numPr>
        <w:tabs>
          <w:tab w:val="left" w:pos="3976"/>
        </w:tabs>
        <w:ind w:right="141"/>
        <w:rPr>
          <w:sz w:val="18"/>
          <w:szCs w:val="18"/>
        </w:rPr>
      </w:pPr>
      <w:r w:rsidRPr="0077337B">
        <w:rPr>
          <w:sz w:val="18"/>
          <w:szCs w:val="18"/>
        </w:rPr>
        <w:t>соблюдение кодекса этики и служебного поведения, правил внутреннего трудового распорядка, исполнительской дисциплины;</w:t>
      </w:r>
    </w:p>
    <w:p w:rsidR="0077337B" w:rsidRPr="0077337B" w:rsidRDefault="0077337B" w:rsidP="0077337B">
      <w:pPr>
        <w:numPr>
          <w:ilvl w:val="0"/>
          <w:numId w:val="17"/>
        </w:numPr>
        <w:tabs>
          <w:tab w:val="left" w:pos="3976"/>
        </w:tabs>
        <w:ind w:right="141"/>
        <w:rPr>
          <w:sz w:val="18"/>
          <w:szCs w:val="18"/>
        </w:rPr>
      </w:pPr>
      <w:r w:rsidRPr="0077337B">
        <w:rPr>
          <w:sz w:val="18"/>
          <w:szCs w:val="18"/>
        </w:rPr>
        <w:t>достижение муниципальным служащим значимых результатов профессиональной деятельности;</w:t>
      </w:r>
    </w:p>
    <w:p w:rsidR="0077337B" w:rsidRPr="0077337B" w:rsidRDefault="0077337B" w:rsidP="0077337B">
      <w:pPr>
        <w:numPr>
          <w:ilvl w:val="0"/>
          <w:numId w:val="17"/>
        </w:numPr>
        <w:tabs>
          <w:tab w:val="left" w:pos="3976"/>
        </w:tabs>
        <w:ind w:right="141"/>
        <w:rPr>
          <w:sz w:val="18"/>
          <w:szCs w:val="18"/>
        </w:rPr>
      </w:pPr>
      <w:r w:rsidRPr="0077337B">
        <w:rPr>
          <w:sz w:val="18"/>
          <w:szCs w:val="18"/>
        </w:rPr>
        <w:t>использование новых форм и методов, положительно отразившихся на результатах профессиональной деятельности.</w:t>
      </w:r>
    </w:p>
    <w:p w:rsidR="0077337B" w:rsidRPr="0077337B" w:rsidRDefault="0077337B" w:rsidP="0077337B">
      <w:pPr>
        <w:tabs>
          <w:tab w:val="left" w:pos="3976"/>
        </w:tabs>
        <w:ind w:left="0" w:right="141" w:firstLine="284"/>
        <w:rPr>
          <w:sz w:val="18"/>
          <w:szCs w:val="18"/>
        </w:rPr>
      </w:pPr>
      <w:r w:rsidRPr="0077337B">
        <w:rPr>
          <w:sz w:val="18"/>
          <w:szCs w:val="18"/>
        </w:rPr>
        <w:t xml:space="preserve">Основанием для установления ежемесячного денежного поощрения муниципальным служащим является письменное мотивированное представление руководителя структурного подразделения, согласованное с заместителем Главы администрации, курирующим соответствующее подразделение. </w:t>
      </w:r>
    </w:p>
    <w:p w:rsidR="0077337B" w:rsidRPr="0077337B" w:rsidRDefault="0077337B" w:rsidP="0077337B">
      <w:pPr>
        <w:tabs>
          <w:tab w:val="left" w:pos="3976"/>
        </w:tabs>
        <w:ind w:left="0" w:right="141" w:firstLine="284"/>
        <w:rPr>
          <w:sz w:val="18"/>
          <w:szCs w:val="18"/>
        </w:rPr>
      </w:pPr>
    </w:p>
    <w:p w:rsidR="0077337B" w:rsidRPr="0077337B" w:rsidRDefault="0077337B" w:rsidP="00FA7619">
      <w:pPr>
        <w:tabs>
          <w:tab w:val="left" w:pos="3976"/>
        </w:tabs>
        <w:ind w:left="0" w:right="141" w:firstLine="284"/>
        <w:jc w:val="center"/>
        <w:rPr>
          <w:sz w:val="18"/>
          <w:szCs w:val="18"/>
        </w:rPr>
      </w:pPr>
      <w:r w:rsidRPr="0077337B">
        <w:rPr>
          <w:sz w:val="18"/>
          <w:szCs w:val="18"/>
          <w:u w:val="single"/>
        </w:rPr>
        <w:t>Глава 7</w:t>
      </w:r>
      <w:r w:rsidRPr="0077337B">
        <w:rPr>
          <w:sz w:val="18"/>
          <w:szCs w:val="18"/>
        </w:rPr>
        <w:t>. Единовременная</w:t>
      </w:r>
      <w:r w:rsidRPr="0077337B">
        <w:rPr>
          <w:bCs/>
          <w:iCs/>
          <w:sz w:val="18"/>
          <w:szCs w:val="18"/>
        </w:rPr>
        <w:t xml:space="preserve"> выплата </w:t>
      </w:r>
      <w:r w:rsidRPr="0077337B">
        <w:rPr>
          <w:sz w:val="18"/>
          <w:szCs w:val="18"/>
        </w:rPr>
        <w:t>при предоставлении</w:t>
      </w:r>
      <w:r w:rsidRPr="0077337B">
        <w:rPr>
          <w:sz w:val="18"/>
          <w:szCs w:val="18"/>
        </w:rPr>
        <w:br/>
        <w:t>ежегодного оплачиваемого отпуска</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 xml:space="preserve">40. Единовременная </w:t>
      </w:r>
      <w:r w:rsidRPr="0077337B">
        <w:rPr>
          <w:bCs/>
          <w:iCs/>
          <w:sz w:val="18"/>
          <w:szCs w:val="18"/>
        </w:rPr>
        <w:t xml:space="preserve">выплата </w:t>
      </w:r>
      <w:r w:rsidRPr="0077337B">
        <w:rPr>
          <w:sz w:val="18"/>
          <w:szCs w:val="18"/>
        </w:rPr>
        <w:t>при предоставлении ежегодного оплачиваемого отпуска производится один раз в календарном году в размере двух должностных окладов при предоставлении муниципальному служащему ежегодного оплачиваемого отпуска, а в случае, если муниципальный служащий не использовал в течение года свое право на ежегодный оплачиваемый отпуск, – в четвертом квартале текущего календарного года.</w:t>
      </w:r>
    </w:p>
    <w:p w:rsidR="0077337B" w:rsidRPr="0077337B" w:rsidRDefault="0077337B" w:rsidP="0077337B">
      <w:pPr>
        <w:tabs>
          <w:tab w:val="left" w:pos="3976"/>
        </w:tabs>
        <w:ind w:left="0" w:right="141" w:firstLine="284"/>
        <w:rPr>
          <w:sz w:val="18"/>
          <w:szCs w:val="18"/>
        </w:rPr>
      </w:pPr>
      <w:r w:rsidRPr="0077337B">
        <w:rPr>
          <w:sz w:val="18"/>
          <w:szCs w:val="18"/>
        </w:rPr>
        <w:t>41. Единовременная выплата производится на основании распоряжения</w:t>
      </w:r>
      <w:r w:rsidRPr="0077337B">
        <w:rPr>
          <w:i/>
          <w:sz w:val="18"/>
          <w:szCs w:val="18"/>
        </w:rPr>
        <w:t xml:space="preserve"> </w:t>
      </w:r>
      <w:r w:rsidRPr="0077337B">
        <w:rPr>
          <w:sz w:val="18"/>
          <w:szCs w:val="18"/>
        </w:rPr>
        <w:t xml:space="preserve">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при предоставлении муниципальному служащему ежегодного оплачиваемого отпуска – по его письменному заявлению, а в случае, если муниципальный служащий не использовал в течение года свое право на ежегодный оплачиваемый отпуск, – без заявления муниципального служащего.</w:t>
      </w:r>
    </w:p>
    <w:p w:rsidR="0077337B" w:rsidRPr="0077337B" w:rsidRDefault="0077337B" w:rsidP="0077337B">
      <w:pPr>
        <w:tabs>
          <w:tab w:val="left" w:pos="3976"/>
        </w:tabs>
        <w:ind w:left="0" w:right="141" w:firstLine="284"/>
        <w:rPr>
          <w:sz w:val="18"/>
          <w:szCs w:val="18"/>
        </w:rPr>
      </w:pPr>
    </w:p>
    <w:p w:rsidR="0077337B" w:rsidRPr="0077337B" w:rsidRDefault="0077337B" w:rsidP="00FA7619">
      <w:pPr>
        <w:tabs>
          <w:tab w:val="left" w:pos="3976"/>
        </w:tabs>
        <w:ind w:left="0" w:right="141" w:firstLine="284"/>
        <w:jc w:val="center"/>
        <w:rPr>
          <w:sz w:val="18"/>
          <w:szCs w:val="18"/>
        </w:rPr>
      </w:pPr>
      <w:r w:rsidRPr="0077337B">
        <w:rPr>
          <w:sz w:val="18"/>
          <w:szCs w:val="18"/>
          <w:u w:val="single"/>
        </w:rPr>
        <w:t>Глава 8</w:t>
      </w:r>
      <w:r w:rsidRPr="0077337B">
        <w:rPr>
          <w:sz w:val="18"/>
          <w:szCs w:val="18"/>
        </w:rPr>
        <w:t>. Материальная помощь</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r w:rsidRPr="0077337B">
        <w:rPr>
          <w:sz w:val="18"/>
          <w:szCs w:val="18"/>
        </w:rPr>
        <w:t xml:space="preserve">42. Муниципальному служащему предоставляется материальная помощь один раз в текущем календарном году при условии замещения им должности муниципальной службы в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 не менее 11 календарных месяцев непосредственно до дня обращения с заявлением, предусмотренным частью 44 настоящей статьи.</w:t>
      </w:r>
    </w:p>
    <w:p w:rsidR="0077337B" w:rsidRPr="0077337B" w:rsidRDefault="0077337B" w:rsidP="0077337B">
      <w:pPr>
        <w:tabs>
          <w:tab w:val="left" w:pos="3976"/>
        </w:tabs>
        <w:ind w:left="0" w:right="141" w:firstLine="284"/>
        <w:rPr>
          <w:sz w:val="18"/>
          <w:szCs w:val="18"/>
        </w:rPr>
      </w:pPr>
      <w:r w:rsidRPr="0077337B">
        <w:rPr>
          <w:sz w:val="18"/>
          <w:szCs w:val="18"/>
        </w:rPr>
        <w:t>43. Материальная помощь выплачивается в размере одного оклада муниципального служащего.</w:t>
      </w:r>
    </w:p>
    <w:p w:rsidR="0077337B" w:rsidRPr="0077337B" w:rsidRDefault="0077337B" w:rsidP="0077337B">
      <w:pPr>
        <w:tabs>
          <w:tab w:val="left" w:pos="3976"/>
        </w:tabs>
        <w:ind w:left="0" w:right="141" w:firstLine="284"/>
        <w:rPr>
          <w:sz w:val="18"/>
          <w:szCs w:val="18"/>
        </w:rPr>
      </w:pPr>
      <w:r w:rsidRPr="0077337B">
        <w:rPr>
          <w:sz w:val="18"/>
          <w:szCs w:val="18"/>
        </w:rPr>
        <w:t>44. Основанием для выплаты материальной помощи является письменное заявление муниципального служащего.</w:t>
      </w:r>
    </w:p>
    <w:p w:rsidR="0077337B" w:rsidRPr="0077337B" w:rsidRDefault="0077337B" w:rsidP="0077337B">
      <w:pPr>
        <w:tabs>
          <w:tab w:val="left" w:pos="3976"/>
        </w:tabs>
        <w:ind w:left="0" w:right="141" w:firstLine="284"/>
        <w:rPr>
          <w:i/>
          <w:sz w:val="18"/>
          <w:szCs w:val="18"/>
        </w:rPr>
      </w:pPr>
      <w:r w:rsidRPr="0077337B">
        <w:rPr>
          <w:sz w:val="18"/>
          <w:szCs w:val="18"/>
        </w:rPr>
        <w:t xml:space="preserve">45. Решение о выплате материальной помощи оформляется распоряжением Главы Администрации </w:t>
      </w:r>
      <w:proofErr w:type="spellStart"/>
      <w:r w:rsidRPr="0077337B">
        <w:rPr>
          <w:sz w:val="18"/>
          <w:szCs w:val="18"/>
        </w:rPr>
        <w:t>Хомутовского</w:t>
      </w:r>
      <w:proofErr w:type="spellEnd"/>
      <w:r w:rsidRPr="0077337B">
        <w:rPr>
          <w:sz w:val="18"/>
          <w:szCs w:val="18"/>
        </w:rPr>
        <w:t xml:space="preserve"> муниципального образования.</w:t>
      </w:r>
    </w:p>
    <w:p w:rsidR="0077337B" w:rsidRPr="0077337B" w:rsidRDefault="0077337B" w:rsidP="0077337B">
      <w:pPr>
        <w:tabs>
          <w:tab w:val="left" w:pos="3976"/>
        </w:tabs>
        <w:ind w:left="0" w:right="141" w:firstLine="284"/>
        <w:rPr>
          <w:sz w:val="18"/>
          <w:szCs w:val="18"/>
        </w:rPr>
      </w:pPr>
      <w:r w:rsidRPr="0077337B">
        <w:rPr>
          <w:sz w:val="18"/>
          <w:szCs w:val="18"/>
        </w:rPr>
        <w:t>46. При увольнении с муниципальной службы в течение текущего календарного года, за исключением случаев увольнения за виновные действия, муниципальному служащему, не реализовавшему право на получение материальной помощи в текущем календарном году, материальная помощь выплачивается не позднее дня увольнения с муниципальной службы в размере одного должностного оклада.</w:t>
      </w:r>
    </w:p>
    <w:p w:rsidR="0077337B" w:rsidRPr="0077337B" w:rsidRDefault="0077337B" w:rsidP="0077337B">
      <w:pPr>
        <w:tabs>
          <w:tab w:val="left" w:pos="3976"/>
        </w:tabs>
        <w:ind w:left="0" w:right="141" w:firstLine="284"/>
        <w:rPr>
          <w:sz w:val="18"/>
          <w:szCs w:val="18"/>
        </w:rPr>
      </w:pPr>
    </w:p>
    <w:p w:rsidR="0077337B" w:rsidRPr="0077337B" w:rsidRDefault="0077337B" w:rsidP="0077337B">
      <w:pPr>
        <w:tabs>
          <w:tab w:val="left" w:pos="3976"/>
        </w:tabs>
        <w:ind w:left="0" w:right="141" w:firstLine="284"/>
        <w:rPr>
          <w:sz w:val="18"/>
          <w:szCs w:val="18"/>
        </w:rPr>
      </w:pPr>
    </w:p>
    <w:p w:rsidR="0077337B" w:rsidRPr="00FA7619" w:rsidRDefault="0077337B" w:rsidP="00FA7619">
      <w:pPr>
        <w:tabs>
          <w:tab w:val="left" w:pos="3976"/>
        </w:tabs>
        <w:ind w:left="0" w:right="141" w:firstLine="284"/>
        <w:jc w:val="center"/>
        <w:rPr>
          <w:i/>
          <w:sz w:val="18"/>
          <w:szCs w:val="18"/>
        </w:rPr>
      </w:pPr>
      <w:r w:rsidRPr="00FA7619">
        <w:rPr>
          <w:i/>
          <w:sz w:val="18"/>
          <w:szCs w:val="18"/>
        </w:rPr>
        <w:t>Начальник отдела муниципального</w:t>
      </w:r>
    </w:p>
    <w:p w:rsidR="0077337B" w:rsidRPr="00FA7619" w:rsidRDefault="0077337B" w:rsidP="00FA7619">
      <w:pPr>
        <w:tabs>
          <w:tab w:val="left" w:pos="3976"/>
        </w:tabs>
        <w:ind w:left="0" w:right="141" w:firstLine="284"/>
        <w:jc w:val="center"/>
        <w:rPr>
          <w:i/>
          <w:sz w:val="18"/>
          <w:szCs w:val="18"/>
        </w:rPr>
      </w:pPr>
      <w:r w:rsidRPr="00FA7619">
        <w:rPr>
          <w:i/>
          <w:sz w:val="18"/>
          <w:szCs w:val="18"/>
        </w:rPr>
        <w:t xml:space="preserve">заказа и реализации </w:t>
      </w:r>
      <w:proofErr w:type="gramStart"/>
      <w:r w:rsidRPr="00FA7619">
        <w:rPr>
          <w:i/>
          <w:sz w:val="18"/>
          <w:szCs w:val="18"/>
        </w:rPr>
        <w:t>муниципальных</w:t>
      </w:r>
      <w:proofErr w:type="gramEnd"/>
    </w:p>
    <w:p w:rsidR="0077337B" w:rsidRPr="00FA7619" w:rsidRDefault="0077337B" w:rsidP="00FA7619">
      <w:pPr>
        <w:tabs>
          <w:tab w:val="left" w:pos="3976"/>
        </w:tabs>
        <w:ind w:left="0" w:right="141" w:firstLine="284"/>
        <w:jc w:val="right"/>
        <w:rPr>
          <w:i/>
          <w:sz w:val="18"/>
          <w:szCs w:val="18"/>
        </w:rPr>
      </w:pPr>
      <w:r w:rsidRPr="00FA7619">
        <w:rPr>
          <w:i/>
          <w:sz w:val="18"/>
          <w:szCs w:val="18"/>
        </w:rPr>
        <w:t xml:space="preserve">программ                                                                              </w:t>
      </w:r>
      <w:proofErr w:type="spellStart"/>
      <w:r w:rsidRPr="00FA7619">
        <w:rPr>
          <w:i/>
          <w:sz w:val="18"/>
          <w:szCs w:val="18"/>
        </w:rPr>
        <w:t>Е.Н.Дубровина</w:t>
      </w:r>
      <w:proofErr w:type="spellEnd"/>
    </w:p>
    <w:p w:rsidR="00B24192" w:rsidRPr="00FA7619" w:rsidRDefault="00B24192" w:rsidP="00FA7619">
      <w:pPr>
        <w:tabs>
          <w:tab w:val="left" w:pos="3976"/>
        </w:tabs>
        <w:ind w:left="0" w:right="141" w:firstLine="284"/>
        <w:jc w:val="right"/>
        <w:rPr>
          <w:i/>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1E1698" w:rsidRDefault="001E1698" w:rsidP="001E1698">
      <w:pPr>
        <w:tabs>
          <w:tab w:val="left" w:pos="3976"/>
        </w:tabs>
        <w:ind w:left="0" w:right="141" w:firstLine="284"/>
        <w:jc w:val="right"/>
        <w:rPr>
          <w:i/>
          <w:sz w:val="18"/>
          <w:szCs w:val="18"/>
        </w:rPr>
      </w:pPr>
    </w:p>
    <w:p w:rsidR="001E1698" w:rsidRDefault="001E1698" w:rsidP="001E1698">
      <w:pPr>
        <w:tabs>
          <w:tab w:val="left" w:pos="3976"/>
        </w:tabs>
        <w:ind w:left="0" w:right="141" w:firstLine="284"/>
        <w:jc w:val="right"/>
        <w:rPr>
          <w:i/>
          <w:sz w:val="18"/>
          <w:szCs w:val="18"/>
        </w:rPr>
      </w:pPr>
    </w:p>
    <w:p w:rsidR="001E1698" w:rsidRDefault="001E1698" w:rsidP="001E1698">
      <w:pPr>
        <w:tabs>
          <w:tab w:val="left" w:pos="3976"/>
        </w:tabs>
        <w:ind w:left="0" w:right="141" w:firstLine="284"/>
        <w:jc w:val="right"/>
        <w:rPr>
          <w:i/>
          <w:sz w:val="18"/>
          <w:szCs w:val="18"/>
        </w:rPr>
      </w:pPr>
    </w:p>
    <w:p w:rsidR="001E1698" w:rsidRDefault="001E1698" w:rsidP="001E1698">
      <w:pPr>
        <w:tabs>
          <w:tab w:val="left" w:pos="3976"/>
        </w:tabs>
        <w:ind w:left="0" w:right="141" w:firstLine="284"/>
        <w:jc w:val="right"/>
        <w:rPr>
          <w:i/>
          <w:sz w:val="18"/>
          <w:szCs w:val="18"/>
        </w:rPr>
      </w:pPr>
    </w:p>
    <w:p w:rsidR="001E1698" w:rsidRDefault="001E1698" w:rsidP="001E1698">
      <w:pPr>
        <w:tabs>
          <w:tab w:val="left" w:pos="3976"/>
        </w:tabs>
        <w:ind w:left="0" w:right="141" w:firstLine="284"/>
        <w:jc w:val="right"/>
        <w:rPr>
          <w:i/>
          <w:sz w:val="18"/>
          <w:szCs w:val="18"/>
        </w:rPr>
      </w:pPr>
    </w:p>
    <w:p w:rsidR="001E1698" w:rsidRDefault="001E1698" w:rsidP="001E1698">
      <w:pPr>
        <w:tabs>
          <w:tab w:val="left" w:pos="3976"/>
        </w:tabs>
        <w:ind w:left="0" w:right="141" w:firstLine="284"/>
        <w:jc w:val="right"/>
        <w:rPr>
          <w:i/>
          <w:sz w:val="18"/>
          <w:szCs w:val="18"/>
        </w:rPr>
      </w:pPr>
    </w:p>
    <w:p w:rsidR="001E1698" w:rsidRDefault="001E1698" w:rsidP="001E1698">
      <w:pPr>
        <w:tabs>
          <w:tab w:val="left" w:pos="3976"/>
        </w:tabs>
        <w:ind w:left="0" w:right="141" w:firstLine="284"/>
        <w:jc w:val="right"/>
        <w:rPr>
          <w:i/>
          <w:sz w:val="18"/>
          <w:szCs w:val="18"/>
        </w:rPr>
      </w:pPr>
    </w:p>
    <w:p w:rsidR="001E1698" w:rsidRPr="001E1698" w:rsidRDefault="001E1698" w:rsidP="001E1698">
      <w:pPr>
        <w:tabs>
          <w:tab w:val="left" w:pos="3976"/>
        </w:tabs>
        <w:ind w:left="0" w:right="141" w:firstLine="284"/>
        <w:jc w:val="right"/>
        <w:rPr>
          <w:i/>
          <w:sz w:val="18"/>
          <w:szCs w:val="18"/>
        </w:rPr>
      </w:pPr>
      <w:r w:rsidRPr="001E1698">
        <w:rPr>
          <w:i/>
          <w:sz w:val="18"/>
          <w:szCs w:val="18"/>
        </w:rPr>
        <w:lastRenderedPageBreak/>
        <w:t>Приложение 1</w:t>
      </w:r>
    </w:p>
    <w:p w:rsidR="001E1698" w:rsidRPr="001E1698" w:rsidRDefault="001E1698" w:rsidP="001E1698">
      <w:pPr>
        <w:tabs>
          <w:tab w:val="left" w:pos="3976"/>
        </w:tabs>
        <w:ind w:left="0" w:right="141" w:firstLine="284"/>
        <w:jc w:val="right"/>
        <w:rPr>
          <w:bCs/>
          <w:i/>
          <w:sz w:val="18"/>
          <w:szCs w:val="18"/>
        </w:rPr>
      </w:pPr>
      <w:r w:rsidRPr="001E1698">
        <w:rPr>
          <w:bCs/>
          <w:i/>
          <w:sz w:val="18"/>
          <w:szCs w:val="18"/>
        </w:rPr>
        <w:t>к Положению об оплате труда</w:t>
      </w:r>
    </w:p>
    <w:p w:rsidR="001E1698" w:rsidRPr="001E1698" w:rsidRDefault="001E1698" w:rsidP="001E1698">
      <w:pPr>
        <w:tabs>
          <w:tab w:val="left" w:pos="3976"/>
        </w:tabs>
        <w:ind w:left="0" w:right="141" w:firstLine="284"/>
        <w:jc w:val="right"/>
        <w:rPr>
          <w:bCs/>
          <w:i/>
          <w:sz w:val="18"/>
          <w:szCs w:val="18"/>
        </w:rPr>
      </w:pPr>
      <w:r w:rsidRPr="001E1698">
        <w:rPr>
          <w:bCs/>
          <w:i/>
          <w:sz w:val="18"/>
          <w:szCs w:val="18"/>
        </w:rPr>
        <w:t xml:space="preserve">муниципальных служащих </w:t>
      </w:r>
      <w:proofErr w:type="gramStart"/>
      <w:r w:rsidRPr="001E1698">
        <w:rPr>
          <w:bCs/>
          <w:i/>
          <w:sz w:val="18"/>
          <w:szCs w:val="18"/>
        </w:rPr>
        <w:t>в</w:t>
      </w:r>
      <w:proofErr w:type="gramEnd"/>
      <w:r w:rsidRPr="001E1698">
        <w:rPr>
          <w:bCs/>
          <w:i/>
          <w:sz w:val="18"/>
          <w:szCs w:val="18"/>
        </w:rPr>
        <w:t xml:space="preserve"> </w:t>
      </w:r>
    </w:p>
    <w:p w:rsidR="001E1698" w:rsidRPr="001E1698" w:rsidRDefault="001E1698" w:rsidP="001E1698">
      <w:pPr>
        <w:tabs>
          <w:tab w:val="left" w:pos="3976"/>
        </w:tabs>
        <w:ind w:left="0" w:right="141" w:firstLine="284"/>
        <w:jc w:val="right"/>
        <w:rPr>
          <w:bCs/>
          <w:i/>
          <w:sz w:val="18"/>
          <w:szCs w:val="18"/>
        </w:rPr>
      </w:pPr>
      <w:r w:rsidRPr="001E1698">
        <w:rPr>
          <w:bCs/>
          <w:i/>
          <w:sz w:val="18"/>
          <w:szCs w:val="18"/>
        </w:rPr>
        <w:t xml:space="preserve">Администрации </w:t>
      </w:r>
      <w:proofErr w:type="spellStart"/>
      <w:r w:rsidRPr="001E1698">
        <w:rPr>
          <w:bCs/>
          <w:i/>
          <w:sz w:val="18"/>
          <w:szCs w:val="18"/>
        </w:rPr>
        <w:t>Хомутовского</w:t>
      </w:r>
      <w:proofErr w:type="spellEnd"/>
      <w:r w:rsidRPr="001E1698">
        <w:rPr>
          <w:bCs/>
          <w:i/>
          <w:sz w:val="18"/>
          <w:szCs w:val="18"/>
        </w:rPr>
        <w:t xml:space="preserve"> </w:t>
      </w:r>
    </w:p>
    <w:p w:rsidR="001E1698" w:rsidRPr="001E1698" w:rsidRDefault="001E1698" w:rsidP="001E1698">
      <w:pPr>
        <w:tabs>
          <w:tab w:val="left" w:pos="3976"/>
        </w:tabs>
        <w:ind w:left="0" w:right="141" w:firstLine="284"/>
        <w:jc w:val="right"/>
        <w:rPr>
          <w:i/>
          <w:sz w:val="18"/>
          <w:szCs w:val="18"/>
        </w:rPr>
      </w:pPr>
      <w:r w:rsidRPr="001E1698">
        <w:rPr>
          <w:bCs/>
          <w:i/>
          <w:sz w:val="18"/>
          <w:szCs w:val="18"/>
        </w:rPr>
        <w:t xml:space="preserve">муниципального образования </w:t>
      </w:r>
    </w:p>
    <w:p w:rsidR="001E1698" w:rsidRPr="001E1698" w:rsidRDefault="001E1698" w:rsidP="001E1698">
      <w:pPr>
        <w:tabs>
          <w:tab w:val="left" w:pos="3976"/>
        </w:tabs>
        <w:ind w:left="0" w:right="141" w:firstLine="284"/>
        <w:jc w:val="right"/>
        <w:rPr>
          <w:i/>
          <w:sz w:val="18"/>
          <w:szCs w:val="18"/>
        </w:rPr>
      </w:pPr>
    </w:p>
    <w:p w:rsidR="001E1698" w:rsidRPr="001E1698" w:rsidRDefault="001E1698" w:rsidP="001E1698">
      <w:pPr>
        <w:tabs>
          <w:tab w:val="left" w:pos="3976"/>
        </w:tabs>
        <w:ind w:left="0" w:right="141" w:firstLine="284"/>
        <w:rPr>
          <w:b/>
          <w:sz w:val="18"/>
          <w:szCs w:val="18"/>
        </w:rPr>
      </w:pPr>
    </w:p>
    <w:p w:rsidR="001E1698" w:rsidRPr="001E1698" w:rsidRDefault="001E1698" w:rsidP="001E1698">
      <w:pPr>
        <w:tabs>
          <w:tab w:val="left" w:pos="3976"/>
        </w:tabs>
        <w:ind w:left="0" w:right="141" w:firstLine="284"/>
        <w:jc w:val="center"/>
        <w:rPr>
          <w:b/>
          <w:sz w:val="18"/>
          <w:szCs w:val="18"/>
        </w:rPr>
      </w:pPr>
      <w:r w:rsidRPr="001E1698">
        <w:rPr>
          <w:b/>
          <w:sz w:val="18"/>
          <w:szCs w:val="18"/>
        </w:rPr>
        <w:t>РАЗМЕРЫ</w:t>
      </w:r>
    </w:p>
    <w:p w:rsidR="001E1698" w:rsidRPr="001E1698" w:rsidRDefault="001E1698" w:rsidP="001E1698">
      <w:pPr>
        <w:tabs>
          <w:tab w:val="left" w:pos="3976"/>
        </w:tabs>
        <w:ind w:left="0" w:right="141" w:firstLine="284"/>
        <w:jc w:val="center"/>
        <w:rPr>
          <w:b/>
          <w:sz w:val="18"/>
          <w:szCs w:val="18"/>
        </w:rPr>
      </w:pPr>
      <w:r w:rsidRPr="001E1698">
        <w:rPr>
          <w:b/>
          <w:sz w:val="18"/>
          <w:szCs w:val="18"/>
        </w:rPr>
        <w:t>ДОЛЖНОСТНЫХ ОКЛАДОВ И ЕЖЕМЕСЯЧНОГО</w:t>
      </w:r>
      <w:r w:rsidRPr="001E1698">
        <w:rPr>
          <w:b/>
          <w:sz w:val="18"/>
          <w:szCs w:val="18"/>
        </w:rPr>
        <w:br/>
        <w:t>ДЕНЕЖНОГО ПООЩРЕНИЯ МУНИЦИПАЛЬНЫХ СЛУЖАЩИХ</w:t>
      </w:r>
      <w:r w:rsidRPr="001E1698">
        <w:rPr>
          <w:b/>
          <w:sz w:val="18"/>
          <w:szCs w:val="18"/>
        </w:rPr>
        <w:br/>
        <w:t>В АДМИНИСТРАЦИИ ХОМУТОВСКОГО МУНИЦИПАЛЬНОГО ОБРАЗОВАНИЯ</w:t>
      </w:r>
    </w:p>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p>
    <w:tbl>
      <w:tblPr>
        <w:tblW w:w="10348" w:type="dxa"/>
        <w:tblInd w:w="62" w:type="dxa"/>
        <w:tblLayout w:type="fixed"/>
        <w:tblCellMar>
          <w:top w:w="75" w:type="dxa"/>
          <w:left w:w="0" w:type="dxa"/>
          <w:bottom w:w="75" w:type="dxa"/>
          <w:right w:w="0" w:type="dxa"/>
        </w:tblCellMar>
        <w:tblLook w:val="0000" w:firstRow="0" w:lastRow="0" w:firstColumn="0" w:lastColumn="0" w:noHBand="0" w:noVBand="0"/>
      </w:tblPr>
      <w:tblGrid>
        <w:gridCol w:w="655"/>
        <w:gridCol w:w="5216"/>
        <w:gridCol w:w="2209"/>
        <w:gridCol w:w="2268"/>
      </w:tblGrid>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 xml:space="preserve">№ </w:t>
            </w:r>
            <w:proofErr w:type="gramStart"/>
            <w:r w:rsidRPr="001E1698">
              <w:rPr>
                <w:sz w:val="18"/>
                <w:szCs w:val="18"/>
              </w:rPr>
              <w:t>п</w:t>
            </w:r>
            <w:proofErr w:type="gramEnd"/>
            <w:r w:rsidRPr="001E1698">
              <w:rPr>
                <w:sz w:val="18"/>
                <w:szCs w:val="18"/>
              </w:rPr>
              <w:t>/п</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Наименование должности</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Размер должностного оклада в месяц, руб.</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Размер ежемесячного денежного поощрения (должностных окладов в месяц)</w:t>
            </w:r>
          </w:p>
        </w:tc>
      </w:tr>
      <w:tr w:rsidR="001E1698" w:rsidRPr="001E1698" w:rsidTr="00FB3CBC">
        <w:tc>
          <w:tcPr>
            <w:tcW w:w="1034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Главная группа должностей муниципальной службы</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Первый заместитель Главы Администрации</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13 620,0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3,0 – 4,0</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Заместитель Главы Администрации</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13 620,0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3,0 – 4,0</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Руководитель аппарата Администрации</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13 231,0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3,0 – 3,5</w:t>
            </w:r>
          </w:p>
        </w:tc>
      </w:tr>
      <w:tr w:rsidR="001E1698" w:rsidRPr="001E1698" w:rsidTr="00FB3CBC">
        <w:tc>
          <w:tcPr>
            <w:tcW w:w="1034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Ведущая группа должностей муниципальной службы</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Руководитель по вопросам градостроительных и имущественных отношений</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12 452,0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3,0 – 3,5</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Начальник отдела</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12 452,0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3,0 – 3,3</w:t>
            </w:r>
          </w:p>
        </w:tc>
      </w:tr>
      <w:tr w:rsidR="001E1698" w:rsidRPr="001E1698" w:rsidTr="00FB3CBC">
        <w:tc>
          <w:tcPr>
            <w:tcW w:w="1034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Старшая группа должностей муниципальной службы</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Заведующий сектором</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10 120,0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2,0 – 2,3</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Консультант</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10 120,0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2,0 – 2,3</w:t>
            </w:r>
          </w:p>
        </w:tc>
      </w:tr>
      <w:tr w:rsidR="001E1698" w:rsidRPr="001E1698" w:rsidTr="00FB3CBC">
        <w:tc>
          <w:tcPr>
            <w:tcW w:w="1034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Младшая группа должностей муниципальной службы</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Главный специалист</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9 341,0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1,5 – 1,8</w:t>
            </w:r>
          </w:p>
        </w:tc>
      </w:tr>
      <w:tr w:rsidR="001E1698" w:rsidRPr="001E1698" w:rsidTr="00FB3CBC">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Ведущий специалист</w:t>
            </w:r>
          </w:p>
        </w:tc>
        <w:tc>
          <w:tcPr>
            <w:tcW w:w="2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9 341,0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E1698" w:rsidRPr="001E1698" w:rsidRDefault="001E1698" w:rsidP="001E1698">
            <w:pPr>
              <w:tabs>
                <w:tab w:val="left" w:pos="3976"/>
              </w:tabs>
              <w:ind w:left="0" w:right="141" w:firstLine="284"/>
              <w:rPr>
                <w:sz w:val="18"/>
                <w:szCs w:val="18"/>
              </w:rPr>
            </w:pPr>
            <w:r w:rsidRPr="001E1698">
              <w:rPr>
                <w:sz w:val="18"/>
                <w:szCs w:val="18"/>
              </w:rPr>
              <w:t>1,0 – 1,5</w:t>
            </w:r>
          </w:p>
        </w:tc>
      </w:tr>
    </w:tbl>
    <w:p w:rsidR="001E1698" w:rsidRPr="001E1698" w:rsidRDefault="001E1698" w:rsidP="001E1698">
      <w:pPr>
        <w:tabs>
          <w:tab w:val="left" w:pos="3976"/>
        </w:tabs>
        <w:ind w:left="0" w:right="141" w:firstLine="284"/>
        <w:rPr>
          <w:sz w:val="18"/>
          <w:szCs w:val="18"/>
        </w:rPr>
      </w:pPr>
    </w:p>
    <w:p w:rsidR="001E1698" w:rsidRPr="00FB3CBC" w:rsidRDefault="001E1698" w:rsidP="00FB3CBC">
      <w:pPr>
        <w:tabs>
          <w:tab w:val="left" w:pos="3976"/>
        </w:tabs>
        <w:ind w:left="0" w:right="141" w:firstLine="284"/>
        <w:jc w:val="center"/>
        <w:rPr>
          <w:i/>
          <w:sz w:val="18"/>
          <w:szCs w:val="18"/>
        </w:rPr>
      </w:pPr>
      <w:r w:rsidRPr="00FB3CBC">
        <w:rPr>
          <w:i/>
          <w:sz w:val="18"/>
          <w:szCs w:val="18"/>
        </w:rPr>
        <w:t>Начальник отдела муниципального</w:t>
      </w:r>
    </w:p>
    <w:p w:rsidR="001E1698" w:rsidRPr="00FB3CBC" w:rsidRDefault="001E1698" w:rsidP="00FB3CBC">
      <w:pPr>
        <w:tabs>
          <w:tab w:val="left" w:pos="3976"/>
        </w:tabs>
        <w:ind w:left="0" w:right="141" w:firstLine="284"/>
        <w:jc w:val="center"/>
        <w:rPr>
          <w:i/>
          <w:sz w:val="18"/>
          <w:szCs w:val="18"/>
        </w:rPr>
      </w:pPr>
      <w:r w:rsidRPr="00FB3CBC">
        <w:rPr>
          <w:i/>
          <w:sz w:val="18"/>
          <w:szCs w:val="18"/>
        </w:rPr>
        <w:t xml:space="preserve">заказа и реализации </w:t>
      </w:r>
      <w:proofErr w:type="gramStart"/>
      <w:r w:rsidRPr="00FB3CBC">
        <w:rPr>
          <w:i/>
          <w:sz w:val="18"/>
          <w:szCs w:val="18"/>
        </w:rPr>
        <w:t>муниципальных</w:t>
      </w:r>
      <w:proofErr w:type="gramEnd"/>
    </w:p>
    <w:p w:rsidR="001E1698" w:rsidRPr="00FB3CBC" w:rsidRDefault="001E1698" w:rsidP="00FB3CBC">
      <w:pPr>
        <w:tabs>
          <w:tab w:val="left" w:pos="3976"/>
        </w:tabs>
        <w:ind w:left="0" w:right="141" w:firstLine="284"/>
        <w:jc w:val="right"/>
        <w:rPr>
          <w:i/>
          <w:sz w:val="18"/>
          <w:szCs w:val="18"/>
        </w:rPr>
      </w:pPr>
      <w:r w:rsidRPr="00FB3CBC">
        <w:rPr>
          <w:i/>
          <w:sz w:val="18"/>
          <w:szCs w:val="18"/>
        </w:rPr>
        <w:t xml:space="preserve">программ                                                                               </w:t>
      </w:r>
      <w:proofErr w:type="spellStart"/>
      <w:r w:rsidRPr="00FB3CBC">
        <w:rPr>
          <w:i/>
          <w:sz w:val="18"/>
          <w:szCs w:val="18"/>
        </w:rPr>
        <w:t>Е.Н.Дубровина</w:t>
      </w:r>
      <w:proofErr w:type="spellEnd"/>
    </w:p>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p>
    <w:p w:rsidR="001E1698" w:rsidRPr="00FB3CBC" w:rsidRDefault="001E1698" w:rsidP="00FB3CBC">
      <w:pPr>
        <w:tabs>
          <w:tab w:val="left" w:pos="3976"/>
        </w:tabs>
        <w:ind w:left="0" w:right="141" w:firstLine="284"/>
        <w:jc w:val="right"/>
        <w:rPr>
          <w:i/>
          <w:sz w:val="18"/>
          <w:szCs w:val="18"/>
        </w:rPr>
      </w:pPr>
      <w:r w:rsidRPr="001E1698">
        <w:rPr>
          <w:sz w:val="18"/>
          <w:szCs w:val="18"/>
        </w:rPr>
        <w:t xml:space="preserve">                                                                                                            </w:t>
      </w:r>
      <w:r w:rsidRPr="00FB3CBC">
        <w:rPr>
          <w:i/>
          <w:sz w:val="18"/>
          <w:szCs w:val="18"/>
        </w:rPr>
        <w:t>Приложение 2</w:t>
      </w:r>
    </w:p>
    <w:p w:rsidR="00FB3CBC" w:rsidRPr="00FB3CBC" w:rsidRDefault="001E1698" w:rsidP="00FB3CBC">
      <w:pPr>
        <w:tabs>
          <w:tab w:val="left" w:pos="3976"/>
        </w:tabs>
        <w:ind w:left="0" w:right="141" w:firstLine="284"/>
        <w:jc w:val="right"/>
        <w:rPr>
          <w:bCs/>
          <w:i/>
          <w:sz w:val="18"/>
          <w:szCs w:val="18"/>
        </w:rPr>
      </w:pPr>
      <w:r w:rsidRPr="00FB3CBC">
        <w:rPr>
          <w:bCs/>
          <w:i/>
          <w:sz w:val="18"/>
          <w:szCs w:val="18"/>
        </w:rPr>
        <w:t xml:space="preserve">к Положению об оплате труда  </w:t>
      </w:r>
    </w:p>
    <w:p w:rsidR="00FB3CBC" w:rsidRPr="00FB3CBC" w:rsidRDefault="001E1698" w:rsidP="00FB3CBC">
      <w:pPr>
        <w:tabs>
          <w:tab w:val="left" w:pos="3976"/>
        </w:tabs>
        <w:ind w:left="0" w:right="141" w:firstLine="284"/>
        <w:jc w:val="right"/>
        <w:rPr>
          <w:bCs/>
          <w:i/>
          <w:sz w:val="18"/>
          <w:szCs w:val="18"/>
        </w:rPr>
      </w:pPr>
      <w:r w:rsidRPr="00FB3CBC">
        <w:rPr>
          <w:bCs/>
          <w:i/>
          <w:sz w:val="18"/>
          <w:szCs w:val="18"/>
        </w:rPr>
        <w:t xml:space="preserve">муниципальных служащих </w:t>
      </w:r>
      <w:proofErr w:type="gramStart"/>
      <w:r w:rsidRPr="00FB3CBC">
        <w:rPr>
          <w:bCs/>
          <w:i/>
          <w:sz w:val="18"/>
          <w:szCs w:val="18"/>
        </w:rPr>
        <w:t>в</w:t>
      </w:r>
      <w:proofErr w:type="gramEnd"/>
      <w:r w:rsidRPr="00FB3CBC">
        <w:rPr>
          <w:bCs/>
          <w:i/>
          <w:sz w:val="18"/>
          <w:szCs w:val="18"/>
        </w:rPr>
        <w:t xml:space="preserve"> </w:t>
      </w:r>
    </w:p>
    <w:p w:rsidR="00FB3CBC" w:rsidRPr="00FB3CBC" w:rsidRDefault="001E1698" w:rsidP="00FB3CBC">
      <w:pPr>
        <w:tabs>
          <w:tab w:val="left" w:pos="3976"/>
        </w:tabs>
        <w:ind w:left="0" w:right="141" w:firstLine="284"/>
        <w:jc w:val="right"/>
        <w:rPr>
          <w:bCs/>
          <w:i/>
          <w:sz w:val="18"/>
          <w:szCs w:val="18"/>
        </w:rPr>
      </w:pPr>
      <w:r w:rsidRPr="00FB3CBC">
        <w:rPr>
          <w:bCs/>
          <w:i/>
          <w:sz w:val="18"/>
          <w:szCs w:val="18"/>
        </w:rPr>
        <w:t xml:space="preserve">Администрации </w:t>
      </w:r>
      <w:proofErr w:type="spellStart"/>
      <w:r w:rsidRPr="00FB3CBC">
        <w:rPr>
          <w:bCs/>
          <w:i/>
          <w:sz w:val="18"/>
          <w:szCs w:val="18"/>
        </w:rPr>
        <w:t>Хомутовского</w:t>
      </w:r>
      <w:proofErr w:type="spellEnd"/>
      <w:r w:rsidRPr="00FB3CBC">
        <w:rPr>
          <w:bCs/>
          <w:i/>
          <w:sz w:val="18"/>
          <w:szCs w:val="18"/>
        </w:rPr>
        <w:t xml:space="preserve"> </w:t>
      </w:r>
    </w:p>
    <w:p w:rsidR="001E1698" w:rsidRPr="00FB3CBC" w:rsidRDefault="001E1698" w:rsidP="00FB3CBC">
      <w:pPr>
        <w:tabs>
          <w:tab w:val="left" w:pos="3976"/>
        </w:tabs>
        <w:ind w:left="0" w:right="141" w:firstLine="284"/>
        <w:jc w:val="right"/>
        <w:rPr>
          <w:bCs/>
          <w:i/>
          <w:sz w:val="18"/>
          <w:szCs w:val="18"/>
        </w:rPr>
      </w:pPr>
      <w:r w:rsidRPr="00FB3CBC">
        <w:rPr>
          <w:bCs/>
          <w:i/>
          <w:sz w:val="18"/>
          <w:szCs w:val="18"/>
        </w:rPr>
        <w:t xml:space="preserve">муниципального образования </w:t>
      </w:r>
    </w:p>
    <w:p w:rsidR="001E1698" w:rsidRPr="00FB3CBC" w:rsidRDefault="001E1698" w:rsidP="00FB3CBC">
      <w:pPr>
        <w:tabs>
          <w:tab w:val="left" w:pos="3976"/>
        </w:tabs>
        <w:ind w:left="0" w:right="141" w:firstLine="284"/>
        <w:jc w:val="right"/>
        <w:rPr>
          <w:i/>
          <w:sz w:val="18"/>
          <w:szCs w:val="18"/>
        </w:rPr>
      </w:pPr>
    </w:p>
    <w:p w:rsidR="001E1698" w:rsidRPr="00FB3CBC" w:rsidRDefault="001E1698" w:rsidP="00FB3CBC">
      <w:pPr>
        <w:tabs>
          <w:tab w:val="left" w:pos="3976"/>
        </w:tabs>
        <w:ind w:left="0" w:right="141" w:firstLine="284"/>
        <w:jc w:val="right"/>
        <w:rPr>
          <w:b/>
          <w:i/>
          <w:sz w:val="18"/>
          <w:szCs w:val="18"/>
        </w:rPr>
      </w:pPr>
    </w:p>
    <w:p w:rsidR="001E1698" w:rsidRPr="001E1698" w:rsidRDefault="001E1698" w:rsidP="00FB3CBC">
      <w:pPr>
        <w:tabs>
          <w:tab w:val="left" w:pos="3976"/>
        </w:tabs>
        <w:ind w:left="0" w:right="141" w:firstLine="284"/>
        <w:jc w:val="center"/>
        <w:rPr>
          <w:b/>
          <w:sz w:val="18"/>
          <w:szCs w:val="18"/>
        </w:rPr>
      </w:pPr>
      <w:r w:rsidRPr="001E1698">
        <w:rPr>
          <w:b/>
          <w:sz w:val="18"/>
          <w:szCs w:val="18"/>
        </w:rPr>
        <w:t>РАЗМЕР</w:t>
      </w:r>
    </w:p>
    <w:p w:rsidR="001E1698" w:rsidRPr="001E1698" w:rsidRDefault="001E1698" w:rsidP="00FB3CBC">
      <w:pPr>
        <w:tabs>
          <w:tab w:val="left" w:pos="3976"/>
        </w:tabs>
        <w:ind w:left="0" w:right="141" w:firstLine="284"/>
        <w:jc w:val="center"/>
        <w:rPr>
          <w:b/>
          <w:sz w:val="18"/>
          <w:szCs w:val="18"/>
        </w:rPr>
      </w:pPr>
      <w:r w:rsidRPr="001E1698">
        <w:rPr>
          <w:b/>
          <w:sz w:val="18"/>
          <w:szCs w:val="18"/>
        </w:rPr>
        <w:t>ЕЖЕМЕСЯЧНОЙ НАДБАВКИ К ДОЛЖНОСТНОМУ ОКЛАДУ</w:t>
      </w:r>
    </w:p>
    <w:p w:rsidR="001E1698" w:rsidRPr="001E1698" w:rsidRDefault="001E1698" w:rsidP="00FB3CBC">
      <w:pPr>
        <w:tabs>
          <w:tab w:val="left" w:pos="3976"/>
        </w:tabs>
        <w:ind w:left="0" w:right="141" w:firstLine="284"/>
        <w:jc w:val="center"/>
        <w:rPr>
          <w:b/>
          <w:i/>
          <w:sz w:val="18"/>
          <w:szCs w:val="18"/>
        </w:rPr>
      </w:pPr>
      <w:r w:rsidRPr="001E1698">
        <w:rPr>
          <w:b/>
          <w:sz w:val="18"/>
          <w:szCs w:val="18"/>
        </w:rPr>
        <w:t>ЗА КЛАССНЫЙ ЧИН МУНИЦИПАЛЬНОГО СЛУЖАЩЕГО</w:t>
      </w:r>
    </w:p>
    <w:p w:rsidR="001E1698" w:rsidRPr="001E1698" w:rsidRDefault="001E1698" w:rsidP="00FB3CBC">
      <w:pPr>
        <w:tabs>
          <w:tab w:val="left" w:pos="3976"/>
        </w:tabs>
        <w:ind w:left="0" w:right="141" w:firstLine="284"/>
        <w:jc w:val="center"/>
        <w:rPr>
          <w:i/>
          <w:sz w:val="18"/>
          <w:szCs w:val="18"/>
        </w:rPr>
      </w:pPr>
      <w:r w:rsidRPr="001E1698">
        <w:rPr>
          <w:b/>
          <w:sz w:val="18"/>
          <w:szCs w:val="18"/>
        </w:rPr>
        <w:lastRenderedPageBreak/>
        <w:t>В АДМИНИСТРАЦИИ ХОМУТОВСКОГО  МУНИЦИПАЛЬНОГО ОБРАЗОВАНИЯ</w:t>
      </w:r>
    </w:p>
    <w:p w:rsidR="001E1698" w:rsidRPr="001E1698" w:rsidRDefault="001E1698" w:rsidP="001E1698">
      <w:pPr>
        <w:tabs>
          <w:tab w:val="left" w:pos="3976"/>
        </w:tabs>
        <w:ind w:left="0" w:right="141" w:firstLine="284"/>
        <w:rPr>
          <w:sz w:val="18"/>
          <w:szCs w:val="18"/>
        </w:rPr>
      </w:pPr>
    </w:p>
    <w:tbl>
      <w:tblPr>
        <w:tblW w:w="10557" w:type="dxa"/>
        <w:tblInd w:w="-147" w:type="dxa"/>
        <w:tblLayout w:type="fixed"/>
        <w:tblCellMar>
          <w:top w:w="75" w:type="dxa"/>
          <w:left w:w="0" w:type="dxa"/>
          <w:bottom w:w="75" w:type="dxa"/>
          <w:right w:w="0" w:type="dxa"/>
        </w:tblCellMar>
        <w:tblLook w:val="0000" w:firstRow="0" w:lastRow="0" w:firstColumn="0" w:lastColumn="0" w:noHBand="0" w:noVBand="0"/>
      </w:tblPr>
      <w:tblGrid>
        <w:gridCol w:w="648"/>
        <w:gridCol w:w="6803"/>
        <w:gridCol w:w="3106"/>
      </w:tblGrid>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892083">
            <w:pPr>
              <w:tabs>
                <w:tab w:val="left" w:pos="3976"/>
              </w:tabs>
              <w:ind w:left="0" w:right="141" w:firstLine="0"/>
              <w:rPr>
                <w:sz w:val="18"/>
                <w:szCs w:val="18"/>
              </w:rPr>
            </w:pPr>
            <w:r w:rsidRPr="001E1698">
              <w:rPr>
                <w:sz w:val="18"/>
                <w:szCs w:val="18"/>
              </w:rPr>
              <w:t xml:space="preserve">№ </w:t>
            </w:r>
            <w:proofErr w:type="gramStart"/>
            <w:r w:rsidRPr="001E1698">
              <w:rPr>
                <w:sz w:val="18"/>
                <w:szCs w:val="18"/>
              </w:rPr>
              <w:t>п</w:t>
            </w:r>
            <w:proofErr w:type="gramEnd"/>
            <w:r w:rsidRPr="001E1698">
              <w:rPr>
                <w:sz w:val="18"/>
                <w:szCs w:val="18"/>
              </w:rPr>
              <w:t>/п</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Классные чины муниципальной службы</w:t>
            </w:r>
            <w:r w:rsidRPr="001E1698">
              <w:rPr>
                <w:sz w:val="18"/>
                <w:szCs w:val="18"/>
              </w:rPr>
              <w:br/>
              <w:t>по группам должностей муниципальной службы</w:t>
            </w:r>
          </w:p>
          <w:p w:rsidR="001E1698" w:rsidRPr="001E1698" w:rsidRDefault="001E1698" w:rsidP="001E1698">
            <w:pPr>
              <w:tabs>
                <w:tab w:val="left" w:pos="3976"/>
              </w:tabs>
              <w:ind w:left="0" w:right="141" w:firstLine="284"/>
              <w:rPr>
                <w:sz w:val="18"/>
                <w:szCs w:val="18"/>
              </w:rPr>
            </w:pP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Размер ежемесячной надбавки за классный чин к должностному окладу, руб.</w:t>
            </w:r>
            <w:r w:rsidRPr="001E1698">
              <w:rPr>
                <w:sz w:val="18"/>
                <w:szCs w:val="18"/>
                <w:u w:val="single"/>
              </w:rPr>
              <w:t> </w:t>
            </w:r>
          </w:p>
        </w:tc>
      </w:tr>
      <w:tr w:rsidR="001E1698" w:rsidRPr="001E1698" w:rsidTr="00892083">
        <w:tc>
          <w:tcPr>
            <w:tcW w:w="105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r w:rsidRPr="001E1698">
              <w:rPr>
                <w:sz w:val="18"/>
                <w:szCs w:val="18"/>
              </w:rPr>
              <w:t>Главная группа должностей муниципальной службы</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Муниципальный советник в Иркутской области 3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4633B0">
            <w:pPr>
              <w:tabs>
                <w:tab w:val="left" w:pos="3976"/>
              </w:tabs>
              <w:ind w:left="0" w:right="141" w:firstLine="284"/>
              <w:jc w:val="left"/>
              <w:rPr>
                <w:sz w:val="18"/>
                <w:szCs w:val="18"/>
              </w:rPr>
            </w:pPr>
            <w:r w:rsidRPr="001E1698">
              <w:rPr>
                <w:sz w:val="18"/>
                <w:szCs w:val="18"/>
              </w:rPr>
              <w:t>9 120,0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Муниципальный советник в Иркутской области 2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4633B0">
            <w:pPr>
              <w:tabs>
                <w:tab w:val="left" w:pos="3976"/>
              </w:tabs>
              <w:ind w:left="0" w:right="141" w:firstLine="284"/>
              <w:jc w:val="left"/>
              <w:rPr>
                <w:sz w:val="18"/>
                <w:szCs w:val="18"/>
              </w:rPr>
            </w:pPr>
            <w:r w:rsidRPr="001E1698">
              <w:rPr>
                <w:sz w:val="18"/>
                <w:szCs w:val="18"/>
              </w:rPr>
              <w:t xml:space="preserve">          9 824,0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Муниципальный советник в Иркутской области 1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4633B0">
            <w:pPr>
              <w:tabs>
                <w:tab w:val="left" w:pos="3976"/>
              </w:tabs>
              <w:ind w:left="0" w:right="141" w:firstLine="284"/>
              <w:jc w:val="left"/>
              <w:rPr>
                <w:sz w:val="18"/>
                <w:szCs w:val="18"/>
              </w:rPr>
            </w:pPr>
            <w:r w:rsidRPr="001E1698">
              <w:rPr>
                <w:sz w:val="18"/>
                <w:szCs w:val="18"/>
              </w:rPr>
              <w:t xml:space="preserve">        10 528,0</w:t>
            </w:r>
          </w:p>
        </w:tc>
      </w:tr>
      <w:tr w:rsidR="001E1698" w:rsidRPr="001E1698" w:rsidTr="00892083">
        <w:tc>
          <w:tcPr>
            <w:tcW w:w="105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r w:rsidRPr="001E1698">
              <w:rPr>
                <w:sz w:val="18"/>
                <w:szCs w:val="18"/>
              </w:rPr>
              <w:t>Ведущая группа должностей муниципальной службы</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Советник муниципальной службы в Иркутской области 3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6 676,0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Советник муниципальной службы в Иркутской области 2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7 372,0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Советник муниципальной службы в Иркутской области 1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8 076,0</w:t>
            </w:r>
          </w:p>
        </w:tc>
      </w:tr>
      <w:tr w:rsidR="001E1698" w:rsidRPr="001E1698" w:rsidTr="00892083">
        <w:tc>
          <w:tcPr>
            <w:tcW w:w="105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r w:rsidRPr="001E1698">
              <w:rPr>
                <w:sz w:val="18"/>
                <w:szCs w:val="18"/>
              </w:rPr>
              <w:t>Старшая группа должностей муниципальной службы</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Референт муниципальной службы в Иркутской области 3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4 924,0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Референт муниципальной службы в Иркутской области 2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5 272,0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Референт муниципальной службы в Иркутской области 1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6 324,0</w:t>
            </w:r>
          </w:p>
        </w:tc>
      </w:tr>
      <w:tr w:rsidR="001E1698" w:rsidRPr="001E1698" w:rsidTr="00892083">
        <w:tc>
          <w:tcPr>
            <w:tcW w:w="1055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r w:rsidRPr="001E1698">
              <w:rPr>
                <w:sz w:val="18"/>
                <w:szCs w:val="18"/>
              </w:rPr>
              <w:t>Младшая группа должностей муниципальной службы</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Секретарь муниципальной службы в Иркутской области 3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3 172,0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Секретарь муниципальной службы в Иркутской области 2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3 868,0</w:t>
            </w:r>
          </w:p>
        </w:tc>
      </w:tr>
      <w:tr w:rsidR="001E1698" w:rsidRPr="001E1698" w:rsidTr="00892083">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Секретарь муниципальной службы в Иркутской области 1 класса</w:t>
            </w:r>
          </w:p>
        </w:tc>
        <w:tc>
          <w:tcPr>
            <w:tcW w:w="3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E1698" w:rsidRPr="001E1698" w:rsidRDefault="001E1698" w:rsidP="001E1698">
            <w:pPr>
              <w:tabs>
                <w:tab w:val="left" w:pos="3976"/>
              </w:tabs>
              <w:ind w:left="0" w:right="141" w:firstLine="284"/>
              <w:rPr>
                <w:sz w:val="18"/>
                <w:szCs w:val="18"/>
              </w:rPr>
            </w:pPr>
            <w:r w:rsidRPr="001E1698">
              <w:rPr>
                <w:sz w:val="18"/>
                <w:szCs w:val="18"/>
              </w:rPr>
              <w:t>4 216,0</w:t>
            </w:r>
          </w:p>
        </w:tc>
      </w:tr>
    </w:tbl>
    <w:p w:rsidR="001E1698" w:rsidRPr="001E1698" w:rsidRDefault="001E1698" w:rsidP="001E1698">
      <w:pPr>
        <w:tabs>
          <w:tab w:val="left" w:pos="3976"/>
        </w:tabs>
        <w:ind w:left="0" w:right="141" w:firstLine="284"/>
        <w:rPr>
          <w:sz w:val="18"/>
          <w:szCs w:val="18"/>
        </w:rPr>
      </w:pPr>
    </w:p>
    <w:p w:rsidR="001E1698" w:rsidRPr="001E1698" w:rsidRDefault="001E1698" w:rsidP="001E1698">
      <w:pPr>
        <w:tabs>
          <w:tab w:val="left" w:pos="3976"/>
        </w:tabs>
        <w:ind w:left="0" w:right="141" w:firstLine="284"/>
        <w:rPr>
          <w:sz w:val="18"/>
          <w:szCs w:val="18"/>
        </w:rPr>
      </w:pPr>
    </w:p>
    <w:p w:rsidR="001E1698" w:rsidRPr="00892083" w:rsidRDefault="001E1698" w:rsidP="00892083">
      <w:pPr>
        <w:tabs>
          <w:tab w:val="left" w:pos="3976"/>
        </w:tabs>
        <w:ind w:left="0" w:right="141" w:firstLine="284"/>
        <w:jc w:val="center"/>
        <w:rPr>
          <w:i/>
          <w:sz w:val="18"/>
          <w:szCs w:val="18"/>
        </w:rPr>
      </w:pPr>
      <w:r w:rsidRPr="00892083">
        <w:rPr>
          <w:i/>
          <w:sz w:val="18"/>
          <w:szCs w:val="18"/>
        </w:rPr>
        <w:t>Начальник отдела муниципального</w:t>
      </w:r>
    </w:p>
    <w:p w:rsidR="001E1698" w:rsidRPr="00892083" w:rsidRDefault="001E1698" w:rsidP="00892083">
      <w:pPr>
        <w:tabs>
          <w:tab w:val="left" w:pos="3976"/>
        </w:tabs>
        <w:ind w:left="0" w:right="141" w:firstLine="284"/>
        <w:jc w:val="center"/>
        <w:rPr>
          <w:i/>
          <w:sz w:val="18"/>
          <w:szCs w:val="18"/>
        </w:rPr>
      </w:pPr>
      <w:r w:rsidRPr="00892083">
        <w:rPr>
          <w:i/>
          <w:sz w:val="18"/>
          <w:szCs w:val="18"/>
        </w:rPr>
        <w:t xml:space="preserve">заказа и реализации </w:t>
      </w:r>
      <w:proofErr w:type="gramStart"/>
      <w:r w:rsidRPr="00892083">
        <w:rPr>
          <w:i/>
          <w:sz w:val="18"/>
          <w:szCs w:val="18"/>
        </w:rPr>
        <w:t>муниципальных</w:t>
      </w:r>
      <w:proofErr w:type="gramEnd"/>
    </w:p>
    <w:p w:rsidR="00CB60DC" w:rsidRPr="00892083" w:rsidRDefault="001E1698" w:rsidP="00892083">
      <w:pPr>
        <w:tabs>
          <w:tab w:val="left" w:pos="3976"/>
        </w:tabs>
        <w:ind w:left="0" w:right="141" w:firstLine="284"/>
        <w:jc w:val="right"/>
        <w:rPr>
          <w:i/>
          <w:sz w:val="18"/>
          <w:szCs w:val="18"/>
        </w:rPr>
      </w:pPr>
      <w:r w:rsidRPr="00892083">
        <w:rPr>
          <w:i/>
          <w:sz w:val="18"/>
          <w:szCs w:val="18"/>
        </w:rPr>
        <w:t xml:space="preserve">программ                                                                              </w:t>
      </w:r>
      <w:proofErr w:type="spellStart"/>
      <w:r w:rsidRPr="00892083">
        <w:rPr>
          <w:i/>
          <w:sz w:val="18"/>
          <w:szCs w:val="18"/>
        </w:rPr>
        <w:t>Е.Н.Ду</w:t>
      </w:r>
      <w:r w:rsidR="00892083" w:rsidRPr="00892083">
        <w:rPr>
          <w:i/>
          <w:sz w:val="18"/>
          <w:szCs w:val="18"/>
        </w:rPr>
        <w:t>бровина</w:t>
      </w:r>
      <w:proofErr w:type="spellEnd"/>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Default="0089098E" w:rsidP="0089098E">
      <w:pPr>
        <w:tabs>
          <w:tab w:val="left" w:pos="3976"/>
        </w:tabs>
        <w:ind w:left="0" w:right="141" w:firstLine="284"/>
        <w:jc w:val="center"/>
        <w:rPr>
          <w:sz w:val="18"/>
          <w:szCs w:val="18"/>
        </w:rPr>
      </w:pPr>
    </w:p>
    <w:p w:rsidR="0089098E" w:rsidRPr="000A3F25" w:rsidRDefault="0089098E" w:rsidP="0089098E">
      <w:pPr>
        <w:tabs>
          <w:tab w:val="left" w:pos="3976"/>
        </w:tabs>
        <w:ind w:left="0" w:right="141" w:firstLine="284"/>
        <w:jc w:val="center"/>
        <w:rPr>
          <w:sz w:val="18"/>
          <w:szCs w:val="18"/>
        </w:rPr>
      </w:pPr>
      <w:r w:rsidRPr="000A3F25">
        <w:rPr>
          <w:sz w:val="18"/>
          <w:szCs w:val="18"/>
        </w:rPr>
        <w:lastRenderedPageBreak/>
        <w:t>РОССИЙСКАЯ ФЕДЕРАЦИЯ</w:t>
      </w:r>
    </w:p>
    <w:p w:rsidR="0089098E" w:rsidRPr="000A3F25" w:rsidRDefault="0089098E" w:rsidP="0089098E">
      <w:pPr>
        <w:tabs>
          <w:tab w:val="left" w:pos="3976"/>
        </w:tabs>
        <w:ind w:left="0" w:right="141" w:firstLine="284"/>
        <w:jc w:val="center"/>
        <w:rPr>
          <w:sz w:val="18"/>
          <w:szCs w:val="18"/>
        </w:rPr>
      </w:pPr>
      <w:r w:rsidRPr="000A3F25">
        <w:rPr>
          <w:sz w:val="18"/>
          <w:szCs w:val="18"/>
        </w:rPr>
        <w:t>ИРКУТСКАЯ ОБЛАСТЬ   ИРКУТСКИЙ РАЙОН</w:t>
      </w:r>
    </w:p>
    <w:p w:rsidR="0089098E" w:rsidRPr="000A3F25" w:rsidRDefault="0089098E" w:rsidP="0089098E">
      <w:pPr>
        <w:tabs>
          <w:tab w:val="left" w:pos="3976"/>
        </w:tabs>
        <w:ind w:left="0" w:right="141" w:firstLine="284"/>
        <w:jc w:val="center"/>
        <w:rPr>
          <w:sz w:val="18"/>
          <w:szCs w:val="18"/>
        </w:rPr>
      </w:pPr>
      <w:r w:rsidRPr="000A3F25">
        <w:rPr>
          <w:sz w:val="18"/>
          <w:szCs w:val="18"/>
        </w:rPr>
        <w:t>ДУМА</w:t>
      </w:r>
    </w:p>
    <w:p w:rsidR="0089098E" w:rsidRPr="000A3F25" w:rsidRDefault="0089098E" w:rsidP="0089098E">
      <w:pPr>
        <w:tabs>
          <w:tab w:val="left" w:pos="3976"/>
        </w:tabs>
        <w:ind w:left="0" w:right="141" w:firstLine="284"/>
        <w:jc w:val="center"/>
        <w:rPr>
          <w:sz w:val="18"/>
          <w:szCs w:val="18"/>
        </w:rPr>
      </w:pPr>
      <w:proofErr w:type="spellStart"/>
      <w:r w:rsidRPr="000A3F25">
        <w:rPr>
          <w:sz w:val="18"/>
          <w:szCs w:val="18"/>
        </w:rPr>
        <w:t>Хомутовского</w:t>
      </w:r>
      <w:proofErr w:type="spellEnd"/>
      <w:r w:rsidRPr="000A3F25">
        <w:rPr>
          <w:sz w:val="18"/>
          <w:szCs w:val="18"/>
        </w:rPr>
        <w:t xml:space="preserve"> муниципального образования</w:t>
      </w:r>
    </w:p>
    <w:p w:rsidR="0089098E" w:rsidRPr="000A3F25" w:rsidRDefault="0089098E" w:rsidP="0089098E">
      <w:pPr>
        <w:tabs>
          <w:tab w:val="left" w:pos="3976"/>
        </w:tabs>
        <w:ind w:left="0" w:right="141" w:firstLine="284"/>
        <w:jc w:val="center"/>
        <w:rPr>
          <w:sz w:val="18"/>
          <w:szCs w:val="18"/>
        </w:rPr>
      </w:pPr>
      <w:r w:rsidRPr="000A3F25">
        <w:rPr>
          <w:sz w:val="18"/>
          <w:szCs w:val="18"/>
        </w:rPr>
        <w:t>Пятый  созыв</w:t>
      </w:r>
    </w:p>
    <w:p w:rsidR="0089098E" w:rsidRDefault="0089098E" w:rsidP="0089098E">
      <w:pPr>
        <w:tabs>
          <w:tab w:val="left" w:pos="426"/>
          <w:tab w:val="left" w:pos="3976"/>
        </w:tabs>
        <w:ind w:left="426" w:right="282" w:firstLine="426"/>
        <w:rPr>
          <w:bCs/>
          <w:sz w:val="18"/>
          <w:szCs w:val="18"/>
          <w:u w:val="single"/>
        </w:rPr>
      </w:pPr>
    </w:p>
    <w:p w:rsidR="0089098E" w:rsidRPr="006D3E0E" w:rsidRDefault="0089098E" w:rsidP="0089098E">
      <w:pPr>
        <w:tabs>
          <w:tab w:val="left" w:pos="426"/>
          <w:tab w:val="left" w:pos="3976"/>
        </w:tabs>
        <w:ind w:left="426" w:right="282" w:firstLine="426"/>
        <w:rPr>
          <w:sz w:val="18"/>
          <w:szCs w:val="18"/>
          <w:u w:val="single"/>
        </w:rPr>
      </w:pPr>
      <w:r>
        <w:rPr>
          <w:bCs/>
          <w:sz w:val="18"/>
          <w:szCs w:val="18"/>
          <w:u w:val="single"/>
        </w:rPr>
        <w:t>24.11</w:t>
      </w:r>
      <w:r w:rsidRPr="00B20ADA">
        <w:rPr>
          <w:sz w:val="18"/>
          <w:szCs w:val="18"/>
          <w:u w:val="single"/>
        </w:rPr>
        <w:t>.2022</w:t>
      </w:r>
      <w:r>
        <w:rPr>
          <w:sz w:val="18"/>
          <w:szCs w:val="18"/>
          <w:u w:val="single"/>
        </w:rPr>
        <w:t xml:space="preserve">  № 03-22 д</w:t>
      </w:r>
    </w:p>
    <w:p w:rsidR="0089098E" w:rsidRPr="007A6408" w:rsidRDefault="0089098E" w:rsidP="0089098E">
      <w:pPr>
        <w:tabs>
          <w:tab w:val="left" w:pos="426"/>
          <w:tab w:val="left" w:pos="3976"/>
        </w:tabs>
        <w:ind w:left="426" w:right="282" w:firstLine="426"/>
        <w:rPr>
          <w:sz w:val="18"/>
          <w:szCs w:val="18"/>
        </w:rPr>
      </w:pPr>
      <w:r w:rsidRPr="007A6408">
        <w:rPr>
          <w:sz w:val="18"/>
          <w:szCs w:val="18"/>
        </w:rPr>
        <w:t xml:space="preserve">       с. Хомутово </w:t>
      </w:r>
    </w:p>
    <w:p w:rsidR="0089098E" w:rsidRPr="00886F52" w:rsidRDefault="0089098E" w:rsidP="0089098E">
      <w:pPr>
        <w:tabs>
          <w:tab w:val="left" w:pos="3976"/>
        </w:tabs>
        <w:ind w:left="0" w:right="141" w:firstLine="284"/>
        <w:rPr>
          <w:sz w:val="18"/>
          <w:szCs w:val="18"/>
        </w:rPr>
      </w:pPr>
    </w:p>
    <w:p w:rsidR="00EA04B5" w:rsidRPr="00EA04B5" w:rsidRDefault="00EA04B5" w:rsidP="00EA04B5">
      <w:pPr>
        <w:tabs>
          <w:tab w:val="left" w:pos="3976"/>
        </w:tabs>
        <w:ind w:left="0" w:right="141" w:firstLine="284"/>
        <w:rPr>
          <w:sz w:val="18"/>
          <w:szCs w:val="18"/>
        </w:rPr>
      </w:pPr>
      <w:r w:rsidRPr="00EA04B5">
        <w:rPr>
          <w:sz w:val="18"/>
          <w:szCs w:val="18"/>
        </w:rPr>
        <w:t xml:space="preserve">О внесении изменений в решение Думы </w:t>
      </w:r>
      <w:proofErr w:type="spellStart"/>
      <w:r w:rsidRPr="00EA04B5">
        <w:rPr>
          <w:sz w:val="18"/>
          <w:szCs w:val="18"/>
        </w:rPr>
        <w:t>Хомутовского</w:t>
      </w:r>
      <w:proofErr w:type="spellEnd"/>
      <w:r w:rsidRPr="00EA04B5">
        <w:rPr>
          <w:sz w:val="18"/>
          <w:szCs w:val="18"/>
        </w:rPr>
        <w:t xml:space="preserve"> муниципального образования от 23.12.2021 № 57-263/д </w:t>
      </w:r>
    </w:p>
    <w:p w:rsidR="00CB60DC" w:rsidRPr="00CB60DC" w:rsidRDefault="00CB60DC" w:rsidP="00CB60DC">
      <w:pPr>
        <w:tabs>
          <w:tab w:val="left" w:pos="3976"/>
        </w:tabs>
        <w:ind w:left="0" w:right="141" w:firstLine="284"/>
        <w:rPr>
          <w:sz w:val="18"/>
          <w:szCs w:val="18"/>
        </w:rPr>
      </w:pPr>
    </w:p>
    <w:p w:rsidR="00EA04B5" w:rsidRDefault="00EA04B5" w:rsidP="00EA04B5">
      <w:pPr>
        <w:tabs>
          <w:tab w:val="left" w:pos="3976"/>
        </w:tabs>
        <w:ind w:left="0" w:right="141" w:firstLine="284"/>
        <w:rPr>
          <w:sz w:val="18"/>
          <w:szCs w:val="18"/>
        </w:rPr>
      </w:pPr>
      <w:proofErr w:type="gramStart"/>
      <w:r w:rsidRPr="00EA04B5">
        <w:rPr>
          <w:sz w:val="18"/>
          <w:szCs w:val="18"/>
        </w:rPr>
        <w:t xml:space="preserve">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w:t>
      </w:r>
      <w:proofErr w:type="spellStart"/>
      <w:r w:rsidRPr="00EA04B5">
        <w:rPr>
          <w:sz w:val="18"/>
          <w:szCs w:val="18"/>
        </w:rPr>
        <w:t>Хомутовского</w:t>
      </w:r>
      <w:proofErr w:type="spellEnd"/>
      <w:r w:rsidRPr="00EA04B5">
        <w:rPr>
          <w:sz w:val="18"/>
          <w:szCs w:val="18"/>
        </w:rPr>
        <w:t xml:space="preserve"> муниципального образования от 29.05.2009 № 05-20/</w:t>
      </w:r>
      <w:proofErr w:type="spellStart"/>
      <w:r w:rsidRPr="00EA04B5">
        <w:rPr>
          <w:sz w:val="18"/>
          <w:szCs w:val="18"/>
        </w:rPr>
        <w:t>дсп</w:t>
      </w:r>
      <w:proofErr w:type="spellEnd"/>
      <w:r w:rsidRPr="00EA04B5">
        <w:rPr>
          <w:sz w:val="18"/>
          <w:szCs w:val="18"/>
        </w:rPr>
        <w:t xml:space="preserve"> «Об утверждении положения о приватизации муниципального имущества </w:t>
      </w:r>
      <w:proofErr w:type="spellStart"/>
      <w:r w:rsidRPr="00EA04B5">
        <w:rPr>
          <w:sz w:val="18"/>
          <w:szCs w:val="18"/>
        </w:rPr>
        <w:t>Хомутовского</w:t>
      </w:r>
      <w:proofErr w:type="spellEnd"/>
      <w:r w:rsidRPr="00EA04B5">
        <w:rPr>
          <w:sz w:val="18"/>
          <w:szCs w:val="18"/>
        </w:rPr>
        <w:t xml:space="preserve"> муниципального образования», руководствуясь Уставом </w:t>
      </w:r>
      <w:proofErr w:type="spellStart"/>
      <w:r w:rsidRPr="00EA04B5">
        <w:rPr>
          <w:sz w:val="18"/>
          <w:szCs w:val="18"/>
        </w:rPr>
        <w:t>Хомутовского</w:t>
      </w:r>
      <w:proofErr w:type="spellEnd"/>
      <w:r w:rsidRPr="00EA04B5">
        <w:rPr>
          <w:sz w:val="18"/>
          <w:szCs w:val="18"/>
        </w:rPr>
        <w:t xml:space="preserve"> муниципального образования, Дума </w:t>
      </w:r>
      <w:proofErr w:type="spellStart"/>
      <w:r w:rsidRPr="00EA04B5">
        <w:rPr>
          <w:sz w:val="18"/>
          <w:szCs w:val="18"/>
        </w:rPr>
        <w:t>Хомутовского</w:t>
      </w:r>
      <w:proofErr w:type="spellEnd"/>
      <w:r w:rsidRPr="00EA04B5">
        <w:rPr>
          <w:sz w:val="18"/>
          <w:szCs w:val="18"/>
        </w:rPr>
        <w:t xml:space="preserve"> муниципального образования</w:t>
      </w:r>
      <w:r>
        <w:rPr>
          <w:sz w:val="18"/>
          <w:szCs w:val="18"/>
        </w:rPr>
        <w:t>.</w:t>
      </w:r>
      <w:proofErr w:type="gramEnd"/>
    </w:p>
    <w:p w:rsidR="00EA04B5" w:rsidRPr="00EA04B5" w:rsidRDefault="00EA04B5" w:rsidP="00EA04B5">
      <w:pPr>
        <w:tabs>
          <w:tab w:val="left" w:pos="3976"/>
        </w:tabs>
        <w:ind w:left="0" w:right="141" w:firstLine="284"/>
        <w:rPr>
          <w:sz w:val="18"/>
          <w:szCs w:val="18"/>
        </w:rPr>
      </w:pPr>
    </w:p>
    <w:p w:rsidR="00EA04B5" w:rsidRDefault="00EA04B5" w:rsidP="00EA04B5">
      <w:pPr>
        <w:tabs>
          <w:tab w:val="left" w:pos="3976"/>
        </w:tabs>
        <w:ind w:left="0" w:right="141" w:firstLine="284"/>
        <w:rPr>
          <w:sz w:val="18"/>
          <w:szCs w:val="18"/>
        </w:rPr>
      </w:pPr>
      <w:r w:rsidRPr="00EA04B5">
        <w:rPr>
          <w:sz w:val="18"/>
          <w:szCs w:val="18"/>
        </w:rPr>
        <w:t>РЕШИЛА:</w:t>
      </w:r>
    </w:p>
    <w:p w:rsidR="00EA04B5" w:rsidRPr="00EA04B5" w:rsidRDefault="00EA04B5" w:rsidP="00EA04B5">
      <w:pPr>
        <w:tabs>
          <w:tab w:val="left" w:pos="3976"/>
        </w:tabs>
        <w:ind w:left="0" w:right="141" w:firstLine="284"/>
        <w:rPr>
          <w:sz w:val="18"/>
          <w:szCs w:val="18"/>
        </w:rPr>
      </w:pPr>
    </w:p>
    <w:p w:rsidR="00252DEE" w:rsidRPr="00252DEE" w:rsidRDefault="00252DEE" w:rsidP="00252DEE">
      <w:pPr>
        <w:tabs>
          <w:tab w:val="left" w:pos="3976"/>
        </w:tabs>
        <w:ind w:left="0" w:right="141" w:firstLine="284"/>
        <w:rPr>
          <w:sz w:val="18"/>
          <w:szCs w:val="18"/>
        </w:rPr>
      </w:pPr>
      <w:r>
        <w:rPr>
          <w:sz w:val="18"/>
          <w:szCs w:val="18"/>
        </w:rPr>
        <w:t>1.</w:t>
      </w:r>
      <w:r w:rsidRPr="00252DEE">
        <w:rPr>
          <w:sz w:val="18"/>
          <w:szCs w:val="18"/>
        </w:rPr>
        <w:t xml:space="preserve">Внести в решение Думы </w:t>
      </w:r>
      <w:proofErr w:type="spellStart"/>
      <w:r w:rsidRPr="00252DEE">
        <w:rPr>
          <w:sz w:val="18"/>
          <w:szCs w:val="18"/>
        </w:rPr>
        <w:t>Хомутовского</w:t>
      </w:r>
      <w:proofErr w:type="spellEnd"/>
      <w:r w:rsidRPr="00252DEE">
        <w:rPr>
          <w:sz w:val="18"/>
          <w:szCs w:val="18"/>
        </w:rPr>
        <w:t xml:space="preserve"> муниципального образования от 23.12.2021 № 57-263/д «Об утверждении Прогнозного плана (программы) приватизации муниципального имущества </w:t>
      </w:r>
      <w:proofErr w:type="spellStart"/>
      <w:r w:rsidRPr="00252DEE">
        <w:rPr>
          <w:sz w:val="18"/>
          <w:szCs w:val="18"/>
        </w:rPr>
        <w:t>Хомутовского</w:t>
      </w:r>
      <w:proofErr w:type="spellEnd"/>
      <w:r w:rsidRPr="00252DEE">
        <w:rPr>
          <w:sz w:val="18"/>
          <w:szCs w:val="18"/>
        </w:rPr>
        <w:t xml:space="preserve"> муниципального образования на 2022 год» следующие изменения:</w:t>
      </w:r>
    </w:p>
    <w:p w:rsidR="00252DEE" w:rsidRPr="00252DEE" w:rsidRDefault="00252DEE" w:rsidP="00252DEE">
      <w:pPr>
        <w:tabs>
          <w:tab w:val="left" w:pos="3976"/>
        </w:tabs>
        <w:ind w:left="0" w:right="141" w:firstLine="284"/>
        <w:rPr>
          <w:sz w:val="18"/>
          <w:szCs w:val="18"/>
        </w:rPr>
      </w:pPr>
      <w:r>
        <w:rPr>
          <w:sz w:val="18"/>
          <w:szCs w:val="18"/>
        </w:rPr>
        <w:t>1.1.</w:t>
      </w:r>
      <w:r w:rsidRPr="00252DEE">
        <w:rPr>
          <w:sz w:val="18"/>
          <w:szCs w:val="18"/>
        </w:rPr>
        <w:t xml:space="preserve">Приложение изменить и изложить в новой редакции согласно </w:t>
      </w:r>
    </w:p>
    <w:p w:rsidR="00252DEE" w:rsidRPr="00252DEE" w:rsidRDefault="00252DEE" w:rsidP="00252DEE">
      <w:pPr>
        <w:tabs>
          <w:tab w:val="left" w:pos="3976"/>
        </w:tabs>
        <w:ind w:left="0" w:right="141" w:firstLine="284"/>
        <w:rPr>
          <w:sz w:val="18"/>
          <w:szCs w:val="18"/>
        </w:rPr>
      </w:pPr>
      <w:r w:rsidRPr="00252DEE">
        <w:rPr>
          <w:sz w:val="18"/>
          <w:szCs w:val="18"/>
        </w:rPr>
        <w:t>приложению к настоящему решению.</w:t>
      </w:r>
    </w:p>
    <w:p w:rsidR="00252DEE" w:rsidRPr="00252DEE" w:rsidRDefault="00252DEE" w:rsidP="00252DEE">
      <w:pPr>
        <w:tabs>
          <w:tab w:val="left" w:pos="3976"/>
        </w:tabs>
        <w:ind w:left="0" w:right="141" w:firstLine="284"/>
        <w:rPr>
          <w:sz w:val="18"/>
          <w:szCs w:val="18"/>
        </w:rPr>
      </w:pPr>
      <w:r>
        <w:rPr>
          <w:sz w:val="18"/>
          <w:szCs w:val="18"/>
        </w:rPr>
        <w:t>2.</w:t>
      </w:r>
      <w:r w:rsidRPr="00252DEE">
        <w:rPr>
          <w:sz w:val="18"/>
          <w:szCs w:val="18"/>
        </w:rPr>
        <w:t xml:space="preserve"> Опубликовать настоящее решение в установленном законом порядке.</w:t>
      </w:r>
    </w:p>
    <w:p w:rsidR="00252DEE" w:rsidRPr="00252DEE" w:rsidRDefault="00AF28AC" w:rsidP="00252DEE">
      <w:pPr>
        <w:tabs>
          <w:tab w:val="left" w:pos="3976"/>
        </w:tabs>
        <w:ind w:left="0" w:right="141" w:firstLine="284"/>
        <w:rPr>
          <w:sz w:val="18"/>
          <w:szCs w:val="18"/>
        </w:rPr>
      </w:pPr>
      <w:r>
        <w:rPr>
          <w:sz w:val="18"/>
          <w:szCs w:val="18"/>
        </w:rPr>
        <w:t>3.</w:t>
      </w:r>
      <w:proofErr w:type="gramStart"/>
      <w:r w:rsidR="00252DEE" w:rsidRPr="00252DEE">
        <w:rPr>
          <w:sz w:val="18"/>
          <w:szCs w:val="18"/>
        </w:rPr>
        <w:t>Контроль за</w:t>
      </w:r>
      <w:proofErr w:type="gramEnd"/>
      <w:r w:rsidR="00252DEE" w:rsidRPr="00252DEE">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00252DEE" w:rsidRPr="00252DEE">
        <w:rPr>
          <w:sz w:val="18"/>
          <w:szCs w:val="18"/>
        </w:rPr>
        <w:t>ресурсообеспечению</w:t>
      </w:r>
      <w:proofErr w:type="spellEnd"/>
      <w:r w:rsidR="00252DEE" w:rsidRPr="00252DEE">
        <w:rPr>
          <w:sz w:val="18"/>
          <w:szCs w:val="18"/>
        </w:rPr>
        <w:t xml:space="preserve"> Думы </w:t>
      </w:r>
      <w:proofErr w:type="spellStart"/>
      <w:r w:rsidR="00252DEE" w:rsidRPr="00252DEE">
        <w:rPr>
          <w:sz w:val="18"/>
          <w:szCs w:val="18"/>
        </w:rPr>
        <w:t>Хомутовского</w:t>
      </w:r>
      <w:proofErr w:type="spellEnd"/>
      <w:r w:rsidR="00252DEE" w:rsidRPr="00252DEE">
        <w:rPr>
          <w:sz w:val="18"/>
          <w:szCs w:val="18"/>
        </w:rPr>
        <w:t xml:space="preserve"> муниципального образования.</w:t>
      </w:r>
    </w:p>
    <w:p w:rsidR="00252DEE" w:rsidRPr="00252DEE" w:rsidRDefault="00252DEE" w:rsidP="00252DEE">
      <w:pPr>
        <w:tabs>
          <w:tab w:val="left" w:pos="3976"/>
        </w:tabs>
        <w:ind w:left="0" w:right="141" w:firstLine="284"/>
        <w:rPr>
          <w:sz w:val="18"/>
          <w:szCs w:val="18"/>
        </w:rPr>
      </w:pPr>
    </w:p>
    <w:p w:rsidR="00252DEE" w:rsidRPr="00AF28AC" w:rsidRDefault="00252DEE" w:rsidP="00252DEE">
      <w:pPr>
        <w:tabs>
          <w:tab w:val="left" w:pos="3976"/>
        </w:tabs>
        <w:ind w:left="0" w:right="141" w:firstLine="284"/>
        <w:rPr>
          <w:i/>
          <w:sz w:val="18"/>
          <w:szCs w:val="18"/>
        </w:rPr>
      </w:pPr>
      <w:r w:rsidRPr="00AF28AC">
        <w:rPr>
          <w:i/>
          <w:sz w:val="18"/>
          <w:szCs w:val="18"/>
        </w:rPr>
        <w:t>Исполняющий обязанности</w:t>
      </w:r>
      <w:r w:rsidRPr="00AF28AC">
        <w:rPr>
          <w:i/>
          <w:sz w:val="18"/>
          <w:szCs w:val="18"/>
        </w:rPr>
        <w:tab/>
        <w:t xml:space="preserve">                                  Заместитель председателя</w:t>
      </w:r>
    </w:p>
    <w:p w:rsidR="00252DEE" w:rsidRPr="00AF28AC" w:rsidRDefault="00252DEE" w:rsidP="00252DEE">
      <w:pPr>
        <w:tabs>
          <w:tab w:val="left" w:pos="3976"/>
        </w:tabs>
        <w:ind w:left="0" w:right="141" w:firstLine="284"/>
        <w:rPr>
          <w:i/>
          <w:sz w:val="18"/>
          <w:szCs w:val="18"/>
        </w:rPr>
      </w:pPr>
      <w:r w:rsidRPr="00AF28AC">
        <w:rPr>
          <w:i/>
          <w:sz w:val="18"/>
          <w:szCs w:val="18"/>
        </w:rPr>
        <w:t xml:space="preserve">Главы администрации </w:t>
      </w:r>
      <w:proofErr w:type="spellStart"/>
      <w:r w:rsidRPr="00AF28AC">
        <w:rPr>
          <w:i/>
          <w:sz w:val="18"/>
          <w:szCs w:val="18"/>
        </w:rPr>
        <w:t>Хомутовского</w:t>
      </w:r>
      <w:proofErr w:type="spellEnd"/>
      <w:r w:rsidRPr="00AF28AC">
        <w:rPr>
          <w:i/>
          <w:sz w:val="18"/>
          <w:szCs w:val="18"/>
        </w:rPr>
        <w:t xml:space="preserve">                 </w:t>
      </w:r>
      <w:r w:rsidR="00AF28AC">
        <w:rPr>
          <w:i/>
          <w:sz w:val="18"/>
          <w:szCs w:val="18"/>
        </w:rPr>
        <w:t xml:space="preserve">                               </w:t>
      </w:r>
      <w:r w:rsidRPr="00AF28AC">
        <w:rPr>
          <w:i/>
          <w:sz w:val="18"/>
          <w:szCs w:val="18"/>
        </w:rPr>
        <w:t xml:space="preserve"> Думы </w:t>
      </w:r>
      <w:proofErr w:type="spellStart"/>
      <w:r w:rsidRPr="00AF28AC">
        <w:rPr>
          <w:i/>
          <w:sz w:val="18"/>
          <w:szCs w:val="18"/>
        </w:rPr>
        <w:t>Хомутовского</w:t>
      </w:r>
      <w:proofErr w:type="spellEnd"/>
    </w:p>
    <w:p w:rsidR="00252DEE" w:rsidRPr="00AF28AC" w:rsidRDefault="00252DEE" w:rsidP="00252DEE">
      <w:pPr>
        <w:tabs>
          <w:tab w:val="left" w:pos="3976"/>
        </w:tabs>
        <w:ind w:left="0" w:right="141" w:firstLine="284"/>
        <w:rPr>
          <w:i/>
          <w:sz w:val="18"/>
          <w:szCs w:val="18"/>
        </w:rPr>
      </w:pPr>
      <w:r w:rsidRPr="00AF28AC">
        <w:rPr>
          <w:i/>
          <w:sz w:val="18"/>
          <w:szCs w:val="18"/>
        </w:rPr>
        <w:t xml:space="preserve">муниципального образования                              </w:t>
      </w:r>
      <w:r w:rsidR="00AF28AC">
        <w:rPr>
          <w:i/>
          <w:sz w:val="18"/>
          <w:szCs w:val="18"/>
        </w:rPr>
        <w:t xml:space="preserve">                                 </w:t>
      </w:r>
      <w:r w:rsidRPr="00AF28AC">
        <w:rPr>
          <w:i/>
          <w:sz w:val="18"/>
          <w:szCs w:val="18"/>
        </w:rPr>
        <w:t xml:space="preserve"> муниципального образования</w:t>
      </w:r>
    </w:p>
    <w:p w:rsidR="00EA04B5" w:rsidRPr="00AF28AC" w:rsidRDefault="00252DEE" w:rsidP="00252DEE">
      <w:pPr>
        <w:tabs>
          <w:tab w:val="left" w:pos="3976"/>
        </w:tabs>
        <w:ind w:left="0" w:right="141" w:firstLine="284"/>
        <w:rPr>
          <w:i/>
          <w:sz w:val="18"/>
          <w:szCs w:val="18"/>
        </w:rPr>
      </w:pPr>
      <w:r w:rsidRPr="00AF28AC">
        <w:rPr>
          <w:i/>
          <w:sz w:val="18"/>
          <w:szCs w:val="18"/>
        </w:rPr>
        <w:t xml:space="preserve">                                  </w:t>
      </w:r>
      <w:r w:rsidR="00AF28AC">
        <w:rPr>
          <w:i/>
          <w:sz w:val="18"/>
          <w:szCs w:val="18"/>
        </w:rPr>
        <w:t xml:space="preserve">      </w:t>
      </w:r>
      <w:r w:rsidRPr="00AF28AC">
        <w:rPr>
          <w:i/>
          <w:sz w:val="18"/>
          <w:szCs w:val="18"/>
        </w:rPr>
        <w:t xml:space="preserve"> </w:t>
      </w:r>
      <w:proofErr w:type="spellStart"/>
      <w:r w:rsidRPr="00AF28AC">
        <w:rPr>
          <w:i/>
          <w:sz w:val="18"/>
          <w:szCs w:val="18"/>
        </w:rPr>
        <w:t>А.В.Иваненко</w:t>
      </w:r>
      <w:proofErr w:type="spellEnd"/>
      <w:r w:rsidRPr="00AF28AC">
        <w:rPr>
          <w:i/>
          <w:sz w:val="18"/>
          <w:szCs w:val="18"/>
        </w:rPr>
        <w:t xml:space="preserve">                                                </w:t>
      </w:r>
      <w:r w:rsidR="00AF28AC">
        <w:rPr>
          <w:i/>
          <w:sz w:val="18"/>
          <w:szCs w:val="18"/>
        </w:rPr>
        <w:t xml:space="preserve">                          </w:t>
      </w:r>
      <w:r w:rsidRPr="00AF28AC">
        <w:rPr>
          <w:i/>
          <w:sz w:val="18"/>
          <w:szCs w:val="18"/>
        </w:rPr>
        <w:t xml:space="preserve">    </w:t>
      </w:r>
      <w:proofErr w:type="spellStart"/>
      <w:r w:rsidRPr="00AF28AC">
        <w:rPr>
          <w:i/>
          <w:sz w:val="18"/>
          <w:szCs w:val="18"/>
        </w:rPr>
        <w:t>А.К.Ветров</w:t>
      </w:r>
      <w:proofErr w:type="spellEnd"/>
    </w:p>
    <w:p w:rsidR="00EA04B5" w:rsidRPr="00AF28AC" w:rsidRDefault="00EA04B5" w:rsidP="00EA04B5">
      <w:pPr>
        <w:tabs>
          <w:tab w:val="left" w:pos="3976"/>
        </w:tabs>
        <w:ind w:left="0" w:right="141" w:firstLine="284"/>
        <w:rPr>
          <w:i/>
          <w:sz w:val="18"/>
          <w:szCs w:val="18"/>
        </w:rPr>
      </w:pPr>
    </w:p>
    <w:p w:rsidR="00EA04B5" w:rsidRPr="00EA04B5" w:rsidRDefault="00EA04B5" w:rsidP="00EA04B5">
      <w:pPr>
        <w:tabs>
          <w:tab w:val="left" w:pos="3976"/>
        </w:tabs>
        <w:ind w:left="0" w:right="141" w:firstLine="284"/>
        <w:rPr>
          <w:sz w:val="18"/>
          <w:szCs w:val="18"/>
        </w:rPr>
      </w:pPr>
    </w:p>
    <w:p w:rsidR="00EA04B5" w:rsidRPr="00EA04B5" w:rsidRDefault="00EA04B5" w:rsidP="00EA04B5">
      <w:pPr>
        <w:tabs>
          <w:tab w:val="left" w:pos="3976"/>
        </w:tabs>
        <w:ind w:left="0" w:right="141" w:firstLine="284"/>
        <w:rPr>
          <w:sz w:val="18"/>
          <w:szCs w:val="18"/>
        </w:rPr>
      </w:pPr>
    </w:p>
    <w:p w:rsidR="00EA04B5" w:rsidRPr="00EA04B5" w:rsidRDefault="00EA04B5" w:rsidP="00EA04B5">
      <w:pPr>
        <w:tabs>
          <w:tab w:val="left" w:pos="3976"/>
        </w:tabs>
        <w:ind w:left="0" w:right="141" w:firstLine="284"/>
        <w:rPr>
          <w:sz w:val="18"/>
          <w:szCs w:val="18"/>
        </w:rPr>
      </w:pPr>
    </w:p>
    <w:p w:rsidR="00AF28AC" w:rsidRPr="00736C7B" w:rsidRDefault="00AF28AC" w:rsidP="00736C7B">
      <w:pPr>
        <w:tabs>
          <w:tab w:val="left" w:pos="3976"/>
        </w:tabs>
        <w:ind w:left="0" w:right="141" w:firstLine="284"/>
        <w:jc w:val="right"/>
        <w:rPr>
          <w:i/>
          <w:sz w:val="18"/>
          <w:szCs w:val="18"/>
        </w:rPr>
      </w:pPr>
      <w:r w:rsidRPr="00736C7B">
        <w:rPr>
          <w:i/>
          <w:sz w:val="18"/>
          <w:szCs w:val="18"/>
        </w:rPr>
        <w:t xml:space="preserve">                                                                                                                  Приложение  </w:t>
      </w:r>
    </w:p>
    <w:p w:rsidR="00AF28AC" w:rsidRPr="00736C7B" w:rsidRDefault="00AF28AC" w:rsidP="00736C7B">
      <w:pPr>
        <w:tabs>
          <w:tab w:val="left" w:pos="3976"/>
        </w:tabs>
        <w:ind w:left="0" w:right="141" w:firstLine="284"/>
        <w:jc w:val="right"/>
        <w:rPr>
          <w:i/>
          <w:sz w:val="18"/>
          <w:szCs w:val="18"/>
        </w:rPr>
      </w:pPr>
      <w:r w:rsidRPr="00736C7B">
        <w:rPr>
          <w:i/>
          <w:sz w:val="18"/>
          <w:szCs w:val="18"/>
        </w:rPr>
        <w:t xml:space="preserve">к решению Думы </w:t>
      </w:r>
      <w:proofErr w:type="spellStart"/>
      <w:r w:rsidRPr="00736C7B">
        <w:rPr>
          <w:i/>
          <w:sz w:val="18"/>
          <w:szCs w:val="18"/>
        </w:rPr>
        <w:t>Хомутовского</w:t>
      </w:r>
      <w:proofErr w:type="spellEnd"/>
      <w:r w:rsidRPr="00736C7B">
        <w:rPr>
          <w:i/>
          <w:sz w:val="18"/>
          <w:szCs w:val="18"/>
        </w:rPr>
        <w:t xml:space="preserve"> </w:t>
      </w:r>
    </w:p>
    <w:p w:rsidR="00AF28AC" w:rsidRPr="00736C7B" w:rsidRDefault="00AF28AC" w:rsidP="00736C7B">
      <w:pPr>
        <w:tabs>
          <w:tab w:val="left" w:pos="3976"/>
        </w:tabs>
        <w:ind w:left="0" w:right="141" w:firstLine="284"/>
        <w:jc w:val="right"/>
        <w:rPr>
          <w:i/>
          <w:sz w:val="18"/>
          <w:szCs w:val="18"/>
        </w:rPr>
      </w:pPr>
      <w:r w:rsidRPr="00736C7B">
        <w:rPr>
          <w:i/>
          <w:sz w:val="18"/>
          <w:szCs w:val="18"/>
        </w:rPr>
        <w:t xml:space="preserve">муниципального образования </w:t>
      </w:r>
    </w:p>
    <w:p w:rsidR="00AF28AC" w:rsidRPr="00736C7B" w:rsidRDefault="00AF28AC" w:rsidP="00736C7B">
      <w:pPr>
        <w:tabs>
          <w:tab w:val="left" w:pos="3976"/>
        </w:tabs>
        <w:ind w:left="0" w:right="141" w:firstLine="284"/>
        <w:jc w:val="right"/>
        <w:rPr>
          <w:i/>
          <w:sz w:val="18"/>
          <w:szCs w:val="18"/>
        </w:rPr>
      </w:pPr>
      <w:r w:rsidRPr="00736C7B">
        <w:rPr>
          <w:i/>
          <w:sz w:val="18"/>
          <w:szCs w:val="18"/>
          <w:u w:val="single"/>
        </w:rPr>
        <w:t>от_</w:t>
      </w:r>
      <w:r w:rsidR="00736C7B">
        <w:rPr>
          <w:i/>
          <w:sz w:val="18"/>
          <w:szCs w:val="18"/>
          <w:u w:val="single"/>
        </w:rPr>
        <w:t>24.11.2022</w:t>
      </w:r>
      <w:r w:rsidRPr="00736C7B">
        <w:rPr>
          <w:i/>
          <w:sz w:val="18"/>
          <w:szCs w:val="18"/>
          <w:u w:val="single"/>
        </w:rPr>
        <w:t>_ №__</w:t>
      </w:r>
      <w:r w:rsidR="00736C7B">
        <w:rPr>
          <w:i/>
          <w:sz w:val="18"/>
          <w:szCs w:val="18"/>
          <w:u w:val="single"/>
        </w:rPr>
        <w:t>03-22 д</w:t>
      </w:r>
    </w:p>
    <w:p w:rsidR="00AF28AC" w:rsidRPr="00AF28AC" w:rsidRDefault="00AF28AC" w:rsidP="00AF28AC">
      <w:pPr>
        <w:tabs>
          <w:tab w:val="left" w:pos="3976"/>
        </w:tabs>
        <w:ind w:left="0" w:right="141" w:firstLine="284"/>
        <w:rPr>
          <w:sz w:val="18"/>
          <w:szCs w:val="18"/>
        </w:rPr>
      </w:pPr>
      <w:r w:rsidRPr="00AF28AC">
        <w:rPr>
          <w:sz w:val="18"/>
          <w:szCs w:val="18"/>
        </w:rPr>
        <w:t xml:space="preserve">                                                                                                                </w:t>
      </w:r>
    </w:p>
    <w:p w:rsidR="00AF28AC" w:rsidRPr="00AF28AC" w:rsidRDefault="00736C7B" w:rsidP="00736C7B">
      <w:pPr>
        <w:tabs>
          <w:tab w:val="left" w:pos="1475"/>
        </w:tabs>
        <w:ind w:left="0" w:right="141" w:firstLine="284"/>
        <w:rPr>
          <w:sz w:val="18"/>
          <w:szCs w:val="18"/>
        </w:rPr>
      </w:pPr>
      <w:r>
        <w:rPr>
          <w:sz w:val="18"/>
          <w:szCs w:val="18"/>
        </w:rPr>
        <w:tab/>
      </w:r>
    </w:p>
    <w:p w:rsidR="00AF28AC" w:rsidRPr="00AF28AC" w:rsidRDefault="00AF28AC" w:rsidP="00736C7B">
      <w:pPr>
        <w:tabs>
          <w:tab w:val="left" w:pos="3976"/>
        </w:tabs>
        <w:ind w:left="0" w:right="141" w:firstLine="284"/>
        <w:jc w:val="center"/>
        <w:rPr>
          <w:bCs/>
          <w:sz w:val="18"/>
          <w:szCs w:val="18"/>
        </w:rPr>
      </w:pPr>
      <w:r w:rsidRPr="00AF28AC">
        <w:rPr>
          <w:bCs/>
          <w:sz w:val="18"/>
          <w:szCs w:val="18"/>
        </w:rPr>
        <w:t>Прогнозный план (программа) приватизации муниципального имущества</w:t>
      </w:r>
    </w:p>
    <w:p w:rsidR="00AF28AC" w:rsidRPr="00AF28AC" w:rsidRDefault="00AF28AC" w:rsidP="00736C7B">
      <w:pPr>
        <w:tabs>
          <w:tab w:val="left" w:pos="3976"/>
        </w:tabs>
        <w:ind w:left="0" w:right="141" w:firstLine="284"/>
        <w:jc w:val="center"/>
        <w:rPr>
          <w:sz w:val="18"/>
          <w:szCs w:val="18"/>
        </w:rPr>
      </w:pPr>
      <w:proofErr w:type="spellStart"/>
      <w:r w:rsidRPr="00AF28AC">
        <w:rPr>
          <w:bCs/>
          <w:sz w:val="18"/>
          <w:szCs w:val="18"/>
        </w:rPr>
        <w:t>Хомутовского</w:t>
      </w:r>
      <w:proofErr w:type="spellEnd"/>
      <w:r w:rsidRPr="00AF28AC">
        <w:rPr>
          <w:bCs/>
          <w:sz w:val="18"/>
          <w:szCs w:val="18"/>
        </w:rPr>
        <w:t xml:space="preserve"> муниципального образования на 2022 год</w:t>
      </w:r>
    </w:p>
    <w:p w:rsidR="00AF28AC" w:rsidRPr="00AF28AC" w:rsidRDefault="00AF28AC" w:rsidP="00736C7B">
      <w:pPr>
        <w:tabs>
          <w:tab w:val="left" w:pos="3976"/>
        </w:tabs>
        <w:ind w:left="0" w:right="141" w:firstLine="284"/>
        <w:jc w:val="center"/>
        <w:rPr>
          <w:sz w:val="18"/>
          <w:szCs w:val="18"/>
        </w:rPr>
      </w:pPr>
    </w:p>
    <w:p w:rsidR="00AF28AC" w:rsidRPr="00AF28AC" w:rsidRDefault="00AF28AC" w:rsidP="00736C7B">
      <w:pPr>
        <w:tabs>
          <w:tab w:val="left" w:pos="3976"/>
        </w:tabs>
        <w:ind w:left="0" w:right="141" w:firstLine="284"/>
        <w:jc w:val="center"/>
        <w:rPr>
          <w:sz w:val="18"/>
          <w:szCs w:val="18"/>
        </w:rPr>
      </w:pPr>
      <w:r w:rsidRPr="00AF28AC">
        <w:rPr>
          <w:bCs/>
          <w:sz w:val="18"/>
          <w:szCs w:val="18"/>
        </w:rPr>
        <w:t>Раздел 1. Движимое имущество</w:t>
      </w:r>
    </w:p>
    <w:p w:rsidR="00AF28AC" w:rsidRPr="00AF28AC" w:rsidRDefault="00AF28AC" w:rsidP="00736C7B">
      <w:pPr>
        <w:tabs>
          <w:tab w:val="left" w:pos="3976"/>
        </w:tabs>
        <w:ind w:left="0" w:right="141" w:firstLine="284"/>
        <w:jc w:val="center"/>
        <w:rPr>
          <w:sz w:val="18"/>
          <w:szCs w:val="18"/>
        </w:rPr>
      </w:pPr>
      <w:r w:rsidRPr="00AF28AC">
        <w:rPr>
          <w:sz w:val="18"/>
          <w:szCs w:val="18"/>
        </w:rPr>
        <w:t>1.1. Иное</w:t>
      </w:r>
    </w:p>
    <w:tbl>
      <w:tblPr>
        <w:tblW w:w="10206" w:type="dxa"/>
        <w:tblInd w:w="182" w:type="dxa"/>
        <w:tblLayout w:type="fixed"/>
        <w:tblCellMar>
          <w:left w:w="40" w:type="dxa"/>
          <w:right w:w="40" w:type="dxa"/>
        </w:tblCellMar>
        <w:tblLook w:val="04A0" w:firstRow="1" w:lastRow="0" w:firstColumn="1" w:lastColumn="0" w:noHBand="0" w:noVBand="1"/>
      </w:tblPr>
      <w:tblGrid>
        <w:gridCol w:w="7371"/>
        <w:gridCol w:w="2835"/>
      </w:tblGrid>
      <w:tr w:rsidR="00AF28AC" w:rsidRPr="00AF28AC" w:rsidTr="00736C7B">
        <w:trPr>
          <w:trHeight w:hRule="exact" w:val="854"/>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AF28AC" w:rsidRPr="00AF28AC" w:rsidRDefault="00AF28AC" w:rsidP="00736C7B">
            <w:pPr>
              <w:tabs>
                <w:tab w:val="left" w:pos="3976"/>
              </w:tabs>
              <w:ind w:left="0" w:right="141" w:firstLine="284"/>
              <w:jc w:val="center"/>
              <w:rPr>
                <w:sz w:val="18"/>
                <w:szCs w:val="18"/>
              </w:rPr>
            </w:pPr>
            <w:r w:rsidRPr="00AF28AC">
              <w:rPr>
                <w:sz w:val="18"/>
                <w:szCs w:val="18"/>
              </w:rPr>
              <w:t>Наименование</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AF28AC" w:rsidRPr="00AF28AC" w:rsidRDefault="00AF28AC" w:rsidP="00736C7B">
            <w:pPr>
              <w:tabs>
                <w:tab w:val="left" w:pos="3976"/>
              </w:tabs>
              <w:ind w:left="0" w:right="141" w:firstLine="284"/>
              <w:jc w:val="center"/>
              <w:rPr>
                <w:sz w:val="18"/>
                <w:szCs w:val="18"/>
              </w:rPr>
            </w:pPr>
            <w:r w:rsidRPr="00AF28AC">
              <w:rPr>
                <w:sz w:val="18"/>
                <w:szCs w:val="18"/>
              </w:rPr>
              <w:t>Предполагаемый срок приватизации</w:t>
            </w:r>
          </w:p>
        </w:tc>
      </w:tr>
      <w:tr w:rsidR="00AF28AC" w:rsidRPr="00AF28AC" w:rsidTr="00736C7B">
        <w:trPr>
          <w:trHeight w:hRule="exact" w:val="1733"/>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AF28AC">
              <w:rPr>
                <w:sz w:val="18"/>
                <w:szCs w:val="18"/>
              </w:rPr>
              <w:t>Плишкино</w:t>
            </w:r>
            <w:proofErr w:type="spellEnd"/>
            <w:r w:rsidRPr="00AF28AC">
              <w:rPr>
                <w:sz w:val="18"/>
                <w:szCs w:val="18"/>
              </w:rPr>
              <w:t xml:space="preserve">,  ул. Подгорная дом 33 и дом 35.  </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r w:rsidRPr="00AF28AC">
              <w:rPr>
                <w:sz w:val="18"/>
                <w:szCs w:val="18"/>
              </w:rPr>
              <w:t xml:space="preserve">              4 квартал</w:t>
            </w:r>
          </w:p>
        </w:tc>
      </w:tr>
    </w:tbl>
    <w:p w:rsidR="00AF28AC" w:rsidRPr="00AF28AC" w:rsidRDefault="00AF28AC" w:rsidP="00AF28AC">
      <w:pPr>
        <w:tabs>
          <w:tab w:val="left" w:pos="3976"/>
        </w:tabs>
        <w:ind w:left="0" w:right="141" w:firstLine="284"/>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736C7B" w:rsidRDefault="00736C7B" w:rsidP="00736C7B">
      <w:pPr>
        <w:tabs>
          <w:tab w:val="left" w:pos="3976"/>
        </w:tabs>
        <w:ind w:left="0" w:right="141" w:firstLine="284"/>
        <w:jc w:val="center"/>
        <w:rPr>
          <w:sz w:val="18"/>
          <w:szCs w:val="18"/>
        </w:rPr>
      </w:pPr>
    </w:p>
    <w:p w:rsidR="00AF28AC" w:rsidRPr="00AF28AC" w:rsidRDefault="00AF28AC" w:rsidP="00736C7B">
      <w:pPr>
        <w:tabs>
          <w:tab w:val="left" w:pos="3976"/>
        </w:tabs>
        <w:ind w:left="0" w:right="141" w:firstLine="284"/>
        <w:jc w:val="center"/>
        <w:rPr>
          <w:sz w:val="18"/>
          <w:szCs w:val="18"/>
        </w:rPr>
      </w:pPr>
      <w:r w:rsidRPr="00AF28AC">
        <w:rPr>
          <w:sz w:val="18"/>
          <w:szCs w:val="18"/>
        </w:rPr>
        <w:lastRenderedPageBreak/>
        <w:t>Раздел 2. Недвижимое имущество</w:t>
      </w:r>
    </w:p>
    <w:p w:rsidR="00AF28AC" w:rsidRPr="00AF28AC" w:rsidRDefault="00AF28AC" w:rsidP="00AF28AC">
      <w:pPr>
        <w:tabs>
          <w:tab w:val="left" w:pos="3976"/>
        </w:tabs>
        <w:ind w:left="0" w:right="141" w:firstLine="284"/>
        <w:rPr>
          <w:sz w:val="18"/>
          <w:szCs w:val="18"/>
        </w:rPr>
      </w:pP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2976"/>
        <w:gridCol w:w="2127"/>
        <w:gridCol w:w="1559"/>
        <w:gridCol w:w="1559"/>
      </w:tblGrid>
      <w:tr w:rsidR="00AF28AC" w:rsidRPr="00AF28AC" w:rsidTr="00736C7B">
        <w:trPr>
          <w:trHeight w:val="649"/>
        </w:trPr>
        <w:tc>
          <w:tcPr>
            <w:tcW w:w="709" w:type="dxa"/>
            <w:tcBorders>
              <w:top w:val="single" w:sz="4" w:space="0" w:color="auto"/>
              <w:left w:val="single" w:sz="4" w:space="0" w:color="auto"/>
              <w:bottom w:val="single" w:sz="4" w:space="0" w:color="auto"/>
              <w:right w:val="single" w:sz="4" w:space="0" w:color="auto"/>
            </w:tcBorders>
          </w:tcPr>
          <w:p w:rsidR="00AF28AC" w:rsidRPr="00AF28AC" w:rsidRDefault="00AF28AC" w:rsidP="00AF28AC">
            <w:pPr>
              <w:tabs>
                <w:tab w:val="left" w:pos="3976"/>
              </w:tabs>
              <w:ind w:left="0" w:right="141" w:firstLine="284"/>
              <w:rPr>
                <w:b/>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F28AC" w:rsidRPr="00AF28AC" w:rsidRDefault="00AF28AC" w:rsidP="00AF28AC">
            <w:pPr>
              <w:tabs>
                <w:tab w:val="left" w:pos="3976"/>
              </w:tabs>
              <w:ind w:left="0" w:right="141" w:firstLine="284"/>
              <w:rPr>
                <w:b/>
                <w:sz w:val="18"/>
                <w:szCs w:val="18"/>
              </w:rPr>
            </w:pPr>
            <w:r w:rsidRPr="00AF28AC">
              <w:rPr>
                <w:b/>
                <w:sz w:val="18"/>
                <w:szCs w:val="18"/>
              </w:rPr>
              <w:t>Наименование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AF28AC" w:rsidRPr="00AF28AC" w:rsidRDefault="00AF28AC" w:rsidP="00AF28AC">
            <w:pPr>
              <w:tabs>
                <w:tab w:val="left" w:pos="3976"/>
              </w:tabs>
              <w:ind w:left="0" w:right="141" w:firstLine="284"/>
              <w:rPr>
                <w:b/>
                <w:sz w:val="18"/>
                <w:szCs w:val="18"/>
              </w:rPr>
            </w:pPr>
            <w:r w:rsidRPr="00AF28AC">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AF28AC" w:rsidRPr="00AF28AC" w:rsidRDefault="00AF28AC" w:rsidP="00AF28AC">
            <w:pPr>
              <w:tabs>
                <w:tab w:val="left" w:pos="3976"/>
              </w:tabs>
              <w:ind w:left="0" w:right="141" w:firstLine="284"/>
              <w:rPr>
                <w:b/>
                <w:sz w:val="18"/>
                <w:szCs w:val="18"/>
              </w:rPr>
            </w:pPr>
            <w:r w:rsidRPr="00AF28AC">
              <w:rPr>
                <w:b/>
                <w:sz w:val="18"/>
                <w:szCs w:val="18"/>
              </w:rPr>
              <w:t>Кадастровый номер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F28AC" w:rsidRPr="00AF28AC" w:rsidRDefault="00AF28AC" w:rsidP="00AF28AC">
            <w:pPr>
              <w:tabs>
                <w:tab w:val="left" w:pos="3976"/>
              </w:tabs>
              <w:ind w:left="0" w:right="141" w:firstLine="284"/>
              <w:rPr>
                <w:b/>
                <w:sz w:val="18"/>
                <w:szCs w:val="18"/>
              </w:rPr>
            </w:pPr>
            <w:r w:rsidRPr="00AF28AC">
              <w:rPr>
                <w:b/>
                <w:sz w:val="18"/>
                <w:szCs w:val="18"/>
              </w:rPr>
              <w:t>Площадь (</w:t>
            </w:r>
            <w:proofErr w:type="spellStart"/>
            <w:r w:rsidRPr="00AF28AC">
              <w:rPr>
                <w:b/>
                <w:sz w:val="18"/>
                <w:szCs w:val="18"/>
              </w:rPr>
              <w:t>кв</w:t>
            </w:r>
            <w:proofErr w:type="gramStart"/>
            <w:r w:rsidRPr="00AF28AC">
              <w:rPr>
                <w:b/>
                <w:sz w:val="18"/>
                <w:szCs w:val="18"/>
              </w:rPr>
              <w:t>.м</w:t>
            </w:r>
            <w:proofErr w:type="spellEnd"/>
            <w:proofErr w:type="gramEnd"/>
            <w:r w:rsidRPr="00AF28AC">
              <w:rPr>
                <w:b/>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F28AC" w:rsidRPr="00AF28AC" w:rsidRDefault="00AF28AC" w:rsidP="00AF28AC">
            <w:pPr>
              <w:tabs>
                <w:tab w:val="left" w:pos="3976"/>
              </w:tabs>
              <w:ind w:left="0" w:right="141" w:firstLine="284"/>
              <w:rPr>
                <w:b/>
                <w:sz w:val="18"/>
                <w:szCs w:val="18"/>
              </w:rPr>
            </w:pPr>
            <w:r w:rsidRPr="00AF28AC">
              <w:rPr>
                <w:b/>
                <w:sz w:val="18"/>
                <w:szCs w:val="18"/>
              </w:rPr>
              <w:t>Предполагаемый срок приватизации</w:t>
            </w:r>
          </w:p>
        </w:tc>
      </w:tr>
      <w:tr w:rsidR="00AF28AC" w:rsidRPr="00AF28AC" w:rsidTr="00736C7B">
        <w:trPr>
          <w:trHeight w:val="2184"/>
        </w:trPr>
        <w:tc>
          <w:tcPr>
            <w:tcW w:w="709" w:type="dxa"/>
            <w:tcBorders>
              <w:top w:val="nil"/>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1.1.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Российская Федерация, Иркутская область, Иркутский муниципальный район, </w:t>
            </w:r>
            <w:proofErr w:type="spellStart"/>
            <w:r w:rsidRPr="00AF28AC">
              <w:rPr>
                <w:sz w:val="18"/>
                <w:szCs w:val="18"/>
              </w:rPr>
              <w:t>Хомутовское</w:t>
            </w:r>
            <w:proofErr w:type="spellEnd"/>
            <w:r w:rsidRPr="00AF28AC">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38:06:100301:1307</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942,5</w:t>
            </w:r>
          </w:p>
        </w:tc>
        <w:tc>
          <w:tcPr>
            <w:tcW w:w="1559" w:type="dxa"/>
            <w:tcBorders>
              <w:top w:val="nil"/>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tc>
      </w:tr>
      <w:tr w:rsidR="00AF28AC" w:rsidRPr="00AF28AC" w:rsidTr="00736C7B">
        <w:trPr>
          <w:trHeight w:val="1066"/>
        </w:trPr>
        <w:tc>
          <w:tcPr>
            <w:tcW w:w="709" w:type="dxa"/>
            <w:tcBorders>
              <w:top w:val="nil"/>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r w:rsidRPr="00AF28AC">
              <w:rPr>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1.2.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Российская Федерация, Иркутская область, Иркутский муниципальный район, </w:t>
            </w:r>
            <w:proofErr w:type="spellStart"/>
            <w:r w:rsidRPr="00AF28AC">
              <w:rPr>
                <w:sz w:val="18"/>
                <w:szCs w:val="18"/>
              </w:rPr>
              <w:t>Хомутовское</w:t>
            </w:r>
            <w:proofErr w:type="spellEnd"/>
            <w:r w:rsidRPr="00AF28AC">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38:06:100302:2031</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6564</w:t>
            </w:r>
          </w:p>
        </w:tc>
        <w:tc>
          <w:tcPr>
            <w:tcW w:w="1559" w:type="dxa"/>
            <w:tcBorders>
              <w:top w:val="nil"/>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r w:rsidRPr="00AF28AC">
              <w:rPr>
                <w:sz w:val="18"/>
                <w:szCs w:val="18"/>
              </w:rPr>
              <w:t>4 квартал</w:t>
            </w:r>
          </w:p>
        </w:tc>
      </w:tr>
      <w:tr w:rsidR="00AF28AC" w:rsidRPr="00AF28AC" w:rsidTr="00736C7B">
        <w:trPr>
          <w:trHeight w:val="701"/>
        </w:trPr>
        <w:tc>
          <w:tcPr>
            <w:tcW w:w="709" w:type="dxa"/>
            <w:tcBorders>
              <w:top w:val="nil"/>
              <w:left w:val="single" w:sz="4" w:space="0" w:color="auto"/>
              <w:bottom w:val="single" w:sz="4" w:space="0" w:color="auto"/>
              <w:right w:val="single" w:sz="4" w:space="0" w:color="auto"/>
            </w:tcBorders>
          </w:tcPr>
          <w:p w:rsidR="00AF28AC" w:rsidRPr="00AF28AC" w:rsidRDefault="00AF28AC" w:rsidP="00AF28AC">
            <w:pPr>
              <w:tabs>
                <w:tab w:val="left" w:pos="3976"/>
              </w:tabs>
              <w:ind w:left="0" w:right="141" w:firstLine="28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1.3.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Российская Федерация, Иркутская область, Иркутский муниципальный район, </w:t>
            </w:r>
            <w:proofErr w:type="spellStart"/>
            <w:r w:rsidRPr="00AF28AC">
              <w:rPr>
                <w:sz w:val="18"/>
                <w:szCs w:val="18"/>
              </w:rPr>
              <w:t>Хомутовское</w:t>
            </w:r>
            <w:proofErr w:type="spellEnd"/>
            <w:r w:rsidRPr="00AF28AC">
              <w:rPr>
                <w:sz w:val="18"/>
                <w:szCs w:val="18"/>
              </w:rPr>
              <w:t xml:space="preserve"> сельское поселение, д. Куда, ул. Васильева, 1/9, литер 2</w:t>
            </w:r>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38:06:000000:4859</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13,6</w:t>
            </w:r>
          </w:p>
        </w:tc>
        <w:tc>
          <w:tcPr>
            <w:tcW w:w="1559" w:type="dxa"/>
            <w:tcBorders>
              <w:top w:val="nil"/>
              <w:left w:val="single" w:sz="4" w:space="0" w:color="auto"/>
              <w:bottom w:val="single" w:sz="4" w:space="0" w:color="auto"/>
              <w:right w:val="single" w:sz="4" w:space="0" w:color="auto"/>
            </w:tcBorders>
          </w:tcPr>
          <w:p w:rsidR="00AF28AC" w:rsidRPr="00AF28AC" w:rsidRDefault="00AF28AC" w:rsidP="00AF28AC">
            <w:pPr>
              <w:tabs>
                <w:tab w:val="left" w:pos="3976"/>
              </w:tabs>
              <w:ind w:left="0" w:right="141" w:firstLine="284"/>
              <w:rPr>
                <w:sz w:val="18"/>
                <w:szCs w:val="18"/>
              </w:rPr>
            </w:pPr>
          </w:p>
        </w:tc>
      </w:tr>
      <w:tr w:rsidR="00AF28AC" w:rsidRPr="00AF28AC" w:rsidTr="00736C7B">
        <w:trPr>
          <w:trHeight w:val="1066"/>
        </w:trPr>
        <w:tc>
          <w:tcPr>
            <w:tcW w:w="709" w:type="dxa"/>
            <w:tcBorders>
              <w:top w:val="single" w:sz="4" w:space="0" w:color="auto"/>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r w:rsidRPr="00AF28AC">
              <w:rPr>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2.1. Сооружение ВЛ-6 </w:t>
            </w:r>
            <w:proofErr w:type="spellStart"/>
            <w:r w:rsidRPr="00AF28AC">
              <w:rPr>
                <w:sz w:val="18"/>
                <w:szCs w:val="18"/>
              </w:rPr>
              <w:t>кВ</w:t>
            </w:r>
            <w:proofErr w:type="spellEnd"/>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Российская Федерация, Иркутская область, Иркутский район, п. </w:t>
            </w:r>
            <w:proofErr w:type="spellStart"/>
            <w:r w:rsidRPr="00AF28AC">
              <w:rPr>
                <w:sz w:val="18"/>
                <w:szCs w:val="18"/>
              </w:rPr>
              <w:t>Плишкино</w:t>
            </w:r>
            <w:proofErr w:type="spellEnd"/>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38:36:000000:6569</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p>
        </w:tc>
        <w:tc>
          <w:tcPr>
            <w:tcW w:w="1559" w:type="dxa"/>
            <w:tcBorders>
              <w:top w:val="single" w:sz="4" w:space="0" w:color="auto"/>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p>
        </w:tc>
      </w:tr>
      <w:tr w:rsidR="00AF28AC" w:rsidRPr="00AF28AC" w:rsidTr="00736C7B">
        <w:trPr>
          <w:trHeight w:val="1066"/>
        </w:trPr>
        <w:tc>
          <w:tcPr>
            <w:tcW w:w="709" w:type="dxa"/>
            <w:tcBorders>
              <w:top w:val="nil"/>
              <w:left w:val="single" w:sz="4" w:space="0" w:color="auto"/>
              <w:bottom w:val="single" w:sz="4" w:space="0" w:color="auto"/>
              <w:right w:val="single" w:sz="4" w:space="0" w:color="auto"/>
            </w:tcBorders>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2.2.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 xml:space="preserve">Российская Федерация, Иркутская область, Иркутский муниципальный район, </w:t>
            </w:r>
            <w:proofErr w:type="spellStart"/>
            <w:r w:rsidRPr="00AF28AC">
              <w:rPr>
                <w:sz w:val="18"/>
                <w:szCs w:val="18"/>
              </w:rPr>
              <w:t>Хомутовское</w:t>
            </w:r>
            <w:proofErr w:type="spellEnd"/>
            <w:r w:rsidRPr="00AF28AC">
              <w:rPr>
                <w:sz w:val="18"/>
                <w:szCs w:val="18"/>
              </w:rPr>
              <w:t xml:space="preserve"> сельское поселение, п. </w:t>
            </w:r>
            <w:proofErr w:type="spellStart"/>
            <w:r w:rsidRPr="00AF28AC">
              <w:rPr>
                <w:sz w:val="18"/>
                <w:szCs w:val="18"/>
              </w:rPr>
              <w:t>Плишкино</w:t>
            </w:r>
            <w:proofErr w:type="spellEnd"/>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38:36:000016:2811</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10,00</w:t>
            </w:r>
          </w:p>
        </w:tc>
        <w:tc>
          <w:tcPr>
            <w:tcW w:w="1559" w:type="dxa"/>
            <w:tcBorders>
              <w:top w:val="nil"/>
              <w:left w:val="single" w:sz="4" w:space="0" w:color="auto"/>
              <w:bottom w:val="single" w:sz="4" w:space="0" w:color="auto"/>
              <w:right w:val="single" w:sz="4" w:space="0" w:color="auto"/>
            </w:tcBorders>
          </w:tcPr>
          <w:p w:rsidR="00AF28AC" w:rsidRPr="00AF28AC" w:rsidRDefault="00AF28AC" w:rsidP="00AF28AC">
            <w:pPr>
              <w:tabs>
                <w:tab w:val="left" w:pos="3976"/>
              </w:tabs>
              <w:ind w:left="0" w:right="141" w:firstLine="284"/>
              <w:rPr>
                <w:sz w:val="18"/>
                <w:szCs w:val="18"/>
              </w:rPr>
            </w:pPr>
            <w:r w:rsidRPr="00AF28AC">
              <w:rPr>
                <w:sz w:val="18"/>
                <w:szCs w:val="18"/>
              </w:rPr>
              <w:t>4 квартал</w:t>
            </w:r>
          </w:p>
        </w:tc>
      </w:tr>
      <w:tr w:rsidR="00AF28AC" w:rsidRPr="00AF28AC" w:rsidTr="00736C7B">
        <w:trPr>
          <w:trHeight w:val="1066"/>
        </w:trPr>
        <w:tc>
          <w:tcPr>
            <w:tcW w:w="709" w:type="dxa"/>
            <w:tcBorders>
              <w:top w:val="single" w:sz="4" w:space="0" w:color="auto"/>
              <w:left w:val="single" w:sz="4" w:space="0" w:color="auto"/>
              <w:bottom w:val="nil"/>
              <w:right w:val="single" w:sz="4" w:space="0" w:color="auto"/>
            </w:tcBorders>
          </w:tcPr>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r w:rsidRPr="00AF28AC">
              <w:rPr>
                <w:sz w:val="18"/>
                <w:szCs w:val="18"/>
              </w:rPr>
              <w:t>3.</w:t>
            </w: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proofErr w:type="gramStart"/>
            <w:r w:rsidRPr="00AF28AC">
              <w:rPr>
                <w:sz w:val="18"/>
                <w:szCs w:val="18"/>
              </w:rPr>
              <w:t>Российская Федерация, Иркутская область, Иркутский район, с. Хомутово, ул. Колхозная, д.82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38:06:040201:431</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33,80</w:t>
            </w:r>
          </w:p>
        </w:tc>
        <w:tc>
          <w:tcPr>
            <w:tcW w:w="1559" w:type="dxa"/>
            <w:tcBorders>
              <w:top w:val="single" w:sz="4" w:space="0" w:color="auto"/>
              <w:left w:val="single" w:sz="4" w:space="0" w:color="auto"/>
              <w:bottom w:val="nil"/>
              <w:right w:val="single" w:sz="4" w:space="0" w:color="auto"/>
            </w:tcBorders>
            <w:shd w:val="clear" w:color="auto" w:fill="auto"/>
          </w:tcPr>
          <w:p w:rsidR="00AF28AC" w:rsidRPr="00AF28AC" w:rsidRDefault="00AF28AC" w:rsidP="00AF28AC">
            <w:pPr>
              <w:tabs>
                <w:tab w:val="left" w:pos="3976"/>
              </w:tabs>
              <w:ind w:left="0" w:right="141" w:firstLine="284"/>
              <w:rPr>
                <w:sz w:val="18"/>
                <w:szCs w:val="18"/>
              </w:rPr>
            </w:pPr>
          </w:p>
        </w:tc>
      </w:tr>
      <w:tr w:rsidR="00AF28AC" w:rsidRPr="00AF28AC" w:rsidTr="00736C7B">
        <w:trPr>
          <w:trHeight w:val="1066"/>
        </w:trPr>
        <w:tc>
          <w:tcPr>
            <w:tcW w:w="709" w:type="dxa"/>
            <w:tcBorders>
              <w:top w:val="nil"/>
              <w:left w:val="single" w:sz="4" w:space="0" w:color="auto"/>
              <w:bottom w:val="single" w:sz="4" w:space="0" w:color="auto"/>
              <w:right w:val="single" w:sz="4" w:space="0" w:color="auto"/>
            </w:tcBorders>
          </w:tcPr>
          <w:p w:rsidR="00AF28AC" w:rsidRPr="00AF28AC" w:rsidRDefault="00AF28AC" w:rsidP="00AF28AC">
            <w:pPr>
              <w:tabs>
                <w:tab w:val="left" w:pos="3976"/>
              </w:tabs>
              <w:ind w:left="0" w:right="141" w:firstLine="28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proofErr w:type="gramStart"/>
            <w:r w:rsidRPr="00AF28AC">
              <w:rPr>
                <w:sz w:val="18"/>
                <w:szCs w:val="18"/>
              </w:rPr>
              <w:t>Российская Федерация, Иркутская область, Иркутский район, с. Хомутово, ул. Колхозная, 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38:06:100101:1127</w:t>
            </w:r>
          </w:p>
        </w:tc>
        <w:tc>
          <w:tcPr>
            <w:tcW w:w="1559" w:type="dxa"/>
            <w:tcBorders>
              <w:top w:val="single" w:sz="4" w:space="0" w:color="auto"/>
              <w:left w:val="single" w:sz="4" w:space="0" w:color="auto"/>
              <w:bottom w:val="single" w:sz="4" w:space="0" w:color="auto"/>
              <w:right w:val="single" w:sz="4" w:space="0" w:color="auto"/>
            </w:tcBorders>
            <w:vAlign w:val="center"/>
          </w:tcPr>
          <w:p w:rsidR="00AF28AC" w:rsidRPr="00AF28AC" w:rsidRDefault="00AF28AC" w:rsidP="00AF28AC">
            <w:pPr>
              <w:tabs>
                <w:tab w:val="left" w:pos="3976"/>
              </w:tabs>
              <w:ind w:left="0" w:right="141" w:firstLine="284"/>
              <w:rPr>
                <w:sz w:val="18"/>
                <w:szCs w:val="18"/>
              </w:rPr>
            </w:pPr>
            <w:r w:rsidRPr="00AF28AC">
              <w:rPr>
                <w:sz w:val="18"/>
                <w:szCs w:val="18"/>
              </w:rPr>
              <w:t>410,00</w:t>
            </w:r>
          </w:p>
        </w:tc>
        <w:tc>
          <w:tcPr>
            <w:tcW w:w="1559" w:type="dxa"/>
            <w:tcBorders>
              <w:top w:val="nil"/>
              <w:left w:val="single" w:sz="4" w:space="0" w:color="auto"/>
              <w:bottom w:val="single" w:sz="4" w:space="0" w:color="auto"/>
              <w:right w:val="single" w:sz="4" w:space="0" w:color="auto"/>
            </w:tcBorders>
            <w:shd w:val="clear" w:color="auto" w:fill="auto"/>
          </w:tcPr>
          <w:p w:rsidR="00AF28AC" w:rsidRPr="00AF28AC" w:rsidRDefault="00AF28AC" w:rsidP="00AF28AC">
            <w:pPr>
              <w:tabs>
                <w:tab w:val="left" w:pos="3976"/>
              </w:tabs>
              <w:ind w:left="0" w:right="141" w:firstLine="284"/>
              <w:rPr>
                <w:sz w:val="18"/>
                <w:szCs w:val="18"/>
              </w:rPr>
            </w:pPr>
            <w:r w:rsidRPr="00AF28AC">
              <w:rPr>
                <w:sz w:val="18"/>
                <w:szCs w:val="18"/>
              </w:rPr>
              <w:t>4 квартал</w:t>
            </w:r>
          </w:p>
          <w:p w:rsidR="00AF28AC" w:rsidRPr="00AF28AC" w:rsidRDefault="00AF28AC" w:rsidP="00AF28AC">
            <w:pPr>
              <w:tabs>
                <w:tab w:val="left" w:pos="3976"/>
              </w:tabs>
              <w:ind w:left="0" w:right="141" w:firstLine="284"/>
              <w:rPr>
                <w:sz w:val="18"/>
                <w:szCs w:val="18"/>
              </w:rPr>
            </w:pPr>
          </w:p>
        </w:tc>
      </w:tr>
    </w:tbl>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D300E7" w:rsidRDefault="00AF28AC" w:rsidP="00D300E7">
      <w:pPr>
        <w:tabs>
          <w:tab w:val="left" w:pos="3976"/>
        </w:tabs>
        <w:ind w:left="0" w:right="141" w:firstLine="284"/>
        <w:jc w:val="center"/>
        <w:rPr>
          <w:i/>
          <w:sz w:val="18"/>
          <w:szCs w:val="18"/>
        </w:rPr>
      </w:pPr>
      <w:r w:rsidRPr="00D300E7">
        <w:rPr>
          <w:i/>
          <w:sz w:val="18"/>
          <w:szCs w:val="18"/>
        </w:rPr>
        <w:t>Начальник отдела градостроительства,</w:t>
      </w:r>
    </w:p>
    <w:p w:rsidR="00AF28AC" w:rsidRPr="00D300E7" w:rsidRDefault="00AF28AC" w:rsidP="00D300E7">
      <w:pPr>
        <w:tabs>
          <w:tab w:val="left" w:pos="3976"/>
        </w:tabs>
        <w:ind w:left="0" w:right="141" w:firstLine="284"/>
        <w:jc w:val="right"/>
        <w:rPr>
          <w:i/>
          <w:sz w:val="18"/>
          <w:szCs w:val="18"/>
        </w:rPr>
      </w:pPr>
      <w:r w:rsidRPr="00D300E7">
        <w:rPr>
          <w:i/>
          <w:sz w:val="18"/>
          <w:szCs w:val="18"/>
        </w:rPr>
        <w:t xml:space="preserve">земельных и имущественных отношений         </w:t>
      </w:r>
      <w:r w:rsidR="00D300E7">
        <w:rPr>
          <w:i/>
          <w:sz w:val="18"/>
          <w:szCs w:val="18"/>
        </w:rPr>
        <w:t xml:space="preserve">              </w:t>
      </w:r>
      <w:r w:rsidRPr="00D300E7">
        <w:rPr>
          <w:i/>
          <w:sz w:val="18"/>
          <w:szCs w:val="18"/>
        </w:rPr>
        <w:t xml:space="preserve">                           Ю.В. </w:t>
      </w:r>
      <w:proofErr w:type="spellStart"/>
      <w:r w:rsidRPr="00D300E7">
        <w:rPr>
          <w:i/>
          <w:sz w:val="18"/>
          <w:szCs w:val="18"/>
        </w:rPr>
        <w:t>Тюкавкина</w:t>
      </w:r>
      <w:proofErr w:type="spellEnd"/>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AF28AC" w:rsidRPr="00AF28AC" w:rsidRDefault="00AF28AC" w:rsidP="00AF28AC">
      <w:pPr>
        <w:tabs>
          <w:tab w:val="left" w:pos="3976"/>
        </w:tabs>
        <w:ind w:left="0" w:right="141" w:firstLine="284"/>
        <w:rPr>
          <w:sz w:val="18"/>
          <w:szCs w:val="18"/>
        </w:rPr>
      </w:pPr>
    </w:p>
    <w:p w:rsidR="00EA04B5" w:rsidRPr="00EA04B5" w:rsidRDefault="00EA04B5" w:rsidP="00EA04B5">
      <w:pPr>
        <w:tabs>
          <w:tab w:val="left" w:pos="3976"/>
        </w:tabs>
        <w:ind w:left="0" w:right="141" w:firstLine="284"/>
        <w:rPr>
          <w:sz w:val="18"/>
          <w:szCs w:val="18"/>
        </w:rPr>
      </w:pPr>
    </w:p>
    <w:p w:rsidR="00EA04B5" w:rsidRPr="00EA04B5" w:rsidRDefault="00EA04B5" w:rsidP="00EA04B5">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B60DC" w:rsidRPr="00CB60DC" w:rsidRDefault="00CB60DC" w:rsidP="00CB60DC">
      <w:pPr>
        <w:tabs>
          <w:tab w:val="left" w:pos="3976"/>
        </w:tabs>
        <w:ind w:left="0" w:right="141" w:firstLine="284"/>
        <w:rPr>
          <w:sz w:val="18"/>
          <w:szCs w:val="18"/>
        </w:rPr>
      </w:pPr>
    </w:p>
    <w:p w:rsidR="00C83A69" w:rsidRDefault="00C83A69" w:rsidP="00E33BF4">
      <w:pPr>
        <w:tabs>
          <w:tab w:val="left" w:pos="3976"/>
        </w:tabs>
        <w:ind w:left="0" w:right="141" w:firstLine="284"/>
        <w:rPr>
          <w:sz w:val="18"/>
          <w:szCs w:val="18"/>
        </w:rPr>
      </w:pPr>
    </w:p>
    <w:p w:rsidR="00CB60DC" w:rsidRDefault="00CB60DC" w:rsidP="00CB60DC">
      <w:pPr>
        <w:tabs>
          <w:tab w:val="left" w:pos="3976"/>
        </w:tabs>
        <w:ind w:left="0" w:right="141" w:firstLine="284"/>
        <w:rPr>
          <w:sz w:val="18"/>
          <w:szCs w:val="18"/>
        </w:rPr>
      </w:pPr>
    </w:p>
    <w:p w:rsidR="00CB60DC" w:rsidRDefault="00CB60DC" w:rsidP="00CB60DC">
      <w:pPr>
        <w:tabs>
          <w:tab w:val="left" w:pos="3976"/>
        </w:tabs>
        <w:ind w:left="0" w:right="141" w:firstLine="284"/>
        <w:jc w:val="center"/>
        <w:rPr>
          <w:sz w:val="18"/>
          <w:szCs w:val="18"/>
        </w:rPr>
      </w:pPr>
    </w:p>
    <w:p w:rsidR="00CB60DC" w:rsidRDefault="00CB60DC" w:rsidP="00CB60DC">
      <w:pPr>
        <w:tabs>
          <w:tab w:val="left" w:pos="3976"/>
        </w:tabs>
        <w:ind w:left="0" w:right="141" w:firstLine="284"/>
        <w:jc w:val="center"/>
        <w:rPr>
          <w:sz w:val="18"/>
          <w:szCs w:val="18"/>
        </w:rPr>
      </w:pPr>
    </w:p>
    <w:p w:rsidR="00CB60DC" w:rsidRDefault="00CB60DC" w:rsidP="00CB60DC">
      <w:pPr>
        <w:tabs>
          <w:tab w:val="left" w:pos="3976"/>
        </w:tabs>
        <w:ind w:left="0" w:right="141" w:firstLine="284"/>
        <w:jc w:val="center"/>
        <w:rPr>
          <w:sz w:val="18"/>
          <w:szCs w:val="18"/>
        </w:rPr>
      </w:pPr>
    </w:p>
    <w:sectPr w:rsidR="00CB60DC"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C7B" w:rsidRDefault="00736C7B" w:rsidP="00BD744E">
      <w:r>
        <w:separator/>
      </w:r>
    </w:p>
  </w:endnote>
  <w:endnote w:type="continuationSeparator" w:id="0">
    <w:p w:rsidR="00736C7B" w:rsidRDefault="00736C7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C7B" w:rsidRDefault="00736C7B" w:rsidP="00BD744E">
      <w:r>
        <w:separator/>
      </w:r>
    </w:p>
  </w:footnote>
  <w:footnote w:type="continuationSeparator" w:id="0">
    <w:p w:rsidR="00736C7B" w:rsidRDefault="00736C7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2"/>
  </w:num>
  <w:num w:numId="9">
    <w:abstractNumId w:val="17"/>
  </w:num>
  <w:num w:numId="10">
    <w:abstractNumId w:val="13"/>
  </w:num>
  <w:num w:numId="11">
    <w:abstractNumId w:val="3"/>
  </w:num>
  <w:num w:numId="12">
    <w:abstractNumId w:val="20"/>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8"/>
  </w:num>
  <w:num w:numId="16">
    <w:abstractNumId w:val="19"/>
  </w:num>
  <w:num w:numId="17">
    <w:abstractNumId w:val="11"/>
  </w:num>
  <w:num w:numId="18">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4E6F"/>
    <w:rsid w:val="000F5265"/>
    <w:rsid w:val="000F5595"/>
    <w:rsid w:val="000F561A"/>
    <w:rsid w:val="000F5C63"/>
    <w:rsid w:val="000F5DFC"/>
    <w:rsid w:val="000F5F1D"/>
    <w:rsid w:val="000F658D"/>
    <w:rsid w:val="000F71DC"/>
    <w:rsid w:val="000F782A"/>
    <w:rsid w:val="000F7E75"/>
    <w:rsid w:val="0010015B"/>
    <w:rsid w:val="00100461"/>
    <w:rsid w:val="00100CDE"/>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55FF"/>
    <w:rsid w:val="001E5C81"/>
    <w:rsid w:val="001E655A"/>
    <w:rsid w:val="001E690A"/>
    <w:rsid w:val="001E7B1B"/>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F63"/>
    <w:rsid w:val="00337FA2"/>
    <w:rsid w:val="003405DE"/>
    <w:rsid w:val="003415D3"/>
    <w:rsid w:val="00341A7B"/>
    <w:rsid w:val="00341D4B"/>
    <w:rsid w:val="0034210B"/>
    <w:rsid w:val="00342537"/>
    <w:rsid w:val="0034324A"/>
    <w:rsid w:val="003441BE"/>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62A9"/>
    <w:rsid w:val="003B66A6"/>
    <w:rsid w:val="003B69B7"/>
    <w:rsid w:val="003B6FC1"/>
    <w:rsid w:val="003B7176"/>
    <w:rsid w:val="003B7574"/>
    <w:rsid w:val="003B7A32"/>
    <w:rsid w:val="003C074B"/>
    <w:rsid w:val="003C0A96"/>
    <w:rsid w:val="003C0B7A"/>
    <w:rsid w:val="003C14E9"/>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71"/>
    <w:rsid w:val="0040368F"/>
    <w:rsid w:val="00403789"/>
    <w:rsid w:val="00403F91"/>
    <w:rsid w:val="00404B46"/>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209"/>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0CEE"/>
    <w:rsid w:val="004D1252"/>
    <w:rsid w:val="004D1EE7"/>
    <w:rsid w:val="004D24FE"/>
    <w:rsid w:val="004D2605"/>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891"/>
    <w:rsid w:val="005F2BDD"/>
    <w:rsid w:val="005F2C6E"/>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41EE"/>
    <w:rsid w:val="006345AB"/>
    <w:rsid w:val="006356B2"/>
    <w:rsid w:val="006358EA"/>
    <w:rsid w:val="0063650E"/>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9D1"/>
    <w:rsid w:val="007E3620"/>
    <w:rsid w:val="007E405E"/>
    <w:rsid w:val="007E4820"/>
    <w:rsid w:val="007E4857"/>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5A6"/>
    <w:rsid w:val="00822756"/>
    <w:rsid w:val="00822DD7"/>
    <w:rsid w:val="00823048"/>
    <w:rsid w:val="008233B1"/>
    <w:rsid w:val="00824C3C"/>
    <w:rsid w:val="00825389"/>
    <w:rsid w:val="00825509"/>
    <w:rsid w:val="0082560A"/>
    <w:rsid w:val="0082601F"/>
    <w:rsid w:val="00826260"/>
    <w:rsid w:val="0082651D"/>
    <w:rsid w:val="008268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5C7F"/>
    <w:rsid w:val="008D677E"/>
    <w:rsid w:val="008D7656"/>
    <w:rsid w:val="008D76CC"/>
    <w:rsid w:val="008D77DC"/>
    <w:rsid w:val="008E0E3C"/>
    <w:rsid w:val="008E1381"/>
    <w:rsid w:val="008E164F"/>
    <w:rsid w:val="008E1B06"/>
    <w:rsid w:val="008E2928"/>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750"/>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4776"/>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32B7"/>
    <w:rsid w:val="009E451A"/>
    <w:rsid w:val="009E5F20"/>
    <w:rsid w:val="009E6108"/>
    <w:rsid w:val="009E6377"/>
    <w:rsid w:val="009E66B4"/>
    <w:rsid w:val="009E71FC"/>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2924"/>
    <w:rsid w:val="00A04E5B"/>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2C93"/>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F2A"/>
    <w:rsid w:val="00C76110"/>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1036"/>
    <w:rsid w:val="00C911BD"/>
    <w:rsid w:val="00C91547"/>
    <w:rsid w:val="00C915E6"/>
    <w:rsid w:val="00C91A67"/>
    <w:rsid w:val="00C91B53"/>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DCB"/>
    <w:rsid w:val="00D26604"/>
    <w:rsid w:val="00D273EF"/>
    <w:rsid w:val="00D300E7"/>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3AA3"/>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1E5"/>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09D34AB7F6564AAFE8C0D24270ABD2B8966B747A317966E57241E821537CC45m2d0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46E6C90DAFB2009846BAE16A527DFA0A1B0ADDDCEEAD9BAD402018050875A2Eg8JA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46E6C90DAFB2009846BB01BB34B85ACA1BCF4D2C2E9D5E88D5D5ADD07g8JE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46E6C90DAFB2009846BB01BB34B85ACA1BCF4D2C2E4D5E88D5D5ADD07g8JED" TargetMode="External"/><Relationship Id="rId4" Type="http://schemas.microsoft.com/office/2007/relationships/stylesWithEffects" Target="stylesWithEffects.xml"/><Relationship Id="rId9" Type="http://schemas.openxmlformats.org/officeDocument/2006/relationships/hyperlink" Target="consultantplus://offline/ref=846E6C90DAFB2009846BB01BB34B85ACA1BCF4D6C3E4D5E88D5D5ADD07g8JED" TargetMode="External"/><Relationship Id="rId14" Type="http://schemas.openxmlformats.org/officeDocument/2006/relationships/hyperlink" Target="consultantplus://offline/ref=AACDE1D3A3248F60079BF08274BCC5ADC2D0BBB3C616BB5064B4FC52A8CB12CE765CFA4FB1E19FD3043D5DCBqEc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A93B2-8445-41E6-9D7B-6D68EC5A9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3333</TotalTime>
  <Pages>21</Pages>
  <Words>10422</Words>
  <Characters>59412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380</cp:revision>
  <cp:lastPrinted>2019-12-26T07:15:00Z</cp:lastPrinted>
  <dcterms:created xsi:type="dcterms:W3CDTF">2021-11-11T05:30:00Z</dcterms:created>
  <dcterms:modified xsi:type="dcterms:W3CDTF">2022-12-01T06:13:00Z</dcterms:modified>
</cp:coreProperties>
</file>