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C2049"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8E1384" w:rsidP="002A7624">
            <w:pPr>
              <w:tabs>
                <w:tab w:val="left" w:pos="4384"/>
              </w:tabs>
              <w:ind w:left="0" w:right="142" w:firstLine="426"/>
              <w:jc w:val="center"/>
              <w:rPr>
                <w:i/>
                <w:sz w:val="18"/>
                <w:szCs w:val="18"/>
              </w:rPr>
            </w:pPr>
            <w:r>
              <w:rPr>
                <w:i/>
                <w:sz w:val="18"/>
                <w:szCs w:val="18"/>
              </w:rPr>
              <w:t>31</w:t>
            </w:r>
            <w:r w:rsidR="000A5371">
              <w:rPr>
                <w:i/>
                <w:sz w:val="18"/>
                <w:szCs w:val="18"/>
              </w:rPr>
              <w:t xml:space="preserve"> Октября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E1384">
              <w:rPr>
                <w:b/>
                <w:i/>
                <w:sz w:val="18"/>
                <w:szCs w:val="18"/>
              </w:rPr>
              <w:t>35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5377E8" w:rsidP="00423342">
      <w:pPr>
        <w:tabs>
          <w:tab w:val="left" w:pos="426"/>
          <w:tab w:val="left" w:pos="3976"/>
        </w:tabs>
        <w:ind w:left="426" w:right="282" w:firstLine="426"/>
        <w:rPr>
          <w:sz w:val="18"/>
          <w:szCs w:val="18"/>
        </w:rPr>
      </w:pPr>
      <w:r>
        <w:rPr>
          <w:bCs/>
          <w:sz w:val="18"/>
          <w:szCs w:val="18"/>
          <w:u w:val="single"/>
        </w:rPr>
        <w:t>2</w:t>
      </w:r>
      <w:r w:rsidR="0031227C">
        <w:rPr>
          <w:bCs/>
          <w:sz w:val="18"/>
          <w:szCs w:val="18"/>
          <w:u w:val="single"/>
        </w:rPr>
        <w:t>1</w:t>
      </w:r>
      <w:r w:rsidR="00886F52">
        <w:rPr>
          <w:bCs/>
          <w:sz w:val="18"/>
          <w:szCs w:val="18"/>
          <w:u w:val="single"/>
        </w:rPr>
        <w:t>.10</w:t>
      </w:r>
      <w:r w:rsidR="00423342" w:rsidRPr="00B20ADA">
        <w:rPr>
          <w:sz w:val="18"/>
          <w:szCs w:val="18"/>
          <w:u w:val="single"/>
        </w:rPr>
        <w:t>.2022</w:t>
      </w:r>
      <w:r w:rsidR="00254CAD">
        <w:rPr>
          <w:sz w:val="18"/>
          <w:szCs w:val="18"/>
          <w:u w:val="single"/>
        </w:rPr>
        <w:t xml:space="preserve">  № </w:t>
      </w:r>
      <w:r w:rsidR="0031227C">
        <w:rPr>
          <w:sz w:val="18"/>
          <w:szCs w:val="18"/>
          <w:u w:val="single"/>
        </w:rPr>
        <w:t>235</w:t>
      </w:r>
      <w:r>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9C2DF2" w:rsidRDefault="00CB04A8" w:rsidP="009C2DF2">
      <w:pPr>
        <w:tabs>
          <w:tab w:val="left" w:pos="3976"/>
        </w:tabs>
        <w:ind w:left="0" w:right="141" w:firstLine="284"/>
        <w:rPr>
          <w:sz w:val="18"/>
          <w:szCs w:val="18"/>
        </w:rPr>
      </w:pPr>
      <w:r w:rsidRPr="00CB04A8">
        <w:rPr>
          <w:sz w:val="18"/>
          <w:szCs w:val="18"/>
        </w:rPr>
        <w:t xml:space="preserve">Об утверждении Порядка определения объема межбюджетных трансфертов, передаваемых из бюджета </w:t>
      </w:r>
      <w:proofErr w:type="spellStart"/>
      <w:r w:rsidRPr="00CB04A8">
        <w:rPr>
          <w:sz w:val="18"/>
          <w:szCs w:val="18"/>
        </w:rPr>
        <w:t>Хомутовского</w:t>
      </w:r>
      <w:proofErr w:type="spellEnd"/>
      <w:r w:rsidRPr="00CB04A8">
        <w:rPr>
          <w:sz w:val="18"/>
          <w:szCs w:val="18"/>
        </w:rPr>
        <w:t xml:space="preserve"> муниципального образования в бюджет Иркутского районного муниципального образования на осуществление в 2023 году полномочий контрольно-счетного органа поселения по осуществлению внешнего муниципального финансового контроля</w:t>
      </w:r>
      <w:r>
        <w:rPr>
          <w:sz w:val="18"/>
          <w:szCs w:val="18"/>
        </w:rPr>
        <w:t>.</w:t>
      </w:r>
    </w:p>
    <w:p w:rsidR="00CB04A8" w:rsidRDefault="00CB04A8" w:rsidP="009C2DF2">
      <w:pPr>
        <w:tabs>
          <w:tab w:val="left" w:pos="3976"/>
        </w:tabs>
        <w:ind w:left="0" w:right="141" w:firstLine="284"/>
        <w:rPr>
          <w:sz w:val="18"/>
          <w:szCs w:val="18"/>
        </w:rPr>
      </w:pPr>
    </w:p>
    <w:p w:rsidR="00CB04A8" w:rsidRDefault="00CB04A8" w:rsidP="00CB04A8">
      <w:pPr>
        <w:tabs>
          <w:tab w:val="left" w:pos="3976"/>
        </w:tabs>
        <w:ind w:left="0" w:right="141" w:firstLine="284"/>
        <w:rPr>
          <w:sz w:val="18"/>
          <w:szCs w:val="18"/>
        </w:rPr>
      </w:pPr>
      <w:proofErr w:type="gramStart"/>
      <w:r w:rsidRPr="00CB04A8">
        <w:rPr>
          <w:sz w:val="18"/>
          <w:szCs w:val="18"/>
        </w:rPr>
        <w:t xml:space="preserve">В соответствии с Бюджетным кодексом Российской Федерации, статьями 14, 15 Федерального закона от 6 октября 2003 года №131-ФЗ «Об общих принципах организации местного самоуправления в Российской Федерации», в целях определения объема межбюджетных трансфертов, передаваемых бюджету Иркутского районного муниципального образования из бюджета </w:t>
      </w:r>
      <w:proofErr w:type="spellStart"/>
      <w:r w:rsidRPr="00CB04A8">
        <w:rPr>
          <w:sz w:val="18"/>
          <w:szCs w:val="18"/>
        </w:rPr>
        <w:t>Хомутовского</w:t>
      </w:r>
      <w:proofErr w:type="spellEnd"/>
      <w:r w:rsidRPr="00CB04A8">
        <w:rPr>
          <w:sz w:val="18"/>
          <w:szCs w:val="18"/>
        </w:rPr>
        <w:t xml:space="preserve"> муниципального образования на осуществление в 2023 году полномочий по решению вопросов местного значения, руководствуясь Уставом </w:t>
      </w:r>
      <w:proofErr w:type="spellStart"/>
      <w:r w:rsidRPr="00CB04A8">
        <w:rPr>
          <w:sz w:val="18"/>
          <w:szCs w:val="18"/>
        </w:rPr>
        <w:t>Хомутовского</w:t>
      </w:r>
      <w:proofErr w:type="spellEnd"/>
      <w:r w:rsidRPr="00CB04A8">
        <w:rPr>
          <w:sz w:val="18"/>
          <w:szCs w:val="18"/>
        </w:rPr>
        <w:t xml:space="preserve"> муниципального образования</w:t>
      </w:r>
      <w:proofErr w:type="gramEnd"/>
      <w:r w:rsidRPr="00CB04A8">
        <w:rPr>
          <w:sz w:val="18"/>
          <w:szCs w:val="18"/>
        </w:rPr>
        <w:t xml:space="preserve">, Администрация </w:t>
      </w:r>
      <w:proofErr w:type="spellStart"/>
      <w:r w:rsidRPr="00CB04A8">
        <w:rPr>
          <w:sz w:val="18"/>
          <w:szCs w:val="18"/>
        </w:rPr>
        <w:t>Хомутовского</w:t>
      </w:r>
      <w:proofErr w:type="spellEnd"/>
      <w:r w:rsidRPr="00CB04A8">
        <w:rPr>
          <w:sz w:val="18"/>
          <w:szCs w:val="18"/>
        </w:rPr>
        <w:t xml:space="preserve"> муниципального образования</w:t>
      </w:r>
      <w:r>
        <w:rPr>
          <w:sz w:val="18"/>
          <w:szCs w:val="18"/>
        </w:rPr>
        <w:t>.</w:t>
      </w:r>
    </w:p>
    <w:p w:rsidR="00CB04A8" w:rsidRPr="00CB04A8" w:rsidRDefault="00CB04A8" w:rsidP="00CB04A8">
      <w:pPr>
        <w:tabs>
          <w:tab w:val="left" w:pos="3976"/>
        </w:tabs>
        <w:ind w:left="0" w:right="141" w:firstLine="284"/>
        <w:rPr>
          <w:sz w:val="18"/>
          <w:szCs w:val="18"/>
        </w:rPr>
      </w:pPr>
    </w:p>
    <w:p w:rsidR="00CB04A8" w:rsidRDefault="00CB04A8" w:rsidP="00CB04A8">
      <w:pPr>
        <w:tabs>
          <w:tab w:val="left" w:pos="3976"/>
        </w:tabs>
        <w:ind w:left="0" w:right="141" w:firstLine="284"/>
        <w:rPr>
          <w:sz w:val="18"/>
          <w:szCs w:val="18"/>
        </w:rPr>
      </w:pPr>
      <w:r w:rsidRPr="00CB04A8">
        <w:rPr>
          <w:sz w:val="18"/>
          <w:szCs w:val="18"/>
        </w:rPr>
        <w:t>ПОСТАНОВЛЯЕТ:</w:t>
      </w:r>
    </w:p>
    <w:p w:rsidR="006D0E77" w:rsidRPr="00CB04A8" w:rsidRDefault="006D0E77" w:rsidP="00CB04A8">
      <w:pPr>
        <w:tabs>
          <w:tab w:val="left" w:pos="3976"/>
        </w:tabs>
        <w:ind w:left="0" w:right="141" w:firstLine="284"/>
        <w:rPr>
          <w:sz w:val="18"/>
          <w:szCs w:val="18"/>
        </w:rPr>
      </w:pPr>
    </w:p>
    <w:p w:rsidR="00CB04A8" w:rsidRPr="00CB04A8" w:rsidRDefault="00CB04A8" w:rsidP="00CB04A8">
      <w:pPr>
        <w:tabs>
          <w:tab w:val="left" w:pos="3976"/>
        </w:tabs>
        <w:ind w:left="0" w:right="141" w:firstLine="284"/>
        <w:rPr>
          <w:sz w:val="18"/>
          <w:szCs w:val="18"/>
        </w:rPr>
      </w:pPr>
      <w:r>
        <w:rPr>
          <w:sz w:val="18"/>
          <w:szCs w:val="18"/>
        </w:rPr>
        <w:t>1.</w:t>
      </w:r>
      <w:r w:rsidRPr="00CB04A8">
        <w:rPr>
          <w:sz w:val="18"/>
          <w:szCs w:val="18"/>
        </w:rPr>
        <w:t xml:space="preserve">Утвердить прилагаемый Порядок определения объема межбюджетных трансфертов, передаваемых из бюджета </w:t>
      </w:r>
      <w:proofErr w:type="spellStart"/>
      <w:r w:rsidRPr="00CB04A8">
        <w:rPr>
          <w:sz w:val="18"/>
          <w:szCs w:val="18"/>
        </w:rPr>
        <w:t>Хомутовского</w:t>
      </w:r>
      <w:proofErr w:type="spellEnd"/>
      <w:r w:rsidRPr="00CB04A8">
        <w:rPr>
          <w:sz w:val="18"/>
          <w:szCs w:val="18"/>
        </w:rPr>
        <w:t xml:space="preserve"> муниципального образования в бюджет Иркутского районного муниципального образования на осуществление в 2023 году полномочий контрольно-счетного органа поселения по осуществлению внешнего муниципального финансового контроля.</w:t>
      </w:r>
    </w:p>
    <w:p w:rsidR="00CB04A8" w:rsidRPr="00CB04A8" w:rsidRDefault="00CB04A8" w:rsidP="00CB04A8">
      <w:pPr>
        <w:tabs>
          <w:tab w:val="left" w:pos="3976"/>
        </w:tabs>
        <w:ind w:left="0" w:right="141" w:firstLine="284"/>
        <w:rPr>
          <w:sz w:val="18"/>
          <w:szCs w:val="18"/>
        </w:rPr>
      </w:pPr>
      <w:r>
        <w:rPr>
          <w:sz w:val="18"/>
          <w:szCs w:val="18"/>
        </w:rPr>
        <w:t>2.</w:t>
      </w:r>
      <w:r w:rsidRPr="00CB04A8">
        <w:rPr>
          <w:sz w:val="18"/>
          <w:szCs w:val="18"/>
        </w:rPr>
        <w:t>Опубликовать настоящее постановление в установленном законом порядке.</w:t>
      </w:r>
    </w:p>
    <w:p w:rsidR="00CB04A8" w:rsidRPr="00CB04A8" w:rsidRDefault="00CB04A8" w:rsidP="00CB04A8">
      <w:pPr>
        <w:tabs>
          <w:tab w:val="left" w:pos="3976"/>
        </w:tabs>
        <w:ind w:left="0" w:right="141" w:firstLine="284"/>
        <w:rPr>
          <w:sz w:val="18"/>
          <w:szCs w:val="18"/>
        </w:rPr>
      </w:pPr>
      <w:r>
        <w:rPr>
          <w:sz w:val="18"/>
          <w:szCs w:val="18"/>
        </w:rPr>
        <w:t>3.</w:t>
      </w:r>
      <w:proofErr w:type="gramStart"/>
      <w:r w:rsidRPr="00CB04A8">
        <w:rPr>
          <w:sz w:val="18"/>
          <w:szCs w:val="18"/>
        </w:rPr>
        <w:t>Контроль за</w:t>
      </w:r>
      <w:proofErr w:type="gramEnd"/>
      <w:r w:rsidRPr="00CB04A8">
        <w:rPr>
          <w:sz w:val="18"/>
          <w:szCs w:val="18"/>
        </w:rPr>
        <w:t xml:space="preserve"> исполнением настоящего постановления оставляю за собой.</w:t>
      </w:r>
    </w:p>
    <w:p w:rsidR="00CB04A8" w:rsidRPr="00CB04A8" w:rsidRDefault="00CB04A8" w:rsidP="00CB04A8">
      <w:pPr>
        <w:tabs>
          <w:tab w:val="left" w:pos="3976"/>
        </w:tabs>
        <w:ind w:left="0" w:right="141" w:firstLine="284"/>
        <w:rPr>
          <w:sz w:val="18"/>
          <w:szCs w:val="18"/>
        </w:rPr>
      </w:pPr>
    </w:p>
    <w:p w:rsidR="00CB04A8" w:rsidRPr="006D0E77" w:rsidRDefault="00CB04A8" w:rsidP="006D0E77">
      <w:pPr>
        <w:tabs>
          <w:tab w:val="left" w:pos="3976"/>
        </w:tabs>
        <w:ind w:left="0" w:right="141" w:firstLine="284"/>
        <w:jc w:val="right"/>
        <w:rPr>
          <w:i/>
          <w:sz w:val="18"/>
          <w:szCs w:val="18"/>
        </w:rPr>
      </w:pPr>
      <w:r w:rsidRPr="006D0E77">
        <w:rPr>
          <w:i/>
          <w:sz w:val="18"/>
          <w:szCs w:val="18"/>
        </w:rPr>
        <w:t xml:space="preserve">Глава                     В.М. </w:t>
      </w:r>
      <w:proofErr w:type="spellStart"/>
      <w:r w:rsidRPr="006D0E77">
        <w:rPr>
          <w:i/>
          <w:sz w:val="18"/>
          <w:szCs w:val="18"/>
        </w:rPr>
        <w:t>Колмаченко</w:t>
      </w:r>
      <w:proofErr w:type="spellEnd"/>
    </w:p>
    <w:p w:rsidR="006D0E77" w:rsidRPr="006D0E77" w:rsidRDefault="006D0E77" w:rsidP="006D0E77">
      <w:pPr>
        <w:tabs>
          <w:tab w:val="left" w:pos="3976"/>
        </w:tabs>
        <w:ind w:left="0" w:right="141" w:firstLine="284"/>
        <w:jc w:val="right"/>
        <w:rPr>
          <w:i/>
          <w:sz w:val="18"/>
          <w:szCs w:val="18"/>
        </w:rPr>
      </w:pPr>
    </w:p>
    <w:p w:rsidR="006D0E77" w:rsidRPr="006D0E77" w:rsidRDefault="006D0E77" w:rsidP="006D0E77">
      <w:pPr>
        <w:tabs>
          <w:tab w:val="left" w:pos="3976"/>
        </w:tabs>
        <w:ind w:left="0" w:right="141" w:firstLine="284"/>
        <w:jc w:val="right"/>
        <w:rPr>
          <w:i/>
          <w:sz w:val="18"/>
          <w:szCs w:val="18"/>
        </w:rPr>
      </w:pPr>
      <w:r w:rsidRPr="006D0E77">
        <w:rPr>
          <w:i/>
          <w:sz w:val="18"/>
          <w:szCs w:val="18"/>
        </w:rPr>
        <w:t>УТВЕРЖДЕН:</w:t>
      </w:r>
    </w:p>
    <w:p w:rsidR="006D0E77" w:rsidRPr="006D0E77" w:rsidRDefault="006D0E77" w:rsidP="006D0E77">
      <w:pPr>
        <w:tabs>
          <w:tab w:val="left" w:pos="3976"/>
        </w:tabs>
        <w:ind w:left="0" w:right="141" w:firstLine="284"/>
        <w:jc w:val="right"/>
        <w:rPr>
          <w:i/>
          <w:sz w:val="18"/>
          <w:szCs w:val="18"/>
        </w:rPr>
      </w:pPr>
      <w:r w:rsidRPr="006D0E77">
        <w:rPr>
          <w:i/>
          <w:sz w:val="18"/>
          <w:szCs w:val="18"/>
        </w:rPr>
        <w:t xml:space="preserve">постановлением администрации </w:t>
      </w:r>
    </w:p>
    <w:p w:rsidR="006D0E77" w:rsidRPr="006D0E77" w:rsidRDefault="006D0E77" w:rsidP="006D0E77">
      <w:pPr>
        <w:tabs>
          <w:tab w:val="left" w:pos="3976"/>
        </w:tabs>
        <w:ind w:left="0" w:right="141" w:firstLine="284"/>
        <w:jc w:val="right"/>
        <w:rPr>
          <w:i/>
          <w:sz w:val="18"/>
          <w:szCs w:val="18"/>
        </w:rPr>
      </w:pPr>
      <w:proofErr w:type="spellStart"/>
      <w:r w:rsidRPr="006D0E77">
        <w:rPr>
          <w:i/>
          <w:sz w:val="18"/>
          <w:szCs w:val="18"/>
        </w:rPr>
        <w:t>Хомутовского</w:t>
      </w:r>
      <w:proofErr w:type="spellEnd"/>
      <w:r w:rsidRPr="006D0E77">
        <w:rPr>
          <w:i/>
          <w:sz w:val="18"/>
          <w:szCs w:val="18"/>
        </w:rPr>
        <w:t xml:space="preserve"> муниципального образования</w:t>
      </w:r>
    </w:p>
    <w:p w:rsidR="006D0E77" w:rsidRPr="006D0E77" w:rsidRDefault="006D0E77" w:rsidP="006D0E77">
      <w:pPr>
        <w:tabs>
          <w:tab w:val="left" w:pos="3976"/>
        </w:tabs>
        <w:ind w:left="0" w:right="141" w:firstLine="284"/>
        <w:jc w:val="right"/>
        <w:rPr>
          <w:i/>
          <w:sz w:val="18"/>
          <w:szCs w:val="18"/>
          <w:u w:val="single"/>
        </w:rPr>
      </w:pPr>
      <w:r w:rsidRPr="006D0E77">
        <w:rPr>
          <w:i/>
          <w:sz w:val="18"/>
          <w:szCs w:val="18"/>
        </w:rPr>
        <w:t>от «</w:t>
      </w:r>
      <w:r>
        <w:rPr>
          <w:i/>
          <w:sz w:val="18"/>
          <w:szCs w:val="18"/>
          <w:u w:val="single"/>
        </w:rPr>
        <w:t>21</w:t>
      </w:r>
      <w:r w:rsidRPr="006D0E77">
        <w:rPr>
          <w:i/>
          <w:sz w:val="18"/>
          <w:szCs w:val="18"/>
        </w:rPr>
        <w:t>»</w:t>
      </w:r>
      <w:r>
        <w:rPr>
          <w:i/>
          <w:sz w:val="18"/>
          <w:szCs w:val="18"/>
          <w:u w:val="single"/>
        </w:rPr>
        <w:t>10</w:t>
      </w:r>
      <w:r w:rsidRPr="006D0E77">
        <w:rPr>
          <w:i/>
          <w:sz w:val="18"/>
          <w:szCs w:val="18"/>
        </w:rPr>
        <w:t>2022 г. №</w:t>
      </w:r>
      <w:r w:rsidR="002920F7">
        <w:rPr>
          <w:i/>
          <w:sz w:val="18"/>
          <w:szCs w:val="18"/>
          <w:u w:val="single"/>
        </w:rPr>
        <w:t>235 о/д</w:t>
      </w:r>
    </w:p>
    <w:p w:rsidR="006D0E77" w:rsidRPr="006D0E77" w:rsidRDefault="006D0E77" w:rsidP="006D0E77">
      <w:pPr>
        <w:tabs>
          <w:tab w:val="left" w:pos="3976"/>
        </w:tabs>
        <w:ind w:left="0" w:right="141" w:firstLine="284"/>
        <w:rPr>
          <w:sz w:val="18"/>
          <w:szCs w:val="18"/>
        </w:rPr>
      </w:pPr>
    </w:p>
    <w:p w:rsidR="006D0E77" w:rsidRPr="006D0E77" w:rsidRDefault="006D0E77" w:rsidP="002920F7">
      <w:pPr>
        <w:tabs>
          <w:tab w:val="left" w:pos="3976"/>
        </w:tabs>
        <w:ind w:left="0" w:right="141" w:firstLine="284"/>
        <w:jc w:val="center"/>
        <w:rPr>
          <w:sz w:val="18"/>
          <w:szCs w:val="18"/>
        </w:rPr>
      </w:pPr>
      <w:r w:rsidRPr="006D0E77">
        <w:rPr>
          <w:sz w:val="18"/>
          <w:szCs w:val="18"/>
        </w:rPr>
        <w:t>Порядок определения объема межбюджетных трансфертов,</w:t>
      </w:r>
    </w:p>
    <w:p w:rsidR="006D0E77" w:rsidRPr="006D0E77" w:rsidRDefault="006D0E77" w:rsidP="002920F7">
      <w:pPr>
        <w:tabs>
          <w:tab w:val="left" w:pos="3976"/>
        </w:tabs>
        <w:ind w:left="0" w:right="141" w:firstLine="284"/>
        <w:jc w:val="center"/>
        <w:rPr>
          <w:sz w:val="18"/>
          <w:szCs w:val="18"/>
        </w:rPr>
      </w:pPr>
      <w:r w:rsidRPr="006D0E77">
        <w:rPr>
          <w:sz w:val="18"/>
          <w:szCs w:val="18"/>
        </w:rPr>
        <w:t xml:space="preserve">передаваемых из бюджета </w:t>
      </w:r>
      <w:proofErr w:type="spellStart"/>
      <w:r w:rsidRPr="006D0E77">
        <w:rPr>
          <w:sz w:val="18"/>
          <w:szCs w:val="18"/>
        </w:rPr>
        <w:t>Хомутовского</w:t>
      </w:r>
      <w:proofErr w:type="spellEnd"/>
      <w:r w:rsidRPr="006D0E77">
        <w:rPr>
          <w:sz w:val="18"/>
          <w:szCs w:val="18"/>
        </w:rPr>
        <w:t xml:space="preserve"> муниципального образования в бюджет Иркутского районного муниципального образования на осуществление в 2023 году полномочий контрольно-счетного органа поселения по осуществлению внешнего муниципального финансового контроля</w:t>
      </w:r>
    </w:p>
    <w:p w:rsidR="006D0E77" w:rsidRPr="006D0E77" w:rsidRDefault="006D0E77" w:rsidP="002920F7">
      <w:pPr>
        <w:tabs>
          <w:tab w:val="left" w:pos="3976"/>
        </w:tabs>
        <w:ind w:left="0" w:right="141" w:firstLine="284"/>
        <w:jc w:val="center"/>
        <w:rPr>
          <w:sz w:val="18"/>
          <w:szCs w:val="18"/>
        </w:rPr>
      </w:pPr>
    </w:p>
    <w:p w:rsidR="006D0E77" w:rsidRPr="006D0E77" w:rsidRDefault="006D0E77" w:rsidP="006D0E77">
      <w:pPr>
        <w:tabs>
          <w:tab w:val="left" w:pos="3976"/>
        </w:tabs>
        <w:ind w:left="0" w:right="141" w:firstLine="284"/>
        <w:rPr>
          <w:sz w:val="18"/>
          <w:szCs w:val="18"/>
        </w:rPr>
      </w:pPr>
      <w:r w:rsidRPr="006D0E77">
        <w:rPr>
          <w:sz w:val="18"/>
          <w:szCs w:val="18"/>
        </w:rPr>
        <w:t xml:space="preserve">Объем межбюджетных трансфертов  передаваемых из бюджета </w:t>
      </w:r>
      <w:proofErr w:type="spellStart"/>
      <w:r w:rsidRPr="006D0E77">
        <w:rPr>
          <w:sz w:val="18"/>
          <w:szCs w:val="18"/>
        </w:rPr>
        <w:t>Хомутовского</w:t>
      </w:r>
      <w:proofErr w:type="spellEnd"/>
      <w:r w:rsidRPr="006D0E77">
        <w:rPr>
          <w:sz w:val="18"/>
          <w:szCs w:val="18"/>
        </w:rPr>
        <w:t xml:space="preserve"> муниципального образования в бюджет Иркутского районного муниципального образования определяется по формуле:</w:t>
      </w:r>
    </w:p>
    <w:p w:rsidR="006D0E77" w:rsidRPr="006D0E77" w:rsidRDefault="006D0E77" w:rsidP="006D0E77">
      <w:pPr>
        <w:tabs>
          <w:tab w:val="left" w:pos="3976"/>
        </w:tabs>
        <w:ind w:left="0" w:right="141" w:firstLine="284"/>
        <w:rPr>
          <w:sz w:val="18"/>
          <w:szCs w:val="18"/>
        </w:rPr>
      </w:pPr>
    </w:p>
    <w:p w:rsidR="006D0E77" w:rsidRPr="006D0E77" w:rsidRDefault="007760D9" w:rsidP="007760D9">
      <w:pPr>
        <w:tabs>
          <w:tab w:val="left" w:pos="3976"/>
        </w:tabs>
        <w:ind w:left="0" w:right="141" w:firstLine="284"/>
        <w:jc w:val="center"/>
        <w:rPr>
          <w:sz w:val="18"/>
          <w:szCs w:val="18"/>
        </w:rPr>
      </w:pPr>
      <w:r w:rsidRPr="007760D9">
        <w:rPr>
          <w:sz w:val="16"/>
          <w:szCs w:val="16"/>
          <w:lang w:val="en-US"/>
        </w:rPr>
        <w:object w:dxaOrig="13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2pt;height:16.25pt" o:ole="">
            <v:imagedata r:id="rId9" o:title=""/>
          </v:shape>
          <o:OLEObject Type="Embed" ProgID="Equation.3" ShapeID="_x0000_i1025" DrawAspect="Content" ObjectID="_1729343255" r:id="rId10"/>
        </w:object>
      </w:r>
      <w:r w:rsidR="006D0E77" w:rsidRPr="007760D9">
        <w:rPr>
          <w:sz w:val="16"/>
          <w:szCs w:val="16"/>
        </w:rPr>
        <w:t xml:space="preserve"> </w:t>
      </w:r>
      <w:r w:rsidR="006D0E77" w:rsidRPr="006D0E77">
        <w:rPr>
          <w:sz w:val="18"/>
          <w:szCs w:val="18"/>
        </w:rPr>
        <w:t>,  (1)</w:t>
      </w:r>
    </w:p>
    <w:p w:rsidR="006D0E77" w:rsidRPr="006D0E77" w:rsidRDefault="006D0E77" w:rsidP="006D0E77">
      <w:pPr>
        <w:tabs>
          <w:tab w:val="left" w:pos="3976"/>
        </w:tabs>
        <w:ind w:left="0" w:right="141" w:firstLine="284"/>
        <w:rPr>
          <w:sz w:val="18"/>
          <w:szCs w:val="18"/>
        </w:rPr>
      </w:pPr>
      <w:r w:rsidRPr="006D0E77">
        <w:rPr>
          <w:sz w:val="18"/>
          <w:szCs w:val="18"/>
        </w:rPr>
        <w:t>где:</w:t>
      </w:r>
    </w:p>
    <w:p w:rsidR="006D0E77" w:rsidRPr="006D0E77" w:rsidRDefault="006D0E77" w:rsidP="006D0E77">
      <w:pPr>
        <w:tabs>
          <w:tab w:val="left" w:pos="3976"/>
        </w:tabs>
        <w:ind w:left="0" w:right="141" w:firstLine="284"/>
        <w:rPr>
          <w:sz w:val="18"/>
          <w:szCs w:val="18"/>
        </w:rPr>
      </w:pPr>
      <w:r w:rsidRPr="006D0E77">
        <w:rPr>
          <w:sz w:val="18"/>
          <w:szCs w:val="18"/>
        </w:rPr>
        <w:t>С – объем межбюджетных трансфертов, передаваемых из бюджета поселения в районный бюджет на осуществление полномочий контрольно-счетного органа поселения по осуществлению внешнего муниципального финансового контроля;</w:t>
      </w:r>
    </w:p>
    <w:p w:rsidR="006D0E77" w:rsidRPr="006D0E77" w:rsidRDefault="006D0E77" w:rsidP="006D0E77">
      <w:pPr>
        <w:tabs>
          <w:tab w:val="left" w:pos="3976"/>
        </w:tabs>
        <w:ind w:left="0" w:right="141" w:firstLine="284"/>
        <w:rPr>
          <w:sz w:val="18"/>
          <w:szCs w:val="18"/>
        </w:rPr>
      </w:pPr>
      <w:proofErr w:type="gramStart"/>
      <w:r w:rsidRPr="006D0E77">
        <w:rPr>
          <w:sz w:val="18"/>
          <w:szCs w:val="18"/>
        </w:rPr>
        <w:t>ОТ</w:t>
      </w:r>
      <w:proofErr w:type="gramEnd"/>
      <w:r w:rsidRPr="006D0E77">
        <w:rPr>
          <w:sz w:val="18"/>
          <w:szCs w:val="18"/>
        </w:rPr>
        <w:t xml:space="preserve"> – </w:t>
      </w:r>
      <w:proofErr w:type="gramStart"/>
      <w:r w:rsidRPr="006D0E77">
        <w:rPr>
          <w:sz w:val="18"/>
          <w:szCs w:val="18"/>
        </w:rPr>
        <w:t>расходы</w:t>
      </w:r>
      <w:proofErr w:type="gramEnd"/>
      <w:r w:rsidRPr="006D0E77">
        <w:rPr>
          <w:sz w:val="18"/>
          <w:szCs w:val="18"/>
        </w:rPr>
        <w:t xml:space="preserve"> на оплату труда муниципального служащего;</w:t>
      </w:r>
    </w:p>
    <w:p w:rsidR="006D0E77" w:rsidRPr="006D0E77" w:rsidRDefault="006D0E77" w:rsidP="006D0E77">
      <w:pPr>
        <w:tabs>
          <w:tab w:val="left" w:pos="3976"/>
        </w:tabs>
        <w:ind w:left="0" w:right="141" w:firstLine="284"/>
        <w:rPr>
          <w:sz w:val="18"/>
          <w:szCs w:val="18"/>
        </w:rPr>
      </w:pPr>
      <w:proofErr w:type="spellStart"/>
      <w:r w:rsidRPr="006D0E77">
        <w:rPr>
          <w:sz w:val="18"/>
          <w:szCs w:val="18"/>
        </w:rPr>
        <w:t>Kp</w:t>
      </w:r>
      <w:proofErr w:type="spellEnd"/>
      <w:r w:rsidRPr="006D0E77">
        <w:rPr>
          <w:sz w:val="18"/>
          <w:szCs w:val="18"/>
        </w:rPr>
        <w:t xml:space="preserve"> – коэффициент расходов поселения.</w:t>
      </w:r>
    </w:p>
    <w:p w:rsidR="006D0E77" w:rsidRPr="006D0E77" w:rsidRDefault="006D0E77" w:rsidP="006D0E77">
      <w:pPr>
        <w:tabs>
          <w:tab w:val="left" w:pos="3976"/>
        </w:tabs>
        <w:ind w:left="0" w:right="141" w:firstLine="284"/>
        <w:rPr>
          <w:sz w:val="18"/>
          <w:szCs w:val="18"/>
        </w:rPr>
      </w:pPr>
    </w:p>
    <w:p w:rsidR="006D0E77" w:rsidRPr="006D0E77" w:rsidRDefault="006D0E77" w:rsidP="006D0E77">
      <w:pPr>
        <w:tabs>
          <w:tab w:val="left" w:pos="3976"/>
        </w:tabs>
        <w:ind w:left="0" w:right="141" w:firstLine="284"/>
        <w:rPr>
          <w:sz w:val="18"/>
          <w:szCs w:val="18"/>
        </w:rPr>
      </w:pPr>
      <w:r w:rsidRPr="006D0E77">
        <w:rPr>
          <w:sz w:val="18"/>
          <w:szCs w:val="18"/>
        </w:rPr>
        <w:t>Расходы на оплату труда определяются по формуле:</w:t>
      </w:r>
    </w:p>
    <w:p w:rsidR="006D0E77" w:rsidRPr="006D0E77" w:rsidRDefault="006D0E77" w:rsidP="006D0E77">
      <w:pPr>
        <w:tabs>
          <w:tab w:val="left" w:pos="3976"/>
        </w:tabs>
        <w:ind w:left="0" w:right="141" w:firstLine="284"/>
        <w:rPr>
          <w:sz w:val="18"/>
          <w:szCs w:val="18"/>
        </w:rPr>
      </w:pPr>
    </w:p>
    <w:p w:rsidR="006D0E77" w:rsidRPr="006D0E77" w:rsidRDefault="007760D9" w:rsidP="007760D9">
      <w:pPr>
        <w:tabs>
          <w:tab w:val="left" w:pos="3976"/>
        </w:tabs>
        <w:ind w:left="0" w:right="141" w:firstLine="284"/>
        <w:jc w:val="center"/>
        <w:rPr>
          <w:sz w:val="18"/>
          <w:szCs w:val="18"/>
        </w:rPr>
      </w:pPr>
      <w:r w:rsidRPr="007760D9">
        <w:rPr>
          <w:sz w:val="18"/>
          <w:szCs w:val="18"/>
        </w:rPr>
        <w:object w:dxaOrig="3400" w:dyaOrig="320">
          <v:shape id="_x0000_i1026" type="#_x0000_t75" style="width:164.3pt;height:15.7pt" o:ole="">
            <v:imagedata r:id="rId11" o:title=""/>
          </v:shape>
          <o:OLEObject Type="Embed" ProgID="Equation.3" ShapeID="_x0000_i1026" DrawAspect="Content" ObjectID="_1729343256" r:id="rId12"/>
        </w:object>
      </w:r>
      <w:r w:rsidR="006D0E77" w:rsidRPr="006D0E77">
        <w:rPr>
          <w:sz w:val="18"/>
          <w:szCs w:val="18"/>
        </w:rPr>
        <w:t>,  (2)</w:t>
      </w:r>
    </w:p>
    <w:p w:rsidR="006D0E77" w:rsidRPr="006D0E77" w:rsidRDefault="006D0E77" w:rsidP="00DD2BA6">
      <w:pPr>
        <w:tabs>
          <w:tab w:val="left" w:pos="3976"/>
        </w:tabs>
        <w:ind w:left="0" w:right="141" w:firstLine="284"/>
        <w:jc w:val="center"/>
        <w:rPr>
          <w:sz w:val="18"/>
          <w:szCs w:val="18"/>
        </w:rPr>
      </w:pPr>
      <w:r w:rsidRPr="006D0E77">
        <w:rPr>
          <w:sz w:val="18"/>
          <w:szCs w:val="18"/>
        </w:rPr>
        <w:t>ОТ = 5470 рубля *86,5*1,6*1,302*4= 3 942 705,984 рублей</w:t>
      </w:r>
    </w:p>
    <w:p w:rsidR="006D0E77" w:rsidRPr="006D0E77" w:rsidRDefault="006D0E77" w:rsidP="006D0E77">
      <w:pPr>
        <w:tabs>
          <w:tab w:val="left" w:pos="3976"/>
        </w:tabs>
        <w:ind w:left="0" w:right="141" w:firstLine="284"/>
        <w:rPr>
          <w:sz w:val="18"/>
          <w:szCs w:val="18"/>
        </w:rPr>
      </w:pPr>
      <w:r w:rsidRPr="006D0E77">
        <w:rPr>
          <w:sz w:val="18"/>
          <w:szCs w:val="18"/>
        </w:rPr>
        <w:lastRenderedPageBreak/>
        <w:t>где:</w:t>
      </w:r>
    </w:p>
    <w:p w:rsidR="006D0E77" w:rsidRPr="006D0E77" w:rsidRDefault="006D0E77" w:rsidP="006D0E77">
      <w:pPr>
        <w:tabs>
          <w:tab w:val="left" w:pos="3976"/>
        </w:tabs>
        <w:ind w:left="0" w:right="141" w:firstLine="284"/>
        <w:rPr>
          <w:sz w:val="18"/>
          <w:szCs w:val="18"/>
        </w:rPr>
      </w:pPr>
      <w:proofErr w:type="gramStart"/>
      <w:r w:rsidRPr="006D0E77">
        <w:rPr>
          <w:sz w:val="18"/>
          <w:szCs w:val="18"/>
        </w:rPr>
        <w:t>ДО</w:t>
      </w:r>
      <w:proofErr w:type="gramEnd"/>
      <w:r w:rsidRPr="006D0E77">
        <w:rPr>
          <w:sz w:val="18"/>
          <w:szCs w:val="18"/>
        </w:rPr>
        <w:t xml:space="preserve"> – </w:t>
      </w:r>
      <w:proofErr w:type="gramStart"/>
      <w:r w:rsidRPr="006D0E77">
        <w:rPr>
          <w:sz w:val="18"/>
          <w:szCs w:val="18"/>
        </w:rPr>
        <w:t>средний</w:t>
      </w:r>
      <w:proofErr w:type="gramEnd"/>
      <w:r w:rsidRPr="006D0E77">
        <w:rPr>
          <w:sz w:val="18"/>
          <w:szCs w:val="18"/>
        </w:rPr>
        <w:t xml:space="preserve"> должностной оклад муниципального служащего по данным министерства труда и занятости Иркутской области составляет 5 470,0  рубля;</w:t>
      </w:r>
    </w:p>
    <w:p w:rsidR="006D0E77" w:rsidRPr="006D0E77" w:rsidRDefault="006D0E77" w:rsidP="006D0E77">
      <w:pPr>
        <w:tabs>
          <w:tab w:val="left" w:pos="3976"/>
        </w:tabs>
        <w:ind w:left="0" w:right="141" w:firstLine="284"/>
        <w:rPr>
          <w:sz w:val="18"/>
          <w:szCs w:val="18"/>
        </w:rPr>
      </w:pPr>
      <w:proofErr w:type="spellStart"/>
      <w:r w:rsidRPr="006D0E77">
        <w:rPr>
          <w:sz w:val="18"/>
          <w:szCs w:val="18"/>
        </w:rPr>
        <w:t>Нфот</w:t>
      </w:r>
      <w:proofErr w:type="spellEnd"/>
      <w:r w:rsidRPr="006D0E77">
        <w:rPr>
          <w:sz w:val="18"/>
          <w:szCs w:val="18"/>
        </w:rPr>
        <w:t xml:space="preserve"> – норматив формирования расходов на оплату труда муниципальных служащих, в соответствии с Постановлением Правительства Иркутской области от 27.11.2014 № 599-пп – 86,5 оклада;</w:t>
      </w:r>
    </w:p>
    <w:p w:rsidR="006D0E77" w:rsidRPr="006D0E77" w:rsidRDefault="006D0E77" w:rsidP="006D0E77">
      <w:pPr>
        <w:tabs>
          <w:tab w:val="left" w:pos="3976"/>
        </w:tabs>
        <w:ind w:left="0" w:right="141" w:firstLine="284"/>
        <w:rPr>
          <w:sz w:val="18"/>
          <w:szCs w:val="18"/>
        </w:rPr>
      </w:pPr>
      <w:proofErr w:type="spellStart"/>
      <w:r w:rsidRPr="006D0E77">
        <w:rPr>
          <w:sz w:val="18"/>
          <w:szCs w:val="18"/>
        </w:rPr>
        <w:t>Крс</w:t>
      </w:r>
      <w:proofErr w:type="spellEnd"/>
      <w:r w:rsidRPr="006D0E77">
        <w:rPr>
          <w:sz w:val="18"/>
          <w:szCs w:val="18"/>
        </w:rPr>
        <w:t xml:space="preserve"> – районный коэффициент и процентная надбавка к заработной плате за работу в районах Крайнего Севера и приравненных к ним местностях, южных районах Иркутской области – 1,6;</w:t>
      </w:r>
    </w:p>
    <w:p w:rsidR="006D0E77" w:rsidRPr="006D0E77" w:rsidRDefault="006D0E77" w:rsidP="006D0E77">
      <w:pPr>
        <w:tabs>
          <w:tab w:val="left" w:pos="3976"/>
        </w:tabs>
        <w:ind w:left="0" w:right="141" w:firstLine="284"/>
        <w:rPr>
          <w:sz w:val="18"/>
          <w:szCs w:val="18"/>
        </w:rPr>
      </w:pPr>
      <w:r w:rsidRPr="006D0E77">
        <w:rPr>
          <w:sz w:val="18"/>
          <w:szCs w:val="18"/>
        </w:rPr>
        <w:t>НФ – коэффициент, учитывающий начисления на оплату труда – 1,302;</w:t>
      </w:r>
    </w:p>
    <w:p w:rsidR="006D0E77" w:rsidRPr="006D0E77" w:rsidRDefault="006D0E77" w:rsidP="006D0E77">
      <w:pPr>
        <w:tabs>
          <w:tab w:val="left" w:pos="3976"/>
        </w:tabs>
        <w:ind w:left="0" w:right="141" w:firstLine="284"/>
        <w:rPr>
          <w:sz w:val="18"/>
          <w:szCs w:val="18"/>
        </w:rPr>
      </w:pPr>
      <w:r w:rsidRPr="006D0E77">
        <w:rPr>
          <w:sz w:val="18"/>
          <w:szCs w:val="18"/>
        </w:rPr>
        <w:t>Ч – численность муниципальных служащих, передаваемая контрольно-счетному органу муниципального района в соответствии с приказом министерства труда и занятости Иркутской области от 14.10.2013 № 57-мпр – 4 единицы.</w:t>
      </w:r>
    </w:p>
    <w:p w:rsidR="006D0E77" w:rsidRPr="006D0E77" w:rsidRDefault="006D0E77" w:rsidP="006D0E77">
      <w:pPr>
        <w:tabs>
          <w:tab w:val="left" w:pos="3976"/>
        </w:tabs>
        <w:ind w:left="0" w:right="141" w:firstLine="284"/>
        <w:rPr>
          <w:sz w:val="18"/>
          <w:szCs w:val="18"/>
        </w:rPr>
      </w:pPr>
      <w:r w:rsidRPr="006D0E77">
        <w:rPr>
          <w:sz w:val="18"/>
          <w:szCs w:val="18"/>
        </w:rPr>
        <w:t>Коэффициент расходов поселения определяется по формуле:</w:t>
      </w:r>
    </w:p>
    <w:p w:rsidR="006D0E77" w:rsidRPr="006D0E77" w:rsidRDefault="006D0E77" w:rsidP="006D0E77">
      <w:pPr>
        <w:tabs>
          <w:tab w:val="left" w:pos="3976"/>
        </w:tabs>
        <w:ind w:left="0" w:right="141" w:firstLine="284"/>
        <w:rPr>
          <w:sz w:val="18"/>
          <w:szCs w:val="18"/>
        </w:rPr>
      </w:pPr>
    </w:p>
    <w:p w:rsidR="006D0E77" w:rsidRPr="006D0E77" w:rsidRDefault="00DD2BA6" w:rsidP="00DD2BA6">
      <w:pPr>
        <w:tabs>
          <w:tab w:val="left" w:pos="3976"/>
        </w:tabs>
        <w:ind w:left="0" w:right="141" w:firstLine="284"/>
        <w:jc w:val="center"/>
        <w:rPr>
          <w:sz w:val="18"/>
          <w:szCs w:val="18"/>
        </w:rPr>
      </w:pPr>
      <w:r w:rsidRPr="00DD2BA6">
        <w:rPr>
          <w:sz w:val="18"/>
          <w:szCs w:val="18"/>
          <w:lang w:val="en-US"/>
        </w:rPr>
        <w:object w:dxaOrig="880" w:dyaOrig="660">
          <v:shape id="_x0000_i1027" type="#_x0000_t75" style="width:44.15pt;height:33.7pt" o:ole="">
            <v:imagedata r:id="rId13" o:title=""/>
          </v:shape>
          <o:OLEObject Type="Embed" ProgID="Equation.3" ShapeID="_x0000_i1027" DrawAspect="Content" ObjectID="_1729343257" r:id="rId14"/>
        </w:object>
      </w:r>
      <w:r w:rsidR="006D0E77" w:rsidRPr="006D0E77">
        <w:rPr>
          <w:sz w:val="18"/>
          <w:szCs w:val="18"/>
        </w:rPr>
        <w:t xml:space="preserve"> , (3)</w:t>
      </w:r>
    </w:p>
    <w:p w:rsidR="006D0E77" w:rsidRPr="006D0E77" w:rsidRDefault="006D0E77" w:rsidP="00DD2BA6">
      <w:pPr>
        <w:tabs>
          <w:tab w:val="left" w:pos="3976"/>
        </w:tabs>
        <w:ind w:left="0" w:right="141" w:firstLine="284"/>
        <w:jc w:val="center"/>
        <w:rPr>
          <w:sz w:val="18"/>
          <w:szCs w:val="18"/>
        </w:rPr>
      </w:pPr>
      <w:proofErr w:type="spellStart"/>
      <w:proofErr w:type="gramStart"/>
      <w:r w:rsidRPr="006D0E77">
        <w:rPr>
          <w:sz w:val="18"/>
          <w:szCs w:val="18"/>
        </w:rPr>
        <w:t>Кр</w:t>
      </w:r>
      <w:proofErr w:type="spellEnd"/>
      <w:proofErr w:type="gramEnd"/>
      <w:r w:rsidRPr="006D0E77">
        <w:rPr>
          <w:sz w:val="18"/>
          <w:szCs w:val="18"/>
        </w:rPr>
        <w:t xml:space="preserve"> = 127 276 666,00 / 896 310 044,00 = 0,142000713761944</w:t>
      </w:r>
    </w:p>
    <w:p w:rsidR="006D0E77" w:rsidRPr="006D0E77" w:rsidRDefault="006D0E77" w:rsidP="006D0E77">
      <w:pPr>
        <w:tabs>
          <w:tab w:val="left" w:pos="3976"/>
        </w:tabs>
        <w:ind w:left="0" w:right="141" w:firstLine="284"/>
        <w:rPr>
          <w:sz w:val="18"/>
          <w:szCs w:val="18"/>
        </w:rPr>
      </w:pPr>
      <w:r w:rsidRPr="006D0E77">
        <w:rPr>
          <w:sz w:val="18"/>
          <w:szCs w:val="18"/>
        </w:rPr>
        <w:t>где:</w:t>
      </w:r>
    </w:p>
    <w:p w:rsidR="006D0E77" w:rsidRPr="006D0E77" w:rsidRDefault="006D0E77" w:rsidP="006D0E77">
      <w:pPr>
        <w:tabs>
          <w:tab w:val="left" w:pos="3976"/>
        </w:tabs>
        <w:ind w:left="0" w:right="141" w:firstLine="284"/>
        <w:rPr>
          <w:sz w:val="18"/>
          <w:szCs w:val="18"/>
        </w:rPr>
      </w:pPr>
      <w:proofErr w:type="spellStart"/>
      <w:r w:rsidRPr="006D0E77">
        <w:rPr>
          <w:sz w:val="18"/>
          <w:szCs w:val="18"/>
        </w:rPr>
        <w:t>Pi</w:t>
      </w:r>
      <w:proofErr w:type="spellEnd"/>
      <w:r w:rsidRPr="006D0E77">
        <w:rPr>
          <w:sz w:val="18"/>
          <w:szCs w:val="18"/>
        </w:rPr>
        <w:t xml:space="preserve"> – расходы i-</w:t>
      </w:r>
      <w:proofErr w:type="spellStart"/>
      <w:r w:rsidRPr="006D0E77">
        <w:rPr>
          <w:sz w:val="18"/>
          <w:szCs w:val="18"/>
        </w:rPr>
        <w:t>го</w:t>
      </w:r>
      <w:proofErr w:type="spellEnd"/>
      <w:r w:rsidRPr="006D0E77">
        <w:rPr>
          <w:sz w:val="18"/>
          <w:szCs w:val="18"/>
        </w:rPr>
        <w:t xml:space="preserve"> поселения за 2021 год без целевых средств (данные Комитета по финансам администрации Иркутского района) – 127 276 666,00  рублей;</w:t>
      </w:r>
    </w:p>
    <w:p w:rsidR="006D0E77" w:rsidRPr="006D0E77" w:rsidRDefault="006D0E77" w:rsidP="006D0E77">
      <w:pPr>
        <w:tabs>
          <w:tab w:val="left" w:pos="3976"/>
        </w:tabs>
        <w:ind w:left="0" w:right="141" w:firstLine="284"/>
        <w:rPr>
          <w:sz w:val="18"/>
          <w:szCs w:val="18"/>
        </w:rPr>
      </w:pPr>
      <w:proofErr w:type="spellStart"/>
      <w:r w:rsidRPr="006D0E77">
        <w:rPr>
          <w:sz w:val="18"/>
          <w:szCs w:val="18"/>
        </w:rPr>
        <w:t>Pj</w:t>
      </w:r>
      <w:proofErr w:type="spellEnd"/>
      <w:r w:rsidRPr="006D0E77">
        <w:rPr>
          <w:sz w:val="18"/>
          <w:szCs w:val="18"/>
        </w:rPr>
        <w:t xml:space="preserve"> – суммарные расходы поселений за 2021 год без целевых средств (данные Комитета по финансам администрации Иркутского района) – 896 310 044,00 рублей.</w:t>
      </w:r>
    </w:p>
    <w:p w:rsidR="006D0E77" w:rsidRPr="006D0E77" w:rsidRDefault="006D0E77" w:rsidP="006D0E77">
      <w:pPr>
        <w:tabs>
          <w:tab w:val="left" w:pos="3976"/>
        </w:tabs>
        <w:ind w:left="0" w:right="141" w:firstLine="284"/>
        <w:rPr>
          <w:sz w:val="18"/>
          <w:szCs w:val="18"/>
        </w:rPr>
      </w:pPr>
    </w:p>
    <w:p w:rsidR="006D0E77" w:rsidRPr="006D0E77" w:rsidRDefault="006D0E77" w:rsidP="006D0E77">
      <w:pPr>
        <w:tabs>
          <w:tab w:val="left" w:pos="3976"/>
        </w:tabs>
        <w:ind w:left="0" w:right="141" w:firstLine="284"/>
        <w:rPr>
          <w:sz w:val="18"/>
          <w:szCs w:val="18"/>
        </w:rPr>
      </w:pPr>
      <w:r w:rsidRPr="006D0E77">
        <w:rPr>
          <w:sz w:val="18"/>
          <w:szCs w:val="18"/>
        </w:rPr>
        <w:t xml:space="preserve">Объем </w:t>
      </w:r>
      <w:proofErr w:type="gramStart"/>
      <w:r w:rsidRPr="006D0E77">
        <w:rPr>
          <w:sz w:val="18"/>
          <w:szCs w:val="18"/>
        </w:rPr>
        <w:t xml:space="preserve">межбюджетных трансфертов, предоставляемых из бюджета </w:t>
      </w:r>
      <w:proofErr w:type="spellStart"/>
      <w:r w:rsidRPr="006D0E77">
        <w:rPr>
          <w:sz w:val="18"/>
          <w:szCs w:val="18"/>
        </w:rPr>
        <w:t>Хомутовского</w:t>
      </w:r>
      <w:proofErr w:type="spellEnd"/>
      <w:r w:rsidRPr="006D0E77">
        <w:rPr>
          <w:sz w:val="18"/>
          <w:szCs w:val="18"/>
        </w:rPr>
        <w:t xml:space="preserve"> муниципального образования в бюджет Иркутского районного муниципального образования на осуществление полномочий контрольно-счетного органа поселения по осуществлению внешнего муниципального финансового контроля на 2023 год рассчитывается</w:t>
      </w:r>
      <w:proofErr w:type="gramEnd"/>
      <w:r w:rsidRPr="006D0E77">
        <w:rPr>
          <w:sz w:val="18"/>
          <w:szCs w:val="18"/>
        </w:rPr>
        <w:t>:</w:t>
      </w:r>
    </w:p>
    <w:p w:rsidR="006D0E77" w:rsidRPr="006D0E77" w:rsidRDefault="006D0E77" w:rsidP="006D0E77">
      <w:pPr>
        <w:tabs>
          <w:tab w:val="left" w:pos="3976"/>
        </w:tabs>
        <w:ind w:left="0" w:right="141" w:firstLine="284"/>
        <w:rPr>
          <w:sz w:val="18"/>
          <w:szCs w:val="18"/>
        </w:rPr>
      </w:pPr>
    </w:p>
    <w:p w:rsidR="006D0E77" w:rsidRPr="006D0E77" w:rsidRDefault="006D0E77" w:rsidP="006D0E77">
      <w:pPr>
        <w:tabs>
          <w:tab w:val="left" w:pos="3976"/>
        </w:tabs>
        <w:ind w:left="0" w:right="141" w:firstLine="284"/>
        <w:rPr>
          <w:sz w:val="18"/>
          <w:szCs w:val="18"/>
        </w:rPr>
      </w:pPr>
    </w:p>
    <w:p w:rsidR="006D0E77" w:rsidRPr="006D0E77" w:rsidRDefault="006D0E77" w:rsidP="00DD2BA6">
      <w:pPr>
        <w:tabs>
          <w:tab w:val="left" w:pos="3976"/>
        </w:tabs>
        <w:ind w:left="0" w:right="141" w:firstLine="284"/>
        <w:jc w:val="center"/>
        <w:rPr>
          <w:sz w:val="18"/>
          <w:szCs w:val="18"/>
        </w:rPr>
      </w:pPr>
      <w:r w:rsidRPr="006D0E77">
        <w:rPr>
          <w:sz w:val="18"/>
          <w:szCs w:val="18"/>
        </w:rPr>
        <w:t>С = 3 942 705,984 * 0,142000713761944 = 559 868,00 рублей.</w:t>
      </w:r>
    </w:p>
    <w:p w:rsidR="006D0E77" w:rsidRPr="006D0E77" w:rsidRDefault="006D0E77" w:rsidP="006D0E77">
      <w:pPr>
        <w:tabs>
          <w:tab w:val="left" w:pos="3976"/>
        </w:tabs>
        <w:ind w:left="0" w:right="141" w:firstLine="284"/>
        <w:rPr>
          <w:sz w:val="18"/>
          <w:szCs w:val="18"/>
        </w:rPr>
      </w:pPr>
    </w:p>
    <w:p w:rsidR="006D0E77" w:rsidRPr="006D0E77" w:rsidRDefault="006D0E77" w:rsidP="006D0E77">
      <w:pPr>
        <w:tabs>
          <w:tab w:val="left" w:pos="3976"/>
        </w:tabs>
        <w:ind w:left="0" w:right="141" w:firstLine="284"/>
        <w:rPr>
          <w:sz w:val="18"/>
          <w:szCs w:val="18"/>
        </w:rPr>
      </w:pPr>
      <w:r w:rsidRPr="006D0E77">
        <w:rPr>
          <w:sz w:val="18"/>
          <w:szCs w:val="18"/>
        </w:rPr>
        <w:t xml:space="preserve">Объем </w:t>
      </w:r>
      <w:proofErr w:type="gramStart"/>
      <w:r w:rsidRPr="006D0E77">
        <w:rPr>
          <w:sz w:val="18"/>
          <w:szCs w:val="18"/>
        </w:rPr>
        <w:t xml:space="preserve">межбюджетных трансфертов, предоставляемых из бюджета </w:t>
      </w:r>
      <w:proofErr w:type="spellStart"/>
      <w:r w:rsidRPr="006D0E77">
        <w:rPr>
          <w:sz w:val="18"/>
          <w:szCs w:val="18"/>
        </w:rPr>
        <w:t>Хомутовского</w:t>
      </w:r>
      <w:proofErr w:type="spellEnd"/>
      <w:r w:rsidRPr="006D0E77">
        <w:rPr>
          <w:sz w:val="18"/>
          <w:szCs w:val="18"/>
        </w:rPr>
        <w:t xml:space="preserve"> муниципального образования в бюджет Иркутского районного муниципального образования на осуществление полномочий контрольно-счетного органа поселения по осуществлению внешнего муниципального финансового контроля на 2023 год составляет</w:t>
      </w:r>
      <w:proofErr w:type="gramEnd"/>
      <w:r w:rsidRPr="006D0E77">
        <w:rPr>
          <w:sz w:val="18"/>
          <w:szCs w:val="18"/>
        </w:rPr>
        <w:t xml:space="preserve"> 559 868  (пятьсот пятьдесят девять тысяч восемьсот шестьдесят восемь) рублей 00 копеек.</w:t>
      </w:r>
    </w:p>
    <w:p w:rsidR="006D0E77" w:rsidRPr="006D0E77" w:rsidRDefault="006D0E77" w:rsidP="006D0E77">
      <w:pPr>
        <w:tabs>
          <w:tab w:val="left" w:pos="3976"/>
        </w:tabs>
        <w:ind w:left="0" w:right="141" w:firstLine="284"/>
        <w:rPr>
          <w:sz w:val="18"/>
          <w:szCs w:val="18"/>
        </w:rPr>
      </w:pPr>
    </w:p>
    <w:p w:rsidR="006D0E77" w:rsidRPr="006D0E77" w:rsidRDefault="006D0E77" w:rsidP="006D0E77">
      <w:pPr>
        <w:tabs>
          <w:tab w:val="left" w:pos="3976"/>
        </w:tabs>
        <w:ind w:left="0" w:right="141" w:firstLine="284"/>
        <w:rPr>
          <w:sz w:val="18"/>
          <w:szCs w:val="18"/>
        </w:rPr>
      </w:pPr>
    </w:p>
    <w:p w:rsidR="006D0E77" w:rsidRPr="00DD2BA6" w:rsidRDefault="006D0E77" w:rsidP="00DD2BA6">
      <w:pPr>
        <w:tabs>
          <w:tab w:val="left" w:pos="3976"/>
        </w:tabs>
        <w:ind w:left="0" w:right="141" w:firstLine="284"/>
        <w:jc w:val="center"/>
        <w:rPr>
          <w:i/>
          <w:sz w:val="18"/>
          <w:szCs w:val="18"/>
        </w:rPr>
      </w:pPr>
      <w:r w:rsidRPr="00DD2BA6">
        <w:rPr>
          <w:i/>
          <w:sz w:val="18"/>
          <w:szCs w:val="18"/>
        </w:rPr>
        <w:t>Начальник отдела</w:t>
      </w:r>
    </w:p>
    <w:p w:rsidR="006D0E77" w:rsidRPr="00DD2BA6" w:rsidRDefault="006D0E77" w:rsidP="00DD2BA6">
      <w:pPr>
        <w:tabs>
          <w:tab w:val="left" w:pos="3976"/>
        </w:tabs>
        <w:ind w:left="0" w:right="141" w:firstLine="284"/>
        <w:jc w:val="right"/>
        <w:rPr>
          <w:i/>
          <w:sz w:val="18"/>
          <w:szCs w:val="18"/>
        </w:rPr>
      </w:pPr>
      <w:r w:rsidRPr="00DD2BA6">
        <w:rPr>
          <w:i/>
          <w:sz w:val="18"/>
          <w:szCs w:val="18"/>
        </w:rPr>
        <w:t xml:space="preserve"> бюджетного планирования        </w:t>
      </w:r>
      <w:r w:rsidR="00DD2BA6">
        <w:rPr>
          <w:i/>
          <w:sz w:val="18"/>
          <w:szCs w:val="18"/>
        </w:rPr>
        <w:t xml:space="preserve">    </w:t>
      </w:r>
      <w:r w:rsidRPr="00DD2BA6">
        <w:rPr>
          <w:i/>
          <w:sz w:val="18"/>
          <w:szCs w:val="18"/>
        </w:rPr>
        <w:t xml:space="preserve">                                           </w:t>
      </w:r>
      <w:proofErr w:type="spellStart"/>
      <w:r w:rsidRPr="00DD2BA6">
        <w:rPr>
          <w:i/>
          <w:sz w:val="18"/>
          <w:szCs w:val="18"/>
        </w:rPr>
        <w:t>В.В.Максимова</w:t>
      </w:r>
      <w:proofErr w:type="spellEnd"/>
    </w:p>
    <w:p w:rsidR="002D2CF8" w:rsidRDefault="002D2CF8" w:rsidP="002D2CF8">
      <w:pPr>
        <w:tabs>
          <w:tab w:val="left" w:pos="3976"/>
        </w:tabs>
        <w:ind w:left="0" w:right="141" w:firstLine="284"/>
        <w:rPr>
          <w:sz w:val="18"/>
          <w:szCs w:val="18"/>
        </w:rPr>
      </w:pPr>
    </w:p>
    <w:p w:rsidR="002D2CF8" w:rsidRDefault="002D2CF8" w:rsidP="002D2CF8">
      <w:pPr>
        <w:tabs>
          <w:tab w:val="left" w:pos="426"/>
          <w:tab w:val="left" w:pos="3976"/>
        </w:tabs>
        <w:ind w:left="0" w:right="-142" w:firstLine="426"/>
        <w:jc w:val="center"/>
        <w:rPr>
          <w:sz w:val="18"/>
          <w:szCs w:val="18"/>
        </w:rPr>
      </w:pPr>
    </w:p>
    <w:p w:rsidR="002D2CF8" w:rsidRPr="007A6408" w:rsidRDefault="002D2CF8" w:rsidP="002D2CF8">
      <w:pPr>
        <w:tabs>
          <w:tab w:val="left" w:pos="426"/>
          <w:tab w:val="left" w:pos="3976"/>
        </w:tabs>
        <w:ind w:left="0" w:right="-142" w:firstLine="426"/>
        <w:jc w:val="center"/>
        <w:rPr>
          <w:b/>
          <w:sz w:val="18"/>
          <w:szCs w:val="18"/>
        </w:rPr>
      </w:pPr>
      <w:r w:rsidRPr="007A6408">
        <w:rPr>
          <w:sz w:val="18"/>
          <w:szCs w:val="18"/>
        </w:rPr>
        <w:t>РОССИЙСКАЯ ФЕДЕРАЦИЯ</w:t>
      </w:r>
    </w:p>
    <w:p w:rsidR="002D2CF8" w:rsidRPr="007A6408" w:rsidRDefault="002D2CF8" w:rsidP="002D2CF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D2CF8" w:rsidRPr="007A6408" w:rsidRDefault="002D2CF8" w:rsidP="002D2CF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D2CF8" w:rsidRDefault="002D2CF8" w:rsidP="002D2CF8">
      <w:pPr>
        <w:tabs>
          <w:tab w:val="left" w:pos="426"/>
          <w:tab w:val="left" w:pos="3976"/>
        </w:tabs>
        <w:ind w:left="426" w:right="282" w:firstLine="426"/>
        <w:jc w:val="center"/>
        <w:rPr>
          <w:b/>
          <w:bCs/>
          <w:sz w:val="18"/>
          <w:szCs w:val="18"/>
        </w:rPr>
      </w:pPr>
      <w:r w:rsidRPr="007A6408">
        <w:rPr>
          <w:b/>
          <w:bCs/>
          <w:sz w:val="18"/>
          <w:szCs w:val="18"/>
        </w:rPr>
        <w:t>АДМИНИСТРАЦИЯ</w:t>
      </w:r>
    </w:p>
    <w:p w:rsidR="002D2CF8" w:rsidRPr="007A6408" w:rsidRDefault="002D2CF8" w:rsidP="002D2CF8">
      <w:pPr>
        <w:tabs>
          <w:tab w:val="left" w:pos="426"/>
          <w:tab w:val="left" w:pos="3976"/>
        </w:tabs>
        <w:ind w:left="426" w:right="282" w:firstLine="426"/>
        <w:jc w:val="center"/>
        <w:rPr>
          <w:b/>
          <w:bCs/>
          <w:sz w:val="18"/>
          <w:szCs w:val="18"/>
        </w:rPr>
      </w:pPr>
      <w:r>
        <w:rPr>
          <w:b/>
          <w:bCs/>
          <w:sz w:val="18"/>
          <w:szCs w:val="18"/>
        </w:rPr>
        <w:t>ПОСТАНОВЛЕНИЕ</w:t>
      </w:r>
    </w:p>
    <w:p w:rsidR="002D2CF8" w:rsidRPr="007A6408" w:rsidRDefault="002D2CF8" w:rsidP="002D2CF8">
      <w:pPr>
        <w:tabs>
          <w:tab w:val="left" w:pos="426"/>
          <w:tab w:val="left" w:pos="3976"/>
        </w:tabs>
        <w:ind w:left="426" w:right="282" w:firstLine="426"/>
        <w:rPr>
          <w:sz w:val="18"/>
          <w:szCs w:val="18"/>
        </w:rPr>
      </w:pPr>
      <w:r>
        <w:rPr>
          <w:bCs/>
          <w:sz w:val="18"/>
          <w:szCs w:val="18"/>
          <w:u w:val="single"/>
        </w:rPr>
        <w:t>25.10</w:t>
      </w:r>
      <w:r w:rsidRPr="00B20ADA">
        <w:rPr>
          <w:sz w:val="18"/>
          <w:szCs w:val="18"/>
          <w:u w:val="single"/>
        </w:rPr>
        <w:t>.2022</w:t>
      </w:r>
      <w:r>
        <w:rPr>
          <w:sz w:val="18"/>
          <w:szCs w:val="18"/>
          <w:u w:val="single"/>
        </w:rPr>
        <w:t xml:space="preserve">  №  977пз</w:t>
      </w:r>
    </w:p>
    <w:p w:rsidR="002D2CF8" w:rsidRDefault="002D2CF8" w:rsidP="002D2CF8">
      <w:pPr>
        <w:tabs>
          <w:tab w:val="left" w:pos="426"/>
          <w:tab w:val="left" w:pos="3976"/>
        </w:tabs>
        <w:ind w:left="426" w:right="282" w:firstLine="426"/>
        <w:rPr>
          <w:sz w:val="18"/>
          <w:szCs w:val="18"/>
        </w:rPr>
      </w:pPr>
      <w:r w:rsidRPr="007A6408">
        <w:rPr>
          <w:sz w:val="18"/>
          <w:szCs w:val="18"/>
        </w:rPr>
        <w:t xml:space="preserve">       с. Хомутово </w:t>
      </w:r>
    </w:p>
    <w:p w:rsidR="002D2CF8" w:rsidRPr="007A6408" w:rsidRDefault="002D2CF8" w:rsidP="002D2CF8">
      <w:pPr>
        <w:tabs>
          <w:tab w:val="left" w:pos="426"/>
          <w:tab w:val="left" w:pos="3976"/>
        </w:tabs>
        <w:ind w:left="426" w:right="282" w:firstLine="426"/>
        <w:rPr>
          <w:sz w:val="18"/>
          <w:szCs w:val="18"/>
        </w:rPr>
      </w:pPr>
    </w:p>
    <w:p w:rsidR="002D2CF8" w:rsidRPr="00886F52" w:rsidRDefault="002D2CF8" w:rsidP="002D2CF8">
      <w:pPr>
        <w:tabs>
          <w:tab w:val="left" w:pos="3976"/>
        </w:tabs>
        <w:ind w:left="0" w:right="141" w:firstLine="284"/>
        <w:rPr>
          <w:sz w:val="18"/>
          <w:szCs w:val="18"/>
        </w:rPr>
      </w:pPr>
    </w:p>
    <w:p w:rsidR="002D2CF8" w:rsidRDefault="002D2CF8" w:rsidP="002D2CF8">
      <w:pPr>
        <w:tabs>
          <w:tab w:val="left" w:pos="3976"/>
        </w:tabs>
        <w:ind w:left="0" w:right="141" w:firstLine="284"/>
        <w:rPr>
          <w:sz w:val="18"/>
          <w:szCs w:val="18"/>
        </w:rPr>
      </w:pPr>
      <w:r w:rsidRPr="002D2CF8">
        <w:rPr>
          <w:sz w:val="18"/>
          <w:szCs w:val="18"/>
        </w:rPr>
        <w:t>О предоставлении разрешения</w:t>
      </w:r>
      <w:r>
        <w:rPr>
          <w:sz w:val="18"/>
          <w:szCs w:val="18"/>
        </w:rPr>
        <w:t xml:space="preserve"> </w:t>
      </w:r>
      <w:r w:rsidRPr="002D2CF8">
        <w:rPr>
          <w:sz w:val="18"/>
          <w:szCs w:val="18"/>
        </w:rPr>
        <w:t>на отклонение от предельных параметров</w:t>
      </w:r>
      <w:r>
        <w:rPr>
          <w:sz w:val="18"/>
          <w:szCs w:val="18"/>
        </w:rPr>
        <w:t xml:space="preserve"> </w:t>
      </w:r>
      <w:r w:rsidRPr="002D2CF8">
        <w:rPr>
          <w:sz w:val="18"/>
          <w:szCs w:val="18"/>
        </w:rPr>
        <w:t>разрешенного строительства, реконструкции объектов капитального строительства</w:t>
      </w:r>
      <w:r w:rsidR="00F238B6">
        <w:rPr>
          <w:sz w:val="18"/>
          <w:szCs w:val="18"/>
        </w:rPr>
        <w:t>.</w:t>
      </w:r>
    </w:p>
    <w:p w:rsidR="00F238B6" w:rsidRDefault="00F238B6" w:rsidP="002D2CF8">
      <w:pPr>
        <w:tabs>
          <w:tab w:val="left" w:pos="3976"/>
        </w:tabs>
        <w:ind w:left="0" w:right="141" w:firstLine="284"/>
        <w:rPr>
          <w:sz w:val="18"/>
          <w:szCs w:val="18"/>
        </w:rPr>
      </w:pPr>
    </w:p>
    <w:p w:rsidR="00F238B6" w:rsidRDefault="00F238B6" w:rsidP="00F238B6">
      <w:pPr>
        <w:tabs>
          <w:tab w:val="left" w:pos="3976"/>
        </w:tabs>
        <w:ind w:left="0" w:right="141" w:firstLine="284"/>
        <w:rPr>
          <w:sz w:val="18"/>
          <w:szCs w:val="18"/>
        </w:rPr>
      </w:pPr>
      <w:proofErr w:type="gramStart"/>
      <w:r w:rsidRPr="00F238B6">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F238B6">
        <w:rPr>
          <w:sz w:val="18"/>
          <w:szCs w:val="18"/>
        </w:rPr>
        <w:t>Хомутовского</w:t>
      </w:r>
      <w:proofErr w:type="spellEnd"/>
      <w:r w:rsidRPr="00F238B6">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F238B6">
        <w:rPr>
          <w:sz w:val="18"/>
          <w:szCs w:val="18"/>
        </w:rPr>
        <w:t>Хомутовского</w:t>
      </w:r>
      <w:proofErr w:type="spellEnd"/>
      <w:r w:rsidRPr="00F238B6">
        <w:rPr>
          <w:sz w:val="18"/>
          <w:szCs w:val="18"/>
        </w:rPr>
        <w:t xml:space="preserve"> муниципального образования от 08.09.2022, рассмотрев заявление гр. </w:t>
      </w:r>
      <w:proofErr w:type="spellStart"/>
      <w:r w:rsidRPr="00F238B6">
        <w:rPr>
          <w:sz w:val="18"/>
          <w:szCs w:val="18"/>
        </w:rPr>
        <w:t>Меринова</w:t>
      </w:r>
      <w:proofErr w:type="spellEnd"/>
      <w:r w:rsidRPr="00F238B6">
        <w:rPr>
          <w:sz w:val="18"/>
          <w:szCs w:val="18"/>
        </w:rPr>
        <w:t xml:space="preserve"> Анатолия Александровича  и представленные документы, Администрация </w:t>
      </w:r>
      <w:proofErr w:type="spellStart"/>
      <w:r w:rsidRPr="00F238B6">
        <w:rPr>
          <w:sz w:val="18"/>
          <w:szCs w:val="18"/>
        </w:rPr>
        <w:t>Хомутовского</w:t>
      </w:r>
      <w:proofErr w:type="spellEnd"/>
      <w:r w:rsidRPr="00F238B6">
        <w:rPr>
          <w:sz w:val="18"/>
          <w:szCs w:val="18"/>
        </w:rPr>
        <w:t xml:space="preserve"> муниципального</w:t>
      </w:r>
      <w:proofErr w:type="gramEnd"/>
      <w:r w:rsidRPr="00F238B6">
        <w:rPr>
          <w:sz w:val="18"/>
          <w:szCs w:val="18"/>
        </w:rPr>
        <w:t xml:space="preserve"> образования</w:t>
      </w:r>
      <w:r>
        <w:rPr>
          <w:sz w:val="18"/>
          <w:szCs w:val="18"/>
        </w:rPr>
        <w:t>.</w:t>
      </w:r>
    </w:p>
    <w:p w:rsidR="00F238B6" w:rsidRPr="00F238B6" w:rsidRDefault="00F238B6" w:rsidP="00F238B6">
      <w:pPr>
        <w:tabs>
          <w:tab w:val="left" w:pos="3976"/>
        </w:tabs>
        <w:ind w:left="0" w:right="141" w:firstLine="284"/>
        <w:rPr>
          <w:sz w:val="18"/>
          <w:szCs w:val="18"/>
        </w:rPr>
      </w:pPr>
    </w:p>
    <w:p w:rsidR="00F238B6" w:rsidRPr="00F238B6" w:rsidRDefault="00F238B6" w:rsidP="00F238B6">
      <w:pPr>
        <w:tabs>
          <w:tab w:val="left" w:pos="3976"/>
        </w:tabs>
        <w:ind w:left="0" w:right="141" w:firstLine="284"/>
        <w:rPr>
          <w:sz w:val="18"/>
          <w:szCs w:val="18"/>
        </w:rPr>
      </w:pPr>
      <w:r w:rsidRPr="00F238B6">
        <w:rPr>
          <w:sz w:val="18"/>
          <w:szCs w:val="18"/>
        </w:rPr>
        <w:t>ПОСТАНОВЛЯЕТ:</w:t>
      </w:r>
    </w:p>
    <w:p w:rsidR="00F238B6" w:rsidRPr="00F238B6" w:rsidRDefault="00F238B6" w:rsidP="00F238B6">
      <w:pPr>
        <w:tabs>
          <w:tab w:val="left" w:pos="3976"/>
        </w:tabs>
        <w:ind w:left="0" w:right="141" w:firstLine="284"/>
        <w:rPr>
          <w:sz w:val="18"/>
          <w:szCs w:val="18"/>
        </w:rPr>
      </w:pPr>
      <w:r>
        <w:rPr>
          <w:sz w:val="18"/>
          <w:szCs w:val="18"/>
        </w:rPr>
        <w:t>1.</w:t>
      </w:r>
      <w:r w:rsidRPr="00F238B6">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отношении:</w:t>
      </w:r>
    </w:p>
    <w:p w:rsidR="00F238B6" w:rsidRPr="00F238B6" w:rsidRDefault="00F238B6" w:rsidP="00F238B6">
      <w:pPr>
        <w:tabs>
          <w:tab w:val="left" w:pos="3976"/>
        </w:tabs>
        <w:ind w:left="0" w:right="141" w:firstLine="284"/>
        <w:rPr>
          <w:sz w:val="18"/>
          <w:szCs w:val="18"/>
        </w:rPr>
      </w:pPr>
      <w:r w:rsidRPr="00F238B6">
        <w:rPr>
          <w:sz w:val="18"/>
          <w:szCs w:val="18"/>
        </w:rPr>
        <w:t xml:space="preserve">1) земельного участка расположенного по адресу: Российская Федерация, Иркутская область, Иркутский муниципальный район, </w:t>
      </w:r>
      <w:proofErr w:type="spellStart"/>
      <w:r w:rsidRPr="00F238B6">
        <w:rPr>
          <w:sz w:val="18"/>
          <w:szCs w:val="18"/>
        </w:rPr>
        <w:t>Хомутовское</w:t>
      </w:r>
      <w:proofErr w:type="spellEnd"/>
      <w:r w:rsidRPr="00F238B6">
        <w:rPr>
          <w:sz w:val="18"/>
          <w:szCs w:val="18"/>
        </w:rPr>
        <w:t xml:space="preserve"> сельское поселение, с. Хомутово, ул. Березовая, площадью 779 </w:t>
      </w:r>
      <w:proofErr w:type="spellStart"/>
      <w:r w:rsidRPr="00F238B6">
        <w:rPr>
          <w:sz w:val="18"/>
          <w:szCs w:val="18"/>
        </w:rPr>
        <w:t>кв.м</w:t>
      </w:r>
      <w:proofErr w:type="spellEnd"/>
      <w:r w:rsidRPr="00F238B6">
        <w:rPr>
          <w:sz w:val="18"/>
          <w:szCs w:val="18"/>
        </w:rPr>
        <w:t>., кадастровый номер 38:06:100102:1070, в части уменьшения минимального размера фронтальной  стороны земельного участка с 16 метров до 7,5 метров.</w:t>
      </w:r>
    </w:p>
    <w:p w:rsidR="00F238B6" w:rsidRPr="00F238B6" w:rsidRDefault="00F238B6" w:rsidP="00F238B6">
      <w:pPr>
        <w:tabs>
          <w:tab w:val="left" w:pos="3976"/>
        </w:tabs>
        <w:ind w:left="0" w:right="141" w:firstLine="284"/>
        <w:rPr>
          <w:sz w:val="18"/>
          <w:szCs w:val="18"/>
        </w:rPr>
      </w:pPr>
      <w:r w:rsidRPr="00F238B6">
        <w:rPr>
          <w:sz w:val="18"/>
          <w:szCs w:val="18"/>
        </w:rPr>
        <w:t>2.Опубликовать настоящее постановление в установленном законом порядке.</w:t>
      </w:r>
    </w:p>
    <w:p w:rsidR="00F238B6" w:rsidRPr="00F238B6" w:rsidRDefault="00F238B6" w:rsidP="00F238B6">
      <w:pPr>
        <w:tabs>
          <w:tab w:val="left" w:pos="3976"/>
        </w:tabs>
        <w:ind w:left="0" w:right="141" w:firstLine="284"/>
        <w:rPr>
          <w:sz w:val="18"/>
          <w:szCs w:val="18"/>
        </w:rPr>
      </w:pPr>
      <w:r w:rsidRPr="00F238B6">
        <w:rPr>
          <w:sz w:val="18"/>
          <w:szCs w:val="18"/>
        </w:rPr>
        <w:t>3.</w:t>
      </w:r>
      <w:proofErr w:type="gramStart"/>
      <w:r w:rsidRPr="00F238B6">
        <w:rPr>
          <w:sz w:val="18"/>
          <w:szCs w:val="18"/>
        </w:rPr>
        <w:t>Контроль за</w:t>
      </w:r>
      <w:proofErr w:type="gramEnd"/>
      <w:r w:rsidRPr="00F238B6">
        <w:rPr>
          <w:sz w:val="18"/>
          <w:szCs w:val="18"/>
        </w:rPr>
        <w:t xml:space="preserve"> исполнением настоящего постановления возложить на Заместителя Главы администрации </w:t>
      </w:r>
      <w:proofErr w:type="spellStart"/>
      <w:r w:rsidRPr="00F238B6">
        <w:rPr>
          <w:sz w:val="18"/>
          <w:szCs w:val="18"/>
        </w:rPr>
        <w:t>Хомутовского</w:t>
      </w:r>
      <w:proofErr w:type="spellEnd"/>
      <w:r w:rsidRPr="00F238B6">
        <w:rPr>
          <w:sz w:val="18"/>
          <w:szCs w:val="18"/>
        </w:rPr>
        <w:t xml:space="preserve"> муниципального образования.</w:t>
      </w:r>
    </w:p>
    <w:p w:rsidR="00F238B6" w:rsidRPr="00F238B6" w:rsidRDefault="00F238B6" w:rsidP="00F238B6">
      <w:pPr>
        <w:tabs>
          <w:tab w:val="left" w:pos="3976"/>
        </w:tabs>
        <w:ind w:left="0" w:right="141" w:firstLine="284"/>
        <w:rPr>
          <w:sz w:val="18"/>
          <w:szCs w:val="18"/>
        </w:rPr>
      </w:pPr>
    </w:p>
    <w:p w:rsidR="00F238B6" w:rsidRDefault="00F238B6" w:rsidP="00F238B6">
      <w:pPr>
        <w:tabs>
          <w:tab w:val="left" w:pos="3976"/>
        </w:tabs>
        <w:ind w:left="0" w:right="141" w:firstLine="284"/>
        <w:jc w:val="right"/>
        <w:rPr>
          <w:i/>
          <w:sz w:val="18"/>
          <w:szCs w:val="18"/>
        </w:rPr>
      </w:pPr>
      <w:r w:rsidRPr="00F238B6">
        <w:rPr>
          <w:i/>
          <w:sz w:val="18"/>
          <w:szCs w:val="18"/>
        </w:rPr>
        <w:t xml:space="preserve">Глава администрации                             </w:t>
      </w:r>
      <w:proofErr w:type="spellStart"/>
      <w:r w:rsidRPr="00F238B6">
        <w:rPr>
          <w:i/>
          <w:sz w:val="18"/>
          <w:szCs w:val="18"/>
        </w:rPr>
        <w:t>В.М.Колмаченко</w:t>
      </w:r>
      <w:proofErr w:type="spellEnd"/>
    </w:p>
    <w:p w:rsidR="00F238B6" w:rsidRPr="00F238B6" w:rsidRDefault="00F238B6" w:rsidP="00D45198">
      <w:pPr>
        <w:tabs>
          <w:tab w:val="left" w:pos="3976"/>
        </w:tabs>
        <w:ind w:left="0" w:right="141" w:firstLine="284"/>
        <w:jc w:val="center"/>
        <w:rPr>
          <w:b/>
          <w:sz w:val="18"/>
          <w:szCs w:val="18"/>
          <w:u w:val="single"/>
        </w:rPr>
      </w:pPr>
      <w:r w:rsidRPr="00F238B6">
        <w:rPr>
          <w:b/>
          <w:sz w:val="18"/>
          <w:szCs w:val="18"/>
          <w:u w:val="single"/>
        </w:rPr>
        <w:lastRenderedPageBreak/>
        <w:t>ПРОЕКТ</w:t>
      </w:r>
    </w:p>
    <w:p w:rsidR="00F238B6" w:rsidRPr="00F238B6" w:rsidRDefault="00F238B6" w:rsidP="00D45198">
      <w:pPr>
        <w:tabs>
          <w:tab w:val="left" w:pos="3976"/>
        </w:tabs>
        <w:ind w:left="0" w:right="141" w:firstLine="284"/>
        <w:jc w:val="center"/>
        <w:rPr>
          <w:sz w:val="18"/>
          <w:szCs w:val="18"/>
        </w:rPr>
      </w:pPr>
      <w:r w:rsidRPr="00F238B6">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238B6" w:rsidRPr="00F238B6" w:rsidRDefault="00F238B6" w:rsidP="00F238B6">
      <w:pPr>
        <w:tabs>
          <w:tab w:val="left" w:pos="3976"/>
        </w:tabs>
        <w:ind w:left="0" w:right="141" w:firstLine="284"/>
        <w:rPr>
          <w:sz w:val="18"/>
          <w:szCs w:val="18"/>
        </w:rPr>
      </w:pPr>
    </w:p>
    <w:p w:rsidR="00F238B6" w:rsidRPr="00F238B6" w:rsidRDefault="00F238B6" w:rsidP="00F238B6">
      <w:pPr>
        <w:tabs>
          <w:tab w:val="left" w:pos="3976"/>
        </w:tabs>
        <w:ind w:left="0" w:right="141" w:firstLine="284"/>
        <w:rPr>
          <w:sz w:val="18"/>
          <w:szCs w:val="18"/>
        </w:rPr>
      </w:pPr>
      <w:r w:rsidRPr="00F238B6">
        <w:rPr>
          <w:sz w:val="18"/>
          <w:szCs w:val="18"/>
        </w:rPr>
        <w:t xml:space="preserve">Учитывая заявление </w:t>
      </w:r>
      <w:proofErr w:type="spellStart"/>
      <w:r w:rsidRPr="00F238B6">
        <w:rPr>
          <w:sz w:val="18"/>
          <w:szCs w:val="18"/>
        </w:rPr>
        <w:t>Меринова</w:t>
      </w:r>
      <w:proofErr w:type="spellEnd"/>
      <w:r w:rsidRPr="00F238B6">
        <w:rPr>
          <w:sz w:val="18"/>
          <w:szCs w:val="18"/>
        </w:rPr>
        <w:t xml:space="preserve"> Анатолия Александровича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238B6" w:rsidRPr="00F238B6" w:rsidRDefault="00F238B6" w:rsidP="00F238B6">
      <w:pPr>
        <w:tabs>
          <w:tab w:val="left" w:pos="3976"/>
        </w:tabs>
        <w:ind w:left="0" w:right="141" w:firstLine="284"/>
        <w:rPr>
          <w:sz w:val="18"/>
          <w:szCs w:val="18"/>
        </w:rPr>
      </w:pPr>
      <w:r w:rsidRPr="00F238B6">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F238B6">
        <w:rPr>
          <w:sz w:val="18"/>
          <w:szCs w:val="18"/>
        </w:rPr>
        <w:t>Хомутовское</w:t>
      </w:r>
      <w:proofErr w:type="spellEnd"/>
      <w:r w:rsidRPr="00F238B6">
        <w:rPr>
          <w:sz w:val="18"/>
          <w:szCs w:val="18"/>
        </w:rPr>
        <w:t xml:space="preserve"> сельское поселение, с. Хомутово, ул. Березовая, площадью 779 </w:t>
      </w:r>
      <w:proofErr w:type="spellStart"/>
      <w:r w:rsidRPr="00F238B6">
        <w:rPr>
          <w:sz w:val="18"/>
          <w:szCs w:val="18"/>
        </w:rPr>
        <w:t>кв.м</w:t>
      </w:r>
      <w:proofErr w:type="spellEnd"/>
      <w:r w:rsidRPr="00F238B6">
        <w:rPr>
          <w:sz w:val="18"/>
          <w:szCs w:val="18"/>
        </w:rPr>
        <w:t>., кадастровый номер 38:06:100102:1070, в части уменьшения минимального размера фронтальной  стороны земельного участка с 16 метров до 7,5 метров</w:t>
      </w:r>
    </w:p>
    <w:p w:rsidR="00F238B6" w:rsidRPr="00F238B6" w:rsidRDefault="00F238B6" w:rsidP="00F238B6">
      <w:pPr>
        <w:tabs>
          <w:tab w:val="left" w:pos="3976"/>
        </w:tabs>
        <w:ind w:left="0" w:right="141" w:firstLine="284"/>
        <w:rPr>
          <w:b/>
          <w:sz w:val="18"/>
          <w:szCs w:val="18"/>
        </w:rPr>
      </w:pPr>
    </w:p>
    <w:p w:rsidR="00F238B6" w:rsidRPr="00F238B6" w:rsidRDefault="00F238B6" w:rsidP="00F238B6">
      <w:pPr>
        <w:tabs>
          <w:tab w:val="left" w:pos="3976"/>
        </w:tabs>
        <w:ind w:left="0" w:right="141" w:firstLine="284"/>
        <w:rPr>
          <w:sz w:val="18"/>
          <w:szCs w:val="18"/>
        </w:rPr>
      </w:pPr>
      <w:r w:rsidRPr="00F238B6">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238B6" w:rsidRPr="00F238B6" w:rsidRDefault="00F238B6" w:rsidP="00F238B6">
      <w:pPr>
        <w:tabs>
          <w:tab w:val="left" w:pos="3976"/>
        </w:tabs>
        <w:ind w:left="0" w:right="141" w:firstLine="284"/>
        <w:rPr>
          <w:sz w:val="18"/>
          <w:szCs w:val="18"/>
        </w:rPr>
      </w:pPr>
    </w:p>
    <w:p w:rsidR="00F238B6" w:rsidRPr="00F238B6" w:rsidRDefault="00F238B6" w:rsidP="00F238B6">
      <w:pPr>
        <w:tabs>
          <w:tab w:val="left" w:pos="3976"/>
        </w:tabs>
        <w:ind w:left="0" w:right="141" w:firstLine="284"/>
        <w:rPr>
          <w:sz w:val="18"/>
          <w:szCs w:val="18"/>
        </w:rPr>
      </w:pPr>
    </w:p>
    <w:p w:rsidR="00F238B6" w:rsidRDefault="00D45198" w:rsidP="00F238B6">
      <w:pPr>
        <w:tabs>
          <w:tab w:val="left" w:pos="3976"/>
        </w:tabs>
        <w:ind w:left="0" w:right="141" w:firstLine="284"/>
        <w:rPr>
          <w:sz w:val="18"/>
          <w:szCs w:val="18"/>
        </w:rPr>
      </w:pPr>
      <w:r w:rsidRPr="00F238B6">
        <w:rPr>
          <w:noProof/>
          <w:sz w:val="18"/>
          <w:szCs w:val="18"/>
        </w:rPr>
        <mc:AlternateContent>
          <mc:Choice Requires="wps">
            <w:drawing>
              <wp:anchor distT="0" distB="0" distL="114300" distR="114300" simplePos="0" relativeHeight="251662336" behindDoc="0" locked="0" layoutInCell="1" allowOverlap="1" wp14:anchorId="0FC4543E" wp14:editId="79E0952D">
                <wp:simplePos x="0" y="0"/>
                <wp:positionH relativeFrom="column">
                  <wp:posOffset>2212975</wp:posOffset>
                </wp:positionH>
                <wp:positionV relativeFrom="paragraph">
                  <wp:posOffset>172720</wp:posOffset>
                </wp:positionV>
                <wp:extent cx="2751455" cy="647700"/>
                <wp:effectExtent l="0" t="0" r="1079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647700"/>
                        </a:xfrm>
                        <a:prstGeom prst="rect">
                          <a:avLst/>
                        </a:prstGeom>
                        <a:solidFill>
                          <a:srgbClr val="FFFFFF"/>
                        </a:solidFill>
                        <a:ln w="9525">
                          <a:solidFill>
                            <a:srgbClr val="000000"/>
                          </a:solidFill>
                          <a:miter lim="800000"/>
                          <a:headEnd/>
                          <a:tailEnd/>
                        </a:ln>
                      </wps:spPr>
                      <wps:txbx>
                        <w:txbxContent>
                          <w:p w:rsidR="00BC2049" w:rsidRDefault="00BC2049" w:rsidP="00F238B6">
                            <w:r w:rsidRPr="001F0ABF">
                              <w:t xml:space="preserve">с. Хомутово, ул. </w:t>
                            </w:r>
                            <w:proofErr w:type="gramStart"/>
                            <w:r w:rsidRPr="001F0ABF">
                              <w:t>Березовая</w:t>
                            </w:r>
                            <w:proofErr w:type="gramEnd"/>
                            <w:r w:rsidRPr="001F0ABF">
                              <w:t xml:space="preserve">, площадью 779 </w:t>
                            </w:r>
                            <w:proofErr w:type="spellStart"/>
                            <w:r w:rsidRPr="001F0ABF">
                              <w:t>кв.м</w:t>
                            </w:r>
                            <w:proofErr w:type="spellEnd"/>
                            <w:r w:rsidRPr="001F0ABF">
                              <w:t>., кадастровый номер 38:06:100102:1070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74.25pt;margin-top:13.6pt;width:216.65pt;height: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">
                <v:textbox>
                  <w:txbxContent>
                    <w:p w:rsidR="00BC2049" w:rsidRDefault="00BC2049" w:rsidP="00F238B6">
                      <w:r w:rsidRPr="001F0ABF">
                        <w:t xml:space="preserve">с. Хомутово, ул. </w:t>
                      </w:r>
                      <w:proofErr w:type="gramStart"/>
                      <w:r w:rsidRPr="001F0ABF">
                        <w:t>Березовая</w:t>
                      </w:r>
                      <w:proofErr w:type="gramEnd"/>
                      <w:r w:rsidRPr="001F0ABF">
                        <w:t xml:space="preserve">, площадью 779 </w:t>
                      </w:r>
                      <w:proofErr w:type="spellStart"/>
                      <w:r w:rsidRPr="001F0ABF">
                        <w:t>кв.м</w:t>
                      </w:r>
                      <w:proofErr w:type="spellEnd"/>
                      <w:r w:rsidRPr="001F0ABF">
                        <w:t>., кадастровый номер 38:06:100102:1070</w:t>
                      </w:r>
                    </w:p>
                  </w:txbxContent>
                </v:textbox>
              </v:shape>
            </w:pict>
          </mc:Fallback>
        </mc:AlternateContent>
      </w:r>
      <w:r w:rsidR="00F238B6" w:rsidRPr="00F238B6">
        <w:rPr>
          <w:noProof/>
          <w:sz w:val="18"/>
          <w:szCs w:val="18"/>
        </w:rPr>
        <w:drawing>
          <wp:inline distT="0" distB="0" distL="0" distR="0" wp14:anchorId="07D39EEE" wp14:editId="5C84B699">
            <wp:extent cx="4787170" cy="4800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2596" t="-1425" r="20513" b="-1"/>
                    <a:stretch/>
                  </pic:blipFill>
                  <pic:spPr bwMode="auto">
                    <a:xfrm>
                      <a:off x="0" y="0"/>
                      <a:ext cx="4789266" cy="4802702"/>
                    </a:xfrm>
                    <a:prstGeom prst="rect">
                      <a:avLst/>
                    </a:prstGeom>
                    <a:ln>
                      <a:noFill/>
                    </a:ln>
                    <a:extLst>
                      <a:ext uri="{53640926-AAD7-44D8-BBD7-CCE9431645EC}">
                        <a14:shadowObscured xmlns:a14="http://schemas.microsoft.com/office/drawing/2010/main"/>
                      </a:ext>
                    </a:extLst>
                  </pic:spPr>
                </pic:pic>
              </a:graphicData>
            </a:graphic>
          </wp:inline>
        </w:drawing>
      </w:r>
    </w:p>
    <w:p w:rsidR="00760004" w:rsidRDefault="00760004" w:rsidP="00F238B6">
      <w:pPr>
        <w:tabs>
          <w:tab w:val="left" w:pos="3976"/>
        </w:tabs>
        <w:ind w:left="0" w:right="141" w:firstLine="284"/>
        <w:rPr>
          <w:sz w:val="18"/>
          <w:szCs w:val="18"/>
        </w:rPr>
      </w:pPr>
    </w:p>
    <w:p w:rsidR="00760004" w:rsidRPr="00760004" w:rsidRDefault="00760004" w:rsidP="00760004">
      <w:pPr>
        <w:tabs>
          <w:tab w:val="left" w:pos="3976"/>
        </w:tabs>
        <w:ind w:left="0" w:right="141" w:firstLine="284"/>
        <w:jc w:val="center"/>
        <w:rPr>
          <w:sz w:val="18"/>
          <w:szCs w:val="18"/>
        </w:rPr>
      </w:pPr>
      <w:r w:rsidRPr="00760004">
        <w:rPr>
          <w:sz w:val="18"/>
          <w:szCs w:val="18"/>
        </w:rPr>
        <w:t>Рекомендации Комиссии</w:t>
      </w:r>
    </w:p>
    <w:p w:rsidR="00760004" w:rsidRPr="00760004" w:rsidRDefault="00760004" w:rsidP="00760004">
      <w:pPr>
        <w:tabs>
          <w:tab w:val="left" w:pos="3976"/>
        </w:tabs>
        <w:ind w:left="0" w:right="141" w:firstLine="284"/>
        <w:jc w:val="center"/>
        <w:rPr>
          <w:sz w:val="18"/>
          <w:szCs w:val="18"/>
        </w:rPr>
      </w:pPr>
      <w:r w:rsidRPr="00760004">
        <w:rPr>
          <w:sz w:val="18"/>
          <w:szCs w:val="18"/>
        </w:rPr>
        <w:t>по подготовке Правил землепользования и застройки</w:t>
      </w:r>
    </w:p>
    <w:p w:rsidR="00760004" w:rsidRPr="00760004" w:rsidRDefault="00760004" w:rsidP="00760004">
      <w:pPr>
        <w:tabs>
          <w:tab w:val="left" w:pos="3976"/>
        </w:tabs>
        <w:ind w:left="0" w:right="141" w:firstLine="284"/>
        <w:jc w:val="center"/>
        <w:rPr>
          <w:sz w:val="18"/>
          <w:szCs w:val="18"/>
        </w:rPr>
      </w:pPr>
      <w:r w:rsidRPr="00760004">
        <w:rPr>
          <w:sz w:val="18"/>
          <w:szCs w:val="18"/>
        </w:rPr>
        <w:t xml:space="preserve">сельского поселения </w:t>
      </w:r>
      <w:proofErr w:type="spellStart"/>
      <w:r w:rsidRPr="00760004">
        <w:rPr>
          <w:sz w:val="18"/>
          <w:szCs w:val="18"/>
        </w:rPr>
        <w:t>Хомутовского</w:t>
      </w:r>
      <w:proofErr w:type="spellEnd"/>
      <w:r w:rsidRPr="00760004">
        <w:rPr>
          <w:sz w:val="18"/>
          <w:szCs w:val="18"/>
        </w:rPr>
        <w:t xml:space="preserve">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760004">
        <w:rPr>
          <w:sz w:val="18"/>
          <w:szCs w:val="18"/>
        </w:rPr>
        <w:t>Хомутовское</w:t>
      </w:r>
      <w:proofErr w:type="spellEnd"/>
      <w:r w:rsidRPr="00760004">
        <w:rPr>
          <w:sz w:val="18"/>
          <w:szCs w:val="18"/>
        </w:rPr>
        <w:t xml:space="preserve"> сельское поселение, с. Хомутово, ул. Березовая, площадью 779 </w:t>
      </w:r>
      <w:proofErr w:type="spellStart"/>
      <w:r w:rsidRPr="00760004">
        <w:rPr>
          <w:sz w:val="18"/>
          <w:szCs w:val="18"/>
        </w:rPr>
        <w:t>кв.м</w:t>
      </w:r>
      <w:proofErr w:type="spellEnd"/>
      <w:r w:rsidRPr="00760004">
        <w:rPr>
          <w:sz w:val="18"/>
          <w:szCs w:val="18"/>
        </w:rPr>
        <w:t>., кадастровый номер 38:06:100102:1070, в части уменьшения минимального размера фронтальной  стороны земельного участка с 16 метров до 7,5 метров</w:t>
      </w:r>
    </w:p>
    <w:p w:rsidR="00760004" w:rsidRPr="00760004" w:rsidRDefault="00760004" w:rsidP="00760004">
      <w:pPr>
        <w:tabs>
          <w:tab w:val="left" w:pos="3976"/>
        </w:tabs>
        <w:ind w:left="0" w:right="141" w:firstLine="284"/>
        <w:rPr>
          <w:sz w:val="18"/>
          <w:szCs w:val="18"/>
        </w:rPr>
      </w:pPr>
      <w:r w:rsidRPr="00760004">
        <w:rPr>
          <w:sz w:val="18"/>
          <w:szCs w:val="18"/>
        </w:rPr>
        <w:t xml:space="preserve">с. Хомутово                                                           </w:t>
      </w:r>
      <w:r>
        <w:rPr>
          <w:sz w:val="18"/>
          <w:szCs w:val="18"/>
        </w:rPr>
        <w:t xml:space="preserve">                                                          </w:t>
      </w:r>
      <w:r w:rsidRPr="00760004">
        <w:rPr>
          <w:sz w:val="18"/>
          <w:szCs w:val="18"/>
        </w:rPr>
        <w:t xml:space="preserve">                                                               08.09.2022</w:t>
      </w:r>
    </w:p>
    <w:p w:rsidR="00760004" w:rsidRPr="00760004" w:rsidRDefault="00760004" w:rsidP="00760004">
      <w:pPr>
        <w:tabs>
          <w:tab w:val="left" w:pos="3976"/>
        </w:tabs>
        <w:ind w:left="0" w:right="141" w:firstLine="284"/>
        <w:rPr>
          <w:sz w:val="18"/>
          <w:szCs w:val="18"/>
        </w:rPr>
      </w:pPr>
    </w:p>
    <w:p w:rsidR="00760004" w:rsidRPr="00760004" w:rsidRDefault="00760004" w:rsidP="00760004">
      <w:pPr>
        <w:tabs>
          <w:tab w:val="left" w:pos="3976"/>
        </w:tabs>
        <w:ind w:left="0" w:right="141" w:firstLine="284"/>
        <w:rPr>
          <w:sz w:val="18"/>
          <w:szCs w:val="18"/>
        </w:rPr>
      </w:pPr>
      <w:r w:rsidRPr="00760004">
        <w:rPr>
          <w:sz w:val="18"/>
          <w:szCs w:val="18"/>
        </w:rPr>
        <w:t>Присутствовали: Комиссия в составе:</w:t>
      </w:r>
    </w:p>
    <w:p w:rsidR="00760004" w:rsidRPr="00760004" w:rsidRDefault="00760004" w:rsidP="00760004">
      <w:pPr>
        <w:tabs>
          <w:tab w:val="left" w:pos="3976"/>
        </w:tabs>
        <w:ind w:left="0" w:right="141" w:firstLine="284"/>
        <w:rPr>
          <w:sz w:val="18"/>
          <w:szCs w:val="18"/>
        </w:rPr>
      </w:pPr>
      <w:r w:rsidRPr="00760004">
        <w:rPr>
          <w:sz w:val="18"/>
          <w:szCs w:val="18"/>
        </w:rPr>
        <w:t>Максименко Н.В.- Заместитель Главы администрации председатель публичных слушаний.</w:t>
      </w:r>
    </w:p>
    <w:p w:rsidR="00760004" w:rsidRPr="00760004" w:rsidRDefault="00760004" w:rsidP="00760004">
      <w:pPr>
        <w:tabs>
          <w:tab w:val="left" w:pos="3976"/>
        </w:tabs>
        <w:ind w:left="0" w:right="141" w:firstLine="284"/>
        <w:rPr>
          <w:sz w:val="18"/>
          <w:szCs w:val="18"/>
        </w:rPr>
      </w:pPr>
      <w:proofErr w:type="spellStart"/>
      <w:r w:rsidRPr="00760004">
        <w:rPr>
          <w:sz w:val="18"/>
          <w:szCs w:val="18"/>
        </w:rPr>
        <w:t>Благирева</w:t>
      </w:r>
      <w:proofErr w:type="spellEnd"/>
      <w:r w:rsidRPr="00760004">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760004">
        <w:rPr>
          <w:sz w:val="18"/>
          <w:szCs w:val="18"/>
        </w:rPr>
        <w:t>Хомутовского</w:t>
      </w:r>
      <w:proofErr w:type="spellEnd"/>
      <w:r w:rsidRPr="00760004">
        <w:rPr>
          <w:sz w:val="18"/>
          <w:szCs w:val="18"/>
        </w:rPr>
        <w:t xml:space="preserve"> муниципального образования, секретарь комиссии</w:t>
      </w:r>
    </w:p>
    <w:p w:rsidR="00760004" w:rsidRPr="00760004" w:rsidRDefault="00760004" w:rsidP="00760004">
      <w:pPr>
        <w:tabs>
          <w:tab w:val="left" w:pos="3976"/>
        </w:tabs>
        <w:ind w:left="0" w:right="141" w:firstLine="284"/>
        <w:rPr>
          <w:sz w:val="18"/>
          <w:szCs w:val="18"/>
        </w:rPr>
      </w:pPr>
      <w:proofErr w:type="spellStart"/>
      <w:r w:rsidRPr="00760004">
        <w:rPr>
          <w:sz w:val="18"/>
          <w:szCs w:val="18"/>
        </w:rPr>
        <w:t>Тюкавкина</w:t>
      </w:r>
      <w:proofErr w:type="spellEnd"/>
      <w:r w:rsidRPr="00760004">
        <w:rPr>
          <w:sz w:val="18"/>
          <w:szCs w:val="18"/>
        </w:rPr>
        <w:t xml:space="preserve"> Ю.В. - начальника отдела градостроительства, земельных и имущественных отношений администрации </w:t>
      </w:r>
      <w:proofErr w:type="spellStart"/>
      <w:r w:rsidRPr="00760004">
        <w:rPr>
          <w:sz w:val="18"/>
          <w:szCs w:val="18"/>
        </w:rPr>
        <w:t>Хомутовского</w:t>
      </w:r>
      <w:proofErr w:type="spellEnd"/>
      <w:r w:rsidRPr="00760004">
        <w:rPr>
          <w:sz w:val="18"/>
          <w:szCs w:val="18"/>
        </w:rPr>
        <w:t xml:space="preserve"> муниципального образования</w:t>
      </w:r>
    </w:p>
    <w:p w:rsidR="00760004" w:rsidRPr="00760004" w:rsidRDefault="00760004" w:rsidP="00760004">
      <w:pPr>
        <w:tabs>
          <w:tab w:val="left" w:pos="3976"/>
        </w:tabs>
        <w:ind w:left="0" w:right="141" w:firstLine="284"/>
        <w:rPr>
          <w:sz w:val="18"/>
          <w:szCs w:val="18"/>
        </w:rPr>
      </w:pPr>
      <w:r w:rsidRPr="00760004">
        <w:rPr>
          <w:sz w:val="18"/>
          <w:szCs w:val="18"/>
        </w:rPr>
        <w:t xml:space="preserve">1. Основание подготовки рекомендаций: </w:t>
      </w:r>
    </w:p>
    <w:p w:rsidR="00760004" w:rsidRPr="00760004" w:rsidRDefault="00760004" w:rsidP="00760004">
      <w:pPr>
        <w:tabs>
          <w:tab w:val="left" w:pos="3976"/>
        </w:tabs>
        <w:ind w:left="0" w:right="141" w:firstLine="284"/>
        <w:rPr>
          <w:sz w:val="18"/>
          <w:szCs w:val="18"/>
        </w:rPr>
      </w:pPr>
      <w:r w:rsidRPr="00760004">
        <w:rPr>
          <w:sz w:val="18"/>
          <w:szCs w:val="18"/>
        </w:rPr>
        <w:lastRenderedPageBreak/>
        <w:t xml:space="preserve">-протокол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760004">
        <w:rPr>
          <w:sz w:val="18"/>
          <w:szCs w:val="18"/>
        </w:rPr>
        <w:t>Хомутовское</w:t>
      </w:r>
      <w:proofErr w:type="spellEnd"/>
      <w:r w:rsidRPr="00760004">
        <w:rPr>
          <w:sz w:val="18"/>
          <w:szCs w:val="18"/>
        </w:rPr>
        <w:t xml:space="preserve"> сельское поселение, с. Хомутово, ул. Березовая, площадью 779 </w:t>
      </w:r>
      <w:proofErr w:type="spellStart"/>
      <w:r w:rsidRPr="00760004">
        <w:rPr>
          <w:sz w:val="18"/>
          <w:szCs w:val="18"/>
        </w:rPr>
        <w:t>кв.м</w:t>
      </w:r>
      <w:proofErr w:type="spellEnd"/>
      <w:r w:rsidRPr="00760004">
        <w:rPr>
          <w:sz w:val="18"/>
          <w:szCs w:val="18"/>
        </w:rPr>
        <w:t>., кадастровый номер 38:06:100102:1070, в части уменьшения минимального размера фронтальной  стороны земельного участка с 16 метров до 7,5 метров.</w:t>
      </w:r>
    </w:p>
    <w:p w:rsidR="00760004" w:rsidRPr="00760004" w:rsidRDefault="00760004" w:rsidP="00760004">
      <w:pPr>
        <w:tabs>
          <w:tab w:val="left" w:pos="3976"/>
        </w:tabs>
        <w:ind w:left="0" w:right="141" w:firstLine="284"/>
        <w:rPr>
          <w:sz w:val="18"/>
          <w:szCs w:val="18"/>
        </w:rPr>
      </w:pPr>
      <w:r w:rsidRPr="00760004">
        <w:rPr>
          <w:sz w:val="18"/>
          <w:szCs w:val="18"/>
        </w:rPr>
        <w:t xml:space="preserve">- заключение </w:t>
      </w:r>
      <w:proofErr w:type="gramStart"/>
      <w:r w:rsidRPr="00760004">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760004">
        <w:rPr>
          <w:sz w:val="18"/>
          <w:szCs w:val="18"/>
        </w:rPr>
        <w:t xml:space="preserve">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760004">
        <w:rPr>
          <w:sz w:val="18"/>
          <w:szCs w:val="18"/>
        </w:rPr>
        <w:t>Хомутовское</w:t>
      </w:r>
      <w:proofErr w:type="spellEnd"/>
      <w:r w:rsidRPr="00760004">
        <w:rPr>
          <w:sz w:val="18"/>
          <w:szCs w:val="18"/>
        </w:rPr>
        <w:t xml:space="preserve"> сельское поселение, с. Хомутово, ул. Березовая, площадью 779 </w:t>
      </w:r>
      <w:proofErr w:type="spellStart"/>
      <w:r w:rsidRPr="00760004">
        <w:rPr>
          <w:sz w:val="18"/>
          <w:szCs w:val="18"/>
        </w:rPr>
        <w:t>кв.м</w:t>
      </w:r>
      <w:proofErr w:type="spellEnd"/>
      <w:r w:rsidRPr="00760004">
        <w:rPr>
          <w:sz w:val="18"/>
          <w:szCs w:val="18"/>
        </w:rPr>
        <w:t xml:space="preserve">., кадастровый номер 38:06:100102:1070, в части уменьшения минимального размера фронтальной  стороны земельного участка с 16 метров до 7,5 метров от 08.09.2022. </w:t>
      </w:r>
    </w:p>
    <w:p w:rsidR="00760004" w:rsidRPr="00760004" w:rsidRDefault="00760004" w:rsidP="00760004">
      <w:pPr>
        <w:tabs>
          <w:tab w:val="left" w:pos="3976"/>
        </w:tabs>
        <w:ind w:left="0" w:right="141" w:firstLine="284"/>
        <w:rPr>
          <w:sz w:val="18"/>
          <w:szCs w:val="18"/>
        </w:rPr>
      </w:pPr>
      <w:r w:rsidRPr="00760004">
        <w:rPr>
          <w:sz w:val="18"/>
          <w:szCs w:val="18"/>
        </w:rPr>
        <w:t xml:space="preserve">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760004">
        <w:rPr>
          <w:sz w:val="18"/>
          <w:szCs w:val="18"/>
        </w:rPr>
        <w:t>Хомутовское</w:t>
      </w:r>
      <w:proofErr w:type="spellEnd"/>
      <w:r w:rsidRPr="00760004">
        <w:rPr>
          <w:sz w:val="18"/>
          <w:szCs w:val="18"/>
        </w:rPr>
        <w:t xml:space="preserve"> сельское поселение, с. Хомутово, ул. Березовая, площадью 779 </w:t>
      </w:r>
      <w:proofErr w:type="spellStart"/>
      <w:r w:rsidRPr="00760004">
        <w:rPr>
          <w:sz w:val="18"/>
          <w:szCs w:val="18"/>
        </w:rPr>
        <w:t>кв.м</w:t>
      </w:r>
      <w:proofErr w:type="spellEnd"/>
      <w:r w:rsidRPr="00760004">
        <w:rPr>
          <w:sz w:val="18"/>
          <w:szCs w:val="18"/>
        </w:rPr>
        <w:t>., кадастровый номер 38:06:100102:1070, в части уменьшения минимального размера фронтальной  стороны земельного участка с 16 метров до 7,5 метров.</w:t>
      </w:r>
    </w:p>
    <w:p w:rsidR="00760004" w:rsidRPr="00760004" w:rsidRDefault="00760004" w:rsidP="00760004">
      <w:pPr>
        <w:tabs>
          <w:tab w:val="left" w:pos="3976"/>
        </w:tabs>
        <w:ind w:left="0" w:right="141" w:firstLine="284"/>
        <w:rPr>
          <w:sz w:val="18"/>
          <w:szCs w:val="18"/>
        </w:rPr>
      </w:pPr>
      <w:r w:rsidRPr="00760004">
        <w:rPr>
          <w:sz w:val="18"/>
          <w:szCs w:val="18"/>
        </w:rPr>
        <w:t>3. Территориальные зоны, в состав которой входит земельный участок: Зона застройки индивидуальными жилыми домам</w:t>
      </w:r>
      <w:proofErr w:type="gramStart"/>
      <w:r w:rsidRPr="00760004">
        <w:rPr>
          <w:sz w:val="18"/>
          <w:szCs w:val="18"/>
        </w:rPr>
        <w:t>и–</w:t>
      </w:r>
      <w:proofErr w:type="gramEnd"/>
      <w:r w:rsidRPr="00760004">
        <w:rPr>
          <w:sz w:val="18"/>
          <w:szCs w:val="18"/>
        </w:rPr>
        <w:t xml:space="preserve"> разрешенный вид использования «для ведения личного подсобного хозяйства»</w:t>
      </w:r>
    </w:p>
    <w:p w:rsidR="00760004" w:rsidRPr="00760004" w:rsidRDefault="00760004" w:rsidP="00760004">
      <w:pPr>
        <w:tabs>
          <w:tab w:val="left" w:pos="3976"/>
        </w:tabs>
        <w:ind w:left="0" w:right="141" w:firstLine="284"/>
        <w:rPr>
          <w:sz w:val="18"/>
          <w:szCs w:val="18"/>
        </w:rPr>
      </w:pPr>
      <w:r w:rsidRPr="00760004">
        <w:rPr>
          <w:sz w:val="18"/>
          <w:szCs w:val="18"/>
        </w:rPr>
        <w:t xml:space="preserve">4. Испрашиваемые заявителями разрешения на условно-разрешенный вид использования Зона застройки индивидуальными жилыми домами </w:t>
      </w:r>
      <w:proofErr w:type="gramStart"/>
      <w:r w:rsidRPr="00760004">
        <w:rPr>
          <w:sz w:val="18"/>
          <w:szCs w:val="18"/>
        </w:rPr>
        <w:t>–р</w:t>
      </w:r>
      <w:proofErr w:type="gramEnd"/>
      <w:r w:rsidRPr="00760004">
        <w:rPr>
          <w:sz w:val="18"/>
          <w:szCs w:val="18"/>
        </w:rPr>
        <w:t>азрешенный вид использования «для ведения личного подсобного хозяйства»</w:t>
      </w:r>
    </w:p>
    <w:p w:rsidR="00760004" w:rsidRPr="00760004" w:rsidRDefault="00760004" w:rsidP="00760004">
      <w:pPr>
        <w:tabs>
          <w:tab w:val="left" w:pos="3976"/>
        </w:tabs>
        <w:ind w:left="0" w:right="141" w:firstLine="284"/>
        <w:rPr>
          <w:sz w:val="18"/>
          <w:szCs w:val="18"/>
        </w:rPr>
      </w:pPr>
      <w:r w:rsidRPr="00760004">
        <w:rPr>
          <w:sz w:val="18"/>
          <w:szCs w:val="18"/>
        </w:rPr>
        <w:t>5. Содержание рекомендаций Комиссии:</w:t>
      </w:r>
      <w:r w:rsidRPr="00760004">
        <w:rPr>
          <w:sz w:val="18"/>
          <w:szCs w:val="18"/>
        </w:rPr>
        <w:tab/>
      </w:r>
    </w:p>
    <w:p w:rsidR="00760004" w:rsidRPr="00760004" w:rsidRDefault="00760004" w:rsidP="00760004">
      <w:pPr>
        <w:tabs>
          <w:tab w:val="left" w:pos="3976"/>
        </w:tabs>
        <w:ind w:left="0" w:right="141" w:firstLine="284"/>
        <w:rPr>
          <w:sz w:val="18"/>
          <w:szCs w:val="18"/>
        </w:rPr>
      </w:pPr>
      <w:r w:rsidRPr="00760004">
        <w:rPr>
          <w:sz w:val="18"/>
          <w:szCs w:val="18"/>
        </w:rPr>
        <w:t xml:space="preserve">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760004">
        <w:rPr>
          <w:sz w:val="18"/>
          <w:szCs w:val="18"/>
        </w:rPr>
        <w:t>Хомутовское</w:t>
      </w:r>
      <w:proofErr w:type="spellEnd"/>
      <w:r w:rsidRPr="00760004">
        <w:rPr>
          <w:sz w:val="18"/>
          <w:szCs w:val="18"/>
        </w:rPr>
        <w:t xml:space="preserve"> сельское поселение, с. Хомутово, ул. Березовая, площадью 779 </w:t>
      </w:r>
      <w:proofErr w:type="spellStart"/>
      <w:r w:rsidRPr="00760004">
        <w:rPr>
          <w:sz w:val="18"/>
          <w:szCs w:val="18"/>
        </w:rPr>
        <w:t>кв.м</w:t>
      </w:r>
      <w:proofErr w:type="spellEnd"/>
      <w:r w:rsidRPr="00760004">
        <w:rPr>
          <w:sz w:val="18"/>
          <w:szCs w:val="18"/>
        </w:rPr>
        <w:t>., кадастровый номер 38:06:100102:1070, в части уменьшения минимального размера фронтальной  стороны земельного участка с 16 метров до 7,5 метров.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760004" w:rsidRPr="00760004" w:rsidRDefault="00760004" w:rsidP="00760004">
      <w:pPr>
        <w:tabs>
          <w:tab w:val="left" w:pos="3976"/>
        </w:tabs>
        <w:ind w:left="0" w:right="141" w:firstLine="284"/>
        <w:rPr>
          <w:sz w:val="18"/>
          <w:szCs w:val="18"/>
        </w:rPr>
      </w:pPr>
      <w:r w:rsidRPr="00760004">
        <w:rPr>
          <w:sz w:val="18"/>
          <w:szCs w:val="18"/>
        </w:rPr>
        <w:t xml:space="preserve">Учитывая изложенное, рекомендуется принять решение о предоставлении </w:t>
      </w:r>
      <w:proofErr w:type="spellStart"/>
      <w:r w:rsidRPr="00760004">
        <w:rPr>
          <w:sz w:val="18"/>
          <w:szCs w:val="18"/>
        </w:rPr>
        <w:t>Меринову</w:t>
      </w:r>
      <w:proofErr w:type="spellEnd"/>
      <w:r w:rsidRPr="00760004">
        <w:rPr>
          <w:sz w:val="18"/>
          <w:szCs w:val="18"/>
        </w:rPr>
        <w:t xml:space="preserve"> Анатолию Александровичу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760004">
        <w:rPr>
          <w:sz w:val="18"/>
          <w:szCs w:val="18"/>
        </w:rPr>
        <w:t>Хомутовское</w:t>
      </w:r>
      <w:proofErr w:type="spellEnd"/>
      <w:r w:rsidRPr="00760004">
        <w:rPr>
          <w:sz w:val="18"/>
          <w:szCs w:val="18"/>
        </w:rPr>
        <w:t xml:space="preserve"> сельское поселение, с. Хомутово, ул. Березовая, площадью 779 </w:t>
      </w:r>
      <w:proofErr w:type="spellStart"/>
      <w:r w:rsidRPr="00760004">
        <w:rPr>
          <w:sz w:val="18"/>
          <w:szCs w:val="18"/>
        </w:rPr>
        <w:t>кв.м</w:t>
      </w:r>
      <w:proofErr w:type="spellEnd"/>
      <w:r w:rsidRPr="00760004">
        <w:rPr>
          <w:sz w:val="18"/>
          <w:szCs w:val="18"/>
        </w:rPr>
        <w:t>., кадастровый номер 38:06:100102:1070, в части уменьшения минимального размера фронтальной  стороны земельного участка с 16 метров до 7,5 метров.</w:t>
      </w:r>
    </w:p>
    <w:p w:rsidR="00760004" w:rsidRPr="00760004" w:rsidRDefault="00760004" w:rsidP="00760004">
      <w:pPr>
        <w:tabs>
          <w:tab w:val="left" w:pos="3976"/>
        </w:tabs>
        <w:ind w:left="0" w:right="141" w:firstLine="284"/>
        <w:jc w:val="center"/>
        <w:rPr>
          <w:sz w:val="18"/>
          <w:szCs w:val="18"/>
        </w:rPr>
      </w:pPr>
    </w:p>
    <w:p w:rsidR="00760004" w:rsidRPr="00760004" w:rsidRDefault="00760004" w:rsidP="00760004">
      <w:pPr>
        <w:tabs>
          <w:tab w:val="left" w:pos="3976"/>
        </w:tabs>
        <w:ind w:left="0" w:right="141" w:firstLine="284"/>
        <w:jc w:val="center"/>
        <w:rPr>
          <w:i/>
          <w:sz w:val="18"/>
          <w:szCs w:val="18"/>
        </w:rPr>
      </w:pPr>
      <w:r w:rsidRPr="00760004">
        <w:rPr>
          <w:i/>
          <w:sz w:val="18"/>
          <w:szCs w:val="18"/>
        </w:rPr>
        <w:t>Заместитель</w:t>
      </w:r>
    </w:p>
    <w:p w:rsidR="00760004" w:rsidRPr="00760004" w:rsidRDefault="00760004" w:rsidP="00760004">
      <w:pPr>
        <w:tabs>
          <w:tab w:val="left" w:pos="3976"/>
        </w:tabs>
        <w:ind w:left="0" w:right="141" w:firstLine="284"/>
        <w:jc w:val="center"/>
        <w:rPr>
          <w:i/>
          <w:sz w:val="18"/>
          <w:szCs w:val="18"/>
        </w:rPr>
      </w:pPr>
      <w:r w:rsidRPr="00760004">
        <w:rPr>
          <w:i/>
          <w:sz w:val="18"/>
          <w:szCs w:val="18"/>
        </w:rPr>
        <w:t>Главы администрации</w:t>
      </w:r>
    </w:p>
    <w:p w:rsidR="00760004" w:rsidRPr="00760004" w:rsidRDefault="00760004" w:rsidP="00760004">
      <w:pPr>
        <w:tabs>
          <w:tab w:val="left" w:pos="3976"/>
        </w:tabs>
        <w:ind w:left="0" w:right="141" w:firstLine="284"/>
        <w:jc w:val="right"/>
        <w:rPr>
          <w:i/>
          <w:sz w:val="18"/>
          <w:szCs w:val="18"/>
        </w:rPr>
      </w:pPr>
      <w:r w:rsidRPr="00760004">
        <w:rPr>
          <w:i/>
          <w:sz w:val="18"/>
          <w:szCs w:val="18"/>
        </w:rPr>
        <w:t xml:space="preserve">Председатель публичных слушаний  </w:t>
      </w:r>
      <w:r>
        <w:rPr>
          <w:i/>
          <w:sz w:val="18"/>
          <w:szCs w:val="18"/>
        </w:rPr>
        <w:t xml:space="preserve"> </w:t>
      </w:r>
      <w:r w:rsidRPr="00760004">
        <w:rPr>
          <w:i/>
          <w:sz w:val="18"/>
          <w:szCs w:val="18"/>
        </w:rPr>
        <w:t xml:space="preserve"> _______________       Максименко Н.В.</w:t>
      </w:r>
    </w:p>
    <w:p w:rsidR="00760004" w:rsidRPr="00760004" w:rsidRDefault="00760004" w:rsidP="00760004">
      <w:pPr>
        <w:tabs>
          <w:tab w:val="left" w:pos="3976"/>
        </w:tabs>
        <w:ind w:left="0" w:right="141" w:firstLine="284"/>
        <w:jc w:val="right"/>
        <w:rPr>
          <w:i/>
          <w:sz w:val="18"/>
          <w:szCs w:val="18"/>
        </w:rPr>
      </w:pPr>
    </w:p>
    <w:p w:rsidR="00760004" w:rsidRPr="00760004" w:rsidRDefault="00760004" w:rsidP="00760004">
      <w:pPr>
        <w:tabs>
          <w:tab w:val="left" w:pos="3976"/>
        </w:tabs>
        <w:ind w:left="0" w:right="141" w:firstLine="284"/>
        <w:rPr>
          <w:sz w:val="18"/>
          <w:szCs w:val="18"/>
        </w:rPr>
      </w:pPr>
    </w:p>
    <w:p w:rsidR="005377E8" w:rsidRPr="007A6408" w:rsidRDefault="005377E8" w:rsidP="005377E8">
      <w:pPr>
        <w:tabs>
          <w:tab w:val="left" w:pos="426"/>
          <w:tab w:val="left" w:pos="3976"/>
        </w:tabs>
        <w:ind w:left="0" w:right="-142" w:firstLine="426"/>
        <w:jc w:val="center"/>
        <w:rPr>
          <w:b/>
          <w:sz w:val="18"/>
          <w:szCs w:val="18"/>
        </w:rPr>
      </w:pPr>
      <w:r w:rsidRPr="007A6408">
        <w:rPr>
          <w:sz w:val="18"/>
          <w:szCs w:val="18"/>
        </w:rPr>
        <w:t>РОССИЙСКАЯ ФЕДЕРАЦИЯ</w:t>
      </w:r>
    </w:p>
    <w:p w:rsidR="005377E8" w:rsidRPr="007A6408" w:rsidRDefault="005377E8" w:rsidP="005377E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377E8" w:rsidRPr="007A6408" w:rsidRDefault="005377E8" w:rsidP="005377E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377E8" w:rsidRDefault="005377E8" w:rsidP="005377E8">
      <w:pPr>
        <w:tabs>
          <w:tab w:val="left" w:pos="426"/>
          <w:tab w:val="left" w:pos="3976"/>
        </w:tabs>
        <w:ind w:left="426" w:right="282" w:firstLine="426"/>
        <w:jc w:val="center"/>
        <w:rPr>
          <w:b/>
          <w:bCs/>
          <w:sz w:val="18"/>
          <w:szCs w:val="18"/>
        </w:rPr>
      </w:pPr>
      <w:r w:rsidRPr="007A6408">
        <w:rPr>
          <w:b/>
          <w:bCs/>
          <w:sz w:val="18"/>
          <w:szCs w:val="18"/>
        </w:rPr>
        <w:t>АДМИНИСТРАЦИЯ</w:t>
      </w:r>
    </w:p>
    <w:p w:rsidR="005377E8" w:rsidRPr="007A6408" w:rsidRDefault="005377E8" w:rsidP="005377E8">
      <w:pPr>
        <w:tabs>
          <w:tab w:val="left" w:pos="426"/>
          <w:tab w:val="left" w:pos="3976"/>
        </w:tabs>
        <w:ind w:left="426" w:right="282" w:firstLine="426"/>
        <w:jc w:val="center"/>
        <w:rPr>
          <w:b/>
          <w:bCs/>
          <w:sz w:val="18"/>
          <w:szCs w:val="18"/>
        </w:rPr>
      </w:pPr>
      <w:r>
        <w:rPr>
          <w:b/>
          <w:bCs/>
          <w:sz w:val="18"/>
          <w:szCs w:val="18"/>
        </w:rPr>
        <w:t>ПОСТАНОВЛЕНИЕ</w:t>
      </w:r>
    </w:p>
    <w:p w:rsidR="005377E8" w:rsidRPr="007A6408" w:rsidRDefault="005377E8" w:rsidP="005377E8">
      <w:pPr>
        <w:tabs>
          <w:tab w:val="left" w:pos="426"/>
          <w:tab w:val="left" w:pos="3976"/>
        </w:tabs>
        <w:ind w:left="426" w:right="282" w:firstLine="426"/>
        <w:rPr>
          <w:sz w:val="18"/>
          <w:szCs w:val="18"/>
        </w:rPr>
      </w:pPr>
      <w:r>
        <w:rPr>
          <w:bCs/>
          <w:sz w:val="18"/>
          <w:szCs w:val="18"/>
          <w:u w:val="single"/>
        </w:rPr>
        <w:t>2</w:t>
      </w:r>
      <w:r w:rsidR="0031227C">
        <w:rPr>
          <w:bCs/>
          <w:sz w:val="18"/>
          <w:szCs w:val="18"/>
          <w:u w:val="single"/>
        </w:rPr>
        <w:t>7</w:t>
      </w:r>
      <w:r>
        <w:rPr>
          <w:bCs/>
          <w:sz w:val="18"/>
          <w:szCs w:val="18"/>
          <w:u w:val="single"/>
        </w:rPr>
        <w:t>.10</w:t>
      </w:r>
      <w:r w:rsidRPr="00B20ADA">
        <w:rPr>
          <w:sz w:val="18"/>
          <w:szCs w:val="18"/>
          <w:u w:val="single"/>
        </w:rPr>
        <w:t>.2022</w:t>
      </w:r>
      <w:r w:rsidR="001447C2">
        <w:rPr>
          <w:sz w:val="18"/>
          <w:szCs w:val="18"/>
          <w:u w:val="single"/>
        </w:rPr>
        <w:t xml:space="preserve">  № 236</w:t>
      </w:r>
      <w:r>
        <w:rPr>
          <w:sz w:val="18"/>
          <w:szCs w:val="18"/>
          <w:u w:val="single"/>
        </w:rPr>
        <w:t xml:space="preserve"> о/д</w:t>
      </w:r>
    </w:p>
    <w:p w:rsidR="005377E8" w:rsidRDefault="005377E8" w:rsidP="005377E8">
      <w:pPr>
        <w:tabs>
          <w:tab w:val="left" w:pos="426"/>
          <w:tab w:val="left" w:pos="3976"/>
        </w:tabs>
        <w:ind w:left="426" w:right="282" w:firstLine="426"/>
        <w:rPr>
          <w:sz w:val="18"/>
          <w:szCs w:val="18"/>
        </w:rPr>
      </w:pPr>
      <w:r w:rsidRPr="007A6408">
        <w:rPr>
          <w:sz w:val="18"/>
          <w:szCs w:val="18"/>
        </w:rPr>
        <w:t xml:space="preserve">       с. Хомутово </w:t>
      </w:r>
    </w:p>
    <w:p w:rsidR="005377E8" w:rsidRPr="007A6408" w:rsidRDefault="005377E8" w:rsidP="005377E8">
      <w:pPr>
        <w:tabs>
          <w:tab w:val="left" w:pos="426"/>
          <w:tab w:val="left" w:pos="3976"/>
        </w:tabs>
        <w:ind w:left="426" w:right="282" w:firstLine="426"/>
        <w:rPr>
          <w:sz w:val="18"/>
          <w:szCs w:val="18"/>
        </w:rPr>
      </w:pPr>
    </w:p>
    <w:p w:rsidR="005377E8" w:rsidRPr="00886F52" w:rsidRDefault="005377E8" w:rsidP="005377E8">
      <w:pPr>
        <w:tabs>
          <w:tab w:val="left" w:pos="3976"/>
        </w:tabs>
        <w:ind w:left="0" w:right="141" w:firstLine="284"/>
        <w:rPr>
          <w:sz w:val="18"/>
          <w:szCs w:val="18"/>
        </w:rPr>
      </w:pPr>
    </w:p>
    <w:p w:rsidR="001447C2" w:rsidRDefault="001447C2" w:rsidP="001447C2">
      <w:pPr>
        <w:tabs>
          <w:tab w:val="left" w:pos="3976"/>
        </w:tabs>
        <w:ind w:left="0" w:right="141" w:firstLine="284"/>
        <w:rPr>
          <w:sz w:val="18"/>
          <w:szCs w:val="18"/>
        </w:rPr>
      </w:pPr>
      <w:r w:rsidRPr="001447C2">
        <w:rPr>
          <w:sz w:val="18"/>
          <w:szCs w:val="18"/>
        </w:rPr>
        <w:t xml:space="preserve">О внесении изменений в постановление администрации от 12.04.2019 № 66 о/д «Об утверждении муниципальной программы </w:t>
      </w:r>
      <w:proofErr w:type="spellStart"/>
      <w:r w:rsidRPr="001447C2">
        <w:rPr>
          <w:sz w:val="18"/>
          <w:szCs w:val="18"/>
        </w:rPr>
        <w:t>Хомутовского</w:t>
      </w:r>
      <w:proofErr w:type="spellEnd"/>
      <w:r w:rsidRPr="001447C2">
        <w:rPr>
          <w:sz w:val="18"/>
          <w:szCs w:val="18"/>
        </w:rPr>
        <w:t xml:space="preserve"> муниципального образования «Развитие физической культуры и спорта на 2019-2024 годы»</w:t>
      </w:r>
      <w:r>
        <w:rPr>
          <w:sz w:val="18"/>
          <w:szCs w:val="18"/>
        </w:rPr>
        <w:t>.</w:t>
      </w:r>
    </w:p>
    <w:p w:rsidR="001447C2" w:rsidRDefault="001447C2" w:rsidP="001447C2">
      <w:pPr>
        <w:tabs>
          <w:tab w:val="left" w:pos="3976"/>
        </w:tabs>
        <w:ind w:left="0" w:right="141" w:firstLine="284"/>
        <w:rPr>
          <w:sz w:val="18"/>
          <w:szCs w:val="18"/>
        </w:rPr>
      </w:pPr>
    </w:p>
    <w:p w:rsidR="001447C2" w:rsidRDefault="001447C2" w:rsidP="001447C2">
      <w:pPr>
        <w:tabs>
          <w:tab w:val="left" w:pos="3976"/>
        </w:tabs>
        <w:ind w:left="0" w:right="141" w:firstLine="284"/>
        <w:rPr>
          <w:sz w:val="18"/>
          <w:szCs w:val="18"/>
        </w:rPr>
      </w:pPr>
      <w:proofErr w:type="gramStart"/>
      <w:r w:rsidRPr="001447C2">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1447C2">
        <w:rPr>
          <w:sz w:val="18"/>
          <w:szCs w:val="18"/>
        </w:rPr>
        <w:t>Хомутовского</w:t>
      </w:r>
      <w:proofErr w:type="spellEnd"/>
      <w:r w:rsidRPr="001447C2">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1447C2">
        <w:rPr>
          <w:sz w:val="18"/>
          <w:szCs w:val="18"/>
        </w:rPr>
        <w:t xml:space="preserve"> муниципальных программ </w:t>
      </w:r>
      <w:proofErr w:type="spellStart"/>
      <w:r w:rsidRPr="001447C2">
        <w:rPr>
          <w:sz w:val="18"/>
          <w:szCs w:val="18"/>
        </w:rPr>
        <w:t>Хомутовского</w:t>
      </w:r>
      <w:proofErr w:type="spellEnd"/>
      <w:r w:rsidRPr="001447C2">
        <w:rPr>
          <w:sz w:val="18"/>
          <w:szCs w:val="18"/>
        </w:rPr>
        <w:t xml:space="preserve"> муниципального образования, утвержденным постановлением администрации  от 06.11.2013 № 197 о/д, Уставом </w:t>
      </w:r>
      <w:proofErr w:type="spellStart"/>
      <w:r w:rsidRPr="001447C2">
        <w:rPr>
          <w:sz w:val="18"/>
          <w:szCs w:val="18"/>
        </w:rPr>
        <w:t>Хомутовского</w:t>
      </w:r>
      <w:proofErr w:type="spellEnd"/>
      <w:r w:rsidRPr="001447C2">
        <w:rPr>
          <w:sz w:val="18"/>
          <w:szCs w:val="18"/>
        </w:rPr>
        <w:t xml:space="preserve"> муниципального образования, Администрация </w:t>
      </w:r>
      <w:proofErr w:type="spellStart"/>
      <w:r w:rsidRPr="001447C2">
        <w:rPr>
          <w:sz w:val="18"/>
          <w:szCs w:val="18"/>
        </w:rPr>
        <w:t>Хомутовского</w:t>
      </w:r>
      <w:proofErr w:type="spellEnd"/>
      <w:r w:rsidRPr="001447C2">
        <w:rPr>
          <w:sz w:val="18"/>
          <w:szCs w:val="18"/>
        </w:rPr>
        <w:t xml:space="preserve"> муниципального образования</w:t>
      </w:r>
    </w:p>
    <w:p w:rsidR="001447C2" w:rsidRPr="001447C2" w:rsidRDefault="001447C2" w:rsidP="001447C2">
      <w:pPr>
        <w:tabs>
          <w:tab w:val="left" w:pos="3976"/>
        </w:tabs>
        <w:ind w:left="0" w:right="141" w:firstLine="284"/>
        <w:rPr>
          <w:sz w:val="18"/>
          <w:szCs w:val="18"/>
        </w:rPr>
      </w:pPr>
    </w:p>
    <w:p w:rsidR="001447C2" w:rsidRDefault="001447C2" w:rsidP="001447C2">
      <w:pPr>
        <w:tabs>
          <w:tab w:val="left" w:pos="3976"/>
        </w:tabs>
        <w:ind w:left="0" w:right="141" w:firstLine="284"/>
        <w:rPr>
          <w:sz w:val="18"/>
          <w:szCs w:val="18"/>
        </w:rPr>
      </w:pPr>
      <w:r w:rsidRPr="001447C2">
        <w:rPr>
          <w:sz w:val="18"/>
          <w:szCs w:val="18"/>
        </w:rPr>
        <w:t>ПОСТАНОВЛЯЕТ:</w:t>
      </w:r>
    </w:p>
    <w:p w:rsidR="001447C2" w:rsidRPr="001447C2" w:rsidRDefault="001447C2" w:rsidP="001447C2">
      <w:pPr>
        <w:tabs>
          <w:tab w:val="left" w:pos="3976"/>
        </w:tabs>
        <w:ind w:left="0" w:right="141" w:firstLine="284"/>
        <w:rPr>
          <w:sz w:val="18"/>
          <w:szCs w:val="18"/>
        </w:rPr>
      </w:pPr>
    </w:p>
    <w:p w:rsidR="001447C2" w:rsidRPr="001447C2" w:rsidRDefault="001447C2" w:rsidP="001447C2">
      <w:pPr>
        <w:tabs>
          <w:tab w:val="left" w:pos="3976"/>
        </w:tabs>
        <w:ind w:left="0" w:right="141" w:firstLine="284"/>
        <w:rPr>
          <w:sz w:val="18"/>
          <w:szCs w:val="18"/>
        </w:rPr>
      </w:pPr>
      <w:r>
        <w:rPr>
          <w:sz w:val="18"/>
          <w:szCs w:val="18"/>
        </w:rPr>
        <w:t xml:space="preserve">1. </w:t>
      </w:r>
      <w:r w:rsidRPr="001447C2">
        <w:rPr>
          <w:sz w:val="18"/>
          <w:szCs w:val="18"/>
        </w:rPr>
        <w:t xml:space="preserve">В постановление администрации от 12.04.2019 № 66 о/д «Об утверждении муниципальной программы </w:t>
      </w:r>
      <w:proofErr w:type="spellStart"/>
      <w:r w:rsidRPr="001447C2">
        <w:rPr>
          <w:sz w:val="18"/>
          <w:szCs w:val="18"/>
        </w:rPr>
        <w:t>Хомутовского</w:t>
      </w:r>
      <w:proofErr w:type="spellEnd"/>
      <w:r w:rsidRPr="001447C2">
        <w:rPr>
          <w:sz w:val="18"/>
          <w:szCs w:val="18"/>
        </w:rPr>
        <w:t xml:space="preserve"> муниципального образования «Развитие физической культуры и спорта на 2019-2024 годы» внести следующие изменения:</w:t>
      </w:r>
    </w:p>
    <w:p w:rsidR="001447C2" w:rsidRDefault="001447C2" w:rsidP="001447C2">
      <w:pPr>
        <w:tabs>
          <w:tab w:val="left" w:pos="3976"/>
        </w:tabs>
        <w:ind w:left="0" w:right="141" w:firstLine="284"/>
        <w:rPr>
          <w:sz w:val="18"/>
          <w:szCs w:val="18"/>
        </w:rPr>
      </w:pPr>
      <w:r w:rsidRPr="001447C2">
        <w:rPr>
          <w:sz w:val="18"/>
          <w:szCs w:val="18"/>
        </w:rPr>
        <w:t>1.1.</w:t>
      </w:r>
      <w:r>
        <w:rPr>
          <w:sz w:val="18"/>
          <w:szCs w:val="18"/>
        </w:rPr>
        <w:t xml:space="preserve"> </w:t>
      </w:r>
      <w:r w:rsidRPr="001447C2">
        <w:rPr>
          <w:sz w:val="18"/>
          <w:szCs w:val="18"/>
        </w:rPr>
        <w:t xml:space="preserve">В паспорте муниципальной программы </w:t>
      </w:r>
      <w:proofErr w:type="spellStart"/>
      <w:r w:rsidRPr="001447C2">
        <w:rPr>
          <w:sz w:val="18"/>
          <w:szCs w:val="18"/>
        </w:rPr>
        <w:t>Хомутовского</w:t>
      </w:r>
      <w:proofErr w:type="spellEnd"/>
      <w:r w:rsidRPr="001447C2">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изменить и изложить в новой редакции:</w:t>
      </w:r>
    </w:p>
    <w:tbl>
      <w:tblPr>
        <w:tblStyle w:val="aa"/>
        <w:tblW w:w="10348" w:type="dxa"/>
        <w:tblInd w:w="108" w:type="dxa"/>
        <w:tblLayout w:type="fixed"/>
        <w:tblLook w:val="04A0" w:firstRow="1" w:lastRow="0" w:firstColumn="1" w:lastColumn="0" w:noHBand="0" w:noVBand="1"/>
      </w:tblPr>
      <w:tblGrid>
        <w:gridCol w:w="3969"/>
        <w:gridCol w:w="6379"/>
      </w:tblGrid>
      <w:tr w:rsidR="001447C2" w:rsidRPr="001447C2" w:rsidTr="001447C2">
        <w:tc>
          <w:tcPr>
            <w:tcW w:w="3969" w:type="dxa"/>
          </w:tcPr>
          <w:p w:rsidR="001447C2" w:rsidRPr="001447C2" w:rsidRDefault="001447C2" w:rsidP="001447C2">
            <w:pPr>
              <w:tabs>
                <w:tab w:val="left" w:pos="3976"/>
              </w:tabs>
              <w:ind w:left="0" w:right="141" w:firstLine="284"/>
              <w:rPr>
                <w:sz w:val="18"/>
                <w:szCs w:val="18"/>
              </w:rPr>
            </w:pPr>
            <w:r w:rsidRPr="001447C2">
              <w:rPr>
                <w:sz w:val="18"/>
                <w:szCs w:val="18"/>
              </w:rPr>
              <w:t>Объемы и источники финансирования муниципальной программы</w:t>
            </w:r>
          </w:p>
        </w:tc>
        <w:tc>
          <w:tcPr>
            <w:tcW w:w="6379" w:type="dxa"/>
          </w:tcPr>
          <w:p w:rsidR="001447C2" w:rsidRPr="001447C2" w:rsidRDefault="001447C2" w:rsidP="001447C2">
            <w:pPr>
              <w:tabs>
                <w:tab w:val="left" w:pos="3976"/>
              </w:tabs>
              <w:ind w:left="0" w:right="141" w:firstLine="284"/>
              <w:rPr>
                <w:sz w:val="18"/>
                <w:szCs w:val="18"/>
              </w:rPr>
            </w:pPr>
            <w:r w:rsidRPr="001447C2">
              <w:rPr>
                <w:sz w:val="18"/>
                <w:szCs w:val="18"/>
              </w:rPr>
              <w:t>Предполагаемый объём финансирования программы составляет 117 897 974,58 рублей, в том числе:</w:t>
            </w:r>
          </w:p>
          <w:p w:rsidR="001447C2" w:rsidRPr="001447C2" w:rsidRDefault="001447C2" w:rsidP="001447C2">
            <w:pPr>
              <w:tabs>
                <w:tab w:val="left" w:pos="3976"/>
              </w:tabs>
              <w:ind w:left="0" w:right="141" w:firstLine="284"/>
              <w:rPr>
                <w:sz w:val="18"/>
                <w:szCs w:val="18"/>
              </w:rPr>
            </w:pPr>
            <w:r w:rsidRPr="001447C2">
              <w:rPr>
                <w:sz w:val="18"/>
                <w:szCs w:val="18"/>
              </w:rPr>
              <w:t xml:space="preserve">Федеральный бюджет всего 45 223 686,31 рублей, по годам: </w:t>
            </w:r>
          </w:p>
          <w:p w:rsidR="001447C2" w:rsidRPr="001447C2" w:rsidRDefault="001447C2" w:rsidP="001447C2">
            <w:pPr>
              <w:tabs>
                <w:tab w:val="left" w:pos="3976"/>
              </w:tabs>
              <w:ind w:left="0" w:right="141" w:firstLine="284"/>
              <w:rPr>
                <w:sz w:val="18"/>
                <w:szCs w:val="18"/>
              </w:rPr>
            </w:pPr>
            <w:r w:rsidRPr="001447C2">
              <w:rPr>
                <w:sz w:val="18"/>
                <w:szCs w:val="18"/>
              </w:rPr>
              <w:t>2021 год – 27 033 386,31 руб.</w:t>
            </w:r>
          </w:p>
          <w:p w:rsidR="001447C2" w:rsidRPr="001447C2" w:rsidRDefault="001447C2" w:rsidP="001447C2">
            <w:pPr>
              <w:tabs>
                <w:tab w:val="left" w:pos="3976"/>
              </w:tabs>
              <w:ind w:left="0" w:right="141" w:firstLine="284"/>
              <w:rPr>
                <w:sz w:val="18"/>
                <w:szCs w:val="18"/>
              </w:rPr>
            </w:pPr>
            <w:r w:rsidRPr="001447C2">
              <w:rPr>
                <w:sz w:val="18"/>
                <w:szCs w:val="18"/>
              </w:rPr>
              <w:t xml:space="preserve">2023 год – 18 190 300,00 руб. </w:t>
            </w:r>
          </w:p>
          <w:p w:rsidR="001447C2" w:rsidRPr="001447C2" w:rsidRDefault="001447C2" w:rsidP="001447C2">
            <w:pPr>
              <w:tabs>
                <w:tab w:val="left" w:pos="3976"/>
              </w:tabs>
              <w:ind w:left="0" w:right="141" w:firstLine="284"/>
              <w:rPr>
                <w:sz w:val="18"/>
                <w:szCs w:val="18"/>
              </w:rPr>
            </w:pPr>
            <w:r w:rsidRPr="001447C2">
              <w:rPr>
                <w:sz w:val="18"/>
                <w:szCs w:val="18"/>
              </w:rPr>
              <w:lastRenderedPageBreak/>
              <w:t>Областной бюджет всего 45 385 932,81 рублей, по годам:</w:t>
            </w:r>
          </w:p>
          <w:p w:rsidR="001447C2" w:rsidRPr="001447C2" w:rsidRDefault="001447C2" w:rsidP="001447C2">
            <w:pPr>
              <w:tabs>
                <w:tab w:val="left" w:pos="3976"/>
              </w:tabs>
              <w:ind w:left="0" w:right="141" w:firstLine="284"/>
              <w:rPr>
                <w:sz w:val="18"/>
                <w:szCs w:val="18"/>
              </w:rPr>
            </w:pPr>
            <w:r w:rsidRPr="001447C2">
              <w:rPr>
                <w:sz w:val="18"/>
                <w:szCs w:val="18"/>
              </w:rPr>
              <w:t>2019 год – 0,00 руб.</w:t>
            </w:r>
          </w:p>
          <w:p w:rsidR="001447C2" w:rsidRPr="001447C2" w:rsidRDefault="001447C2" w:rsidP="001447C2">
            <w:pPr>
              <w:tabs>
                <w:tab w:val="left" w:pos="3976"/>
              </w:tabs>
              <w:ind w:left="0" w:right="141" w:firstLine="284"/>
              <w:rPr>
                <w:sz w:val="18"/>
                <w:szCs w:val="18"/>
              </w:rPr>
            </w:pPr>
            <w:r w:rsidRPr="001447C2">
              <w:rPr>
                <w:sz w:val="18"/>
                <w:szCs w:val="18"/>
              </w:rPr>
              <w:t>2020 год – 33 878 100,00 руб.</w:t>
            </w:r>
          </w:p>
          <w:p w:rsidR="001447C2" w:rsidRPr="001447C2" w:rsidRDefault="001447C2" w:rsidP="001447C2">
            <w:pPr>
              <w:tabs>
                <w:tab w:val="left" w:pos="3976"/>
              </w:tabs>
              <w:ind w:left="0" w:right="141" w:firstLine="284"/>
              <w:rPr>
                <w:sz w:val="18"/>
                <w:szCs w:val="18"/>
              </w:rPr>
            </w:pPr>
            <w:r w:rsidRPr="001447C2">
              <w:rPr>
                <w:sz w:val="18"/>
                <w:szCs w:val="18"/>
              </w:rPr>
              <w:t>2021 год – 7 966 062,81 руб.</w:t>
            </w:r>
          </w:p>
          <w:p w:rsidR="001447C2" w:rsidRPr="001447C2" w:rsidRDefault="001447C2" w:rsidP="001447C2">
            <w:pPr>
              <w:tabs>
                <w:tab w:val="left" w:pos="3976"/>
              </w:tabs>
              <w:ind w:left="0" w:right="141" w:firstLine="284"/>
              <w:rPr>
                <w:sz w:val="18"/>
                <w:szCs w:val="18"/>
              </w:rPr>
            </w:pPr>
            <w:r w:rsidRPr="001447C2">
              <w:rPr>
                <w:sz w:val="18"/>
                <w:szCs w:val="18"/>
              </w:rPr>
              <w:t>2022 год – 2 783 800,00 руб.</w:t>
            </w:r>
          </w:p>
          <w:p w:rsidR="001447C2" w:rsidRPr="001447C2" w:rsidRDefault="001447C2" w:rsidP="001447C2">
            <w:pPr>
              <w:tabs>
                <w:tab w:val="left" w:pos="3976"/>
              </w:tabs>
              <w:ind w:left="0" w:right="141" w:firstLine="284"/>
              <w:rPr>
                <w:sz w:val="18"/>
                <w:szCs w:val="18"/>
              </w:rPr>
            </w:pPr>
            <w:r w:rsidRPr="001447C2">
              <w:rPr>
                <w:sz w:val="18"/>
                <w:szCs w:val="18"/>
              </w:rPr>
              <w:t>2023 год – 757 970,00 руб.</w:t>
            </w:r>
          </w:p>
          <w:p w:rsidR="001447C2" w:rsidRPr="001447C2" w:rsidRDefault="001447C2" w:rsidP="001447C2">
            <w:pPr>
              <w:tabs>
                <w:tab w:val="left" w:pos="3976"/>
              </w:tabs>
              <w:ind w:left="0" w:right="141" w:firstLine="284"/>
              <w:rPr>
                <w:sz w:val="18"/>
                <w:szCs w:val="18"/>
              </w:rPr>
            </w:pPr>
            <w:r w:rsidRPr="001447C2">
              <w:rPr>
                <w:sz w:val="18"/>
                <w:szCs w:val="18"/>
              </w:rPr>
              <w:t xml:space="preserve">2024 год – 0,00 руб. </w:t>
            </w:r>
          </w:p>
          <w:p w:rsidR="001447C2" w:rsidRPr="001447C2" w:rsidRDefault="001447C2" w:rsidP="001447C2">
            <w:pPr>
              <w:tabs>
                <w:tab w:val="left" w:pos="3976"/>
              </w:tabs>
              <w:ind w:left="0" w:right="141" w:firstLine="284"/>
              <w:rPr>
                <w:sz w:val="18"/>
                <w:szCs w:val="18"/>
              </w:rPr>
            </w:pPr>
            <w:r w:rsidRPr="001447C2">
              <w:rPr>
                <w:sz w:val="18"/>
                <w:szCs w:val="18"/>
              </w:rPr>
              <w:t xml:space="preserve">Местный бюджет всего 22 439 400,97 руб., по годам: </w:t>
            </w:r>
          </w:p>
          <w:p w:rsidR="001447C2" w:rsidRPr="001447C2" w:rsidRDefault="001447C2" w:rsidP="001447C2">
            <w:pPr>
              <w:tabs>
                <w:tab w:val="left" w:pos="3976"/>
              </w:tabs>
              <w:ind w:left="0" w:right="141" w:firstLine="284"/>
              <w:rPr>
                <w:sz w:val="18"/>
                <w:szCs w:val="18"/>
              </w:rPr>
            </w:pPr>
            <w:r w:rsidRPr="001447C2">
              <w:rPr>
                <w:sz w:val="18"/>
                <w:szCs w:val="18"/>
              </w:rPr>
              <w:t xml:space="preserve">2019 год – 1 396 158,98 руб. </w:t>
            </w:r>
          </w:p>
          <w:p w:rsidR="001447C2" w:rsidRPr="001447C2" w:rsidRDefault="001447C2" w:rsidP="001447C2">
            <w:pPr>
              <w:tabs>
                <w:tab w:val="left" w:pos="3976"/>
              </w:tabs>
              <w:ind w:left="0" w:right="141" w:firstLine="284"/>
              <w:rPr>
                <w:sz w:val="18"/>
                <w:szCs w:val="18"/>
              </w:rPr>
            </w:pPr>
            <w:r w:rsidRPr="001447C2">
              <w:rPr>
                <w:sz w:val="18"/>
                <w:szCs w:val="18"/>
              </w:rPr>
              <w:t xml:space="preserve">2020 год – 1 748 103, 56 руб. </w:t>
            </w:r>
          </w:p>
          <w:p w:rsidR="001447C2" w:rsidRPr="001447C2" w:rsidRDefault="001447C2" w:rsidP="001447C2">
            <w:pPr>
              <w:tabs>
                <w:tab w:val="left" w:pos="3976"/>
              </w:tabs>
              <w:ind w:left="0" w:right="141" w:firstLine="284"/>
              <w:rPr>
                <w:sz w:val="18"/>
                <w:szCs w:val="18"/>
              </w:rPr>
            </w:pPr>
            <w:r w:rsidRPr="001447C2">
              <w:rPr>
                <w:sz w:val="18"/>
                <w:szCs w:val="18"/>
              </w:rPr>
              <w:t>2021 год – 628 906,43 руб.</w:t>
            </w:r>
          </w:p>
          <w:p w:rsidR="001447C2" w:rsidRPr="001447C2" w:rsidRDefault="001447C2" w:rsidP="001447C2">
            <w:pPr>
              <w:tabs>
                <w:tab w:val="left" w:pos="3976"/>
              </w:tabs>
              <w:ind w:left="0" w:right="141" w:firstLine="284"/>
              <w:rPr>
                <w:sz w:val="18"/>
                <w:szCs w:val="18"/>
              </w:rPr>
            </w:pPr>
            <w:r w:rsidRPr="001447C2">
              <w:rPr>
                <w:sz w:val="18"/>
                <w:szCs w:val="18"/>
              </w:rPr>
              <w:t>2022 год – 3 056 638,49 руб.</w:t>
            </w:r>
          </w:p>
          <w:p w:rsidR="001447C2" w:rsidRPr="001447C2" w:rsidRDefault="001447C2" w:rsidP="001447C2">
            <w:pPr>
              <w:tabs>
                <w:tab w:val="left" w:pos="3976"/>
              </w:tabs>
              <w:ind w:left="0" w:right="141" w:firstLine="284"/>
              <w:rPr>
                <w:sz w:val="18"/>
                <w:szCs w:val="18"/>
              </w:rPr>
            </w:pPr>
            <w:r w:rsidRPr="001447C2">
              <w:rPr>
                <w:sz w:val="18"/>
                <w:szCs w:val="18"/>
              </w:rPr>
              <w:t>2023 год – 12 731 278,00 руб.</w:t>
            </w:r>
          </w:p>
          <w:p w:rsidR="001447C2" w:rsidRPr="001447C2" w:rsidRDefault="001447C2" w:rsidP="001447C2">
            <w:pPr>
              <w:tabs>
                <w:tab w:val="left" w:pos="3976"/>
              </w:tabs>
              <w:ind w:left="0" w:right="141" w:firstLine="284"/>
              <w:rPr>
                <w:sz w:val="18"/>
                <w:szCs w:val="18"/>
              </w:rPr>
            </w:pPr>
            <w:r w:rsidRPr="001447C2">
              <w:rPr>
                <w:sz w:val="18"/>
                <w:szCs w:val="18"/>
              </w:rPr>
              <w:t xml:space="preserve">2024 год – 5 622 800,00 руб. </w:t>
            </w:r>
          </w:p>
          <w:p w:rsidR="001447C2" w:rsidRPr="001447C2" w:rsidRDefault="001447C2" w:rsidP="001447C2">
            <w:pPr>
              <w:tabs>
                <w:tab w:val="left" w:pos="3976"/>
              </w:tabs>
              <w:ind w:left="0" w:right="141" w:firstLine="284"/>
              <w:rPr>
                <w:sz w:val="18"/>
                <w:szCs w:val="18"/>
              </w:rPr>
            </w:pPr>
            <w:r w:rsidRPr="001447C2">
              <w:rPr>
                <w:sz w:val="18"/>
                <w:szCs w:val="18"/>
              </w:rPr>
              <w:t>Внебюджетные источники всего 2 104 470,00 руб., по годам:</w:t>
            </w:r>
          </w:p>
          <w:p w:rsidR="001447C2" w:rsidRPr="001447C2" w:rsidRDefault="001447C2" w:rsidP="001447C2">
            <w:pPr>
              <w:tabs>
                <w:tab w:val="left" w:pos="3976"/>
              </w:tabs>
              <w:ind w:left="0" w:right="141" w:firstLine="284"/>
              <w:rPr>
                <w:sz w:val="18"/>
                <w:szCs w:val="18"/>
              </w:rPr>
            </w:pPr>
            <w:r w:rsidRPr="001447C2">
              <w:rPr>
                <w:sz w:val="18"/>
                <w:szCs w:val="18"/>
              </w:rPr>
              <w:t xml:space="preserve">2023 год – 2 104 470,00 руб. </w:t>
            </w:r>
          </w:p>
          <w:p w:rsidR="001447C2" w:rsidRPr="001447C2" w:rsidRDefault="001447C2" w:rsidP="001447C2">
            <w:pPr>
              <w:tabs>
                <w:tab w:val="left" w:pos="3976"/>
              </w:tabs>
              <w:ind w:left="0" w:right="141" w:firstLine="284"/>
              <w:rPr>
                <w:sz w:val="18"/>
                <w:szCs w:val="18"/>
              </w:rPr>
            </w:pPr>
            <w:r w:rsidRPr="001447C2">
              <w:rPr>
                <w:sz w:val="18"/>
                <w:szCs w:val="18"/>
              </w:rPr>
              <w:t xml:space="preserve">Финансирование мероприятий муниципальной программы подлежит ежегодному уточнению.  </w:t>
            </w:r>
          </w:p>
        </w:tc>
      </w:tr>
    </w:tbl>
    <w:p w:rsidR="001447C2" w:rsidRPr="001447C2" w:rsidRDefault="001447C2" w:rsidP="001447C2">
      <w:pPr>
        <w:tabs>
          <w:tab w:val="left" w:pos="3976"/>
        </w:tabs>
        <w:ind w:left="0" w:right="141" w:firstLine="284"/>
        <w:rPr>
          <w:sz w:val="18"/>
          <w:szCs w:val="18"/>
        </w:rPr>
      </w:pPr>
    </w:p>
    <w:p w:rsidR="001447C2" w:rsidRPr="001447C2" w:rsidRDefault="001447C2" w:rsidP="001447C2">
      <w:pPr>
        <w:tabs>
          <w:tab w:val="left" w:pos="3976"/>
        </w:tabs>
        <w:ind w:left="0" w:right="141" w:firstLine="284"/>
        <w:rPr>
          <w:sz w:val="18"/>
          <w:szCs w:val="18"/>
        </w:rPr>
      </w:pPr>
      <w:r>
        <w:rPr>
          <w:sz w:val="18"/>
          <w:szCs w:val="18"/>
        </w:rPr>
        <w:t xml:space="preserve">1.2. </w:t>
      </w:r>
      <w:r w:rsidRPr="001447C2">
        <w:rPr>
          <w:sz w:val="18"/>
          <w:szCs w:val="18"/>
        </w:rPr>
        <w:t xml:space="preserve">Приложение №1 к муниципальной программе </w:t>
      </w:r>
      <w:proofErr w:type="spellStart"/>
      <w:r w:rsidRPr="001447C2">
        <w:rPr>
          <w:sz w:val="18"/>
          <w:szCs w:val="18"/>
        </w:rPr>
        <w:t>Хомутовского</w:t>
      </w:r>
      <w:proofErr w:type="spellEnd"/>
      <w:r w:rsidRPr="001447C2">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1447C2" w:rsidRPr="001447C2" w:rsidRDefault="001447C2" w:rsidP="001447C2">
      <w:pPr>
        <w:tabs>
          <w:tab w:val="left" w:pos="3976"/>
        </w:tabs>
        <w:ind w:left="0" w:right="141" w:firstLine="284"/>
        <w:rPr>
          <w:sz w:val="18"/>
          <w:szCs w:val="18"/>
        </w:rPr>
      </w:pPr>
      <w:r w:rsidRPr="001447C2">
        <w:rPr>
          <w:sz w:val="18"/>
          <w:szCs w:val="18"/>
        </w:rPr>
        <w:t xml:space="preserve">2. Постановление администрации </w:t>
      </w:r>
      <w:proofErr w:type="spellStart"/>
      <w:r w:rsidRPr="001447C2">
        <w:rPr>
          <w:sz w:val="18"/>
          <w:szCs w:val="18"/>
        </w:rPr>
        <w:t>Хомутовского</w:t>
      </w:r>
      <w:proofErr w:type="spellEnd"/>
      <w:r w:rsidRPr="001447C2">
        <w:rPr>
          <w:sz w:val="18"/>
          <w:szCs w:val="18"/>
        </w:rPr>
        <w:t xml:space="preserve"> муниципального образования  от 27.09.2022 № 225 о/</w:t>
      </w:r>
      <w:proofErr w:type="spellStart"/>
      <w:r w:rsidRPr="001447C2">
        <w:rPr>
          <w:sz w:val="18"/>
          <w:szCs w:val="18"/>
        </w:rPr>
        <w:t>д</w:t>
      </w:r>
      <w:proofErr w:type="gramStart"/>
      <w:r w:rsidRPr="001447C2">
        <w:rPr>
          <w:sz w:val="18"/>
          <w:szCs w:val="18"/>
        </w:rPr>
        <w:t>«О</w:t>
      </w:r>
      <w:proofErr w:type="spellEnd"/>
      <w:proofErr w:type="gramEnd"/>
      <w:r w:rsidRPr="001447C2">
        <w:rPr>
          <w:sz w:val="18"/>
          <w:szCs w:val="18"/>
        </w:rPr>
        <w:t xml:space="preserve"> внесении изменений в постановление администрации </w:t>
      </w:r>
      <w:proofErr w:type="spellStart"/>
      <w:r w:rsidRPr="001447C2">
        <w:rPr>
          <w:sz w:val="18"/>
          <w:szCs w:val="18"/>
        </w:rPr>
        <w:t>Хомутовского</w:t>
      </w:r>
      <w:proofErr w:type="spellEnd"/>
      <w:r w:rsidRPr="001447C2">
        <w:rPr>
          <w:sz w:val="18"/>
          <w:szCs w:val="18"/>
        </w:rPr>
        <w:t xml:space="preserve"> муниципального образования «Развитие физической культуры и спорта на 2019-2024 годы» считать утратившим силу.</w:t>
      </w:r>
    </w:p>
    <w:p w:rsidR="001447C2" w:rsidRPr="001447C2" w:rsidRDefault="001447C2" w:rsidP="001447C2">
      <w:pPr>
        <w:tabs>
          <w:tab w:val="left" w:pos="3976"/>
        </w:tabs>
        <w:ind w:left="0" w:right="141" w:firstLine="284"/>
        <w:rPr>
          <w:sz w:val="18"/>
          <w:szCs w:val="18"/>
        </w:rPr>
      </w:pPr>
      <w:r>
        <w:rPr>
          <w:sz w:val="18"/>
          <w:szCs w:val="18"/>
        </w:rPr>
        <w:t xml:space="preserve">3. </w:t>
      </w:r>
      <w:r w:rsidRPr="001447C2">
        <w:rPr>
          <w:sz w:val="18"/>
          <w:szCs w:val="18"/>
        </w:rPr>
        <w:t>Опубликовать настоящее постановление в установленном законом порядке.</w:t>
      </w:r>
    </w:p>
    <w:p w:rsidR="001447C2" w:rsidRPr="001447C2" w:rsidRDefault="001447C2" w:rsidP="001447C2">
      <w:pPr>
        <w:tabs>
          <w:tab w:val="left" w:pos="3976"/>
        </w:tabs>
        <w:ind w:left="0" w:right="141" w:firstLine="284"/>
        <w:rPr>
          <w:sz w:val="18"/>
          <w:szCs w:val="18"/>
        </w:rPr>
      </w:pPr>
      <w:r>
        <w:rPr>
          <w:sz w:val="18"/>
          <w:szCs w:val="18"/>
        </w:rPr>
        <w:t xml:space="preserve">4. </w:t>
      </w:r>
      <w:proofErr w:type="gramStart"/>
      <w:r w:rsidRPr="001447C2">
        <w:rPr>
          <w:sz w:val="18"/>
          <w:szCs w:val="18"/>
        </w:rPr>
        <w:t>Контроль за</w:t>
      </w:r>
      <w:proofErr w:type="gramEnd"/>
      <w:r w:rsidRPr="001447C2">
        <w:rPr>
          <w:sz w:val="18"/>
          <w:szCs w:val="18"/>
        </w:rPr>
        <w:t xml:space="preserve"> исполнением настоящего постановления возложить на Первого заместителя Главы администрации.</w:t>
      </w:r>
    </w:p>
    <w:p w:rsidR="001447C2" w:rsidRPr="001447C2" w:rsidRDefault="001447C2" w:rsidP="001447C2">
      <w:pPr>
        <w:tabs>
          <w:tab w:val="left" w:pos="3976"/>
        </w:tabs>
        <w:ind w:left="0" w:right="141" w:firstLine="284"/>
        <w:rPr>
          <w:sz w:val="18"/>
          <w:szCs w:val="18"/>
        </w:rPr>
      </w:pPr>
    </w:p>
    <w:p w:rsidR="001447C2" w:rsidRPr="001447C2" w:rsidRDefault="001447C2" w:rsidP="001447C2">
      <w:pPr>
        <w:tabs>
          <w:tab w:val="left" w:pos="3976"/>
        </w:tabs>
        <w:ind w:left="0" w:right="141" w:firstLine="284"/>
        <w:rPr>
          <w:sz w:val="18"/>
          <w:szCs w:val="18"/>
        </w:rPr>
      </w:pPr>
    </w:p>
    <w:p w:rsidR="005377E8" w:rsidRPr="005A0BBD" w:rsidRDefault="001447C2" w:rsidP="009A433E">
      <w:pPr>
        <w:tabs>
          <w:tab w:val="left" w:pos="3976"/>
        </w:tabs>
        <w:ind w:left="0" w:right="141" w:firstLine="284"/>
        <w:jc w:val="right"/>
        <w:rPr>
          <w:i/>
          <w:sz w:val="18"/>
          <w:szCs w:val="18"/>
        </w:rPr>
      </w:pPr>
      <w:r w:rsidRPr="005A0BBD">
        <w:rPr>
          <w:i/>
          <w:sz w:val="18"/>
          <w:szCs w:val="18"/>
        </w:rPr>
        <w:t xml:space="preserve">Глава администрации  </w:t>
      </w:r>
      <w:r w:rsidR="009A433E" w:rsidRPr="005A0BBD">
        <w:rPr>
          <w:i/>
          <w:sz w:val="18"/>
          <w:szCs w:val="18"/>
        </w:rPr>
        <w:t xml:space="preserve">                           </w:t>
      </w:r>
      <w:r w:rsidRPr="005A0BBD">
        <w:rPr>
          <w:i/>
          <w:sz w:val="18"/>
          <w:szCs w:val="18"/>
        </w:rPr>
        <w:t xml:space="preserve">    В.М. </w:t>
      </w:r>
      <w:proofErr w:type="spellStart"/>
      <w:r w:rsidRPr="005A0BBD">
        <w:rPr>
          <w:i/>
          <w:sz w:val="18"/>
          <w:szCs w:val="18"/>
        </w:rPr>
        <w:t>Колмаченко</w:t>
      </w:r>
      <w:proofErr w:type="spellEnd"/>
    </w:p>
    <w:p w:rsidR="001447C2" w:rsidRPr="005A0BBD" w:rsidRDefault="001447C2" w:rsidP="009A433E">
      <w:pPr>
        <w:tabs>
          <w:tab w:val="left" w:pos="3976"/>
        </w:tabs>
        <w:ind w:left="0" w:right="141" w:firstLine="284"/>
        <w:jc w:val="right"/>
        <w:rPr>
          <w:i/>
          <w:sz w:val="18"/>
          <w:szCs w:val="18"/>
        </w:rPr>
      </w:pPr>
    </w:p>
    <w:p w:rsidR="009A433E" w:rsidRPr="005A0BBD" w:rsidRDefault="009A433E" w:rsidP="009A433E">
      <w:pPr>
        <w:tabs>
          <w:tab w:val="left" w:pos="3976"/>
        </w:tabs>
        <w:ind w:left="0" w:right="141" w:firstLine="284"/>
        <w:jc w:val="right"/>
        <w:rPr>
          <w:i/>
          <w:sz w:val="18"/>
          <w:szCs w:val="18"/>
        </w:rPr>
      </w:pPr>
      <w:r w:rsidRPr="005A0BBD">
        <w:rPr>
          <w:i/>
          <w:sz w:val="18"/>
          <w:szCs w:val="18"/>
        </w:rPr>
        <w:t>Приложение</w:t>
      </w:r>
    </w:p>
    <w:p w:rsidR="009A433E" w:rsidRPr="005A0BBD" w:rsidRDefault="009A433E" w:rsidP="009A433E">
      <w:pPr>
        <w:tabs>
          <w:tab w:val="left" w:pos="3976"/>
        </w:tabs>
        <w:ind w:left="0" w:right="141" w:firstLine="284"/>
        <w:jc w:val="right"/>
        <w:rPr>
          <w:i/>
          <w:sz w:val="18"/>
          <w:szCs w:val="18"/>
        </w:rPr>
      </w:pPr>
      <w:r w:rsidRPr="005A0BBD">
        <w:rPr>
          <w:i/>
          <w:sz w:val="18"/>
          <w:szCs w:val="18"/>
        </w:rPr>
        <w:t>к Постановлению администрации</w:t>
      </w:r>
    </w:p>
    <w:p w:rsidR="009A433E" w:rsidRPr="005A0BBD" w:rsidRDefault="009A433E" w:rsidP="009A433E">
      <w:pPr>
        <w:tabs>
          <w:tab w:val="left" w:pos="3976"/>
        </w:tabs>
        <w:ind w:left="0" w:right="141" w:firstLine="284"/>
        <w:jc w:val="right"/>
        <w:rPr>
          <w:i/>
          <w:sz w:val="18"/>
          <w:szCs w:val="18"/>
        </w:rPr>
      </w:pPr>
      <w:r w:rsidRPr="005A0BBD">
        <w:rPr>
          <w:i/>
          <w:sz w:val="18"/>
          <w:szCs w:val="18"/>
        </w:rPr>
        <w:t>от</w:t>
      </w:r>
      <w:r w:rsidR="005A0BBD">
        <w:rPr>
          <w:i/>
          <w:sz w:val="18"/>
          <w:szCs w:val="18"/>
        </w:rPr>
        <w:t xml:space="preserve"> </w:t>
      </w:r>
      <w:r w:rsidR="005A0BBD" w:rsidRPr="005A0BBD">
        <w:rPr>
          <w:i/>
          <w:sz w:val="18"/>
          <w:szCs w:val="18"/>
          <w:u w:val="single"/>
        </w:rPr>
        <w:t>27.10.</w:t>
      </w:r>
      <w:r w:rsidRPr="005A0BBD">
        <w:rPr>
          <w:i/>
          <w:sz w:val="18"/>
          <w:szCs w:val="18"/>
          <w:u w:val="single"/>
        </w:rPr>
        <w:t xml:space="preserve"> 2022</w:t>
      </w:r>
      <w:r w:rsidRPr="005A0BBD">
        <w:rPr>
          <w:i/>
          <w:sz w:val="18"/>
          <w:szCs w:val="18"/>
        </w:rPr>
        <w:t xml:space="preserve"> г. №</w:t>
      </w:r>
      <w:r w:rsidR="005A0BBD">
        <w:rPr>
          <w:i/>
          <w:sz w:val="18"/>
          <w:szCs w:val="18"/>
          <w:u w:val="single"/>
        </w:rPr>
        <w:t>236 о/д</w:t>
      </w:r>
    </w:p>
    <w:p w:rsidR="009A433E" w:rsidRPr="005A0BBD" w:rsidRDefault="009A433E" w:rsidP="009A433E">
      <w:pPr>
        <w:tabs>
          <w:tab w:val="left" w:pos="3976"/>
        </w:tabs>
        <w:ind w:left="0" w:right="141" w:firstLine="284"/>
        <w:jc w:val="right"/>
        <w:rPr>
          <w:i/>
          <w:sz w:val="18"/>
          <w:szCs w:val="18"/>
        </w:rPr>
      </w:pPr>
      <w:r w:rsidRPr="005A0BBD">
        <w:rPr>
          <w:i/>
          <w:sz w:val="18"/>
          <w:szCs w:val="18"/>
        </w:rPr>
        <w:t>Приложение №1</w:t>
      </w:r>
    </w:p>
    <w:p w:rsidR="009A433E" w:rsidRPr="005A0BBD" w:rsidRDefault="009A433E" w:rsidP="009A433E">
      <w:pPr>
        <w:tabs>
          <w:tab w:val="left" w:pos="3976"/>
        </w:tabs>
        <w:ind w:left="0" w:right="141" w:firstLine="284"/>
        <w:jc w:val="right"/>
        <w:rPr>
          <w:i/>
          <w:sz w:val="18"/>
          <w:szCs w:val="18"/>
        </w:rPr>
      </w:pPr>
      <w:r w:rsidRPr="005A0BBD">
        <w:rPr>
          <w:i/>
          <w:sz w:val="18"/>
          <w:szCs w:val="18"/>
        </w:rPr>
        <w:t xml:space="preserve"> к муниципальной программе </w:t>
      </w:r>
      <w:proofErr w:type="spellStart"/>
      <w:r w:rsidRPr="005A0BBD">
        <w:rPr>
          <w:i/>
          <w:sz w:val="18"/>
          <w:szCs w:val="18"/>
        </w:rPr>
        <w:t>Хомутовского</w:t>
      </w:r>
      <w:proofErr w:type="spellEnd"/>
      <w:r w:rsidRPr="005A0BBD">
        <w:rPr>
          <w:i/>
          <w:sz w:val="18"/>
          <w:szCs w:val="18"/>
        </w:rPr>
        <w:t xml:space="preserve"> </w:t>
      </w:r>
    </w:p>
    <w:p w:rsidR="009A433E" w:rsidRPr="005A0BBD" w:rsidRDefault="009A433E" w:rsidP="009A433E">
      <w:pPr>
        <w:tabs>
          <w:tab w:val="left" w:pos="3976"/>
        </w:tabs>
        <w:ind w:left="0" w:right="141" w:firstLine="284"/>
        <w:jc w:val="right"/>
        <w:rPr>
          <w:i/>
          <w:sz w:val="18"/>
          <w:szCs w:val="18"/>
        </w:rPr>
      </w:pPr>
      <w:r w:rsidRPr="005A0BBD">
        <w:rPr>
          <w:i/>
          <w:sz w:val="18"/>
          <w:szCs w:val="18"/>
        </w:rPr>
        <w:t xml:space="preserve">муниципального образования </w:t>
      </w:r>
    </w:p>
    <w:p w:rsidR="009A433E" w:rsidRPr="005A0BBD" w:rsidRDefault="009A433E" w:rsidP="009A433E">
      <w:pPr>
        <w:tabs>
          <w:tab w:val="left" w:pos="3976"/>
        </w:tabs>
        <w:ind w:left="0" w:right="141" w:firstLine="284"/>
        <w:jc w:val="right"/>
        <w:rPr>
          <w:i/>
          <w:sz w:val="18"/>
          <w:szCs w:val="18"/>
        </w:rPr>
      </w:pPr>
      <w:r w:rsidRPr="005A0BBD">
        <w:rPr>
          <w:i/>
          <w:sz w:val="18"/>
          <w:szCs w:val="18"/>
        </w:rPr>
        <w:t xml:space="preserve">«Развитие физической культуры и спорта на 2019-2024 гг.» </w:t>
      </w:r>
    </w:p>
    <w:p w:rsidR="009A433E" w:rsidRPr="009A433E" w:rsidRDefault="009A433E" w:rsidP="009A433E">
      <w:pPr>
        <w:tabs>
          <w:tab w:val="left" w:pos="3976"/>
        </w:tabs>
        <w:ind w:left="0" w:right="141" w:firstLine="284"/>
        <w:jc w:val="right"/>
        <w:rPr>
          <w:sz w:val="18"/>
          <w:szCs w:val="18"/>
        </w:rPr>
      </w:pPr>
    </w:p>
    <w:p w:rsidR="001447C2" w:rsidRDefault="009A433E" w:rsidP="009A433E">
      <w:pPr>
        <w:tabs>
          <w:tab w:val="left" w:pos="3976"/>
        </w:tabs>
        <w:ind w:left="0" w:right="141" w:firstLine="284"/>
        <w:jc w:val="center"/>
        <w:rPr>
          <w:sz w:val="18"/>
          <w:szCs w:val="18"/>
        </w:rPr>
      </w:pPr>
      <w:r w:rsidRPr="009A433E">
        <w:rPr>
          <w:sz w:val="18"/>
          <w:szCs w:val="18"/>
        </w:rPr>
        <w:t>Перечень мероприятий на 2019-2024 гг.</w:t>
      </w:r>
    </w:p>
    <w:p w:rsidR="005A0BBD" w:rsidRDefault="005A0BBD" w:rsidP="009A433E">
      <w:pPr>
        <w:tabs>
          <w:tab w:val="left" w:pos="3976"/>
        </w:tabs>
        <w:ind w:left="0" w:right="141" w:firstLine="284"/>
        <w:jc w:val="center"/>
        <w:rPr>
          <w:sz w:val="18"/>
          <w:szCs w:val="18"/>
        </w:rPr>
      </w:pPr>
    </w:p>
    <w:tbl>
      <w:tblPr>
        <w:tblStyle w:val="aa"/>
        <w:tblW w:w="10632" w:type="dxa"/>
        <w:tblInd w:w="-176" w:type="dxa"/>
        <w:tblLook w:val="04A0" w:firstRow="1" w:lastRow="0" w:firstColumn="1" w:lastColumn="0" w:noHBand="0" w:noVBand="1"/>
      </w:tblPr>
      <w:tblGrid>
        <w:gridCol w:w="696"/>
        <w:gridCol w:w="2956"/>
        <w:gridCol w:w="1545"/>
        <w:gridCol w:w="2742"/>
        <w:gridCol w:w="2693"/>
      </w:tblGrid>
      <w:tr w:rsidR="005A0BBD" w:rsidRPr="005A0BBD" w:rsidTr="00EC773F">
        <w:tc>
          <w:tcPr>
            <w:tcW w:w="696" w:type="dxa"/>
          </w:tcPr>
          <w:p w:rsidR="005A0BBD" w:rsidRPr="005A0BBD" w:rsidRDefault="005A0BBD" w:rsidP="005A0BBD">
            <w:pPr>
              <w:tabs>
                <w:tab w:val="left" w:pos="3976"/>
              </w:tabs>
              <w:ind w:left="0" w:right="141" w:firstLine="284"/>
              <w:rPr>
                <w:sz w:val="18"/>
                <w:szCs w:val="18"/>
              </w:rPr>
            </w:pPr>
            <w:r w:rsidRPr="005A0BBD">
              <w:rPr>
                <w:sz w:val="18"/>
                <w:szCs w:val="18"/>
              </w:rPr>
              <w:t xml:space="preserve">№ </w:t>
            </w:r>
            <w:proofErr w:type="gramStart"/>
            <w:r w:rsidRPr="005A0BBD">
              <w:rPr>
                <w:sz w:val="18"/>
                <w:szCs w:val="18"/>
              </w:rPr>
              <w:t>п</w:t>
            </w:r>
            <w:proofErr w:type="gramEnd"/>
            <w:r w:rsidRPr="005A0BBD">
              <w:rPr>
                <w:sz w:val="18"/>
                <w:szCs w:val="18"/>
              </w:rPr>
              <w:t>/п</w:t>
            </w:r>
          </w:p>
        </w:tc>
        <w:tc>
          <w:tcPr>
            <w:tcW w:w="2956" w:type="dxa"/>
          </w:tcPr>
          <w:p w:rsidR="005A0BBD" w:rsidRPr="005A0BBD" w:rsidRDefault="005A0BBD" w:rsidP="005A0BBD">
            <w:pPr>
              <w:tabs>
                <w:tab w:val="left" w:pos="3976"/>
              </w:tabs>
              <w:ind w:left="0" w:right="141" w:firstLine="284"/>
              <w:rPr>
                <w:sz w:val="18"/>
                <w:szCs w:val="18"/>
              </w:rPr>
            </w:pPr>
            <w:r w:rsidRPr="005A0BBD">
              <w:rPr>
                <w:sz w:val="18"/>
                <w:szCs w:val="18"/>
              </w:rPr>
              <w:t xml:space="preserve">Наименование мероприятия </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Срок реализации</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Источник финансирования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 xml:space="preserve">Объем финансирования, руб. </w:t>
            </w:r>
          </w:p>
        </w:tc>
      </w:tr>
      <w:tr w:rsidR="005A0BBD" w:rsidRPr="005A0BBD" w:rsidTr="00EC773F">
        <w:trPr>
          <w:trHeight w:val="101"/>
        </w:trPr>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1.</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 xml:space="preserve">Разработка проектно-сметной документации, в </w:t>
            </w:r>
            <w:proofErr w:type="spellStart"/>
            <w:r w:rsidRPr="005A0BBD">
              <w:rPr>
                <w:b/>
                <w:sz w:val="18"/>
                <w:szCs w:val="18"/>
              </w:rPr>
              <w:t>т.ч</w:t>
            </w:r>
            <w:proofErr w:type="spellEnd"/>
            <w:r w:rsidRPr="005A0BBD">
              <w:rPr>
                <w:b/>
                <w:sz w:val="18"/>
                <w:szCs w:val="18"/>
              </w:rPr>
              <w:t>.</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Местный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1 186 143,11</w:t>
            </w:r>
          </w:p>
        </w:tc>
      </w:tr>
      <w:tr w:rsidR="005A0BBD" w:rsidRPr="005A0BBD" w:rsidTr="00EC773F">
        <w:trPr>
          <w:trHeight w:val="230"/>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230"/>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300 000,00</w:t>
            </w:r>
          </w:p>
        </w:tc>
      </w:tr>
      <w:tr w:rsidR="005A0BBD" w:rsidRPr="005A0BBD" w:rsidTr="00EC773F">
        <w:trPr>
          <w:trHeight w:val="275"/>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266"/>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26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98"/>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 xml:space="preserve">Всего </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1 486 143,11</w:t>
            </w:r>
          </w:p>
        </w:tc>
      </w:tr>
      <w:tr w:rsidR="005A0BBD" w:rsidRPr="005A0BBD" w:rsidTr="00EC773F">
        <w:trPr>
          <w:trHeight w:val="337"/>
        </w:trPr>
        <w:tc>
          <w:tcPr>
            <w:tcW w:w="696" w:type="dxa"/>
            <w:vMerge w:val="restart"/>
          </w:tcPr>
          <w:p w:rsidR="005A0BBD" w:rsidRPr="005A0BBD" w:rsidRDefault="005A0BBD" w:rsidP="00BA04C7">
            <w:pPr>
              <w:tabs>
                <w:tab w:val="left" w:pos="3976"/>
              </w:tabs>
              <w:ind w:left="0" w:right="141" w:firstLine="0"/>
              <w:rPr>
                <w:sz w:val="18"/>
                <w:szCs w:val="18"/>
              </w:rPr>
            </w:pPr>
            <w:r w:rsidRPr="005A0BBD">
              <w:rPr>
                <w:sz w:val="18"/>
                <w:szCs w:val="18"/>
              </w:rPr>
              <w:t>1.1</w:t>
            </w:r>
          </w:p>
        </w:tc>
        <w:tc>
          <w:tcPr>
            <w:tcW w:w="2956" w:type="dxa"/>
            <w:vMerge w:val="restart"/>
          </w:tcPr>
          <w:p w:rsidR="005A0BBD" w:rsidRPr="005A0BBD" w:rsidRDefault="005A0BBD" w:rsidP="005A0BBD">
            <w:pPr>
              <w:tabs>
                <w:tab w:val="left" w:pos="3976"/>
              </w:tabs>
              <w:ind w:left="0" w:right="141" w:firstLine="284"/>
              <w:rPr>
                <w:sz w:val="18"/>
                <w:szCs w:val="18"/>
              </w:rPr>
            </w:pPr>
            <w:r w:rsidRPr="005A0BBD">
              <w:rPr>
                <w:sz w:val="18"/>
                <w:szCs w:val="18"/>
              </w:rPr>
              <w:t>Разработка проектно-сметной документации</w:t>
            </w:r>
            <w:r w:rsidRPr="005A0BBD">
              <w:rPr>
                <w:sz w:val="18"/>
                <w:szCs w:val="18"/>
              </w:rPr>
              <w:br/>
              <w:t xml:space="preserve"> по объекту «Строительство  Спортивно-оздоровительного комплекса", по адресу: Иркутская область, Иркутский</w:t>
            </w:r>
            <w:r w:rsidRPr="005A0BBD">
              <w:rPr>
                <w:sz w:val="18"/>
                <w:szCs w:val="18"/>
              </w:rPr>
              <w:br/>
              <w:t xml:space="preserve"> район,  п. </w:t>
            </w:r>
            <w:proofErr w:type="spellStart"/>
            <w:r w:rsidRPr="005A0BBD">
              <w:rPr>
                <w:sz w:val="18"/>
                <w:szCs w:val="18"/>
              </w:rPr>
              <w:t>Плишкино</w:t>
            </w:r>
            <w:proofErr w:type="spellEnd"/>
            <w:r w:rsidRPr="005A0BBD">
              <w:rPr>
                <w:sz w:val="18"/>
                <w:szCs w:val="18"/>
              </w:rPr>
              <w:t>, ул.3 Июля</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1 185 743,11</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1 185 743,11</w:t>
            </w:r>
          </w:p>
        </w:tc>
      </w:tr>
      <w:tr w:rsidR="005A0BBD" w:rsidRPr="005A0BBD" w:rsidTr="00EC773F">
        <w:trPr>
          <w:trHeight w:val="337"/>
        </w:trPr>
        <w:tc>
          <w:tcPr>
            <w:tcW w:w="696" w:type="dxa"/>
            <w:vMerge w:val="restart"/>
          </w:tcPr>
          <w:p w:rsidR="005A0BBD" w:rsidRPr="005A0BBD" w:rsidRDefault="005A0BBD" w:rsidP="00BA04C7">
            <w:pPr>
              <w:tabs>
                <w:tab w:val="left" w:pos="3976"/>
              </w:tabs>
              <w:ind w:left="0" w:right="141" w:firstLine="0"/>
              <w:rPr>
                <w:sz w:val="18"/>
                <w:szCs w:val="18"/>
              </w:rPr>
            </w:pPr>
            <w:r w:rsidRPr="005A0BBD">
              <w:rPr>
                <w:sz w:val="18"/>
                <w:szCs w:val="18"/>
              </w:rPr>
              <w:t>1.2</w:t>
            </w:r>
          </w:p>
        </w:tc>
        <w:tc>
          <w:tcPr>
            <w:tcW w:w="2956" w:type="dxa"/>
            <w:vMerge w:val="restart"/>
          </w:tcPr>
          <w:p w:rsidR="005A0BBD" w:rsidRPr="005A0BBD" w:rsidRDefault="005A0BBD" w:rsidP="005A0BBD">
            <w:pPr>
              <w:tabs>
                <w:tab w:val="left" w:pos="3976"/>
              </w:tabs>
              <w:ind w:left="0" w:right="141" w:firstLine="284"/>
              <w:rPr>
                <w:sz w:val="18"/>
                <w:szCs w:val="18"/>
              </w:rPr>
            </w:pPr>
            <w:r w:rsidRPr="005A0BBD">
              <w:rPr>
                <w:sz w:val="18"/>
                <w:szCs w:val="18"/>
              </w:rPr>
              <w:t>Корректировка проектно-сметной документации</w:t>
            </w:r>
            <w:r w:rsidRPr="005A0BBD">
              <w:rPr>
                <w:sz w:val="18"/>
                <w:szCs w:val="18"/>
              </w:rPr>
              <w:br/>
              <w:t xml:space="preserve"> по объекту «Строительство  Спортивно-оздоровительного комплекса", по адресу: Иркутская область, Иркутский</w:t>
            </w:r>
            <w:r w:rsidRPr="005A0BBD">
              <w:rPr>
                <w:sz w:val="18"/>
                <w:szCs w:val="18"/>
              </w:rPr>
              <w:br/>
            </w:r>
            <w:r w:rsidRPr="005A0BBD">
              <w:rPr>
                <w:sz w:val="18"/>
                <w:szCs w:val="18"/>
              </w:rPr>
              <w:lastRenderedPageBreak/>
              <w:t xml:space="preserve"> район,  п. </w:t>
            </w:r>
            <w:proofErr w:type="spellStart"/>
            <w:r w:rsidRPr="005A0BBD">
              <w:rPr>
                <w:sz w:val="18"/>
                <w:szCs w:val="18"/>
              </w:rPr>
              <w:t>Плишкино</w:t>
            </w:r>
            <w:proofErr w:type="spellEnd"/>
            <w:r w:rsidRPr="005A0BBD">
              <w:rPr>
                <w:sz w:val="18"/>
                <w:szCs w:val="18"/>
              </w:rPr>
              <w:t>, ул.3 Июля (дополнительные объемы)</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lastRenderedPageBreak/>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300 000,00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300 000,00</w:t>
            </w:r>
          </w:p>
        </w:tc>
      </w:tr>
      <w:tr w:rsidR="005A0BBD" w:rsidRPr="005A0BBD" w:rsidTr="00EC773F">
        <w:trPr>
          <w:trHeight w:val="337"/>
        </w:trPr>
        <w:tc>
          <w:tcPr>
            <w:tcW w:w="696" w:type="dxa"/>
            <w:vMerge w:val="restart"/>
          </w:tcPr>
          <w:p w:rsidR="005A0BBD" w:rsidRPr="005A0BBD" w:rsidRDefault="005A0BBD" w:rsidP="00BA04C7">
            <w:pPr>
              <w:tabs>
                <w:tab w:val="left" w:pos="3976"/>
              </w:tabs>
              <w:ind w:left="0" w:right="141" w:firstLine="0"/>
              <w:rPr>
                <w:sz w:val="18"/>
                <w:szCs w:val="18"/>
              </w:rPr>
            </w:pPr>
            <w:r w:rsidRPr="005A0BBD">
              <w:rPr>
                <w:sz w:val="18"/>
                <w:szCs w:val="18"/>
              </w:rPr>
              <w:t>1.3</w:t>
            </w:r>
          </w:p>
        </w:tc>
        <w:tc>
          <w:tcPr>
            <w:tcW w:w="2956" w:type="dxa"/>
            <w:vMerge w:val="restart"/>
          </w:tcPr>
          <w:p w:rsidR="005A0BBD" w:rsidRPr="005A0BBD" w:rsidRDefault="005A0BBD" w:rsidP="005A0BBD">
            <w:pPr>
              <w:tabs>
                <w:tab w:val="left" w:pos="3976"/>
              </w:tabs>
              <w:ind w:left="0" w:right="141" w:firstLine="284"/>
              <w:rPr>
                <w:sz w:val="18"/>
                <w:szCs w:val="18"/>
              </w:rPr>
            </w:pPr>
            <w:r w:rsidRPr="005A0BBD">
              <w:rPr>
                <w:sz w:val="18"/>
                <w:szCs w:val="18"/>
              </w:rPr>
              <w:t>Проверка достоверности определения сметной стоимости</w:t>
            </w:r>
            <w:r w:rsidRPr="005A0BBD">
              <w:rPr>
                <w:sz w:val="18"/>
                <w:szCs w:val="18"/>
              </w:rPr>
              <w:br/>
              <w:t xml:space="preserve"> по объекту «Строительство  Спортивно-оздоровительного комплекса", по адресу: Иркутская область, Иркутский</w:t>
            </w:r>
            <w:r w:rsidRPr="005A0BBD">
              <w:rPr>
                <w:sz w:val="18"/>
                <w:szCs w:val="18"/>
              </w:rPr>
              <w:br/>
              <w:t xml:space="preserve"> район,  п. </w:t>
            </w:r>
            <w:proofErr w:type="spellStart"/>
            <w:r w:rsidRPr="005A0BBD">
              <w:rPr>
                <w:sz w:val="18"/>
                <w:szCs w:val="18"/>
              </w:rPr>
              <w:t>Плишкино</w:t>
            </w:r>
            <w:proofErr w:type="spellEnd"/>
            <w:r w:rsidRPr="005A0BBD">
              <w:rPr>
                <w:sz w:val="18"/>
                <w:szCs w:val="18"/>
              </w:rPr>
              <w:t>, ул.3 Июля</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400,00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400,00</w:t>
            </w:r>
          </w:p>
        </w:tc>
      </w:tr>
      <w:tr w:rsidR="005A0BBD" w:rsidRPr="005A0BBD" w:rsidTr="00EC773F">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2.</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 xml:space="preserve">Строительство объектов капитального строительства </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Местный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230"/>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Областной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33 878 100,00</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1 411 600,00</w:t>
            </w:r>
          </w:p>
        </w:tc>
      </w:tr>
      <w:tr w:rsidR="005A0BBD" w:rsidRPr="005A0BBD" w:rsidTr="00EC773F">
        <w:trPr>
          <w:trHeight w:val="230"/>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Федеральный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27 033 386,31</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Областной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7 966 062,81</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331 906,43</w:t>
            </w:r>
          </w:p>
        </w:tc>
      </w:tr>
      <w:tr w:rsidR="005A0BBD" w:rsidRPr="005A0BBD" w:rsidTr="00EC773F">
        <w:trPr>
          <w:trHeight w:val="230"/>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2 783 800,00</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116 000,00</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12 513 469,60</w:t>
            </w:r>
          </w:p>
        </w:tc>
      </w:tr>
      <w:tr w:rsidR="005A0BBD" w:rsidRPr="005A0BBD" w:rsidTr="00EC773F">
        <w:trPr>
          <w:trHeight w:val="335"/>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 xml:space="preserve">5 622 800,00 </w:t>
            </w:r>
          </w:p>
        </w:tc>
      </w:tr>
      <w:tr w:rsidR="005A0BBD" w:rsidRPr="005A0BBD" w:rsidTr="00EC773F">
        <w:trPr>
          <w:trHeight w:val="335"/>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val="restart"/>
          </w:tcPr>
          <w:p w:rsidR="005A0BBD" w:rsidRPr="005A0BBD" w:rsidRDefault="005A0BBD" w:rsidP="005A0BBD">
            <w:pPr>
              <w:tabs>
                <w:tab w:val="left" w:pos="3976"/>
              </w:tabs>
              <w:ind w:left="0" w:right="141" w:firstLine="284"/>
              <w:rPr>
                <w:b/>
                <w:sz w:val="18"/>
                <w:szCs w:val="18"/>
              </w:rPr>
            </w:pPr>
          </w:p>
          <w:p w:rsidR="005A0BBD" w:rsidRPr="005A0BBD" w:rsidRDefault="005A0BBD" w:rsidP="005A0BBD">
            <w:pPr>
              <w:tabs>
                <w:tab w:val="left" w:pos="3976"/>
              </w:tabs>
              <w:ind w:left="0" w:right="141" w:firstLine="284"/>
              <w:rPr>
                <w:b/>
                <w:sz w:val="18"/>
                <w:szCs w:val="18"/>
              </w:rPr>
            </w:pPr>
            <w:r w:rsidRPr="005A0BBD">
              <w:rPr>
                <w:b/>
                <w:sz w:val="18"/>
                <w:szCs w:val="18"/>
              </w:rPr>
              <w:t xml:space="preserve">Всего </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Федеральный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27 033 386,31</w:t>
            </w:r>
          </w:p>
        </w:tc>
      </w:tr>
      <w:tr w:rsidR="005A0BBD" w:rsidRPr="005A0BBD" w:rsidTr="00EC773F">
        <w:trPr>
          <w:trHeight w:val="335"/>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tcPr>
          <w:p w:rsidR="005A0BBD" w:rsidRPr="005A0BBD" w:rsidRDefault="005A0BBD" w:rsidP="005A0BBD">
            <w:pPr>
              <w:tabs>
                <w:tab w:val="left" w:pos="3976"/>
              </w:tabs>
              <w:ind w:left="0" w:right="141" w:firstLine="284"/>
              <w:rPr>
                <w:b/>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44 627 962,81</w:t>
            </w:r>
          </w:p>
        </w:tc>
      </w:tr>
      <w:tr w:rsidR="005A0BBD" w:rsidRPr="005A0BBD" w:rsidTr="00EC773F">
        <w:trPr>
          <w:trHeight w:val="335"/>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tcPr>
          <w:p w:rsidR="005A0BBD" w:rsidRPr="005A0BBD" w:rsidRDefault="005A0BBD" w:rsidP="005A0BBD">
            <w:pPr>
              <w:tabs>
                <w:tab w:val="left" w:pos="3976"/>
              </w:tabs>
              <w:ind w:left="0" w:right="141" w:firstLine="284"/>
              <w:rPr>
                <w:b/>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19 995 776,03</w:t>
            </w:r>
          </w:p>
        </w:tc>
      </w:tr>
      <w:tr w:rsidR="005A0BBD" w:rsidRPr="005A0BBD" w:rsidTr="00EC773F">
        <w:trPr>
          <w:trHeight w:val="337"/>
        </w:trPr>
        <w:tc>
          <w:tcPr>
            <w:tcW w:w="696" w:type="dxa"/>
            <w:vMerge w:val="restart"/>
          </w:tcPr>
          <w:p w:rsidR="005A0BBD" w:rsidRPr="005A0BBD" w:rsidRDefault="005A0BBD" w:rsidP="00BA04C7">
            <w:pPr>
              <w:tabs>
                <w:tab w:val="left" w:pos="3976"/>
              </w:tabs>
              <w:ind w:left="0" w:right="141" w:firstLine="0"/>
              <w:rPr>
                <w:sz w:val="18"/>
                <w:szCs w:val="18"/>
              </w:rPr>
            </w:pPr>
            <w:r w:rsidRPr="005A0BBD">
              <w:rPr>
                <w:sz w:val="18"/>
                <w:szCs w:val="18"/>
              </w:rPr>
              <w:t>2.1</w:t>
            </w:r>
          </w:p>
        </w:tc>
        <w:tc>
          <w:tcPr>
            <w:tcW w:w="2956" w:type="dxa"/>
            <w:vMerge w:val="restart"/>
          </w:tcPr>
          <w:p w:rsidR="005A0BBD" w:rsidRPr="005A0BBD" w:rsidRDefault="005A0BBD" w:rsidP="005A0BBD">
            <w:pPr>
              <w:tabs>
                <w:tab w:val="left" w:pos="3976"/>
              </w:tabs>
              <w:ind w:left="0" w:right="141" w:firstLine="284"/>
              <w:rPr>
                <w:sz w:val="18"/>
                <w:szCs w:val="18"/>
              </w:rPr>
            </w:pPr>
            <w:r w:rsidRPr="005A0BBD">
              <w:rPr>
                <w:sz w:val="18"/>
                <w:szCs w:val="18"/>
              </w:rPr>
              <w:t xml:space="preserve">Строительство Спортивно-оздоровительного комплекса", по адресу: Иркутская область, Иркутский район,  </w:t>
            </w:r>
            <w:proofErr w:type="spellStart"/>
            <w:r w:rsidRPr="005A0BBD">
              <w:rPr>
                <w:sz w:val="18"/>
                <w:szCs w:val="18"/>
              </w:rPr>
              <w:t>п</w:t>
            </w:r>
            <w:proofErr w:type="gramStart"/>
            <w:r w:rsidRPr="005A0BBD">
              <w:rPr>
                <w:sz w:val="18"/>
                <w:szCs w:val="18"/>
              </w:rPr>
              <w:t>.П</w:t>
            </w:r>
            <w:proofErr w:type="gramEnd"/>
            <w:r w:rsidRPr="005A0BBD">
              <w:rPr>
                <w:sz w:val="18"/>
                <w:szCs w:val="18"/>
              </w:rPr>
              <w:t>лишкино</w:t>
            </w:r>
            <w:proofErr w:type="spellEnd"/>
            <w:r w:rsidRPr="005A0BBD">
              <w:rPr>
                <w:sz w:val="18"/>
                <w:szCs w:val="18"/>
              </w:rPr>
              <w:t>, ул.3 Июля</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p>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33 878 100,00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1 411 600,00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p>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Федеральный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27 033 386,31</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7 966 062,81</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331 906,43</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2 783 800,00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116 000,00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val="restart"/>
          </w:tcPr>
          <w:p w:rsidR="005A0BBD" w:rsidRPr="005A0BBD" w:rsidRDefault="005A0BBD" w:rsidP="005A0BBD">
            <w:pPr>
              <w:tabs>
                <w:tab w:val="left" w:pos="3976"/>
              </w:tabs>
              <w:ind w:left="0" w:right="141" w:firstLine="284"/>
              <w:rPr>
                <w:b/>
                <w:sz w:val="18"/>
                <w:szCs w:val="18"/>
              </w:rPr>
            </w:pPr>
          </w:p>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Федеральный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27 033 386,31</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tcPr>
          <w:p w:rsidR="005A0BBD" w:rsidRPr="005A0BBD" w:rsidRDefault="005A0BBD" w:rsidP="005A0BBD">
            <w:pPr>
              <w:tabs>
                <w:tab w:val="left" w:pos="3976"/>
              </w:tabs>
              <w:ind w:left="0" w:right="141" w:firstLine="284"/>
              <w:rPr>
                <w:b/>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44 627 962,81</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vMerge/>
          </w:tcPr>
          <w:p w:rsidR="005A0BBD" w:rsidRPr="005A0BBD" w:rsidRDefault="005A0BBD" w:rsidP="005A0BBD">
            <w:pPr>
              <w:tabs>
                <w:tab w:val="left" w:pos="3976"/>
              </w:tabs>
              <w:ind w:left="0" w:right="141" w:firstLine="284"/>
              <w:rPr>
                <w:b/>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1 859 506,43</w:t>
            </w:r>
          </w:p>
        </w:tc>
      </w:tr>
      <w:tr w:rsidR="005A0BBD" w:rsidRPr="005A0BBD" w:rsidTr="00EC773F">
        <w:trPr>
          <w:trHeight w:val="337"/>
        </w:trPr>
        <w:tc>
          <w:tcPr>
            <w:tcW w:w="696" w:type="dxa"/>
            <w:vMerge w:val="restart"/>
          </w:tcPr>
          <w:p w:rsidR="005A0BBD" w:rsidRPr="005A0BBD" w:rsidRDefault="005A0BBD" w:rsidP="00BA04C7">
            <w:pPr>
              <w:tabs>
                <w:tab w:val="left" w:pos="3976"/>
              </w:tabs>
              <w:ind w:left="0" w:right="141" w:firstLine="0"/>
              <w:rPr>
                <w:sz w:val="18"/>
                <w:szCs w:val="18"/>
              </w:rPr>
            </w:pPr>
            <w:r w:rsidRPr="005A0BBD">
              <w:rPr>
                <w:sz w:val="18"/>
                <w:szCs w:val="18"/>
              </w:rPr>
              <w:t>2.2</w:t>
            </w:r>
          </w:p>
        </w:tc>
        <w:tc>
          <w:tcPr>
            <w:tcW w:w="2956" w:type="dxa"/>
            <w:vMerge w:val="restart"/>
          </w:tcPr>
          <w:p w:rsidR="005A0BBD" w:rsidRPr="005A0BBD" w:rsidRDefault="005A0BBD" w:rsidP="005A0BBD">
            <w:pPr>
              <w:tabs>
                <w:tab w:val="left" w:pos="3976"/>
              </w:tabs>
              <w:ind w:left="0" w:right="141" w:firstLine="284"/>
              <w:rPr>
                <w:sz w:val="18"/>
                <w:szCs w:val="18"/>
              </w:rPr>
            </w:pPr>
            <w:r w:rsidRPr="005A0BBD">
              <w:rPr>
                <w:bCs/>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5 622 800,00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5 622 800,00</w:t>
            </w:r>
          </w:p>
          <w:p w:rsidR="005A0BBD" w:rsidRPr="005A0BBD" w:rsidRDefault="005A0BBD" w:rsidP="005A0BBD">
            <w:pPr>
              <w:tabs>
                <w:tab w:val="left" w:pos="3976"/>
              </w:tabs>
              <w:ind w:left="0" w:right="141" w:firstLine="284"/>
              <w:rPr>
                <w:sz w:val="18"/>
                <w:szCs w:val="18"/>
              </w:rPr>
            </w:pPr>
          </w:p>
        </w:tc>
      </w:tr>
      <w:tr w:rsidR="005A0BBD" w:rsidRPr="005A0BBD" w:rsidTr="00EC773F">
        <w:trPr>
          <w:trHeight w:val="337"/>
        </w:trPr>
        <w:tc>
          <w:tcPr>
            <w:tcW w:w="696" w:type="dxa"/>
            <w:vMerge w:val="restart"/>
          </w:tcPr>
          <w:p w:rsidR="005A0BBD" w:rsidRPr="005A0BBD" w:rsidRDefault="005A0BBD" w:rsidP="00BA04C7">
            <w:pPr>
              <w:tabs>
                <w:tab w:val="left" w:pos="3976"/>
              </w:tabs>
              <w:ind w:left="0" w:right="141" w:firstLine="0"/>
              <w:rPr>
                <w:sz w:val="18"/>
                <w:szCs w:val="18"/>
              </w:rPr>
            </w:pPr>
            <w:r w:rsidRPr="005A0BBD">
              <w:rPr>
                <w:sz w:val="18"/>
                <w:szCs w:val="18"/>
              </w:rPr>
              <w:t>2.3</w:t>
            </w:r>
          </w:p>
        </w:tc>
        <w:tc>
          <w:tcPr>
            <w:tcW w:w="2956" w:type="dxa"/>
            <w:vMerge w:val="restart"/>
          </w:tcPr>
          <w:p w:rsidR="005A0BBD" w:rsidRPr="005A0BBD" w:rsidRDefault="005A0BBD" w:rsidP="005A0BBD">
            <w:pPr>
              <w:tabs>
                <w:tab w:val="left" w:pos="3976"/>
              </w:tabs>
              <w:ind w:left="0" w:right="141" w:firstLine="284"/>
              <w:rPr>
                <w:sz w:val="18"/>
                <w:szCs w:val="18"/>
              </w:rPr>
            </w:pPr>
            <w:r w:rsidRPr="005A0BBD">
              <w:rPr>
                <w:sz w:val="18"/>
                <w:szCs w:val="18"/>
              </w:rPr>
              <w:t xml:space="preserve">Строительство ледового дворца с комплексом спортивных сооружений по </w:t>
            </w:r>
            <w:r w:rsidRPr="005A0BBD">
              <w:rPr>
                <w:sz w:val="18"/>
                <w:szCs w:val="18"/>
              </w:rPr>
              <w:lastRenderedPageBreak/>
              <w:t>адресу: Иркутская область, Иркутский район, д. Куда, ул. Спортивная, 1Б</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lastRenderedPageBreak/>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12 513 469,60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2"/>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Cs/>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12 513 469,60</w:t>
            </w:r>
          </w:p>
        </w:tc>
      </w:tr>
      <w:tr w:rsidR="005A0BBD" w:rsidRPr="005A0BBD" w:rsidTr="00EC773F">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3.</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 xml:space="preserve">Содержание и текущий ремонт зданий, в </w:t>
            </w:r>
            <w:proofErr w:type="spellStart"/>
            <w:r w:rsidRPr="005A0BBD">
              <w:rPr>
                <w:b/>
                <w:sz w:val="18"/>
                <w:szCs w:val="18"/>
              </w:rPr>
              <w:t>т.ч</w:t>
            </w:r>
            <w:proofErr w:type="spellEnd"/>
            <w:r w:rsidRPr="005A0BBD">
              <w:rPr>
                <w:b/>
                <w:sz w:val="18"/>
                <w:szCs w:val="18"/>
              </w:rPr>
              <w:t xml:space="preserve">. </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Местный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 xml:space="preserve">0,00 </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 xml:space="preserve">0,00 </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 xml:space="preserve">Всего </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30"/>
        </w:trPr>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4.</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 xml:space="preserve">Капитальный ремонт Спортивного комплекса, </w:t>
            </w:r>
            <w:r w:rsidRPr="005A0BBD">
              <w:rPr>
                <w:b/>
                <w:sz w:val="18"/>
                <w:szCs w:val="18"/>
              </w:rPr>
              <w:br/>
              <w:t>расположенного по адресу: Д. Куда,</w:t>
            </w:r>
            <w:r w:rsidRPr="005A0BBD">
              <w:rPr>
                <w:b/>
                <w:sz w:val="18"/>
                <w:szCs w:val="18"/>
              </w:rPr>
              <w:br/>
              <w:t xml:space="preserve"> ул. </w:t>
            </w:r>
            <w:proofErr w:type="gramStart"/>
            <w:r w:rsidRPr="005A0BBD">
              <w:rPr>
                <w:b/>
                <w:sz w:val="18"/>
                <w:szCs w:val="18"/>
              </w:rPr>
              <w:t>Спортивная</w:t>
            </w:r>
            <w:proofErr w:type="gramEnd"/>
            <w:r w:rsidRPr="005A0BBD">
              <w:rPr>
                <w:b/>
                <w:sz w:val="18"/>
                <w:szCs w:val="18"/>
              </w:rPr>
              <w:t>, 1б (МУК КСК)</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Федеральный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18 190 300,00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757 970,00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33 100,00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proofErr w:type="spellStart"/>
            <w:r w:rsidRPr="005A0BBD">
              <w:rPr>
                <w:sz w:val="18"/>
                <w:szCs w:val="18"/>
              </w:rPr>
              <w:t>Внебюджет</w:t>
            </w:r>
            <w:proofErr w:type="spellEnd"/>
            <w:r w:rsidRPr="005A0BBD">
              <w:rPr>
                <w:sz w:val="18"/>
                <w:szCs w:val="18"/>
              </w:rPr>
              <w:t xml:space="preserve"> источники</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2 104 470,00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Федеральный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18 190 300,00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b/>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757 970,00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b/>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33 100,00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b/>
                <w:sz w:val="18"/>
                <w:szCs w:val="18"/>
              </w:rPr>
            </w:pPr>
          </w:p>
        </w:tc>
        <w:tc>
          <w:tcPr>
            <w:tcW w:w="2742" w:type="dxa"/>
          </w:tcPr>
          <w:p w:rsidR="005A0BBD" w:rsidRPr="005A0BBD" w:rsidRDefault="005A0BBD" w:rsidP="005A0BBD">
            <w:pPr>
              <w:tabs>
                <w:tab w:val="left" w:pos="3976"/>
              </w:tabs>
              <w:ind w:left="0" w:right="141" w:firstLine="284"/>
              <w:rPr>
                <w:sz w:val="18"/>
                <w:szCs w:val="18"/>
              </w:rPr>
            </w:pPr>
            <w:proofErr w:type="spellStart"/>
            <w:r w:rsidRPr="005A0BBD">
              <w:rPr>
                <w:sz w:val="18"/>
                <w:szCs w:val="18"/>
              </w:rPr>
              <w:t>Внебюджет</w:t>
            </w:r>
            <w:proofErr w:type="spellEnd"/>
            <w:r w:rsidRPr="005A0BBD">
              <w:rPr>
                <w:sz w:val="18"/>
                <w:szCs w:val="18"/>
              </w:rPr>
              <w:t xml:space="preserve"> источники</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2 104 470,00</w:t>
            </w:r>
          </w:p>
        </w:tc>
      </w:tr>
      <w:tr w:rsidR="005A0BBD" w:rsidRPr="005A0BBD" w:rsidTr="00EC773F">
        <w:trPr>
          <w:trHeight w:val="330"/>
        </w:trPr>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5.</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bCs/>
                <w:sz w:val="18"/>
                <w:szCs w:val="18"/>
              </w:rPr>
              <w:t>Укрепление материально-технической базы</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141 915,87</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196 154,00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338 069,87</w:t>
            </w:r>
          </w:p>
        </w:tc>
      </w:tr>
      <w:tr w:rsidR="005A0BBD" w:rsidRPr="005A0BBD" w:rsidTr="00EC773F">
        <w:trPr>
          <w:trHeight w:val="330"/>
        </w:trPr>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6.</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Приобретение медалей, кубков</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68 100,00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68 100,00</w:t>
            </w:r>
          </w:p>
        </w:tc>
      </w:tr>
      <w:tr w:rsidR="005A0BBD" w:rsidRPr="005A0BBD" w:rsidTr="00EC773F">
        <w:trPr>
          <w:trHeight w:val="540"/>
        </w:trPr>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7.</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2021</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297 000,00</w:t>
            </w:r>
          </w:p>
        </w:tc>
      </w:tr>
      <w:tr w:rsidR="005A0BBD" w:rsidRPr="005A0BBD" w:rsidTr="00EC773F">
        <w:trPr>
          <w:trHeight w:val="401"/>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 xml:space="preserve">Всего </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297 000,00</w:t>
            </w:r>
          </w:p>
        </w:tc>
      </w:tr>
      <w:tr w:rsidR="005A0BBD" w:rsidRPr="005A0BBD" w:rsidTr="00EC773F">
        <w:trPr>
          <w:trHeight w:val="540"/>
        </w:trPr>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lastRenderedPageBreak/>
              <w:t>8.</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Проведение технологического и 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Спортивная, 1Б</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36 503,56</w:t>
            </w:r>
          </w:p>
        </w:tc>
      </w:tr>
      <w:tr w:rsidR="005A0BBD" w:rsidRPr="005A0BBD" w:rsidTr="00EC773F">
        <w:trPr>
          <w:trHeight w:val="401"/>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 xml:space="preserve">Всего </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36 503,56</w:t>
            </w:r>
          </w:p>
        </w:tc>
      </w:tr>
      <w:tr w:rsidR="005A0BBD" w:rsidRPr="005A0BBD" w:rsidTr="00EC773F">
        <w:trPr>
          <w:trHeight w:val="670"/>
        </w:trPr>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9.</w:t>
            </w:r>
          </w:p>
        </w:tc>
        <w:tc>
          <w:tcPr>
            <w:tcW w:w="2956" w:type="dxa"/>
            <w:vMerge w:val="restart"/>
          </w:tcPr>
          <w:p w:rsidR="005A0BBD" w:rsidRPr="005A0BBD" w:rsidRDefault="005A0BBD" w:rsidP="005A0BBD">
            <w:pPr>
              <w:tabs>
                <w:tab w:val="left" w:pos="3976"/>
              </w:tabs>
              <w:ind w:left="0" w:right="141" w:firstLine="284"/>
              <w:rPr>
                <w:sz w:val="18"/>
                <w:szCs w:val="18"/>
              </w:rPr>
            </w:pPr>
            <w:r w:rsidRPr="005A0BBD">
              <w:rPr>
                <w:b/>
                <w:sz w:val="18"/>
                <w:szCs w:val="18"/>
              </w:rPr>
              <w:t xml:space="preserve">Инвестиционное обоснование проектно-сметной документации объекта «Строительство </w:t>
            </w:r>
            <w:proofErr w:type="gramStart"/>
            <w:r w:rsidRPr="005A0BBD">
              <w:rPr>
                <w:b/>
                <w:sz w:val="18"/>
                <w:szCs w:val="18"/>
              </w:rPr>
              <w:t>физкультурного-оздоровительного</w:t>
            </w:r>
            <w:proofErr w:type="gramEnd"/>
            <w:r w:rsidRPr="005A0BBD">
              <w:rPr>
                <w:b/>
                <w:sz w:val="18"/>
                <w:szCs w:val="18"/>
              </w:rPr>
              <w:t xml:space="preserve"> комплекса» по адресу: Иркутская область, Иркутский район, с. Хомутово, ул. Севастопольская, 46</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2020</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300 000,00</w:t>
            </w:r>
          </w:p>
        </w:tc>
      </w:tr>
      <w:tr w:rsidR="005A0BBD" w:rsidRPr="005A0BBD" w:rsidTr="00EC773F">
        <w:trPr>
          <w:trHeight w:val="1914"/>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300 000,00</w:t>
            </w:r>
          </w:p>
        </w:tc>
      </w:tr>
      <w:tr w:rsidR="005A0BBD" w:rsidRPr="005A0BBD" w:rsidTr="00EC773F">
        <w:trPr>
          <w:trHeight w:val="458"/>
        </w:trPr>
        <w:tc>
          <w:tcPr>
            <w:tcW w:w="696" w:type="dxa"/>
            <w:vMerge w:val="restart"/>
          </w:tcPr>
          <w:p w:rsidR="005A0BBD" w:rsidRPr="005A0BBD" w:rsidRDefault="005A0BBD" w:rsidP="00BA04C7">
            <w:pPr>
              <w:tabs>
                <w:tab w:val="left" w:pos="3976"/>
              </w:tabs>
              <w:ind w:left="0" w:right="141" w:firstLine="0"/>
              <w:rPr>
                <w:b/>
                <w:sz w:val="18"/>
                <w:szCs w:val="18"/>
              </w:rPr>
            </w:pPr>
            <w:r w:rsidRPr="005A0BBD">
              <w:rPr>
                <w:b/>
                <w:sz w:val="18"/>
                <w:szCs w:val="18"/>
              </w:rPr>
              <w:t>10.</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 xml:space="preserve">Приобретение оборудования и создание плоскостного спортивного сооружения (многофункциональной спортивной площадки), по адресу: с. Хомутово ул. Мировая </w:t>
            </w: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4 433 001,60</w:t>
            </w:r>
          </w:p>
        </w:tc>
      </w:tr>
      <w:tr w:rsidR="005A0BBD" w:rsidRPr="005A0BBD" w:rsidTr="00EC773F">
        <w:trPr>
          <w:trHeight w:val="220"/>
        </w:trPr>
        <w:tc>
          <w:tcPr>
            <w:tcW w:w="696" w:type="dxa"/>
            <w:vMerge/>
          </w:tcPr>
          <w:p w:rsidR="005A0BBD" w:rsidRPr="005A0BBD" w:rsidRDefault="005A0BBD" w:rsidP="005A0BBD">
            <w:pPr>
              <w:tabs>
                <w:tab w:val="left" w:pos="3976"/>
              </w:tabs>
              <w:ind w:left="0" w:right="141" w:firstLine="284"/>
              <w:rPr>
                <w:b/>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184 708,40</w:t>
            </w:r>
          </w:p>
        </w:tc>
      </w:tr>
      <w:tr w:rsidR="005A0BBD" w:rsidRPr="005A0BBD" w:rsidTr="00EC773F">
        <w:trPr>
          <w:trHeight w:val="325"/>
        </w:trPr>
        <w:tc>
          <w:tcPr>
            <w:tcW w:w="696" w:type="dxa"/>
            <w:vMerge/>
          </w:tcPr>
          <w:p w:rsidR="005A0BBD" w:rsidRPr="005A0BBD" w:rsidRDefault="005A0BBD" w:rsidP="005A0BBD">
            <w:pPr>
              <w:tabs>
                <w:tab w:val="left" w:pos="3976"/>
              </w:tabs>
              <w:ind w:left="0" w:right="141" w:firstLine="284"/>
              <w:rPr>
                <w:b/>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4 433 001,60</w:t>
            </w:r>
          </w:p>
        </w:tc>
      </w:tr>
      <w:tr w:rsidR="005A0BBD" w:rsidRPr="005A0BBD" w:rsidTr="00EC773F">
        <w:trPr>
          <w:trHeight w:val="273"/>
        </w:trPr>
        <w:tc>
          <w:tcPr>
            <w:tcW w:w="696" w:type="dxa"/>
            <w:vMerge/>
          </w:tcPr>
          <w:p w:rsidR="005A0BBD" w:rsidRPr="005A0BBD" w:rsidRDefault="005A0BBD" w:rsidP="005A0BBD">
            <w:pPr>
              <w:tabs>
                <w:tab w:val="left" w:pos="3976"/>
              </w:tabs>
              <w:ind w:left="0" w:right="141" w:firstLine="284"/>
              <w:rPr>
                <w:b/>
                <w:sz w:val="18"/>
                <w:szCs w:val="18"/>
              </w:rPr>
            </w:pPr>
          </w:p>
        </w:tc>
        <w:tc>
          <w:tcPr>
            <w:tcW w:w="2956" w:type="dxa"/>
            <w:vMerge/>
          </w:tcPr>
          <w:p w:rsidR="005A0BBD" w:rsidRPr="005A0BBD" w:rsidRDefault="005A0BBD" w:rsidP="005A0BBD">
            <w:pPr>
              <w:tabs>
                <w:tab w:val="left" w:pos="3976"/>
              </w:tabs>
              <w:ind w:left="0" w:right="141" w:firstLine="284"/>
              <w:rPr>
                <w:b/>
                <w:sz w:val="18"/>
                <w:szCs w:val="18"/>
              </w:rPr>
            </w:pPr>
          </w:p>
        </w:tc>
        <w:tc>
          <w:tcPr>
            <w:tcW w:w="1545" w:type="dxa"/>
            <w:vMerge/>
          </w:tcPr>
          <w:p w:rsidR="005A0BBD" w:rsidRPr="005A0BBD" w:rsidRDefault="005A0BBD" w:rsidP="005A0BBD">
            <w:pPr>
              <w:tabs>
                <w:tab w:val="left" w:pos="3976"/>
              </w:tabs>
              <w:ind w:left="0" w:right="141" w:firstLine="284"/>
              <w:rPr>
                <w:b/>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184 708,40</w:t>
            </w:r>
          </w:p>
        </w:tc>
      </w:tr>
      <w:tr w:rsidR="005A0BBD" w:rsidRPr="005A0BBD" w:rsidTr="00EC773F">
        <w:trPr>
          <w:trHeight w:val="330"/>
        </w:trPr>
        <w:tc>
          <w:tcPr>
            <w:tcW w:w="696" w:type="dxa"/>
            <w:vMerge w:val="restart"/>
          </w:tcPr>
          <w:p w:rsidR="005A0BBD" w:rsidRPr="005A0BBD" w:rsidRDefault="005A0BBD" w:rsidP="00BA04C7">
            <w:pPr>
              <w:tabs>
                <w:tab w:val="left" w:pos="3976"/>
              </w:tabs>
              <w:ind w:left="0" w:right="141" w:firstLine="0"/>
              <w:rPr>
                <w:sz w:val="18"/>
                <w:szCs w:val="18"/>
              </w:rPr>
            </w:pPr>
            <w:r w:rsidRPr="005A0BBD">
              <w:rPr>
                <w:b/>
                <w:bCs/>
                <w:sz w:val="18"/>
                <w:szCs w:val="18"/>
              </w:rPr>
              <w:t>11.</w:t>
            </w: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 xml:space="preserve">Иные мероприятия </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 xml:space="preserve">2 744 484,49 </w:t>
            </w:r>
          </w:p>
        </w:tc>
      </w:tr>
      <w:tr w:rsidR="005A0BBD" w:rsidRPr="005A0BBD" w:rsidTr="00EC773F">
        <w:trPr>
          <w:trHeight w:val="330"/>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b/>
                <w:bCs/>
                <w:sz w:val="18"/>
                <w:szCs w:val="18"/>
              </w:rPr>
            </w:pPr>
            <w:r w:rsidRPr="005A0BBD">
              <w:rPr>
                <w:b/>
                <w:bCs/>
                <w:sz w:val="18"/>
                <w:szCs w:val="18"/>
              </w:rPr>
              <w:t>Всего</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2 744 484,49</w:t>
            </w:r>
          </w:p>
        </w:tc>
      </w:tr>
      <w:tr w:rsidR="005A0BBD" w:rsidRPr="005A0BBD" w:rsidTr="00EC773F">
        <w:trPr>
          <w:trHeight w:val="330"/>
        </w:trPr>
        <w:tc>
          <w:tcPr>
            <w:tcW w:w="696" w:type="dxa"/>
            <w:vMerge w:val="restart"/>
          </w:tcPr>
          <w:p w:rsidR="005A0BBD" w:rsidRPr="005A0BBD" w:rsidRDefault="005A0BBD" w:rsidP="005A0BBD">
            <w:pPr>
              <w:tabs>
                <w:tab w:val="left" w:pos="3976"/>
              </w:tabs>
              <w:ind w:left="0" w:right="141" w:firstLine="284"/>
              <w:rPr>
                <w:sz w:val="18"/>
                <w:szCs w:val="18"/>
              </w:rPr>
            </w:pPr>
          </w:p>
        </w:tc>
        <w:tc>
          <w:tcPr>
            <w:tcW w:w="2956" w:type="dxa"/>
            <w:vMerge w:val="restart"/>
          </w:tcPr>
          <w:p w:rsidR="005A0BBD" w:rsidRPr="005A0BBD" w:rsidRDefault="005A0BBD" w:rsidP="005A0BBD">
            <w:pPr>
              <w:tabs>
                <w:tab w:val="left" w:pos="3976"/>
              </w:tabs>
              <w:ind w:left="0" w:right="141" w:firstLine="284"/>
              <w:rPr>
                <w:b/>
                <w:sz w:val="18"/>
                <w:szCs w:val="18"/>
              </w:rPr>
            </w:pPr>
            <w:r w:rsidRPr="005A0BBD">
              <w:rPr>
                <w:b/>
                <w:sz w:val="18"/>
                <w:szCs w:val="18"/>
              </w:rPr>
              <w:t>ВСЕГО</w:t>
            </w: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2019</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1 396 158,98</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 xml:space="preserve">2020 </w:t>
            </w:r>
          </w:p>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33 878 100,00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Местный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1 748 103,56</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2021</w:t>
            </w:r>
          </w:p>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Федеральный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27 033 386,31</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7 966 062,81</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628 906,43</w:t>
            </w:r>
          </w:p>
        </w:tc>
      </w:tr>
      <w:tr w:rsidR="005A0BBD" w:rsidRPr="005A0BBD" w:rsidTr="00EC773F">
        <w:trPr>
          <w:trHeight w:val="313"/>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2022</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Областной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2 783 800,00</w:t>
            </w:r>
          </w:p>
        </w:tc>
      </w:tr>
      <w:tr w:rsidR="005A0BBD" w:rsidRPr="005A0BBD" w:rsidTr="00EC773F">
        <w:trPr>
          <w:trHeight w:val="165"/>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3 056 638,49</w:t>
            </w:r>
          </w:p>
        </w:tc>
      </w:tr>
      <w:tr w:rsidR="005A0BBD" w:rsidRPr="005A0BBD" w:rsidTr="00EC773F">
        <w:trPr>
          <w:trHeight w:val="230"/>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val="restart"/>
          </w:tcPr>
          <w:p w:rsidR="005A0BBD" w:rsidRPr="005A0BBD" w:rsidRDefault="005A0BBD" w:rsidP="005A0BBD">
            <w:pPr>
              <w:tabs>
                <w:tab w:val="left" w:pos="3976"/>
              </w:tabs>
              <w:ind w:left="0" w:right="141" w:firstLine="284"/>
              <w:rPr>
                <w:sz w:val="18"/>
                <w:szCs w:val="18"/>
              </w:rPr>
            </w:pPr>
            <w:r w:rsidRPr="005A0BBD">
              <w:rPr>
                <w:sz w:val="18"/>
                <w:szCs w:val="18"/>
              </w:rPr>
              <w:t>2023</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Федеральный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18 190 300,00</w:t>
            </w:r>
          </w:p>
        </w:tc>
      </w:tr>
      <w:tr w:rsidR="005A0BBD" w:rsidRPr="005A0BBD" w:rsidTr="00EC773F">
        <w:trPr>
          <w:trHeight w:val="165"/>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 xml:space="preserve">Областной бюджет </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757 970,00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12 731 278,00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vMerge/>
          </w:tcPr>
          <w:p w:rsidR="005A0BBD" w:rsidRPr="005A0BBD" w:rsidRDefault="005A0BBD" w:rsidP="005A0BBD">
            <w:pPr>
              <w:tabs>
                <w:tab w:val="left" w:pos="3976"/>
              </w:tabs>
              <w:ind w:left="0" w:right="141" w:firstLine="284"/>
              <w:rPr>
                <w:sz w:val="18"/>
                <w:szCs w:val="18"/>
              </w:rPr>
            </w:pPr>
          </w:p>
        </w:tc>
        <w:tc>
          <w:tcPr>
            <w:tcW w:w="2742" w:type="dxa"/>
          </w:tcPr>
          <w:p w:rsidR="005A0BBD" w:rsidRPr="005A0BBD" w:rsidRDefault="005A0BBD" w:rsidP="005A0BBD">
            <w:pPr>
              <w:tabs>
                <w:tab w:val="left" w:pos="3976"/>
              </w:tabs>
              <w:ind w:left="0" w:right="141" w:firstLine="284"/>
              <w:rPr>
                <w:sz w:val="18"/>
                <w:szCs w:val="18"/>
              </w:rPr>
            </w:pPr>
            <w:proofErr w:type="spellStart"/>
            <w:r w:rsidRPr="005A0BBD">
              <w:rPr>
                <w:sz w:val="18"/>
                <w:szCs w:val="18"/>
              </w:rPr>
              <w:t>Внебюджет</w:t>
            </w:r>
            <w:proofErr w:type="spellEnd"/>
            <w:r w:rsidRPr="005A0BBD">
              <w:rPr>
                <w:sz w:val="18"/>
                <w:szCs w:val="18"/>
              </w:rPr>
              <w:t xml:space="preserve"> источники</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2 104 470,00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sz w:val="18"/>
                <w:szCs w:val="18"/>
              </w:rPr>
            </w:pPr>
            <w:r w:rsidRPr="005A0BBD">
              <w:rPr>
                <w:sz w:val="18"/>
                <w:szCs w:val="18"/>
              </w:rPr>
              <w:t>2024</w:t>
            </w:r>
          </w:p>
        </w:tc>
        <w:tc>
          <w:tcPr>
            <w:tcW w:w="2742" w:type="dxa"/>
          </w:tcPr>
          <w:p w:rsidR="005A0BBD" w:rsidRPr="005A0BBD" w:rsidRDefault="005A0BBD" w:rsidP="005A0BBD">
            <w:pPr>
              <w:tabs>
                <w:tab w:val="left" w:pos="3976"/>
              </w:tabs>
              <w:ind w:left="0" w:right="141" w:firstLine="284"/>
              <w:rPr>
                <w:sz w:val="18"/>
                <w:szCs w:val="18"/>
              </w:rPr>
            </w:pPr>
            <w:r w:rsidRPr="005A0BBD">
              <w:rPr>
                <w:sz w:val="18"/>
                <w:szCs w:val="18"/>
              </w:rPr>
              <w:t>Местный бюджет</w:t>
            </w: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5 622 800,00</w:t>
            </w:r>
          </w:p>
        </w:tc>
      </w:tr>
      <w:tr w:rsidR="005A0BBD" w:rsidRPr="005A0BBD" w:rsidTr="00EC773F">
        <w:trPr>
          <w:trHeight w:val="329"/>
        </w:trPr>
        <w:tc>
          <w:tcPr>
            <w:tcW w:w="696" w:type="dxa"/>
            <w:vMerge/>
          </w:tcPr>
          <w:p w:rsidR="005A0BBD" w:rsidRPr="005A0BBD" w:rsidRDefault="005A0BBD" w:rsidP="005A0BBD">
            <w:pPr>
              <w:tabs>
                <w:tab w:val="left" w:pos="3976"/>
              </w:tabs>
              <w:ind w:left="0" w:right="141" w:firstLine="284"/>
              <w:rPr>
                <w:sz w:val="18"/>
                <w:szCs w:val="18"/>
              </w:rPr>
            </w:pPr>
          </w:p>
        </w:tc>
        <w:tc>
          <w:tcPr>
            <w:tcW w:w="2956" w:type="dxa"/>
            <w:vMerge/>
          </w:tcPr>
          <w:p w:rsidR="005A0BBD" w:rsidRPr="005A0BBD" w:rsidRDefault="005A0BBD" w:rsidP="005A0BBD">
            <w:pPr>
              <w:tabs>
                <w:tab w:val="left" w:pos="3976"/>
              </w:tabs>
              <w:ind w:left="0" w:right="141" w:firstLine="284"/>
              <w:rPr>
                <w:sz w:val="18"/>
                <w:szCs w:val="18"/>
              </w:rPr>
            </w:pPr>
          </w:p>
        </w:tc>
        <w:tc>
          <w:tcPr>
            <w:tcW w:w="1545" w:type="dxa"/>
          </w:tcPr>
          <w:p w:rsidR="005A0BBD" w:rsidRPr="005A0BBD" w:rsidRDefault="005A0BBD" w:rsidP="005A0BBD">
            <w:pPr>
              <w:tabs>
                <w:tab w:val="left" w:pos="3976"/>
              </w:tabs>
              <w:ind w:left="0" w:right="141" w:firstLine="284"/>
              <w:rPr>
                <w:b/>
                <w:sz w:val="18"/>
                <w:szCs w:val="18"/>
              </w:rPr>
            </w:pPr>
            <w:r w:rsidRPr="005A0BBD">
              <w:rPr>
                <w:b/>
                <w:sz w:val="18"/>
                <w:szCs w:val="18"/>
              </w:rPr>
              <w:t>Итого</w:t>
            </w:r>
          </w:p>
        </w:tc>
        <w:tc>
          <w:tcPr>
            <w:tcW w:w="2742" w:type="dxa"/>
          </w:tcPr>
          <w:p w:rsidR="005A0BBD" w:rsidRPr="005A0BBD" w:rsidRDefault="005A0BBD" w:rsidP="005A0BBD">
            <w:pPr>
              <w:tabs>
                <w:tab w:val="left" w:pos="3976"/>
              </w:tabs>
              <w:ind w:left="0" w:right="141" w:firstLine="284"/>
              <w:rPr>
                <w:sz w:val="18"/>
                <w:szCs w:val="18"/>
              </w:rPr>
            </w:pPr>
          </w:p>
        </w:tc>
        <w:tc>
          <w:tcPr>
            <w:tcW w:w="2693" w:type="dxa"/>
          </w:tcPr>
          <w:p w:rsidR="005A0BBD" w:rsidRPr="005A0BBD" w:rsidRDefault="005A0BBD" w:rsidP="005A0BBD">
            <w:pPr>
              <w:tabs>
                <w:tab w:val="left" w:pos="3976"/>
              </w:tabs>
              <w:ind w:left="0" w:right="141" w:firstLine="284"/>
              <w:rPr>
                <w:sz w:val="18"/>
                <w:szCs w:val="18"/>
              </w:rPr>
            </w:pPr>
            <w:r w:rsidRPr="005A0BBD">
              <w:rPr>
                <w:sz w:val="18"/>
                <w:szCs w:val="18"/>
              </w:rPr>
              <w:t>117 897 974,58</w:t>
            </w:r>
          </w:p>
        </w:tc>
      </w:tr>
    </w:tbl>
    <w:p w:rsidR="005A0BBD" w:rsidRDefault="005A0BBD" w:rsidP="005A0BBD">
      <w:pPr>
        <w:tabs>
          <w:tab w:val="left" w:pos="3976"/>
        </w:tabs>
        <w:ind w:left="0" w:right="141" w:firstLine="284"/>
        <w:rPr>
          <w:sz w:val="18"/>
          <w:szCs w:val="18"/>
        </w:rPr>
      </w:pPr>
    </w:p>
    <w:p w:rsidR="00EC773F" w:rsidRPr="00EC773F" w:rsidRDefault="00EC773F" w:rsidP="00EC773F">
      <w:pPr>
        <w:tabs>
          <w:tab w:val="left" w:pos="3976"/>
        </w:tabs>
        <w:ind w:left="0" w:right="141" w:firstLine="284"/>
        <w:jc w:val="center"/>
        <w:rPr>
          <w:i/>
          <w:sz w:val="18"/>
          <w:szCs w:val="18"/>
        </w:rPr>
      </w:pPr>
      <w:r w:rsidRPr="00EC773F">
        <w:rPr>
          <w:i/>
          <w:sz w:val="18"/>
          <w:szCs w:val="18"/>
        </w:rPr>
        <w:t>Начальник отдела муниципального заказа</w:t>
      </w:r>
    </w:p>
    <w:p w:rsidR="00EC773F" w:rsidRDefault="00EC773F" w:rsidP="00EC773F">
      <w:pPr>
        <w:tabs>
          <w:tab w:val="left" w:pos="3976"/>
        </w:tabs>
        <w:ind w:left="0" w:right="141" w:firstLine="284"/>
        <w:jc w:val="right"/>
        <w:rPr>
          <w:i/>
          <w:sz w:val="18"/>
          <w:szCs w:val="18"/>
        </w:rPr>
      </w:pPr>
      <w:r w:rsidRPr="00EC773F">
        <w:rPr>
          <w:i/>
          <w:sz w:val="18"/>
          <w:szCs w:val="18"/>
        </w:rPr>
        <w:t>и реализации муниципальных программ                                                       Е.Н. Дубровина</w:t>
      </w:r>
    </w:p>
    <w:p w:rsidR="00B64A07" w:rsidRDefault="00B64A07" w:rsidP="00EC773F">
      <w:pPr>
        <w:tabs>
          <w:tab w:val="left" w:pos="3976"/>
        </w:tabs>
        <w:ind w:left="0" w:right="141" w:firstLine="284"/>
        <w:jc w:val="right"/>
        <w:rPr>
          <w:i/>
          <w:sz w:val="18"/>
          <w:szCs w:val="18"/>
        </w:rPr>
      </w:pPr>
    </w:p>
    <w:p w:rsidR="00B64A07" w:rsidRDefault="00B64A07" w:rsidP="00B64A07">
      <w:pPr>
        <w:tabs>
          <w:tab w:val="left" w:pos="3976"/>
        </w:tabs>
        <w:ind w:left="0" w:right="141" w:firstLine="284"/>
        <w:rPr>
          <w:sz w:val="18"/>
          <w:szCs w:val="18"/>
        </w:rPr>
      </w:pPr>
    </w:p>
    <w:p w:rsidR="003C24A6" w:rsidRDefault="003C24A6" w:rsidP="00B64A07">
      <w:pPr>
        <w:tabs>
          <w:tab w:val="left" w:pos="3976"/>
        </w:tabs>
        <w:ind w:left="0" w:right="141" w:firstLine="284"/>
        <w:rPr>
          <w:sz w:val="18"/>
          <w:szCs w:val="18"/>
        </w:rPr>
      </w:pPr>
    </w:p>
    <w:p w:rsidR="003C24A6" w:rsidRDefault="003C24A6" w:rsidP="00B64A07">
      <w:pPr>
        <w:tabs>
          <w:tab w:val="left" w:pos="3976"/>
        </w:tabs>
        <w:ind w:left="0" w:right="141" w:firstLine="284"/>
        <w:rPr>
          <w:sz w:val="18"/>
          <w:szCs w:val="18"/>
        </w:rPr>
      </w:pPr>
    </w:p>
    <w:p w:rsidR="00B64A07" w:rsidRDefault="00B64A07" w:rsidP="00B64A07">
      <w:pPr>
        <w:tabs>
          <w:tab w:val="left" w:pos="426"/>
          <w:tab w:val="left" w:pos="3976"/>
        </w:tabs>
        <w:ind w:left="0" w:right="-142" w:firstLine="426"/>
        <w:jc w:val="center"/>
        <w:rPr>
          <w:sz w:val="18"/>
          <w:szCs w:val="18"/>
        </w:rPr>
      </w:pPr>
    </w:p>
    <w:p w:rsidR="00B64A07" w:rsidRDefault="00B64A07" w:rsidP="00B64A07">
      <w:pPr>
        <w:tabs>
          <w:tab w:val="left" w:pos="426"/>
          <w:tab w:val="left" w:pos="3976"/>
        </w:tabs>
        <w:ind w:left="0" w:right="-142" w:firstLine="426"/>
        <w:jc w:val="center"/>
        <w:rPr>
          <w:sz w:val="18"/>
          <w:szCs w:val="18"/>
        </w:rPr>
      </w:pPr>
    </w:p>
    <w:p w:rsidR="00B64A07" w:rsidRDefault="00B64A07" w:rsidP="00B64A07">
      <w:pPr>
        <w:tabs>
          <w:tab w:val="left" w:pos="426"/>
          <w:tab w:val="left" w:pos="3976"/>
        </w:tabs>
        <w:ind w:left="0" w:right="-142" w:firstLine="426"/>
        <w:jc w:val="center"/>
        <w:rPr>
          <w:sz w:val="18"/>
          <w:szCs w:val="18"/>
        </w:rPr>
      </w:pPr>
    </w:p>
    <w:p w:rsidR="00B64A07" w:rsidRDefault="00B64A07" w:rsidP="00B64A07">
      <w:pPr>
        <w:tabs>
          <w:tab w:val="left" w:pos="426"/>
          <w:tab w:val="left" w:pos="3976"/>
        </w:tabs>
        <w:ind w:left="0" w:right="-142" w:firstLine="426"/>
        <w:jc w:val="center"/>
        <w:rPr>
          <w:sz w:val="18"/>
          <w:szCs w:val="18"/>
        </w:rPr>
      </w:pPr>
    </w:p>
    <w:p w:rsidR="00B64A07" w:rsidRDefault="00B64A07" w:rsidP="00B64A07">
      <w:pPr>
        <w:tabs>
          <w:tab w:val="left" w:pos="426"/>
          <w:tab w:val="left" w:pos="3976"/>
        </w:tabs>
        <w:ind w:left="0" w:right="-142" w:firstLine="426"/>
        <w:jc w:val="center"/>
        <w:rPr>
          <w:sz w:val="18"/>
          <w:szCs w:val="18"/>
        </w:rPr>
      </w:pPr>
    </w:p>
    <w:p w:rsidR="00B64A07" w:rsidRDefault="00B64A07" w:rsidP="00B64A07">
      <w:pPr>
        <w:tabs>
          <w:tab w:val="left" w:pos="426"/>
          <w:tab w:val="left" w:pos="3976"/>
        </w:tabs>
        <w:ind w:left="0" w:right="-142" w:firstLine="426"/>
        <w:jc w:val="center"/>
        <w:rPr>
          <w:sz w:val="18"/>
          <w:szCs w:val="18"/>
        </w:rPr>
      </w:pPr>
    </w:p>
    <w:p w:rsidR="00B64A07" w:rsidRDefault="00B64A07" w:rsidP="00B64A07">
      <w:pPr>
        <w:tabs>
          <w:tab w:val="left" w:pos="426"/>
          <w:tab w:val="left" w:pos="3976"/>
        </w:tabs>
        <w:ind w:left="0" w:right="-142" w:firstLine="426"/>
        <w:jc w:val="center"/>
        <w:rPr>
          <w:sz w:val="18"/>
          <w:szCs w:val="18"/>
        </w:rPr>
      </w:pPr>
    </w:p>
    <w:p w:rsidR="00B64A07" w:rsidRPr="007A6408" w:rsidRDefault="00B64A07" w:rsidP="00B64A07">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B64A07" w:rsidRPr="007A6408" w:rsidRDefault="00B64A07" w:rsidP="00B64A0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64A07" w:rsidRPr="007A6408" w:rsidRDefault="00B64A07" w:rsidP="00B64A0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64A07" w:rsidRDefault="00B64A07" w:rsidP="00B64A07">
      <w:pPr>
        <w:tabs>
          <w:tab w:val="left" w:pos="426"/>
          <w:tab w:val="left" w:pos="3976"/>
        </w:tabs>
        <w:ind w:left="426" w:right="282" w:firstLine="426"/>
        <w:jc w:val="center"/>
        <w:rPr>
          <w:b/>
          <w:bCs/>
          <w:sz w:val="18"/>
          <w:szCs w:val="18"/>
        </w:rPr>
      </w:pPr>
      <w:r w:rsidRPr="007A6408">
        <w:rPr>
          <w:b/>
          <w:bCs/>
          <w:sz w:val="18"/>
          <w:szCs w:val="18"/>
        </w:rPr>
        <w:t>АДМИНИСТРАЦИЯ</w:t>
      </w:r>
    </w:p>
    <w:p w:rsidR="00B64A07" w:rsidRPr="007A6408" w:rsidRDefault="00B64A07" w:rsidP="00B64A07">
      <w:pPr>
        <w:tabs>
          <w:tab w:val="left" w:pos="426"/>
          <w:tab w:val="left" w:pos="3976"/>
        </w:tabs>
        <w:ind w:left="426" w:right="282" w:firstLine="426"/>
        <w:jc w:val="center"/>
        <w:rPr>
          <w:b/>
          <w:bCs/>
          <w:sz w:val="18"/>
          <w:szCs w:val="18"/>
        </w:rPr>
      </w:pPr>
      <w:r>
        <w:rPr>
          <w:b/>
          <w:bCs/>
          <w:sz w:val="18"/>
          <w:szCs w:val="18"/>
        </w:rPr>
        <w:t>ПОСТАНОВЛЕНИЕ</w:t>
      </w:r>
    </w:p>
    <w:p w:rsidR="00B64A07" w:rsidRPr="007A6408" w:rsidRDefault="00B64A07" w:rsidP="00B64A07">
      <w:pPr>
        <w:tabs>
          <w:tab w:val="left" w:pos="426"/>
          <w:tab w:val="left" w:pos="3976"/>
        </w:tabs>
        <w:ind w:left="426" w:right="282" w:firstLine="426"/>
        <w:rPr>
          <w:sz w:val="18"/>
          <w:szCs w:val="18"/>
        </w:rPr>
      </w:pPr>
      <w:r>
        <w:rPr>
          <w:bCs/>
          <w:sz w:val="18"/>
          <w:szCs w:val="18"/>
          <w:u w:val="single"/>
        </w:rPr>
        <w:t>27.10</w:t>
      </w:r>
      <w:r w:rsidRPr="00B20ADA">
        <w:rPr>
          <w:sz w:val="18"/>
          <w:szCs w:val="18"/>
          <w:u w:val="single"/>
        </w:rPr>
        <w:t>.2022</w:t>
      </w:r>
      <w:r>
        <w:rPr>
          <w:sz w:val="18"/>
          <w:szCs w:val="18"/>
          <w:u w:val="single"/>
        </w:rPr>
        <w:t xml:space="preserve">  № 237 о/д</w:t>
      </w:r>
    </w:p>
    <w:p w:rsidR="00B64A07" w:rsidRDefault="00B64A07" w:rsidP="00B64A07">
      <w:pPr>
        <w:tabs>
          <w:tab w:val="left" w:pos="426"/>
          <w:tab w:val="left" w:pos="3976"/>
        </w:tabs>
        <w:ind w:left="426" w:right="282" w:firstLine="426"/>
        <w:rPr>
          <w:sz w:val="18"/>
          <w:szCs w:val="18"/>
        </w:rPr>
      </w:pPr>
      <w:r w:rsidRPr="007A6408">
        <w:rPr>
          <w:sz w:val="18"/>
          <w:szCs w:val="18"/>
        </w:rPr>
        <w:t xml:space="preserve">       с. Хомутово </w:t>
      </w:r>
    </w:p>
    <w:p w:rsidR="00B64A07" w:rsidRPr="007A6408" w:rsidRDefault="00B64A07" w:rsidP="00B64A07">
      <w:pPr>
        <w:tabs>
          <w:tab w:val="left" w:pos="426"/>
          <w:tab w:val="left" w:pos="3976"/>
        </w:tabs>
        <w:ind w:left="426" w:right="282" w:firstLine="426"/>
        <w:rPr>
          <w:sz w:val="18"/>
          <w:szCs w:val="18"/>
        </w:rPr>
      </w:pPr>
    </w:p>
    <w:p w:rsidR="006A4923" w:rsidRDefault="006A4923" w:rsidP="006A4923">
      <w:pPr>
        <w:tabs>
          <w:tab w:val="left" w:pos="3976"/>
        </w:tabs>
        <w:ind w:left="0" w:right="141" w:firstLine="284"/>
        <w:rPr>
          <w:sz w:val="18"/>
          <w:szCs w:val="18"/>
        </w:rPr>
      </w:pPr>
      <w:r w:rsidRPr="006A4923">
        <w:rPr>
          <w:sz w:val="18"/>
          <w:szCs w:val="18"/>
        </w:rPr>
        <w:t xml:space="preserve">Об утверждении предварительных итогов и прогноза социально – экономического развития </w:t>
      </w:r>
      <w:proofErr w:type="spellStart"/>
      <w:r w:rsidRPr="006A4923">
        <w:rPr>
          <w:sz w:val="18"/>
          <w:szCs w:val="18"/>
        </w:rPr>
        <w:t>Хомутовского</w:t>
      </w:r>
      <w:proofErr w:type="spellEnd"/>
      <w:r w:rsidRPr="006A4923">
        <w:rPr>
          <w:sz w:val="18"/>
          <w:szCs w:val="18"/>
        </w:rPr>
        <w:t xml:space="preserve"> муниципального образования на 2022 – 2025 годы</w:t>
      </w:r>
      <w:r>
        <w:rPr>
          <w:sz w:val="18"/>
          <w:szCs w:val="18"/>
        </w:rPr>
        <w:t>.</w:t>
      </w:r>
    </w:p>
    <w:p w:rsidR="006A4923" w:rsidRDefault="006A4923" w:rsidP="006A4923">
      <w:pPr>
        <w:tabs>
          <w:tab w:val="left" w:pos="3976"/>
        </w:tabs>
        <w:ind w:left="0" w:right="141" w:firstLine="284"/>
        <w:rPr>
          <w:sz w:val="18"/>
          <w:szCs w:val="18"/>
        </w:rPr>
      </w:pPr>
    </w:p>
    <w:p w:rsidR="006A4923" w:rsidRPr="006A4923" w:rsidRDefault="006A4923" w:rsidP="006A4923">
      <w:pPr>
        <w:tabs>
          <w:tab w:val="left" w:pos="3976"/>
        </w:tabs>
        <w:ind w:left="0" w:right="141" w:firstLine="284"/>
        <w:rPr>
          <w:sz w:val="18"/>
          <w:szCs w:val="18"/>
        </w:rPr>
      </w:pPr>
      <w:r w:rsidRPr="006A4923">
        <w:rPr>
          <w:sz w:val="18"/>
          <w:szCs w:val="18"/>
        </w:rPr>
        <w:t xml:space="preserve">Руководствуясь  </w:t>
      </w:r>
      <w:proofErr w:type="spellStart"/>
      <w:r w:rsidRPr="006A4923">
        <w:rPr>
          <w:sz w:val="18"/>
          <w:szCs w:val="18"/>
        </w:rPr>
        <w:t>ст.ст</w:t>
      </w:r>
      <w:proofErr w:type="spellEnd"/>
      <w:r w:rsidRPr="006A4923">
        <w:rPr>
          <w:sz w:val="18"/>
          <w:szCs w:val="18"/>
        </w:rPr>
        <w:t xml:space="preserve">. 172, 184.2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ст.6 Устава </w:t>
      </w:r>
      <w:proofErr w:type="spellStart"/>
      <w:r w:rsidRPr="006A4923">
        <w:rPr>
          <w:sz w:val="18"/>
          <w:szCs w:val="18"/>
        </w:rPr>
        <w:t>Хомутовского</w:t>
      </w:r>
      <w:proofErr w:type="spellEnd"/>
      <w:r w:rsidRPr="006A4923">
        <w:rPr>
          <w:sz w:val="18"/>
          <w:szCs w:val="18"/>
        </w:rPr>
        <w:t xml:space="preserve"> муниципального образования, Положением о бюджетном процессе, утвержденным решением Думы </w:t>
      </w:r>
      <w:proofErr w:type="spellStart"/>
      <w:r w:rsidRPr="006A4923">
        <w:rPr>
          <w:sz w:val="18"/>
          <w:szCs w:val="18"/>
        </w:rPr>
        <w:t>Хомутовского</w:t>
      </w:r>
      <w:proofErr w:type="spellEnd"/>
      <w:r w:rsidRPr="006A4923">
        <w:rPr>
          <w:sz w:val="18"/>
          <w:szCs w:val="18"/>
        </w:rPr>
        <w:t xml:space="preserve"> муниципального образования от 31.08.2017 №69-295/д, Администрация </w:t>
      </w:r>
      <w:proofErr w:type="spellStart"/>
      <w:r w:rsidRPr="006A4923">
        <w:rPr>
          <w:sz w:val="18"/>
          <w:szCs w:val="18"/>
        </w:rPr>
        <w:t>Хомутовского</w:t>
      </w:r>
      <w:proofErr w:type="spellEnd"/>
      <w:r w:rsidRPr="006A4923">
        <w:rPr>
          <w:sz w:val="18"/>
          <w:szCs w:val="18"/>
        </w:rPr>
        <w:t xml:space="preserve"> муниципального образования,</w:t>
      </w:r>
    </w:p>
    <w:p w:rsidR="006A4923" w:rsidRPr="006A4923" w:rsidRDefault="006A4923" w:rsidP="006A4923">
      <w:pPr>
        <w:tabs>
          <w:tab w:val="left" w:pos="3976"/>
        </w:tabs>
        <w:ind w:left="0" w:right="141" w:firstLine="284"/>
        <w:rPr>
          <w:sz w:val="18"/>
          <w:szCs w:val="18"/>
        </w:rPr>
      </w:pPr>
      <w:r w:rsidRPr="006A4923">
        <w:rPr>
          <w:sz w:val="18"/>
          <w:szCs w:val="18"/>
        </w:rPr>
        <w:t xml:space="preserve"> </w:t>
      </w:r>
    </w:p>
    <w:p w:rsidR="006A4923" w:rsidRDefault="006A4923" w:rsidP="006A4923">
      <w:pPr>
        <w:tabs>
          <w:tab w:val="left" w:pos="3976"/>
        </w:tabs>
        <w:ind w:left="0" w:right="141" w:firstLine="284"/>
        <w:rPr>
          <w:sz w:val="18"/>
          <w:szCs w:val="18"/>
        </w:rPr>
      </w:pPr>
      <w:r w:rsidRPr="006A4923">
        <w:rPr>
          <w:sz w:val="18"/>
          <w:szCs w:val="18"/>
        </w:rPr>
        <w:t>ПОСТАНОВЛЯЕТ:</w:t>
      </w:r>
    </w:p>
    <w:p w:rsidR="006A4923" w:rsidRPr="006A4923" w:rsidRDefault="006A4923" w:rsidP="006A4923">
      <w:pPr>
        <w:tabs>
          <w:tab w:val="left" w:pos="3976"/>
        </w:tabs>
        <w:ind w:left="0" w:right="141" w:firstLine="284"/>
        <w:rPr>
          <w:sz w:val="18"/>
          <w:szCs w:val="18"/>
        </w:rPr>
      </w:pPr>
    </w:p>
    <w:p w:rsidR="006A4923" w:rsidRPr="006A4923" w:rsidRDefault="006A4923" w:rsidP="006A4923">
      <w:pPr>
        <w:numPr>
          <w:ilvl w:val="0"/>
          <w:numId w:val="37"/>
        </w:numPr>
        <w:tabs>
          <w:tab w:val="clear" w:pos="720"/>
          <w:tab w:val="num" w:pos="284"/>
          <w:tab w:val="left" w:pos="3976"/>
        </w:tabs>
        <w:ind w:right="141"/>
        <w:rPr>
          <w:sz w:val="18"/>
          <w:szCs w:val="18"/>
        </w:rPr>
      </w:pPr>
      <w:r w:rsidRPr="006A4923">
        <w:rPr>
          <w:sz w:val="18"/>
          <w:szCs w:val="18"/>
        </w:rPr>
        <w:t xml:space="preserve">Утвердить предварительные итоги социального – экономического развития </w:t>
      </w:r>
      <w:proofErr w:type="spellStart"/>
      <w:r w:rsidRPr="006A4923">
        <w:rPr>
          <w:sz w:val="18"/>
          <w:szCs w:val="18"/>
        </w:rPr>
        <w:t>Хомутовского</w:t>
      </w:r>
      <w:proofErr w:type="spellEnd"/>
      <w:r w:rsidRPr="006A4923">
        <w:rPr>
          <w:sz w:val="18"/>
          <w:szCs w:val="18"/>
        </w:rPr>
        <w:t xml:space="preserve"> муниципального образования на 2022 год (приложение №1).</w:t>
      </w:r>
    </w:p>
    <w:p w:rsidR="006A4923" w:rsidRPr="006A4923" w:rsidRDefault="006A4923" w:rsidP="006A4923">
      <w:pPr>
        <w:numPr>
          <w:ilvl w:val="0"/>
          <w:numId w:val="37"/>
        </w:numPr>
        <w:tabs>
          <w:tab w:val="clear" w:pos="720"/>
          <w:tab w:val="num" w:pos="284"/>
          <w:tab w:val="left" w:pos="3976"/>
        </w:tabs>
        <w:ind w:right="141"/>
        <w:rPr>
          <w:sz w:val="18"/>
          <w:szCs w:val="18"/>
        </w:rPr>
      </w:pPr>
      <w:r w:rsidRPr="006A4923">
        <w:rPr>
          <w:sz w:val="18"/>
          <w:szCs w:val="18"/>
        </w:rPr>
        <w:t xml:space="preserve">Утвердить прогноз социально – экономического развития  </w:t>
      </w:r>
      <w:proofErr w:type="spellStart"/>
      <w:r w:rsidRPr="006A4923">
        <w:rPr>
          <w:sz w:val="18"/>
          <w:szCs w:val="18"/>
        </w:rPr>
        <w:t>Хомутовского</w:t>
      </w:r>
      <w:proofErr w:type="spellEnd"/>
      <w:r w:rsidRPr="006A4923">
        <w:rPr>
          <w:sz w:val="18"/>
          <w:szCs w:val="18"/>
        </w:rPr>
        <w:t xml:space="preserve"> муниципального образования на 2023 год и плановый период 2024 – 2025 годы (приложение №2).</w:t>
      </w:r>
    </w:p>
    <w:p w:rsidR="006A4923" w:rsidRPr="006A4923" w:rsidRDefault="006A4923" w:rsidP="006A4923">
      <w:pPr>
        <w:numPr>
          <w:ilvl w:val="0"/>
          <w:numId w:val="37"/>
        </w:numPr>
        <w:tabs>
          <w:tab w:val="clear" w:pos="720"/>
          <w:tab w:val="num" w:pos="284"/>
          <w:tab w:val="left" w:pos="3976"/>
        </w:tabs>
        <w:ind w:right="141"/>
        <w:rPr>
          <w:sz w:val="18"/>
          <w:szCs w:val="18"/>
        </w:rPr>
      </w:pPr>
      <w:r w:rsidRPr="006A4923">
        <w:rPr>
          <w:sz w:val="18"/>
          <w:szCs w:val="18"/>
        </w:rPr>
        <w:t>Опубликовать настоящее постановление в установленном законом порядке.</w:t>
      </w:r>
    </w:p>
    <w:p w:rsidR="006A4923" w:rsidRPr="006A4923" w:rsidRDefault="006A4923" w:rsidP="006A4923">
      <w:pPr>
        <w:numPr>
          <w:ilvl w:val="0"/>
          <w:numId w:val="37"/>
        </w:numPr>
        <w:tabs>
          <w:tab w:val="clear" w:pos="720"/>
          <w:tab w:val="num" w:pos="284"/>
          <w:tab w:val="left" w:pos="3976"/>
        </w:tabs>
        <w:ind w:right="141"/>
        <w:rPr>
          <w:sz w:val="18"/>
          <w:szCs w:val="18"/>
        </w:rPr>
      </w:pPr>
      <w:proofErr w:type="gramStart"/>
      <w:r w:rsidRPr="006A4923">
        <w:rPr>
          <w:sz w:val="18"/>
          <w:szCs w:val="18"/>
        </w:rPr>
        <w:t>Контроль за</w:t>
      </w:r>
      <w:proofErr w:type="gramEnd"/>
      <w:r w:rsidRPr="006A4923">
        <w:rPr>
          <w:sz w:val="18"/>
          <w:szCs w:val="18"/>
        </w:rPr>
        <w:t xml:space="preserve"> исполнением данного постановления возложить на Первого заместителя Главы администрации.</w:t>
      </w:r>
    </w:p>
    <w:p w:rsidR="006A4923" w:rsidRPr="0069449F" w:rsidRDefault="006A4923" w:rsidP="006A4923">
      <w:pPr>
        <w:tabs>
          <w:tab w:val="left" w:pos="3976"/>
        </w:tabs>
        <w:ind w:left="0" w:right="141" w:firstLine="284"/>
        <w:rPr>
          <w:i/>
          <w:sz w:val="18"/>
          <w:szCs w:val="18"/>
        </w:rPr>
      </w:pPr>
    </w:p>
    <w:p w:rsidR="006A4923" w:rsidRPr="0069449F" w:rsidRDefault="006A4923" w:rsidP="0069449F">
      <w:pPr>
        <w:tabs>
          <w:tab w:val="left" w:pos="3976"/>
        </w:tabs>
        <w:ind w:left="0" w:right="141" w:firstLine="284"/>
        <w:jc w:val="right"/>
        <w:rPr>
          <w:i/>
          <w:sz w:val="18"/>
          <w:szCs w:val="18"/>
        </w:rPr>
      </w:pPr>
      <w:r w:rsidRPr="0069449F">
        <w:rPr>
          <w:i/>
          <w:sz w:val="18"/>
          <w:szCs w:val="18"/>
        </w:rPr>
        <w:t xml:space="preserve">Глава                         </w:t>
      </w:r>
      <w:r w:rsidR="0069449F" w:rsidRPr="0069449F">
        <w:rPr>
          <w:i/>
          <w:sz w:val="18"/>
          <w:szCs w:val="18"/>
        </w:rPr>
        <w:t xml:space="preserve">   </w:t>
      </w:r>
      <w:r w:rsidRPr="0069449F">
        <w:rPr>
          <w:i/>
          <w:sz w:val="18"/>
          <w:szCs w:val="18"/>
        </w:rPr>
        <w:t xml:space="preserve">  </w:t>
      </w:r>
      <w:proofErr w:type="spellStart"/>
      <w:r w:rsidRPr="0069449F">
        <w:rPr>
          <w:i/>
          <w:sz w:val="18"/>
          <w:szCs w:val="18"/>
        </w:rPr>
        <w:t>В.М.Колмаченко</w:t>
      </w:r>
      <w:proofErr w:type="spellEnd"/>
    </w:p>
    <w:p w:rsidR="005E523C" w:rsidRDefault="005E523C" w:rsidP="005E523C">
      <w:pPr>
        <w:tabs>
          <w:tab w:val="left" w:pos="3976"/>
        </w:tabs>
        <w:ind w:left="0" w:right="141" w:firstLine="284"/>
        <w:jc w:val="right"/>
        <w:rPr>
          <w:bCs/>
          <w:sz w:val="18"/>
          <w:szCs w:val="18"/>
        </w:rPr>
      </w:pPr>
    </w:p>
    <w:p w:rsidR="005E523C" w:rsidRPr="005E523C" w:rsidRDefault="005E523C" w:rsidP="005E523C">
      <w:pPr>
        <w:tabs>
          <w:tab w:val="left" w:pos="3976"/>
        </w:tabs>
        <w:ind w:left="0" w:right="141" w:firstLine="284"/>
        <w:jc w:val="right"/>
        <w:rPr>
          <w:bCs/>
          <w:i/>
          <w:sz w:val="18"/>
          <w:szCs w:val="18"/>
        </w:rPr>
      </w:pPr>
      <w:r w:rsidRPr="005E523C">
        <w:rPr>
          <w:bCs/>
          <w:i/>
          <w:sz w:val="18"/>
          <w:szCs w:val="18"/>
        </w:rPr>
        <w:t>Приложение №1</w:t>
      </w:r>
    </w:p>
    <w:p w:rsidR="005E523C" w:rsidRPr="005E523C" w:rsidRDefault="005E523C" w:rsidP="005E523C">
      <w:pPr>
        <w:tabs>
          <w:tab w:val="left" w:pos="3976"/>
        </w:tabs>
        <w:ind w:left="0" w:right="141" w:firstLine="284"/>
        <w:jc w:val="right"/>
        <w:rPr>
          <w:bCs/>
          <w:i/>
          <w:sz w:val="18"/>
          <w:szCs w:val="18"/>
        </w:rPr>
      </w:pPr>
      <w:r w:rsidRPr="005E523C">
        <w:rPr>
          <w:bCs/>
          <w:i/>
          <w:sz w:val="18"/>
          <w:szCs w:val="18"/>
        </w:rPr>
        <w:t xml:space="preserve">к Постановлению </w:t>
      </w:r>
    </w:p>
    <w:p w:rsidR="005E523C" w:rsidRPr="005E523C" w:rsidRDefault="005E523C" w:rsidP="005E523C">
      <w:pPr>
        <w:tabs>
          <w:tab w:val="left" w:pos="3976"/>
        </w:tabs>
        <w:ind w:left="0" w:right="141" w:firstLine="284"/>
        <w:jc w:val="right"/>
        <w:rPr>
          <w:bCs/>
          <w:i/>
          <w:sz w:val="18"/>
          <w:szCs w:val="18"/>
        </w:rPr>
      </w:pPr>
      <w:r w:rsidRPr="005E523C">
        <w:rPr>
          <w:bCs/>
          <w:i/>
          <w:sz w:val="18"/>
          <w:szCs w:val="18"/>
        </w:rPr>
        <w:t xml:space="preserve">Администрации </w:t>
      </w:r>
      <w:proofErr w:type="spellStart"/>
      <w:r w:rsidRPr="005E523C">
        <w:rPr>
          <w:bCs/>
          <w:i/>
          <w:sz w:val="18"/>
          <w:szCs w:val="18"/>
        </w:rPr>
        <w:t>Хомутовского</w:t>
      </w:r>
      <w:proofErr w:type="spellEnd"/>
    </w:p>
    <w:p w:rsidR="005E523C" w:rsidRPr="005E523C" w:rsidRDefault="005E523C" w:rsidP="005E523C">
      <w:pPr>
        <w:tabs>
          <w:tab w:val="left" w:pos="3976"/>
        </w:tabs>
        <w:ind w:left="0" w:right="141" w:firstLine="284"/>
        <w:jc w:val="right"/>
        <w:rPr>
          <w:bCs/>
          <w:i/>
          <w:sz w:val="18"/>
          <w:szCs w:val="18"/>
        </w:rPr>
      </w:pPr>
      <w:r w:rsidRPr="005E523C">
        <w:rPr>
          <w:bCs/>
          <w:i/>
          <w:sz w:val="18"/>
          <w:szCs w:val="18"/>
        </w:rPr>
        <w:t>муниципального образования</w:t>
      </w:r>
    </w:p>
    <w:p w:rsidR="005E523C" w:rsidRPr="005E523C" w:rsidRDefault="005E523C" w:rsidP="005E523C">
      <w:pPr>
        <w:tabs>
          <w:tab w:val="left" w:pos="3976"/>
        </w:tabs>
        <w:ind w:left="0" w:right="141" w:firstLine="284"/>
        <w:jc w:val="right"/>
        <w:rPr>
          <w:bCs/>
          <w:i/>
          <w:sz w:val="18"/>
          <w:szCs w:val="18"/>
        </w:rPr>
      </w:pPr>
      <w:r w:rsidRPr="005E523C">
        <w:rPr>
          <w:bCs/>
          <w:i/>
          <w:sz w:val="18"/>
          <w:szCs w:val="18"/>
        </w:rPr>
        <w:t>от</w:t>
      </w:r>
      <w:r w:rsidRPr="005E523C">
        <w:rPr>
          <w:bCs/>
          <w:i/>
          <w:sz w:val="18"/>
          <w:szCs w:val="18"/>
          <w:u w:val="single"/>
        </w:rPr>
        <w:t xml:space="preserve"> </w:t>
      </w:r>
      <w:r>
        <w:rPr>
          <w:bCs/>
          <w:i/>
          <w:sz w:val="18"/>
          <w:szCs w:val="18"/>
          <w:u w:val="single"/>
        </w:rPr>
        <w:t>27.10.2022</w:t>
      </w:r>
      <w:r w:rsidRPr="005E523C">
        <w:rPr>
          <w:bCs/>
          <w:i/>
          <w:sz w:val="18"/>
          <w:szCs w:val="18"/>
          <w:u w:val="single"/>
        </w:rPr>
        <w:t xml:space="preserve">  </w:t>
      </w:r>
      <w:r w:rsidRPr="005E523C">
        <w:rPr>
          <w:bCs/>
          <w:i/>
          <w:sz w:val="18"/>
          <w:szCs w:val="18"/>
        </w:rPr>
        <w:t xml:space="preserve">№ </w:t>
      </w:r>
      <w:r w:rsidRPr="005E523C">
        <w:rPr>
          <w:bCs/>
          <w:i/>
          <w:sz w:val="18"/>
          <w:szCs w:val="18"/>
          <w:u w:val="single"/>
        </w:rPr>
        <w:t xml:space="preserve"> </w:t>
      </w:r>
      <w:r>
        <w:rPr>
          <w:bCs/>
          <w:i/>
          <w:sz w:val="18"/>
          <w:szCs w:val="18"/>
          <w:u w:val="single"/>
        </w:rPr>
        <w:t>237 о/д</w:t>
      </w:r>
      <w:proofErr w:type="gramStart"/>
      <w:r w:rsidRPr="005E523C">
        <w:rPr>
          <w:bCs/>
          <w:i/>
          <w:sz w:val="18"/>
          <w:szCs w:val="18"/>
          <w:u w:val="single"/>
        </w:rPr>
        <w:t xml:space="preserve"> .</w:t>
      </w:r>
      <w:proofErr w:type="gramEnd"/>
      <w:r w:rsidRPr="005E523C">
        <w:rPr>
          <w:bCs/>
          <w:i/>
          <w:sz w:val="18"/>
          <w:szCs w:val="18"/>
        </w:rPr>
        <w:t xml:space="preserve">           </w:t>
      </w:r>
    </w:p>
    <w:p w:rsidR="005E523C" w:rsidRPr="005E523C" w:rsidRDefault="005E523C" w:rsidP="005E523C">
      <w:pPr>
        <w:tabs>
          <w:tab w:val="left" w:pos="3976"/>
        </w:tabs>
        <w:ind w:left="0" w:right="141" w:firstLine="284"/>
        <w:jc w:val="right"/>
        <w:rPr>
          <w:i/>
          <w:sz w:val="18"/>
          <w:szCs w:val="18"/>
        </w:rPr>
      </w:pPr>
    </w:p>
    <w:p w:rsidR="005E523C" w:rsidRPr="005E523C" w:rsidRDefault="005E523C" w:rsidP="005E523C">
      <w:pPr>
        <w:tabs>
          <w:tab w:val="left" w:pos="3976"/>
        </w:tabs>
        <w:ind w:left="0" w:right="141" w:firstLine="284"/>
        <w:rPr>
          <w:bCs/>
          <w:sz w:val="18"/>
          <w:szCs w:val="18"/>
        </w:rPr>
      </w:pPr>
      <w:bookmarkStart w:id="0" w:name="P34"/>
      <w:bookmarkEnd w:id="0"/>
    </w:p>
    <w:p w:rsidR="005E523C" w:rsidRPr="005E523C" w:rsidRDefault="005E523C" w:rsidP="005E523C">
      <w:pPr>
        <w:tabs>
          <w:tab w:val="left" w:pos="3976"/>
        </w:tabs>
        <w:ind w:left="0" w:right="141" w:firstLine="284"/>
        <w:jc w:val="center"/>
        <w:rPr>
          <w:bCs/>
          <w:sz w:val="18"/>
          <w:szCs w:val="18"/>
        </w:rPr>
      </w:pPr>
      <w:r w:rsidRPr="005E523C">
        <w:rPr>
          <w:bCs/>
          <w:sz w:val="18"/>
          <w:szCs w:val="18"/>
        </w:rPr>
        <w:t xml:space="preserve">Предварительные итоги социально – экономического развития </w:t>
      </w:r>
      <w:proofErr w:type="spellStart"/>
      <w:r w:rsidRPr="005E523C">
        <w:rPr>
          <w:bCs/>
          <w:sz w:val="18"/>
          <w:szCs w:val="18"/>
        </w:rPr>
        <w:t>Хомутовского</w:t>
      </w:r>
      <w:proofErr w:type="spellEnd"/>
    </w:p>
    <w:p w:rsidR="005E523C" w:rsidRPr="005E523C" w:rsidRDefault="005E523C" w:rsidP="005E523C">
      <w:pPr>
        <w:tabs>
          <w:tab w:val="left" w:pos="3976"/>
        </w:tabs>
        <w:ind w:left="0" w:right="141" w:firstLine="284"/>
        <w:jc w:val="center"/>
        <w:rPr>
          <w:bCs/>
          <w:sz w:val="18"/>
          <w:szCs w:val="18"/>
        </w:rPr>
      </w:pPr>
      <w:r w:rsidRPr="005E523C">
        <w:rPr>
          <w:bCs/>
          <w:sz w:val="18"/>
          <w:szCs w:val="18"/>
        </w:rPr>
        <w:t>муниципального образования на 2022 год</w:t>
      </w:r>
    </w:p>
    <w:p w:rsidR="006A4923" w:rsidRDefault="006A4923" w:rsidP="005E523C">
      <w:pPr>
        <w:tabs>
          <w:tab w:val="left" w:pos="3976"/>
        </w:tabs>
        <w:ind w:left="0" w:right="141" w:firstLine="284"/>
        <w:rPr>
          <w:sz w:val="18"/>
          <w:szCs w:val="18"/>
        </w:rPr>
      </w:pPr>
    </w:p>
    <w:p w:rsidR="005E523C" w:rsidRDefault="005E523C" w:rsidP="005E523C">
      <w:pPr>
        <w:tabs>
          <w:tab w:val="left" w:pos="3976"/>
        </w:tabs>
        <w:ind w:left="0" w:right="141" w:firstLine="284"/>
        <w:rPr>
          <w:sz w:val="18"/>
          <w:szCs w:val="18"/>
        </w:rPr>
      </w:pPr>
    </w:p>
    <w:tbl>
      <w:tblPr>
        <w:tblStyle w:val="aa"/>
        <w:tblW w:w="10456" w:type="dxa"/>
        <w:tblLayout w:type="fixed"/>
        <w:tblLook w:val="04A0" w:firstRow="1" w:lastRow="0" w:firstColumn="1" w:lastColumn="0" w:noHBand="0" w:noVBand="1"/>
      </w:tblPr>
      <w:tblGrid>
        <w:gridCol w:w="675"/>
        <w:gridCol w:w="4111"/>
        <w:gridCol w:w="1134"/>
        <w:gridCol w:w="1134"/>
        <w:gridCol w:w="1701"/>
        <w:gridCol w:w="1701"/>
      </w:tblGrid>
      <w:tr w:rsidR="005E523C" w:rsidRPr="005E523C" w:rsidTr="00E71702">
        <w:tc>
          <w:tcPr>
            <w:tcW w:w="675" w:type="dxa"/>
            <w:vAlign w:val="center"/>
          </w:tcPr>
          <w:p w:rsidR="005E523C" w:rsidRPr="005E523C" w:rsidRDefault="005E523C" w:rsidP="00BA1A8C">
            <w:pPr>
              <w:tabs>
                <w:tab w:val="left" w:pos="3976"/>
              </w:tabs>
              <w:ind w:left="0" w:right="141" w:firstLine="0"/>
              <w:rPr>
                <w:bCs/>
                <w:sz w:val="18"/>
                <w:szCs w:val="18"/>
              </w:rPr>
            </w:pPr>
            <w:r w:rsidRPr="005E523C">
              <w:rPr>
                <w:bCs/>
                <w:sz w:val="18"/>
                <w:szCs w:val="18"/>
              </w:rPr>
              <w:t>№</w:t>
            </w:r>
          </w:p>
          <w:p w:rsidR="005E523C" w:rsidRPr="005E523C" w:rsidRDefault="005E523C" w:rsidP="00BA1A8C">
            <w:pPr>
              <w:tabs>
                <w:tab w:val="left" w:pos="3976"/>
              </w:tabs>
              <w:ind w:left="0" w:right="141" w:firstLine="0"/>
              <w:rPr>
                <w:bCs/>
                <w:sz w:val="18"/>
                <w:szCs w:val="18"/>
              </w:rPr>
            </w:pPr>
            <w:proofErr w:type="gramStart"/>
            <w:r w:rsidRPr="005E523C">
              <w:rPr>
                <w:bCs/>
                <w:sz w:val="18"/>
                <w:szCs w:val="18"/>
              </w:rPr>
              <w:t>п</w:t>
            </w:r>
            <w:proofErr w:type="gramEnd"/>
            <w:r w:rsidRPr="005E523C">
              <w:rPr>
                <w:bCs/>
                <w:sz w:val="18"/>
                <w:szCs w:val="18"/>
              </w:rPr>
              <w:t>/п</w:t>
            </w:r>
          </w:p>
        </w:tc>
        <w:tc>
          <w:tcPr>
            <w:tcW w:w="4111" w:type="dxa"/>
            <w:vAlign w:val="center"/>
          </w:tcPr>
          <w:p w:rsidR="005E523C" w:rsidRPr="005E523C" w:rsidRDefault="005E523C" w:rsidP="005E523C">
            <w:pPr>
              <w:tabs>
                <w:tab w:val="left" w:pos="3976"/>
              </w:tabs>
              <w:ind w:left="0" w:right="141" w:firstLine="284"/>
              <w:rPr>
                <w:bCs/>
                <w:sz w:val="18"/>
                <w:szCs w:val="18"/>
              </w:rPr>
            </w:pPr>
            <w:r w:rsidRPr="005E523C">
              <w:rPr>
                <w:bCs/>
                <w:sz w:val="18"/>
                <w:szCs w:val="18"/>
              </w:rPr>
              <w:t>Наименование показателя</w:t>
            </w:r>
          </w:p>
        </w:tc>
        <w:tc>
          <w:tcPr>
            <w:tcW w:w="1134" w:type="dxa"/>
            <w:vAlign w:val="center"/>
          </w:tcPr>
          <w:p w:rsidR="005E523C" w:rsidRPr="005E523C" w:rsidRDefault="00E71702" w:rsidP="00E71702">
            <w:pPr>
              <w:tabs>
                <w:tab w:val="left" w:pos="3976"/>
              </w:tabs>
              <w:ind w:left="0" w:right="141" w:firstLine="284"/>
              <w:jc w:val="center"/>
              <w:rPr>
                <w:bCs/>
                <w:sz w:val="18"/>
                <w:szCs w:val="18"/>
              </w:rPr>
            </w:pPr>
            <w:r>
              <w:rPr>
                <w:bCs/>
                <w:sz w:val="18"/>
                <w:szCs w:val="18"/>
              </w:rPr>
              <w:t>Фак</w:t>
            </w:r>
            <w:r w:rsidR="005E523C" w:rsidRPr="005E523C">
              <w:rPr>
                <w:bCs/>
                <w:sz w:val="18"/>
                <w:szCs w:val="18"/>
              </w:rPr>
              <w:t xml:space="preserve">т </w:t>
            </w:r>
            <w:r>
              <w:rPr>
                <w:bCs/>
                <w:sz w:val="18"/>
                <w:szCs w:val="18"/>
              </w:rPr>
              <w:t xml:space="preserve">  </w:t>
            </w:r>
            <w:r w:rsidR="005E523C" w:rsidRPr="005E523C">
              <w:rPr>
                <w:bCs/>
                <w:sz w:val="18"/>
                <w:szCs w:val="18"/>
              </w:rPr>
              <w:t>2020</w:t>
            </w:r>
          </w:p>
        </w:tc>
        <w:tc>
          <w:tcPr>
            <w:tcW w:w="1134" w:type="dxa"/>
            <w:vAlign w:val="center"/>
          </w:tcPr>
          <w:p w:rsidR="005E523C" w:rsidRPr="005E523C" w:rsidRDefault="005E523C" w:rsidP="00E71702">
            <w:pPr>
              <w:tabs>
                <w:tab w:val="left" w:pos="3976"/>
              </w:tabs>
              <w:ind w:left="0" w:right="141" w:firstLine="284"/>
              <w:jc w:val="center"/>
              <w:rPr>
                <w:bCs/>
                <w:sz w:val="18"/>
                <w:szCs w:val="18"/>
              </w:rPr>
            </w:pPr>
            <w:r w:rsidRPr="005E523C">
              <w:rPr>
                <w:bCs/>
                <w:sz w:val="18"/>
                <w:szCs w:val="18"/>
              </w:rPr>
              <w:t>Факт 2021</w:t>
            </w:r>
          </w:p>
        </w:tc>
        <w:tc>
          <w:tcPr>
            <w:tcW w:w="1701" w:type="dxa"/>
            <w:vAlign w:val="center"/>
          </w:tcPr>
          <w:p w:rsidR="005E523C" w:rsidRPr="005E523C" w:rsidRDefault="005E523C" w:rsidP="005E523C">
            <w:pPr>
              <w:tabs>
                <w:tab w:val="left" w:pos="3976"/>
              </w:tabs>
              <w:ind w:left="0" w:right="141" w:firstLine="284"/>
              <w:rPr>
                <w:bCs/>
                <w:sz w:val="18"/>
                <w:szCs w:val="18"/>
              </w:rPr>
            </w:pPr>
            <w:r w:rsidRPr="005E523C">
              <w:rPr>
                <w:bCs/>
                <w:sz w:val="18"/>
                <w:szCs w:val="18"/>
              </w:rPr>
              <w:t>Оценка 2022</w:t>
            </w:r>
          </w:p>
        </w:tc>
        <w:tc>
          <w:tcPr>
            <w:tcW w:w="1701" w:type="dxa"/>
            <w:vAlign w:val="center"/>
          </w:tcPr>
          <w:p w:rsidR="005E523C" w:rsidRPr="005E523C" w:rsidRDefault="005E523C" w:rsidP="005E523C">
            <w:pPr>
              <w:tabs>
                <w:tab w:val="left" w:pos="3976"/>
              </w:tabs>
              <w:ind w:left="0" w:right="141" w:firstLine="284"/>
              <w:rPr>
                <w:bCs/>
                <w:sz w:val="18"/>
                <w:szCs w:val="18"/>
              </w:rPr>
            </w:pPr>
            <w:r w:rsidRPr="005E523C">
              <w:rPr>
                <w:bCs/>
                <w:sz w:val="18"/>
                <w:szCs w:val="18"/>
              </w:rPr>
              <w:t>Динамика к прошлому году, %</w:t>
            </w:r>
          </w:p>
        </w:tc>
      </w:tr>
      <w:tr w:rsidR="005E523C" w:rsidRPr="005E523C" w:rsidTr="00E71702">
        <w:tc>
          <w:tcPr>
            <w:tcW w:w="675" w:type="dxa"/>
            <w:vAlign w:val="bottom"/>
          </w:tcPr>
          <w:p w:rsidR="005E523C" w:rsidRPr="005E523C" w:rsidRDefault="005E523C" w:rsidP="005E523C">
            <w:pPr>
              <w:tabs>
                <w:tab w:val="left" w:pos="3976"/>
              </w:tabs>
              <w:ind w:left="0" w:right="141" w:firstLine="284"/>
              <w:rPr>
                <w:bCs/>
                <w:sz w:val="18"/>
                <w:szCs w:val="18"/>
              </w:rPr>
            </w:pPr>
            <w:r w:rsidRPr="005E523C">
              <w:rPr>
                <w:bCs/>
                <w:sz w:val="18"/>
                <w:szCs w:val="18"/>
              </w:rPr>
              <w:t>1</w:t>
            </w:r>
          </w:p>
        </w:tc>
        <w:tc>
          <w:tcPr>
            <w:tcW w:w="4111" w:type="dxa"/>
            <w:vAlign w:val="bottom"/>
          </w:tcPr>
          <w:p w:rsidR="005E523C" w:rsidRPr="005E523C" w:rsidRDefault="005E523C" w:rsidP="005E523C">
            <w:pPr>
              <w:tabs>
                <w:tab w:val="left" w:pos="3976"/>
              </w:tabs>
              <w:ind w:left="0" w:right="141" w:firstLine="284"/>
              <w:rPr>
                <w:bCs/>
                <w:sz w:val="18"/>
                <w:szCs w:val="18"/>
              </w:rPr>
            </w:pPr>
            <w:r w:rsidRPr="005E523C">
              <w:rPr>
                <w:bCs/>
                <w:sz w:val="18"/>
                <w:szCs w:val="18"/>
              </w:rPr>
              <w:t>Численность постоянного населения – всего, чел.</w:t>
            </w:r>
          </w:p>
          <w:p w:rsidR="005E523C" w:rsidRPr="005E523C" w:rsidRDefault="005E523C" w:rsidP="005E523C">
            <w:pPr>
              <w:tabs>
                <w:tab w:val="left" w:pos="3976"/>
              </w:tabs>
              <w:ind w:left="0" w:right="141" w:firstLine="284"/>
              <w:rPr>
                <w:bCs/>
                <w:sz w:val="18"/>
                <w:szCs w:val="18"/>
              </w:rPr>
            </w:pPr>
          </w:p>
        </w:tc>
        <w:tc>
          <w:tcPr>
            <w:tcW w:w="1134" w:type="dxa"/>
          </w:tcPr>
          <w:p w:rsidR="005E523C" w:rsidRPr="005E523C" w:rsidRDefault="005E523C" w:rsidP="005E523C">
            <w:pPr>
              <w:tabs>
                <w:tab w:val="left" w:pos="3976"/>
              </w:tabs>
              <w:ind w:left="0" w:right="141" w:firstLine="284"/>
              <w:rPr>
                <w:bCs/>
                <w:sz w:val="18"/>
                <w:szCs w:val="18"/>
              </w:rPr>
            </w:pPr>
          </w:p>
          <w:p w:rsidR="005E523C" w:rsidRPr="005E523C" w:rsidRDefault="005E523C" w:rsidP="00E71702">
            <w:pPr>
              <w:tabs>
                <w:tab w:val="left" w:pos="3976"/>
              </w:tabs>
              <w:ind w:left="0" w:right="141" w:firstLine="0"/>
              <w:rPr>
                <w:bCs/>
                <w:sz w:val="18"/>
                <w:szCs w:val="18"/>
              </w:rPr>
            </w:pPr>
            <w:r w:rsidRPr="005E523C">
              <w:rPr>
                <w:bCs/>
                <w:sz w:val="18"/>
                <w:szCs w:val="18"/>
              </w:rPr>
              <w:t>20 627</w:t>
            </w:r>
          </w:p>
        </w:tc>
        <w:tc>
          <w:tcPr>
            <w:tcW w:w="1134" w:type="dxa"/>
          </w:tcPr>
          <w:p w:rsidR="005E523C" w:rsidRPr="005E523C" w:rsidRDefault="005E523C" w:rsidP="005E523C">
            <w:pPr>
              <w:tabs>
                <w:tab w:val="left" w:pos="3976"/>
              </w:tabs>
              <w:ind w:left="0" w:right="141" w:firstLine="284"/>
              <w:rPr>
                <w:bCs/>
                <w:sz w:val="18"/>
                <w:szCs w:val="18"/>
              </w:rPr>
            </w:pPr>
          </w:p>
          <w:p w:rsidR="005E523C" w:rsidRPr="005E523C" w:rsidRDefault="005E523C" w:rsidP="00E71702">
            <w:pPr>
              <w:tabs>
                <w:tab w:val="left" w:pos="3976"/>
              </w:tabs>
              <w:ind w:left="0" w:right="141" w:firstLine="0"/>
              <w:rPr>
                <w:bCs/>
                <w:sz w:val="18"/>
                <w:szCs w:val="18"/>
              </w:rPr>
            </w:pPr>
            <w:r w:rsidRPr="005E523C">
              <w:rPr>
                <w:bCs/>
                <w:sz w:val="18"/>
                <w:szCs w:val="18"/>
              </w:rPr>
              <w:t>20 775</w:t>
            </w:r>
          </w:p>
        </w:tc>
        <w:tc>
          <w:tcPr>
            <w:tcW w:w="1701" w:type="dxa"/>
          </w:tcPr>
          <w:p w:rsidR="005E523C" w:rsidRPr="005E523C" w:rsidRDefault="005E523C" w:rsidP="005E523C">
            <w:pPr>
              <w:tabs>
                <w:tab w:val="left" w:pos="3976"/>
              </w:tabs>
              <w:ind w:left="0" w:right="141" w:firstLine="284"/>
              <w:rPr>
                <w:bCs/>
                <w:sz w:val="18"/>
                <w:szCs w:val="18"/>
              </w:rPr>
            </w:pPr>
          </w:p>
          <w:p w:rsidR="005E523C" w:rsidRPr="005E523C" w:rsidRDefault="005E523C" w:rsidP="005E523C">
            <w:pPr>
              <w:tabs>
                <w:tab w:val="left" w:pos="3976"/>
              </w:tabs>
              <w:ind w:left="0" w:right="141" w:firstLine="284"/>
              <w:rPr>
                <w:bCs/>
                <w:sz w:val="18"/>
                <w:szCs w:val="18"/>
              </w:rPr>
            </w:pPr>
            <w:r w:rsidRPr="005E523C">
              <w:rPr>
                <w:bCs/>
                <w:sz w:val="18"/>
                <w:szCs w:val="18"/>
              </w:rPr>
              <w:t>23 963</w:t>
            </w:r>
          </w:p>
        </w:tc>
        <w:tc>
          <w:tcPr>
            <w:tcW w:w="1701" w:type="dxa"/>
          </w:tcPr>
          <w:p w:rsidR="005E523C" w:rsidRPr="005E523C" w:rsidRDefault="005E523C" w:rsidP="005E523C">
            <w:pPr>
              <w:tabs>
                <w:tab w:val="left" w:pos="3976"/>
              </w:tabs>
              <w:ind w:left="0" w:right="141" w:firstLine="284"/>
              <w:rPr>
                <w:bCs/>
                <w:sz w:val="18"/>
                <w:szCs w:val="18"/>
              </w:rPr>
            </w:pPr>
          </w:p>
          <w:p w:rsidR="005E523C" w:rsidRPr="005E523C" w:rsidRDefault="005E523C" w:rsidP="005E523C">
            <w:pPr>
              <w:tabs>
                <w:tab w:val="left" w:pos="3976"/>
              </w:tabs>
              <w:ind w:left="0" w:right="141" w:firstLine="284"/>
              <w:rPr>
                <w:bCs/>
                <w:sz w:val="18"/>
                <w:szCs w:val="18"/>
              </w:rPr>
            </w:pPr>
            <w:r w:rsidRPr="005E523C">
              <w:rPr>
                <w:bCs/>
                <w:sz w:val="18"/>
                <w:szCs w:val="18"/>
              </w:rPr>
              <w:t>115,35</w:t>
            </w:r>
          </w:p>
        </w:tc>
      </w:tr>
      <w:tr w:rsidR="005E523C" w:rsidRPr="005E523C" w:rsidTr="00E71702">
        <w:tc>
          <w:tcPr>
            <w:tcW w:w="675" w:type="dxa"/>
            <w:vAlign w:val="bottom"/>
          </w:tcPr>
          <w:p w:rsidR="005E523C" w:rsidRPr="005E523C" w:rsidRDefault="005E523C" w:rsidP="005E523C">
            <w:pPr>
              <w:tabs>
                <w:tab w:val="left" w:pos="3976"/>
              </w:tabs>
              <w:ind w:left="0" w:right="141" w:firstLine="284"/>
              <w:rPr>
                <w:bCs/>
                <w:sz w:val="18"/>
                <w:szCs w:val="18"/>
              </w:rPr>
            </w:pPr>
            <w:r w:rsidRPr="005E523C">
              <w:rPr>
                <w:bCs/>
                <w:sz w:val="18"/>
                <w:szCs w:val="18"/>
              </w:rPr>
              <w:t>2</w:t>
            </w:r>
          </w:p>
        </w:tc>
        <w:tc>
          <w:tcPr>
            <w:tcW w:w="4111" w:type="dxa"/>
            <w:vAlign w:val="bottom"/>
          </w:tcPr>
          <w:p w:rsidR="005E523C" w:rsidRPr="005E523C" w:rsidRDefault="005E523C" w:rsidP="005E523C">
            <w:pPr>
              <w:tabs>
                <w:tab w:val="left" w:pos="3976"/>
              </w:tabs>
              <w:ind w:left="0" w:right="141" w:firstLine="284"/>
              <w:rPr>
                <w:bCs/>
                <w:sz w:val="18"/>
                <w:szCs w:val="18"/>
              </w:rPr>
            </w:pPr>
            <w:r w:rsidRPr="005E523C">
              <w:rPr>
                <w:bCs/>
                <w:sz w:val="18"/>
                <w:szCs w:val="18"/>
              </w:rPr>
              <w:t>Число зарегистрированных субъектов малого и среднего предпринимательства, чел.</w:t>
            </w:r>
          </w:p>
        </w:tc>
        <w:tc>
          <w:tcPr>
            <w:tcW w:w="1134" w:type="dxa"/>
          </w:tcPr>
          <w:p w:rsidR="005E523C" w:rsidRPr="005E523C" w:rsidRDefault="005E523C" w:rsidP="005E523C">
            <w:pPr>
              <w:tabs>
                <w:tab w:val="left" w:pos="3976"/>
              </w:tabs>
              <w:ind w:left="0" w:right="141" w:firstLine="284"/>
              <w:rPr>
                <w:bCs/>
                <w:sz w:val="18"/>
                <w:szCs w:val="18"/>
              </w:rPr>
            </w:pPr>
          </w:p>
          <w:p w:rsidR="005E523C" w:rsidRPr="005E523C" w:rsidRDefault="005E523C" w:rsidP="00E71702">
            <w:pPr>
              <w:tabs>
                <w:tab w:val="left" w:pos="3976"/>
              </w:tabs>
              <w:ind w:left="0" w:right="141" w:firstLine="0"/>
              <w:rPr>
                <w:bCs/>
                <w:sz w:val="18"/>
                <w:szCs w:val="18"/>
              </w:rPr>
            </w:pPr>
            <w:r w:rsidRPr="005E523C">
              <w:rPr>
                <w:bCs/>
                <w:sz w:val="18"/>
                <w:szCs w:val="18"/>
              </w:rPr>
              <w:t>623</w:t>
            </w:r>
          </w:p>
        </w:tc>
        <w:tc>
          <w:tcPr>
            <w:tcW w:w="1134" w:type="dxa"/>
          </w:tcPr>
          <w:p w:rsidR="005E523C" w:rsidRPr="005E523C" w:rsidRDefault="005E523C" w:rsidP="005E523C">
            <w:pPr>
              <w:tabs>
                <w:tab w:val="left" w:pos="3976"/>
              </w:tabs>
              <w:ind w:left="0" w:right="141" w:firstLine="284"/>
              <w:rPr>
                <w:bCs/>
                <w:sz w:val="18"/>
                <w:szCs w:val="18"/>
              </w:rPr>
            </w:pPr>
          </w:p>
          <w:p w:rsidR="005E523C" w:rsidRPr="005E523C" w:rsidRDefault="005E523C" w:rsidP="00E71702">
            <w:pPr>
              <w:tabs>
                <w:tab w:val="left" w:pos="3976"/>
              </w:tabs>
              <w:ind w:left="0" w:right="141" w:firstLine="0"/>
              <w:rPr>
                <w:bCs/>
                <w:sz w:val="18"/>
                <w:szCs w:val="18"/>
              </w:rPr>
            </w:pPr>
            <w:r w:rsidRPr="005E523C">
              <w:rPr>
                <w:bCs/>
                <w:sz w:val="18"/>
                <w:szCs w:val="18"/>
              </w:rPr>
              <w:t>686</w:t>
            </w:r>
          </w:p>
        </w:tc>
        <w:tc>
          <w:tcPr>
            <w:tcW w:w="1701" w:type="dxa"/>
          </w:tcPr>
          <w:p w:rsidR="005E523C" w:rsidRPr="005E523C" w:rsidRDefault="005E523C" w:rsidP="005E523C">
            <w:pPr>
              <w:tabs>
                <w:tab w:val="left" w:pos="3976"/>
              </w:tabs>
              <w:ind w:left="0" w:right="141" w:firstLine="284"/>
              <w:rPr>
                <w:sz w:val="18"/>
                <w:szCs w:val="18"/>
              </w:rPr>
            </w:pPr>
          </w:p>
          <w:p w:rsidR="005E523C" w:rsidRPr="005E523C" w:rsidRDefault="005E523C" w:rsidP="005E523C">
            <w:pPr>
              <w:tabs>
                <w:tab w:val="left" w:pos="3976"/>
              </w:tabs>
              <w:ind w:left="0" w:right="141" w:firstLine="284"/>
              <w:rPr>
                <w:sz w:val="18"/>
                <w:szCs w:val="18"/>
              </w:rPr>
            </w:pPr>
            <w:r w:rsidRPr="005E523C">
              <w:rPr>
                <w:sz w:val="18"/>
                <w:szCs w:val="18"/>
              </w:rPr>
              <w:t>755</w:t>
            </w:r>
          </w:p>
        </w:tc>
        <w:tc>
          <w:tcPr>
            <w:tcW w:w="1701" w:type="dxa"/>
          </w:tcPr>
          <w:p w:rsidR="005E523C" w:rsidRPr="005E523C" w:rsidRDefault="005E523C" w:rsidP="005E523C">
            <w:pPr>
              <w:tabs>
                <w:tab w:val="left" w:pos="3976"/>
              </w:tabs>
              <w:ind w:left="0" w:right="141" w:firstLine="284"/>
              <w:rPr>
                <w:bCs/>
                <w:sz w:val="18"/>
                <w:szCs w:val="18"/>
              </w:rPr>
            </w:pPr>
          </w:p>
          <w:p w:rsidR="005E523C" w:rsidRPr="005E523C" w:rsidRDefault="005E523C" w:rsidP="005E523C">
            <w:pPr>
              <w:tabs>
                <w:tab w:val="left" w:pos="3976"/>
              </w:tabs>
              <w:ind w:left="0" w:right="141" w:firstLine="284"/>
              <w:rPr>
                <w:bCs/>
                <w:sz w:val="18"/>
                <w:szCs w:val="18"/>
              </w:rPr>
            </w:pPr>
            <w:r w:rsidRPr="005E523C">
              <w:rPr>
                <w:bCs/>
                <w:sz w:val="18"/>
                <w:szCs w:val="18"/>
              </w:rPr>
              <w:t>110,05</w:t>
            </w:r>
          </w:p>
        </w:tc>
      </w:tr>
      <w:tr w:rsidR="005E523C" w:rsidRPr="005E523C" w:rsidTr="00E71702">
        <w:tc>
          <w:tcPr>
            <w:tcW w:w="675" w:type="dxa"/>
            <w:vAlign w:val="bottom"/>
          </w:tcPr>
          <w:p w:rsidR="005E523C" w:rsidRPr="005E523C" w:rsidRDefault="005E523C" w:rsidP="005E523C">
            <w:pPr>
              <w:tabs>
                <w:tab w:val="left" w:pos="3976"/>
              </w:tabs>
              <w:ind w:left="0" w:right="141" w:firstLine="284"/>
              <w:rPr>
                <w:bCs/>
                <w:sz w:val="18"/>
                <w:szCs w:val="18"/>
              </w:rPr>
            </w:pPr>
            <w:r w:rsidRPr="005E523C">
              <w:rPr>
                <w:bCs/>
                <w:sz w:val="18"/>
                <w:szCs w:val="18"/>
              </w:rPr>
              <w:t>3</w:t>
            </w:r>
          </w:p>
        </w:tc>
        <w:tc>
          <w:tcPr>
            <w:tcW w:w="4111" w:type="dxa"/>
            <w:vAlign w:val="bottom"/>
          </w:tcPr>
          <w:p w:rsidR="005E523C" w:rsidRPr="005E523C" w:rsidRDefault="005E523C" w:rsidP="005E523C">
            <w:pPr>
              <w:tabs>
                <w:tab w:val="left" w:pos="3976"/>
              </w:tabs>
              <w:ind w:left="0" w:right="141" w:firstLine="284"/>
              <w:rPr>
                <w:bCs/>
                <w:sz w:val="18"/>
                <w:szCs w:val="18"/>
              </w:rPr>
            </w:pPr>
            <w:r w:rsidRPr="005E523C">
              <w:rPr>
                <w:bCs/>
                <w:sz w:val="18"/>
                <w:szCs w:val="18"/>
              </w:rPr>
              <w:t>Выручка от реализации товаров (работ, услуг) от деятельности</w:t>
            </w:r>
          </w:p>
          <w:p w:rsidR="005E523C" w:rsidRPr="005E523C" w:rsidRDefault="005E523C" w:rsidP="005E523C">
            <w:pPr>
              <w:tabs>
                <w:tab w:val="left" w:pos="3976"/>
              </w:tabs>
              <w:ind w:left="0" w:right="141" w:firstLine="284"/>
              <w:rPr>
                <w:bCs/>
                <w:sz w:val="18"/>
                <w:szCs w:val="18"/>
              </w:rPr>
            </w:pPr>
            <w:r w:rsidRPr="005E523C">
              <w:rPr>
                <w:bCs/>
                <w:sz w:val="18"/>
                <w:szCs w:val="18"/>
              </w:rPr>
              <w:t xml:space="preserve">субъектов малого и среднего предпринимательства, </w:t>
            </w:r>
            <w:proofErr w:type="spellStart"/>
            <w:r w:rsidRPr="005E523C">
              <w:rPr>
                <w:bCs/>
                <w:sz w:val="18"/>
                <w:szCs w:val="18"/>
              </w:rPr>
              <w:t>тыс</w:t>
            </w:r>
            <w:proofErr w:type="gramStart"/>
            <w:r w:rsidRPr="005E523C">
              <w:rPr>
                <w:bCs/>
                <w:sz w:val="18"/>
                <w:szCs w:val="18"/>
              </w:rPr>
              <w:t>.р</w:t>
            </w:r>
            <w:proofErr w:type="gramEnd"/>
            <w:r w:rsidRPr="005E523C">
              <w:rPr>
                <w:bCs/>
                <w:sz w:val="18"/>
                <w:szCs w:val="18"/>
              </w:rPr>
              <w:t>уб</w:t>
            </w:r>
            <w:proofErr w:type="spellEnd"/>
            <w:r w:rsidRPr="005E523C">
              <w:rPr>
                <w:bCs/>
                <w:sz w:val="18"/>
                <w:szCs w:val="18"/>
              </w:rPr>
              <w:t>.</w:t>
            </w:r>
          </w:p>
        </w:tc>
        <w:tc>
          <w:tcPr>
            <w:tcW w:w="1134" w:type="dxa"/>
          </w:tcPr>
          <w:p w:rsidR="005E523C" w:rsidRPr="005E523C" w:rsidRDefault="005E523C" w:rsidP="005E523C">
            <w:pPr>
              <w:tabs>
                <w:tab w:val="left" w:pos="3976"/>
              </w:tabs>
              <w:ind w:left="0" w:right="141" w:firstLine="284"/>
              <w:rPr>
                <w:sz w:val="18"/>
                <w:szCs w:val="18"/>
              </w:rPr>
            </w:pPr>
          </w:p>
          <w:p w:rsidR="005E523C" w:rsidRPr="005E523C" w:rsidRDefault="005E523C" w:rsidP="00E71702">
            <w:pPr>
              <w:tabs>
                <w:tab w:val="left" w:pos="3976"/>
              </w:tabs>
              <w:ind w:left="0" w:right="141" w:firstLine="0"/>
              <w:rPr>
                <w:sz w:val="18"/>
                <w:szCs w:val="18"/>
              </w:rPr>
            </w:pPr>
            <w:r w:rsidRPr="005E523C">
              <w:rPr>
                <w:sz w:val="18"/>
                <w:szCs w:val="18"/>
              </w:rPr>
              <w:t>3 992,9</w:t>
            </w:r>
          </w:p>
          <w:p w:rsidR="005E523C" w:rsidRPr="005E523C" w:rsidRDefault="005E523C" w:rsidP="005E523C">
            <w:pPr>
              <w:tabs>
                <w:tab w:val="left" w:pos="3976"/>
              </w:tabs>
              <w:ind w:left="0" w:right="141" w:firstLine="284"/>
              <w:rPr>
                <w:sz w:val="18"/>
                <w:szCs w:val="18"/>
              </w:rPr>
            </w:pPr>
          </w:p>
        </w:tc>
        <w:tc>
          <w:tcPr>
            <w:tcW w:w="1134" w:type="dxa"/>
          </w:tcPr>
          <w:p w:rsidR="005E523C" w:rsidRPr="005E523C" w:rsidRDefault="005E523C" w:rsidP="005E523C">
            <w:pPr>
              <w:tabs>
                <w:tab w:val="left" w:pos="3976"/>
              </w:tabs>
              <w:ind w:left="0" w:right="141" w:firstLine="284"/>
              <w:rPr>
                <w:sz w:val="18"/>
                <w:szCs w:val="18"/>
              </w:rPr>
            </w:pPr>
          </w:p>
          <w:p w:rsidR="005E523C" w:rsidRPr="005E523C" w:rsidRDefault="005E523C" w:rsidP="00E71702">
            <w:pPr>
              <w:tabs>
                <w:tab w:val="left" w:pos="3976"/>
              </w:tabs>
              <w:ind w:left="0" w:right="141" w:firstLine="0"/>
              <w:rPr>
                <w:sz w:val="18"/>
                <w:szCs w:val="18"/>
              </w:rPr>
            </w:pPr>
            <w:r w:rsidRPr="005E523C">
              <w:rPr>
                <w:sz w:val="18"/>
                <w:szCs w:val="18"/>
              </w:rPr>
              <w:t>4152,6</w:t>
            </w:r>
          </w:p>
        </w:tc>
        <w:tc>
          <w:tcPr>
            <w:tcW w:w="1701" w:type="dxa"/>
          </w:tcPr>
          <w:p w:rsidR="005E523C" w:rsidRPr="005E523C" w:rsidRDefault="005E523C" w:rsidP="005E523C">
            <w:pPr>
              <w:tabs>
                <w:tab w:val="left" w:pos="3976"/>
              </w:tabs>
              <w:ind w:left="0" w:right="141" w:firstLine="284"/>
              <w:rPr>
                <w:sz w:val="18"/>
                <w:szCs w:val="18"/>
              </w:rPr>
            </w:pPr>
          </w:p>
          <w:p w:rsidR="005E523C" w:rsidRPr="005E523C" w:rsidRDefault="005E523C" w:rsidP="005E523C">
            <w:pPr>
              <w:tabs>
                <w:tab w:val="left" w:pos="3976"/>
              </w:tabs>
              <w:ind w:left="0" w:right="141" w:firstLine="284"/>
              <w:rPr>
                <w:sz w:val="18"/>
                <w:szCs w:val="18"/>
              </w:rPr>
            </w:pPr>
            <w:r w:rsidRPr="005E523C">
              <w:rPr>
                <w:sz w:val="18"/>
                <w:szCs w:val="18"/>
              </w:rPr>
              <w:t>4 318,7</w:t>
            </w:r>
          </w:p>
        </w:tc>
        <w:tc>
          <w:tcPr>
            <w:tcW w:w="1701" w:type="dxa"/>
          </w:tcPr>
          <w:p w:rsidR="005E523C" w:rsidRPr="005E523C" w:rsidRDefault="005E523C" w:rsidP="005E523C">
            <w:pPr>
              <w:tabs>
                <w:tab w:val="left" w:pos="3976"/>
              </w:tabs>
              <w:ind w:left="0" w:right="141" w:firstLine="284"/>
              <w:rPr>
                <w:bCs/>
                <w:sz w:val="18"/>
                <w:szCs w:val="18"/>
              </w:rPr>
            </w:pPr>
          </w:p>
          <w:p w:rsidR="005E523C" w:rsidRPr="005E523C" w:rsidRDefault="005E523C" w:rsidP="005E523C">
            <w:pPr>
              <w:tabs>
                <w:tab w:val="left" w:pos="3976"/>
              </w:tabs>
              <w:ind w:left="0" w:right="141" w:firstLine="284"/>
              <w:rPr>
                <w:bCs/>
                <w:sz w:val="18"/>
                <w:szCs w:val="18"/>
              </w:rPr>
            </w:pPr>
            <w:r w:rsidRPr="005E523C">
              <w:rPr>
                <w:bCs/>
                <w:sz w:val="18"/>
                <w:szCs w:val="18"/>
              </w:rPr>
              <w:t>103,99</w:t>
            </w:r>
          </w:p>
        </w:tc>
      </w:tr>
      <w:tr w:rsidR="005E523C" w:rsidRPr="005E523C" w:rsidTr="00E71702">
        <w:tc>
          <w:tcPr>
            <w:tcW w:w="675" w:type="dxa"/>
            <w:vAlign w:val="bottom"/>
          </w:tcPr>
          <w:p w:rsidR="005E523C" w:rsidRPr="005E523C" w:rsidRDefault="005E523C" w:rsidP="005E523C">
            <w:pPr>
              <w:tabs>
                <w:tab w:val="left" w:pos="3976"/>
              </w:tabs>
              <w:ind w:left="0" w:right="141" w:firstLine="284"/>
              <w:rPr>
                <w:bCs/>
                <w:sz w:val="18"/>
                <w:szCs w:val="18"/>
              </w:rPr>
            </w:pPr>
            <w:r w:rsidRPr="005E523C">
              <w:rPr>
                <w:bCs/>
                <w:sz w:val="18"/>
                <w:szCs w:val="18"/>
              </w:rPr>
              <w:t>4</w:t>
            </w:r>
          </w:p>
        </w:tc>
        <w:tc>
          <w:tcPr>
            <w:tcW w:w="4111" w:type="dxa"/>
            <w:vAlign w:val="bottom"/>
          </w:tcPr>
          <w:p w:rsidR="005E523C" w:rsidRPr="005E523C" w:rsidRDefault="005E523C" w:rsidP="005E523C">
            <w:pPr>
              <w:tabs>
                <w:tab w:val="left" w:pos="3976"/>
              </w:tabs>
              <w:ind w:left="0" w:right="141" w:firstLine="284"/>
              <w:rPr>
                <w:bCs/>
                <w:sz w:val="18"/>
                <w:szCs w:val="18"/>
              </w:rPr>
            </w:pPr>
            <w:r w:rsidRPr="005E523C">
              <w:rPr>
                <w:bCs/>
                <w:sz w:val="18"/>
                <w:szCs w:val="18"/>
              </w:rPr>
              <w:t>Среднесписочная численность работников субъектов малого и среднего предпринимательства, чел.</w:t>
            </w:r>
          </w:p>
        </w:tc>
        <w:tc>
          <w:tcPr>
            <w:tcW w:w="1134" w:type="dxa"/>
          </w:tcPr>
          <w:p w:rsidR="005E523C" w:rsidRPr="005E523C" w:rsidRDefault="005E523C" w:rsidP="005E523C">
            <w:pPr>
              <w:tabs>
                <w:tab w:val="left" w:pos="3976"/>
              </w:tabs>
              <w:ind w:left="0" w:right="141" w:firstLine="284"/>
              <w:rPr>
                <w:sz w:val="18"/>
                <w:szCs w:val="18"/>
              </w:rPr>
            </w:pPr>
          </w:p>
          <w:p w:rsidR="005E523C" w:rsidRPr="005E523C" w:rsidRDefault="005E523C" w:rsidP="00E71702">
            <w:pPr>
              <w:tabs>
                <w:tab w:val="left" w:pos="3976"/>
              </w:tabs>
              <w:ind w:left="0" w:right="141" w:firstLine="0"/>
              <w:rPr>
                <w:sz w:val="18"/>
                <w:szCs w:val="18"/>
              </w:rPr>
            </w:pPr>
            <w:r w:rsidRPr="005E523C">
              <w:rPr>
                <w:sz w:val="18"/>
                <w:szCs w:val="18"/>
              </w:rPr>
              <w:t>1 027</w:t>
            </w:r>
          </w:p>
        </w:tc>
        <w:tc>
          <w:tcPr>
            <w:tcW w:w="1134" w:type="dxa"/>
          </w:tcPr>
          <w:p w:rsidR="005E523C" w:rsidRPr="005E523C" w:rsidRDefault="005E523C" w:rsidP="005E523C">
            <w:pPr>
              <w:tabs>
                <w:tab w:val="left" w:pos="3976"/>
              </w:tabs>
              <w:ind w:left="0" w:right="141" w:firstLine="284"/>
              <w:rPr>
                <w:sz w:val="18"/>
                <w:szCs w:val="18"/>
              </w:rPr>
            </w:pPr>
          </w:p>
          <w:p w:rsidR="005E523C" w:rsidRPr="005E523C" w:rsidRDefault="005E523C" w:rsidP="00E71702">
            <w:pPr>
              <w:tabs>
                <w:tab w:val="left" w:pos="3976"/>
              </w:tabs>
              <w:ind w:left="0" w:right="141" w:firstLine="0"/>
              <w:rPr>
                <w:sz w:val="18"/>
                <w:szCs w:val="18"/>
              </w:rPr>
            </w:pPr>
            <w:r w:rsidRPr="005E523C">
              <w:rPr>
                <w:sz w:val="18"/>
                <w:szCs w:val="18"/>
              </w:rPr>
              <w:t>1 130</w:t>
            </w:r>
          </w:p>
        </w:tc>
        <w:tc>
          <w:tcPr>
            <w:tcW w:w="1701" w:type="dxa"/>
          </w:tcPr>
          <w:p w:rsidR="005E523C" w:rsidRPr="005E523C" w:rsidRDefault="005E523C" w:rsidP="005E523C">
            <w:pPr>
              <w:tabs>
                <w:tab w:val="left" w:pos="3976"/>
              </w:tabs>
              <w:ind w:left="0" w:right="141" w:firstLine="284"/>
              <w:rPr>
                <w:sz w:val="18"/>
                <w:szCs w:val="18"/>
              </w:rPr>
            </w:pPr>
          </w:p>
          <w:p w:rsidR="005E523C" w:rsidRPr="005E523C" w:rsidRDefault="005E523C" w:rsidP="005E523C">
            <w:pPr>
              <w:tabs>
                <w:tab w:val="left" w:pos="3976"/>
              </w:tabs>
              <w:ind w:left="0" w:right="141" w:firstLine="284"/>
              <w:rPr>
                <w:sz w:val="18"/>
                <w:szCs w:val="18"/>
              </w:rPr>
            </w:pPr>
            <w:r w:rsidRPr="005E523C">
              <w:rPr>
                <w:sz w:val="18"/>
                <w:szCs w:val="18"/>
              </w:rPr>
              <w:t>1 243</w:t>
            </w:r>
          </w:p>
        </w:tc>
        <w:tc>
          <w:tcPr>
            <w:tcW w:w="1701" w:type="dxa"/>
          </w:tcPr>
          <w:p w:rsidR="005E523C" w:rsidRPr="005E523C" w:rsidRDefault="005E523C" w:rsidP="005E523C">
            <w:pPr>
              <w:tabs>
                <w:tab w:val="left" w:pos="3976"/>
              </w:tabs>
              <w:ind w:left="0" w:right="141" w:firstLine="284"/>
              <w:rPr>
                <w:bCs/>
                <w:sz w:val="18"/>
                <w:szCs w:val="18"/>
              </w:rPr>
            </w:pPr>
          </w:p>
          <w:p w:rsidR="005E523C" w:rsidRPr="005E523C" w:rsidRDefault="005E523C" w:rsidP="005E523C">
            <w:pPr>
              <w:tabs>
                <w:tab w:val="left" w:pos="3976"/>
              </w:tabs>
              <w:ind w:left="0" w:right="141" w:firstLine="284"/>
              <w:rPr>
                <w:bCs/>
                <w:sz w:val="18"/>
                <w:szCs w:val="18"/>
              </w:rPr>
            </w:pPr>
            <w:r w:rsidRPr="005E523C">
              <w:rPr>
                <w:bCs/>
                <w:sz w:val="18"/>
                <w:szCs w:val="18"/>
              </w:rPr>
              <w:t>110,0</w:t>
            </w:r>
          </w:p>
        </w:tc>
      </w:tr>
    </w:tbl>
    <w:p w:rsidR="005E523C" w:rsidRPr="006A4923" w:rsidRDefault="005E523C" w:rsidP="005E523C">
      <w:pPr>
        <w:tabs>
          <w:tab w:val="left" w:pos="3976"/>
        </w:tabs>
        <w:ind w:left="0" w:right="141" w:firstLine="284"/>
        <w:rPr>
          <w:sz w:val="18"/>
          <w:szCs w:val="18"/>
        </w:rPr>
      </w:pPr>
    </w:p>
    <w:p w:rsidR="00B64A07" w:rsidRDefault="00BA1A8C" w:rsidP="00BA1A8C">
      <w:pPr>
        <w:tabs>
          <w:tab w:val="left" w:pos="3976"/>
        </w:tabs>
        <w:ind w:left="0" w:right="141" w:firstLine="284"/>
        <w:jc w:val="right"/>
        <w:rPr>
          <w:i/>
          <w:sz w:val="18"/>
          <w:szCs w:val="18"/>
        </w:rPr>
      </w:pPr>
      <w:r w:rsidRPr="00BA1A8C">
        <w:rPr>
          <w:i/>
          <w:sz w:val="18"/>
          <w:szCs w:val="18"/>
        </w:rPr>
        <w:t xml:space="preserve">Начальник  отдела    </w:t>
      </w:r>
      <w:proofErr w:type="spellStart"/>
      <w:r w:rsidRPr="00BA1A8C">
        <w:rPr>
          <w:i/>
          <w:sz w:val="18"/>
          <w:szCs w:val="18"/>
        </w:rPr>
        <w:t>МЗиРМП</w:t>
      </w:r>
      <w:proofErr w:type="spellEnd"/>
      <w:r w:rsidRPr="00BA1A8C">
        <w:rPr>
          <w:i/>
          <w:sz w:val="18"/>
          <w:szCs w:val="18"/>
        </w:rPr>
        <w:t xml:space="preserve">                             </w:t>
      </w:r>
      <w:proofErr w:type="spellStart"/>
      <w:r w:rsidRPr="00BA1A8C">
        <w:rPr>
          <w:i/>
          <w:sz w:val="18"/>
          <w:szCs w:val="18"/>
        </w:rPr>
        <w:t>Е.Н.Дубровина</w:t>
      </w:r>
      <w:proofErr w:type="spellEnd"/>
    </w:p>
    <w:p w:rsidR="009A2EB1" w:rsidRPr="009A2EB1" w:rsidRDefault="009A2EB1" w:rsidP="009A2EB1">
      <w:pPr>
        <w:tabs>
          <w:tab w:val="left" w:pos="3976"/>
        </w:tabs>
        <w:ind w:left="0" w:right="141" w:firstLine="284"/>
        <w:jc w:val="right"/>
        <w:rPr>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372ADC" w:rsidRDefault="00372ADC" w:rsidP="009A2EB1">
      <w:pPr>
        <w:tabs>
          <w:tab w:val="left" w:pos="3976"/>
        </w:tabs>
        <w:ind w:left="0" w:right="141" w:firstLine="284"/>
        <w:jc w:val="right"/>
        <w:rPr>
          <w:bCs/>
          <w:i/>
          <w:sz w:val="18"/>
          <w:szCs w:val="18"/>
        </w:rPr>
      </w:pPr>
    </w:p>
    <w:p w:rsidR="009A2EB1" w:rsidRPr="009A2EB1" w:rsidRDefault="009A2EB1" w:rsidP="009A2EB1">
      <w:pPr>
        <w:tabs>
          <w:tab w:val="left" w:pos="3976"/>
        </w:tabs>
        <w:ind w:left="0" w:right="141" w:firstLine="284"/>
        <w:jc w:val="right"/>
        <w:rPr>
          <w:bCs/>
          <w:i/>
          <w:sz w:val="18"/>
          <w:szCs w:val="18"/>
        </w:rPr>
      </w:pPr>
      <w:r w:rsidRPr="009A2EB1">
        <w:rPr>
          <w:bCs/>
          <w:i/>
          <w:sz w:val="18"/>
          <w:szCs w:val="18"/>
        </w:rPr>
        <w:lastRenderedPageBreak/>
        <w:t>Приложение №2</w:t>
      </w:r>
    </w:p>
    <w:p w:rsidR="009A2EB1" w:rsidRPr="009A2EB1" w:rsidRDefault="009A2EB1" w:rsidP="009A2EB1">
      <w:pPr>
        <w:tabs>
          <w:tab w:val="left" w:pos="3976"/>
        </w:tabs>
        <w:ind w:left="0" w:right="141" w:firstLine="284"/>
        <w:jc w:val="right"/>
        <w:rPr>
          <w:bCs/>
          <w:i/>
          <w:sz w:val="18"/>
          <w:szCs w:val="18"/>
        </w:rPr>
      </w:pPr>
      <w:r w:rsidRPr="009A2EB1">
        <w:rPr>
          <w:bCs/>
          <w:i/>
          <w:sz w:val="18"/>
          <w:szCs w:val="18"/>
        </w:rPr>
        <w:t xml:space="preserve">к Постановлению </w:t>
      </w:r>
    </w:p>
    <w:p w:rsidR="009A2EB1" w:rsidRPr="009A2EB1" w:rsidRDefault="009A2EB1" w:rsidP="009A2EB1">
      <w:pPr>
        <w:tabs>
          <w:tab w:val="left" w:pos="3976"/>
        </w:tabs>
        <w:ind w:left="0" w:right="141" w:firstLine="284"/>
        <w:jc w:val="right"/>
        <w:rPr>
          <w:bCs/>
          <w:i/>
          <w:sz w:val="18"/>
          <w:szCs w:val="18"/>
        </w:rPr>
      </w:pPr>
      <w:r w:rsidRPr="009A2EB1">
        <w:rPr>
          <w:bCs/>
          <w:i/>
          <w:sz w:val="18"/>
          <w:szCs w:val="18"/>
        </w:rPr>
        <w:t xml:space="preserve">Администрации </w:t>
      </w:r>
      <w:proofErr w:type="spellStart"/>
      <w:r w:rsidRPr="009A2EB1">
        <w:rPr>
          <w:bCs/>
          <w:i/>
          <w:sz w:val="18"/>
          <w:szCs w:val="18"/>
        </w:rPr>
        <w:t>Хомутовского</w:t>
      </w:r>
      <w:proofErr w:type="spellEnd"/>
    </w:p>
    <w:p w:rsidR="009A2EB1" w:rsidRPr="009A2EB1" w:rsidRDefault="009A2EB1" w:rsidP="009A2EB1">
      <w:pPr>
        <w:tabs>
          <w:tab w:val="left" w:pos="3976"/>
        </w:tabs>
        <w:ind w:left="0" w:right="141" w:firstLine="284"/>
        <w:jc w:val="right"/>
        <w:rPr>
          <w:bCs/>
          <w:i/>
          <w:sz w:val="18"/>
          <w:szCs w:val="18"/>
        </w:rPr>
      </w:pPr>
      <w:r w:rsidRPr="009A2EB1">
        <w:rPr>
          <w:bCs/>
          <w:i/>
          <w:sz w:val="18"/>
          <w:szCs w:val="18"/>
        </w:rPr>
        <w:t>муниципального образования</w:t>
      </w:r>
    </w:p>
    <w:p w:rsidR="009A2EB1" w:rsidRPr="009A2EB1" w:rsidRDefault="009A2EB1" w:rsidP="009A2EB1">
      <w:pPr>
        <w:tabs>
          <w:tab w:val="left" w:pos="3976"/>
        </w:tabs>
        <w:ind w:left="0" w:right="141" w:firstLine="284"/>
        <w:jc w:val="right"/>
        <w:rPr>
          <w:bCs/>
          <w:i/>
          <w:sz w:val="18"/>
          <w:szCs w:val="18"/>
          <w:u w:val="single"/>
        </w:rPr>
      </w:pPr>
      <w:r w:rsidRPr="009A2EB1">
        <w:rPr>
          <w:bCs/>
          <w:i/>
          <w:sz w:val="18"/>
          <w:szCs w:val="18"/>
        </w:rPr>
        <w:t>от</w:t>
      </w:r>
      <w:r w:rsidR="00372ADC">
        <w:rPr>
          <w:bCs/>
          <w:i/>
          <w:sz w:val="18"/>
          <w:szCs w:val="18"/>
          <w:u w:val="single"/>
        </w:rPr>
        <w:t>27.10.2022</w:t>
      </w:r>
      <w:r w:rsidRPr="009A2EB1">
        <w:rPr>
          <w:bCs/>
          <w:i/>
          <w:sz w:val="18"/>
          <w:szCs w:val="18"/>
        </w:rPr>
        <w:t xml:space="preserve">№ </w:t>
      </w:r>
      <w:r w:rsidRPr="009A2EB1">
        <w:rPr>
          <w:bCs/>
          <w:i/>
          <w:sz w:val="18"/>
          <w:szCs w:val="18"/>
          <w:u w:val="single"/>
        </w:rPr>
        <w:t xml:space="preserve">  </w:t>
      </w:r>
      <w:r w:rsidR="00A07CCD">
        <w:rPr>
          <w:bCs/>
          <w:i/>
          <w:sz w:val="18"/>
          <w:szCs w:val="18"/>
          <w:u w:val="single"/>
        </w:rPr>
        <w:t>237 о/д</w:t>
      </w:r>
      <w:r w:rsidRPr="009A2EB1">
        <w:rPr>
          <w:bCs/>
          <w:i/>
          <w:sz w:val="18"/>
          <w:szCs w:val="18"/>
          <w:u w:val="single"/>
        </w:rPr>
        <w:t>.</w:t>
      </w:r>
    </w:p>
    <w:p w:rsidR="009A2EB1" w:rsidRPr="009A2EB1" w:rsidRDefault="009A2EB1" w:rsidP="009A2EB1">
      <w:pPr>
        <w:tabs>
          <w:tab w:val="left" w:pos="3976"/>
        </w:tabs>
        <w:ind w:left="0" w:right="141" w:firstLine="284"/>
        <w:rPr>
          <w:bCs/>
          <w:sz w:val="18"/>
          <w:szCs w:val="18"/>
          <w:u w:val="single"/>
        </w:rPr>
      </w:pPr>
    </w:p>
    <w:p w:rsidR="009A2EB1" w:rsidRPr="009A2EB1" w:rsidRDefault="009A2EB1" w:rsidP="009A2EB1">
      <w:pPr>
        <w:tabs>
          <w:tab w:val="left" w:pos="3976"/>
        </w:tabs>
        <w:ind w:left="0" w:right="141" w:firstLine="284"/>
        <w:rPr>
          <w:bCs/>
          <w:sz w:val="18"/>
          <w:szCs w:val="18"/>
          <w:u w:val="single"/>
        </w:rPr>
      </w:pPr>
    </w:p>
    <w:p w:rsidR="009A2EB1" w:rsidRPr="009A2EB1" w:rsidRDefault="009A2EB1" w:rsidP="009A2EB1">
      <w:pPr>
        <w:tabs>
          <w:tab w:val="left" w:pos="3976"/>
        </w:tabs>
        <w:ind w:left="0" w:right="141" w:firstLine="284"/>
        <w:jc w:val="center"/>
        <w:rPr>
          <w:bCs/>
          <w:sz w:val="18"/>
          <w:szCs w:val="18"/>
        </w:rPr>
      </w:pPr>
      <w:r w:rsidRPr="009A2EB1">
        <w:rPr>
          <w:sz w:val="18"/>
          <w:szCs w:val="18"/>
        </w:rPr>
        <w:t xml:space="preserve">Прогноз социально – экономического развития  </w:t>
      </w:r>
      <w:proofErr w:type="spellStart"/>
      <w:r w:rsidRPr="009A2EB1">
        <w:rPr>
          <w:sz w:val="18"/>
          <w:szCs w:val="18"/>
        </w:rPr>
        <w:t>Хомутовского</w:t>
      </w:r>
      <w:proofErr w:type="spellEnd"/>
      <w:r w:rsidRPr="009A2EB1">
        <w:rPr>
          <w:sz w:val="18"/>
          <w:szCs w:val="18"/>
        </w:rPr>
        <w:t xml:space="preserve"> муниципального образования на 2023 год и плановый период 2024 – 2025 годы</w:t>
      </w:r>
    </w:p>
    <w:p w:rsidR="009A2EB1" w:rsidRPr="009A2EB1" w:rsidRDefault="009A2EB1" w:rsidP="009A2EB1">
      <w:pPr>
        <w:tabs>
          <w:tab w:val="left" w:pos="3976"/>
        </w:tabs>
        <w:ind w:left="0" w:right="141" w:firstLine="284"/>
        <w:rPr>
          <w:bCs/>
          <w:sz w:val="18"/>
          <w:szCs w:val="18"/>
          <w:u w:val="single"/>
        </w:rPr>
      </w:pPr>
    </w:p>
    <w:tbl>
      <w:tblPr>
        <w:tblStyle w:val="aa"/>
        <w:tblW w:w="10456" w:type="dxa"/>
        <w:tblLayout w:type="fixed"/>
        <w:tblLook w:val="04A0" w:firstRow="1" w:lastRow="0" w:firstColumn="1" w:lastColumn="0" w:noHBand="0" w:noVBand="1"/>
      </w:tblPr>
      <w:tblGrid>
        <w:gridCol w:w="675"/>
        <w:gridCol w:w="3261"/>
        <w:gridCol w:w="992"/>
        <w:gridCol w:w="992"/>
        <w:gridCol w:w="936"/>
        <w:gridCol w:w="1076"/>
        <w:gridCol w:w="992"/>
        <w:gridCol w:w="1532"/>
      </w:tblGrid>
      <w:tr w:rsidR="009A2EB1" w:rsidRPr="009A2EB1" w:rsidTr="00372ADC">
        <w:tc>
          <w:tcPr>
            <w:tcW w:w="675" w:type="dxa"/>
            <w:vMerge w:val="restart"/>
            <w:vAlign w:val="center"/>
          </w:tcPr>
          <w:p w:rsidR="009A2EB1" w:rsidRPr="009A2EB1" w:rsidRDefault="009A2EB1" w:rsidP="00107925">
            <w:pPr>
              <w:tabs>
                <w:tab w:val="left" w:pos="3976"/>
              </w:tabs>
              <w:ind w:left="0" w:right="141" w:firstLine="0"/>
              <w:rPr>
                <w:bCs/>
                <w:sz w:val="18"/>
                <w:szCs w:val="18"/>
              </w:rPr>
            </w:pPr>
            <w:r w:rsidRPr="009A2EB1">
              <w:rPr>
                <w:bCs/>
                <w:sz w:val="18"/>
                <w:szCs w:val="18"/>
              </w:rPr>
              <w:t>№</w:t>
            </w:r>
          </w:p>
          <w:p w:rsidR="009A2EB1" w:rsidRPr="009A2EB1" w:rsidRDefault="009A2EB1" w:rsidP="00107925">
            <w:pPr>
              <w:tabs>
                <w:tab w:val="left" w:pos="3976"/>
              </w:tabs>
              <w:ind w:left="0" w:right="141" w:firstLine="0"/>
              <w:rPr>
                <w:bCs/>
                <w:sz w:val="18"/>
                <w:szCs w:val="18"/>
              </w:rPr>
            </w:pPr>
            <w:proofErr w:type="gramStart"/>
            <w:r w:rsidRPr="009A2EB1">
              <w:rPr>
                <w:bCs/>
                <w:sz w:val="18"/>
                <w:szCs w:val="18"/>
              </w:rPr>
              <w:t>п</w:t>
            </w:r>
            <w:proofErr w:type="gramEnd"/>
            <w:r w:rsidRPr="009A2EB1">
              <w:rPr>
                <w:bCs/>
                <w:sz w:val="18"/>
                <w:szCs w:val="18"/>
              </w:rPr>
              <w:t>/п</w:t>
            </w:r>
          </w:p>
        </w:tc>
        <w:tc>
          <w:tcPr>
            <w:tcW w:w="3261" w:type="dxa"/>
            <w:vMerge w:val="restart"/>
            <w:vAlign w:val="center"/>
          </w:tcPr>
          <w:p w:rsidR="009A2EB1" w:rsidRPr="009A2EB1" w:rsidRDefault="009A2EB1" w:rsidP="009A2EB1">
            <w:pPr>
              <w:tabs>
                <w:tab w:val="left" w:pos="3976"/>
              </w:tabs>
              <w:ind w:left="0" w:right="141" w:firstLine="284"/>
              <w:rPr>
                <w:bCs/>
                <w:sz w:val="18"/>
                <w:szCs w:val="18"/>
              </w:rPr>
            </w:pPr>
            <w:r w:rsidRPr="009A2EB1">
              <w:rPr>
                <w:bCs/>
                <w:sz w:val="18"/>
                <w:szCs w:val="18"/>
              </w:rPr>
              <w:t>Наименование показателя</w:t>
            </w:r>
          </w:p>
        </w:tc>
        <w:tc>
          <w:tcPr>
            <w:tcW w:w="1984" w:type="dxa"/>
            <w:gridSpan w:val="2"/>
          </w:tcPr>
          <w:p w:rsidR="009A2EB1" w:rsidRPr="009A2EB1" w:rsidRDefault="009A2EB1" w:rsidP="00136E1F">
            <w:pPr>
              <w:tabs>
                <w:tab w:val="left" w:pos="3976"/>
              </w:tabs>
              <w:ind w:left="0" w:right="141" w:firstLine="284"/>
              <w:jc w:val="center"/>
              <w:rPr>
                <w:bCs/>
                <w:sz w:val="18"/>
                <w:szCs w:val="18"/>
              </w:rPr>
            </w:pPr>
            <w:r w:rsidRPr="009A2EB1">
              <w:rPr>
                <w:bCs/>
                <w:sz w:val="18"/>
                <w:szCs w:val="18"/>
              </w:rPr>
              <w:t>Факт</w:t>
            </w:r>
          </w:p>
        </w:tc>
        <w:tc>
          <w:tcPr>
            <w:tcW w:w="4536" w:type="dxa"/>
            <w:gridSpan w:val="4"/>
          </w:tcPr>
          <w:p w:rsidR="009A2EB1" w:rsidRPr="009A2EB1" w:rsidRDefault="009A2EB1" w:rsidP="00136E1F">
            <w:pPr>
              <w:tabs>
                <w:tab w:val="left" w:pos="3976"/>
              </w:tabs>
              <w:ind w:left="0" w:right="141" w:firstLine="284"/>
              <w:jc w:val="center"/>
              <w:rPr>
                <w:bCs/>
                <w:sz w:val="18"/>
                <w:szCs w:val="18"/>
              </w:rPr>
            </w:pPr>
            <w:r w:rsidRPr="009A2EB1">
              <w:rPr>
                <w:bCs/>
                <w:sz w:val="18"/>
                <w:szCs w:val="18"/>
              </w:rPr>
              <w:t>Прогноз</w:t>
            </w:r>
          </w:p>
        </w:tc>
      </w:tr>
      <w:tr w:rsidR="009A2EB1" w:rsidRPr="009A2EB1" w:rsidTr="00372ADC">
        <w:tc>
          <w:tcPr>
            <w:tcW w:w="675" w:type="dxa"/>
            <w:vMerge/>
          </w:tcPr>
          <w:p w:rsidR="009A2EB1" w:rsidRPr="009A2EB1" w:rsidRDefault="009A2EB1" w:rsidP="009A2EB1">
            <w:pPr>
              <w:tabs>
                <w:tab w:val="left" w:pos="3976"/>
              </w:tabs>
              <w:ind w:left="0" w:right="141" w:firstLine="284"/>
              <w:rPr>
                <w:bCs/>
                <w:sz w:val="18"/>
                <w:szCs w:val="18"/>
                <w:u w:val="single"/>
              </w:rPr>
            </w:pPr>
          </w:p>
        </w:tc>
        <w:tc>
          <w:tcPr>
            <w:tcW w:w="3261" w:type="dxa"/>
            <w:vMerge/>
          </w:tcPr>
          <w:p w:rsidR="009A2EB1" w:rsidRPr="009A2EB1" w:rsidRDefault="009A2EB1" w:rsidP="009A2EB1">
            <w:pPr>
              <w:tabs>
                <w:tab w:val="left" w:pos="3976"/>
              </w:tabs>
              <w:ind w:left="0" w:right="141" w:firstLine="284"/>
              <w:rPr>
                <w:bCs/>
                <w:sz w:val="18"/>
                <w:szCs w:val="18"/>
                <w:u w:val="single"/>
              </w:rPr>
            </w:pPr>
          </w:p>
        </w:tc>
        <w:tc>
          <w:tcPr>
            <w:tcW w:w="992" w:type="dxa"/>
          </w:tcPr>
          <w:p w:rsidR="009A2EB1" w:rsidRPr="009A2EB1" w:rsidRDefault="009A2EB1" w:rsidP="00A07CCD">
            <w:pPr>
              <w:tabs>
                <w:tab w:val="left" w:pos="3976"/>
              </w:tabs>
              <w:ind w:left="0" w:right="141" w:firstLine="0"/>
              <w:rPr>
                <w:bCs/>
                <w:sz w:val="18"/>
                <w:szCs w:val="18"/>
              </w:rPr>
            </w:pPr>
            <w:r w:rsidRPr="009A2EB1">
              <w:rPr>
                <w:bCs/>
                <w:sz w:val="18"/>
                <w:szCs w:val="18"/>
              </w:rPr>
              <w:t>2020</w:t>
            </w:r>
          </w:p>
        </w:tc>
        <w:tc>
          <w:tcPr>
            <w:tcW w:w="992" w:type="dxa"/>
          </w:tcPr>
          <w:p w:rsidR="009A2EB1" w:rsidRPr="009A2EB1" w:rsidRDefault="009A2EB1" w:rsidP="00A07CCD">
            <w:pPr>
              <w:tabs>
                <w:tab w:val="left" w:pos="3976"/>
              </w:tabs>
              <w:ind w:left="0" w:right="141" w:firstLine="0"/>
              <w:rPr>
                <w:bCs/>
                <w:sz w:val="18"/>
                <w:szCs w:val="18"/>
              </w:rPr>
            </w:pPr>
            <w:r w:rsidRPr="009A2EB1">
              <w:rPr>
                <w:bCs/>
                <w:sz w:val="18"/>
                <w:szCs w:val="18"/>
              </w:rPr>
              <w:t>2021</w:t>
            </w:r>
          </w:p>
        </w:tc>
        <w:tc>
          <w:tcPr>
            <w:tcW w:w="936" w:type="dxa"/>
          </w:tcPr>
          <w:p w:rsidR="009A2EB1" w:rsidRPr="009A2EB1" w:rsidRDefault="009A2EB1" w:rsidP="00A07CCD">
            <w:pPr>
              <w:tabs>
                <w:tab w:val="left" w:pos="3976"/>
              </w:tabs>
              <w:ind w:left="0" w:right="141" w:firstLine="0"/>
              <w:rPr>
                <w:bCs/>
                <w:sz w:val="18"/>
                <w:szCs w:val="18"/>
              </w:rPr>
            </w:pPr>
            <w:r w:rsidRPr="009A2EB1">
              <w:rPr>
                <w:bCs/>
                <w:sz w:val="18"/>
                <w:szCs w:val="18"/>
              </w:rPr>
              <w:t>2022</w:t>
            </w:r>
          </w:p>
        </w:tc>
        <w:tc>
          <w:tcPr>
            <w:tcW w:w="1076" w:type="dxa"/>
          </w:tcPr>
          <w:p w:rsidR="009A2EB1" w:rsidRPr="009A2EB1" w:rsidRDefault="009A2EB1" w:rsidP="009A2EB1">
            <w:pPr>
              <w:tabs>
                <w:tab w:val="left" w:pos="3976"/>
              </w:tabs>
              <w:ind w:left="0" w:right="141" w:firstLine="284"/>
              <w:rPr>
                <w:bCs/>
                <w:sz w:val="18"/>
                <w:szCs w:val="18"/>
              </w:rPr>
            </w:pPr>
            <w:r w:rsidRPr="009A2EB1">
              <w:rPr>
                <w:bCs/>
                <w:sz w:val="18"/>
                <w:szCs w:val="18"/>
              </w:rPr>
              <w:t>2023</w:t>
            </w:r>
          </w:p>
        </w:tc>
        <w:tc>
          <w:tcPr>
            <w:tcW w:w="992" w:type="dxa"/>
          </w:tcPr>
          <w:p w:rsidR="009A2EB1" w:rsidRPr="009A2EB1" w:rsidRDefault="009A2EB1" w:rsidP="00A07CCD">
            <w:pPr>
              <w:tabs>
                <w:tab w:val="left" w:pos="3976"/>
              </w:tabs>
              <w:ind w:left="0" w:right="141" w:firstLine="0"/>
              <w:rPr>
                <w:bCs/>
                <w:sz w:val="18"/>
                <w:szCs w:val="18"/>
              </w:rPr>
            </w:pPr>
            <w:r w:rsidRPr="009A2EB1">
              <w:rPr>
                <w:bCs/>
                <w:sz w:val="18"/>
                <w:szCs w:val="18"/>
              </w:rPr>
              <w:t>2024</w:t>
            </w:r>
          </w:p>
        </w:tc>
        <w:tc>
          <w:tcPr>
            <w:tcW w:w="1532" w:type="dxa"/>
          </w:tcPr>
          <w:p w:rsidR="009A2EB1" w:rsidRPr="009A2EB1" w:rsidRDefault="009A2EB1" w:rsidP="00A07CCD">
            <w:pPr>
              <w:tabs>
                <w:tab w:val="left" w:pos="3976"/>
              </w:tabs>
              <w:ind w:left="0" w:right="141" w:firstLine="0"/>
              <w:rPr>
                <w:bCs/>
                <w:sz w:val="18"/>
                <w:szCs w:val="18"/>
              </w:rPr>
            </w:pPr>
            <w:r w:rsidRPr="009A2EB1">
              <w:rPr>
                <w:bCs/>
                <w:sz w:val="18"/>
                <w:szCs w:val="18"/>
              </w:rPr>
              <w:t>2025</w:t>
            </w:r>
          </w:p>
        </w:tc>
      </w:tr>
      <w:tr w:rsidR="009A2EB1" w:rsidRPr="009A2EB1" w:rsidTr="00372ADC">
        <w:tc>
          <w:tcPr>
            <w:tcW w:w="675" w:type="dxa"/>
            <w:vAlign w:val="bottom"/>
          </w:tcPr>
          <w:p w:rsidR="009A2EB1" w:rsidRPr="009A2EB1" w:rsidRDefault="009A2EB1" w:rsidP="009A2EB1">
            <w:pPr>
              <w:tabs>
                <w:tab w:val="left" w:pos="3976"/>
              </w:tabs>
              <w:ind w:left="0" w:right="141" w:firstLine="284"/>
              <w:rPr>
                <w:bCs/>
                <w:sz w:val="18"/>
                <w:szCs w:val="18"/>
              </w:rPr>
            </w:pPr>
            <w:r w:rsidRPr="009A2EB1">
              <w:rPr>
                <w:bCs/>
                <w:sz w:val="18"/>
                <w:szCs w:val="18"/>
              </w:rPr>
              <w:t>1</w:t>
            </w:r>
          </w:p>
        </w:tc>
        <w:tc>
          <w:tcPr>
            <w:tcW w:w="3261" w:type="dxa"/>
            <w:vAlign w:val="bottom"/>
          </w:tcPr>
          <w:p w:rsidR="009A2EB1" w:rsidRPr="009A2EB1" w:rsidRDefault="009A2EB1" w:rsidP="009A2EB1">
            <w:pPr>
              <w:tabs>
                <w:tab w:val="left" w:pos="3976"/>
              </w:tabs>
              <w:ind w:left="0" w:right="141" w:firstLine="284"/>
              <w:rPr>
                <w:bCs/>
                <w:sz w:val="18"/>
                <w:szCs w:val="18"/>
                <w:u w:val="single"/>
              </w:rPr>
            </w:pPr>
            <w:r w:rsidRPr="009A2EB1">
              <w:rPr>
                <w:bCs/>
                <w:sz w:val="18"/>
                <w:szCs w:val="18"/>
              </w:rPr>
              <w:t>Численность постоянного населения – всего, чел.</w:t>
            </w:r>
          </w:p>
        </w:tc>
        <w:tc>
          <w:tcPr>
            <w:tcW w:w="992" w:type="dxa"/>
            <w:vAlign w:val="bottom"/>
          </w:tcPr>
          <w:p w:rsidR="009A2EB1" w:rsidRPr="009A2EB1" w:rsidRDefault="009A2EB1" w:rsidP="00A07CCD">
            <w:pPr>
              <w:tabs>
                <w:tab w:val="left" w:pos="3976"/>
              </w:tabs>
              <w:ind w:left="0" w:right="141" w:firstLine="0"/>
              <w:rPr>
                <w:bCs/>
                <w:sz w:val="18"/>
                <w:szCs w:val="18"/>
              </w:rPr>
            </w:pPr>
            <w:r w:rsidRPr="009A2EB1">
              <w:rPr>
                <w:bCs/>
                <w:sz w:val="18"/>
                <w:szCs w:val="18"/>
              </w:rPr>
              <w:t>20 627</w:t>
            </w:r>
          </w:p>
        </w:tc>
        <w:tc>
          <w:tcPr>
            <w:tcW w:w="992" w:type="dxa"/>
            <w:vAlign w:val="bottom"/>
          </w:tcPr>
          <w:p w:rsidR="009A2EB1" w:rsidRPr="009A2EB1" w:rsidRDefault="009A2EB1" w:rsidP="00A07CCD">
            <w:pPr>
              <w:tabs>
                <w:tab w:val="left" w:pos="3976"/>
              </w:tabs>
              <w:ind w:left="0" w:right="141" w:firstLine="0"/>
              <w:rPr>
                <w:bCs/>
                <w:sz w:val="18"/>
                <w:szCs w:val="18"/>
              </w:rPr>
            </w:pPr>
            <w:r w:rsidRPr="009A2EB1">
              <w:rPr>
                <w:bCs/>
                <w:sz w:val="18"/>
                <w:szCs w:val="18"/>
              </w:rPr>
              <w:t>20 775</w:t>
            </w:r>
          </w:p>
        </w:tc>
        <w:tc>
          <w:tcPr>
            <w:tcW w:w="936" w:type="dxa"/>
            <w:vAlign w:val="bottom"/>
          </w:tcPr>
          <w:p w:rsidR="009A2EB1" w:rsidRPr="009A2EB1" w:rsidRDefault="009A2EB1" w:rsidP="00A07CCD">
            <w:pPr>
              <w:tabs>
                <w:tab w:val="left" w:pos="3976"/>
              </w:tabs>
              <w:ind w:left="0" w:right="141" w:firstLine="0"/>
              <w:rPr>
                <w:bCs/>
                <w:sz w:val="18"/>
                <w:szCs w:val="18"/>
              </w:rPr>
            </w:pPr>
            <w:r w:rsidRPr="009A2EB1">
              <w:rPr>
                <w:bCs/>
                <w:sz w:val="18"/>
                <w:szCs w:val="18"/>
              </w:rPr>
              <w:t>23 963</w:t>
            </w:r>
          </w:p>
        </w:tc>
        <w:tc>
          <w:tcPr>
            <w:tcW w:w="1076" w:type="dxa"/>
            <w:vAlign w:val="bottom"/>
          </w:tcPr>
          <w:p w:rsidR="009A2EB1" w:rsidRPr="009A2EB1" w:rsidRDefault="009A2EB1" w:rsidP="00A07CCD">
            <w:pPr>
              <w:tabs>
                <w:tab w:val="left" w:pos="3976"/>
              </w:tabs>
              <w:ind w:left="0" w:right="141" w:firstLine="0"/>
              <w:rPr>
                <w:bCs/>
                <w:sz w:val="18"/>
                <w:szCs w:val="18"/>
              </w:rPr>
            </w:pPr>
            <w:r w:rsidRPr="009A2EB1">
              <w:rPr>
                <w:bCs/>
                <w:sz w:val="18"/>
                <w:szCs w:val="18"/>
              </w:rPr>
              <w:t>25 161</w:t>
            </w:r>
          </w:p>
        </w:tc>
        <w:tc>
          <w:tcPr>
            <w:tcW w:w="992" w:type="dxa"/>
            <w:vAlign w:val="bottom"/>
          </w:tcPr>
          <w:p w:rsidR="009A2EB1" w:rsidRPr="009A2EB1" w:rsidRDefault="009A2EB1" w:rsidP="00A07CCD">
            <w:pPr>
              <w:tabs>
                <w:tab w:val="left" w:pos="3976"/>
              </w:tabs>
              <w:ind w:left="0" w:right="141" w:firstLine="0"/>
              <w:rPr>
                <w:bCs/>
                <w:sz w:val="18"/>
                <w:szCs w:val="18"/>
              </w:rPr>
            </w:pPr>
            <w:r w:rsidRPr="009A2EB1">
              <w:rPr>
                <w:bCs/>
                <w:sz w:val="18"/>
                <w:szCs w:val="18"/>
              </w:rPr>
              <w:t>26 419</w:t>
            </w:r>
          </w:p>
        </w:tc>
        <w:tc>
          <w:tcPr>
            <w:tcW w:w="1532" w:type="dxa"/>
            <w:vAlign w:val="bottom"/>
          </w:tcPr>
          <w:p w:rsidR="009A2EB1" w:rsidRPr="009A2EB1" w:rsidRDefault="009A2EB1" w:rsidP="00136E1F">
            <w:pPr>
              <w:tabs>
                <w:tab w:val="left" w:pos="3976"/>
              </w:tabs>
              <w:ind w:left="0" w:right="141" w:firstLine="0"/>
              <w:rPr>
                <w:bCs/>
                <w:sz w:val="18"/>
                <w:szCs w:val="18"/>
              </w:rPr>
            </w:pPr>
            <w:r w:rsidRPr="009A2EB1">
              <w:rPr>
                <w:bCs/>
                <w:sz w:val="18"/>
                <w:szCs w:val="18"/>
              </w:rPr>
              <w:t>27 740</w:t>
            </w:r>
          </w:p>
        </w:tc>
      </w:tr>
      <w:tr w:rsidR="009A2EB1" w:rsidRPr="009A2EB1" w:rsidTr="00372ADC">
        <w:tc>
          <w:tcPr>
            <w:tcW w:w="675" w:type="dxa"/>
            <w:vAlign w:val="bottom"/>
          </w:tcPr>
          <w:p w:rsidR="009A2EB1" w:rsidRPr="009A2EB1" w:rsidRDefault="009A2EB1" w:rsidP="009A2EB1">
            <w:pPr>
              <w:tabs>
                <w:tab w:val="left" w:pos="3976"/>
              </w:tabs>
              <w:ind w:left="0" w:right="141" w:firstLine="284"/>
              <w:rPr>
                <w:bCs/>
                <w:sz w:val="18"/>
                <w:szCs w:val="18"/>
              </w:rPr>
            </w:pPr>
            <w:r w:rsidRPr="009A2EB1">
              <w:rPr>
                <w:bCs/>
                <w:sz w:val="18"/>
                <w:szCs w:val="18"/>
              </w:rPr>
              <w:t>2</w:t>
            </w:r>
          </w:p>
        </w:tc>
        <w:tc>
          <w:tcPr>
            <w:tcW w:w="3261" w:type="dxa"/>
            <w:vAlign w:val="bottom"/>
          </w:tcPr>
          <w:p w:rsidR="009A2EB1" w:rsidRPr="009A2EB1" w:rsidRDefault="009A2EB1" w:rsidP="009A2EB1">
            <w:pPr>
              <w:tabs>
                <w:tab w:val="left" w:pos="3976"/>
              </w:tabs>
              <w:ind w:left="0" w:right="141" w:firstLine="284"/>
              <w:rPr>
                <w:bCs/>
                <w:sz w:val="18"/>
                <w:szCs w:val="18"/>
              </w:rPr>
            </w:pPr>
            <w:r w:rsidRPr="009A2EB1">
              <w:rPr>
                <w:bCs/>
                <w:sz w:val="18"/>
                <w:szCs w:val="18"/>
              </w:rPr>
              <w:t>Число зарегистрированных субъектов малого и среднего предпринимательства, чел.</w:t>
            </w:r>
          </w:p>
        </w:tc>
        <w:tc>
          <w:tcPr>
            <w:tcW w:w="992" w:type="dxa"/>
            <w:vAlign w:val="bottom"/>
          </w:tcPr>
          <w:p w:rsidR="009A2EB1" w:rsidRPr="009A2EB1" w:rsidRDefault="009A2EB1" w:rsidP="00A07CCD">
            <w:pPr>
              <w:tabs>
                <w:tab w:val="left" w:pos="3976"/>
              </w:tabs>
              <w:ind w:left="0" w:right="141" w:firstLine="0"/>
              <w:rPr>
                <w:bCs/>
                <w:sz w:val="18"/>
                <w:szCs w:val="18"/>
              </w:rPr>
            </w:pPr>
            <w:r w:rsidRPr="009A2EB1">
              <w:rPr>
                <w:bCs/>
                <w:sz w:val="18"/>
                <w:szCs w:val="18"/>
              </w:rPr>
              <w:t>623</w:t>
            </w:r>
          </w:p>
        </w:tc>
        <w:tc>
          <w:tcPr>
            <w:tcW w:w="992" w:type="dxa"/>
            <w:vAlign w:val="bottom"/>
          </w:tcPr>
          <w:p w:rsidR="009A2EB1" w:rsidRPr="009A2EB1" w:rsidRDefault="009A2EB1" w:rsidP="00A07CCD">
            <w:pPr>
              <w:tabs>
                <w:tab w:val="left" w:pos="3976"/>
              </w:tabs>
              <w:ind w:left="0" w:right="141" w:firstLine="0"/>
              <w:rPr>
                <w:bCs/>
                <w:sz w:val="18"/>
                <w:szCs w:val="18"/>
              </w:rPr>
            </w:pPr>
            <w:r w:rsidRPr="009A2EB1">
              <w:rPr>
                <w:bCs/>
                <w:sz w:val="18"/>
                <w:szCs w:val="18"/>
              </w:rPr>
              <w:t>686</w:t>
            </w:r>
          </w:p>
        </w:tc>
        <w:tc>
          <w:tcPr>
            <w:tcW w:w="936" w:type="dxa"/>
            <w:vAlign w:val="bottom"/>
          </w:tcPr>
          <w:p w:rsidR="009A2EB1" w:rsidRPr="009A2EB1" w:rsidRDefault="009A2EB1" w:rsidP="00136E1F">
            <w:pPr>
              <w:tabs>
                <w:tab w:val="left" w:pos="3976"/>
              </w:tabs>
              <w:ind w:left="0" w:right="141" w:firstLine="284"/>
              <w:jc w:val="left"/>
              <w:rPr>
                <w:sz w:val="18"/>
                <w:szCs w:val="18"/>
              </w:rPr>
            </w:pPr>
            <w:r w:rsidRPr="009A2EB1">
              <w:rPr>
                <w:sz w:val="18"/>
                <w:szCs w:val="18"/>
              </w:rPr>
              <w:t>755</w:t>
            </w:r>
          </w:p>
        </w:tc>
        <w:tc>
          <w:tcPr>
            <w:tcW w:w="1076" w:type="dxa"/>
            <w:vAlign w:val="bottom"/>
          </w:tcPr>
          <w:p w:rsidR="009A2EB1" w:rsidRPr="009A2EB1" w:rsidRDefault="009A2EB1" w:rsidP="00A07CCD">
            <w:pPr>
              <w:tabs>
                <w:tab w:val="left" w:pos="3976"/>
              </w:tabs>
              <w:ind w:left="0" w:right="141" w:firstLine="0"/>
              <w:rPr>
                <w:sz w:val="18"/>
                <w:szCs w:val="18"/>
              </w:rPr>
            </w:pPr>
            <w:r w:rsidRPr="009A2EB1">
              <w:rPr>
                <w:sz w:val="18"/>
                <w:szCs w:val="18"/>
              </w:rPr>
              <w:t>830</w:t>
            </w:r>
          </w:p>
        </w:tc>
        <w:tc>
          <w:tcPr>
            <w:tcW w:w="992" w:type="dxa"/>
            <w:vAlign w:val="bottom"/>
          </w:tcPr>
          <w:p w:rsidR="009A2EB1" w:rsidRPr="009A2EB1" w:rsidRDefault="009A2EB1" w:rsidP="00A07CCD">
            <w:pPr>
              <w:tabs>
                <w:tab w:val="left" w:pos="3976"/>
              </w:tabs>
              <w:ind w:left="0" w:right="141" w:firstLine="0"/>
              <w:rPr>
                <w:sz w:val="18"/>
                <w:szCs w:val="18"/>
              </w:rPr>
            </w:pPr>
            <w:r w:rsidRPr="009A2EB1">
              <w:rPr>
                <w:sz w:val="18"/>
                <w:szCs w:val="18"/>
              </w:rPr>
              <w:t>910</w:t>
            </w:r>
          </w:p>
        </w:tc>
        <w:tc>
          <w:tcPr>
            <w:tcW w:w="1532" w:type="dxa"/>
            <w:vAlign w:val="bottom"/>
          </w:tcPr>
          <w:p w:rsidR="009A2EB1" w:rsidRPr="009A2EB1" w:rsidRDefault="009A2EB1" w:rsidP="00136E1F">
            <w:pPr>
              <w:tabs>
                <w:tab w:val="left" w:pos="3976"/>
              </w:tabs>
              <w:ind w:left="0" w:right="141" w:firstLine="0"/>
              <w:rPr>
                <w:bCs/>
                <w:sz w:val="18"/>
                <w:szCs w:val="18"/>
              </w:rPr>
            </w:pPr>
            <w:r w:rsidRPr="009A2EB1">
              <w:rPr>
                <w:bCs/>
                <w:sz w:val="18"/>
                <w:szCs w:val="18"/>
              </w:rPr>
              <w:t>997</w:t>
            </w:r>
          </w:p>
        </w:tc>
      </w:tr>
      <w:tr w:rsidR="009A2EB1" w:rsidRPr="009A2EB1" w:rsidTr="00372ADC">
        <w:tc>
          <w:tcPr>
            <w:tcW w:w="675" w:type="dxa"/>
            <w:vAlign w:val="bottom"/>
          </w:tcPr>
          <w:p w:rsidR="009A2EB1" w:rsidRPr="009A2EB1" w:rsidRDefault="009A2EB1" w:rsidP="009A2EB1">
            <w:pPr>
              <w:tabs>
                <w:tab w:val="left" w:pos="3976"/>
              </w:tabs>
              <w:ind w:left="0" w:right="141" w:firstLine="284"/>
              <w:rPr>
                <w:bCs/>
                <w:sz w:val="18"/>
                <w:szCs w:val="18"/>
              </w:rPr>
            </w:pPr>
            <w:r w:rsidRPr="009A2EB1">
              <w:rPr>
                <w:bCs/>
                <w:sz w:val="18"/>
                <w:szCs w:val="18"/>
              </w:rPr>
              <w:t>3</w:t>
            </w:r>
          </w:p>
        </w:tc>
        <w:tc>
          <w:tcPr>
            <w:tcW w:w="3261" w:type="dxa"/>
            <w:vAlign w:val="bottom"/>
          </w:tcPr>
          <w:p w:rsidR="009A2EB1" w:rsidRPr="009A2EB1" w:rsidRDefault="009A2EB1" w:rsidP="009A2EB1">
            <w:pPr>
              <w:tabs>
                <w:tab w:val="left" w:pos="3976"/>
              </w:tabs>
              <w:ind w:left="0" w:right="141" w:firstLine="284"/>
              <w:rPr>
                <w:bCs/>
                <w:sz w:val="18"/>
                <w:szCs w:val="18"/>
              </w:rPr>
            </w:pPr>
            <w:r w:rsidRPr="009A2EB1">
              <w:rPr>
                <w:bCs/>
                <w:sz w:val="18"/>
                <w:szCs w:val="18"/>
              </w:rPr>
              <w:t>Выручка от реализации товаров (работ, услуг) от деятельности</w:t>
            </w:r>
          </w:p>
          <w:p w:rsidR="009A2EB1" w:rsidRPr="009A2EB1" w:rsidRDefault="009A2EB1" w:rsidP="009A2EB1">
            <w:pPr>
              <w:tabs>
                <w:tab w:val="left" w:pos="3976"/>
              </w:tabs>
              <w:ind w:left="0" w:right="141" w:firstLine="284"/>
              <w:rPr>
                <w:bCs/>
                <w:sz w:val="18"/>
                <w:szCs w:val="18"/>
              </w:rPr>
            </w:pPr>
            <w:r w:rsidRPr="009A2EB1">
              <w:rPr>
                <w:bCs/>
                <w:sz w:val="18"/>
                <w:szCs w:val="18"/>
              </w:rPr>
              <w:t xml:space="preserve">субъектов малого и среднего предпринимательства, </w:t>
            </w:r>
            <w:proofErr w:type="spellStart"/>
            <w:r w:rsidRPr="009A2EB1">
              <w:rPr>
                <w:bCs/>
                <w:sz w:val="18"/>
                <w:szCs w:val="18"/>
              </w:rPr>
              <w:t>тыс</w:t>
            </w:r>
            <w:proofErr w:type="gramStart"/>
            <w:r w:rsidRPr="009A2EB1">
              <w:rPr>
                <w:bCs/>
                <w:sz w:val="18"/>
                <w:szCs w:val="18"/>
              </w:rPr>
              <w:t>.р</w:t>
            </w:r>
            <w:proofErr w:type="gramEnd"/>
            <w:r w:rsidRPr="009A2EB1">
              <w:rPr>
                <w:bCs/>
                <w:sz w:val="18"/>
                <w:szCs w:val="18"/>
              </w:rPr>
              <w:t>уб</w:t>
            </w:r>
            <w:proofErr w:type="spellEnd"/>
          </w:p>
        </w:tc>
        <w:tc>
          <w:tcPr>
            <w:tcW w:w="992" w:type="dxa"/>
            <w:vAlign w:val="bottom"/>
          </w:tcPr>
          <w:p w:rsidR="009A2EB1" w:rsidRPr="009A2EB1" w:rsidRDefault="009A2EB1" w:rsidP="009A2EB1">
            <w:pPr>
              <w:tabs>
                <w:tab w:val="left" w:pos="3976"/>
              </w:tabs>
              <w:ind w:left="0" w:right="141" w:firstLine="284"/>
              <w:rPr>
                <w:sz w:val="18"/>
                <w:szCs w:val="18"/>
              </w:rPr>
            </w:pPr>
          </w:p>
          <w:p w:rsidR="009A2EB1" w:rsidRPr="009A2EB1" w:rsidRDefault="009A2EB1" w:rsidP="00136E1F">
            <w:pPr>
              <w:tabs>
                <w:tab w:val="left" w:pos="3976"/>
              </w:tabs>
              <w:ind w:left="0" w:right="141" w:firstLine="0"/>
              <w:rPr>
                <w:sz w:val="18"/>
                <w:szCs w:val="18"/>
              </w:rPr>
            </w:pPr>
            <w:r w:rsidRPr="009A2EB1">
              <w:rPr>
                <w:sz w:val="18"/>
                <w:szCs w:val="18"/>
              </w:rPr>
              <w:t>3 992,9</w:t>
            </w:r>
          </w:p>
        </w:tc>
        <w:tc>
          <w:tcPr>
            <w:tcW w:w="992" w:type="dxa"/>
            <w:vAlign w:val="bottom"/>
          </w:tcPr>
          <w:p w:rsidR="009A2EB1" w:rsidRPr="009A2EB1" w:rsidRDefault="009A2EB1" w:rsidP="009A2EB1">
            <w:pPr>
              <w:tabs>
                <w:tab w:val="left" w:pos="3976"/>
              </w:tabs>
              <w:ind w:left="0" w:right="141" w:firstLine="284"/>
              <w:rPr>
                <w:sz w:val="18"/>
                <w:szCs w:val="18"/>
              </w:rPr>
            </w:pPr>
          </w:p>
          <w:p w:rsidR="009A2EB1" w:rsidRPr="009A2EB1" w:rsidRDefault="009A2EB1" w:rsidP="00136E1F">
            <w:pPr>
              <w:tabs>
                <w:tab w:val="left" w:pos="3976"/>
              </w:tabs>
              <w:ind w:left="0" w:right="141" w:firstLine="0"/>
              <w:rPr>
                <w:sz w:val="18"/>
                <w:szCs w:val="18"/>
              </w:rPr>
            </w:pPr>
            <w:r w:rsidRPr="009A2EB1">
              <w:rPr>
                <w:sz w:val="18"/>
                <w:szCs w:val="18"/>
              </w:rPr>
              <w:t>4 152,6</w:t>
            </w:r>
          </w:p>
        </w:tc>
        <w:tc>
          <w:tcPr>
            <w:tcW w:w="936" w:type="dxa"/>
            <w:vAlign w:val="bottom"/>
          </w:tcPr>
          <w:p w:rsidR="009A2EB1" w:rsidRPr="009A2EB1" w:rsidRDefault="009A2EB1" w:rsidP="009A2EB1">
            <w:pPr>
              <w:tabs>
                <w:tab w:val="left" w:pos="3976"/>
              </w:tabs>
              <w:ind w:left="0" w:right="141" w:firstLine="284"/>
              <w:rPr>
                <w:sz w:val="18"/>
                <w:szCs w:val="18"/>
              </w:rPr>
            </w:pPr>
          </w:p>
          <w:p w:rsidR="009A2EB1" w:rsidRPr="009A2EB1" w:rsidRDefault="009A2EB1" w:rsidP="00136E1F">
            <w:pPr>
              <w:tabs>
                <w:tab w:val="left" w:pos="3976"/>
              </w:tabs>
              <w:ind w:left="0" w:right="141" w:firstLine="0"/>
              <w:rPr>
                <w:sz w:val="18"/>
                <w:szCs w:val="18"/>
              </w:rPr>
            </w:pPr>
            <w:r w:rsidRPr="009A2EB1">
              <w:rPr>
                <w:sz w:val="18"/>
                <w:szCs w:val="18"/>
              </w:rPr>
              <w:t>4 318,7</w:t>
            </w:r>
          </w:p>
        </w:tc>
        <w:tc>
          <w:tcPr>
            <w:tcW w:w="1076" w:type="dxa"/>
            <w:vAlign w:val="bottom"/>
          </w:tcPr>
          <w:p w:rsidR="009A2EB1" w:rsidRPr="009A2EB1" w:rsidRDefault="009A2EB1" w:rsidP="009A2EB1">
            <w:pPr>
              <w:tabs>
                <w:tab w:val="left" w:pos="3976"/>
              </w:tabs>
              <w:ind w:left="0" w:right="141" w:firstLine="284"/>
              <w:rPr>
                <w:sz w:val="18"/>
                <w:szCs w:val="18"/>
              </w:rPr>
            </w:pPr>
          </w:p>
          <w:p w:rsidR="009A2EB1" w:rsidRPr="009A2EB1" w:rsidRDefault="009A2EB1" w:rsidP="00136E1F">
            <w:pPr>
              <w:tabs>
                <w:tab w:val="left" w:pos="3976"/>
              </w:tabs>
              <w:ind w:left="0" w:right="141" w:firstLine="0"/>
              <w:rPr>
                <w:sz w:val="18"/>
                <w:szCs w:val="18"/>
              </w:rPr>
            </w:pPr>
            <w:r w:rsidRPr="009A2EB1">
              <w:rPr>
                <w:sz w:val="18"/>
                <w:szCs w:val="18"/>
              </w:rPr>
              <w:t>4 491,4</w:t>
            </w:r>
          </w:p>
        </w:tc>
        <w:tc>
          <w:tcPr>
            <w:tcW w:w="992" w:type="dxa"/>
            <w:vAlign w:val="bottom"/>
          </w:tcPr>
          <w:p w:rsidR="009A2EB1" w:rsidRPr="009A2EB1" w:rsidRDefault="009A2EB1" w:rsidP="009A2EB1">
            <w:pPr>
              <w:tabs>
                <w:tab w:val="left" w:pos="3976"/>
              </w:tabs>
              <w:ind w:left="0" w:right="141" w:firstLine="284"/>
              <w:rPr>
                <w:sz w:val="18"/>
                <w:szCs w:val="18"/>
              </w:rPr>
            </w:pPr>
          </w:p>
          <w:p w:rsidR="009A2EB1" w:rsidRPr="009A2EB1" w:rsidRDefault="009A2EB1" w:rsidP="00136E1F">
            <w:pPr>
              <w:tabs>
                <w:tab w:val="left" w:pos="3976"/>
              </w:tabs>
              <w:ind w:left="0" w:right="141" w:firstLine="0"/>
              <w:rPr>
                <w:sz w:val="18"/>
                <w:szCs w:val="18"/>
              </w:rPr>
            </w:pPr>
            <w:r w:rsidRPr="009A2EB1">
              <w:rPr>
                <w:bCs/>
                <w:sz w:val="18"/>
                <w:szCs w:val="18"/>
              </w:rPr>
              <w:t>4 671,1</w:t>
            </w:r>
          </w:p>
        </w:tc>
        <w:tc>
          <w:tcPr>
            <w:tcW w:w="1532" w:type="dxa"/>
            <w:vAlign w:val="bottom"/>
          </w:tcPr>
          <w:p w:rsidR="009A2EB1" w:rsidRPr="009A2EB1" w:rsidRDefault="009A2EB1" w:rsidP="00136E1F">
            <w:pPr>
              <w:tabs>
                <w:tab w:val="left" w:pos="3976"/>
              </w:tabs>
              <w:ind w:left="0" w:right="141" w:firstLine="0"/>
              <w:rPr>
                <w:bCs/>
                <w:sz w:val="18"/>
                <w:szCs w:val="18"/>
              </w:rPr>
            </w:pPr>
            <w:r w:rsidRPr="009A2EB1">
              <w:rPr>
                <w:bCs/>
                <w:sz w:val="18"/>
                <w:szCs w:val="18"/>
              </w:rPr>
              <w:t>4 857,94</w:t>
            </w:r>
          </w:p>
        </w:tc>
      </w:tr>
      <w:tr w:rsidR="009A2EB1" w:rsidRPr="009A2EB1" w:rsidTr="00372ADC">
        <w:tc>
          <w:tcPr>
            <w:tcW w:w="675" w:type="dxa"/>
            <w:vAlign w:val="bottom"/>
          </w:tcPr>
          <w:p w:rsidR="009A2EB1" w:rsidRPr="009A2EB1" w:rsidRDefault="009A2EB1" w:rsidP="009A2EB1">
            <w:pPr>
              <w:tabs>
                <w:tab w:val="left" w:pos="3976"/>
              </w:tabs>
              <w:ind w:left="0" w:right="141" w:firstLine="284"/>
              <w:rPr>
                <w:bCs/>
                <w:sz w:val="18"/>
                <w:szCs w:val="18"/>
              </w:rPr>
            </w:pPr>
            <w:r w:rsidRPr="009A2EB1">
              <w:rPr>
                <w:bCs/>
                <w:sz w:val="18"/>
                <w:szCs w:val="18"/>
              </w:rPr>
              <w:t>4</w:t>
            </w:r>
          </w:p>
        </w:tc>
        <w:tc>
          <w:tcPr>
            <w:tcW w:w="3261" w:type="dxa"/>
            <w:vAlign w:val="bottom"/>
          </w:tcPr>
          <w:p w:rsidR="009A2EB1" w:rsidRPr="009A2EB1" w:rsidRDefault="009A2EB1" w:rsidP="009A2EB1">
            <w:pPr>
              <w:tabs>
                <w:tab w:val="left" w:pos="3976"/>
              </w:tabs>
              <w:ind w:left="0" w:right="141" w:firstLine="284"/>
              <w:rPr>
                <w:bCs/>
                <w:sz w:val="18"/>
                <w:szCs w:val="18"/>
              </w:rPr>
            </w:pPr>
            <w:r w:rsidRPr="009A2EB1">
              <w:rPr>
                <w:bCs/>
                <w:sz w:val="18"/>
                <w:szCs w:val="18"/>
              </w:rPr>
              <w:t>Среднесписочная численность работников субъектов малого и среднего предпринимательства, чел.</w:t>
            </w:r>
          </w:p>
        </w:tc>
        <w:tc>
          <w:tcPr>
            <w:tcW w:w="992" w:type="dxa"/>
            <w:vAlign w:val="bottom"/>
          </w:tcPr>
          <w:p w:rsidR="009A2EB1" w:rsidRPr="009A2EB1" w:rsidRDefault="009A2EB1" w:rsidP="009A2EB1">
            <w:pPr>
              <w:tabs>
                <w:tab w:val="left" w:pos="3976"/>
              </w:tabs>
              <w:ind w:left="0" w:right="141" w:firstLine="284"/>
              <w:rPr>
                <w:sz w:val="18"/>
                <w:szCs w:val="18"/>
              </w:rPr>
            </w:pPr>
          </w:p>
          <w:p w:rsidR="009A2EB1" w:rsidRPr="009A2EB1" w:rsidRDefault="009A2EB1" w:rsidP="00136E1F">
            <w:pPr>
              <w:tabs>
                <w:tab w:val="left" w:pos="3976"/>
              </w:tabs>
              <w:ind w:left="0" w:right="141" w:firstLine="0"/>
              <w:rPr>
                <w:sz w:val="18"/>
                <w:szCs w:val="18"/>
              </w:rPr>
            </w:pPr>
            <w:r w:rsidRPr="009A2EB1">
              <w:rPr>
                <w:sz w:val="18"/>
                <w:szCs w:val="18"/>
              </w:rPr>
              <w:t>1 027</w:t>
            </w:r>
          </w:p>
        </w:tc>
        <w:tc>
          <w:tcPr>
            <w:tcW w:w="992" w:type="dxa"/>
            <w:vAlign w:val="bottom"/>
          </w:tcPr>
          <w:p w:rsidR="009A2EB1" w:rsidRPr="009A2EB1" w:rsidRDefault="009A2EB1" w:rsidP="009A2EB1">
            <w:pPr>
              <w:tabs>
                <w:tab w:val="left" w:pos="3976"/>
              </w:tabs>
              <w:ind w:left="0" w:right="141" w:firstLine="284"/>
              <w:rPr>
                <w:sz w:val="18"/>
                <w:szCs w:val="18"/>
              </w:rPr>
            </w:pPr>
          </w:p>
          <w:p w:rsidR="009A2EB1" w:rsidRPr="009A2EB1" w:rsidRDefault="009A2EB1" w:rsidP="00136E1F">
            <w:pPr>
              <w:tabs>
                <w:tab w:val="left" w:pos="3976"/>
              </w:tabs>
              <w:ind w:left="0" w:right="141" w:firstLine="0"/>
              <w:rPr>
                <w:sz w:val="18"/>
                <w:szCs w:val="18"/>
              </w:rPr>
            </w:pPr>
            <w:r w:rsidRPr="009A2EB1">
              <w:rPr>
                <w:sz w:val="18"/>
                <w:szCs w:val="18"/>
              </w:rPr>
              <w:t>1 130</w:t>
            </w:r>
          </w:p>
        </w:tc>
        <w:tc>
          <w:tcPr>
            <w:tcW w:w="936" w:type="dxa"/>
            <w:vAlign w:val="bottom"/>
          </w:tcPr>
          <w:p w:rsidR="009A2EB1" w:rsidRPr="009A2EB1" w:rsidRDefault="009A2EB1" w:rsidP="00136E1F">
            <w:pPr>
              <w:tabs>
                <w:tab w:val="left" w:pos="3976"/>
              </w:tabs>
              <w:ind w:left="0" w:right="141" w:firstLine="0"/>
              <w:rPr>
                <w:sz w:val="18"/>
                <w:szCs w:val="18"/>
              </w:rPr>
            </w:pPr>
            <w:r w:rsidRPr="009A2EB1">
              <w:rPr>
                <w:sz w:val="18"/>
                <w:szCs w:val="18"/>
              </w:rPr>
              <w:t>1 243</w:t>
            </w:r>
          </w:p>
        </w:tc>
        <w:tc>
          <w:tcPr>
            <w:tcW w:w="1076" w:type="dxa"/>
            <w:vAlign w:val="bottom"/>
          </w:tcPr>
          <w:p w:rsidR="009A2EB1" w:rsidRPr="009A2EB1" w:rsidRDefault="009A2EB1" w:rsidP="009A2EB1">
            <w:pPr>
              <w:tabs>
                <w:tab w:val="left" w:pos="3976"/>
              </w:tabs>
              <w:ind w:left="0" w:right="141" w:firstLine="284"/>
              <w:rPr>
                <w:sz w:val="18"/>
                <w:szCs w:val="18"/>
              </w:rPr>
            </w:pPr>
            <w:r w:rsidRPr="009A2EB1">
              <w:rPr>
                <w:sz w:val="18"/>
                <w:szCs w:val="18"/>
              </w:rPr>
              <w:t>1 370</w:t>
            </w:r>
          </w:p>
        </w:tc>
        <w:tc>
          <w:tcPr>
            <w:tcW w:w="992" w:type="dxa"/>
            <w:vAlign w:val="bottom"/>
          </w:tcPr>
          <w:p w:rsidR="009A2EB1" w:rsidRPr="009A2EB1" w:rsidRDefault="009A2EB1" w:rsidP="00136E1F">
            <w:pPr>
              <w:tabs>
                <w:tab w:val="left" w:pos="3976"/>
              </w:tabs>
              <w:ind w:left="0" w:right="141" w:firstLine="0"/>
              <w:rPr>
                <w:sz w:val="18"/>
                <w:szCs w:val="18"/>
              </w:rPr>
            </w:pPr>
            <w:r w:rsidRPr="009A2EB1">
              <w:rPr>
                <w:bCs/>
                <w:sz w:val="18"/>
                <w:szCs w:val="18"/>
              </w:rPr>
              <w:t>1 507</w:t>
            </w:r>
          </w:p>
        </w:tc>
        <w:tc>
          <w:tcPr>
            <w:tcW w:w="1532" w:type="dxa"/>
            <w:vAlign w:val="bottom"/>
          </w:tcPr>
          <w:p w:rsidR="009A2EB1" w:rsidRPr="009A2EB1" w:rsidRDefault="009A2EB1" w:rsidP="00136E1F">
            <w:pPr>
              <w:tabs>
                <w:tab w:val="left" w:pos="3976"/>
              </w:tabs>
              <w:ind w:left="0" w:right="141" w:firstLine="0"/>
              <w:rPr>
                <w:bCs/>
                <w:sz w:val="18"/>
                <w:szCs w:val="18"/>
              </w:rPr>
            </w:pPr>
            <w:r w:rsidRPr="009A2EB1">
              <w:rPr>
                <w:bCs/>
                <w:sz w:val="18"/>
                <w:szCs w:val="18"/>
              </w:rPr>
              <w:t>1658</w:t>
            </w:r>
          </w:p>
        </w:tc>
      </w:tr>
    </w:tbl>
    <w:p w:rsidR="009A2EB1" w:rsidRPr="009A2EB1" w:rsidRDefault="009A2EB1" w:rsidP="009A2EB1">
      <w:pPr>
        <w:tabs>
          <w:tab w:val="left" w:pos="3976"/>
        </w:tabs>
        <w:ind w:left="0" w:right="141" w:firstLine="284"/>
        <w:rPr>
          <w:bCs/>
          <w:sz w:val="18"/>
          <w:szCs w:val="18"/>
          <w:u w:val="single"/>
        </w:rPr>
      </w:pPr>
    </w:p>
    <w:p w:rsidR="009A2EB1" w:rsidRPr="00107925" w:rsidRDefault="009A2EB1" w:rsidP="00107925">
      <w:pPr>
        <w:tabs>
          <w:tab w:val="left" w:pos="3976"/>
        </w:tabs>
        <w:ind w:left="0" w:right="141" w:firstLine="284"/>
        <w:jc w:val="right"/>
        <w:rPr>
          <w:bCs/>
          <w:i/>
          <w:sz w:val="18"/>
          <w:szCs w:val="18"/>
        </w:rPr>
      </w:pPr>
      <w:r w:rsidRPr="00107925">
        <w:rPr>
          <w:bCs/>
          <w:i/>
          <w:sz w:val="18"/>
          <w:szCs w:val="18"/>
        </w:rPr>
        <w:t xml:space="preserve">Начальник  отдела    </w:t>
      </w:r>
      <w:proofErr w:type="spellStart"/>
      <w:r w:rsidRPr="00107925">
        <w:rPr>
          <w:bCs/>
          <w:i/>
          <w:sz w:val="18"/>
          <w:szCs w:val="18"/>
        </w:rPr>
        <w:t>МЗиРМП</w:t>
      </w:r>
      <w:proofErr w:type="spellEnd"/>
      <w:r w:rsidRPr="00107925">
        <w:rPr>
          <w:bCs/>
          <w:i/>
          <w:sz w:val="18"/>
          <w:szCs w:val="18"/>
        </w:rPr>
        <w:t xml:space="preserve">                      </w:t>
      </w:r>
      <w:proofErr w:type="spellStart"/>
      <w:r w:rsidRPr="00107925">
        <w:rPr>
          <w:bCs/>
          <w:i/>
          <w:sz w:val="18"/>
          <w:szCs w:val="18"/>
        </w:rPr>
        <w:t>Е.Н.Дубровина</w:t>
      </w:r>
      <w:proofErr w:type="spellEnd"/>
    </w:p>
    <w:p w:rsidR="009A2EB1" w:rsidRPr="009A2EB1" w:rsidRDefault="009A2EB1" w:rsidP="009A2EB1">
      <w:pPr>
        <w:tabs>
          <w:tab w:val="left" w:pos="3976"/>
        </w:tabs>
        <w:ind w:left="0" w:right="141" w:firstLine="284"/>
        <w:rPr>
          <w:bCs/>
          <w:sz w:val="18"/>
          <w:szCs w:val="18"/>
          <w:u w:val="single"/>
        </w:rPr>
      </w:pPr>
    </w:p>
    <w:p w:rsidR="00D615B3" w:rsidRDefault="00D615B3" w:rsidP="00D615B3">
      <w:pPr>
        <w:tabs>
          <w:tab w:val="left" w:pos="426"/>
          <w:tab w:val="left" w:pos="3976"/>
        </w:tabs>
        <w:ind w:left="0" w:right="-142" w:firstLine="426"/>
        <w:jc w:val="center"/>
        <w:rPr>
          <w:sz w:val="18"/>
          <w:szCs w:val="18"/>
        </w:rPr>
      </w:pPr>
    </w:p>
    <w:p w:rsidR="00E347BB" w:rsidRDefault="00E347BB" w:rsidP="00D615B3">
      <w:pPr>
        <w:tabs>
          <w:tab w:val="left" w:pos="426"/>
          <w:tab w:val="left" w:pos="3976"/>
        </w:tabs>
        <w:ind w:left="0" w:right="-142" w:firstLine="426"/>
        <w:jc w:val="center"/>
        <w:rPr>
          <w:sz w:val="18"/>
          <w:szCs w:val="18"/>
        </w:rPr>
      </w:pPr>
    </w:p>
    <w:p w:rsidR="00E347BB" w:rsidRDefault="00E347BB" w:rsidP="00D615B3">
      <w:pPr>
        <w:tabs>
          <w:tab w:val="left" w:pos="426"/>
          <w:tab w:val="left" w:pos="3976"/>
        </w:tabs>
        <w:ind w:left="0" w:right="-142" w:firstLine="426"/>
        <w:jc w:val="center"/>
        <w:rPr>
          <w:sz w:val="18"/>
          <w:szCs w:val="18"/>
        </w:rPr>
      </w:pPr>
    </w:p>
    <w:p w:rsidR="00E347BB" w:rsidRDefault="00E347BB" w:rsidP="00D615B3">
      <w:pPr>
        <w:tabs>
          <w:tab w:val="left" w:pos="426"/>
          <w:tab w:val="left" w:pos="3976"/>
        </w:tabs>
        <w:ind w:left="0" w:right="-142" w:firstLine="426"/>
        <w:jc w:val="center"/>
        <w:rPr>
          <w:sz w:val="18"/>
          <w:szCs w:val="18"/>
        </w:rPr>
      </w:pPr>
    </w:p>
    <w:p w:rsidR="00D615B3" w:rsidRPr="007A6408" w:rsidRDefault="00D615B3" w:rsidP="00D615B3">
      <w:pPr>
        <w:tabs>
          <w:tab w:val="left" w:pos="426"/>
          <w:tab w:val="left" w:pos="3976"/>
        </w:tabs>
        <w:ind w:left="0" w:right="-142" w:firstLine="426"/>
        <w:jc w:val="center"/>
        <w:rPr>
          <w:b/>
          <w:sz w:val="18"/>
          <w:szCs w:val="18"/>
        </w:rPr>
      </w:pPr>
      <w:r w:rsidRPr="007A6408">
        <w:rPr>
          <w:sz w:val="18"/>
          <w:szCs w:val="18"/>
        </w:rPr>
        <w:t>РОССИЙСКАЯ ФЕДЕРАЦИЯ</w:t>
      </w:r>
    </w:p>
    <w:p w:rsidR="00D615B3" w:rsidRPr="007A6408" w:rsidRDefault="00D615B3" w:rsidP="00D615B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615B3" w:rsidRPr="007A6408" w:rsidRDefault="00D615B3" w:rsidP="00D615B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615B3" w:rsidRDefault="00D615B3" w:rsidP="00D615B3">
      <w:pPr>
        <w:tabs>
          <w:tab w:val="left" w:pos="426"/>
          <w:tab w:val="left" w:pos="3976"/>
        </w:tabs>
        <w:ind w:left="426" w:right="282" w:firstLine="426"/>
        <w:jc w:val="center"/>
        <w:rPr>
          <w:b/>
          <w:bCs/>
          <w:sz w:val="18"/>
          <w:szCs w:val="18"/>
        </w:rPr>
      </w:pPr>
      <w:r w:rsidRPr="007A6408">
        <w:rPr>
          <w:b/>
          <w:bCs/>
          <w:sz w:val="18"/>
          <w:szCs w:val="18"/>
        </w:rPr>
        <w:t>АДМИНИСТРАЦИЯ</w:t>
      </w:r>
    </w:p>
    <w:p w:rsidR="00D615B3" w:rsidRPr="007A6408" w:rsidRDefault="00D615B3" w:rsidP="00D615B3">
      <w:pPr>
        <w:tabs>
          <w:tab w:val="left" w:pos="426"/>
          <w:tab w:val="left" w:pos="3976"/>
        </w:tabs>
        <w:ind w:left="426" w:right="282" w:firstLine="426"/>
        <w:jc w:val="center"/>
        <w:rPr>
          <w:b/>
          <w:bCs/>
          <w:sz w:val="18"/>
          <w:szCs w:val="18"/>
        </w:rPr>
      </w:pPr>
      <w:r>
        <w:rPr>
          <w:b/>
          <w:bCs/>
          <w:sz w:val="18"/>
          <w:szCs w:val="18"/>
        </w:rPr>
        <w:t>ПОСТАНОВЛЕНИЕ</w:t>
      </w:r>
    </w:p>
    <w:p w:rsidR="00D615B3" w:rsidRPr="007A6408" w:rsidRDefault="00D615B3" w:rsidP="00D615B3">
      <w:pPr>
        <w:tabs>
          <w:tab w:val="left" w:pos="426"/>
          <w:tab w:val="left" w:pos="3976"/>
        </w:tabs>
        <w:ind w:left="426" w:right="282" w:firstLine="426"/>
        <w:rPr>
          <w:sz w:val="18"/>
          <w:szCs w:val="18"/>
        </w:rPr>
      </w:pPr>
      <w:r>
        <w:rPr>
          <w:bCs/>
          <w:sz w:val="18"/>
          <w:szCs w:val="18"/>
          <w:u w:val="single"/>
        </w:rPr>
        <w:t>27.10</w:t>
      </w:r>
      <w:r w:rsidRPr="00B20ADA">
        <w:rPr>
          <w:sz w:val="18"/>
          <w:szCs w:val="18"/>
          <w:u w:val="single"/>
        </w:rPr>
        <w:t>.2022</w:t>
      </w:r>
      <w:r>
        <w:rPr>
          <w:sz w:val="18"/>
          <w:szCs w:val="18"/>
          <w:u w:val="single"/>
        </w:rPr>
        <w:t xml:space="preserve">  № 238 о/д</w:t>
      </w:r>
    </w:p>
    <w:p w:rsidR="00D615B3" w:rsidRDefault="00D615B3" w:rsidP="00D615B3">
      <w:pPr>
        <w:tabs>
          <w:tab w:val="left" w:pos="426"/>
          <w:tab w:val="left" w:pos="3976"/>
        </w:tabs>
        <w:ind w:left="426" w:right="282" w:firstLine="426"/>
        <w:rPr>
          <w:sz w:val="18"/>
          <w:szCs w:val="18"/>
        </w:rPr>
      </w:pPr>
      <w:r w:rsidRPr="007A6408">
        <w:rPr>
          <w:sz w:val="18"/>
          <w:szCs w:val="18"/>
        </w:rPr>
        <w:t xml:space="preserve">       с. Хомутово </w:t>
      </w:r>
    </w:p>
    <w:p w:rsidR="00D615B3" w:rsidRPr="007A6408" w:rsidRDefault="00D615B3" w:rsidP="00D615B3">
      <w:pPr>
        <w:tabs>
          <w:tab w:val="left" w:pos="426"/>
          <w:tab w:val="left" w:pos="3976"/>
        </w:tabs>
        <w:ind w:left="426" w:right="282" w:firstLine="426"/>
        <w:rPr>
          <w:sz w:val="18"/>
          <w:szCs w:val="18"/>
        </w:rPr>
      </w:pPr>
    </w:p>
    <w:p w:rsidR="009A2EB1" w:rsidRDefault="00D615B3" w:rsidP="009A2EB1">
      <w:pPr>
        <w:tabs>
          <w:tab w:val="left" w:pos="3976"/>
        </w:tabs>
        <w:ind w:left="0" w:right="141" w:firstLine="284"/>
        <w:rPr>
          <w:sz w:val="18"/>
          <w:szCs w:val="18"/>
        </w:rPr>
      </w:pPr>
      <w:r w:rsidRPr="00D615B3">
        <w:rPr>
          <w:sz w:val="18"/>
          <w:szCs w:val="18"/>
        </w:rPr>
        <w:t xml:space="preserve">Об организации и проведении на территории </w:t>
      </w:r>
      <w:proofErr w:type="spellStart"/>
      <w:r w:rsidRPr="00D615B3">
        <w:rPr>
          <w:sz w:val="18"/>
          <w:szCs w:val="18"/>
        </w:rPr>
        <w:t>Хомутовского</w:t>
      </w:r>
      <w:proofErr w:type="spellEnd"/>
      <w:r w:rsidRPr="00D615B3">
        <w:rPr>
          <w:sz w:val="18"/>
          <w:szCs w:val="18"/>
        </w:rPr>
        <w:t xml:space="preserve"> муниципального образования ярмарки выходного дня «</w:t>
      </w:r>
      <w:proofErr w:type="spellStart"/>
      <w:r w:rsidRPr="00D615B3">
        <w:rPr>
          <w:sz w:val="18"/>
          <w:szCs w:val="18"/>
        </w:rPr>
        <w:t>Хомутовский</w:t>
      </w:r>
      <w:proofErr w:type="spellEnd"/>
      <w:r w:rsidRPr="00D615B3">
        <w:rPr>
          <w:sz w:val="18"/>
          <w:szCs w:val="18"/>
        </w:rPr>
        <w:t xml:space="preserve"> огородник»</w:t>
      </w:r>
      <w:r>
        <w:rPr>
          <w:sz w:val="18"/>
          <w:szCs w:val="18"/>
        </w:rPr>
        <w:t>.</w:t>
      </w:r>
    </w:p>
    <w:p w:rsidR="00D615B3" w:rsidRDefault="00D615B3" w:rsidP="009A2EB1">
      <w:pPr>
        <w:tabs>
          <w:tab w:val="left" w:pos="3976"/>
        </w:tabs>
        <w:ind w:left="0" w:right="141" w:firstLine="284"/>
        <w:rPr>
          <w:sz w:val="18"/>
          <w:szCs w:val="18"/>
        </w:rPr>
      </w:pPr>
    </w:p>
    <w:p w:rsidR="00D615B3" w:rsidRDefault="00D615B3" w:rsidP="00D615B3">
      <w:pPr>
        <w:tabs>
          <w:tab w:val="left" w:pos="3976"/>
        </w:tabs>
        <w:ind w:left="0" w:right="141" w:firstLine="284"/>
        <w:rPr>
          <w:bCs/>
          <w:sz w:val="18"/>
          <w:szCs w:val="18"/>
        </w:rPr>
      </w:pPr>
      <w:proofErr w:type="gramStart"/>
      <w:r w:rsidRPr="00D615B3">
        <w:rPr>
          <w:bCs/>
          <w:sz w:val="18"/>
          <w:szCs w:val="18"/>
        </w:rPr>
        <w:t xml:space="preserve">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w:t>
      </w:r>
      <w:proofErr w:type="spellStart"/>
      <w:r w:rsidRPr="00D615B3">
        <w:rPr>
          <w:bCs/>
          <w:sz w:val="18"/>
          <w:szCs w:val="18"/>
        </w:rPr>
        <w:t>Хомутовского</w:t>
      </w:r>
      <w:proofErr w:type="spellEnd"/>
      <w:proofErr w:type="gramEnd"/>
      <w:r w:rsidRPr="00D615B3">
        <w:rPr>
          <w:bCs/>
          <w:sz w:val="18"/>
          <w:szCs w:val="18"/>
        </w:rPr>
        <w:t xml:space="preserve">  муниципального  образования, Администрация </w:t>
      </w:r>
      <w:proofErr w:type="spellStart"/>
      <w:r w:rsidRPr="00D615B3">
        <w:rPr>
          <w:bCs/>
          <w:sz w:val="18"/>
          <w:szCs w:val="18"/>
        </w:rPr>
        <w:t>Хомутовского</w:t>
      </w:r>
      <w:proofErr w:type="spellEnd"/>
      <w:r w:rsidRPr="00D615B3">
        <w:rPr>
          <w:bCs/>
          <w:sz w:val="18"/>
          <w:szCs w:val="18"/>
        </w:rPr>
        <w:t xml:space="preserve"> муниципального образования</w:t>
      </w:r>
      <w:r>
        <w:rPr>
          <w:bCs/>
          <w:sz w:val="18"/>
          <w:szCs w:val="18"/>
        </w:rPr>
        <w:t>.</w:t>
      </w:r>
    </w:p>
    <w:p w:rsidR="00D615B3" w:rsidRPr="00D615B3" w:rsidRDefault="00D615B3" w:rsidP="00D615B3">
      <w:pPr>
        <w:tabs>
          <w:tab w:val="left" w:pos="3976"/>
        </w:tabs>
        <w:ind w:left="0" w:right="141" w:firstLine="284"/>
        <w:rPr>
          <w:bCs/>
          <w:sz w:val="18"/>
          <w:szCs w:val="18"/>
        </w:rPr>
      </w:pPr>
    </w:p>
    <w:p w:rsidR="00D615B3" w:rsidRDefault="00D615B3" w:rsidP="00D615B3">
      <w:pPr>
        <w:tabs>
          <w:tab w:val="left" w:pos="3976"/>
        </w:tabs>
        <w:ind w:left="0" w:right="141" w:firstLine="284"/>
        <w:rPr>
          <w:bCs/>
          <w:sz w:val="18"/>
          <w:szCs w:val="18"/>
        </w:rPr>
      </w:pPr>
      <w:r w:rsidRPr="00D615B3">
        <w:rPr>
          <w:bCs/>
          <w:sz w:val="18"/>
          <w:szCs w:val="18"/>
        </w:rPr>
        <w:t>ПОСТАНОВЛЯЕТ:</w:t>
      </w:r>
    </w:p>
    <w:p w:rsidR="00D615B3" w:rsidRPr="00D615B3" w:rsidRDefault="00D615B3" w:rsidP="00D615B3">
      <w:pPr>
        <w:tabs>
          <w:tab w:val="left" w:pos="3976"/>
        </w:tabs>
        <w:ind w:left="0" w:right="141" w:firstLine="284"/>
        <w:rPr>
          <w:bCs/>
          <w:sz w:val="18"/>
          <w:szCs w:val="18"/>
        </w:rPr>
      </w:pPr>
    </w:p>
    <w:p w:rsidR="00D615B3" w:rsidRPr="00D615B3" w:rsidRDefault="00D615B3" w:rsidP="00D615B3">
      <w:pPr>
        <w:tabs>
          <w:tab w:val="left" w:pos="3976"/>
        </w:tabs>
        <w:ind w:left="0" w:right="141" w:firstLine="284"/>
        <w:rPr>
          <w:bCs/>
          <w:sz w:val="18"/>
          <w:szCs w:val="18"/>
        </w:rPr>
      </w:pPr>
      <w:r w:rsidRPr="00D615B3">
        <w:rPr>
          <w:bCs/>
          <w:sz w:val="18"/>
          <w:szCs w:val="18"/>
        </w:rPr>
        <w:t xml:space="preserve">1. Провести на территории </w:t>
      </w:r>
      <w:proofErr w:type="spellStart"/>
      <w:r w:rsidRPr="00D615B3">
        <w:rPr>
          <w:bCs/>
          <w:sz w:val="18"/>
          <w:szCs w:val="18"/>
        </w:rPr>
        <w:t>Хомутовского</w:t>
      </w:r>
      <w:proofErr w:type="spellEnd"/>
      <w:r w:rsidRPr="00D615B3">
        <w:rPr>
          <w:bCs/>
          <w:sz w:val="18"/>
          <w:szCs w:val="18"/>
        </w:rPr>
        <w:t xml:space="preserve"> муниципального образования ярмарку выходного дня «</w:t>
      </w:r>
      <w:proofErr w:type="spellStart"/>
      <w:r w:rsidRPr="00D615B3">
        <w:rPr>
          <w:bCs/>
          <w:sz w:val="18"/>
          <w:szCs w:val="18"/>
        </w:rPr>
        <w:t>Хомутовский</w:t>
      </w:r>
      <w:proofErr w:type="spellEnd"/>
      <w:r w:rsidRPr="00D615B3">
        <w:rPr>
          <w:bCs/>
          <w:sz w:val="18"/>
          <w:szCs w:val="18"/>
        </w:rPr>
        <w:t xml:space="preserve"> огородник» (далее-ярмарка) до 30 ноября 2022г.</w:t>
      </w:r>
    </w:p>
    <w:p w:rsidR="00D615B3" w:rsidRPr="00D615B3" w:rsidRDefault="00D615B3" w:rsidP="00D615B3">
      <w:pPr>
        <w:tabs>
          <w:tab w:val="left" w:pos="3976"/>
        </w:tabs>
        <w:ind w:left="0" w:right="141" w:firstLine="284"/>
        <w:rPr>
          <w:bCs/>
          <w:sz w:val="18"/>
          <w:szCs w:val="18"/>
        </w:rPr>
      </w:pPr>
      <w:r w:rsidRPr="00D615B3">
        <w:rPr>
          <w:bCs/>
          <w:sz w:val="18"/>
          <w:szCs w:val="18"/>
        </w:rPr>
        <w:t>2. Утвердить:</w:t>
      </w:r>
    </w:p>
    <w:p w:rsidR="00D615B3" w:rsidRPr="00D615B3" w:rsidRDefault="00D615B3" w:rsidP="00D615B3">
      <w:pPr>
        <w:tabs>
          <w:tab w:val="left" w:pos="3976"/>
        </w:tabs>
        <w:ind w:left="0" w:right="141" w:firstLine="284"/>
        <w:rPr>
          <w:bCs/>
          <w:sz w:val="18"/>
          <w:szCs w:val="18"/>
        </w:rPr>
      </w:pPr>
      <w:r w:rsidRPr="00D615B3">
        <w:rPr>
          <w:bCs/>
          <w:sz w:val="18"/>
          <w:szCs w:val="18"/>
        </w:rPr>
        <w:t>2.1. План мероприятий по организации ярмарки и продажи товаров на ярмарке (Приложение № 1).</w:t>
      </w:r>
    </w:p>
    <w:p w:rsidR="00D615B3" w:rsidRPr="00D615B3" w:rsidRDefault="00D615B3" w:rsidP="00D615B3">
      <w:pPr>
        <w:tabs>
          <w:tab w:val="left" w:pos="3976"/>
        </w:tabs>
        <w:ind w:left="0" w:right="141" w:firstLine="284"/>
        <w:rPr>
          <w:bCs/>
          <w:sz w:val="18"/>
          <w:szCs w:val="18"/>
        </w:rPr>
      </w:pPr>
      <w:r w:rsidRPr="00D615B3">
        <w:rPr>
          <w:bCs/>
          <w:sz w:val="18"/>
          <w:szCs w:val="18"/>
        </w:rPr>
        <w:t>2.2. Утвердить Порядок организации ярмарки (Приложение № 2).</w:t>
      </w:r>
    </w:p>
    <w:p w:rsidR="00D615B3" w:rsidRPr="00D615B3" w:rsidRDefault="00D615B3" w:rsidP="00D615B3">
      <w:pPr>
        <w:tabs>
          <w:tab w:val="left" w:pos="3976"/>
        </w:tabs>
        <w:ind w:left="0" w:right="141" w:firstLine="284"/>
        <w:rPr>
          <w:bCs/>
          <w:sz w:val="18"/>
          <w:szCs w:val="18"/>
        </w:rPr>
      </w:pPr>
      <w:r w:rsidRPr="00D615B3">
        <w:rPr>
          <w:bCs/>
          <w:sz w:val="18"/>
          <w:szCs w:val="18"/>
        </w:rPr>
        <w:t>2.3. Утвердить Порядок предоставления мест для продажи товаров на ярмарке (Приложение № 3 к настоящему постановлению).</w:t>
      </w:r>
    </w:p>
    <w:p w:rsidR="00D615B3" w:rsidRPr="00D615B3" w:rsidRDefault="00D615B3" w:rsidP="00D615B3">
      <w:pPr>
        <w:tabs>
          <w:tab w:val="left" w:pos="3976"/>
        </w:tabs>
        <w:ind w:left="0" w:right="141" w:firstLine="284"/>
        <w:rPr>
          <w:bCs/>
          <w:sz w:val="18"/>
          <w:szCs w:val="18"/>
        </w:rPr>
      </w:pPr>
      <w:r w:rsidRPr="00D615B3">
        <w:rPr>
          <w:bCs/>
          <w:sz w:val="18"/>
          <w:szCs w:val="18"/>
        </w:rPr>
        <w:t xml:space="preserve">        3.     Настоящее постановление распространяет свое действие с 16.10.2022г.</w:t>
      </w:r>
    </w:p>
    <w:p w:rsidR="00D615B3" w:rsidRPr="00D615B3" w:rsidRDefault="00D615B3" w:rsidP="00D615B3">
      <w:pPr>
        <w:tabs>
          <w:tab w:val="left" w:pos="3976"/>
        </w:tabs>
        <w:ind w:left="0" w:right="141" w:firstLine="284"/>
        <w:rPr>
          <w:bCs/>
          <w:sz w:val="18"/>
          <w:szCs w:val="18"/>
        </w:rPr>
      </w:pPr>
      <w:r w:rsidRPr="00D615B3">
        <w:rPr>
          <w:bCs/>
          <w:sz w:val="18"/>
          <w:szCs w:val="18"/>
        </w:rPr>
        <w:t xml:space="preserve">        4. Настоящее постановление разместить на официальном сайте администрации </w:t>
      </w:r>
      <w:proofErr w:type="spellStart"/>
      <w:r w:rsidRPr="00D615B3">
        <w:rPr>
          <w:bCs/>
          <w:sz w:val="18"/>
          <w:szCs w:val="18"/>
        </w:rPr>
        <w:t>Хомутовского</w:t>
      </w:r>
      <w:proofErr w:type="spellEnd"/>
      <w:r w:rsidRPr="00D615B3">
        <w:rPr>
          <w:bCs/>
          <w:sz w:val="18"/>
          <w:szCs w:val="18"/>
        </w:rPr>
        <w:t xml:space="preserve"> муниципального образования в информационно-телекоммуникационной сети «Интернет».</w:t>
      </w:r>
    </w:p>
    <w:p w:rsidR="00D615B3" w:rsidRPr="00D615B3" w:rsidRDefault="00D615B3" w:rsidP="00D615B3">
      <w:pPr>
        <w:tabs>
          <w:tab w:val="left" w:pos="3976"/>
        </w:tabs>
        <w:ind w:left="0" w:right="141" w:firstLine="284"/>
        <w:rPr>
          <w:bCs/>
          <w:sz w:val="18"/>
          <w:szCs w:val="18"/>
        </w:rPr>
      </w:pPr>
      <w:r w:rsidRPr="00D615B3">
        <w:rPr>
          <w:bCs/>
          <w:sz w:val="18"/>
          <w:szCs w:val="18"/>
        </w:rPr>
        <w:t xml:space="preserve">        5. </w:t>
      </w:r>
      <w:proofErr w:type="gramStart"/>
      <w:r w:rsidRPr="00D615B3">
        <w:rPr>
          <w:bCs/>
          <w:sz w:val="18"/>
          <w:szCs w:val="18"/>
        </w:rPr>
        <w:t>Контроль за</w:t>
      </w:r>
      <w:proofErr w:type="gramEnd"/>
      <w:r w:rsidRPr="00D615B3">
        <w:rPr>
          <w:bCs/>
          <w:sz w:val="18"/>
          <w:szCs w:val="18"/>
        </w:rPr>
        <w:t xml:space="preserve"> исполнением настоящего постановления возложить на   Первого заместителя Главы администрации.</w:t>
      </w:r>
    </w:p>
    <w:p w:rsidR="00D615B3" w:rsidRPr="00D615B3" w:rsidRDefault="00D615B3" w:rsidP="00D615B3">
      <w:pPr>
        <w:tabs>
          <w:tab w:val="left" w:pos="3976"/>
        </w:tabs>
        <w:ind w:left="0" w:right="141" w:firstLine="284"/>
        <w:rPr>
          <w:bCs/>
          <w:sz w:val="18"/>
          <w:szCs w:val="18"/>
        </w:rPr>
      </w:pPr>
    </w:p>
    <w:p w:rsidR="00D615B3" w:rsidRDefault="00D615B3" w:rsidP="00D615B3">
      <w:pPr>
        <w:tabs>
          <w:tab w:val="left" w:pos="3976"/>
        </w:tabs>
        <w:ind w:left="0" w:right="141" w:firstLine="284"/>
        <w:jc w:val="right"/>
        <w:rPr>
          <w:bCs/>
          <w:i/>
          <w:sz w:val="18"/>
          <w:szCs w:val="18"/>
        </w:rPr>
      </w:pPr>
      <w:r w:rsidRPr="00D615B3">
        <w:rPr>
          <w:bCs/>
          <w:i/>
          <w:sz w:val="18"/>
          <w:szCs w:val="18"/>
        </w:rPr>
        <w:t xml:space="preserve">   Глава                                В.М. </w:t>
      </w:r>
      <w:proofErr w:type="spellStart"/>
      <w:r w:rsidRPr="00D615B3">
        <w:rPr>
          <w:bCs/>
          <w:i/>
          <w:sz w:val="18"/>
          <w:szCs w:val="18"/>
        </w:rPr>
        <w:t>Колмаченко</w:t>
      </w:r>
      <w:proofErr w:type="spellEnd"/>
    </w:p>
    <w:p w:rsidR="00D615B3" w:rsidRPr="00D615B3" w:rsidRDefault="00D615B3" w:rsidP="00D615B3">
      <w:pPr>
        <w:tabs>
          <w:tab w:val="left" w:pos="3976"/>
        </w:tabs>
        <w:ind w:left="0" w:right="141" w:firstLine="284"/>
        <w:jc w:val="right"/>
        <w:rPr>
          <w:bCs/>
          <w:i/>
          <w:sz w:val="18"/>
          <w:szCs w:val="18"/>
        </w:rPr>
      </w:pPr>
    </w:p>
    <w:p w:rsidR="005459E7" w:rsidRPr="005459E7" w:rsidRDefault="005459E7" w:rsidP="005459E7">
      <w:pPr>
        <w:tabs>
          <w:tab w:val="left" w:pos="3976"/>
        </w:tabs>
        <w:ind w:left="0" w:right="141" w:firstLine="284"/>
        <w:rPr>
          <w:bCs/>
          <w:sz w:val="18"/>
          <w:szCs w:val="18"/>
        </w:rPr>
      </w:pPr>
    </w:p>
    <w:p w:rsidR="00E347BB" w:rsidRDefault="00E347BB" w:rsidP="005459E7">
      <w:pPr>
        <w:tabs>
          <w:tab w:val="left" w:pos="3976"/>
        </w:tabs>
        <w:ind w:left="0" w:right="141" w:firstLine="284"/>
        <w:jc w:val="right"/>
        <w:rPr>
          <w:bCs/>
          <w:i/>
          <w:sz w:val="18"/>
          <w:szCs w:val="18"/>
        </w:rPr>
      </w:pPr>
    </w:p>
    <w:p w:rsidR="00E347BB" w:rsidRDefault="00E347BB" w:rsidP="005459E7">
      <w:pPr>
        <w:tabs>
          <w:tab w:val="left" w:pos="3976"/>
        </w:tabs>
        <w:ind w:left="0" w:right="141" w:firstLine="284"/>
        <w:jc w:val="right"/>
        <w:rPr>
          <w:bCs/>
          <w:i/>
          <w:sz w:val="18"/>
          <w:szCs w:val="18"/>
        </w:rPr>
      </w:pPr>
    </w:p>
    <w:p w:rsidR="00E347BB" w:rsidRDefault="00E347BB" w:rsidP="005459E7">
      <w:pPr>
        <w:tabs>
          <w:tab w:val="left" w:pos="3976"/>
        </w:tabs>
        <w:ind w:left="0" w:right="141" w:firstLine="284"/>
        <w:jc w:val="right"/>
        <w:rPr>
          <w:bCs/>
          <w:i/>
          <w:sz w:val="18"/>
          <w:szCs w:val="18"/>
        </w:rPr>
      </w:pPr>
    </w:p>
    <w:p w:rsidR="00E347BB" w:rsidRDefault="00E347BB" w:rsidP="005459E7">
      <w:pPr>
        <w:tabs>
          <w:tab w:val="left" w:pos="3976"/>
        </w:tabs>
        <w:ind w:left="0" w:right="141" w:firstLine="284"/>
        <w:jc w:val="right"/>
        <w:rPr>
          <w:bCs/>
          <w:i/>
          <w:sz w:val="18"/>
          <w:szCs w:val="18"/>
        </w:rPr>
      </w:pPr>
    </w:p>
    <w:p w:rsidR="00E347BB" w:rsidRDefault="00E347BB" w:rsidP="005459E7">
      <w:pPr>
        <w:tabs>
          <w:tab w:val="left" w:pos="3976"/>
        </w:tabs>
        <w:ind w:left="0" w:right="141" w:firstLine="284"/>
        <w:jc w:val="right"/>
        <w:rPr>
          <w:bCs/>
          <w:i/>
          <w:sz w:val="18"/>
          <w:szCs w:val="18"/>
        </w:rPr>
      </w:pPr>
    </w:p>
    <w:p w:rsidR="00E347BB" w:rsidRDefault="00E347BB" w:rsidP="005459E7">
      <w:pPr>
        <w:tabs>
          <w:tab w:val="left" w:pos="3976"/>
        </w:tabs>
        <w:ind w:left="0" w:right="141" w:firstLine="284"/>
        <w:jc w:val="right"/>
        <w:rPr>
          <w:bCs/>
          <w:i/>
          <w:sz w:val="18"/>
          <w:szCs w:val="18"/>
        </w:rPr>
      </w:pPr>
    </w:p>
    <w:p w:rsidR="005459E7" w:rsidRPr="005459E7" w:rsidRDefault="005459E7" w:rsidP="005459E7">
      <w:pPr>
        <w:tabs>
          <w:tab w:val="left" w:pos="3976"/>
        </w:tabs>
        <w:ind w:left="0" w:right="141" w:firstLine="284"/>
        <w:jc w:val="right"/>
        <w:rPr>
          <w:bCs/>
          <w:i/>
          <w:sz w:val="18"/>
          <w:szCs w:val="18"/>
        </w:rPr>
      </w:pPr>
      <w:r w:rsidRPr="005459E7">
        <w:rPr>
          <w:bCs/>
          <w:i/>
          <w:sz w:val="18"/>
          <w:szCs w:val="18"/>
        </w:rPr>
        <w:lastRenderedPageBreak/>
        <w:t>Приложение №1</w:t>
      </w:r>
    </w:p>
    <w:p w:rsidR="005459E7" w:rsidRPr="005459E7" w:rsidRDefault="005459E7" w:rsidP="005459E7">
      <w:pPr>
        <w:tabs>
          <w:tab w:val="left" w:pos="3976"/>
        </w:tabs>
        <w:ind w:left="0" w:right="141" w:firstLine="284"/>
        <w:jc w:val="right"/>
        <w:rPr>
          <w:bCs/>
          <w:i/>
          <w:sz w:val="18"/>
          <w:szCs w:val="18"/>
        </w:rPr>
      </w:pPr>
      <w:r w:rsidRPr="005459E7">
        <w:rPr>
          <w:bCs/>
          <w:i/>
          <w:sz w:val="18"/>
          <w:szCs w:val="18"/>
        </w:rPr>
        <w:t>УТВЕРЖДЕНО</w:t>
      </w:r>
    </w:p>
    <w:p w:rsidR="005459E7" w:rsidRPr="005459E7" w:rsidRDefault="005459E7" w:rsidP="005459E7">
      <w:pPr>
        <w:tabs>
          <w:tab w:val="left" w:pos="3976"/>
        </w:tabs>
        <w:ind w:left="0" w:right="141" w:firstLine="284"/>
        <w:jc w:val="right"/>
        <w:rPr>
          <w:bCs/>
          <w:i/>
          <w:sz w:val="18"/>
          <w:szCs w:val="18"/>
        </w:rPr>
      </w:pPr>
      <w:r w:rsidRPr="005459E7">
        <w:rPr>
          <w:bCs/>
          <w:i/>
          <w:sz w:val="18"/>
          <w:szCs w:val="18"/>
        </w:rPr>
        <w:t xml:space="preserve"> Постановлением администрации </w:t>
      </w:r>
    </w:p>
    <w:p w:rsidR="005459E7" w:rsidRPr="005459E7" w:rsidRDefault="005459E7" w:rsidP="005459E7">
      <w:pPr>
        <w:tabs>
          <w:tab w:val="left" w:pos="3976"/>
        </w:tabs>
        <w:ind w:left="0" w:right="141" w:firstLine="284"/>
        <w:jc w:val="right"/>
        <w:rPr>
          <w:bCs/>
          <w:i/>
          <w:sz w:val="18"/>
          <w:szCs w:val="18"/>
        </w:rPr>
      </w:pPr>
      <w:proofErr w:type="spellStart"/>
      <w:r w:rsidRPr="005459E7">
        <w:rPr>
          <w:bCs/>
          <w:i/>
          <w:sz w:val="18"/>
          <w:szCs w:val="18"/>
        </w:rPr>
        <w:t>Хомутовского</w:t>
      </w:r>
      <w:proofErr w:type="spellEnd"/>
      <w:r w:rsidRPr="005459E7">
        <w:rPr>
          <w:bCs/>
          <w:i/>
          <w:sz w:val="18"/>
          <w:szCs w:val="18"/>
        </w:rPr>
        <w:t xml:space="preserve"> муниципального образования</w:t>
      </w:r>
    </w:p>
    <w:p w:rsidR="005459E7" w:rsidRPr="005459E7" w:rsidRDefault="005459E7" w:rsidP="005459E7">
      <w:pPr>
        <w:tabs>
          <w:tab w:val="left" w:pos="3976"/>
        </w:tabs>
        <w:ind w:left="0" w:right="141" w:firstLine="284"/>
        <w:jc w:val="right"/>
        <w:rPr>
          <w:bCs/>
          <w:i/>
          <w:sz w:val="18"/>
          <w:szCs w:val="18"/>
        </w:rPr>
      </w:pPr>
      <w:r w:rsidRPr="005459E7">
        <w:rPr>
          <w:bCs/>
          <w:i/>
          <w:sz w:val="18"/>
          <w:szCs w:val="18"/>
        </w:rPr>
        <w:t>от</w:t>
      </w:r>
      <w:r>
        <w:rPr>
          <w:bCs/>
          <w:i/>
          <w:sz w:val="18"/>
          <w:szCs w:val="18"/>
        </w:rPr>
        <w:t xml:space="preserve"> </w:t>
      </w:r>
      <w:r>
        <w:rPr>
          <w:bCs/>
          <w:i/>
          <w:sz w:val="18"/>
          <w:szCs w:val="18"/>
          <w:u w:val="single"/>
        </w:rPr>
        <w:t xml:space="preserve">27.10.2022 </w:t>
      </w:r>
      <w:r w:rsidRPr="005459E7">
        <w:rPr>
          <w:bCs/>
          <w:i/>
          <w:sz w:val="18"/>
          <w:szCs w:val="18"/>
        </w:rPr>
        <w:t>№</w:t>
      </w:r>
      <w:r>
        <w:rPr>
          <w:bCs/>
          <w:i/>
          <w:sz w:val="18"/>
          <w:szCs w:val="18"/>
        </w:rPr>
        <w:t xml:space="preserve"> </w:t>
      </w:r>
      <w:r>
        <w:rPr>
          <w:bCs/>
          <w:i/>
          <w:sz w:val="18"/>
          <w:szCs w:val="18"/>
          <w:u w:val="single"/>
        </w:rPr>
        <w:t>238 о/д</w:t>
      </w:r>
      <w:r w:rsidRPr="005459E7">
        <w:rPr>
          <w:bCs/>
          <w:i/>
          <w:sz w:val="18"/>
          <w:szCs w:val="18"/>
        </w:rPr>
        <w:t>_</w:t>
      </w:r>
    </w:p>
    <w:p w:rsidR="005459E7" w:rsidRPr="005459E7" w:rsidRDefault="005459E7" w:rsidP="005459E7">
      <w:pPr>
        <w:tabs>
          <w:tab w:val="left" w:pos="3976"/>
        </w:tabs>
        <w:ind w:left="0" w:right="141" w:firstLine="284"/>
        <w:jc w:val="center"/>
        <w:rPr>
          <w:b/>
          <w:bCs/>
          <w:sz w:val="18"/>
          <w:szCs w:val="18"/>
        </w:rPr>
      </w:pPr>
      <w:r w:rsidRPr="005459E7">
        <w:rPr>
          <w:b/>
          <w:bCs/>
          <w:sz w:val="18"/>
          <w:szCs w:val="18"/>
        </w:rPr>
        <w:t>ПЛАН МЕРОПРИЯТИЙ</w:t>
      </w:r>
    </w:p>
    <w:p w:rsidR="005459E7" w:rsidRPr="005459E7" w:rsidRDefault="005459E7" w:rsidP="005459E7">
      <w:pPr>
        <w:tabs>
          <w:tab w:val="left" w:pos="3976"/>
        </w:tabs>
        <w:ind w:left="0" w:right="141" w:firstLine="284"/>
        <w:jc w:val="center"/>
        <w:rPr>
          <w:bCs/>
          <w:sz w:val="18"/>
          <w:szCs w:val="18"/>
        </w:rPr>
      </w:pPr>
      <w:r w:rsidRPr="005459E7">
        <w:rPr>
          <w:bCs/>
          <w:sz w:val="18"/>
          <w:szCs w:val="18"/>
        </w:rPr>
        <w:t>по организации ярмарки и продажи товаров на ярмарке</w:t>
      </w:r>
    </w:p>
    <w:p w:rsidR="00D615B3" w:rsidRDefault="00D615B3" w:rsidP="009A2EB1">
      <w:pPr>
        <w:tabs>
          <w:tab w:val="left" w:pos="3976"/>
        </w:tabs>
        <w:ind w:left="0" w:right="141" w:firstLine="284"/>
        <w:rPr>
          <w:bCs/>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2835"/>
        <w:gridCol w:w="3118"/>
      </w:tblGrid>
      <w:tr w:rsidR="00E347BB" w:rsidRPr="00E347BB" w:rsidTr="00E347BB">
        <w:trPr>
          <w:tblHeader/>
        </w:trPr>
        <w:tc>
          <w:tcPr>
            <w:tcW w:w="709" w:type="dxa"/>
            <w:shd w:val="clear" w:color="auto" w:fill="auto"/>
            <w:vAlign w:val="center"/>
          </w:tcPr>
          <w:p w:rsidR="00E347BB" w:rsidRPr="00E347BB" w:rsidRDefault="00E347BB" w:rsidP="00E347BB">
            <w:pPr>
              <w:tabs>
                <w:tab w:val="left" w:pos="3976"/>
              </w:tabs>
              <w:ind w:left="0" w:right="141" w:firstLine="0"/>
              <w:rPr>
                <w:bCs/>
                <w:sz w:val="18"/>
                <w:szCs w:val="18"/>
              </w:rPr>
            </w:pPr>
            <w:r w:rsidRPr="00E347BB">
              <w:rPr>
                <w:bCs/>
                <w:sz w:val="18"/>
                <w:szCs w:val="18"/>
              </w:rPr>
              <w:t>№</w:t>
            </w:r>
          </w:p>
          <w:p w:rsidR="00E347BB" w:rsidRPr="00E347BB" w:rsidRDefault="00E347BB" w:rsidP="00E347BB">
            <w:pPr>
              <w:tabs>
                <w:tab w:val="left" w:pos="3976"/>
              </w:tabs>
              <w:ind w:left="0" w:right="141" w:firstLine="0"/>
              <w:rPr>
                <w:bCs/>
                <w:sz w:val="18"/>
                <w:szCs w:val="18"/>
              </w:rPr>
            </w:pPr>
            <w:proofErr w:type="gramStart"/>
            <w:r w:rsidRPr="00E347BB">
              <w:rPr>
                <w:bCs/>
                <w:sz w:val="18"/>
                <w:szCs w:val="18"/>
              </w:rPr>
              <w:t>п</w:t>
            </w:r>
            <w:proofErr w:type="gramEnd"/>
            <w:r w:rsidRPr="00E347BB">
              <w:rPr>
                <w:bCs/>
                <w:sz w:val="18"/>
                <w:szCs w:val="18"/>
              </w:rPr>
              <w:t>/п</w:t>
            </w:r>
          </w:p>
        </w:tc>
        <w:tc>
          <w:tcPr>
            <w:tcW w:w="3686" w:type="dxa"/>
            <w:shd w:val="clear" w:color="auto" w:fill="auto"/>
            <w:vAlign w:val="center"/>
          </w:tcPr>
          <w:p w:rsidR="00E347BB" w:rsidRPr="00E347BB" w:rsidRDefault="00E347BB" w:rsidP="00E347BB">
            <w:pPr>
              <w:tabs>
                <w:tab w:val="left" w:pos="3976"/>
              </w:tabs>
              <w:ind w:left="0" w:right="141" w:firstLine="284"/>
              <w:rPr>
                <w:bCs/>
                <w:sz w:val="18"/>
                <w:szCs w:val="18"/>
              </w:rPr>
            </w:pPr>
            <w:r w:rsidRPr="00E347BB">
              <w:rPr>
                <w:bCs/>
                <w:sz w:val="18"/>
                <w:szCs w:val="18"/>
              </w:rPr>
              <w:t>Наименование мероприятия</w:t>
            </w:r>
          </w:p>
        </w:tc>
        <w:tc>
          <w:tcPr>
            <w:tcW w:w="2835" w:type="dxa"/>
            <w:shd w:val="clear" w:color="auto" w:fill="auto"/>
            <w:vAlign w:val="center"/>
          </w:tcPr>
          <w:p w:rsidR="00E347BB" w:rsidRPr="00E347BB" w:rsidRDefault="00E347BB" w:rsidP="00E347BB">
            <w:pPr>
              <w:tabs>
                <w:tab w:val="left" w:pos="3976"/>
              </w:tabs>
              <w:ind w:left="0" w:right="141" w:firstLine="284"/>
              <w:rPr>
                <w:bCs/>
                <w:sz w:val="18"/>
                <w:szCs w:val="18"/>
              </w:rPr>
            </w:pPr>
            <w:r w:rsidRPr="00E347BB">
              <w:rPr>
                <w:bCs/>
                <w:sz w:val="18"/>
                <w:szCs w:val="18"/>
              </w:rPr>
              <w:t>Срок реализации</w:t>
            </w:r>
          </w:p>
        </w:tc>
        <w:tc>
          <w:tcPr>
            <w:tcW w:w="3118" w:type="dxa"/>
            <w:shd w:val="clear" w:color="auto" w:fill="auto"/>
            <w:vAlign w:val="center"/>
          </w:tcPr>
          <w:p w:rsidR="00E347BB" w:rsidRPr="00E347BB" w:rsidRDefault="00E347BB" w:rsidP="00E347BB">
            <w:pPr>
              <w:tabs>
                <w:tab w:val="left" w:pos="3976"/>
              </w:tabs>
              <w:ind w:left="0" w:right="141" w:firstLine="284"/>
              <w:rPr>
                <w:bCs/>
                <w:sz w:val="18"/>
                <w:szCs w:val="18"/>
              </w:rPr>
            </w:pPr>
            <w:r w:rsidRPr="00E347BB">
              <w:rPr>
                <w:bCs/>
                <w:sz w:val="18"/>
                <w:szCs w:val="18"/>
              </w:rPr>
              <w:t>Ответственный исполнитель</w:t>
            </w:r>
          </w:p>
        </w:tc>
      </w:tr>
      <w:tr w:rsidR="00E347BB" w:rsidRPr="00E347BB" w:rsidTr="00E347BB">
        <w:tc>
          <w:tcPr>
            <w:tcW w:w="709" w:type="dxa"/>
            <w:shd w:val="clear" w:color="auto" w:fill="auto"/>
          </w:tcPr>
          <w:p w:rsidR="00E347BB" w:rsidRPr="00E347BB" w:rsidRDefault="00E347BB" w:rsidP="00E347BB">
            <w:pPr>
              <w:tabs>
                <w:tab w:val="left" w:pos="3976"/>
              </w:tabs>
              <w:ind w:left="0" w:right="141" w:firstLine="0"/>
              <w:rPr>
                <w:bCs/>
                <w:sz w:val="18"/>
                <w:szCs w:val="18"/>
              </w:rPr>
            </w:pPr>
            <w:r w:rsidRPr="00E347BB">
              <w:rPr>
                <w:bCs/>
                <w:sz w:val="18"/>
                <w:szCs w:val="18"/>
              </w:rPr>
              <w:t>1.</w:t>
            </w:r>
          </w:p>
        </w:tc>
        <w:tc>
          <w:tcPr>
            <w:tcW w:w="3686" w:type="dxa"/>
            <w:shd w:val="clear" w:color="auto" w:fill="auto"/>
          </w:tcPr>
          <w:p w:rsidR="00E347BB" w:rsidRPr="00E347BB" w:rsidRDefault="00E347BB" w:rsidP="00E347BB">
            <w:pPr>
              <w:tabs>
                <w:tab w:val="left" w:pos="3976"/>
              </w:tabs>
              <w:ind w:left="0" w:right="141" w:firstLine="284"/>
              <w:rPr>
                <w:bCs/>
                <w:sz w:val="18"/>
                <w:szCs w:val="18"/>
              </w:rPr>
            </w:pPr>
            <w:r w:rsidRPr="00E347BB">
              <w:rPr>
                <w:bCs/>
                <w:sz w:val="18"/>
                <w:szCs w:val="18"/>
              </w:rPr>
              <w:t>Прием и рассмотрение заявок на участие в ярмарке</w:t>
            </w:r>
          </w:p>
        </w:tc>
        <w:tc>
          <w:tcPr>
            <w:tcW w:w="2835" w:type="dxa"/>
            <w:shd w:val="clear" w:color="auto" w:fill="auto"/>
          </w:tcPr>
          <w:p w:rsidR="00E347BB" w:rsidRPr="00E347BB" w:rsidRDefault="00E347BB" w:rsidP="00E347BB">
            <w:pPr>
              <w:tabs>
                <w:tab w:val="left" w:pos="3976"/>
              </w:tabs>
              <w:ind w:left="0" w:right="141" w:firstLine="0"/>
              <w:rPr>
                <w:bCs/>
                <w:sz w:val="18"/>
                <w:szCs w:val="18"/>
              </w:rPr>
            </w:pPr>
            <w:r w:rsidRPr="00E347BB">
              <w:rPr>
                <w:bCs/>
                <w:sz w:val="18"/>
                <w:szCs w:val="18"/>
              </w:rPr>
              <w:t>с 16.10.2022г. по 30.11.2022г.</w:t>
            </w:r>
          </w:p>
        </w:tc>
        <w:tc>
          <w:tcPr>
            <w:tcW w:w="3118" w:type="dxa"/>
            <w:shd w:val="clear" w:color="auto" w:fill="auto"/>
          </w:tcPr>
          <w:p w:rsidR="00E347BB" w:rsidRPr="00E347BB" w:rsidRDefault="00E347BB" w:rsidP="00E347BB">
            <w:pPr>
              <w:tabs>
                <w:tab w:val="left" w:pos="3976"/>
              </w:tabs>
              <w:ind w:left="0" w:right="141" w:firstLine="284"/>
              <w:rPr>
                <w:bCs/>
                <w:sz w:val="18"/>
                <w:szCs w:val="18"/>
              </w:rPr>
            </w:pPr>
            <w:r w:rsidRPr="00E347BB">
              <w:rPr>
                <w:bCs/>
                <w:sz w:val="18"/>
                <w:szCs w:val="18"/>
              </w:rPr>
              <w:t xml:space="preserve">Начальник отдела МЗ и РМП </w:t>
            </w:r>
          </w:p>
          <w:p w:rsidR="00E347BB" w:rsidRPr="00E347BB" w:rsidRDefault="00E347BB" w:rsidP="00E347BB">
            <w:pPr>
              <w:tabs>
                <w:tab w:val="left" w:pos="3976"/>
              </w:tabs>
              <w:ind w:left="0" w:right="141" w:firstLine="284"/>
              <w:rPr>
                <w:bCs/>
                <w:sz w:val="18"/>
                <w:szCs w:val="18"/>
              </w:rPr>
            </w:pPr>
          </w:p>
        </w:tc>
      </w:tr>
      <w:tr w:rsidR="00E347BB" w:rsidRPr="00E347BB" w:rsidTr="00E347BB">
        <w:tc>
          <w:tcPr>
            <w:tcW w:w="709" w:type="dxa"/>
            <w:shd w:val="clear" w:color="auto" w:fill="auto"/>
          </w:tcPr>
          <w:p w:rsidR="00E347BB" w:rsidRPr="00E347BB" w:rsidRDefault="00E347BB" w:rsidP="00E347BB">
            <w:pPr>
              <w:tabs>
                <w:tab w:val="left" w:pos="3976"/>
              </w:tabs>
              <w:ind w:left="0" w:right="141" w:firstLine="0"/>
              <w:rPr>
                <w:bCs/>
                <w:sz w:val="18"/>
                <w:szCs w:val="18"/>
              </w:rPr>
            </w:pPr>
            <w:r w:rsidRPr="00E347BB">
              <w:rPr>
                <w:bCs/>
                <w:sz w:val="18"/>
                <w:szCs w:val="18"/>
              </w:rPr>
              <w:t>2.</w:t>
            </w:r>
          </w:p>
        </w:tc>
        <w:tc>
          <w:tcPr>
            <w:tcW w:w="3686" w:type="dxa"/>
            <w:shd w:val="clear" w:color="auto" w:fill="auto"/>
          </w:tcPr>
          <w:p w:rsidR="00E347BB" w:rsidRPr="00E347BB" w:rsidRDefault="00E347BB" w:rsidP="00E347BB">
            <w:pPr>
              <w:tabs>
                <w:tab w:val="left" w:pos="3976"/>
              </w:tabs>
              <w:ind w:left="0" w:right="141" w:firstLine="284"/>
              <w:rPr>
                <w:bCs/>
                <w:sz w:val="18"/>
                <w:szCs w:val="18"/>
              </w:rPr>
            </w:pPr>
            <w:r w:rsidRPr="00E347BB">
              <w:rPr>
                <w:bCs/>
                <w:sz w:val="18"/>
                <w:szCs w:val="18"/>
              </w:rPr>
              <w:t xml:space="preserve">Обеспечение </w:t>
            </w:r>
            <w:proofErr w:type="gramStart"/>
            <w:r w:rsidRPr="00E347BB">
              <w:rPr>
                <w:bCs/>
                <w:sz w:val="18"/>
                <w:szCs w:val="18"/>
              </w:rPr>
              <w:t>контроля за</w:t>
            </w:r>
            <w:proofErr w:type="gramEnd"/>
            <w:r w:rsidRPr="00E347BB">
              <w:rPr>
                <w:bCs/>
                <w:sz w:val="18"/>
                <w:szCs w:val="18"/>
              </w:rPr>
              <w:t xml:space="preserve"> соблюдением ассортимента продаваемых товаров на ярмарке</w:t>
            </w:r>
          </w:p>
        </w:tc>
        <w:tc>
          <w:tcPr>
            <w:tcW w:w="2835" w:type="dxa"/>
            <w:shd w:val="clear" w:color="auto" w:fill="auto"/>
          </w:tcPr>
          <w:p w:rsidR="00E347BB" w:rsidRPr="00E347BB" w:rsidRDefault="00E347BB" w:rsidP="00E347BB">
            <w:pPr>
              <w:tabs>
                <w:tab w:val="left" w:pos="3976"/>
              </w:tabs>
              <w:ind w:left="0" w:right="141" w:firstLine="0"/>
              <w:rPr>
                <w:bCs/>
                <w:sz w:val="18"/>
                <w:szCs w:val="18"/>
              </w:rPr>
            </w:pPr>
            <w:r>
              <w:rPr>
                <w:bCs/>
                <w:sz w:val="18"/>
                <w:szCs w:val="18"/>
              </w:rPr>
              <w:t xml:space="preserve">с </w:t>
            </w:r>
            <w:r w:rsidRPr="00E347BB">
              <w:rPr>
                <w:bCs/>
                <w:sz w:val="18"/>
                <w:szCs w:val="18"/>
              </w:rPr>
              <w:t>16.10.2022г. по 30.11.2022г.</w:t>
            </w:r>
          </w:p>
        </w:tc>
        <w:tc>
          <w:tcPr>
            <w:tcW w:w="3118" w:type="dxa"/>
            <w:shd w:val="clear" w:color="auto" w:fill="auto"/>
          </w:tcPr>
          <w:p w:rsidR="00E347BB" w:rsidRPr="00E347BB" w:rsidRDefault="00E347BB" w:rsidP="00E347BB">
            <w:pPr>
              <w:tabs>
                <w:tab w:val="left" w:pos="3976"/>
              </w:tabs>
              <w:ind w:left="0" w:right="141" w:firstLine="284"/>
              <w:rPr>
                <w:bCs/>
                <w:sz w:val="18"/>
                <w:szCs w:val="18"/>
              </w:rPr>
            </w:pPr>
            <w:r w:rsidRPr="00E347BB">
              <w:rPr>
                <w:bCs/>
                <w:sz w:val="18"/>
                <w:szCs w:val="18"/>
              </w:rPr>
              <w:t xml:space="preserve">Начальник отдела МЗ и РМП </w:t>
            </w:r>
          </w:p>
          <w:p w:rsidR="00E347BB" w:rsidRPr="00E347BB" w:rsidRDefault="00E347BB" w:rsidP="00E347BB">
            <w:pPr>
              <w:tabs>
                <w:tab w:val="left" w:pos="3976"/>
              </w:tabs>
              <w:ind w:left="0" w:right="141" w:firstLine="284"/>
              <w:rPr>
                <w:bCs/>
                <w:sz w:val="18"/>
                <w:szCs w:val="18"/>
              </w:rPr>
            </w:pPr>
          </w:p>
        </w:tc>
      </w:tr>
      <w:tr w:rsidR="00E347BB" w:rsidRPr="00E347BB" w:rsidTr="00E347BB">
        <w:tc>
          <w:tcPr>
            <w:tcW w:w="709" w:type="dxa"/>
            <w:shd w:val="clear" w:color="auto" w:fill="auto"/>
          </w:tcPr>
          <w:p w:rsidR="00E347BB" w:rsidRPr="00E347BB" w:rsidRDefault="00E347BB" w:rsidP="00E347BB">
            <w:pPr>
              <w:tabs>
                <w:tab w:val="left" w:pos="3976"/>
              </w:tabs>
              <w:ind w:left="0" w:right="141" w:firstLine="0"/>
              <w:rPr>
                <w:bCs/>
                <w:sz w:val="18"/>
                <w:szCs w:val="18"/>
              </w:rPr>
            </w:pPr>
            <w:r w:rsidRPr="00E347BB">
              <w:rPr>
                <w:bCs/>
                <w:sz w:val="18"/>
                <w:szCs w:val="18"/>
              </w:rPr>
              <w:t>3.</w:t>
            </w:r>
          </w:p>
        </w:tc>
        <w:tc>
          <w:tcPr>
            <w:tcW w:w="3686" w:type="dxa"/>
            <w:shd w:val="clear" w:color="auto" w:fill="auto"/>
            <w:vAlign w:val="center"/>
          </w:tcPr>
          <w:p w:rsidR="00E347BB" w:rsidRPr="00E347BB" w:rsidRDefault="00E347BB" w:rsidP="00E347BB">
            <w:pPr>
              <w:tabs>
                <w:tab w:val="left" w:pos="3976"/>
              </w:tabs>
              <w:ind w:left="0" w:right="141" w:firstLine="284"/>
              <w:rPr>
                <w:bCs/>
                <w:sz w:val="18"/>
                <w:szCs w:val="18"/>
              </w:rPr>
            </w:pPr>
            <w:r w:rsidRPr="00E347BB">
              <w:rPr>
                <w:bCs/>
                <w:sz w:val="18"/>
                <w:szCs w:val="18"/>
              </w:rPr>
              <w:t xml:space="preserve">Обеспечение </w:t>
            </w:r>
            <w:proofErr w:type="gramStart"/>
            <w:r w:rsidRPr="00E347BB">
              <w:rPr>
                <w:bCs/>
                <w:sz w:val="18"/>
                <w:szCs w:val="18"/>
              </w:rPr>
              <w:t>контроля за</w:t>
            </w:r>
            <w:proofErr w:type="gramEnd"/>
            <w:r w:rsidRPr="00E347BB">
              <w:rPr>
                <w:bCs/>
                <w:sz w:val="18"/>
                <w:szCs w:val="18"/>
              </w:rPr>
              <w:t xml:space="preserve"> соответствием занимаемых участниками ярмарки мест схеме размещения мест для продажи товаров на ярмарке</w:t>
            </w:r>
          </w:p>
        </w:tc>
        <w:tc>
          <w:tcPr>
            <w:tcW w:w="2835" w:type="dxa"/>
            <w:shd w:val="clear" w:color="auto" w:fill="auto"/>
          </w:tcPr>
          <w:p w:rsidR="00E347BB" w:rsidRPr="00E347BB" w:rsidRDefault="00E347BB" w:rsidP="00E347BB">
            <w:pPr>
              <w:tabs>
                <w:tab w:val="left" w:pos="3976"/>
              </w:tabs>
              <w:ind w:left="0" w:right="141" w:firstLine="0"/>
              <w:rPr>
                <w:bCs/>
                <w:sz w:val="18"/>
                <w:szCs w:val="18"/>
              </w:rPr>
            </w:pPr>
            <w:r w:rsidRPr="00E347BB">
              <w:rPr>
                <w:bCs/>
                <w:sz w:val="18"/>
                <w:szCs w:val="18"/>
              </w:rPr>
              <w:t>с 16.10.2022г. по 30.11.2022г.</w:t>
            </w:r>
          </w:p>
        </w:tc>
        <w:tc>
          <w:tcPr>
            <w:tcW w:w="3118" w:type="dxa"/>
            <w:shd w:val="clear" w:color="auto" w:fill="auto"/>
          </w:tcPr>
          <w:p w:rsidR="00E347BB" w:rsidRPr="00E347BB" w:rsidRDefault="00E347BB" w:rsidP="00E347BB">
            <w:pPr>
              <w:tabs>
                <w:tab w:val="left" w:pos="3976"/>
              </w:tabs>
              <w:ind w:left="0" w:right="141" w:firstLine="284"/>
              <w:rPr>
                <w:bCs/>
                <w:sz w:val="18"/>
                <w:szCs w:val="18"/>
              </w:rPr>
            </w:pPr>
            <w:r w:rsidRPr="00E347BB">
              <w:rPr>
                <w:bCs/>
                <w:sz w:val="18"/>
                <w:szCs w:val="18"/>
              </w:rPr>
              <w:t xml:space="preserve">Начальник отдела МЗ и РМП </w:t>
            </w:r>
          </w:p>
          <w:p w:rsidR="00E347BB" w:rsidRPr="00E347BB" w:rsidRDefault="00E347BB" w:rsidP="00E347BB">
            <w:pPr>
              <w:tabs>
                <w:tab w:val="left" w:pos="3976"/>
              </w:tabs>
              <w:ind w:left="0" w:right="141" w:firstLine="284"/>
              <w:rPr>
                <w:bCs/>
                <w:sz w:val="18"/>
                <w:szCs w:val="18"/>
              </w:rPr>
            </w:pPr>
          </w:p>
        </w:tc>
      </w:tr>
    </w:tbl>
    <w:p w:rsidR="00E347BB" w:rsidRPr="00D615B3" w:rsidRDefault="00E347BB" w:rsidP="009A2EB1">
      <w:pPr>
        <w:tabs>
          <w:tab w:val="left" w:pos="3976"/>
        </w:tabs>
        <w:ind w:left="0" w:right="141" w:firstLine="284"/>
        <w:rPr>
          <w:bCs/>
          <w:sz w:val="18"/>
          <w:szCs w:val="18"/>
        </w:rPr>
      </w:pPr>
    </w:p>
    <w:p w:rsidR="009A2EB1" w:rsidRPr="00A16309" w:rsidRDefault="009A2EB1" w:rsidP="00A16309">
      <w:pPr>
        <w:tabs>
          <w:tab w:val="left" w:pos="3976"/>
        </w:tabs>
        <w:ind w:left="0" w:right="141" w:firstLine="284"/>
        <w:jc w:val="right"/>
        <w:rPr>
          <w:bCs/>
          <w:i/>
          <w:sz w:val="18"/>
          <w:szCs w:val="18"/>
        </w:rPr>
      </w:pPr>
    </w:p>
    <w:p w:rsidR="00A16309" w:rsidRPr="00A16309" w:rsidRDefault="00A16309" w:rsidP="00A16309">
      <w:pPr>
        <w:tabs>
          <w:tab w:val="left" w:pos="3976"/>
        </w:tabs>
        <w:ind w:left="0" w:right="141" w:firstLine="284"/>
        <w:jc w:val="right"/>
        <w:rPr>
          <w:i/>
          <w:sz w:val="18"/>
          <w:szCs w:val="18"/>
        </w:rPr>
      </w:pPr>
      <w:r w:rsidRPr="00A16309">
        <w:rPr>
          <w:i/>
          <w:sz w:val="18"/>
          <w:szCs w:val="18"/>
        </w:rPr>
        <w:t>Приложение №2</w:t>
      </w:r>
    </w:p>
    <w:p w:rsidR="00A16309" w:rsidRPr="00A16309" w:rsidRDefault="00A16309" w:rsidP="00A16309">
      <w:pPr>
        <w:tabs>
          <w:tab w:val="left" w:pos="3976"/>
        </w:tabs>
        <w:ind w:left="0" w:right="141" w:firstLine="284"/>
        <w:jc w:val="right"/>
        <w:rPr>
          <w:i/>
          <w:sz w:val="18"/>
          <w:szCs w:val="18"/>
        </w:rPr>
      </w:pPr>
      <w:r w:rsidRPr="00A16309">
        <w:rPr>
          <w:i/>
          <w:sz w:val="18"/>
          <w:szCs w:val="18"/>
        </w:rPr>
        <w:t>УТВЕРЖДЕНО</w:t>
      </w:r>
    </w:p>
    <w:p w:rsidR="00A16309" w:rsidRPr="00A16309" w:rsidRDefault="00A16309" w:rsidP="00A16309">
      <w:pPr>
        <w:tabs>
          <w:tab w:val="left" w:pos="3976"/>
        </w:tabs>
        <w:ind w:left="0" w:right="141" w:firstLine="284"/>
        <w:jc w:val="right"/>
        <w:rPr>
          <w:i/>
          <w:sz w:val="18"/>
          <w:szCs w:val="18"/>
        </w:rPr>
      </w:pPr>
      <w:r w:rsidRPr="00A16309">
        <w:rPr>
          <w:i/>
          <w:sz w:val="18"/>
          <w:szCs w:val="18"/>
        </w:rPr>
        <w:t xml:space="preserve"> Постановлением администрации </w:t>
      </w:r>
    </w:p>
    <w:p w:rsidR="00A16309" w:rsidRPr="00A16309" w:rsidRDefault="00A16309" w:rsidP="00A16309">
      <w:pPr>
        <w:tabs>
          <w:tab w:val="left" w:pos="3976"/>
        </w:tabs>
        <w:ind w:left="0" w:right="141" w:firstLine="284"/>
        <w:jc w:val="right"/>
        <w:rPr>
          <w:i/>
          <w:sz w:val="18"/>
          <w:szCs w:val="18"/>
        </w:rPr>
      </w:pPr>
      <w:proofErr w:type="spellStart"/>
      <w:r w:rsidRPr="00A16309">
        <w:rPr>
          <w:i/>
          <w:sz w:val="18"/>
          <w:szCs w:val="18"/>
        </w:rPr>
        <w:t>Хомутовского</w:t>
      </w:r>
      <w:proofErr w:type="spellEnd"/>
      <w:r w:rsidRPr="00A16309">
        <w:rPr>
          <w:i/>
          <w:sz w:val="18"/>
          <w:szCs w:val="18"/>
        </w:rPr>
        <w:t xml:space="preserve"> муниципального образования</w:t>
      </w:r>
    </w:p>
    <w:p w:rsidR="00A16309" w:rsidRPr="004A5B39" w:rsidRDefault="00A16309" w:rsidP="00A16309">
      <w:pPr>
        <w:tabs>
          <w:tab w:val="left" w:pos="3976"/>
        </w:tabs>
        <w:ind w:left="0" w:right="141" w:firstLine="284"/>
        <w:jc w:val="right"/>
        <w:rPr>
          <w:sz w:val="18"/>
          <w:szCs w:val="18"/>
          <w:u w:val="single"/>
        </w:rPr>
      </w:pPr>
      <w:r w:rsidRPr="00A16309">
        <w:rPr>
          <w:i/>
          <w:sz w:val="18"/>
          <w:szCs w:val="18"/>
        </w:rPr>
        <w:t>от</w:t>
      </w:r>
      <w:r>
        <w:rPr>
          <w:i/>
          <w:sz w:val="18"/>
          <w:szCs w:val="18"/>
        </w:rPr>
        <w:t xml:space="preserve"> </w:t>
      </w:r>
      <w:r>
        <w:rPr>
          <w:i/>
          <w:sz w:val="18"/>
          <w:szCs w:val="18"/>
          <w:u w:val="single"/>
        </w:rPr>
        <w:t xml:space="preserve">27.10.2022 </w:t>
      </w:r>
      <w:r w:rsidR="004A5B39" w:rsidRPr="004A5B39">
        <w:rPr>
          <w:i/>
          <w:sz w:val="18"/>
          <w:szCs w:val="18"/>
        </w:rPr>
        <w:t>№</w:t>
      </w:r>
      <w:r w:rsidRPr="004A5B39">
        <w:rPr>
          <w:i/>
          <w:sz w:val="18"/>
          <w:szCs w:val="18"/>
          <w:u w:val="single"/>
        </w:rPr>
        <w:t>238 о/</w:t>
      </w:r>
    </w:p>
    <w:p w:rsidR="00A16309" w:rsidRPr="004A5B39" w:rsidRDefault="00A16309" w:rsidP="004A5B39">
      <w:pPr>
        <w:tabs>
          <w:tab w:val="left" w:pos="3976"/>
        </w:tabs>
        <w:ind w:left="0" w:right="141" w:firstLine="284"/>
        <w:jc w:val="center"/>
        <w:rPr>
          <w:sz w:val="18"/>
          <w:szCs w:val="18"/>
          <w:u w:val="single"/>
        </w:rPr>
      </w:pPr>
      <w:r w:rsidRPr="004A5B39">
        <w:rPr>
          <w:sz w:val="18"/>
          <w:szCs w:val="18"/>
          <w:u w:val="single"/>
        </w:rPr>
        <w:t>ПОРЯДОК</w:t>
      </w:r>
    </w:p>
    <w:p w:rsidR="00A16309" w:rsidRPr="00A16309" w:rsidRDefault="00A16309" w:rsidP="004A5B39">
      <w:pPr>
        <w:tabs>
          <w:tab w:val="left" w:pos="3976"/>
        </w:tabs>
        <w:ind w:left="0" w:right="141" w:firstLine="284"/>
        <w:jc w:val="center"/>
        <w:rPr>
          <w:sz w:val="18"/>
          <w:szCs w:val="18"/>
        </w:rPr>
      </w:pPr>
      <w:r w:rsidRPr="00A16309">
        <w:rPr>
          <w:sz w:val="18"/>
          <w:szCs w:val="18"/>
        </w:rPr>
        <w:t>организации ярмарки</w:t>
      </w:r>
    </w:p>
    <w:p w:rsidR="00A16309" w:rsidRPr="00A16309" w:rsidRDefault="00A16309" w:rsidP="00A16309">
      <w:pPr>
        <w:tabs>
          <w:tab w:val="left" w:pos="3976"/>
        </w:tabs>
        <w:ind w:left="0" w:right="141" w:firstLine="284"/>
        <w:rPr>
          <w:sz w:val="18"/>
          <w:szCs w:val="18"/>
        </w:rPr>
      </w:pPr>
    </w:p>
    <w:p w:rsidR="00A16309" w:rsidRPr="00A16309" w:rsidRDefault="004A5B39" w:rsidP="00A16309">
      <w:pPr>
        <w:tabs>
          <w:tab w:val="left" w:pos="3976"/>
        </w:tabs>
        <w:ind w:left="0" w:right="141" w:firstLine="284"/>
        <w:rPr>
          <w:sz w:val="18"/>
          <w:szCs w:val="18"/>
        </w:rPr>
      </w:pPr>
      <w:proofErr w:type="gramStart"/>
      <w:r>
        <w:rPr>
          <w:sz w:val="18"/>
          <w:szCs w:val="18"/>
        </w:rPr>
        <w:t>1.</w:t>
      </w:r>
      <w:r w:rsidR="00A16309" w:rsidRPr="00A16309">
        <w:rPr>
          <w:sz w:val="18"/>
          <w:szCs w:val="18"/>
        </w:rPr>
        <w:t>Порядок организации ярмарки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 ярмарках, организованных на территории Иркутской области, утвержденным постановлением Правительства</w:t>
      </w:r>
      <w:proofErr w:type="gramEnd"/>
      <w:r w:rsidR="00A16309" w:rsidRPr="00A16309">
        <w:rPr>
          <w:sz w:val="18"/>
          <w:szCs w:val="18"/>
        </w:rPr>
        <w:t xml:space="preserve"> Иркутской области от 17.11.2010 № 284-пп.</w:t>
      </w:r>
    </w:p>
    <w:p w:rsidR="00A16309" w:rsidRPr="00A16309" w:rsidRDefault="004A5B39" w:rsidP="00A16309">
      <w:pPr>
        <w:tabs>
          <w:tab w:val="left" w:pos="3976"/>
        </w:tabs>
        <w:ind w:left="0" w:right="141" w:firstLine="284"/>
        <w:rPr>
          <w:sz w:val="18"/>
          <w:szCs w:val="18"/>
        </w:rPr>
      </w:pPr>
      <w:r>
        <w:rPr>
          <w:sz w:val="18"/>
          <w:szCs w:val="18"/>
        </w:rPr>
        <w:t>2.</w:t>
      </w:r>
      <w:r w:rsidR="00A16309" w:rsidRPr="00A16309">
        <w:rPr>
          <w:sz w:val="18"/>
          <w:szCs w:val="18"/>
        </w:rPr>
        <w:t>Ярмарка:</w:t>
      </w:r>
    </w:p>
    <w:p w:rsidR="00A16309" w:rsidRPr="00A16309" w:rsidRDefault="004A5B39" w:rsidP="00A16309">
      <w:pPr>
        <w:tabs>
          <w:tab w:val="left" w:pos="3976"/>
        </w:tabs>
        <w:ind w:left="0" w:right="141" w:firstLine="284"/>
        <w:rPr>
          <w:sz w:val="18"/>
          <w:szCs w:val="18"/>
        </w:rPr>
      </w:pPr>
      <w:r>
        <w:rPr>
          <w:sz w:val="18"/>
          <w:szCs w:val="18"/>
        </w:rPr>
        <w:t>2.1.</w:t>
      </w:r>
      <w:r w:rsidR="00A16309" w:rsidRPr="00A16309">
        <w:rPr>
          <w:sz w:val="18"/>
          <w:szCs w:val="18"/>
        </w:rPr>
        <w:t>проводится по адресам в соответствии с перечнем мест проведения ярмарки (Приложение № 1 к настоящему Порядку);</w:t>
      </w:r>
    </w:p>
    <w:p w:rsidR="00A16309" w:rsidRPr="00A16309" w:rsidRDefault="004A5B39" w:rsidP="00A16309">
      <w:pPr>
        <w:tabs>
          <w:tab w:val="left" w:pos="3976"/>
        </w:tabs>
        <w:ind w:left="0" w:right="141" w:firstLine="284"/>
        <w:rPr>
          <w:sz w:val="18"/>
          <w:szCs w:val="18"/>
        </w:rPr>
      </w:pPr>
      <w:r>
        <w:rPr>
          <w:sz w:val="18"/>
          <w:szCs w:val="18"/>
        </w:rPr>
        <w:t>2.2.</w:t>
      </w:r>
      <w:r w:rsidR="00A16309" w:rsidRPr="00A16309">
        <w:rPr>
          <w:sz w:val="18"/>
          <w:szCs w:val="18"/>
        </w:rPr>
        <w:t>является ярмаркой выходного дня;</w:t>
      </w:r>
    </w:p>
    <w:p w:rsidR="00A16309" w:rsidRPr="00A16309" w:rsidRDefault="004A5B39" w:rsidP="00A16309">
      <w:pPr>
        <w:tabs>
          <w:tab w:val="left" w:pos="3976"/>
        </w:tabs>
        <w:ind w:left="0" w:right="141" w:firstLine="284"/>
        <w:rPr>
          <w:sz w:val="18"/>
          <w:szCs w:val="18"/>
        </w:rPr>
      </w:pPr>
      <w:r>
        <w:rPr>
          <w:sz w:val="18"/>
          <w:szCs w:val="18"/>
        </w:rPr>
        <w:t>2.3.</w:t>
      </w:r>
      <w:r w:rsidR="00A16309" w:rsidRPr="00A16309">
        <w:rPr>
          <w:sz w:val="18"/>
          <w:szCs w:val="18"/>
        </w:rPr>
        <w:t>имеет режим работы: ежедневно с 10.00 до 19.00 часов.</w:t>
      </w:r>
    </w:p>
    <w:p w:rsidR="00A16309" w:rsidRPr="00A16309" w:rsidRDefault="004A5B39" w:rsidP="00A16309">
      <w:pPr>
        <w:tabs>
          <w:tab w:val="left" w:pos="3976"/>
        </w:tabs>
        <w:ind w:left="0" w:right="141" w:firstLine="284"/>
        <w:rPr>
          <w:sz w:val="18"/>
          <w:szCs w:val="18"/>
        </w:rPr>
      </w:pPr>
      <w:r>
        <w:rPr>
          <w:sz w:val="18"/>
          <w:szCs w:val="18"/>
        </w:rPr>
        <w:t>3.</w:t>
      </w:r>
      <w:r w:rsidR="00A16309" w:rsidRPr="00A16309">
        <w:rPr>
          <w:sz w:val="18"/>
          <w:szCs w:val="18"/>
        </w:rPr>
        <w:t xml:space="preserve">Организатором ярмарки является администрация </w:t>
      </w:r>
      <w:proofErr w:type="spellStart"/>
      <w:r w:rsidR="00A16309" w:rsidRPr="00A16309">
        <w:rPr>
          <w:sz w:val="18"/>
          <w:szCs w:val="18"/>
        </w:rPr>
        <w:t>Хомутовского</w:t>
      </w:r>
      <w:proofErr w:type="spellEnd"/>
      <w:r w:rsidR="00A16309" w:rsidRPr="00A16309">
        <w:rPr>
          <w:sz w:val="18"/>
          <w:szCs w:val="18"/>
        </w:rPr>
        <w:t xml:space="preserve"> муниципального образования (далее – организатор ярмарки).</w:t>
      </w:r>
    </w:p>
    <w:p w:rsidR="00A16309" w:rsidRPr="00A16309" w:rsidRDefault="004A5B39" w:rsidP="00A16309">
      <w:pPr>
        <w:tabs>
          <w:tab w:val="left" w:pos="3976"/>
        </w:tabs>
        <w:ind w:left="0" w:right="141" w:firstLine="284"/>
        <w:rPr>
          <w:sz w:val="18"/>
          <w:szCs w:val="18"/>
        </w:rPr>
      </w:pPr>
      <w:r>
        <w:rPr>
          <w:sz w:val="18"/>
          <w:szCs w:val="18"/>
        </w:rPr>
        <w:t>4.</w:t>
      </w:r>
      <w:r w:rsidR="00A16309" w:rsidRPr="00A16309">
        <w:rPr>
          <w:sz w:val="18"/>
          <w:szCs w:val="18"/>
        </w:rPr>
        <w:t>Адрес местонахождения организатора ярмарки: 665830,              Иркутский район, с. Хомутово, ул. Кирова 7 А.</w:t>
      </w:r>
    </w:p>
    <w:p w:rsidR="00A16309" w:rsidRPr="00A16309" w:rsidRDefault="004A5B39" w:rsidP="00A16309">
      <w:pPr>
        <w:tabs>
          <w:tab w:val="left" w:pos="3976"/>
        </w:tabs>
        <w:ind w:left="0" w:right="141" w:firstLine="284"/>
        <w:rPr>
          <w:sz w:val="18"/>
          <w:szCs w:val="18"/>
        </w:rPr>
      </w:pPr>
      <w:r>
        <w:rPr>
          <w:sz w:val="18"/>
          <w:szCs w:val="18"/>
        </w:rPr>
        <w:t>5.</w:t>
      </w:r>
      <w:r w:rsidR="00A16309" w:rsidRPr="00A16309">
        <w:rPr>
          <w:sz w:val="18"/>
          <w:szCs w:val="18"/>
        </w:rPr>
        <w:t xml:space="preserve">Ярмарка организована в целях создания условий для обеспечения жителей </w:t>
      </w:r>
      <w:proofErr w:type="spellStart"/>
      <w:r w:rsidR="00A16309" w:rsidRPr="00A16309">
        <w:rPr>
          <w:sz w:val="18"/>
          <w:szCs w:val="18"/>
        </w:rPr>
        <w:t>Хомутовского</w:t>
      </w:r>
      <w:proofErr w:type="spellEnd"/>
      <w:r w:rsidR="00A16309" w:rsidRPr="00A16309">
        <w:rPr>
          <w:sz w:val="18"/>
          <w:szCs w:val="18"/>
        </w:rPr>
        <w:t xml:space="preserve"> муниципального образования продовольственными и товарами.</w:t>
      </w:r>
    </w:p>
    <w:p w:rsidR="00A16309" w:rsidRPr="00A16309" w:rsidRDefault="004A5B39" w:rsidP="00A16309">
      <w:pPr>
        <w:tabs>
          <w:tab w:val="left" w:pos="3976"/>
        </w:tabs>
        <w:ind w:left="0" w:right="141" w:firstLine="284"/>
        <w:rPr>
          <w:sz w:val="18"/>
          <w:szCs w:val="18"/>
        </w:rPr>
      </w:pPr>
      <w:proofErr w:type="gramStart"/>
      <w:r>
        <w:rPr>
          <w:sz w:val="18"/>
          <w:szCs w:val="18"/>
        </w:rPr>
        <w:t>6.</w:t>
      </w:r>
      <w:r w:rsidR="00A16309" w:rsidRPr="00A16309">
        <w:rPr>
          <w:sz w:val="18"/>
          <w:szCs w:val="18"/>
        </w:rPr>
        <w:t>Категории участников ярмарки: юридические лица и индивидуальные предприниматели, зарегистрированные в установленном действующим законодательством Российской Федерации порядке, а также граждане-главы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 (далее – участники ярмарки).</w:t>
      </w:r>
      <w:proofErr w:type="gramEnd"/>
    </w:p>
    <w:p w:rsidR="00A16309" w:rsidRPr="00A16309" w:rsidRDefault="004A5B39" w:rsidP="00A16309">
      <w:pPr>
        <w:tabs>
          <w:tab w:val="left" w:pos="3976"/>
        </w:tabs>
        <w:ind w:left="0" w:right="141" w:firstLine="284"/>
        <w:rPr>
          <w:sz w:val="18"/>
          <w:szCs w:val="18"/>
        </w:rPr>
      </w:pPr>
      <w:r>
        <w:rPr>
          <w:sz w:val="18"/>
          <w:szCs w:val="18"/>
        </w:rPr>
        <w:t>7.</w:t>
      </w:r>
      <w:r w:rsidR="00A16309" w:rsidRPr="00A16309">
        <w:rPr>
          <w:sz w:val="18"/>
          <w:szCs w:val="18"/>
        </w:rPr>
        <w:t xml:space="preserve">Ассортимент реализуемых на ярмарке товаров в соответствии с Общероссийским классификатором продукции по видам экономической деятельности </w:t>
      </w:r>
      <w:proofErr w:type="gramStart"/>
      <w:r w:rsidR="00A16309" w:rsidRPr="00A16309">
        <w:rPr>
          <w:sz w:val="18"/>
          <w:szCs w:val="18"/>
        </w:rPr>
        <w:t>ОК</w:t>
      </w:r>
      <w:proofErr w:type="gramEnd"/>
      <w:r w:rsidR="00A16309" w:rsidRPr="00A16309">
        <w:rPr>
          <w:sz w:val="18"/>
          <w:szCs w:val="18"/>
        </w:rPr>
        <w:t xml:space="preserve"> 034-2014 (КПЕС 2008): раздел А. Продукция сельского, лесного и рыбного хозяйства: 01 Продукция и услуги сельского хозяйства и охоты.</w:t>
      </w:r>
    </w:p>
    <w:p w:rsidR="00A16309" w:rsidRPr="00A16309" w:rsidRDefault="004A5B39" w:rsidP="00A16309">
      <w:pPr>
        <w:tabs>
          <w:tab w:val="left" w:pos="3976"/>
        </w:tabs>
        <w:ind w:left="0" w:right="141" w:firstLine="284"/>
        <w:rPr>
          <w:sz w:val="18"/>
          <w:szCs w:val="18"/>
        </w:rPr>
      </w:pPr>
      <w:r>
        <w:rPr>
          <w:sz w:val="18"/>
          <w:szCs w:val="18"/>
        </w:rPr>
        <w:t>8.</w:t>
      </w:r>
      <w:r w:rsidR="00A16309" w:rsidRPr="00A16309">
        <w:rPr>
          <w:sz w:val="18"/>
          <w:szCs w:val="18"/>
        </w:rPr>
        <w:t>Размещение участников ярмарки осуществляется согласно схеме    (Приложение № 2 к настоящему порядку) (далее – схема размещения мест для продажи товаров на ярмарке).</w:t>
      </w:r>
    </w:p>
    <w:p w:rsidR="00A16309" w:rsidRPr="00A16309" w:rsidRDefault="004A5B39" w:rsidP="00A16309">
      <w:pPr>
        <w:tabs>
          <w:tab w:val="left" w:pos="3976"/>
        </w:tabs>
        <w:ind w:left="0" w:right="141" w:firstLine="284"/>
        <w:rPr>
          <w:sz w:val="18"/>
          <w:szCs w:val="18"/>
        </w:rPr>
      </w:pPr>
      <w:r>
        <w:rPr>
          <w:sz w:val="18"/>
          <w:szCs w:val="18"/>
        </w:rPr>
        <w:t>9.</w:t>
      </w:r>
      <w:r w:rsidR="00A16309" w:rsidRPr="00A16309">
        <w:rPr>
          <w:sz w:val="18"/>
          <w:szCs w:val="18"/>
        </w:rPr>
        <w:t>Организатор ярмарки в процессе организации ярмарки обеспечивает:</w:t>
      </w:r>
    </w:p>
    <w:p w:rsidR="00A16309" w:rsidRPr="00A16309" w:rsidRDefault="00A16309" w:rsidP="00A16309">
      <w:pPr>
        <w:tabs>
          <w:tab w:val="left" w:pos="3976"/>
        </w:tabs>
        <w:ind w:left="0" w:right="141" w:firstLine="284"/>
        <w:rPr>
          <w:sz w:val="18"/>
          <w:szCs w:val="18"/>
        </w:rPr>
      </w:pPr>
      <w:r w:rsidRPr="00A16309">
        <w:rPr>
          <w:sz w:val="18"/>
          <w:szCs w:val="18"/>
        </w:rPr>
        <w:t xml:space="preserve">9.1. надлежащее санитарно-техническое состояние территории, на которой организуется проведение ярмарки, и мест для продажи товаров; </w:t>
      </w:r>
    </w:p>
    <w:p w:rsidR="00A16309" w:rsidRPr="00A16309" w:rsidRDefault="00A16309" w:rsidP="00A16309">
      <w:pPr>
        <w:tabs>
          <w:tab w:val="left" w:pos="3976"/>
        </w:tabs>
        <w:ind w:left="0" w:right="141" w:firstLine="284"/>
        <w:rPr>
          <w:sz w:val="18"/>
          <w:szCs w:val="18"/>
        </w:rPr>
      </w:pPr>
      <w:r w:rsidRPr="00A16309">
        <w:rPr>
          <w:sz w:val="18"/>
          <w:szCs w:val="18"/>
        </w:rPr>
        <w:t>9.2.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A16309" w:rsidRPr="00A16309" w:rsidRDefault="00A16309" w:rsidP="00A16309">
      <w:pPr>
        <w:tabs>
          <w:tab w:val="left" w:pos="3976"/>
        </w:tabs>
        <w:ind w:left="0" w:right="141" w:firstLine="284"/>
        <w:rPr>
          <w:sz w:val="18"/>
          <w:szCs w:val="18"/>
        </w:rPr>
      </w:pPr>
      <w:r w:rsidRPr="00A16309">
        <w:rPr>
          <w:sz w:val="18"/>
          <w:szCs w:val="18"/>
        </w:rPr>
        <w:t xml:space="preserve">9.3. проверку соответствия занимаемых участниками ярмарки мест для продажи товаров согласно схеме размещения мест для продажи товаров на ярмарке; </w:t>
      </w:r>
    </w:p>
    <w:p w:rsidR="00A16309" w:rsidRPr="00A16309" w:rsidRDefault="004A5B39" w:rsidP="00A16309">
      <w:pPr>
        <w:tabs>
          <w:tab w:val="left" w:pos="3976"/>
        </w:tabs>
        <w:ind w:left="0" w:right="141" w:firstLine="284"/>
        <w:rPr>
          <w:sz w:val="18"/>
          <w:szCs w:val="18"/>
        </w:rPr>
      </w:pPr>
      <w:r>
        <w:rPr>
          <w:sz w:val="18"/>
          <w:szCs w:val="18"/>
        </w:rPr>
        <w:t>10.</w:t>
      </w:r>
      <w:r w:rsidR="00A16309" w:rsidRPr="00A16309">
        <w:rPr>
          <w:sz w:val="18"/>
          <w:szCs w:val="18"/>
        </w:rPr>
        <w:t>Участники ярмарки обеспечивают:</w:t>
      </w:r>
    </w:p>
    <w:p w:rsidR="00A16309" w:rsidRPr="00A16309" w:rsidRDefault="00A16309" w:rsidP="00A16309">
      <w:pPr>
        <w:tabs>
          <w:tab w:val="left" w:pos="3976"/>
        </w:tabs>
        <w:ind w:left="0" w:right="141" w:firstLine="284"/>
        <w:rPr>
          <w:sz w:val="18"/>
          <w:szCs w:val="18"/>
        </w:rPr>
      </w:pPr>
      <w:r w:rsidRPr="00A16309">
        <w:rPr>
          <w:sz w:val="18"/>
          <w:szCs w:val="18"/>
        </w:rPr>
        <w:t>10.1. соответствие занимаемых мест для продажи товаров схеме размещения мест для продажи товаров на ярмарке;</w:t>
      </w:r>
    </w:p>
    <w:p w:rsidR="00A16309" w:rsidRPr="00A16309" w:rsidRDefault="00A16309" w:rsidP="00A16309">
      <w:pPr>
        <w:tabs>
          <w:tab w:val="left" w:pos="3976"/>
        </w:tabs>
        <w:ind w:left="0" w:right="141" w:firstLine="284"/>
        <w:rPr>
          <w:sz w:val="18"/>
          <w:szCs w:val="18"/>
        </w:rPr>
      </w:pPr>
      <w:r w:rsidRPr="00A16309">
        <w:rPr>
          <w:sz w:val="18"/>
          <w:szCs w:val="18"/>
        </w:rPr>
        <w:t xml:space="preserve">10.2. хранение в течение всего периода осуществления деятельности по продаже товаров на ярмарке документов, подтверждающих предоставление места для продажи товаров на ярмарке; </w:t>
      </w:r>
    </w:p>
    <w:p w:rsidR="00A16309" w:rsidRPr="00A16309" w:rsidRDefault="00A16309" w:rsidP="00A16309">
      <w:pPr>
        <w:tabs>
          <w:tab w:val="left" w:pos="3976"/>
        </w:tabs>
        <w:ind w:left="0" w:right="141" w:firstLine="284"/>
        <w:rPr>
          <w:sz w:val="18"/>
          <w:szCs w:val="18"/>
        </w:rPr>
      </w:pPr>
      <w:r w:rsidRPr="00A16309">
        <w:rPr>
          <w:sz w:val="18"/>
          <w:szCs w:val="18"/>
        </w:rPr>
        <w:t>10.3.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A16309" w:rsidRPr="00A16309" w:rsidRDefault="00A16309" w:rsidP="00A16309">
      <w:pPr>
        <w:tabs>
          <w:tab w:val="left" w:pos="3976"/>
        </w:tabs>
        <w:ind w:left="0" w:right="141" w:firstLine="284"/>
        <w:rPr>
          <w:sz w:val="18"/>
          <w:szCs w:val="18"/>
        </w:rPr>
      </w:pPr>
      <w:r w:rsidRPr="00A16309">
        <w:rPr>
          <w:sz w:val="18"/>
          <w:szCs w:val="18"/>
        </w:rPr>
        <w:t>10.4. уборка и вывоз мусора.</w:t>
      </w:r>
    </w:p>
    <w:p w:rsidR="00A16309" w:rsidRPr="00A16309" w:rsidRDefault="004A5B39" w:rsidP="00A16309">
      <w:pPr>
        <w:tabs>
          <w:tab w:val="left" w:pos="3976"/>
        </w:tabs>
        <w:ind w:left="0" w:right="141" w:firstLine="284"/>
        <w:rPr>
          <w:sz w:val="18"/>
          <w:szCs w:val="18"/>
        </w:rPr>
      </w:pPr>
      <w:r>
        <w:rPr>
          <w:sz w:val="18"/>
          <w:szCs w:val="18"/>
        </w:rPr>
        <w:t>11.</w:t>
      </w:r>
      <w:r w:rsidR="00A16309" w:rsidRPr="00A16309">
        <w:rPr>
          <w:sz w:val="18"/>
          <w:szCs w:val="18"/>
        </w:rPr>
        <w:t>Перечень документов, необходимых участникам ярмарки для продажи товаров на ярмарке:</w:t>
      </w:r>
    </w:p>
    <w:p w:rsidR="00A16309" w:rsidRPr="00A16309" w:rsidRDefault="00A16309" w:rsidP="00A16309">
      <w:pPr>
        <w:tabs>
          <w:tab w:val="left" w:pos="3976"/>
        </w:tabs>
        <w:ind w:left="0" w:right="141" w:firstLine="284"/>
        <w:rPr>
          <w:sz w:val="18"/>
          <w:szCs w:val="18"/>
        </w:rPr>
      </w:pPr>
      <w:r w:rsidRPr="00A16309">
        <w:rPr>
          <w:sz w:val="18"/>
          <w:szCs w:val="18"/>
        </w:rPr>
        <w:t>11.1. выписка из Единого государственного реестра для индивидуальных предпринимателей, юридических лиц;</w:t>
      </w:r>
    </w:p>
    <w:p w:rsidR="00A16309" w:rsidRPr="00A16309" w:rsidRDefault="00A16309" w:rsidP="00A16309">
      <w:pPr>
        <w:tabs>
          <w:tab w:val="left" w:pos="3976"/>
        </w:tabs>
        <w:ind w:left="0" w:right="141" w:firstLine="284"/>
        <w:rPr>
          <w:sz w:val="18"/>
          <w:szCs w:val="18"/>
        </w:rPr>
      </w:pPr>
      <w:r w:rsidRPr="00A16309">
        <w:rPr>
          <w:sz w:val="18"/>
          <w:szCs w:val="18"/>
        </w:rPr>
        <w:t>11.2. документ, удостоверяющий личность, для граждан, ведущих личные подсобные хозяйства или занимающихся садоводством, огородничеством;</w:t>
      </w:r>
    </w:p>
    <w:p w:rsidR="00A16309" w:rsidRPr="00A16309" w:rsidRDefault="00A16309" w:rsidP="00A16309">
      <w:pPr>
        <w:tabs>
          <w:tab w:val="left" w:pos="3976"/>
        </w:tabs>
        <w:ind w:left="0" w:right="141" w:firstLine="284"/>
        <w:rPr>
          <w:sz w:val="18"/>
          <w:szCs w:val="18"/>
        </w:rPr>
      </w:pPr>
      <w:r w:rsidRPr="00A16309">
        <w:rPr>
          <w:sz w:val="18"/>
          <w:szCs w:val="18"/>
        </w:rPr>
        <w:lastRenderedPageBreak/>
        <w:t>11.3. документ, подтверждающий ведение личного подсобного хозяйства или занятие садоводством, огородничеством (членская книжка, правоустанавливающие документы на земельный участок, с целевым назначением: ведение личного подсобного хозяйства, садоводства, огородничества, животноводства и др.);</w:t>
      </w:r>
    </w:p>
    <w:p w:rsidR="00A16309" w:rsidRPr="00A16309" w:rsidRDefault="00A16309" w:rsidP="00A16309">
      <w:pPr>
        <w:tabs>
          <w:tab w:val="left" w:pos="3976"/>
        </w:tabs>
        <w:ind w:left="0" w:right="141" w:firstLine="284"/>
        <w:rPr>
          <w:sz w:val="18"/>
          <w:szCs w:val="18"/>
        </w:rPr>
      </w:pPr>
      <w:r w:rsidRPr="00A16309">
        <w:rPr>
          <w:sz w:val="18"/>
          <w:szCs w:val="18"/>
        </w:rPr>
        <w:t>11.4. документ, подтверждающий предоставление места для продажи товаров на ярмарке;</w:t>
      </w:r>
    </w:p>
    <w:p w:rsidR="00A16309" w:rsidRPr="00A16309" w:rsidRDefault="00A16309" w:rsidP="00A16309">
      <w:pPr>
        <w:tabs>
          <w:tab w:val="left" w:pos="3976"/>
        </w:tabs>
        <w:ind w:left="0" w:right="141" w:firstLine="284"/>
        <w:rPr>
          <w:sz w:val="18"/>
          <w:szCs w:val="18"/>
        </w:rPr>
      </w:pPr>
      <w:r w:rsidRPr="00A16309">
        <w:rPr>
          <w:sz w:val="18"/>
          <w:szCs w:val="18"/>
        </w:rPr>
        <w:t xml:space="preserve">11.5. документы, подтверждающие качество и безопасность реализуемых товаров, товарно-сопроводительные документы (при необходимости).  </w:t>
      </w:r>
    </w:p>
    <w:p w:rsidR="00A16309" w:rsidRPr="00A16309" w:rsidRDefault="004A5B39" w:rsidP="00A16309">
      <w:pPr>
        <w:tabs>
          <w:tab w:val="left" w:pos="3976"/>
        </w:tabs>
        <w:ind w:left="0" w:right="141" w:firstLine="284"/>
        <w:rPr>
          <w:sz w:val="18"/>
          <w:szCs w:val="18"/>
        </w:rPr>
      </w:pPr>
      <w:proofErr w:type="gramStart"/>
      <w:r>
        <w:rPr>
          <w:sz w:val="18"/>
          <w:szCs w:val="18"/>
        </w:rPr>
        <w:t>12.</w:t>
      </w:r>
      <w:r w:rsidR="00A16309" w:rsidRPr="00A16309">
        <w:rPr>
          <w:sz w:val="18"/>
          <w:szCs w:val="18"/>
        </w:rPr>
        <w:t>При организации продажи товаров на ярмарке организатор ярмарки и участники ярмарки обязаны обеспечить соблюдение требований Указа Губернатора Иркутской области № 279-уг,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w:t>
      </w:r>
      <w:proofErr w:type="gramEnd"/>
    </w:p>
    <w:p w:rsidR="00A16309" w:rsidRPr="00A16309" w:rsidRDefault="00A16309" w:rsidP="00A16309">
      <w:pPr>
        <w:tabs>
          <w:tab w:val="left" w:pos="3976"/>
        </w:tabs>
        <w:ind w:left="0" w:right="141" w:firstLine="284"/>
        <w:rPr>
          <w:sz w:val="18"/>
          <w:szCs w:val="18"/>
        </w:rPr>
      </w:pPr>
    </w:p>
    <w:p w:rsidR="00A16309" w:rsidRPr="004A5B39" w:rsidRDefault="00A16309" w:rsidP="004A5B39">
      <w:pPr>
        <w:tabs>
          <w:tab w:val="left" w:pos="3976"/>
        </w:tabs>
        <w:ind w:left="0" w:right="141" w:firstLine="284"/>
        <w:jc w:val="right"/>
        <w:rPr>
          <w:i/>
          <w:sz w:val="18"/>
          <w:szCs w:val="18"/>
        </w:rPr>
      </w:pPr>
      <w:r w:rsidRPr="004A5B39">
        <w:rPr>
          <w:i/>
          <w:sz w:val="18"/>
          <w:szCs w:val="18"/>
        </w:rPr>
        <w:t>Начальник отдела МЗ и РМП                          Е.Н. Дубровина</w:t>
      </w:r>
    </w:p>
    <w:p w:rsidR="009A2EB1" w:rsidRDefault="009A2EB1" w:rsidP="004A5B39">
      <w:pPr>
        <w:tabs>
          <w:tab w:val="left" w:pos="3976"/>
        </w:tabs>
        <w:ind w:left="0" w:right="141" w:firstLine="284"/>
        <w:jc w:val="right"/>
        <w:rPr>
          <w:i/>
          <w:sz w:val="18"/>
          <w:szCs w:val="18"/>
        </w:rPr>
      </w:pPr>
    </w:p>
    <w:p w:rsidR="001B38A1" w:rsidRDefault="001B38A1" w:rsidP="004A5B39">
      <w:pPr>
        <w:tabs>
          <w:tab w:val="left" w:pos="3976"/>
        </w:tabs>
        <w:ind w:left="0" w:right="141" w:firstLine="284"/>
        <w:jc w:val="right"/>
        <w:rPr>
          <w:i/>
          <w:sz w:val="18"/>
          <w:szCs w:val="18"/>
        </w:rPr>
      </w:pPr>
    </w:p>
    <w:p w:rsidR="001B38A1" w:rsidRPr="001B38A1" w:rsidRDefault="001B38A1" w:rsidP="001B38A1">
      <w:pPr>
        <w:tabs>
          <w:tab w:val="left" w:pos="3976"/>
        </w:tabs>
        <w:ind w:left="0" w:right="141" w:firstLine="284"/>
        <w:jc w:val="right"/>
        <w:rPr>
          <w:i/>
          <w:sz w:val="18"/>
          <w:szCs w:val="18"/>
        </w:rPr>
      </w:pPr>
      <w:r w:rsidRPr="001B38A1">
        <w:rPr>
          <w:i/>
          <w:sz w:val="18"/>
          <w:szCs w:val="18"/>
        </w:rPr>
        <w:t>Приложение № 1</w:t>
      </w:r>
    </w:p>
    <w:p w:rsidR="001B38A1" w:rsidRPr="001B38A1" w:rsidRDefault="001B38A1" w:rsidP="001B38A1">
      <w:pPr>
        <w:tabs>
          <w:tab w:val="left" w:pos="3976"/>
        </w:tabs>
        <w:ind w:left="0" w:right="141" w:firstLine="284"/>
        <w:jc w:val="right"/>
        <w:rPr>
          <w:i/>
          <w:sz w:val="18"/>
          <w:szCs w:val="18"/>
        </w:rPr>
      </w:pPr>
      <w:r w:rsidRPr="001B38A1">
        <w:rPr>
          <w:i/>
          <w:sz w:val="18"/>
          <w:szCs w:val="18"/>
        </w:rPr>
        <w:t>к Порядку организации ярмарки</w:t>
      </w:r>
    </w:p>
    <w:p w:rsidR="001B38A1" w:rsidRPr="001B38A1" w:rsidRDefault="001B38A1" w:rsidP="001B38A1">
      <w:pPr>
        <w:tabs>
          <w:tab w:val="left" w:pos="3976"/>
        </w:tabs>
        <w:ind w:left="0" w:right="141" w:firstLine="284"/>
        <w:jc w:val="center"/>
        <w:rPr>
          <w:sz w:val="18"/>
          <w:szCs w:val="18"/>
        </w:rPr>
      </w:pPr>
    </w:p>
    <w:p w:rsidR="001B38A1" w:rsidRPr="001B38A1" w:rsidRDefault="001B38A1" w:rsidP="001B38A1">
      <w:pPr>
        <w:tabs>
          <w:tab w:val="left" w:pos="3976"/>
        </w:tabs>
        <w:ind w:left="0" w:right="141" w:firstLine="284"/>
        <w:jc w:val="center"/>
        <w:rPr>
          <w:sz w:val="18"/>
          <w:szCs w:val="18"/>
        </w:rPr>
      </w:pPr>
      <w:r w:rsidRPr="001B38A1">
        <w:rPr>
          <w:sz w:val="18"/>
          <w:szCs w:val="18"/>
        </w:rPr>
        <w:t>ПЕРЕЧЕНЬ</w:t>
      </w:r>
    </w:p>
    <w:p w:rsidR="001B38A1" w:rsidRPr="001B38A1" w:rsidRDefault="001B38A1" w:rsidP="001B38A1">
      <w:pPr>
        <w:tabs>
          <w:tab w:val="left" w:pos="3976"/>
        </w:tabs>
        <w:ind w:left="0" w:right="141" w:firstLine="284"/>
        <w:jc w:val="center"/>
        <w:rPr>
          <w:sz w:val="18"/>
          <w:szCs w:val="18"/>
        </w:rPr>
      </w:pPr>
      <w:r w:rsidRPr="001B38A1">
        <w:rPr>
          <w:sz w:val="18"/>
          <w:szCs w:val="18"/>
        </w:rPr>
        <w:t>мест проведения ярмарки</w:t>
      </w:r>
    </w:p>
    <w:p w:rsidR="001B38A1" w:rsidRPr="001B38A1" w:rsidRDefault="001B38A1" w:rsidP="001B38A1">
      <w:pPr>
        <w:tabs>
          <w:tab w:val="left" w:pos="3976"/>
        </w:tabs>
        <w:ind w:left="0" w:right="141" w:firstLine="284"/>
        <w:rPr>
          <w:sz w:val="18"/>
          <w:szCs w:val="18"/>
        </w:rPr>
      </w:pPr>
    </w:p>
    <w:p w:rsidR="001B38A1" w:rsidRPr="001B38A1" w:rsidRDefault="001B38A1" w:rsidP="001B38A1">
      <w:pPr>
        <w:tabs>
          <w:tab w:val="left" w:pos="3976"/>
        </w:tabs>
        <w:ind w:left="0" w:right="141" w:firstLine="284"/>
        <w:rPr>
          <w:sz w:val="18"/>
          <w:szCs w:val="18"/>
        </w:rPr>
      </w:pPr>
    </w:p>
    <w:p w:rsidR="001B38A1" w:rsidRPr="001B38A1" w:rsidRDefault="001B38A1" w:rsidP="001B38A1">
      <w:pPr>
        <w:tabs>
          <w:tab w:val="left" w:pos="3976"/>
        </w:tabs>
        <w:ind w:left="0" w:right="141" w:firstLine="284"/>
        <w:rPr>
          <w:sz w:val="18"/>
          <w:szCs w:val="18"/>
        </w:rPr>
      </w:pPr>
      <w:r w:rsidRPr="001B38A1">
        <w:rPr>
          <w:sz w:val="18"/>
          <w:szCs w:val="18"/>
        </w:rPr>
        <w:t>1. с. Хомутово, ул. Трактовая, 2/1Г напротив ворот въезда в ТЦ «Тракт» (земельный участок с кадастровым номером 38:06:100102:990);</w:t>
      </w:r>
    </w:p>
    <w:p w:rsidR="001B38A1" w:rsidRPr="001B38A1" w:rsidRDefault="001B38A1" w:rsidP="001B38A1">
      <w:pPr>
        <w:tabs>
          <w:tab w:val="left" w:pos="3976"/>
        </w:tabs>
        <w:ind w:left="0" w:right="141" w:firstLine="284"/>
        <w:rPr>
          <w:sz w:val="18"/>
          <w:szCs w:val="18"/>
        </w:rPr>
      </w:pPr>
      <w:r w:rsidRPr="001B38A1">
        <w:rPr>
          <w:sz w:val="18"/>
          <w:szCs w:val="18"/>
        </w:rPr>
        <w:t xml:space="preserve">2. </w:t>
      </w:r>
      <w:proofErr w:type="spellStart"/>
      <w:r w:rsidRPr="001B38A1">
        <w:rPr>
          <w:sz w:val="18"/>
          <w:szCs w:val="18"/>
        </w:rPr>
        <w:t>с</w:t>
      </w:r>
      <w:proofErr w:type="gramStart"/>
      <w:r w:rsidRPr="001B38A1">
        <w:rPr>
          <w:sz w:val="18"/>
          <w:szCs w:val="18"/>
        </w:rPr>
        <w:t>.Х</w:t>
      </w:r>
      <w:proofErr w:type="gramEnd"/>
      <w:r w:rsidRPr="001B38A1">
        <w:rPr>
          <w:sz w:val="18"/>
          <w:szCs w:val="18"/>
        </w:rPr>
        <w:t>омутово</w:t>
      </w:r>
      <w:proofErr w:type="spellEnd"/>
      <w:r w:rsidRPr="001B38A1">
        <w:rPr>
          <w:sz w:val="18"/>
          <w:szCs w:val="18"/>
        </w:rPr>
        <w:t>, ул. Колхозная, 4 (земельный участок с кадастровым номером 38:06:100101:3142);</w:t>
      </w:r>
    </w:p>
    <w:p w:rsidR="001B38A1" w:rsidRPr="001B38A1" w:rsidRDefault="001B38A1" w:rsidP="001B38A1">
      <w:pPr>
        <w:tabs>
          <w:tab w:val="left" w:pos="3976"/>
        </w:tabs>
        <w:ind w:left="0" w:right="141" w:firstLine="284"/>
        <w:rPr>
          <w:sz w:val="18"/>
          <w:szCs w:val="18"/>
        </w:rPr>
      </w:pPr>
      <w:r w:rsidRPr="001B38A1">
        <w:rPr>
          <w:sz w:val="18"/>
          <w:szCs w:val="18"/>
        </w:rPr>
        <w:t>3. с</w:t>
      </w:r>
      <w:proofErr w:type="gramStart"/>
      <w:r w:rsidRPr="001B38A1">
        <w:rPr>
          <w:sz w:val="18"/>
          <w:szCs w:val="18"/>
        </w:rPr>
        <w:t>.Х</w:t>
      </w:r>
      <w:proofErr w:type="gramEnd"/>
      <w:r w:rsidRPr="001B38A1">
        <w:rPr>
          <w:sz w:val="18"/>
          <w:szCs w:val="18"/>
        </w:rPr>
        <w:t>омутово,ул.Колхозная,135/2 возле супермаркета «</w:t>
      </w:r>
      <w:proofErr w:type="spellStart"/>
      <w:r w:rsidRPr="001B38A1">
        <w:rPr>
          <w:sz w:val="18"/>
          <w:szCs w:val="18"/>
        </w:rPr>
        <w:t>Слата</w:t>
      </w:r>
      <w:proofErr w:type="spellEnd"/>
      <w:r w:rsidRPr="001B38A1">
        <w:rPr>
          <w:sz w:val="18"/>
          <w:szCs w:val="18"/>
        </w:rPr>
        <w:t>» (земельный участок с кадастровым номером 38:06:100101:247).</w:t>
      </w:r>
    </w:p>
    <w:p w:rsidR="001B38A1" w:rsidRPr="001B38A1" w:rsidRDefault="001B38A1" w:rsidP="001B38A1">
      <w:pPr>
        <w:tabs>
          <w:tab w:val="left" w:pos="3976"/>
        </w:tabs>
        <w:ind w:left="0" w:right="141" w:firstLine="284"/>
        <w:jc w:val="right"/>
        <w:rPr>
          <w:i/>
          <w:sz w:val="18"/>
          <w:szCs w:val="18"/>
        </w:rPr>
      </w:pPr>
    </w:p>
    <w:p w:rsidR="001B38A1" w:rsidRPr="001B38A1" w:rsidRDefault="001B38A1" w:rsidP="001B38A1">
      <w:pPr>
        <w:tabs>
          <w:tab w:val="left" w:pos="3976"/>
        </w:tabs>
        <w:ind w:left="0" w:right="141" w:firstLine="284"/>
        <w:jc w:val="right"/>
        <w:rPr>
          <w:i/>
          <w:sz w:val="18"/>
          <w:szCs w:val="18"/>
        </w:rPr>
      </w:pPr>
    </w:p>
    <w:p w:rsidR="001B38A1" w:rsidRPr="001B38A1" w:rsidRDefault="001B38A1" w:rsidP="001B38A1">
      <w:pPr>
        <w:tabs>
          <w:tab w:val="left" w:pos="3976"/>
        </w:tabs>
        <w:ind w:left="0" w:right="141" w:firstLine="284"/>
        <w:jc w:val="right"/>
        <w:rPr>
          <w:i/>
          <w:sz w:val="18"/>
          <w:szCs w:val="18"/>
        </w:rPr>
      </w:pPr>
      <w:r w:rsidRPr="001B38A1">
        <w:rPr>
          <w:i/>
          <w:sz w:val="18"/>
          <w:szCs w:val="18"/>
        </w:rPr>
        <w:t>Начальник отдела МЗ и РМП                         Е.Н. Дубровина</w:t>
      </w:r>
    </w:p>
    <w:p w:rsidR="001B38A1" w:rsidRPr="001B38A1" w:rsidRDefault="001B38A1" w:rsidP="001B38A1">
      <w:pPr>
        <w:tabs>
          <w:tab w:val="left" w:pos="3976"/>
        </w:tabs>
        <w:ind w:left="0" w:right="141" w:firstLine="284"/>
        <w:jc w:val="right"/>
        <w:rPr>
          <w:i/>
          <w:sz w:val="18"/>
          <w:szCs w:val="18"/>
        </w:rPr>
      </w:pPr>
      <w:r w:rsidRPr="001B38A1">
        <w:rPr>
          <w:i/>
          <w:sz w:val="18"/>
          <w:szCs w:val="18"/>
        </w:rPr>
        <w:t xml:space="preserve"> </w:t>
      </w:r>
    </w:p>
    <w:p w:rsidR="001B38A1" w:rsidRPr="001B38A1" w:rsidRDefault="001B38A1" w:rsidP="001B38A1">
      <w:pPr>
        <w:tabs>
          <w:tab w:val="left" w:pos="3976"/>
        </w:tabs>
        <w:ind w:left="0" w:right="141" w:firstLine="284"/>
        <w:jc w:val="right"/>
        <w:rPr>
          <w:i/>
          <w:sz w:val="18"/>
          <w:szCs w:val="18"/>
        </w:rPr>
      </w:pPr>
    </w:p>
    <w:p w:rsidR="00497A02" w:rsidRPr="00497A02" w:rsidRDefault="00497A02" w:rsidP="00497A02">
      <w:pPr>
        <w:tabs>
          <w:tab w:val="left" w:pos="3976"/>
        </w:tabs>
        <w:ind w:left="0" w:right="141" w:firstLine="284"/>
        <w:jc w:val="right"/>
        <w:rPr>
          <w:i/>
          <w:sz w:val="18"/>
          <w:szCs w:val="18"/>
        </w:rPr>
      </w:pPr>
      <w:r w:rsidRPr="00497A02">
        <w:rPr>
          <w:i/>
          <w:sz w:val="18"/>
          <w:szCs w:val="18"/>
        </w:rPr>
        <w:t>Приложение № 2</w:t>
      </w:r>
    </w:p>
    <w:p w:rsidR="00497A02" w:rsidRPr="00497A02" w:rsidRDefault="00497A02" w:rsidP="00497A02">
      <w:pPr>
        <w:tabs>
          <w:tab w:val="left" w:pos="3976"/>
        </w:tabs>
        <w:ind w:left="0" w:right="141" w:firstLine="284"/>
        <w:jc w:val="right"/>
        <w:rPr>
          <w:i/>
          <w:sz w:val="18"/>
          <w:szCs w:val="18"/>
        </w:rPr>
      </w:pPr>
      <w:r w:rsidRPr="00497A02">
        <w:rPr>
          <w:i/>
          <w:sz w:val="18"/>
          <w:szCs w:val="18"/>
        </w:rPr>
        <w:t xml:space="preserve"> к Порядку организации ярмарки</w:t>
      </w:r>
    </w:p>
    <w:p w:rsidR="00497A02" w:rsidRPr="00497A02" w:rsidRDefault="00497A02" w:rsidP="00497A02">
      <w:pPr>
        <w:tabs>
          <w:tab w:val="left" w:pos="3976"/>
        </w:tabs>
        <w:ind w:left="0" w:right="141" w:firstLine="284"/>
        <w:jc w:val="right"/>
        <w:rPr>
          <w:i/>
          <w:sz w:val="18"/>
          <w:szCs w:val="18"/>
        </w:rPr>
      </w:pPr>
    </w:p>
    <w:p w:rsidR="00497A02" w:rsidRPr="00497A02" w:rsidRDefault="00497A02" w:rsidP="00497A02">
      <w:pPr>
        <w:tabs>
          <w:tab w:val="left" w:pos="3976"/>
        </w:tabs>
        <w:ind w:left="0" w:right="141" w:firstLine="284"/>
        <w:jc w:val="center"/>
        <w:rPr>
          <w:sz w:val="18"/>
          <w:szCs w:val="18"/>
        </w:rPr>
      </w:pPr>
      <w:r w:rsidRPr="00497A02">
        <w:rPr>
          <w:b/>
          <w:sz w:val="18"/>
          <w:szCs w:val="18"/>
        </w:rPr>
        <w:t>СХЕМА</w:t>
      </w:r>
    </w:p>
    <w:p w:rsidR="00497A02" w:rsidRPr="00497A02" w:rsidRDefault="00497A02" w:rsidP="00497A02">
      <w:pPr>
        <w:tabs>
          <w:tab w:val="left" w:pos="3976"/>
        </w:tabs>
        <w:ind w:left="0" w:right="141" w:firstLine="284"/>
        <w:jc w:val="center"/>
        <w:rPr>
          <w:b/>
          <w:sz w:val="18"/>
          <w:szCs w:val="18"/>
        </w:rPr>
      </w:pPr>
      <w:r w:rsidRPr="00497A02">
        <w:rPr>
          <w:sz w:val="18"/>
          <w:szCs w:val="18"/>
        </w:rPr>
        <w:t>размещения мест ярмарки</w:t>
      </w:r>
    </w:p>
    <w:p w:rsidR="00497A02" w:rsidRPr="00497A02" w:rsidRDefault="00497A02" w:rsidP="00497A02">
      <w:pPr>
        <w:tabs>
          <w:tab w:val="left" w:pos="3976"/>
        </w:tabs>
        <w:ind w:left="0" w:right="141" w:firstLine="284"/>
        <w:jc w:val="center"/>
        <w:rPr>
          <w:sz w:val="18"/>
          <w:szCs w:val="18"/>
        </w:rPr>
      </w:pPr>
      <w:r w:rsidRPr="00497A02">
        <w:rPr>
          <w:sz w:val="18"/>
          <w:szCs w:val="18"/>
        </w:rPr>
        <w:t xml:space="preserve">1) по адресу: с. Хомутово, ул. </w:t>
      </w:r>
      <w:proofErr w:type="gramStart"/>
      <w:r w:rsidRPr="00497A02">
        <w:rPr>
          <w:sz w:val="18"/>
          <w:szCs w:val="18"/>
        </w:rPr>
        <w:t>Трактовая</w:t>
      </w:r>
      <w:proofErr w:type="gramEnd"/>
      <w:r w:rsidRPr="00497A02">
        <w:rPr>
          <w:sz w:val="18"/>
          <w:szCs w:val="18"/>
        </w:rPr>
        <w:t>, 2/1Г напротив ворот въезда в ТЦ</w:t>
      </w:r>
    </w:p>
    <w:p w:rsidR="00497A02" w:rsidRPr="00497A02" w:rsidRDefault="00497A02" w:rsidP="00497A02">
      <w:pPr>
        <w:tabs>
          <w:tab w:val="left" w:pos="3976"/>
        </w:tabs>
        <w:ind w:left="0" w:right="141" w:firstLine="284"/>
        <w:jc w:val="center"/>
        <w:rPr>
          <w:i/>
          <w:sz w:val="18"/>
          <w:szCs w:val="18"/>
        </w:rPr>
      </w:pPr>
      <w:r w:rsidRPr="00497A02">
        <w:rPr>
          <w:sz w:val="18"/>
          <w:szCs w:val="18"/>
        </w:rPr>
        <w:t>«Тракт» (земельный участок с кадастровым номером 38:06:100102:990</w:t>
      </w:r>
      <w:r w:rsidRPr="00497A02">
        <w:rPr>
          <w:i/>
          <w:sz w:val="18"/>
          <w:szCs w:val="18"/>
        </w:rPr>
        <w:t>);</w:t>
      </w:r>
    </w:p>
    <w:p w:rsidR="00497A02" w:rsidRPr="00497A02" w:rsidRDefault="00497A02" w:rsidP="00497A02">
      <w:pPr>
        <w:tabs>
          <w:tab w:val="left" w:pos="3976"/>
        </w:tabs>
        <w:ind w:left="0" w:right="141" w:firstLine="284"/>
        <w:jc w:val="right"/>
        <w:rPr>
          <w:i/>
          <w:sz w:val="18"/>
          <w:szCs w:val="18"/>
        </w:rPr>
      </w:pPr>
    </w:p>
    <w:p w:rsidR="00497A02" w:rsidRPr="00497A02" w:rsidRDefault="00497A02" w:rsidP="00497A02">
      <w:pPr>
        <w:tabs>
          <w:tab w:val="left" w:pos="3976"/>
        </w:tabs>
        <w:ind w:left="0" w:right="141" w:firstLine="284"/>
        <w:jc w:val="right"/>
        <w:rPr>
          <w:i/>
          <w:sz w:val="18"/>
          <w:szCs w:val="18"/>
        </w:rPr>
      </w:pPr>
    </w:p>
    <w:p w:rsidR="00497A02" w:rsidRPr="00497A02" w:rsidRDefault="00497A02" w:rsidP="00497A02">
      <w:pPr>
        <w:tabs>
          <w:tab w:val="left" w:pos="3976"/>
        </w:tabs>
        <w:ind w:left="0" w:right="141" w:firstLine="284"/>
        <w:jc w:val="right"/>
        <w:rPr>
          <w:i/>
          <w:sz w:val="18"/>
          <w:szCs w:val="18"/>
        </w:rPr>
      </w:pPr>
      <w:r w:rsidRPr="00497A02">
        <w:rPr>
          <w:i/>
          <w:noProof/>
          <w:sz w:val="18"/>
          <w:szCs w:val="18"/>
        </w:rPr>
        <w:drawing>
          <wp:inline distT="0" distB="0" distL="0" distR="0" wp14:anchorId="2ED6024F" wp14:editId="63236537">
            <wp:extent cx="6442318" cy="303079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1.png"/>
                    <pic:cNvPicPr/>
                  </pic:nvPicPr>
                  <pic:blipFill>
                    <a:blip r:embed="rId16">
                      <a:extLst>
                        <a:ext uri="{28A0092B-C50C-407E-A947-70E740481C1C}">
                          <a14:useLocalDpi xmlns:a14="http://schemas.microsoft.com/office/drawing/2010/main" val="0"/>
                        </a:ext>
                      </a:extLst>
                    </a:blip>
                    <a:stretch>
                      <a:fillRect/>
                    </a:stretch>
                  </pic:blipFill>
                  <pic:spPr>
                    <a:xfrm>
                      <a:off x="0" y="0"/>
                      <a:ext cx="6441833" cy="3030566"/>
                    </a:xfrm>
                    <a:prstGeom prst="rect">
                      <a:avLst/>
                    </a:prstGeom>
                  </pic:spPr>
                </pic:pic>
              </a:graphicData>
            </a:graphic>
          </wp:inline>
        </w:drawing>
      </w:r>
    </w:p>
    <w:p w:rsidR="00497A02" w:rsidRPr="00497A02" w:rsidRDefault="00497A02" w:rsidP="00497A02">
      <w:pPr>
        <w:tabs>
          <w:tab w:val="left" w:pos="3976"/>
        </w:tabs>
        <w:ind w:left="0" w:right="141" w:firstLine="284"/>
        <w:jc w:val="right"/>
        <w:rPr>
          <w:i/>
          <w:sz w:val="18"/>
          <w:szCs w:val="18"/>
        </w:rPr>
      </w:pPr>
      <w:r w:rsidRPr="00497A02">
        <w:rPr>
          <w:i/>
          <w:sz w:val="18"/>
          <w:szCs w:val="18"/>
        </w:rPr>
        <w:t xml:space="preserve">2) по адресу: </w:t>
      </w:r>
      <w:proofErr w:type="spellStart"/>
      <w:r w:rsidRPr="00497A02">
        <w:rPr>
          <w:i/>
          <w:sz w:val="18"/>
          <w:szCs w:val="18"/>
        </w:rPr>
        <w:t>с</w:t>
      </w:r>
      <w:proofErr w:type="gramStart"/>
      <w:r w:rsidRPr="00497A02">
        <w:rPr>
          <w:i/>
          <w:sz w:val="18"/>
          <w:szCs w:val="18"/>
        </w:rPr>
        <w:t>.Х</w:t>
      </w:r>
      <w:proofErr w:type="gramEnd"/>
      <w:r w:rsidRPr="00497A02">
        <w:rPr>
          <w:i/>
          <w:sz w:val="18"/>
          <w:szCs w:val="18"/>
        </w:rPr>
        <w:t>омутово</w:t>
      </w:r>
      <w:proofErr w:type="spellEnd"/>
      <w:r w:rsidRPr="00497A02">
        <w:rPr>
          <w:i/>
          <w:sz w:val="18"/>
          <w:szCs w:val="18"/>
        </w:rPr>
        <w:t>, ул. Колхозная, 4 (земельный участок с кадастровым номером 38:06:100101:3142);</w:t>
      </w:r>
    </w:p>
    <w:p w:rsidR="00497A02" w:rsidRPr="00497A02" w:rsidRDefault="00497A02" w:rsidP="00497A02">
      <w:pPr>
        <w:tabs>
          <w:tab w:val="left" w:pos="3976"/>
        </w:tabs>
        <w:ind w:left="0" w:right="141" w:firstLine="284"/>
        <w:jc w:val="right"/>
        <w:rPr>
          <w:i/>
          <w:sz w:val="18"/>
          <w:szCs w:val="18"/>
        </w:rPr>
      </w:pPr>
      <w:r w:rsidRPr="00497A02">
        <w:rPr>
          <w:i/>
          <w:noProof/>
          <w:sz w:val="18"/>
          <w:szCs w:val="18"/>
        </w:rPr>
        <w:lastRenderedPageBreak/>
        <w:drawing>
          <wp:inline distT="0" distB="0" distL="0" distR="0" wp14:anchorId="5FEEEAFC" wp14:editId="6BB9B6FC">
            <wp:extent cx="6467168" cy="3351096"/>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2.png"/>
                    <pic:cNvPicPr/>
                  </pic:nvPicPr>
                  <pic:blipFill>
                    <a:blip r:embed="rId17">
                      <a:extLst>
                        <a:ext uri="{28A0092B-C50C-407E-A947-70E740481C1C}">
                          <a14:useLocalDpi xmlns:a14="http://schemas.microsoft.com/office/drawing/2010/main" val="0"/>
                        </a:ext>
                      </a:extLst>
                    </a:blip>
                    <a:stretch>
                      <a:fillRect/>
                    </a:stretch>
                  </pic:blipFill>
                  <pic:spPr>
                    <a:xfrm>
                      <a:off x="0" y="0"/>
                      <a:ext cx="6467000" cy="3351009"/>
                    </a:xfrm>
                    <a:prstGeom prst="rect">
                      <a:avLst/>
                    </a:prstGeom>
                  </pic:spPr>
                </pic:pic>
              </a:graphicData>
            </a:graphic>
          </wp:inline>
        </w:drawing>
      </w:r>
    </w:p>
    <w:p w:rsidR="00497A02" w:rsidRPr="00497A02" w:rsidRDefault="00497A02" w:rsidP="00497A02">
      <w:pPr>
        <w:tabs>
          <w:tab w:val="left" w:pos="3976"/>
        </w:tabs>
        <w:ind w:left="0" w:right="141" w:firstLine="284"/>
        <w:jc w:val="right"/>
        <w:rPr>
          <w:i/>
          <w:sz w:val="18"/>
          <w:szCs w:val="18"/>
        </w:rPr>
      </w:pPr>
    </w:p>
    <w:p w:rsidR="001B38A1" w:rsidRPr="001B38A1" w:rsidRDefault="001B38A1" w:rsidP="001B38A1">
      <w:pPr>
        <w:tabs>
          <w:tab w:val="left" w:pos="3976"/>
        </w:tabs>
        <w:ind w:left="0" w:right="141" w:firstLine="284"/>
        <w:jc w:val="right"/>
        <w:rPr>
          <w:i/>
          <w:sz w:val="18"/>
          <w:szCs w:val="18"/>
        </w:rPr>
      </w:pPr>
    </w:p>
    <w:p w:rsidR="003B4183" w:rsidRDefault="003B4183" w:rsidP="003B4183">
      <w:pPr>
        <w:tabs>
          <w:tab w:val="left" w:pos="3976"/>
        </w:tabs>
        <w:ind w:left="0" w:right="141" w:firstLine="284"/>
        <w:rPr>
          <w:sz w:val="18"/>
          <w:szCs w:val="18"/>
        </w:rPr>
      </w:pPr>
      <w:r w:rsidRPr="003B4183">
        <w:rPr>
          <w:sz w:val="18"/>
          <w:szCs w:val="18"/>
        </w:rPr>
        <w:t>3) по адресу: с</w:t>
      </w:r>
      <w:proofErr w:type="gramStart"/>
      <w:r w:rsidRPr="003B4183">
        <w:rPr>
          <w:sz w:val="18"/>
          <w:szCs w:val="18"/>
        </w:rPr>
        <w:t>.Х</w:t>
      </w:r>
      <w:proofErr w:type="gramEnd"/>
      <w:r w:rsidRPr="003B4183">
        <w:rPr>
          <w:sz w:val="18"/>
          <w:szCs w:val="18"/>
        </w:rPr>
        <w:t>омутово,ул.Колхозная,135/2 возле супермаркета «</w:t>
      </w:r>
      <w:proofErr w:type="spellStart"/>
      <w:r w:rsidRPr="003B4183">
        <w:rPr>
          <w:sz w:val="18"/>
          <w:szCs w:val="18"/>
        </w:rPr>
        <w:t>Слата</w:t>
      </w:r>
      <w:proofErr w:type="spellEnd"/>
      <w:r w:rsidRPr="003B4183">
        <w:rPr>
          <w:sz w:val="18"/>
          <w:szCs w:val="18"/>
        </w:rPr>
        <w:t>» (земельный участок с кадастровым номером 38:06:100101:247).</w:t>
      </w:r>
    </w:p>
    <w:p w:rsidR="003B4183" w:rsidRPr="003B4183" w:rsidRDefault="003B4183" w:rsidP="003B4183">
      <w:pPr>
        <w:tabs>
          <w:tab w:val="left" w:pos="3976"/>
        </w:tabs>
        <w:ind w:left="0" w:right="141" w:firstLine="284"/>
        <w:rPr>
          <w:sz w:val="18"/>
          <w:szCs w:val="18"/>
        </w:rPr>
      </w:pPr>
    </w:p>
    <w:p w:rsidR="003B4183" w:rsidRPr="003B4183" w:rsidRDefault="003B4183" w:rsidP="003B4183">
      <w:pPr>
        <w:tabs>
          <w:tab w:val="left" w:pos="3976"/>
        </w:tabs>
        <w:ind w:left="0" w:right="141" w:firstLine="284"/>
        <w:rPr>
          <w:sz w:val="18"/>
          <w:szCs w:val="18"/>
        </w:rPr>
      </w:pPr>
      <w:r w:rsidRPr="003B4183">
        <w:rPr>
          <w:noProof/>
          <w:sz w:val="18"/>
          <w:szCs w:val="18"/>
        </w:rPr>
        <w:drawing>
          <wp:inline distT="0" distB="0" distL="0" distR="0" wp14:anchorId="10F71267" wp14:editId="7189BD3A">
            <wp:extent cx="6467168" cy="3900349"/>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3.png"/>
                    <pic:cNvPicPr/>
                  </pic:nvPicPr>
                  <pic:blipFill>
                    <a:blip r:embed="rId18">
                      <a:extLst>
                        <a:ext uri="{28A0092B-C50C-407E-A947-70E740481C1C}">
                          <a14:useLocalDpi xmlns:a14="http://schemas.microsoft.com/office/drawing/2010/main" val="0"/>
                        </a:ext>
                      </a:extLst>
                    </a:blip>
                    <a:stretch>
                      <a:fillRect/>
                    </a:stretch>
                  </pic:blipFill>
                  <pic:spPr>
                    <a:xfrm>
                      <a:off x="0" y="0"/>
                      <a:ext cx="6463713" cy="3898265"/>
                    </a:xfrm>
                    <a:prstGeom prst="rect">
                      <a:avLst/>
                    </a:prstGeom>
                  </pic:spPr>
                </pic:pic>
              </a:graphicData>
            </a:graphic>
          </wp:inline>
        </w:drawing>
      </w:r>
    </w:p>
    <w:p w:rsidR="003B4183" w:rsidRPr="003B4183" w:rsidRDefault="003B4183" w:rsidP="003B4183">
      <w:pPr>
        <w:tabs>
          <w:tab w:val="left" w:pos="3976"/>
        </w:tabs>
        <w:ind w:left="0" w:right="141" w:firstLine="284"/>
        <w:rPr>
          <w:sz w:val="18"/>
          <w:szCs w:val="18"/>
        </w:rPr>
      </w:pPr>
    </w:p>
    <w:p w:rsidR="003B4183" w:rsidRPr="003B4183" w:rsidRDefault="003B4183" w:rsidP="003B4183">
      <w:pPr>
        <w:tabs>
          <w:tab w:val="left" w:pos="3976"/>
        </w:tabs>
        <w:ind w:left="0" w:right="141" w:firstLine="284"/>
        <w:rPr>
          <w:sz w:val="18"/>
          <w:szCs w:val="18"/>
        </w:rPr>
      </w:pPr>
    </w:p>
    <w:p w:rsidR="003B4183" w:rsidRPr="003B4183" w:rsidRDefault="003B4183" w:rsidP="003B4183">
      <w:pPr>
        <w:tabs>
          <w:tab w:val="left" w:pos="3976"/>
        </w:tabs>
        <w:ind w:left="0" w:right="141" w:firstLine="284"/>
        <w:jc w:val="right"/>
        <w:rPr>
          <w:i/>
          <w:sz w:val="18"/>
          <w:szCs w:val="18"/>
        </w:rPr>
      </w:pPr>
      <w:r w:rsidRPr="003B4183">
        <w:rPr>
          <w:i/>
          <w:sz w:val="18"/>
          <w:szCs w:val="18"/>
        </w:rPr>
        <w:t>Начальник отдела МЗ и РМП                          Е.Н. Дубровина</w:t>
      </w:r>
    </w:p>
    <w:p w:rsidR="003B4183" w:rsidRPr="003B4183" w:rsidRDefault="003B4183" w:rsidP="003B4183">
      <w:pPr>
        <w:tabs>
          <w:tab w:val="left" w:pos="3976"/>
        </w:tabs>
        <w:ind w:left="0" w:right="141" w:firstLine="284"/>
        <w:jc w:val="right"/>
        <w:rPr>
          <w:i/>
          <w:sz w:val="18"/>
          <w:szCs w:val="18"/>
        </w:rPr>
      </w:pPr>
    </w:p>
    <w:p w:rsidR="001B38A1" w:rsidRPr="003B4183" w:rsidRDefault="001B38A1" w:rsidP="003B4183">
      <w:pPr>
        <w:tabs>
          <w:tab w:val="left" w:pos="3976"/>
        </w:tabs>
        <w:ind w:left="0" w:right="141" w:firstLine="284"/>
        <w:jc w:val="right"/>
        <w:rPr>
          <w:i/>
          <w:sz w:val="18"/>
          <w:szCs w:val="18"/>
        </w:rPr>
      </w:pPr>
    </w:p>
    <w:p w:rsidR="00F11220" w:rsidRDefault="00F11220" w:rsidP="00F11220">
      <w:pPr>
        <w:tabs>
          <w:tab w:val="left" w:pos="3976"/>
        </w:tabs>
        <w:ind w:left="0" w:right="141" w:firstLine="284"/>
        <w:rPr>
          <w:sz w:val="18"/>
          <w:szCs w:val="18"/>
        </w:rPr>
      </w:pPr>
    </w:p>
    <w:p w:rsidR="00F11220" w:rsidRDefault="00F11220" w:rsidP="00F11220">
      <w:pPr>
        <w:tabs>
          <w:tab w:val="left" w:pos="3976"/>
        </w:tabs>
        <w:ind w:left="0" w:right="141" w:firstLine="284"/>
        <w:rPr>
          <w:sz w:val="18"/>
          <w:szCs w:val="18"/>
        </w:rPr>
      </w:pPr>
    </w:p>
    <w:p w:rsidR="00F11220" w:rsidRDefault="00F11220" w:rsidP="00F11220">
      <w:pPr>
        <w:tabs>
          <w:tab w:val="left" w:pos="3976"/>
        </w:tabs>
        <w:ind w:left="0" w:right="141" w:firstLine="284"/>
        <w:rPr>
          <w:sz w:val="18"/>
          <w:szCs w:val="18"/>
        </w:rPr>
      </w:pPr>
    </w:p>
    <w:p w:rsidR="00F11220" w:rsidRDefault="00F11220" w:rsidP="00F11220">
      <w:pPr>
        <w:tabs>
          <w:tab w:val="left" w:pos="3976"/>
        </w:tabs>
        <w:ind w:left="0" w:right="141" w:firstLine="284"/>
        <w:rPr>
          <w:sz w:val="18"/>
          <w:szCs w:val="18"/>
        </w:rPr>
      </w:pPr>
    </w:p>
    <w:p w:rsidR="00F11220" w:rsidRDefault="00F11220" w:rsidP="00F11220">
      <w:pPr>
        <w:tabs>
          <w:tab w:val="left" w:pos="3976"/>
        </w:tabs>
        <w:ind w:left="0" w:right="141" w:firstLine="284"/>
        <w:rPr>
          <w:sz w:val="18"/>
          <w:szCs w:val="18"/>
        </w:rPr>
      </w:pPr>
    </w:p>
    <w:p w:rsidR="00F11220" w:rsidRPr="00F11220" w:rsidRDefault="00F11220" w:rsidP="00F11220">
      <w:pPr>
        <w:tabs>
          <w:tab w:val="left" w:pos="3976"/>
        </w:tabs>
        <w:ind w:left="0" w:right="141" w:firstLine="284"/>
        <w:jc w:val="right"/>
        <w:rPr>
          <w:i/>
          <w:sz w:val="18"/>
          <w:szCs w:val="18"/>
        </w:rPr>
      </w:pPr>
      <w:r w:rsidRPr="00F11220">
        <w:rPr>
          <w:i/>
          <w:sz w:val="18"/>
          <w:szCs w:val="18"/>
        </w:rPr>
        <w:lastRenderedPageBreak/>
        <w:t>Приложение №3</w:t>
      </w:r>
    </w:p>
    <w:p w:rsidR="00F11220" w:rsidRPr="00F11220" w:rsidRDefault="00F11220" w:rsidP="00F11220">
      <w:pPr>
        <w:tabs>
          <w:tab w:val="left" w:pos="3976"/>
        </w:tabs>
        <w:ind w:left="0" w:right="141" w:firstLine="284"/>
        <w:jc w:val="right"/>
        <w:rPr>
          <w:i/>
          <w:sz w:val="18"/>
          <w:szCs w:val="18"/>
        </w:rPr>
      </w:pPr>
      <w:r w:rsidRPr="00F11220">
        <w:rPr>
          <w:i/>
          <w:sz w:val="18"/>
          <w:szCs w:val="18"/>
        </w:rPr>
        <w:t>УТВЕРЖДЕНО</w:t>
      </w:r>
    </w:p>
    <w:p w:rsidR="00F11220" w:rsidRPr="00F11220" w:rsidRDefault="00F11220" w:rsidP="00F11220">
      <w:pPr>
        <w:tabs>
          <w:tab w:val="left" w:pos="3976"/>
        </w:tabs>
        <w:ind w:left="0" w:right="141" w:firstLine="284"/>
        <w:jc w:val="right"/>
        <w:rPr>
          <w:i/>
          <w:sz w:val="18"/>
          <w:szCs w:val="18"/>
        </w:rPr>
      </w:pPr>
      <w:r w:rsidRPr="00F11220">
        <w:rPr>
          <w:i/>
          <w:sz w:val="18"/>
          <w:szCs w:val="18"/>
        </w:rPr>
        <w:t xml:space="preserve"> Постановлением администрации </w:t>
      </w:r>
    </w:p>
    <w:p w:rsidR="00F11220" w:rsidRPr="00F11220" w:rsidRDefault="00F11220" w:rsidP="00F11220">
      <w:pPr>
        <w:tabs>
          <w:tab w:val="left" w:pos="3976"/>
        </w:tabs>
        <w:ind w:left="0" w:right="141" w:firstLine="284"/>
        <w:jc w:val="right"/>
        <w:rPr>
          <w:i/>
          <w:sz w:val="18"/>
          <w:szCs w:val="18"/>
        </w:rPr>
      </w:pPr>
      <w:proofErr w:type="spellStart"/>
      <w:r w:rsidRPr="00F11220">
        <w:rPr>
          <w:i/>
          <w:sz w:val="18"/>
          <w:szCs w:val="18"/>
        </w:rPr>
        <w:t>Хомутовского</w:t>
      </w:r>
      <w:proofErr w:type="spellEnd"/>
      <w:r w:rsidRPr="00F11220">
        <w:rPr>
          <w:i/>
          <w:sz w:val="18"/>
          <w:szCs w:val="18"/>
        </w:rPr>
        <w:t xml:space="preserve"> муниципального образования</w:t>
      </w:r>
    </w:p>
    <w:p w:rsidR="00F11220" w:rsidRPr="00F11220" w:rsidRDefault="00F11220" w:rsidP="00F11220">
      <w:pPr>
        <w:tabs>
          <w:tab w:val="left" w:pos="3976"/>
        </w:tabs>
        <w:ind w:left="0" w:right="141" w:firstLine="284"/>
        <w:jc w:val="right"/>
        <w:rPr>
          <w:sz w:val="18"/>
          <w:szCs w:val="18"/>
        </w:rPr>
      </w:pPr>
      <w:r w:rsidRPr="00F11220">
        <w:rPr>
          <w:i/>
          <w:sz w:val="18"/>
          <w:szCs w:val="18"/>
        </w:rPr>
        <w:t>от</w:t>
      </w:r>
      <w:r>
        <w:rPr>
          <w:i/>
          <w:sz w:val="18"/>
          <w:szCs w:val="18"/>
        </w:rPr>
        <w:t xml:space="preserve"> </w:t>
      </w:r>
      <w:r>
        <w:rPr>
          <w:i/>
          <w:sz w:val="18"/>
          <w:szCs w:val="18"/>
          <w:u w:val="single"/>
        </w:rPr>
        <w:t xml:space="preserve">27.10.2022 </w:t>
      </w:r>
      <w:r w:rsidRPr="00F11220">
        <w:rPr>
          <w:i/>
          <w:sz w:val="18"/>
          <w:szCs w:val="18"/>
        </w:rPr>
        <w:t>№_</w:t>
      </w:r>
      <w:r w:rsidR="00E85070">
        <w:rPr>
          <w:i/>
          <w:sz w:val="18"/>
          <w:szCs w:val="18"/>
          <w:u w:val="single"/>
        </w:rPr>
        <w:t>238 о/д</w:t>
      </w:r>
    </w:p>
    <w:p w:rsidR="00F11220" w:rsidRPr="00F11220" w:rsidRDefault="00F11220" w:rsidP="00F11220">
      <w:pPr>
        <w:tabs>
          <w:tab w:val="left" w:pos="3976"/>
        </w:tabs>
        <w:ind w:left="0" w:right="141" w:firstLine="284"/>
        <w:rPr>
          <w:sz w:val="18"/>
          <w:szCs w:val="18"/>
        </w:rPr>
      </w:pPr>
    </w:p>
    <w:p w:rsidR="00F11220" w:rsidRPr="00F11220" w:rsidRDefault="00F11220" w:rsidP="00F11220">
      <w:pPr>
        <w:tabs>
          <w:tab w:val="left" w:pos="3976"/>
        </w:tabs>
        <w:ind w:left="0" w:right="141" w:firstLine="284"/>
        <w:rPr>
          <w:sz w:val="18"/>
          <w:szCs w:val="18"/>
        </w:rPr>
      </w:pPr>
    </w:p>
    <w:p w:rsidR="00F11220" w:rsidRPr="00F11220" w:rsidRDefault="00F11220" w:rsidP="00F11220">
      <w:pPr>
        <w:tabs>
          <w:tab w:val="left" w:pos="3976"/>
        </w:tabs>
        <w:ind w:left="0" w:right="141" w:firstLine="284"/>
        <w:jc w:val="center"/>
        <w:rPr>
          <w:b/>
          <w:sz w:val="18"/>
          <w:szCs w:val="18"/>
        </w:rPr>
      </w:pPr>
      <w:r w:rsidRPr="00F11220">
        <w:rPr>
          <w:b/>
          <w:sz w:val="18"/>
          <w:szCs w:val="18"/>
        </w:rPr>
        <w:t>ПОРЯДОК</w:t>
      </w:r>
    </w:p>
    <w:p w:rsidR="00F11220" w:rsidRPr="00F11220" w:rsidRDefault="00F11220" w:rsidP="00F11220">
      <w:pPr>
        <w:tabs>
          <w:tab w:val="left" w:pos="3976"/>
        </w:tabs>
        <w:ind w:left="0" w:right="141" w:firstLine="284"/>
        <w:jc w:val="center"/>
        <w:rPr>
          <w:sz w:val="18"/>
          <w:szCs w:val="18"/>
        </w:rPr>
      </w:pPr>
      <w:r w:rsidRPr="00F11220">
        <w:rPr>
          <w:sz w:val="18"/>
          <w:szCs w:val="18"/>
        </w:rPr>
        <w:t>предоставления мест для продажи товаров на ярмарке</w:t>
      </w:r>
    </w:p>
    <w:p w:rsidR="00F11220" w:rsidRPr="00F11220" w:rsidRDefault="00F11220" w:rsidP="00F11220">
      <w:pPr>
        <w:tabs>
          <w:tab w:val="left" w:pos="3976"/>
        </w:tabs>
        <w:ind w:left="0" w:right="141" w:firstLine="284"/>
        <w:rPr>
          <w:sz w:val="18"/>
          <w:szCs w:val="18"/>
        </w:rPr>
      </w:pPr>
    </w:p>
    <w:p w:rsidR="00F11220" w:rsidRPr="00F11220" w:rsidRDefault="00F11220" w:rsidP="00F11220">
      <w:pPr>
        <w:tabs>
          <w:tab w:val="left" w:pos="3976"/>
        </w:tabs>
        <w:ind w:left="0" w:right="141" w:firstLine="284"/>
        <w:rPr>
          <w:sz w:val="18"/>
          <w:szCs w:val="18"/>
        </w:rPr>
      </w:pPr>
    </w:p>
    <w:p w:rsidR="00F11220" w:rsidRPr="00F11220" w:rsidRDefault="00E85070" w:rsidP="00E85070">
      <w:pPr>
        <w:tabs>
          <w:tab w:val="left" w:pos="3976"/>
        </w:tabs>
        <w:ind w:left="284" w:right="141" w:firstLine="0"/>
        <w:rPr>
          <w:sz w:val="18"/>
          <w:szCs w:val="18"/>
        </w:rPr>
      </w:pPr>
      <w:bookmarkStart w:id="1" w:name="P236"/>
      <w:bookmarkEnd w:id="1"/>
      <w:r>
        <w:rPr>
          <w:sz w:val="18"/>
          <w:szCs w:val="18"/>
        </w:rPr>
        <w:t xml:space="preserve">1, </w:t>
      </w:r>
      <w:r w:rsidR="00F11220" w:rsidRPr="00F11220">
        <w:rPr>
          <w:sz w:val="18"/>
          <w:szCs w:val="18"/>
        </w:rPr>
        <w:t>Участники ярмарки представляют организатору ярмарки заявление на участие в ярмарке по форме (согласно приложению № 1 к настоящему порядку).</w:t>
      </w:r>
    </w:p>
    <w:p w:rsidR="00F11220" w:rsidRPr="00F11220" w:rsidRDefault="00F11220" w:rsidP="00E85070">
      <w:pPr>
        <w:tabs>
          <w:tab w:val="left" w:pos="3976"/>
        </w:tabs>
        <w:ind w:left="0" w:right="141" w:firstLine="0"/>
        <w:rPr>
          <w:sz w:val="18"/>
          <w:szCs w:val="18"/>
        </w:rPr>
      </w:pPr>
      <w:r w:rsidRPr="00F11220">
        <w:rPr>
          <w:sz w:val="18"/>
          <w:szCs w:val="18"/>
        </w:rPr>
        <w:t>С заявлением на участие в ярмарке представляются следующие документы:</w:t>
      </w:r>
    </w:p>
    <w:p w:rsidR="00F11220" w:rsidRPr="00F11220" w:rsidRDefault="00F11220" w:rsidP="00F11220">
      <w:pPr>
        <w:tabs>
          <w:tab w:val="left" w:pos="3976"/>
        </w:tabs>
        <w:ind w:left="0" w:right="141" w:firstLine="284"/>
        <w:rPr>
          <w:sz w:val="18"/>
          <w:szCs w:val="18"/>
        </w:rPr>
      </w:pPr>
      <w:r w:rsidRPr="00F11220">
        <w:rPr>
          <w:sz w:val="18"/>
          <w:szCs w:val="18"/>
        </w:rPr>
        <w:t>2.1. выписка из Единого государственного реестра индивидуальных предпринимателей, юридических лиц;</w:t>
      </w:r>
    </w:p>
    <w:p w:rsidR="00F11220" w:rsidRPr="00F11220" w:rsidRDefault="00F11220" w:rsidP="00F11220">
      <w:pPr>
        <w:tabs>
          <w:tab w:val="left" w:pos="3976"/>
        </w:tabs>
        <w:ind w:left="0" w:right="141" w:firstLine="284"/>
        <w:rPr>
          <w:sz w:val="18"/>
          <w:szCs w:val="18"/>
        </w:rPr>
      </w:pPr>
      <w:r w:rsidRPr="00F11220">
        <w:rPr>
          <w:sz w:val="18"/>
          <w:szCs w:val="18"/>
        </w:rPr>
        <w:t>2.2 копия документа, подтверждающего полномочия руководителя юридического лица;</w:t>
      </w:r>
    </w:p>
    <w:p w:rsidR="00F11220" w:rsidRPr="00F11220" w:rsidRDefault="00F11220" w:rsidP="00F11220">
      <w:pPr>
        <w:tabs>
          <w:tab w:val="left" w:pos="3976"/>
        </w:tabs>
        <w:ind w:left="0" w:right="141" w:firstLine="284"/>
        <w:rPr>
          <w:sz w:val="18"/>
          <w:szCs w:val="18"/>
        </w:rPr>
      </w:pPr>
      <w:r w:rsidRPr="00F11220">
        <w:rPr>
          <w:sz w:val="18"/>
          <w:szCs w:val="18"/>
        </w:rPr>
        <w:t>2.3. копия документа, удостоверяющего полномочия представителя индивидуального предпринимателя (юридического лица), если с заявлением обращается представитель индивидуального предпринимателя (юридического лица) (приказ, доверенность);</w:t>
      </w:r>
    </w:p>
    <w:p w:rsidR="00F11220" w:rsidRPr="00F11220" w:rsidRDefault="00F11220" w:rsidP="00F11220">
      <w:pPr>
        <w:tabs>
          <w:tab w:val="left" w:pos="3976"/>
        </w:tabs>
        <w:ind w:left="0" w:right="141" w:firstLine="284"/>
        <w:rPr>
          <w:sz w:val="18"/>
          <w:szCs w:val="18"/>
        </w:rPr>
      </w:pPr>
      <w:r w:rsidRPr="00F11220">
        <w:rPr>
          <w:sz w:val="18"/>
          <w:szCs w:val="18"/>
        </w:rPr>
        <w:t>2.4. копия документа, подтверждающего ведение личного подсобного хозяйства или занятие садоводством, огородничеством (членская книжка, правоустанавливающие документы на земельный участок, с целевым назначением: ведение личного подсобного хозяйства, садоводства, огородничества, животноводства и др.).</w:t>
      </w:r>
    </w:p>
    <w:p w:rsidR="00F11220" w:rsidRPr="00F11220" w:rsidRDefault="00F11220" w:rsidP="00F11220">
      <w:pPr>
        <w:tabs>
          <w:tab w:val="left" w:pos="3976"/>
        </w:tabs>
        <w:ind w:left="0" w:right="141" w:firstLine="284"/>
        <w:rPr>
          <w:sz w:val="18"/>
          <w:szCs w:val="18"/>
        </w:rPr>
      </w:pPr>
      <w:r w:rsidRPr="00F11220">
        <w:rPr>
          <w:sz w:val="18"/>
          <w:szCs w:val="18"/>
        </w:rPr>
        <w:t>Заявление необходимо представить по адресу организатора ярмарки, указанному в пункте 4 Порядка организации ярмарки (Приложение № 2 к постановлению), на бумажном носителе при личном обращении или направить посредством почтовой связи.</w:t>
      </w:r>
    </w:p>
    <w:p w:rsidR="00F11220" w:rsidRPr="00F11220" w:rsidRDefault="00F11220" w:rsidP="00F11220">
      <w:pPr>
        <w:tabs>
          <w:tab w:val="left" w:pos="3976"/>
        </w:tabs>
        <w:ind w:left="0" w:right="141" w:firstLine="284"/>
        <w:rPr>
          <w:sz w:val="18"/>
          <w:szCs w:val="18"/>
        </w:rPr>
      </w:pPr>
      <w:r w:rsidRPr="00F11220">
        <w:rPr>
          <w:sz w:val="18"/>
          <w:szCs w:val="18"/>
        </w:rPr>
        <w:t>Режим работы организатора ярмарки: с понедельника по четверг: с 08.00 часов до 17.00 часов, пятница: с 08.00 часов до 12.00 часов; суббота, воскресенье: выходные дни. Контактный телефон: 8(3952) 696-295.</w:t>
      </w:r>
    </w:p>
    <w:p w:rsidR="00F11220" w:rsidRPr="00F11220" w:rsidRDefault="00F11220" w:rsidP="00F11220">
      <w:pPr>
        <w:tabs>
          <w:tab w:val="left" w:pos="3976"/>
        </w:tabs>
        <w:ind w:left="0" w:right="141" w:firstLine="284"/>
        <w:rPr>
          <w:sz w:val="18"/>
          <w:szCs w:val="18"/>
        </w:rPr>
      </w:pPr>
      <w:r w:rsidRPr="00F11220">
        <w:rPr>
          <w:sz w:val="18"/>
          <w:szCs w:val="18"/>
        </w:rPr>
        <w:t xml:space="preserve">Поданные заявления рассматриваются в течение одного рабочего дня </w:t>
      </w:r>
      <w:proofErr w:type="gramStart"/>
      <w:r w:rsidRPr="00F11220">
        <w:rPr>
          <w:sz w:val="18"/>
          <w:szCs w:val="18"/>
        </w:rPr>
        <w:t>с даты подачи</w:t>
      </w:r>
      <w:proofErr w:type="gramEnd"/>
      <w:r w:rsidRPr="00F11220">
        <w:rPr>
          <w:sz w:val="18"/>
          <w:szCs w:val="18"/>
        </w:rPr>
        <w:t>. По результатам рассмотрения выдается разрешение на предоставление торгового места по форме (согласно приложению № 2 к настоящему порядку).</w:t>
      </w:r>
    </w:p>
    <w:p w:rsidR="00F11220" w:rsidRPr="00E85070" w:rsidRDefault="00F11220" w:rsidP="00E85070">
      <w:pPr>
        <w:tabs>
          <w:tab w:val="left" w:pos="3976"/>
        </w:tabs>
        <w:ind w:left="0" w:right="141" w:firstLine="284"/>
        <w:jc w:val="right"/>
        <w:rPr>
          <w:i/>
          <w:sz w:val="18"/>
          <w:szCs w:val="18"/>
        </w:rPr>
      </w:pPr>
    </w:p>
    <w:p w:rsidR="00F11220" w:rsidRDefault="00F11220" w:rsidP="00E85070">
      <w:pPr>
        <w:tabs>
          <w:tab w:val="left" w:pos="3976"/>
        </w:tabs>
        <w:ind w:left="0" w:right="141" w:firstLine="284"/>
        <w:jc w:val="right"/>
        <w:rPr>
          <w:i/>
          <w:sz w:val="18"/>
          <w:szCs w:val="18"/>
        </w:rPr>
      </w:pPr>
      <w:r w:rsidRPr="00E85070">
        <w:rPr>
          <w:i/>
          <w:sz w:val="18"/>
          <w:szCs w:val="18"/>
        </w:rPr>
        <w:t>Начальник отдела МЗ и РМП                         Е.Н. Дубровина</w:t>
      </w:r>
    </w:p>
    <w:p w:rsidR="00304221" w:rsidRDefault="00304221" w:rsidP="00304221">
      <w:pPr>
        <w:tabs>
          <w:tab w:val="left" w:pos="3976"/>
        </w:tabs>
        <w:ind w:left="0" w:right="141" w:firstLine="284"/>
        <w:jc w:val="right"/>
        <w:rPr>
          <w:i/>
          <w:sz w:val="18"/>
          <w:szCs w:val="18"/>
        </w:rPr>
      </w:pPr>
    </w:p>
    <w:p w:rsidR="00304221" w:rsidRDefault="00304221" w:rsidP="00304221">
      <w:pPr>
        <w:tabs>
          <w:tab w:val="left" w:pos="3976"/>
        </w:tabs>
        <w:ind w:left="0" w:right="141" w:firstLine="284"/>
        <w:jc w:val="right"/>
        <w:rPr>
          <w:i/>
          <w:sz w:val="18"/>
          <w:szCs w:val="18"/>
        </w:rPr>
      </w:pPr>
    </w:p>
    <w:p w:rsidR="00A51A20" w:rsidRPr="00A51A20" w:rsidRDefault="00A51A20" w:rsidP="00304221">
      <w:pPr>
        <w:tabs>
          <w:tab w:val="left" w:pos="3976"/>
        </w:tabs>
        <w:ind w:left="0" w:right="141" w:firstLine="284"/>
        <w:jc w:val="right"/>
        <w:rPr>
          <w:i/>
          <w:sz w:val="18"/>
          <w:szCs w:val="18"/>
        </w:rPr>
      </w:pPr>
      <w:r w:rsidRPr="00A51A20">
        <w:rPr>
          <w:i/>
          <w:sz w:val="18"/>
          <w:szCs w:val="18"/>
        </w:rPr>
        <w:t>Приложение № 1</w:t>
      </w:r>
    </w:p>
    <w:p w:rsidR="00A51A20" w:rsidRPr="00A51A20" w:rsidRDefault="00A51A20" w:rsidP="00304221">
      <w:pPr>
        <w:tabs>
          <w:tab w:val="left" w:pos="3976"/>
        </w:tabs>
        <w:ind w:left="0" w:right="141" w:firstLine="284"/>
        <w:jc w:val="right"/>
        <w:rPr>
          <w:i/>
          <w:sz w:val="18"/>
          <w:szCs w:val="18"/>
        </w:rPr>
      </w:pPr>
      <w:r w:rsidRPr="00A51A20">
        <w:rPr>
          <w:i/>
          <w:sz w:val="18"/>
          <w:szCs w:val="18"/>
        </w:rPr>
        <w:t>к Порядку предоставления мест</w:t>
      </w:r>
    </w:p>
    <w:p w:rsidR="00A51A20" w:rsidRPr="00A51A20" w:rsidRDefault="00A51A20" w:rsidP="00304221">
      <w:pPr>
        <w:tabs>
          <w:tab w:val="left" w:pos="3976"/>
        </w:tabs>
        <w:ind w:left="0" w:right="141" w:firstLine="284"/>
        <w:jc w:val="right"/>
        <w:rPr>
          <w:i/>
          <w:sz w:val="18"/>
          <w:szCs w:val="18"/>
        </w:rPr>
      </w:pPr>
      <w:r w:rsidRPr="00A51A20">
        <w:rPr>
          <w:i/>
          <w:sz w:val="18"/>
          <w:szCs w:val="18"/>
        </w:rPr>
        <w:t>для продажи товаров  на ярмарке</w:t>
      </w:r>
    </w:p>
    <w:p w:rsidR="00A51A20" w:rsidRPr="00A51A20" w:rsidRDefault="00A51A20" w:rsidP="00304221">
      <w:pPr>
        <w:tabs>
          <w:tab w:val="left" w:pos="3976"/>
        </w:tabs>
        <w:ind w:left="0" w:right="141" w:firstLine="284"/>
        <w:jc w:val="right"/>
        <w:rPr>
          <w:sz w:val="18"/>
          <w:szCs w:val="18"/>
        </w:rPr>
      </w:pPr>
    </w:p>
    <w:p w:rsidR="00A51A20" w:rsidRPr="00A51A20" w:rsidRDefault="00A51A20" w:rsidP="00304221">
      <w:pPr>
        <w:tabs>
          <w:tab w:val="left" w:pos="3976"/>
        </w:tabs>
        <w:ind w:left="0" w:right="141" w:firstLine="284"/>
        <w:jc w:val="right"/>
        <w:rPr>
          <w:sz w:val="18"/>
          <w:szCs w:val="18"/>
        </w:rPr>
      </w:pPr>
      <w:r w:rsidRPr="00A51A20">
        <w:rPr>
          <w:sz w:val="18"/>
          <w:szCs w:val="18"/>
        </w:rPr>
        <w:t xml:space="preserve"> Форма</w:t>
      </w:r>
    </w:p>
    <w:p w:rsidR="00A51A20" w:rsidRPr="00A51A20" w:rsidRDefault="00A51A20" w:rsidP="00304221">
      <w:pPr>
        <w:tabs>
          <w:tab w:val="left" w:pos="3976"/>
        </w:tabs>
        <w:ind w:left="0" w:right="141" w:firstLine="284"/>
        <w:jc w:val="right"/>
        <w:rPr>
          <w:sz w:val="18"/>
          <w:szCs w:val="18"/>
        </w:rPr>
      </w:pPr>
      <w:r w:rsidRPr="00A51A20">
        <w:rPr>
          <w:sz w:val="18"/>
          <w:szCs w:val="18"/>
        </w:rPr>
        <w:t>Главе администрации</w:t>
      </w:r>
    </w:p>
    <w:p w:rsidR="00A51A20" w:rsidRPr="00A51A20" w:rsidRDefault="00A51A20" w:rsidP="00304221">
      <w:pPr>
        <w:tabs>
          <w:tab w:val="left" w:pos="3976"/>
        </w:tabs>
        <w:ind w:left="0" w:right="141" w:firstLine="284"/>
        <w:jc w:val="right"/>
        <w:rPr>
          <w:sz w:val="18"/>
          <w:szCs w:val="18"/>
        </w:rPr>
      </w:pPr>
      <w:proofErr w:type="spellStart"/>
      <w:r w:rsidRPr="00A51A20">
        <w:rPr>
          <w:sz w:val="18"/>
          <w:szCs w:val="18"/>
        </w:rPr>
        <w:t>Хомутовского</w:t>
      </w:r>
      <w:proofErr w:type="spellEnd"/>
      <w:r w:rsidRPr="00A51A20">
        <w:rPr>
          <w:sz w:val="18"/>
          <w:szCs w:val="18"/>
        </w:rPr>
        <w:t xml:space="preserve"> муниципального   образования</w:t>
      </w:r>
    </w:p>
    <w:p w:rsidR="00A51A20" w:rsidRPr="00A51A20" w:rsidRDefault="00A51A20" w:rsidP="00304221">
      <w:pPr>
        <w:tabs>
          <w:tab w:val="left" w:pos="3976"/>
        </w:tabs>
        <w:ind w:left="0" w:right="141" w:firstLine="284"/>
        <w:jc w:val="right"/>
        <w:rPr>
          <w:sz w:val="18"/>
          <w:szCs w:val="18"/>
        </w:rPr>
      </w:pPr>
    </w:p>
    <w:p w:rsidR="00A51A20" w:rsidRPr="00A51A20" w:rsidRDefault="00A51A20" w:rsidP="00304221">
      <w:pPr>
        <w:tabs>
          <w:tab w:val="left" w:pos="3976"/>
        </w:tabs>
        <w:ind w:left="0" w:right="141" w:firstLine="284"/>
        <w:jc w:val="right"/>
        <w:rPr>
          <w:sz w:val="18"/>
          <w:szCs w:val="18"/>
        </w:rPr>
      </w:pPr>
      <w:r w:rsidRPr="00A51A20">
        <w:rPr>
          <w:sz w:val="18"/>
          <w:szCs w:val="18"/>
        </w:rPr>
        <w:t>от_______________________________________</w:t>
      </w:r>
    </w:p>
    <w:p w:rsidR="00A51A20" w:rsidRPr="00A51A20" w:rsidRDefault="00A51A20" w:rsidP="00304221">
      <w:pPr>
        <w:tabs>
          <w:tab w:val="left" w:pos="3976"/>
        </w:tabs>
        <w:ind w:left="0" w:right="141" w:firstLine="284"/>
        <w:jc w:val="right"/>
        <w:rPr>
          <w:sz w:val="18"/>
          <w:szCs w:val="18"/>
        </w:rPr>
      </w:pPr>
      <w:r w:rsidRPr="00A51A20">
        <w:rPr>
          <w:sz w:val="18"/>
          <w:szCs w:val="18"/>
        </w:rPr>
        <w:t>адрес_______________________________________</w:t>
      </w:r>
    </w:p>
    <w:p w:rsidR="00A51A20" w:rsidRPr="00A51A20" w:rsidRDefault="00A51A20" w:rsidP="00304221">
      <w:pPr>
        <w:tabs>
          <w:tab w:val="left" w:pos="3976"/>
        </w:tabs>
        <w:ind w:left="0" w:right="141" w:firstLine="284"/>
        <w:jc w:val="right"/>
        <w:rPr>
          <w:sz w:val="18"/>
          <w:szCs w:val="18"/>
        </w:rPr>
      </w:pPr>
      <w:r w:rsidRPr="00A51A20">
        <w:rPr>
          <w:sz w:val="18"/>
          <w:szCs w:val="18"/>
        </w:rPr>
        <w:t>тел.__________________________</w:t>
      </w:r>
    </w:p>
    <w:p w:rsidR="00A51A20" w:rsidRPr="00A51A20" w:rsidRDefault="00A51A20" w:rsidP="00A51A20">
      <w:pPr>
        <w:tabs>
          <w:tab w:val="left" w:pos="3976"/>
        </w:tabs>
        <w:ind w:left="0" w:right="141" w:firstLine="284"/>
        <w:rPr>
          <w:sz w:val="18"/>
          <w:szCs w:val="18"/>
        </w:rPr>
      </w:pPr>
    </w:p>
    <w:p w:rsidR="00A51A20" w:rsidRPr="00A51A20" w:rsidRDefault="00A51A20" w:rsidP="00A51A20">
      <w:pPr>
        <w:tabs>
          <w:tab w:val="left" w:pos="3976"/>
        </w:tabs>
        <w:ind w:left="0" w:right="141" w:firstLine="284"/>
        <w:rPr>
          <w:sz w:val="18"/>
          <w:szCs w:val="18"/>
        </w:rPr>
      </w:pPr>
    </w:p>
    <w:p w:rsidR="00A51A20" w:rsidRPr="00A51A20" w:rsidRDefault="00A51A20" w:rsidP="00304221">
      <w:pPr>
        <w:tabs>
          <w:tab w:val="left" w:pos="3976"/>
        </w:tabs>
        <w:ind w:left="0" w:right="141" w:firstLine="284"/>
        <w:jc w:val="center"/>
        <w:rPr>
          <w:sz w:val="18"/>
          <w:szCs w:val="18"/>
        </w:rPr>
      </w:pPr>
      <w:r w:rsidRPr="00A51A20">
        <w:rPr>
          <w:sz w:val="18"/>
          <w:szCs w:val="18"/>
        </w:rPr>
        <w:t>ЗАЯВЛЕНИЕ</w:t>
      </w:r>
    </w:p>
    <w:p w:rsidR="00A51A20" w:rsidRPr="00A51A20" w:rsidRDefault="00A51A20" w:rsidP="00A51A20">
      <w:pPr>
        <w:tabs>
          <w:tab w:val="left" w:pos="3976"/>
        </w:tabs>
        <w:ind w:left="0" w:right="141" w:firstLine="284"/>
        <w:rPr>
          <w:sz w:val="18"/>
          <w:szCs w:val="18"/>
        </w:rPr>
      </w:pPr>
    </w:p>
    <w:p w:rsidR="00A51A20" w:rsidRPr="00A51A20" w:rsidRDefault="00A51A20" w:rsidP="00A51A20">
      <w:pPr>
        <w:tabs>
          <w:tab w:val="left" w:pos="3976"/>
        </w:tabs>
        <w:ind w:left="0" w:right="141" w:firstLine="284"/>
        <w:rPr>
          <w:sz w:val="18"/>
          <w:szCs w:val="18"/>
        </w:rPr>
      </w:pPr>
      <w:r w:rsidRPr="00A51A20">
        <w:rPr>
          <w:sz w:val="18"/>
          <w:szCs w:val="18"/>
        </w:rPr>
        <w:t>Прошу разрешить___________________________________________________</w:t>
      </w:r>
    </w:p>
    <w:p w:rsidR="00A51A20" w:rsidRPr="00A51A20" w:rsidRDefault="00A51A20" w:rsidP="00A51A20">
      <w:pPr>
        <w:tabs>
          <w:tab w:val="left" w:pos="3976"/>
        </w:tabs>
        <w:ind w:left="0" w:right="141" w:firstLine="284"/>
        <w:rPr>
          <w:sz w:val="18"/>
          <w:szCs w:val="18"/>
        </w:rPr>
      </w:pPr>
      <w:r w:rsidRPr="00A51A20">
        <w:rPr>
          <w:sz w:val="18"/>
          <w:szCs w:val="18"/>
        </w:rPr>
        <w:t xml:space="preserve">(полное и сокращенное наименование юридического лица, в </w:t>
      </w:r>
      <w:proofErr w:type="spellStart"/>
      <w:r w:rsidRPr="00A51A20">
        <w:rPr>
          <w:sz w:val="18"/>
          <w:szCs w:val="18"/>
        </w:rPr>
        <w:t>т.ч</w:t>
      </w:r>
      <w:proofErr w:type="spellEnd"/>
      <w:r w:rsidRPr="00A51A20">
        <w:rPr>
          <w:sz w:val="18"/>
          <w:szCs w:val="18"/>
        </w:rPr>
        <w:t>. фирменное наименование, фамилия, имя, отчество индивидуального предпринимателя, гражданина)</w:t>
      </w:r>
    </w:p>
    <w:p w:rsidR="00A51A20" w:rsidRPr="00A51A20" w:rsidRDefault="00A51A20" w:rsidP="00A51A20">
      <w:pPr>
        <w:tabs>
          <w:tab w:val="left" w:pos="3976"/>
        </w:tabs>
        <w:ind w:left="0" w:right="141" w:firstLine="284"/>
        <w:rPr>
          <w:sz w:val="18"/>
          <w:szCs w:val="18"/>
        </w:rPr>
      </w:pPr>
      <w:r w:rsidRPr="00A51A20">
        <w:rPr>
          <w:sz w:val="18"/>
          <w:szCs w:val="18"/>
        </w:rPr>
        <w:t>__________________________________________________________________</w:t>
      </w:r>
    </w:p>
    <w:p w:rsidR="00A51A20" w:rsidRPr="00A51A20" w:rsidRDefault="00A51A20" w:rsidP="00A51A20">
      <w:pPr>
        <w:tabs>
          <w:tab w:val="left" w:pos="3976"/>
        </w:tabs>
        <w:ind w:left="0" w:right="141" w:firstLine="284"/>
        <w:rPr>
          <w:sz w:val="18"/>
          <w:szCs w:val="18"/>
        </w:rPr>
      </w:pPr>
      <w:r w:rsidRPr="00A51A20">
        <w:rPr>
          <w:sz w:val="18"/>
          <w:szCs w:val="18"/>
        </w:rPr>
        <w:t>__________________________________________________________________</w:t>
      </w:r>
    </w:p>
    <w:p w:rsidR="00A51A20" w:rsidRPr="00A51A20" w:rsidRDefault="00A51A20" w:rsidP="00A51A20">
      <w:pPr>
        <w:tabs>
          <w:tab w:val="left" w:pos="3976"/>
        </w:tabs>
        <w:ind w:left="0" w:right="141" w:firstLine="284"/>
        <w:rPr>
          <w:sz w:val="18"/>
          <w:szCs w:val="18"/>
        </w:rPr>
      </w:pPr>
      <w:r w:rsidRPr="00A51A20">
        <w:rPr>
          <w:sz w:val="18"/>
          <w:szCs w:val="18"/>
        </w:rPr>
        <w:t>(юридический адрес юридического лица, адрес места жительства индивидуального  предпринимателя, гражданина)__________________________________________________________</w:t>
      </w:r>
    </w:p>
    <w:p w:rsidR="00A51A20" w:rsidRPr="00A51A20" w:rsidRDefault="00A51A20" w:rsidP="00A51A20">
      <w:pPr>
        <w:tabs>
          <w:tab w:val="left" w:pos="3976"/>
        </w:tabs>
        <w:ind w:left="0" w:right="141" w:firstLine="284"/>
        <w:rPr>
          <w:sz w:val="18"/>
          <w:szCs w:val="18"/>
        </w:rPr>
      </w:pPr>
    </w:p>
    <w:p w:rsidR="00A51A20" w:rsidRPr="00A51A20" w:rsidRDefault="00A51A20" w:rsidP="00A51A20">
      <w:pPr>
        <w:tabs>
          <w:tab w:val="left" w:pos="3976"/>
        </w:tabs>
        <w:ind w:left="0" w:right="141" w:firstLine="284"/>
        <w:rPr>
          <w:sz w:val="18"/>
          <w:szCs w:val="18"/>
        </w:rPr>
      </w:pPr>
      <w:r w:rsidRPr="00A51A20">
        <w:rPr>
          <w:sz w:val="18"/>
          <w:szCs w:val="18"/>
          <w:u w:val="single"/>
        </w:rPr>
        <w:t xml:space="preserve">торговлю </w:t>
      </w:r>
    </w:p>
    <w:p w:rsidR="00A51A20" w:rsidRPr="00A51A20" w:rsidRDefault="00A51A20" w:rsidP="00A51A20">
      <w:pPr>
        <w:tabs>
          <w:tab w:val="left" w:pos="3976"/>
        </w:tabs>
        <w:ind w:left="0" w:right="141" w:firstLine="284"/>
        <w:rPr>
          <w:sz w:val="18"/>
          <w:szCs w:val="18"/>
        </w:rPr>
      </w:pPr>
    </w:p>
    <w:p w:rsidR="00A51A20" w:rsidRPr="00A51A20" w:rsidRDefault="00A51A20" w:rsidP="00A51A20">
      <w:pPr>
        <w:tabs>
          <w:tab w:val="left" w:pos="3976"/>
        </w:tabs>
        <w:ind w:left="0" w:right="141" w:firstLine="284"/>
        <w:rPr>
          <w:sz w:val="18"/>
          <w:szCs w:val="18"/>
        </w:rPr>
      </w:pPr>
      <w:r w:rsidRPr="00A51A20">
        <w:rPr>
          <w:sz w:val="18"/>
          <w:szCs w:val="18"/>
        </w:rPr>
        <w:t>Идентификационный номер налогоплательщика________________________</w:t>
      </w:r>
    </w:p>
    <w:p w:rsidR="00A51A20" w:rsidRPr="00A51A20" w:rsidRDefault="00A51A20" w:rsidP="00A51A20">
      <w:pPr>
        <w:tabs>
          <w:tab w:val="left" w:pos="3976"/>
        </w:tabs>
        <w:ind w:left="0" w:right="141" w:firstLine="284"/>
        <w:rPr>
          <w:sz w:val="18"/>
          <w:szCs w:val="18"/>
        </w:rPr>
      </w:pPr>
    </w:p>
    <w:p w:rsidR="00A51A20" w:rsidRPr="00A51A20" w:rsidRDefault="00A51A20" w:rsidP="00A51A20">
      <w:pPr>
        <w:tabs>
          <w:tab w:val="left" w:pos="3976"/>
        </w:tabs>
        <w:ind w:left="0" w:right="141" w:firstLine="284"/>
        <w:rPr>
          <w:sz w:val="18"/>
          <w:szCs w:val="18"/>
        </w:rPr>
      </w:pPr>
      <w:r w:rsidRPr="00A51A20">
        <w:rPr>
          <w:sz w:val="18"/>
          <w:szCs w:val="18"/>
        </w:rPr>
        <w:t>Ассортимент реализуемой продукции:</w:t>
      </w:r>
    </w:p>
    <w:p w:rsidR="00A51A20" w:rsidRPr="00A51A20" w:rsidRDefault="00A51A20" w:rsidP="00A51A20">
      <w:pPr>
        <w:tabs>
          <w:tab w:val="left" w:pos="3976"/>
        </w:tabs>
        <w:ind w:left="0" w:right="141" w:firstLine="284"/>
        <w:rPr>
          <w:sz w:val="18"/>
          <w:szCs w:val="18"/>
        </w:rPr>
      </w:pPr>
      <w:r w:rsidRPr="00A51A20">
        <w:rPr>
          <w:sz w:val="18"/>
          <w:szCs w:val="18"/>
        </w:rPr>
        <w:t>____________________________________________________________</w:t>
      </w:r>
    </w:p>
    <w:p w:rsidR="00A51A20" w:rsidRPr="00A51A20" w:rsidRDefault="00A51A20" w:rsidP="00A51A20">
      <w:pPr>
        <w:tabs>
          <w:tab w:val="left" w:pos="3976"/>
        </w:tabs>
        <w:ind w:left="0" w:right="141" w:firstLine="284"/>
        <w:rPr>
          <w:sz w:val="18"/>
          <w:szCs w:val="18"/>
        </w:rPr>
      </w:pPr>
      <w:r w:rsidRPr="00A51A20">
        <w:rPr>
          <w:sz w:val="18"/>
          <w:szCs w:val="18"/>
        </w:rPr>
        <w:t>___________________________________________________________________</w:t>
      </w:r>
    </w:p>
    <w:p w:rsidR="00A51A20" w:rsidRPr="00A51A20" w:rsidRDefault="00A51A20" w:rsidP="00A51A20">
      <w:pPr>
        <w:tabs>
          <w:tab w:val="left" w:pos="3976"/>
        </w:tabs>
        <w:ind w:left="0" w:right="141" w:firstLine="284"/>
        <w:rPr>
          <w:sz w:val="18"/>
          <w:szCs w:val="18"/>
        </w:rPr>
      </w:pPr>
      <w:r w:rsidRPr="00A51A20">
        <w:rPr>
          <w:sz w:val="18"/>
          <w:szCs w:val="18"/>
        </w:rPr>
        <w:t>Приложение:</w:t>
      </w:r>
    </w:p>
    <w:p w:rsidR="00A51A20" w:rsidRPr="00A51A20" w:rsidRDefault="00A51A20" w:rsidP="00A51A20">
      <w:pPr>
        <w:tabs>
          <w:tab w:val="left" w:pos="3976"/>
        </w:tabs>
        <w:ind w:left="0" w:right="141" w:firstLine="284"/>
        <w:rPr>
          <w:sz w:val="18"/>
          <w:szCs w:val="18"/>
        </w:rPr>
      </w:pPr>
      <w:r w:rsidRPr="00A51A20">
        <w:rPr>
          <w:sz w:val="18"/>
          <w:szCs w:val="18"/>
        </w:rPr>
        <w:t>____________________________________________________________</w:t>
      </w:r>
    </w:p>
    <w:p w:rsidR="00A51A20" w:rsidRPr="00A51A20" w:rsidRDefault="00A51A20" w:rsidP="00A51A20">
      <w:pPr>
        <w:tabs>
          <w:tab w:val="left" w:pos="3976"/>
        </w:tabs>
        <w:ind w:left="0" w:right="141" w:firstLine="284"/>
        <w:rPr>
          <w:sz w:val="18"/>
          <w:szCs w:val="18"/>
        </w:rPr>
      </w:pPr>
      <w:r w:rsidRPr="00A51A20">
        <w:rPr>
          <w:sz w:val="18"/>
          <w:szCs w:val="18"/>
        </w:rPr>
        <w:t>___________________________________________________________________</w:t>
      </w:r>
    </w:p>
    <w:p w:rsidR="00A51A20" w:rsidRPr="00A51A20" w:rsidRDefault="00A51A20" w:rsidP="00A51A20">
      <w:pPr>
        <w:tabs>
          <w:tab w:val="left" w:pos="3976"/>
        </w:tabs>
        <w:ind w:left="0" w:right="141" w:firstLine="284"/>
        <w:rPr>
          <w:sz w:val="18"/>
          <w:szCs w:val="18"/>
        </w:rPr>
      </w:pPr>
    </w:p>
    <w:p w:rsidR="00A51A20" w:rsidRPr="00A51A20" w:rsidRDefault="00A51A20" w:rsidP="00A51A20">
      <w:pPr>
        <w:tabs>
          <w:tab w:val="left" w:pos="3976"/>
        </w:tabs>
        <w:ind w:left="0" w:right="141" w:firstLine="284"/>
        <w:rPr>
          <w:sz w:val="18"/>
          <w:szCs w:val="18"/>
        </w:rPr>
      </w:pPr>
    </w:p>
    <w:p w:rsidR="00A51A20" w:rsidRPr="00A51A20" w:rsidRDefault="00A51A20" w:rsidP="00A51A20">
      <w:pPr>
        <w:tabs>
          <w:tab w:val="left" w:pos="3976"/>
        </w:tabs>
        <w:ind w:left="0" w:right="141" w:firstLine="284"/>
        <w:rPr>
          <w:sz w:val="18"/>
          <w:szCs w:val="18"/>
        </w:rPr>
      </w:pPr>
      <w:r w:rsidRPr="00A51A20">
        <w:rPr>
          <w:sz w:val="18"/>
          <w:szCs w:val="18"/>
        </w:rPr>
        <w:t xml:space="preserve"> Подпись                                                                </w:t>
      </w:r>
      <w:r w:rsidR="00304221">
        <w:rPr>
          <w:sz w:val="18"/>
          <w:szCs w:val="18"/>
        </w:rPr>
        <w:t xml:space="preserve">                                                                                                    </w:t>
      </w:r>
      <w:r w:rsidRPr="00A51A20">
        <w:rPr>
          <w:sz w:val="18"/>
          <w:szCs w:val="18"/>
        </w:rPr>
        <w:t xml:space="preserve">                  Дата________</w:t>
      </w:r>
    </w:p>
    <w:p w:rsidR="00A51A20" w:rsidRPr="00A51A20" w:rsidRDefault="00A51A20" w:rsidP="00A51A20">
      <w:pPr>
        <w:tabs>
          <w:tab w:val="left" w:pos="3976"/>
        </w:tabs>
        <w:ind w:left="0" w:right="141" w:firstLine="284"/>
        <w:rPr>
          <w:sz w:val="18"/>
          <w:szCs w:val="18"/>
        </w:rPr>
      </w:pPr>
    </w:p>
    <w:p w:rsidR="00F11220" w:rsidRPr="00F11220" w:rsidRDefault="00F11220" w:rsidP="00F11220">
      <w:pPr>
        <w:tabs>
          <w:tab w:val="left" w:pos="3976"/>
        </w:tabs>
        <w:ind w:left="0" w:right="141" w:firstLine="284"/>
        <w:rPr>
          <w:sz w:val="18"/>
          <w:szCs w:val="18"/>
        </w:rPr>
      </w:pPr>
    </w:p>
    <w:p w:rsidR="001B38A1" w:rsidRDefault="001B38A1" w:rsidP="00427E5D">
      <w:pPr>
        <w:tabs>
          <w:tab w:val="left" w:pos="3976"/>
        </w:tabs>
        <w:ind w:left="0" w:right="141" w:firstLine="284"/>
        <w:rPr>
          <w:sz w:val="18"/>
          <w:szCs w:val="18"/>
        </w:rPr>
      </w:pPr>
    </w:p>
    <w:p w:rsidR="00F1465C" w:rsidRPr="00F1465C" w:rsidRDefault="00F1465C" w:rsidP="00F1465C">
      <w:pPr>
        <w:tabs>
          <w:tab w:val="left" w:pos="3976"/>
        </w:tabs>
        <w:ind w:left="0" w:right="141" w:firstLine="284"/>
        <w:jc w:val="right"/>
        <w:rPr>
          <w:i/>
          <w:sz w:val="18"/>
          <w:szCs w:val="18"/>
        </w:rPr>
      </w:pPr>
      <w:r w:rsidRPr="00F1465C">
        <w:rPr>
          <w:i/>
          <w:sz w:val="18"/>
          <w:szCs w:val="18"/>
        </w:rPr>
        <w:lastRenderedPageBreak/>
        <w:t>Приложение № 2</w:t>
      </w:r>
    </w:p>
    <w:p w:rsidR="00F1465C" w:rsidRPr="00F1465C" w:rsidRDefault="00F1465C" w:rsidP="00F1465C">
      <w:pPr>
        <w:tabs>
          <w:tab w:val="left" w:pos="3976"/>
        </w:tabs>
        <w:ind w:left="0" w:right="141" w:firstLine="284"/>
        <w:jc w:val="right"/>
        <w:rPr>
          <w:i/>
          <w:sz w:val="18"/>
          <w:szCs w:val="18"/>
        </w:rPr>
      </w:pPr>
      <w:r w:rsidRPr="00F1465C">
        <w:rPr>
          <w:i/>
          <w:sz w:val="18"/>
          <w:szCs w:val="18"/>
        </w:rPr>
        <w:t>к Порядку предоставления мест</w:t>
      </w:r>
    </w:p>
    <w:p w:rsidR="00F1465C" w:rsidRPr="00F1465C" w:rsidRDefault="00F1465C" w:rsidP="00F1465C">
      <w:pPr>
        <w:tabs>
          <w:tab w:val="left" w:pos="3976"/>
        </w:tabs>
        <w:ind w:left="0" w:right="141" w:firstLine="284"/>
        <w:jc w:val="right"/>
        <w:rPr>
          <w:i/>
          <w:sz w:val="18"/>
          <w:szCs w:val="18"/>
        </w:rPr>
      </w:pPr>
      <w:r w:rsidRPr="00F1465C">
        <w:rPr>
          <w:i/>
          <w:sz w:val="18"/>
          <w:szCs w:val="18"/>
        </w:rPr>
        <w:t>для продажи товаров  на ярмарке</w:t>
      </w:r>
    </w:p>
    <w:p w:rsidR="00F1465C" w:rsidRPr="00F1465C" w:rsidRDefault="00F1465C" w:rsidP="00F1465C">
      <w:pPr>
        <w:tabs>
          <w:tab w:val="left" w:pos="3976"/>
        </w:tabs>
        <w:ind w:left="0" w:right="141" w:firstLine="284"/>
        <w:jc w:val="right"/>
        <w:rPr>
          <w:i/>
          <w:sz w:val="18"/>
          <w:szCs w:val="18"/>
        </w:rPr>
      </w:pPr>
    </w:p>
    <w:p w:rsidR="00F1465C" w:rsidRPr="00F1465C" w:rsidRDefault="00F1465C" w:rsidP="00F1465C">
      <w:pPr>
        <w:tabs>
          <w:tab w:val="left" w:pos="3976"/>
        </w:tabs>
        <w:ind w:left="0" w:right="141" w:firstLine="284"/>
        <w:jc w:val="right"/>
        <w:rPr>
          <w:i/>
          <w:sz w:val="18"/>
          <w:szCs w:val="18"/>
        </w:rPr>
      </w:pPr>
    </w:p>
    <w:p w:rsidR="00F1465C" w:rsidRPr="00F1465C" w:rsidRDefault="00F1465C" w:rsidP="00F1465C">
      <w:pPr>
        <w:tabs>
          <w:tab w:val="left" w:pos="3976"/>
        </w:tabs>
        <w:ind w:left="0" w:right="141" w:firstLine="284"/>
        <w:jc w:val="right"/>
        <w:rPr>
          <w:i/>
          <w:sz w:val="18"/>
          <w:szCs w:val="18"/>
        </w:rPr>
      </w:pPr>
      <w:r w:rsidRPr="00F1465C">
        <w:rPr>
          <w:i/>
          <w:sz w:val="18"/>
          <w:szCs w:val="18"/>
        </w:rPr>
        <w:t>Форма</w:t>
      </w:r>
    </w:p>
    <w:p w:rsidR="00F1465C" w:rsidRPr="00F1465C" w:rsidRDefault="00F1465C" w:rsidP="00F1465C">
      <w:pPr>
        <w:tabs>
          <w:tab w:val="left" w:pos="3976"/>
        </w:tabs>
        <w:ind w:left="0" w:right="141" w:firstLine="284"/>
        <w:rPr>
          <w:b/>
          <w:sz w:val="18"/>
          <w:szCs w:val="18"/>
        </w:rPr>
      </w:pPr>
    </w:p>
    <w:p w:rsidR="00F1465C" w:rsidRPr="00F1465C" w:rsidRDefault="00F1465C" w:rsidP="00F1465C">
      <w:pPr>
        <w:tabs>
          <w:tab w:val="left" w:pos="3976"/>
        </w:tabs>
        <w:ind w:left="0" w:right="141" w:firstLine="284"/>
        <w:rPr>
          <w:b/>
          <w:sz w:val="18"/>
          <w:szCs w:val="18"/>
        </w:rPr>
      </w:pPr>
    </w:p>
    <w:p w:rsidR="00F1465C" w:rsidRPr="00F1465C" w:rsidRDefault="00F1465C" w:rsidP="00F1465C">
      <w:pPr>
        <w:tabs>
          <w:tab w:val="left" w:pos="3976"/>
        </w:tabs>
        <w:ind w:left="0" w:right="141" w:firstLine="284"/>
        <w:rPr>
          <w:b/>
          <w:sz w:val="18"/>
          <w:szCs w:val="18"/>
        </w:rPr>
      </w:pPr>
    </w:p>
    <w:p w:rsidR="00F1465C" w:rsidRPr="00F1465C" w:rsidRDefault="00F1465C" w:rsidP="00F1465C">
      <w:pPr>
        <w:tabs>
          <w:tab w:val="left" w:pos="3976"/>
        </w:tabs>
        <w:ind w:left="0" w:right="141" w:firstLine="284"/>
        <w:rPr>
          <w:b/>
          <w:sz w:val="18"/>
          <w:szCs w:val="18"/>
        </w:rPr>
      </w:pPr>
    </w:p>
    <w:p w:rsidR="00F1465C" w:rsidRPr="00F1465C" w:rsidRDefault="00F1465C" w:rsidP="00F1465C">
      <w:pPr>
        <w:tabs>
          <w:tab w:val="left" w:pos="3976"/>
        </w:tabs>
        <w:ind w:left="0" w:right="141" w:firstLine="284"/>
        <w:jc w:val="center"/>
        <w:rPr>
          <w:b/>
          <w:sz w:val="18"/>
          <w:szCs w:val="18"/>
        </w:rPr>
      </w:pPr>
      <w:r w:rsidRPr="00F1465C">
        <w:rPr>
          <w:b/>
          <w:sz w:val="18"/>
          <w:szCs w:val="18"/>
        </w:rPr>
        <w:t>Разрешение на предоставление торгового места</w:t>
      </w: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r w:rsidRPr="00F1465C">
        <w:rPr>
          <w:sz w:val="18"/>
          <w:szCs w:val="18"/>
        </w:rPr>
        <w:t xml:space="preserve">№ </w:t>
      </w:r>
    </w:p>
    <w:p w:rsidR="00F1465C" w:rsidRPr="00F1465C" w:rsidRDefault="00F1465C" w:rsidP="00F1465C">
      <w:pPr>
        <w:tabs>
          <w:tab w:val="left" w:pos="3976"/>
        </w:tabs>
        <w:ind w:left="0" w:right="141" w:firstLine="284"/>
        <w:rPr>
          <w:sz w:val="18"/>
          <w:szCs w:val="18"/>
        </w:rPr>
      </w:pPr>
      <w:r w:rsidRPr="00F1465C">
        <w:rPr>
          <w:sz w:val="18"/>
          <w:szCs w:val="18"/>
        </w:rPr>
        <w:t>Дата «____» ________ 2022</w:t>
      </w:r>
    </w:p>
    <w:p w:rsidR="00F1465C" w:rsidRPr="00F1465C" w:rsidRDefault="00F1465C" w:rsidP="00F1465C">
      <w:pPr>
        <w:tabs>
          <w:tab w:val="left" w:pos="3976"/>
        </w:tabs>
        <w:ind w:left="0" w:right="141" w:firstLine="284"/>
        <w:rPr>
          <w:sz w:val="18"/>
          <w:szCs w:val="18"/>
        </w:rPr>
      </w:pPr>
      <w:r w:rsidRPr="00F1465C">
        <w:rPr>
          <w:sz w:val="18"/>
          <w:szCs w:val="18"/>
        </w:rPr>
        <w:br/>
        <w:t xml:space="preserve">Выдано (участнику ярмарки*): </w:t>
      </w:r>
    </w:p>
    <w:p w:rsidR="00F1465C" w:rsidRPr="00F1465C" w:rsidRDefault="00F1465C" w:rsidP="00F1465C">
      <w:pPr>
        <w:tabs>
          <w:tab w:val="left" w:pos="3976"/>
        </w:tabs>
        <w:ind w:left="0" w:right="141" w:firstLine="284"/>
        <w:rPr>
          <w:sz w:val="18"/>
          <w:szCs w:val="18"/>
        </w:rPr>
      </w:pPr>
      <w:r w:rsidRPr="00F1465C">
        <w:rPr>
          <w:sz w:val="18"/>
          <w:szCs w:val="18"/>
        </w:rPr>
        <w:t>тел:__________________</w:t>
      </w: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u w:val="single"/>
        </w:rPr>
      </w:pPr>
      <w:r w:rsidRPr="00F1465C">
        <w:rPr>
          <w:sz w:val="18"/>
          <w:szCs w:val="18"/>
        </w:rPr>
        <w:t xml:space="preserve">Юридический адрес: </w:t>
      </w:r>
      <w:r w:rsidRPr="00F1465C">
        <w:rPr>
          <w:sz w:val="18"/>
          <w:szCs w:val="18"/>
          <w:u w:val="single"/>
        </w:rPr>
        <w:t xml:space="preserve">   </w:t>
      </w:r>
    </w:p>
    <w:p w:rsidR="00F1465C" w:rsidRPr="00F1465C" w:rsidRDefault="00F1465C" w:rsidP="00F1465C">
      <w:pPr>
        <w:tabs>
          <w:tab w:val="left" w:pos="3976"/>
        </w:tabs>
        <w:ind w:left="0" w:right="141" w:firstLine="284"/>
        <w:rPr>
          <w:sz w:val="18"/>
          <w:szCs w:val="18"/>
          <w:u w:val="single"/>
        </w:rPr>
      </w:pPr>
    </w:p>
    <w:p w:rsidR="00F1465C" w:rsidRPr="00F1465C" w:rsidRDefault="00F1465C" w:rsidP="00F1465C">
      <w:pPr>
        <w:tabs>
          <w:tab w:val="left" w:pos="3976"/>
        </w:tabs>
        <w:ind w:left="0" w:right="141" w:firstLine="284"/>
        <w:rPr>
          <w:sz w:val="18"/>
          <w:szCs w:val="18"/>
        </w:rPr>
      </w:pPr>
      <w:r w:rsidRPr="00F1465C">
        <w:rPr>
          <w:sz w:val="18"/>
          <w:szCs w:val="18"/>
        </w:rPr>
        <w:t xml:space="preserve">Фактический адрес:         </w:t>
      </w:r>
    </w:p>
    <w:p w:rsidR="00F1465C" w:rsidRPr="00F1465C" w:rsidRDefault="00F1465C" w:rsidP="00F1465C">
      <w:pPr>
        <w:tabs>
          <w:tab w:val="left" w:pos="3976"/>
        </w:tabs>
        <w:ind w:left="0" w:right="141" w:firstLine="284"/>
        <w:rPr>
          <w:sz w:val="18"/>
          <w:szCs w:val="18"/>
        </w:rPr>
      </w:pPr>
      <w:r w:rsidRPr="00F1465C">
        <w:rPr>
          <w:sz w:val="18"/>
          <w:szCs w:val="18"/>
          <w:u w:val="single"/>
        </w:rPr>
        <w:t xml:space="preserve">                                                                   </w:t>
      </w:r>
      <w:r w:rsidRPr="00F1465C">
        <w:rPr>
          <w:sz w:val="18"/>
          <w:szCs w:val="18"/>
        </w:rPr>
        <w:t xml:space="preserve"> </w:t>
      </w:r>
    </w:p>
    <w:p w:rsidR="00F1465C" w:rsidRPr="00F1465C" w:rsidRDefault="00F1465C" w:rsidP="00F1465C">
      <w:pPr>
        <w:tabs>
          <w:tab w:val="left" w:pos="3976"/>
        </w:tabs>
        <w:ind w:left="0" w:right="141" w:firstLine="284"/>
        <w:rPr>
          <w:sz w:val="18"/>
          <w:szCs w:val="18"/>
        </w:rPr>
      </w:pPr>
      <w:r w:rsidRPr="00F1465C">
        <w:rPr>
          <w:sz w:val="18"/>
          <w:szCs w:val="18"/>
        </w:rPr>
        <w:t xml:space="preserve">Вид деятельности: выездная торговля </w:t>
      </w: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r w:rsidRPr="00F1465C">
        <w:rPr>
          <w:sz w:val="18"/>
          <w:szCs w:val="18"/>
        </w:rPr>
        <w:t xml:space="preserve">Розничная продажа: </w:t>
      </w: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r w:rsidRPr="00F1465C">
        <w:rPr>
          <w:sz w:val="18"/>
          <w:szCs w:val="18"/>
        </w:rPr>
        <w:t xml:space="preserve">Место действия разрешения: </w:t>
      </w:r>
    </w:p>
    <w:p w:rsidR="00F1465C" w:rsidRPr="00F1465C" w:rsidRDefault="00F1465C" w:rsidP="00F1465C">
      <w:pPr>
        <w:tabs>
          <w:tab w:val="left" w:pos="3976"/>
        </w:tabs>
        <w:ind w:left="0" w:right="141" w:firstLine="284"/>
        <w:rPr>
          <w:sz w:val="18"/>
          <w:szCs w:val="18"/>
        </w:rPr>
      </w:pPr>
      <w:r w:rsidRPr="00F1465C">
        <w:rPr>
          <w:sz w:val="18"/>
          <w:szCs w:val="18"/>
        </w:rPr>
        <w:t xml:space="preserve">- с. Хомутово, ул. </w:t>
      </w:r>
      <w:proofErr w:type="gramStart"/>
      <w:r w:rsidRPr="00F1465C">
        <w:rPr>
          <w:sz w:val="18"/>
          <w:szCs w:val="18"/>
        </w:rPr>
        <w:t>Трактовая</w:t>
      </w:r>
      <w:proofErr w:type="gramEnd"/>
      <w:r w:rsidRPr="00F1465C">
        <w:rPr>
          <w:sz w:val="18"/>
          <w:szCs w:val="18"/>
        </w:rPr>
        <w:t>, 2/1Г напротив ворот въезда в ТЦ «Тракт» (земельный участок с кадастровым номером 38:06:100102:990).</w:t>
      </w:r>
    </w:p>
    <w:p w:rsidR="00F1465C" w:rsidRPr="00F1465C" w:rsidRDefault="00F1465C" w:rsidP="00F1465C">
      <w:pPr>
        <w:tabs>
          <w:tab w:val="left" w:pos="3976"/>
        </w:tabs>
        <w:ind w:left="0" w:right="141" w:firstLine="284"/>
        <w:rPr>
          <w:sz w:val="18"/>
          <w:szCs w:val="18"/>
        </w:rPr>
      </w:pPr>
      <w:r w:rsidRPr="00F1465C">
        <w:rPr>
          <w:sz w:val="18"/>
          <w:szCs w:val="18"/>
        </w:rPr>
        <w:t xml:space="preserve">- </w:t>
      </w:r>
      <w:proofErr w:type="spellStart"/>
      <w:r w:rsidRPr="00F1465C">
        <w:rPr>
          <w:sz w:val="18"/>
          <w:szCs w:val="18"/>
        </w:rPr>
        <w:t>с</w:t>
      </w:r>
      <w:proofErr w:type="gramStart"/>
      <w:r w:rsidRPr="00F1465C">
        <w:rPr>
          <w:sz w:val="18"/>
          <w:szCs w:val="18"/>
        </w:rPr>
        <w:t>.Х</w:t>
      </w:r>
      <w:proofErr w:type="gramEnd"/>
      <w:r w:rsidRPr="00F1465C">
        <w:rPr>
          <w:sz w:val="18"/>
          <w:szCs w:val="18"/>
        </w:rPr>
        <w:t>омутово</w:t>
      </w:r>
      <w:proofErr w:type="spellEnd"/>
      <w:r w:rsidRPr="00F1465C">
        <w:rPr>
          <w:sz w:val="18"/>
          <w:szCs w:val="18"/>
        </w:rPr>
        <w:t>, ул. Колхозная, 4 (земельный участок с кадастровым номером 38:06:100101:3142)</w:t>
      </w:r>
    </w:p>
    <w:p w:rsidR="00F1465C" w:rsidRPr="00F1465C" w:rsidRDefault="00F1465C" w:rsidP="00F1465C">
      <w:pPr>
        <w:tabs>
          <w:tab w:val="left" w:pos="3976"/>
        </w:tabs>
        <w:ind w:left="0" w:right="141" w:firstLine="284"/>
        <w:rPr>
          <w:sz w:val="18"/>
          <w:szCs w:val="18"/>
        </w:rPr>
      </w:pPr>
      <w:r w:rsidRPr="00F1465C">
        <w:rPr>
          <w:sz w:val="18"/>
          <w:szCs w:val="18"/>
        </w:rPr>
        <w:t>- с</w:t>
      </w:r>
      <w:proofErr w:type="gramStart"/>
      <w:r w:rsidRPr="00F1465C">
        <w:rPr>
          <w:sz w:val="18"/>
          <w:szCs w:val="18"/>
        </w:rPr>
        <w:t>.Х</w:t>
      </w:r>
      <w:proofErr w:type="gramEnd"/>
      <w:r w:rsidRPr="00F1465C">
        <w:rPr>
          <w:sz w:val="18"/>
          <w:szCs w:val="18"/>
        </w:rPr>
        <w:t>омутово,ул.Колхозная,135/2 возле супермаркета «</w:t>
      </w:r>
      <w:proofErr w:type="spellStart"/>
      <w:r w:rsidRPr="00F1465C">
        <w:rPr>
          <w:sz w:val="18"/>
          <w:szCs w:val="18"/>
        </w:rPr>
        <w:t>Слата</w:t>
      </w:r>
      <w:proofErr w:type="spellEnd"/>
      <w:r w:rsidRPr="00F1465C">
        <w:rPr>
          <w:sz w:val="18"/>
          <w:szCs w:val="18"/>
        </w:rPr>
        <w:t>» (земельный участок с кадастровым номером 38:06:100101:247)</w:t>
      </w: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r w:rsidRPr="00F1465C">
        <w:rPr>
          <w:sz w:val="18"/>
          <w:szCs w:val="18"/>
        </w:rPr>
        <w:t xml:space="preserve"> Срок действия разрешения: 16.10.2022г. по 30.11.2022г.</w:t>
      </w: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p>
    <w:p w:rsidR="00F1465C" w:rsidRPr="00F1465C" w:rsidRDefault="00F1465C" w:rsidP="00F1465C">
      <w:pPr>
        <w:tabs>
          <w:tab w:val="left" w:pos="3976"/>
        </w:tabs>
        <w:ind w:left="0" w:right="141" w:firstLine="284"/>
        <w:rPr>
          <w:sz w:val="18"/>
          <w:szCs w:val="18"/>
        </w:rPr>
      </w:pPr>
      <w:r w:rsidRPr="00F1465C">
        <w:rPr>
          <w:sz w:val="18"/>
          <w:szCs w:val="18"/>
        </w:rPr>
        <w:t>*в период работы ярмарки и после её завершения участником ярмарки осуществляется:</w:t>
      </w:r>
    </w:p>
    <w:p w:rsidR="00F1465C" w:rsidRPr="00F1465C" w:rsidRDefault="00F1465C" w:rsidP="00F1465C">
      <w:pPr>
        <w:tabs>
          <w:tab w:val="left" w:pos="3976"/>
        </w:tabs>
        <w:ind w:left="0" w:right="141" w:firstLine="284"/>
        <w:rPr>
          <w:sz w:val="18"/>
          <w:szCs w:val="18"/>
        </w:rPr>
      </w:pPr>
      <w:r w:rsidRPr="00F1465C">
        <w:rPr>
          <w:sz w:val="18"/>
          <w:szCs w:val="18"/>
        </w:rPr>
        <w:t xml:space="preserve">   -  уборка и вывоз мусора;</w:t>
      </w:r>
    </w:p>
    <w:p w:rsidR="00F1465C" w:rsidRPr="00F1465C" w:rsidRDefault="00F1465C" w:rsidP="00F1465C">
      <w:pPr>
        <w:tabs>
          <w:tab w:val="left" w:pos="3976"/>
        </w:tabs>
        <w:ind w:left="0" w:right="141" w:firstLine="284"/>
        <w:rPr>
          <w:sz w:val="18"/>
          <w:szCs w:val="18"/>
        </w:rPr>
      </w:pPr>
      <w:r w:rsidRPr="00F1465C">
        <w:rPr>
          <w:sz w:val="18"/>
          <w:szCs w:val="18"/>
        </w:rPr>
        <w:t xml:space="preserve">   - обеспечение соблюдений требований пожарной безопасности, охраны общественного порядка.</w:t>
      </w:r>
    </w:p>
    <w:p w:rsidR="00F1465C" w:rsidRPr="00F1465C" w:rsidRDefault="00F1465C" w:rsidP="00F1465C">
      <w:pPr>
        <w:tabs>
          <w:tab w:val="left" w:pos="3976"/>
        </w:tabs>
        <w:ind w:left="0" w:right="141" w:firstLine="284"/>
        <w:rPr>
          <w:sz w:val="18"/>
          <w:szCs w:val="18"/>
        </w:rPr>
      </w:pPr>
    </w:p>
    <w:p w:rsidR="00F1465C" w:rsidRDefault="00F1465C" w:rsidP="00427E5D">
      <w:pPr>
        <w:tabs>
          <w:tab w:val="left" w:pos="3976"/>
        </w:tabs>
        <w:ind w:left="0" w:right="141" w:firstLine="284"/>
        <w:rPr>
          <w:sz w:val="18"/>
          <w:szCs w:val="18"/>
        </w:rPr>
      </w:pPr>
    </w:p>
    <w:p w:rsidR="00DB48EC" w:rsidRDefault="00DB48EC" w:rsidP="00427E5D">
      <w:pPr>
        <w:tabs>
          <w:tab w:val="left" w:pos="3976"/>
        </w:tabs>
        <w:ind w:left="0" w:right="141" w:firstLine="284"/>
        <w:rPr>
          <w:sz w:val="18"/>
          <w:szCs w:val="18"/>
        </w:rPr>
      </w:pPr>
    </w:p>
    <w:p w:rsidR="00DB48EC" w:rsidRPr="007A6408" w:rsidRDefault="00DB48EC" w:rsidP="00DB48EC">
      <w:pPr>
        <w:tabs>
          <w:tab w:val="left" w:pos="426"/>
          <w:tab w:val="left" w:pos="3976"/>
        </w:tabs>
        <w:ind w:left="0" w:right="-142" w:firstLine="426"/>
        <w:jc w:val="center"/>
        <w:rPr>
          <w:b/>
          <w:sz w:val="18"/>
          <w:szCs w:val="18"/>
        </w:rPr>
      </w:pPr>
      <w:r w:rsidRPr="007A6408">
        <w:rPr>
          <w:sz w:val="18"/>
          <w:szCs w:val="18"/>
        </w:rPr>
        <w:t>РОССИЙСКАЯ ФЕДЕРАЦИЯ</w:t>
      </w:r>
    </w:p>
    <w:p w:rsidR="00DB48EC" w:rsidRPr="007A6408" w:rsidRDefault="00DB48EC" w:rsidP="00DB48E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B48EC" w:rsidRPr="007A6408" w:rsidRDefault="00DB48EC" w:rsidP="00DB48E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B48EC" w:rsidRDefault="00DB48EC" w:rsidP="00DB48EC">
      <w:pPr>
        <w:tabs>
          <w:tab w:val="left" w:pos="426"/>
          <w:tab w:val="left" w:pos="3976"/>
        </w:tabs>
        <w:ind w:left="426" w:right="282" w:firstLine="426"/>
        <w:jc w:val="center"/>
        <w:rPr>
          <w:b/>
          <w:bCs/>
          <w:sz w:val="18"/>
          <w:szCs w:val="18"/>
        </w:rPr>
      </w:pPr>
      <w:r w:rsidRPr="007A6408">
        <w:rPr>
          <w:b/>
          <w:bCs/>
          <w:sz w:val="18"/>
          <w:szCs w:val="18"/>
        </w:rPr>
        <w:t>АДМИНИСТРАЦИЯ</w:t>
      </w:r>
    </w:p>
    <w:p w:rsidR="00DB48EC" w:rsidRPr="007A6408" w:rsidRDefault="00DB48EC" w:rsidP="00DB48EC">
      <w:pPr>
        <w:tabs>
          <w:tab w:val="left" w:pos="426"/>
          <w:tab w:val="left" w:pos="3976"/>
        </w:tabs>
        <w:ind w:left="426" w:right="282" w:firstLine="426"/>
        <w:jc w:val="center"/>
        <w:rPr>
          <w:b/>
          <w:bCs/>
          <w:sz w:val="18"/>
          <w:szCs w:val="18"/>
        </w:rPr>
      </w:pPr>
      <w:r>
        <w:rPr>
          <w:b/>
          <w:bCs/>
          <w:sz w:val="18"/>
          <w:szCs w:val="18"/>
        </w:rPr>
        <w:t>ПОСТАНОВЛЕНИЕ</w:t>
      </w:r>
    </w:p>
    <w:p w:rsidR="00DB48EC" w:rsidRPr="007A6408" w:rsidRDefault="00DB48EC" w:rsidP="00DB48EC">
      <w:pPr>
        <w:tabs>
          <w:tab w:val="left" w:pos="426"/>
          <w:tab w:val="left" w:pos="3976"/>
        </w:tabs>
        <w:ind w:left="426" w:right="282" w:firstLine="426"/>
        <w:rPr>
          <w:sz w:val="18"/>
          <w:szCs w:val="18"/>
        </w:rPr>
      </w:pPr>
      <w:r>
        <w:rPr>
          <w:bCs/>
          <w:sz w:val="18"/>
          <w:szCs w:val="18"/>
          <w:u w:val="single"/>
        </w:rPr>
        <w:t>27.10</w:t>
      </w:r>
      <w:r w:rsidRPr="00B20ADA">
        <w:rPr>
          <w:sz w:val="18"/>
          <w:szCs w:val="18"/>
          <w:u w:val="single"/>
        </w:rPr>
        <w:t>.2022</w:t>
      </w:r>
      <w:r>
        <w:rPr>
          <w:sz w:val="18"/>
          <w:szCs w:val="18"/>
          <w:u w:val="single"/>
        </w:rPr>
        <w:t xml:space="preserve">  № </w:t>
      </w:r>
      <w:r w:rsidR="001B3B8B">
        <w:rPr>
          <w:sz w:val="18"/>
          <w:szCs w:val="18"/>
          <w:u w:val="single"/>
        </w:rPr>
        <w:t>978пз</w:t>
      </w:r>
    </w:p>
    <w:p w:rsidR="00DB48EC" w:rsidRDefault="00DB48EC" w:rsidP="00DB48EC">
      <w:pPr>
        <w:tabs>
          <w:tab w:val="left" w:pos="426"/>
          <w:tab w:val="left" w:pos="3976"/>
        </w:tabs>
        <w:ind w:left="426" w:right="282" w:firstLine="426"/>
        <w:rPr>
          <w:sz w:val="18"/>
          <w:szCs w:val="18"/>
        </w:rPr>
      </w:pPr>
      <w:r w:rsidRPr="007A6408">
        <w:rPr>
          <w:sz w:val="18"/>
          <w:szCs w:val="18"/>
        </w:rPr>
        <w:t xml:space="preserve">       с. Хомутово </w:t>
      </w:r>
    </w:p>
    <w:p w:rsidR="00DB48EC" w:rsidRPr="007A6408" w:rsidRDefault="00DB48EC" w:rsidP="00DB48EC">
      <w:pPr>
        <w:tabs>
          <w:tab w:val="left" w:pos="426"/>
          <w:tab w:val="left" w:pos="3976"/>
        </w:tabs>
        <w:ind w:left="426" w:right="282" w:firstLine="426"/>
        <w:rPr>
          <w:sz w:val="18"/>
          <w:szCs w:val="18"/>
        </w:rPr>
      </w:pPr>
    </w:p>
    <w:p w:rsidR="00DB48EC" w:rsidRDefault="001B3B8B" w:rsidP="001B3B8B">
      <w:pPr>
        <w:tabs>
          <w:tab w:val="left" w:pos="3976"/>
        </w:tabs>
        <w:ind w:left="0" w:right="141" w:firstLine="284"/>
        <w:rPr>
          <w:sz w:val="18"/>
          <w:szCs w:val="18"/>
        </w:rPr>
      </w:pPr>
      <w:r w:rsidRPr="001B3B8B">
        <w:rPr>
          <w:sz w:val="18"/>
          <w:szCs w:val="18"/>
        </w:rPr>
        <w:t>О назначении публичных слушаний по проекту решения</w:t>
      </w:r>
      <w:r>
        <w:rPr>
          <w:sz w:val="18"/>
          <w:szCs w:val="18"/>
        </w:rPr>
        <w:t xml:space="preserve"> </w:t>
      </w:r>
      <w:r w:rsidRPr="001B3B8B">
        <w:rPr>
          <w:sz w:val="18"/>
          <w:szCs w:val="18"/>
        </w:rPr>
        <w:t>о предоставлении разрешения</w:t>
      </w:r>
      <w:r>
        <w:rPr>
          <w:sz w:val="18"/>
          <w:szCs w:val="18"/>
        </w:rPr>
        <w:t xml:space="preserve"> </w:t>
      </w:r>
      <w:r w:rsidRPr="001B3B8B">
        <w:rPr>
          <w:sz w:val="18"/>
          <w:szCs w:val="18"/>
        </w:rPr>
        <w:t>на условно разрешенный вид использования земельного участка</w:t>
      </w:r>
      <w:r>
        <w:rPr>
          <w:sz w:val="18"/>
          <w:szCs w:val="18"/>
        </w:rPr>
        <w:t>.</w:t>
      </w:r>
    </w:p>
    <w:p w:rsidR="001B3B8B" w:rsidRDefault="001B3B8B" w:rsidP="001B3B8B">
      <w:pPr>
        <w:tabs>
          <w:tab w:val="left" w:pos="3976"/>
        </w:tabs>
        <w:ind w:left="0" w:right="141" w:firstLine="284"/>
        <w:rPr>
          <w:sz w:val="18"/>
          <w:szCs w:val="18"/>
        </w:rPr>
      </w:pPr>
    </w:p>
    <w:p w:rsidR="006E7D5D" w:rsidRDefault="006E7D5D" w:rsidP="006E7D5D">
      <w:pPr>
        <w:tabs>
          <w:tab w:val="left" w:pos="3976"/>
        </w:tabs>
        <w:ind w:left="0" w:right="141" w:firstLine="284"/>
        <w:rPr>
          <w:sz w:val="18"/>
          <w:szCs w:val="18"/>
        </w:rPr>
      </w:pPr>
      <w:proofErr w:type="gramStart"/>
      <w:r w:rsidRPr="006E7D5D">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6E7D5D">
        <w:rPr>
          <w:sz w:val="18"/>
          <w:szCs w:val="18"/>
        </w:rPr>
        <w:t>Хомутовского</w:t>
      </w:r>
      <w:proofErr w:type="spellEnd"/>
      <w:r w:rsidRPr="006E7D5D">
        <w:rPr>
          <w:sz w:val="18"/>
          <w:szCs w:val="18"/>
        </w:rPr>
        <w:t xml:space="preserve"> муниципального образования, постановлением администрации </w:t>
      </w:r>
      <w:proofErr w:type="spellStart"/>
      <w:r w:rsidRPr="006E7D5D">
        <w:rPr>
          <w:sz w:val="18"/>
          <w:szCs w:val="18"/>
        </w:rPr>
        <w:t>Хомутовского</w:t>
      </w:r>
      <w:proofErr w:type="spellEnd"/>
      <w:r w:rsidRPr="006E7D5D">
        <w:rPr>
          <w:sz w:val="18"/>
          <w:szCs w:val="18"/>
        </w:rPr>
        <w:t xml:space="preserve"> муниципального образования от 31.10.2018 № 150 о/д</w:t>
      </w:r>
      <w:proofErr w:type="gramEnd"/>
      <w:r w:rsidRPr="006E7D5D">
        <w:rPr>
          <w:sz w:val="18"/>
          <w:szCs w:val="18"/>
        </w:rPr>
        <w:t xml:space="preserve"> «</w:t>
      </w:r>
      <w:proofErr w:type="gramStart"/>
      <w:r w:rsidRPr="006E7D5D">
        <w:rPr>
          <w:sz w:val="18"/>
          <w:szCs w:val="18"/>
        </w:rPr>
        <w:t xml:space="preserve">О комиссии по подготовке правил землепользования и застройки </w:t>
      </w:r>
      <w:proofErr w:type="spellStart"/>
      <w:r w:rsidRPr="006E7D5D">
        <w:rPr>
          <w:sz w:val="18"/>
          <w:szCs w:val="18"/>
        </w:rPr>
        <w:t>Хомутовского</w:t>
      </w:r>
      <w:proofErr w:type="spellEnd"/>
      <w:r w:rsidRPr="006E7D5D">
        <w:rPr>
          <w:sz w:val="18"/>
          <w:szCs w:val="18"/>
        </w:rPr>
        <w:t xml:space="preserve"> муниципального образования», Решением Думы </w:t>
      </w:r>
      <w:proofErr w:type="spellStart"/>
      <w:r w:rsidRPr="006E7D5D">
        <w:rPr>
          <w:sz w:val="18"/>
          <w:szCs w:val="18"/>
        </w:rPr>
        <w:t>Хомутовского</w:t>
      </w:r>
      <w:proofErr w:type="spellEnd"/>
      <w:r w:rsidRPr="006E7D5D">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E7D5D">
        <w:rPr>
          <w:sz w:val="18"/>
          <w:szCs w:val="18"/>
        </w:rPr>
        <w:t>Хомутовском</w:t>
      </w:r>
      <w:proofErr w:type="spellEnd"/>
      <w:r w:rsidRPr="006E7D5D">
        <w:rPr>
          <w:sz w:val="18"/>
          <w:szCs w:val="18"/>
        </w:rPr>
        <w:t xml:space="preserve"> муниципальном образовании», на основании заявления Распутина Евгения Михайловича администрация </w:t>
      </w:r>
      <w:proofErr w:type="spellStart"/>
      <w:r w:rsidRPr="006E7D5D">
        <w:rPr>
          <w:sz w:val="18"/>
          <w:szCs w:val="18"/>
        </w:rPr>
        <w:t>Хомутовского</w:t>
      </w:r>
      <w:proofErr w:type="spellEnd"/>
      <w:r w:rsidRPr="006E7D5D">
        <w:rPr>
          <w:sz w:val="18"/>
          <w:szCs w:val="18"/>
        </w:rPr>
        <w:t xml:space="preserve"> муниципального образования</w:t>
      </w:r>
      <w:proofErr w:type="gramEnd"/>
    </w:p>
    <w:p w:rsidR="006E7D5D" w:rsidRPr="006E7D5D" w:rsidRDefault="006E7D5D" w:rsidP="006E7D5D">
      <w:pPr>
        <w:tabs>
          <w:tab w:val="left" w:pos="3976"/>
        </w:tabs>
        <w:ind w:left="0" w:right="141" w:firstLine="284"/>
        <w:rPr>
          <w:sz w:val="18"/>
          <w:szCs w:val="18"/>
        </w:rPr>
      </w:pPr>
    </w:p>
    <w:p w:rsidR="006E7D5D" w:rsidRDefault="006E7D5D" w:rsidP="006E7D5D">
      <w:pPr>
        <w:tabs>
          <w:tab w:val="left" w:pos="3976"/>
        </w:tabs>
        <w:ind w:left="0" w:right="141" w:firstLine="284"/>
        <w:rPr>
          <w:sz w:val="18"/>
          <w:szCs w:val="18"/>
        </w:rPr>
      </w:pPr>
      <w:r w:rsidRPr="006E7D5D">
        <w:rPr>
          <w:sz w:val="18"/>
          <w:szCs w:val="18"/>
        </w:rPr>
        <w:t>ПОСТАНОВЛЯЕТ:</w:t>
      </w:r>
    </w:p>
    <w:p w:rsidR="006E7D5D" w:rsidRPr="006E7D5D" w:rsidRDefault="006E7D5D" w:rsidP="006E7D5D">
      <w:pPr>
        <w:tabs>
          <w:tab w:val="left" w:pos="3976"/>
        </w:tabs>
        <w:ind w:left="0" w:right="141" w:firstLine="284"/>
        <w:rPr>
          <w:sz w:val="18"/>
          <w:szCs w:val="18"/>
        </w:rPr>
      </w:pPr>
    </w:p>
    <w:p w:rsidR="006E7D5D" w:rsidRPr="006E7D5D" w:rsidRDefault="006E7D5D" w:rsidP="006E7D5D">
      <w:pPr>
        <w:tabs>
          <w:tab w:val="left" w:pos="3976"/>
        </w:tabs>
        <w:ind w:left="0" w:right="141" w:firstLine="284"/>
        <w:rPr>
          <w:sz w:val="18"/>
          <w:szCs w:val="18"/>
        </w:rPr>
      </w:pPr>
      <w:r w:rsidRPr="006E7D5D">
        <w:rPr>
          <w:sz w:val="18"/>
          <w:szCs w:val="18"/>
        </w:rPr>
        <w:lastRenderedPageBreak/>
        <w:t>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6E7D5D">
        <w:rPr>
          <w:sz w:val="18"/>
          <w:szCs w:val="18"/>
        </w:rPr>
        <w:t>1</w:t>
      </w:r>
      <w:proofErr w:type="gramEnd"/>
      <w:r w:rsidRPr="006E7D5D">
        <w:rPr>
          <w:sz w:val="18"/>
          <w:szCs w:val="18"/>
        </w:rPr>
        <w:t xml:space="preserve"> площадью 1195 </w:t>
      </w:r>
      <w:proofErr w:type="spellStart"/>
      <w:r w:rsidRPr="006E7D5D">
        <w:rPr>
          <w:sz w:val="18"/>
          <w:szCs w:val="18"/>
        </w:rPr>
        <w:t>кв.м</w:t>
      </w:r>
      <w:proofErr w:type="spellEnd"/>
      <w:r w:rsidRPr="006E7D5D">
        <w:rPr>
          <w:sz w:val="18"/>
          <w:szCs w:val="18"/>
        </w:rPr>
        <w:t>., образованного в результате объединения земельных участков с кадастровыми номерами 38:06:100104:1832, 38:06:100104:2992.</w:t>
      </w:r>
    </w:p>
    <w:p w:rsidR="006E7D5D" w:rsidRPr="006E7D5D" w:rsidRDefault="006E7D5D" w:rsidP="006E7D5D">
      <w:pPr>
        <w:tabs>
          <w:tab w:val="left" w:pos="3976"/>
        </w:tabs>
        <w:ind w:left="0" w:right="141" w:firstLine="284"/>
        <w:rPr>
          <w:sz w:val="18"/>
          <w:szCs w:val="18"/>
        </w:rPr>
      </w:pPr>
    </w:p>
    <w:p w:rsidR="006E7D5D" w:rsidRDefault="006E7D5D" w:rsidP="006E7D5D">
      <w:pPr>
        <w:tabs>
          <w:tab w:val="left" w:pos="3976"/>
        </w:tabs>
        <w:ind w:left="0" w:right="141" w:firstLine="284"/>
        <w:rPr>
          <w:sz w:val="18"/>
          <w:szCs w:val="18"/>
        </w:rPr>
      </w:pPr>
      <w:r w:rsidRPr="006E7D5D">
        <w:rPr>
          <w:sz w:val="18"/>
          <w:szCs w:val="18"/>
        </w:rPr>
        <w:t xml:space="preserve">2. Комиссии по подготовке правил землепользования и застройки </w:t>
      </w:r>
      <w:proofErr w:type="spellStart"/>
      <w:r w:rsidRPr="006E7D5D">
        <w:rPr>
          <w:sz w:val="18"/>
          <w:szCs w:val="18"/>
        </w:rPr>
        <w:t>Хомутовск</w:t>
      </w:r>
      <w:r>
        <w:rPr>
          <w:sz w:val="18"/>
          <w:szCs w:val="18"/>
        </w:rPr>
        <w:t>ого</w:t>
      </w:r>
      <w:proofErr w:type="spellEnd"/>
      <w:r>
        <w:rPr>
          <w:sz w:val="18"/>
          <w:szCs w:val="18"/>
        </w:rPr>
        <w:t xml:space="preserve"> муниципального образования:</w:t>
      </w:r>
    </w:p>
    <w:p w:rsidR="006E7D5D" w:rsidRPr="006E7D5D" w:rsidRDefault="006E7D5D" w:rsidP="006E7D5D">
      <w:pPr>
        <w:tabs>
          <w:tab w:val="left" w:pos="3976"/>
        </w:tabs>
        <w:ind w:left="0" w:right="141" w:firstLine="284"/>
        <w:rPr>
          <w:sz w:val="18"/>
          <w:szCs w:val="18"/>
        </w:rPr>
      </w:pPr>
      <w:r w:rsidRPr="006E7D5D">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6E7D5D" w:rsidRPr="006E7D5D" w:rsidRDefault="006E7D5D" w:rsidP="006E7D5D">
      <w:pPr>
        <w:tabs>
          <w:tab w:val="left" w:pos="3976"/>
        </w:tabs>
        <w:ind w:left="0" w:right="141" w:firstLine="284"/>
        <w:rPr>
          <w:sz w:val="18"/>
          <w:szCs w:val="18"/>
        </w:rPr>
      </w:pPr>
      <w:r w:rsidRPr="006E7D5D">
        <w:rPr>
          <w:sz w:val="18"/>
          <w:szCs w:val="18"/>
        </w:rPr>
        <w:t xml:space="preserve">2) обеспечить опубликование в газете «Вестник </w:t>
      </w:r>
      <w:proofErr w:type="spellStart"/>
      <w:r w:rsidRPr="006E7D5D">
        <w:rPr>
          <w:sz w:val="18"/>
          <w:szCs w:val="18"/>
        </w:rPr>
        <w:t>Хомутовского</w:t>
      </w:r>
      <w:proofErr w:type="spellEnd"/>
      <w:r w:rsidRPr="006E7D5D">
        <w:rPr>
          <w:sz w:val="18"/>
          <w:szCs w:val="18"/>
        </w:rPr>
        <w:t xml:space="preserve"> поселения» и размещение на официальном сайте администрации </w:t>
      </w:r>
      <w:proofErr w:type="spellStart"/>
      <w:r w:rsidRPr="006E7D5D">
        <w:rPr>
          <w:sz w:val="18"/>
          <w:szCs w:val="18"/>
        </w:rPr>
        <w:t>Хомутовского</w:t>
      </w:r>
      <w:proofErr w:type="spellEnd"/>
      <w:r w:rsidRPr="006E7D5D">
        <w:rPr>
          <w:sz w:val="18"/>
          <w:szCs w:val="18"/>
        </w:rPr>
        <w:t xml:space="preserve"> муниципального образования в информационно-телекоммуникационной сети "Интернет" (http://khomutovskoe-mo.ru):</w:t>
      </w:r>
    </w:p>
    <w:p w:rsidR="006E7D5D" w:rsidRPr="006E7D5D" w:rsidRDefault="006E7D5D" w:rsidP="006E7D5D">
      <w:pPr>
        <w:tabs>
          <w:tab w:val="left" w:pos="3976"/>
        </w:tabs>
        <w:ind w:left="0" w:right="141" w:firstLine="284"/>
        <w:rPr>
          <w:sz w:val="18"/>
          <w:szCs w:val="18"/>
        </w:rPr>
      </w:pPr>
      <w:r w:rsidRPr="006E7D5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6E7D5D" w:rsidRPr="006E7D5D" w:rsidRDefault="006E7D5D" w:rsidP="006E7D5D">
      <w:pPr>
        <w:tabs>
          <w:tab w:val="left" w:pos="3976"/>
        </w:tabs>
        <w:ind w:left="0" w:right="141" w:firstLine="284"/>
        <w:rPr>
          <w:sz w:val="18"/>
          <w:szCs w:val="18"/>
        </w:rPr>
      </w:pPr>
      <w:r w:rsidRPr="006E7D5D">
        <w:rPr>
          <w:sz w:val="18"/>
          <w:szCs w:val="18"/>
        </w:rPr>
        <w:t>б) проекта и информационных материалов к нему;</w:t>
      </w:r>
    </w:p>
    <w:p w:rsidR="006E7D5D" w:rsidRPr="006E7D5D" w:rsidRDefault="006E7D5D" w:rsidP="006E7D5D">
      <w:pPr>
        <w:tabs>
          <w:tab w:val="left" w:pos="3976"/>
        </w:tabs>
        <w:ind w:left="0" w:right="141" w:firstLine="284"/>
        <w:rPr>
          <w:sz w:val="18"/>
          <w:szCs w:val="18"/>
        </w:rPr>
      </w:pPr>
      <w:r w:rsidRPr="006E7D5D">
        <w:rPr>
          <w:sz w:val="18"/>
          <w:szCs w:val="18"/>
        </w:rPr>
        <w:t>в) заключения о результатах публичных слушаний.</w:t>
      </w:r>
    </w:p>
    <w:p w:rsidR="006E7D5D" w:rsidRPr="006E7D5D" w:rsidRDefault="006E7D5D" w:rsidP="006E7D5D">
      <w:pPr>
        <w:tabs>
          <w:tab w:val="left" w:pos="3976"/>
        </w:tabs>
        <w:ind w:left="0" w:right="141" w:firstLine="284"/>
        <w:rPr>
          <w:sz w:val="18"/>
          <w:szCs w:val="18"/>
        </w:rPr>
      </w:pPr>
      <w:r w:rsidRPr="006E7D5D">
        <w:rPr>
          <w:sz w:val="18"/>
          <w:szCs w:val="18"/>
        </w:rPr>
        <w:t xml:space="preserve">3. Опубликовать настоящее постановление в средствах массовой информации и разместить на официальном сайте администрации </w:t>
      </w:r>
      <w:proofErr w:type="spellStart"/>
      <w:r w:rsidRPr="006E7D5D">
        <w:rPr>
          <w:sz w:val="18"/>
          <w:szCs w:val="18"/>
        </w:rPr>
        <w:t>Хомутовского</w:t>
      </w:r>
      <w:proofErr w:type="spellEnd"/>
      <w:r w:rsidRPr="006E7D5D">
        <w:rPr>
          <w:sz w:val="18"/>
          <w:szCs w:val="18"/>
        </w:rPr>
        <w:t xml:space="preserve"> муниципального образования в информационно-телекоммуникационной сети "Интернет" (http://khomutovskoe-mo.ru).</w:t>
      </w:r>
    </w:p>
    <w:p w:rsidR="006E7D5D" w:rsidRPr="006E7D5D" w:rsidRDefault="006E7D5D" w:rsidP="006E7D5D">
      <w:pPr>
        <w:tabs>
          <w:tab w:val="left" w:pos="3976"/>
        </w:tabs>
        <w:ind w:left="0" w:right="141" w:firstLine="284"/>
        <w:rPr>
          <w:sz w:val="18"/>
          <w:szCs w:val="18"/>
        </w:rPr>
      </w:pPr>
      <w:r w:rsidRPr="006E7D5D">
        <w:rPr>
          <w:sz w:val="18"/>
          <w:szCs w:val="18"/>
        </w:rPr>
        <w:t xml:space="preserve">4. </w:t>
      </w:r>
      <w:proofErr w:type="gramStart"/>
      <w:r w:rsidRPr="006E7D5D">
        <w:rPr>
          <w:sz w:val="18"/>
          <w:szCs w:val="18"/>
        </w:rPr>
        <w:t>Контроль за</w:t>
      </w:r>
      <w:proofErr w:type="gramEnd"/>
      <w:r w:rsidRPr="006E7D5D">
        <w:rPr>
          <w:sz w:val="18"/>
          <w:szCs w:val="18"/>
        </w:rPr>
        <w:t xml:space="preserve"> исполнением настоящего постановления возложить на Заместителя Главы администрации </w:t>
      </w:r>
      <w:proofErr w:type="spellStart"/>
      <w:r w:rsidRPr="006E7D5D">
        <w:rPr>
          <w:sz w:val="18"/>
          <w:szCs w:val="18"/>
        </w:rPr>
        <w:t>Хомутовского</w:t>
      </w:r>
      <w:proofErr w:type="spellEnd"/>
      <w:r w:rsidRPr="006E7D5D">
        <w:rPr>
          <w:sz w:val="18"/>
          <w:szCs w:val="18"/>
        </w:rPr>
        <w:t xml:space="preserve"> муниципального образования.</w:t>
      </w:r>
    </w:p>
    <w:p w:rsidR="006E7D5D" w:rsidRPr="006E7D5D" w:rsidRDefault="006E7D5D" w:rsidP="006E7D5D">
      <w:pPr>
        <w:tabs>
          <w:tab w:val="left" w:pos="3976"/>
        </w:tabs>
        <w:ind w:left="0" w:right="141" w:firstLine="284"/>
        <w:rPr>
          <w:sz w:val="18"/>
          <w:szCs w:val="18"/>
        </w:rPr>
      </w:pPr>
    </w:p>
    <w:p w:rsidR="001B3B8B" w:rsidRDefault="006E7D5D" w:rsidP="006E7D5D">
      <w:pPr>
        <w:tabs>
          <w:tab w:val="left" w:pos="3976"/>
        </w:tabs>
        <w:ind w:left="0" w:right="141" w:firstLine="284"/>
        <w:jc w:val="right"/>
        <w:rPr>
          <w:i/>
          <w:sz w:val="18"/>
          <w:szCs w:val="18"/>
        </w:rPr>
      </w:pPr>
      <w:r w:rsidRPr="006E7D5D">
        <w:rPr>
          <w:i/>
          <w:sz w:val="18"/>
          <w:szCs w:val="18"/>
        </w:rPr>
        <w:t xml:space="preserve">Глава администрации                                   В.М. </w:t>
      </w:r>
      <w:proofErr w:type="spellStart"/>
      <w:r w:rsidRPr="006E7D5D">
        <w:rPr>
          <w:i/>
          <w:sz w:val="18"/>
          <w:szCs w:val="18"/>
        </w:rPr>
        <w:t>Колмаченко</w:t>
      </w:r>
      <w:proofErr w:type="spellEnd"/>
    </w:p>
    <w:p w:rsidR="006E7D5D" w:rsidRDefault="006E7D5D" w:rsidP="0015710F">
      <w:pPr>
        <w:tabs>
          <w:tab w:val="left" w:pos="3976"/>
        </w:tabs>
        <w:ind w:left="0" w:right="141" w:firstLine="284"/>
        <w:jc w:val="center"/>
        <w:rPr>
          <w:i/>
          <w:sz w:val="18"/>
          <w:szCs w:val="18"/>
        </w:rPr>
      </w:pPr>
    </w:p>
    <w:p w:rsidR="0015710F" w:rsidRPr="0015710F" w:rsidRDefault="0015710F" w:rsidP="0015710F">
      <w:pPr>
        <w:tabs>
          <w:tab w:val="left" w:pos="3976"/>
        </w:tabs>
        <w:ind w:left="0" w:right="141" w:firstLine="284"/>
        <w:jc w:val="center"/>
        <w:rPr>
          <w:b/>
          <w:sz w:val="18"/>
          <w:szCs w:val="18"/>
          <w:u w:val="single"/>
        </w:rPr>
      </w:pPr>
      <w:r w:rsidRPr="0015710F">
        <w:rPr>
          <w:b/>
          <w:sz w:val="18"/>
          <w:szCs w:val="18"/>
          <w:u w:val="single"/>
        </w:rPr>
        <w:t>ПРОЕКТ</w:t>
      </w:r>
    </w:p>
    <w:p w:rsidR="0015710F" w:rsidRPr="0015710F" w:rsidRDefault="0015710F" w:rsidP="0015710F">
      <w:pPr>
        <w:tabs>
          <w:tab w:val="left" w:pos="3976"/>
        </w:tabs>
        <w:ind w:left="0" w:right="141" w:firstLine="284"/>
        <w:jc w:val="center"/>
        <w:rPr>
          <w:sz w:val="18"/>
          <w:szCs w:val="18"/>
        </w:rPr>
      </w:pPr>
      <w:r w:rsidRPr="0015710F">
        <w:rPr>
          <w:sz w:val="18"/>
          <w:szCs w:val="18"/>
        </w:rPr>
        <w:t>решения о предоставлении разрешения на условно разрешенный вид использования «Магазины» в отношении земельного участка ЗУ</w:t>
      </w:r>
      <w:proofErr w:type="gramStart"/>
      <w:r w:rsidRPr="0015710F">
        <w:rPr>
          <w:sz w:val="18"/>
          <w:szCs w:val="18"/>
        </w:rPr>
        <w:t>1</w:t>
      </w:r>
      <w:proofErr w:type="gramEnd"/>
      <w:r w:rsidRPr="0015710F">
        <w:rPr>
          <w:sz w:val="18"/>
          <w:szCs w:val="18"/>
        </w:rPr>
        <w:t xml:space="preserve"> площадью 1195 </w:t>
      </w:r>
      <w:proofErr w:type="spellStart"/>
      <w:r w:rsidRPr="0015710F">
        <w:rPr>
          <w:sz w:val="18"/>
          <w:szCs w:val="18"/>
        </w:rPr>
        <w:t>кв.м</w:t>
      </w:r>
      <w:proofErr w:type="spellEnd"/>
      <w:r w:rsidRPr="0015710F">
        <w:rPr>
          <w:sz w:val="18"/>
          <w:szCs w:val="18"/>
        </w:rPr>
        <w:t>. образованного в результате объединения земельных участков с кадастровыми номерами 38:06:100104:1832, 38:06:100104:2992</w:t>
      </w:r>
    </w:p>
    <w:p w:rsidR="0015710F" w:rsidRPr="0015710F" w:rsidRDefault="0015710F" w:rsidP="0015710F">
      <w:pPr>
        <w:tabs>
          <w:tab w:val="left" w:pos="3976"/>
        </w:tabs>
        <w:ind w:left="0" w:right="141" w:firstLine="284"/>
        <w:rPr>
          <w:sz w:val="18"/>
          <w:szCs w:val="18"/>
        </w:rPr>
      </w:pPr>
    </w:p>
    <w:p w:rsidR="0015710F" w:rsidRPr="0015710F" w:rsidRDefault="0015710F" w:rsidP="0015710F">
      <w:pPr>
        <w:tabs>
          <w:tab w:val="left" w:pos="3976"/>
        </w:tabs>
        <w:ind w:left="0" w:right="141" w:firstLine="284"/>
        <w:rPr>
          <w:sz w:val="18"/>
          <w:szCs w:val="18"/>
        </w:rPr>
      </w:pPr>
      <w:r w:rsidRPr="0015710F">
        <w:rPr>
          <w:sz w:val="18"/>
          <w:szCs w:val="18"/>
        </w:rPr>
        <w:t>Учитывая заявление Распутина Евгения Михайловича о предоставлении разрешения на условно разрешенный вид использования «Магазины» в отношении земельного участка ЗУ</w:t>
      </w:r>
      <w:proofErr w:type="gramStart"/>
      <w:r w:rsidRPr="0015710F">
        <w:rPr>
          <w:sz w:val="18"/>
          <w:szCs w:val="18"/>
        </w:rPr>
        <w:t>1</w:t>
      </w:r>
      <w:proofErr w:type="gramEnd"/>
      <w:r w:rsidRPr="0015710F">
        <w:rPr>
          <w:sz w:val="18"/>
          <w:szCs w:val="18"/>
        </w:rPr>
        <w:t xml:space="preserve"> площадью 1195 </w:t>
      </w:r>
      <w:proofErr w:type="spellStart"/>
      <w:r w:rsidRPr="0015710F">
        <w:rPr>
          <w:sz w:val="18"/>
          <w:szCs w:val="18"/>
        </w:rPr>
        <w:t>кв.м</w:t>
      </w:r>
      <w:proofErr w:type="spellEnd"/>
      <w:r w:rsidRPr="0015710F">
        <w:rPr>
          <w:sz w:val="18"/>
          <w:szCs w:val="18"/>
        </w:rPr>
        <w:t>. образованного в результате объединения земельных участков с кадастровыми номерами 38:06:100104:1832, 38:06:100104:2992.</w:t>
      </w:r>
    </w:p>
    <w:p w:rsidR="0015710F" w:rsidRPr="0015710F" w:rsidRDefault="0015710F" w:rsidP="0015710F">
      <w:pPr>
        <w:tabs>
          <w:tab w:val="left" w:pos="3976"/>
        </w:tabs>
        <w:ind w:left="0" w:right="141" w:firstLine="284"/>
        <w:rPr>
          <w:sz w:val="18"/>
          <w:szCs w:val="18"/>
        </w:rPr>
      </w:pPr>
    </w:p>
    <w:p w:rsidR="0015710F" w:rsidRPr="0015710F" w:rsidRDefault="0015710F" w:rsidP="0015710F">
      <w:pPr>
        <w:tabs>
          <w:tab w:val="left" w:pos="3976"/>
        </w:tabs>
        <w:ind w:left="0" w:right="141" w:firstLine="284"/>
        <w:rPr>
          <w:sz w:val="18"/>
          <w:szCs w:val="18"/>
        </w:rPr>
      </w:pPr>
    </w:p>
    <w:p w:rsidR="0015710F" w:rsidRPr="0015710F" w:rsidRDefault="0015710F" w:rsidP="0015710F">
      <w:pPr>
        <w:tabs>
          <w:tab w:val="left" w:pos="3976"/>
        </w:tabs>
        <w:ind w:left="0" w:right="141" w:firstLine="284"/>
        <w:rPr>
          <w:b/>
          <w:sz w:val="18"/>
          <w:szCs w:val="18"/>
        </w:rPr>
      </w:pPr>
      <w:r w:rsidRPr="0015710F">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5710F" w:rsidRPr="0015710F" w:rsidRDefault="0015710F" w:rsidP="0015710F">
      <w:pPr>
        <w:tabs>
          <w:tab w:val="left" w:pos="3976"/>
        </w:tabs>
        <w:ind w:left="0" w:right="141" w:firstLine="284"/>
        <w:rPr>
          <w:sz w:val="18"/>
          <w:szCs w:val="18"/>
        </w:rPr>
      </w:pPr>
    </w:p>
    <w:p w:rsidR="0015710F" w:rsidRPr="0015710F" w:rsidRDefault="0015710F" w:rsidP="0015710F">
      <w:pPr>
        <w:tabs>
          <w:tab w:val="left" w:pos="3976"/>
        </w:tabs>
        <w:ind w:left="0" w:right="141" w:firstLine="284"/>
        <w:rPr>
          <w:sz w:val="18"/>
          <w:szCs w:val="18"/>
        </w:rPr>
      </w:pPr>
    </w:p>
    <w:p w:rsidR="0015710F" w:rsidRPr="0015710F" w:rsidRDefault="0015710F" w:rsidP="0015710F">
      <w:pPr>
        <w:tabs>
          <w:tab w:val="left" w:pos="3976"/>
        </w:tabs>
        <w:ind w:left="0" w:right="141" w:firstLine="284"/>
        <w:rPr>
          <w:sz w:val="18"/>
          <w:szCs w:val="18"/>
        </w:rPr>
      </w:pPr>
      <w:r w:rsidRPr="0015710F">
        <w:rPr>
          <w:noProof/>
          <w:sz w:val="18"/>
          <w:szCs w:val="18"/>
        </w:rPr>
        <mc:AlternateContent>
          <mc:Choice Requires="wps">
            <w:drawing>
              <wp:anchor distT="0" distB="0" distL="114300" distR="114300" simplePos="0" relativeHeight="251664384" behindDoc="0" locked="0" layoutInCell="1" allowOverlap="1" wp14:anchorId="505962B1" wp14:editId="102C071B">
                <wp:simplePos x="0" y="0"/>
                <wp:positionH relativeFrom="column">
                  <wp:posOffset>97790</wp:posOffset>
                </wp:positionH>
                <wp:positionV relativeFrom="paragraph">
                  <wp:posOffset>111760</wp:posOffset>
                </wp:positionV>
                <wp:extent cx="2070100" cy="810895"/>
                <wp:effectExtent l="0" t="0" r="25400" b="27305"/>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810895"/>
                        </a:xfrm>
                        <a:prstGeom prst="rect">
                          <a:avLst/>
                        </a:prstGeom>
                        <a:solidFill>
                          <a:srgbClr val="FFFFFF"/>
                        </a:solidFill>
                        <a:ln w="9525">
                          <a:solidFill>
                            <a:srgbClr val="000000"/>
                          </a:solidFill>
                          <a:miter lim="800000"/>
                          <a:headEnd/>
                          <a:tailEnd/>
                        </a:ln>
                      </wps:spPr>
                      <wps:txbx>
                        <w:txbxContent>
                          <w:p w:rsidR="00BC2049" w:rsidRPr="002F7B53" w:rsidRDefault="00BC2049" w:rsidP="0015710F">
                            <w:pPr>
                              <w:rPr>
                                <w:sz w:val="16"/>
                                <w:szCs w:val="16"/>
                              </w:rPr>
                            </w:pPr>
                            <w:r w:rsidRPr="00842EAB">
                              <w:rPr>
                                <w:sz w:val="16"/>
                                <w:szCs w:val="16"/>
                              </w:rPr>
                              <w:t>в отношении земельного участка ЗУ</w:t>
                            </w:r>
                            <w:proofErr w:type="gramStart"/>
                            <w:r w:rsidRPr="00842EAB">
                              <w:rPr>
                                <w:sz w:val="16"/>
                                <w:szCs w:val="16"/>
                              </w:rPr>
                              <w:t>1</w:t>
                            </w:r>
                            <w:proofErr w:type="gramEnd"/>
                            <w:r w:rsidRPr="00842EAB">
                              <w:rPr>
                                <w:sz w:val="16"/>
                                <w:szCs w:val="16"/>
                              </w:rPr>
                              <w:t xml:space="preserve"> площадью 1195 </w:t>
                            </w:r>
                            <w:proofErr w:type="spellStart"/>
                            <w:r w:rsidRPr="00842EAB">
                              <w:rPr>
                                <w:sz w:val="16"/>
                                <w:szCs w:val="16"/>
                              </w:rPr>
                              <w:t>кв.м</w:t>
                            </w:r>
                            <w:proofErr w:type="spellEnd"/>
                            <w:r w:rsidRPr="00842EAB">
                              <w:rPr>
                                <w:sz w:val="16"/>
                                <w:szCs w:val="16"/>
                              </w:rPr>
                              <w:t>. образованного в результате объединения земельных участков с кадастровыми номерами 38:06:100104:1832, 38:06:100104:2992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7pt;margin-top:8.8pt;width:163pt;height:6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">
                <v:textbox>
                  <w:txbxContent>
                    <w:p w:rsidR="00BC2049" w:rsidRPr="002F7B53" w:rsidRDefault="00BC2049" w:rsidP="0015710F">
                      <w:pPr>
                        <w:rPr>
                          <w:sz w:val="16"/>
                          <w:szCs w:val="16"/>
                        </w:rPr>
                      </w:pPr>
                      <w:r w:rsidRPr="00842EAB">
                        <w:rPr>
                          <w:sz w:val="16"/>
                          <w:szCs w:val="16"/>
                        </w:rPr>
                        <w:t>в отношении земельного участка ЗУ</w:t>
                      </w:r>
                      <w:proofErr w:type="gramStart"/>
                      <w:r w:rsidRPr="00842EAB">
                        <w:rPr>
                          <w:sz w:val="16"/>
                          <w:szCs w:val="16"/>
                        </w:rPr>
                        <w:t>1</w:t>
                      </w:r>
                      <w:proofErr w:type="gramEnd"/>
                      <w:r w:rsidRPr="00842EAB">
                        <w:rPr>
                          <w:sz w:val="16"/>
                          <w:szCs w:val="16"/>
                        </w:rPr>
                        <w:t xml:space="preserve"> площадью 1195 </w:t>
                      </w:r>
                      <w:proofErr w:type="spellStart"/>
                      <w:r w:rsidRPr="00842EAB">
                        <w:rPr>
                          <w:sz w:val="16"/>
                          <w:szCs w:val="16"/>
                        </w:rPr>
                        <w:t>кв.м</w:t>
                      </w:r>
                      <w:proofErr w:type="spellEnd"/>
                      <w:r w:rsidRPr="00842EAB">
                        <w:rPr>
                          <w:sz w:val="16"/>
                          <w:szCs w:val="16"/>
                        </w:rPr>
                        <w:t>. образованного в результате объединения земельных участков с кадастровыми номерами 38:06:100104:1832, 38:06:100104:2992</w:t>
                      </w:r>
                    </w:p>
                  </w:txbxContent>
                </v:textbox>
              </v:shape>
            </w:pict>
          </mc:Fallback>
        </mc:AlternateContent>
      </w:r>
    </w:p>
    <w:p w:rsidR="0015710F" w:rsidRPr="0015710F" w:rsidRDefault="0015710F" w:rsidP="0015710F">
      <w:pPr>
        <w:tabs>
          <w:tab w:val="left" w:pos="3976"/>
        </w:tabs>
        <w:ind w:left="0" w:right="141" w:firstLine="284"/>
        <w:rPr>
          <w:sz w:val="18"/>
          <w:szCs w:val="18"/>
        </w:rPr>
      </w:pPr>
      <w:r w:rsidRPr="0015710F">
        <w:rPr>
          <w:noProof/>
          <w:sz w:val="18"/>
          <w:szCs w:val="18"/>
        </w:rPr>
        <w:drawing>
          <wp:inline distT="0" distB="0" distL="0" distR="0" wp14:anchorId="43042FD9" wp14:editId="12AC6F6D">
            <wp:extent cx="6452419" cy="4336025"/>
            <wp:effectExtent l="0" t="0" r="5715"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34867" t="3571" r="4557" b="9227"/>
                    <a:stretch/>
                  </pic:blipFill>
                  <pic:spPr bwMode="auto">
                    <a:xfrm>
                      <a:off x="0" y="0"/>
                      <a:ext cx="6465651" cy="4344917"/>
                    </a:xfrm>
                    <a:prstGeom prst="rect">
                      <a:avLst/>
                    </a:prstGeom>
                    <a:ln>
                      <a:noFill/>
                    </a:ln>
                    <a:extLst>
                      <a:ext uri="{53640926-AAD7-44D8-BBD7-CCE9431645EC}">
                        <a14:shadowObscured xmlns:a14="http://schemas.microsoft.com/office/drawing/2010/main"/>
                      </a:ext>
                    </a:extLst>
                  </pic:spPr>
                </pic:pic>
              </a:graphicData>
            </a:graphic>
          </wp:inline>
        </w:drawing>
      </w:r>
    </w:p>
    <w:p w:rsidR="0015710F" w:rsidRPr="0015710F" w:rsidRDefault="0015710F" w:rsidP="00991452">
      <w:pPr>
        <w:tabs>
          <w:tab w:val="left" w:pos="3976"/>
        </w:tabs>
        <w:ind w:left="0" w:right="141" w:firstLine="284"/>
        <w:jc w:val="center"/>
        <w:rPr>
          <w:b/>
          <w:sz w:val="18"/>
          <w:szCs w:val="18"/>
        </w:rPr>
      </w:pPr>
      <w:r w:rsidRPr="0015710F">
        <w:rPr>
          <w:b/>
          <w:sz w:val="18"/>
          <w:szCs w:val="18"/>
        </w:rPr>
        <w:lastRenderedPageBreak/>
        <w:t>Оповещение</w:t>
      </w:r>
    </w:p>
    <w:p w:rsidR="0015710F" w:rsidRPr="0015710F" w:rsidRDefault="0015710F" w:rsidP="00991452">
      <w:pPr>
        <w:tabs>
          <w:tab w:val="left" w:pos="3976"/>
        </w:tabs>
        <w:ind w:left="0" w:right="141" w:firstLine="284"/>
        <w:jc w:val="center"/>
        <w:rPr>
          <w:sz w:val="18"/>
          <w:szCs w:val="18"/>
        </w:rPr>
      </w:pPr>
      <w:r w:rsidRPr="0015710F">
        <w:rPr>
          <w:b/>
          <w:sz w:val="18"/>
          <w:szCs w:val="18"/>
        </w:rPr>
        <w:t xml:space="preserve">жителей </w:t>
      </w:r>
      <w:proofErr w:type="spellStart"/>
      <w:r w:rsidRPr="0015710F">
        <w:rPr>
          <w:b/>
          <w:sz w:val="18"/>
          <w:szCs w:val="18"/>
        </w:rPr>
        <w:t>Хомутовского</w:t>
      </w:r>
      <w:proofErr w:type="spellEnd"/>
      <w:r w:rsidRPr="0015710F">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15710F">
        <w:rPr>
          <w:b/>
          <w:sz w:val="18"/>
          <w:szCs w:val="18"/>
        </w:rPr>
        <w:t>1</w:t>
      </w:r>
      <w:proofErr w:type="gramEnd"/>
      <w:r w:rsidRPr="0015710F">
        <w:rPr>
          <w:b/>
          <w:sz w:val="18"/>
          <w:szCs w:val="18"/>
        </w:rPr>
        <w:t xml:space="preserve"> площадью 1195 </w:t>
      </w:r>
      <w:proofErr w:type="spellStart"/>
      <w:r w:rsidRPr="0015710F">
        <w:rPr>
          <w:b/>
          <w:sz w:val="18"/>
          <w:szCs w:val="18"/>
        </w:rPr>
        <w:t>кв.м</w:t>
      </w:r>
      <w:proofErr w:type="spellEnd"/>
      <w:r w:rsidRPr="0015710F">
        <w:rPr>
          <w:b/>
          <w:sz w:val="18"/>
          <w:szCs w:val="18"/>
        </w:rPr>
        <w:t>. образованного в результате объединения земельных участков с кадастровыми номерами 38:06:100104:1832, 38:06:100104:2992</w:t>
      </w:r>
    </w:p>
    <w:p w:rsidR="0015710F" w:rsidRPr="0015710F" w:rsidRDefault="0015710F" w:rsidP="0015710F">
      <w:pPr>
        <w:tabs>
          <w:tab w:val="left" w:pos="3976"/>
        </w:tabs>
        <w:ind w:left="0" w:right="141" w:firstLine="284"/>
        <w:rPr>
          <w:sz w:val="18"/>
          <w:szCs w:val="18"/>
        </w:rPr>
      </w:pPr>
      <w:r w:rsidRPr="0015710F">
        <w:rPr>
          <w:sz w:val="18"/>
          <w:szCs w:val="18"/>
        </w:rPr>
        <w:t xml:space="preserve">Комиссия по подготовке правил землепользования и застройки </w:t>
      </w:r>
      <w:proofErr w:type="spellStart"/>
      <w:r w:rsidRPr="0015710F">
        <w:rPr>
          <w:sz w:val="18"/>
          <w:szCs w:val="18"/>
        </w:rPr>
        <w:t>Хомутовского</w:t>
      </w:r>
      <w:proofErr w:type="spellEnd"/>
      <w:r w:rsidRPr="0015710F">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15710F">
        <w:rPr>
          <w:sz w:val="18"/>
          <w:szCs w:val="18"/>
        </w:rPr>
        <w:t>1</w:t>
      </w:r>
      <w:proofErr w:type="gramEnd"/>
      <w:r w:rsidRPr="0015710F">
        <w:rPr>
          <w:sz w:val="18"/>
          <w:szCs w:val="18"/>
        </w:rPr>
        <w:t xml:space="preserve"> площадью 1195 </w:t>
      </w:r>
      <w:proofErr w:type="spellStart"/>
      <w:r w:rsidRPr="0015710F">
        <w:rPr>
          <w:sz w:val="18"/>
          <w:szCs w:val="18"/>
        </w:rPr>
        <w:t>кв.м</w:t>
      </w:r>
      <w:proofErr w:type="spellEnd"/>
      <w:r w:rsidRPr="0015710F">
        <w:rPr>
          <w:sz w:val="18"/>
          <w:szCs w:val="18"/>
        </w:rPr>
        <w:t>. образованного в результате объединения земельных участков с кадастровыми номерами 38:06:100104:1832, 38:06:100104:2992 (далее – проект).</w:t>
      </w:r>
    </w:p>
    <w:p w:rsidR="0015710F" w:rsidRPr="0015710F" w:rsidRDefault="0015710F" w:rsidP="0015710F">
      <w:pPr>
        <w:tabs>
          <w:tab w:val="left" w:pos="3976"/>
        </w:tabs>
        <w:ind w:left="0" w:right="141" w:firstLine="284"/>
        <w:rPr>
          <w:b/>
          <w:sz w:val="18"/>
          <w:szCs w:val="18"/>
        </w:rPr>
      </w:pPr>
      <w:r w:rsidRPr="0015710F">
        <w:rPr>
          <w:b/>
          <w:sz w:val="18"/>
          <w:szCs w:val="18"/>
        </w:rPr>
        <w:t>Информационные материалы к проекту:</w:t>
      </w:r>
    </w:p>
    <w:p w:rsidR="0015710F" w:rsidRPr="0015710F" w:rsidRDefault="0015710F" w:rsidP="0015710F">
      <w:pPr>
        <w:tabs>
          <w:tab w:val="left" w:pos="3976"/>
        </w:tabs>
        <w:ind w:left="0" w:right="141" w:firstLine="284"/>
        <w:rPr>
          <w:sz w:val="18"/>
          <w:szCs w:val="18"/>
        </w:rPr>
      </w:pPr>
      <w:r w:rsidRPr="0015710F">
        <w:rPr>
          <w:sz w:val="18"/>
          <w:szCs w:val="18"/>
        </w:rPr>
        <w:t>1)проект решения о предоставлении разрешения на условно разрешенный вид использования земельного участка;</w:t>
      </w:r>
    </w:p>
    <w:p w:rsidR="0015710F" w:rsidRPr="0015710F" w:rsidRDefault="0015710F" w:rsidP="0015710F">
      <w:pPr>
        <w:tabs>
          <w:tab w:val="left" w:pos="3976"/>
        </w:tabs>
        <w:ind w:left="0" w:right="141" w:firstLine="284"/>
        <w:rPr>
          <w:sz w:val="18"/>
          <w:szCs w:val="18"/>
        </w:rPr>
      </w:pPr>
      <w:r w:rsidRPr="0015710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5710F" w:rsidRPr="0015710F" w:rsidRDefault="0015710F" w:rsidP="0015710F">
      <w:pPr>
        <w:tabs>
          <w:tab w:val="left" w:pos="3976"/>
        </w:tabs>
        <w:ind w:left="0" w:right="141" w:firstLine="284"/>
        <w:rPr>
          <w:sz w:val="18"/>
          <w:szCs w:val="18"/>
        </w:rPr>
      </w:pPr>
      <w:r w:rsidRPr="0015710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27.10.2022г. по 17.11.2022 г.)</w:t>
      </w:r>
    </w:p>
    <w:p w:rsidR="0015710F" w:rsidRPr="0015710F" w:rsidRDefault="0015710F" w:rsidP="0015710F">
      <w:pPr>
        <w:tabs>
          <w:tab w:val="left" w:pos="3976"/>
        </w:tabs>
        <w:ind w:left="0" w:right="141" w:firstLine="284"/>
        <w:rPr>
          <w:sz w:val="18"/>
          <w:szCs w:val="18"/>
        </w:rPr>
      </w:pPr>
      <w:r w:rsidRPr="0015710F">
        <w:rPr>
          <w:b/>
          <w:sz w:val="18"/>
          <w:szCs w:val="18"/>
        </w:rPr>
        <w:t>Место экспозиции проекта:</w:t>
      </w:r>
      <w:r w:rsidRPr="0015710F">
        <w:rPr>
          <w:sz w:val="18"/>
          <w:szCs w:val="18"/>
        </w:rPr>
        <w:t xml:space="preserve"> в здании Администрации </w:t>
      </w:r>
      <w:proofErr w:type="spellStart"/>
      <w:r w:rsidRPr="0015710F">
        <w:rPr>
          <w:sz w:val="18"/>
          <w:szCs w:val="18"/>
        </w:rPr>
        <w:t>Хомутовского</w:t>
      </w:r>
      <w:proofErr w:type="spellEnd"/>
      <w:r w:rsidRPr="0015710F">
        <w:rPr>
          <w:sz w:val="18"/>
          <w:szCs w:val="18"/>
        </w:rPr>
        <w:t xml:space="preserve"> муниципального образования по адресу: Иркутская область, Иркутский район, с. Хомутово, ул. Кирова, 7</w:t>
      </w:r>
      <w:proofErr w:type="gramStart"/>
      <w:r w:rsidRPr="0015710F">
        <w:rPr>
          <w:sz w:val="18"/>
          <w:szCs w:val="18"/>
        </w:rPr>
        <w:t xml:space="preserve"> А</w:t>
      </w:r>
      <w:proofErr w:type="gramEnd"/>
      <w:r w:rsidRPr="0015710F">
        <w:rPr>
          <w:sz w:val="18"/>
          <w:szCs w:val="18"/>
        </w:rPr>
        <w:t>, 1 этаж, 3 кабинет (отдел градостроительства, земельных и имущественных отношений)</w:t>
      </w:r>
    </w:p>
    <w:p w:rsidR="0015710F" w:rsidRPr="0015710F" w:rsidRDefault="0015710F" w:rsidP="0015710F">
      <w:pPr>
        <w:tabs>
          <w:tab w:val="left" w:pos="3976"/>
        </w:tabs>
        <w:ind w:left="0" w:right="141" w:firstLine="284"/>
        <w:rPr>
          <w:b/>
          <w:sz w:val="18"/>
          <w:szCs w:val="18"/>
        </w:rPr>
      </w:pPr>
      <w:r w:rsidRPr="0015710F">
        <w:rPr>
          <w:b/>
          <w:sz w:val="18"/>
          <w:szCs w:val="18"/>
        </w:rPr>
        <w:t xml:space="preserve">Дата открытия экспозиции проекта: </w:t>
      </w:r>
      <w:r w:rsidRPr="0015710F">
        <w:rPr>
          <w:sz w:val="18"/>
          <w:szCs w:val="18"/>
          <w:u w:val="single"/>
        </w:rPr>
        <w:t>27.10.2022 г.</w:t>
      </w:r>
    </w:p>
    <w:p w:rsidR="0015710F" w:rsidRPr="0015710F" w:rsidRDefault="0015710F" w:rsidP="0015710F">
      <w:pPr>
        <w:tabs>
          <w:tab w:val="left" w:pos="3976"/>
        </w:tabs>
        <w:ind w:left="0" w:right="141" w:firstLine="284"/>
        <w:rPr>
          <w:sz w:val="18"/>
          <w:szCs w:val="18"/>
        </w:rPr>
      </w:pPr>
      <w:r w:rsidRPr="0015710F">
        <w:rPr>
          <w:sz w:val="18"/>
          <w:szCs w:val="18"/>
        </w:rPr>
        <w:t xml:space="preserve">Срок, время проведения экспозиции проекта: с 27.10.2022г. по 17.11.2022 включительно. </w:t>
      </w:r>
    </w:p>
    <w:p w:rsidR="0015710F" w:rsidRPr="0015710F" w:rsidRDefault="0015710F" w:rsidP="0015710F">
      <w:pPr>
        <w:tabs>
          <w:tab w:val="left" w:pos="3976"/>
        </w:tabs>
        <w:ind w:left="0" w:right="141" w:firstLine="284"/>
        <w:rPr>
          <w:sz w:val="18"/>
          <w:szCs w:val="18"/>
        </w:rPr>
      </w:pPr>
      <w:r w:rsidRPr="0015710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5710F" w:rsidRPr="0015710F" w:rsidRDefault="0015710F" w:rsidP="0015710F">
      <w:pPr>
        <w:tabs>
          <w:tab w:val="left" w:pos="3976"/>
        </w:tabs>
        <w:ind w:left="0" w:right="141" w:firstLine="284"/>
        <w:rPr>
          <w:b/>
          <w:sz w:val="18"/>
          <w:szCs w:val="18"/>
        </w:rPr>
      </w:pPr>
      <w:r w:rsidRPr="0015710F">
        <w:rPr>
          <w:b/>
          <w:sz w:val="18"/>
          <w:szCs w:val="18"/>
        </w:rPr>
        <w:t xml:space="preserve">Собрания участников публичных слушаний: </w:t>
      </w:r>
    </w:p>
    <w:p w:rsidR="0015710F" w:rsidRPr="0015710F" w:rsidRDefault="0015710F" w:rsidP="0015710F">
      <w:pPr>
        <w:tabs>
          <w:tab w:val="left" w:pos="3976"/>
        </w:tabs>
        <w:ind w:left="0" w:right="141" w:firstLine="284"/>
        <w:rPr>
          <w:sz w:val="18"/>
          <w:szCs w:val="18"/>
        </w:rPr>
      </w:pPr>
      <w:r w:rsidRPr="0015710F">
        <w:rPr>
          <w:sz w:val="18"/>
          <w:szCs w:val="18"/>
        </w:rPr>
        <w:t>- Регистрация лиц, участвующих в собрании участников публичных слушаний: 17.11.2022 г.</w:t>
      </w:r>
    </w:p>
    <w:p w:rsidR="0015710F" w:rsidRPr="0015710F" w:rsidRDefault="0015710F" w:rsidP="0015710F">
      <w:pPr>
        <w:tabs>
          <w:tab w:val="left" w:pos="3976"/>
        </w:tabs>
        <w:ind w:left="0" w:right="141" w:firstLine="284"/>
        <w:rPr>
          <w:sz w:val="18"/>
          <w:szCs w:val="18"/>
        </w:rPr>
      </w:pPr>
      <w:r w:rsidRPr="0015710F">
        <w:rPr>
          <w:sz w:val="18"/>
          <w:szCs w:val="18"/>
        </w:rPr>
        <w:t xml:space="preserve">(с 15:30 до 16:00 часов) по адресу: в здании Администрации </w:t>
      </w:r>
      <w:proofErr w:type="spellStart"/>
      <w:r w:rsidRPr="0015710F">
        <w:rPr>
          <w:sz w:val="18"/>
          <w:szCs w:val="18"/>
        </w:rPr>
        <w:t>Хомутовского</w:t>
      </w:r>
      <w:proofErr w:type="spellEnd"/>
      <w:r w:rsidRPr="0015710F">
        <w:rPr>
          <w:sz w:val="18"/>
          <w:szCs w:val="18"/>
        </w:rPr>
        <w:t xml:space="preserve"> муниципального образования по адресу: Иркутская область, Иркутский район, с. Хомутово, ул. Кирова, 7</w:t>
      </w:r>
      <w:proofErr w:type="gramStart"/>
      <w:r w:rsidRPr="0015710F">
        <w:rPr>
          <w:sz w:val="18"/>
          <w:szCs w:val="18"/>
        </w:rPr>
        <w:t xml:space="preserve"> А</w:t>
      </w:r>
      <w:proofErr w:type="gramEnd"/>
      <w:r w:rsidRPr="0015710F">
        <w:rPr>
          <w:sz w:val="18"/>
          <w:szCs w:val="18"/>
        </w:rPr>
        <w:t>, 1 этаж, 3 кабинет;</w:t>
      </w:r>
    </w:p>
    <w:p w:rsidR="0015710F" w:rsidRPr="0015710F" w:rsidRDefault="0015710F" w:rsidP="0015710F">
      <w:pPr>
        <w:tabs>
          <w:tab w:val="left" w:pos="3976"/>
        </w:tabs>
        <w:ind w:left="0" w:right="141" w:firstLine="284"/>
        <w:rPr>
          <w:sz w:val="18"/>
          <w:szCs w:val="18"/>
        </w:rPr>
      </w:pPr>
      <w:r w:rsidRPr="0015710F">
        <w:rPr>
          <w:sz w:val="18"/>
          <w:szCs w:val="18"/>
        </w:rPr>
        <w:t>- Собрание участников публичных слушаний: 17.11.2022 в 16:00 часов.</w:t>
      </w:r>
    </w:p>
    <w:p w:rsidR="0015710F" w:rsidRPr="0015710F" w:rsidRDefault="0015710F" w:rsidP="0015710F">
      <w:pPr>
        <w:tabs>
          <w:tab w:val="left" w:pos="3976"/>
        </w:tabs>
        <w:ind w:left="0" w:right="141" w:firstLine="284"/>
        <w:rPr>
          <w:sz w:val="18"/>
          <w:szCs w:val="18"/>
        </w:rPr>
      </w:pPr>
      <w:proofErr w:type="gramStart"/>
      <w:r w:rsidRPr="0015710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5710F" w:rsidRPr="0015710F" w:rsidRDefault="0015710F" w:rsidP="0015710F">
      <w:pPr>
        <w:tabs>
          <w:tab w:val="left" w:pos="3976"/>
        </w:tabs>
        <w:ind w:left="0" w:right="141" w:firstLine="284"/>
        <w:rPr>
          <w:sz w:val="18"/>
          <w:szCs w:val="18"/>
        </w:rPr>
      </w:pPr>
      <w:r w:rsidRPr="0015710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5710F" w:rsidRPr="0015710F" w:rsidRDefault="0015710F" w:rsidP="0015710F">
      <w:pPr>
        <w:tabs>
          <w:tab w:val="left" w:pos="3976"/>
        </w:tabs>
        <w:ind w:left="0" w:right="141" w:firstLine="284"/>
        <w:rPr>
          <w:sz w:val="18"/>
          <w:szCs w:val="18"/>
        </w:rPr>
      </w:pPr>
      <w:r w:rsidRPr="0015710F">
        <w:rPr>
          <w:sz w:val="18"/>
          <w:szCs w:val="18"/>
        </w:rPr>
        <w:t>- в письменной или устной форме в ходе проведения собрания участников публичных слушаний;</w:t>
      </w:r>
    </w:p>
    <w:p w:rsidR="0015710F" w:rsidRPr="0015710F" w:rsidRDefault="0015710F" w:rsidP="0015710F">
      <w:pPr>
        <w:tabs>
          <w:tab w:val="left" w:pos="3976"/>
        </w:tabs>
        <w:ind w:left="0" w:right="141" w:firstLine="284"/>
        <w:rPr>
          <w:sz w:val="18"/>
          <w:szCs w:val="18"/>
        </w:rPr>
      </w:pPr>
      <w:r w:rsidRPr="0015710F">
        <w:rPr>
          <w:sz w:val="18"/>
          <w:szCs w:val="18"/>
        </w:rPr>
        <w:t xml:space="preserve">- в письменной форме в адрес Администрации </w:t>
      </w:r>
      <w:proofErr w:type="spellStart"/>
      <w:r w:rsidRPr="0015710F">
        <w:rPr>
          <w:sz w:val="18"/>
          <w:szCs w:val="18"/>
        </w:rPr>
        <w:t>Хомутовского</w:t>
      </w:r>
      <w:proofErr w:type="spellEnd"/>
      <w:r w:rsidRPr="0015710F">
        <w:rPr>
          <w:sz w:val="18"/>
          <w:szCs w:val="18"/>
        </w:rPr>
        <w:t xml:space="preserve"> муниципального образования по адресу: </w:t>
      </w:r>
      <w:proofErr w:type="gramStart"/>
      <w:r w:rsidRPr="0015710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5710F" w:rsidRPr="0015710F" w:rsidRDefault="0015710F" w:rsidP="0015710F">
      <w:pPr>
        <w:tabs>
          <w:tab w:val="left" w:pos="3976"/>
        </w:tabs>
        <w:ind w:left="0" w:right="141" w:firstLine="284"/>
        <w:rPr>
          <w:sz w:val="18"/>
          <w:szCs w:val="18"/>
        </w:rPr>
      </w:pPr>
      <w:r w:rsidRPr="0015710F">
        <w:rPr>
          <w:sz w:val="18"/>
          <w:szCs w:val="18"/>
        </w:rPr>
        <w:t xml:space="preserve">Проект и информационные материалы к нему будут размещены на официальном сайте администрации </w:t>
      </w:r>
      <w:proofErr w:type="spellStart"/>
      <w:r w:rsidRPr="0015710F">
        <w:rPr>
          <w:sz w:val="18"/>
          <w:szCs w:val="18"/>
        </w:rPr>
        <w:t>Хомутовского</w:t>
      </w:r>
      <w:proofErr w:type="spellEnd"/>
      <w:r w:rsidRPr="0015710F">
        <w:rPr>
          <w:sz w:val="18"/>
          <w:szCs w:val="18"/>
        </w:rPr>
        <w:t xml:space="preserve"> муниципального образования в информационно-телекоммуникационной сети "Интернет" (</w:t>
      </w:r>
      <w:hyperlink r:id="rId20" w:history="1">
        <w:r w:rsidRPr="0015710F">
          <w:rPr>
            <w:rStyle w:val="af"/>
            <w:sz w:val="18"/>
            <w:szCs w:val="18"/>
          </w:rPr>
          <w:t>http://khomutovskoe-mo.ru</w:t>
        </w:r>
      </w:hyperlink>
      <w:r w:rsidRPr="0015710F">
        <w:rPr>
          <w:sz w:val="18"/>
          <w:szCs w:val="18"/>
        </w:rPr>
        <w:t xml:space="preserve">) и в газете «Вестник </w:t>
      </w:r>
      <w:proofErr w:type="spellStart"/>
      <w:r w:rsidRPr="0015710F">
        <w:rPr>
          <w:sz w:val="18"/>
          <w:szCs w:val="18"/>
        </w:rPr>
        <w:t>Хомутовского</w:t>
      </w:r>
      <w:proofErr w:type="spellEnd"/>
      <w:r w:rsidRPr="0015710F">
        <w:rPr>
          <w:sz w:val="18"/>
          <w:szCs w:val="18"/>
        </w:rPr>
        <w:t xml:space="preserve"> поселения»: с 27.10.2022г. по 17.11.2022.</w:t>
      </w:r>
    </w:p>
    <w:p w:rsidR="0015710F" w:rsidRDefault="0015710F" w:rsidP="0015710F">
      <w:pPr>
        <w:tabs>
          <w:tab w:val="left" w:pos="3976"/>
        </w:tabs>
        <w:ind w:left="0" w:right="141" w:firstLine="284"/>
        <w:rPr>
          <w:sz w:val="18"/>
          <w:szCs w:val="18"/>
        </w:rPr>
      </w:pPr>
      <w:r w:rsidRPr="0015710F">
        <w:rPr>
          <w:sz w:val="18"/>
          <w:szCs w:val="18"/>
        </w:rPr>
        <w:t>Справки по вопросам организации и проведения публичных слушаний по телефону: 696-182,696-501.</w:t>
      </w:r>
    </w:p>
    <w:p w:rsidR="00991452" w:rsidRDefault="00991452" w:rsidP="0015710F">
      <w:pPr>
        <w:tabs>
          <w:tab w:val="left" w:pos="3976"/>
        </w:tabs>
        <w:ind w:left="0" w:right="141" w:firstLine="284"/>
        <w:rPr>
          <w:sz w:val="18"/>
          <w:szCs w:val="18"/>
        </w:rPr>
      </w:pPr>
    </w:p>
    <w:p w:rsidR="00991452" w:rsidRPr="0015710F" w:rsidRDefault="00991452" w:rsidP="0015710F">
      <w:pPr>
        <w:tabs>
          <w:tab w:val="left" w:pos="3976"/>
        </w:tabs>
        <w:ind w:left="0" w:right="141" w:firstLine="284"/>
        <w:rPr>
          <w:sz w:val="18"/>
          <w:szCs w:val="18"/>
        </w:rPr>
      </w:pPr>
    </w:p>
    <w:p w:rsidR="006A3CA1" w:rsidRPr="007A6408" w:rsidRDefault="006A3CA1" w:rsidP="006A3CA1">
      <w:pPr>
        <w:tabs>
          <w:tab w:val="left" w:pos="426"/>
          <w:tab w:val="left" w:pos="3976"/>
        </w:tabs>
        <w:ind w:left="0" w:right="-142" w:firstLine="426"/>
        <w:jc w:val="center"/>
        <w:rPr>
          <w:b/>
          <w:sz w:val="18"/>
          <w:szCs w:val="18"/>
        </w:rPr>
      </w:pPr>
      <w:r w:rsidRPr="007A6408">
        <w:rPr>
          <w:sz w:val="18"/>
          <w:szCs w:val="18"/>
        </w:rPr>
        <w:t>РОССИЙСКАЯ ФЕДЕРАЦИЯ</w:t>
      </w:r>
    </w:p>
    <w:p w:rsidR="006A3CA1" w:rsidRPr="007A6408" w:rsidRDefault="006A3CA1" w:rsidP="006A3CA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A3CA1" w:rsidRPr="007A6408" w:rsidRDefault="006A3CA1" w:rsidP="006A3CA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A3CA1" w:rsidRDefault="006A3CA1" w:rsidP="006A3CA1">
      <w:pPr>
        <w:tabs>
          <w:tab w:val="left" w:pos="426"/>
          <w:tab w:val="left" w:pos="3976"/>
        </w:tabs>
        <w:ind w:left="426" w:right="282" w:firstLine="426"/>
        <w:jc w:val="center"/>
        <w:rPr>
          <w:b/>
          <w:bCs/>
          <w:sz w:val="18"/>
          <w:szCs w:val="18"/>
        </w:rPr>
      </w:pPr>
      <w:r w:rsidRPr="007A6408">
        <w:rPr>
          <w:b/>
          <w:bCs/>
          <w:sz w:val="18"/>
          <w:szCs w:val="18"/>
        </w:rPr>
        <w:t>АДМИНИСТРАЦИЯ</w:t>
      </w:r>
    </w:p>
    <w:p w:rsidR="006A3CA1" w:rsidRPr="007A6408" w:rsidRDefault="006A3CA1" w:rsidP="006A3CA1">
      <w:pPr>
        <w:tabs>
          <w:tab w:val="left" w:pos="426"/>
          <w:tab w:val="left" w:pos="3976"/>
        </w:tabs>
        <w:ind w:left="426" w:right="282" w:firstLine="426"/>
        <w:jc w:val="center"/>
        <w:rPr>
          <w:b/>
          <w:bCs/>
          <w:sz w:val="18"/>
          <w:szCs w:val="18"/>
        </w:rPr>
      </w:pPr>
      <w:r>
        <w:rPr>
          <w:b/>
          <w:bCs/>
          <w:sz w:val="18"/>
          <w:szCs w:val="18"/>
        </w:rPr>
        <w:t>ПОСТАНОВЛЕНИЕ</w:t>
      </w:r>
    </w:p>
    <w:p w:rsidR="006A3CA1" w:rsidRPr="007A6408" w:rsidRDefault="006A3CA1" w:rsidP="006A3CA1">
      <w:pPr>
        <w:tabs>
          <w:tab w:val="left" w:pos="426"/>
          <w:tab w:val="left" w:pos="3976"/>
        </w:tabs>
        <w:ind w:left="426" w:right="282" w:firstLine="426"/>
        <w:rPr>
          <w:sz w:val="18"/>
          <w:szCs w:val="18"/>
        </w:rPr>
      </w:pPr>
      <w:r>
        <w:rPr>
          <w:bCs/>
          <w:sz w:val="18"/>
          <w:szCs w:val="18"/>
          <w:u w:val="single"/>
        </w:rPr>
        <w:t>27.10</w:t>
      </w:r>
      <w:r w:rsidRPr="00B20ADA">
        <w:rPr>
          <w:sz w:val="18"/>
          <w:szCs w:val="18"/>
          <w:u w:val="single"/>
        </w:rPr>
        <w:t>.2022</w:t>
      </w:r>
      <w:r>
        <w:rPr>
          <w:sz w:val="18"/>
          <w:szCs w:val="18"/>
          <w:u w:val="single"/>
        </w:rPr>
        <w:t xml:space="preserve">  № 979пз</w:t>
      </w:r>
    </w:p>
    <w:p w:rsidR="006A3CA1" w:rsidRDefault="006A3CA1" w:rsidP="006A3CA1">
      <w:pPr>
        <w:tabs>
          <w:tab w:val="left" w:pos="426"/>
          <w:tab w:val="left" w:pos="3976"/>
        </w:tabs>
        <w:ind w:left="426" w:right="282" w:firstLine="426"/>
        <w:rPr>
          <w:sz w:val="18"/>
          <w:szCs w:val="18"/>
        </w:rPr>
      </w:pPr>
      <w:r w:rsidRPr="007A6408">
        <w:rPr>
          <w:sz w:val="18"/>
          <w:szCs w:val="18"/>
        </w:rPr>
        <w:t xml:space="preserve">       с. Хомутово </w:t>
      </w:r>
    </w:p>
    <w:p w:rsidR="006A3CA1" w:rsidRPr="007A6408" w:rsidRDefault="006A3CA1" w:rsidP="006A3CA1">
      <w:pPr>
        <w:tabs>
          <w:tab w:val="left" w:pos="426"/>
          <w:tab w:val="left" w:pos="3976"/>
        </w:tabs>
        <w:ind w:left="426" w:right="282" w:firstLine="426"/>
        <w:rPr>
          <w:sz w:val="18"/>
          <w:szCs w:val="18"/>
        </w:rPr>
      </w:pPr>
    </w:p>
    <w:p w:rsidR="006A3CA1" w:rsidRDefault="006A3CA1" w:rsidP="006A3CA1">
      <w:pPr>
        <w:tabs>
          <w:tab w:val="left" w:pos="3976"/>
        </w:tabs>
        <w:ind w:left="0" w:right="141" w:firstLine="284"/>
        <w:rPr>
          <w:sz w:val="18"/>
          <w:szCs w:val="18"/>
        </w:rPr>
      </w:pPr>
      <w:r w:rsidRPr="006A3CA1">
        <w:rPr>
          <w:sz w:val="18"/>
          <w:szCs w:val="18"/>
        </w:rPr>
        <w:t>О предоставлении разрешения</w:t>
      </w:r>
      <w:r>
        <w:rPr>
          <w:sz w:val="18"/>
          <w:szCs w:val="18"/>
        </w:rPr>
        <w:t xml:space="preserve"> </w:t>
      </w:r>
      <w:r w:rsidRPr="006A3CA1">
        <w:rPr>
          <w:sz w:val="18"/>
          <w:szCs w:val="18"/>
        </w:rPr>
        <w:t>на отклонение от предельных параметров</w:t>
      </w:r>
      <w:r>
        <w:rPr>
          <w:sz w:val="18"/>
          <w:szCs w:val="18"/>
        </w:rPr>
        <w:t xml:space="preserve"> </w:t>
      </w:r>
      <w:r w:rsidRPr="006A3CA1">
        <w:rPr>
          <w:sz w:val="18"/>
          <w:szCs w:val="18"/>
        </w:rPr>
        <w:t>разрешенного строительства, реконструкции объектов капитального строительства</w:t>
      </w:r>
      <w:r>
        <w:rPr>
          <w:sz w:val="18"/>
          <w:szCs w:val="18"/>
        </w:rPr>
        <w:t>.</w:t>
      </w:r>
    </w:p>
    <w:p w:rsidR="006A3CA1" w:rsidRDefault="006A3CA1" w:rsidP="006A3CA1">
      <w:pPr>
        <w:tabs>
          <w:tab w:val="left" w:pos="3976"/>
        </w:tabs>
        <w:ind w:left="0" w:right="141" w:firstLine="284"/>
        <w:rPr>
          <w:sz w:val="18"/>
          <w:szCs w:val="18"/>
        </w:rPr>
      </w:pPr>
    </w:p>
    <w:p w:rsidR="006A3CA1" w:rsidRPr="006A3CA1" w:rsidRDefault="006A3CA1" w:rsidP="006A3CA1">
      <w:pPr>
        <w:tabs>
          <w:tab w:val="left" w:pos="3976"/>
        </w:tabs>
        <w:ind w:left="0" w:right="141" w:firstLine="284"/>
        <w:rPr>
          <w:sz w:val="18"/>
          <w:szCs w:val="18"/>
        </w:rPr>
      </w:pPr>
      <w:proofErr w:type="gramStart"/>
      <w:r w:rsidRPr="006A3CA1">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6A3CA1">
        <w:rPr>
          <w:sz w:val="18"/>
          <w:szCs w:val="18"/>
        </w:rPr>
        <w:t>Хомутовского</w:t>
      </w:r>
      <w:proofErr w:type="spellEnd"/>
      <w:r w:rsidRPr="006A3CA1">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6A3CA1">
        <w:rPr>
          <w:sz w:val="18"/>
          <w:szCs w:val="18"/>
        </w:rPr>
        <w:t>Хомутовского</w:t>
      </w:r>
      <w:proofErr w:type="spellEnd"/>
      <w:r w:rsidRPr="006A3CA1">
        <w:rPr>
          <w:sz w:val="18"/>
          <w:szCs w:val="18"/>
        </w:rPr>
        <w:t xml:space="preserve"> муниципального образования от 20.10.2022, рассмотрев заявление гр. </w:t>
      </w:r>
      <w:proofErr w:type="spellStart"/>
      <w:r w:rsidRPr="006A3CA1">
        <w:rPr>
          <w:sz w:val="18"/>
          <w:szCs w:val="18"/>
        </w:rPr>
        <w:t>Ченских</w:t>
      </w:r>
      <w:proofErr w:type="spellEnd"/>
      <w:r w:rsidRPr="006A3CA1">
        <w:rPr>
          <w:sz w:val="18"/>
          <w:szCs w:val="18"/>
        </w:rPr>
        <w:t xml:space="preserve"> Романа Александровича  и представленные документы, Администрация </w:t>
      </w:r>
      <w:proofErr w:type="spellStart"/>
      <w:r w:rsidRPr="006A3CA1">
        <w:rPr>
          <w:sz w:val="18"/>
          <w:szCs w:val="18"/>
        </w:rPr>
        <w:t>Хомутовского</w:t>
      </w:r>
      <w:proofErr w:type="spellEnd"/>
      <w:r w:rsidRPr="006A3CA1">
        <w:rPr>
          <w:sz w:val="18"/>
          <w:szCs w:val="18"/>
        </w:rPr>
        <w:t xml:space="preserve"> муниципального</w:t>
      </w:r>
      <w:proofErr w:type="gramEnd"/>
      <w:r w:rsidRPr="006A3CA1">
        <w:rPr>
          <w:sz w:val="18"/>
          <w:szCs w:val="18"/>
        </w:rPr>
        <w:t xml:space="preserve"> образования</w:t>
      </w:r>
    </w:p>
    <w:p w:rsidR="00473231" w:rsidRDefault="00473231" w:rsidP="006A3CA1">
      <w:pPr>
        <w:tabs>
          <w:tab w:val="left" w:pos="3976"/>
        </w:tabs>
        <w:ind w:left="0" w:right="141" w:firstLine="284"/>
        <w:rPr>
          <w:sz w:val="18"/>
          <w:szCs w:val="18"/>
        </w:rPr>
      </w:pPr>
    </w:p>
    <w:p w:rsidR="006A3CA1" w:rsidRDefault="006A3CA1" w:rsidP="006A3CA1">
      <w:pPr>
        <w:tabs>
          <w:tab w:val="left" w:pos="3976"/>
        </w:tabs>
        <w:ind w:left="0" w:right="141" w:firstLine="284"/>
        <w:rPr>
          <w:sz w:val="18"/>
          <w:szCs w:val="18"/>
        </w:rPr>
      </w:pPr>
      <w:r w:rsidRPr="006A3CA1">
        <w:rPr>
          <w:sz w:val="18"/>
          <w:szCs w:val="18"/>
        </w:rPr>
        <w:t>ПОСТАНОВЛЯЕТ:</w:t>
      </w:r>
    </w:p>
    <w:p w:rsidR="00473231" w:rsidRPr="006A3CA1" w:rsidRDefault="00473231" w:rsidP="006A3CA1">
      <w:pPr>
        <w:tabs>
          <w:tab w:val="left" w:pos="3976"/>
        </w:tabs>
        <w:ind w:left="0" w:right="141" w:firstLine="284"/>
        <w:rPr>
          <w:sz w:val="18"/>
          <w:szCs w:val="18"/>
        </w:rPr>
      </w:pPr>
    </w:p>
    <w:p w:rsidR="006A3CA1" w:rsidRPr="006A3CA1" w:rsidRDefault="00473231" w:rsidP="006A3CA1">
      <w:pPr>
        <w:tabs>
          <w:tab w:val="left" w:pos="3976"/>
        </w:tabs>
        <w:ind w:left="0" w:right="141" w:firstLine="284"/>
        <w:rPr>
          <w:sz w:val="18"/>
          <w:szCs w:val="18"/>
        </w:rPr>
      </w:pPr>
      <w:r>
        <w:rPr>
          <w:sz w:val="18"/>
          <w:szCs w:val="18"/>
        </w:rPr>
        <w:t>1.</w:t>
      </w:r>
      <w:r w:rsidR="006A3CA1" w:rsidRPr="006A3CA1">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отношении:</w:t>
      </w:r>
    </w:p>
    <w:p w:rsidR="006A3CA1" w:rsidRPr="006A3CA1" w:rsidRDefault="006A3CA1" w:rsidP="006A3CA1">
      <w:pPr>
        <w:tabs>
          <w:tab w:val="left" w:pos="3976"/>
        </w:tabs>
        <w:ind w:left="0" w:right="141" w:firstLine="284"/>
        <w:rPr>
          <w:sz w:val="18"/>
          <w:szCs w:val="18"/>
        </w:rPr>
      </w:pPr>
      <w:r w:rsidRPr="006A3CA1">
        <w:rPr>
          <w:sz w:val="18"/>
          <w:szCs w:val="18"/>
        </w:rPr>
        <w:t xml:space="preserve">1) земельного участка расположенного по адресу: Иркутская область, Иркутский район, д. Куда, ул. Ленина, площадью 800 </w:t>
      </w:r>
      <w:proofErr w:type="spellStart"/>
      <w:r w:rsidRPr="006A3CA1">
        <w:rPr>
          <w:sz w:val="18"/>
          <w:szCs w:val="18"/>
        </w:rPr>
        <w:t>кв.м</w:t>
      </w:r>
      <w:proofErr w:type="spellEnd"/>
      <w:r w:rsidRPr="006A3CA1">
        <w:rPr>
          <w:sz w:val="18"/>
          <w:szCs w:val="18"/>
        </w:rPr>
        <w:t>., кадастровый номер 38:06:100302:2236, в части уменьшения минимального размера фронтальной  стороны земельного участка с 16 метров до 8 метров.</w:t>
      </w:r>
    </w:p>
    <w:p w:rsidR="006A3CA1" w:rsidRPr="006A3CA1" w:rsidRDefault="006A3CA1" w:rsidP="006A3CA1">
      <w:pPr>
        <w:tabs>
          <w:tab w:val="left" w:pos="3976"/>
        </w:tabs>
        <w:ind w:left="0" w:right="141" w:firstLine="284"/>
        <w:rPr>
          <w:sz w:val="18"/>
          <w:szCs w:val="18"/>
        </w:rPr>
      </w:pPr>
      <w:r w:rsidRPr="006A3CA1">
        <w:rPr>
          <w:sz w:val="18"/>
          <w:szCs w:val="18"/>
        </w:rPr>
        <w:t>2.Опубликовать настоящее постановление в установленном законом порядке.</w:t>
      </w:r>
    </w:p>
    <w:p w:rsidR="006A3CA1" w:rsidRPr="006A3CA1" w:rsidRDefault="006A3CA1" w:rsidP="006A3CA1">
      <w:pPr>
        <w:tabs>
          <w:tab w:val="left" w:pos="3976"/>
        </w:tabs>
        <w:ind w:left="0" w:right="141" w:firstLine="284"/>
        <w:rPr>
          <w:sz w:val="18"/>
          <w:szCs w:val="18"/>
        </w:rPr>
      </w:pPr>
      <w:r w:rsidRPr="006A3CA1">
        <w:rPr>
          <w:sz w:val="18"/>
          <w:szCs w:val="18"/>
        </w:rPr>
        <w:lastRenderedPageBreak/>
        <w:t>3.</w:t>
      </w:r>
      <w:proofErr w:type="gramStart"/>
      <w:r w:rsidRPr="006A3CA1">
        <w:rPr>
          <w:sz w:val="18"/>
          <w:szCs w:val="18"/>
        </w:rPr>
        <w:t>Контроль за</w:t>
      </w:r>
      <w:proofErr w:type="gramEnd"/>
      <w:r w:rsidRPr="006A3CA1">
        <w:rPr>
          <w:sz w:val="18"/>
          <w:szCs w:val="18"/>
        </w:rPr>
        <w:t xml:space="preserve"> исполнением настоящего постановления возложить на Заместителя Главы администрации </w:t>
      </w:r>
      <w:proofErr w:type="spellStart"/>
      <w:r w:rsidRPr="006A3CA1">
        <w:rPr>
          <w:sz w:val="18"/>
          <w:szCs w:val="18"/>
        </w:rPr>
        <w:t>Хомутовского</w:t>
      </w:r>
      <w:proofErr w:type="spellEnd"/>
      <w:r w:rsidRPr="006A3CA1">
        <w:rPr>
          <w:sz w:val="18"/>
          <w:szCs w:val="18"/>
        </w:rPr>
        <w:t xml:space="preserve"> муниципального образования.</w:t>
      </w:r>
    </w:p>
    <w:p w:rsidR="006A3CA1" w:rsidRPr="006A3CA1" w:rsidRDefault="006A3CA1" w:rsidP="006A3CA1">
      <w:pPr>
        <w:tabs>
          <w:tab w:val="left" w:pos="3976"/>
        </w:tabs>
        <w:ind w:left="0" w:right="141" w:firstLine="284"/>
        <w:rPr>
          <w:sz w:val="18"/>
          <w:szCs w:val="18"/>
        </w:rPr>
      </w:pPr>
    </w:p>
    <w:p w:rsidR="006A3CA1" w:rsidRPr="006A3CA1" w:rsidRDefault="006A3CA1" w:rsidP="006A3CA1">
      <w:pPr>
        <w:tabs>
          <w:tab w:val="left" w:pos="3976"/>
        </w:tabs>
        <w:ind w:left="0" w:right="141" w:firstLine="284"/>
        <w:rPr>
          <w:sz w:val="18"/>
          <w:szCs w:val="18"/>
        </w:rPr>
      </w:pPr>
    </w:p>
    <w:p w:rsidR="006A3CA1" w:rsidRPr="00473231" w:rsidRDefault="006A3CA1" w:rsidP="00473231">
      <w:pPr>
        <w:tabs>
          <w:tab w:val="left" w:pos="3976"/>
        </w:tabs>
        <w:ind w:left="0" w:right="141" w:firstLine="284"/>
        <w:jc w:val="right"/>
        <w:rPr>
          <w:i/>
          <w:sz w:val="18"/>
          <w:szCs w:val="18"/>
        </w:rPr>
      </w:pPr>
      <w:r w:rsidRPr="00473231">
        <w:rPr>
          <w:i/>
          <w:sz w:val="18"/>
          <w:szCs w:val="18"/>
        </w:rPr>
        <w:t xml:space="preserve">    Глава                             В.М. </w:t>
      </w:r>
      <w:proofErr w:type="spellStart"/>
      <w:r w:rsidRPr="00473231">
        <w:rPr>
          <w:i/>
          <w:sz w:val="18"/>
          <w:szCs w:val="18"/>
        </w:rPr>
        <w:t>Колмаченко</w:t>
      </w:r>
      <w:proofErr w:type="spellEnd"/>
      <w:r w:rsidRPr="00473231">
        <w:rPr>
          <w:i/>
          <w:sz w:val="18"/>
          <w:szCs w:val="18"/>
        </w:rPr>
        <w:t xml:space="preserve">   </w:t>
      </w:r>
    </w:p>
    <w:p w:rsidR="006A3CA1" w:rsidRPr="00473231" w:rsidRDefault="006A3CA1" w:rsidP="00473231">
      <w:pPr>
        <w:tabs>
          <w:tab w:val="left" w:pos="3976"/>
        </w:tabs>
        <w:ind w:left="0" w:right="141" w:firstLine="284"/>
        <w:jc w:val="right"/>
        <w:rPr>
          <w:i/>
          <w:sz w:val="18"/>
          <w:szCs w:val="18"/>
        </w:rPr>
      </w:pPr>
    </w:p>
    <w:p w:rsidR="00473231" w:rsidRPr="007A6408" w:rsidRDefault="00473231" w:rsidP="00473231">
      <w:pPr>
        <w:tabs>
          <w:tab w:val="left" w:pos="426"/>
          <w:tab w:val="left" w:pos="3976"/>
        </w:tabs>
        <w:ind w:left="0" w:right="-142" w:firstLine="426"/>
        <w:jc w:val="center"/>
        <w:rPr>
          <w:b/>
          <w:sz w:val="18"/>
          <w:szCs w:val="18"/>
        </w:rPr>
      </w:pPr>
      <w:r w:rsidRPr="007A6408">
        <w:rPr>
          <w:sz w:val="18"/>
          <w:szCs w:val="18"/>
        </w:rPr>
        <w:t>РОССИЙСКАЯ ФЕДЕРАЦИЯ</w:t>
      </w:r>
    </w:p>
    <w:p w:rsidR="00473231" w:rsidRPr="007A6408" w:rsidRDefault="00473231" w:rsidP="0047323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73231" w:rsidRPr="007A6408" w:rsidRDefault="00473231" w:rsidP="0047323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73231" w:rsidRDefault="00473231" w:rsidP="00473231">
      <w:pPr>
        <w:tabs>
          <w:tab w:val="left" w:pos="426"/>
          <w:tab w:val="left" w:pos="3976"/>
        </w:tabs>
        <w:ind w:left="426" w:right="282" w:firstLine="426"/>
        <w:jc w:val="center"/>
        <w:rPr>
          <w:b/>
          <w:bCs/>
          <w:sz w:val="18"/>
          <w:szCs w:val="18"/>
        </w:rPr>
      </w:pPr>
      <w:r w:rsidRPr="007A6408">
        <w:rPr>
          <w:b/>
          <w:bCs/>
          <w:sz w:val="18"/>
          <w:szCs w:val="18"/>
        </w:rPr>
        <w:t>АДМИНИСТРАЦИЯ</w:t>
      </w:r>
    </w:p>
    <w:p w:rsidR="00473231" w:rsidRPr="007A6408" w:rsidRDefault="00473231" w:rsidP="00473231">
      <w:pPr>
        <w:tabs>
          <w:tab w:val="left" w:pos="426"/>
          <w:tab w:val="left" w:pos="3976"/>
        </w:tabs>
        <w:ind w:left="426" w:right="282" w:firstLine="426"/>
        <w:jc w:val="center"/>
        <w:rPr>
          <w:b/>
          <w:bCs/>
          <w:sz w:val="18"/>
          <w:szCs w:val="18"/>
        </w:rPr>
      </w:pPr>
      <w:r>
        <w:rPr>
          <w:b/>
          <w:bCs/>
          <w:sz w:val="18"/>
          <w:szCs w:val="18"/>
        </w:rPr>
        <w:t>ПОСТАНОВЛЕНИЕ</w:t>
      </w:r>
    </w:p>
    <w:p w:rsidR="00473231" w:rsidRPr="007A6408" w:rsidRDefault="00BB5BBD" w:rsidP="00473231">
      <w:pPr>
        <w:tabs>
          <w:tab w:val="left" w:pos="426"/>
          <w:tab w:val="left" w:pos="3976"/>
        </w:tabs>
        <w:ind w:left="426" w:right="282" w:firstLine="426"/>
        <w:rPr>
          <w:sz w:val="18"/>
          <w:szCs w:val="18"/>
        </w:rPr>
      </w:pPr>
      <w:r>
        <w:rPr>
          <w:bCs/>
          <w:sz w:val="18"/>
          <w:szCs w:val="18"/>
          <w:u w:val="single"/>
        </w:rPr>
        <w:t>31</w:t>
      </w:r>
      <w:r w:rsidR="00473231">
        <w:rPr>
          <w:bCs/>
          <w:sz w:val="18"/>
          <w:szCs w:val="18"/>
          <w:u w:val="single"/>
        </w:rPr>
        <w:t>.10</w:t>
      </w:r>
      <w:r w:rsidR="00473231" w:rsidRPr="00B20ADA">
        <w:rPr>
          <w:sz w:val="18"/>
          <w:szCs w:val="18"/>
          <w:u w:val="single"/>
        </w:rPr>
        <w:t>.2022</w:t>
      </w:r>
      <w:r w:rsidR="00473231">
        <w:rPr>
          <w:sz w:val="18"/>
          <w:szCs w:val="18"/>
          <w:u w:val="single"/>
        </w:rPr>
        <w:t xml:space="preserve">  № </w:t>
      </w:r>
      <w:r>
        <w:rPr>
          <w:sz w:val="18"/>
          <w:szCs w:val="18"/>
          <w:u w:val="single"/>
        </w:rPr>
        <w:t>240 о/д</w:t>
      </w:r>
    </w:p>
    <w:p w:rsidR="00473231" w:rsidRDefault="00473231" w:rsidP="00473231">
      <w:pPr>
        <w:tabs>
          <w:tab w:val="left" w:pos="426"/>
          <w:tab w:val="left" w:pos="3976"/>
        </w:tabs>
        <w:ind w:left="426" w:right="282" w:firstLine="426"/>
        <w:rPr>
          <w:sz w:val="18"/>
          <w:szCs w:val="18"/>
        </w:rPr>
      </w:pPr>
      <w:r w:rsidRPr="007A6408">
        <w:rPr>
          <w:sz w:val="18"/>
          <w:szCs w:val="18"/>
        </w:rPr>
        <w:t xml:space="preserve">       с. Хомутово </w:t>
      </w:r>
    </w:p>
    <w:p w:rsidR="00473231" w:rsidRPr="007A6408" w:rsidRDefault="00473231" w:rsidP="00473231">
      <w:pPr>
        <w:tabs>
          <w:tab w:val="left" w:pos="426"/>
          <w:tab w:val="left" w:pos="3976"/>
        </w:tabs>
        <w:ind w:left="426" w:right="282" w:firstLine="426"/>
        <w:rPr>
          <w:sz w:val="18"/>
          <w:szCs w:val="18"/>
        </w:rPr>
      </w:pPr>
    </w:p>
    <w:p w:rsidR="0015710F" w:rsidRDefault="00BB5BBD" w:rsidP="0015710F">
      <w:pPr>
        <w:tabs>
          <w:tab w:val="left" w:pos="3976"/>
        </w:tabs>
        <w:ind w:left="0" w:right="141" w:firstLine="284"/>
        <w:rPr>
          <w:sz w:val="18"/>
          <w:szCs w:val="18"/>
        </w:rPr>
      </w:pPr>
      <w:r w:rsidRPr="00BB5BBD">
        <w:rPr>
          <w:sz w:val="18"/>
          <w:szCs w:val="18"/>
        </w:rPr>
        <w:t xml:space="preserve">О внесении изменений в Постановление администрации </w:t>
      </w:r>
      <w:proofErr w:type="spellStart"/>
      <w:r w:rsidRPr="00BB5BBD">
        <w:rPr>
          <w:sz w:val="18"/>
          <w:szCs w:val="18"/>
        </w:rPr>
        <w:t>Хомутовского</w:t>
      </w:r>
      <w:proofErr w:type="spellEnd"/>
      <w:r w:rsidRPr="00BB5BBD">
        <w:rPr>
          <w:sz w:val="18"/>
          <w:szCs w:val="18"/>
        </w:rPr>
        <w:t xml:space="preserve"> муниципального образования от 30.12.2021 №227 о/д «Об утверждении перечней главных администраторов доходов и источников финансирования бюджета </w:t>
      </w:r>
      <w:proofErr w:type="spellStart"/>
      <w:r w:rsidRPr="00BB5BBD">
        <w:rPr>
          <w:sz w:val="18"/>
          <w:szCs w:val="18"/>
        </w:rPr>
        <w:t>Хомутовского</w:t>
      </w:r>
      <w:proofErr w:type="spellEnd"/>
      <w:r w:rsidRPr="00BB5BBD">
        <w:rPr>
          <w:sz w:val="18"/>
          <w:szCs w:val="18"/>
        </w:rPr>
        <w:t xml:space="preserve"> муниципального образования на 2022 год и на плановый период 2023 и 2024 годов»</w:t>
      </w:r>
      <w:r>
        <w:rPr>
          <w:sz w:val="18"/>
          <w:szCs w:val="18"/>
        </w:rPr>
        <w:t>.</w:t>
      </w:r>
    </w:p>
    <w:p w:rsidR="00BB5BBD" w:rsidRPr="0015710F" w:rsidRDefault="00BB5BBD" w:rsidP="0015710F">
      <w:pPr>
        <w:tabs>
          <w:tab w:val="left" w:pos="3976"/>
        </w:tabs>
        <w:ind w:left="0" w:right="141" w:firstLine="284"/>
        <w:rPr>
          <w:sz w:val="18"/>
          <w:szCs w:val="18"/>
        </w:rPr>
      </w:pPr>
    </w:p>
    <w:p w:rsidR="00BB5BBD" w:rsidRPr="00BB5BBD" w:rsidRDefault="00BB5BBD" w:rsidP="00BB5BBD">
      <w:pPr>
        <w:tabs>
          <w:tab w:val="left" w:pos="3976"/>
        </w:tabs>
        <w:ind w:left="0" w:right="141" w:firstLine="284"/>
        <w:rPr>
          <w:sz w:val="18"/>
          <w:szCs w:val="18"/>
        </w:rPr>
      </w:pPr>
      <w:proofErr w:type="gramStart"/>
      <w:r w:rsidRPr="00BB5BBD">
        <w:rPr>
          <w:sz w:val="18"/>
          <w:szCs w:val="18"/>
        </w:rPr>
        <w:t>Руководствуясь пунктом 3.2 статьи 160.1, пунктом 4 статьи 160.2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w:t>
      </w:r>
      <w:proofErr w:type="gramEnd"/>
      <w:r w:rsidRPr="00BB5BBD">
        <w:rPr>
          <w:sz w:val="18"/>
          <w:szCs w:val="18"/>
        </w:rPr>
        <w:t xml:space="preserve"> </w:t>
      </w:r>
      <w:proofErr w:type="gramStart"/>
      <w:r w:rsidRPr="00BB5BBD">
        <w:rPr>
          <w:sz w:val="18"/>
          <w:szCs w:val="18"/>
        </w:rPr>
        <w:t>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 страхования, местного бюджета»,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w:t>
      </w:r>
      <w:proofErr w:type="gramEnd"/>
      <w:r w:rsidRPr="00BB5BBD">
        <w:rPr>
          <w:sz w:val="18"/>
          <w:szCs w:val="18"/>
        </w:rPr>
        <w:t xml:space="preserve"> </w:t>
      </w:r>
      <w:proofErr w:type="gramStart"/>
      <w:r w:rsidRPr="00BB5BBD">
        <w:rPr>
          <w:sz w:val="18"/>
          <w:szCs w:val="18"/>
        </w:rPr>
        <w:t xml:space="preserve">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Приказом Минфина России от 08.06.2021 № 75н «Об утверждении кодов (перечней кодов) бюджетной классификации Российской Федерации на 2022 год (на 2022 год и на плановый период 2023 и 2024 годов)», Уставом </w:t>
      </w:r>
      <w:proofErr w:type="spellStart"/>
      <w:r w:rsidRPr="00BB5BBD">
        <w:rPr>
          <w:sz w:val="18"/>
          <w:szCs w:val="18"/>
        </w:rPr>
        <w:t>Хомутовского</w:t>
      </w:r>
      <w:proofErr w:type="spellEnd"/>
      <w:proofErr w:type="gramEnd"/>
      <w:r w:rsidRPr="00BB5BBD">
        <w:rPr>
          <w:sz w:val="18"/>
          <w:szCs w:val="18"/>
        </w:rPr>
        <w:t xml:space="preserve"> муниципального образования, Положением о бюджетном процессе в </w:t>
      </w:r>
      <w:proofErr w:type="spellStart"/>
      <w:r w:rsidRPr="00BB5BBD">
        <w:rPr>
          <w:sz w:val="18"/>
          <w:szCs w:val="18"/>
        </w:rPr>
        <w:t>Хомутовском</w:t>
      </w:r>
      <w:proofErr w:type="spellEnd"/>
      <w:r w:rsidRPr="00BB5BBD">
        <w:rPr>
          <w:sz w:val="18"/>
          <w:szCs w:val="18"/>
        </w:rPr>
        <w:t xml:space="preserve"> муниципальном образовании, утвержденным решением Думы </w:t>
      </w:r>
      <w:proofErr w:type="spellStart"/>
      <w:r w:rsidRPr="00BB5BBD">
        <w:rPr>
          <w:sz w:val="18"/>
          <w:szCs w:val="18"/>
        </w:rPr>
        <w:t>Хомутовского</w:t>
      </w:r>
      <w:proofErr w:type="spellEnd"/>
      <w:r w:rsidRPr="00BB5BBD">
        <w:rPr>
          <w:sz w:val="18"/>
          <w:szCs w:val="18"/>
        </w:rPr>
        <w:t xml:space="preserve"> муниципального образования от 31.08.2017 №69-295/д, Администрация </w:t>
      </w:r>
      <w:proofErr w:type="spellStart"/>
      <w:r w:rsidRPr="00BB5BBD">
        <w:rPr>
          <w:sz w:val="18"/>
          <w:szCs w:val="18"/>
        </w:rPr>
        <w:t>Хомутовского</w:t>
      </w:r>
      <w:proofErr w:type="spellEnd"/>
      <w:r w:rsidRPr="00BB5BBD">
        <w:rPr>
          <w:sz w:val="18"/>
          <w:szCs w:val="18"/>
        </w:rPr>
        <w:t xml:space="preserve"> муниципального образования,</w:t>
      </w:r>
    </w:p>
    <w:p w:rsidR="00BB5BBD" w:rsidRPr="00BB5BBD" w:rsidRDefault="00BB5BBD" w:rsidP="00BB5BBD">
      <w:pPr>
        <w:tabs>
          <w:tab w:val="left" w:pos="3976"/>
        </w:tabs>
        <w:ind w:left="0" w:right="141" w:firstLine="284"/>
        <w:rPr>
          <w:sz w:val="18"/>
          <w:szCs w:val="18"/>
        </w:rPr>
      </w:pPr>
      <w:r w:rsidRPr="00BB5BBD">
        <w:rPr>
          <w:sz w:val="18"/>
          <w:szCs w:val="18"/>
        </w:rPr>
        <w:t xml:space="preserve"> </w:t>
      </w:r>
    </w:p>
    <w:p w:rsidR="00BB5BBD" w:rsidRDefault="00BB5BBD" w:rsidP="00BB5BBD">
      <w:pPr>
        <w:tabs>
          <w:tab w:val="left" w:pos="3976"/>
        </w:tabs>
        <w:ind w:left="0" w:right="141" w:firstLine="284"/>
        <w:rPr>
          <w:sz w:val="18"/>
          <w:szCs w:val="18"/>
        </w:rPr>
      </w:pPr>
      <w:r w:rsidRPr="00BB5BBD">
        <w:rPr>
          <w:sz w:val="18"/>
          <w:szCs w:val="18"/>
        </w:rPr>
        <w:t>ПОСТАНОВЛЯЕТ:</w:t>
      </w:r>
    </w:p>
    <w:p w:rsidR="00BB5BBD" w:rsidRPr="00BB5BBD" w:rsidRDefault="00BB5BBD" w:rsidP="00BB5BBD">
      <w:pPr>
        <w:tabs>
          <w:tab w:val="left" w:pos="3976"/>
        </w:tabs>
        <w:ind w:left="0" w:right="141" w:firstLine="284"/>
        <w:rPr>
          <w:sz w:val="18"/>
          <w:szCs w:val="18"/>
        </w:rPr>
      </w:pPr>
    </w:p>
    <w:p w:rsidR="00BB5BBD" w:rsidRPr="00AB7051" w:rsidRDefault="00BB5BBD" w:rsidP="00AB7051">
      <w:pPr>
        <w:pStyle w:val="af9"/>
        <w:numPr>
          <w:ilvl w:val="0"/>
          <w:numId w:val="39"/>
        </w:numPr>
        <w:tabs>
          <w:tab w:val="left" w:pos="3976"/>
        </w:tabs>
        <w:ind w:right="141"/>
        <w:rPr>
          <w:sz w:val="18"/>
          <w:szCs w:val="18"/>
        </w:rPr>
      </w:pPr>
      <w:r w:rsidRPr="00AB7051">
        <w:rPr>
          <w:sz w:val="18"/>
          <w:szCs w:val="18"/>
        </w:rPr>
        <w:t xml:space="preserve">Внести следующие изменения в  Постановление администрации </w:t>
      </w:r>
      <w:proofErr w:type="spellStart"/>
      <w:r w:rsidRPr="00AB7051">
        <w:rPr>
          <w:sz w:val="18"/>
          <w:szCs w:val="18"/>
        </w:rPr>
        <w:t>Хомутовского</w:t>
      </w:r>
      <w:proofErr w:type="spellEnd"/>
      <w:r w:rsidRPr="00AB7051">
        <w:rPr>
          <w:sz w:val="18"/>
          <w:szCs w:val="18"/>
        </w:rPr>
        <w:t xml:space="preserve"> муниципального образования от 30.12.2021 №227 о/д «Об утверждении перечней главных администраторов доходов и источников финансирования бюджета </w:t>
      </w:r>
      <w:proofErr w:type="spellStart"/>
      <w:r w:rsidRPr="00AB7051">
        <w:rPr>
          <w:sz w:val="18"/>
          <w:szCs w:val="18"/>
        </w:rPr>
        <w:t>Хомутовского</w:t>
      </w:r>
      <w:proofErr w:type="spellEnd"/>
      <w:r w:rsidRPr="00AB7051">
        <w:rPr>
          <w:sz w:val="18"/>
          <w:szCs w:val="18"/>
        </w:rPr>
        <w:t xml:space="preserve"> муниципального образования на 2022 год и на плановый период 2023 и 2024 годов»:</w:t>
      </w:r>
    </w:p>
    <w:p w:rsidR="00BB5BBD" w:rsidRPr="00996C80" w:rsidRDefault="00BB5BBD" w:rsidP="00996C80">
      <w:pPr>
        <w:pStyle w:val="af9"/>
        <w:numPr>
          <w:ilvl w:val="1"/>
          <w:numId w:val="40"/>
        </w:numPr>
        <w:tabs>
          <w:tab w:val="left" w:pos="3976"/>
        </w:tabs>
        <w:ind w:right="141"/>
        <w:rPr>
          <w:sz w:val="18"/>
          <w:szCs w:val="18"/>
        </w:rPr>
      </w:pPr>
      <w:r w:rsidRPr="00996C80">
        <w:rPr>
          <w:sz w:val="18"/>
          <w:szCs w:val="18"/>
        </w:rPr>
        <w:t>Приложение №1 дополнить следующими кодами бюджетной классификации:</w:t>
      </w:r>
    </w:p>
    <w:p w:rsidR="00BB5BBD" w:rsidRPr="00BB5BBD" w:rsidRDefault="00BB5BBD" w:rsidP="00996C80">
      <w:pPr>
        <w:tabs>
          <w:tab w:val="left" w:pos="3976"/>
        </w:tabs>
        <w:ind w:left="1080" w:right="141" w:firstLine="0"/>
        <w:rPr>
          <w:sz w:val="18"/>
          <w:szCs w:val="18"/>
        </w:rPr>
      </w:pPr>
    </w:p>
    <w:tbl>
      <w:tblPr>
        <w:tblStyle w:val="aa"/>
        <w:tblW w:w="10348" w:type="dxa"/>
        <w:tblInd w:w="108" w:type="dxa"/>
        <w:tblLayout w:type="fixed"/>
        <w:tblLook w:val="04A0" w:firstRow="1" w:lastRow="0" w:firstColumn="1" w:lastColumn="0" w:noHBand="0" w:noVBand="1"/>
      </w:tblPr>
      <w:tblGrid>
        <w:gridCol w:w="1166"/>
        <w:gridCol w:w="2662"/>
        <w:gridCol w:w="6520"/>
      </w:tblGrid>
      <w:tr w:rsidR="00BB5BBD" w:rsidRPr="00BB5BBD" w:rsidTr="00BB5BBD">
        <w:tc>
          <w:tcPr>
            <w:tcW w:w="3828" w:type="dxa"/>
            <w:gridSpan w:val="2"/>
            <w:vAlign w:val="center"/>
          </w:tcPr>
          <w:p w:rsidR="00BB5BBD" w:rsidRPr="00BB5BBD" w:rsidRDefault="00BB5BBD" w:rsidP="00BB5BBD">
            <w:pPr>
              <w:tabs>
                <w:tab w:val="left" w:pos="3976"/>
              </w:tabs>
              <w:ind w:left="0" w:right="141" w:firstLine="284"/>
              <w:rPr>
                <w:sz w:val="18"/>
                <w:szCs w:val="18"/>
              </w:rPr>
            </w:pPr>
            <w:r w:rsidRPr="00BB5BBD">
              <w:rPr>
                <w:sz w:val="18"/>
                <w:szCs w:val="18"/>
              </w:rPr>
              <w:t>Код бюджетной классификации Российской Федерации</w:t>
            </w:r>
          </w:p>
        </w:tc>
        <w:tc>
          <w:tcPr>
            <w:tcW w:w="6520" w:type="dxa"/>
            <w:vMerge w:val="restart"/>
            <w:vAlign w:val="center"/>
          </w:tcPr>
          <w:p w:rsidR="00BB5BBD" w:rsidRPr="00BB5BBD" w:rsidRDefault="00BB5BBD" w:rsidP="00BB5BBD">
            <w:pPr>
              <w:tabs>
                <w:tab w:val="left" w:pos="3976"/>
              </w:tabs>
              <w:ind w:left="0" w:right="141" w:firstLine="284"/>
              <w:rPr>
                <w:sz w:val="18"/>
                <w:szCs w:val="18"/>
              </w:rPr>
            </w:pPr>
            <w:r w:rsidRPr="00BB5BBD">
              <w:rPr>
                <w:sz w:val="18"/>
                <w:szCs w:val="18"/>
              </w:rPr>
              <w:t>Наименование дохода</w:t>
            </w:r>
          </w:p>
        </w:tc>
      </w:tr>
      <w:tr w:rsidR="00BB5BBD" w:rsidRPr="00BB5BBD" w:rsidTr="00BB5BBD">
        <w:tc>
          <w:tcPr>
            <w:tcW w:w="1166" w:type="dxa"/>
            <w:vAlign w:val="center"/>
          </w:tcPr>
          <w:p w:rsidR="00BB5BBD" w:rsidRPr="00BB5BBD" w:rsidRDefault="00BB5BBD" w:rsidP="00BB5BBD">
            <w:pPr>
              <w:tabs>
                <w:tab w:val="left" w:pos="3976"/>
              </w:tabs>
              <w:ind w:left="0" w:right="141" w:firstLine="284"/>
              <w:rPr>
                <w:sz w:val="18"/>
                <w:szCs w:val="18"/>
              </w:rPr>
            </w:pPr>
            <w:r w:rsidRPr="00BB5BBD">
              <w:rPr>
                <w:sz w:val="18"/>
                <w:szCs w:val="18"/>
              </w:rPr>
              <w:t>Код главного администратора доходов</w:t>
            </w:r>
          </w:p>
        </w:tc>
        <w:tc>
          <w:tcPr>
            <w:tcW w:w="2662" w:type="dxa"/>
            <w:vAlign w:val="center"/>
          </w:tcPr>
          <w:p w:rsidR="00BB5BBD" w:rsidRPr="00BB5BBD" w:rsidRDefault="00BB5BBD" w:rsidP="00BB5BBD">
            <w:pPr>
              <w:tabs>
                <w:tab w:val="left" w:pos="3976"/>
              </w:tabs>
              <w:ind w:left="0" w:right="141" w:firstLine="284"/>
              <w:rPr>
                <w:sz w:val="18"/>
                <w:szCs w:val="18"/>
              </w:rPr>
            </w:pPr>
            <w:r w:rsidRPr="00BB5BBD">
              <w:rPr>
                <w:sz w:val="18"/>
                <w:szCs w:val="18"/>
              </w:rPr>
              <w:t>Код доходов бюджета поселения</w:t>
            </w:r>
          </w:p>
        </w:tc>
        <w:tc>
          <w:tcPr>
            <w:tcW w:w="6520" w:type="dxa"/>
            <w:vMerge/>
            <w:vAlign w:val="center"/>
          </w:tcPr>
          <w:p w:rsidR="00BB5BBD" w:rsidRPr="00BB5BBD" w:rsidRDefault="00BB5BBD" w:rsidP="00BB5BBD">
            <w:pPr>
              <w:tabs>
                <w:tab w:val="left" w:pos="3976"/>
              </w:tabs>
              <w:ind w:left="0" w:right="141" w:firstLine="284"/>
              <w:rPr>
                <w:sz w:val="18"/>
                <w:szCs w:val="18"/>
              </w:rPr>
            </w:pPr>
          </w:p>
        </w:tc>
      </w:tr>
      <w:tr w:rsidR="00BB5BBD" w:rsidRPr="00BB5BBD" w:rsidTr="00BB5BBD">
        <w:tc>
          <w:tcPr>
            <w:tcW w:w="1166" w:type="dxa"/>
          </w:tcPr>
          <w:p w:rsidR="00BB5BBD" w:rsidRPr="00BB5BBD" w:rsidRDefault="00BB5BBD" w:rsidP="00BB5BBD">
            <w:pPr>
              <w:tabs>
                <w:tab w:val="left" w:pos="3976"/>
              </w:tabs>
              <w:ind w:left="0" w:right="141" w:firstLine="284"/>
              <w:rPr>
                <w:sz w:val="18"/>
                <w:szCs w:val="18"/>
              </w:rPr>
            </w:pPr>
            <w:r w:rsidRPr="00BB5BBD">
              <w:rPr>
                <w:sz w:val="18"/>
                <w:szCs w:val="18"/>
              </w:rPr>
              <w:t>734</w:t>
            </w:r>
          </w:p>
        </w:tc>
        <w:tc>
          <w:tcPr>
            <w:tcW w:w="2662" w:type="dxa"/>
          </w:tcPr>
          <w:p w:rsidR="00BB5BBD" w:rsidRPr="00BB5BBD" w:rsidRDefault="00BB5BBD" w:rsidP="00BB5BBD">
            <w:pPr>
              <w:tabs>
                <w:tab w:val="left" w:pos="3976"/>
              </w:tabs>
              <w:ind w:left="0" w:right="141" w:firstLine="284"/>
              <w:rPr>
                <w:sz w:val="18"/>
                <w:szCs w:val="18"/>
              </w:rPr>
            </w:pPr>
            <w:r w:rsidRPr="00BB5BBD">
              <w:rPr>
                <w:sz w:val="18"/>
                <w:szCs w:val="18"/>
              </w:rPr>
              <w:t>1 17 15030 10 0001 150</w:t>
            </w:r>
          </w:p>
        </w:tc>
        <w:tc>
          <w:tcPr>
            <w:tcW w:w="6520" w:type="dxa"/>
          </w:tcPr>
          <w:p w:rsidR="00BB5BBD" w:rsidRPr="00BB5BBD" w:rsidRDefault="00BB5BBD" w:rsidP="00BB5BBD">
            <w:pPr>
              <w:tabs>
                <w:tab w:val="left" w:pos="3976"/>
              </w:tabs>
              <w:ind w:left="0" w:right="141" w:firstLine="284"/>
              <w:rPr>
                <w:sz w:val="18"/>
                <w:szCs w:val="18"/>
              </w:rPr>
            </w:pPr>
            <w:r w:rsidRPr="00BB5BBD">
              <w:rPr>
                <w:sz w:val="18"/>
                <w:szCs w:val="18"/>
              </w:rPr>
              <w:t>Инициативные платежи, зачисляемые в бюджеты сельских поселений (устройство спортивного корта, озеленение прилегающей территории)</w:t>
            </w:r>
          </w:p>
        </w:tc>
      </w:tr>
      <w:tr w:rsidR="00BB5BBD" w:rsidRPr="00BB5BBD" w:rsidTr="00BB5BBD">
        <w:tc>
          <w:tcPr>
            <w:tcW w:w="1166" w:type="dxa"/>
          </w:tcPr>
          <w:p w:rsidR="00BB5BBD" w:rsidRPr="00BB5BBD" w:rsidRDefault="00BB5BBD" w:rsidP="00BB5BBD">
            <w:pPr>
              <w:tabs>
                <w:tab w:val="left" w:pos="3976"/>
              </w:tabs>
              <w:ind w:left="0" w:right="141" w:firstLine="284"/>
              <w:rPr>
                <w:sz w:val="18"/>
                <w:szCs w:val="18"/>
              </w:rPr>
            </w:pPr>
            <w:r w:rsidRPr="00BB5BBD">
              <w:rPr>
                <w:sz w:val="18"/>
                <w:szCs w:val="18"/>
              </w:rPr>
              <w:t>734</w:t>
            </w:r>
          </w:p>
        </w:tc>
        <w:tc>
          <w:tcPr>
            <w:tcW w:w="2662" w:type="dxa"/>
          </w:tcPr>
          <w:p w:rsidR="00BB5BBD" w:rsidRPr="00BB5BBD" w:rsidRDefault="00BB5BBD" w:rsidP="00BB5BBD">
            <w:pPr>
              <w:tabs>
                <w:tab w:val="left" w:pos="3976"/>
              </w:tabs>
              <w:ind w:left="0" w:right="141" w:firstLine="284"/>
              <w:rPr>
                <w:sz w:val="18"/>
                <w:szCs w:val="18"/>
              </w:rPr>
            </w:pPr>
            <w:r w:rsidRPr="00BB5BBD">
              <w:rPr>
                <w:sz w:val="18"/>
                <w:szCs w:val="18"/>
              </w:rPr>
              <w:t>1 17 15030 10 0002 150</w:t>
            </w:r>
          </w:p>
        </w:tc>
        <w:tc>
          <w:tcPr>
            <w:tcW w:w="6520" w:type="dxa"/>
          </w:tcPr>
          <w:p w:rsidR="00BB5BBD" w:rsidRPr="00BB5BBD" w:rsidRDefault="00BB5BBD" w:rsidP="00BB5BBD">
            <w:pPr>
              <w:tabs>
                <w:tab w:val="left" w:pos="3976"/>
              </w:tabs>
              <w:ind w:left="0" w:right="141" w:firstLine="284"/>
              <w:rPr>
                <w:sz w:val="18"/>
                <w:szCs w:val="18"/>
              </w:rPr>
            </w:pPr>
            <w:r w:rsidRPr="00BB5BBD">
              <w:rPr>
                <w:sz w:val="18"/>
                <w:szCs w:val="18"/>
              </w:rPr>
              <w:t>Инициативные платежи, зачисляемые в бюджеты сельских поселений (асфальтирование дорожного полотна)</w:t>
            </w:r>
          </w:p>
        </w:tc>
      </w:tr>
      <w:tr w:rsidR="00BB5BBD" w:rsidRPr="00BB5BBD" w:rsidTr="00BB5BBD">
        <w:tc>
          <w:tcPr>
            <w:tcW w:w="1166" w:type="dxa"/>
          </w:tcPr>
          <w:p w:rsidR="00BB5BBD" w:rsidRPr="00BB5BBD" w:rsidRDefault="00BB5BBD" w:rsidP="00BB5BBD">
            <w:pPr>
              <w:tabs>
                <w:tab w:val="left" w:pos="3976"/>
              </w:tabs>
              <w:ind w:left="0" w:right="141" w:firstLine="284"/>
              <w:rPr>
                <w:sz w:val="18"/>
                <w:szCs w:val="18"/>
              </w:rPr>
            </w:pPr>
            <w:r w:rsidRPr="00BB5BBD">
              <w:rPr>
                <w:sz w:val="18"/>
                <w:szCs w:val="18"/>
              </w:rPr>
              <w:t>734</w:t>
            </w:r>
          </w:p>
        </w:tc>
        <w:tc>
          <w:tcPr>
            <w:tcW w:w="2662" w:type="dxa"/>
          </w:tcPr>
          <w:p w:rsidR="00BB5BBD" w:rsidRPr="00BB5BBD" w:rsidRDefault="00BB5BBD" w:rsidP="00BB5BBD">
            <w:pPr>
              <w:tabs>
                <w:tab w:val="left" w:pos="3976"/>
              </w:tabs>
              <w:ind w:left="0" w:right="141" w:firstLine="284"/>
              <w:rPr>
                <w:sz w:val="18"/>
                <w:szCs w:val="18"/>
              </w:rPr>
            </w:pPr>
            <w:r w:rsidRPr="00BB5BBD">
              <w:rPr>
                <w:sz w:val="18"/>
                <w:szCs w:val="18"/>
              </w:rPr>
              <w:t>1 17 15030 10 0003 150</w:t>
            </w:r>
          </w:p>
        </w:tc>
        <w:tc>
          <w:tcPr>
            <w:tcW w:w="6520" w:type="dxa"/>
          </w:tcPr>
          <w:p w:rsidR="00BB5BBD" w:rsidRPr="00BB5BBD" w:rsidRDefault="00BB5BBD" w:rsidP="00BB5BBD">
            <w:pPr>
              <w:tabs>
                <w:tab w:val="left" w:pos="3976"/>
              </w:tabs>
              <w:ind w:left="0" w:right="141" w:firstLine="284"/>
              <w:rPr>
                <w:sz w:val="18"/>
                <w:szCs w:val="18"/>
              </w:rPr>
            </w:pPr>
            <w:r w:rsidRPr="00BB5BBD">
              <w:rPr>
                <w:sz w:val="18"/>
                <w:szCs w:val="18"/>
              </w:rPr>
              <w:t>Инициативные платежи, зачисляемые в бюджеты сельских поселений (устройство детской игровой площадки)</w:t>
            </w:r>
          </w:p>
        </w:tc>
      </w:tr>
      <w:tr w:rsidR="00BB5BBD" w:rsidRPr="00BB5BBD" w:rsidTr="00BB5BBD">
        <w:tc>
          <w:tcPr>
            <w:tcW w:w="1166" w:type="dxa"/>
          </w:tcPr>
          <w:p w:rsidR="00BB5BBD" w:rsidRPr="00BB5BBD" w:rsidRDefault="00BB5BBD" w:rsidP="00BB5BBD">
            <w:pPr>
              <w:tabs>
                <w:tab w:val="left" w:pos="3976"/>
              </w:tabs>
              <w:ind w:left="0" w:right="141" w:firstLine="284"/>
              <w:rPr>
                <w:sz w:val="18"/>
                <w:szCs w:val="18"/>
              </w:rPr>
            </w:pPr>
            <w:r w:rsidRPr="00BB5BBD">
              <w:rPr>
                <w:sz w:val="18"/>
                <w:szCs w:val="18"/>
              </w:rPr>
              <w:t>734</w:t>
            </w:r>
          </w:p>
        </w:tc>
        <w:tc>
          <w:tcPr>
            <w:tcW w:w="2662" w:type="dxa"/>
          </w:tcPr>
          <w:p w:rsidR="00BB5BBD" w:rsidRPr="00BB5BBD" w:rsidRDefault="00BB5BBD" w:rsidP="00BB5BBD">
            <w:pPr>
              <w:tabs>
                <w:tab w:val="left" w:pos="3976"/>
              </w:tabs>
              <w:ind w:left="0" w:right="141" w:firstLine="284"/>
              <w:rPr>
                <w:sz w:val="18"/>
                <w:szCs w:val="18"/>
              </w:rPr>
            </w:pPr>
            <w:r w:rsidRPr="00BB5BBD">
              <w:rPr>
                <w:sz w:val="18"/>
                <w:szCs w:val="18"/>
              </w:rPr>
              <w:t>1 17 15030 10 0004 150</w:t>
            </w:r>
          </w:p>
        </w:tc>
        <w:tc>
          <w:tcPr>
            <w:tcW w:w="6520" w:type="dxa"/>
          </w:tcPr>
          <w:p w:rsidR="00BB5BBD" w:rsidRPr="00BB5BBD" w:rsidRDefault="00BB5BBD" w:rsidP="00BB5BBD">
            <w:pPr>
              <w:tabs>
                <w:tab w:val="left" w:pos="3976"/>
              </w:tabs>
              <w:ind w:left="0" w:right="141" w:firstLine="284"/>
              <w:rPr>
                <w:sz w:val="18"/>
                <w:szCs w:val="18"/>
              </w:rPr>
            </w:pPr>
            <w:r w:rsidRPr="00BB5BBD">
              <w:rPr>
                <w:sz w:val="18"/>
                <w:szCs w:val="18"/>
              </w:rPr>
              <w:t>Инициативные платежи, зачисляемые в бюджеты сельских поселений (устройство уличной спортивной площадки)</w:t>
            </w:r>
          </w:p>
        </w:tc>
      </w:tr>
      <w:tr w:rsidR="00BB5BBD" w:rsidRPr="00BB5BBD" w:rsidTr="00BB5BBD">
        <w:tc>
          <w:tcPr>
            <w:tcW w:w="1166" w:type="dxa"/>
          </w:tcPr>
          <w:p w:rsidR="00BB5BBD" w:rsidRPr="00BB5BBD" w:rsidRDefault="00BB5BBD" w:rsidP="00BB5BBD">
            <w:pPr>
              <w:tabs>
                <w:tab w:val="left" w:pos="3976"/>
              </w:tabs>
              <w:ind w:left="0" w:right="141" w:firstLine="284"/>
              <w:rPr>
                <w:sz w:val="18"/>
                <w:szCs w:val="18"/>
              </w:rPr>
            </w:pPr>
            <w:r w:rsidRPr="00BB5BBD">
              <w:rPr>
                <w:sz w:val="18"/>
                <w:szCs w:val="18"/>
              </w:rPr>
              <w:t>734</w:t>
            </w:r>
          </w:p>
        </w:tc>
        <w:tc>
          <w:tcPr>
            <w:tcW w:w="2662" w:type="dxa"/>
          </w:tcPr>
          <w:p w:rsidR="00BB5BBD" w:rsidRPr="00BB5BBD" w:rsidRDefault="00BB5BBD" w:rsidP="00BB5BBD">
            <w:pPr>
              <w:tabs>
                <w:tab w:val="left" w:pos="3976"/>
              </w:tabs>
              <w:ind w:left="0" w:right="141" w:firstLine="284"/>
              <w:rPr>
                <w:sz w:val="18"/>
                <w:szCs w:val="18"/>
              </w:rPr>
            </w:pPr>
            <w:r w:rsidRPr="00BB5BBD">
              <w:rPr>
                <w:sz w:val="18"/>
                <w:szCs w:val="18"/>
              </w:rPr>
              <w:t>1 17 15030 10 0005 150</w:t>
            </w:r>
          </w:p>
        </w:tc>
        <w:tc>
          <w:tcPr>
            <w:tcW w:w="6520" w:type="dxa"/>
          </w:tcPr>
          <w:p w:rsidR="00BB5BBD" w:rsidRPr="00BB5BBD" w:rsidRDefault="00BB5BBD" w:rsidP="00BB5BBD">
            <w:pPr>
              <w:tabs>
                <w:tab w:val="left" w:pos="3976"/>
              </w:tabs>
              <w:ind w:left="0" w:right="141" w:firstLine="284"/>
              <w:rPr>
                <w:sz w:val="18"/>
                <w:szCs w:val="18"/>
              </w:rPr>
            </w:pPr>
            <w:r w:rsidRPr="00BB5BBD">
              <w:rPr>
                <w:sz w:val="18"/>
                <w:szCs w:val="18"/>
              </w:rPr>
              <w:t>Инициативные платежи, зачисляемые в бюджеты сельских поселений (благоустройство кладбища, устройство ограждения)</w:t>
            </w:r>
          </w:p>
        </w:tc>
      </w:tr>
      <w:tr w:rsidR="00BB5BBD" w:rsidRPr="00BB5BBD" w:rsidTr="00BB5BBD">
        <w:tc>
          <w:tcPr>
            <w:tcW w:w="1166" w:type="dxa"/>
          </w:tcPr>
          <w:p w:rsidR="00BB5BBD" w:rsidRPr="00BB5BBD" w:rsidRDefault="00BB5BBD" w:rsidP="00BB5BBD">
            <w:pPr>
              <w:tabs>
                <w:tab w:val="left" w:pos="3976"/>
              </w:tabs>
              <w:ind w:left="0" w:right="141" w:firstLine="284"/>
              <w:rPr>
                <w:sz w:val="18"/>
                <w:szCs w:val="18"/>
              </w:rPr>
            </w:pPr>
            <w:r w:rsidRPr="00BB5BBD">
              <w:rPr>
                <w:sz w:val="18"/>
                <w:szCs w:val="18"/>
              </w:rPr>
              <w:t>734</w:t>
            </w:r>
          </w:p>
        </w:tc>
        <w:tc>
          <w:tcPr>
            <w:tcW w:w="2662" w:type="dxa"/>
          </w:tcPr>
          <w:p w:rsidR="00BB5BBD" w:rsidRPr="00BB5BBD" w:rsidRDefault="00BB5BBD" w:rsidP="00BB5BBD">
            <w:pPr>
              <w:tabs>
                <w:tab w:val="left" w:pos="3976"/>
              </w:tabs>
              <w:ind w:left="0" w:right="141" w:firstLine="284"/>
              <w:rPr>
                <w:sz w:val="18"/>
                <w:szCs w:val="18"/>
              </w:rPr>
            </w:pPr>
            <w:r w:rsidRPr="00BB5BBD">
              <w:rPr>
                <w:sz w:val="18"/>
                <w:szCs w:val="18"/>
              </w:rPr>
              <w:t>1 11 09045 10 0000 120</w:t>
            </w:r>
          </w:p>
        </w:tc>
        <w:tc>
          <w:tcPr>
            <w:tcW w:w="6520" w:type="dxa"/>
          </w:tcPr>
          <w:p w:rsidR="00BB5BBD" w:rsidRPr="00BB5BBD" w:rsidRDefault="00BB5BBD" w:rsidP="00BB5BBD">
            <w:pPr>
              <w:tabs>
                <w:tab w:val="left" w:pos="3976"/>
              </w:tabs>
              <w:ind w:left="0" w:right="141" w:firstLine="284"/>
              <w:rPr>
                <w:sz w:val="18"/>
                <w:szCs w:val="18"/>
              </w:rPr>
            </w:pPr>
            <w:r w:rsidRPr="00BB5BBD">
              <w:rPr>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bl>
    <w:p w:rsidR="00BB5BBD" w:rsidRPr="00BB5BBD" w:rsidRDefault="00BB5BBD" w:rsidP="00AB7051">
      <w:pPr>
        <w:numPr>
          <w:ilvl w:val="0"/>
          <w:numId w:val="39"/>
        </w:numPr>
        <w:tabs>
          <w:tab w:val="left" w:pos="3976"/>
        </w:tabs>
        <w:ind w:right="141"/>
        <w:rPr>
          <w:sz w:val="18"/>
          <w:szCs w:val="18"/>
        </w:rPr>
      </w:pPr>
      <w:r w:rsidRPr="00BB5BBD">
        <w:rPr>
          <w:sz w:val="18"/>
          <w:szCs w:val="18"/>
        </w:rPr>
        <w:t>Опубликовать настоящее постановление в установленном законом порядке.</w:t>
      </w:r>
    </w:p>
    <w:p w:rsidR="00BB5BBD" w:rsidRDefault="00BB5BBD" w:rsidP="00AB7051">
      <w:pPr>
        <w:numPr>
          <w:ilvl w:val="0"/>
          <w:numId w:val="39"/>
        </w:numPr>
        <w:tabs>
          <w:tab w:val="left" w:pos="3976"/>
        </w:tabs>
        <w:ind w:right="141"/>
        <w:rPr>
          <w:sz w:val="18"/>
          <w:szCs w:val="18"/>
        </w:rPr>
      </w:pPr>
      <w:proofErr w:type="gramStart"/>
      <w:r w:rsidRPr="00BB5BBD">
        <w:rPr>
          <w:sz w:val="18"/>
          <w:szCs w:val="18"/>
        </w:rPr>
        <w:t>Контроль за</w:t>
      </w:r>
      <w:proofErr w:type="gramEnd"/>
      <w:r w:rsidRPr="00BB5BBD">
        <w:rPr>
          <w:sz w:val="18"/>
          <w:szCs w:val="18"/>
        </w:rPr>
        <w:t xml:space="preserve"> исполнением данного постановления возложить на Первого заместителя Главы администрации. </w:t>
      </w:r>
    </w:p>
    <w:p w:rsidR="00996C80" w:rsidRDefault="00996C80" w:rsidP="00996C80">
      <w:pPr>
        <w:tabs>
          <w:tab w:val="left" w:pos="3976"/>
        </w:tabs>
        <w:ind w:right="141"/>
        <w:rPr>
          <w:sz w:val="18"/>
          <w:szCs w:val="18"/>
        </w:rPr>
      </w:pPr>
    </w:p>
    <w:p w:rsidR="00996C80" w:rsidRPr="00BB5BBD" w:rsidRDefault="00996C80" w:rsidP="00996C80">
      <w:pPr>
        <w:tabs>
          <w:tab w:val="left" w:pos="3976"/>
        </w:tabs>
        <w:ind w:right="141"/>
        <w:rPr>
          <w:sz w:val="18"/>
          <w:szCs w:val="18"/>
        </w:rPr>
      </w:pPr>
    </w:p>
    <w:p w:rsidR="0015710F" w:rsidRPr="00996C80" w:rsidRDefault="00BB5BBD" w:rsidP="00996C80">
      <w:pPr>
        <w:tabs>
          <w:tab w:val="left" w:pos="3976"/>
        </w:tabs>
        <w:ind w:left="0" w:right="141" w:firstLine="284"/>
        <w:jc w:val="right"/>
        <w:rPr>
          <w:i/>
          <w:sz w:val="18"/>
          <w:szCs w:val="18"/>
        </w:rPr>
      </w:pPr>
      <w:r w:rsidRPr="00996C80">
        <w:rPr>
          <w:i/>
          <w:sz w:val="18"/>
          <w:szCs w:val="18"/>
        </w:rPr>
        <w:t xml:space="preserve">Глава администрации                     </w:t>
      </w:r>
      <w:proofErr w:type="spellStart"/>
      <w:r w:rsidRPr="00996C80">
        <w:rPr>
          <w:i/>
          <w:sz w:val="18"/>
          <w:szCs w:val="18"/>
        </w:rPr>
        <w:t>В.М.Колмаченко</w:t>
      </w:r>
      <w:proofErr w:type="spellEnd"/>
    </w:p>
    <w:p w:rsidR="006A5291" w:rsidRPr="007A6408" w:rsidRDefault="006A5291" w:rsidP="006A5291">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6A5291" w:rsidRPr="007A6408" w:rsidRDefault="006A5291" w:rsidP="006A529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A5291" w:rsidRPr="007A6408" w:rsidRDefault="006A5291" w:rsidP="006A529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A5291" w:rsidRDefault="006A5291" w:rsidP="006A5291">
      <w:pPr>
        <w:tabs>
          <w:tab w:val="left" w:pos="426"/>
          <w:tab w:val="left" w:pos="3976"/>
        </w:tabs>
        <w:ind w:left="426" w:right="282" w:firstLine="426"/>
        <w:jc w:val="center"/>
        <w:rPr>
          <w:b/>
          <w:bCs/>
          <w:sz w:val="18"/>
          <w:szCs w:val="18"/>
        </w:rPr>
      </w:pPr>
      <w:r w:rsidRPr="007A6408">
        <w:rPr>
          <w:b/>
          <w:bCs/>
          <w:sz w:val="18"/>
          <w:szCs w:val="18"/>
        </w:rPr>
        <w:t>АДМИНИСТРАЦИЯ</w:t>
      </w:r>
    </w:p>
    <w:p w:rsidR="006A5291" w:rsidRPr="007A6408" w:rsidRDefault="006A5291" w:rsidP="006A5291">
      <w:pPr>
        <w:tabs>
          <w:tab w:val="left" w:pos="426"/>
          <w:tab w:val="left" w:pos="3976"/>
        </w:tabs>
        <w:ind w:left="426" w:right="282" w:firstLine="426"/>
        <w:jc w:val="center"/>
        <w:rPr>
          <w:b/>
          <w:bCs/>
          <w:sz w:val="18"/>
          <w:szCs w:val="18"/>
        </w:rPr>
      </w:pPr>
      <w:r>
        <w:rPr>
          <w:b/>
          <w:bCs/>
          <w:sz w:val="18"/>
          <w:szCs w:val="18"/>
        </w:rPr>
        <w:t>ПОСТАНОВЛЕНИЕ</w:t>
      </w:r>
    </w:p>
    <w:p w:rsidR="006A5291" w:rsidRPr="007A6408" w:rsidRDefault="006A5291" w:rsidP="006A5291">
      <w:pPr>
        <w:tabs>
          <w:tab w:val="left" w:pos="426"/>
          <w:tab w:val="left" w:pos="3976"/>
        </w:tabs>
        <w:ind w:left="426" w:right="282" w:firstLine="426"/>
        <w:rPr>
          <w:sz w:val="18"/>
          <w:szCs w:val="18"/>
        </w:rPr>
      </w:pPr>
      <w:r>
        <w:rPr>
          <w:bCs/>
          <w:sz w:val="18"/>
          <w:szCs w:val="18"/>
          <w:u w:val="single"/>
        </w:rPr>
        <w:t>31.10</w:t>
      </w:r>
      <w:r w:rsidRPr="00B20ADA">
        <w:rPr>
          <w:sz w:val="18"/>
          <w:szCs w:val="18"/>
          <w:u w:val="single"/>
        </w:rPr>
        <w:t>.2022</w:t>
      </w:r>
      <w:r>
        <w:rPr>
          <w:sz w:val="18"/>
          <w:szCs w:val="18"/>
          <w:u w:val="single"/>
        </w:rPr>
        <w:t xml:space="preserve">  № 241 о/д</w:t>
      </w:r>
    </w:p>
    <w:p w:rsidR="006A5291" w:rsidRDefault="006A5291" w:rsidP="006A5291">
      <w:pPr>
        <w:tabs>
          <w:tab w:val="left" w:pos="426"/>
          <w:tab w:val="left" w:pos="3976"/>
        </w:tabs>
        <w:ind w:left="426" w:right="282" w:firstLine="426"/>
        <w:rPr>
          <w:sz w:val="18"/>
          <w:szCs w:val="18"/>
        </w:rPr>
      </w:pPr>
      <w:r w:rsidRPr="007A6408">
        <w:rPr>
          <w:sz w:val="18"/>
          <w:szCs w:val="18"/>
        </w:rPr>
        <w:t xml:space="preserve">       с. Хомутово </w:t>
      </w:r>
    </w:p>
    <w:p w:rsidR="006A5291" w:rsidRPr="007A6408" w:rsidRDefault="006A5291" w:rsidP="006A5291">
      <w:pPr>
        <w:tabs>
          <w:tab w:val="left" w:pos="426"/>
          <w:tab w:val="left" w:pos="3976"/>
        </w:tabs>
        <w:ind w:left="426" w:right="282" w:firstLine="426"/>
        <w:rPr>
          <w:sz w:val="18"/>
          <w:szCs w:val="18"/>
        </w:rPr>
      </w:pPr>
    </w:p>
    <w:p w:rsidR="006E7D5D" w:rsidRDefault="00672AF2" w:rsidP="00672AF2">
      <w:pPr>
        <w:tabs>
          <w:tab w:val="left" w:pos="3976"/>
        </w:tabs>
        <w:ind w:left="0" w:right="141" w:firstLine="284"/>
        <w:rPr>
          <w:sz w:val="18"/>
          <w:szCs w:val="18"/>
        </w:rPr>
      </w:pPr>
      <w:r w:rsidRPr="00672AF2">
        <w:rPr>
          <w:sz w:val="18"/>
          <w:szCs w:val="18"/>
        </w:rPr>
        <w:t xml:space="preserve">Об основных направлениях бюджетной и налоговой политики </w:t>
      </w:r>
      <w:proofErr w:type="spellStart"/>
      <w:r w:rsidRPr="00672AF2">
        <w:rPr>
          <w:sz w:val="18"/>
          <w:szCs w:val="18"/>
        </w:rPr>
        <w:t>Хомутовского</w:t>
      </w:r>
      <w:proofErr w:type="spellEnd"/>
      <w:r w:rsidRPr="00672AF2">
        <w:rPr>
          <w:sz w:val="18"/>
          <w:szCs w:val="18"/>
        </w:rPr>
        <w:t xml:space="preserve"> муниципального образования на 2023 год и плановый период 2024 и 2025 годы</w:t>
      </w:r>
      <w:r>
        <w:rPr>
          <w:sz w:val="18"/>
          <w:szCs w:val="18"/>
        </w:rPr>
        <w:t>.</w:t>
      </w:r>
    </w:p>
    <w:p w:rsidR="00672AF2" w:rsidRDefault="00672AF2" w:rsidP="00672AF2">
      <w:pPr>
        <w:tabs>
          <w:tab w:val="left" w:pos="3976"/>
        </w:tabs>
        <w:ind w:left="0" w:right="141" w:firstLine="284"/>
        <w:rPr>
          <w:sz w:val="18"/>
          <w:szCs w:val="18"/>
        </w:rPr>
      </w:pPr>
    </w:p>
    <w:p w:rsidR="00672AF2" w:rsidRPr="00672AF2" w:rsidRDefault="00672AF2" w:rsidP="00672AF2">
      <w:pPr>
        <w:tabs>
          <w:tab w:val="left" w:pos="3976"/>
        </w:tabs>
        <w:ind w:left="0" w:right="141" w:firstLine="284"/>
        <w:rPr>
          <w:sz w:val="18"/>
          <w:szCs w:val="18"/>
        </w:rPr>
      </w:pPr>
      <w:r w:rsidRPr="00672AF2">
        <w:rPr>
          <w:sz w:val="18"/>
          <w:szCs w:val="18"/>
        </w:rPr>
        <w:t xml:space="preserve">Руководствуясь Бюджетным кодексом Российской Федерации, Федеральным законом от 06.10.2003 №131-ФЗ «Об общих принципах организации местного самоуправления в Российской Федерации», Уставом </w:t>
      </w:r>
      <w:proofErr w:type="spellStart"/>
      <w:r w:rsidRPr="00672AF2">
        <w:rPr>
          <w:sz w:val="18"/>
          <w:szCs w:val="18"/>
        </w:rPr>
        <w:t>Хомутовского</w:t>
      </w:r>
      <w:proofErr w:type="spellEnd"/>
      <w:r w:rsidRPr="00672AF2">
        <w:rPr>
          <w:sz w:val="18"/>
          <w:szCs w:val="18"/>
        </w:rPr>
        <w:t xml:space="preserve"> муниципального образования, Положением о бюджетном процессе в </w:t>
      </w:r>
      <w:proofErr w:type="spellStart"/>
      <w:r w:rsidRPr="00672AF2">
        <w:rPr>
          <w:sz w:val="18"/>
          <w:szCs w:val="18"/>
        </w:rPr>
        <w:t>Хомутовском</w:t>
      </w:r>
      <w:proofErr w:type="spellEnd"/>
      <w:r w:rsidRPr="00672AF2">
        <w:rPr>
          <w:sz w:val="18"/>
          <w:szCs w:val="18"/>
        </w:rPr>
        <w:t xml:space="preserve"> муниципальном образовании, утвержденным решением Думы </w:t>
      </w:r>
      <w:proofErr w:type="spellStart"/>
      <w:r w:rsidRPr="00672AF2">
        <w:rPr>
          <w:sz w:val="18"/>
          <w:szCs w:val="18"/>
        </w:rPr>
        <w:t>Хомутовского</w:t>
      </w:r>
      <w:proofErr w:type="spellEnd"/>
      <w:r w:rsidRPr="00672AF2">
        <w:rPr>
          <w:sz w:val="18"/>
          <w:szCs w:val="18"/>
        </w:rPr>
        <w:t xml:space="preserve"> муниципального образования от 31.08.2017 №69-295/д, Администрация </w:t>
      </w:r>
      <w:proofErr w:type="spellStart"/>
      <w:r w:rsidRPr="00672AF2">
        <w:rPr>
          <w:sz w:val="18"/>
          <w:szCs w:val="18"/>
        </w:rPr>
        <w:t>Хомутовского</w:t>
      </w:r>
      <w:proofErr w:type="spellEnd"/>
      <w:r w:rsidRPr="00672AF2">
        <w:rPr>
          <w:sz w:val="18"/>
          <w:szCs w:val="18"/>
        </w:rPr>
        <w:t xml:space="preserve"> муниципального образования,</w:t>
      </w:r>
    </w:p>
    <w:p w:rsidR="00672AF2" w:rsidRPr="00672AF2" w:rsidRDefault="00672AF2" w:rsidP="00672AF2">
      <w:pPr>
        <w:tabs>
          <w:tab w:val="left" w:pos="3976"/>
        </w:tabs>
        <w:ind w:left="0" w:right="141" w:firstLine="284"/>
        <w:rPr>
          <w:sz w:val="18"/>
          <w:szCs w:val="18"/>
        </w:rPr>
      </w:pPr>
      <w:r w:rsidRPr="00672AF2">
        <w:rPr>
          <w:sz w:val="18"/>
          <w:szCs w:val="18"/>
        </w:rPr>
        <w:t xml:space="preserve"> </w:t>
      </w:r>
    </w:p>
    <w:p w:rsidR="00672AF2" w:rsidRDefault="00672AF2" w:rsidP="00672AF2">
      <w:pPr>
        <w:tabs>
          <w:tab w:val="left" w:pos="3976"/>
        </w:tabs>
        <w:ind w:left="0" w:right="141" w:firstLine="284"/>
        <w:rPr>
          <w:sz w:val="18"/>
          <w:szCs w:val="18"/>
        </w:rPr>
      </w:pPr>
      <w:r w:rsidRPr="00672AF2">
        <w:rPr>
          <w:sz w:val="18"/>
          <w:szCs w:val="18"/>
        </w:rPr>
        <w:t>ПОСТАНОВЛЯЕТ:</w:t>
      </w:r>
    </w:p>
    <w:p w:rsidR="00672AF2" w:rsidRPr="00672AF2" w:rsidRDefault="00672AF2" w:rsidP="00672AF2">
      <w:pPr>
        <w:tabs>
          <w:tab w:val="left" w:pos="3976"/>
        </w:tabs>
        <w:ind w:left="0" w:right="141" w:firstLine="284"/>
        <w:rPr>
          <w:sz w:val="18"/>
          <w:szCs w:val="18"/>
        </w:rPr>
      </w:pPr>
    </w:p>
    <w:p w:rsidR="00672AF2" w:rsidRPr="00672AF2" w:rsidRDefault="00672AF2" w:rsidP="00672AF2">
      <w:pPr>
        <w:pStyle w:val="af9"/>
        <w:numPr>
          <w:ilvl w:val="0"/>
          <w:numId w:val="41"/>
        </w:numPr>
        <w:tabs>
          <w:tab w:val="left" w:pos="3976"/>
        </w:tabs>
        <w:ind w:right="141"/>
        <w:rPr>
          <w:sz w:val="18"/>
          <w:szCs w:val="18"/>
        </w:rPr>
      </w:pPr>
      <w:r w:rsidRPr="00672AF2">
        <w:rPr>
          <w:sz w:val="18"/>
          <w:szCs w:val="18"/>
        </w:rPr>
        <w:t xml:space="preserve">Утвердить основные направления бюджетной и налоговой политики </w:t>
      </w:r>
      <w:proofErr w:type="spellStart"/>
      <w:r w:rsidRPr="00672AF2">
        <w:rPr>
          <w:sz w:val="18"/>
          <w:szCs w:val="18"/>
        </w:rPr>
        <w:t>Хомутовского</w:t>
      </w:r>
      <w:proofErr w:type="spellEnd"/>
      <w:r w:rsidRPr="00672AF2">
        <w:rPr>
          <w:sz w:val="18"/>
          <w:szCs w:val="18"/>
        </w:rPr>
        <w:t xml:space="preserve"> муниципального образования на 2023 год и плановый период 2024 и 2025 годы (Приложение).</w:t>
      </w:r>
    </w:p>
    <w:p w:rsidR="00672AF2" w:rsidRPr="00672AF2" w:rsidRDefault="00672AF2" w:rsidP="00672AF2">
      <w:pPr>
        <w:pStyle w:val="af9"/>
        <w:numPr>
          <w:ilvl w:val="0"/>
          <w:numId w:val="41"/>
        </w:numPr>
        <w:tabs>
          <w:tab w:val="left" w:pos="3976"/>
        </w:tabs>
        <w:ind w:right="141"/>
        <w:rPr>
          <w:sz w:val="18"/>
          <w:szCs w:val="18"/>
        </w:rPr>
      </w:pPr>
      <w:r w:rsidRPr="00672AF2">
        <w:rPr>
          <w:sz w:val="18"/>
          <w:szCs w:val="18"/>
        </w:rPr>
        <w:t>Опубликовать настоящее постановление в установленном законом порядке.</w:t>
      </w:r>
    </w:p>
    <w:p w:rsidR="00672AF2" w:rsidRPr="00672AF2" w:rsidRDefault="00672AF2" w:rsidP="00672AF2">
      <w:pPr>
        <w:numPr>
          <w:ilvl w:val="0"/>
          <w:numId w:val="41"/>
        </w:numPr>
        <w:tabs>
          <w:tab w:val="num" w:pos="284"/>
          <w:tab w:val="left" w:pos="3976"/>
        </w:tabs>
        <w:ind w:right="141"/>
        <w:rPr>
          <w:sz w:val="18"/>
          <w:szCs w:val="18"/>
        </w:rPr>
      </w:pPr>
      <w:proofErr w:type="gramStart"/>
      <w:r w:rsidRPr="00672AF2">
        <w:rPr>
          <w:sz w:val="18"/>
          <w:szCs w:val="18"/>
        </w:rPr>
        <w:t>Контроль за</w:t>
      </w:r>
      <w:proofErr w:type="gramEnd"/>
      <w:r w:rsidRPr="00672AF2">
        <w:rPr>
          <w:sz w:val="18"/>
          <w:szCs w:val="18"/>
        </w:rPr>
        <w:t xml:space="preserve"> исполнением данного постановления возложить на Первого заместителя Главы администрации. </w:t>
      </w:r>
    </w:p>
    <w:p w:rsidR="00672AF2" w:rsidRPr="00672AF2" w:rsidRDefault="00672AF2" w:rsidP="00672AF2">
      <w:pPr>
        <w:tabs>
          <w:tab w:val="left" w:pos="3976"/>
        </w:tabs>
        <w:ind w:left="0" w:right="141" w:firstLine="284"/>
        <w:rPr>
          <w:sz w:val="18"/>
          <w:szCs w:val="18"/>
        </w:rPr>
      </w:pPr>
    </w:p>
    <w:p w:rsidR="00672AF2" w:rsidRPr="000B66B4" w:rsidRDefault="00672AF2" w:rsidP="000B66B4">
      <w:pPr>
        <w:tabs>
          <w:tab w:val="left" w:pos="3976"/>
        </w:tabs>
        <w:ind w:left="0" w:right="141" w:firstLine="284"/>
        <w:jc w:val="right"/>
        <w:rPr>
          <w:i/>
          <w:sz w:val="18"/>
          <w:szCs w:val="18"/>
        </w:rPr>
      </w:pPr>
      <w:r w:rsidRPr="000B66B4">
        <w:rPr>
          <w:i/>
          <w:sz w:val="18"/>
          <w:szCs w:val="18"/>
        </w:rPr>
        <w:t xml:space="preserve">Глава администрации                                  </w:t>
      </w:r>
      <w:proofErr w:type="spellStart"/>
      <w:r w:rsidRPr="000B66B4">
        <w:rPr>
          <w:i/>
          <w:sz w:val="18"/>
          <w:szCs w:val="18"/>
        </w:rPr>
        <w:t>В.М.Колмаченко</w:t>
      </w:r>
      <w:proofErr w:type="spellEnd"/>
    </w:p>
    <w:p w:rsidR="00672AF2" w:rsidRPr="00672AF2" w:rsidRDefault="00672AF2" w:rsidP="00672AF2">
      <w:pPr>
        <w:tabs>
          <w:tab w:val="left" w:pos="3976"/>
        </w:tabs>
        <w:ind w:left="0" w:right="141" w:firstLine="284"/>
        <w:rPr>
          <w:sz w:val="18"/>
          <w:szCs w:val="18"/>
        </w:rPr>
      </w:pPr>
      <w:r w:rsidRPr="00672AF2">
        <w:rPr>
          <w:sz w:val="18"/>
          <w:szCs w:val="18"/>
        </w:rPr>
        <w:t xml:space="preserve">                                                                                               </w:t>
      </w:r>
    </w:p>
    <w:p w:rsidR="00A63C81" w:rsidRPr="00A63C81" w:rsidRDefault="00A63C81" w:rsidP="00A63C81">
      <w:pPr>
        <w:tabs>
          <w:tab w:val="left" w:pos="3976"/>
        </w:tabs>
        <w:ind w:left="0" w:right="141" w:firstLine="284"/>
        <w:jc w:val="right"/>
        <w:rPr>
          <w:i/>
          <w:sz w:val="18"/>
          <w:szCs w:val="18"/>
        </w:rPr>
      </w:pPr>
      <w:r w:rsidRPr="00A63C81">
        <w:rPr>
          <w:i/>
          <w:sz w:val="18"/>
          <w:szCs w:val="18"/>
        </w:rPr>
        <w:t>Приложение</w:t>
      </w:r>
    </w:p>
    <w:p w:rsidR="00A63C81" w:rsidRPr="00A63C81" w:rsidRDefault="00A63C81" w:rsidP="00A63C81">
      <w:pPr>
        <w:tabs>
          <w:tab w:val="left" w:pos="3976"/>
        </w:tabs>
        <w:ind w:left="0" w:right="141" w:firstLine="284"/>
        <w:jc w:val="right"/>
        <w:rPr>
          <w:i/>
          <w:sz w:val="18"/>
          <w:szCs w:val="18"/>
        </w:rPr>
      </w:pPr>
      <w:r w:rsidRPr="00A63C81">
        <w:rPr>
          <w:i/>
          <w:sz w:val="18"/>
          <w:szCs w:val="18"/>
        </w:rPr>
        <w:t xml:space="preserve">к Постановлению </w:t>
      </w:r>
    </w:p>
    <w:p w:rsidR="00A63C81" w:rsidRPr="00A63C81" w:rsidRDefault="00A63C81" w:rsidP="00A63C81">
      <w:pPr>
        <w:tabs>
          <w:tab w:val="left" w:pos="3976"/>
        </w:tabs>
        <w:ind w:left="0" w:right="141" w:firstLine="284"/>
        <w:jc w:val="right"/>
        <w:rPr>
          <w:i/>
          <w:sz w:val="18"/>
          <w:szCs w:val="18"/>
        </w:rPr>
      </w:pPr>
      <w:r w:rsidRPr="00A63C81">
        <w:rPr>
          <w:i/>
          <w:sz w:val="18"/>
          <w:szCs w:val="18"/>
        </w:rPr>
        <w:t xml:space="preserve">Администрации </w:t>
      </w:r>
      <w:proofErr w:type="spellStart"/>
      <w:r w:rsidRPr="00A63C81">
        <w:rPr>
          <w:i/>
          <w:sz w:val="18"/>
          <w:szCs w:val="18"/>
        </w:rPr>
        <w:t>Хомутовского</w:t>
      </w:r>
      <w:proofErr w:type="spellEnd"/>
    </w:p>
    <w:p w:rsidR="00A63C81" w:rsidRPr="00A63C81" w:rsidRDefault="00A63C81" w:rsidP="00A63C81">
      <w:pPr>
        <w:tabs>
          <w:tab w:val="left" w:pos="3976"/>
        </w:tabs>
        <w:ind w:left="0" w:right="141" w:firstLine="284"/>
        <w:jc w:val="right"/>
        <w:rPr>
          <w:i/>
          <w:sz w:val="18"/>
          <w:szCs w:val="18"/>
        </w:rPr>
      </w:pPr>
      <w:r w:rsidRPr="00A63C81">
        <w:rPr>
          <w:i/>
          <w:sz w:val="18"/>
          <w:szCs w:val="18"/>
        </w:rPr>
        <w:t>муниципального образования</w:t>
      </w:r>
    </w:p>
    <w:p w:rsidR="00A63C81" w:rsidRPr="00A63C81" w:rsidRDefault="00A63C81" w:rsidP="00A63C81">
      <w:pPr>
        <w:tabs>
          <w:tab w:val="left" w:pos="3976"/>
        </w:tabs>
        <w:ind w:left="0" w:right="141" w:firstLine="284"/>
        <w:jc w:val="right"/>
        <w:rPr>
          <w:i/>
          <w:sz w:val="18"/>
          <w:szCs w:val="18"/>
        </w:rPr>
      </w:pPr>
      <w:r w:rsidRPr="00A63C81">
        <w:rPr>
          <w:i/>
          <w:sz w:val="18"/>
          <w:szCs w:val="18"/>
        </w:rPr>
        <w:t xml:space="preserve">от </w:t>
      </w:r>
      <w:r>
        <w:rPr>
          <w:i/>
          <w:sz w:val="18"/>
          <w:szCs w:val="18"/>
          <w:u w:val="single"/>
        </w:rPr>
        <w:t>31.10.2022</w:t>
      </w:r>
      <w:r w:rsidRPr="00A63C81">
        <w:rPr>
          <w:i/>
          <w:sz w:val="18"/>
          <w:szCs w:val="18"/>
        </w:rPr>
        <w:t xml:space="preserve"> № </w:t>
      </w:r>
      <w:r>
        <w:rPr>
          <w:i/>
          <w:sz w:val="18"/>
          <w:szCs w:val="18"/>
          <w:u w:val="single"/>
        </w:rPr>
        <w:t>241 о/д</w:t>
      </w:r>
      <w:r w:rsidRPr="00A63C81">
        <w:rPr>
          <w:i/>
          <w:sz w:val="18"/>
          <w:szCs w:val="18"/>
        </w:rPr>
        <w:t xml:space="preserve">.           </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jc w:val="center"/>
        <w:rPr>
          <w:sz w:val="18"/>
          <w:szCs w:val="18"/>
        </w:rPr>
      </w:pPr>
      <w:r w:rsidRPr="00A63C81">
        <w:rPr>
          <w:sz w:val="18"/>
          <w:szCs w:val="18"/>
        </w:rPr>
        <w:t>Основные направления бюджетной и налоговой политики</w:t>
      </w:r>
    </w:p>
    <w:p w:rsidR="00A63C81" w:rsidRPr="00A63C81" w:rsidRDefault="00A63C81" w:rsidP="00A63C81">
      <w:pPr>
        <w:tabs>
          <w:tab w:val="left" w:pos="3976"/>
        </w:tabs>
        <w:ind w:left="0" w:right="141" w:firstLine="284"/>
        <w:jc w:val="center"/>
        <w:rPr>
          <w:sz w:val="18"/>
          <w:szCs w:val="18"/>
        </w:rPr>
      </w:pPr>
      <w:proofErr w:type="spellStart"/>
      <w:r w:rsidRPr="00A63C81">
        <w:rPr>
          <w:sz w:val="18"/>
          <w:szCs w:val="18"/>
        </w:rPr>
        <w:t>Хомутовского</w:t>
      </w:r>
      <w:proofErr w:type="spellEnd"/>
      <w:r w:rsidRPr="00A63C81">
        <w:rPr>
          <w:sz w:val="18"/>
          <w:szCs w:val="18"/>
        </w:rPr>
        <w:t xml:space="preserve"> муниципального образования на 2023 год</w:t>
      </w:r>
    </w:p>
    <w:p w:rsidR="00A63C81" w:rsidRPr="00A63C81" w:rsidRDefault="00A63C81" w:rsidP="00A63C81">
      <w:pPr>
        <w:tabs>
          <w:tab w:val="left" w:pos="3976"/>
        </w:tabs>
        <w:ind w:left="0" w:right="141" w:firstLine="284"/>
        <w:jc w:val="center"/>
        <w:rPr>
          <w:sz w:val="18"/>
          <w:szCs w:val="18"/>
        </w:rPr>
      </w:pPr>
      <w:r w:rsidRPr="00A63C81">
        <w:rPr>
          <w:sz w:val="18"/>
          <w:szCs w:val="18"/>
        </w:rPr>
        <w:t>и плановый период 2024 и 2025 годы</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rPr>
          <w:sz w:val="18"/>
          <w:szCs w:val="18"/>
        </w:rPr>
      </w:pPr>
      <w:r w:rsidRPr="00A63C81">
        <w:rPr>
          <w:sz w:val="18"/>
          <w:szCs w:val="18"/>
        </w:rPr>
        <w:t>Основные направления бюджетной политики на 2023 год и плановый период 2024 и 2025 годы разработаны в соответствии со статьями 172,184.2 Бюджетного кодекса Российской Федерации.</w:t>
      </w:r>
    </w:p>
    <w:p w:rsidR="00A63C81" w:rsidRPr="00A63C81" w:rsidRDefault="00A63C81" w:rsidP="00A63C81">
      <w:pPr>
        <w:tabs>
          <w:tab w:val="left" w:pos="3976"/>
        </w:tabs>
        <w:ind w:left="0" w:right="141" w:firstLine="284"/>
        <w:rPr>
          <w:sz w:val="18"/>
          <w:szCs w:val="18"/>
        </w:rPr>
      </w:pPr>
      <w:proofErr w:type="gramStart"/>
      <w:r w:rsidRPr="00A63C81">
        <w:rPr>
          <w:sz w:val="18"/>
          <w:szCs w:val="18"/>
        </w:rPr>
        <w:t>При подготовке основных направлений бюджетной и налоговой политики были учтены положения Указа Президента Российской Федерации от 7 мая 2018 года №204 «О национальных целях и стратегических задачах развития Российской Федерации на период до 2024 года»,  Единого плана по достижению национальных целей развития Российской Федерации на период до 2024 года и на плановый период до 2030 года, утвержденный распоряжением Правительства РФ</w:t>
      </w:r>
      <w:proofErr w:type="gramEnd"/>
      <w:r w:rsidRPr="00A63C81">
        <w:rPr>
          <w:sz w:val="18"/>
          <w:szCs w:val="18"/>
        </w:rPr>
        <w:t xml:space="preserve"> от 01 октября 2021 №2765-р, Положения о бюджетном процессе в </w:t>
      </w:r>
      <w:proofErr w:type="spellStart"/>
      <w:r w:rsidRPr="00A63C81">
        <w:rPr>
          <w:sz w:val="18"/>
          <w:szCs w:val="18"/>
        </w:rPr>
        <w:t>Хомутовском</w:t>
      </w:r>
      <w:proofErr w:type="spellEnd"/>
      <w:r w:rsidRPr="00A63C81">
        <w:rPr>
          <w:sz w:val="18"/>
          <w:szCs w:val="18"/>
        </w:rPr>
        <w:t xml:space="preserve"> муниципальном образовании, утвержденного решением Думы </w:t>
      </w:r>
      <w:proofErr w:type="spellStart"/>
      <w:r w:rsidRPr="00A63C81">
        <w:rPr>
          <w:sz w:val="18"/>
          <w:szCs w:val="18"/>
        </w:rPr>
        <w:t>Хомутовского</w:t>
      </w:r>
      <w:proofErr w:type="spellEnd"/>
      <w:r w:rsidRPr="00A63C81">
        <w:rPr>
          <w:sz w:val="18"/>
          <w:szCs w:val="18"/>
        </w:rPr>
        <w:t xml:space="preserve"> муниципального образования от 31.08.2017 №69-295/д, с учетом прогноза социально – экономического развития </w:t>
      </w:r>
      <w:proofErr w:type="spellStart"/>
      <w:r w:rsidRPr="00A63C81">
        <w:rPr>
          <w:sz w:val="18"/>
          <w:szCs w:val="18"/>
        </w:rPr>
        <w:t>Хомутовского</w:t>
      </w:r>
      <w:proofErr w:type="spellEnd"/>
      <w:r w:rsidRPr="00A63C81">
        <w:rPr>
          <w:sz w:val="18"/>
          <w:szCs w:val="18"/>
        </w:rPr>
        <w:t xml:space="preserve"> муниципального образования на 2022-2025 годы.</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rPr>
          <w:sz w:val="18"/>
          <w:szCs w:val="18"/>
        </w:rPr>
      </w:pPr>
      <w:r w:rsidRPr="00A63C81">
        <w:rPr>
          <w:sz w:val="18"/>
          <w:szCs w:val="18"/>
        </w:rPr>
        <w:t xml:space="preserve">Цели и задачи бюджетной и налоговой политики на 2023 год </w:t>
      </w:r>
    </w:p>
    <w:p w:rsidR="00A63C81" w:rsidRPr="00A63C81" w:rsidRDefault="00A63C81" w:rsidP="00A63C81">
      <w:pPr>
        <w:tabs>
          <w:tab w:val="left" w:pos="3976"/>
        </w:tabs>
        <w:ind w:left="0" w:right="141" w:firstLine="284"/>
        <w:rPr>
          <w:sz w:val="18"/>
          <w:szCs w:val="18"/>
        </w:rPr>
      </w:pPr>
      <w:r w:rsidRPr="00A63C81">
        <w:rPr>
          <w:sz w:val="18"/>
          <w:szCs w:val="18"/>
        </w:rPr>
        <w:t>и плановый период 2024 и 2025 годы</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rPr>
          <w:sz w:val="18"/>
          <w:szCs w:val="18"/>
        </w:rPr>
      </w:pPr>
      <w:r w:rsidRPr="00A63C81">
        <w:rPr>
          <w:sz w:val="18"/>
          <w:szCs w:val="18"/>
        </w:rPr>
        <w:t>Главными целями бюджетной и налоговой политики на 2023 год и на плановый период 2024-2025 годы являются:</w:t>
      </w:r>
    </w:p>
    <w:p w:rsidR="00A63C81" w:rsidRPr="00A63C81" w:rsidRDefault="00A63C81" w:rsidP="00A63C81">
      <w:pPr>
        <w:tabs>
          <w:tab w:val="left" w:pos="3976"/>
        </w:tabs>
        <w:ind w:left="0" w:right="141" w:firstLine="284"/>
        <w:rPr>
          <w:sz w:val="18"/>
          <w:szCs w:val="18"/>
        </w:rPr>
      </w:pPr>
      <w:r w:rsidRPr="00A63C81">
        <w:rPr>
          <w:sz w:val="18"/>
          <w:szCs w:val="18"/>
        </w:rPr>
        <w:t xml:space="preserve">- обеспечение социальной и экономической стабильности, сбалансированности и устойчивости бюджета </w:t>
      </w:r>
      <w:proofErr w:type="spellStart"/>
      <w:r w:rsidRPr="00A63C81">
        <w:rPr>
          <w:sz w:val="18"/>
          <w:szCs w:val="18"/>
        </w:rPr>
        <w:t>Хомутовского</w:t>
      </w:r>
      <w:proofErr w:type="spellEnd"/>
      <w:r w:rsidRPr="00A63C81">
        <w:rPr>
          <w:sz w:val="18"/>
          <w:szCs w:val="18"/>
        </w:rPr>
        <w:t xml:space="preserve"> муниципального образования;</w:t>
      </w:r>
    </w:p>
    <w:p w:rsidR="00A63C81" w:rsidRPr="00A63C81" w:rsidRDefault="00A63C81" w:rsidP="00A63C81">
      <w:pPr>
        <w:tabs>
          <w:tab w:val="left" w:pos="3976"/>
        </w:tabs>
        <w:ind w:left="0" w:right="141" w:firstLine="284"/>
        <w:rPr>
          <w:sz w:val="18"/>
          <w:szCs w:val="18"/>
        </w:rPr>
      </w:pPr>
      <w:r w:rsidRPr="00A63C81">
        <w:rPr>
          <w:sz w:val="18"/>
          <w:szCs w:val="18"/>
        </w:rPr>
        <w:t>- повышение эффективности и результативности бюджетных расходов;</w:t>
      </w:r>
    </w:p>
    <w:p w:rsidR="00A63C81" w:rsidRPr="00A63C81" w:rsidRDefault="00A63C81" w:rsidP="00A63C81">
      <w:pPr>
        <w:tabs>
          <w:tab w:val="left" w:pos="3976"/>
        </w:tabs>
        <w:ind w:left="0" w:right="141" w:firstLine="284"/>
        <w:rPr>
          <w:sz w:val="18"/>
          <w:szCs w:val="18"/>
        </w:rPr>
      </w:pPr>
      <w:r w:rsidRPr="00A63C81">
        <w:rPr>
          <w:sz w:val="18"/>
          <w:szCs w:val="18"/>
        </w:rPr>
        <w:t>- стимулирование развития налогового потенциала.</w:t>
      </w:r>
    </w:p>
    <w:p w:rsidR="00A63C81" w:rsidRPr="00A63C81" w:rsidRDefault="00A63C81" w:rsidP="00A63C81">
      <w:pPr>
        <w:tabs>
          <w:tab w:val="left" w:pos="3976"/>
        </w:tabs>
        <w:ind w:left="0" w:right="141" w:firstLine="284"/>
        <w:rPr>
          <w:sz w:val="18"/>
          <w:szCs w:val="18"/>
        </w:rPr>
      </w:pPr>
      <w:r w:rsidRPr="00A63C81">
        <w:rPr>
          <w:sz w:val="18"/>
          <w:szCs w:val="18"/>
        </w:rPr>
        <w:t>Исходя из поставленных целей, необходимо обеспечить решение следующих основных задач:</w:t>
      </w:r>
    </w:p>
    <w:p w:rsidR="00A63C81" w:rsidRPr="00A63C81" w:rsidRDefault="00A63C81" w:rsidP="00A63C81">
      <w:pPr>
        <w:tabs>
          <w:tab w:val="left" w:pos="3976"/>
        </w:tabs>
        <w:ind w:left="0" w:right="141" w:firstLine="284"/>
        <w:rPr>
          <w:sz w:val="18"/>
          <w:szCs w:val="18"/>
        </w:rPr>
      </w:pPr>
      <w:r w:rsidRPr="00A63C81">
        <w:rPr>
          <w:sz w:val="18"/>
          <w:szCs w:val="18"/>
        </w:rPr>
        <w:t xml:space="preserve">- поддержание достигнутого уровня жизни населения и сохранение социальной стабильности в </w:t>
      </w:r>
      <w:proofErr w:type="spellStart"/>
      <w:r w:rsidRPr="00A63C81">
        <w:rPr>
          <w:sz w:val="18"/>
          <w:szCs w:val="18"/>
        </w:rPr>
        <w:t>Хомутовском</w:t>
      </w:r>
      <w:proofErr w:type="spellEnd"/>
      <w:r w:rsidRPr="00A63C81">
        <w:rPr>
          <w:sz w:val="18"/>
          <w:szCs w:val="18"/>
        </w:rPr>
        <w:t xml:space="preserve"> муниципальном образовании;</w:t>
      </w:r>
    </w:p>
    <w:p w:rsidR="00A63C81" w:rsidRPr="00A63C81" w:rsidRDefault="00A63C81" w:rsidP="00A63C81">
      <w:pPr>
        <w:tabs>
          <w:tab w:val="left" w:pos="3976"/>
        </w:tabs>
        <w:ind w:left="0" w:right="141" w:firstLine="284"/>
        <w:rPr>
          <w:sz w:val="18"/>
          <w:szCs w:val="18"/>
        </w:rPr>
      </w:pPr>
      <w:r w:rsidRPr="00A63C81">
        <w:rPr>
          <w:sz w:val="18"/>
          <w:szCs w:val="18"/>
        </w:rPr>
        <w:t>- обеспечение достигнутого уровня объема доходной части бюджета в целях обеспечения стабильного исполнения расходной части бюджета;</w:t>
      </w:r>
    </w:p>
    <w:p w:rsidR="00A63C81" w:rsidRPr="00A63C81" w:rsidRDefault="00A63C81" w:rsidP="00A63C81">
      <w:pPr>
        <w:tabs>
          <w:tab w:val="left" w:pos="3976"/>
        </w:tabs>
        <w:ind w:left="0" w:right="141" w:firstLine="284"/>
        <w:rPr>
          <w:sz w:val="18"/>
          <w:szCs w:val="18"/>
        </w:rPr>
      </w:pPr>
      <w:r w:rsidRPr="00A63C81">
        <w:rPr>
          <w:sz w:val="18"/>
          <w:szCs w:val="18"/>
        </w:rPr>
        <w:t>- обеспечение сдерживания роста расходов бюджета, путем оптимизации расходных обязательств и повышения эффективности использования финансовых ресурсов;</w:t>
      </w:r>
    </w:p>
    <w:p w:rsidR="00A63C81" w:rsidRPr="00A63C81" w:rsidRDefault="00A63C81" w:rsidP="00A63C81">
      <w:pPr>
        <w:tabs>
          <w:tab w:val="left" w:pos="3976"/>
        </w:tabs>
        <w:ind w:left="0" w:right="141" w:firstLine="284"/>
        <w:rPr>
          <w:sz w:val="18"/>
          <w:szCs w:val="18"/>
        </w:rPr>
      </w:pPr>
      <w:r w:rsidRPr="00A63C81">
        <w:rPr>
          <w:sz w:val="18"/>
          <w:szCs w:val="18"/>
        </w:rPr>
        <w:t xml:space="preserve">- продолжение активного участия </w:t>
      </w:r>
      <w:proofErr w:type="spellStart"/>
      <w:r w:rsidRPr="00A63C81">
        <w:rPr>
          <w:sz w:val="18"/>
          <w:szCs w:val="18"/>
        </w:rPr>
        <w:t>Хомутовского</w:t>
      </w:r>
      <w:proofErr w:type="spellEnd"/>
      <w:r w:rsidRPr="00A63C81">
        <w:rPr>
          <w:sz w:val="18"/>
          <w:szCs w:val="18"/>
        </w:rPr>
        <w:t xml:space="preserve"> муниципального образования в федеральных и региональных программах, привлечение финансовых сре</w:t>
      </w:r>
      <w:proofErr w:type="gramStart"/>
      <w:r w:rsidRPr="00A63C81">
        <w:rPr>
          <w:sz w:val="18"/>
          <w:szCs w:val="18"/>
        </w:rPr>
        <w:t>дств дл</w:t>
      </w:r>
      <w:proofErr w:type="gramEnd"/>
      <w:r w:rsidRPr="00A63C81">
        <w:rPr>
          <w:sz w:val="18"/>
          <w:szCs w:val="18"/>
        </w:rPr>
        <w:t>я развития территории поселения, обеспечение со-финансирования расходов из бюджетов других уровней;</w:t>
      </w:r>
    </w:p>
    <w:p w:rsidR="00A63C81" w:rsidRPr="00A63C81" w:rsidRDefault="00A63C81" w:rsidP="00A63C81">
      <w:pPr>
        <w:tabs>
          <w:tab w:val="left" w:pos="3976"/>
        </w:tabs>
        <w:ind w:left="0" w:right="141" w:firstLine="284"/>
        <w:rPr>
          <w:sz w:val="18"/>
          <w:szCs w:val="18"/>
        </w:rPr>
      </w:pPr>
      <w:r w:rsidRPr="00A63C81">
        <w:rPr>
          <w:sz w:val="18"/>
          <w:szCs w:val="18"/>
        </w:rPr>
        <w:t>- реализация основных направлений бюджетной и налоговой политики в области доходов.</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rPr>
          <w:sz w:val="18"/>
          <w:szCs w:val="18"/>
        </w:rPr>
      </w:pPr>
      <w:r w:rsidRPr="00A63C81">
        <w:rPr>
          <w:sz w:val="18"/>
          <w:szCs w:val="18"/>
        </w:rPr>
        <w:t>Основные направления бюджетной и налоговой политики в сфере управления доходами на 2023 год и плановый период 2024-2025 годы</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rPr>
          <w:sz w:val="18"/>
          <w:szCs w:val="18"/>
        </w:rPr>
      </w:pPr>
      <w:r w:rsidRPr="00A63C81">
        <w:rPr>
          <w:sz w:val="18"/>
          <w:szCs w:val="18"/>
        </w:rPr>
        <w:lastRenderedPageBreak/>
        <w:t>Бюджетная и налоговая политика на 2023 год и плановый период 2024-2025 годы отражает преемственность ранее поставленных целей и задач бюджетной и налоговой политики в области доходов, и направлена на сохранение и развитие налоговой базы в сложившихся экономических условиях.</w:t>
      </w:r>
    </w:p>
    <w:p w:rsidR="00A63C81" w:rsidRPr="00A63C81" w:rsidRDefault="00A63C81" w:rsidP="00A63C81">
      <w:pPr>
        <w:tabs>
          <w:tab w:val="left" w:pos="3976"/>
        </w:tabs>
        <w:ind w:left="0" w:right="141" w:firstLine="284"/>
        <w:rPr>
          <w:sz w:val="18"/>
          <w:szCs w:val="18"/>
        </w:rPr>
      </w:pPr>
      <w:r w:rsidRPr="00A63C81">
        <w:rPr>
          <w:sz w:val="18"/>
          <w:szCs w:val="18"/>
        </w:rPr>
        <w:t xml:space="preserve">Кроме того, необходимо корректировать налоговую и бюджетную политику, учитывая риски, связанные с последствиями распространения эпидемии </w:t>
      </w:r>
      <w:proofErr w:type="spellStart"/>
      <w:r w:rsidRPr="00A63C81">
        <w:rPr>
          <w:sz w:val="18"/>
          <w:szCs w:val="18"/>
        </w:rPr>
        <w:t>коронавируса</w:t>
      </w:r>
      <w:proofErr w:type="spellEnd"/>
      <w:r w:rsidRPr="00A63C81">
        <w:rPr>
          <w:sz w:val="18"/>
          <w:szCs w:val="18"/>
        </w:rPr>
        <w:t>, своевременно реагировать на принимаемые государством меры, направленные на поддержку отдельных отраслей экономики и изменение порядка налогового администрирования, переносов сроков уплаты и налоговые льготы и отсрочки.</w:t>
      </w:r>
    </w:p>
    <w:p w:rsidR="00A63C81" w:rsidRPr="00A63C81" w:rsidRDefault="00A63C81" w:rsidP="00A63C81">
      <w:pPr>
        <w:tabs>
          <w:tab w:val="left" w:pos="3976"/>
        </w:tabs>
        <w:ind w:left="0" w:right="141" w:firstLine="284"/>
        <w:rPr>
          <w:sz w:val="18"/>
          <w:szCs w:val="18"/>
        </w:rPr>
      </w:pPr>
      <w:r w:rsidRPr="00A63C81">
        <w:rPr>
          <w:sz w:val="18"/>
          <w:szCs w:val="18"/>
        </w:rPr>
        <w:t>Активизация работы по взысканию в бюджет задолженности по местным налогам и другим доходным источникам становится первостепенной задачей.</w:t>
      </w:r>
    </w:p>
    <w:p w:rsidR="00A63C81" w:rsidRPr="00A63C81" w:rsidRDefault="00A63C81" w:rsidP="00A63C81">
      <w:pPr>
        <w:tabs>
          <w:tab w:val="left" w:pos="3976"/>
        </w:tabs>
        <w:ind w:left="0" w:right="141" w:firstLine="284"/>
        <w:rPr>
          <w:sz w:val="18"/>
          <w:szCs w:val="18"/>
        </w:rPr>
      </w:pPr>
      <w:r w:rsidRPr="00A63C81">
        <w:rPr>
          <w:sz w:val="18"/>
          <w:szCs w:val="18"/>
        </w:rPr>
        <w:t xml:space="preserve">В целях обеспечения стабильности доходной базы бюджета </w:t>
      </w:r>
      <w:proofErr w:type="spellStart"/>
      <w:r w:rsidRPr="00A63C81">
        <w:rPr>
          <w:sz w:val="18"/>
          <w:szCs w:val="18"/>
        </w:rPr>
        <w:t>Хомутовского</w:t>
      </w:r>
      <w:proofErr w:type="spellEnd"/>
      <w:r w:rsidRPr="00A63C81">
        <w:rPr>
          <w:sz w:val="18"/>
          <w:szCs w:val="18"/>
        </w:rPr>
        <w:t xml:space="preserve"> муниципального образования и финансового обеспечения полномочий органов местного самоуправления за счет собственных доходов, приоритетными направлениями налоговой политики и бюджетной политики в сфере управления доходами являются:</w:t>
      </w:r>
    </w:p>
    <w:p w:rsidR="00A63C81" w:rsidRPr="00A63C81" w:rsidRDefault="00A63C81" w:rsidP="00A63C81">
      <w:pPr>
        <w:tabs>
          <w:tab w:val="left" w:pos="3976"/>
        </w:tabs>
        <w:ind w:left="0" w:right="141" w:firstLine="284"/>
        <w:rPr>
          <w:sz w:val="18"/>
          <w:szCs w:val="18"/>
        </w:rPr>
      </w:pPr>
      <w:r>
        <w:rPr>
          <w:sz w:val="18"/>
          <w:szCs w:val="18"/>
        </w:rPr>
        <w:t>1.</w:t>
      </w:r>
      <w:r w:rsidRPr="00A63C81">
        <w:rPr>
          <w:sz w:val="18"/>
          <w:szCs w:val="18"/>
        </w:rPr>
        <w:t>Оптимизация существующей системы налоговых льгот и освобождений.</w:t>
      </w:r>
    </w:p>
    <w:p w:rsidR="00A63C81" w:rsidRPr="00A63C81" w:rsidRDefault="00A63C81" w:rsidP="00A63C81">
      <w:pPr>
        <w:tabs>
          <w:tab w:val="left" w:pos="3976"/>
        </w:tabs>
        <w:ind w:left="0" w:right="141" w:firstLine="284"/>
        <w:rPr>
          <w:sz w:val="18"/>
          <w:szCs w:val="18"/>
        </w:rPr>
      </w:pPr>
      <w:r>
        <w:rPr>
          <w:sz w:val="18"/>
          <w:szCs w:val="18"/>
        </w:rPr>
        <w:t>2.</w:t>
      </w:r>
      <w:r w:rsidRPr="00A63C81">
        <w:rPr>
          <w:sz w:val="18"/>
          <w:szCs w:val="18"/>
        </w:rPr>
        <w:t xml:space="preserve">Осуществление взаимодействия с крупнейшими плательщиками налоговых и неналоговых доходов в бюджет </w:t>
      </w:r>
      <w:proofErr w:type="spellStart"/>
      <w:r w:rsidRPr="00A63C81">
        <w:rPr>
          <w:sz w:val="18"/>
          <w:szCs w:val="18"/>
        </w:rPr>
        <w:t>Хомутовского</w:t>
      </w:r>
      <w:proofErr w:type="spellEnd"/>
      <w:r w:rsidRPr="00A63C81">
        <w:rPr>
          <w:sz w:val="18"/>
          <w:szCs w:val="18"/>
        </w:rPr>
        <w:t xml:space="preserve"> муниципального образования, с налоговыми и контролирующими органами государственной власти, для повышения уровня собираемости налогов, улучшения информационного обмена, а также легализации заработной платы.</w:t>
      </w:r>
    </w:p>
    <w:p w:rsidR="00A63C81" w:rsidRPr="00A63C81" w:rsidRDefault="00A63C81" w:rsidP="00A63C81">
      <w:pPr>
        <w:tabs>
          <w:tab w:val="left" w:pos="3976"/>
        </w:tabs>
        <w:ind w:left="0" w:right="141" w:firstLine="284"/>
        <w:rPr>
          <w:sz w:val="18"/>
          <w:szCs w:val="18"/>
        </w:rPr>
      </w:pPr>
      <w:r>
        <w:rPr>
          <w:sz w:val="18"/>
          <w:szCs w:val="18"/>
        </w:rPr>
        <w:t>3.</w:t>
      </w:r>
      <w:r w:rsidRPr="00A63C81">
        <w:rPr>
          <w:sz w:val="18"/>
          <w:szCs w:val="18"/>
        </w:rPr>
        <w:t xml:space="preserve">Обеспечение благоприятных условий для реализации мероприятий по поддержке, развитию и устойчивой деятельности на территории </w:t>
      </w:r>
      <w:proofErr w:type="spellStart"/>
      <w:r w:rsidRPr="00A63C81">
        <w:rPr>
          <w:sz w:val="18"/>
          <w:szCs w:val="18"/>
        </w:rPr>
        <w:t>Хомутовского</w:t>
      </w:r>
      <w:proofErr w:type="spellEnd"/>
      <w:r w:rsidRPr="00A63C81">
        <w:rPr>
          <w:sz w:val="18"/>
          <w:szCs w:val="18"/>
        </w:rPr>
        <w:t xml:space="preserve"> муниципального образования малого бизнеса, в том числе развитие рынка социальных услуг.</w:t>
      </w:r>
    </w:p>
    <w:p w:rsidR="00A63C81" w:rsidRPr="00A63C81" w:rsidRDefault="00A63C81" w:rsidP="00A63C81">
      <w:pPr>
        <w:tabs>
          <w:tab w:val="left" w:pos="3976"/>
        </w:tabs>
        <w:ind w:left="0" w:right="141" w:firstLine="284"/>
        <w:rPr>
          <w:sz w:val="18"/>
          <w:szCs w:val="18"/>
        </w:rPr>
      </w:pPr>
      <w:r>
        <w:rPr>
          <w:sz w:val="18"/>
          <w:szCs w:val="18"/>
        </w:rPr>
        <w:t>4.</w:t>
      </w:r>
      <w:r w:rsidRPr="00A63C81">
        <w:rPr>
          <w:sz w:val="18"/>
          <w:szCs w:val="18"/>
        </w:rPr>
        <w:t xml:space="preserve">Проведение мероприятий по снижению неформальной занятости на территории </w:t>
      </w:r>
      <w:proofErr w:type="spellStart"/>
      <w:r w:rsidRPr="00A63C81">
        <w:rPr>
          <w:sz w:val="18"/>
          <w:szCs w:val="18"/>
        </w:rPr>
        <w:t>Хомутовского</w:t>
      </w:r>
      <w:proofErr w:type="spellEnd"/>
      <w:r w:rsidRPr="00A63C81">
        <w:rPr>
          <w:sz w:val="18"/>
          <w:szCs w:val="18"/>
        </w:rPr>
        <w:t xml:space="preserve"> муниципального образования.</w:t>
      </w:r>
    </w:p>
    <w:p w:rsidR="00A63C81" w:rsidRPr="00A63C81" w:rsidRDefault="00A63C81" w:rsidP="00A63C81">
      <w:pPr>
        <w:tabs>
          <w:tab w:val="left" w:pos="3976"/>
        </w:tabs>
        <w:ind w:left="0" w:right="141" w:firstLine="284"/>
        <w:rPr>
          <w:sz w:val="18"/>
          <w:szCs w:val="18"/>
        </w:rPr>
      </w:pPr>
      <w:r>
        <w:rPr>
          <w:sz w:val="18"/>
          <w:szCs w:val="18"/>
        </w:rPr>
        <w:t>5.</w:t>
      </w:r>
      <w:r w:rsidRPr="00A63C81">
        <w:rPr>
          <w:sz w:val="18"/>
          <w:szCs w:val="18"/>
        </w:rPr>
        <w:t xml:space="preserve">Увеличение налоговой базы по местным налогам через осуществление необходимых мероприятий по понуждению граждан, проживающих на территории </w:t>
      </w:r>
      <w:proofErr w:type="spellStart"/>
      <w:r w:rsidRPr="00A63C81">
        <w:rPr>
          <w:sz w:val="18"/>
          <w:szCs w:val="18"/>
        </w:rPr>
        <w:t>Хомутовского</w:t>
      </w:r>
      <w:proofErr w:type="spellEnd"/>
      <w:r w:rsidRPr="00A63C81">
        <w:rPr>
          <w:sz w:val="18"/>
          <w:szCs w:val="18"/>
        </w:rPr>
        <w:t xml:space="preserve"> муниципального образования к оформлению прав собственности на недвижимое имущество.</w:t>
      </w:r>
    </w:p>
    <w:p w:rsidR="00A63C81" w:rsidRPr="00A63C81" w:rsidRDefault="00A63C81" w:rsidP="00A63C81">
      <w:pPr>
        <w:tabs>
          <w:tab w:val="left" w:pos="3976"/>
        </w:tabs>
        <w:ind w:left="0" w:right="141" w:firstLine="284"/>
        <w:rPr>
          <w:sz w:val="18"/>
          <w:szCs w:val="18"/>
        </w:rPr>
      </w:pPr>
      <w:r>
        <w:rPr>
          <w:sz w:val="18"/>
          <w:szCs w:val="18"/>
        </w:rPr>
        <w:t>6.</w:t>
      </w:r>
      <w:r w:rsidRPr="00A63C81">
        <w:rPr>
          <w:sz w:val="18"/>
          <w:szCs w:val="18"/>
        </w:rPr>
        <w:t>Развитие и совершенствование механизмов обеспечения эффективности использования муниципального имущества, обеспечение полноценного учета путем оптимизации количественного и качественного состава имущества, в том числе земельных ресурсов.</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rPr>
          <w:sz w:val="18"/>
          <w:szCs w:val="18"/>
        </w:rPr>
      </w:pPr>
      <w:r w:rsidRPr="00A63C81">
        <w:rPr>
          <w:sz w:val="18"/>
          <w:szCs w:val="18"/>
        </w:rPr>
        <w:t>Основные направления в части выявления резервов для повышения эффективности использования бюджетных средств</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rPr>
          <w:sz w:val="18"/>
          <w:szCs w:val="18"/>
        </w:rPr>
      </w:pPr>
      <w:r w:rsidRPr="00A63C81">
        <w:rPr>
          <w:sz w:val="18"/>
          <w:szCs w:val="18"/>
        </w:rPr>
        <w:t>При выявлении резервов для повышения эффективности использования бюджетных средств определены следующие направления:</w:t>
      </w:r>
    </w:p>
    <w:p w:rsidR="00A63C81" w:rsidRPr="00A63C81" w:rsidRDefault="00A63C81" w:rsidP="00A63C81">
      <w:pPr>
        <w:tabs>
          <w:tab w:val="left" w:pos="3976"/>
        </w:tabs>
        <w:ind w:left="0" w:right="141" w:firstLine="284"/>
        <w:rPr>
          <w:sz w:val="18"/>
          <w:szCs w:val="18"/>
        </w:rPr>
      </w:pPr>
      <w:r>
        <w:rPr>
          <w:sz w:val="18"/>
          <w:szCs w:val="18"/>
        </w:rPr>
        <w:t>1.</w:t>
      </w:r>
      <w:r w:rsidRPr="00A63C81">
        <w:rPr>
          <w:sz w:val="18"/>
          <w:szCs w:val="18"/>
        </w:rPr>
        <w:t xml:space="preserve">Оптимизация расходов на закупку товаров, работ, услуг для муниципальных нужд. Необходимо учитывать, чтобы сокращение бюджетных ассигнований не приводило к снижению качества и (или) объемов закупаемых товаров, работ и услуг. </w:t>
      </w:r>
    </w:p>
    <w:p w:rsidR="00A63C81" w:rsidRPr="00A63C81" w:rsidRDefault="00A63C81" w:rsidP="00A63C81">
      <w:pPr>
        <w:tabs>
          <w:tab w:val="left" w:pos="3976"/>
        </w:tabs>
        <w:ind w:left="0" w:right="141" w:firstLine="284"/>
        <w:rPr>
          <w:sz w:val="18"/>
          <w:szCs w:val="18"/>
        </w:rPr>
      </w:pPr>
      <w:r>
        <w:rPr>
          <w:sz w:val="18"/>
          <w:szCs w:val="18"/>
        </w:rPr>
        <w:t>2.</w:t>
      </w:r>
      <w:r w:rsidRPr="00A63C81">
        <w:rPr>
          <w:sz w:val="18"/>
          <w:szCs w:val="18"/>
        </w:rPr>
        <w:t>Проведение мер, направленных на повышение производительности труда в бюджетном секторе, проведение структурных реформ, оптимизация штатной численности муниципальных учреждений.</w:t>
      </w:r>
    </w:p>
    <w:p w:rsidR="00A63C81" w:rsidRPr="00A63C81" w:rsidRDefault="00A63C81" w:rsidP="00A63C81">
      <w:pPr>
        <w:tabs>
          <w:tab w:val="left" w:pos="3976"/>
        </w:tabs>
        <w:ind w:left="0" w:right="141" w:firstLine="284"/>
        <w:rPr>
          <w:sz w:val="18"/>
          <w:szCs w:val="18"/>
        </w:rPr>
      </w:pPr>
      <w:r>
        <w:rPr>
          <w:sz w:val="18"/>
          <w:szCs w:val="18"/>
        </w:rPr>
        <w:t>3.</w:t>
      </w:r>
      <w:r w:rsidRPr="00A63C81">
        <w:rPr>
          <w:sz w:val="18"/>
          <w:szCs w:val="18"/>
        </w:rPr>
        <w:t>Активное использование механизмов социального партнерства, позволяющих привлечь инвестиции и услуги для решения муниципальных услуг.</w:t>
      </w:r>
    </w:p>
    <w:p w:rsidR="00A63C81" w:rsidRPr="00A63C81" w:rsidRDefault="00A63C81" w:rsidP="00A63C81">
      <w:pPr>
        <w:tabs>
          <w:tab w:val="left" w:pos="3976"/>
        </w:tabs>
        <w:ind w:left="0" w:right="141" w:firstLine="284"/>
        <w:rPr>
          <w:sz w:val="18"/>
          <w:szCs w:val="18"/>
        </w:rPr>
      </w:pPr>
      <w:r>
        <w:rPr>
          <w:sz w:val="18"/>
          <w:szCs w:val="18"/>
        </w:rPr>
        <w:t>4.</w:t>
      </w:r>
      <w:r w:rsidRPr="00A63C81">
        <w:rPr>
          <w:sz w:val="18"/>
          <w:szCs w:val="18"/>
        </w:rPr>
        <w:t>Привлечение дополнительных средств федерального и регионального бюджетов через участие в федеральных и региональных программах.</w:t>
      </w:r>
    </w:p>
    <w:p w:rsidR="00A63C81" w:rsidRPr="00A63C81" w:rsidRDefault="00A63C81" w:rsidP="00A63C81">
      <w:pPr>
        <w:tabs>
          <w:tab w:val="left" w:pos="3976"/>
        </w:tabs>
        <w:ind w:left="0" w:right="141" w:firstLine="284"/>
        <w:rPr>
          <w:sz w:val="18"/>
          <w:szCs w:val="18"/>
        </w:rPr>
      </w:pPr>
      <w:r>
        <w:rPr>
          <w:sz w:val="18"/>
          <w:szCs w:val="18"/>
        </w:rPr>
        <w:t>5.</w:t>
      </w:r>
      <w:r w:rsidRPr="00A63C81">
        <w:rPr>
          <w:sz w:val="18"/>
          <w:szCs w:val="18"/>
        </w:rPr>
        <w:t xml:space="preserve">Создание условий для муниципальных учреждений, </w:t>
      </w:r>
      <w:proofErr w:type="gramStart"/>
      <w:r w:rsidRPr="00A63C81">
        <w:rPr>
          <w:sz w:val="18"/>
          <w:szCs w:val="18"/>
        </w:rPr>
        <w:t>направленные</w:t>
      </w:r>
      <w:proofErr w:type="gramEnd"/>
      <w:r w:rsidRPr="00A63C81">
        <w:rPr>
          <w:sz w:val="18"/>
          <w:szCs w:val="18"/>
        </w:rPr>
        <w:t xml:space="preserve"> на увеличение объемов оказываемых платных услуг.</w:t>
      </w:r>
    </w:p>
    <w:p w:rsidR="00A63C81" w:rsidRPr="00A63C81" w:rsidRDefault="00A63C81" w:rsidP="00A63C81">
      <w:pPr>
        <w:tabs>
          <w:tab w:val="left" w:pos="3976"/>
        </w:tabs>
        <w:ind w:left="0" w:right="141" w:firstLine="284"/>
        <w:rPr>
          <w:sz w:val="18"/>
          <w:szCs w:val="18"/>
        </w:rPr>
      </w:pPr>
    </w:p>
    <w:p w:rsidR="00A63C81" w:rsidRPr="00A63C81" w:rsidRDefault="00A63C81" w:rsidP="00A63C81">
      <w:pPr>
        <w:tabs>
          <w:tab w:val="left" w:pos="3976"/>
        </w:tabs>
        <w:ind w:left="0" w:right="141" w:firstLine="284"/>
        <w:jc w:val="center"/>
        <w:rPr>
          <w:i/>
          <w:sz w:val="18"/>
          <w:szCs w:val="18"/>
        </w:rPr>
      </w:pPr>
      <w:r w:rsidRPr="00A63C81">
        <w:rPr>
          <w:i/>
          <w:sz w:val="18"/>
          <w:szCs w:val="18"/>
        </w:rPr>
        <w:t>Начальника отдела</w:t>
      </w:r>
    </w:p>
    <w:p w:rsidR="00672AF2" w:rsidRDefault="00A63C81" w:rsidP="00A63C81">
      <w:pPr>
        <w:tabs>
          <w:tab w:val="left" w:pos="3976"/>
        </w:tabs>
        <w:ind w:left="0" w:right="141" w:firstLine="284"/>
        <w:jc w:val="right"/>
        <w:rPr>
          <w:i/>
          <w:sz w:val="18"/>
          <w:szCs w:val="18"/>
        </w:rPr>
      </w:pPr>
      <w:r w:rsidRPr="00A63C81">
        <w:rPr>
          <w:i/>
          <w:sz w:val="18"/>
          <w:szCs w:val="18"/>
        </w:rPr>
        <w:t xml:space="preserve">бюджетного планирования            </w:t>
      </w:r>
      <w:r>
        <w:rPr>
          <w:i/>
          <w:sz w:val="18"/>
          <w:szCs w:val="18"/>
        </w:rPr>
        <w:t xml:space="preserve"> </w:t>
      </w:r>
      <w:r w:rsidRPr="00A63C81">
        <w:rPr>
          <w:i/>
          <w:sz w:val="18"/>
          <w:szCs w:val="18"/>
        </w:rPr>
        <w:t xml:space="preserve">                                           </w:t>
      </w:r>
      <w:proofErr w:type="spellStart"/>
      <w:r w:rsidRPr="00A63C81">
        <w:rPr>
          <w:i/>
          <w:sz w:val="18"/>
          <w:szCs w:val="18"/>
        </w:rPr>
        <w:t>В.В.Максимова</w:t>
      </w:r>
      <w:proofErr w:type="spellEnd"/>
    </w:p>
    <w:p w:rsidR="00250955" w:rsidRDefault="00250955" w:rsidP="00A63C81">
      <w:pPr>
        <w:tabs>
          <w:tab w:val="left" w:pos="3976"/>
        </w:tabs>
        <w:ind w:left="0" w:right="141" w:firstLine="284"/>
        <w:jc w:val="right"/>
        <w:rPr>
          <w:i/>
          <w:sz w:val="18"/>
          <w:szCs w:val="18"/>
        </w:rPr>
      </w:pPr>
    </w:p>
    <w:p w:rsidR="00250955" w:rsidRPr="00250955" w:rsidRDefault="00250955" w:rsidP="00250955">
      <w:pPr>
        <w:tabs>
          <w:tab w:val="left" w:pos="3976"/>
        </w:tabs>
        <w:ind w:left="0" w:right="141" w:firstLine="284"/>
        <w:jc w:val="center"/>
        <w:rPr>
          <w:sz w:val="18"/>
          <w:szCs w:val="18"/>
        </w:rPr>
      </w:pPr>
      <w:r w:rsidRPr="00250955">
        <w:rPr>
          <w:sz w:val="18"/>
          <w:szCs w:val="18"/>
        </w:rPr>
        <w:t>Сообщение о возможном установлении публичного сервитута на земельном участке, согласно прилагаемой схеме.</w:t>
      </w:r>
    </w:p>
    <w:p w:rsidR="00250955" w:rsidRPr="00250955" w:rsidRDefault="00250955" w:rsidP="00250955">
      <w:pPr>
        <w:tabs>
          <w:tab w:val="left" w:pos="3976"/>
        </w:tabs>
        <w:ind w:left="0" w:right="141" w:firstLine="284"/>
        <w:rPr>
          <w:sz w:val="18"/>
          <w:szCs w:val="18"/>
        </w:rPr>
      </w:pPr>
    </w:p>
    <w:p w:rsidR="00250955" w:rsidRPr="00250955" w:rsidRDefault="00250955" w:rsidP="00250955">
      <w:pPr>
        <w:tabs>
          <w:tab w:val="left" w:pos="3976"/>
        </w:tabs>
        <w:ind w:left="0" w:right="141" w:firstLine="284"/>
        <w:rPr>
          <w:sz w:val="18"/>
          <w:szCs w:val="18"/>
        </w:rPr>
      </w:pPr>
      <w:r>
        <w:rPr>
          <w:sz w:val="18"/>
          <w:szCs w:val="18"/>
        </w:rPr>
        <w:t>1.</w:t>
      </w:r>
      <w:r w:rsidRPr="00250955">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250955" w:rsidRPr="00250955" w:rsidRDefault="00250955" w:rsidP="00250955">
      <w:pPr>
        <w:tabs>
          <w:tab w:val="left" w:pos="3976"/>
        </w:tabs>
        <w:ind w:left="0" w:right="141" w:firstLine="284"/>
        <w:rPr>
          <w:sz w:val="18"/>
          <w:szCs w:val="18"/>
        </w:rPr>
      </w:pPr>
      <w:r>
        <w:rPr>
          <w:sz w:val="18"/>
          <w:szCs w:val="18"/>
        </w:rPr>
        <w:t>2.</w:t>
      </w:r>
      <w:r w:rsidRPr="00250955">
        <w:rPr>
          <w:sz w:val="18"/>
          <w:szCs w:val="18"/>
        </w:rPr>
        <w:t xml:space="preserve">Цель установления публичного сервитута: Строительство объекта электросетевого хозяйства «КЛ 0.4 </w:t>
      </w:r>
      <w:proofErr w:type="spellStart"/>
      <w:r w:rsidRPr="00250955">
        <w:rPr>
          <w:sz w:val="18"/>
          <w:szCs w:val="18"/>
        </w:rPr>
        <w:t>кВ</w:t>
      </w:r>
      <w:proofErr w:type="spellEnd"/>
      <w:r w:rsidRPr="00250955">
        <w:rPr>
          <w:sz w:val="18"/>
          <w:szCs w:val="18"/>
        </w:rPr>
        <w:t xml:space="preserve"> от КТП 10/0.4 </w:t>
      </w:r>
      <w:proofErr w:type="spellStart"/>
      <w:r w:rsidRPr="00250955">
        <w:rPr>
          <w:sz w:val="18"/>
          <w:szCs w:val="18"/>
        </w:rPr>
        <w:t>кВ</w:t>
      </w:r>
      <w:proofErr w:type="spellEnd"/>
      <w:r w:rsidRPr="00250955">
        <w:rPr>
          <w:sz w:val="18"/>
          <w:szCs w:val="18"/>
        </w:rPr>
        <w:t xml:space="preserve"> № 1728, поле «У объекта-2», необходимого для подключения (технологического присоединения) к сетям инженерно-технического обеспечения, ходатайство Открытого акционерного общества «Иркутская электросетевая компания».</w:t>
      </w:r>
    </w:p>
    <w:p w:rsidR="00250955" w:rsidRPr="00250955" w:rsidRDefault="00250955" w:rsidP="00250955">
      <w:pPr>
        <w:tabs>
          <w:tab w:val="left" w:pos="3976"/>
        </w:tabs>
        <w:ind w:left="0" w:right="141" w:firstLine="284"/>
        <w:rPr>
          <w:sz w:val="18"/>
          <w:szCs w:val="18"/>
        </w:rPr>
      </w:pPr>
      <w:r>
        <w:rPr>
          <w:sz w:val="18"/>
          <w:szCs w:val="18"/>
        </w:rPr>
        <w:t>3.</w:t>
      </w:r>
      <w:r w:rsidRPr="00250955">
        <w:rPr>
          <w:sz w:val="18"/>
          <w:szCs w:val="18"/>
        </w:rPr>
        <w:t xml:space="preserve">Публичный сервитут площадью 3480 </w:t>
      </w:r>
      <w:proofErr w:type="spellStart"/>
      <w:r w:rsidRPr="00250955">
        <w:rPr>
          <w:sz w:val="18"/>
          <w:szCs w:val="18"/>
        </w:rPr>
        <w:t>кв.м</w:t>
      </w:r>
      <w:proofErr w:type="spellEnd"/>
      <w:r w:rsidRPr="00250955">
        <w:rPr>
          <w:sz w:val="18"/>
          <w:szCs w:val="18"/>
        </w:rPr>
        <w:t xml:space="preserve">., расположен по адресу: Иркутская область, Иркутский район, </w:t>
      </w:r>
      <w:proofErr w:type="spellStart"/>
      <w:r w:rsidRPr="00250955">
        <w:rPr>
          <w:sz w:val="18"/>
          <w:szCs w:val="18"/>
        </w:rPr>
        <w:t>Хомутовское</w:t>
      </w:r>
      <w:proofErr w:type="spellEnd"/>
      <w:r w:rsidRPr="00250955">
        <w:rPr>
          <w:sz w:val="18"/>
          <w:szCs w:val="18"/>
        </w:rPr>
        <w:t xml:space="preserve"> муниципальное образование, в границах согласно приложению 1, в том числе </w:t>
      </w:r>
    </w:p>
    <w:p w:rsidR="00250955" w:rsidRPr="00250955" w:rsidRDefault="00250955" w:rsidP="00250955">
      <w:pPr>
        <w:tabs>
          <w:tab w:val="left" w:pos="3976"/>
        </w:tabs>
        <w:ind w:left="0" w:right="141" w:firstLine="284"/>
        <w:rPr>
          <w:sz w:val="18"/>
          <w:szCs w:val="18"/>
        </w:rPr>
      </w:pPr>
      <w:r w:rsidRPr="00250955">
        <w:rPr>
          <w:sz w:val="18"/>
          <w:szCs w:val="18"/>
        </w:rPr>
        <w:t xml:space="preserve">- на части земельного участка с кадастровым номером 38:06:100922:6502, площадью 3163 </w:t>
      </w:r>
      <w:proofErr w:type="spellStart"/>
      <w:r w:rsidRPr="00250955">
        <w:rPr>
          <w:sz w:val="18"/>
          <w:szCs w:val="18"/>
        </w:rPr>
        <w:t>кв.м</w:t>
      </w:r>
      <w:proofErr w:type="spellEnd"/>
      <w:r w:rsidRPr="00250955">
        <w:rPr>
          <w:sz w:val="18"/>
          <w:szCs w:val="18"/>
        </w:rPr>
        <w:t xml:space="preserve">., </w:t>
      </w:r>
    </w:p>
    <w:p w:rsidR="00250955" w:rsidRPr="00250955" w:rsidRDefault="00250955" w:rsidP="00250955">
      <w:pPr>
        <w:tabs>
          <w:tab w:val="left" w:pos="3976"/>
        </w:tabs>
        <w:ind w:left="0" w:right="141" w:firstLine="284"/>
        <w:rPr>
          <w:sz w:val="18"/>
          <w:szCs w:val="18"/>
        </w:rPr>
      </w:pPr>
      <w:r w:rsidRPr="00250955">
        <w:rPr>
          <w:sz w:val="18"/>
          <w:szCs w:val="18"/>
        </w:rPr>
        <w:t xml:space="preserve">- на части земельного участка с кадастровым номером 38:06:100922:2769, площадью 87 </w:t>
      </w:r>
      <w:proofErr w:type="spellStart"/>
      <w:r w:rsidRPr="00250955">
        <w:rPr>
          <w:sz w:val="18"/>
          <w:szCs w:val="18"/>
        </w:rPr>
        <w:t>кв.м</w:t>
      </w:r>
      <w:proofErr w:type="spellEnd"/>
      <w:r w:rsidRPr="00250955">
        <w:rPr>
          <w:sz w:val="18"/>
          <w:szCs w:val="18"/>
        </w:rPr>
        <w:t xml:space="preserve">., </w:t>
      </w:r>
    </w:p>
    <w:p w:rsidR="00250955" w:rsidRPr="00250955" w:rsidRDefault="00250955" w:rsidP="00250955">
      <w:pPr>
        <w:tabs>
          <w:tab w:val="left" w:pos="3976"/>
        </w:tabs>
        <w:ind w:left="0" w:right="141" w:firstLine="284"/>
        <w:rPr>
          <w:sz w:val="18"/>
          <w:szCs w:val="18"/>
        </w:rPr>
      </w:pPr>
      <w:r w:rsidRPr="00250955">
        <w:rPr>
          <w:sz w:val="18"/>
          <w:szCs w:val="18"/>
        </w:rPr>
        <w:t xml:space="preserve">- на части земельного участка с кадастровым номером 38:06:100922:7592, площадью 61 </w:t>
      </w:r>
      <w:proofErr w:type="spellStart"/>
      <w:r w:rsidRPr="00250955">
        <w:rPr>
          <w:sz w:val="18"/>
          <w:szCs w:val="18"/>
        </w:rPr>
        <w:t>кв.м</w:t>
      </w:r>
      <w:proofErr w:type="spellEnd"/>
      <w:r w:rsidRPr="00250955">
        <w:rPr>
          <w:sz w:val="18"/>
          <w:szCs w:val="18"/>
        </w:rPr>
        <w:t xml:space="preserve">., </w:t>
      </w:r>
    </w:p>
    <w:p w:rsidR="00250955" w:rsidRPr="00250955" w:rsidRDefault="00250955" w:rsidP="00250955">
      <w:pPr>
        <w:tabs>
          <w:tab w:val="left" w:pos="3976"/>
        </w:tabs>
        <w:ind w:left="0" w:right="141" w:firstLine="284"/>
        <w:rPr>
          <w:sz w:val="18"/>
          <w:szCs w:val="18"/>
        </w:rPr>
      </w:pPr>
      <w:r w:rsidRPr="00250955">
        <w:rPr>
          <w:sz w:val="18"/>
          <w:szCs w:val="18"/>
        </w:rPr>
        <w:t xml:space="preserve">- на части земельного участка с кадастровым номером 38:06:100922:2824, площадью 1 </w:t>
      </w:r>
      <w:proofErr w:type="spellStart"/>
      <w:r w:rsidRPr="00250955">
        <w:rPr>
          <w:sz w:val="18"/>
          <w:szCs w:val="18"/>
        </w:rPr>
        <w:t>кв.м</w:t>
      </w:r>
      <w:proofErr w:type="spellEnd"/>
      <w:r w:rsidRPr="00250955">
        <w:rPr>
          <w:sz w:val="18"/>
          <w:szCs w:val="18"/>
        </w:rPr>
        <w:t xml:space="preserve">., </w:t>
      </w:r>
    </w:p>
    <w:p w:rsidR="00250955" w:rsidRPr="00250955" w:rsidRDefault="00250955" w:rsidP="00250955">
      <w:pPr>
        <w:tabs>
          <w:tab w:val="left" w:pos="3976"/>
        </w:tabs>
        <w:ind w:left="0" w:right="141" w:firstLine="284"/>
        <w:rPr>
          <w:sz w:val="18"/>
          <w:szCs w:val="18"/>
        </w:rPr>
      </w:pPr>
      <w:r w:rsidRPr="00250955">
        <w:rPr>
          <w:sz w:val="18"/>
          <w:szCs w:val="18"/>
        </w:rPr>
        <w:t xml:space="preserve">- на части земельного участка с кадастровым номером 38:06:100922:2823, площадью 6 </w:t>
      </w:r>
      <w:proofErr w:type="spellStart"/>
      <w:r w:rsidRPr="00250955">
        <w:rPr>
          <w:sz w:val="18"/>
          <w:szCs w:val="18"/>
        </w:rPr>
        <w:t>кв.м</w:t>
      </w:r>
      <w:proofErr w:type="spellEnd"/>
      <w:r w:rsidRPr="00250955">
        <w:rPr>
          <w:sz w:val="18"/>
          <w:szCs w:val="18"/>
        </w:rPr>
        <w:t xml:space="preserve">., </w:t>
      </w:r>
    </w:p>
    <w:p w:rsidR="00250955" w:rsidRPr="00250955" w:rsidRDefault="00250955" w:rsidP="00250955">
      <w:pPr>
        <w:tabs>
          <w:tab w:val="left" w:pos="3976"/>
        </w:tabs>
        <w:ind w:left="0" w:right="141" w:firstLine="284"/>
        <w:rPr>
          <w:sz w:val="18"/>
          <w:szCs w:val="18"/>
        </w:rPr>
      </w:pPr>
      <w:r w:rsidRPr="00250955">
        <w:rPr>
          <w:sz w:val="18"/>
          <w:szCs w:val="18"/>
        </w:rPr>
        <w:t xml:space="preserve">- на части земельного участка с кадастровым номером 38:06:100922:2822, площадью 29 </w:t>
      </w:r>
      <w:proofErr w:type="spellStart"/>
      <w:r w:rsidRPr="00250955">
        <w:rPr>
          <w:sz w:val="18"/>
          <w:szCs w:val="18"/>
        </w:rPr>
        <w:t>кв.м</w:t>
      </w:r>
      <w:proofErr w:type="spellEnd"/>
      <w:r w:rsidRPr="00250955">
        <w:rPr>
          <w:sz w:val="18"/>
          <w:szCs w:val="18"/>
        </w:rPr>
        <w:t xml:space="preserve">., </w:t>
      </w:r>
    </w:p>
    <w:p w:rsidR="00250955" w:rsidRPr="00250955" w:rsidRDefault="00250955" w:rsidP="00250955">
      <w:pPr>
        <w:tabs>
          <w:tab w:val="left" w:pos="3976"/>
        </w:tabs>
        <w:ind w:left="0" w:right="141" w:firstLine="284"/>
        <w:rPr>
          <w:sz w:val="18"/>
          <w:szCs w:val="18"/>
        </w:rPr>
      </w:pPr>
      <w:r w:rsidRPr="00250955">
        <w:rPr>
          <w:sz w:val="18"/>
          <w:szCs w:val="18"/>
        </w:rPr>
        <w:t xml:space="preserve">- на части земельного участка с кадастровым номером 38:06:100922:2821, площадью 3 </w:t>
      </w:r>
      <w:proofErr w:type="spellStart"/>
      <w:r w:rsidRPr="00250955">
        <w:rPr>
          <w:sz w:val="18"/>
          <w:szCs w:val="18"/>
        </w:rPr>
        <w:t>кв.м</w:t>
      </w:r>
      <w:proofErr w:type="spellEnd"/>
      <w:r w:rsidRPr="00250955">
        <w:rPr>
          <w:sz w:val="18"/>
          <w:szCs w:val="18"/>
        </w:rPr>
        <w:t xml:space="preserve">., </w:t>
      </w:r>
    </w:p>
    <w:p w:rsidR="00250955" w:rsidRPr="00250955" w:rsidRDefault="00250955" w:rsidP="00250955">
      <w:pPr>
        <w:tabs>
          <w:tab w:val="left" w:pos="3976"/>
        </w:tabs>
        <w:ind w:left="0" w:right="141" w:firstLine="284"/>
        <w:rPr>
          <w:sz w:val="18"/>
          <w:szCs w:val="18"/>
        </w:rPr>
      </w:pPr>
      <w:r w:rsidRPr="00250955">
        <w:rPr>
          <w:sz w:val="18"/>
          <w:szCs w:val="18"/>
        </w:rPr>
        <w:t xml:space="preserve">- на землях государственная </w:t>
      </w:r>
      <w:proofErr w:type="gramStart"/>
      <w:r w:rsidRPr="00250955">
        <w:rPr>
          <w:sz w:val="18"/>
          <w:szCs w:val="18"/>
        </w:rPr>
        <w:t>собственность</w:t>
      </w:r>
      <w:proofErr w:type="gramEnd"/>
      <w:r w:rsidRPr="00250955">
        <w:rPr>
          <w:sz w:val="18"/>
          <w:szCs w:val="18"/>
        </w:rPr>
        <w:t xml:space="preserve"> на которые не разграничена, расположенных по адресу: Иркутская область, Иркутский район, общей площадью 130 </w:t>
      </w:r>
      <w:proofErr w:type="spellStart"/>
      <w:r w:rsidRPr="00250955">
        <w:rPr>
          <w:sz w:val="18"/>
          <w:szCs w:val="18"/>
        </w:rPr>
        <w:t>кв.м</w:t>
      </w:r>
      <w:proofErr w:type="spellEnd"/>
      <w:r w:rsidRPr="00250955">
        <w:rPr>
          <w:sz w:val="18"/>
          <w:szCs w:val="18"/>
        </w:rPr>
        <w:t>.</w:t>
      </w:r>
    </w:p>
    <w:p w:rsidR="00250955" w:rsidRPr="00250955" w:rsidRDefault="00250955" w:rsidP="00250955">
      <w:pPr>
        <w:tabs>
          <w:tab w:val="left" w:pos="3976"/>
        </w:tabs>
        <w:ind w:left="0" w:right="141" w:firstLine="284"/>
        <w:rPr>
          <w:sz w:val="18"/>
          <w:szCs w:val="18"/>
        </w:rPr>
      </w:pPr>
      <w:r>
        <w:rPr>
          <w:sz w:val="18"/>
          <w:szCs w:val="18"/>
        </w:rPr>
        <w:t>4.</w:t>
      </w:r>
      <w:r w:rsidRPr="00250955">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250955">
        <w:rPr>
          <w:sz w:val="18"/>
          <w:szCs w:val="18"/>
        </w:rPr>
        <w:t>каб</w:t>
      </w:r>
      <w:proofErr w:type="spellEnd"/>
      <w:r w:rsidRPr="00250955">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50955" w:rsidRPr="00250955" w:rsidRDefault="00250955" w:rsidP="00250955">
      <w:pPr>
        <w:tabs>
          <w:tab w:val="left" w:pos="3976"/>
        </w:tabs>
        <w:ind w:left="0" w:right="141" w:firstLine="284"/>
        <w:rPr>
          <w:sz w:val="18"/>
          <w:szCs w:val="18"/>
        </w:rPr>
      </w:pPr>
      <w:r>
        <w:rPr>
          <w:sz w:val="18"/>
          <w:szCs w:val="18"/>
        </w:rPr>
        <w:t>5.</w:t>
      </w:r>
      <w:r w:rsidRPr="00250955">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50955" w:rsidRPr="00250955" w:rsidRDefault="00250955" w:rsidP="00250955">
      <w:pPr>
        <w:tabs>
          <w:tab w:val="left" w:pos="3976"/>
        </w:tabs>
        <w:ind w:left="0" w:right="141" w:firstLine="284"/>
        <w:rPr>
          <w:sz w:val="18"/>
          <w:szCs w:val="18"/>
        </w:rPr>
      </w:pPr>
      <w:r>
        <w:rPr>
          <w:sz w:val="18"/>
          <w:szCs w:val="18"/>
        </w:rPr>
        <w:t>6.</w:t>
      </w:r>
      <w:r w:rsidRPr="00250955">
        <w:rPr>
          <w:sz w:val="18"/>
          <w:szCs w:val="18"/>
        </w:rPr>
        <w:t xml:space="preserve">Публичный сервитут необходим для строительства объекта электросетевого хозяйства «КЛ 0.4 </w:t>
      </w:r>
      <w:proofErr w:type="spellStart"/>
      <w:r w:rsidRPr="00250955">
        <w:rPr>
          <w:sz w:val="18"/>
          <w:szCs w:val="18"/>
        </w:rPr>
        <w:t>кВ</w:t>
      </w:r>
      <w:proofErr w:type="spellEnd"/>
      <w:r w:rsidRPr="00250955">
        <w:rPr>
          <w:sz w:val="18"/>
          <w:szCs w:val="18"/>
        </w:rPr>
        <w:t xml:space="preserve"> от КТП 10/0.4 </w:t>
      </w:r>
      <w:proofErr w:type="spellStart"/>
      <w:r w:rsidRPr="00250955">
        <w:rPr>
          <w:sz w:val="18"/>
          <w:szCs w:val="18"/>
        </w:rPr>
        <w:t>кВ</w:t>
      </w:r>
      <w:proofErr w:type="spellEnd"/>
      <w:r w:rsidRPr="00250955">
        <w:rPr>
          <w:sz w:val="18"/>
          <w:szCs w:val="18"/>
        </w:rPr>
        <w:t xml:space="preserve"> № 1728, поле «У объекта-2» необходимого для подключения (технологического присоединения) к сетям инженерно-технического обеспечения».</w:t>
      </w:r>
    </w:p>
    <w:p w:rsidR="00250955" w:rsidRPr="00250955" w:rsidRDefault="00250955" w:rsidP="00250955">
      <w:pPr>
        <w:tabs>
          <w:tab w:val="left" w:pos="3976"/>
        </w:tabs>
        <w:ind w:left="0" w:right="141" w:firstLine="284"/>
        <w:rPr>
          <w:sz w:val="18"/>
          <w:szCs w:val="18"/>
        </w:rPr>
      </w:pPr>
      <w:proofErr w:type="gramStart"/>
      <w:r>
        <w:rPr>
          <w:sz w:val="18"/>
          <w:szCs w:val="18"/>
        </w:rPr>
        <w:lastRenderedPageBreak/>
        <w:t>7.</w:t>
      </w:r>
      <w:r w:rsidRPr="00250955">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250955" w:rsidRPr="00250955" w:rsidRDefault="00250955" w:rsidP="00250955">
      <w:pPr>
        <w:tabs>
          <w:tab w:val="left" w:pos="3976"/>
        </w:tabs>
        <w:ind w:left="0" w:right="141" w:firstLine="284"/>
        <w:rPr>
          <w:sz w:val="18"/>
          <w:szCs w:val="18"/>
        </w:rPr>
      </w:pPr>
      <w:r>
        <w:rPr>
          <w:sz w:val="18"/>
          <w:szCs w:val="18"/>
        </w:rPr>
        <w:t>8.</w:t>
      </w:r>
      <w:r w:rsidRPr="00250955">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50955" w:rsidRPr="00250955" w:rsidRDefault="00250955" w:rsidP="00250955">
      <w:pPr>
        <w:tabs>
          <w:tab w:val="left" w:pos="3976"/>
        </w:tabs>
        <w:ind w:left="0" w:right="141" w:firstLine="284"/>
        <w:rPr>
          <w:sz w:val="18"/>
          <w:szCs w:val="18"/>
        </w:rPr>
      </w:pPr>
      <w:r w:rsidRPr="00250955">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50955" w:rsidRPr="00250955" w:rsidRDefault="00250955" w:rsidP="00250955">
      <w:pPr>
        <w:tabs>
          <w:tab w:val="left" w:pos="3976"/>
        </w:tabs>
        <w:ind w:left="0" w:right="141" w:firstLine="284"/>
        <w:rPr>
          <w:sz w:val="18"/>
          <w:szCs w:val="18"/>
        </w:rPr>
      </w:pPr>
      <w:r>
        <w:rPr>
          <w:sz w:val="18"/>
          <w:szCs w:val="18"/>
        </w:rPr>
        <w:t>9.</w:t>
      </w:r>
      <w:r w:rsidRPr="00250955">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250955" w:rsidRDefault="00250955" w:rsidP="00250955">
      <w:pPr>
        <w:tabs>
          <w:tab w:val="left" w:pos="3976"/>
        </w:tabs>
        <w:ind w:left="0" w:right="141" w:firstLine="284"/>
        <w:jc w:val="right"/>
        <w:rPr>
          <w:i/>
          <w:sz w:val="18"/>
          <w:szCs w:val="18"/>
        </w:rPr>
      </w:pPr>
    </w:p>
    <w:p w:rsidR="00250955" w:rsidRDefault="00250955" w:rsidP="00250955">
      <w:pPr>
        <w:tabs>
          <w:tab w:val="left" w:pos="3976"/>
        </w:tabs>
        <w:ind w:left="0" w:right="141" w:firstLine="284"/>
        <w:jc w:val="right"/>
        <w:rPr>
          <w:i/>
          <w:sz w:val="18"/>
          <w:szCs w:val="18"/>
        </w:rPr>
      </w:pPr>
      <w:r w:rsidRPr="00250955">
        <w:rPr>
          <w:i/>
          <w:sz w:val="18"/>
          <w:szCs w:val="18"/>
        </w:rPr>
        <w:t xml:space="preserve">Председатель Комитета                                                                      М.П. </w:t>
      </w:r>
      <w:proofErr w:type="spellStart"/>
      <w:r w:rsidRPr="00250955">
        <w:rPr>
          <w:i/>
          <w:sz w:val="18"/>
          <w:szCs w:val="18"/>
        </w:rPr>
        <w:t>Халтаева</w:t>
      </w:r>
      <w:proofErr w:type="spellEnd"/>
    </w:p>
    <w:p w:rsidR="00250955" w:rsidRDefault="00250955" w:rsidP="00250955">
      <w:pPr>
        <w:tabs>
          <w:tab w:val="left" w:pos="3976"/>
        </w:tabs>
        <w:ind w:left="0" w:right="141" w:firstLine="284"/>
        <w:jc w:val="right"/>
        <w:rPr>
          <w:i/>
          <w:sz w:val="18"/>
          <w:szCs w:val="18"/>
        </w:rPr>
      </w:pPr>
    </w:p>
    <w:p w:rsidR="00250955" w:rsidRPr="00250955" w:rsidRDefault="00250955" w:rsidP="00250955">
      <w:pPr>
        <w:tabs>
          <w:tab w:val="left" w:pos="3976"/>
        </w:tabs>
        <w:ind w:left="0" w:right="141" w:firstLine="284"/>
        <w:jc w:val="right"/>
        <w:rPr>
          <w:i/>
          <w:sz w:val="18"/>
          <w:szCs w:val="18"/>
        </w:rPr>
      </w:pPr>
    </w:p>
    <w:tbl>
      <w:tblPr>
        <w:tblW w:w="4678" w:type="dxa"/>
        <w:tblInd w:w="5920" w:type="dxa"/>
        <w:tblLook w:val="04A0" w:firstRow="1" w:lastRow="0" w:firstColumn="1" w:lastColumn="0" w:noHBand="0" w:noVBand="1"/>
      </w:tblPr>
      <w:tblGrid>
        <w:gridCol w:w="4678"/>
      </w:tblGrid>
      <w:tr w:rsidR="00790CAF" w:rsidRPr="00790CAF" w:rsidTr="002C3817">
        <w:tc>
          <w:tcPr>
            <w:tcW w:w="4678" w:type="dxa"/>
          </w:tcPr>
          <w:p w:rsidR="00790CAF" w:rsidRPr="00790CAF" w:rsidRDefault="00790CAF" w:rsidP="00790CAF">
            <w:pPr>
              <w:tabs>
                <w:tab w:val="left" w:pos="3976"/>
              </w:tabs>
              <w:ind w:left="0" w:right="141" w:firstLine="284"/>
              <w:rPr>
                <w:sz w:val="18"/>
                <w:szCs w:val="18"/>
              </w:rPr>
            </w:pPr>
          </w:p>
          <w:p w:rsidR="00790CAF" w:rsidRPr="00790CAF" w:rsidRDefault="00790CAF" w:rsidP="002C3817">
            <w:pPr>
              <w:tabs>
                <w:tab w:val="left" w:pos="3976"/>
              </w:tabs>
              <w:ind w:left="0" w:right="141" w:firstLine="284"/>
              <w:jc w:val="right"/>
              <w:rPr>
                <w:sz w:val="18"/>
                <w:szCs w:val="18"/>
              </w:rPr>
            </w:pPr>
            <w:r w:rsidRPr="00790CAF">
              <w:rPr>
                <w:sz w:val="18"/>
                <w:szCs w:val="18"/>
              </w:rPr>
              <w:t xml:space="preserve">Приложение  1 </w:t>
            </w:r>
          </w:p>
          <w:p w:rsidR="00790CAF" w:rsidRPr="00790CAF" w:rsidRDefault="00790CAF" w:rsidP="002C3817">
            <w:pPr>
              <w:tabs>
                <w:tab w:val="left" w:pos="3976"/>
              </w:tabs>
              <w:ind w:left="0" w:right="141" w:firstLine="284"/>
              <w:jc w:val="right"/>
              <w:rPr>
                <w:sz w:val="18"/>
                <w:szCs w:val="18"/>
              </w:rPr>
            </w:pPr>
            <w:r w:rsidRPr="00790CAF">
              <w:rPr>
                <w:sz w:val="18"/>
                <w:szCs w:val="18"/>
              </w:rPr>
              <w:t>к постановлению администрации</w:t>
            </w:r>
          </w:p>
          <w:p w:rsidR="00790CAF" w:rsidRPr="00790CAF" w:rsidRDefault="00790CAF" w:rsidP="002C3817">
            <w:pPr>
              <w:tabs>
                <w:tab w:val="left" w:pos="3976"/>
              </w:tabs>
              <w:ind w:left="0" w:right="141" w:firstLine="284"/>
              <w:jc w:val="right"/>
              <w:rPr>
                <w:sz w:val="18"/>
                <w:szCs w:val="18"/>
              </w:rPr>
            </w:pPr>
            <w:r w:rsidRPr="00790CAF">
              <w:rPr>
                <w:sz w:val="18"/>
                <w:szCs w:val="18"/>
              </w:rPr>
              <w:t xml:space="preserve">Иркутского районного </w:t>
            </w:r>
          </w:p>
          <w:p w:rsidR="00790CAF" w:rsidRPr="00790CAF" w:rsidRDefault="00790CAF" w:rsidP="002C3817">
            <w:pPr>
              <w:tabs>
                <w:tab w:val="left" w:pos="3976"/>
              </w:tabs>
              <w:ind w:left="0" w:right="141" w:firstLine="284"/>
              <w:jc w:val="right"/>
              <w:rPr>
                <w:sz w:val="18"/>
                <w:szCs w:val="18"/>
              </w:rPr>
            </w:pPr>
            <w:r w:rsidRPr="00790CAF">
              <w:rPr>
                <w:sz w:val="18"/>
                <w:szCs w:val="18"/>
              </w:rPr>
              <w:t xml:space="preserve">муниципального образования </w:t>
            </w:r>
          </w:p>
          <w:p w:rsidR="00790CAF" w:rsidRPr="00790CAF" w:rsidRDefault="00790CAF" w:rsidP="002C3817">
            <w:pPr>
              <w:tabs>
                <w:tab w:val="left" w:pos="3976"/>
              </w:tabs>
              <w:ind w:left="0" w:right="141" w:firstLine="284"/>
              <w:jc w:val="right"/>
              <w:rPr>
                <w:sz w:val="18"/>
                <w:szCs w:val="18"/>
              </w:rPr>
            </w:pPr>
            <w:r w:rsidRPr="00790CAF">
              <w:rPr>
                <w:sz w:val="18"/>
                <w:szCs w:val="18"/>
              </w:rPr>
              <w:t>от  «_____» _________ 2022   № _______</w:t>
            </w:r>
          </w:p>
        </w:tc>
      </w:tr>
    </w:tbl>
    <w:p w:rsidR="00790CAF" w:rsidRPr="00790CAF" w:rsidRDefault="00790CAF" w:rsidP="00790CAF">
      <w:pPr>
        <w:tabs>
          <w:tab w:val="left" w:pos="3976"/>
        </w:tabs>
        <w:ind w:left="0" w:right="141" w:firstLine="284"/>
        <w:rPr>
          <w:sz w:val="18"/>
          <w:szCs w:val="18"/>
        </w:rPr>
      </w:pPr>
      <w:r w:rsidRPr="00790CAF">
        <w:rPr>
          <w:sz w:val="18"/>
          <w:szCs w:val="18"/>
        </w:rPr>
        <w:t xml:space="preserve">.      </w:t>
      </w:r>
    </w:p>
    <w:p w:rsidR="00790CAF" w:rsidRPr="00790CAF" w:rsidRDefault="00790CAF" w:rsidP="00790CAF">
      <w:pPr>
        <w:tabs>
          <w:tab w:val="left" w:pos="3976"/>
        </w:tabs>
        <w:ind w:left="0" w:right="141" w:firstLine="284"/>
        <w:rPr>
          <w:sz w:val="18"/>
          <w:szCs w:val="18"/>
          <w:u w:val="single"/>
        </w:rPr>
      </w:pPr>
    </w:p>
    <w:p w:rsidR="00790CAF" w:rsidRPr="00790CAF" w:rsidRDefault="00790CAF" w:rsidP="00790CAF">
      <w:pPr>
        <w:tabs>
          <w:tab w:val="left" w:pos="3976"/>
        </w:tabs>
        <w:ind w:left="0" w:right="141" w:firstLine="284"/>
        <w:jc w:val="center"/>
        <w:rPr>
          <w:b/>
          <w:sz w:val="18"/>
          <w:szCs w:val="18"/>
        </w:rPr>
      </w:pPr>
      <w:r w:rsidRPr="00790CAF">
        <w:rPr>
          <w:b/>
          <w:sz w:val="18"/>
          <w:szCs w:val="18"/>
        </w:rPr>
        <w:t>СХЕМА РАСПОЛОЖЕНИЯ  ГРАНИЦ  ПУБЛИЧНОГО СЕРВИТУТА</w:t>
      </w:r>
    </w:p>
    <w:tbl>
      <w:tblPr>
        <w:tblW w:w="1059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4075"/>
      </w:tblGrid>
      <w:tr w:rsidR="00790CAF" w:rsidRPr="00790CAF" w:rsidTr="002C3817">
        <w:tc>
          <w:tcPr>
            <w:tcW w:w="10598" w:type="dxa"/>
            <w:gridSpan w:val="3"/>
            <w:tcBorders>
              <w:top w:val="doub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 xml:space="preserve">Система координат </w:t>
            </w:r>
            <w:proofErr w:type="gramStart"/>
            <w:r w:rsidRPr="00790CAF">
              <w:rPr>
                <w:sz w:val="18"/>
                <w:szCs w:val="18"/>
              </w:rPr>
              <w:t>МСК</w:t>
            </w:r>
            <w:proofErr w:type="gramEnd"/>
            <w:r w:rsidRPr="00790CAF">
              <w:rPr>
                <w:sz w:val="18"/>
                <w:szCs w:val="18"/>
              </w:rPr>
              <w:t xml:space="preserve"> -38, зона 3  </w:t>
            </w:r>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Площадь  устанавливаемого публичного сервитута –  3480 м</w:t>
            </w:r>
            <w:proofErr w:type="gramStart"/>
            <w:r w:rsidRPr="00790CAF">
              <w:rPr>
                <w:sz w:val="18"/>
                <w:szCs w:val="18"/>
                <w:vertAlign w:val="superscript"/>
              </w:rPr>
              <w:t>2</w:t>
            </w:r>
            <w:proofErr w:type="gramEnd"/>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Публичный сервитут испрашивается на земельном участке с кадастровым номером 38:06:100922:6502 - 3163 м</w:t>
            </w:r>
            <w:proofErr w:type="gramStart"/>
            <w:r w:rsidRPr="00790CAF">
              <w:rPr>
                <w:sz w:val="18"/>
                <w:szCs w:val="18"/>
                <w:vertAlign w:val="superscript"/>
              </w:rPr>
              <w:t>2</w:t>
            </w:r>
            <w:proofErr w:type="gramEnd"/>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Публичный сервитут испрашивается на земельном участке с кадастровым номером 38:06:100922:2769 - 87 м</w:t>
            </w:r>
            <w:proofErr w:type="gramStart"/>
            <w:r w:rsidRPr="00790CAF">
              <w:rPr>
                <w:sz w:val="18"/>
                <w:szCs w:val="18"/>
                <w:vertAlign w:val="superscript"/>
              </w:rPr>
              <w:t>2</w:t>
            </w:r>
            <w:proofErr w:type="gramEnd"/>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Публичный сервитут испрашивается на земельном участке с кадастровым номером 38:06:100922:7592 - 61 м</w:t>
            </w:r>
            <w:proofErr w:type="gramStart"/>
            <w:r w:rsidRPr="00790CAF">
              <w:rPr>
                <w:sz w:val="18"/>
                <w:szCs w:val="18"/>
                <w:vertAlign w:val="superscript"/>
              </w:rPr>
              <w:t>2</w:t>
            </w:r>
            <w:proofErr w:type="gramEnd"/>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Публичный сервитут испрашивается на земельном участке с кадастровым номером 38:06:100922:2824 - 1 м</w:t>
            </w:r>
            <w:proofErr w:type="gramStart"/>
            <w:r w:rsidRPr="00790CAF">
              <w:rPr>
                <w:sz w:val="18"/>
                <w:szCs w:val="18"/>
                <w:vertAlign w:val="superscript"/>
              </w:rPr>
              <w:t>2</w:t>
            </w:r>
            <w:proofErr w:type="gramEnd"/>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Публичный сервитут испрашивается на земельном участке с кадастровым номером 38:06:100922:2823 - 6 м</w:t>
            </w:r>
            <w:proofErr w:type="gramStart"/>
            <w:r w:rsidRPr="00790CAF">
              <w:rPr>
                <w:sz w:val="18"/>
                <w:szCs w:val="18"/>
                <w:vertAlign w:val="superscript"/>
              </w:rPr>
              <w:t>2</w:t>
            </w:r>
            <w:proofErr w:type="gramEnd"/>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Публичный сервитут испрашивается на земельном участке с кадастровым номером 38:06:100922:2822 - 29м</w:t>
            </w:r>
            <w:r w:rsidRPr="00790CAF">
              <w:rPr>
                <w:sz w:val="18"/>
                <w:szCs w:val="18"/>
                <w:vertAlign w:val="superscript"/>
              </w:rPr>
              <w:t>2</w:t>
            </w:r>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Публичный сервитут испрашивается на земельном участке с кадастровым номером 38:06:100922:2821 – 3 м</w:t>
            </w:r>
            <w:proofErr w:type="gramStart"/>
            <w:r w:rsidRPr="00790CAF">
              <w:rPr>
                <w:sz w:val="18"/>
                <w:szCs w:val="18"/>
                <w:vertAlign w:val="superscript"/>
              </w:rPr>
              <w:t>2</w:t>
            </w:r>
            <w:proofErr w:type="gramEnd"/>
          </w:p>
        </w:tc>
      </w:tr>
      <w:tr w:rsidR="00790CAF" w:rsidRPr="00790CAF" w:rsidTr="002C3817">
        <w:tc>
          <w:tcPr>
            <w:tcW w:w="10598" w:type="dxa"/>
            <w:gridSpan w:val="3"/>
            <w:tcBorders>
              <w:top w:val="single" w:sz="4" w:space="0" w:color="auto"/>
              <w:left w:val="double" w:sz="4" w:space="0" w:color="auto"/>
              <w:bottom w:val="single" w:sz="4" w:space="0" w:color="auto"/>
              <w:right w:val="double" w:sz="4" w:space="0" w:color="auto"/>
            </w:tcBorders>
            <w:hideMark/>
          </w:tcPr>
          <w:p w:rsidR="00790CAF" w:rsidRPr="00790CAF" w:rsidRDefault="00790CAF" w:rsidP="00790CAF">
            <w:pPr>
              <w:tabs>
                <w:tab w:val="left" w:pos="3976"/>
              </w:tabs>
              <w:ind w:left="0" w:right="141" w:firstLine="284"/>
              <w:rPr>
                <w:sz w:val="18"/>
                <w:szCs w:val="18"/>
              </w:rPr>
            </w:pPr>
            <w:r w:rsidRPr="00790CAF">
              <w:rPr>
                <w:sz w:val="18"/>
                <w:szCs w:val="18"/>
              </w:rPr>
              <w:t>Публичный сервитут испрашивается на землях государственная собственность, на которые не разграничена – 130 м</w:t>
            </w:r>
            <w:proofErr w:type="gramStart"/>
            <w:r w:rsidRPr="00790CAF">
              <w:rPr>
                <w:sz w:val="18"/>
                <w:szCs w:val="18"/>
                <w:vertAlign w:val="superscript"/>
              </w:rPr>
              <w:t>2</w:t>
            </w:r>
            <w:proofErr w:type="gramEnd"/>
          </w:p>
        </w:tc>
      </w:tr>
      <w:tr w:rsidR="00790CAF" w:rsidRPr="00790CAF" w:rsidTr="002C3817">
        <w:tc>
          <w:tcPr>
            <w:tcW w:w="2804" w:type="dxa"/>
            <w:vMerge w:val="restart"/>
            <w:tcBorders>
              <w:top w:val="single" w:sz="4" w:space="0" w:color="auto"/>
              <w:left w:val="doub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rPr>
              <w:t>Обозначение характерных точек границ</w:t>
            </w:r>
          </w:p>
        </w:tc>
        <w:tc>
          <w:tcPr>
            <w:tcW w:w="7794" w:type="dxa"/>
            <w:gridSpan w:val="2"/>
            <w:tcBorders>
              <w:top w:val="single" w:sz="4" w:space="0" w:color="auto"/>
              <w:left w:val="single" w:sz="4" w:space="0" w:color="auto"/>
              <w:bottom w:val="single" w:sz="4" w:space="0" w:color="auto"/>
              <w:right w:val="double" w:sz="4" w:space="0" w:color="auto"/>
            </w:tcBorders>
            <w:vAlign w:val="center"/>
            <w:hideMark/>
          </w:tcPr>
          <w:p w:rsidR="00790CAF" w:rsidRPr="00790CAF" w:rsidRDefault="00790CAF" w:rsidP="00790CAF">
            <w:pPr>
              <w:tabs>
                <w:tab w:val="left" w:pos="3976"/>
              </w:tabs>
              <w:ind w:left="0" w:right="141" w:firstLine="284"/>
              <w:rPr>
                <w:sz w:val="18"/>
                <w:szCs w:val="18"/>
                <w:lang w:val="en-US"/>
              </w:rPr>
            </w:pPr>
            <w:r w:rsidRPr="00790CAF">
              <w:rPr>
                <w:sz w:val="18"/>
                <w:szCs w:val="18"/>
              </w:rPr>
              <w:t xml:space="preserve">Координаты, </w:t>
            </w:r>
            <w:proofErr w:type="gramStart"/>
            <w:r w:rsidRPr="00790CAF">
              <w:rPr>
                <w:sz w:val="18"/>
                <w:szCs w:val="18"/>
              </w:rPr>
              <w:t>м</w:t>
            </w:r>
            <w:proofErr w:type="gramEnd"/>
          </w:p>
        </w:tc>
      </w:tr>
      <w:tr w:rsidR="00790CAF" w:rsidRPr="00790CAF" w:rsidTr="002C3817">
        <w:tc>
          <w:tcPr>
            <w:tcW w:w="2804" w:type="dxa"/>
            <w:vMerge/>
            <w:tcBorders>
              <w:top w:val="single" w:sz="4" w:space="0" w:color="auto"/>
              <w:left w:val="doub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lang w:val="en-US"/>
              </w:rPr>
              <w:t>X</w:t>
            </w:r>
          </w:p>
        </w:tc>
        <w:tc>
          <w:tcPr>
            <w:tcW w:w="4075" w:type="dxa"/>
            <w:tcBorders>
              <w:top w:val="single" w:sz="4" w:space="0" w:color="auto"/>
              <w:left w:val="single" w:sz="4" w:space="0" w:color="auto"/>
              <w:bottom w:val="single" w:sz="4" w:space="0" w:color="auto"/>
              <w:right w:val="double" w:sz="4" w:space="0" w:color="auto"/>
            </w:tcBorders>
            <w:vAlign w:val="center"/>
            <w:hideMark/>
          </w:tcPr>
          <w:p w:rsidR="00790CAF" w:rsidRPr="00790CAF" w:rsidRDefault="00790CAF" w:rsidP="00790CAF">
            <w:pPr>
              <w:tabs>
                <w:tab w:val="left" w:pos="3976"/>
              </w:tabs>
              <w:ind w:left="0" w:right="141" w:firstLine="284"/>
              <w:rPr>
                <w:sz w:val="18"/>
                <w:szCs w:val="18"/>
                <w:lang w:val="en-US"/>
              </w:rPr>
            </w:pPr>
            <w:r w:rsidRPr="00790CAF">
              <w:rPr>
                <w:sz w:val="18"/>
                <w:szCs w:val="18"/>
                <w:lang w:val="en-US"/>
              </w:rPr>
              <w:t>Y</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rPr>
              <w:t>2</w:t>
            </w:r>
          </w:p>
        </w:tc>
        <w:tc>
          <w:tcPr>
            <w:tcW w:w="4075" w:type="dxa"/>
            <w:tcBorders>
              <w:top w:val="single" w:sz="4" w:space="0" w:color="auto"/>
              <w:left w:val="single" w:sz="4" w:space="0" w:color="auto"/>
              <w:bottom w:val="single" w:sz="4" w:space="0" w:color="auto"/>
              <w:right w:val="doub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rPr>
              <w:t>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w:t>
            </w:r>
            <w:proofErr w:type="gramStart"/>
            <w:r w:rsidRPr="00790CAF">
              <w:rPr>
                <w:sz w:val="18"/>
                <w:szCs w:val="18"/>
              </w:rPr>
              <w:t>1</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398408.21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3340843.63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w:t>
            </w:r>
            <w:proofErr w:type="gramStart"/>
            <w:r w:rsidRPr="00790CAF">
              <w:rPr>
                <w:sz w:val="18"/>
                <w:szCs w:val="18"/>
              </w:rPr>
              <w:t>2</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398409.69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3340841.60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398383.84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3340795.96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w:t>
            </w:r>
            <w:proofErr w:type="gramStart"/>
            <w:r w:rsidRPr="00790CAF">
              <w:rPr>
                <w:sz w:val="18"/>
                <w:szCs w:val="18"/>
              </w:rPr>
              <w:t>4</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398345.28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3340728.90</w:t>
            </w:r>
          </w:p>
        </w:tc>
      </w:tr>
      <w:tr w:rsidR="00790CAF" w:rsidRPr="00790CAF" w:rsidTr="002C3817">
        <w:trPr>
          <w:trHeight w:val="113"/>
        </w:trPr>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398329.04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3340701.58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w:t>
            </w:r>
            <w:proofErr w:type="gramStart"/>
            <w:r w:rsidRPr="00790CAF">
              <w:rPr>
                <w:sz w:val="18"/>
                <w:szCs w:val="18"/>
              </w:rPr>
              <w:t>6</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398321.18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3340689.01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w:t>
            </w:r>
            <w:proofErr w:type="gramStart"/>
            <w:r w:rsidRPr="00790CAF">
              <w:rPr>
                <w:sz w:val="18"/>
                <w:szCs w:val="18"/>
              </w:rPr>
              <w:t>7</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398320.64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3340685.15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398312.17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3340671.13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w:t>
            </w:r>
            <w:proofErr w:type="gramStart"/>
            <w:r w:rsidRPr="00790CAF">
              <w:rPr>
                <w:sz w:val="18"/>
                <w:szCs w:val="18"/>
              </w:rPr>
              <w:t>9</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398308.22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3340663.93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398305.35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3340663.19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398303.90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3340663.06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398263.86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3340686.36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398234.90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3340700.67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398234.10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3340700.74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398219.16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3340710.26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398148.60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3340754.24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398145.71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3340755.91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398143.87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3340752.29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398146.01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3340751.25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398145.19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3340749.41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398142.96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3340750.51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398142.09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3340748.80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398138.73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3340742.98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398133.60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3340727.04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398117.97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3340699.11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398114.18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3340692.16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398114.40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3340692.03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398113.37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3340690.32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398113.22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3340690.41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398100.84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3340667.25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lastRenderedPageBreak/>
              <w:t>н31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398100.99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3340667.16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398100.04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3340665.39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398099.87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3340665.49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398076.17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3340623.08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398076.58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3340622.90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398075.41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3340621.23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398075.22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3340621.31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398059.66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3340591.51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н39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398059.78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3340591.06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398058.12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3340589.46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398057.52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3340591.78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398073.87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3340623.06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398098.63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3340667.36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398111.50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3340691.43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398131.76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3340727.83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398136.91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3340743.84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398140.42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3340749.91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398141.63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3340752.29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н49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398143.98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3340756.90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398075.66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3340796.30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398067.78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3340800.12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398065.95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3340799.53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398065.65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3340797.51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398066.38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3340796.65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398067.30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3340796.27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398066.39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3340794.49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398065.14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3340795.01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398064.72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3340795.51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н59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398059.92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3340787.72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398042.32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3340756.73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398043.71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3340755.94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398042.86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3340754.13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398041.36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3340754.98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398025.78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3340726.24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398015.54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3340706.70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398016.54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3340706.03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398015.54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3340704.30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398014.58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3340704.94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н69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397999.11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3340677.41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397995.02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3340667.99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397993.00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3340656.82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397992.94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3340655.25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397993.51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3340655.07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397993.57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3340652.98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397990.86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3340653.81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397991.01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3340657.00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397993.11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3340668.63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397997.33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3340678.34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н79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398013.37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3340706.87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398024.01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3340727.18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398040.08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3340756.83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398058.18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3340788.70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398063.64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3340797.55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398064.15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3340801.05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398065.17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3340801.38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398022.15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3340822.70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398018.27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3340824.58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398018.07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3340824.60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н89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397996.91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3340780.15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397997.67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3340779.55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397996.86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3340777.65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397996.01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3340778.30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397973.75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3340733.50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397974.37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3340733.13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397973.48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3340731.31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397972.84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3340731.70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397941.69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3340670.24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lastRenderedPageBreak/>
              <w:t>н98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397941.66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3340669.46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н99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397942.62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3340668.89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397941.60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3340667.17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397939.62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3340668.36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397939.71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3340670.74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397971.55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3340733.57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397994.76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3340780.29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398016.63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3340826.21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398022.79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3340837.68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398023.13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3340838.31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398025.32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3340837.98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н109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398024.58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3340836.07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398024.20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3340836.12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398019.25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3340826.87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398032.32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3340820.81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398067.69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3340803.62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398083.81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3340828.84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398111.18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3340875.17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398114.16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3340873.64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398113.22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3340871.87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398111.94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3340872.53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398086.12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3340828.83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398087.19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3340828.33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398085.92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3340826.68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398085.07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3340827.11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398069.46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3340802.69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398144.69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3340760.79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398154.24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3340777.99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398157.40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3340783.55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398182.51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3340827.81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398193.15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3340844.52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н129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398206.11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3340864.92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398209.27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3340870.12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398211.56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3340868.66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398210.54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3340866.93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398209.91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3340867.34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398207.81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3340863.88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398194.83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3340843.44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398184.86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3340827.78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398186.29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3340827.25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398185.26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3340825.51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н139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398184.86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3340825.65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398183.80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3340826.04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398160.19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3340784.39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398159.65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3340783.44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398161.20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3340782.61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398160.25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3340780.84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398158.65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3340781.70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398155.98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3340777.01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398146.25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3340759.49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398146.56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3340759.03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н149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398149.83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3340756.53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398227.37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3340708.43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398229.26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3340707.26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398236.75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3340719.97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398236.92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3340719.88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398239.12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3340723.79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398255.59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3340753.17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398257.92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3340758.37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398259.07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3340761.98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398260.59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3340768.60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н159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398266.90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3340778.00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398278.35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3340794.41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398301.74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3340836.35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398303.15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3340838.48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398328.03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3340876.22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398332.15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3340881.80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lastRenderedPageBreak/>
              <w:t>н165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398333.75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3340880.62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398333.45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3340880.22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398329.69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3340875.12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398305.35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3340838.20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н169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398306.67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3340837.28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398305.76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3340835.49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398304.25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3340836.53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398303.48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3340835.37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398280.55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3340794.26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398281.63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3340793.65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398280.64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3340791.92</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398279.50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3340792.56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398268.54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3340776.86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398262.43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3340767.76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н179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398261.00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3340761.48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398259.78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3340757.65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398257.67</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3340752.57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398257.22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3340751.89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398240.86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3340722.81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398238.65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3340718.89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398251.08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3340711.87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398243.34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3340698.73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398264.69</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3340688.18</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398304.33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3340665.10</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н189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398305.03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3340665.17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398306.88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3340665.65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398310.45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3340672.16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398318.72</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3340685.85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398319.26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3340689.71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398327.34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3340702.64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398343.25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3340729.39</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н196</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398342.84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3340730.03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н197</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398344.05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3340731.87</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н198</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398344.38</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3340731.35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н199</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398381.96</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3340796.71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н200</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398381.91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3340797.64</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н201</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398383.15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3340800.63</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н202</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398383.71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3340801.91</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н203</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398383.80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3340799.95</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н204</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398407.31</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3340841.46</w:t>
            </w:r>
          </w:p>
        </w:tc>
      </w:tr>
      <w:tr w:rsidR="00790CAF" w:rsidRPr="00790CAF"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н205</w:t>
            </w:r>
          </w:p>
        </w:tc>
        <w:tc>
          <w:tcPr>
            <w:tcW w:w="3719" w:type="dxa"/>
            <w:tcBorders>
              <w:top w:val="single" w:sz="4" w:space="0" w:color="auto"/>
              <w:left w:val="single" w:sz="4" w:space="0" w:color="auto"/>
              <w:bottom w:val="sing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398407.03</w:t>
            </w:r>
          </w:p>
        </w:tc>
        <w:tc>
          <w:tcPr>
            <w:tcW w:w="4075" w:type="dxa"/>
            <w:tcBorders>
              <w:top w:val="single" w:sz="4" w:space="0" w:color="auto"/>
              <w:left w:val="single" w:sz="4" w:space="0" w:color="auto"/>
              <w:bottom w:val="sing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3340841.85</w:t>
            </w:r>
          </w:p>
        </w:tc>
      </w:tr>
      <w:tr w:rsidR="00790CAF" w:rsidRPr="00790CAF" w:rsidTr="002C3817">
        <w:tc>
          <w:tcPr>
            <w:tcW w:w="2804" w:type="dxa"/>
            <w:tcBorders>
              <w:top w:val="single" w:sz="4" w:space="0" w:color="auto"/>
              <w:left w:val="double" w:sz="4" w:space="0" w:color="auto"/>
              <w:bottom w:val="doub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н</w:t>
            </w:r>
            <w:proofErr w:type="gramStart"/>
            <w:r w:rsidRPr="00790CAF">
              <w:rPr>
                <w:sz w:val="18"/>
                <w:szCs w:val="18"/>
              </w:rPr>
              <w:t>1</w:t>
            </w:r>
            <w:proofErr w:type="gramEnd"/>
          </w:p>
        </w:tc>
        <w:tc>
          <w:tcPr>
            <w:tcW w:w="3719" w:type="dxa"/>
            <w:tcBorders>
              <w:top w:val="single" w:sz="4" w:space="0" w:color="auto"/>
              <w:left w:val="single" w:sz="4" w:space="0" w:color="auto"/>
              <w:bottom w:val="double" w:sz="4" w:space="0" w:color="auto"/>
              <w:right w:val="sing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398408.21</w:t>
            </w:r>
          </w:p>
        </w:tc>
        <w:tc>
          <w:tcPr>
            <w:tcW w:w="4075" w:type="dxa"/>
            <w:tcBorders>
              <w:top w:val="single" w:sz="4" w:space="0" w:color="auto"/>
              <w:left w:val="single" w:sz="4" w:space="0" w:color="auto"/>
              <w:bottom w:val="double" w:sz="4" w:space="0" w:color="auto"/>
              <w:right w:val="double" w:sz="4" w:space="0" w:color="auto"/>
            </w:tcBorders>
            <w:vAlign w:val="bottom"/>
            <w:hideMark/>
          </w:tcPr>
          <w:p w:rsidR="00790CAF" w:rsidRPr="00790CAF" w:rsidRDefault="00790CAF" w:rsidP="00790CAF">
            <w:pPr>
              <w:tabs>
                <w:tab w:val="left" w:pos="3976"/>
              </w:tabs>
              <w:ind w:left="0" w:right="141" w:firstLine="284"/>
              <w:rPr>
                <w:sz w:val="18"/>
                <w:szCs w:val="18"/>
              </w:rPr>
            </w:pPr>
            <w:r w:rsidRPr="00790CAF">
              <w:rPr>
                <w:sz w:val="18"/>
                <w:szCs w:val="18"/>
              </w:rPr>
              <w:t>3340843.63</w:t>
            </w:r>
          </w:p>
        </w:tc>
      </w:tr>
    </w:tbl>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tbl>
      <w:tblPr>
        <w:tblpPr w:leftFromText="180" w:rightFromText="180" w:vertAnchor="text" w:horzAnchor="margin" w:tblpY="-55"/>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367"/>
      </w:tblGrid>
      <w:tr w:rsidR="00790CAF" w:rsidRPr="00790CAF" w:rsidTr="00790CAF">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rPr>
              <w:t xml:space="preserve">Площадь, </w:t>
            </w:r>
            <w:proofErr w:type="spellStart"/>
            <w:r w:rsidRPr="00790CAF">
              <w:rPr>
                <w:sz w:val="18"/>
                <w:szCs w:val="18"/>
              </w:rPr>
              <w:t>кв.м</w:t>
            </w:r>
            <w:proofErr w:type="spellEnd"/>
            <w:r w:rsidRPr="00790CAF">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rPr>
              <w:t>Цель установления публичного сервитута</w:t>
            </w:r>
          </w:p>
        </w:tc>
      </w:tr>
      <w:tr w:rsidR="00790CAF" w:rsidRPr="00790CAF" w:rsidTr="00790CAF">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rPr>
              <w:t>3480 м</w:t>
            </w:r>
            <w:proofErr w:type="gramStart"/>
            <w:r w:rsidRPr="00790CAF">
              <w:rPr>
                <w:sz w:val="18"/>
                <w:szCs w:val="18"/>
                <w:vertAlign w:val="superscript"/>
              </w:rPr>
              <w:t>2</w:t>
            </w:r>
            <w:proofErr w:type="gramEnd"/>
          </w:p>
        </w:tc>
        <w:tc>
          <w:tcPr>
            <w:tcW w:w="8363" w:type="dxa"/>
            <w:tcBorders>
              <w:top w:val="single" w:sz="4" w:space="0" w:color="auto"/>
              <w:left w:val="single" w:sz="4" w:space="0" w:color="auto"/>
              <w:bottom w:val="single" w:sz="4" w:space="0" w:color="auto"/>
              <w:right w:val="single" w:sz="4" w:space="0" w:color="auto"/>
            </w:tcBorders>
            <w:vAlign w:val="center"/>
            <w:hideMark/>
          </w:tcPr>
          <w:p w:rsidR="00790CAF" w:rsidRPr="00790CAF" w:rsidRDefault="00790CAF" w:rsidP="00790CAF">
            <w:pPr>
              <w:tabs>
                <w:tab w:val="left" w:pos="3976"/>
              </w:tabs>
              <w:ind w:left="0" w:right="141" w:firstLine="284"/>
              <w:rPr>
                <w:sz w:val="18"/>
                <w:szCs w:val="18"/>
              </w:rPr>
            </w:pPr>
            <w:r w:rsidRPr="00790CAF">
              <w:rPr>
                <w:sz w:val="18"/>
                <w:szCs w:val="18"/>
              </w:rPr>
              <w:t xml:space="preserve">Для строительства объекта электросетевого хозяйства «КЛ 0.4 </w:t>
            </w:r>
            <w:proofErr w:type="spellStart"/>
            <w:r w:rsidRPr="00790CAF">
              <w:rPr>
                <w:sz w:val="18"/>
                <w:szCs w:val="18"/>
              </w:rPr>
              <w:t>кВ</w:t>
            </w:r>
            <w:proofErr w:type="spellEnd"/>
            <w:r w:rsidRPr="00790CAF">
              <w:rPr>
                <w:sz w:val="18"/>
                <w:szCs w:val="18"/>
              </w:rPr>
              <w:t xml:space="preserve"> от КТП 10/0.4 </w:t>
            </w:r>
            <w:proofErr w:type="spellStart"/>
            <w:r w:rsidRPr="00790CAF">
              <w:rPr>
                <w:sz w:val="18"/>
                <w:szCs w:val="18"/>
              </w:rPr>
              <w:t>кВ</w:t>
            </w:r>
            <w:proofErr w:type="spellEnd"/>
            <w:r w:rsidRPr="00790CAF">
              <w:rPr>
                <w:sz w:val="18"/>
                <w:szCs w:val="18"/>
              </w:rPr>
              <w:t xml:space="preserve"> № 1728, поле «У объекта-2», необходимого для подключения (технологического присоединения) к сетям инженерно-технического обеспечения</w:t>
            </w:r>
          </w:p>
        </w:tc>
      </w:tr>
    </w:tbl>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tbl>
      <w:tblPr>
        <w:tblW w:w="104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456"/>
      </w:tblGrid>
      <w:tr w:rsidR="00790CAF" w:rsidRPr="00790CAF" w:rsidTr="002C3817">
        <w:trPr>
          <w:trHeight w:val="6690"/>
        </w:trPr>
        <w:tc>
          <w:tcPr>
            <w:tcW w:w="10456" w:type="dxa"/>
            <w:tcBorders>
              <w:top w:val="double" w:sz="4" w:space="0" w:color="auto"/>
              <w:left w:val="double" w:sz="4" w:space="0" w:color="auto"/>
              <w:bottom w:val="double" w:sz="4" w:space="0" w:color="auto"/>
              <w:right w:val="double" w:sz="4" w:space="0" w:color="auto"/>
            </w:tcBorders>
            <w:vAlign w:val="bottom"/>
          </w:tcPr>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r w:rsidRPr="00790CAF">
              <w:rPr>
                <w:b/>
                <w:sz w:val="18"/>
                <w:szCs w:val="18"/>
              </w:rPr>
              <w:t>СХЕМА РАСПОЛОЖЕНИЯ  ГРАНИЦ  ПУБЛИЧНОГО СЕРВИТУТА</w:t>
            </w:r>
          </w:p>
          <w:p w:rsidR="00790CAF" w:rsidRPr="00790CAF" w:rsidRDefault="00790CAF" w:rsidP="00790CAF">
            <w:pPr>
              <w:tabs>
                <w:tab w:val="left" w:pos="3976"/>
              </w:tabs>
              <w:ind w:left="0" w:right="141" w:firstLine="284"/>
              <w:rPr>
                <w:b/>
                <w:sz w:val="18"/>
                <w:szCs w:val="18"/>
              </w:rPr>
            </w:pPr>
            <w:r w:rsidRPr="00790CAF">
              <w:rPr>
                <w:noProof/>
                <w:sz w:val="18"/>
                <w:szCs w:val="18"/>
              </w:rPr>
              <w:drawing>
                <wp:anchor distT="0" distB="0" distL="114300" distR="114300" simplePos="0" relativeHeight="251666432" behindDoc="0" locked="0" layoutInCell="1" allowOverlap="1" wp14:anchorId="21AD8FB5" wp14:editId="1A6EE6FA">
                  <wp:simplePos x="0" y="0"/>
                  <wp:positionH relativeFrom="column">
                    <wp:posOffset>20955</wp:posOffset>
                  </wp:positionH>
                  <wp:positionV relativeFrom="paragraph">
                    <wp:posOffset>22860</wp:posOffset>
                  </wp:positionV>
                  <wp:extent cx="6343650" cy="6096000"/>
                  <wp:effectExtent l="0" t="0" r="0" b="0"/>
                  <wp:wrapNone/>
                  <wp:docPr id="289" name="Рисунок 289" descr="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рта ПС.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43650" cy="6096000"/>
                          </a:xfrm>
                          <a:prstGeom prst="rect">
                            <a:avLst/>
                          </a:prstGeom>
                          <a:noFill/>
                        </pic:spPr>
                      </pic:pic>
                    </a:graphicData>
                  </a:graphic>
                  <wp14:sizeRelH relativeFrom="page">
                    <wp14:pctWidth>0</wp14:pctWidth>
                  </wp14:sizeRelH>
                  <wp14:sizeRelV relativeFrom="page">
                    <wp14:pctHeight>0</wp14:pctHeight>
                  </wp14:sizeRelV>
                </wp:anchor>
              </w:drawing>
            </w:r>
            <w:r w:rsidRPr="00790CAF">
              <w:rPr>
                <w:noProof/>
                <w:sz w:val="18"/>
                <w:szCs w:val="18"/>
              </w:rPr>
              <mc:AlternateContent>
                <mc:Choice Requires="wps">
                  <w:drawing>
                    <wp:anchor distT="0" distB="0" distL="114300" distR="114300" simplePos="0" relativeHeight="251678720" behindDoc="0" locked="0" layoutInCell="1" allowOverlap="1" wp14:anchorId="2B9FBE97" wp14:editId="2A5F826B">
                      <wp:simplePos x="0" y="0"/>
                      <wp:positionH relativeFrom="column">
                        <wp:posOffset>1577340</wp:posOffset>
                      </wp:positionH>
                      <wp:positionV relativeFrom="paragraph">
                        <wp:posOffset>384810</wp:posOffset>
                      </wp:positionV>
                      <wp:extent cx="577215" cy="229870"/>
                      <wp:effectExtent l="5715" t="13335" r="7620" b="13970"/>
                      <wp:wrapNone/>
                      <wp:docPr id="288" name="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 cy="229870"/>
                              </a:xfrm>
                              <a:prstGeom prst="rect">
                                <a:avLst/>
                              </a:prstGeom>
                              <a:solidFill>
                                <a:srgbClr val="FFFFFF"/>
                              </a:solidFill>
                              <a:ln w="9525">
                                <a:solidFill>
                                  <a:srgbClr val="000000"/>
                                </a:solidFill>
                                <a:miter lim="800000"/>
                                <a:headEnd/>
                                <a:tailEnd/>
                              </a:ln>
                            </wps:spPr>
                            <wps:txbx>
                              <w:txbxContent>
                                <w:p w:rsidR="00BC2049" w:rsidRDefault="00BC2049" w:rsidP="00790CAF">
                                  <w:pPr>
                                    <w:jc w:val="center"/>
                                    <w:rPr>
                                      <w:sz w:val="17"/>
                                      <w:szCs w:val="17"/>
                                    </w:rPr>
                                  </w:pPr>
                                  <w:r>
                                    <w:rPr>
                                      <w:sz w:val="17"/>
                                      <w:szCs w:val="17"/>
                                    </w:rPr>
                                    <w:t>Лист 1</w:t>
                                  </w:r>
                                </w:p>
                                <w:p w:rsidR="00BC2049" w:rsidRDefault="00BC2049" w:rsidP="00790CA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8" o:spid="_x0000_s1028" style="position:absolute;left:0;text-align:left;margin-left:124.2pt;margin-top:30.3pt;width:45.45pt;height:1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">
                      <v:textbox>
                        <w:txbxContent>
                          <w:p w:rsidR="00BC2049" w:rsidRDefault="00BC2049" w:rsidP="00790CAF">
                            <w:pPr>
                              <w:jc w:val="center"/>
                              <w:rPr>
                                <w:sz w:val="17"/>
                                <w:szCs w:val="17"/>
                              </w:rPr>
                            </w:pPr>
                            <w:r>
                              <w:rPr>
                                <w:sz w:val="17"/>
                                <w:szCs w:val="17"/>
                              </w:rPr>
                              <w:t>Лист 1</w:t>
                            </w:r>
                          </w:p>
                          <w:p w:rsidR="00BC2049" w:rsidRDefault="00BC2049" w:rsidP="00790CAF">
                            <w:pPr>
                              <w:rPr>
                                <w:sz w:val="20"/>
                                <w:szCs w:val="20"/>
                              </w:rPr>
                            </w:pPr>
                          </w:p>
                        </w:txbxContent>
                      </v:textbox>
                    </v:rect>
                  </w:pict>
                </mc:Fallback>
              </mc:AlternateContent>
            </w:r>
            <w:r w:rsidRPr="00790CAF">
              <w:rPr>
                <w:noProof/>
                <w:sz w:val="18"/>
                <w:szCs w:val="18"/>
              </w:rPr>
              <mc:AlternateContent>
                <mc:Choice Requires="wps">
                  <w:drawing>
                    <wp:anchor distT="0" distB="0" distL="114300" distR="114300" simplePos="0" relativeHeight="251679744" behindDoc="0" locked="0" layoutInCell="1" allowOverlap="1" wp14:anchorId="2D1B1B5D" wp14:editId="03F5861F">
                      <wp:simplePos x="0" y="0"/>
                      <wp:positionH relativeFrom="column">
                        <wp:posOffset>1118235</wp:posOffset>
                      </wp:positionH>
                      <wp:positionV relativeFrom="paragraph">
                        <wp:posOffset>5744210</wp:posOffset>
                      </wp:positionV>
                      <wp:extent cx="560070" cy="234315"/>
                      <wp:effectExtent l="13335" t="10160" r="7620" b="1270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 cy="234315"/>
                              </a:xfrm>
                              <a:prstGeom prst="rect">
                                <a:avLst/>
                              </a:prstGeom>
                              <a:solidFill>
                                <a:srgbClr val="FFFFFF"/>
                              </a:solidFill>
                              <a:ln w="9525">
                                <a:solidFill>
                                  <a:srgbClr val="000000"/>
                                </a:solidFill>
                                <a:miter lim="800000"/>
                                <a:headEnd/>
                                <a:tailEnd/>
                              </a:ln>
                            </wps:spPr>
                            <wps:txbx>
                              <w:txbxContent>
                                <w:p w:rsidR="00BC2049" w:rsidRDefault="00BC2049" w:rsidP="00790CAF">
                                  <w:pPr>
                                    <w:jc w:val="center"/>
                                    <w:rPr>
                                      <w:sz w:val="17"/>
                                      <w:szCs w:val="17"/>
                                    </w:rPr>
                                  </w:pPr>
                                  <w:r>
                                    <w:rPr>
                                      <w:sz w:val="17"/>
                                      <w:szCs w:val="17"/>
                                    </w:rPr>
                                    <w:t>Лист 2</w:t>
                                  </w:r>
                                </w:p>
                                <w:p w:rsidR="00BC2049" w:rsidRDefault="00BC2049" w:rsidP="00790CA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29" style="position:absolute;left:0;text-align:left;margin-left:88.05pt;margin-top:452.3pt;width:44.1pt;height:18.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">
                      <v:textbox>
                        <w:txbxContent>
                          <w:p w:rsidR="00BC2049" w:rsidRDefault="00BC2049" w:rsidP="00790CAF">
                            <w:pPr>
                              <w:jc w:val="center"/>
                              <w:rPr>
                                <w:sz w:val="17"/>
                                <w:szCs w:val="17"/>
                              </w:rPr>
                            </w:pPr>
                            <w:r>
                              <w:rPr>
                                <w:sz w:val="17"/>
                                <w:szCs w:val="17"/>
                              </w:rPr>
                              <w:t>Лист 2</w:t>
                            </w:r>
                          </w:p>
                          <w:p w:rsidR="00BC2049" w:rsidRDefault="00BC2049" w:rsidP="00790CAF">
                            <w:pPr>
                              <w:rPr>
                                <w:sz w:val="20"/>
                                <w:szCs w:val="20"/>
                              </w:rPr>
                            </w:pPr>
                          </w:p>
                        </w:txbxContent>
                      </v:textbox>
                    </v:rect>
                  </w:pict>
                </mc:Fallback>
              </mc:AlternateContent>
            </w:r>
            <w:r w:rsidRPr="00790CAF">
              <w:rPr>
                <w:noProof/>
                <w:sz w:val="18"/>
                <w:szCs w:val="18"/>
              </w:rPr>
              <mc:AlternateContent>
                <mc:Choice Requires="wps">
                  <w:drawing>
                    <wp:anchor distT="0" distB="0" distL="114300" distR="114300" simplePos="0" relativeHeight="251691008" behindDoc="0" locked="0" layoutInCell="1" allowOverlap="1" wp14:anchorId="7D2703BD" wp14:editId="5CC75781">
                      <wp:simplePos x="0" y="0"/>
                      <wp:positionH relativeFrom="column">
                        <wp:posOffset>1482090</wp:posOffset>
                      </wp:positionH>
                      <wp:positionV relativeFrom="paragraph">
                        <wp:posOffset>314325</wp:posOffset>
                      </wp:positionV>
                      <wp:extent cx="3263265" cy="3390265"/>
                      <wp:effectExtent l="5715" t="9525" r="7620" b="1016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3265" cy="3390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6" style="position:absolute;margin-left:116.7pt;margin-top:24.75pt;width:256.95pt;height:266.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" filled="f"/>
                  </w:pict>
                </mc:Fallback>
              </mc:AlternateContent>
            </w:r>
            <w:r w:rsidRPr="00790CAF">
              <w:rPr>
                <w:noProof/>
                <w:sz w:val="18"/>
                <w:szCs w:val="18"/>
              </w:rPr>
              <mc:AlternateContent>
                <mc:Choice Requires="wps">
                  <w:drawing>
                    <wp:anchor distT="0" distB="0" distL="114300" distR="114300" simplePos="0" relativeHeight="251692032" behindDoc="0" locked="0" layoutInCell="1" allowOverlap="1" wp14:anchorId="6674D4A4" wp14:editId="2B0E7D2F">
                      <wp:simplePos x="0" y="0"/>
                      <wp:positionH relativeFrom="column">
                        <wp:posOffset>1070610</wp:posOffset>
                      </wp:positionH>
                      <wp:positionV relativeFrom="paragraph">
                        <wp:posOffset>2684780</wp:posOffset>
                      </wp:positionV>
                      <wp:extent cx="3263265" cy="3390265"/>
                      <wp:effectExtent l="13335" t="8255" r="9525" b="1143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3265" cy="33902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26" style="position:absolute;margin-left:84.3pt;margin-top:211.4pt;width:256.95pt;height:266.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" filled="f"/>
                  </w:pict>
                </mc:Fallback>
              </mc:AlternateContent>
            </w: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r w:rsidRPr="00790CAF">
              <w:rPr>
                <w:b/>
                <w:sz w:val="18"/>
                <w:szCs w:val="18"/>
              </w:rPr>
              <w:t>Масштаб 1: 5000</w:t>
            </w:r>
          </w:p>
          <w:p w:rsidR="00790CAF" w:rsidRPr="00790CAF" w:rsidRDefault="00790CAF" w:rsidP="00790CAF">
            <w:pPr>
              <w:tabs>
                <w:tab w:val="left" w:pos="3976"/>
              </w:tabs>
              <w:ind w:left="0" w:right="141" w:firstLine="284"/>
              <w:rPr>
                <w:b/>
                <w:sz w:val="18"/>
                <w:szCs w:val="18"/>
              </w:rPr>
            </w:pPr>
            <w:r w:rsidRPr="00790CAF">
              <w:rPr>
                <w:b/>
                <w:bCs/>
                <w:sz w:val="18"/>
                <w:szCs w:val="18"/>
              </w:rPr>
              <w:t xml:space="preserve">     </w:t>
            </w:r>
          </w:p>
          <w:p w:rsidR="00790CAF" w:rsidRPr="00790CAF" w:rsidRDefault="00790CAF" w:rsidP="00790CAF">
            <w:pPr>
              <w:tabs>
                <w:tab w:val="left" w:pos="3976"/>
              </w:tabs>
              <w:ind w:left="0" w:right="141" w:firstLine="284"/>
              <w:rPr>
                <w:b/>
                <w:bCs/>
                <w:sz w:val="18"/>
                <w:szCs w:val="18"/>
              </w:rPr>
            </w:pPr>
            <w:r w:rsidRPr="00790CAF">
              <w:rPr>
                <w:b/>
                <w:bCs/>
                <w:sz w:val="18"/>
                <w:szCs w:val="18"/>
              </w:rPr>
              <w:t xml:space="preserve">        Условные обозначения: </w:t>
            </w:r>
          </w:p>
          <w:p w:rsidR="00790CAF" w:rsidRPr="00790CAF" w:rsidRDefault="00790CAF" w:rsidP="00790CAF">
            <w:pPr>
              <w:tabs>
                <w:tab w:val="left" w:pos="3976"/>
              </w:tabs>
              <w:ind w:left="0" w:right="141" w:firstLine="284"/>
              <w:rPr>
                <w:sz w:val="18"/>
                <w:szCs w:val="18"/>
              </w:rPr>
            </w:pPr>
            <w:r w:rsidRPr="00790CAF">
              <w:rPr>
                <w:bCs/>
                <w:iCs/>
                <w:sz w:val="18"/>
                <w:szCs w:val="18"/>
              </w:rPr>
              <w:t xml:space="preserve">         </w:t>
            </w:r>
            <w:r w:rsidRPr="00790CAF">
              <w:rPr>
                <w:noProof/>
                <w:sz w:val="18"/>
                <w:szCs w:val="18"/>
              </w:rPr>
              <mc:AlternateContent>
                <mc:Choice Requires="wps">
                  <w:drawing>
                    <wp:anchor distT="0" distB="0" distL="114300" distR="114300" simplePos="0" relativeHeight="251675648" behindDoc="0" locked="0" layoutInCell="1" allowOverlap="1" wp14:anchorId="65E5333D" wp14:editId="24EB89B9">
                      <wp:simplePos x="0" y="0"/>
                      <wp:positionH relativeFrom="column">
                        <wp:posOffset>296545</wp:posOffset>
                      </wp:positionH>
                      <wp:positionV relativeFrom="paragraph">
                        <wp:posOffset>38735</wp:posOffset>
                      </wp:positionV>
                      <wp:extent cx="161925" cy="95250"/>
                      <wp:effectExtent l="10795" t="10160" r="8255" b="889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6" style="position:absolute;margin-left:23.35pt;margin-top:3.05pt;width:12.75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SaQRQ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QBkmkEUCAABNBAAA&#10;DgAAAAAAAAAAAAAAAAAuAgAAZHJzL2Uyb0RvYy54bWxQSwECLQAUAAYACAAAACEATccK2doAAAAG&#10;AQAADwAAAAAAAAAAAAAAAACfBAAAZHJzL2Rvd25yZXYueG1sUEsFBgAAAAAEAAQA8wAAAKYFAAAA&#10;AA==&#10;" strokecolor="red"/>
                  </w:pict>
                </mc:Fallback>
              </mc:AlternateContent>
            </w:r>
            <w:r w:rsidRPr="00790CAF">
              <w:rPr>
                <w:sz w:val="18"/>
                <w:szCs w:val="18"/>
              </w:rPr>
              <w:t xml:space="preserve">      </w:t>
            </w:r>
            <w:r w:rsidRPr="00790CAF">
              <w:rPr>
                <w:b/>
                <w:bCs/>
                <w:sz w:val="18"/>
                <w:szCs w:val="18"/>
              </w:rPr>
              <w:t>--</w:t>
            </w:r>
            <w:r w:rsidRPr="00790CAF">
              <w:rPr>
                <w:sz w:val="18"/>
                <w:szCs w:val="18"/>
              </w:rPr>
              <w:t xml:space="preserve"> граница образуемой части  земельного участка (проектные границы публичного сервитута);</w:t>
            </w:r>
          </w:p>
          <w:p w:rsidR="00790CAF" w:rsidRPr="00790CAF" w:rsidRDefault="00790CAF" w:rsidP="00790CAF">
            <w:pPr>
              <w:tabs>
                <w:tab w:val="left" w:pos="3976"/>
              </w:tabs>
              <w:ind w:left="0" w:right="141" w:firstLine="284"/>
              <w:rPr>
                <w:sz w:val="18"/>
                <w:szCs w:val="18"/>
              </w:rPr>
            </w:pPr>
            <w:r w:rsidRPr="00790CAF">
              <w:rPr>
                <w:noProof/>
                <w:sz w:val="18"/>
                <w:szCs w:val="18"/>
              </w:rPr>
              <mc:AlternateContent>
                <mc:Choice Requires="wps">
                  <w:drawing>
                    <wp:anchor distT="0" distB="0" distL="114300" distR="114300" simplePos="0" relativeHeight="251676672" behindDoc="0" locked="0" layoutInCell="1" allowOverlap="1" wp14:anchorId="7B0F3A85" wp14:editId="124508FD">
                      <wp:simplePos x="0" y="0"/>
                      <wp:positionH relativeFrom="column">
                        <wp:posOffset>294640</wp:posOffset>
                      </wp:positionH>
                      <wp:positionV relativeFrom="paragraph">
                        <wp:posOffset>33655</wp:posOffset>
                      </wp:positionV>
                      <wp:extent cx="161925" cy="95250"/>
                      <wp:effectExtent l="8890" t="14605" r="10160" b="1397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6" style="position:absolute;margin-left:23.2pt;margin-top:2.65pt;width:12.7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" strokeweight="1pt"/>
                  </w:pict>
                </mc:Fallback>
              </mc:AlternateContent>
            </w:r>
            <w:r w:rsidRPr="00790CAF">
              <w:rPr>
                <w:sz w:val="18"/>
                <w:szCs w:val="18"/>
              </w:rPr>
              <w:t xml:space="preserve">               -- граница земельного участка, сведения о котором внесены в ЕГРН;</w:t>
            </w:r>
          </w:p>
          <w:p w:rsidR="00790CAF" w:rsidRPr="00790CAF" w:rsidRDefault="00790CAF" w:rsidP="00790CAF">
            <w:pPr>
              <w:tabs>
                <w:tab w:val="left" w:pos="3976"/>
              </w:tabs>
              <w:ind w:left="0" w:right="141" w:firstLine="284"/>
              <w:rPr>
                <w:sz w:val="18"/>
                <w:szCs w:val="18"/>
              </w:rPr>
            </w:pPr>
            <w:r w:rsidRPr="00790CAF">
              <w:rPr>
                <w:sz w:val="18"/>
                <w:szCs w:val="18"/>
              </w:rPr>
              <w:t xml:space="preserve">               </w:t>
            </w:r>
            <w:r w:rsidRPr="00790CAF">
              <w:rPr>
                <w:noProof/>
                <w:sz w:val="18"/>
                <w:szCs w:val="18"/>
              </w:rPr>
              <mc:AlternateContent>
                <mc:Choice Requires="wps">
                  <w:drawing>
                    <wp:anchor distT="0" distB="0" distL="114300" distR="114300" simplePos="0" relativeHeight="251677696" behindDoc="0" locked="0" layoutInCell="1" allowOverlap="1" wp14:anchorId="7D76915F" wp14:editId="48B3E3F2">
                      <wp:simplePos x="0" y="0"/>
                      <wp:positionH relativeFrom="column">
                        <wp:posOffset>292735</wp:posOffset>
                      </wp:positionH>
                      <wp:positionV relativeFrom="paragraph">
                        <wp:posOffset>86360</wp:posOffset>
                      </wp:positionV>
                      <wp:extent cx="233045" cy="0"/>
                      <wp:effectExtent l="6985" t="10160" r="7620" b="889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6" o:spid="_x0000_s1026" type="#_x0000_t32" style="position:absolute;margin-left:23.05pt;margin-top:6.8pt;width:18.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"/>
                  </w:pict>
                </mc:Fallback>
              </mc:AlternateContent>
            </w:r>
            <w:r w:rsidRPr="00790CAF">
              <w:rPr>
                <w:sz w:val="18"/>
                <w:szCs w:val="18"/>
              </w:rPr>
              <w:t xml:space="preserve">  -- контур сооружения; </w:t>
            </w:r>
          </w:p>
          <w:p w:rsidR="00790CAF" w:rsidRPr="00790CAF" w:rsidRDefault="00790CAF" w:rsidP="00790CAF">
            <w:pPr>
              <w:tabs>
                <w:tab w:val="left" w:pos="3976"/>
              </w:tabs>
              <w:ind w:left="0" w:right="141" w:firstLine="284"/>
              <w:rPr>
                <w:sz w:val="18"/>
                <w:szCs w:val="18"/>
              </w:rPr>
            </w:pPr>
            <w:r w:rsidRPr="00790CAF">
              <w:rPr>
                <w:sz w:val="18"/>
                <w:szCs w:val="18"/>
              </w:rPr>
              <w:t xml:space="preserve">        </w:t>
            </w:r>
            <w:r w:rsidRPr="00790CAF">
              <w:rPr>
                <w:b/>
                <w:sz w:val="18"/>
                <w:szCs w:val="18"/>
              </w:rPr>
              <w:t xml:space="preserve">38:06:100922 </w:t>
            </w:r>
            <w:r w:rsidRPr="00790CAF">
              <w:rPr>
                <w:sz w:val="18"/>
                <w:szCs w:val="18"/>
              </w:rPr>
              <w:t xml:space="preserve">– кадастровый номер квартала  </w:t>
            </w:r>
          </w:p>
          <w:p w:rsidR="00790CAF" w:rsidRPr="00790CAF" w:rsidRDefault="00790CAF" w:rsidP="00790CAF">
            <w:pPr>
              <w:tabs>
                <w:tab w:val="left" w:pos="3976"/>
              </w:tabs>
              <w:ind w:left="0" w:right="141" w:firstLine="284"/>
              <w:rPr>
                <w:sz w:val="18"/>
                <w:szCs w:val="18"/>
              </w:rPr>
            </w:pPr>
            <w:r w:rsidRPr="00790CAF">
              <w:rPr>
                <w:sz w:val="18"/>
                <w:szCs w:val="18"/>
              </w:rPr>
              <w:t xml:space="preserve">      </w:t>
            </w: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r w:rsidRPr="00790CAF">
              <w:rPr>
                <w:sz w:val="18"/>
                <w:szCs w:val="18"/>
              </w:rPr>
              <w:t xml:space="preserve">        </w:t>
            </w: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r w:rsidRPr="00790CAF">
              <w:rPr>
                <w:noProof/>
                <w:sz w:val="18"/>
                <w:szCs w:val="18"/>
              </w:rPr>
              <w:drawing>
                <wp:anchor distT="0" distB="0" distL="114300" distR="114300" simplePos="0" relativeHeight="251668480" behindDoc="0" locked="0" layoutInCell="1" allowOverlap="1" wp14:anchorId="383C8D1C" wp14:editId="05FE4EFB">
                  <wp:simplePos x="0" y="0"/>
                  <wp:positionH relativeFrom="column">
                    <wp:posOffset>173355</wp:posOffset>
                  </wp:positionH>
                  <wp:positionV relativeFrom="paragraph">
                    <wp:posOffset>-4445</wp:posOffset>
                  </wp:positionV>
                  <wp:extent cx="5864860" cy="6105525"/>
                  <wp:effectExtent l="19050" t="19050" r="21590" b="28575"/>
                  <wp:wrapNone/>
                  <wp:docPr id="25" name="Рисунок 25" descr="1. Лис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Лист.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64860" cy="61055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790CAF">
              <w:rPr>
                <w:noProof/>
                <w:sz w:val="18"/>
                <w:szCs w:val="18"/>
              </w:rPr>
              <mc:AlternateContent>
                <mc:Choice Requires="wps">
                  <w:drawing>
                    <wp:anchor distT="0" distB="0" distL="114300" distR="114300" simplePos="0" relativeHeight="251673600" behindDoc="0" locked="0" layoutInCell="1" allowOverlap="1" wp14:anchorId="0828A491" wp14:editId="1A3DF6B1">
                      <wp:simplePos x="0" y="0"/>
                      <wp:positionH relativeFrom="column">
                        <wp:posOffset>294640</wp:posOffset>
                      </wp:positionH>
                      <wp:positionV relativeFrom="paragraph">
                        <wp:posOffset>71755</wp:posOffset>
                      </wp:positionV>
                      <wp:extent cx="549910" cy="236855"/>
                      <wp:effectExtent l="8890" t="5080" r="12700" b="571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BC2049" w:rsidRDefault="00BC2049" w:rsidP="00790CAF">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0" style="position:absolute;left:0;text-align:left;margin-left:23.2pt;margin-top:5.65pt;width:43.3pt;height:18.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">
                      <v:textbox>
                        <w:txbxContent>
                          <w:p w:rsidR="00BC2049" w:rsidRDefault="00BC2049" w:rsidP="00790CAF">
                            <w:pPr>
                              <w:rPr>
                                <w:sz w:val="18"/>
                                <w:szCs w:val="18"/>
                              </w:rPr>
                            </w:pPr>
                            <w:r>
                              <w:rPr>
                                <w:sz w:val="18"/>
                                <w:szCs w:val="18"/>
                              </w:rPr>
                              <w:t>Лист 1</w:t>
                            </w:r>
                          </w:p>
                        </w:txbxContent>
                      </v:textbox>
                    </v:rect>
                  </w:pict>
                </mc:Fallback>
              </mc:AlternateContent>
            </w:r>
            <w:r w:rsidRPr="00790CAF">
              <w:rPr>
                <w:noProof/>
                <w:sz w:val="18"/>
                <w:szCs w:val="18"/>
              </w:rPr>
              <w:drawing>
                <wp:anchor distT="0" distB="0" distL="114300" distR="114300" simplePos="0" relativeHeight="251684864" behindDoc="0" locked="0" layoutInCell="1" allowOverlap="1" wp14:anchorId="562D97A0" wp14:editId="2E1EBF3A">
                  <wp:simplePos x="0" y="0"/>
                  <wp:positionH relativeFrom="column">
                    <wp:posOffset>411480</wp:posOffset>
                  </wp:positionH>
                  <wp:positionV relativeFrom="paragraph">
                    <wp:posOffset>4464050</wp:posOffset>
                  </wp:positionV>
                  <wp:extent cx="1521460" cy="1476375"/>
                  <wp:effectExtent l="19050" t="19050" r="21590" b="28575"/>
                  <wp:wrapNone/>
                  <wp:docPr id="23" name="Рисунок 23" descr="Выноска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Выноска .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1460" cy="14763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790CAF">
              <w:rPr>
                <w:noProof/>
                <w:sz w:val="18"/>
                <w:szCs w:val="18"/>
              </w:rPr>
              <mc:AlternateContent>
                <mc:Choice Requires="wps">
                  <w:drawing>
                    <wp:anchor distT="0" distB="0" distL="114300" distR="114300" simplePos="0" relativeHeight="251685888" behindDoc="0" locked="0" layoutInCell="1" allowOverlap="1" wp14:anchorId="6C9ACF56" wp14:editId="0A110A16">
                      <wp:simplePos x="0" y="0"/>
                      <wp:positionH relativeFrom="column">
                        <wp:posOffset>2554605</wp:posOffset>
                      </wp:positionH>
                      <wp:positionV relativeFrom="paragraph">
                        <wp:posOffset>5278120</wp:posOffset>
                      </wp:positionV>
                      <wp:extent cx="981075" cy="733425"/>
                      <wp:effectExtent l="11430" t="10795" r="7620" b="825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733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6" style="position:absolute;margin-left:201.15pt;margin-top:415.6pt;width:77.25pt;height:5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" filled="f"/>
                  </w:pict>
                </mc:Fallback>
              </mc:AlternateContent>
            </w:r>
            <w:r w:rsidRPr="00790CAF">
              <w:rPr>
                <w:noProof/>
                <w:sz w:val="18"/>
                <w:szCs w:val="18"/>
              </w:rPr>
              <mc:AlternateContent>
                <mc:Choice Requires="wps">
                  <w:drawing>
                    <wp:anchor distT="0" distB="0" distL="114300" distR="114300" simplePos="0" relativeHeight="251686912" behindDoc="0" locked="0" layoutInCell="1" allowOverlap="1" wp14:anchorId="4ABC9A6D" wp14:editId="407D166C">
                      <wp:simplePos x="0" y="0"/>
                      <wp:positionH relativeFrom="column">
                        <wp:posOffset>1956435</wp:posOffset>
                      </wp:positionH>
                      <wp:positionV relativeFrom="paragraph">
                        <wp:posOffset>4960620</wp:posOffset>
                      </wp:positionV>
                      <wp:extent cx="598170" cy="319405"/>
                      <wp:effectExtent l="13335" t="7620" r="36195" b="5397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 cy="319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154.05pt;margin-top:390.6pt;width:47.1pt;height:25.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">
                      <v:stroke endarrow="block"/>
                    </v:shape>
                  </w:pict>
                </mc:Fallback>
              </mc:AlternateContent>
            </w: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0"/>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b/>
                <w:sz w:val="18"/>
                <w:szCs w:val="18"/>
              </w:rPr>
            </w:pPr>
            <w:r w:rsidRPr="00790CAF">
              <w:rPr>
                <w:b/>
                <w:sz w:val="18"/>
                <w:szCs w:val="18"/>
              </w:rPr>
              <w:t>Масштаб 1: 3000</w:t>
            </w: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bCs/>
                <w:sz w:val="18"/>
                <w:szCs w:val="18"/>
              </w:rPr>
            </w:pPr>
            <w:r w:rsidRPr="00790CAF">
              <w:rPr>
                <w:b/>
                <w:bCs/>
                <w:sz w:val="18"/>
                <w:szCs w:val="18"/>
              </w:rPr>
              <w:t xml:space="preserve">        Условные обозначения: </w:t>
            </w:r>
          </w:p>
          <w:p w:rsidR="00790CAF" w:rsidRPr="00790CAF" w:rsidRDefault="00790CAF" w:rsidP="00790CAF">
            <w:pPr>
              <w:tabs>
                <w:tab w:val="left" w:pos="3976"/>
              </w:tabs>
              <w:ind w:left="0" w:right="141" w:firstLine="284"/>
              <w:rPr>
                <w:sz w:val="18"/>
                <w:szCs w:val="18"/>
              </w:rPr>
            </w:pPr>
            <w:r w:rsidRPr="00790CAF">
              <w:rPr>
                <w:bCs/>
                <w:iCs/>
                <w:sz w:val="18"/>
                <w:szCs w:val="18"/>
              </w:rPr>
              <w:t xml:space="preserve">         </w:t>
            </w:r>
            <w:r w:rsidRPr="00790CAF">
              <w:rPr>
                <w:noProof/>
                <w:sz w:val="18"/>
                <w:szCs w:val="18"/>
              </w:rPr>
              <mc:AlternateContent>
                <mc:Choice Requires="wps">
                  <w:drawing>
                    <wp:anchor distT="0" distB="0" distL="114300" distR="114300" simplePos="0" relativeHeight="251669504" behindDoc="0" locked="0" layoutInCell="1" allowOverlap="1" wp14:anchorId="19D20A5F" wp14:editId="29E4AFE3">
                      <wp:simplePos x="0" y="0"/>
                      <wp:positionH relativeFrom="column">
                        <wp:posOffset>296545</wp:posOffset>
                      </wp:positionH>
                      <wp:positionV relativeFrom="paragraph">
                        <wp:posOffset>38735</wp:posOffset>
                      </wp:positionV>
                      <wp:extent cx="161925" cy="95250"/>
                      <wp:effectExtent l="10795" t="10160" r="8255" b="889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margin-left:23.35pt;margin-top:3.05pt;width:12.7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" strokecolor="#f06"/>
                  </w:pict>
                </mc:Fallback>
              </mc:AlternateContent>
            </w:r>
            <w:r w:rsidRPr="00790CAF">
              <w:rPr>
                <w:sz w:val="18"/>
                <w:szCs w:val="18"/>
              </w:rPr>
              <w:t xml:space="preserve">      </w:t>
            </w:r>
            <w:r w:rsidRPr="00790CAF">
              <w:rPr>
                <w:b/>
                <w:bCs/>
                <w:sz w:val="18"/>
                <w:szCs w:val="18"/>
              </w:rPr>
              <w:t>--</w:t>
            </w:r>
            <w:r w:rsidRPr="00790CAF">
              <w:rPr>
                <w:sz w:val="18"/>
                <w:szCs w:val="18"/>
              </w:rPr>
              <w:t xml:space="preserve"> граница образуемой части  земельного участка (проектные границы публичного сервитута);</w:t>
            </w:r>
          </w:p>
          <w:p w:rsidR="00790CAF" w:rsidRPr="00790CAF" w:rsidRDefault="00790CAF" w:rsidP="00790CAF">
            <w:pPr>
              <w:tabs>
                <w:tab w:val="left" w:pos="3976"/>
              </w:tabs>
              <w:ind w:left="0" w:right="141" w:firstLine="284"/>
              <w:rPr>
                <w:sz w:val="18"/>
                <w:szCs w:val="18"/>
              </w:rPr>
            </w:pPr>
            <w:r w:rsidRPr="00790CAF">
              <w:rPr>
                <w:noProof/>
                <w:sz w:val="18"/>
                <w:szCs w:val="18"/>
              </w:rPr>
              <mc:AlternateContent>
                <mc:Choice Requires="wps">
                  <w:drawing>
                    <wp:anchor distT="0" distB="0" distL="114300" distR="114300" simplePos="0" relativeHeight="251671552" behindDoc="0" locked="0" layoutInCell="1" allowOverlap="1" wp14:anchorId="453C54FB" wp14:editId="3694FFE5">
                      <wp:simplePos x="0" y="0"/>
                      <wp:positionH relativeFrom="column">
                        <wp:posOffset>294640</wp:posOffset>
                      </wp:positionH>
                      <wp:positionV relativeFrom="paragraph">
                        <wp:posOffset>33655</wp:posOffset>
                      </wp:positionV>
                      <wp:extent cx="161925" cy="95250"/>
                      <wp:effectExtent l="8890" t="14605" r="10160" b="1397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6" style="position:absolute;margin-left:23.2pt;margin-top:2.65pt;width:12.75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" strokeweight="1pt"/>
                  </w:pict>
                </mc:Fallback>
              </mc:AlternateContent>
            </w:r>
            <w:r w:rsidRPr="00790CAF">
              <w:rPr>
                <w:sz w:val="18"/>
                <w:szCs w:val="18"/>
              </w:rPr>
              <w:t xml:space="preserve">               -- граница земельного участка, сведения о котором внесены в ЕГРН;</w:t>
            </w:r>
          </w:p>
          <w:p w:rsidR="00790CAF" w:rsidRPr="00790CAF" w:rsidRDefault="00790CAF" w:rsidP="00790CAF">
            <w:pPr>
              <w:tabs>
                <w:tab w:val="left" w:pos="3976"/>
              </w:tabs>
              <w:ind w:left="0" w:right="141" w:firstLine="284"/>
              <w:rPr>
                <w:sz w:val="18"/>
                <w:szCs w:val="18"/>
              </w:rPr>
            </w:pPr>
            <w:r w:rsidRPr="00790CAF">
              <w:rPr>
                <w:sz w:val="18"/>
                <w:szCs w:val="18"/>
              </w:rPr>
              <w:t xml:space="preserve">               </w:t>
            </w:r>
            <w:r w:rsidRPr="00790CAF">
              <w:rPr>
                <w:noProof/>
                <w:sz w:val="18"/>
                <w:szCs w:val="18"/>
              </w:rPr>
              <mc:AlternateContent>
                <mc:Choice Requires="wps">
                  <w:drawing>
                    <wp:anchor distT="0" distB="0" distL="114300" distR="114300" simplePos="0" relativeHeight="251672576" behindDoc="0" locked="0" layoutInCell="1" allowOverlap="1" wp14:anchorId="0D29BE73" wp14:editId="157BF57B">
                      <wp:simplePos x="0" y="0"/>
                      <wp:positionH relativeFrom="column">
                        <wp:posOffset>292735</wp:posOffset>
                      </wp:positionH>
                      <wp:positionV relativeFrom="paragraph">
                        <wp:posOffset>86360</wp:posOffset>
                      </wp:positionV>
                      <wp:extent cx="233045" cy="0"/>
                      <wp:effectExtent l="6985" t="10160" r="7620" b="889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23.05pt;margin-top:6.8pt;width:18.3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"/>
                  </w:pict>
                </mc:Fallback>
              </mc:AlternateContent>
            </w:r>
            <w:r w:rsidRPr="00790CAF">
              <w:rPr>
                <w:sz w:val="18"/>
                <w:szCs w:val="18"/>
              </w:rPr>
              <w:t xml:space="preserve">  -- контур сооружения; </w:t>
            </w:r>
          </w:p>
          <w:p w:rsidR="00790CAF" w:rsidRPr="00790CAF" w:rsidRDefault="00790CAF" w:rsidP="00790CAF">
            <w:pPr>
              <w:tabs>
                <w:tab w:val="left" w:pos="3976"/>
              </w:tabs>
              <w:ind w:left="0" w:right="141" w:firstLine="284"/>
              <w:rPr>
                <w:sz w:val="18"/>
                <w:szCs w:val="18"/>
              </w:rPr>
            </w:pPr>
            <w:r w:rsidRPr="00790CAF">
              <w:rPr>
                <w:sz w:val="18"/>
                <w:szCs w:val="18"/>
              </w:rPr>
              <w:t xml:space="preserve">        </w:t>
            </w:r>
            <w:r w:rsidRPr="00790CAF">
              <w:rPr>
                <w:b/>
                <w:sz w:val="18"/>
                <w:szCs w:val="18"/>
              </w:rPr>
              <w:t xml:space="preserve">38:06:100922 </w:t>
            </w:r>
            <w:r w:rsidRPr="00790CAF">
              <w:rPr>
                <w:sz w:val="18"/>
                <w:szCs w:val="18"/>
              </w:rPr>
              <w:t xml:space="preserve">– кадастровый номер квартала  </w:t>
            </w:r>
          </w:p>
          <w:p w:rsidR="00790CAF" w:rsidRPr="00790CAF" w:rsidRDefault="00790CAF" w:rsidP="00790CAF">
            <w:pPr>
              <w:tabs>
                <w:tab w:val="left" w:pos="3976"/>
              </w:tabs>
              <w:ind w:left="0" w:right="141" w:firstLine="284"/>
              <w:rPr>
                <w:sz w:val="18"/>
                <w:szCs w:val="18"/>
              </w:rPr>
            </w:pPr>
            <w:r w:rsidRPr="00790CAF">
              <w:rPr>
                <w:sz w:val="18"/>
                <w:szCs w:val="18"/>
              </w:rPr>
              <w:t xml:space="preserve">       38:06:100922:6502 – кадастровый номер земельного участка;</w:t>
            </w:r>
          </w:p>
          <w:p w:rsidR="00790CAF" w:rsidRPr="00790CAF" w:rsidRDefault="00790CAF" w:rsidP="00790CAF">
            <w:pPr>
              <w:tabs>
                <w:tab w:val="left" w:pos="3976"/>
              </w:tabs>
              <w:ind w:left="0" w:right="141" w:firstLine="284"/>
              <w:rPr>
                <w:sz w:val="18"/>
                <w:szCs w:val="18"/>
              </w:rPr>
            </w:pPr>
            <w:r w:rsidRPr="00790CAF">
              <w:rPr>
                <w:noProof/>
                <w:sz w:val="18"/>
                <w:szCs w:val="18"/>
              </w:rPr>
              <mc:AlternateContent>
                <mc:Choice Requires="wps">
                  <w:drawing>
                    <wp:anchor distT="0" distB="0" distL="114300" distR="114300" simplePos="0" relativeHeight="251670528" behindDoc="0" locked="0" layoutInCell="1" allowOverlap="1" wp14:anchorId="4F852FE6" wp14:editId="438B5795">
                      <wp:simplePos x="0" y="0"/>
                      <wp:positionH relativeFrom="column">
                        <wp:posOffset>294640</wp:posOffset>
                      </wp:positionH>
                      <wp:positionV relativeFrom="paragraph">
                        <wp:posOffset>46990</wp:posOffset>
                      </wp:positionV>
                      <wp:extent cx="63500" cy="46355"/>
                      <wp:effectExtent l="8890" t="8890" r="13335" b="11430"/>
                      <wp:wrapNone/>
                      <wp:docPr id="17" name="Овал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7" o:spid="_x0000_s1026" style="position:absolute;margin-left:23.2pt;margin-top:3.7pt;width:5pt;height:3.6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oviuDiQCAAA6BAAADgAAAAAAAAAAAAAAAAAuAgAAZHJzL2Uyb0RvYy54bWxQ&#10;SwECLQAUAAYACAAAACEACLhZC9oAAAAGAQAADwAAAAAAAAAAAAAAAAB+BAAAZHJzL2Rvd25yZXYu&#10;eG1sUEsFBgAAAAAEAAQA8wAAAIUFAAAAAA==&#10;" fillcolor="black"/>
                  </w:pict>
                </mc:Fallback>
              </mc:AlternateContent>
            </w:r>
            <w:r w:rsidRPr="00790CAF">
              <w:rPr>
                <w:sz w:val="18"/>
                <w:szCs w:val="18"/>
              </w:rPr>
              <w:t xml:space="preserve">            н</w:t>
            </w:r>
            <w:proofErr w:type="gramStart"/>
            <w:r w:rsidRPr="00790CAF">
              <w:rPr>
                <w:sz w:val="18"/>
                <w:szCs w:val="18"/>
              </w:rPr>
              <w:t>1</w:t>
            </w:r>
            <w:proofErr w:type="gramEnd"/>
            <w:r w:rsidRPr="00790CAF">
              <w:rPr>
                <w:sz w:val="18"/>
                <w:szCs w:val="18"/>
              </w:rPr>
              <w:t xml:space="preserve"> – поворотная точка</w:t>
            </w: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r w:rsidRPr="00790CAF">
              <w:rPr>
                <w:noProof/>
                <w:sz w:val="18"/>
                <w:szCs w:val="18"/>
              </w:rPr>
              <w:lastRenderedPageBreak/>
              <w:drawing>
                <wp:anchor distT="0" distB="0" distL="114300" distR="114300" simplePos="0" relativeHeight="251667456" behindDoc="0" locked="0" layoutInCell="1" allowOverlap="1" wp14:anchorId="53ABBE7A" wp14:editId="7EB735DE">
                  <wp:simplePos x="0" y="0"/>
                  <wp:positionH relativeFrom="column">
                    <wp:posOffset>137160</wp:posOffset>
                  </wp:positionH>
                  <wp:positionV relativeFrom="paragraph">
                    <wp:posOffset>-4445</wp:posOffset>
                  </wp:positionV>
                  <wp:extent cx="5901055" cy="6105525"/>
                  <wp:effectExtent l="19050" t="19050" r="23495" b="28575"/>
                  <wp:wrapNone/>
                  <wp:docPr id="16" name="Рисунок 16" descr="2. Лис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2. Лист.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1055" cy="61055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790CAF">
              <w:rPr>
                <w:noProof/>
                <w:sz w:val="18"/>
                <w:szCs w:val="18"/>
              </w:rPr>
              <mc:AlternateContent>
                <mc:Choice Requires="wps">
                  <w:drawing>
                    <wp:anchor distT="0" distB="0" distL="114300" distR="114300" simplePos="0" relativeHeight="251674624" behindDoc="0" locked="0" layoutInCell="1" allowOverlap="1" wp14:anchorId="559A86E6" wp14:editId="24360C22">
                      <wp:simplePos x="0" y="0"/>
                      <wp:positionH relativeFrom="column">
                        <wp:posOffset>211455</wp:posOffset>
                      </wp:positionH>
                      <wp:positionV relativeFrom="paragraph">
                        <wp:posOffset>52705</wp:posOffset>
                      </wp:positionV>
                      <wp:extent cx="565785" cy="236855"/>
                      <wp:effectExtent l="11430" t="5080" r="13335" b="571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BC2049" w:rsidRDefault="00BC2049" w:rsidP="00790CAF">
                                  <w:pPr>
                                    <w:rPr>
                                      <w:sz w:val="20"/>
                                      <w:szCs w:val="20"/>
                                    </w:rPr>
                                  </w:pPr>
                                  <w:r>
                                    <w:rPr>
                                      <w:sz w:val="20"/>
                                      <w:szCs w:val="20"/>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1" style="position:absolute;left:0;text-align:left;margin-left:16.65pt;margin-top:4.15pt;width:44.55pt;height:18.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">
                      <v:textbox>
                        <w:txbxContent>
                          <w:p w:rsidR="00BC2049" w:rsidRDefault="00BC2049" w:rsidP="00790CAF">
                            <w:pPr>
                              <w:rPr>
                                <w:sz w:val="20"/>
                                <w:szCs w:val="20"/>
                              </w:rPr>
                            </w:pPr>
                            <w:r>
                              <w:rPr>
                                <w:sz w:val="20"/>
                                <w:szCs w:val="20"/>
                              </w:rPr>
                              <w:t>Лист 2</w:t>
                            </w:r>
                          </w:p>
                        </w:txbxContent>
                      </v:textbox>
                    </v:rect>
                  </w:pict>
                </mc:Fallback>
              </mc:AlternateContent>
            </w:r>
            <w:r w:rsidRPr="00790CAF">
              <w:rPr>
                <w:noProof/>
                <w:sz w:val="18"/>
                <w:szCs w:val="18"/>
              </w:rPr>
              <w:drawing>
                <wp:anchor distT="0" distB="0" distL="114300" distR="114300" simplePos="0" relativeHeight="251687936" behindDoc="0" locked="0" layoutInCell="1" allowOverlap="1" wp14:anchorId="487C4161" wp14:editId="61E4F596">
                  <wp:simplePos x="0" y="0"/>
                  <wp:positionH relativeFrom="column">
                    <wp:posOffset>3850005</wp:posOffset>
                  </wp:positionH>
                  <wp:positionV relativeFrom="paragraph">
                    <wp:posOffset>3564890</wp:posOffset>
                  </wp:positionV>
                  <wp:extent cx="2036445" cy="1562100"/>
                  <wp:effectExtent l="19050" t="19050" r="20955" b="19050"/>
                  <wp:wrapNone/>
                  <wp:docPr id="14" name="Рисунок 14" descr="Выноска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Выноска 2 .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36445" cy="15621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790CAF">
              <w:rPr>
                <w:noProof/>
                <w:sz w:val="18"/>
                <w:szCs w:val="18"/>
              </w:rPr>
              <mc:AlternateContent>
                <mc:Choice Requires="wps">
                  <w:drawing>
                    <wp:anchor distT="0" distB="0" distL="114300" distR="114300" simplePos="0" relativeHeight="251688960" behindDoc="0" locked="0" layoutInCell="1" allowOverlap="1" wp14:anchorId="27AE630B" wp14:editId="681A77E2">
                      <wp:simplePos x="0" y="0"/>
                      <wp:positionH relativeFrom="column">
                        <wp:posOffset>3893820</wp:posOffset>
                      </wp:positionH>
                      <wp:positionV relativeFrom="paragraph">
                        <wp:posOffset>1355090</wp:posOffset>
                      </wp:positionV>
                      <wp:extent cx="914400" cy="738505"/>
                      <wp:effectExtent l="7620" t="12065" r="11430" b="1143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7385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306.6pt;margin-top:106.7pt;width:1in;height:58.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" filled="f"/>
                  </w:pict>
                </mc:Fallback>
              </mc:AlternateContent>
            </w:r>
            <w:r w:rsidRPr="00790CAF">
              <w:rPr>
                <w:noProof/>
                <w:sz w:val="18"/>
                <w:szCs w:val="18"/>
              </w:rPr>
              <mc:AlternateContent>
                <mc:Choice Requires="wps">
                  <w:drawing>
                    <wp:anchor distT="0" distB="0" distL="114300" distR="114300" simplePos="0" relativeHeight="251689984" behindDoc="0" locked="0" layoutInCell="1" allowOverlap="1" wp14:anchorId="5A75FF9A" wp14:editId="7BDBA35D">
                      <wp:simplePos x="0" y="0"/>
                      <wp:positionH relativeFrom="column">
                        <wp:posOffset>4551045</wp:posOffset>
                      </wp:positionH>
                      <wp:positionV relativeFrom="paragraph">
                        <wp:posOffset>2075180</wp:posOffset>
                      </wp:positionV>
                      <wp:extent cx="0" cy="1499235"/>
                      <wp:effectExtent l="55245" t="8255" r="59055" b="165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358.35pt;margin-top:163.4pt;width:0;height:118.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">
                      <v:stroke endarrow="block"/>
                    </v:shape>
                  </w:pict>
                </mc:Fallback>
              </mc:AlternateContent>
            </w: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Default="00790CAF" w:rsidP="00790CAF">
            <w:pPr>
              <w:tabs>
                <w:tab w:val="left" w:pos="3976"/>
              </w:tabs>
              <w:ind w:left="0" w:right="141" w:firstLine="284"/>
              <w:rPr>
                <w:b/>
                <w:sz w:val="18"/>
                <w:szCs w:val="18"/>
              </w:rPr>
            </w:pPr>
          </w:p>
          <w:p w:rsidR="00790CAF" w:rsidRPr="00790CAF" w:rsidRDefault="00790CAF" w:rsidP="00790CAF">
            <w:pPr>
              <w:tabs>
                <w:tab w:val="left" w:pos="3976"/>
              </w:tabs>
              <w:ind w:left="0" w:right="141" w:firstLine="284"/>
              <w:rPr>
                <w:b/>
                <w:sz w:val="18"/>
                <w:szCs w:val="18"/>
              </w:rPr>
            </w:pPr>
            <w:r w:rsidRPr="00790CAF">
              <w:rPr>
                <w:b/>
                <w:sz w:val="18"/>
                <w:szCs w:val="18"/>
              </w:rPr>
              <w:t>Масштаб 1: 3000</w:t>
            </w:r>
          </w:p>
          <w:p w:rsidR="00790CAF" w:rsidRPr="00790CAF" w:rsidRDefault="00790CAF" w:rsidP="00790CAF">
            <w:pPr>
              <w:tabs>
                <w:tab w:val="left" w:pos="3976"/>
              </w:tabs>
              <w:ind w:left="0" w:right="141" w:firstLine="284"/>
              <w:rPr>
                <w:sz w:val="18"/>
                <w:szCs w:val="18"/>
              </w:rPr>
            </w:pPr>
            <w:r w:rsidRPr="00790CAF">
              <w:rPr>
                <w:bCs/>
                <w:iCs/>
                <w:sz w:val="18"/>
                <w:szCs w:val="18"/>
              </w:rPr>
              <w:t xml:space="preserve">      </w:t>
            </w:r>
          </w:p>
          <w:p w:rsidR="00790CAF" w:rsidRPr="00790CAF" w:rsidRDefault="00790CAF" w:rsidP="00790CAF">
            <w:pPr>
              <w:tabs>
                <w:tab w:val="left" w:pos="3976"/>
              </w:tabs>
              <w:ind w:left="0" w:right="141" w:firstLine="284"/>
              <w:rPr>
                <w:b/>
                <w:bCs/>
                <w:sz w:val="18"/>
                <w:szCs w:val="18"/>
              </w:rPr>
            </w:pPr>
            <w:r w:rsidRPr="00790CAF">
              <w:rPr>
                <w:b/>
                <w:bCs/>
                <w:sz w:val="18"/>
                <w:szCs w:val="18"/>
              </w:rPr>
              <w:t xml:space="preserve">      </w:t>
            </w:r>
            <w:r w:rsidRPr="00790CAF">
              <w:rPr>
                <w:bCs/>
                <w:iCs/>
                <w:sz w:val="18"/>
                <w:szCs w:val="18"/>
              </w:rPr>
              <w:t xml:space="preserve"> </w:t>
            </w:r>
            <w:r w:rsidRPr="00790CAF">
              <w:rPr>
                <w:b/>
                <w:bCs/>
                <w:sz w:val="18"/>
                <w:szCs w:val="18"/>
              </w:rPr>
              <w:t xml:space="preserve">Условные обозначения: </w:t>
            </w:r>
          </w:p>
          <w:p w:rsidR="00790CAF" w:rsidRPr="00790CAF" w:rsidRDefault="00790CAF" w:rsidP="00790CAF">
            <w:pPr>
              <w:tabs>
                <w:tab w:val="left" w:pos="3976"/>
              </w:tabs>
              <w:ind w:left="0" w:right="141" w:firstLine="284"/>
              <w:rPr>
                <w:sz w:val="18"/>
                <w:szCs w:val="18"/>
              </w:rPr>
            </w:pPr>
            <w:r w:rsidRPr="00790CAF">
              <w:rPr>
                <w:bCs/>
                <w:iCs/>
                <w:sz w:val="18"/>
                <w:szCs w:val="18"/>
              </w:rPr>
              <w:t xml:space="preserve">         </w:t>
            </w:r>
            <w:r w:rsidRPr="00790CAF">
              <w:rPr>
                <w:noProof/>
                <w:sz w:val="18"/>
                <w:szCs w:val="18"/>
              </w:rPr>
              <mc:AlternateContent>
                <mc:Choice Requires="wps">
                  <w:drawing>
                    <wp:anchor distT="0" distB="0" distL="114300" distR="114300" simplePos="0" relativeHeight="251680768" behindDoc="0" locked="0" layoutInCell="1" allowOverlap="1" wp14:anchorId="3417209F" wp14:editId="764B3492">
                      <wp:simplePos x="0" y="0"/>
                      <wp:positionH relativeFrom="column">
                        <wp:posOffset>296545</wp:posOffset>
                      </wp:positionH>
                      <wp:positionV relativeFrom="paragraph">
                        <wp:posOffset>38735</wp:posOffset>
                      </wp:positionV>
                      <wp:extent cx="161925" cy="95250"/>
                      <wp:effectExtent l="10795" t="10160" r="8255" b="889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23.35pt;margin-top:3.05pt;width:12.75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" strokecolor="#f06"/>
                  </w:pict>
                </mc:Fallback>
              </mc:AlternateContent>
            </w:r>
            <w:r w:rsidRPr="00790CAF">
              <w:rPr>
                <w:sz w:val="18"/>
                <w:szCs w:val="18"/>
              </w:rPr>
              <w:t xml:space="preserve">      </w:t>
            </w:r>
            <w:r w:rsidRPr="00790CAF">
              <w:rPr>
                <w:b/>
                <w:bCs/>
                <w:sz w:val="18"/>
                <w:szCs w:val="18"/>
              </w:rPr>
              <w:t>--</w:t>
            </w:r>
            <w:r w:rsidRPr="00790CAF">
              <w:rPr>
                <w:sz w:val="18"/>
                <w:szCs w:val="18"/>
              </w:rPr>
              <w:t xml:space="preserve"> граница образуемой части  земельного участка (проектные границы публичного сервитута);</w:t>
            </w:r>
          </w:p>
          <w:p w:rsidR="00790CAF" w:rsidRPr="00790CAF" w:rsidRDefault="00790CAF" w:rsidP="00790CAF">
            <w:pPr>
              <w:tabs>
                <w:tab w:val="left" w:pos="3976"/>
              </w:tabs>
              <w:ind w:left="0" w:right="141" w:firstLine="284"/>
              <w:rPr>
                <w:sz w:val="18"/>
                <w:szCs w:val="18"/>
              </w:rPr>
            </w:pPr>
            <w:r w:rsidRPr="00790CAF">
              <w:rPr>
                <w:noProof/>
                <w:sz w:val="18"/>
                <w:szCs w:val="18"/>
              </w:rPr>
              <mc:AlternateContent>
                <mc:Choice Requires="wps">
                  <w:drawing>
                    <wp:anchor distT="0" distB="0" distL="114300" distR="114300" simplePos="0" relativeHeight="251682816" behindDoc="0" locked="0" layoutInCell="1" allowOverlap="1" wp14:anchorId="3E2CC9D0" wp14:editId="5747054E">
                      <wp:simplePos x="0" y="0"/>
                      <wp:positionH relativeFrom="column">
                        <wp:posOffset>294640</wp:posOffset>
                      </wp:positionH>
                      <wp:positionV relativeFrom="paragraph">
                        <wp:posOffset>33655</wp:posOffset>
                      </wp:positionV>
                      <wp:extent cx="161925" cy="95250"/>
                      <wp:effectExtent l="8890" t="14605" r="1016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23.2pt;margin-top:2.65pt;width:1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" strokeweight="1pt"/>
                  </w:pict>
                </mc:Fallback>
              </mc:AlternateContent>
            </w:r>
            <w:r w:rsidRPr="00790CAF">
              <w:rPr>
                <w:sz w:val="18"/>
                <w:szCs w:val="18"/>
              </w:rPr>
              <w:t xml:space="preserve">               -- граница земельного участка, сведения о котором внесены в ЕГРН;</w:t>
            </w:r>
          </w:p>
          <w:p w:rsidR="00790CAF" w:rsidRPr="00790CAF" w:rsidRDefault="00790CAF" w:rsidP="00790CAF">
            <w:pPr>
              <w:tabs>
                <w:tab w:val="left" w:pos="3976"/>
              </w:tabs>
              <w:ind w:left="0" w:right="141" w:firstLine="284"/>
              <w:rPr>
                <w:sz w:val="18"/>
                <w:szCs w:val="18"/>
              </w:rPr>
            </w:pPr>
            <w:r w:rsidRPr="00790CAF">
              <w:rPr>
                <w:sz w:val="18"/>
                <w:szCs w:val="18"/>
              </w:rPr>
              <w:t xml:space="preserve">               </w:t>
            </w:r>
            <w:r w:rsidRPr="00790CAF">
              <w:rPr>
                <w:noProof/>
                <w:sz w:val="18"/>
                <w:szCs w:val="18"/>
              </w:rPr>
              <mc:AlternateContent>
                <mc:Choice Requires="wps">
                  <w:drawing>
                    <wp:anchor distT="0" distB="0" distL="114300" distR="114300" simplePos="0" relativeHeight="251683840" behindDoc="0" locked="0" layoutInCell="1" allowOverlap="1" wp14:anchorId="5AA36BE2" wp14:editId="4A6EA22E">
                      <wp:simplePos x="0" y="0"/>
                      <wp:positionH relativeFrom="column">
                        <wp:posOffset>292735</wp:posOffset>
                      </wp:positionH>
                      <wp:positionV relativeFrom="paragraph">
                        <wp:posOffset>86360</wp:posOffset>
                      </wp:positionV>
                      <wp:extent cx="233045" cy="0"/>
                      <wp:effectExtent l="6985" t="10160" r="7620" b="889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3.05pt;margin-top:6.8pt;width:18.3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"/>
                  </w:pict>
                </mc:Fallback>
              </mc:AlternateContent>
            </w:r>
            <w:r w:rsidRPr="00790CAF">
              <w:rPr>
                <w:sz w:val="18"/>
                <w:szCs w:val="18"/>
              </w:rPr>
              <w:t xml:space="preserve">  -- контур сооружения; </w:t>
            </w:r>
          </w:p>
          <w:p w:rsidR="00790CAF" w:rsidRPr="00790CAF" w:rsidRDefault="00790CAF" w:rsidP="00790CAF">
            <w:pPr>
              <w:tabs>
                <w:tab w:val="left" w:pos="3976"/>
              </w:tabs>
              <w:ind w:left="0" w:right="141" w:firstLine="284"/>
              <w:rPr>
                <w:sz w:val="18"/>
                <w:szCs w:val="18"/>
              </w:rPr>
            </w:pPr>
            <w:r w:rsidRPr="00790CAF">
              <w:rPr>
                <w:sz w:val="18"/>
                <w:szCs w:val="18"/>
              </w:rPr>
              <w:t xml:space="preserve">        </w:t>
            </w:r>
            <w:r w:rsidRPr="00790CAF">
              <w:rPr>
                <w:b/>
                <w:sz w:val="18"/>
                <w:szCs w:val="18"/>
              </w:rPr>
              <w:t xml:space="preserve">38:06:100922 </w:t>
            </w:r>
            <w:r w:rsidRPr="00790CAF">
              <w:rPr>
                <w:sz w:val="18"/>
                <w:szCs w:val="18"/>
              </w:rPr>
              <w:t xml:space="preserve">– кадастровый номер квартала  </w:t>
            </w:r>
          </w:p>
          <w:p w:rsidR="00790CAF" w:rsidRPr="00790CAF" w:rsidRDefault="00790CAF" w:rsidP="00790CAF">
            <w:pPr>
              <w:tabs>
                <w:tab w:val="left" w:pos="3976"/>
              </w:tabs>
              <w:ind w:left="0" w:right="141" w:firstLine="284"/>
              <w:rPr>
                <w:sz w:val="18"/>
                <w:szCs w:val="18"/>
              </w:rPr>
            </w:pPr>
            <w:r w:rsidRPr="00790CAF">
              <w:rPr>
                <w:sz w:val="18"/>
                <w:szCs w:val="18"/>
              </w:rPr>
              <w:t xml:space="preserve">       38:06:100922:6502 – кадастровый номер земельного участка;</w:t>
            </w:r>
          </w:p>
          <w:p w:rsidR="00790CAF" w:rsidRPr="00790CAF" w:rsidRDefault="00790CAF" w:rsidP="00790CAF">
            <w:pPr>
              <w:tabs>
                <w:tab w:val="left" w:pos="3976"/>
              </w:tabs>
              <w:ind w:left="0" w:right="141" w:firstLine="284"/>
              <w:rPr>
                <w:sz w:val="18"/>
                <w:szCs w:val="18"/>
              </w:rPr>
            </w:pPr>
            <w:r w:rsidRPr="00790CAF">
              <w:rPr>
                <w:noProof/>
                <w:sz w:val="18"/>
                <w:szCs w:val="18"/>
              </w:rPr>
              <mc:AlternateContent>
                <mc:Choice Requires="wps">
                  <w:drawing>
                    <wp:anchor distT="0" distB="0" distL="114300" distR="114300" simplePos="0" relativeHeight="251681792" behindDoc="0" locked="0" layoutInCell="1" allowOverlap="1" wp14:anchorId="115099D4" wp14:editId="5C2A08B2">
                      <wp:simplePos x="0" y="0"/>
                      <wp:positionH relativeFrom="column">
                        <wp:posOffset>294640</wp:posOffset>
                      </wp:positionH>
                      <wp:positionV relativeFrom="paragraph">
                        <wp:posOffset>46990</wp:posOffset>
                      </wp:positionV>
                      <wp:extent cx="63500" cy="46355"/>
                      <wp:effectExtent l="8890" t="8890" r="13335" b="1143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 o:spid="_x0000_s1026" style="position:absolute;margin-left:23.2pt;margin-top:3.7pt;width:5pt;height:3.6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" fillcolor="black"/>
                  </w:pict>
                </mc:Fallback>
              </mc:AlternateContent>
            </w:r>
            <w:r w:rsidRPr="00790CAF">
              <w:rPr>
                <w:sz w:val="18"/>
                <w:szCs w:val="18"/>
              </w:rPr>
              <w:t xml:space="preserve">            н</w:t>
            </w:r>
            <w:proofErr w:type="gramStart"/>
            <w:r w:rsidRPr="00790CAF">
              <w:rPr>
                <w:sz w:val="18"/>
                <w:szCs w:val="18"/>
              </w:rPr>
              <w:t>1</w:t>
            </w:r>
            <w:proofErr w:type="gramEnd"/>
            <w:r w:rsidRPr="00790CAF">
              <w:rPr>
                <w:sz w:val="18"/>
                <w:szCs w:val="18"/>
              </w:rPr>
              <w:t xml:space="preserve"> – поворотная точка</w:t>
            </w:r>
          </w:p>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tc>
      </w:tr>
    </w:tbl>
    <w:p w:rsidR="00790CAF" w:rsidRPr="00790CAF" w:rsidRDefault="00790CAF" w:rsidP="00790CAF">
      <w:pPr>
        <w:tabs>
          <w:tab w:val="left" w:pos="3976"/>
        </w:tabs>
        <w:ind w:left="0" w:right="141" w:firstLine="284"/>
        <w:rPr>
          <w:sz w:val="18"/>
          <w:szCs w:val="18"/>
        </w:rPr>
      </w:pPr>
    </w:p>
    <w:p w:rsidR="00790CAF" w:rsidRPr="00790CAF" w:rsidRDefault="00790CAF" w:rsidP="00790CAF">
      <w:pPr>
        <w:tabs>
          <w:tab w:val="left" w:pos="3976"/>
        </w:tabs>
        <w:ind w:left="0" w:right="141" w:firstLine="284"/>
        <w:rPr>
          <w:sz w:val="18"/>
          <w:szCs w:val="18"/>
        </w:rPr>
      </w:pPr>
    </w:p>
    <w:p w:rsidR="00790CAF" w:rsidRDefault="00790CAF" w:rsidP="00790CAF">
      <w:pPr>
        <w:tabs>
          <w:tab w:val="left" w:pos="3976"/>
        </w:tabs>
        <w:ind w:left="0" w:right="141" w:firstLine="284"/>
        <w:jc w:val="right"/>
        <w:rPr>
          <w:i/>
          <w:sz w:val="18"/>
          <w:szCs w:val="18"/>
        </w:rPr>
      </w:pPr>
      <w:r w:rsidRPr="00790CAF">
        <w:rPr>
          <w:i/>
          <w:sz w:val="18"/>
          <w:szCs w:val="18"/>
        </w:rPr>
        <w:t>Первый заместитель Мэра района                                                                    И.В. Жук</w:t>
      </w:r>
    </w:p>
    <w:p w:rsidR="00790CAF" w:rsidRPr="00790CAF" w:rsidRDefault="00790CAF" w:rsidP="00790CAF">
      <w:pPr>
        <w:tabs>
          <w:tab w:val="left" w:pos="3976"/>
        </w:tabs>
        <w:ind w:left="0" w:right="141" w:firstLine="284"/>
        <w:jc w:val="right"/>
        <w:rPr>
          <w:i/>
          <w:sz w:val="18"/>
          <w:szCs w:val="18"/>
        </w:rPr>
      </w:pPr>
    </w:p>
    <w:p w:rsidR="00BD3838" w:rsidRPr="00BD3838" w:rsidRDefault="00BD3838" w:rsidP="00BD3838">
      <w:pPr>
        <w:tabs>
          <w:tab w:val="left" w:pos="3976"/>
        </w:tabs>
        <w:ind w:left="0" w:right="141" w:firstLine="284"/>
        <w:jc w:val="center"/>
        <w:rPr>
          <w:sz w:val="18"/>
          <w:szCs w:val="18"/>
        </w:rPr>
      </w:pPr>
      <w:r w:rsidRPr="00BD3838">
        <w:rPr>
          <w:sz w:val="18"/>
          <w:szCs w:val="18"/>
        </w:rPr>
        <w:t>Сообщение о возможном установлении публичного сервитута на земельном участке, согласно прилагаемой схеме.</w:t>
      </w:r>
    </w:p>
    <w:p w:rsidR="00BD3838" w:rsidRPr="00BD3838" w:rsidRDefault="00BD3838" w:rsidP="00BD3838">
      <w:pPr>
        <w:tabs>
          <w:tab w:val="left" w:pos="3976"/>
        </w:tabs>
        <w:ind w:left="0" w:right="141" w:firstLine="284"/>
        <w:rPr>
          <w:sz w:val="18"/>
          <w:szCs w:val="18"/>
        </w:rPr>
      </w:pPr>
    </w:p>
    <w:p w:rsidR="00BD3838" w:rsidRPr="00BD3838" w:rsidRDefault="00BD3838" w:rsidP="00BD3838">
      <w:pPr>
        <w:tabs>
          <w:tab w:val="left" w:pos="3976"/>
        </w:tabs>
        <w:ind w:left="0" w:right="141" w:firstLine="284"/>
        <w:rPr>
          <w:sz w:val="18"/>
          <w:szCs w:val="18"/>
        </w:rPr>
      </w:pPr>
      <w:r>
        <w:rPr>
          <w:sz w:val="18"/>
          <w:szCs w:val="18"/>
        </w:rPr>
        <w:t>1.</w:t>
      </w:r>
      <w:r w:rsidRPr="00BD3838">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BD3838" w:rsidRPr="00BD3838" w:rsidRDefault="00BD3838" w:rsidP="00BD3838">
      <w:pPr>
        <w:tabs>
          <w:tab w:val="left" w:pos="3976"/>
        </w:tabs>
        <w:ind w:left="0" w:right="141" w:firstLine="284"/>
        <w:rPr>
          <w:sz w:val="18"/>
          <w:szCs w:val="18"/>
        </w:rPr>
      </w:pPr>
      <w:r>
        <w:rPr>
          <w:sz w:val="18"/>
          <w:szCs w:val="18"/>
        </w:rPr>
        <w:t>2.</w:t>
      </w:r>
      <w:r w:rsidRPr="00BD3838">
        <w:rPr>
          <w:sz w:val="18"/>
          <w:szCs w:val="18"/>
        </w:rPr>
        <w:t>Цель установления публичного сервитута: Строительство объекта электросетевого хозяйства «</w:t>
      </w:r>
      <w:proofErr w:type="gramStart"/>
      <w:r w:rsidRPr="00BD3838">
        <w:rPr>
          <w:sz w:val="18"/>
          <w:szCs w:val="18"/>
        </w:rPr>
        <w:t>ВЛ</w:t>
      </w:r>
      <w:proofErr w:type="gramEnd"/>
      <w:r w:rsidRPr="00BD3838">
        <w:rPr>
          <w:sz w:val="18"/>
          <w:szCs w:val="18"/>
        </w:rPr>
        <w:t xml:space="preserve"> 0.4 </w:t>
      </w:r>
      <w:proofErr w:type="spellStart"/>
      <w:r w:rsidRPr="00BD3838">
        <w:rPr>
          <w:sz w:val="18"/>
          <w:szCs w:val="18"/>
        </w:rPr>
        <w:t>кВ</w:t>
      </w:r>
      <w:proofErr w:type="spellEnd"/>
      <w:r w:rsidRPr="00BD3838">
        <w:rPr>
          <w:sz w:val="18"/>
          <w:szCs w:val="18"/>
        </w:rPr>
        <w:t xml:space="preserve"> от КТП 10/0.4 </w:t>
      </w:r>
      <w:proofErr w:type="spellStart"/>
      <w:r w:rsidRPr="00BD3838">
        <w:rPr>
          <w:sz w:val="18"/>
          <w:szCs w:val="18"/>
        </w:rPr>
        <w:t>кВ</w:t>
      </w:r>
      <w:proofErr w:type="spellEnd"/>
      <w:r w:rsidRPr="00BD3838">
        <w:rPr>
          <w:sz w:val="18"/>
          <w:szCs w:val="18"/>
        </w:rPr>
        <w:t xml:space="preserve"> д. Талька,                              ул. Академическая» необходимого для подключения (технологического присоединения) к сетям инженерно-технического обеспечения, ходатайство Открытого акционерного общества «Иркутская электросетевая компания».</w:t>
      </w:r>
    </w:p>
    <w:p w:rsidR="00BD3838" w:rsidRPr="00BD3838" w:rsidRDefault="00BD3838" w:rsidP="00BD3838">
      <w:pPr>
        <w:tabs>
          <w:tab w:val="left" w:pos="3976"/>
        </w:tabs>
        <w:ind w:left="0" w:right="141" w:firstLine="284"/>
        <w:rPr>
          <w:sz w:val="18"/>
          <w:szCs w:val="18"/>
        </w:rPr>
      </w:pPr>
      <w:r>
        <w:rPr>
          <w:sz w:val="18"/>
          <w:szCs w:val="18"/>
        </w:rPr>
        <w:lastRenderedPageBreak/>
        <w:t>3.</w:t>
      </w:r>
      <w:r w:rsidRPr="00BD3838">
        <w:rPr>
          <w:sz w:val="18"/>
          <w:szCs w:val="18"/>
        </w:rPr>
        <w:t xml:space="preserve">Публичный сервитут площадью 1965 </w:t>
      </w:r>
      <w:proofErr w:type="spellStart"/>
      <w:r w:rsidRPr="00BD3838">
        <w:rPr>
          <w:sz w:val="18"/>
          <w:szCs w:val="18"/>
        </w:rPr>
        <w:t>кв.м</w:t>
      </w:r>
      <w:proofErr w:type="spellEnd"/>
      <w:r w:rsidRPr="00BD3838">
        <w:rPr>
          <w:sz w:val="18"/>
          <w:szCs w:val="18"/>
        </w:rPr>
        <w:t>., расположен по адресу: Иркутская область, Иркутский район, д. Талька на части земельного участка с кадастровым номером 38:06:100902:5786, в границах согласно приложению 1.</w:t>
      </w:r>
    </w:p>
    <w:p w:rsidR="00BD3838" w:rsidRPr="00BD3838" w:rsidRDefault="00BD3838" w:rsidP="00BD3838">
      <w:pPr>
        <w:tabs>
          <w:tab w:val="left" w:pos="3976"/>
        </w:tabs>
        <w:ind w:left="0" w:right="141" w:firstLine="284"/>
        <w:rPr>
          <w:sz w:val="18"/>
          <w:szCs w:val="18"/>
        </w:rPr>
      </w:pPr>
      <w:r>
        <w:rPr>
          <w:sz w:val="18"/>
          <w:szCs w:val="18"/>
        </w:rPr>
        <w:t>4.</w:t>
      </w:r>
      <w:r w:rsidRPr="00BD3838">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BD3838">
        <w:rPr>
          <w:sz w:val="18"/>
          <w:szCs w:val="18"/>
        </w:rPr>
        <w:t>каб</w:t>
      </w:r>
      <w:proofErr w:type="spellEnd"/>
      <w:r w:rsidRPr="00BD3838">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BD3838" w:rsidRPr="00BD3838" w:rsidRDefault="00BD3838" w:rsidP="00BD3838">
      <w:pPr>
        <w:tabs>
          <w:tab w:val="left" w:pos="3976"/>
        </w:tabs>
        <w:ind w:left="0" w:right="141" w:firstLine="284"/>
        <w:rPr>
          <w:sz w:val="18"/>
          <w:szCs w:val="18"/>
        </w:rPr>
      </w:pPr>
      <w:r>
        <w:rPr>
          <w:sz w:val="18"/>
          <w:szCs w:val="18"/>
        </w:rPr>
        <w:t>5.</w:t>
      </w:r>
      <w:r w:rsidRPr="00BD3838">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BD3838" w:rsidRPr="00BD3838" w:rsidRDefault="00BD3838" w:rsidP="00BD3838">
      <w:pPr>
        <w:tabs>
          <w:tab w:val="left" w:pos="3976"/>
        </w:tabs>
        <w:ind w:left="0" w:right="141" w:firstLine="284"/>
        <w:rPr>
          <w:sz w:val="18"/>
          <w:szCs w:val="18"/>
        </w:rPr>
      </w:pPr>
      <w:r>
        <w:rPr>
          <w:sz w:val="18"/>
          <w:szCs w:val="18"/>
        </w:rPr>
        <w:t>6.</w:t>
      </w:r>
      <w:r w:rsidRPr="00BD3838">
        <w:rPr>
          <w:sz w:val="18"/>
          <w:szCs w:val="18"/>
        </w:rPr>
        <w:t>Публичный сервитут необходим для строительства объекта электросетевого хозяйства «</w:t>
      </w:r>
      <w:proofErr w:type="gramStart"/>
      <w:r w:rsidRPr="00BD3838">
        <w:rPr>
          <w:sz w:val="18"/>
          <w:szCs w:val="18"/>
        </w:rPr>
        <w:t>ВЛ</w:t>
      </w:r>
      <w:proofErr w:type="gramEnd"/>
      <w:r w:rsidRPr="00BD3838">
        <w:rPr>
          <w:sz w:val="18"/>
          <w:szCs w:val="18"/>
        </w:rPr>
        <w:t xml:space="preserve"> 0.4 </w:t>
      </w:r>
      <w:proofErr w:type="spellStart"/>
      <w:r w:rsidRPr="00BD3838">
        <w:rPr>
          <w:sz w:val="18"/>
          <w:szCs w:val="18"/>
        </w:rPr>
        <w:t>кВ</w:t>
      </w:r>
      <w:proofErr w:type="spellEnd"/>
      <w:r w:rsidRPr="00BD3838">
        <w:rPr>
          <w:sz w:val="18"/>
          <w:szCs w:val="18"/>
        </w:rPr>
        <w:t xml:space="preserve"> от КТП 10/0.4 </w:t>
      </w:r>
      <w:proofErr w:type="spellStart"/>
      <w:r w:rsidRPr="00BD3838">
        <w:rPr>
          <w:sz w:val="18"/>
          <w:szCs w:val="18"/>
        </w:rPr>
        <w:t>кВ</w:t>
      </w:r>
      <w:proofErr w:type="spellEnd"/>
      <w:r w:rsidRPr="00BD3838">
        <w:rPr>
          <w:sz w:val="18"/>
          <w:szCs w:val="18"/>
        </w:rPr>
        <w:t xml:space="preserve"> д. Талька,                               ул. Академическая» необходимого для подключения (технологического присоединения) к сетям инженерно-технического обеспечения.</w:t>
      </w:r>
    </w:p>
    <w:p w:rsidR="00BD3838" w:rsidRPr="00BD3838" w:rsidRDefault="00BD3838" w:rsidP="00BD3838">
      <w:pPr>
        <w:tabs>
          <w:tab w:val="left" w:pos="3976"/>
        </w:tabs>
        <w:ind w:left="0" w:right="141" w:firstLine="284"/>
        <w:rPr>
          <w:sz w:val="18"/>
          <w:szCs w:val="18"/>
        </w:rPr>
      </w:pPr>
      <w:proofErr w:type="gramStart"/>
      <w:r>
        <w:rPr>
          <w:sz w:val="18"/>
          <w:szCs w:val="18"/>
        </w:rPr>
        <w:t>7.</w:t>
      </w:r>
      <w:r w:rsidRPr="00BD3838">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D3838" w:rsidRPr="00BD3838" w:rsidRDefault="00BD3838" w:rsidP="00BD3838">
      <w:pPr>
        <w:tabs>
          <w:tab w:val="left" w:pos="3976"/>
        </w:tabs>
        <w:ind w:left="0" w:right="141" w:firstLine="284"/>
        <w:rPr>
          <w:sz w:val="18"/>
          <w:szCs w:val="18"/>
        </w:rPr>
      </w:pPr>
      <w:r>
        <w:rPr>
          <w:sz w:val="18"/>
          <w:szCs w:val="18"/>
        </w:rPr>
        <w:t>8.</w:t>
      </w:r>
      <w:r w:rsidRPr="00BD3838">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D3838" w:rsidRPr="00BD3838" w:rsidRDefault="00BD3838" w:rsidP="00BD3838">
      <w:pPr>
        <w:tabs>
          <w:tab w:val="left" w:pos="3976"/>
        </w:tabs>
        <w:ind w:left="0" w:right="141" w:firstLine="284"/>
        <w:rPr>
          <w:sz w:val="18"/>
          <w:szCs w:val="18"/>
        </w:rPr>
      </w:pPr>
      <w:r w:rsidRPr="00BD3838">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D3838" w:rsidRPr="00BD3838" w:rsidRDefault="00BD3838" w:rsidP="00BD3838">
      <w:pPr>
        <w:tabs>
          <w:tab w:val="left" w:pos="3976"/>
        </w:tabs>
        <w:ind w:left="0" w:right="141" w:firstLine="284"/>
        <w:rPr>
          <w:sz w:val="18"/>
          <w:szCs w:val="18"/>
        </w:rPr>
      </w:pPr>
      <w:r>
        <w:rPr>
          <w:sz w:val="18"/>
          <w:szCs w:val="18"/>
        </w:rPr>
        <w:t>9.</w:t>
      </w:r>
      <w:r w:rsidRPr="00BD3838">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BD3838" w:rsidRPr="00BD3838" w:rsidRDefault="00BD3838" w:rsidP="00BD3838">
      <w:pPr>
        <w:tabs>
          <w:tab w:val="left" w:pos="3976"/>
        </w:tabs>
        <w:ind w:left="0" w:right="141" w:firstLine="284"/>
        <w:rPr>
          <w:sz w:val="18"/>
          <w:szCs w:val="18"/>
        </w:rPr>
      </w:pPr>
    </w:p>
    <w:p w:rsidR="00BD3838" w:rsidRPr="00BD3838" w:rsidRDefault="00BD3838" w:rsidP="00BD3838">
      <w:pPr>
        <w:tabs>
          <w:tab w:val="left" w:pos="3976"/>
        </w:tabs>
        <w:ind w:left="0" w:right="141" w:firstLine="284"/>
        <w:jc w:val="right"/>
        <w:rPr>
          <w:i/>
          <w:sz w:val="18"/>
          <w:szCs w:val="18"/>
        </w:rPr>
      </w:pPr>
      <w:r w:rsidRPr="00BD3838">
        <w:rPr>
          <w:i/>
          <w:sz w:val="18"/>
          <w:szCs w:val="18"/>
        </w:rPr>
        <w:t xml:space="preserve">Председатель Комитета                                    М.П. </w:t>
      </w:r>
      <w:proofErr w:type="spellStart"/>
      <w:r w:rsidRPr="00BD3838">
        <w:rPr>
          <w:i/>
          <w:sz w:val="18"/>
          <w:szCs w:val="18"/>
        </w:rPr>
        <w:t>Халтаева</w:t>
      </w:r>
      <w:proofErr w:type="spellEnd"/>
    </w:p>
    <w:p w:rsidR="00FE3CE9" w:rsidRDefault="00FE3CE9" w:rsidP="00FE3CE9">
      <w:pPr>
        <w:tabs>
          <w:tab w:val="left" w:pos="3976"/>
        </w:tabs>
        <w:ind w:left="0" w:right="141" w:firstLine="284"/>
        <w:rPr>
          <w:sz w:val="18"/>
          <w:szCs w:val="18"/>
        </w:rPr>
      </w:pPr>
    </w:p>
    <w:p w:rsidR="00FE3CE9" w:rsidRDefault="00FE3CE9" w:rsidP="00FE3CE9">
      <w:pPr>
        <w:tabs>
          <w:tab w:val="left" w:pos="3976"/>
        </w:tabs>
        <w:ind w:left="0" w:right="141" w:firstLine="284"/>
        <w:rPr>
          <w:sz w:val="18"/>
          <w:szCs w:val="18"/>
        </w:rPr>
      </w:pPr>
    </w:p>
    <w:p w:rsidR="00FE3CE9" w:rsidRDefault="00FE3CE9" w:rsidP="00FE3CE9">
      <w:pPr>
        <w:tabs>
          <w:tab w:val="left" w:pos="3976"/>
        </w:tabs>
        <w:ind w:left="0" w:right="141" w:firstLine="284"/>
        <w:rPr>
          <w:sz w:val="18"/>
          <w:szCs w:val="18"/>
        </w:rPr>
      </w:pPr>
    </w:p>
    <w:p w:rsidR="00FE3CE9" w:rsidRDefault="00FE3CE9" w:rsidP="00FE3CE9">
      <w:pPr>
        <w:tabs>
          <w:tab w:val="left" w:pos="3976"/>
        </w:tabs>
        <w:ind w:left="0" w:right="141" w:firstLine="284"/>
        <w:rPr>
          <w:sz w:val="18"/>
          <w:szCs w:val="18"/>
        </w:rPr>
      </w:pPr>
    </w:p>
    <w:p w:rsidR="00FE3CE9" w:rsidRPr="00FE3CE9" w:rsidRDefault="00FE3CE9" w:rsidP="00FE3CE9">
      <w:pPr>
        <w:tabs>
          <w:tab w:val="left" w:pos="3976"/>
        </w:tabs>
        <w:ind w:left="0" w:right="141" w:firstLine="284"/>
        <w:rPr>
          <w:sz w:val="18"/>
          <w:szCs w:val="18"/>
        </w:rPr>
      </w:pPr>
    </w:p>
    <w:tbl>
      <w:tblPr>
        <w:tblW w:w="4536" w:type="dxa"/>
        <w:tblInd w:w="5920" w:type="dxa"/>
        <w:tblLook w:val="04A0" w:firstRow="1" w:lastRow="0" w:firstColumn="1" w:lastColumn="0" w:noHBand="0" w:noVBand="1"/>
      </w:tblPr>
      <w:tblGrid>
        <w:gridCol w:w="4536"/>
      </w:tblGrid>
      <w:tr w:rsidR="00FE3CE9" w:rsidRPr="00FE3CE9" w:rsidTr="002C3817">
        <w:tc>
          <w:tcPr>
            <w:tcW w:w="4536" w:type="dxa"/>
          </w:tcPr>
          <w:p w:rsidR="00FE3CE9" w:rsidRPr="00FE3CE9" w:rsidRDefault="00FE3CE9" w:rsidP="002C3817">
            <w:pPr>
              <w:tabs>
                <w:tab w:val="left" w:pos="3976"/>
              </w:tabs>
              <w:ind w:left="0" w:right="141" w:firstLine="284"/>
              <w:jc w:val="right"/>
              <w:rPr>
                <w:sz w:val="18"/>
                <w:szCs w:val="18"/>
              </w:rPr>
            </w:pPr>
          </w:p>
          <w:p w:rsidR="00FE3CE9" w:rsidRPr="00FE3CE9" w:rsidRDefault="00FE3CE9" w:rsidP="002C3817">
            <w:pPr>
              <w:tabs>
                <w:tab w:val="left" w:pos="3976"/>
              </w:tabs>
              <w:ind w:left="0" w:right="141" w:firstLine="284"/>
              <w:jc w:val="right"/>
              <w:rPr>
                <w:sz w:val="18"/>
                <w:szCs w:val="18"/>
              </w:rPr>
            </w:pPr>
            <w:r w:rsidRPr="00FE3CE9">
              <w:rPr>
                <w:sz w:val="18"/>
                <w:szCs w:val="18"/>
              </w:rPr>
              <w:t xml:space="preserve">Приложение  1 </w:t>
            </w:r>
          </w:p>
          <w:p w:rsidR="00FE3CE9" w:rsidRPr="00FE3CE9" w:rsidRDefault="00FE3CE9" w:rsidP="002C3817">
            <w:pPr>
              <w:tabs>
                <w:tab w:val="left" w:pos="3976"/>
              </w:tabs>
              <w:ind w:left="0" w:right="141" w:firstLine="284"/>
              <w:jc w:val="right"/>
              <w:rPr>
                <w:sz w:val="18"/>
                <w:szCs w:val="18"/>
              </w:rPr>
            </w:pPr>
            <w:r w:rsidRPr="00FE3CE9">
              <w:rPr>
                <w:sz w:val="18"/>
                <w:szCs w:val="18"/>
              </w:rPr>
              <w:t>к постановлению администрации</w:t>
            </w:r>
          </w:p>
          <w:p w:rsidR="00FE3CE9" w:rsidRPr="00FE3CE9" w:rsidRDefault="00FE3CE9" w:rsidP="002C3817">
            <w:pPr>
              <w:tabs>
                <w:tab w:val="left" w:pos="3976"/>
              </w:tabs>
              <w:ind w:left="0" w:right="141" w:firstLine="284"/>
              <w:jc w:val="right"/>
              <w:rPr>
                <w:sz w:val="18"/>
                <w:szCs w:val="18"/>
              </w:rPr>
            </w:pPr>
            <w:r w:rsidRPr="00FE3CE9">
              <w:rPr>
                <w:sz w:val="18"/>
                <w:szCs w:val="18"/>
              </w:rPr>
              <w:t xml:space="preserve">Иркутского районного </w:t>
            </w:r>
          </w:p>
          <w:p w:rsidR="00FE3CE9" w:rsidRPr="00FE3CE9" w:rsidRDefault="00FE3CE9" w:rsidP="002C3817">
            <w:pPr>
              <w:tabs>
                <w:tab w:val="left" w:pos="3976"/>
              </w:tabs>
              <w:ind w:left="0" w:right="141" w:firstLine="284"/>
              <w:jc w:val="right"/>
              <w:rPr>
                <w:sz w:val="18"/>
                <w:szCs w:val="18"/>
              </w:rPr>
            </w:pPr>
            <w:r w:rsidRPr="00FE3CE9">
              <w:rPr>
                <w:sz w:val="18"/>
                <w:szCs w:val="18"/>
              </w:rPr>
              <w:t xml:space="preserve">муниципального образования </w:t>
            </w:r>
          </w:p>
          <w:p w:rsidR="00FE3CE9" w:rsidRPr="00FE3CE9" w:rsidRDefault="00FE3CE9" w:rsidP="002C3817">
            <w:pPr>
              <w:tabs>
                <w:tab w:val="left" w:pos="3976"/>
              </w:tabs>
              <w:ind w:left="0" w:right="141" w:firstLine="284"/>
              <w:jc w:val="right"/>
              <w:rPr>
                <w:sz w:val="18"/>
                <w:szCs w:val="18"/>
              </w:rPr>
            </w:pPr>
            <w:r w:rsidRPr="00FE3CE9">
              <w:rPr>
                <w:sz w:val="18"/>
                <w:szCs w:val="18"/>
              </w:rPr>
              <w:t>от  «_____» _________ 2022   № _______</w:t>
            </w:r>
          </w:p>
        </w:tc>
      </w:tr>
    </w:tbl>
    <w:p w:rsidR="00FE3CE9" w:rsidRPr="00FE3CE9" w:rsidRDefault="00FE3CE9" w:rsidP="002C3817">
      <w:pPr>
        <w:tabs>
          <w:tab w:val="left" w:pos="3976"/>
        </w:tabs>
        <w:ind w:left="0" w:right="141" w:firstLine="284"/>
        <w:jc w:val="right"/>
        <w:rPr>
          <w:sz w:val="18"/>
          <w:szCs w:val="18"/>
          <w:u w:val="single"/>
        </w:rPr>
      </w:pPr>
    </w:p>
    <w:p w:rsidR="00FE3CE9" w:rsidRPr="00FE3CE9" w:rsidRDefault="00FE3CE9" w:rsidP="00FE3CE9">
      <w:pPr>
        <w:tabs>
          <w:tab w:val="left" w:pos="3976"/>
        </w:tabs>
        <w:ind w:left="0" w:right="141" w:firstLine="284"/>
        <w:rPr>
          <w:sz w:val="18"/>
          <w:szCs w:val="18"/>
          <w:u w:val="single"/>
        </w:rPr>
      </w:pPr>
    </w:p>
    <w:p w:rsidR="00FE3CE9" w:rsidRPr="00FE3CE9" w:rsidRDefault="00FE3CE9" w:rsidP="00FE3CE9">
      <w:pPr>
        <w:tabs>
          <w:tab w:val="left" w:pos="3976"/>
        </w:tabs>
        <w:ind w:left="0" w:right="141" w:firstLine="284"/>
        <w:jc w:val="center"/>
        <w:rPr>
          <w:b/>
          <w:sz w:val="18"/>
          <w:szCs w:val="18"/>
        </w:rPr>
      </w:pPr>
      <w:r w:rsidRPr="00FE3CE9">
        <w:rPr>
          <w:b/>
          <w:sz w:val="18"/>
          <w:szCs w:val="18"/>
        </w:rPr>
        <w:t>СХЕМА РАСПОЛОЖЕНИЯ  ГРАНИЦ  ПУБЛИЧНОГО СЕРВИТУТА</w:t>
      </w:r>
    </w:p>
    <w:tbl>
      <w:tblPr>
        <w:tblW w:w="1045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3933"/>
      </w:tblGrid>
      <w:tr w:rsidR="00FE3CE9" w:rsidRPr="00FE3CE9" w:rsidTr="002C3817">
        <w:tc>
          <w:tcPr>
            <w:tcW w:w="10456" w:type="dxa"/>
            <w:gridSpan w:val="3"/>
            <w:tcBorders>
              <w:top w:val="double" w:sz="4" w:space="0" w:color="auto"/>
              <w:left w:val="double" w:sz="4" w:space="0" w:color="auto"/>
              <w:bottom w:val="single" w:sz="4" w:space="0" w:color="auto"/>
              <w:right w:val="double" w:sz="4" w:space="0" w:color="auto"/>
            </w:tcBorders>
            <w:hideMark/>
          </w:tcPr>
          <w:p w:rsidR="00FE3CE9" w:rsidRPr="00FE3CE9" w:rsidRDefault="00FE3CE9" w:rsidP="00FE3CE9">
            <w:pPr>
              <w:tabs>
                <w:tab w:val="left" w:pos="3976"/>
              </w:tabs>
              <w:ind w:left="0" w:right="141" w:firstLine="284"/>
              <w:rPr>
                <w:sz w:val="18"/>
                <w:szCs w:val="18"/>
              </w:rPr>
            </w:pPr>
            <w:r w:rsidRPr="00FE3CE9">
              <w:rPr>
                <w:sz w:val="18"/>
                <w:szCs w:val="18"/>
              </w:rPr>
              <w:t xml:space="preserve">Система координат </w:t>
            </w:r>
            <w:proofErr w:type="gramStart"/>
            <w:r w:rsidRPr="00FE3CE9">
              <w:rPr>
                <w:sz w:val="18"/>
                <w:szCs w:val="18"/>
              </w:rPr>
              <w:t>МСК</w:t>
            </w:r>
            <w:proofErr w:type="gramEnd"/>
            <w:r w:rsidRPr="00FE3CE9">
              <w:rPr>
                <w:sz w:val="18"/>
                <w:szCs w:val="18"/>
              </w:rPr>
              <w:t xml:space="preserve"> -38, зона 3  </w:t>
            </w:r>
          </w:p>
        </w:tc>
      </w:tr>
      <w:tr w:rsidR="00FE3CE9" w:rsidRPr="00FE3CE9" w:rsidTr="002C3817">
        <w:tc>
          <w:tcPr>
            <w:tcW w:w="10456" w:type="dxa"/>
            <w:gridSpan w:val="3"/>
            <w:tcBorders>
              <w:top w:val="single" w:sz="4" w:space="0" w:color="auto"/>
              <w:left w:val="double" w:sz="4" w:space="0" w:color="auto"/>
              <w:bottom w:val="single" w:sz="4" w:space="0" w:color="auto"/>
              <w:right w:val="double" w:sz="4" w:space="0" w:color="auto"/>
            </w:tcBorders>
            <w:hideMark/>
          </w:tcPr>
          <w:p w:rsidR="00FE3CE9" w:rsidRPr="00FE3CE9" w:rsidRDefault="00FE3CE9" w:rsidP="00FE3CE9">
            <w:pPr>
              <w:tabs>
                <w:tab w:val="left" w:pos="3976"/>
              </w:tabs>
              <w:ind w:left="0" w:right="141" w:firstLine="284"/>
              <w:rPr>
                <w:sz w:val="18"/>
                <w:szCs w:val="18"/>
              </w:rPr>
            </w:pPr>
            <w:r w:rsidRPr="00FE3CE9">
              <w:rPr>
                <w:sz w:val="18"/>
                <w:szCs w:val="18"/>
              </w:rPr>
              <w:t>Площадь  устанавливаемого публичного сервитута – 1965 м</w:t>
            </w:r>
            <w:proofErr w:type="gramStart"/>
            <w:r w:rsidRPr="00FE3CE9">
              <w:rPr>
                <w:sz w:val="18"/>
                <w:szCs w:val="18"/>
                <w:vertAlign w:val="superscript"/>
              </w:rPr>
              <w:t>2</w:t>
            </w:r>
            <w:proofErr w:type="gramEnd"/>
          </w:p>
        </w:tc>
      </w:tr>
      <w:tr w:rsidR="00FE3CE9" w:rsidRPr="00FE3CE9" w:rsidTr="002C3817">
        <w:tc>
          <w:tcPr>
            <w:tcW w:w="10456" w:type="dxa"/>
            <w:gridSpan w:val="3"/>
            <w:tcBorders>
              <w:top w:val="single" w:sz="4" w:space="0" w:color="auto"/>
              <w:left w:val="double" w:sz="4" w:space="0" w:color="auto"/>
              <w:bottom w:val="single" w:sz="4" w:space="0" w:color="auto"/>
              <w:right w:val="double" w:sz="4" w:space="0" w:color="auto"/>
            </w:tcBorders>
            <w:hideMark/>
          </w:tcPr>
          <w:p w:rsidR="00FE3CE9" w:rsidRPr="00FE3CE9" w:rsidRDefault="00FE3CE9" w:rsidP="00FE3CE9">
            <w:pPr>
              <w:tabs>
                <w:tab w:val="left" w:pos="3976"/>
              </w:tabs>
              <w:ind w:left="0" w:right="141" w:firstLine="284"/>
              <w:rPr>
                <w:sz w:val="18"/>
                <w:szCs w:val="18"/>
              </w:rPr>
            </w:pPr>
            <w:r w:rsidRPr="00FE3CE9">
              <w:rPr>
                <w:sz w:val="18"/>
                <w:szCs w:val="18"/>
              </w:rPr>
              <w:t>Публичный сервитут испрашивается на земельном участке с кадастровым номером 38:06:100902:5786 -1965м</w:t>
            </w:r>
            <w:r w:rsidRPr="00FE3CE9">
              <w:rPr>
                <w:sz w:val="18"/>
                <w:szCs w:val="18"/>
                <w:vertAlign w:val="superscript"/>
              </w:rPr>
              <w:t>2</w:t>
            </w:r>
          </w:p>
        </w:tc>
      </w:tr>
      <w:tr w:rsidR="00FE3CE9" w:rsidRPr="00FE3CE9" w:rsidTr="002C3817">
        <w:tc>
          <w:tcPr>
            <w:tcW w:w="2804" w:type="dxa"/>
            <w:vMerge w:val="restart"/>
            <w:tcBorders>
              <w:top w:val="single" w:sz="4" w:space="0" w:color="auto"/>
              <w:left w:val="doub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rPr>
              <w:t>Обозначение характерных точек границ</w:t>
            </w:r>
          </w:p>
        </w:tc>
        <w:tc>
          <w:tcPr>
            <w:tcW w:w="7652" w:type="dxa"/>
            <w:gridSpan w:val="2"/>
            <w:tcBorders>
              <w:top w:val="single" w:sz="4" w:space="0" w:color="auto"/>
              <w:left w:val="single" w:sz="4" w:space="0" w:color="auto"/>
              <w:bottom w:val="single" w:sz="4" w:space="0" w:color="auto"/>
              <w:right w:val="double" w:sz="4" w:space="0" w:color="auto"/>
            </w:tcBorders>
            <w:vAlign w:val="center"/>
            <w:hideMark/>
          </w:tcPr>
          <w:p w:rsidR="00FE3CE9" w:rsidRPr="00FE3CE9" w:rsidRDefault="00FE3CE9" w:rsidP="00FE3CE9">
            <w:pPr>
              <w:tabs>
                <w:tab w:val="left" w:pos="3976"/>
              </w:tabs>
              <w:ind w:left="0" w:right="141" w:firstLine="284"/>
              <w:rPr>
                <w:sz w:val="18"/>
                <w:szCs w:val="18"/>
                <w:lang w:val="en-US"/>
              </w:rPr>
            </w:pPr>
            <w:r w:rsidRPr="00FE3CE9">
              <w:rPr>
                <w:sz w:val="18"/>
                <w:szCs w:val="18"/>
              </w:rPr>
              <w:t xml:space="preserve">Координаты, </w:t>
            </w:r>
            <w:proofErr w:type="gramStart"/>
            <w:r w:rsidRPr="00FE3CE9">
              <w:rPr>
                <w:sz w:val="18"/>
                <w:szCs w:val="18"/>
              </w:rPr>
              <w:t>м</w:t>
            </w:r>
            <w:proofErr w:type="gramEnd"/>
          </w:p>
        </w:tc>
      </w:tr>
      <w:tr w:rsidR="00FE3CE9" w:rsidRPr="00FE3CE9" w:rsidTr="002C3817">
        <w:tc>
          <w:tcPr>
            <w:tcW w:w="2804" w:type="dxa"/>
            <w:vMerge/>
            <w:tcBorders>
              <w:top w:val="single" w:sz="4" w:space="0" w:color="auto"/>
              <w:left w:val="doub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lang w:val="en-US"/>
              </w:rPr>
              <w:t>X</w:t>
            </w:r>
          </w:p>
        </w:tc>
        <w:tc>
          <w:tcPr>
            <w:tcW w:w="3933" w:type="dxa"/>
            <w:tcBorders>
              <w:top w:val="single" w:sz="4" w:space="0" w:color="auto"/>
              <w:left w:val="single" w:sz="4" w:space="0" w:color="auto"/>
              <w:bottom w:val="single" w:sz="4" w:space="0" w:color="auto"/>
              <w:right w:val="double" w:sz="4" w:space="0" w:color="auto"/>
            </w:tcBorders>
            <w:vAlign w:val="center"/>
            <w:hideMark/>
          </w:tcPr>
          <w:p w:rsidR="00FE3CE9" w:rsidRPr="00FE3CE9" w:rsidRDefault="00FE3CE9" w:rsidP="00FE3CE9">
            <w:pPr>
              <w:tabs>
                <w:tab w:val="left" w:pos="3976"/>
              </w:tabs>
              <w:ind w:left="0" w:right="141" w:firstLine="284"/>
              <w:rPr>
                <w:sz w:val="18"/>
                <w:szCs w:val="18"/>
                <w:lang w:val="en-US"/>
              </w:rPr>
            </w:pPr>
            <w:r w:rsidRPr="00FE3CE9">
              <w:rPr>
                <w:sz w:val="18"/>
                <w:szCs w:val="18"/>
                <w:lang w:val="en-US"/>
              </w:rPr>
              <w:t>Y</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rPr>
              <w:t>2</w:t>
            </w:r>
          </w:p>
        </w:tc>
        <w:tc>
          <w:tcPr>
            <w:tcW w:w="3933" w:type="dxa"/>
            <w:tcBorders>
              <w:top w:val="single" w:sz="4" w:space="0" w:color="auto"/>
              <w:left w:val="single" w:sz="4" w:space="0" w:color="auto"/>
              <w:bottom w:val="single" w:sz="4" w:space="0" w:color="auto"/>
              <w:right w:val="doub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rPr>
              <w:t>3</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w:t>
            </w:r>
            <w:proofErr w:type="gramStart"/>
            <w:r w:rsidRPr="00FE3CE9">
              <w:rPr>
                <w:sz w:val="18"/>
                <w:szCs w:val="18"/>
              </w:rPr>
              <w:t>1</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403388.98</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3346171.03</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w:t>
            </w:r>
            <w:proofErr w:type="gramStart"/>
            <w:r w:rsidRPr="00FE3CE9">
              <w:rPr>
                <w:sz w:val="18"/>
                <w:szCs w:val="18"/>
              </w:rPr>
              <w:t>2</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403393.05</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3346172.94</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403385.07</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3346189.94</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w:t>
            </w:r>
            <w:proofErr w:type="gramStart"/>
            <w:r w:rsidRPr="00FE3CE9">
              <w:rPr>
                <w:sz w:val="18"/>
                <w:szCs w:val="18"/>
              </w:rPr>
              <w:t>4</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403372.17</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3346217.27</w:t>
            </w:r>
          </w:p>
        </w:tc>
      </w:tr>
      <w:tr w:rsidR="00FE3CE9" w:rsidRPr="00FE3CE9" w:rsidTr="002C3817">
        <w:trPr>
          <w:trHeight w:val="113"/>
        </w:trPr>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403360.01</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3346243.01</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w:t>
            </w:r>
            <w:proofErr w:type="gramStart"/>
            <w:r w:rsidRPr="00FE3CE9">
              <w:rPr>
                <w:sz w:val="18"/>
                <w:szCs w:val="18"/>
              </w:rPr>
              <w:t>6</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403283.41</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3346405.12</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w:t>
            </w:r>
            <w:proofErr w:type="gramStart"/>
            <w:r w:rsidRPr="00FE3CE9">
              <w:rPr>
                <w:sz w:val="18"/>
                <w:szCs w:val="18"/>
              </w:rPr>
              <w:t>7</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403270.61</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3346432.20</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403255.26</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3346464.67</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w:t>
            </w:r>
            <w:proofErr w:type="gramStart"/>
            <w:r w:rsidRPr="00FE3CE9">
              <w:rPr>
                <w:sz w:val="18"/>
                <w:szCs w:val="18"/>
              </w:rPr>
              <w:t>9</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403235.92</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3346505.59</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403233.43</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3346510.87</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403228.96</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3346507.12</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403190.70</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3346475.03</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403180.99</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3346466.79</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403183.48</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3346463.06</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403193.60</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3346471.59</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403231.85</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3346503.67</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403251.19</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3346462.75</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403266.54</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3346430.28</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403279.34</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3346403.20</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403368.10</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3346215.35</w:t>
            </w:r>
          </w:p>
        </w:tc>
      </w:tr>
      <w:tr w:rsidR="00FE3CE9" w:rsidRPr="00FE3CE9" w:rsidTr="002C3817">
        <w:tc>
          <w:tcPr>
            <w:tcW w:w="2804" w:type="dxa"/>
            <w:tcBorders>
              <w:top w:val="single" w:sz="4" w:space="0" w:color="auto"/>
              <w:left w:val="doub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403381.00</w:t>
            </w:r>
          </w:p>
        </w:tc>
        <w:tc>
          <w:tcPr>
            <w:tcW w:w="3933" w:type="dxa"/>
            <w:tcBorders>
              <w:top w:val="single" w:sz="4" w:space="0" w:color="auto"/>
              <w:left w:val="single" w:sz="4" w:space="0" w:color="auto"/>
              <w:bottom w:val="sing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3346188.02</w:t>
            </w:r>
          </w:p>
        </w:tc>
      </w:tr>
      <w:tr w:rsidR="00FE3CE9" w:rsidRPr="00FE3CE9" w:rsidTr="002C3817">
        <w:tc>
          <w:tcPr>
            <w:tcW w:w="2804" w:type="dxa"/>
            <w:tcBorders>
              <w:top w:val="single" w:sz="4" w:space="0" w:color="auto"/>
              <w:left w:val="double" w:sz="4" w:space="0" w:color="auto"/>
              <w:bottom w:val="doub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н</w:t>
            </w:r>
            <w:proofErr w:type="gramStart"/>
            <w:r w:rsidRPr="00FE3CE9">
              <w:rPr>
                <w:sz w:val="18"/>
                <w:szCs w:val="18"/>
              </w:rPr>
              <w:t>1</w:t>
            </w:r>
            <w:proofErr w:type="gramEnd"/>
          </w:p>
        </w:tc>
        <w:tc>
          <w:tcPr>
            <w:tcW w:w="3719" w:type="dxa"/>
            <w:tcBorders>
              <w:top w:val="single" w:sz="4" w:space="0" w:color="auto"/>
              <w:left w:val="single" w:sz="4" w:space="0" w:color="auto"/>
              <w:bottom w:val="double" w:sz="4" w:space="0" w:color="auto"/>
              <w:right w:val="sing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403388.98</w:t>
            </w:r>
          </w:p>
        </w:tc>
        <w:tc>
          <w:tcPr>
            <w:tcW w:w="3933" w:type="dxa"/>
            <w:tcBorders>
              <w:top w:val="single" w:sz="4" w:space="0" w:color="auto"/>
              <w:left w:val="single" w:sz="4" w:space="0" w:color="auto"/>
              <w:bottom w:val="double" w:sz="4" w:space="0" w:color="auto"/>
              <w:right w:val="double" w:sz="4" w:space="0" w:color="auto"/>
            </w:tcBorders>
            <w:vAlign w:val="bottom"/>
            <w:hideMark/>
          </w:tcPr>
          <w:p w:rsidR="00FE3CE9" w:rsidRPr="00FE3CE9" w:rsidRDefault="00FE3CE9" w:rsidP="00FE3CE9">
            <w:pPr>
              <w:tabs>
                <w:tab w:val="left" w:pos="3976"/>
              </w:tabs>
              <w:ind w:left="0" w:right="141" w:firstLine="284"/>
              <w:rPr>
                <w:sz w:val="18"/>
                <w:szCs w:val="18"/>
              </w:rPr>
            </w:pPr>
            <w:r w:rsidRPr="00FE3CE9">
              <w:rPr>
                <w:sz w:val="18"/>
                <w:szCs w:val="18"/>
              </w:rPr>
              <w:t>3346171.03</w:t>
            </w:r>
          </w:p>
        </w:tc>
      </w:tr>
    </w:tbl>
    <w:p w:rsidR="00FE3CE9" w:rsidRPr="00FE3CE9" w:rsidRDefault="00FE3CE9" w:rsidP="00FE3CE9">
      <w:pPr>
        <w:tabs>
          <w:tab w:val="left" w:pos="3976"/>
        </w:tabs>
        <w:ind w:left="0" w:right="141" w:firstLine="284"/>
        <w:rPr>
          <w:sz w:val="18"/>
          <w:szCs w:val="18"/>
        </w:rPr>
      </w:pPr>
    </w:p>
    <w:p w:rsidR="00FE3CE9" w:rsidRPr="00FE3CE9" w:rsidRDefault="00FE3CE9" w:rsidP="00FE3CE9">
      <w:pPr>
        <w:tabs>
          <w:tab w:val="left" w:pos="3976"/>
        </w:tabs>
        <w:ind w:left="0" w:right="141" w:firstLine="284"/>
        <w:rPr>
          <w:sz w:val="18"/>
          <w:szCs w:val="18"/>
        </w:rPr>
      </w:pPr>
    </w:p>
    <w:p w:rsidR="00FE3CE9" w:rsidRPr="00FE3CE9" w:rsidRDefault="00FE3CE9" w:rsidP="00FE3CE9">
      <w:pPr>
        <w:tabs>
          <w:tab w:val="left" w:pos="3976"/>
        </w:tabs>
        <w:ind w:left="0" w:right="141" w:firstLine="284"/>
        <w:rPr>
          <w:sz w:val="18"/>
          <w:szCs w:val="18"/>
        </w:rPr>
      </w:pPr>
    </w:p>
    <w:tbl>
      <w:tblPr>
        <w:tblpPr w:leftFromText="180" w:rightFromText="180" w:vertAnchor="text" w:horzAnchor="margin" w:tblpY="-55"/>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367"/>
      </w:tblGrid>
      <w:tr w:rsidR="00FE3CE9" w:rsidRPr="00FE3CE9" w:rsidTr="00FE3CE9">
        <w:trPr>
          <w:trHeight w:val="422"/>
        </w:trPr>
        <w:tc>
          <w:tcPr>
            <w:tcW w:w="1844" w:type="dxa"/>
            <w:tcBorders>
              <w:top w:val="single" w:sz="4" w:space="0" w:color="auto"/>
              <w:left w:val="sing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rPr>
              <w:t xml:space="preserve">Площадь, </w:t>
            </w:r>
            <w:proofErr w:type="spellStart"/>
            <w:r w:rsidRPr="00FE3CE9">
              <w:rPr>
                <w:sz w:val="18"/>
                <w:szCs w:val="18"/>
              </w:rPr>
              <w:t>кв.м</w:t>
            </w:r>
            <w:proofErr w:type="spellEnd"/>
            <w:r w:rsidRPr="00FE3CE9">
              <w:rPr>
                <w:sz w:val="18"/>
                <w:szCs w:val="18"/>
              </w:rPr>
              <w:t>.</w:t>
            </w:r>
          </w:p>
        </w:tc>
        <w:tc>
          <w:tcPr>
            <w:tcW w:w="8363" w:type="dxa"/>
            <w:tcBorders>
              <w:top w:val="single" w:sz="4" w:space="0" w:color="auto"/>
              <w:left w:val="sing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rPr>
              <w:t>Цель установления публичного сервитута</w:t>
            </w:r>
          </w:p>
        </w:tc>
      </w:tr>
      <w:tr w:rsidR="00FE3CE9" w:rsidRPr="00FE3CE9" w:rsidTr="00FE3CE9">
        <w:trPr>
          <w:trHeight w:val="695"/>
        </w:trPr>
        <w:tc>
          <w:tcPr>
            <w:tcW w:w="1844" w:type="dxa"/>
            <w:tcBorders>
              <w:top w:val="single" w:sz="4" w:space="0" w:color="auto"/>
              <w:left w:val="sing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rPr>
              <w:t>1965 м</w:t>
            </w:r>
            <w:proofErr w:type="gramStart"/>
            <w:r w:rsidRPr="00FE3CE9">
              <w:rPr>
                <w:sz w:val="18"/>
                <w:szCs w:val="18"/>
                <w:vertAlign w:val="superscript"/>
              </w:rPr>
              <w:t>2</w:t>
            </w:r>
            <w:proofErr w:type="gramEnd"/>
          </w:p>
        </w:tc>
        <w:tc>
          <w:tcPr>
            <w:tcW w:w="8363" w:type="dxa"/>
            <w:tcBorders>
              <w:top w:val="single" w:sz="4" w:space="0" w:color="auto"/>
              <w:left w:val="single" w:sz="4" w:space="0" w:color="auto"/>
              <w:bottom w:val="single" w:sz="4" w:space="0" w:color="auto"/>
              <w:right w:val="single" w:sz="4" w:space="0" w:color="auto"/>
            </w:tcBorders>
            <w:vAlign w:val="center"/>
            <w:hideMark/>
          </w:tcPr>
          <w:p w:rsidR="00FE3CE9" w:rsidRPr="00FE3CE9" w:rsidRDefault="00FE3CE9" w:rsidP="00FE3CE9">
            <w:pPr>
              <w:tabs>
                <w:tab w:val="left" w:pos="3976"/>
              </w:tabs>
              <w:ind w:left="0" w:right="141" w:firstLine="284"/>
              <w:rPr>
                <w:sz w:val="18"/>
                <w:szCs w:val="18"/>
              </w:rPr>
            </w:pPr>
            <w:r w:rsidRPr="00FE3CE9">
              <w:rPr>
                <w:sz w:val="18"/>
                <w:szCs w:val="18"/>
              </w:rPr>
              <w:t>Для строительства объекта электросетевого хозяйства «</w:t>
            </w:r>
            <w:proofErr w:type="gramStart"/>
            <w:r w:rsidRPr="00FE3CE9">
              <w:rPr>
                <w:sz w:val="18"/>
                <w:szCs w:val="18"/>
              </w:rPr>
              <w:t>ВЛ</w:t>
            </w:r>
            <w:proofErr w:type="gramEnd"/>
            <w:r w:rsidRPr="00FE3CE9">
              <w:rPr>
                <w:sz w:val="18"/>
                <w:szCs w:val="18"/>
              </w:rPr>
              <w:t xml:space="preserve"> 0.4 </w:t>
            </w:r>
            <w:proofErr w:type="spellStart"/>
            <w:r w:rsidRPr="00FE3CE9">
              <w:rPr>
                <w:sz w:val="18"/>
                <w:szCs w:val="18"/>
              </w:rPr>
              <w:t>кВ</w:t>
            </w:r>
            <w:proofErr w:type="spellEnd"/>
            <w:r w:rsidRPr="00FE3CE9">
              <w:rPr>
                <w:sz w:val="18"/>
                <w:szCs w:val="18"/>
              </w:rPr>
              <w:t xml:space="preserve"> от КТП 10/0.4 </w:t>
            </w:r>
            <w:proofErr w:type="spellStart"/>
            <w:r w:rsidRPr="00FE3CE9">
              <w:rPr>
                <w:sz w:val="18"/>
                <w:szCs w:val="18"/>
              </w:rPr>
              <w:t>кВ</w:t>
            </w:r>
            <w:proofErr w:type="spellEnd"/>
            <w:r w:rsidRPr="00FE3CE9">
              <w:rPr>
                <w:sz w:val="18"/>
                <w:szCs w:val="18"/>
              </w:rPr>
              <w:t xml:space="preserve"> д. Талька, ул. Академическая» необходимого для подключения (технологического присоединения) к сетям инженерно-технического обеспечения</w:t>
            </w:r>
          </w:p>
        </w:tc>
      </w:tr>
    </w:tbl>
    <w:p w:rsidR="00FE3CE9" w:rsidRPr="00FE3CE9" w:rsidRDefault="00FE3CE9" w:rsidP="00FE3CE9">
      <w:pPr>
        <w:tabs>
          <w:tab w:val="left" w:pos="3976"/>
        </w:tabs>
        <w:ind w:left="0" w:right="141" w:firstLine="284"/>
        <w:rPr>
          <w:sz w:val="18"/>
          <w:szCs w:val="18"/>
        </w:rPr>
      </w:pPr>
    </w:p>
    <w:tbl>
      <w:tblPr>
        <w:tblW w:w="102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12"/>
      </w:tblGrid>
      <w:tr w:rsidR="00FE3CE9" w:rsidRPr="00FE3CE9" w:rsidTr="00FE3CE9">
        <w:trPr>
          <w:trHeight w:val="6690"/>
        </w:trPr>
        <w:tc>
          <w:tcPr>
            <w:tcW w:w="10206" w:type="dxa"/>
            <w:tcBorders>
              <w:top w:val="double" w:sz="4" w:space="0" w:color="auto"/>
              <w:left w:val="double" w:sz="4" w:space="0" w:color="auto"/>
              <w:bottom w:val="double" w:sz="4" w:space="0" w:color="auto"/>
              <w:right w:val="double" w:sz="4" w:space="0" w:color="auto"/>
            </w:tcBorders>
            <w:vAlign w:val="bottom"/>
          </w:tcPr>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jc w:val="center"/>
              <w:rPr>
                <w:b/>
                <w:sz w:val="18"/>
                <w:szCs w:val="18"/>
              </w:rPr>
            </w:pPr>
            <w:r w:rsidRPr="00FE3CE9">
              <w:rPr>
                <w:b/>
                <w:sz w:val="18"/>
                <w:szCs w:val="18"/>
              </w:rPr>
              <w:t>СХЕМА РАСПОЛОЖЕНИЯ  ГРАНИЦ  ПУБЛИЧНОГО СЕРВИТУТА</w:t>
            </w: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r w:rsidRPr="00FE3CE9">
              <w:rPr>
                <w:noProof/>
                <w:sz w:val="18"/>
                <w:szCs w:val="18"/>
              </w:rPr>
              <w:drawing>
                <wp:anchor distT="0" distB="0" distL="114300" distR="114300" simplePos="0" relativeHeight="251694080" behindDoc="0" locked="0" layoutInCell="1" allowOverlap="1">
                  <wp:simplePos x="0" y="0"/>
                  <wp:positionH relativeFrom="column">
                    <wp:posOffset>384810</wp:posOffset>
                  </wp:positionH>
                  <wp:positionV relativeFrom="paragraph">
                    <wp:posOffset>-3810</wp:posOffset>
                  </wp:positionV>
                  <wp:extent cx="5591175" cy="5172075"/>
                  <wp:effectExtent l="19050" t="19050" r="28575" b="28575"/>
                  <wp:wrapNone/>
                  <wp:docPr id="297" name="Рисунок 297" descr="Карта П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Карта ПС.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91175" cy="517207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FE3CE9">
              <w:rPr>
                <w:noProof/>
                <w:sz w:val="18"/>
                <w:szCs w:val="18"/>
              </w:rPr>
              <mc:AlternateContent>
                <mc:Choice Requires="wps">
                  <w:drawing>
                    <wp:anchor distT="0" distB="0" distL="114300" distR="114300" simplePos="0" relativeHeight="251695104" behindDoc="0" locked="0" layoutInCell="1" allowOverlap="1">
                      <wp:simplePos x="0" y="0"/>
                      <wp:positionH relativeFrom="column">
                        <wp:posOffset>454660</wp:posOffset>
                      </wp:positionH>
                      <wp:positionV relativeFrom="paragraph">
                        <wp:posOffset>43180</wp:posOffset>
                      </wp:positionV>
                      <wp:extent cx="549910" cy="236855"/>
                      <wp:effectExtent l="6985" t="5080" r="5080" b="5715"/>
                      <wp:wrapNone/>
                      <wp:docPr id="296" name="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BC2049" w:rsidRDefault="00BC2049" w:rsidP="00FE3CE9">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6" o:spid="_x0000_s1032" style="position:absolute;left:0;text-align:left;margin-left:35.8pt;margin-top:3.4pt;width:43.3pt;height:1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">
                      <v:textbox>
                        <w:txbxContent>
                          <w:p w:rsidR="00BC2049" w:rsidRDefault="00BC2049" w:rsidP="00FE3CE9">
                            <w:pPr>
                              <w:rPr>
                                <w:sz w:val="18"/>
                                <w:szCs w:val="18"/>
                              </w:rPr>
                            </w:pPr>
                            <w:r>
                              <w:rPr>
                                <w:sz w:val="18"/>
                                <w:szCs w:val="18"/>
                              </w:rPr>
                              <w:t>Лист 1</w:t>
                            </w:r>
                          </w:p>
                        </w:txbxContent>
                      </v:textbox>
                    </v:rect>
                  </w:pict>
                </mc:Fallback>
              </mc:AlternateContent>
            </w: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Default="00FE3CE9" w:rsidP="00FE3CE9">
            <w:pPr>
              <w:tabs>
                <w:tab w:val="left" w:pos="3976"/>
              </w:tabs>
              <w:ind w:left="0" w:right="141" w:firstLine="284"/>
              <w:rPr>
                <w:b/>
                <w:sz w:val="18"/>
                <w:szCs w:val="18"/>
              </w:rPr>
            </w:pPr>
          </w:p>
          <w:p w:rsidR="00FE3CE9" w:rsidRDefault="00FE3CE9" w:rsidP="00FE3CE9">
            <w:pPr>
              <w:tabs>
                <w:tab w:val="left" w:pos="3976"/>
              </w:tabs>
              <w:ind w:left="0" w:right="141" w:firstLine="284"/>
              <w:rPr>
                <w:b/>
                <w:sz w:val="18"/>
                <w:szCs w:val="18"/>
              </w:rPr>
            </w:pPr>
          </w:p>
          <w:p w:rsidR="00FE3CE9" w:rsidRDefault="00FE3CE9" w:rsidP="00FE3CE9">
            <w:pPr>
              <w:tabs>
                <w:tab w:val="left" w:pos="3976"/>
              </w:tabs>
              <w:ind w:left="0" w:right="141" w:firstLine="284"/>
              <w:rPr>
                <w:b/>
                <w:sz w:val="18"/>
                <w:szCs w:val="18"/>
              </w:rPr>
            </w:pPr>
          </w:p>
          <w:p w:rsidR="00FE3CE9" w:rsidRDefault="00FE3CE9" w:rsidP="00FE3CE9">
            <w:pPr>
              <w:tabs>
                <w:tab w:val="left" w:pos="3976"/>
              </w:tabs>
              <w:ind w:left="0" w:right="141" w:firstLine="284"/>
              <w:rPr>
                <w:b/>
                <w:sz w:val="18"/>
                <w:szCs w:val="18"/>
              </w:rPr>
            </w:pPr>
          </w:p>
          <w:p w:rsid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p>
          <w:p w:rsidR="00FE3CE9" w:rsidRPr="00FE3CE9" w:rsidRDefault="00FE3CE9" w:rsidP="00FE3CE9">
            <w:pPr>
              <w:tabs>
                <w:tab w:val="left" w:pos="3976"/>
              </w:tabs>
              <w:ind w:left="0" w:right="141" w:firstLine="284"/>
              <w:rPr>
                <w:b/>
                <w:sz w:val="18"/>
                <w:szCs w:val="18"/>
              </w:rPr>
            </w:pPr>
            <w:r w:rsidRPr="00FE3CE9">
              <w:rPr>
                <w:b/>
                <w:sz w:val="18"/>
                <w:szCs w:val="18"/>
              </w:rPr>
              <w:t>Масштаб 1: 6 000</w:t>
            </w:r>
          </w:p>
          <w:p w:rsidR="00FE3CE9" w:rsidRPr="00FE3CE9" w:rsidRDefault="00FE3CE9" w:rsidP="00FE3CE9">
            <w:pPr>
              <w:tabs>
                <w:tab w:val="left" w:pos="3976"/>
              </w:tabs>
              <w:ind w:left="0" w:right="141" w:firstLine="284"/>
              <w:rPr>
                <w:b/>
                <w:sz w:val="18"/>
                <w:szCs w:val="18"/>
              </w:rPr>
            </w:pPr>
            <w:r w:rsidRPr="00FE3CE9">
              <w:rPr>
                <w:b/>
                <w:bCs/>
                <w:sz w:val="18"/>
                <w:szCs w:val="18"/>
              </w:rPr>
              <w:t xml:space="preserve">             </w:t>
            </w:r>
          </w:p>
          <w:p w:rsidR="00FE3CE9" w:rsidRPr="00FE3CE9" w:rsidRDefault="00FE3CE9" w:rsidP="00FE3CE9">
            <w:pPr>
              <w:tabs>
                <w:tab w:val="left" w:pos="3976"/>
              </w:tabs>
              <w:ind w:left="0" w:right="141" w:firstLine="284"/>
              <w:rPr>
                <w:b/>
                <w:bCs/>
                <w:sz w:val="18"/>
                <w:szCs w:val="18"/>
              </w:rPr>
            </w:pPr>
            <w:r w:rsidRPr="00FE3CE9">
              <w:rPr>
                <w:b/>
                <w:bCs/>
                <w:sz w:val="18"/>
                <w:szCs w:val="18"/>
              </w:rPr>
              <w:t xml:space="preserve">        Условные обозначения: </w:t>
            </w:r>
          </w:p>
          <w:p w:rsidR="00FE3CE9" w:rsidRPr="00FE3CE9" w:rsidRDefault="00FE3CE9" w:rsidP="00FE3CE9">
            <w:pPr>
              <w:tabs>
                <w:tab w:val="left" w:pos="3976"/>
              </w:tabs>
              <w:ind w:left="0" w:right="141" w:firstLine="284"/>
              <w:rPr>
                <w:sz w:val="18"/>
                <w:szCs w:val="18"/>
              </w:rPr>
            </w:pPr>
            <w:r w:rsidRPr="00FE3CE9">
              <w:rPr>
                <w:bCs/>
                <w:iCs/>
                <w:sz w:val="18"/>
                <w:szCs w:val="18"/>
              </w:rPr>
              <w:t xml:space="preserve">         </w:t>
            </w:r>
            <w:r w:rsidRPr="00FE3CE9">
              <w:rPr>
                <w:noProof/>
                <w:sz w:val="18"/>
                <w:szCs w:val="18"/>
              </w:rPr>
              <mc:AlternateContent>
                <mc:Choice Requires="wps">
                  <w:drawing>
                    <wp:anchor distT="0" distB="0" distL="114300" distR="114300" simplePos="0" relativeHeight="251696128" behindDoc="0" locked="0" layoutInCell="1" allowOverlap="1">
                      <wp:simplePos x="0" y="0"/>
                      <wp:positionH relativeFrom="column">
                        <wp:posOffset>296545</wp:posOffset>
                      </wp:positionH>
                      <wp:positionV relativeFrom="paragraph">
                        <wp:posOffset>38735</wp:posOffset>
                      </wp:positionV>
                      <wp:extent cx="161925" cy="95250"/>
                      <wp:effectExtent l="10795" t="10160" r="8255" b="8890"/>
                      <wp:wrapNone/>
                      <wp:docPr id="295" name="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5" o:spid="_x0000_s1026" style="position:absolute;margin-left:23.35pt;margin-top:3.05pt;width:12.75pt;height: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40NRgIAAE8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" strokecolor="red"/>
                  </w:pict>
                </mc:Fallback>
              </mc:AlternateContent>
            </w:r>
            <w:r w:rsidRPr="00FE3CE9">
              <w:rPr>
                <w:sz w:val="18"/>
                <w:szCs w:val="18"/>
              </w:rPr>
              <w:t xml:space="preserve">      </w:t>
            </w:r>
            <w:r w:rsidRPr="00FE3CE9">
              <w:rPr>
                <w:b/>
                <w:bCs/>
                <w:sz w:val="18"/>
                <w:szCs w:val="18"/>
              </w:rPr>
              <w:t>--</w:t>
            </w:r>
            <w:r w:rsidRPr="00FE3CE9">
              <w:rPr>
                <w:sz w:val="18"/>
                <w:szCs w:val="18"/>
              </w:rPr>
              <w:t xml:space="preserve"> граница образуемой части  земельного участка (проектные границы публичного сервитута);</w:t>
            </w:r>
          </w:p>
          <w:p w:rsidR="00FE3CE9" w:rsidRPr="00FE3CE9" w:rsidRDefault="00FE3CE9" w:rsidP="00FE3CE9">
            <w:pPr>
              <w:tabs>
                <w:tab w:val="left" w:pos="3976"/>
              </w:tabs>
              <w:ind w:left="0" w:right="141" w:firstLine="284"/>
              <w:rPr>
                <w:sz w:val="18"/>
                <w:szCs w:val="18"/>
              </w:rPr>
            </w:pPr>
            <w:r w:rsidRPr="00FE3CE9">
              <w:rPr>
                <w:noProof/>
                <w:sz w:val="18"/>
                <w:szCs w:val="18"/>
              </w:rPr>
              <mc:AlternateContent>
                <mc:Choice Requires="wps">
                  <w:drawing>
                    <wp:anchor distT="0" distB="0" distL="114300" distR="114300" simplePos="0" relativeHeight="251698176" behindDoc="0" locked="0" layoutInCell="1" allowOverlap="1">
                      <wp:simplePos x="0" y="0"/>
                      <wp:positionH relativeFrom="column">
                        <wp:posOffset>294640</wp:posOffset>
                      </wp:positionH>
                      <wp:positionV relativeFrom="paragraph">
                        <wp:posOffset>33655</wp:posOffset>
                      </wp:positionV>
                      <wp:extent cx="161925" cy="95250"/>
                      <wp:effectExtent l="8890" t="14605" r="10160" b="13970"/>
                      <wp:wrapNone/>
                      <wp:docPr id="294" name="Прямоугольник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4" o:spid="_x0000_s1026" style="position:absolute;margin-left:23.2pt;margin-top:2.65pt;width:12.75pt;height: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" strokeweight="1pt"/>
                  </w:pict>
                </mc:Fallback>
              </mc:AlternateContent>
            </w:r>
            <w:r w:rsidRPr="00FE3CE9">
              <w:rPr>
                <w:sz w:val="18"/>
                <w:szCs w:val="18"/>
              </w:rPr>
              <w:t xml:space="preserve">               -- граница земельного участка, сведения о котором внесены в ЕГРН;</w:t>
            </w:r>
          </w:p>
          <w:p w:rsidR="00FE3CE9" w:rsidRPr="00FE3CE9" w:rsidRDefault="00FE3CE9" w:rsidP="00FE3CE9">
            <w:pPr>
              <w:tabs>
                <w:tab w:val="left" w:pos="3976"/>
              </w:tabs>
              <w:ind w:left="0" w:right="141" w:firstLine="284"/>
              <w:rPr>
                <w:sz w:val="18"/>
                <w:szCs w:val="18"/>
              </w:rPr>
            </w:pPr>
            <w:r w:rsidRPr="00FE3CE9">
              <w:rPr>
                <w:noProof/>
                <w:sz w:val="18"/>
                <w:szCs w:val="18"/>
              </w:rPr>
              <mc:AlternateContent>
                <mc:Choice Requires="wps">
                  <w:drawing>
                    <wp:anchor distT="0" distB="0" distL="114300" distR="114300" simplePos="0" relativeHeight="251700224" behindDoc="0" locked="0" layoutInCell="1" allowOverlap="1">
                      <wp:simplePos x="0" y="0"/>
                      <wp:positionH relativeFrom="column">
                        <wp:posOffset>294640</wp:posOffset>
                      </wp:positionH>
                      <wp:positionV relativeFrom="paragraph">
                        <wp:posOffset>31115</wp:posOffset>
                      </wp:positionV>
                      <wp:extent cx="161925" cy="95250"/>
                      <wp:effectExtent l="8890" t="12065" r="10160" b="6985"/>
                      <wp:wrapNone/>
                      <wp:docPr id="293" name="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FFFF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3" o:spid="_x0000_s1026" style="position:absolute;margin-left:23.2pt;margin-top:2.45pt;width:12.75pt;height: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" strokecolor="yellow" strokeweight="1pt"/>
                  </w:pict>
                </mc:Fallback>
              </mc:AlternateContent>
            </w:r>
            <w:r w:rsidRPr="00FE3CE9">
              <w:rPr>
                <w:sz w:val="18"/>
                <w:szCs w:val="18"/>
              </w:rPr>
              <w:t xml:space="preserve">               -- граница населенного пункта;</w:t>
            </w:r>
          </w:p>
          <w:p w:rsidR="00FE3CE9" w:rsidRPr="00FE3CE9" w:rsidRDefault="00FE3CE9" w:rsidP="00FE3CE9">
            <w:pPr>
              <w:tabs>
                <w:tab w:val="left" w:pos="3976"/>
              </w:tabs>
              <w:ind w:left="0" w:right="141" w:firstLine="284"/>
              <w:rPr>
                <w:sz w:val="18"/>
                <w:szCs w:val="18"/>
              </w:rPr>
            </w:pPr>
            <w:r w:rsidRPr="00FE3CE9">
              <w:rPr>
                <w:noProof/>
                <w:sz w:val="18"/>
                <w:szCs w:val="18"/>
              </w:rPr>
              <mc:AlternateContent>
                <mc:Choice Requires="wps">
                  <w:drawing>
                    <wp:anchor distT="0" distB="0" distL="114300" distR="114300" simplePos="0" relativeHeight="251701248" behindDoc="0" locked="0" layoutInCell="1" allowOverlap="1">
                      <wp:simplePos x="0" y="0"/>
                      <wp:positionH relativeFrom="column">
                        <wp:posOffset>294640</wp:posOffset>
                      </wp:positionH>
                      <wp:positionV relativeFrom="paragraph">
                        <wp:posOffset>29845</wp:posOffset>
                      </wp:positionV>
                      <wp:extent cx="161925" cy="95250"/>
                      <wp:effectExtent l="8890" t="10795" r="10160" b="8255"/>
                      <wp:wrapNone/>
                      <wp:docPr id="292" name="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0000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2" o:spid="_x0000_s1026" style="position:absolute;margin-left:23.2pt;margin-top:2.35pt;width:12.75pt;height: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" strokecolor="#00c" strokeweight="1pt"/>
                  </w:pict>
                </mc:Fallback>
              </mc:AlternateContent>
            </w:r>
            <w:r w:rsidRPr="00FE3CE9">
              <w:rPr>
                <w:sz w:val="18"/>
                <w:szCs w:val="18"/>
              </w:rPr>
              <w:t xml:space="preserve">               -- граница кадастрового квартала;</w:t>
            </w:r>
          </w:p>
          <w:p w:rsidR="00FE3CE9" w:rsidRPr="00FE3CE9" w:rsidRDefault="00FE3CE9" w:rsidP="00FE3CE9">
            <w:pPr>
              <w:tabs>
                <w:tab w:val="left" w:pos="3976"/>
              </w:tabs>
              <w:ind w:left="0" w:right="141" w:firstLine="284"/>
              <w:rPr>
                <w:sz w:val="18"/>
                <w:szCs w:val="18"/>
              </w:rPr>
            </w:pPr>
            <w:r w:rsidRPr="00FE3CE9">
              <w:rPr>
                <w:sz w:val="18"/>
                <w:szCs w:val="18"/>
              </w:rPr>
              <w:t xml:space="preserve">               </w:t>
            </w:r>
            <w:r w:rsidRPr="00FE3CE9">
              <w:rPr>
                <w:noProof/>
                <w:sz w:val="18"/>
                <w:szCs w:val="18"/>
              </w:rPr>
              <mc:AlternateContent>
                <mc:Choice Requires="wps">
                  <w:drawing>
                    <wp:anchor distT="0" distB="0" distL="114300" distR="114300" simplePos="0" relativeHeight="251699200" behindDoc="0" locked="0" layoutInCell="1" allowOverlap="1">
                      <wp:simplePos x="0" y="0"/>
                      <wp:positionH relativeFrom="column">
                        <wp:posOffset>292735</wp:posOffset>
                      </wp:positionH>
                      <wp:positionV relativeFrom="paragraph">
                        <wp:posOffset>86360</wp:posOffset>
                      </wp:positionV>
                      <wp:extent cx="233045" cy="0"/>
                      <wp:effectExtent l="6985" t="10160" r="7620" b="8890"/>
                      <wp:wrapNone/>
                      <wp:docPr id="291" name="Прямая со стрелкой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63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1" o:spid="_x0000_s1026" type="#_x0000_t32" style="position:absolute;margin-left:23.05pt;margin-top:6.8pt;width:18.3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" strokecolor="#00c" strokeweight=".5pt"/>
                  </w:pict>
                </mc:Fallback>
              </mc:AlternateContent>
            </w:r>
            <w:r w:rsidRPr="00FE3CE9">
              <w:rPr>
                <w:sz w:val="18"/>
                <w:szCs w:val="18"/>
              </w:rPr>
              <w:t xml:space="preserve">  -- контур сооружения; </w:t>
            </w:r>
          </w:p>
          <w:p w:rsidR="00FE3CE9" w:rsidRPr="00FE3CE9" w:rsidRDefault="00FE3CE9" w:rsidP="00FE3CE9">
            <w:pPr>
              <w:tabs>
                <w:tab w:val="left" w:pos="3976"/>
              </w:tabs>
              <w:ind w:left="0" w:right="141" w:firstLine="284"/>
              <w:rPr>
                <w:sz w:val="18"/>
                <w:szCs w:val="18"/>
              </w:rPr>
            </w:pPr>
            <w:r w:rsidRPr="00FE3CE9">
              <w:rPr>
                <w:sz w:val="18"/>
                <w:szCs w:val="18"/>
              </w:rPr>
              <w:t xml:space="preserve">        </w:t>
            </w:r>
            <w:r w:rsidRPr="00FE3CE9">
              <w:rPr>
                <w:b/>
                <w:sz w:val="18"/>
                <w:szCs w:val="18"/>
              </w:rPr>
              <w:t xml:space="preserve">38:06:100902 </w:t>
            </w:r>
            <w:r w:rsidRPr="00FE3CE9">
              <w:rPr>
                <w:sz w:val="18"/>
                <w:szCs w:val="18"/>
              </w:rPr>
              <w:t xml:space="preserve">– кадастровый номер квартала  </w:t>
            </w:r>
          </w:p>
          <w:p w:rsidR="00FE3CE9" w:rsidRPr="00FE3CE9" w:rsidRDefault="00FE3CE9" w:rsidP="00FE3CE9">
            <w:pPr>
              <w:tabs>
                <w:tab w:val="left" w:pos="3976"/>
              </w:tabs>
              <w:ind w:left="0" w:right="141" w:firstLine="284"/>
              <w:rPr>
                <w:sz w:val="18"/>
                <w:szCs w:val="18"/>
              </w:rPr>
            </w:pPr>
            <w:r w:rsidRPr="00FE3CE9">
              <w:rPr>
                <w:sz w:val="18"/>
                <w:szCs w:val="18"/>
              </w:rPr>
              <w:t xml:space="preserve">        38:06:100902:5786– кадастровый номер земельного участка;</w:t>
            </w:r>
          </w:p>
          <w:p w:rsidR="00FE3CE9" w:rsidRPr="00FE3CE9" w:rsidRDefault="00FE3CE9" w:rsidP="00FE3CE9">
            <w:pPr>
              <w:tabs>
                <w:tab w:val="left" w:pos="3976"/>
              </w:tabs>
              <w:ind w:left="0" w:right="141" w:firstLine="284"/>
              <w:rPr>
                <w:sz w:val="18"/>
                <w:szCs w:val="18"/>
              </w:rPr>
            </w:pPr>
            <w:r w:rsidRPr="00FE3CE9">
              <w:rPr>
                <w:noProof/>
                <w:sz w:val="18"/>
                <w:szCs w:val="18"/>
              </w:rPr>
              <mc:AlternateContent>
                <mc:Choice Requires="wps">
                  <w:drawing>
                    <wp:anchor distT="0" distB="0" distL="114300" distR="114300" simplePos="0" relativeHeight="251697152" behindDoc="0" locked="0" layoutInCell="1" allowOverlap="1">
                      <wp:simplePos x="0" y="0"/>
                      <wp:positionH relativeFrom="column">
                        <wp:posOffset>294640</wp:posOffset>
                      </wp:positionH>
                      <wp:positionV relativeFrom="paragraph">
                        <wp:posOffset>46990</wp:posOffset>
                      </wp:positionV>
                      <wp:extent cx="63500" cy="46355"/>
                      <wp:effectExtent l="8890" t="8890" r="13335" b="11430"/>
                      <wp:wrapNone/>
                      <wp:docPr id="290" name="Овал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90" o:spid="_x0000_s1026" style="position:absolute;margin-left:23.2pt;margin-top:3.7pt;width:5pt;height:3.65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5OCUtiQCAAA8BAAADgAAAAAAAAAAAAAAAAAuAgAAZHJzL2Uyb0RvYy54bWxQ&#10;SwECLQAUAAYACAAAACEACLhZC9oAAAAGAQAADwAAAAAAAAAAAAAAAAB+BAAAZHJzL2Rvd25yZXYu&#10;eG1sUEsFBgAAAAAEAAQA8wAAAIUFAAAAAA==&#10;" fillcolor="black"/>
                  </w:pict>
                </mc:Fallback>
              </mc:AlternateContent>
            </w:r>
            <w:r w:rsidRPr="00FE3CE9">
              <w:rPr>
                <w:sz w:val="18"/>
                <w:szCs w:val="18"/>
              </w:rPr>
              <w:t xml:space="preserve">            н</w:t>
            </w:r>
            <w:proofErr w:type="gramStart"/>
            <w:r w:rsidRPr="00FE3CE9">
              <w:rPr>
                <w:sz w:val="18"/>
                <w:szCs w:val="18"/>
              </w:rPr>
              <w:t>1</w:t>
            </w:r>
            <w:proofErr w:type="gramEnd"/>
            <w:r w:rsidRPr="00FE3CE9">
              <w:rPr>
                <w:sz w:val="18"/>
                <w:szCs w:val="18"/>
              </w:rPr>
              <w:t xml:space="preserve"> – поворотная точка</w:t>
            </w:r>
          </w:p>
          <w:p w:rsidR="00FE3CE9" w:rsidRPr="00FE3CE9" w:rsidRDefault="00FE3CE9" w:rsidP="00FE3CE9">
            <w:pPr>
              <w:tabs>
                <w:tab w:val="left" w:pos="3976"/>
              </w:tabs>
              <w:ind w:left="0" w:right="141" w:firstLine="284"/>
              <w:rPr>
                <w:sz w:val="18"/>
                <w:szCs w:val="18"/>
              </w:rPr>
            </w:pPr>
          </w:p>
          <w:p w:rsidR="00FE3CE9" w:rsidRPr="00FE3CE9" w:rsidRDefault="00FE3CE9" w:rsidP="00FE3CE9">
            <w:pPr>
              <w:tabs>
                <w:tab w:val="left" w:pos="3976"/>
              </w:tabs>
              <w:ind w:left="0" w:right="141" w:firstLine="284"/>
              <w:rPr>
                <w:sz w:val="18"/>
                <w:szCs w:val="18"/>
              </w:rPr>
            </w:pPr>
          </w:p>
          <w:p w:rsidR="00FE3CE9" w:rsidRPr="00FE3CE9" w:rsidRDefault="00FE3CE9" w:rsidP="00FE3CE9">
            <w:pPr>
              <w:tabs>
                <w:tab w:val="left" w:pos="3976"/>
              </w:tabs>
              <w:ind w:left="0" w:right="141" w:firstLine="284"/>
              <w:rPr>
                <w:sz w:val="18"/>
                <w:szCs w:val="18"/>
              </w:rPr>
            </w:pPr>
          </w:p>
        </w:tc>
      </w:tr>
    </w:tbl>
    <w:p w:rsidR="00FE3CE9" w:rsidRPr="00FE3CE9" w:rsidRDefault="00FE3CE9" w:rsidP="00FE3CE9">
      <w:pPr>
        <w:tabs>
          <w:tab w:val="left" w:pos="3976"/>
        </w:tabs>
        <w:ind w:left="0" w:right="141" w:firstLine="284"/>
        <w:rPr>
          <w:sz w:val="18"/>
          <w:szCs w:val="18"/>
        </w:rPr>
      </w:pPr>
    </w:p>
    <w:p w:rsidR="00FE3CE9" w:rsidRPr="002C3817" w:rsidRDefault="00FE3CE9" w:rsidP="002C3817">
      <w:pPr>
        <w:tabs>
          <w:tab w:val="left" w:pos="3976"/>
        </w:tabs>
        <w:ind w:left="0" w:right="141" w:firstLine="284"/>
        <w:jc w:val="right"/>
        <w:rPr>
          <w:i/>
          <w:sz w:val="18"/>
          <w:szCs w:val="18"/>
        </w:rPr>
      </w:pPr>
      <w:r w:rsidRPr="002C3817">
        <w:rPr>
          <w:i/>
          <w:sz w:val="18"/>
          <w:szCs w:val="18"/>
        </w:rPr>
        <w:t>Первый заместитель Мэра района                              И.В. Жук</w:t>
      </w:r>
    </w:p>
    <w:p w:rsidR="00B62519" w:rsidRPr="00291E89" w:rsidRDefault="00B62519" w:rsidP="00B62519">
      <w:pPr>
        <w:ind w:left="0" w:firstLine="284"/>
        <w:jc w:val="center"/>
        <w:rPr>
          <w:sz w:val="18"/>
          <w:szCs w:val="18"/>
        </w:rPr>
      </w:pPr>
      <w:r w:rsidRPr="00291E89">
        <w:rPr>
          <w:sz w:val="18"/>
          <w:szCs w:val="18"/>
        </w:rPr>
        <w:lastRenderedPageBreak/>
        <w:t>РОССИЙСКАЯ ФЕДЕРАЦИЯ</w:t>
      </w:r>
    </w:p>
    <w:p w:rsidR="00B62519" w:rsidRPr="00291E89" w:rsidRDefault="00B62519" w:rsidP="00B62519">
      <w:pPr>
        <w:ind w:left="0" w:firstLine="284"/>
        <w:jc w:val="center"/>
        <w:rPr>
          <w:sz w:val="18"/>
          <w:szCs w:val="18"/>
        </w:rPr>
      </w:pPr>
      <w:r w:rsidRPr="00291E89">
        <w:rPr>
          <w:sz w:val="18"/>
          <w:szCs w:val="18"/>
        </w:rPr>
        <w:t>ИРКУТСКАЯ ОБЛАСТЬ   ИРКУТСКИЙ РАЙОН</w:t>
      </w:r>
    </w:p>
    <w:p w:rsidR="00B62519" w:rsidRPr="00291E89" w:rsidRDefault="00B62519" w:rsidP="00B62519">
      <w:pPr>
        <w:ind w:left="0" w:firstLine="284"/>
        <w:jc w:val="center"/>
        <w:rPr>
          <w:b/>
          <w:sz w:val="18"/>
          <w:szCs w:val="18"/>
        </w:rPr>
      </w:pPr>
      <w:r w:rsidRPr="00291E89">
        <w:rPr>
          <w:b/>
          <w:sz w:val="18"/>
          <w:szCs w:val="18"/>
        </w:rPr>
        <w:t>ДУМА</w:t>
      </w:r>
    </w:p>
    <w:p w:rsidR="00B62519" w:rsidRPr="00291E89" w:rsidRDefault="00B62519" w:rsidP="00B62519">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B62519" w:rsidRDefault="00B62519" w:rsidP="00B62519">
      <w:pPr>
        <w:ind w:left="0" w:firstLine="284"/>
        <w:jc w:val="center"/>
        <w:rPr>
          <w:bCs/>
          <w:sz w:val="18"/>
          <w:szCs w:val="18"/>
        </w:rPr>
      </w:pPr>
      <w:r>
        <w:rPr>
          <w:bCs/>
          <w:sz w:val="18"/>
          <w:szCs w:val="18"/>
        </w:rPr>
        <w:t>Пятый</w:t>
      </w:r>
      <w:r w:rsidRPr="00291E89">
        <w:rPr>
          <w:bCs/>
          <w:sz w:val="18"/>
          <w:szCs w:val="18"/>
        </w:rPr>
        <w:t xml:space="preserve"> созыв</w:t>
      </w:r>
    </w:p>
    <w:p w:rsidR="00B62519" w:rsidRPr="001B3F8F" w:rsidRDefault="00075A04" w:rsidP="00B62519">
      <w:pPr>
        <w:ind w:left="0" w:firstLine="284"/>
        <w:rPr>
          <w:sz w:val="18"/>
          <w:szCs w:val="18"/>
        </w:rPr>
      </w:pPr>
      <w:r>
        <w:rPr>
          <w:bCs/>
          <w:sz w:val="18"/>
          <w:szCs w:val="18"/>
          <w:u w:val="single"/>
        </w:rPr>
        <w:t>26.10</w:t>
      </w:r>
      <w:r w:rsidR="00B62519" w:rsidRPr="006026CD">
        <w:rPr>
          <w:sz w:val="18"/>
          <w:szCs w:val="18"/>
          <w:u w:val="single"/>
        </w:rPr>
        <w:t>.2022</w:t>
      </w:r>
      <w:r w:rsidR="00B62519" w:rsidRPr="00291E89">
        <w:rPr>
          <w:sz w:val="18"/>
          <w:szCs w:val="18"/>
          <w:u w:val="single"/>
        </w:rPr>
        <w:t xml:space="preserve">  № </w:t>
      </w:r>
      <w:r w:rsidR="00B62519">
        <w:rPr>
          <w:sz w:val="18"/>
          <w:szCs w:val="18"/>
          <w:u w:val="single"/>
        </w:rPr>
        <w:t>0</w:t>
      </w:r>
      <w:r w:rsidR="003B166B">
        <w:rPr>
          <w:sz w:val="18"/>
          <w:szCs w:val="18"/>
          <w:u w:val="single"/>
        </w:rPr>
        <w:t>2</w:t>
      </w:r>
      <w:r w:rsidR="00B62519">
        <w:rPr>
          <w:sz w:val="18"/>
          <w:szCs w:val="18"/>
          <w:u w:val="single"/>
        </w:rPr>
        <w:t>-0</w:t>
      </w:r>
      <w:r w:rsidR="003B166B">
        <w:rPr>
          <w:sz w:val="18"/>
          <w:szCs w:val="18"/>
          <w:u w:val="single"/>
        </w:rPr>
        <w:t>5</w:t>
      </w:r>
      <w:r w:rsidR="00B62519">
        <w:rPr>
          <w:sz w:val="18"/>
          <w:szCs w:val="18"/>
          <w:u w:val="single"/>
        </w:rPr>
        <w:t xml:space="preserve"> д</w:t>
      </w:r>
    </w:p>
    <w:p w:rsidR="00B62519" w:rsidRDefault="00B62519" w:rsidP="00B62519">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B62519" w:rsidRPr="00291E89" w:rsidRDefault="00B62519" w:rsidP="00B62519">
      <w:pPr>
        <w:ind w:left="0" w:firstLine="284"/>
        <w:rPr>
          <w:sz w:val="18"/>
          <w:szCs w:val="18"/>
        </w:rPr>
      </w:pPr>
    </w:p>
    <w:p w:rsidR="00250955" w:rsidRDefault="00075A04" w:rsidP="00075A04">
      <w:pPr>
        <w:tabs>
          <w:tab w:val="left" w:pos="3976"/>
        </w:tabs>
        <w:ind w:left="0" w:right="141" w:firstLine="284"/>
        <w:rPr>
          <w:sz w:val="18"/>
          <w:szCs w:val="18"/>
        </w:rPr>
      </w:pPr>
      <w:r w:rsidRPr="00075A04">
        <w:rPr>
          <w:sz w:val="18"/>
          <w:szCs w:val="18"/>
        </w:rPr>
        <w:t xml:space="preserve">О внесении изменений в решение Думы </w:t>
      </w:r>
      <w:proofErr w:type="spellStart"/>
      <w:r w:rsidRPr="00075A04">
        <w:rPr>
          <w:sz w:val="18"/>
          <w:szCs w:val="18"/>
        </w:rPr>
        <w:t>Хомутовского</w:t>
      </w:r>
      <w:proofErr w:type="spellEnd"/>
      <w:r w:rsidRPr="00075A04">
        <w:rPr>
          <w:sz w:val="18"/>
          <w:szCs w:val="18"/>
        </w:rPr>
        <w:t xml:space="preserve"> муниципального образования от 23.12.2021  № 57-262/д</w:t>
      </w:r>
      <w:r>
        <w:rPr>
          <w:sz w:val="18"/>
          <w:szCs w:val="18"/>
        </w:rPr>
        <w:t>.</w:t>
      </w:r>
    </w:p>
    <w:p w:rsidR="00075A04" w:rsidRDefault="00075A04" w:rsidP="00075A04">
      <w:pPr>
        <w:tabs>
          <w:tab w:val="left" w:pos="3976"/>
        </w:tabs>
        <w:ind w:left="0" w:right="141" w:firstLine="284"/>
        <w:rPr>
          <w:sz w:val="18"/>
          <w:szCs w:val="18"/>
        </w:rPr>
      </w:pPr>
    </w:p>
    <w:p w:rsidR="00075A04" w:rsidRDefault="00075A04" w:rsidP="00075A04">
      <w:pPr>
        <w:tabs>
          <w:tab w:val="left" w:pos="3976"/>
        </w:tabs>
        <w:ind w:left="0" w:right="141" w:firstLine="284"/>
        <w:rPr>
          <w:sz w:val="18"/>
          <w:szCs w:val="18"/>
        </w:rPr>
      </w:pPr>
      <w:proofErr w:type="gramStart"/>
      <w:r w:rsidRPr="00075A04">
        <w:rPr>
          <w:sz w:val="18"/>
          <w:szCs w:val="18"/>
        </w:rPr>
        <w:t xml:space="preserve">В соответствии со </w:t>
      </w:r>
      <w:proofErr w:type="spellStart"/>
      <w:r w:rsidRPr="00075A04">
        <w:rPr>
          <w:sz w:val="18"/>
          <w:szCs w:val="18"/>
        </w:rPr>
        <w:t>ст.ст</w:t>
      </w:r>
      <w:proofErr w:type="spellEnd"/>
      <w:r w:rsidRPr="00075A04">
        <w:rPr>
          <w:sz w:val="18"/>
          <w:szCs w:val="18"/>
        </w:rPr>
        <w:t xml:space="preserve">. 15, 187 Бюджетного кодекса Российской Федерации, </w:t>
      </w:r>
      <w:proofErr w:type="spellStart"/>
      <w:r w:rsidRPr="00075A04">
        <w:rPr>
          <w:sz w:val="18"/>
          <w:szCs w:val="18"/>
        </w:rPr>
        <w:t>ст.ст</w:t>
      </w:r>
      <w:proofErr w:type="spellEnd"/>
      <w:r w:rsidRPr="00075A04">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075A04">
        <w:rPr>
          <w:sz w:val="18"/>
          <w:szCs w:val="18"/>
        </w:rPr>
        <w:t>ст.ст</w:t>
      </w:r>
      <w:proofErr w:type="spellEnd"/>
      <w:r w:rsidRPr="00075A04">
        <w:rPr>
          <w:sz w:val="18"/>
          <w:szCs w:val="18"/>
        </w:rPr>
        <w:t xml:space="preserve">. 6, 18 Положения о бюджетном процессе в </w:t>
      </w:r>
      <w:proofErr w:type="spellStart"/>
      <w:r w:rsidRPr="00075A04">
        <w:rPr>
          <w:sz w:val="18"/>
          <w:szCs w:val="18"/>
        </w:rPr>
        <w:t>Хомутовском</w:t>
      </w:r>
      <w:proofErr w:type="spellEnd"/>
      <w:r w:rsidRPr="00075A04">
        <w:rPr>
          <w:sz w:val="18"/>
          <w:szCs w:val="18"/>
        </w:rPr>
        <w:t xml:space="preserve"> муниципальном образовании, утвержденного решением Думы  </w:t>
      </w:r>
      <w:proofErr w:type="spellStart"/>
      <w:r w:rsidRPr="00075A04">
        <w:rPr>
          <w:sz w:val="18"/>
          <w:szCs w:val="18"/>
        </w:rPr>
        <w:t>Хомутовского</w:t>
      </w:r>
      <w:proofErr w:type="spellEnd"/>
      <w:r w:rsidRPr="00075A04">
        <w:rPr>
          <w:sz w:val="18"/>
          <w:szCs w:val="18"/>
        </w:rPr>
        <w:t xml:space="preserve"> муниципального образования  от 31.08.2017 № 69-295/д, руководствуясь </w:t>
      </w:r>
      <w:proofErr w:type="spellStart"/>
      <w:r w:rsidRPr="00075A04">
        <w:rPr>
          <w:sz w:val="18"/>
          <w:szCs w:val="18"/>
        </w:rPr>
        <w:t>ст.ст</w:t>
      </w:r>
      <w:proofErr w:type="spellEnd"/>
      <w:r w:rsidRPr="00075A04">
        <w:rPr>
          <w:sz w:val="18"/>
          <w:szCs w:val="18"/>
        </w:rPr>
        <w:t xml:space="preserve">. 35, 69 Устава </w:t>
      </w:r>
      <w:proofErr w:type="spellStart"/>
      <w:r w:rsidRPr="00075A04">
        <w:rPr>
          <w:sz w:val="18"/>
          <w:szCs w:val="18"/>
        </w:rPr>
        <w:t>Хомутовского</w:t>
      </w:r>
      <w:proofErr w:type="spellEnd"/>
      <w:r w:rsidRPr="00075A04">
        <w:rPr>
          <w:sz w:val="18"/>
          <w:szCs w:val="18"/>
        </w:rPr>
        <w:t xml:space="preserve">  муниципального образования</w:t>
      </w:r>
      <w:proofErr w:type="gramEnd"/>
      <w:r w:rsidRPr="00075A04">
        <w:rPr>
          <w:sz w:val="18"/>
          <w:szCs w:val="18"/>
        </w:rPr>
        <w:t xml:space="preserve">, Дума </w:t>
      </w:r>
      <w:proofErr w:type="spellStart"/>
      <w:r w:rsidRPr="00075A04">
        <w:rPr>
          <w:sz w:val="18"/>
          <w:szCs w:val="18"/>
        </w:rPr>
        <w:t>Хомутовского</w:t>
      </w:r>
      <w:proofErr w:type="spellEnd"/>
      <w:r w:rsidRPr="00075A04">
        <w:rPr>
          <w:sz w:val="18"/>
          <w:szCs w:val="18"/>
        </w:rPr>
        <w:t xml:space="preserve"> муниципального образования</w:t>
      </w:r>
    </w:p>
    <w:p w:rsidR="00075A04" w:rsidRPr="00075A04" w:rsidRDefault="00075A04" w:rsidP="00075A04">
      <w:pPr>
        <w:tabs>
          <w:tab w:val="left" w:pos="3976"/>
        </w:tabs>
        <w:ind w:left="0" w:right="141" w:firstLine="284"/>
        <w:rPr>
          <w:sz w:val="18"/>
          <w:szCs w:val="18"/>
        </w:rPr>
      </w:pPr>
    </w:p>
    <w:p w:rsidR="00075A04" w:rsidRDefault="00075A04" w:rsidP="00075A04">
      <w:pPr>
        <w:tabs>
          <w:tab w:val="left" w:pos="3976"/>
        </w:tabs>
        <w:ind w:left="0" w:right="141" w:firstLine="284"/>
        <w:rPr>
          <w:sz w:val="18"/>
          <w:szCs w:val="18"/>
        </w:rPr>
      </w:pPr>
      <w:r w:rsidRPr="00075A04">
        <w:rPr>
          <w:sz w:val="18"/>
          <w:szCs w:val="18"/>
        </w:rPr>
        <w:t>РЕШИЛА:</w:t>
      </w:r>
    </w:p>
    <w:p w:rsidR="00075A04" w:rsidRPr="00075A04" w:rsidRDefault="00075A04" w:rsidP="00075A04">
      <w:pPr>
        <w:tabs>
          <w:tab w:val="left" w:pos="3976"/>
        </w:tabs>
        <w:ind w:left="0" w:right="141" w:firstLine="284"/>
        <w:rPr>
          <w:sz w:val="18"/>
          <w:szCs w:val="18"/>
        </w:rPr>
      </w:pPr>
    </w:p>
    <w:p w:rsidR="00075A04" w:rsidRPr="00075A04" w:rsidRDefault="00075A04" w:rsidP="00075A04">
      <w:pPr>
        <w:tabs>
          <w:tab w:val="left" w:pos="3976"/>
        </w:tabs>
        <w:ind w:left="0" w:right="141" w:firstLine="284"/>
        <w:rPr>
          <w:sz w:val="18"/>
          <w:szCs w:val="18"/>
        </w:rPr>
      </w:pPr>
      <w:r w:rsidRPr="00075A04">
        <w:rPr>
          <w:sz w:val="18"/>
          <w:szCs w:val="18"/>
        </w:rPr>
        <w:t xml:space="preserve">1. Внести в решение Думы </w:t>
      </w:r>
      <w:proofErr w:type="spellStart"/>
      <w:r w:rsidRPr="00075A04">
        <w:rPr>
          <w:sz w:val="18"/>
          <w:szCs w:val="18"/>
        </w:rPr>
        <w:t>Хомутовского</w:t>
      </w:r>
      <w:proofErr w:type="spellEnd"/>
      <w:r w:rsidRPr="00075A04">
        <w:rPr>
          <w:sz w:val="18"/>
          <w:szCs w:val="18"/>
        </w:rPr>
        <w:t xml:space="preserve"> муниципального образования от 23.12.2021 № 57-262/д «О бюджете </w:t>
      </w:r>
      <w:proofErr w:type="spellStart"/>
      <w:r w:rsidRPr="00075A04">
        <w:rPr>
          <w:sz w:val="18"/>
          <w:szCs w:val="18"/>
        </w:rPr>
        <w:t>Хомутовского</w:t>
      </w:r>
      <w:proofErr w:type="spellEnd"/>
      <w:r w:rsidRPr="00075A04">
        <w:rPr>
          <w:sz w:val="18"/>
          <w:szCs w:val="18"/>
        </w:rPr>
        <w:t xml:space="preserve"> муниципального образования на 2022 год и на плановый период 2023 и 2024 годов» следующие изменения:</w:t>
      </w:r>
    </w:p>
    <w:p w:rsidR="00075A04" w:rsidRPr="00075A04" w:rsidRDefault="00075A04" w:rsidP="00075A04">
      <w:pPr>
        <w:tabs>
          <w:tab w:val="left" w:pos="3976"/>
        </w:tabs>
        <w:ind w:left="0" w:right="141" w:firstLine="284"/>
        <w:rPr>
          <w:sz w:val="18"/>
          <w:szCs w:val="18"/>
        </w:rPr>
      </w:pPr>
      <w:r w:rsidRPr="00075A04">
        <w:rPr>
          <w:sz w:val="18"/>
          <w:szCs w:val="18"/>
        </w:rPr>
        <w:t>1.1. Статью 1 изменить и изложить в следующей редакции:</w:t>
      </w:r>
    </w:p>
    <w:p w:rsidR="00075A04" w:rsidRPr="00075A04" w:rsidRDefault="00075A04" w:rsidP="00075A04">
      <w:pPr>
        <w:tabs>
          <w:tab w:val="left" w:pos="3976"/>
        </w:tabs>
        <w:ind w:left="0" w:right="141" w:firstLine="284"/>
        <w:rPr>
          <w:sz w:val="18"/>
          <w:szCs w:val="18"/>
        </w:rPr>
      </w:pPr>
      <w:r w:rsidRPr="00075A04">
        <w:rPr>
          <w:sz w:val="18"/>
          <w:szCs w:val="18"/>
        </w:rPr>
        <w:t>«Статья 1</w:t>
      </w:r>
    </w:p>
    <w:p w:rsidR="00075A04" w:rsidRPr="00075A04" w:rsidRDefault="00075A04" w:rsidP="00075A04">
      <w:pPr>
        <w:tabs>
          <w:tab w:val="left" w:pos="3976"/>
        </w:tabs>
        <w:ind w:left="0" w:right="141" w:firstLine="284"/>
        <w:rPr>
          <w:sz w:val="18"/>
          <w:szCs w:val="18"/>
        </w:rPr>
      </w:pPr>
      <w:r w:rsidRPr="00075A04">
        <w:rPr>
          <w:sz w:val="18"/>
          <w:szCs w:val="18"/>
        </w:rPr>
        <w:t xml:space="preserve">1. Утвердить основные характеристики бюджета </w:t>
      </w:r>
      <w:proofErr w:type="spellStart"/>
      <w:r w:rsidRPr="00075A04">
        <w:rPr>
          <w:sz w:val="18"/>
          <w:szCs w:val="18"/>
        </w:rPr>
        <w:t>Хомутовского</w:t>
      </w:r>
      <w:proofErr w:type="spellEnd"/>
      <w:r w:rsidRPr="00075A04">
        <w:rPr>
          <w:sz w:val="18"/>
          <w:szCs w:val="18"/>
        </w:rPr>
        <w:t xml:space="preserve"> муниципального образования (далее – бюджет поселения) на 2022 год:</w:t>
      </w:r>
    </w:p>
    <w:p w:rsidR="00075A04" w:rsidRPr="00075A04" w:rsidRDefault="00075A04" w:rsidP="00075A04">
      <w:pPr>
        <w:tabs>
          <w:tab w:val="left" w:pos="3976"/>
        </w:tabs>
        <w:ind w:left="0" w:right="141" w:firstLine="284"/>
        <w:rPr>
          <w:sz w:val="18"/>
          <w:szCs w:val="18"/>
        </w:rPr>
      </w:pPr>
      <w:proofErr w:type="gramStart"/>
      <w:r w:rsidRPr="00075A04">
        <w:rPr>
          <w:sz w:val="18"/>
          <w:szCs w:val="18"/>
        </w:rPr>
        <w:t>1) общий объем доходов - в сумме 322 806,15 тыс. руб., в том числе налоговые и неналоговые доходы в сумме 122 610,41 тыс. руб., безвозмездные поступления в сумме 200 195,74 тыс. руб., из них объем дотации на выравнивание бюджетной обеспеченности из районного бюджет 50 008,67 тыс. руб., иные МБТ 7 267,70 тыс. руб.;</w:t>
      </w:r>
      <w:proofErr w:type="gramEnd"/>
    </w:p>
    <w:p w:rsidR="00075A04" w:rsidRPr="00075A04" w:rsidRDefault="00075A04" w:rsidP="00075A04">
      <w:pPr>
        <w:tabs>
          <w:tab w:val="left" w:pos="3976"/>
        </w:tabs>
        <w:ind w:left="0" w:right="141" w:firstLine="284"/>
        <w:rPr>
          <w:sz w:val="18"/>
          <w:szCs w:val="18"/>
        </w:rPr>
      </w:pPr>
      <w:r w:rsidRPr="00075A04">
        <w:rPr>
          <w:sz w:val="18"/>
          <w:szCs w:val="18"/>
        </w:rPr>
        <w:t>2) общий объем расходов бюджета поселения в сумме 334 147,61 тыс. руб.;</w:t>
      </w:r>
    </w:p>
    <w:p w:rsidR="00075A04" w:rsidRPr="00075A04" w:rsidRDefault="00075A04" w:rsidP="00075A04">
      <w:pPr>
        <w:tabs>
          <w:tab w:val="left" w:pos="3976"/>
        </w:tabs>
        <w:ind w:left="0" w:right="141" w:firstLine="284"/>
        <w:rPr>
          <w:sz w:val="18"/>
          <w:szCs w:val="18"/>
        </w:rPr>
      </w:pPr>
      <w:r w:rsidRPr="00075A04">
        <w:rPr>
          <w:sz w:val="18"/>
          <w:szCs w:val="18"/>
        </w:rPr>
        <w:t>3) размер дефицита бюджета поселения в сумме 11 341,46 тыс. руб. или 9,2% общего годового объема доходов бюджета без учета безвозмездных поступлений».</w:t>
      </w:r>
    </w:p>
    <w:p w:rsidR="00075A04" w:rsidRPr="00075A04" w:rsidRDefault="00075A04" w:rsidP="00075A04">
      <w:pPr>
        <w:tabs>
          <w:tab w:val="left" w:pos="3976"/>
        </w:tabs>
        <w:ind w:left="0" w:right="141" w:firstLine="284"/>
        <w:rPr>
          <w:sz w:val="18"/>
          <w:szCs w:val="18"/>
        </w:rPr>
      </w:pPr>
      <w:r w:rsidRPr="00075A04">
        <w:rPr>
          <w:sz w:val="18"/>
          <w:szCs w:val="18"/>
        </w:rPr>
        <w:t xml:space="preserve">1.2. В статью 11 внести следующие изменения: </w:t>
      </w:r>
    </w:p>
    <w:p w:rsidR="00075A04" w:rsidRPr="00075A04" w:rsidRDefault="00075A04" w:rsidP="00075A04">
      <w:pPr>
        <w:tabs>
          <w:tab w:val="left" w:pos="3976"/>
        </w:tabs>
        <w:ind w:left="0" w:right="141" w:firstLine="284"/>
        <w:rPr>
          <w:sz w:val="18"/>
          <w:szCs w:val="18"/>
        </w:rPr>
      </w:pPr>
      <w:r w:rsidRPr="00075A04">
        <w:rPr>
          <w:sz w:val="18"/>
          <w:szCs w:val="18"/>
        </w:rPr>
        <w:t xml:space="preserve">1.2.1. слова «на 1 января 2023 года в сумме 9 862,68 тыс. руб.» заменить словами «на 1 января 2023 года в сумме 15 875,10 тыс. руб.»; </w:t>
      </w:r>
    </w:p>
    <w:p w:rsidR="00075A04" w:rsidRPr="00075A04" w:rsidRDefault="00075A04" w:rsidP="00075A04">
      <w:pPr>
        <w:tabs>
          <w:tab w:val="left" w:pos="3976"/>
        </w:tabs>
        <w:ind w:left="0" w:right="141" w:firstLine="284"/>
        <w:rPr>
          <w:sz w:val="18"/>
          <w:szCs w:val="18"/>
        </w:rPr>
      </w:pPr>
      <w:r w:rsidRPr="00075A04">
        <w:rPr>
          <w:sz w:val="18"/>
          <w:szCs w:val="18"/>
        </w:rPr>
        <w:t>1.2.2. слова «на 1 января 2024 года в сумме 15 905,28 тыс. руб.» заменить словами «на 1 января 2024 года в сумме 22 076,27 тыс. руб.»;</w:t>
      </w:r>
    </w:p>
    <w:p w:rsidR="00075A04" w:rsidRPr="00075A04" w:rsidRDefault="00075A04" w:rsidP="00075A04">
      <w:pPr>
        <w:tabs>
          <w:tab w:val="left" w:pos="3976"/>
        </w:tabs>
        <w:ind w:left="0" w:right="141" w:firstLine="284"/>
        <w:rPr>
          <w:sz w:val="18"/>
          <w:szCs w:val="18"/>
        </w:rPr>
      </w:pPr>
      <w:r w:rsidRPr="00075A04">
        <w:rPr>
          <w:sz w:val="18"/>
          <w:szCs w:val="18"/>
        </w:rPr>
        <w:t xml:space="preserve">1.2.3. слова «на 1 января 2025 года в сумме 22 198,56 тыс. руб.» заменить словами «на 1 января 2025 года в сумме 28 678,75тыс. руб.». </w:t>
      </w:r>
    </w:p>
    <w:p w:rsidR="00075A04" w:rsidRPr="00075A04" w:rsidRDefault="00075A04" w:rsidP="00075A04">
      <w:pPr>
        <w:tabs>
          <w:tab w:val="left" w:pos="3976"/>
        </w:tabs>
        <w:ind w:left="0" w:right="141" w:firstLine="284"/>
        <w:rPr>
          <w:sz w:val="18"/>
          <w:szCs w:val="18"/>
        </w:rPr>
      </w:pPr>
      <w:r w:rsidRPr="00075A04">
        <w:rPr>
          <w:sz w:val="18"/>
          <w:szCs w:val="18"/>
        </w:rPr>
        <w:t>1.3. Приложения №№ 1, 3, 5, 7, 9, 13, 14 изложить в новой редакции (прилагаются).</w:t>
      </w:r>
    </w:p>
    <w:p w:rsidR="00075A04" w:rsidRPr="00075A04" w:rsidRDefault="00075A04" w:rsidP="00075A04">
      <w:pPr>
        <w:tabs>
          <w:tab w:val="left" w:pos="3976"/>
        </w:tabs>
        <w:ind w:left="0" w:right="141" w:firstLine="284"/>
        <w:rPr>
          <w:sz w:val="18"/>
          <w:szCs w:val="18"/>
        </w:rPr>
      </w:pPr>
      <w:r w:rsidRPr="00075A04">
        <w:rPr>
          <w:sz w:val="18"/>
          <w:szCs w:val="18"/>
        </w:rPr>
        <w:t xml:space="preserve">2. Установить, что превышение дефицита бюджета </w:t>
      </w:r>
      <w:proofErr w:type="spellStart"/>
      <w:r w:rsidRPr="00075A04">
        <w:rPr>
          <w:sz w:val="18"/>
          <w:szCs w:val="18"/>
        </w:rPr>
        <w:t>Хомутовского</w:t>
      </w:r>
      <w:proofErr w:type="spellEnd"/>
      <w:r w:rsidRPr="00075A04">
        <w:rPr>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075A04" w:rsidRPr="00075A04" w:rsidRDefault="00075A04" w:rsidP="00075A04">
      <w:pPr>
        <w:tabs>
          <w:tab w:val="left" w:pos="3976"/>
        </w:tabs>
        <w:ind w:left="0" w:right="141" w:firstLine="284"/>
        <w:rPr>
          <w:sz w:val="18"/>
          <w:szCs w:val="18"/>
        </w:rPr>
      </w:pPr>
      <w:r w:rsidRPr="00075A04">
        <w:rPr>
          <w:sz w:val="18"/>
          <w:szCs w:val="18"/>
        </w:rPr>
        <w:t>3. Дефицит бюджета без учета суммы, указанной в пункте 2 настоящего Решения, составит 9 251,50 тыс. руб. или 7,5%.</w:t>
      </w:r>
    </w:p>
    <w:p w:rsidR="00075A04" w:rsidRPr="00075A04" w:rsidRDefault="00075A04" w:rsidP="00075A04">
      <w:pPr>
        <w:tabs>
          <w:tab w:val="left" w:pos="3976"/>
        </w:tabs>
        <w:ind w:left="0" w:right="141" w:firstLine="284"/>
        <w:rPr>
          <w:sz w:val="18"/>
          <w:szCs w:val="18"/>
        </w:rPr>
      </w:pPr>
      <w:r w:rsidRPr="00075A04">
        <w:rPr>
          <w:sz w:val="18"/>
          <w:szCs w:val="18"/>
        </w:rPr>
        <w:t xml:space="preserve">          4.  Опубликовать данное решение в установленном законом порядке.</w:t>
      </w:r>
    </w:p>
    <w:p w:rsidR="00075A04" w:rsidRPr="00075A04" w:rsidRDefault="00075A04" w:rsidP="00075A04">
      <w:pPr>
        <w:tabs>
          <w:tab w:val="left" w:pos="3976"/>
        </w:tabs>
        <w:ind w:left="0" w:right="141" w:firstLine="284"/>
        <w:rPr>
          <w:sz w:val="18"/>
          <w:szCs w:val="18"/>
        </w:rPr>
      </w:pPr>
      <w:r w:rsidRPr="00075A04">
        <w:rPr>
          <w:sz w:val="18"/>
          <w:szCs w:val="18"/>
        </w:rPr>
        <w:t xml:space="preserve">          5. </w:t>
      </w:r>
      <w:proofErr w:type="gramStart"/>
      <w:r w:rsidRPr="00075A04">
        <w:rPr>
          <w:sz w:val="18"/>
          <w:szCs w:val="18"/>
        </w:rPr>
        <w:t>Контроль за</w:t>
      </w:r>
      <w:proofErr w:type="gramEnd"/>
      <w:r w:rsidRPr="00075A04">
        <w:rPr>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075A04">
        <w:rPr>
          <w:sz w:val="18"/>
          <w:szCs w:val="18"/>
        </w:rPr>
        <w:t>ресурсообеспечению</w:t>
      </w:r>
      <w:proofErr w:type="spellEnd"/>
      <w:r w:rsidRPr="00075A04">
        <w:rPr>
          <w:sz w:val="18"/>
          <w:szCs w:val="18"/>
        </w:rPr>
        <w:t xml:space="preserve"> Думы </w:t>
      </w:r>
      <w:proofErr w:type="spellStart"/>
      <w:r w:rsidRPr="00075A04">
        <w:rPr>
          <w:sz w:val="18"/>
          <w:szCs w:val="18"/>
        </w:rPr>
        <w:t>Хомутовского</w:t>
      </w:r>
      <w:proofErr w:type="spellEnd"/>
      <w:r w:rsidRPr="00075A04">
        <w:rPr>
          <w:sz w:val="18"/>
          <w:szCs w:val="18"/>
        </w:rPr>
        <w:t xml:space="preserve"> муниципального образования.</w:t>
      </w:r>
    </w:p>
    <w:p w:rsidR="00075A04" w:rsidRPr="00075A04" w:rsidRDefault="00075A04" w:rsidP="00075A04">
      <w:pPr>
        <w:tabs>
          <w:tab w:val="left" w:pos="3976"/>
        </w:tabs>
        <w:ind w:left="0" w:right="141" w:firstLine="284"/>
        <w:rPr>
          <w:sz w:val="18"/>
          <w:szCs w:val="18"/>
        </w:rPr>
      </w:pPr>
      <w:r w:rsidRPr="00075A04">
        <w:rPr>
          <w:sz w:val="18"/>
          <w:szCs w:val="18"/>
        </w:rPr>
        <w:tab/>
        <w:t xml:space="preserve">                                                                           </w:t>
      </w:r>
    </w:p>
    <w:p w:rsidR="00075A04" w:rsidRPr="00075A04" w:rsidRDefault="00075A04" w:rsidP="00075A04">
      <w:pPr>
        <w:tabs>
          <w:tab w:val="left" w:pos="3976"/>
        </w:tabs>
        <w:ind w:left="0" w:right="141" w:firstLine="284"/>
        <w:jc w:val="center"/>
        <w:rPr>
          <w:i/>
          <w:sz w:val="18"/>
          <w:szCs w:val="18"/>
        </w:rPr>
      </w:pPr>
      <w:r w:rsidRPr="00075A04">
        <w:rPr>
          <w:i/>
          <w:sz w:val="18"/>
          <w:szCs w:val="18"/>
        </w:rPr>
        <w:t xml:space="preserve">Глава </w:t>
      </w:r>
      <w:proofErr w:type="spellStart"/>
      <w:r w:rsidRPr="00075A04">
        <w:rPr>
          <w:i/>
          <w:sz w:val="18"/>
          <w:szCs w:val="18"/>
        </w:rPr>
        <w:t>Хомутовского</w:t>
      </w:r>
      <w:proofErr w:type="spellEnd"/>
    </w:p>
    <w:p w:rsidR="006F191A" w:rsidRDefault="00075A04" w:rsidP="00075A04">
      <w:pPr>
        <w:tabs>
          <w:tab w:val="left" w:pos="3976"/>
        </w:tabs>
        <w:ind w:left="0" w:right="141" w:firstLine="284"/>
        <w:jc w:val="right"/>
        <w:rPr>
          <w:i/>
          <w:sz w:val="18"/>
          <w:szCs w:val="18"/>
        </w:rPr>
      </w:pPr>
      <w:r w:rsidRPr="00075A04">
        <w:rPr>
          <w:i/>
          <w:sz w:val="18"/>
          <w:szCs w:val="18"/>
        </w:rPr>
        <w:t xml:space="preserve">муниципального образования                    </w:t>
      </w:r>
      <w:r>
        <w:rPr>
          <w:i/>
          <w:sz w:val="18"/>
          <w:szCs w:val="18"/>
        </w:rPr>
        <w:t xml:space="preserve"> </w:t>
      </w:r>
      <w:r w:rsidRPr="00075A04">
        <w:rPr>
          <w:i/>
          <w:sz w:val="18"/>
          <w:szCs w:val="18"/>
        </w:rPr>
        <w:t xml:space="preserve">                               В.М.</w:t>
      </w:r>
      <w:r w:rsidR="0061792C">
        <w:rPr>
          <w:i/>
          <w:sz w:val="18"/>
          <w:szCs w:val="18"/>
        </w:rPr>
        <w:t xml:space="preserve"> </w:t>
      </w:r>
      <w:proofErr w:type="spellStart"/>
      <w:r w:rsidRPr="00075A04">
        <w:rPr>
          <w:i/>
          <w:sz w:val="18"/>
          <w:szCs w:val="18"/>
        </w:rPr>
        <w:t>Колмаченко</w:t>
      </w:r>
      <w:proofErr w:type="spellEnd"/>
      <w:r w:rsidRPr="00075A04">
        <w:rPr>
          <w:i/>
          <w:sz w:val="18"/>
          <w:szCs w:val="18"/>
        </w:rPr>
        <w:t xml:space="preserve">             </w:t>
      </w:r>
    </w:p>
    <w:p w:rsidR="006F191A" w:rsidRDefault="006F191A" w:rsidP="00075A04">
      <w:pPr>
        <w:tabs>
          <w:tab w:val="left" w:pos="3976"/>
        </w:tabs>
        <w:ind w:left="0" w:right="141" w:firstLine="284"/>
        <w:jc w:val="right"/>
        <w:rPr>
          <w:i/>
          <w:sz w:val="18"/>
          <w:szCs w:val="18"/>
        </w:rPr>
      </w:pPr>
    </w:p>
    <w:p w:rsidR="006F191A" w:rsidRDefault="006F191A" w:rsidP="00075A04">
      <w:pPr>
        <w:tabs>
          <w:tab w:val="left" w:pos="3976"/>
        </w:tabs>
        <w:ind w:left="0" w:right="141" w:firstLine="284"/>
        <w:jc w:val="right"/>
        <w:rPr>
          <w:i/>
          <w:sz w:val="18"/>
          <w:szCs w:val="18"/>
        </w:rPr>
      </w:pPr>
      <w:bookmarkStart w:id="2" w:name="_GoBack"/>
      <w:bookmarkEnd w:id="2"/>
    </w:p>
    <w:p w:rsidR="001B126C" w:rsidRPr="001B126C" w:rsidRDefault="001B126C" w:rsidP="001B126C">
      <w:pPr>
        <w:tabs>
          <w:tab w:val="left" w:pos="3976"/>
        </w:tabs>
        <w:ind w:left="0" w:right="141" w:firstLine="284"/>
        <w:jc w:val="right"/>
        <w:rPr>
          <w:i/>
          <w:sz w:val="18"/>
          <w:szCs w:val="18"/>
        </w:rPr>
      </w:pPr>
      <w:r w:rsidRPr="001B126C">
        <w:rPr>
          <w:i/>
          <w:sz w:val="18"/>
          <w:szCs w:val="18"/>
        </w:rPr>
        <w:t>Приложение 1</w:t>
      </w:r>
    </w:p>
    <w:p w:rsidR="001B126C" w:rsidRPr="001B126C" w:rsidRDefault="001B126C" w:rsidP="001B126C">
      <w:pPr>
        <w:tabs>
          <w:tab w:val="left" w:pos="3976"/>
        </w:tabs>
        <w:ind w:left="0" w:right="141" w:firstLine="284"/>
        <w:jc w:val="right"/>
        <w:rPr>
          <w:i/>
          <w:sz w:val="18"/>
          <w:szCs w:val="18"/>
        </w:rPr>
      </w:pPr>
      <w:r w:rsidRPr="001B126C">
        <w:rPr>
          <w:i/>
          <w:sz w:val="18"/>
          <w:szCs w:val="18"/>
        </w:rPr>
        <w:t xml:space="preserve">к решению Думы </w:t>
      </w:r>
      <w:proofErr w:type="spellStart"/>
      <w:r w:rsidRPr="001B126C">
        <w:rPr>
          <w:i/>
          <w:sz w:val="18"/>
          <w:szCs w:val="18"/>
        </w:rPr>
        <w:t>Хомутовского</w:t>
      </w:r>
      <w:proofErr w:type="spellEnd"/>
    </w:p>
    <w:p w:rsidR="001B126C" w:rsidRPr="001B126C" w:rsidRDefault="001B126C" w:rsidP="001B126C">
      <w:pPr>
        <w:tabs>
          <w:tab w:val="left" w:pos="3976"/>
        </w:tabs>
        <w:ind w:left="0" w:right="141" w:firstLine="284"/>
        <w:jc w:val="right"/>
        <w:rPr>
          <w:i/>
          <w:sz w:val="18"/>
          <w:szCs w:val="18"/>
        </w:rPr>
      </w:pPr>
      <w:r w:rsidRPr="001B126C">
        <w:rPr>
          <w:i/>
          <w:sz w:val="18"/>
          <w:szCs w:val="18"/>
        </w:rPr>
        <w:t>муниципального образования</w:t>
      </w:r>
    </w:p>
    <w:p w:rsidR="001B126C" w:rsidRPr="006A0863" w:rsidRDefault="001B126C" w:rsidP="001B126C">
      <w:pPr>
        <w:tabs>
          <w:tab w:val="left" w:pos="3976"/>
        </w:tabs>
        <w:ind w:left="0" w:right="141" w:firstLine="284"/>
        <w:jc w:val="right"/>
        <w:rPr>
          <w:i/>
          <w:sz w:val="18"/>
          <w:szCs w:val="18"/>
          <w:u w:val="single"/>
        </w:rPr>
      </w:pPr>
      <w:r w:rsidRPr="001B126C">
        <w:rPr>
          <w:i/>
          <w:sz w:val="18"/>
          <w:szCs w:val="18"/>
        </w:rPr>
        <w:t xml:space="preserve">от </w:t>
      </w:r>
      <w:r w:rsidR="006A0863">
        <w:rPr>
          <w:i/>
          <w:sz w:val="18"/>
          <w:szCs w:val="18"/>
          <w:u w:val="single"/>
        </w:rPr>
        <w:t xml:space="preserve">26.10.2022 </w:t>
      </w:r>
      <w:r w:rsidRPr="001B126C">
        <w:rPr>
          <w:i/>
          <w:sz w:val="18"/>
          <w:szCs w:val="18"/>
        </w:rPr>
        <w:t>№_</w:t>
      </w:r>
      <w:r w:rsidR="006A0863" w:rsidRPr="006A0863">
        <w:rPr>
          <w:i/>
          <w:sz w:val="18"/>
          <w:szCs w:val="18"/>
          <w:u w:val="single"/>
        </w:rPr>
        <w:t>02-05 д</w:t>
      </w:r>
    </w:p>
    <w:p w:rsidR="001B126C" w:rsidRPr="001B126C" w:rsidRDefault="001B126C" w:rsidP="001B126C">
      <w:pPr>
        <w:tabs>
          <w:tab w:val="left" w:pos="3976"/>
        </w:tabs>
        <w:ind w:left="0" w:right="141" w:firstLine="284"/>
        <w:jc w:val="right"/>
        <w:rPr>
          <w:i/>
          <w:sz w:val="18"/>
          <w:szCs w:val="18"/>
        </w:rPr>
      </w:pPr>
    </w:p>
    <w:p w:rsidR="001B126C" w:rsidRPr="001B126C" w:rsidRDefault="001B126C" w:rsidP="001B126C">
      <w:pPr>
        <w:tabs>
          <w:tab w:val="left" w:pos="3976"/>
        </w:tabs>
        <w:ind w:left="0" w:right="141" w:firstLine="284"/>
        <w:jc w:val="right"/>
        <w:rPr>
          <w:i/>
          <w:sz w:val="18"/>
          <w:szCs w:val="18"/>
        </w:rPr>
      </w:pPr>
    </w:p>
    <w:p w:rsidR="001B126C" w:rsidRDefault="001B126C" w:rsidP="006A0863">
      <w:pPr>
        <w:tabs>
          <w:tab w:val="left" w:pos="3976"/>
        </w:tabs>
        <w:ind w:left="0" w:right="141" w:firstLine="284"/>
        <w:jc w:val="center"/>
        <w:rPr>
          <w:sz w:val="18"/>
          <w:szCs w:val="18"/>
        </w:rPr>
      </w:pPr>
      <w:r w:rsidRPr="006A0863">
        <w:rPr>
          <w:sz w:val="18"/>
          <w:szCs w:val="18"/>
        </w:rPr>
        <w:t xml:space="preserve">Прогнозируемые доходы бюджета </w:t>
      </w:r>
      <w:proofErr w:type="spellStart"/>
      <w:r w:rsidRPr="006A0863">
        <w:rPr>
          <w:sz w:val="18"/>
          <w:szCs w:val="18"/>
        </w:rPr>
        <w:t>Хомутовского</w:t>
      </w:r>
      <w:proofErr w:type="spellEnd"/>
      <w:r w:rsidRPr="006A0863">
        <w:rPr>
          <w:sz w:val="18"/>
          <w:szCs w:val="18"/>
        </w:rPr>
        <w:t xml:space="preserve"> муниципального образования на 2022 год</w:t>
      </w:r>
      <w:r w:rsidR="006A0863">
        <w:rPr>
          <w:sz w:val="18"/>
          <w:szCs w:val="18"/>
        </w:rPr>
        <w:t>.</w:t>
      </w:r>
    </w:p>
    <w:p w:rsidR="006A0863" w:rsidRDefault="006A0863" w:rsidP="006A0863">
      <w:pPr>
        <w:tabs>
          <w:tab w:val="left" w:pos="3976"/>
        </w:tabs>
        <w:ind w:left="0" w:right="141" w:firstLine="284"/>
        <w:jc w:val="center"/>
        <w:rPr>
          <w:sz w:val="18"/>
          <w:szCs w:val="18"/>
        </w:rPr>
      </w:pPr>
    </w:p>
    <w:p w:rsidR="006A0863" w:rsidRDefault="006A0863" w:rsidP="006A0863">
      <w:pPr>
        <w:tabs>
          <w:tab w:val="left" w:pos="3976"/>
        </w:tabs>
        <w:ind w:left="0" w:right="141" w:firstLine="284"/>
        <w:rPr>
          <w:sz w:val="18"/>
          <w:szCs w:val="18"/>
        </w:rPr>
      </w:pPr>
      <w:r w:rsidRPr="006A0863">
        <w:rPr>
          <w:sz w:val="18"/>
          <w:szCs w:val="18"/>
        </w:rPr>
        <w:t>Единица измерения: тыс. руб.</w:t>
      </w:r>
    </w:p>
    <w:tbl>
      <w:tblPr>
        <w:tblStyle w:val="TableStyle0133"/>
        <w:tblW w:w="10452" w:type="dxa"/>
        <w:tblInd w:w="-91" w:type="dxa"/>
        <w:tblLayout w:type="fixed"/>
        <w:tblLook w:val="04A0" w:firstRow="1" w:lastRow="0" w:firstColumn="1" w:lastColumn="0" w:noHBand="0" w:noVBand="1"/>
      </w:tblPr>
      <w:tblGrid>
        <w:gridCol w:w="45"/>
        <w:gridCol w:w="45"/>
        <w:gridCol w:w="46"/>
        <w:gridCol w:w="46"/>
        <w:gridCol w:w="46"/>
        <w:gridCol w:w="46"/>
        <w:gridCol w:w="46"/>
        <w:gridCol w:w="46"/>
        <w:gridCol w:w="5632"/>
        <w:gridCol w:w="648"/>
        <w:gridCol w:w="2105"/>
        <w:gridCol w:w="1701"/>
      </w:tblGrid>
      <w:tr w:rsidR="00BC2049" w:rsidRPr="00BC2049" w:rsidTr="00BC2049">
        <w:tc>
          <w:tcPr>
            <w:tcW w:w="5998" w:type="dxa"/>
            <w:gridSpan w:val="9"/>
            <w:tcBorders>
              <w:top w:val="single" w:sz="10" w:space="0" w:color="auto"/>
              <w:left w:val="single" w:sz="10" w:space="0" w:color="auto"/>
              <w:bottom w:val="single" w:sz="5" w:space="0" w:color="auto"/>
            </w:tcBorders>
            <w:shd w:val="clear" w:color="auto" w:fill="auto"/>
            <w:vAlign w:val="center"/>
          </w:tcPr>
          <w:p w:rsidR="00BC2049" w:rsidRPr="00BC2049" w:rsidRDefault="00BC2049" w:rsidP="00BC2049">
            <w:pPr>
              <w:jc w:val="center"/>
              <w:rPr>
                <w:rFonts w:ascii="Times New Roman" w:eastAsiaTheme="minorEastAsia" w:hAnsi="Times New Roman" w:cs="Times New Roman"/>
                <w:sz w:val="18"/>
                <w:szCs w:val="18"/>
              </w:rPr>
            </w:pPr>
          </w:p>
          <w:p w:rsidR="00BC2049" w:rsidRPr="00BC2049" w:rsidRDefault="00BC2049" w:rsidP="00BC2049">
            <w:pPr>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Наименование показателя</w:t>
            </w:r>
          </w:p>
          <w:p w:rsidR="00BC2049" w:rsidRPr="00BC2049" w:rsidRDefault="00BC2049" w:rsidP="00BC2049">
            <w:pPr>
              <w:jc w:val="center"/>
              <w:rPr>
                <w:rFonts w:ascii="Times New Roman" w:eastAsiaTheme="minorEastAsia" w:hAnsi="Times New Roman" w:cs="Times New Roman"/>
                <w:sz w:val="18"/>
                <w:szCs w:val="18"/>
              </w:rPr>
            </w:pPr>
          </w:p>
        </w:tc>
        <w:tc>
          <w:tcPr>
            <w:tcW w:w="648" w:type="dxa"/>
            <w:tcBorders>
              <w:top w:val="single" w:sz="10" w:space="0" w:color="auto"/>
              <w:left w:val="single" w:sz="5" w:space="0" w:color="auto"/>
              <w:bottom w:val="single" w:sz="5" w:space="0" w:color="auto"/>
            </w:tcBorders>
            <w:shd w:val="clear" w:color="auto" w:fill="auto"/>
            <w:vAlign w:val="center"/>
          </w:tcPr>
          <w:p w:rsidR="00BC2049" w:rsidRPr="00BC2049" w:rsidRDefault="00BC2049" w:rsidP="00BC2049">
            <w:pPr>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ППП</w:t>
            </w:r>
          </w:p>
        </w:tc>
        <w:tc>
          <w:tcPr>
            <w:tcW w:w="2105" w:type="dxa"/>
            <w:tcBorders>
              <w:top w:val="single" w:sz="10" w:space="0" w:color="auto"/>
              <w:left w:val="single" w:sz="5" w:space="0" w:color="auto"/>
              <w:bottom w:val="single" w:sz="5" w:space="0" w:color="auto"/>
              <w:right w:val="single" w:sz="5" w:space="0" w:color="auto"/>
            </w:tcBorders>
            <w:shd w:val="clear" w:color="auto" w:fill="auto"/>
            <w:vAlign w:val="center"/>
          </w:tcPr>
          <w:p w:rsidR="00BC2049" w:rsidRPr="00BC2049" w:rsidRDefault="00BC2049" w:rsidP="00BC2049">
            <w:pPr>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Классификатор доходов</w:t>
            </w:r>
          </w:p>
        </w:tc>
        <w:tc>
          <w:tcPr>
            <w:tcW w:w="1701" w:type="dxa"/>
            <w:tcBorders>
              <w:top w:val="single" w:sz="10" w:space="0" w:color="auto"/>
              <w:left w:val="single" w:sz="5" w:space="0" w:color="auto"/>
              <w:bottom w:val="single" w:sz="5" w:space="0" w:color="auto"/>
              <w:right w:val="single" w:sz="5" w:space="0" w:color="auto"/>
            </w:tcBorders>
            <w:shd w:val="clear" w:color="auto" w:fill="auto"/>
            <w:vAlign w:val="center"/>
          </w:tcPr>
          <w:p w:rsidR="00BC2049" w:rsidRPr="00BC2049" w:rsidRDefault="00BC2049" w:rsidP="00BC2049">
            <w:pPr>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Сумма на год</w:t>
            </w:r>
          </w:p>
        </w:tc>
      </w:tr>
      <w:tr w:rsidR="00BC2049" w:rsidRPr="00BC2049" w:rsidTr="00BC2049">
        <w:trPr>
          <w:tblHeader/>
        </w:trPr>
        <w:tc>
          <w:tcPr>
            <w:tcW w:w="5998" w:type="dxa"/>
            <w:gridSpan w:val="9"/>
            <w:tcBorders>
              <w:top w:val="single" w:sz="5" w:space="0" w:color="auto"/>
              <w:left w:val="single" w:sz="10" w:space="0" w:color="auto"/>
              <w:bottom w:val="single" w:sz="10" w:space="0" w:color="auto"/>
              <w:right w:val="single" w:sz="5" w:space="0" w:color="auto"/>
            </w:tcBorders>
            <w:shd w:val="clear" w:color="auto" w:fill="auto"/>
            <w:vAlign w:val="bottom"/>
          </w:tcPr>
          <w:p w:rsidR="00BC2049" w:rsidRPr="00BC2049" w:rsidRDefault="00BC2049" w:rsidP="00BC2049">
            <w:pPr>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w:t>
            </w:r>
          </w:p>
        </w:tc>
        <w:tc>
          <w:tcPr>
            <w:tcW w:w="648" w:type="dxa"/>
            <w:tcBorders>
              <w:top w:val="single" w:sz="5" w:space="0" w:color="auto"/>
              <w:left w:val="single" w:sz="5" w:space="0" w:color="auto"/>
              <w:bottom w:val="single" w:sz="10" w:space="0" w:color="auto"/>
              <w:right w:val="single" w:sz="5" w:space="0" w:color="auto"/>
            </w:tcBorders>
            <w:shd w:val="clear" w:color="auto" w:fill="auto"/>
            <w:vAlign w:val="bottom"/>
          </w:tcPr>
          <w:p w:rsidR="00BC2049" w:rsidRPr="00BC2049" w:rsidRDefault="00BC2049" w:rsidP="00BC2049">
            <w:pPr>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w:t>
            </w:r>
          </w:p>
        </w:tc>
        <w:tc>
          <w:tcPr>
            <w:tcW w:w="2105" w:type="dxa"/>
            <w:tcBorders>
              <w:top w:val="single" w:sz="5" w:space="0" w:color="auto"/>
              <w:left w:val="single" w:sz="5" w:space="0" w:color="auto"/>
              <w:bottom w:val="single" w:sz="10" w:space="0" w:color="auto"/>
              <w:right w:val="single" w:sz="5" w:space="0" w:color="auto"/>
            </w:tcBorders>
            <w:shd w:val="clear" w:color="auto" w:fill="auto"/>
            <w:vAlign w:val="bottom"/>
          </w:tcPr>
          <w:p w:rsidR="00BC2049" w:rsidRPr="00BC2049" w:rsidRDefault="00BC2049" w:rsidP="00BC2049">
            <w:pPr>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w:t>
            </w:r>
          </w:p>
        </w:tc>
        <w:tc>
          <w:tcPr>
            <w:tcW w:w="1701" w:type="dxa"/>
            <w:tcBorders>
              <w:top w:val="single" w:sz="5" w:space="0" w:color="auto"/>
              <w:left w:val="single" w:sz="5" w:space="0" w:color="auto"/>
              <w:bottom w:val="single" w:sz="10" w:space="0" w:color="auto"/>
              <w:right w:val="single" w:sz="5" w:space="0" w:color="auto"/>
            </w:tcBorders>
            <w:shd w:val="clear" w:color="auto" w:fill="auto"/>
            <w:vAlign w:val="bottom"/>
          </w:tcPr>
          <w:p w:rsidR="00BC2049" w:rsidRPr="00BC2049" w:rsidRDefault="00BC2049" w:rsidP="00BC2049">
            <w:pPr>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4</w:t>
            </w:r>
          </w:p>
        </w:tc>
      </w:tr>
      <w:tr w:rsidR="00BC2049" w:rsidRPr="00BC2049" w:rsidTr="00BC2049">
        <w:tc>
          <w:tcPr>
            <w:tcW w:w="6646" w:type="dxa"/>
            <w:gridSpan w:val="10"/>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НАЛОГОВЫЕ И НЕНАЛОГОВЫЕ ДОХОДЫ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10000000000000000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122 610.41</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НАЛОГИ НА ПРИБЫЛЬ, ДОХОДЫ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10100000000000000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14 990.70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 на доходы физических лиц</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10102000010000110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14 990.70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r w:rsidRPr="00BC2049">
              <w:rPr>
                <w:rFonts w:ascii="Times New Roman" w:eastAsiaTheme="minorEastAsia" w:hAnsi="Times New Roman" w:cs="Times New Roman"/>
                <w:sz w:val="18"/>
                <w:szCs w:val="18"/>
              </w:rPr>
              <w:lastRenderedPageBreak/>
              <w:t>статьями 227, 227.1 и 228 Налогового кодекса Российской Федерации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lastRenderedPageBreak/>
              <w:t>182</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10102010010000110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9 196.20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182</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10102020010000110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223.90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182</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10102030010000110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960.60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 xml:space="preserve">НДФЛ свыше 650 </w:t>
            </w:r>
            <w:proofErr w:type="spellStart"/>
            <w:r w:rsidRPr="00BC2049">
              <w:rPr>
                <w:rFonts w:ascii="Times New Roman" w:eastAsiaTheme="minorEastAsia" w:hAnsi="Times New Roman" w:cs="Times New Roman"/>
                <w:sz w:val="18"/>
                <w:szCs w:val="18"/>
              </w:rPr>
              <w:t>тыс</w:t>
            </w:r>
            <w:proofErr w:type="gramStart"/>
            <w:r w:rsidRPr="00BC2049">
              <w:rPr>
                <w:rFonts w:ascii="Times New Roman" w:eastAsiaTheme="minorEastAsia" w:hAnsi="Times New Roman" w:cs="Times New Roman"/>
                <w:sz w:val="18"/>
                <w:szCs w:val="18"/>
              </w:rPr>
              <w:t>.р</w:t>
            </w:r>
            <w:proofErr w:type="gramEnd"/>
            <w:r w:rsidRPr="00BC2049">
              <w:rPr>
                <w:rFonts w:ascii="Times New Roman" w:eastAsiaTheme="minorEastAsia" w:hAnsi="Times New Roman" w:cs="Times New Roman"/>
                <w:sz w:val="18"/>
                <w:szCs w:val="18"/>
              </w:rPr>
              <w:t>уб</w:t>
            </w:r>
            <w:proofErr w:type="spellEnd"/>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182</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10102080011000110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4 610.00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20 529.76</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10302000010000110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20 529.76</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10302230010000110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9 282.26</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100</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10302231010000110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9 282.26</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BC2049">
              <w:rPr>
                <w:rFonts w:ascii="Times New Roman" w:eastAsiaTheme="minorEastAsia" w:hAnsi="Times New Roman" w:cs="Times New Roman"/>
                <w:sz w:val="18"/>
                <w:szCs w:val="18"/>
              </w:rPr>
              <w:t>инжекторных</w:t>
            </w:r>
            <w:proofErr w:type="spellEnd"/>
            <w:r w:rsidRPr="00BC2049">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10302240010000110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51.30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BC2049">
              <w:rPr>
                <w:rFonts w:ascii="Times New Roman" w:eastAsiaTheme="minorEastAsia" w:hAnsi="Times New Roman" w:cs="Times New Roman"/>
                <w:sz w:val="18"/>
                <w:szCs w:val="18"/>
              </w:rPr>
              <w:t>инжекторных</w:t>
            </w:r>
            <w:proofErr w:type="spellEnd"/>
            <w:r w:rsidRPr="00BC2049">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100</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10302241010000110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51.30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10302250010000110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12 360.10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100</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10302251010000110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12 360.10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10302260010000110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-1 163.90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100</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10302261010000110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-1 163.90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НАЛОГИ НА СОВОКУПНЫЙ ДОХОД</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10500000000000000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153.10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Единый сельскохозяйственный налог</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10503000010000110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153.10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Единый сельскохозяйственный налог</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182</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10503010010000110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153.10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НАЛОГИ НА ИМУЩЕСТВО</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10600000000000000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42 584.00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 на имущество физических лиц</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10601000000000110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3 374.00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182</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10601030100000110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3 374.00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Земельный налог</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10606000000000110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39 210.00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Земельный налог с организаций</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10606030000000110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16 242.00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roofErr w:type="gramStart"/>
            <w:r w:rsidRPr="00BC2049">
              <w:rPr>
                <w:rFonts w:ascii="Times New Roman" w:eastAsiaTheme="minorEastAsia" w:hAnsi="Times New Roman" w:cs="Times New Roman"/>
                <w:sz w:val="18"/>
                <w:szCs w:val="18"/>
              </w:rPr>
              <w:t xml:space="preserve">Земельный налог с организаций, обладающих земельным участком, </w:t>
            </w:r>
            <w:r w:rsidRPr="00BC2049">
              <w:rPr>
                <w:rFonts w:ascii="Times New Roman" w:eastAsiaTheme="minorEastAsia" w:hAnsi="Times New Roman" w:cs="Times New Roman"/>
                <w:sz w:val="18"/>
                <w:szCs w:val="18"/>
              </w:rPr>
              <w:lastRenderedPageBreak/>
              <w:t>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lastRenderedPageBreak/>
              <w:t>182</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10606033101000110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16 242.00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Земельный налог с физических лиц</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10606040000000110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22 968.00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182</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10606043100000110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22 968.00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ГОСУДАРСТВЕННАЯ ПОШЛИНА</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10800000000000000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71.80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10804000010000110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71.80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10804020010000110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71.80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1 052.59</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11105000000000120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1 015.86</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roofErr w:type="gramStart"/>
            <w:r w:rsidRPr="00BC2049">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11105020000000120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515.44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roofErr w:type="gramStart"/>
            <w:r w:rsidRPr="00BC2049">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11105025100000120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515.44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11105070000000120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500.42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11105075100000120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500.42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11105300000000120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36.73</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11105320000000120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36.73</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11105325100000120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36.73</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11105400000000120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11105430000000120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roofErr w:type="gramStart"/>
            <w:r w:rsidRPr="00BC2049">
              <w:rPr>
                <w:rFonts w:ascii="Times New Roman" w:eastAsiaTheme="minorEastAsia" w:hAnsi="Times New Roman" w:cs="Times New Roman"/>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BC2049">
              <w:rPr>
                <w:rFonts w:ascii="Times New Roman" w:eastAsiaTheme="minorEastAsia" w:hAnsi="Times New Roman" w:cs="Times New Roman"/>
                <w:sz w:val="18"/>
                <w:szCs w:val="18"/>
              </w:rPr>
              <w:t xml:space="preserve"> (</w:t>
            </w:r>
            <w:proofErr w:type="gramStart"/>
            <w:r w:rsidRPr="00BC2049">
              <w:rPr>
                <w:rFonts w:ascii="Times New Roman" w:eastAsiaTheme="minorEastAsia" w:hAnsi="Times New Roman" w:cs="Times New Roman"/>
                <w:sz w:val="18"/>
                <w:szCs w:val="18"/>
              </w:rPr>
              <w:t>муниципальных органов), органов управления государственными внебюджетными фондами и казенных учреждений)</w:t>
            </w:r>
            <w:proofErr w:type="gramEnd"/>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843</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11105430100000120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5 827.30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оказания платных услуг (работ)</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11301000000000130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2 256.00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доходы от оказания платных услуг (работ)</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11301990000000130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2 256.00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11301995100000130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2 256.00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компенсации затрат государства</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11302000000000130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3 571.30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11302060000000130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15.50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11302065100000130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15.50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доходы от компенсации затрат государства</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11302990000000130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3 555.80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11302995100000130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3 555.80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ПРОДАЖИ МАТЕРИАЛЬНЫХ И НЕМАТЕРИАЛЬНЫХ АКТИВОВ</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37 002.12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11402000000000000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25 598.15</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11402050100000410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25 560.72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11402053100000410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25 560.72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11402050100000440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37.42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11402053100000440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37.42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11406000000000430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10 531.74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11406020000000430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10 531.74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11406025100000430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10 531.74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11406300000000430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872.23</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11406320000000430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872.23</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11406325100000430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872.23</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ШТРАФЫ, САНКЦИИ, ВОЗМЕЩЕНИЕ УЩЕРБА</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11600000000000000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399.04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11602000020000140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143.00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11602020020000140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143.00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11607000010000140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256.04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roofErr w:type="gramStart"/>
            <w:r w:rsidRPr="00BC2049">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11607010000000140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256.04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roofErr w:type="gramStart"/>
            <w:r w:rsidRPr="00BC2049">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11607010100000140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256.04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НЕНАЛОГОВЫЕ ДОХОДЫ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11700000000000000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Невыясненные поступления</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11701000000000180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Невыясненные поступления, зачисляемые в бюджеты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11701050100000180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p>
        </w:tc>
      </w:tr>
      <w:tr w:rsidR="00BC2049" w:rsidRPr="00BC2049" w:rsidTr="00BC2049">
        <w:tc>
          <w:tcPr>
            <w:tcW w:w="6646" w:type="dxa"/>
            <w:gridSpan w:val="10"/>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БЕЗВОЗМЕЗДНЫЕ ПОСТУПЛЕНИЯ</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20000000000000000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200 195.74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201 172.80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Дотации бюджетам бюджетной системы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20210000000000150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50 008.67</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20216001000000150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50 008.67</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20216001100000150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50 008.67</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20220000000000150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142 521.89</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20225555000000150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9 523.70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20225555100000150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9 523.70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Субсидии бюджетам на обеспечение комплексного развития сельских территорий</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20225576000000150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113 905.67</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20225576100000150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113 905.67</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 xml:space="preserve">Субсидии бюджетам на </w:t>
            </w:r>
            <w:proofErr w:type="spellStart"/>
            <w:r w:rsidRPr="00BC2049">
              <w:rPr>
                <w:rFonts w:ascii="Times New Roman" w:eastAsiaTheme="minorEastAsia" w:hAnsi="Times New Roman" w:cs="Times New Roman"/>
                <w:sz w:val="18"/>
                <w:szCs w:val="18"/>
              </w:rPr>
              <w:t>софинансирование</w:t>
            </w:r>
            <w:proofErr w:type="spellEnd"/>
            <w:r w:rsidRPr="00BC2049">
              <w:rPr>
                <w:rFonts w:ascii="Times New Roman" w:eastAsiaTheme="minorEastAsia" w:hAnsi="Times New Roman" w:cs="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20227139000000150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2 783.80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 xml:space="preserve">Субсидии бюджетам сельских поселений на </w:t>
            </w:r>
            <w:proofErr w:type="spellStart"/>
            <w:r w:rsidRPr="00BC2049">
              <w:rPr>
                <w:rFonts w:ascii="Times New Roman" w:eastAsiaTheme="minorEastAsia" w:hAnsi="Times New Roman" w:cs="Times New Roman"/>
                <w:sz w:val="18"/>
                <w:szCs w:val="18"/>
              </w:rPr>
              <w:t>софинансирование</w:t>
            </w:r>
            <w:proofErr w:type="spellEnd"/>
            <w:r w:rsidRPr="00BC2049">
              <w:rPr>
                <w:rFonts w:ascii="Times New Roman" w:eastAsiaTheme="minorEastAsia" w:hAnsi="Times New Roman" w:cs="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20227139100000150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2 783.80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субсидии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20229999000000150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16 308.72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субсидии бюджетам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20229999100000150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16 308.72</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Субвенции бюджетам бюджетной системы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20230000000000150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1 138.00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20230024000000150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0.70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20230024100000150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0.70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20235118000000150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1 137.30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20235118100000150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1 137.30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Иные межбюджетные трансферты</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20240000000000150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7 504.24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20240014000000150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136.54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20240014100000150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136.54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510"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межбюджетные трансферты, передаваемые бюджетам</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20249999000000150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7 367.70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20249999100000150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7 367.70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БЕЗВОЗМЕЗДНЫЕ ПОСТУПЛЕНИЯ</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20700000000000000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22.94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20705000100000150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22.94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non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648"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20705030100000150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22.94</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i/>
                <w:sz w:val="18"/>
                <w:szCs w:val="18"/>
              </w:rPr>
            </w:pPr>
          </w:p>
        </w:tc>
        <w:tc>
          <w:tcPr>
            <w:tcW w:w="6601"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21900000000000000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i/>
                <w:sz w:val="18"/>
                <w:szCs w:val="18"/>
              </w:rPr>
            </w:pPr>
            <w:r w:rsidRPr="00BC2049">
              <w:rPr>
                <w:rFonts w:ascii="Times New Roman" w:eastAsiaTheme="minorEastAsia" w:hAnsi="Times New Roman" w:cs="Times New Roman"/>
                <w:i/>
                <w:sz w:val="18"/>
                <w:szCs w:val="18"/>
              </w:rPr>
              <w:t>-1 000.00</w:t>
            </w:r>
          </w:p>
        </w:tc>
      </w:tr>
      <w:tr w:rsidR="00BC2049" w:rsidRPr="00BC2049" w:rsidTr="00BC2049">
        <w:tc>
          <w:tcPr>
            <w:tcW w:w="45" w:type="dxa"/>
            <w:tcBorders>
              <w:left w:val="single" w:sz="10"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6556"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105"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21900000100000150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-1 000.00</w:t>
            </w:r>
          </w:p>
        </w:tc>
      </w:tr>
      <w:tr w:rsidR="00BC2049" w:rsidRPr="00BC2049" w:rsidTr="00BC2049">
        <w:tc>
          <w:tcPr>
            <w:tcW w:w="45" w:type="dxa"/>
            <w:tcBorders>
              <w:left w:val="single" w:sz="10" w:space="0" w:color="auto"/>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5" w:type="dxa"/>
            <w:tcBorders>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46" w:type="dxa"/>
            <w:tcBorders>
              <w:top w:val="none" w:sz="5" w:space="0" w:color="auto"/>
              <w:left w:val="none" w:sz="5" w:space="0" w:color="auto"/>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p>
        </w:tc>
        <w:tc>
          <w:tcPr>
            <w:tcW w:w="5632" w:type="dxa"/>
            <w:tcBorders>
              <w:top w:val="single" w:sz="5" w:space="0" w:color="auto"/>
              <w:left w:val="single" w:sz="5" w:space="0" w:color="auto"/>
              <w:bottom w:val="single" w:sz="4" w:space="0" w:color="auto"/>
            </w:tcBorders>
            <w:shd w:val="clear" w:color="auto" w:fill="auto"/>
            <w:vAlign w:val="bottom"/>
          </w:tcPr>
          <w:p w:rsidR="00BC2049" w:rsidRPr="00BC2049" w:rsidRDefault="00BC2049" w:rsidP="00BC2049">
            <w:pP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648" w:type="dxa"/>
            <w:tcBorders>
              <w:top w:val="single" w:sz="5" w:space="0" w:color="auto"/>
              <w:left w:val="single" w:sz="5" w:space="0" w:color="auto"/>
              <w:bottom w:val="single" w:sz="4"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734</w:t>
            </w:r>
          </w:p>
        </w:tc>
        <w:tc>
          <w:tcPr>
            <w:tcW w:w="2105" w:type="dxa"/>
            <w:tcBorders>
              <w:top w:val="single" w:sz="5" w:space="0" w:color="auto"/>
              <w:left w:val="single" w:sz="5" w:space="0" w:color="auto"/>
              <w:bottom w:val="single" w:sz="4" w:space="0" w:color="auto"/>
              <w:right w:val="single" w:sz="5" w:space="0" w:color="auto"/>
            </w:tcBorders>
            <w:shd w:val="clear" w:color="auto" w:fill="auto"/>
            <w:vAlign w:val="bottom"/>
          </w:tcPr>
          <w:p w:rsidR="00BC2049" w:rsidRPr="00BC2049" w:rsidRDefault="00BC2049" w:rsidP="00BC2049">
            <w:pPr>
              <w:wordWrap w:val="0"/>
              <w:jc w:val="center"/>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21960010100000150</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-1 000.00</w:t>
            </w:r>
          </w:p>
        </w:tc>
      </w:tr>
      <w:tr w:rsidR="00BC2049" w:rsidRPr="00BC2049" w:rsidTr="00BC2049">
        <w:tc>
          <w:tcPr>
            <w:tcW w:w="8751"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Итого:</w:t>
            </w:r>
          </w:p>
        </w:tc>
        <w:tc>
          <w:tcPr>
            <w:tcW w:w="1701" w:type="dxa"/>
            <w:tcBorders>
              <w:top w:val="single" w:sz="5" w:space="0" w:color="auto"/>
              <w:left w:val="single" w:sz="4" w:space="0" w:color="auto"/>
              <w:bottom w:val="single" w:sz="10" w:space="0" w:color="auto"/>
              <w:right w:val="single" w:sz="5" w:space="0" w:color="auto"/>
            </w:tcBorders>
            <w:shd w:val="clear" w:color="auto" w:fill="auto"/>
            <w:vAlign w:val="bottom"/>
          </w:tcPr>
          <w:p w:rsidR="00BC2049" w:rsidRPr="00BC2049" w:rsidRDefault="00BC2049" w:rsidP="00BC2049">
            <w:pPr>
              <w:wordWrap w:val="0"/>
              <w:jc w:val="right"/>
              <w:rPr>
                <w:rFonts w:ascii="Times New Roman" w:eastAsiaTheme="minorEastAsia" w:hAnsi="Times New Roman" w:cs="Times New Roman"/>
                <w:sz w:val="18"/>
                <w:szCs w:val="18"/>
              </w:rPr>
            </w:pPr>
            <w:r w:rsidRPr="00BC2049">
              <w:rPr>
                <w:rFonts w:ascii="Times New Roman" w:eastAsiaTheme="minorEastAsia" w:hAnsi="Times New Roman" w:cs="Times New Roman"/>
                <w:sz w:val="18"/>
                <w:szCs w:val="18"/>
              </w:rPr>
              <w:t>322 806.15</w:t>
            </w:r>
          </w:p>
        </w:tc>
      </w:tr>
    </w:tbl>
    <w:p w:rsidR="006A0863" w:rsidRDefault="006A0863" w:rsidP="006A0863">
      <w:pPr>
        <w:tabs>
          <w:tab w:val="left" w:pos="3976"/>
        </w:tabs>
        <w:ind w:left="0" w:right="141" w:firstLine="284"/>
        <w:rPr>
          <w:sz w:val="18"/>
          <w:szCs w:val="18"/>
        </w:rPr>
      </w:pPr>
    </w:p>
    <w:p w:rsidR="00823175" w:rsidRPr="00823175" w:rsidRDefault="00823175" w:rsidP="00823175">
      <w:pPr>
        <w:tabs>
          <w:tab w:val="left" w:pos="3976"/>
        </w:tabs>
        <w:ind w:left="0" w:right="141" w:firstLine="284"/>
        <w:jc w:val="right"/>
        <w:rPr>
          <w:i/>
          <w:sz w:val="18"/>
          <w:szCs w:val="18"/>
        </w:rPr>
      </w:pPr>
      <w:r w:rsidRPr="00823175">
        <w:rPr>
          <w:i/>
          <w:sz w:val="18"/>
          <w:szCs w:val="18"/>
        </w:rPr>
        <w:t>Приложение 3</w:t>
      </w:r>
    </w:p>
    <w:p w:rsidR="00823175" w:rsidRPr="00823175" w:rsidRDefault="00823175" w:rsidP="00823175">
      <w:pPr>
        <w:tabs>
          <w:tab w:val="left" w:pos="3976"/>
        </w:tabs>
        <w:ind w:left="0" w:right="141" w:firstLine="284"/>
        <w:jc w:val="right"/>
        <w:rPr>
          <w:i/>
          <w:sz w:val="18"/>
          <w:szCs w:val="18"/>
        </w:rPr>
      </w:pPr>
      <w:r w:rsidRPr="00823175">
        <w:rPr>
          <w:i/>
          <w:sz w:val="18"/>
          <w:szCs w:val="18"/>
        </w:rPr>
        <w:t xml:space="preserve">к решению Думы </w:t>
      </w:r>
      <w:proofErr w:type="spellStart"/>
      <w:r w:rsidRPr="00823175">
        <w:rPr>
          <w:i/>
          <w:sz w:val="18"/>
          <w:szCs w:val="18"/>
        </w:rPr>
        <w:t>Хомутовского</w:t>
      </w:r>
      <w:proofErr w:type="spellEnd"/>
    </w:p>
    <w:p w:rsidR="00823175" w:rsidRPr="00823175" w:rsidRDefault="00823175" w:rsidP="00823175">
      <w:pPr>
        <w:tabs>
          <w:tab w:val="left" w:pos="3976"/>
        </w:tabs>
        <w:ind w:left="0" w:right="141" w:firstLine="284"/>
        <w:jc w:val="right"/>
        <w:rPr>
          <w:i/>
          <w:sz w:val="18"/>
          <w:szCs w:val="18"/>
        </w:rPr>
      </w:pPr>
      <w:r w:rsidRPr="00823175">
        <w:rPr>
          <w:i/>
          <w:sz w:val="18"/>
          <w:szCs w:val="18"/>
        </w:rPr>
        <w:t>муниципального образования</w:t>
      </w:r>
    </w:p>
    <w:p w:rsidR="00823175" w:rsidRDefault="00823175" w:rsidP="00823175">
      <w:pPr>
        <w:tabs>
          <w:tab w:val="left" w:pos="3976"/>
        </w:tabs>
        <w:ind w:left="0" w:right="141" w:firstLine="284"/>
        <w:jc w:val="right"/>
        <w:rPr>
          <w:i/>
          <w:sz w:val="18"/>
          <w:szCs w:val="18"/>
          <w:u w:val="single"/>
        </w:rPr>
      </w:pPr>
      <w:r w:rsidRPr="00823175">
        <w:rPr>
          <w:i/>
          <w:sz w:val="18"/>
          <w:szCs w:val="18"/>
        </w:rPr>
        <w:t xml:space="preserve">от </w:t>
      </w:r>
      <w:r>
        <w:rPr>
          <w:i/>
          <w:sz w:val="18"/>
          <w:szCs w:val="18"/>
          <w:u w:val="single"/>
        </w:rPr>
        <w:t xml:space="preserve">26.10.2022 </w:t>
      </w:r>
      <w:r w:rsidRPr="00823175">
        <w:rPr>
          <w:i/>
          <w:sz w:val="18"/>
          <w:szCs w:val="18"/>
        </w:rPr>
        <w:t>№_</w:t>
      </w:r>
      <w:r>
        <w:rPr>
          <w:i/>
          <w:sz w:val="18"/>
          <w:szCs w:val="18"/>
          <w:u w:val="single"/>
        </w:rPr>
        <w:t>02-05 д</w:t>
      </w:r>
    </w:p>
    <w:p w:rsidR="00823175" w:rsidRPr="00823175" w:rsidRDefault="00823175" w:rsidP="00823175">
      <w:pPr>
        <w:tabs>
          <w:tab w:val="left" w:pos="3976"/>
        </w:tabs>
        <w:ind w:left="0" w:right="141" w:firstLine="284"/>
        <w:jc w:val="right"/>
        <w:rPr>
          <w:i/>
          <w:sz w:val="18"/>
          <w:szCs w:val="18"/>
        </w:rPr>
      </w:pPr>
    </w:p>
    <w:p w:rsidR="00823175" w:rsidRPr="00823175" w:rsidRDefault="00823175" w:rsidP="00823175">
      <w:pPr>
        <w:tabs>
          <w:tab w:val="left" w:pos="3976"/>
        </w:tabs>
        <w:ind w:left="0" w:right="141" w:firstLine="284"/>
        <w:jc w:val="center"/>
        <w:rPr>
          <w:sz w:val="18"/>
          <w:szCs w:val="18"/>
        </w:rPr>
      </w:pPr>
    </w:p>
    <w:p w:rsidR="00823175" w:rsidRDefault="00823175" w:rsidP="00823175">
      <w:pPr>
        <w:tabs>
          <w:tab w:val="left" w:pos="3976"/>
        </w:tabs>
        <w:ind w:left="0" w:right="141" w:firstLine="284"/>
        <w:jc w:val="center"/>
        <w:rPr>
          <w:sz w:val="18"/>
          <w:szCs w:val="18"/>
        </w:rPr>
      </w:pPr>
      <w:r w:rsidRPr="00823175">
        <w:rPr>
          <w:sz w:val="18"/>
          <w:szCs w:val="18"/>
        </w:rPr>
        <w:t xml:space="preserve">Распределение бюджетных ассигнований по разделам, подразделам классификации   расходов бюджета </w:t>
      </w:r>
      <w:proofErr w:type="spellStart"/>
      <w:r w:rsidRPr="00823175">
        <w:rPr>
          <w:sz w:val="18"/>
          <w:szCs w:val="18"/>
        </w:rPr>
        <w:t>Хомутовского</w:t>
      </w:r>
      <w:proofErr w:type="spellEnd"/>
      <w:r w:rsidRPr="00823175">
        <w:rPr>
          <w:sz w:val="18"/>
          <w:szCs w:val="18"/>
        </w:rPr>
        <w:t xml:space="preserve"> муниципального образования на 2022 год</w:t>
      </w:r>
      <w:r>
        <w:rPr>
          <w:sz w:val="18"/>
          <w:szCs w:val="18"/>
        </w:rPr>
        <w:t>.</w:t>
      </w:r>
    </w:p>
    <w:p w:rsidR="00823175" w:rsidRDefault="00823175" w:rsidP="00823175">
      <w:pPr>
        <w:tabs>
          <w:tab w:val="left" w:pos="3976"/>
        </w:tabs>
        <w:ind w:left="0" w:right="141" w:firstLine="284"/>
        <w:jc w:val="center"/>
        <w:rPr>
          <w:sz w:val="18"/>
          <w:szCs w:val="18"/>
        </w:rPr>
      </w:pPr>
    </w:p>
    <w:p w:rsidR="00823175" w:rsidRDefault="00823175" w:rsidP="00823175">
      <w:pPr>
        <w:tabs>
          <w:tab w:val="left" w:pos="3976"/>
        </w:tabs>
        <w:ind w:left="0" w:right="141" w:firstLine="284"/>
        <w:rPr>
          <w:sz w:val="18"/>
          <w:szCs w:val="18"/>
        </w:rPr>
      </w:pPr>
      <w:r w:rsidRPr="00823175">
        <w:rPr>
          <w:sz w:val="18"/>
          <w:szCs w:val="18"/>
        </w:rPr>
        <w:t>Единица измерения: тыс. руб.</w:t>
      </w:r>
    </w:p>
    <w:tbl>
      <w:tblPr>
        <w:tblW w:w="10443" w:type="dxa"/>
        <w:tblInd w:w="13" w:type="dxa"/>
        <w:tblLayout w:type="fixed"/>
        <w:tblLook w:val="04A0" w:firstRow="1" w:lastRow="0" w:firstColumn="1" w:lastColumn="0" w:noHBand="0" w:noVBand="1"/>
      </w:tblPr>
      <w:tblGrid>
        <w:gridCol w:w="236"/>
        <w:gridCol w:w="6827"/>
        <w:gridCol w:w="829"/>
        <w:gridCol w:w="2551"/>
      </w:tblGrid>
      <w:tr w:rsidR="00823175" w:rsidRPr="00823175" w:rsidTr="00246555">
        <w:trPr>
          <w:trHeight w:hRule="exact" w:val="256"/>
          <w:tblHeader/>
        </w:trPr>
        <w:tc>
          <w:tcPr>
            <w:tcW w:w="7892" w:type="dxa"/>
            <w:gridSpan w:val="3"/>
            <w:tcBorders>
              <w:top w:val="single" w:sz="10" w:space="0" w:color="auto"/>
              <w:left w:val="single" w:sz="10" w:space="0" w:color="auto"/>
              <w:right w:val="single" w:sz="5" w:space="0" w:color="auto"/>
            </w:tcBorders>
            <w:shd w:val="clear" w:color="FFFFFF" w:fill="auto"/>
            <w:vAlign w:val="center"/>
          </w:tcPr>
          <w:p w:rsidR="00823175" w:rsidRPr="00823175" w:rsidRDefault="00823175" w:rsidP="00823175">
            <w:pPr>
              <w:tabs>
                <w:tab w:val="left" w:pos="3976"/>
              </w:tabs>
              <w:ind w:left="0" w:right="141" w:firstLine="284"/>
              <w:rPr>
                <w:sz w:val="18"/>
                <w:szCs w:val="18"/>
              </w:rPr>
            </w:pPr>
            <w:r w:rsidRPr="00823175">
              <w:rPr>
                <w:sz w:val="18"/>
                <w:szCs w:val="18"/>
              </w:rPr>
              <w:t>Классификатор расходов</w:t>
            </w:r>
          </w:p>
        </w:tc>
        <w:tc>
          <w:tcPr>
            <w:tcW w:w="2551" w:type="dxa"/>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823175" w:rsidRPr="00823175" w:rsidRDefault="00823175" w:rsidP="00823175">
            <w:pPr>
              <w:tabs>
                <w:tab w:val="left" w:pos="3976"/>
              </w:tabs>
              <w:ind w:left="0" w:right="141" w:firstLine="284"/>
              <w:rPr>
                <w:sz w:val="18"/>
                <w:szCs w:val="18"/>
              </w:rPr>
            </w:pPr>
            <w:r w:rsidRPr="00823175">
              <w:rPr>
                <w:sz w:val="18"/>
                <w:szCs w:val="18"/>
              </w:rPr>
              <w:t>Сумма на  год</w:t>
            </w:r>
          </w:p>
        </w:tc>
      </w:tr>
      <w:tr w:rsidR="00823175" w:rsidRPr="00823175" w:rsidTr="00246555">
        <w:trPr>
          <w:trHeight w:hRule="exact" w:val="752"/>
          <w:tblHeader/>
        </w:trPr>
        <w:tc>
          <w:tcPr>
            <w:tcW w:w="7063" w:type="dxa"/>
            <w:gridSpan w:val="2"/>
            <w:tcBorders>
              <w:top w:val="single" w:sz="5" w:space="0" w:color="auto"/>
              <w:left w:val="single" w:sz="10" w:space="0" w:color="auto"/>
              <w:bottom w:val="single" w:sz="10" w:space="0" w:color="auto"/>
              <w:right w:val="single" w:sz="5" w:space="0" w:color="auto"/>
            </w:tcBorders>
            <w:shd w:val="clear" w:color="FFFFFF" w:fill="auto"/>
            <w:vAlign w:val="center"/>
          </w:tcPr>
          <w:p w:rsidR="00823175" w:rsidRPr="00823175" w:rsidRDefault="00823175" w:rsidP="00823175">
            <w:pPr>
              <w:tabs>
                <w:tab w:val="left" w:pos="3976"/>
              </w:tabs>
              <w:ind w:left="0" w:right="141" w:firstLine="284"/>
              <w:rPr>
                <w:sz w:val="18"/>
                <w:szCs w:val="18"/>
              </w:rPr>
            </w:pPr>
            <w:r w:rsidRPr="00823175">
              <w:rPr>
                <w:sz w:val="18"/>
                <w:szCs w:val="18"/>
              </w:rPr>
              <w:t>Наименование показателя</w:t>
            </w:r>
          </w:p>
        </w:tc>
        <w:tc>
          <w:tcPr>
            <w:tcW w:w="829" w:type="dxa"/>
            <w:tcBorders>
              <w:top w:val="single" w:sz="5" w:space="0" w:color="auto"/>
              <w:left w:val="single" w:sz="5" w:space="0" w:color="auto"/>
              <w:bottom w:val="single" w:sz="10" w:space="0" w:color="auto"/>
              <w:right w:val="single" w:sz="5" w:space="0" w:color="auto"/>
            </w:tcBorders>
            <w:shd w:val="clear" w:color="FFFFFF" w:fill="auto"/>
            <w:vAlign w:val="center"/>
          </w:tcPr>
          <w:p w:rsidR="00823175" w:rsidRPr="00823175" w:rsidRDefault="00823175" w:rsidP="00246555">
            <w:pPr>
              <w:tabs>
                <w:tab w:val="left" w:pos="3976"/>
              </w:tabs>
              <w:ind w:left="0" w:right="141" w:firstLine="0"/>
              <w:rPr>
                <w:sz w:val="18"/>
                <w:szCs w:val="18"/>
              </w:rPr>
            </w:pPr>
            <w:r w:rsidRPr="00823175">
              <w:rPr>
                <w:sz w:val="18"/>
                <w:szCs w:val="18"/>
              </w:rPr>
              <w:t>КОД</w:t>
            </w:r>
          </w:p>
        </w:tc>
        <w:tc>
          <w:tcPr>
            <w:tcW w:w="2551" w:type="dxa"/>
            <w:vMerge/>
            <w:tcBorders>
              <w:top w:val="single" w:sz="10" w:space="0" w:color="auto"/>
              <w:left w:val="single" w:sz="5" w:space="0" w:color="auto"/>
              <w:bottom w:val="single" w:sz="10" w:space="0" w:color="auto"/>
              <w:right w:val="single" w:sz="10" w:space="0" w:color="auto"/>
            </w:tcBorders>
            <w:shd w:val="clear" w:color="FFFFFF" w:fill="auto"/>
            <w:vAlign w:val="center"/>
          </w:tcPr>
          <w:p w:rsidR="00823175" w:rsidRPr="00823175" w:rsidRDefault="00823175" w:rsidP="00823175">
            <w:pPr>
              <w:tabs>
                <w:tab w:val="left" w:pos="3976"/>
              </w:tabs>
              <w:ind w:left="0" w:right="141" w:firstLine="284"/>
              <w:rPr>
                <w:sz w:val="18"/>
                <w:szCs w:val="18"/>
              </w:rPr>
            </w:pP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ОБЩЕГОСУДАРСТВЕННЫЕ ВОПРОСЫ</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246555">
            <w:pPr>
              <w:tabs>
                <w:tab w:val="left" w:pos="3976"/>
              </w:tabs>
              <w:ind w:left="0" w:right="141" w:firstLine="0"/>
              <w:rPr>
                <w:sz w:val="18"/>
                <w:szCs w:val="18"/>
              </w:rPr>
            </w:pPr>
            <w:r w:rsidRPr="00823175">
              <w:rPr>
                <w:sz w:val="18"/>
                <w:szCs w:val="18"/>
              </w:rPr>
              <w:t>0100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97 093.33</w:t>
            </w:r>
          </w:p>
        </w:tc>
      </w:tr>
      <w:tr w:rsidR="00823175" w:rsidRPr="00823175" w:rsidTr="00246555">
        <w:trPr>
          <w:trHeight w:hRule="exact" w:val="43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Функционирование высшего должностного лица субъекта Российской Федерации и муниципального образования</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246555">
            <w:pPr>
              <w:tabs>
                <w:tab w:val="left" w:pos="3976"/>
              </w:tabs>
              <w:ind w:left="0" w:right="141" w:firstLine="0"/>
              <w:rPr>
                <w:sz w:val="18"/>
                <w:szCs w:val="18"/>
              </w:rPr>
            </w:pPr>
            <w:r w:rsidRPr="00823175">
              <w:rPr>
                <w:sz w:val="18"/>
                <w:szCs w:val="18"/>
              </w:rPr>
              <w:t>0102</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2 635.05</w:t>
            </w:r>
          </w:p>
        </w:tc>
      </w:tr>
      <w:tr w:rsidR="00823175" w:rsidRPr="00823175" w:rsidTr="00246555">
        <w:trPr>
          <w:trHeight w:hRule="exact" w:val="43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246555">
            <w:pPr>
              <w:tabs>
                <w:tab w:val="left" w:pos="3976"/>
              </w:tabs>
              <w:ind w:left="0" w:right="141" w:firstLine="0"/>
              <w:rPr>
                <w:sz w:val="18"/>
                <w:szCs w:val="18"/>
              </w:rPr>
            </w:pPr>
            <w:r w:rsidRPr="00823175">
              <w:rPr>
                <w:sz w:val="18"/>
                <w:szCs w:val="18"/>
              </w:rPr>
              <w:t>0103</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518.67</w:t>
            </w:r>
          </w:p>
        </w:tc>
      </w:tr>
      <w:tr w:rsidR="00823175" w:rsidRPr="00823175" w:rsidTr="00246555">
        <w:trPr>
          <w:trHeight w:hRule="exact" w:val="669"/>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246555">
            <w:pPr>
              <w:tabs>
                <w:tab w:val="left" w:pos="3976"/>
              </w:tabs>
              <w:ind w:left="0" w:right="141" w:firstLine="0"/>
              <w:rPr>
                <w:sz w:val="18"/>
                <w:szCs w:val="18"/>
              </w:rPr>
            </w:pPr>
            <w:r w:rsidRPr="00823175">
              <w:rPr>
                <w:sz w:val="18"/>
                <w:szCs w:val="18"/>
              </w:rPr>
              <w:t>0104</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55 369.44</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Обеспечение проведения выборов и референдумов</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0107</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2 688.10</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Резервные фонды</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0111</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1 194.50</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Другие общегосударственные вопросы</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0113</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34 687.57</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НАЦИОНАЛЬНАЯ ОБОРОНА</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0200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1 137.30</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Мобилизационная и вневойсковая подготовка</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0203</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1 137.30</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НАЦИОНАЛЬНАЯ БЕЗОПАСНОСТЬ И ПРАВООХРАНИТЕЛЬНАЯ ДЕЯТЕЛЬНОСТЬ</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0300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12 376.10</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Обеспечение пожарной безопасности</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0310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12 376.10</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НАЦИОНАЛЬНАЯ ЭКОНОМИКА</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0400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31 987.04</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Транспорт</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0408</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3 681.14</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Дорожное хозяйство (дорожные фонды)</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0409</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27 736.90</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Другие вопросы в области национальной экономики</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0412</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569.00</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ЖИЛИЩНО-КОММУНАЛЬНОЕ ХОЗЯЙСТВО</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0500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31 766.43</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Жилищное хозяйство</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0501</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11.76</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Благоустройство</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0503</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31 754.67</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ОХРАНА ОКРУЖАЮЩЕЙ СРЕДЫ</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0600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830.92</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Охрана объектов растительного и животного мира и среды их обитания</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0603</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830.92</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КУЛЬТУРА, КИНЕМАТОГРАФИЯ</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0800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137 856.07</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Культура</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0801</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137 856.07</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СОЦИАЛЬНАЯ ПОЛИТИКА</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1000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1 533.09</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Пенсионное обеспечение</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1001</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1 533.09</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ФИЗИЧЕСКАЯ КУЛЬТУРА И СПОРТ</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1100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18 864.89</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Массовый спорт</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1102</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18 864.89</w:t>
            </w:r>
          </w:p>
        </w:tc>
      </w:tr>
      <w:tr w:rsidR="00823175" w:rsidRPr="00823175" w:rsidTr="00246555">
        <w:trPr>
          <w:trHeight w:hRule="exact" w:val="241"/>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ОБСЛУЖИВАНИЕ ГОСУДАРСТВЕННОГО И МУНИЦИПАЛЬНОГО ДОЛГА</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1300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106.99</w:t>
            </w:r>
          </w:p>
        </w:tc>
      </w:tr>
      <w:tr w:rsidR="00823175" w:rsidRPr="00823175" w:rsidTr="00246555">
        <w:trPr>
          <w:trHeight w:hRule="exact" w:val="226"/>
        </w:trPr>
        <w:tc>
          <w:tcPr>
            <w:tcW w:w="236" w:type="dxa"/>
            <w:tcBorders>
              <w:lef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Обслуживание государственного внутреннего и муниципального долга</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1301</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106.99</w:t>
            </w:r>
          </w:p>
        </w:tc>
      </w:tr>
      <w:tr w:rsidR="00823175" w:rsidRPr="00823175" w:rsidTr="00246555">
        <w:trPr>
          <w:trHeight w:hRule="exact" w:val="467"/>
        </w:trPr>
        <w:tc>
          <w:tcPr>
            <w:tcW w:w="7063"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МЕЖБЮДЖЕТНЫЕ ТРАНСФЕРТЫ ОБЩЕГО ХАРАКТЕРА БЮДЖЕТАМ БЮДЖЕТНОЙ СИСТЕМЫ РОССИЙСКОЙ ФЕДЕРАЦИИ</w:t>
            </w:r>
          </w:p>
        </w:tc>
        <w:tc>
          <w:tcPr>
            <w:tcW w:w="829" w:type="dxa"/>
            <w:tcBorders>
              <w:top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1400</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595.45</w:t>
            </w:r>
          </w:p>
        </w:tc>
      </w:tr>
      <w:tr w:rsidR="00823175" w:rsidRPr="00823175" w:rsidTr="00246555">
        <w:trPr>
          <w:trHeight w:hRule="exact" w:val="226"/>
        </w:trPr>
        <w:tc>
          <w:tcPr>
            <w:tcW w:w="236" w:type="dxa"/>
            <w:tcBorders>
              <w:left w:val="single" w:sz="4"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p>
        </w:tc>
        <w:tc>
          <w:tcPr>
            <w:tcW w:w="6827"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Прочие межбюджетные трансферты общего характера</w:t>
            </w:r>
          </w:p>
        </w:tc>
        <w:tc>
          <w:tcPr>
            <w:tcW w:w="829" w:type="dxa"/>
            <w:tcBorders>
              <w:top w:val="single" w:sz="5" w:space="0" w:color="auto"/>
              <w:left w:val="single" w:sz="5" w:space="0" w:color="auto"/>
              <w:bottom w:val="single" w:sz="5" w:space="0" w:color="auto"/>
              <w:right w:val="single" w:sz="5"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1403</w:t>
            </w:r>
          </w:p>
        </w:tc>
        <w:tc>
          <w:tcPr>
            <w:tcW w:w="2551" w:type="dxa"/>
            <w:tcBorders>
              <w:top w:val="single" w:sz="5" w:space="0" w:color="auto"/>
              <w:left w:val="single" w:sz="5" w:space="0" w:color="auto"/>
              <w:bottom w:val="single" w:sz="5"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595.45</w:t>
            </w:r>
          </w:p>
        </w:tc>
      </w:tr>
      <w:tr w:rsidR="00823175" w:rsidRPr="00823175" w:rsidTr="00246555">
        <w:trPr>
          <w:trHeight w:hRule="exact" w:val="256"/>
        </w:trPr>
        <w:tc>
          <w:tcPr>
            <w:tcW w:w="7892" w:type="dxa"/>
            <w:gridSpan w:val="3"/>
            <w:tcBorders>
              <w:top w:val="single" w:sz="10" w:space="0" w:color="auto"/>
              <w:left w:val="single" w:sz="4" w:space="0" w:color="auto"/>
              <w:bottom w:val="single" w:sz="4"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Итого расходов:</w:t>
            </w:r>
          </w:p>
        </w:tc>
        <w:tc>
          <w:tcPr>
            <w:tcW w:w="2551" w:type="dxa"/>
            <w:tcBorders>
              <w:top w:val="single" w:sz="5" w:space="0" w:color="auto"/>
              <w:left w:val="single" w:sz="10" w:space="0" w:color="auto"/>
              <w:bottom w:val="single" w:sz="10" w:space="0" w:color="auto"/>
              <w:right w:val="single" w:sz="10" w:space="0" w:color="auto"/>
            </w:tcBorders>
            <w:shd w:val="clear" w:color="FFFFFF" w:fill="auto"/>
            <w:vAlign w:val="bottom"/>
          </w:tcPr>
          <w:p w:rsidR="00823175" w:rsidRPr="00823175" w:rsidRDefault="00823175" w:rsidP="00823175">
            <w:pPr>
              <w:tabs>
                <w:tab w:val="left" w:pos="3976"/>
              </w:tabs>
              <w:ind w:left="0" w:right="141" w:firstLine="284"/>
              <w:rPr>
                <w:sz w:val="18"/>
                <w:szCs w:val="18"/>
              </w:rPr>
            </w:pPr>
            <w:r w:rsidRPr="00823175">
              <w:rPr>
                <w:sz w:val="18"/>
                <w:szCs w:val="18"/>
              </w:rPr>
              <w:t>334 147.61</w:t>
            </w:r>
          </w:p>
        </w:tc>
      </w:tr>
    </w:tbl>
    <w:p w:rsidR="002B7E4F" w:rsidRPr="002B7E4F" w:rsidRDefault="002B7E4F" w:rsidP="00772077">
      <w:pPr>
        <w:tabs>
          <w:tab w:val="left" w:pos="3976"/>
        </w:tabs>
        <w:ind w:left="0" w:right="141" w:firstLine="0"/>
        <w:jc w:val="right"/>
        <w:rPr>
          <w:i/>
          <w:sz w:val="18"/>
          <w:szCs w:val="18"/>
        </w:rPr>
      </w:pPr>
      <w:r w:rsidRPr="002B7E4F">
        <w:rPr>
          <w:i/>
          <w:sz w:val="18"/>
          <w:szCs w:val="18"/>
        </w:rPr>
        <w:t xml:space="preserve">Приложение 5                                                                                                                                                                   </w:t>
      </w:r>
    </w:p>
    <w:p w:rsidR="002B7E4F" w:rsidRPr="002B7E4F" w:rsidRDefault="002B7E4F" w:rsidP="002B7E4F">
      <w:pPr>
        <w:tabs>
          <w:tab w:val="left" w:pos="3976"/>
        </w:tabs>
        <w:ind w:left="0" w:right="141" w:firstLine="284"/>
        <w:jc w:val="right"/>
        <w:rPr>
          <w:i/>
          <w:sz w:val="18"/>
          <w:szCs w:val="18"/>
        </w:rPr>
      </w:pPr>
      <w:r w:rsidRPr="002B7E4F">
        <w:rPr>
          <w:i/>
          <w:sz w:val="18"/>
          <w:szCs w:val="18"/>
        </w:rPr>
        <w:t xml:space="preserve">к решению Думы </w:t>
      </w:r>
      <w:proofErr w:type="spellStart"/>
      <w:r w:rsidRPr="002B7E4F">
        <w:rPr>
          <w:i/>
          <w:sz w:val="18"/>
          <w:szCs w:val="18"/>
        </w:rPr>
        <w:t>Хомутовского</w:t>
      </w:r>
      <w:proofErr w:type="spellEnd"/>
    </w:p>
    <w:p w:rsidR="002B7E4F" w:rsidRPr="002B7E4F" w:rsidRDefault="002B7E4F" w:rsidP="002B7E4F">
      <w:pPr>
        <w:tabs>
          <w:tab w:val="left" w:pos="3976"/>
        </w:tabs>
        <w:ind w:left="0" w:right="141" w:firstLine="284"/>
        <w:jc w:val="right"/>
        <w:rPr>
          <w:i/>
          <w:sz w:val="18"/>
          <w:szCs w:val="18"/>
        </w:rPr>
      </w:pPr>
      <w:r w:rsidRPr="002B7E4F">
        <w:rPr>
          <w:i/>
          <w:sz w:val="18"/>
          <w:szCs w:val="18"/>
        </w:rPr>
        <w:t>муниципального образования</w:t>
      </w:r>
    </w:p>
    <w:p w:rsidR="002B7E4F" w:rsidRPr="002B7E4F" w:rsidRDefault="002B7E4F" w:rsidP="002B7E4F">
      <w:pPr>
        <w:tabs>
          <w:tab w:val="left" w:pos="3976"/>
        </w:tabs>
        <w:ind w:left="0" w:right="141" w:firstLine="284"/>
        <w:jc w:val="right"/>
        <w:rPr>
          <w:i/>
          <w:sz w:val="18"/>
          <w:szCs w:val="18"/>
        </w:rPr>
      </w:pPr>
      <w:r w:rsidRPr="002B7E4F">
        <w:rPr>
          <w:i/>
          <w:sz w:val="18"/>
          <w:szCs w:val="18"/>
        </w:rPr>
        <w:t xml:space="preserve">от </w:t>
      </w:r>
      <w:r>
        <w:rPr>
          <w:i/>
          <w:sz w:val="18"/>
          <w:szCs w:val="18"/>
          <w:u w:val="single"/>
        </w:rPr>
        <w:t>26.10.2022</w:t>
      </w:r>
      <w:r w:rsidRPr="002B7E4F">
        <w:rPr>
          <w:i/>
          <w:sz w:val="18"/>
          <w:szCs w:val="18"/>
        </w:rPr>
        <w:t>_№</w:t>
      </w:r>
      <w:r>
        <w:rPr>
          <w:i/>
          <w:sz w:val="18"/>
          <w:szCs w:val="18"/>
        </w:rPr>
        <w:t xml:space="preserve"> </w:t>
      </w:r>
      <w:r>
        <w:rPr>
          <w:i/>
          <w:sz w:val="18"/>
          <w:szCs w:val="18"/>
          <w:u w:val="single"/>
        </w:rPr>
        <w:t>02-05 д</w:t>
      </w:r>
      <w:r w:rsidRPr="002B7E4F">
        <w:rPr>
          <w:i/>
          <w:sz w:val="18"/>
          <w:szCs w:val="18"/>
        </w:rPr>
        <w:t>_</w:t>
      </w:r>
    </w:p>
    <w:p w:rsidR="002B7E4F" w:rsidRPr="002B7E4F" w:rsidRDefault="002B7E4F" w:rsidP="002B7E4F">
      <w:pPr>
        <w:tabs>
          <w:tab w:val="left" w:pos="3976"/>
        </w:tabs>
        <w:ind w:left="0" w:right="141" w:firstLine="284"/>
        <w:rPr>
          <w:sz w:val="18"/>
          <w:szCs w:val="18"/>
        </w:rPr>
      </w:pPr>
    </w:p>
    <w:p w:rsidR="002B7E4F" w:rsidRPr="002B7E4F" w:rsidRDefault="002B7E4F" w:rsidP="002B7E4F">
      <w:pPr>
        <w:tabs>
          <w:tab w:val="left" w:pos="3976"/>
        </w:tabs>
        <w:ind w:left="0" w:right="141" w:firstLine="284"/>
        <w:rPr>
          <w:sz w:val="18"/>
          <w:szCs w:val="18"/>
        </w:rPr>
      </w:pPr>
    </w:p>
    <w:p w:rsidR="002B7E4F" w:rsidRPr="002B7E4F" w:rsidRDefault="002B7E4F" w:rsidP="00843C52">
      <w:pPr>
        <w:tabs>
          <w:tab w:val="left" w:pos="3976"/>
        </w:tabs>
        <w:ind w:left="0" w:right="141" w:firstLine="284"/>
        <w:jc w:val="center"/>
        <w:rPr>
          <w:sz w:val="18"/>
          <w:szCs w:val="18"/>
        </w:rPr>
      </w:pPr>
      <w:proofErr w:type="gramStart"/>
      <w:r w:rsidRPr="002B7E4F">
        <w:rPr>
          <w:sz w:val="18"/>
          <w:szCs w:val="18"/>
        </w:rPr>
        <w:t>Распределение бюджетных ассигнований по целевым статьям (муниципальным программам</w:t>
      </w:r>
      <w:proofErr w:type="gramEnd"/>
    </w:p>
    <w:p w:rsidR="002B7E4F" w:rsidRPr="002B7E4F" w:rsidRDefault="002B7E4F" w:rsidP="00843C52">
      <w:pPr>
        <w:tabs>
          <w:tab w:val="left" w:pos="3976"/>
        </w:tabs>
        <w:ind w:left="0" w:right="141" w:firstLine="284"/>
        <w:jc w:val="center"/>
        <w:rPr>
          <w:sz w:val="18"/>
          <w:szCs w:val="18"/>
        </w:rPr>
      </w:pPr>
      <w:proofErr w:type="spellStart"/>
      <w:proofErr w:type="gramStart"/>
      <w:r w:rsidRPr="002B7E4F">
        <w:rPr>
          <w:sz w:val="18"/>
          <w:szCs w:val="18"/>
        </w:rPr>
        <w:t>Хомутовского</w:t>
      </w:r>
      <w:proofErr w:type="spellEnd"/>
      <w:r w:rsidRPr="002B7E4F">
        <w:rPr>
          <w:sz w:val="18"/>
          <w:szCs w:val="18"/>
        </w:rPr>
        <w:t xml:space="preserve"> муниципального образования и непрограммным направлениям деятельности),</w:t>
      </w:r>
      <w:proofErr w:type="gramEnd"/>
    </w:p>
    <w:p w:rsidR="002B7E4F" w:rsidRPr="002B7E4F" w:rsidRDefault="002B7E4F" w:rsidP="00843C52">
      <w:pPr>
        <w:tabs>
          <w:tab w:val="left" w:pos="3976"/>
        </w:tabs>
        <w:ind w:left="0" w:right="141" w:firstLine="284"/>
        <w:jc w:val="center"/>
        <w:rPr>
          <w:sz w:val="18"/>
          <w:szCs w:val="18"/>
        </w:rPr>
      </w:pPr>
      <w:r w:rsidRPr="002B7E4F">
        <w:rPr>
          <w:sz w:val="18"/>
          <w:szCs w:val="18"/>
        </w:rPr>
        <w:t>видам расходов, разделам, подразделам классификации расходов бюджетов на 2022 год</w:t>
      </w:r>
    </w:p>
    <w:p w:rsidR="002B7E4F" w:rsidRPr="002B7E4F" w:rsidRDefault="002B7E4F" w:rsidP="00843C52">
      <w:pPr>
        <w:tabs>
          <w:tab w:val="left" w:pos="3976"/>
        </w:tabs>
        <w:ind w:left="0" w:right="141" w:firstLine="284"/>
        <w:jc w:val="center"/>
        <w:rPr>
          <w:sz w:val="18"/>
          <w:szCs w:val="18"/>
        </w:rPr>
      </w:pPr>
    </w:p>
    <w:p w:rsidR="00823175" w:rsidRDefault="002B7E4F" w:rsidP="002B7E4F">
      <w:pPr>
        <w:tabs>
          <w:tab w:val="left" w:pos="3976"/>
        </w:tabs>
        <w:ind w:left="0" w:right="141" w:firstLine="284"/>
        <w:rPr>
          <w:sz w:val="18"/>
          <w:szCs w:val="18"/>
        </w:rPr>
      </w:pPr>
      <w:r w:rsidRPr="002B7E4F">
        <w:rPr>
          <w:sz w:val="18"/>
          <w:szCs w:val="18"/>
        </w:rPr>
        <w:t xml:space="preserve">           Единица измерения: тыс. руб.</w:t>
      </w:r>
    </w:p>
    <w:tbl>
      <w:tblPr>
        <w:tblStyle w:val="TableStyle074"/>
        <w:tblW w:w="10348" w:type="dxa"/>
        <w:tblInd w:w="6" w:type="dxa"/>
        <w:tblLayout w:type="fixed"/>
        <w:tblLook w:val="04A0" w:firstRow="1" w:lastRow="0" w:firstColumn="1" w:lastColumn="0" w:noHBand="0" w:noVBand="1"/>
      </w:tblPr>
      <w:tblGrid>
        <w:gridCol w:w="41"/>
        <w:gridCol w:w="27"/>
        <w:gridCol w:w="26"/>
        <w:gridCol w:w="26"/>
        <w:gridCol w:w="26"/>
        <w:gridCol w:w="26"/>
        <w:gridCol w:w="26"/>
        <w:gridCol w:w="26"/>
        <w:gridCol w:w="26"/>
        <w:gridCol w:w="54"/>
        <w:gridCol w:w="26"/>
        <w:gridCol w:w="1998"/>
        <w:gridCol w:w="2350"/>
        <w:gridCol w:w="851"/>
        <w:gridCol w:w="581"/>
        <w:gridCol w:w="127"/>
        <w:gridCol w:w="260"/>
        <w:gridCol w:w="166"/>
        <w:gridCol w:w="127"/>
        <w:gridCol w:w="298"/>
        <w:gridCol w:w="89"/>
        <w:gridCol w:w="620"/>
        <w:gridCol w:w="59"/>
        <w:gridCol w:w="366"/>
        <w:gridCol w:w="1086"/>
        <w:gridCol w:w="1040"/>
      </w:tblGrid>
      <w:tr w:rsidR="00843C52" w:rsidRPr="00843C52" w:rsidTr="00843C52">
        <w:trPr>
          <w:trHeight w:val="207"/>
        </w:trPr>
        <w:tc>
          <w:tcPr>
            <w:tcW w:w="4678" w:type="dxa"/>
            <w:gridSpan w:val="13"/>
            <w:vMerge w:val="restart"/>
            <w:tcBorders>
              <w:top w:val="single" w:sz="5" w:space="0" w:color="auto"/>
              <w:left w:val="single" w:sz="5" w:space="0" w:color="auto"/>
              <w:bottom w:val="single" w:sz="5" w:space="0" w:color="auto"/>
              <w:right w:val="single" w:sz="4"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Наименование</w:t>
            </w:r>
          </w:p>
        </w:tc>
        <w:tc>
          <w:tcPr>
            <w:tcW w:w="851" w:type="dxa"/>
            <w:vMerge w:val="restart"/>
            <w:tcBorders>
              <w:top w:val="single" w:sz="5" w:space="0" w:color="auto"/>
              <w:left w:val="single" w:sz="4" w:space="0" w:color="auto"/>
              <w:bottom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Раздел, подраздел</w:t>
            </w:r>
          </w:p>
        </w:tc>
        <w:tc>
          <w:tcPr>
            <w:tcW w:w="2268" w:type="dxa"/>
            <w:gridSpan w:val="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Целевая статья</w:t>
            </w:r>
          </w:p>
        </w:tc>
        <w:tc>
          <w:tcPr>
            <w:tcW w:w="425"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Вид ра</w:t>
            </w:r>
            <w:proofErr w:type="gramStart"/>
            <w:r w:rsidRPr="00843C52">
              <w:rPr>
                <w:rFonts w:ascii="Times New Roman" w:eastAsiaTheme="minorEastAsia" w:hAnsi="Times New Roman" w:cs="Times New Roman"/>
                <w:sz w:val="18"/>
                <w:szCs w:val="18"/>
              </w:rPr>
              <w:t>с-</w:t>
            </w:r>
            <w:proofErr w:type="gramEnd"/>
            <w:r w:rsidRPr="00843C52">
              <w:rPr>
                <w:rFonts w:ascii="Times New Roman" w:eastAsiaTheme="minorEastAsia" w:hAnsi="Times New Roman" w:cs="Times New Roman"/>
                <w:sz w:val="18"/>
                <w:szCs w:val="18"/>
              </w:rPr>
              <w:br/>
              <w:t>хода</w:t>
            </w:r>
          </w:p>
        </w:tc>
        <w:tc>
          <w:tcPr>
            <w:tcW w:w="2126"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Сумма на  год</w:t>
            </w:r>
          </w:p>
        </w:tc>
      </w:tr>
      <w:tr w:rsidR="00843C52" w:rsidRPr="00843C52" w:rsidTr="00843C52">
        <w:trPr>
          <w:trHeight w:val="207"/>
        </w:trPr>
        <w:tc>
          <w:tcPr>
            <w:tcW w:w="4678" w:type="dxa"/>
            <w:gridSpan w:val="13"/>
            <w:vMerge/>
            <w:tcBorders>
              <w:top w:val="single" w:sz="5" w:space="0" w:color="auto"/>
              <w:left w:val="single" w:sz="5" w:space="0" w:color="auto"/>
              <w:bottom w:val="single" w:sz="5" w:space="0" w:color="auto"/>
              <w:right w:val="single" w:sz="4"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p>
        </w:tc>
        <w:tc>
          <w:tcPr>
            <w:tcW w:w="851" w:type="dxa"/>
            <w:vMerge/>
            <w:tcBorders>
              <w:top w:val="single" w:sz="5" w:space="0" w:color="auto"/>
              <w:left w:val="single" w:sz="4" w:space="0" w:color="auto"/>
              <w:bottom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p>
        </w:tc>
        <w:tc>
          <w:tcPr>
            <w:tcW w:w="2268" w:type="dxa"/>
            <w:gridSpan w:val="8"/>
            <w:vMerge/>
            <w:tcBorders>
              <w:top w:val="single" w:sz="5" w:space="0" w:color="auto"/>
              <w:left w:val="single" w:sz="5" w:space="0" w:color="auto"/>
              <w:bottom w:val="single" w:sz="5"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p>
        </w:tc>
        <w:tc>
          <w:tcPr>
            <w:tcW w:w="425"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p>
        </w:tc>
        <w:tc>
          <w:tcPr>
            <w:tcW w:w="2126"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p>
        </w:tc>
      </w:tr>
      <w:tr w:rsidR="00843C52" w:rsidRPr="00843C52" w:rsidTr="00843C52">
        <w:trPr>
          <w:trHeight w:hRule="exact" w:val="255"/>
          <w:tblHeader/>
        </w:trPr>
        <w:tc>
          <w:tcPr>
            <w:tcW w:w="4678" w:type="dxa"/>
            <w:gridSpan w:val="13"/>
            <w:tcBorders>
              <w:top w:val="none" w:sz="5" w:space="0" w:color="auto"/>
              <w:left w:val="single" w:sz="5" w:space="0" w:color="auto"/>
              <w:bottom w:val="single" w:sz="10" w:space="0" w:color="auto"/>
              <w:right w:val="single" w:sz="4"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851" w:type="dxa"/>
            <w:tcBorders>
              <w:top w:val="none" w:sz="5" w:space="0" w:color="auto"/>
              <w:left w:val="single" w:sz="4" w:space="0" w:color="auto"/>
              <w:bottom w:val="single" w:sz="10"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p>
        </w:tc>
        <w:tc>
          <w:tcPr>
            <w:tcW w:w="2268" w:type="dxa"/>
            <w:gridSpan w:val="8"/>
            <w:tcBorders>
              <w:top w:val="single" w:sz="5" w:space="0" w:color="auto"/>
              <w:left w:val="single" w:sz="5" w:space="0" w:color="auto"/>
              <w:bottom w:val="single" w:sz="10"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w:t>
            </w:r>
          </w:p>
        </w:tc>
        <w:tc>
          <w:tcPr>
            <w:tcW w:w="425"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2126"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r>
      <w:tr w:rsidR="00843C52" w:rsidRPr="00843C52" w:rsidTr="00843C52">
        <w:trPr>
          <w:trHeight w:hRule="exact" w:val="255"/>
        </w:trPr>
        <w:tc>
          <w:tcPr>
            <w:tcW w:w="4678" w:type="dxa"/>
            <w:gridSpan w:val="13"/>
            <w:tcBorders>
              <w:top w:val="single" w:sz="5" w:space="0" w:color="auto"/>
              <w:left w:val="single" w:sz="10"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Программные расходы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44 566.04</w:t>
            </w:r>
          </w:p>
        </w:tc>
      </w:tr>
      <w:tr w:rsidR="00843C52" w:rsidRPr="00843C52" w:rsidTr="00843C52">
        <w:trPr>
          <w:trHeight w:hRule="exact" w:val="25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Дорожное хозяйство</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23 300.20</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i/>
                <w:sz w:val="18"/>
                <w:szCs w:val="18"/>
              </w:rPr>
              <w:t>23 300.20</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мероприятия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i/>
                <w:sz w:val="18"/>
                <w:szCs w:val="18"/>
              </w:rPr>
              <w:t>23 300.20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i/>
                <w:sz w:val="18"/>
                <w:szCs w:val="18"/>
              </w:rPr>
              <w:t>23 300.20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23 300.20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2 381.95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0409</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2 381.95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20 918.24</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0409</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20 918.24</w:t>
            </w:r>
          </w:p>
        </w:tc>
      </w:tr>
      <w:tr w:rsidR="00843C52" w:rsidRPr="00843C52" w:rsidTr="00843C52">
        <w:trPr>
          <w:trHeight w:hRule="exact" w:val="25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Муниципальная программа "Развитие культуры"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848.64</w:t>
            </w:r>
          </w:p>
        </w:tc>
      </w:tr>
      <w:tr w:rsidR="00843C52" w:rsidRPr="00843C52" w:rsidTr="00843C52">
        <w:trPr>
          <w:trHeight w:hRule="exact" w:val="25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Реализация мероприятий муниципальной программы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56.55</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Мероприятия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99027</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56.55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99027</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56.55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99027</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56.55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99027</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56.55</w:t>
            </w:r>
          </w:p>
        </w:tc>
      </w:tr>
      <w:tr w:rsidR="00843C52" w:rsidRPr="00843C52" w:rsidTr="00843C52">
        <w:trPr>
          <w:trHeight w:hRule="exact" w:val="284"/>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99027</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56.55</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Реализация Государственной программы Иркутской области «Развитие культуры»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S2100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692.08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S2100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692.08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S2100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692.08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S2100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692.08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S2100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692.08</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Государственная поддержка лучших работников сельских учреждений культуры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A2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55196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A2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55196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Премии и гранты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A2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55196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350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A2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55196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350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100.00</w:t>
            </w:r>
          </w:p>
        </w:tc>
      </w:tr>
      <w:tr w:rsidR="00843C52" w:rsidRPr="00843C52" w:rsidTr="00843C52">
        <w:trPr>
          <w:trHeight w:hRule="exact" w:val="121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843C52">
              <w:rPr>
                <w:rFonts w:ascii="Times New Roman" w:eastAsiaTheme="minorEastAsia" w:hAnsi="Times New Roman" w:cs="Times New Roman"/>
                <w:i/>
                <w:sz w:val="18"/>
                <w:szCs w:val="18"/>
              </w:rPr>
              <w:t>Хомутовского</w:t>
            </w:r>
            <w:proofErr w:type="spellEnd"/>
            <w:r w:rsidRPr="00843C52">
              <w:rPr>
                <w:rFonts w:ascii="Times New Roman" w:eastAsiaTheme="minorEastAsia" w:hAnsi="Times New Roman" w:cs="Times New Roman"/>
                <w:i/>
                <w:sz w:val="18"/>
                <w:szCs w:val="18"/>
              </w:rPr>
              <w:t xml:space="preserve"> муниципального образования"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3 872.93</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3 872.93</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мероприятия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3 872.93</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3 872.93</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3 872.93</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3 872.93</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пожарной безопасности</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0310</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3 872.93</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Муниципальная программа "Развитие физической культуры и спорта"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6 927.46</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4 027.66</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Строительство, реконструкция, капитальный ремонт</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99012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378.75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99012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378.75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Бюджетные инвестиции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99012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410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378.75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99012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378.75</w:t>
            </w:r>
          </w:p>
        </w:tc>
      </w:tr>
      <w:tr w:rsidR="00843C52" w:rsidRPr="00843C52" w:rsidTr="00843C52">
        <w:trPr>
          <w:trHeight w:hRule="exact" w:val="20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99012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378.75</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мероприятия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2 744.48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w:t>
            </w:r>
          </w:p>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2 744.48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2 744.48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2 744.48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2 744.48</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Укрепление материально-технической базы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99035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904.43</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w:t>
            </w:r>
          </w:p>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99035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904.43</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99035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904.43</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99035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904.43</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99035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904.43</w:t>
            </w:r>
          </w:p>
        </w:tc>
      </w:tr>
      <w:tr w:rsidR="00843C52" w:rsidRPr="00843C52" w:rsidTr="00843C52">
        <w:trPr>
          <w:trHeight w:hRule="exact" w:val="25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Национальный проект "Демография"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w:t>
            </w:r>
            <w:proofErr w:type="gramStart"/>
            <w:r w:rsidRPr="00843C52">
              <w:rPr>
                <w:rFonts w:ascii="Times New Roman" w:eastAsiaTheme="minorEastAsia" w:hAnsi="Times New Roman" w:cs="Times New Roman"/>
                <w:sz w:val="18"/>
                <w:szCs w:val="18"/>
              </w:rPr>
              <w:t>0</w:t>
            </w:r>
            <w:proofErr w:type="gramEnd"/>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2 899.80</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Региональный проект "Спорт - норма жизни (Иркутская область)"</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Р5</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2 899.80</w:t>
            </w:r>
          </w:p>
        </w:tc>
      </w:tr>
      <w:tr w:rsidR="00843C52" w:rsidRPr="00843C52" w:rsidTr="00843C52">
        <w:trPr>
          <w:trHeight w:hRule="exact" w:val="69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P5</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51391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2 899.80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P5</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51391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2 899.80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Бюджетные инвестиции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P5</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51391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410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2 899.80</w:t>
            </w:r>
          </w:p>
        </w:tc>
      </w:tr>
      <w:tr w:rsidR="00843C52" w:rsidRPr="00843C52" w:rsidTr="00843C52">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P5</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51391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2 899.80</w:t>
            </w:r>
          </w:p>
        </w:tc>
      </w:tr>
      <w:tr w:rsidR="00843C52" w:rsidRPr="00843C52" w:rsidTr="00843C52">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P5</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51391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2 899.80</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9 616.82</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Мероприятия по формированию современной городской среды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99033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12.42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w:t>
            </w:r>
          </w:p>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99033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12.42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99033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12.42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99033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12.42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99033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12.42</w:t>
            </w:r>
          </w:p>
        </w:tc>
      </w:tr>
      <w:tr w:rsidR="00843C52" w:rsidRPr="00843C52" w:rsidTr="00843C52">
        <w:trPr>
          <w:trHeight w:hRule="exact" w:val="25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Национальный проект "Жилье и городская среда"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F0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9 604.40</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F2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9 604.40</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F2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9 604.40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w:t>
            </w:r>
          </w:p>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F2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9 604.40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F2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9 604.40</w:t>
            </w:r>
          </w:p>
        </w:tc>
      </w:tr>
      <w:tr w:rsidR="00843C52" w:rsidRPr="00843C52" w:rsidTr="00843C52">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F2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9 604.40</w:t>
            </w:r>
          </w:p>
        </w:tc>
      </w:tr>
      <w:tr w:rsidR="00843C52" w:rsidRPr="00843C52" w:rsidTr="00843C52">
        <w:trPr>
          <w:trHeight w:val="241"/>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22</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F2</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55551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9 604.40</w:t>
            </w:r>
          </w:p>
        </w:tc>
      </w:tr>
      <w:tr w:rsidR="00843C52" w:rsidRPr="00843C52" w:rsidTr="00843C52">
        <w:trPr>
          <w:trHeight w:hRule="exact" w:val="255"/>
        </w:trPr>
        <w:tc>
          <w:tcPr>
            <w:tcW w:w="4678" w:type="dxa"/>
            <w:gridSpan w:val="13"/>
            <w:tcBorders>
              <w:top w:val="single" w:sz="5" w:space="0" w:color="auto"/>
              <w:left w:val="single" w:sz="10"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Непрограммные расходы органов местного самоуправления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291 433.77</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159 310.66</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150 449.11</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деятельности в сфере установленных функций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66 911.91</w:t>
            </w:r>
          </w:p>
        </w:tc>
      </w:tr>
      <w:tr w:rsidR="00843C52" w:rsidRPr="00843C52" w:rsidTr="00843C52">
        <w:trPr>
          <w:trHeight w:hRule="exact" w:val="64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52 120.97</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120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52 120.97</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Фонд оплаты труда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39 549.15</w:t>
            </w:r>
          </w:p>
        </w:tc>
      </w:tr>
      <w:tr w:rsidR="00843C52" w:rsidRPr="00843C52" w:rsidTr="00843C52">
        <w:trPr>
          <w:trHeight w:hRule="exact" w:val="473"/>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 xml:space="preserve"> </w:t>
            </w: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2 012.47</w:t>
            </w:r>
          </w:p>
        </w:tc>
      </w:tr>
      <w:tr w:rsidR="00843C52" w:rsidRPr="00843C52" w:rsidTr="00843C52">
        <w:trPr>
          <w:trHeight w:hRule="exact" w:val="706"/>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0104</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37 536.68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133.00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 xml:space="preserve"> </w:t>
            </w: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48.39</w:t>
            </w:r>
          </w:p>
        </w:tc>
      </w:tr>
      <w:tr w:rsidR="00843C52" w:rsidRPr="00843C52" w:rsidTr="00843C52">
        <w:trPr>
          <w:trHeight w:hRule="exact" w:val="687"/>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0104</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84.61</w:t>
            </w:r>
          </w:p>
        </w:tc>
      </w:tr>
      <w:tr w:rsidR="00843C52" w:rsidRPr="00843C52" w:rsidTr="00843C52">
        <w:trPr>
          <w:trHeight w:hRule="exact" w:val="64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518.67</w:t>
            </w:r>
          </w:p>
        </w:tc>
      </w:tr>
      <w:tr w:rsidR="00843C52" w:rsidRPr="00843C52" w:rsidTr="00843C52">
        <w:trPr>
          <w:trHeight w:hRule="exact" w:val="64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518.67</w:t>
            </w:r>
          </w:p>
        </w:tc>
      </w:tr>
      <w:tr w:rsidR="00843C52" w:rsidRPr="00843C52" w:rsidTr="00843C52">
        <w:trPr>
          <w:trHeight w:hRule="exact" w:val="64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11 920.16</w:t>
            </w:r>
          </w:p>
        </w:tc>
      </w:tr>
      <w:tr w:rsidR="00843C52" w:rsidRPr="00843C52" w:rsidTr="00843C52">
        <w:trPr>
          <w:trHeight w:hRule="exact" w:val="469"/>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 xml:space="preserve"> </w:t>
            </w: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564.69</w:t>
            </w:r>
          </w:p>
        </w:tc>
      </w:tr>
      <w:tr w:rsidR="00843C52" w:rsidRPr="00843C52" w:rsidTr="00843C52">
        <w:trPr>
          <w:trHeight w:hRule="exact" w:val="64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 xml:space="preserve">Функционирование Правительства Российской Федерации, высших исполнительных органов государственной власти субъектов </w:t>
            </w:r>
          </w:p>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0104</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11 355.47</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w:t>
            </w:r>
          </w:p>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12 216.11</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12 216.11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10 784.68</w:t>
            </w:r>
          </w:p>
        </w:tc>
      </w:tr>
      <w:tr w:rsidR="00843C52" w:rsidRPr="00843C52" w:rsidTr="00843C52">
        <w:trPr>
          <w:trHeight w:hRule="exact" w:val="529"/>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9.50</w:t>
            </w:r>
          </w:p>
        </w:tc>
      </w:tr>
      <w:tr w:rsidR="00843C52" w:rsidRPr="00843C52" w:rsidTr="00843C52">
        <w:trPr>
          <w:trHeight w:hRule="exact" w:val="707"/>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0104</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5 787.53</w:t>
            </w:r>
          </w:p>
        </w:tc>
      </w:tr>
      <w:tr w:rsidR="00843C52" w:rsidRPr="00843C52" w:rsidTr="00843C52">
        <w:trPr>
          <w:trHeight w:hRule="exact" w:val="278"/>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923.86</w:t>
            </w:r>
          </w:p>
        </w:tc>
      </w:tr>
      <w:tr w:rsidR="00843C52" w:rsidRPr="00843C52" w:rsidTr="00843C52">
        <w:trPr>
          <w:trHeight w:hRule="exact" w:val="278"/>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пожарной безопасности</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0310</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4 063.79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1 431.43</w:t>
            </w:r>
          </w:p>
        </w:tc>
      </w:tr>
      <w:tr w:rsidR="00843C52" w:rsidRPr="00843C52" w:rsidTr="00843C52">
        <w:trPr>
          <w:trHeight w:hRule="exact" w:val="61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0104</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499.61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931.82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80.92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320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70.92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321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70.92</w:t>
            </w:r>
          </w:p>
        </w:tc>
      </w:tr>
      <w:tr w:rsidR="00843C52" w:rsidRPr="00843C52" w:rsidTr="00843C52">
        <w:trPr>
          <w:trHeight w:hRule="exact" w:val="246"/>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321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70.92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выплаты населению</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360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360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2 493.92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Исполнение судебных актов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830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88.40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831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88.40</w:t>
            </w:r>
          </w:p>
        </w:tc>
      </w:tr>
      <w:tr w:rsidR="00843C52" w:rsidRPr="00843C52" w:rsidTr="00843C52">
        <w:trPr>
          <w:trHeight w:hRule="exact" w:val="65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0104</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831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86.40</w:t>
            </w:r>
          </w:p>
        </w:tc>
      </w:tr>
      <w:tr w:rsidR="00843C52" w:rsidRPr="00843C52" w:rsidTr="00843C52">
        <w:trPr>
          <w:trHeight w:hRule="exact" w:val="278"/>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пожарной безопасности</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0310</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831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Уплата налогов, сборов и иных платежей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850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2 405.51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Уплата налога на имущество организаций и земельного налога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349.92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349.92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Уплата прочих налогов, сборов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2 034.80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2 034.80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Уплата иных платежей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20.79</w:t>
            </w:r>
          </w:p>
        </w:tc>
      </w:tr>
      <w:tr w:rsidR="00843C52" w:rsidRPr="00843C52" w:rsidTr="00843C52">
        <w:trPr>
          <w:trHeight w:hRule="exact" w:val="691"/>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p>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0104</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19.09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1.65</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56 556.09</w:t>
            </w:r>
          </w:p>
        </w:tc>
      </w:tr>
      <w:tr w:rsidR="00843C52" w:rsidRPr="00843C52" w:rsidTr="00843C52">
        <w:trPr>
          <w:trHeight w:hRule="exact" w:val="64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54 632.57</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Расходы на выплаты персоналу казенных учреждений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110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sz w:val="18"/>
                <w:szCs w:val="18"/>
              </w:rPr>
              <w:t>54 632.57</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Фонд оплаты труда учреждений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43 719.00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18 405.47</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18 342.79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5 354.04</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Транспорт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0408</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1 616.70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61.48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15.70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45.78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10 852.09</w:t>
            </w:r>
          </w:p>
        </w:tc>
      </w:tr>
      <w:tr w:rsidR="00843C52" w:rsidRPr="00843C52" w:rsidTr="00843C52">
        <w:trPr>
          <w:trHeight w:hRule="exact" w:val="31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4 553.06</w:t>
            </w:r>
          </w:p>
        </w:tc>
      </w:tr>
      <w:tr w:rsidR="00843C52" w:rsidRPr="00843C52" w:rsidTr="00843C52">
        <w:trPr>
          <w:trHeight w:hRule="exact" w:val="292"/>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4 447.97</w:t>
            </w:r>
          </w:p>
        </w:tc>
      </w:tr>
      <w:tr w:rsidR="00843C52" w:rsidRPr="00843C52" w:rsidTr="00843C52">
        <w:trPr>
          <w:trHeight w:hRule="exact" w:val="281"/>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1 436.76</w:t>
            </w:r>
          </w:p>
        </w:tc>
      </w:tr>
      <w:tr w:rsidR="00843C52" w:rsidRPr="00843C52" w:rsidTr="00843C52">
        <w:trPr>
          <w:trHeight w:hRule="exact" w:val="286"/>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Транспорт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0408</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414.30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1 923.52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Уплата налогов, сборов и иных платежей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850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1 923.52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Уплата налога на имущество организаций и земельного налога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1 869.10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241.19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1 439.78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188.13</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Уплата прочих налогов, сборов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24.11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17.57</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6.54</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Уплата иных платежей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30.31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12.55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853</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17.76</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Проведение выборов и референдумов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2 688.10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2 688.10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Специальные расходы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880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2 688.10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проведение выборов и референдумов</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0107</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60003</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880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2 688.10</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Резервный фонд администрации муниципального образования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1 194.50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1 194.50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Резервные средства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870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1 194.50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Резервные фонды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870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1 194.50</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вопросы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7 118.35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7 118.35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7 118.35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6 747.99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6 747.99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370.36</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370.36</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мероприятия в сфере установленных функций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7 418.08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7 418.08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7 418.08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5 360.47</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Транспорт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0408</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1 650.16</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вопросы в области национальной экономики</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0412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569.00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Охрана объектов растительного и животного мира и среды их</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0603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830.92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2 310.39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2 057.61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2 057.61</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4 059.68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4 059.68</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4 059.68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2 442.65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2 442.65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1 617.03</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2 442.65</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Мероприятия по осуществлению деятельности библиотек</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414.67</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414.67</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414.67</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314.41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314.41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100.26</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60016</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100.26</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Доплаты к пенсиям муниципальных служащих</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1 533.09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1 533.09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Публичные нормативные социальные выплаты гражданам</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310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1 533.09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пенсии, социальные доплаты к пенсиям</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312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1 533.09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Пенсионное обеспечение</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312</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1 533.09</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Обслуживание муниципального долга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60019</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106.99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Обслуживание государственного (муниципального) долга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60019</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106.99</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Обслуживание муниципального долга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60019</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730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106.99</w:t>
            </w:r>
          </w:p>
        </w:tc>
      </w:tr>
      <w:tr w:rsidR="00843C52" w:rsidRPr="00843C52" w:rsidTr="00843C52">
        <w:trPr>
          <w:trHeight w:hRule="exact" w:val="459"/>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1301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60019</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730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106.99</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межбюджетные трансферты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595.45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Межбюджетные трансферты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595.45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межбюджетные трансферты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595.45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Прочие межбюджетные трансферты общего характера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1403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60020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595.45</w:t>
            </w:r>
          </w:p>
        </w:tc>
      </w:tr>
      <w:tr w:rsidR="00843C52" w:rsidRPr="00843C52" w:rsidTr="00843C52">
        <w:trPr>
          <w:trHeight w:hRule="exact" w:val="25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Мероприятия в области жилищно-коммунального хозяйства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8 861.55</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Уличное освещение</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2 855.95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2 855.95</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2 855.95</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519.81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519.81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2 336.14</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60101</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247</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2 336.14</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Организация и содержание мест захоронения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135.32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135.32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135.32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135.32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60104</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135.32</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2 468.52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2 468.52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2 468.52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2 468.52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2 468.52</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Мероприятия по жилищному фонду</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11.76</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11.76</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11.76</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11.76</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Жилищное хозяйство</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60108</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11.76</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 xml:space="preserve">Прочие </w:t>
            </w:r>
            <w:proofErr w:type="spellStart"/>
            <w:r w:rsidRPr="00843C52">
              <w:rPr>
                <w:rFonts w:ascii="Times New Roman" w:eastAsiaTheme="minorEastAsia" w:hAnsi="Times New Roman" w:cs="Times New Roman"/>
                <w:sz w:val="18"/>
                <w:szCs w:val="18"/>
              </w:rPr>
              <w:t>непрограмные</w:t>
            </w:r>
            <w:proofErr w:type="spellEnd"/>
            <w:r w:rsidRPr="00843C52">
              <w:rPr>
                <w:rFonts w:ascii="Times New Roman" w:eastAsiaTheme="minorEastAsia" w:hAnsi="Times New Roman" w:cs="Times New Roman"/>
                <w:sz w:val="18"/>
                <w:szCs w:val="18"/>
              </w:rPr>
              <w:t xml:space="preserve"> мероприятия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60109</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3 390.00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60109</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3 390.00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Иные выплаты населению</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60109</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360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3 390.00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пожарной безопасности</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0310</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60109</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360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3 390.00</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0.70</w:t>
            </w:r>
          </w:p>
        </w:tc>
      </w:tr>
      <w:tr w:rsidR="00843C52" w:rsidRPr="00843C52" w:rsidTr="00843C52">
        <w:trPr>
          <w:trHeight w:hRule="exact" w:val="1358"/>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0.70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0.70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0.70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0.70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0113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73150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0.70</w:t>
            </w:r>
          </w:p>
        </w:tc>
      </w:tr>
      <w:tr w:rsidR="00843C52" w:rsidRPr="00843C52" w:rsidTr="00843C52">
        <w:trPr>
          <w:trHeight w:hRule="exact" w:val="49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1 137.30</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1 137.30</w:t>
            </w:r>
          </w:p>
        </w:tc>
      </w:tr>
      <w:tr w:rsidR="00843C52" w:rsidRPr="00843C52" w:rsidTr="00843C52">
        <w:trPr>
          <w:trHeight w:hRule="exact" w:val="64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1 116.28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120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1 116.28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Фонд оплаты труда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856.66</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0203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121</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859.66</w:t>
            </w:r>
          </w:p>
        </w:tc>
      </w:tr>
      <w:tr w:rsidR="00843C52" w:rsidRPr="00843C52" w:rsidTr="00843C52">
        <w:trPr>
          <w:trHeight w:hRule="exact" w:val="64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259.62</w:t>
            </w:r>
          </w:p>
        </w:tc>
      </w:tr>
      <w:tr w:rsidR="00843C52" w:rsidRPr="00843C52" w:rsidTr="00843C52">
        <w:trPr>
          <w:trHeight w:hRule="exact" w:val="289"/>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0203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129</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259.62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21.02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21.02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21.02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0203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51180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21.02</w:t>
            </w:r>
          </w:p>
        </w:tc>
      </w:tr>
      <w:tr w:rsidR="00843C52" w:rsidRPr="00843C52" w:rsidTr="00843C52">
        <w:trPr>
          <w:trHeight w:hRule="exact" w:val="25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637" w:type="dxa"/>
            <w:gridSpan w:val="12"/>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Непрограммные расходы органов местного самоуправления</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00000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130 985.11</w:t>
            </w:r>
          </w:p>
        </w:tc>
      </w:tr>
      <w:tr w:rsidR="00843C52" w:rsidRPr="00843C52" w:rsidTr="00843C52">
        <w:trPr>
          <w:trHeight w:hRule="exact" w:val="91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6 387.62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6 387.62</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6 387.62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6 387.62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L5762</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6 387.62</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L5765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108 077.20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L5765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108 077.20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Бюджетные инвестиции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L5765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410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108 077.20</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L5765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108 077.20</w:t>
            </w:r>
          </w:p>
        </w:tc>
      </w:tr>
      <w:tr w:rsidR="00843C52" w:rsidRPr="00843C52" w:rsidTr="00843C52">
        <w:trPr>
          <w:trHeight w:hRule="exact" w:val="28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L5765</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414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108 077.20</w:t>
            </w:r>
          </w:p>
        </w:tc>
      </w:tr>
      <w:tr w:rsidR="00843C52" w:rsidRPr="00843C52" w:rsidTr="00843C52">
        <w:trPr>
          <w:trHeight w:hRule="exact" w:val="240"/>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Реализация мероприятий перечня проектов народных инициатив</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8 401.56</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8 401.56</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8 401.56</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8 401.56</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Обеспечение пожарной безопасности</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0310</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1 047.38</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Национальная экономика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0409</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4 436.70</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2 171.72</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Культура</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0801</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161.81</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1102</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S2370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583.95</w:t>
            </w:r>
          </w:p>
        </w:tc>
      </w:tr>
      <w:tr w:rsidR="00843C52" w:rsidRPr="00843C52" w:rsidTr="00843C52">
        <w:trPr>
          <w:trHeight w:hRule="exact" w:val="46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610" w:type="dxa"/>
            <w:gridSpan w:val="11"/>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roofErr w:type="spellStart"/>
            <w:r w:rsidRPr="00843C52">
              <w:rPr>
                <w:rFonts w:ascii="Times New Roman" w:eastAsiaTheme="minorEastAsia" w:hAnsi="Times New Roman" w:cs="Times New Roman"/>
                <w:sz w:val="18"/>
                <w:szCs w:val="18"/>
              </w:rPr>
              <w:t>Грантовая</w:t>
            </w:r>
            <w:proofErr w:type="spellEnd"/>
            <w:r w:rsidRPr="00843C52">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S2870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8 118.73</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84" w:type="dxa"/>
            <w:gridSpan w:val="10"/>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S2870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200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8 118.73</w:t>
            </w:r>
          </w:p>
        </w:tc>
      </w:tr>
      <w:tr w:rsidR="00843C52" w:rsidRPr="00843C52" w:rsidTr="00843C52">
        <w:trPr>
          <w:trHeight w:hRule="exact" w:val="43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4558" w:type="dxa"/>
            <w:gridSpan w:val="9"/>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i/>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S2870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240</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i/>
                <w:sz w:val="18"/>
                <w:szCs w:val="18"/>
              </w:rPr>
            </w:pPr>
            <w:r w:rsidRPr="00843C52">
              <w:rPr>
                <w:rFonts w:ascii="Times New Roman" w:eastAsiaTheme="minorEastAsia" w:hAnsi="Times New Roman" w:cs="Times New Roman"/>
                <w:i/>
                <w:sz w:val="18"/>
                <w:szCs w:val="18"/>
              </w:rPr>
              <w:t>8 118.73</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S2870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8 118.73</w:t>
            </w:r>
          </w:p>
        </w:tc>
      </w:tr>
      <w:tr w:rsidR="00843C52" w:rsidRPr="00843C52" w:rsidTr="00843C52">
        <w:trPr>
          <w:trHeight w:hRule="exact" w:val="225"/>
        </w:trPr>
        <w:tc>
          <w:tcPr>
            <w:tcW w:w="41" w:type="dxa"/>
            <w:tcBorders>
              <w:left w:val="single" w:sz="10"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4532" w:type="dxa"/>
            <w:gridSpan w:val="8"/>
            <w:tcBorders>
              <w:top w:val="single" w:sz="5" w:space="0" w:color="auto"/>
              <w:left w:val="single" w:sz="5" w:space="0" w:color="auto"/>
              <w:bottom w:val="single" w:sz="5" w:space="0" w:color="auto"/>
              <w:right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FFFFFF" w:fill="auto"/>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0503</w:t>
            </w:r>
          </w:p>
        </w:tc>
        <w:tc>
          <w:tcPr>
            <w:tcW w:w="708"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91</w:t>
            </w:r>
          </w:p>
        </w:tc>
        <w:tc>
          <w:tcPr>
            <w:tcW w:w="426" w:type="dxa"/>
            <w:gridSpan w:val="2"/>
            <w:tcBorders>
              <w:top w:val="single" w:sz="5" w:space="0" w:color="auto"/>
              <w:left w:val="dotted" w:sz="5" w:space="0" w:color="auto"/>
              <w:bottom w:val="single" w:sz="5" w:space="0" w:color="auto"/>
              <w:right w:val="dotted"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4</w:t>
            </w:r>
          </w:p>
        </w:tc>
        <w:tc>
          <w:tcPr>
            <w:tcW w:w="425"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00</w:t>
            </w:r>
          </w:p>
        </w:tc>
        <w:tc>
          <w:tcPr>
            <w:tcW w:w="709" w:type="dxa"/>
            <w:gridSpan w:val="2"/>
            <w:tcBorders>
              <w:top w:val="single" w:sz="5" w:space="0" w:color="auto"/>
              <w:left w:val="dotted"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S2870</w:t>
            </w:r>
          </w:p>
        </w:tc>
        <w:tc>
          <w:tcPr>
            <w:tcW w:w="4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843C52" w:rsidRPr="00843C52" w:rsidRDefault="00843C52" w:rsidP="00843C52">
            <w:pPr>
              <w:wordWrap w:val="0"/>
              <w:jc w:val="center"/>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244</w:t>
            </w:r>
          </w:p>
        </w:tc>
        <w:tc>
          <w:tcPr>
            <w:tcW w:w="212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8 118.73</w:t>
            </w:r>
          </w:p>
        </w:tc>
      </w:tr>
      <w:tr w:rsidR="00843C52" w:rsidRPr="00843C52" w:rsidTr="00843C52">
        <w:trPr>
          <w:trHeight w:hRule="exact" w:val="255"/>
        </w:trPr>
        <w:tc>
          <w:tcPr>
            <w:tcW w:w="8222" w:type="dxa"/>
            <w:gridSpan w:val="24"/>
            <w:tcBorders>
              <w:top w:val="single" w:sz="10" w:space="0" w:color="auto"/>
              <w:left w:val="single" w:sz="4" w:space="0" w:color="auto"/>
            </w:tcBorders>
            <w:shd w:val="clear" w:color="FFFFFF" w:fill="auto"/>
            <w:vAlign w:val="bottom"/>
          </w:tcPr>
          <w:p w:rsidR="00843C52" w:rsidRPr="00843C52" w:rsidRDefault="00843C52" w:rsidP="00843C52">
            <w:pPr>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Итого расходов:</w:t>
            </w:r>
          </w:p>
        </w:tc>
        <w:tc>
          <w:tcPr>
            <w:tcW w:w="2126" w:type="dxa"/>
            <w:gridSpan w:val="2"/>
            <w:tcBorders>
              <w:top w:val="single" w:sz="5" w:space="0" w:color="auto"/>
              <w:left w:val="single" w:sz="10" w:space="0" w:color="auto"/>
              <w:bottom w:val="single" w:sz="10" w:space="0" w:color="auto"/>
              <w:right w:val="single" w:sz="10" w:space="0" w:color="auto"/>
            </w:tcBorders>
            <w:shd w:val="clear" w:color="FFFFFF" w:fill="auto"/>
            <w:vAlign w:val="bottom"/>
          </w:tcPr>
          <w:p w:rsidR="00843C52" w:rsidRPr="00843C52" w:rsidRDefault="00843C52" w:rsidP="00843C52">
            <w:pPr>
              <w:wordWrap w:val="0"/>
              <w:jc w:val="right"/>
              <w:rPr>
                <w:rFonts w:ascii="Times New Roman" w:eastAsiaTheme="minorEastAsia" w:hAnsi="Times New Roman" w:cs="Times New Roman"/>
                <w:sz w:val="18"/>
                <w:szCs w:val="18"/>
              </w:rPr>
            </w:pPr>
            <w:r w:rsidRPr="00843C52">
              <w:rPr>
                <w:rFonts w:ascii="Times New Roman" w:eastAsiaTheme="minorEastAsia" w:hAnsi="Times New Roman" w:cs="Times New Roman"/>
                <w:sz w:val="18"/>
                <w:szCs w:val="18"/>
              </w:rPr>
              <w:t>334 147.61</w:t>
            </w:r>
          </w:p>
        </w:tc>
      </w:tr>
      <w:tr w:rsidR="00843C52" w:rsidRPr="00843C52" w:rsidTr="00843C52">
        <w:trPr>
          <w:trHeight w:hRule="exact" w:val="225"/>
        </w:trPr>
        <w:tc>
          <w:tcPr>
            <w:tcW w:w="41"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7"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1998"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3782" w:type="dxa"/>
            <w:gridSpan w:val="3"/>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387" w:type="dxa"/>
            <w:gridSpan w:val="2"/>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293" w:type="dxa"/>
            <w:gridSpan w:val="2"/>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387" w:type="dxa"/>
            <w:gridSpan w:val="2"/>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679" w:type="dxa"/>
            <w:gridSpan w:val="2"/>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366" w:type="dxa"/>
            <w:tcBorders>
              <w:top w:val="single" w:sz="4" w:space="0" w:color="auto"/>
            </w:tcBorders>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1086"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c>
          <w:tcPr>
            <w:tcW w:w="1040" w:type="dxa"/>
            <w:shd w:val="clear" w:color="FFFFFF" w:fill="auto"/>
            <w:vAlign w:val="bottom"/>
          </w:tcPr>
          <w:p w:rsidR="00843C52" w:rsidRPr="00843C52" w:rsidRDefault="00843C52" w:rsidP="00843C52">
            <w:pPr>
              <w:rPr>
                <w:rFonts w:ascii="Times New Roman" w:eastAsiaTheme="minorEastAsia" w:hAnsi="Times New Roman" w:cs="Times New Roman"/>
                <w:sz w:val="18"/>
                <w:szCs w:val="18"/>
              </w:rPr>
            </w:pPr>
          </w:p>
        </w:tc>
      </w:tr>
    </w:tbl>
    <w:p w:rsidR="00843C52" w:rsidRDefault="00843C52" w:rsidP="002B7E4F">
      <w:pPr>
        <w:tabs>
          <w:tab w:val="left" w:pos="3976"/>
        </w:tabs>
        <w:ind w:left="0" w:right="141" w:firstLine="284"/>
        <w:rPr>
          <w:sz w:val="18"/>
          <w:szCs w:val="18"/>
        </w:rPr>
      </w:pPr>
    </w:p>
    <w:p w:rsidR="00982384" w:rsidRPr="00982384" w:rsidRDefault="00982384" w:rsidP="00982384">
      <w:pPr>
        <w:tabs>
          <w:tab w:val="left" w:pos="3976"/>
        </w:tabs>
        <w:ind w:left="0" w:right="141" w:firstLine="284"/>
        <w:jc w:val="right"/>
        <w:rPr>
          <w:i/>
          <w:sz w:val="18"/>
          <w:szCs w:val="18"/>
        </w:rPr>
      </w:pPr>
    </w:p>
    <w:p w:rsidR="00982384" w:rsidRPr="00982384" w:rsidRDefault="00982384" w:rsidP="00982384">
      <w:pPr>
        <w:tabs>
          <w:tab w:val="left" w:pos="3976"/>
        </w:tabs>
        <w:ind w:left="0" w:right="141" w:firstLine="284"/>
        <w:jc w:val="right"/>
        <w:rPr>
          <w:i/>
          <w:sz w:val="18"/>
          <w:szCs w:val="18"/>
        </w:rPr>
      </w:pPr>
      <w:r w:rsidRPr="00982384">
        <w:rPr>
          <w:i/>
          <w:sz w:val="18"/>
          <w:szCs w:val="18"/>
        </w:rPr>
        <w:t>Приложение 7</w:t>
      </w:r>
    </w:p>
    <w:p w:rsidR="00982384" w:rsidRPr="00982384" w:rsidRDefault="00982384" w:rsidP="00982384">
      <w:pPr>
        <w:tabs>
          <w:tab w:val="left" w:pos="3976"/>
        </w:tabs>
        <w:ind w:left="0" w:right="141" w:firstLine="284"/>
        <w:jc w:val="right"/>
        <w:rPr>
          <w:i/>
          <w:sz w:val="18"/>
          <w:szCs w:val="18"/>
        </w:rPr>
      </w:pPr>
      <w:r w:rsidRPr="00982384">
        <w:rPr>
          <w:i/>
          <w:sz w:val="18"/>
          <w:szCs w:val="18"/>
        </w:rPr>
        <w:t xml:space="preserve">к решению Думы </w:t>
      </w:r>
      <w:proofErr w:type="spellStart"/>
      <w:r w:rsidRPr="00982384">
        <w:rPr>
          <w:i/>
          <w:sz w:val="18"/>
          <w:szCs w:val="18"/>
        </w:rPr>
        <w:t>Хомутовского</w:t>
      </w:r>
      <w:proofErr w:type="spellEnd"/>
    </w:p>
    <w:p w:rsidR="00982384" w:rsidRPr="00982384" w:rsidRDefault="00982384" w:rsidP="00982384">
      <w:pPr>
        <w:tabs>
          <w:tab w:val="left" w:pos="3976"/>
        </w:tabs>
        <w:ind w:left="0" w:right="141" w:firstLine="284"/>
        <w:jc w:val="right"/>
        <w:rPr>
          <w:i/>
          <w:sz w:val="18"/>
          <w:szCs w:val="18"/>
        </w:rPr>
      </w:pPr>
      <w:r w:rsidRPr="00982384">
        <w:rPr>
          <w:i/>
          <w:sz w:val="18"/>
          <w:szCs w:val="18"/>
        </w:rPr>
        <w:t>муниципального образования</w:t>
      </w:r>
    </w:p>
    <w:p w:rsidR="00982384" w:rsidRPr="00982384" w:rsidRDefault="00982384" w:rsidP="00982384">
      <w:pPr>
        <w:tabs>
          <w:tab w:val="left" w:pos="3976"/>
        </w:tabs>
        <w:ind w:left="0" w:right="141" w:firstLine="284"/>
        <w:jc w:val="right"/>
        <w:rPr>
          <w:i/>
          <w:sz w:val="18"/>
          <w:szCs w:val="18"/>
        </w:rPr>
      </w:pPr>
      <w:r w:rsidRPr="00982384">
        <w:rPr>
          <w:i/>
          <w:sz w:val="18"/>
          <w:szCs w:val="18"/>
        </w:rPr>
        <w:t xml:space="preserve">от </w:t>
      </w:r>
      <w:r>
        <w:rPr>
          <w:i/>
          <w:sz w:val="18"/>
          <w:szCs w:val="18"/>
          <w:u w:val="single"/>
        </w:rPr>
        <w:t xml:space="preserve">26.10.2022 </w:t>
      </w:r>
      <w:r w:rsidRPr="00982384">
        <w:rPr>
          <w:i/>
          <w:sz w:val="18"/>
          <w:szCs w:val="18"/>
        </w:rPr>
        <w:t>№</w:t>
      </w:r>
      <w:r>
        <w:rPr>
          <w:i/>
          <w:sz w:val="18"/>
          <w:szCs w:val="18"/>
          <w:u w:val="single"/>
        </w:rPr>
        <w:t xml:space="preserve"> 02-05 д</w:t>
      </w:r>
      <w:r w:rsidRPr="00982384">
        <w:rPr>
          <w:i/>
          <w:sz w:val="18"/>
          <w:szCs w:val="18"/>
        </w:rPr>
        <w:t>_</w:t>
      </w:r>
    </w:p>
    <w:p w:rsidR="00982384" w:rsidRPr="00982384" w:rsidRDefault="00982384" w:rsidP="00982384">
      <w:pPr>
        <w:tabs>
          <w:tab w:val="left" w:pos="3976"/>
        </w:tabs>
        <w:ind w:left="0" w:right="141" w:firstLine="284"/>
        <w:rPr>
          <w:sz w:val="18"/>
          <w:szCs w:val="18"/>
        </w:rPr>
      </w:pPr>
    </w:p>
    <w:p w:rsidR="00982384" w:rsidRPr="00982384" w:rsidRDefault="00982384" w:rsidP="00982384">
      <w:pPr>
        <w:tabs>
          <w:tab w:val="left" w:pos="3976"/>
        </w:tabs>
        <w:ind w:left="0" w:right="141" w:firstLine="284"/>
        <w:rPr>
          <w:sz w:val="18"/>
          <w:szCs w:val="18"/>
        </w:rPr>
      </w:pPr>
    </w:p>
    <w:p w:rsidR="00982384" w:rsidRPr="00982384" w:rsidRDefault="00982384" w:rsidP="00982384">
      <w:pPr>
        <w:tabs>
          <w:tab w:val="left" w:pos="3976"/>
        </w:tabs>
        <w:ind w:left="0" w:right="141" w:firstLine="284"/>
        <w:jc w:val="center"/>
        <w:rPr>
          <w:sz w:val="18"/>
          <w:szCs w:val="18"/>
        </w:rPr>
      </w:pPr>
      <w:r w:rsidRPr="00982384">
        <w:rPr>
          <w:sz w:val="18"/>
          <w:szCs w:val="18"/>
        </w:rPr>
        <w:t xml:space="preserve">Ведомственная структура расходов бюджета </w:t>
      </w:r>
      <w:proofErr w:type="spellStart"/>
      <w:r w:rsidRPr="00982384">
        <w:rPr>
          <w:sz w:val="18"/>
          <w:szCs w:val="18"/>
        </w:rPr>
        <w:t>Хомутовского</w:t>
      </w:r>
      <w:proofErr w:type="spellEnd"/>
      <w:r w:rsidRPr="00982384">
        <w:rPr>
          <w:sz w:val="18"/>
          <w:szCs w:val="18"/>
        </w:rPr>
        <w:t xml:space="preserve"> муниципального образования на 2022 год</w:t>
      </w:r>
    </w:p>
    <w:p w:rsidR="00982384" w:rsidRPr="00982384" w:rsidRDefault="00982384" w:rsidP="00982384">
      <w:pPr>
        <w:tabs>
          <w:tab w:val="left" w:pos="3976"/>
        </w:tabs>
        <w:ind w:left="0" w:right="141" w:firstLine="284"/>
        <w:jc w:val="center"/>
        <w:rPr>
          <w:sz w:val="18"/>
          <w:szCs w:val="18"/>
        </w:rPr>
      </w:pPr>
      <w:proofErr w:type="gramStart"/>
      <w:r w:rsidRPr="00982384">
        <w:rPr>
          <w:sz w:val="18"/>
          <w:szCs w:val="18"/>
        </w:rPr>
        <w:t xml:space="preserve">(по главным распорядителям средств бюджета </w:t>
      </w:r>
      <w:proofErr w:type="spellStart"/>
      <w:r w:rsidRPr="00982384">
        <w:rPr>
          <w:sz w:val="18"/>
          <w:szCs w:val="18"/>
        </w:rPr>
        <w:t>Хомутовского</w:t>
      </w:r>
      <w:proofErr w:type="spellEnd"/>
      <w:r w:rsidRPr="00982384">
        <w:rPr>
          <w:sz w:val="18"/>
          <w:szCs w:val="18"/>
        </w:rPr>
        <w:t xml:space="preserve"> муниципального образования,</w:t>
      </w:r>
      <w:proofErr w:type="gramEnd"/>
    </w:p>
    <w:p w:rsidR="00982384" w:rsidRPr="00982384" w:rsidRDefault="00982384" w:rsidP="00982384">
      <w:pPr>
        <w:tabs>
          <w:tab w:val="left" w:pos="3976"/>
        </w:tabs>
        <w:ind w:left="0" w:right="141" w:firstLine="284"/>
        <w:jc w:val="center"/>
        <w:rPr>
          <w:sz w:val="18"/>
          <w:szCs w:val="18"/>
        </w:rPr>
      </w:pPr>
      <w:proofErr w:type="gramStart"/>
      <w:r w:rsidRPr="00982384">
        <w:rPr>
          <w:sz w:val="18"/>
          <w:szCs w:val="18"/>
        </w:rPr>
        <w:t>разделам, подразделам, целевым статьям (муниципальным программам</w:t>
      </w:r>
      <w:proofErr w:type="gramEnd"/>
    </w:p>
    <w:p w:rsidR="00982384" w:rsidRPr="00982384" w:rsidRDefault="00982384" w:rsidP="00982384">
      <w:pPr>
        <w:tabs>
          <w:tab w:val="left" w:pos="3976"/>
        </w:tabs>
        <w:ind w:left="0" w:right="141" w:firstLine="284"/>
        <w:jc w:val="center"/>
        <w:rPr>
          <w:sz w:val="18"/>
          <w:szCs w:val="18"/>
        </w:rPr>
      </w:pPr>
      <w:proofErr w:type="spellStart"/>
      <w:proofErr w:type="gramStart"/>
      <w:r w:rsidRPr="00982384">
        <w:rPr>
          <w:sz w:val="18"/>
          <w:szCs w:val="18"/>
        </w:rPr>
        <w:t>Хомутовского</w:t>
      </w:r>
      <w:proofErr w:type="spellEnd"/>
      <w:r w:rsidRPr="00982384">
        <w:rPr>
          <w:sz w:val="18"/>
          <w:szCs w:val="18"/>
        </w:rPr>
        <w:t xml:space="preserve"> муниципального образования и непрограммным направлениям деятельности),</w:t>
      </w:r>
      <w:proofErr w:type="gramEnd"/>
    </w:p>
    <w:p w:rsidR="00982384" w:rsidRDefault="00982384" w:rsidP="00982384">
      <w:pPr>
        <w:tabs>
          <w:tab w:val="left" w:pos="3976"/>
        </w:tabs>
        <w:ind w:left="0" w:right="141" w:firstLine="284"/>
        <w:jc w:val="center"/>
        <w:rPr>
          <w:sz w:val="18"/>
          <w:szCs w:val="18"/>
        </w:rPr>
      </w:pPr>
      <w:r w:rsidRPr="00982384">
        <w:rPr>
          <w:sz w:val="18"/>
          <w:szCs w:val="18"/>
        </w:rPr>
        <w:t>видам расходов классификации расходов бюджетов)</w:t>
      </w:r>
    </w:p>
    <w:p w:rsidR="00982384" w:rsidRDefault="00982384" w:rsidP="00982384">
      <w:pPr>
        <w:tabs>
          <w:tab w:val="left" w:pos="3976"/>
        </w:tabs>
        <w:ind w:left="0" w:right="141" w:firstLine="284"/>
        <w:jc w:val="center"/>
        <w:rPr>
          <w:sz w:val="18"/>
          <w:szCs w:val="18"/>
        </w:rPr>
      </w:pPr>
    </w:p>
    <w:p w:rsidR="00982384" w:rsidRPr="00982384" w:rsidRDefault="00982384" w:rsidP="00982384">
      <w:pPr>
        <w:tabs>
          <w:tab w:val="left" w:pos="3976"/>
        </w:tabs>
        <w:ind w:left="0" w:right="141" w:firstLine="284"/>
        <w:rPr>
          <w:sz w:val="18"/>
          <w:szCs w:val="18"/>
        </w:rPr>
      </w:pPr>
    </w:p>
    <w:p w:rsidR="001B126C" w:rsidRPr="00982384" w:rsidRDefault="00982384" w:rsidP="00982384">
      <w:pPr>
        <w:tabs>
          <w:tab w:val="left" w:pos="3976"/>
        </w:tabs>
        <w:ind w:left="0" w:right="141" w:firstLine="284"/>
        <w:rPr>
          <w:sz w:val="18"/>
          <w:szCs w:val="18"/>
        </w:rPr>
      </w:pPr>
      <w:r w:rsidRPr="00982384">
        <w:rPr>
          <w:sz w:val="18"/>
          <w:szCs w:val="18"/>
        </w:rPr>
        <w:t>Единица измерения: тыс. руб.</w:t>
      </w:r>
    </w:p>
    <w:tbl>
      <w:tblPr>
        <w:tblStyle w:val="TableStyle0152"/>
        <w:tblW w:w="10348" w:type="dxa"/>
        <w:tblInd w:w="6" w:type="dxa"/>
        <w:tblLayout w:type="fixed"/>
        <w:tblLook w:val="04A0" w:firstRow="1" w:lastRow="0" w:firstColumn="1" w:lastColumn="0" w:noHBand="0" w:noVBand="1"/>
      </w:tblPr>
      <w:tblGrid>
        <w:gridCol w:w="51"/>
        <w:gridCol w:w="25"/>
        <w:gridCol w:w="26"/>
        <w:gridCol w:w="52"/>
        <w:gridCol w:w="51"/>
        <w:gridCol w:w="51"/>
        <w:gridCol w:w="51"/>
        <w:gridCol w:w="51"/>
        <w:gridCol w:w="51"/>
        <w:gridCol w:w="51"/>
        <w:gridCol w:w="51"/>
        <w:gridCol w:w="51"/>
        <w:gridCol w:w="51"/>
        <w:gridCol w:w="51"/>
        <w:gridCol w:w="63"/>
        <w:gridCol w:w="51"/>
        <w:gridCol w:w="1666"/>
        <w:gridCol w:w="1716"/>
        <w:gridCol w:w="568"/>
        <w:gridCol w:w="416"/>
        <w:gridCol w:w="479"/>
        <w:gridCol w:w="379"/>
        <w:gridCol w:w="189"/>
        <w:gridCol w:w="479"/>
        <w:gridCol w:w="670"/>
        <w:gridCol w:w="479"/>
        <w:gridCol w:w="1060"/>
        <w:gridCol w:w="1469"/>
      </w:tblGrid>
      <w:tr w:rsidR="00532F62" w:rsidRPr="00532F62" w:rsidTr="00532F62">
        <w:trPr>
          <w:trHeight w:hRule="exact" w:val="345"/>
        </w:trPr>
        <w:tc>
          <w:tcPr>
            <w:tcW w:w="4160" w:type="dxa"/>
            <w:gridSpan w:val="1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Наименование показателя</w:t>
            </w:r>
          </w:p>
        </w:tc>
        <w:tc>
          <w:tcPr>
            <w:tcW w:w="568"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ППП</w:t>
            </w:r>
          </w:p>
        </w:tc>
        <w:tc>
          <w:tcPr>
            <w:tcW w:w="416"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Ра</w:t>
            </w:r>
            <w:proofErr w:type="gramStart"/>
            <w:r w:rsidRPr="00532F62">
              <w:rPr>
                <w:rFonts w:ascii="Times New Roman" w:eastAsiaTheme="minorEastAsia" w:hAnsi="Times New Roman" w:cs="Times New Roman"/>
                <w:sz w:val="18"/>
                <w:szCs w:val="18"/>
              </w:rPr>
              <w:t>з-</w:t>
            </w:r>
            <w:proofErr w:type="gramEnd"/>
            <w:r w:rsidRPr="00532F62">
              <w:rPr>
                <w:rFonts w:ascii="Times New Roman" w:eastAsiaTheme="minorEastAsia" w:hAnsi="Times New Roman" w:cs="Times New Roman"/>
                <w:sz w:val="18"/>
                <w:szCs w:val="18"/>
              </w:rPr>
              <w:br/>
              <w:t>дел</w:t>
            </w:r>
          </w:p>
        </w:tc>
        <w:tc>
          <w:tcPr>
            <w:tcW w:w="47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По</w:t>
            </w:r>
            <w:proofErr w:type="gramStart"/>
            <w:r w:rsidRPr="00532F62">
              <w:rPr>
                <w:rFonts w:ascii="Times New Roman" w:eastAsiaTheme="minorEastAsia" w:hAnsi="Times New Roman" w:cs="Times New Roman"/>
                <w:sz w:val="18"/>
                <w:szCs w:val="18"/>
              </w:rPr>
              <w:t>д-</w:t>
            </w:r>
            <w:proofErr w:type="gramEnd"/>
            <w:r w:rsidRPr="00532F62">
              <w:rPr>
                <w:rFonts w:ascii="Times New Roman" w:eastAsiaTheme="minorEastAsia" w:hAnsi="Times New Roman" w:cs="Times New Roman"/>
                <w:sz w:val="18"/>
                <w:szCs w:val="18"/>
              </w:rPr>
              <w:br/>
              <w:t>раз-</w:t>
            </w:r>
            <w:r w:rsidRPr="00532F62">
              <w:rPr>
                <w:rFonts w:ascii="Times New Roman" w:eastAsiaTheme="minorEastAsia" w:hAnsi="Times New Roman" w:cs="Times New Roman"/>
                <w:sz w:val="18"/>
                <w:szCs w:val="18"/>
              </w:rPr>
              <w:br/>
              <w:t>дел</w:t>
            </w:r>
          </w:p>
        </w:tc>
        <w:tc>
          <w:tcPr>
            <w:tcW w:w="1717"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Целевая статья</w:t>
            </w:r>
          </w:p>
        </w:tc>
        <w:tc>
          <w:tcPr>
            <w:tcW w:w="47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Вид ра</w:t>
            </w:r>
            <w:proofErr w:type="gramStart"/>
            <w:r w:rsidRPr="00532F62">
              <w:rPr>
                <w:rFonts w:ascii="Times New Roman" w:eastAsiaTheme="minorEastAsia" w:hAnsi="Times New Roman" w:cs="Times New Roman"/>
                <w:sz w:val="18"/>
                <w:szCs w:val="18"/>
              </w:rPr>
              <w:t>с-</w:t>
            </w:r>
            <w:proofErr w:type="gramEnd"/>
            <w:r w:rsidRPr="00532F62">
              <w:rPr>
                <w:rFonts w:ascii="Times New Roman" w:eastAsiaTheme="minorEastAsia" w:hAnsi="Times New Roman" w:cs="Times New Roman"/>
                <w:sz w:val="18"/>
                <w:szCs w:val="18"/>
              </w:rPr>
              <w:br/>
              <w:t>хода</w:t>
            </w:r>
          </w:p>
        </w:tc>
        <w:tc>
          <w:tcPr>
            <w:tcW w:w="2529"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Сумма на  год</w:t>
            </w:r>
          </w:p>
        </w:tc>
      </w:tr>
      <w:tr w:rsidR="00532F62" w:rsidRPr="00532F62" w:rsidTr="00532F62">
        <w:trPr>
          <w:trHeight w:hRule="exact" w:val="345"/>
        </w:trPr>
        <w:tc>
          <w:tcPr>
            <w:tcW w:w="4160" w:type="dxa"/>
            <w:gridSpan w:val="18"/>
            <w:vMerge/>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p>
        </w:tc>
        <w:tc>
          <w:tcPr>
            <w:tcW w:w="568"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p>
        </w:tc>
        <w:tc>
          <w:tcPr>
            <w:tcW w:w="416"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p>
        </w:tc>
        <w:tc>
          <w:tcPr>
            <w:tcW w:w="47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p>
        </w:tc>
        <w:tc>
          <w:tcPr>
            <w:tcW w:w="1717"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p>
        </w:tc>
        <w:tc>
          <w:tcPr>
            <w:tcW w:w="47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p>
        </w:tc>
        <w:tc>
          <w:tcPr>
            <w:tcW w:w="2529"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532F62" w:rsidRPr="00532F62" w:rsidRDefault="00532F62" w:rsidP="00532F62">
            <w:pPr>
              <w:jc w:val="center"/>
              <w:rPr>
                <w:rFonts w:ascii="Times New Roman" w:eastAsiaTheme="minorEastAsia" w:hAnsi="Times New Roman" w:cs="Times New Roman"/>
                <w:sz w:val="18"/>
                <w:szCs w:val="18"/>
              </w:rPr>
            </w:pPr>
          </w:p>
        </w:tc>
      </w:tr>
      <w:tr w:rsidR="00532F62" w:rsidRPr="00532F62" w:rsidTr="00532F62">
        <w:trPr>
          <w:trHeight w:hRule="exact" w:val="300"/>
          <w:tblHeader/>
        </w:trPr>
        <w:tc>
          <w:tcPr>
            <w:tcW w:w="4160" w:type="dxa"/>
            <w:gridSpan w:val="18"/>
            <w:tcBorders>
              <w:top w:val="single" w:sz="5" w:space="0" w:color="auto"/>
              <w:left w:val="single" w:sz="5" w:space="0" w:color="auto"/>
              <w:bottom w:val="single" w:sz="10" w:space="0" w:color="auto"/>
              <w:right w:val="single" w:sz="5" w:space="0" w:color="auto"/>
            </w:tcBorders>
            <w:shd w:val="clear" w:color="FFFFFF" w:fill="auto"/>
            <w:vAlign w:val="bottom"/>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568" w:type="dxa"/>
            <w:tcBorders>
              <w:top w:val="single" w:sz="5" w:space="0" w:color="auto"/>
              <w:left w:val="single" w:sz="5" w:space="0" w:color="auto"/>
              <w:bottom w:val="single" w:sz="10"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w:t>
            </w:r>
          </w:p>
        </w:tc>
        <w:tc>
          <w:tcPr>
            <w:tcW w:w="416" w:type="dxa"/>
            <w:tcBorders>
              <w:top w:val="single" w:sz="5" w:space="0" w:color="auto"/>
              <w:left w:val="single" w:sz="5" w:space="0" w:color="auto"/>
              <w:bottom w:val="single" w:sz="10"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w:t>
            </w:r>
          </w:p>
        </w:tc>
        <w:tc>
          <w:tcPr>
            <w:tcW w:w="479" w:type="dxa"/>
            <w:tcBorders>
              <w:top w:val="single" w:sz="5" w:space="0" w:color="auto"/>
              <w:left w:val="single" w:sz="5" w:space="0" w:color="auto"/>
              <w:bottom w:val="single" w:sz="10"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1717"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single" w:sz="5" w:space="0" w:color="auto"/>
              <w:left w:val="single" w:sz="5" w:space="0" w:color="auto"/>
              <w:bottom w:val="single" w:sz="10"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w:t>
            </w:r>
          </w:p>
        </w:tc>
        <w:tc>
          <w:tcPr>
            <w:tcW w:w="2529" w:type="dxa"/>
            <w:gridSpan w:val="2"/>
            <w:tcBorders>
              <w:left w:val="single" w:sz="5" w:space="0" w:color="auto"/>
              <w:bottom w:val="single" w:sz="10" w:space="0" w:color="auto"/>
              <w:right w:val="single" w:sz="5" w:space="0" w:color="auto"/>
            </w:tcBorders>
            <w:shd w:val="clear" w:color="FFFFFF" w:fill="auto"/>
            <w:vAlign w:val="bottom"/>
          </w:tcPr>
          <w:p w:rsidR="00532F62" w:rsidRPr="00532F62" w:rsidRDefault="00532F62" w:rsidP="00532F62">
            <w:pPr>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w:t>
            </w:r>
          </w:p>
        </w:tc>
      </w:tr>
      <w:tr w:rsidR="00532F62" w:rsidRPr="00532F62" w:rsidTr="00532F62">
        <w:trPr>
          <w:trHeight w:hRule="exact" w:val="297"/>
        </w:trPr>
        <w:tc>
          <w:tcPr>
            <w:tcW w:w="7819" w:type="dxa"/>
            <w:gridSpan w:val="26"/>
            <w:tcBorders>
              <w:top w:val="single" w:sz="5" w:space="0" w:color="auto"/>
              <w:left w:val="single" w:sz="10"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 xml:space="preserve">Администрация </w:t>
            </w:r>
            <w:proofErr w:type="spellStart"/>
            <w:r w:rsidRPr="00532F62">
              <w:rPr>
                <w:rFonts w:ascii="Times New Roman" w:eastAsiaTheme="minorEastAsia" w:hAnsi="Times New Roman" w:cs="Times New Roman"/>
                <w:sz w:val="18"/>
                <w:szCs w:val="18"/>
              </w:rPr>
              <w:t>Хомутовского</w:t>
            </w:r>
            <w:proofErr w:type="spellEnd"/>
            <w:r w:rsidRPr="00532F62">
              <w:rPr>
                <w:rFonts w:ascii="Times New Roman" w:eastAsiaTheme="minorEastAsia" w:hAnsi="Times New Roman" w:cs="Times New Roman"/>
                <w:sz w:val="18"/>
                <w:szCs w:val="18"/>
              </w:rPr>
              <w:t xml:space="preserve"> муниципального образования - Администрация сельского поселения</w:t>
            </w:r>
          </w:p>
        </w:tc>
        <w:tc>
          <w:tcPr>
            <w:tcW w:w="2529" w:type="dxa"/>
            <w:gridSpan w:val="2"/>
            <w:tcBorders>
              <w:top w:val="single"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334 147.61</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ОБЩЕГОСУДАРСТВЕННЫЕ ВОПРОСЫ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97 093.33</w:t>
            </w:r>
          </w:p>
        </w:tc>
      </w:tr>
      <w:tr w:rsidR="00532F62" w:rsidRPr="00532F62" w:rsidTr="00532F62">
        <w:trPr>
          <w:trHeight w:hRule="exact" w:val="81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2 635.05</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2 635.05</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Фонд оплаты труда государственных (муниципальных) органов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2 012.47</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122</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48.39</w:t>
            </w:r>
          </w:p>
        </w:tc>
      </w:tr>
      <w:tr w:rsidR="00532F62" w:rsidRPr="00532F62" w:rsidTr="00532F62">
        <w:trPr>
          <w:trHeight w:hRule="exact" w:val="8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129</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564.69</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9.50</w:t>
            </w:r>
          </w:p>
        </w:tc>
      </w:tr>
      <w:tr w:rsidR="00532F62" w:rsidRPr="00532F62" w:rsidTr="00532F62">
        <w:trPr>
          <w:trHeight w:hRule="exact" w:val="937"/>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518.67</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518.67</w:t>
            </w:r>
          </w:p>
        </w:tc>
      </w:tr>
      <w:tr w:rsidR="00532F62" w:rsidRPr="00532F62" w:rsidTr="00532F62">
        <w:trPr>
          <w:trHeight w:hRule="exact" w:val="8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123</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518.67</w:t>
            </w:r>
          </w:p>
        </w:tc>
      </w:tr>
      <w:tr w:rsidR="00532F62" w:rsidRPr="00532F62" w:rsidTr="00532F62">
        <w:trPr>
          <w:trHeight w:hRule="exact" w:val="799"/>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55 369.44</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55 369.44</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Фонд оплаты труда государственных (муниципальных) органов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37 536.68</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122</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84.61</w:t>
            </w:r>
          </w:p>
        </w:tc>
      </w:tr>
      <w:tr w:rsidR="00532F62" w:rsidRPr="00532F62" w:rsidTr="00532F62">
        <w:trPr>
          <w:trHeight w:hRule="exact" w:val="8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129</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11 355.47</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5 787.53</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энергетических ресурсов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247</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499.61</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831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86.40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иных платежей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853</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19.14</w:t>
            </w:r>
          </w:p>
        </w:tc>
      </w:tr>
      <w:tr w:rsidR="00532F62" w:rsidRPr="00532F62" w:rsidTr="00532F62">
        <w:trPr>
          <w:trHeight w:hRule="exact" w:val="43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проведения выборов и референдумов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07</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2 688.10</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Проведение выборов и референдумов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07</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2 688.10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Специальные расходы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07</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880</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2 688.10</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Резервные фонды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1 194.50</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Резервный фонд администрации муниципального образования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1 194.50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Резервные средства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870</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1 194.50</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Другие общегосударственные вопросы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34 687.57</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4 322.97</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923.86</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энергетических ресурсов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247</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931.82</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321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70.92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выплаты населению</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360</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10.00</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налога на имущество организаций и земельного налога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349.92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прочих налогов, сборов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852</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2 034.80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иных платежей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853</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1.66</w:t>
            </w:r>
          </w:p>
        </w:tc>
      </w:tr>
      <w:tr w:rsidR="00532F62" w:rsidRPr="00532F62" w:rsidTr="00532F62">
        <w:trPr>
          <w:trHeight w:hRule="exact" w:val="69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23 245.56</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Фонд оплаты труда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18 405.47</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112</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15.70</w:t>
            </w:r>
          </w:p>
        </w:tc>
      </w:tr>
      <w:tr w:rsidR="00532F62" w:rsidRPr="00532F62" w:rsidTr="00532F62">
        <w:trPr>
          <w:trHeight w:hRule="exact" w:val="8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119</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4 553.07</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налога на имущество организаций и земельного налога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241.19</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прочих налогов, сборов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852</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17.57</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иных платежей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853</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12.55</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Другие общегосударственные вопросы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7 118.35</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6 747.99</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энергетических ресурсов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247</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370.36</w:t>
            </w:r>
          </w:p>
        </w:tc>
      </w:tr>
      <w:tr w:rsidR="00532F62" w:rsidRPr="00532F62" w:rsidTr="00532F62">
        <w:trPr>
          <w:trHeight w:hRule="exact" w:val="171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73150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0.70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73150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0.70</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НАЦИОНАЛЬНАЯ ОБОРОНА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1 137.30</w:t>
            </w:r>
          </w:p>
        </w:tc>
      </w:tr>
      <w:tr w:rsidR="00532F62" w:rsidRPr="00532F62" w:rsidTr="00532F62">
        <w:trPr>
          <w:trHeight w:hRule="exact" w:val="33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Мобилизационная и вневойсковая подготовка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1 137.30</w:t>
            </w:r>
          </w:p>
        </w:tc>
      </w:tr>
      <w:tr w:rsidR="00532F62" w:rsidRPr="00532F62" w:rsidTr="00532F62">
        <w:trPr>
          <w:trHeight w:hRule="exact" w:val="69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51180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1 137.30</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Фонд оплаты труда государственных (муниципальных) органов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51180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856.66</w:t>
            </w:r>
          </w:p>
        </w:tc>
      </w:tr>
      <w:tr w:rsidR="00532F62" w:rsidRPr="00532F62" w:rsidTr="00532F62">
        <w:trPr>
          <w:trHeight w:hRule="exact" w:val="8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51180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129</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259.62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51180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21.02</w:t>
            </w:r>
          </w:p>
        </w:tc>
      </w:tr>
      <w:tr w:rsidR="00532F62" w:rsidRPr="00532F62" w:rsidTr="00532F62">
        <w:trPr>
          <w:trHeight w:hRule="exact" w:val="479"/>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12 376.10</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пожарной безопасности</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12 376.10</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мероприятия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3 872.93</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3 872.93</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4 065.79</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4 063.79</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831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2.00</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 xml:space="preserve">Прочие </w:t>
            </w:r>
            <w:proofErr w:type="spellStart"/>
            <w:r w:rsidRPr="00532F62">
              <w:rPr>
                <w:rFonts w:ascii="Times New Roman" w:eastAsiaTheme="minorEastAsia" w:hAnsi="Times New Roman" w:cs="Times New Roman"/>
                <w:sz w:val="18"/>
                <w:szCs w:val="18"/>
              </w:rPr>
              <w:t>непрограмные</w:t>
            </w:r>
            <w:proofErr w:type="spellEnd"/>
            <w:r w:rsidRPr="00532F62">
              <w:rPr>
                <w:rFonts w:ascii="Times New Roman" w:eastAsiaTheme="minorEastAsia" w:hAnsi="Times New Roman" w:cs="Times New Roman"/>
                <w:sz w:val="18"/>
                <w:szCs w:val="18"/>
              </w:rPr>
              <w:t xml:space="preserve"> мероприятия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60109</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3 390.00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выплаты населению</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60109</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360</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3 390.00</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Реализация мероприятий перечня проектов народных инициатив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1 047.38</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1 047.38</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НАЦИОНАЛЬНАЯ ЭКОНОМИКА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31 987.04</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Транспорт</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3 681.14</w:t>
            </w:r>
          </w:p>
        </w:tc>
      </w:tr>
      <w:tr w:rsidR="00532F62" w:rsidRPr="00532F62" w:rsidTr="00532F62">
        <w:trPr>
          <w:trHeight w:hRule="exact" w:val="69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2 030.98</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Фонд оплаты труда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1 616.69</w:t>
            </w:r>
          </w:p>
        </w:tc>
      </w:tr>
      <w:tr w:rsidR="00532F62" w:rsidRPr="00532F62" w:rsidTr="00532F62">
        <w:trPr>
          <w:trHeight w:hRule="exact" w:val="8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119</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414.29</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мероприятия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1 650.16</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1 650.16</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Дорожное хозяйство (дорожные фонды)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09</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27 736.90</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мероприятия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09</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23 300.20</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09</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243</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2 381.95</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09</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20 918.24</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Реализация мероприятий перечня проектов народных инициатив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09</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4 436.70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09</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4 436.70</w:t>
            </w:r>
          </w:p>
        </w:tc>
      </w:tr>
      <w:tr w:rsidR="00532F62" w:rsidRPr="00532F62" w:rsidTr="00532F62">
        <w:trPr>
          <w:trHeight w:hRule="exact" w:val="5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Другие вопросы в области национальной экономики</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569.00</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мероприятия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569.00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569.00</w:t>
            </w:r>
          </w:p>
        </w:tc>
      </w:tr>
      <w:tr w:rsidR="00532F62" w:rsidRPr="00532F62" w:rsidTr="00532F62">
        <w:trPr>
          <w:trHeight w:hRule="exact" w:val="30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ЖИЛИЩНО-КОММУНАЛЬНОЕ ХОЗЯЙСТВО</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31 766.43</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Жилищное хозяйство</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11.76</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Мероприятия по жилищному фонду</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11.76</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11.76</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Благоустройство</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31 754.67</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Мероприятия по формированию современной городской среды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99033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12.42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99033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12.42</w:t>
            </w:r>
          </w:p>
        </w:tc>
      </w:tr>
      <w:tr w:rsidR="00532F62" w:rsidRPr="00532F62" w:rsidTr="00532F62">
        <w:trPr>
          <w:trHeight w:hRule="exact" w:val="69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F2</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55551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9 604.40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F2</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55551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9 604.40</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Уличное освещение</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2 855.95</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519.81</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энергетических ресурсов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247</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2 336.14</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Организация и содержание мест захоронения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135.32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135.32</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2 468.52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60105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2 468.52</w:t>
            </w:r>
          </w:p>
        </w:tc>
      </w:tr>
      <w:tr w:rsidR="00532F62" w:rsidRPr="00532F62" w:rsidTr="00532F62">
        <w:trPr>
          <w:trHeight w:hRule="exact" w:val="1367"/>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L5762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6 387.62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L5762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6 387.62</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Реализация мероприятий перечня проектов народных инициатив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2 171.72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2 171.72</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roofErr w:type="spellStart"/>
            <w:r w:rsidRPr="00532F62">
              <w:rPr>
                <w:rFonts w:ascii="Times New Roman" w:eastAsiaTheme="minorEastAsia" w:hAnsi="Times New Roman" w:cs="Times New Roman"/>
                <w:sz w:val="18"/>
                <w:szCs w:val="18"/>
              </w:rPr>
              <w:t>Грантовая</w:t>
            </w:r>
            <w:proofErr w:type="spellEnd"/>
            <w:r w:rsidRPr="00532F62">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S2870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8 118.73</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S2870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8 118.73</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ОХРАНА ОКРУЖАЮЩЕЙ СРЕДЫ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830.92</w:t>
            </w:r>
          </w:p>
        </w:tc>
      </w:tr>
      <w:tr w:rsidR="00532F62" w:rsidRPr="00532F62" w:rsidTr="00532F62">
        <w:trPr>
          <w:trHeight w:hRule="exact" w:val="5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830.92</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мероприятия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830.92</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830.92</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КУЛЬТУРА, КИНЕМАТОГРАФИЯ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137 856.07</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Культура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137 856.07</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Мероприятия муниципальной программы за счет средств местного бюджета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99027</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56.55</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99027</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243</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56.55</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Реализация Государственной программы Иркутской области «Развитие культуры»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S2100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692.08</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S2100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692.08</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Государственная поддержка лучших работников сельских учреждений культуры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A2</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55196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100.00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Премии и гранты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A2</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55196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350</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100.00</w:t>
            </w:r>
          </w:p>
        </w:tc>
      </w:tr>
      <w:tr w:rsidR="00532F62" w:rsidRPr="00532F62" w:rsidTr="00532F62">
        <w:trPr>
          <w:trHeight w:hRule="exact" w:val="69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24 294.08</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Фонд оплаты труда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18 342.79</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112</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45.78</w:t>
            </w:r>
          </w:p>
        </w:tc>
      </w:tr>
      <w:tr w:rsidR="00532F62" w:rsidRPr="00532F62" w:rsidTr="00532F62">
        <w:trPr>
          <w:trHeight w:hRule="exact" w:val="8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119</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4 447.97</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налога на имущество организаций и земельного налога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1 439.78</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иных платежей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853</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17.76</w:t>
            </w:r>
          </w:p>
        </w:tc>
      </w:tr>
      <w:tr w:rsidR="00532F62" w:rsidRPr="00532F62" w:rsidTr="00532F62">
        <w:trPr>
          <w:trHeight w:hRule="exact" w:val="69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4 059.68</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2 442.65</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энергетических ресурсов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247</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1 617.03</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Мероприятия по осуществлению деятельности библиотек</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414.67</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314.41</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энергетических ресурсов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60016</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247</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100.26</w:t>
            </w:r>
          </w:p>
        </w:tc>
      </w:tr>
      <w:tr w:rsidR="00532F62" w:rsidRPr="00532F62" w:rsidTr="00532F62">
        <w:trPr>
          <w:trHeight w:hRule="exact" w:val="91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L5765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108 077.20</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L5765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414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108 077.20</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Реализация мероприятий перечня проектов народных инициатив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161.81</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161.81</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СОЦИАЛЬНАЯ ПОЛИТИКА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1 533.09</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Пенсионное обеспечение</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1 533.09</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Доплаты к пенсиям муниципальных служащих</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1 533.09</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пенсии, социальные доплаты к пенсиям</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60018</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312</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1 533.09</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ФИЗИЧЕСКАЯ КУЛЬТУРА И СПОРТ</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18 864.89</w:t>
            </w:r>
          </w:p>
        </w:tc>
      </w:tr>
      <w:tr w:rsidR="00532F62" w:rsidRPr="00532F62" w:rsidTr="00532F62">
        <w:trPr>
          <w:trHeight w:hRule="exact" w:val="30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Массовый спорт</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18 864.89</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Строительство, реконструкция, капитальный ремонт</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99012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378.75</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99012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414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378.75</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мероприятия</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2 744.48</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2 744.48</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Укрепление материально-технической базы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99035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904.43</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99035</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904.43</w:t>
            </w:r>
          </w:p>
        </w:tc>
      </w:tr>
      <w:tr w:rsidR="00532F62" w:rsidRPr="00532F62" w:rsidTr="00532F62">
        <w:trPr>
          <w:trHeight w:hRule="exact" w:val="69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P5</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51391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2 899.80</w:t>
            </w:r>
          </w:p>
        </w:tc>
      </w:tr>
      <w:tr w:rsidR="00532F62" w:rsidRPr="00532F62" w:rsidTr="00532F62">
        <w:trPr>
          <w:trHeight w:hRule="exact" w:val="64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P5</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51391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414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2 899.80</w:t>
            </w:r>
          </w:p>
        </w:tc>
      </w:tr>
      <w:tr w:rsidR="00532F62" w:rsidRPr="00532F62" w:rsidTr="00532F62">
        <w:trPr>
          <w:trHeight w:hRule="exact" w:val="69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6 985.47</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Фонд оплаты труда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5 354.04</w:t>
            </w:r>
          </w:p>
        </w:tc>
      </w:tr>
      <w:tr w:rsidR="00532F62" w:rsidRPr="00532F62" w:rsidTr="00532F62">
        <w:trPr>
          <w:trHeight w:hRule="exact" w:val="8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119</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1 436.76</w:t>
            </w:r>
          </w:p>
        </w:tc>
      </w:tr>
      <w:tr w:rsidR="00532F62" w:rsidRPr="00532F62" w:rsidTr="00532F62">
        <w:trPr>
          <w:trHeight w:hRule="exact" w:val="43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налога на имущество организаций и земельного налога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851</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188.13</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Уплата прочих налогов, сборов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60002</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852</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6.54</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мероприятия в сфере установленных функций</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4 368.00</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2 310.39</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Закупка энергетических ресурсов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247</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2 057.61</w:t>
            </w:r>
          </w:p>
        </w:tc>
      </w:tr>
      <w:tr w:rsidR="00532F62" w:rsidRPr="00532F62" w:rsidTr="00532F62">
        <w:trPr>
          <w:trHeight w:hRule="exact" w:val="46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Реализация мероприятий перечня проектов народных инициатив</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583.95</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Прочая закупка товаров, работ и услуг</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11</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02</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4</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S2370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244</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583.95</w:t>
            </w:r>
          </w:p>
        </w:tc>
      </w:tr>
      <w:tr w:rsidR="00532F62" w:rsidRPr="00532F62" w:rsidTr="00532F62">
        <w:trPr>
          <w:trHeight w:hRule="exact" w:val="473"/>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ОБСЛУЖИВАНИЕ ГОСУДАРСТВЕННОГО И МУНИЦИПАЛЬНОГО ДОЛГА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106.99</w:t>
            </w:r>
          </w:p>
        </w:tc>
      </w:tr>
      <w:tr w:rsidR="00532F62" w:rsidRPr="00532F62" w:rsidTr="00532F62">
        <w:trPr>
          <w:trHeight w:hRule="exact" w:val="556"/>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106.99</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Обслуживание муниципального долга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60019</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106.99</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Обслуживание муниципального долга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13</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01</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60019</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730</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106.99</w:t>
            </w:r>
          </w:p>
        </w:tc>
      </w:tr>
      <w:tr w:rsidR="00532F62" w:rsidRPr="00532F62" w:rsidTr="00532F62">
        <w:trPr>
          <w:trHeight w:hRule="exact" w:val="807"/>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58"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595.45</w:t>
            </w:r>
          </w:p>
        </w:tc>
      </w:tr>
      <w:tr w:rsidR="00532F62" w:rsidRPr="00532F62" w:rsidTr="00532F62">
        <w:trPr>
          <w:trHeight w:hRule="exact" w:val="421"/>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006" w:type="dxa"/>
            <w:gridSpan w:val="14"/>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Прочие межбюджетные трансферты общего характера</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595.45</w:t>
            </w:r>
          </w:p>
        </w:tc>
      </w:tr>
      <w:tr w:rsidR="00532F62" w:rsidRPr="00532F62" w:rsidTr="00532F62">
        <w:trPr>
          <w:trHeight w:hRule="exact" w:val="240"/>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853" w:type="dxa"/>
            <w:gridSpan w:val="11"/>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межбюджетные трансферты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595.45</w:t>
            </w:r>
          </w:p>
        </w:tc>
      </w:tr>
      <w:tr w:rsidR="00532F62" w:rsidRPr="00532F62" w:rsidTr="00532F62">
        <w:trPr>
          <w:trHeight w:hRule="exact" w:val="225"/>
        </w:trPr>
        <w:tc>
          <w:tcPr>
            <w:tcW w:w="51" w:type="dxa"/>
            <w:tcBorders>
              <w:left w:val="single" w:sz="10"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00" w:type="dxa"/>
            <w:gridSpan w:val="8"/>
            <w:tcBorders>
              <w:top w:val="dotted" w:sz="5" w:space="0" w:color="auto"/>
              <w:left w:val="none" w:sz="5" w:space="0" w:color="auto"/>
              <w:bottom w:val="dotted" w:sz="5"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Иные межбюджетные трансферты</w:t>
            </w:r>
          </w:p>
        </w:tc>
        <w:tc>
          <w:tcPr>
            <w:tcW w:w="568"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734</w:t>
            </w:r>
          </w:p>
        </w:tc>
        <w:tc>
          <w:tcPr>
            <w:tcW w:w="416"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14</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03</w:t>
            </w:r>
          </w:p>
        </w:tc>
        <w:tc>
          <w:tcPr>
            <w:tcW w:w="379" w:type="dxa"/>
            <w:tcBorders>
              <w:top w:val="dotted" w:sz="5" w:space="0" w:color="auto"/>
              <w:left w:val="single"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1</w:t>
            </w:r>
          </w:p>
        </w:tc>
        <w:tc>
          <w:tcPr>
            <w:tcW w:w="479"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00</w:t>
            </w:r>
          </w:p>
        </w:tc>
        <w:tc>
          <w:tcPr>
            <w:tcW w:w="670" w:type="dxa"/>
            <w:tcBorders>
              <w:top w:val="dotted" w:sz="5" w:space="0" w:color="auto"/>
              <w:left w:val="dotted"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60020</w:t>
            </w:r>
          </w:p>
        </w:tc>
        <w:tc>
          <w:tcPr>
            <w:tcW w:w="479" w:type="dxa"/>
            <w:tcBorders>
              <w:top w:val="dotted" w:sz="5" w:space="0" w:color="auto"/>
              <w:left w:val="single" w:sz="5" w:space="0" w:color="auto"/>
              <w:bottom w:val="dotted" w:sz="5" w:space="0" w:color="auto"/>
              <w:right w:val="single" w:sz="5" w:space="0" w:color="auto"/>
            </w:tcBorders>
            <w:shd w:val="clear" w:color="FFFFFF" w:fill="auto"/>
            <w:vAlign w:val="bottom"/>
          </w:tcPr>
          <w:p w:rsidR="00532F62" w:rsidRPr="00532F62" w:rsidRDefault="00532F62" w:rsidP="00532F62">
            <w:pPr>
              <w:wordWrap w:val="0"/>
              <w:jc w:val="center"/>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540</w:t>
            </w:r>
          </w:p>
        </w:tc>
        <w:tc>
          <w:tcPr>
            <w:tcW w:w="2529"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595.45</w:t>
            </w:r>
          </w:p>
        </w:tc>
      </w:tr>
      <w:tr w:rsidR="00532F62" w:rsidRPr="00532F62" w:rsidTr="00532F62">
        <w:trPr>
          <w:trHeight w:hRule="exact" w:val="315"/>
        </w:trPr>
        <w:tc>
          <w:tcPr>
            <w:tcW w:w="7819" w:type="dxa"/>
            <w:gridSpan w:val="26"/>
            <w:tcBorders>
              <w:top w:val="single" w:sz="4" w:space="0" w:color="auto"/>
              <w:left w:val="single" w:sz="4" w:space="0" w:color="auto"/>
              <w:right w:val="single" w:sz="10" w:space="0" w:color="auto"/>
            </w:tcBorders>
            <w:shd w:val="clear" w:color="FFFFFF" w:fill="auto"/>
            <w:vAlign w:val="bottom"/>
          </w:tcPr>
          <w:p w:rsidR="00532F62" w:rsidRPr="00532F62" w:rsidRDefault="00532F62" w:rsidP="00532F62">
            <w:pPr>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Итого расходов:</w:t>
            </w:r>
          </w:p>
        </w:tc>
        <w:tc>
          <w:tcPr>
            <w:tcW w:w="2529" w:type="dxa"/>
            <w:gridSpan w:val="2"/>
            <w:tcBorders>
              <w:top w:val="dotted" w:sz="5" w:space="0" w:color="auto"/>
              <w:left w:val="single" w:sz="5" w:space="0" w:color="auto"/>
              <w:bottom w:val="single" w:sz="10" w:space="0" w:color="auto"/>
              <w:right w:val="single" w:sz="10" w:space="0" w:color="auto"/>
            </w:tcBorders>
            <w:shd w:val="clear" w:color="FFFFFF" w:fill="auto"/>
            <w:vAlign w:val="bottom"/>
          </w:tcPr>
          <w:p w:rsidR="00532F62" w:rsidRPr="00532F62" w:rsidRDefault="00532F62" w:rsidP="00532F62">
            <w:pPr>
              <w:wordWrap w:val="0"/>
              <w:jc w:val="right"/>
              <w:rPr>
                <w:rFonts w:ascii="Times New Roman" w:eastAsiaTheme="minorEastAsia" w:hAnsi="Times New Roman" w:cs="Times New Roman"/>
                <w:sz w:val="18"/>
                <w:szCs w:val="18"/>
              </w:rPr>
            </w:pPr>
            <w:r w:rsidRPr="00532F62">
              <w:rPr>
                <w:rFonts w:ascii="Times New Roman" w:eastAsiaTheme="minorEastAsia" w:hAnsi="Times New Roman" w:cs="Times New Roman"/>
                <w:sz w:val="18"/>
                <w:szCs w:val="18"/>
              </w:rPr>
              <w:t>334 147.61</w:t>
            </w:r>
          </w:p>
        </w:tc>
      </w:tr>
      <w:tr w:rsidR="00532F62" w:rsidRPr="00532F62" w:rsidTr="00532F62">
        <w:trPr>
          <w:trHeight w:hRule="exact" w:val="225"/>
        </w:trPr>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5"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26"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2"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63"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1"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1666"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1716"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568"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16"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79"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379"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189"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79"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670"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479" w:type="dxa"/>
            <w:tcBorders>
              <w:top w:val="single" w:sz="4" w:space="0" w:color="auto"/>
            </w:tcBorders>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1060" w:type="dxa"/>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c>
          <w:tcPr>
            <w:tcW w:w="1469" w:type="dxa"/>
            <w:shd w:val="clear" w:color="FFFFFF" w:fill="auto"/>
            <w:vAlign w:val="bottom"/>
          </w:tcPr>
          <w:p w:rsidR="00532F62" w:rsidRPr="00532F62" w:rsidRDefault="00532F62" w:rsidP="00532F62">
            <w:pPr>
              <w:rPr>
                <w:rFonts w:ascii="Times New Roman" w:eastAsiaTheme="minorEastAsia" w:hAnsi="Times New Roman" w:cs="Times New Roman"/>
                <w:sz w:val="18"/>
                <w:szCs w:val="18"/>
              </w:rPr>
            </w:pPr>
          </w:p>
        </w:tc>
      </w:tr>
    </w:tbl>
    <w:p w:rsidR="001B126C" w:rsidRPr="001B126C" w:rsidRDefault="001B126C" w:rsidP="001B126C">
      <w:pPr>
        <w:tabs>
          <w:tab w:val="left" w:pos="3976"/>
        </w:tabs>
        <w:ind w:left="0" w:right="141" w:firstLine="284"/>
        <w:rPr>
          <w:sz w:val="18"/>
          <w:szCs w:val="18"/>
        </w:rPr>
      </w:pPr>
    </w:p>
    <w:p w:rsidR="00F06D70" w:rsidRPr="00F06D70" w:rsidRDefault="00F06D70" w:rsidP="00F06D70">
      <w:pPr>
        <w:ind w:left="0" w:firstLine="284"/>
        <w:jc w:val="right"/>
        <w:rPr>
          <w:i/>
          <w:sz w:val="18"/>
          <w:szCs w:val="18"/>
        </w:rPr>
      </w:pPr>
      <w:r w:rsidRPr="00F06D70">
        <w:rPr>
          <w:i/>
          <w:sz w:val="18"/>
          <w:szCs w:val="18"/>
        </w:rPr>
        <w:t>Приложение 9</w:t>
      </w:r>
    </w:p>
    <w:p w:rsidR="00F06D70" w:rsidRDefault="00F06D70" w:rsidP="00F06D70">
      <w:pPr>
        <w:ind w:left="0" w:firstLine="284"/>
        <w:jc w:val="right"/>
        <w:rPr>
          <w:i/>
          <w:sz w:val="18"/>
          <w:szCs w:val="18"/>
        </w:rPr>
      </w:pPr>
      <w:r w:rsidRPr="00F06D70">
        <w:rPr>
          <w:i/>
          <w:sz w:val="18"/>
          <w:szCs w:val="18"/>
        </w:rPr>
        <w:t xml:space="preserve">к решению Думы </w:t>
      </w:r>
      <w:proofErr w:type="spellStart"/>
      <w:r w:rsidRPr="00F06D70">
        <w:rPr>
          <w:i/>
          <w:sz w:val="18"/>
          <w:szCs w:val="18"/>
        </w:rPr>
        <w:t>Хомутовского</w:t>
      </w:r>
      <w:proofErr w:type="spellEnd"/>
      <w:r w:rsidRPr="00F06D70">
        <w:rPr>
          <w:i/>
          <w:sz w:val="18"/>
          <w:szCs w:val="18"/>
        </w:rPr>
        <w:t xml:space="preserve">           </w:t>
      </w:r>
    </w:p>
    <w:p w:rsidR="00F06D70" w:rsidRPr="00F06D70" w:rsidRDefault="00F06D70" w:rsidP="00F06D70">
      <w:pPr>
        <w:ind w:left="0" w:firstLine="284"/>
        <w:jc w:val="right"/>
        <w:rPr>
          <w:i/>
          <w:sz w:val="18"/>
          <w:szCs w:val="18"/>
        </w:rPr>
      </w:pPr>
      <w:r w:rsidRPr="00F06D70">
        <w:rPr>
          <w:i/>
          <w:sz w:val="18"/>
          <w:szCs w:val="18"/>
        </w:rPr>
        <w:t xml:space="preserve">                                                                          муниципального образования</w:t>
      </w:r>
    </w:p>
    <w:p w:rsidR="00F06D70" w:rsidRPr="00FA1029" w:rsidRDefault="00F06D70" w:rsidP="00F06D70">
      <w:pPr>
        <w:ind w:left="0" w:firstLine="284"/>
        <w:jc w:val="right"/>
        <w:rPr>
          <w:i/>
          <w:sz w:val="18"/>
          <w:szCs w:val="18"/>
          <w:u w:val="single"/>
        </w:rPr>
      </w:pPr>
      <w:r w:rsidRPr="00F06D70">
        <w:rPr>
          <w:i/>
          <w:sz w:val="18"/>
          <w:szCs w:val="18"/>
        </w:rPr>
        <w:t xml:space="preserve">от </w:t>
      </w:r>
      <w:r w:rsidR="00FA1029">
        <w:rPr>
          <w:i/>
          <w:sz w:val="18"/>
          <w:szCs w:val="18"/>
          <w:u w:val="single"/>
        </w:rPr>
        <w:t xml:space="preserve">26.10.2022 </w:t>
      </w:r>
      <w:r w:rsidRPr="00F06D70">
        <w:rPr>
          <w:i/>
          <w:sz w:val="18"/>
          <w:szCs w:val="18"/>
        </w:rPr>
        <w:t>№</w:t>
      </w:r>
      <w:r w:rsidR="00FA1029">
        <w:rPr>
          <w:i/>
          <w:sz w:val="18"/>
          <w:szCs w:val="18"/>
        </w:rPr>
        <w:t xml:space="preserve"> </w:t>
      </w:r>
      <w:r w:rsidR="00FA1029">
        <w:rPr>
          <w:i/>
          <w:sz w:val="18"/>
          <w:szCs w:val="18"/>
          <w:u w:val="single"/>
        </w:rPr>
        <w:t>02-05 д</w:t>
      </w:r>
    </w:p>
    <w:p w:rsidR="00F06D70" w:rsidRPr="00F06D70" w:rsidRDefault="00F06D70" w:rsidP="00F06D70">
      <w:pPr>
        <w:ind w:left="0" w:firstLine="284"/>
        <w:jc w:val="right"/>
        <w:rPr>
          <w:i/>
          <w:sz w:val="18"/>
          <w:szCs w:val="18"/>
        </w:rPr>
      </w:pPr>
    </w:p>
    <w:p w:rsidR="00F06D70" w:rsidRPr="00F06D70" w:rsidRDefault="00F06D70" w:rsidP="00F06D70">
      <w:pPr>
        <w:ind w:left="0" w:firstLine="284"/>
        <w:jc w:val="center"/>
        <w:rPr>
          <w:sz w:val="18"/>
          <w:szCs w:val="18"/>
        </w:rPr>
      </w:pPr>
      <w:r w:rsidRPr="00F06D70">
        <w:rPr>
          <w:sz w:val="18"/>
          <w:szCs w:val="18"/>
        </w:rPr>
        <w:t xml:space="preserve">Источники внутреннего финансирования дефицита бюджета </w:t>
      </w:r>
    </w:p>
    <w:p w:rsidR="00F06D70" w:rsidRPr="00F06D70" w:rsidRDefault="00F06D70" w:rsidP="00F06D70">
      <w:pPr>
        <w:ind w:left="0" w:firstLine="284"/>
        <w:jc w:val="center"/>
        <w:rPr>
          <w:sz w:val="18"/>
          <w:szCs w:val="18"/>
        </w:rPr>
      </w:pPr>
      <w:proofErr w:type="spellStart"/>
      <w:r w:rsidRPr="00F06D70">
        <w:rPr>
          <w:sz w:val="18"/>
          <w:szCs w:val="18"/>
        </w:rPr>
        <w:t>Хомутовского</w:t>
      </w:r>
      <w:proofErr w:type="spellEnd"/>
      <w:r w:rsidRPr="00F06D70">
        <w:rPr>
          <w:sz w:val="18"/>
          <w:szCs w:val="18"/>
        </w:rPr>
        <w:t xml:space="preserve"> муниципального образования на 2022 год</w:t>
      </w:r>
    </w:p>
    <w:p w:rsidR="00F06D70" w:rsidRPr="00F06D70" w:rsidRDefault="00F06D70" w:rsidP="00F06D70">
      <w:pPr>
        <w:ind w:left="0" w:firstLine="284"/>
        <w:jc w:val="center"/>
        <w:rPr>
          <w:sz w:val="18"/>
          <w:szCs w:val="18"/>
        </w:rPr>
      </w:pPr>
    </w:p>
    <w:p w:rsidR="00F06D70" w:rsidRDefault="00F06D70" w:rsidP="00FA1029">
      <w:pPr>
        <w:ind w:left="0" w:firstLine="284"/>
        <w:rPr>
          <w:sz w:val="18"/>
          <w:szCs w:val="18"/>
        </w:rPr>
      </w:pPr>
      <w:r w:rsidRPr="00F06D70">
        <w:rPr>
          <w:sz w:val="18"/>
          <w:szCs w:val="18"/>
        </w:rPr>
        <w:t xml:space="preserve"> Единица измерения: тыс. руб.</w:t>
      </w:r>
    </w:p>
    <w:tbl>
      <w:tblPr>
        <w:tblW w:w="10391" w:type="dxa"/>
        <w:tblInd w:w="65" w:type="dxa"/>
        <w:tblLook w:val="04A0" w:firstRow="1" w:lastRow="0" w:firstColumn="1" w:lastColumn="0" w:noHBand="0" w:noVBand="1"/>
      </w:tblPr>
      <w:tblGrid>
        <w:gridCol w:w="5572"/>
        <w:gridCol w:w="2830"/>
        <w:gridCol w:w="1989"/>
      </w:tblGrid>
      <w:tr w:rsidR="001874F4" w:rsidRPr="001874F4" w:rsidTr="001874F4">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74F4" w:rsidRPr="001874F4" w:rsidRDefault="001874F4" w:rsidP="001874F4">
            <w:pPr>
              <w:ind w:left="0" w:firstLine="284"/>
              <w:rPr>
                <w:sz w:val="18"/>
                <w:szCs w:val="18"/>
              </w:rPr>
            </w:pPr>
            <w:r w:rsidRPr="001874F4">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1874F4" w:rsidRPr="001874F4" w:rsidRDefault="001874F4" w:rsidP="001874F4">
            <w:pPr>
              <w:ind w:left="0" w:firstLine="284"/>
              <w:rPr>
                <w:sz w:val="18"/>
                <w:szCs w:val="18"/>
              </w:rPr>
            </w:pPr>
            <w:r w:rsidRPr="001874F4">
              <w:rPr>
                <w:sz w:val="18"/>
                <w:szCs w:val="18"/>
              </w:rPr>
              <w:t>Код</w:t>
            </w:r>
          </w:p>
        </w:tc>
        <w:tc>
          <w:tcPr>
            <w:tcW w:w="1989" w:type="dxa"/>
            <w:tcBorders>
              <w:top w:val="single" w:sz="4" w:space="0" w:color="auto"/>
              <w:left w:val="nil"/>
              <w:bottom w:val="single" w:sz="4" w:space="0" w:color="auto"/>
              <w:right w:val="single" w:sz="4" w:space="0" w:color="auto"/>
            </w:tcBorders>
            <w:shd w:val="clear" w:color="auto" w:fill="auto"/>
            <w:noWrap/>
            <w:vAlign w:val="center"/>
            <w:hideMark/>
          </w:tcPr>
          <w:p w:rsidR="001874F4" w:rsidRPr="001874F4" w:rsidRDefault="001874F4" w:rsidP="001874F4">
            <w:pPr>
              <w:ind w:left="0" w:firstLine="284"/>
              <w:rPr>
                <w:sz w:val="18"/>
                <w:szCs w:val="18"/>
              </w:rPr>
            </w:pPr>
            <w:r w:rsidRPr="001874F4">
              <w:rPr>
                <w:sz w:val="18"/>
                <w:szCs w:val="18"/>
              </w:rPr>
              <w:t>Сумма</w:t>
            </w:r>
          </w:p>
        </w:tc>
      </w:tr>
      <w:tr w:rsidR="001874F4" w:rsidRPr="001874F4" w:rsidTr="001874F4">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sz w:val="18"/>
                <w:szCs w:val="18"/>
              </w:rPr>
              <w:t>734 90 00 00 00 00 0000 000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bCs/>
                <w:sz w:val="18"/>
                <w:szCs w:val="18"/>
              </w:rPr>
              <w:t>11 341.46</w:t>
            </w:r>
          </w:p>
        </w:tc>
      </w:tr>
      <w:tr w:rsidR="001874F4" w:rsidRPr="001874F4" w:rsidTr="001874F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sz w:val="18"/>
                <w:szCs w:val="18"/>
              </w:rPr>
              <w:t>734 01 00 00 00 00 0000 000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bCs/>
                <w:sz w:val="18"/>
                <w:szCs w:val="18"/>
              </w:rPr>
              <w:t>9 251.50</w:t>
            </w:r>
          </w:p>
        </w:tc>
      </w:tr>
      <w:tr w:rsidR="001874F4" w:rsidRPr="001874F4" w:rsidTr="001874F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sz w:val="18"/>
                <w:szCs w:val="18"/>
              </w:rPr>
            </w:pPr>
            <w:r w:rsidRPr="001874F4">
              <w:rPr>
                <w:sz w:val="18"/>
                <w:szCs w:val="18"/>
              </w:rPr>
              <w:t>734 01 02 00 00 00 0000 000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5 799.37</w:t>
            </w:r>
          </w:p>
        </w:tc>
      </w:tr>
      <w:tr w:rsidR="001874F4" w:rsidRPr="001874F4" w:rsidTr="001874F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sz w:val="18"/>
                <w:szCs w:val="18"/>
              </w:rPr>
            </w:pPr>
            <w:r w:rsidRPr="001874F4">
              <w:rPr>
                <w:sz w:val="18"/>
                <w:szCs w:val="18"/>
              </w:rPr>
              <w:t>734 01 02 00 00 00 0000 700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5 799.37</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734 01 02 00 00 10 0000 710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p>
          <w:p w:rsidR="001874F4" w:rsidRPr="001874F4" w:rsidRDefault="001874F4" w:rsidP="001874F4">
            <w:pPr>
              <w:ind w:left="0" w:firstLine="284"/>
              <w:rPr>
                <w:bCs/>
                <w:sz w:val="18"/>
                <w:szCs w:val="18"/>
              </w:rPr>
            </w:pPr>
            <w:r w:rsidRPr="001874F4">
              <w:rPr>
                <w:bCs/>
                <w:sz w:val="18"/>
                <w:szCs w:val="18"/>
              </w:rPr>
              <w:t>5 799.37</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734 01 03 00 00 00 0000 000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3 452.13</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734 01 03 01 00 00 0000 000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6 982.00</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734 01 03 01 00 00 0000 700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6 982.00</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734 01 03 01 00 10 0000 710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6 982.00</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734 01 03 01 00 00 0000 800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-3 529.87</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734 01 03 01 00 10 0000 810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-3 529.87</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1874F4" w:rsidRPr="001874F4" w:rsidRDefault="001874F4" w:rsidP="001874F4">
            <w:pPr>
              <w:ind w:left="0" w:firstLine="284"/>
              <w:rPr>
                <w:bCs/>
                <w:sz w:val="18"/>
                <w:szCs w:val="18"/>
              </w:rPr>
            </w:pPr>
            <w:r w:rsidRPr="001874F4">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bCs/>
                <w:sz w:val="18"/>
                <w:szCs w:val="18"/>
              </w:rPr>
            </w:pPr>
            <w:r w:rsidRPr="001874F4">
              <w:rPr>
                <w:bCs/>
                <w:sz w:val="18"/>
                <w:szCs w:val="18"/>
              </w:rPr>
              <w:t>734 01 05 00 00 00 0000 000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bCs/>
                <w:sz w:val="18"/>
                <w:szCs w:val="18"/>
              </w:rPr>
            </w:pPr>
            <w:r w:rsidRPr="001874F4">
              <w:rPr>
                <w:bCs/>
                <w:sz w:val="18"/>
                <w:szCs w:val="18"/>
              </w:rPr>
              <w:t>2 089.96</w:t>
            </w:r>
          </w:p>
        </w:tc>
      </w:tr>
      <w:tr w:rsidR="001874F4" w:rsidRPr="001874F4" w:rsidTr="001874F4">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bCs/>
                <w:sz w:val="18"/>
                <w:szCs w:val="18"/>
              </w:rPr>
            </w:pPr>
            <w:r w:rsidRPr="001874F4">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734 01 05 00 00 00 0000 500</w:t>
            </w:r>
          </w:p>
        </w:tc>
        <w:tc>
          <w:tcPr>
            <w:tcW w:w="1989"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bCs/>
                <w:sz w:val="18"/>
                <w:szCs w:val="18"/>
              </w:rPr>
            </w:pPr>
            <w:r w:rsidRPr="001874F4">
              <w:rPr>
                <w:sz w:val="18"/>
                <w:szCs w:val="18"/>
              </w:rPr>
              <w:t>- 335 587.52</w:t>
            </w:r>
          </w:p>
        </w:tc>
      </w:tr>
      <w:tr w:rsidR="001874F4" w:rsidRPr="001874F4" w:rsidTr="001874F4">
        <w:trPr>
          <w:trHeight w:val="231"/>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734 01 05 02 00 00 0000 500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sz w:val="18"/>
                <w:szCs w:val="18"/>
              </w:rPr>
            </w:pPr>
            <w:r w:rsidRPr="001874F4">
              <w:rPr>
                <w:sz w:val="18"/>
                <w:szCs w:val="18"/>
              </w:rPr>
              <w:t>- 335 587.52</w:t>
            </w:r>
          </w:p>
        </w:tc>
      </w:tr>
      <w:tr w:rsidR="001874F4" w:rsidRPr="001874F4" w:rsidTr="001874F4">
        <w:trPr>
          <w:trHeight w:val="277"/>
        </w:trPr>
        <w:tc>
          <w:tcPr>
            <w:tcW w:w="5572" w:type="dxa"/>
            <w:tcBorders>
              <w:top w:val="nil"/>
              <w:left w:val="single" w:sz="4" w:space="0" w:color="auto"/>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734 01 05 02 01 00 0000 510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sz w:val="18"/>
                <w:szCs w:val="18"/>
              </w:rPr>
            </w:pPr>
            <w:r w:rsidRPr="001874F4">
              <w:rPr>
                <w:sz w:val="18"/>
                <w:szCs w:val="18"/>
              </w:rPr>
              <w:t>- 335 587.52</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734 01 05 02 01 10 0000 510</w:t>
            </w:r>
          </w:p>
        </w:tc>
        <w:tc>
          <w:tcPr>
            <w:tcW w:w="1989"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sz w:val="18"/>
                <w:szCs w:val="18"/>
              </w:rPr>
            </w:pPr>
            <w:r w:rsidRPr="001874F4">
              <w:rPr>
                <w:sz w:val="18"/>
                <w:szCs w:val="18"/>
              </w:rPr>
              <w:t>- 335 587.52</w:t>
            </w:r>
          </w:p>
        </w:tc>
      </w:tr>
      <w:tr w:rsidR="001874F4" w:rsidRPr="001874F4" w:rsidTr="001874F4">
        <w:trPr>
          <w:trHeight w:val="317"/>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bCs/>
                <w:sz w:val="18"/>
                <w:szCs w:val="18"/>
              </w:rPr>
            </w:pPr>
            <w:r w:rsidRPr="001874F4">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734 01 05 00 00 00 0000 600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bCs/>
                <w:sz w:val="18"/>
                <w:szCs w:val="18"/>
              </w:rPr>
            </w:pPr>
            <w:r w:rsidRPr="001874F4">
              <w:rPr>
                <w:sz w:val="18"/>
                <w:szCs w:val="18"/>
              </w:rPr>
              <w:t>337 677.48</w:t>
            </w:r>
          </w:p>
        </w:tc>
      </w:tr>
      <w:tr w:rsidR="001874F4" w:rsidRPr="001874F4" w:rsidTr="001874F4">
        <w:trPr>
          <w:trHeight w:val="265"/>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734 01 05 02 00 00 0000 600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sz w:val="18"/>
                <w:szCs w:val="18"/>
              </w:rPr>
              <w:t>337 677.48</w:t>
            </w:r>
          </w:p>
        </w:tc>
      </w:tr>
      <w:tr w:rsidR="001874F4" w:rsidRPr="001874F4" w:rsidTr="001874F4">
        <w:trPr>
          <w:trHeight w:val="425"/>
        </w:trPr>
        <w:tc>
          <w:tcPr>
            <w:tcW w:w="5572" w:type="dxa"/>
            <w:tcBorders>
              <w:top w:val="nil"/>
              <w:left w:val="single" w:sz="4" w:space="0" w:color="auto"/>
              <w:bottom w:val="single" w:sz="4" w:space="0" w:color="auto"/>
              <w:right w:val="single" w:sz="4" w:space="0" w:color="auto"/>
            </w:tcBorders>
            <w:shd w:val="clear" w:color="auto" w:fill="auto"/>
            <w:hideMark/>
          </w:tcPr>
          <w:p w:rsidR="001874F4" w:rsidRPr="001874F4" w:rsidRDefault="001874F4" w:rsidP="001874F4">
            <w:pPr>
              <w:ind w:left="0" w:firstLine="284"/>
              <w:rPr>
                <w:sz w:val="18"/>
                <w:szCs w:val="18"/>
              </w:rPr>
            </w:pPr>
          </w:p>
          <w:p w:rsidR="001874F4" w:rsidRPr="001874F4" w:rsidRDefault="001874F4" w:rsidP="001874F4">
            <w:pPr>
              <w:ind w:left="0" w:firstLine="284"/>
              <w:rPr>
                <w:sz w:val="18"/>
                <w:szCs w:val="18"/>
              </w:rPr>
            </w:pPr>
            <w:r w:rsidRPr="001874F4">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734 01 05 02 01 00 0000 610</w:t>
            </w:r>
          </w:p>
        </w:tc>
        <w:tc>
          <w:tcPr>
            <w:tcW w:w="1989"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sz w:val="18"/>
                <w:szCs w:val="18"/>
              </w:rPr>
              <w:t>337 677.48</w:t>
            </w:r>
          </w:p>
        </w:tc>
      </w:tr>
      <w:tr w:rsidR="001874F4" w:rsidRPr="001874F4" w:rsidTr="001874F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1874F4" w:rsidRPr="001874F4" w:rsidRDefault="001874F4" w:rsidP="001874F4">
            <w:pPr>
              <w:ind w:left="0" w:firstLine="284"/>
              <w:rPr>
                <w:sz w:val="18"/>
                <w:szCs w:val="18"/>
              </w:rPr>
            </w:pPr>
            <w:r w:rsidRPr="001874F4">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734 01 05 02 01 10 0000 610</w:t>
            </w:r>
          </w:p>
        </w:tc>
        <w:tc>
          <w:tcPr>
            <w:tcW w:w="1989"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sz w:val="18"/>
                <w:szCs w:val="18"/>
              </w:rPr>
              <w:t>337 677.48</w:t>
            </w:r>
          </w:p>
        </w:tc>
      </w:tr>
    </w:tbl>
    <w:p w:rsidR="00FA1029" w:rsidRPr="00F06D70" w:rsidRDefault="00FA1029" w:rsidP="00FA1029">
      <w:pPr>
        <w:ind w:left="0" w:firstLine="284"/>
        <w:rPr>
          <w:sz w:val="18"/>
          <w:szCs w:val="18"/>
        </w:rPr>
      </w:pPr>
    </w:p>
    <w:p w:rsidR="001874F4" w:rsidRPr="001874F4" w:rsidRDefault="00F06D70" w:rsidP="002A3B7E">
      <w:pPr>
        <w:ind w:left="0" w:firstLine="284"/>
        <w:jc w:val="right"/>
        <w:rPr>
          <w:i/>
          <w:sz w:val="18"/>
          <w:szCs w:val="18"/>
        </w:rPr>
      </w:pPr>
      <w:r w:rsidRPr="00F06D70">
        <w:rPr>
          <w:sz w:val="18"/>
          <w:szCs w:val="18"/>
        </w:rPr>
        <w:tab/>
      </w:r>
      <w:r w:rsidRPr="00F06D70">
        <w:rPr>
          <w:sz w:val="18"/>
          <w:szCs w:val="18"/>
        </w:rPr>
        <w:tab/>
      </w:r>
      <w:r w:rsidR="001874F4" w:rsidRPr="001874F4">
        <w:rPr>
          <w:i/>
          <w:sz w:val="18"/>
          <w:szCs w:val="18"/>
        </w:rPr>
        <w:t>Приложение 10</w:t>
      </w:r>
    </w:p>
    <w:p w:rsidR="001874F4" w:rsidRPr="001874F4" w:rsidRDefault="001874F4" w:rsidP="001874F4">
      <w:pPr>
        <w:ind w:left="0" w:firstLine="284"/>
        <w:jc w:val="right"/>
        <w:rPr>
          <w:i/>
          <w:sz w:val="18"/>
          <w:szCs w:val="18"/>
        </w:rPr>
      </w:pPr>
      <w:r w:rsidRPr="001874F4">
        <w:rPr>
          <w:i/>
          <w:sz w:val="18"/>
          <w:szCs w:val="18"/>
        </w:rPr>
        <w:lastRenderedPageBreak/>
        <w:t xml:space="preserve">к решению Думы </w:t>
      </w:r>
      <w:proofErr w:type="spellStart"/>
      <w:r w:rsidRPr="001874F4">
        <w:rPr>
          <w:i/>
          <w:sz w:val="18"/>
          <w:szCs w:val="18"/>
        </w:rPr>
        <w:t>Хомутовского</w:t>
      </w:r>
      <w:proofErr w:type="spellEnd"/>
      <w:r w:rsidRPr="001874F4">
        <w:rPr>
          <w:i/>
          <w:sz w:val="18"/>
          <w:szCs w:val="18"/>
        </w:rPr>
        <w:t xml:space="preserve">                              </w:t>
      </w:r>
    </w:p>
    <w:p w:rsidR="001874F4" w:rsidRPr="001874F4" w:rsidRDefault="001874F4" w:rsidP="001874F4">
      <w:pPr>
        <w:ind w:left="0" w:firstLine="284"/>
        <w:jc w:val="right"/>
        <w:rPr>
          <w:i/>
          <w:sz w:val="18"/>
          <w:szCs w:val="18"/>
        </w:rPr>
      </w:pPr>
      <w:r w:rsidRPr="001874F4">
        <w:rPr>
          <w:i/>
          <w:sz w:val="18"/>
          <w:szCs w:val="18"/>
        </w:rPr>
        <w:t xml:space="preserve">                                                                                                      муниципального образования</w:t>
      </w:r>
    </w:p>
    <w:p w:rsidR="001874F4" w:rsidRPr="001874F4" w:rsidRDefault="001874F4" w:rsidP="001874F4">
      <w:pPr>
        <w:ind w:left="0" w:firstLine="284"/>
        <w:jc w:val="right"/>
        <w:rPr>
          <w:sz w:val="18"/>
          <w:szCs w:val="18"/>
          <w:u w:val="single"/>
        </w:rPr>
      </w:pPr>
      <w:r w:rsidRPr="001874F4">
        <w:rPr>
          <w:i/>
          <w:sz w:val="18"/>
          <w:szCs w:val="18"/>
        </w:rPr>
        <w:t xml:space="preserve">от </w:t>
      </w:r>
      <w:r>
        <w:rPr>
          <w:i/>
          <w:sz w:val="18"/>
          <w:szCs w:val="18"/>
          <w:u w:val="single"/>
        </w:rPr>
        <w:t xml:space="preserve">26.10.2022 </w:t>
      </w:r>
      <w:r w:rsidRPr="001874F4">
        <w:rPr>
          <w:i/>
          <w:sz w:val="18"/>
          <w:szCs w:val="18"/>
        </w:rPr>
        <w:t>№</w:t>
      </w:r>
      <w:r>
        <w:rPr>
          <w:i/>
          <w:sz w:val="18"/>
          <w:szCs w:val="18"/>
        </w:rPr>
        <w:t xml:space="preserve"> </w:t>
      </w:r>
      <w:r w:rsidRPr="001874F4">
        <w:rPr>
          <w:i/>
          <w:sz w:val="18"/>
          <w:szCs w:val="18"/>
          <w:u w:val="single"/>
        </w:rPr>
        <w:t>02-05 д_</w:t>
      </w:r>
    </w:p>
    <w:p w:rsidR="001874F4" w:rsidRDefault="001874F4" w:rsidP="001874F4">
      <w:pPr>
        <w:ind w:left="0" w:firstLine="284"/>
        <w:jc w:val="right"/>
        <w:rPr>
          <w:sz w:val="18"/>
          <w:szCs w:val="18"/>
        </w:rPr>
      </w:pPr>
    </w:p>
    <w:p w:rsidR="001874F4" w:rsidRPr="001874F4" w:rsidRDefault="001874F4" w:rsidP="001874F4">
      <w:pPr>
        <w:ind w:left="0" w:firstLine="284"/>
        <w:jc w:val="center"/>
        <w:rPr>
          <w:sz w:val="18"/>
          <w:szCs w:val="18"/>
        </w:rPr>
      </w:pPr>
      <w:r w:rsidRPr="001874F4">
        <w:rPr>
          <w:sz w:val="18"/>
          <w:szCs w:val="18"/>
        </w:rPr>
        <w:t xml:space="preserve">Источники внутреннего финансирования дефицита бюджета </w:t>
      </w:r>
    </w:p>
    <w:p w:rsidR="001874F4" w:rsidRDefault="001874F4" w:rsidP="001874F4">
      <w:pPr>
        <w:ind w:left="0" w:firstLine="284"/>
        <w:jc w:val="center"/>
        <w:rPr>
          <w:sz w:val="18"/>
          <w:szCs w:val="18"/>
        </w:rPr>
      </w:pPr>
      <w:proofErr w:type="spellStart"/>
      <w:r w:rsidRPr="001874F4">
        <w:rPr>
          <w:sz w:val="18"/>
          <w:szCs w:val="18"/>
        </w:rPr>
        <w:t>Хомутовского</w:t>
      </w:r>
      <w:proofErr w:type="spellEnd"/>
      <w:r w:rsidRPr="001874F4">
        <w:rPr>
          <w:sz w:val="18"/>
          <w:szCs w:val="18"/>
        </w:rPr>
        <w:t xml:space="preserve"> муниципального образования на плановый период 2023 и 2024 годов</w:t>
      </w:r>
      <w:r w:rsidRPr="001874F4">
        <w:rPr>
          <w:sz w:val="18"/>
          <w:szCs w:val="18"/>
        </w:rPr>
        <w:tab/>
      </w:r>
    </w:p>
    <w:p w:rsidR="001874F4" w:rsidRPr="001874F4" w:rsidRDefault="001874F4" w:rsidP="001874F4">
      <w:pPr>
        <w:ind w:left="0" w:firstLine="284"/>
        <w:jc w:val="center"/>
        <w:rPr>
          <w:sz w:val="18"/>
          <w:szCs w:val="18"/>
        </w:rPr>
      </w:pPr>
    </w:p>
    <w:p w:rsidR="001874F4" w:rsidRDefault="001874F4" w:rsidP="001874F4">
      <w:pPr>
        <w:ind w:left="0" w:firstLine="284"/>
        <w:rPr>
          <w:sz w:val="18"/>
          <w:szCs w:val="18"/>
        </w:rPr>
      </w:pPr>
      <w:r w:rsidRPr="001874F4">
        <w:rPr>
          <w:sz w:val="18"/>
          <w:szCs w:val="18"/>
        </w:rPr>
        <w:t xml:space="preserve"> Единица измерения: тыс. руб.</w:t>
      </w:r>
    </w:p>
    <w:tbl>
      <w:tblPr>
        <w:tblW w:w="10456" w:type="dxa"/>
        <w:tblLayout w:type="fixed"/>
        <w:tblLook w:val="04A0" w:firstRow="1" w:lastRow="0" w:firstColumn="1" w:lastColumn="0" w:noHBand="0" w:noVBand="1"/>
      </w:tblPr>
      <w:tblGrid>
        <w:gridCol w:w="4752"/>
        <w:gridCol w:w="2710"/>
        <w:gridCol w:w="1284"/>
        <w:gridCol w:w="1710"/>
      </w:tblGrid>
      <w:tr w:rsidR="001874F4" w:rsidRPr="001874F4" w:rsidTr="00752486">
        <w:trPr>
          <w:trHeight w:val="498"/>
        </w:trPr>
        <w:tc>
          <w:tcPr>
            <w:tcW w:w="47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74F4" w:rsidRPr="001874F4" w:rsidRDefault="001874F4" w:rsidP="001874F4">
            <w:pPr>
              <w:ind w:left="0" w:firstLine="284"/>
              <w:rPr>
                <w:sz w:val="18"/>
                <w:szCs w:val="18"/>
              </w:rPr>
            </w:pPr>
            <w:r w:rsidRPr="001874F4">
              <w:rPr>
                <w:sz w:val="18"/>
                <w:szCs w:val="18"/>
              </w:rPr>
              <w:t xml:space="preserve">Наименование </w:t>
            </w:r>
          </w:p>
        </w:tc>
        <w:tc>
          <w:tcPr>
            <w:tcW w:w="2710" w:type="dxa"/>
            <w:tcBorders>
              <w:top w:val="single" w:sz="4" w:space="0" w:color="auto"/>
              <w:left w:val="nil"/>
              <w:bottom w:val="single" w:sz="4" w:space="0" w:color="auto"/>
              <w:right w:val="single" w:sz="4" w:space="0" w:color="auto"/>
            </w:tcBorders>
            <w:shd w:val="clear" w:color="auto" w:fill="auto"/>
            <w:noWrap/>
            <w:vAlign w:val="center"/>
            <w:hideMark/>
          </w:tcPr>
          <w:p w:rsidR="001874F4" w:rsidRPr="001874F4" w:rsidRDefault="001874F4" w:rsidP="001874F4">
            <w:pPr>
              <w:ind w:left="0" w:firstLine="284"/>
              <w:rPr>
                <w:sz w:val="18"/>
                <w:szCs w:val="18"/>
              </w:rPr>
            </w:pPr>
            <w:r w:rsidRPr="001874F4">
              <w:rPr>
                <w:sz w:val="18"/>
                <w:szCs w:val="18"/>
              </w:rPr>
              <w:t>Код</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1874F4" w:rsidRPr="001874F4" w:rsidRDefault="001874F4" w:rsidP="001874F4">
            <w:pPr>
              <w:ind w:left="0" w:firstLine="284"/>
              <w:rPr>
                <w:sz w:val="18"/>
                <w:szCs w:val="18"/>
              </w:rPr>
            </w:pPr>
            <w:r w:rsidRPr="001874F4">
              <w:rPr>
                <w:sz w:val="18"/>
                <w:szCs w:val="18"/>
              </w:rPr>
              <w:t>2023 год</w:t>
            </w:r>
          </w:p>
        </w:tc>
        <w:tc>
          <w:tcPr>
            <w:tcW w:w="1710" w:type="dxa"/>
            <w:tcBorders>
              <w:top w:val="single" w:sz="4" w:space="0" w:color="auto"/>
              <w:left w:val="nil"/>
              <w:bottom w:val="single" w:sz="4" w:space="0" w:color="auto"/>
              <w:right w:val="single" w:sz="4" w:space="0" w:color="auto"/>
            </w:tcBorders>
            <w:vAlign w:val="center"/>
          </w:tcPr>
          <w:p w:rsidR="001874F4" w:rsidRPr="001874F4" w:rsidRDefault="001874F4" w:rsidP="001874F4">
            <w:pPr>
              <w:ind w:left="0" w:firstLine="284"/>
              <w:rPr>
                <w:sz w:val="18"/>
                <w:szCs w:val="18"/>
              </w:rPr>
            </w:pPr>
            <w:r w:rsidRPr="001874F4">
              <w:rPr>
                <w:sz w:val="18"/>
                <w:szCs w:val="18"/>
              </w:rPr>
              <w:t>2024 год</w:t>
            </w:r>
          </w:p>
        </w:tc>
      </w:tr>
      <w:tr w:rsidR="001874F4" w:rsidRPr="001874F4" w:rsidTr="00752486">
        <w:trPr>
          <w:trHeight w:val="386"/>
        </w:trPr>
        <w:tc>
          <w:tcPr>
            <w:tcW w:w="475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Источники финансирования дефицита бюджета, всего</w:t>
            </w:r>
          </w:p>
        </w:tc>
        <w:tc>
          <w:tcPr>
            <w:tcW w:w="2710"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sz w:val="18"/>
                <w:szCs w:val="18"/>
              </w:rPr>
              <w:t>734 90 00 00 00 00 0000 000</w:t>
            </w:r>
          </w:p>
        </w:tc>
        <w:tc>
          <w:tcPr>
            <w:tcW w:w="1284"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bCs/>
                <w:sz w:val="18"/>
                <w:szCs w:val="18"/>
              </w:rPr>
              <w:t>3 287.46</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sz w:val="18"/>
                <w:szCs w:val="18"/>
              </w:rPr>
            </w:pPr>
            <w:r w:rsidRPr="001874F4">
              <w:rPr>
                <w:bCs/>
                <w:sz w:val="18"/>
                <w:szCs w:val="18"/>
              </w:rPr>
              <w:t>1 768.21</w:t>
            </w:r>
          </w:p>
        </w:tc>
      </w:tr>
      <w:tr w:rsidR="001874F4" w:rsidRPr="001874F4" w:rsidTr="00752486">
        <w:trPr>
          <w:trHeight w:val="300"/>
        </w:trPr>
        <w:tc>
          <w:tcPr>
            <w:tcW w:w="475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Источники внутреннего финансирования дефицита бюджета</w:t>
            </w:r>
          </w:p>
        </w:tc>
        <w:tc>
          <w:tcPr>
            <w:tcW w:w="2710"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sz w:val="18"/>
                <w:szCs w:val="18"/>
              </w:rPr>
              <w:t>734 01 00 00 00 00 0000 000</w:t>
            </w:r>
          </w:p>
        </w:tc>
        <w:tc>
          <w:tcPr>
            <w:tcW w:w="1284"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bCs/>
                <w:sz w:val="18"/>
                <w:szCs w:val="18"/>
              </w:rPr>
              <w:t>6 201.17</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sz w:val="18"/>
                <w:szCs w:val="18"/>
              </w:rPr>
            </w:pPr>
            <w:r w:rsidRPr="001874F4">
              <w:rPr>
                <w:bCs/>
                <w:sz w:val="18"/>
                <w:szCs w:val="18"/>
              </w:rPr>
              <w:t>6 602.48</w:t>
            </w:r>
          </w:p>
        </w:tc>
      </w:tr>
      <w:tr w:rsidR="001874F4" w:rsidRPr="001874F4" w:rsidTr="00752486">
        <w:trPr>
          <w:trHeight w:val="300"/>
        </w:trPr>
        <w:tc>
          <w:tcPr>
            <w:tcW w:w="4752" w:type="dxa"/>
            <w:tcBorders>
              <w:top w:val="nil"/>
              <w:left w:val="single" w:sz="4" w:space="0" w:color="auto"/>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Кредиты кредитных организаций в валюте Российской Федерации</w:t>
            </w:r>
          </w:p>
        </w:tc>
        <w:tc>
          <w:tcPr>
            <w:tcW w:w="2710"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sz w:val="18"/>
                <w:szCs w:val="18"/>
              </w:rPr>
            </w:pPr>
            <w:r w:rsidRPr="001874F4">
              <w:rPr>
                <w:sz w:val="18"/>
                <w:szCs w:val="18"/>
              </w:rPr>
              <w:t>734 01 02 00 00 00 0000 000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p>
          <w:p w:rsidR="001874F4" w:rsidRPr="001874F4" w:rsidRDefault="001874F4" w:rsidP="001874F4">
            <w:pPr>
              <w:ind w:left="0" w:firstLine="284"/>
              <w:rPr>
                <w:bCs/>
                <w:sz w:val="18"/>
                <w:szCs w:val="18"/>
              </w:rPr>
            </w:pPr>
            <w:r w:rsidRPr="001874F4">
              <w:rPr>
                <w:bCs/>
                <w:sz w:val="18"/>
                <w:szCs w:val="18"/>
              </w:rPr>
              <w:t>10 076.04</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p>
          <w:p w:rsidR="001874F4" w:rsidRPr="001874F4" w:rsidRDefault="001874F4" w:rsidP="001874F4">
            <w:pPr>
              <w:ind w:left="0" w:firstLine="284"/>
              <w:rPr>
                <w:bCs/>
                <w:sz w:val="18"/>
                <w:szCs w:val="18"/>
              </w:rPr>
            </w:pPr>
            <w:r w:rsidRPr="001874F4">
              <w:rPr>
                <w:bCs/>
                <w:sz w:val="18"/>
                <w:szCs w:val="18"/>
              </w:rPr>
              <w:t>10 476.40</w:t>
            </w:r>
          </w:p>
        </w:tc>
      </w:tr>
      <w:tr w:rsidR="001874F4" w:rsidRPr="001874F4" w:rsidTr="00752486">
        <w:trPr>
          <w:trHeight w:val="300"/>
        </w:trPr>
        <w:tc>
          <w:tcPr>
            <w:tcW w:w="4752" w:type="dxa"/>
            <w:tcBorders>
              <w:top w:val="nil"/>
              <w:left w:val="single" w:sz="4" w:space="0" w:color="auto"/>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Получение кредитов от кредитных организаций в валюте Российской Федерации</w:t>
            </w:r>
          </w:p>
        </w:tc>
        <w:tc>
          <w:tcPr>
            <w:tcW w:w="2710"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sz w:val="18"/>
                <w:szCs w:val="18"/>
              </w:rPr>
            </w:pPr>
            <w:r w:rsidRPr="001874F4">
              <w:rPr>
                <w:sz w:val="18"/>
                <w:szCs w:val="18"/>
              </w:rPr>
              <w:t>734 01 02 00 00 00 0000 700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p>
          <w:p w:rsidR="001874F4" w:rsidRPr="001874F4" w:rsidRDefault="001874F4" w:rsidP="001874F4">
            <w:pPr>
              <w:ind w:left="0" w:firstLine="284"/>
              <w:rPr>
                <w:bCs/>
                <w:sz w:val="18"/>
                <w:szCs w:val="18"/>
              </w:rPr>
            </w:pPr>
            <w:r w:rsidRPr="001874F4">
              <w:rPr>
                <w:bCs/>
                <w:sz w:val="18"/>
                <w:szCs w:val="18"/>
              </w:rPr>
              <w:t>10 076.04</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r w:rsidRPr="001874F4">
              <w:rPr>
                <w:bCs/>
                <w:sz w:val="18"/>
                <w:szCs w:val="18"/>
              </w:rPr>
              <w:t>10 476.40</w:t>
            </w:r>
          </w:p>
        </w:tc>
      </w:tr>
      <w:tr w:rsidR="001874F4" w:rsidRPr="001874F4" w:rsidTr="00752486">
        <w:trPr>
          <w:trHeight w:val="510"/>
        </w:trPr>
        <w:tc>
          <w:tcPr>
            <w:tcW w:w="4752" w:type="dxa"/>
            <w:tcBorders>
              <w:top w:val="nil"/>
              <w:left w:val="single" w:sz="4" w:space="0" w:color="auto"/>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Получение кредитов от кредитных организаций бюджетами сельских поселений в валюте Российской Федерации</w:t>
            </w:r>
          </w:p>
        </w:tc>
        <w:tc>
          <w:tcPr>
            <w:tcW w:w="271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734 01 02 00 00 10 0000 710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p>
          <w:p w:rsidR="001874F4" w:rsidRPr="001874F4" w:rsidRDefault="001874F4" w:rsidP="001874F4">
            <w:pPr>
              <w:ind w:left="0" w:firstLine="284"/>
              <w:rPr>
                <w:bCs/>
                <w:sz w:val="18"/>
                <w:szCs w:val="18"/>
              </w:rPr>
            </w:pPr>
            <w:r w:rsidRPr="001874F4">
              <w:rPr>
                <w:bCs/>
                <w:sz w:val="18"/>
                <w:szCs w:val="18"/>
              </w:rPr>
              <w:t>10 076.04</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p>
          <w:p w:rsidR="001874F4" w:rsidRPr="001874F4" w:rsidRDefault="001874F4" w:rsidP="001874F4">
            <w:pPr>
              <w:ind w:left="0" w:firstLine="284"/>
              <w:rPr>
                <w:bCs/>
                <w:sz w:val="18"/>
                <w:szCs w:val="18"/>
              </w:rPr>
            </w:pPr>
            <w:r w:rsidRPr="001874F4">
              <w:rPr>
                <w:bCs/>
                <w:sz w:val="18"/>
                <w:szCs w:val="18"/>
              </w:rPr>
              <w:t>10 476.40</w:t>
            </w:r>
          </w:p>
        </w:tc>
      </w:tr>
      <w:tr w:rsidR="001874F4" w:rsidRPr="001874F4" w:rsidTr="00752486">
        <w:trPr>
          <w:trHeight w:val="510"/>
        </w:trPr>
        <w:tc>
          <w:tcPr>
            <w:tcW w:w="475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Бюджетные кредиты от других бюджетов бюджетной системы Российской Федерации</w:t>
            </w:r>
          </w:p>
        </w:tc>
        <w:tc>
          <w:tcPr>
            <w:tcW w:w="271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734 01 03 00 00 00 0000 000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-3 874.87</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r w:rsidRPr="001874F4">
              <w:rPr>
                <w:bCs/>
                <w:sz w:val="18"/>
                <w:szCs w:val="18"/>
              </w:rPr>
              <w:t>-3 873.87</w:t>
            </w:r>
          </w:p>
        </w:tc>
      </w:tr>
      <w:tr w:rsidR="001874F4" w:rsidRPr="001874F4" w:rsidTr="00752486">
        <w:trPr>
          <w:trHeight w:val="510"/>
        </w:trPr>
        <w:tc>
          <w:tcPr>
            <w:tcW w:w="475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Бюджетные кредиты от других бюджетов бюджетной системы Российской Федерации в валюте Российской Федерации</w:t>
            </w:r>
          </w:p>
        </w:tc>
        <w:tc>
          <w:tcPr>
            <w:tcW w:w="271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734 01 03 01 00 00 0000 000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0.00</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r w:rsidRPr="001874F4">
              <w:rPr>
                <w:bCs/>
                <w:sz w:val="18"/>
                <w:szCs w:val="18"/>
              </w:rPr>
              <w:t>0.00</w:t>
            </w:r>
          </w:p>
        </w:tc>
      </w:tr>
      <w:tr w:rsidR="001874F4" w:rsidRPr="001874F4" w:rsidTr="00752486">
        <w:trPr>
          <w:trHeight w:val="510"/>
        </w:trPr>
        <w:tc>
          <w:tcPr>
            <w:tcW w:w="475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71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734 01 03 01 00 00 0000 700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0.00</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r w:rsidRPr="001874F4">
              <w:rPr>
                <w:bCs/>
                <w:sz w:val="18"/>
                <w:szCs w:val="18"/>
              </w:rPr>
              <w:t>0.00</w:t>
            </w:r>
          </w:p>
        </w:tc>
      </w:tr>
      <w:tr w:rsidR="001874F4" w:rsidRPr="001874F4" w:rsidTr="00752486">
        <w:trPr>
          <w:trHeight w:val="510"/>
        </w:trPr>
        <w:tc>
          <w:tcPr>
            <w:tcW w:w="475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71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734 01 03 01 00 10 0000 710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0.00</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r w:rsidRPr="001874F4">
              <w:rPr>
                <w:bCs/>
                <w:sz w:val="18"/>
                <w:szCs w:val="18"/>
              </w:rPr>
              <w:t>0.00</w:t>
            </w:r>
          </w:p>
        </w:tc>
      </w:tr>
      <w:tr w:rsidR="001874F4" w:rsidRPr="001874F4" w:rsidTr="00752486">
        <w:trPr>
          <w:trHeight w:val="510"/>
        </w:trPr>
        <w:tc>
          <w:tcPr>
            <w:tcW w:w="475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71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bCs/>
                <w:sz w:val="18"/>
                <w:szCs w:val="18"/>
              </w:rPr>
            </w:pPr>
            <w:r w:rsidRPr="001874F4">
              <w:rPr>
                <w:bCs/>
                <w:sz w:val="18"/>
                <w:szCs w:val="18"/>
              </w:rPr>
              <w:t>734 01 03 01 00 00 0000 800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-3 874.87</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r w:rsidRPr="001874F4">
              <w:rPr>
                <w:bCs/>
                <w:sz w:val="18"/>
                <w:szCs w:val="18"/>
              </w:rPr>
              <w:t>-3 873.87</w:t>
            </w:r>
          </w:p>
        </w:tc>
      </w:tr>
      <w:tr w:rsidR="001874F4" w:rsidRPr="001874F4" w:rsidTr="00752486">
        <w:trPr>
          <w:trHeight w:val="510"/>
        </w:trPr>
        <w:tc>
          <w:tcPr>
            <w:tcW w:w="4752" w:type="dxa"/>
            <w:tcBorders>
              <w:top w:val="nil"/>
              <w:left w:val="single" w:sz="4" w:space="0" w:color="auto"/>
              <w:bottom w:val="single" w:sz="4" w:space="0" w:color="auto"/>
              <w:right w:val="single" w:sz="4" w:space="0" w:color="auto"/>
            </w:tcBorders>
            <w:shd w:val="clear" w:color="auto" w:fill="auto"/>
          </w:tcPr>
          <w:p w:rsidR="001874F4" w:rsidRPr="001874F4" w:rsidRDefault="001874F4" w:rsidP="001874F4">
            <w:pPr>
              <w:ind w:left="0" w:firstLine="284"/>
              <w:rPr>
                <w:sz w:val="18"/>
                <w:szCs w:val="18"/>
              </w:rPr>
            </w:pPr>
            <w:r w:rsidRPr="001874F4">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710" w:type="dxa"/>
            <w:tcBorders>
              <w:top w:val="nil"/>
              <w:left w:val="nil"/>
              <w:bottom w:val="single" w:sz="4" w:space="0" w:color="auto"/>
              <w:right w:val="single" w:sz="4" w:space="0" w:color="auto"/>
            </w:tcBorders>
            <w:shd w:val="clear" w:color="auto" w:fill="auto"/>
            <w:vAlign w:val="bottom"/>
          </w:tcPr>
          <w:p w:rsidR="001874F4" w:rsidRPr="001874F4" w:rsidRDefault="001874F4" w:rsidP="001874F4">
            <w:pPr>
              <w:ind w:left="0" w:firstLine="284"/>
              <w:rPr>
                <w:sz w:val="18"/>
                <w:szCs w:val="18"/>
              </w:rPr>
            </w:pPr>
            <w:r w:rsidRPr="001874F4">
              <w:rPr>
                <w:sz w:val="18"/>
                <w:szCs w:val="18"/>
              </w:rPr>
              <w:t>734 01 03 01 00 10 0000 810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bCs/>
                <w:sz w:val="18"/>
                <w:szCs w:val="18"/>
              </w:rPr>
            </w:pPr>
            <w:r w:rsidRPr="001874F4">
              <w:rPr>
                <w:bCs/>
                <w:sz w:val="18"/>
                <w:szCs w:val="18"/>
              </w:rPr>
              <w:t>-3 874.87</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r w:rsidRPr="001874F4">
              <w:rPr>
                <w:bCs/>
                <w:sz w:val="18"/>
                <w:szCs w:val="18"/>
              </w:rPr>
              <w:t>-3 873.87</w:t>
            </w:r>
          </w:p>
        </w:tc>
      </w:tr>
      <w:tr w:rsidR="001874F4" w:rsidRPr="001874F4" w:rsidTr="00752486">
        <w:trPr>
          <w:trHeight w:val="510"/>
        </w:trPr>
        <w:tc>
          <w:tcPr>
            <w:tcW w:w="4752" w:type="dxa"/>
            <w:tcBorders>
              <w:top w:val="nil"/>
              <w:left w:val="single" w:sz="4" w:space="0" w:color="auto"/>
              <w:bottom w:val="single" w:sz="4" w:space="0" w:color="auto"/>
              <w:right w:val="single" w:sz="4" w:space="0" w:color="auto"/>
            </w:tcBorders>
            <w:shd w:val="clear" w:color="auto" w:fill="auto"/>
            <w:hideMark/>
          </w:tcPr>
          <w:p w:rsidR="001874F4" w:rsidRPr="001874F4" w:rsidRDefault="001874F4" w:rsidP="001874F4">
            <w:pPr>
              <w:ind w:left="0" w:firstLine="284"/>
              <w:rPr>
                <w:bCs/>
                <w:sz w:val="18"/>
                <w:szCs w:val="18"/>
              </w:rPr>
            </w:pPr>
            <w:r w:rsidRPr="001874F4">
              <w:rPr>
                <w:bCs/>
                <w:sz w:val="18"/>
                <w:szCs w:val="18"/>
              </w:rPr>
              <w:t>Изменение остатков средств на счетах по учету средств бюджетов</w:t>
            </w:r>
          </w:p>
        </w:tc>
        <w:tc>
          <w:tcPr>
            <w:tcW w:w="271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bCs/>
                <w:sz w:val="18"/>
                <w:szCs w:val="18"/>
              </w:rPr>
            </w:pPr>
            <w:r w:rsidRPr="001874F4">
              <w:rPr>
                <w:bCs/>
                <w:sz w:val="18"/>
                <w:szCs w:val="18"/>
              </w:rPr>
              <w:t>734 01 05 00 00 00 0000 000</w:t>
            </w:r>
          </w:p>
        </w:tc>
        <w:tc>
          <w:tcPr>
            <w:tcW w:w="1284"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bCs/>
                <w:sz w:val="18"/>
                <w:szCs w:val="18"/>
              </w:rPr>
            </w:pPr>
            <w:r w:rsidRPr="001874F4">
              <w:rPr>
                <w:bCs/>
                <w:sz w:val="18"/>
                <w:szCs w:val="18"/>
              </w:rPr>
              <w:t>-2 913.71</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bCs/>
                <w:sz w:val="18"/>
                <w:szCs w:val="18"/>
              </w:rPr>
            </w:pPr>
            <w:r w:rsidRPr="001874F4">
              <w:rPr>
                <w:bCs/>
                <w:sz w:val="18"/>
                <w:szCs w:val="18"/>
              </w:rPr>
              <w:t>-4 834.27</w:t>
            </w:r>
          </w:p>
        </w:tc>
      </w:tr>
      <w:tr w:rsidR="001874F4" w:rsidRPr="001874F4" w:rsidTr="00752486">
        <w:trPr>
          <w:trHeight w:val="359"/>
        </w:trPr>
        <w:tc>
          <w:tcPr>
            <w:tcW w:w="475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bCs/>
                <w:sz w:val="18"/>
                <w:szCs w:val="18"/>
              </w:rPr>
            </w:pPr>
            <w:r w:rsidRPr="001874F4">
              <w:rPr>
                <w:bCs/>
                <w:sz w:val="18"/>
                <w:szCs w:val="18"/>
              </w:rPr>
              <w:t>Увеличение остатков средств бюджетов</w:t>
            </w:r>
          </w:p>
        </w:tc>
        <w:tc>
          <w:tcPr>
            <w:tcW w:w="271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734 01 05 00 00 00 0000 500</w:t>
            </w:r>
          </w:p>
        </w:tc>
        <w:tc>
          <w:tcPr>
            <w:tcW w:w="1284" w:type="dxa"/>
            <w:tcBorders>
              <w:top w:val="nil"/>
              <w:left w:val="nil"/>
              <w:bottom w:val="single" w:sz="4" w:space="0" w:color="auto"/>
              <w:right w:val="single" w:sz="4" w:space="0" w:color="auto"/>
            </w:tcBorders>
            <w:shd w:val="clear" w:color="auto" w:fill="auto"/>
            <w:noWrap/>
            <w:vAlign w:val="bottom"/>
            <w:hideMark/>
          </w:tcPr>
          <w:p w:rsidR="001874F4" w:rsidRPr="001874F4" w:rsidRDefault="001874F4" w:rsidP="001874F4">
            <w:pPr>
              <w:ind w:left="0" w:firstLine="284"/>
              <w:rPr>
                <w:sz w:val="18"/>
                <w:szCs w:val="18"/>
              </w:rPr>
            </w:pPr>
            <w:r w:rsidRPr="001874F4">
              <w:rPr>
                <w:sz w:val="18"/>
                <w:szCs w:val="18"/>
              </w:rPr>
              <w:t>-400 918.65</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sz w:val="18"/>
                <w:szCs w:val="18"/>
              </w:rPr>
            </w:pPr>
            <w:r w:rsidRPr="001874F4">
              <w:rPr>
                <w:sz w:val="18"/>
                <w:szCs w:val="18"/>
              </w:rPr>
              <w:t>-106 546.85</w:t>
            </w:r>
          </w:p>
        </w:tc>
      </w:tr>
      <w:tr w:rsidR="001874F4" w:rsidRPr="001874F4" w:rsidTr="00752486">
        <w:trPr>
          <w:trHeight w:val="408"/>
        </w:trPr>
        <w:tc>
          <w:tcPr>
            <w:tcW w:w="4752" w:type="dxa"/>
            <w:tcBorders>
              <w:top w:val="nil"/>
              <w:left w:val="single" w:sz="4" w:space="0" w:color="auto"/>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Увеличение прочих остатков средств бюджетов</w:t>
            </w:r>
          </w:p>
        </w:tc>
        <w:tc>
          <w:tcPr>
            <w:tcW w:w="2710" w:type="dxa"/>
            <w:tcBorders>
              <w:top w:val="nil"/>
              <w:left w:val="nil"/>
              <w:bottom w:val="single" w:sz="4" w:space="0" w:color="auto"/>
              <w:right w:val="single" w:sz="4" w:space="0" w:color="auto"/>
            </w:tcBorders>
            <w:shd w:val="clear" w:color="auto" w:fill="auto"/>
            <w:vAlign w:val="bottom"/>
            <w:hideMark/>
          </w:tcPr>
          <w:p w:rsidR="001874F4" w:rsidRPr="001874F4" w:rsidRDefault="001874F4" w:rsidP="001874F4">
            <w:pPr>
              <w:ind w:left="0" w:firstLine="284"/>
              <w:rPr>
                <w:sz w:val="18"/>
                <w:szCs w:val="18"/>
              </w:rPr>
            </w:pPr>
            <w:r w:rsidRPr="001874F4">
              <w:rPr>
                <w:sz w:val="18"/>
                <w:szCs w:val="18"/>
              </w:rPr>
              <w:t>734 01 05 02 00 00 0000 500</w:t>
            </w:r>
          </w:p>
        </w:tc>
        <w:tc>
          <w:tcPr>
            <w:tcW w:w="1284" w:type="dxa"/>
            <w:tcBorders>
              <w:top w:val="nil"/>
              <w:left w:val="nil"/>
              <w:bottom w:val="single" w:sz="4" w:space="0" w:color="auto"/>
              <w:right w:val="single" w:sz="4" w:space="0" w:color="auto"/>
            </w:tcBorders>
            <w:shd w:val="clear" w:color="auto" w:fill="auto"/>
            <w:noWrap/>
            <w:vAlign w:val="bottom"/>
          </w:tcPr>
          <w:p w:rsidR="001874F4" w:rsidRPr="001874F4" w:rsidRDefault="001874F4" w:rsidP="001874F4">
            <w:pPr>
              <w:ind w:left="0" w:firstLine="284"/>
              <w:rPr>
                <w:sz w:val="18"/>
                <w:szCs w:val="18"/>
              </w:rPr>
            </w:pPr>
            <w:r w:rsidRPr="001874F4">
              <w:rPr>
                <w:sz w:val="18"/>
                <w:szCs w:val="18"/>
              </w:rPr>
              <w:t>-400 918.65</w:t>
            </w:r>
          </w:p>
        </w:tc>
        <w:tc>
          <w:tcPr>
            <w:tcW w:w="1710" w:type="dxa"/>
            <w:tcBorders>
              <w:top w:val="nil"/>
              <w:left w:val="nil"/>
              <w:bottom w:val="single" w:sz="4" w:space="0" w:color="auto"/>
              <w:right w:val="single" w:sz="4" w:space="0" w:color="auto"/>
            </w:tcBorders>
            <w:vAlign w:val="bottom"/>
          </w:tcPr>
          <w:p w:rsidR="001874F4" w:rsidRPr="001874F4" w:rsidRDefault="001874F4" w:rsidP="001874F4">
            <w:pPr>
              <w:ind w:left="0" w:firstLine="284"/>
              <w:rPr>
                <w:sz w:val="18"/>
                <w:szCs w:val="18"/>
              </w:rPr>
            </w:pPr>
            <w:r w:rsidRPr="001874F4">
              <w:rPr>
                <w:sz w:val="18"/>
                <w:szCs w:val="18"/>
              </w:rPr>
              <w:t>-106 546.85</w:t>
            </w:r>
          </w:p>
        </w:tc>
      </w:tr>
    </w:tbl>
    <w:p w:rsidR="001874F4" w:rsidRPr="001874F4" w:rsidRDefault="001874F4" w:rsidP="001874F4">
      <w:pPr>
        <w:ind w:left="0" w:firstLine="284"/>
        <w:rPr>
          <w:sz w:val="18"/>
          <w:szCs w:val="18"/>
        </w:rPr>
      </w:pPr>
    </w:p>
    <w:p w:rsidR="002C13C7" w:rsidRDefault="001874F4" w:rsidP="002A3B7E">
      <w:pPr>
        <w:ind w:left="0" w:firstLine="284"/>
        <w:jc w:val="right"/>
        <w:rPr>
          <w:sz w:val="18"/>
          <w:szCs w:val="18"/>
        </w:rPr>
      </w:pPr>
      <w:r w:rsidRPr="001874F4">
        <w:rPr>
          <w:sz w:val="18"/>
          <w:szCs w:val="18"/>
        </w:rPr>
        <w:tab/>
      </w:r>
      <w:r w:rsidRPr="001874F4">
        <w:rPr>
          <w:sz w:val="18"/>
          <w:szCs w:val="18"/>
        </w:rPr>
        <w:tab/>
      </w:r>
      <w:r w:rsidRPr="001874F4">
        <w:rPr>
          <w:sz w:val="18"/>
          <w:szCs w:val="18"/>
        </w:rPr>
        <w:tab/>
      </w:r>
    </w:p>
    <w:tbl>
      <w:tblPr>
        <w:tblpPr w:leftFromText="180" w:rightFromText="180" w:vertAnchor="page" w:horzAnchor="margin" w:tblpXSpec="center" w:tblpY="751"/>
        <w:tblW w:w="10173" w:type="dxa"/>
        <w:tblLayout w:type="fixed"/>
        <w:tblLook w:val="04A0" w:firstRow="1" w:lastRow="0" w:firstColumn="1" w:lastColumn="0" w:noHBand="0" w:noVBand="1"/>
      </w:tblPr>
      <w:tblGrid>
        <w:gridCol w:w="1951"/>
        <w:gridCol w:w="1110"/>
        <w:gridCol w:w="1157"/>
        <w:gridCol w:w="1143"/>
        <w:gridCol w:w="1126"/>
        <w:gridCol w:w="1276"/>
        <w:gridCol w:w="1134"/>
        <w:gridCol w:w="1276"/>
      </w:tblGrid>
      <w:tr w:rsidR="004B6123" w:rsidRPr="004B6123" w:rsidTr="004B6123">
        <w:trPr>
          <w:trHeight w:val="285"/>
        </w:trPr>
        <w:tc>
          <w:tcPr>
            <w:tcW w:w="10173" w:type="dxa"/>
            <w:gridSpan w:val="8"/>
            <w:tcBorders>
              <w:bottom w:val="single" w:sz="4" w:space="0" w:color="auto"/>
            </w:tcBorders>
            <w:shd w:val="clear" w:color="auto" w:fill="auto"/>
            <w:vAlign w:val="center"/>
          </w:tcPr>
          <w:p w:rsidR="004B6123" w:rsidRPr="004B6123" w:rsidRDefault="004B6123" w:rsidP="004B6123">
            <w:pPr>
              <w:ind w:left="0" w:firstLine="0"/>
              <w:jc w:val="left"/>
              <w:rPr>
                <w:rFonts w:eastAsiaTheme="minorEastAsia"/>
                <w:sz w:val="18"/>
                <w:szCs w:val="18"/>
              </w:rPr>
            </w:pPr>
          </w:p>
          <w:p w:rsidR="004B6123" w:rsidRPr="004B6123" w:rsidRDefault="004B6123" w:rsidP="004B6123">
            <w:pPr>
              <w:ind w:left="0" w:firstLine="5670"/>
              <w:jc w:val="right"/>
              <w:rPr>
                <w:rFonts w:eastAsiaTheme="minorEastAsia"/>
                <w:sz w:val="18"/>
                <w:szCs w:val="18"/>
              </w:rPr>
            </w:pPr>
            <w:r w:rsidRPr="004B6123">
              <w:rPr>
                <w:rFonts w:eastAsiaTheme="minorEastAsia"/>
                <w:sz w:val="18"/>
                <w:szCs w:val="18"/>
              </w:rPr>
              <w:t>Приложение 14</w:t>
            </w:r>
          </w:p>
          <w:p w:rsidR="004B6123" w:rsidRPr="004B6123" w:rsidRDefault="004B6123" w:rsidP="004B6123">
            <w:pPr>
              <w:ind w:left="0" w:firstLine="5670"/>
              <w:jc w:val="right"/>
              <w:rPr>
                <w:rFonts w:eastAsiaTheme="minorEastAsia"/>
                <w:sz w:val="18"/>
                <w:szCs w:val="18"/>
              </w:rPr>
            </w:pPr>
            <w:r w:rsidRPr="004B6123">
              <w:rPr>
                <w:rFonts w:eastAsiaTheme="minorEastAsia"/>
                <w:sz w:val="18"/>
                <w:szCs w:val="18"/>
              </w:rPr>
              <w:lastRenderedPageBreak/>
              <w:t xml:space="preserve">к решению Думы </w:t>
            </w:r>
            <w:proofErr w:type="spellStart"/>
            <w:r w:rsidRPr="004B6123">
              <w:rPr>
                <w:rFonts w:eastAsiaTheme="minorEastAsia"/>
                <w:sz w:val="18"/>
                <w:szCs w:val="18"/>
              </w:rPr>
              <w:t>Хомутовского</w:t>
            </w:r>
            <w:proofErr w:type="spellEnd"/>
            <w:r w:rsidRPr="004B6123">
              <w:rPr>
                <w:rFonts w:eastAsiaTheme="minorEastAsia"/>
                <w:sz w:val="18"/>
                <w:szCs w:val="18"/>
              </w:rPr>
              <w:t xml:space="preserve"> </w:t>
            </w:r>
          </w:p>
          <w:p w:rsidR="004B6123" w:rsidRPr="004B6123" w:rsidRDefault="004B6123" w:rsidP="004B6123">
            <w:pPr>
              <w:ind w:left="0" w:firstLine="5670"/>
              <w:jc w:val="right"/>
              <w:rPr>
                <w:rFonts w:eastAsiaTheme="minorEastAsia"/>
                <w:sz w:val="18"/>
                <w:szCs w:val="18"/>
              </w:rPr>
            </w:pPr>
            <w:r w:rsidRPr="004B6123">
              <w:rPr>
                <w:rFonts w:eastAsiaTheme="minorEastAsia"/>
                <w:sz w:val="18"/>
                <w:szCs w:val="18"/>
              </w:rPr>
              <w:t>муниципального образования</w:t>
            </w:r>
          </w:p>
          <w:p w:rsidR="004B6123" w:rsidRPr="004B6123" w:rsidRDefault="004B6123" w:rsidP="004B6123">
            <w:pPr>
              <w:ind w:left="0" w:firstLine="5670"/>
              <w:jc w:val="right"/>
              <w:rPr>
                <w:rFonts w:eastAsiaTheme="minorEastAsia"/>
                <w:sz w:val="18"/>
                <w:szCs w:val="18"/>
              </w:rPr>
            </w:pPr>
            <w:r w:rsidRPr="004B6123">
              <w:rPr>
                <w:rFonts w:eastAsiaTheme="minorEastAsia"/>
                <w:sz w:val="18"/>
                <w:szCs w:val="18"/>
              </w:rPr>
              <w:t>от</w:t>
            </w:r>
            <w:r w:rsidR="000B1487">
              <w:rPr>
                <w:rFonts w:eastAsiaTheme="minorEastAsia"/>
                <w:sz w:val="18"/>
                <w:szCs w:val="18"/>
              </w:rPr>
              <w:t xml:space="preserve"> </w:t>
            </w:r>
            <w:r w:rsidR="000B1487">
              <w:rPr>
                <w:rFonts w:eastAsiaTheme="minorEastAsia"/>
                <w:sz w:val="18"/>
                <w:szCs w:val="18"/>
                <w:u w:val="single"/>
              </w:rPr>
              <w:t>26.10.2022</w:t>
            </w:r>
            <w:r w:rsidRPr="004B6123">
              <w:rPr>
                <w:rFonts w:eastAsiaTheme="minorEastAsia"/>
                <w:sz w:val="18"/>
                <w:szCs w:val="18"/>
              </w:rPr>
              <w:t>_№_</w:t>
            </w:r>
            <w:r w:rsidR="000B1487">
              <w:rPr>
                <w:rFonts w:eastAsiaTheme="minorEastAsia"/>
                <w:sz w:val="18"/>
                <w:szCs w:val="18"/>
                <w:u w:val="single"/>
              </w:rPr>
              <w:t>02-05 д</w:t>
            </w:r>
            <w:r w:rsidRPr="004B6123">
              <w:rPr>
                <w:rFonts w:eastAsiaTheme="minorEastAsia"/>
                <w:sz w:val="18"/>
                <w:szCs w:val="18"/>
              </w:rPr>
              <w:t>_</w:t>
            </w:r>
          </w:p>
          <w:p w:rsidR="004B6123" w:rsidRPr="004B6123" w:rsidRDefault="004B6123" w:rsidP="004B6123">
            <w:pPr>
              <w:spacing w:after="200" w:line="276" w:lineRule="auto"/>
              <w:ind w:left="0" w:firstLine="0"/>
              <w:jc w:val="left"/>
              <w:rPr>
                <w:rFonts w:eastAsiaTheme="minorEastAsia"/>
                <w:sz w:val="18"/>
                <w:szCs w:val="18"/>
              </w:rPr>
            </w:pPr>
          </w:p>
          <w:p w:rsidR="004B6123" w:rsidRDefault="004B6123" w:rsidP="004B6123">
            <w:pPr>
              <w:spacing w:after="200" w:line="276" w:lineRule="auto"/>
              <w:ind w:left="0" w:firstLine="0"/>
              <w:jc w:val="center"/>
              <w:rPr>
                <w:rFonts w:eastAsiaTheme="minorEastAsia"/>
                <w:sz w:val="18"/>
                <w:szCs w:val="18"/>
              </w:rPr>
            </w:pPr>
            <w:r w:rsidRPr="004B6123">
              <w:rPr>
                <w:rFonts w:eastAsiaTheme="minorEastAsia"/>
                <w:sz w:val="18"/>
                <w:szCs w:val="18"/>
              </w:rPr>
              <w:t xml:space="preserve">Программа муниципальных внутренних заимствований </w:t>
            </w:r>
          </w:p>
          <w:p w:rsidR="004B6123" w:rsidRPr="004B6123" w:rsidRDefault="004B6123" w:rsidP="004B6123">
            <w:pPr>
              <w:spacing w:after="200" w:line="276" w:lineRule="auto"/>
              <w:ind w:left="0" w:firstLine="0"/>
              <w:jc w:val="center"/>
              <w:rPr>
                <w:rFonts w:eastAsiaTheme="minorEastAsia"/>
                <w:sz w:val="18"/>
                <w:szCs w:val="18"/>
              </w:rPr>
            </w:pPr>
            <w:proofErr w:type="spellStart"/>
            <w:r w:rsidRPr="004B6123">
              <w:rPr>
                <w:rFonts w:eastAsiaTheme="minorEastAsia"/>
                <w:sz w:val="18"/>
                <w:szCs w:val="18"/>
              </w:rPr>
              <w:t>Хомутовского</w:t>
            </w:r>
            <w:proofErr w:type="spellEnd"/>
            <w:r w:rsidRPr="004B6123">
              <w:rPr>
                <w:rFonts w:eastAsiaTheme="minorEastAsia"/>
                <w:sz w:val="18"/>
                <w:szCs w:val="18"/>
              </w:rPr>
              <w:t xml:space="preserve"> муниципального образования на плановый период 2023 и 2024 годов</w:t>
            </w:r>
          </w:p>
          <w:p w:rsidR="004B6123" w:rsidRPr="004B6123" w:rsidRDefault="004B6123" w:rsidP="004B6123">
            <w:pPr>
              <w:ind w:left="0" w:firstLine="0"/>
              <w:jc w:val="left"/>
              <w:rPr>
                <w:sz w:val="18"/>
                <w:szCs w:val="18"/>
              </w:rPr>
            </w:pPr>
            <w:r w:rsidRPr="004B6123">
              <w:rPr>
                <w:sz w:val="18"/>
                <w:szCs w:val="18"/>
              </w:rPr>
              <w:t>Единица измерения: тыс. руб.</w:t>
            </w:r>
          </w:p>
        </w:tc>
      </w:tr>
      <w:tr w:rsidR="004B6123" w:rsidRPr="004B6123" w:rsidTr="004B6123">
        <w:trPr>
          <w:trHeight w:val="1819"/>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6123" w:rsidRPr="004B6123" w:rsidRDefault="004B6123" w:rsidP="004B6123">
            <w:pPr>
              <w:ind w:left="0" w:firstLine="0"/>
              <w:jc w:val="center"/>
              <w:rPr>
                <w:sz w:val="18"/>
                <w:szCs w:val="18"/>
              </w:rPr>
            </w:pPr>
            <w:r w:rsidRPr="004B6123">
              <w:rPr>
                <w:sz w:val="18"/>
                <w:szCs w:val="18"/>
              </w:rPr>
              <w:lastRenderedPageBreak/>
              <w:t>Виды долговых обязательств (привлечение/погашение)</w:t>
            </w:r>
          </w:p>
        </w:tc>
        <w:tc>
          <w:tcPr>
            <w:tcW w:w="11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6123" w:rsidRPr="004B6123" w:rsidRDefault="004B6123" w:rsidP="004B6123">
            <w:pPr>
              <w:ind w:left="0" w:firstLine="0"/>
              <w:jc w:val="center"/>
              <w:rPr>
                <w:sz w:val="18"/>
                <w:szCs w:val="18"/>
              </w:rPr>
            </w:pPr>
            <w:r w:rsidRPr="004B6123">
              <w:rPr>
                <w:sz w:val="18"/>
                <w:szCs w:val="18"/>
              </w:rPr>
              <w:t>Объем муниципального долга на 1 января 2023 года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6123" w:rsidRPr="004B6123" w:rsidRDefault="004B6123" w:rsidP="004B6123">
            <w:pPr>
              <w:ind w:left="0" w:firstLine="0"/>
              <w:jc w:val="center"/>
              <w:rPr>
                <w:sz w:val="18"/>
                <w:szCs w:val="18"/>
              </w:rPr>
            </w:pPr>
            <w:r w:rsidRPr="004B6123">
              <w:rPr>
                <w:sz w:val="18"/>
                <w:szCs w:val="18"/>
              </w:rPr>
              <w:t>Объем привлечения в 2023 году</w:t>
            </w:r>
          </w:p>
        </w:tc>
        <w:tc>
          <w:tcPr>
            <w:tcW w:w="1143" w:type="dxa"/>
            <w:tcBorders>
              <w:top w:val="single" w:sz="4" w:space="0" w:color="auto"/>
              <w:left w:val="single" w:sz="4" w:space="0" w:color="auto"/>
              <w:bottom w:val="single" w:sz="4" w:space="0" w:color="auto"/>
              <w:right w:val="single" w:sz="4" w:space="0" w:color="auto"/>
            </w:tcBorders>
            <w:vAlign w:val="center"/>
          </w:tcPr>
          <w:p w:rsidR="004B6123" w:rsidRPr="004B6123" w:rsidRDefault="004B6123" w:rsidP="004B6123">
            <w:pPr>
              <w:ind w:left="0" w:firstLine="0"/>
              <w:jc w:val="center"/>
              <w:rPr>
                <w:sz w:val="18"/>
                <w:szCs w:val="18"/>
              </w:rPr>
            </w:pPr>
            <w:r w:rsidRPr="004B6123">
              <w:rPr>
                <w:sz w:val="18"/>
                <w:szCs w:val="18"/>
              </w:rPr>
              <w:t>Объем погашения в 2023 году</w:t>
            </w:r>
          </w:p>
        </w:tc>
        <w:tc>
          <w:tcPr>
            <w:tcW w:w="1126" w:type="dxa"/>
            <w:tcBorders>
              <w:top w:val="single" w:sz="4" w:space="0" w:color="auto"/>
              <w:left w:val="single" w:sz="4" w:space="0" w:color="auto"/>
              <w:bottom w:val="single" w:sz="4" w:space="0" w:color="auto"/>
              <w:right w:val="single" w:sz="4" w:space="0" w:color="auto"/>
            </w:tcBorders>
            <w:vAlign w:val="center"/>
          </w:tcPr>
          <w:p w:rsidR="004B6123" w:rsidRPr="004B6123" w:rsidRDefault="004B6123" w:rsidP="004B6123">
            <w:pPr>
              <w:ind w:left="0" w:firstLine="0"/>
              <w:jc w:val="center"/>
              <w:rPr>
                <w:sz w:val="18"/>
                <w:szCs w:val="18"/>
              </w:rPr>
            </w:pPr>
            <w:r w:rsidRPr="004B6123">
              <w:rPr>
                <w:sz w:val="18"/>
                <w:szCs w:val="18"/>
              </w:rPr>
              <w:t>Объем привлечения в 2024 году</w:t>
            </w:r>
          </w:p>
        </w:tc>
        <w:tc>
          <w:tcPr>
            <w:tcW w:w="1276" w:type="dxa"/>
            <w:tcBorders>
              <w:top w:val="single" w:sz="4" w:space="0" w:color="auto"/>
              <w:left w:val="single" w:sz="4" w:space="0" w:color="auto"/>
              <w:right w:val="single" w:sz="4" w:space="0" w:color="auto"/>
            </w:tcBorders>
            <w:vAlign w:val="center"/>
          </w:tcPr>
          <w:p w:rsidR="004B6123" w:rsidRPr="004B6123" w:rsidRDefault="004B6123" w:rsidP="004B6123">
            <w:pPr>
              <w:ind w:left="0" w:firstLine="0"/>
              <w:jc w:val="center"/>
              <w:rPr>
                <w:sz w:val="18"/>
                <w:szCs w:val="18"/>
              </w:rPr>
            </w:pPr>
            <w:r w:rsidRPr="004B6123">
              <w:rPr>
                <w:sz w:val="18"/>
                <w:szCs w:val="18"/>
              </w:rPr>
              <w:t>Объем погашения в 2024 году</w:t>
            </w:r>
          </w:p>
        </w:tc>
        <w:tc>
          <w:tcPr>
            <w:tcW w:w="1134" w:type="dxa"/>
            <w:tcBorders>
              <w:top w:val="single" w:sz="4" w:space="0" w:color="auto"/>
              <w:left w:val="single" w:sz="4" w:space="0" w:color="auto"/>
              <w:bottom w:val="single" w:sz="4" w:space="0" w:color="auto"/>
              <w:right w:val="single" w:sz="4" w:space="0" w:color="auto"/>
            </w:tcBorders>
            <w:vAlign w:val="center"/>
          </w:tcPr>
          <w:p w:rsidR="004B6123" w:rsidRPr="004B6123" w:rsidRDefault="004B6123" w:rsidP="004B6123">
            <w:pPr>
              <w:ind w:left="0" w:firstLine="0"/>
              <w:jc w:val="center"/>
              <w:rPr>
                <w:sz w:val="18"/>
                <w:szCs w:val="18"/>
              </w:rPr>
            </w:pPr>
            <w:r w:rsidRPr="004B6123">
              <w:rPr>
                <w:sz w:val="18"/>
                <w:szCs w:val="18"/>
              </w:rPr>
              <w:t>Верхний предел муниципального долга на 1 января 2024 года</w:t>
            </w:r>
          </w:p>
        </w:tc>
        <w:tc>
          <w:tcPr>
            <w:tcW w:w="1276" w:type="dxa"/>
            <w:tcBorders>
              <w:top w:val="single" w:sz="4" w:space="0" w:color="auto"/>
              <w:left w:val="single" w:sz="4" w:space="0" w:color="auto"/>
              <w:bottom w:val="single" w:sz="4" w:space="0" w:color="auto"/>
              <w:right w:val="single" w:sz="4" w:space="0" w:color="auto"/>
            </w:tcBorders>
            <w:vAlign w:val="center"/>
          </w:tcPr>
          <w:p w:rsidR="004B6123" w:rsidRPr="004B6123" w:rsidRDefault="004B6123" w:rsidP="004B6123">
            <w:pPr>
              <w:ind w:left="0" w:firstLine="0"/>
              <w:jc w:val="center"/>
              <w:rPr>
                <w:sz w:val="18"/>
                <w:szCs w:val="18"/>
              </w:rPr>
            </w:pPr>
            <w:r w:rsidRPr="004B6123">
              <w:rPr>
                <w:sz w:val="18"/>
                <w:szCs w:val="18"/>
              </w:rPr>
              <w:t>Верхний предел муниципального долга на 1 января 2025 года</w:t>
            </w:r>
          </w:p>
        </w:tc>
      </w:tr>
      <w:tr w:rsidR="004B6123" w:rsidRPr="004B6123" w:rsidTr="004B6123">
        <w:trPr>
          <w:trHeight w:val="688"/>
        </w:trPr>
        <w:tc>
          <w:tcPr>
            <w:tcW w:w="1951" w:type="dxa"/>
            <w:tcBorders>
              <w:top w:val="nil"/>
              <w:left w:val="single" w:sz="4" w:space="0" w:color="auto"/>
              <w:bottom w:val="single" w:sz="4" w:space="0" w:color="auto"/>
              <w:right w:val="single" w:sz="4" w:space="0" w:color="auto"/>
            </w:tcBorders>
            <w:shd w:val="clear" w:color="auto" w:fill="auto"/>
            <w:vAlign w:val="bottom"/>
          </w:tcPr>
          <w:p w:rsidR="004B6123" w:rsidRPr="004B6123" w:rsidRDefault="004B6123" w:rsidP="004B6123">
            <w:pPr>
              <w:ind w:left="0" w:firstLine="0"/>
              <w:jc w:val="left"/>
              <w:rPr>
                <w:sz w:val="18"/>
                <w:szCs w:val="18"/>
              </w:rPr>
            </w:pPr>
            <w:r w:rsidRPr="004B6123">
              <w:rPr>
                <w:sz w:val="18"/>
                <w:szCs w:val="18"/>
              </w:rPr>
              <w:t>Объем заимствований, всего</w:t>
            </w:r>
          </w:p>
        </w:tc>
        <w:tc>
          <w:tcPr>
            <w:tcW w:w="1110" w:type="dxa"/>
            <w:tcBorders>
              <w:top w:val="nil"/>
              <w:left w:val="nil"/>
              <w:bottom w:val="single" w:sz="4" w:space="0" w:color="auto"/>
              <w:right w:val="single" w:sz="4" w:space="0" w:color="auto"/>
            </w:tcBorders>
            <w:shd w:val="clear" w:color="auto" w:fill="auto"/>
            <w:vAlign w:val="bottom"/>
          </w:tcPr>
          <w:p w:rsidR="004B6123" w:rsidRPr="004B6123" w:rsidRDefault="004B6123" w:rsidP="004B6123">
            <w:pPr>
              <w:ind w:left="0" w:firstLine="0"/>
              <w:jc w:val="right"/>
              <w:rPr>
                <w:sz w:val="18"/>
                <w:szCs w:val="18"/>
              </w:rPr>
            </w:pPr>
            <w:r w:rsidRPr="004B6123">
              <w:rPr>
                <w:sz w:val="18"/>
                <w:szCs w:val="18"/>
              </w:rPr>
              <w:t>15 875.10</w:t>
            </w:r>
          </w:p>
        </w:tc>
        <w:tc>
          <w:tcPr>
            <w:tcW w:w="1157" w:type="dxa"/>
            <w:tcBorders>
              <w:top w:val="nil"/>
              <w:left w:val="nil"/>
              <w:bottom w:val="single" w:sz="4" w:space="0" w:color="auto"/>
              <w:right w:val="single" w:sz="4" w:space="0" w:color="auto"/>
            </w:tcBorders>
            <w:shd w:val="clear" w:color="auto" w:fill="auto"/>
            <w:noWrap/>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10 076.04</w:t>
            </w:r>
          </w:p>
        </w:tc>
        <w:tc>
          <w:tcPr>
            <w:tcW w:w="1143" w:type="dxa"/>
            <w:tcBorders>
              <w:top w:val="nil"/>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3 874.87</w:t>
            </w:r>
          </w:p>
        </w:tc>
        <w:tc>
          <w:tcPr>
            <w:tcW w:w="1126" w:type="dxa"/>
            <w:tcBorders>
              <w:top w:val="nil"/>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10 476.35</w:t>
            </w: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3 873.87</w:t>
            </w:r>
          </w:p>
        </w:tc>
        <w:tc>
          <w:tcPr>
            <w:tcW w:w="1134" w:type="dxa"/>
            <w:tcBorders>
              <w:top w:val="nil"/>
              <w:left w:val="single" w:sz="4" w:space="0" w:color="auto"/>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22 076.27</w:t>
            </w:r>
          </w:p>
        </w:tc>
        <w:tc>
          <w:tcPr>
            <w:tcW w:w="1276" w:type="dxa"/>
            <w:tcBorders>
              <w:top w:val="nil"/>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28 678.75</w:t>
            </w:r>
          </w:p>
        </w:tc>
      </w:tr>
      <w:tr w:rsidR="004B6123" w:rsidRPr="004B6123" w:rsidTr="004B6123">
        <w:trPr>
          <w:trHeight w:val="363"/>
        </w:trPr>
        <w:tc>
          <w:tcPr>
            <w:tcW w:w="1951" w:type="dxa"/>
            <w:tcBorders>
              <w:top w:val="single" w:sz="4" w:space="0" w:color="auto"/>
              <w:left w:val="single" w:sz="4" w:space="0" w:color="auto"/>
              <w:bottom w:val="single" w:sz="4" w:space="0" w:color="auto"/>
              <w:right w:val="single" w:sz="4" w:space="0" w:color="auto"/>
            </w:tcBorders>
            <w:shd w:val="clear" w:color="auto" w:fill="auto"/>
            <w:vAlign w:val="bottom"/>
          </w:tcPr>
          <w:p w:rsidR="004B6123" w:rsidRPr="004B6123" w:rsidRDefault="004B6123" w:rsidP="004B6123">
            <w:pPr>
              <w:ind w:left="0" w:firstLine="0"/>
              <w:jc w:val="left"/>
              <w:rPr>
                <w:sz w:val="18"/>
                <w:szCs w:val="18"/>
              </w:rPr>
            </w:pPr>
            <w:r w:rsidRPr="004B6123">
              <w:rPr>
                <w:sz w:val="18"/>
                <w:szCs w:val="18"/>
              </w:rPr>
              <w:t>В том числе:</w:t>
            </w:r>
          </w:p>
        </w:tc>
        <w:tc>
          <w:tcPr>
            <w:tcW w:w="1110" w:type="dxa"/>
            <w:tcBorders>
              <w:top w:val="single" w:sz="4" w:space="0" w:color="auto"/>
              <w:left w:val="nil"/>
              <w:bottom w:val="single" w:sz="4" w:space="0" w:color="auto"/>
              <w:right w:val="single" w:sz="4" w:space="0" w:color="auto"/>
            </w:tcBorders>
            <w:shd w:val="clear" w:color="auto" w:fill="auto"/>
            <w:vAlign w:val="bottom"/>
          </w:tcPr>
          <w:p w:rsidR="004B6123" w:rsidRPr="004B6123" w:rsidRDefault="004B6123" w:rsidP="004B6123">
            <w:pPr>
              <w:ind w:left="0" w:firstLine="0"/>
              <w:jc w:val="right"/>
              <w:rPr>
                <w:sz w:val="18"/>
                <w:szCs w:val="18"/>
              </w:rPr>
            </w:pP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4B6123" w:rsidRPr="004B6123" w:rsidRDefault="004B6123" w:rsidP="004B6123">
            <w:pPr>
              <w:ind w:left="0" w:firstLine="0"/>
              <w:jc w:val="right"/>
              <w:rPr>
                <w:sz w:val="18"/>
                <w:szCs w:val="18"/>
              </w:rPr>
            </w:pPr>
          </w:p>
        </w:tc>
        <w:tc>
          <w:tcPr>
            <w:tcW w:w="1143"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tc>
        <w:tc>
          <w:tcPr>
            <w:tcW w:w="112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tc>
      </w:tr>
      <w:tr w:rsidR="004B6123" w:rsidRPr="004B6123" w:rsidTr="004B6123">
        <w:trPr>
          <w:trHeight w:val="1485"/>
        </w:trPr>
        <w:tc>
          <w:tcPr>
            <w:tcW w:w="1951" w:type="dxa"/>
            <w:tcBorders>
              <w:top w:val="single" w:sz="4" w:space="0" w:color="auto"/>
              <w:left w:val="single" w:sz="4" w:space="0" w:color="auto"/>
              <w:bottom w:val="single" w:sz="4" w:space="0" w:color="auto"/>
              <w:right w:val="single" w:sz="4" w:space="0" w:color="auto"/>
            </w:tcBorders>
            <w:shd w:val="clear" w:color="auto" w:fill="auto"/>
            <w:vAlign w:val="bottom"/>
          </w:tcPr>
          <w:p w:rsidR="004B6123" w:rsidRPr="004B6123" w:rsidRDefault="004B6123" w:rsidP="004B6123">
            <w:pPr>
              <w:ind w:left="0" w:firstLine="0"/>
              <w:jc w:val="left"/>
              <w:rPr>
                <w:sz w:val="18"/>
                <w:szCs w:val="18"/>
              </w:rPr>
            </w:pPr>
            <w:r w:rsidRPr="004B6123">
              <w:rPr>
                <w:sz w:val="18"/>
                <w:szCs w:val="18"/>
              </w:rPr>
              <w:t>1.Государственные (муниципальные) ценные бумаги, номинальная стоимость которых указана в валюте РФ</w:t>
            </w:r>
          </w:p>
        </w:tc>
        <w:tc>
          <w:tcPr>
            <w:tcW w:w="1110" w:type="dxa"/>
            <w:tcBorders>
              <w:top w:val="single" w:sz="4" w:space="0" w:color="auto"/>
              <w:left w:val="nil"/>
              <w:bottom w:val="single" w:sz="4" w:space="0" w:color="auto"/>
              <w:right w:val="single" w:sz="4" w:space="0" w:color="auto"/>
            </w:tcBorders>
            <w:shd w:val="clear" w:color="auto" w:fill="auto"/>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0,00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4B6123" w:rsidRPr="004B6123" w:rsidRDefault="004B6123" w:rsidP="004B6123">
            <w:pPr>
              <w:ind w:left="0" w:firstLine="0"/>
              <w:jc w:val="right"/>
              <w:rPr>
                <w:sz w:val="18"/>
                <w:szCs w:val="18"/>
              </w:rPr>
            </w:pPr>
            <w:r w:rsidRPr="004B6123">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4B6123" w:rsidRPr="004B6123" w:rsidRDefault="004B6123" w:rsidP="004B6123">
            <w:pPr>
              <w:ind w:left="0" w:firstLine="0"/>
              <w:jc w:val="right"/>
              <w:rPr>
                <w:sz w:val="18"/>
                <w:szCs w:val="18"/>
              </w:rPr>
            </w:pPr>
            <w:r w:rsidRPr="004B6123">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0,00</w:t>
            </w:r>
          </w:p>
        </w:tc>
      </w:tr>
      <w:tr w:rsidR="004B6123" w:rsidRPr="004B6123" w:rsidTr="004B6123">
        <w:trPr>
          <w:trHeight w:val="840"/>
        </w:trPr>
        <w:tc>
          <w:tcPr>
            <w:tcW w:w="1951" w:type="dxa"/>
            <w:tcBorders>
              <w:top w:val="single" w:sz="4" w:space="0" w:color="auto"/>
              <w:left w:val="single" w:sz="4" w:space="0" w:color="auto"/>
              <w:bottom w:val="single" w:sz="4" w:space="0" w:color="auto"/>
              <w:right w:val="single" w:sz="4" w:space="0" w:color="auto"/>
            </w:tcBorders>
            <w:shd w:val="clear" w:color="auto" w:fill="auto"/>
            <w:vAlign w:val="bottom"/>
          </w:tcPr>
          <w:p w:rsidR="004B6123" w:rsidRPr="004B6123" w:rsidRDefault="004B6123" w:rsidP="004B6123">
            <w:pPr>
              <w:ind w:left="0" w:firstLine="0"/>
              <w:jc w:val="left"/>
              <w:rPr>
                <w:sz w:val="18"/>
                <w:szCs w:val="18"/>
              </w:rPr>
            </w:pPr>
            <w:r w:rsidRPr="004B6123">
              <w:rPr>
                <w:sz w:val="18"/>
                <w:szCs w:val="18"/>
              </w:rPr>
              <w:t>2.Кредиты кредитных организаций в валюте РФ сроком до 3-х лет</w:t>
            </w:r>
          </w:p>
        </w:tc>
        <w:tc>
          <w:tcPr>
            <w:tcW w:w="1110" w:type="dxa"/>
            <w:tcBorders>
              <w:top w:val="single" w:sz="4" w:space="0" w:color="auto"/>
              <w:left w:val="nil"/>
              <w:bottom w:val="single" w:sz="4" w:space="0" w:color="auto"/>
              <w:right w:val="single" w:sz="4" w:space="0" w:color="auto"/>
            </w:tcBorders>
            <w:shd w:val="clear" w:color="auto" w:fill="auto"/>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5 799.37</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10 076.04</w:t>
            </w:r>
          </w:p>
        </w:tc>
        <w:tc>
          <w:tcPr>
            <w:tcW w:w="1143"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10 476.35</w:t>
            </w: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15 875.41</w:t>
            </w: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26 351.76</w:t>
            </w:r>
          </w:p>
        </w:tc>
      </w:tr>
      <w:tr w:rsidR="004B6123" w:rsidRPr="004B6123" w:rsidTr="004B6123">
        <w:trPr>
          <w:trHeight w:val="1351"/>
        </w:trPr>
        <w:tc>
          <w:tcPr>
            <w:tcW w:w="1951" w:type="dxa"/>
            <w:tcBorders>
              <w:top w:val="single" w:sz="4" w:space="0" w:color="auto"/>
              <w:left w:val="single" w:sz="4" w:space="0" w:color="auto"/>
              <w:bottom w:val="single" w:sz="4" w:space="0" w:color="auto"/>
              <w:right w:val="single" w:sz="4" w:space="0" w:color="auto"/>
            </w:tcBorders>
            <w:shd w:val="clear" w:color="auto" w:fill="auto"/>
            <w:vAlign w:val="bottom"/>
          </w:tcPr>
          <w:p w:rsidR="004B6123" w:rsidRPr="004B6123" w:rsidRDefault="004B6123" w:rsidP="004B6123">
            <w:pPr>
              <w:ind w:left="0" w:firstLine="0"/>
              <w:jc w:val="left"/>
              <w:rPr>
                <w:sz w:val="18"/>
                <w:szCs w:val="18"/>
              </w:rPr>
            </w:pPr>
            <w:r w:rsidRPr="004B6123">
              <w:rPr>
                <w:sz w:val="18"/>
                <w:szCs w:val="18"/>
              </w:rPr>
              <w:t>3.Бюджетные кредиты от других бюджетов системы РФ</w:t>
            </w:r>
          </w:p>
        </w:tc>
        <w:tc>
          <w:tcPr>
            <w:tcW w:w="1110" w:type="dxa"/>
            <w:tcBorders>
              <w:top w:val="single" w:sz="4" w:space="0" w:color="auto"/>
              <w:left w:val="nil"/>
              <w:bottom w:val="single" w:sz="4" w:space="0" w:color="auto"/>
              <w:right w:val="single" w:sz="4" w:space="0" w:color="auto"/>
            </w:tcBorders>
            <w:shd w:val="clear" w:color="auto" w:fill="auto"/>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10 075.73</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4B6123" w:rsidRPr="004B6123" w:rsidRDefault="004B6123" w:rsidP="004B6123">
            <w:pPr>
              <w:ind w:left="0" w:firstLine="0"/>
              <w:jc w:val="right"/>
              <w:rPr>
                <w:sz w:val="18"/>
                <w:szCs w:val="18"/>
              </w:rPr>
            </w:pPr>
            <w:r w:rsidRPr="004B6123">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3 874.87</w:t>
            </w:r>
          </w:p>
        </w:tc>
        <w:tc>
          <w:tcPr>
            <w:tcW w:w="112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3 873.87</w:t>
            </w:r>
          </w:p>
        </w:tc>
        <w:tc>
          <w:tcPr>
            <w:tcW w:w="1134" w:type="dxa"/>
            <w:tcBorders>
              <w:top w:val="single" w:sz="4" w:space="0" w:color="auto"/>
              <w:left w:val="single" w:sz="4" w:space="0" w:color="auto"/>
              <w:bottom w:val="single" w:sz="4" w:space="0" w:color="auto"/>
              <w:right w:val="single" w:sz="4" w:space="0" w:color="auto"/>
            </w:tcBorders>
            <w:vAlign w:val="bottom"/>
          </w:tcPr>
          <w:p w:rsidR="004B6123" w:rsidRPr="004B6123" w:rsidRDefault="004B6123" w:rsidP="004B6123">
            <w:pPr>
              <w:ind w:left="0" w:firstLine="0"/>
              <w:jc w:val="right"/>
              <w:rPr>
                <w:sz w:val="18"/>
                <w:szCs w:val="18"/>
              </w:rPr>
            </w:pPr>
            <w:r w:rsidRPr="004B6123">
              <w:rPr>
                <w:sz w:val="18"/>
                <w:szCs w:val="18"/>
              </w:rPr>
              <w:t>6 200.86</w:t>
            </w:r>
          </w:p>
        </w:tc>
        <w:tc>
          <w:tcPr>
            <w:tcW w:w="1276" w:type="dxa"/>
            <w:tcBorders>
              <w:top w:val="single" w:sz="4" w:space="0" w:color="auto"/>
              <w:left w:val="nil"/>
              <w:bottom w:val="single" w:sz="4" w:space="0" w:color="auto"/>
              <w:right w:val="single" w:sz="4" w:space="0" w:color="auto"/>
            </w:tcBorders>
            <w:vAlign w:val="bottom"/>
          </w:tcPr>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p>
          <w:p w:rsidR="004B6123" w:rsidRPr="004B6123" w:rsidRDefault="004B6123" w:rsidP="004B6123">
            <w:pPr>
              <w:ind w:left="0" w:firstLine="0"/>
              <w:jc w:val="right"/>
              <w:rPr>
                <w:sz w:val="18"/>
                <w:szCs w:val="18"/>
              </w:rPr>
            </w:pPr>
            <w:r w:rsidRPr="004B6123">
              <w:rPr>
                <w:sz w:val="18"/>
                <w:szCs w:val="18"/>
              </w:rPr>
              <w:t>2 326.99</w:t>
            </w:r>
          </w:p>
        </w:tc>
      </w:tr>
    </w:tbl>
    <w:p w:rsidR="00B91768" w:rsidRDefault="00B91768" w:rsidP="00B91768">
      <w:pPr>
        <w:ind w:left="0" w:firstLine="284"/>
        <w:rPr>
          <w:sz w:val="18"/>
          <w:szCs w:val="18"/>
        </w:rPr>
      </w:pPr>
    </w:p>
    <w:p w:rsidR="00B91768" w:rsidRDefault="00B91768" w:rsidP="00B91768">
      <w:pPr>
        <w:ind w:left="0" w:firstLine="284"/>
        <w:rPr>
          <w:sz w:val="18"/>
          <w:szCs w:val="18"/>
        </w:rPr>
      </w:pPr>
    </w:p>
    <w:p w:rsidR="00B91768" w:rsidRDefault="00B91768" w:rsidP="00B91768">
      <w:pPr>
        <w:ind w:left="0" w:firstLine="284"/>
        <w:rPr>
          <w:sz w:val="18"/>
          <w:szCs w:val="18"/>
        </w:rPr>
      </w:pPr>
    </w:p>
    <w:tbl>
      <w:tblPr>
        <w:tblpPr w:leftFromText="180" w:rightFromText="180" w:vertAnchor="page" w:horzAnchor="margin" w:tblpY="11057"/>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3"/>
        <w:gridCol w:w="1722"/>
        <w:gridCol w:w="1530"/>
        <w:gridCol w:w="1496"/>
        <w:gridCol w:w="3145"/>
      </w:tblGrid>
      <w:tr w:rsidR="002056EF" w:rsidRPr="002056EF" w:rsidTr="002056EF">
        <w:trPr>
          <w:trHeight w:val="328"/>
        </w:trPr>
        <w:tc>
          <w:tcPr>
            <w:tcW w:w="10456" w:type="dxa"/>
            <w:gridSpan w:val="5"/>
            <w:tcBorders>
              <w:top w:val="nil"/>
              <w:left w:val="nil"/>
              <w:bottom w:val="single" w:sz="4" w:space="0" w:color="auto"/>
              <w:right w:val="nil"/>
            </w:tcBorders>
            <w:shd w:val="clear" w:color="auto" w:fill="auto"/>
            <w:vAlign w:val="center"/>
          </w:tcPr>
          <w:p w:rsidR="002056EF" w:rsidRPr="002056EF" w:rsidRDefault="002056EF" w:rsidP="002151EA">
            <w:pPr>
              <w:ind w:left="0" w:firstLine="5670"/>
              <w:jc w:val="right"/>
              <w:rPr>
                <w:rFonts w:eastAsiaTheme="minorEastAsia"/>
                <w:sz w:val="18"/>
                <w:szCs w:val="18"/>
              </w:rPr>
            </w:pPr>
            <w:r w:rsidRPr="002056EF">
              <w:rPr>
                <w:rFonts w:eastAsiaTheme="minorEastAsia"/>
                <w:sz w:val="18"/>
                <w:szCs w:val="18"/>
              </w:rPr>
              <w:t>Приложение 13</w:t>
            </w:r>
          </w:p>
          <w:p w:rsidR="002056EF" w:rsidRPr="002056EF" w:rsidRDefault="002056EF" w:rsidP="002151EA">
            <w:pPr>
              <w:ind w:left="0" w:firstLine="5670"/>
              <w:jc w:val="right"/>
              <w:rPr>
                <w:rFonts w:eastAsiaTheme="minorEastAsia"/>
                <w:sz w:val="18"/>
                <w:szCs w:val="18"/>
              </w:rPr>
            </w:pPr>
            <w:r w:rsidRPr="002056EF">
              <w:rPr>
                <w:rFonts w:eastAsiaTheme="minorEastAsia"/>
                <w:sz w:val="18"/>
                <w:szCs w:val="18"/>
              </w:rPr>
              <w:t xml:space="preserve">к решению Думы </w:t>
            </w:r>
            <w:proofErr w:type="spellStart"/>
            <w:r w:rsidRPr="002056EF">
              <w:rPr>
                <w:rFonts w:eastAsiaTheme="minorEastAsia"/>
                <w:sz w:val="18"/>
                <w:szCs w:val="18"/>
              </w:rPr>
              <w:t>Хомутовского</w:t>
            </w:r>
            <w:proofErr w:type="spellEnd"/>
            <w:r w:rsidRPr="002056EF">
              <w:rPr>
                <w:rFonts w:eastAsiaTheme="minorEastAsia"/>
                <w:sz w:val="18"/>
                <w:szCs w:val="18"/>
              </w:rPr>
              <w:t xml:space="preserve"> </w:t>
            </w:r>
          </w:p>
          <w:p w:rsidR="002056EF" w:rsidRPr="002056EF" w:rsidRDefault="002056EF" w:rsidP="002151EA">
            <w:pPr>
              <w:ind w:left="0" w:firstLine="5670"/>
              <w:jc w:val="right"/>
              <w:rPr>
                <w:rFonts w:eastAsiaTheme="minorEastAsia"/>
                <w:sz w:val="18"/>
                <w:szCs w:val="18"/>
              </w:rPr>
            </w:pPr>
            <w:r w:rsidRPr="002056EF">
              <w:rPr>
                <w:rFonts w:eastAsiaTheme="minorEastAsia"/>
                <w:sz w:val="18"/>
                <w:szCs w:val="18"/>
              </w:rPr>
              <w:t>муниципального образования</w:t>
            </w:r>
          </w:p>
          <w:p w:rsidR="000B1487" w:rsidRPr="004B6123" w:rsidRDefault="000B1487" w:rsidP="000B1487">
            <w:pPr>
              <w:ind w:left="0" w:firstLine="5670"/>
              <w:jc w:val="right"/>
              <w:rPr>
                <w:rFonts w:eastAsiaTheme="minorEastAsia"/>
                <w:sz w:val="18"/>
                <w:szCs w:val="18"/>
              </w:rPr>
            </w:pPr>
            <w:r w:rsidRPr="004B6123">
              <w:rPr>
                <w:rFonts w:eastAsiaTheme="minorEastAsia"/>
                <w:sz w:val="18"/>
                <w:szCs w:val="18"/>
              </w:rPr>
              <w:t>от</w:t>
            </w:r>
            <w:r>
              <w:rPr>
                <w:rFonts w:eastAsiaTheme="minorEastAsia"/>
                <w:sz w:val="18"/>
                <w:szCs w:val="18"/>
              </w:rPr>
              <w:t xml:space="preserve"> </w:t>
            </w:r>
            <w:r>
              <w:rPr>
                <w:rFonts w:eastAsiaTheme="minorEastAsia"/>
                <w:sz w:val="18"/>
                <w:szCs w:val="18"/>
                <w:u w:val="single"/>
              </w:rPr>
              <w:t>26.10.2022</w:t>
            </w:r>
            <w:r w:rsidRPr="004B6123">
              <w:rPr>
                <w:rFonts w:eastAsiaTheme="minorEastAsia"/>
                <w:sz w:val="18"/>
                <w:szCs w:val="18"/>
              </w:rPr>
              <w:t>_№_</w:t>
            </w:r>
            <w:r>
              <w:rPr>
                <w:rFonts w:eastAsiaTheme="minorEastAsia"/>
                <w:sz w:val="18"/>
                <w:szCs w:val="18"/>
                <w:u w:val="single"/>
              </w:rPr>
              <w:t>02-05 д</w:t>
            </w:r>
            <w:r w:rsidRPr="004B6123">
              <w:rPr>
                <w:rFonts w:eastAsiaTheme="minorEastAsia"/>
                <w:sz w:val="18"/>
                <w:szCs w:val="18"/>
              </w:rPr>
              <w:t>_</w:t>
            </w:r>
          </w:p>
          <w:p w:rsidR="002056EF" w:rsidRPr="002056EF" w:rsidRDefault="002056EF" w:rsidP="002056EF">
            <w:pPr>
              <w:spacing w:after="200" w:line="276" w:lineRule="auto"/>
              <w:ind w:left="0" w:firstLine="0"/>
              <w:jc w:val="center"/>
              <w:rPr>
                <w:rFonts w:eastAsiaTheme="minorEastAsia"/>
                <w:sz w:val="18"/>
                <w:szCs w:val="18"/>
              </w:rPr>
            </w:pPr>
            <w:r w:rsidRPr="002056EF">
              <w:rPr>
                <w:rFonts w:eastAsiaTheme="minorEastAsia"/>
                <w:sz w:val="18"/>
                <w:szCs w:val="18"/>
              </w:rPr>
              <w:t xml:space="preserve">Программа муниципальных внутренних заимствований </w:t>
            </w:r>
          </w:p>
          <w:p w:rsidR="002056EF" w:rsidRPr="002056EF" w:rsidRDefault="002056EF" w:rsidP="002056EF">
            <w:pPr>
              <w:spacing w:after="200" w:line="276" w:lineRule="auto"/>
              <w:ind w:left="0" w:firstLine="0"/>
              <w:jc w:val="center"/>
              <w:rPr>
                <w:rFonts w:eastAsiaTheme="minorEastAsia"/>
                <w:sz w:val="18"/>
                <w:szCs w:val="18"/>
              </w:rPr>
            </w:pPr>
            <w:proofErr w:type="spellStart"/>
            <w:r w:rsidRPr="002056EF">
              <w:rPr>
                <w:rFonts w:eastAsiaTheme="minorEastAsia"/>
                <w:sz w:val="18"/>
                <w:szCs w:val="18"/>
              </w:rPr>
              <w:t>Хомутовского</w:t>
            </w:r>
            <w:proofErr w:type="spellEnd"/>
            <w:r w:rsidRPr="002056EF">
              <w:rPr>
                <w:rFonts w:eastAsiaTheme="minorEastAsia"/>
                <w:sz w:val="18"/>
                <w:szCs w:val="18"/>
              </w:rPr>
              <w:t xml:space="preserve"> муниципального образования на 2022 год</w:t>
            </w:r>
          </w:p>
          <w:p w:rsidR="002056EF" w:rsidRPr="002056EF" w:rsidRDefault="002056EF" w:rsidP="002056EF">
            <w:pPr>
              <w:ind w:left="0" w:firstLine="0"/>
              <w:jc w:val="center"/>
              <w:rPr>
                <w:sz w:val="18"/>
                <w:szCs w:val="18"/>
              </w:rPr>
            </w:pPr>
          </w:p>
        </w:tc>
      </w:tr>
      <w:tr w:rsidR="002056EF" w:rsidRPr="002056EF" w:rsidTr="002056EF">
        <w:trPr>
          <w:trHeight w:val="328"/>
        </w:trPr>
        <w:tc>
          <w:tcPr>
            <w:tcW w:w="2563" w:type="dxa"/>
            <w:vMerge w:val="restart"/>
            <w:tcBorders>
              <w:top w:val="single" w:sz="4" w:space="0" w:color="auto"/>
            </w:tcBorders>
            <w:shd w:val="clear" w:color="auto" w:fill="auto"/>
            <w:vAlign w:val="center"/>
            <w:hideMark/>
          </w:tcPr>
          <w:p w:rsidR="002056EF" w:rsidRPr="002056EF" w:rsidRDefault="002056EF" w:rsidP="002056EF">
            <w:pPr>
              <w:ind w:left="0" w:firstLine="0"/>
              <w:jc w:val="center"/>
              <w:rPr>
                <w:sz w:val="18"/>
                <w:szCs w:val="18"/>
              </w:rPr>
            </w:pPr>
            <w:r w:rsidRPr="002056EF">
              <w:rPr>
                <w:sz w:val="18"/>
                <w:szCs w:val="18"/>
              </w:rPr>
              <w:t>Виды долговых обязательств (привлечение/погашение)</w:t>
            </w:r>
          </w:p>
        </w:tc>
        <w:tc>
          <w:tcPr>
            <w:tcW w:w="1722" w:type="dxa"/>
            <w:vMerge w:val="restart"/>
            <w:tcBorders>
              <w:top w:val="single" w:sz="4" w:space="0" w:color="auto"/>
            </w:tcBorders>
            <w:shd w:val="clear" w:color="auto" w:fill="auto"/>
            <w:vAlign w:val="center"/>
            <w:hideMark/>
          </w:tcPr>
          <w:p w:rsidR="002056EF" w:rsidRPr="002056EF" w:rsidRDefault="002056EF" w:rsidP="002056EF">
            <w:pPr>
              <w:ind w:left="0" w:firstLine="0"/>
              <w:jc w:val="center"/>
              <w:rPr>
                <w:sz w:val="18"/>
                <w:szCs w:val="18"/>
              </w:rPr>
            </w:pPr>
            <w:r w:rsidRPr="002056EF">
              <w:rPr>
                <w:sz w:val="18"/>
                <w:szCs w:val="18"/>
              </w:rPr>
              <w:t>Объем муниципального долга на 1 января</w:t>
            </w:r>
          </w:p>
          <w:p w:rsidR="002056EF" w:rsidRPr="002056EF" w:rsidRDefault="002056EF" w:rsidP="002056EF">
            <w:pPr>
              <w:ind w:left="0" w:firstLine="0"/>
              <w:jc w:val="center"/>
              <w:rPr>
                <w:sz w:val="18"/>
                <w:szCs w:val="18"/>
              </w:rPr>
            </w:pPr>
            <w:r w:rsidRPr="002056EF">
              <w:rPr>
                <w:sz w:val="18"/>
                <w:szCs w:val="18"/>
              </w:rPr>
              <w:t>2022 года</w:t>
            </w:r>
          </w:p>
        </w:tc>
        <w:tc>
          <w:tcPr>
            <w:tcW w:w="1530" w:type="dxa"/>
            <w:vMerge w:val="restart"/>
            <w:tcBorders>
              <w:top w:val="single" w:sz="4" w:space="0" w:color="auto"/>
            </w:tcBorders>
            <w:shd w:val="clear" w:color="auto" w:fill="auto"/>
            <w:vAlign w:val="center"/>
            <w:hideMark/>
          </w:tcPr>
          <w:p w:rsidR="002056EF" w:rsidRPr="002056EF" w:rsidRDefault="002056EF" w:rsidP="002056EF">
            <w:pPr>
              <w:ind w:left="0" w:firstLine="0"/>
              <w:jc w:val="center"/>
              <w:rPr>
                <w:sz w:val="18"/>
                <w:szCs w:val="18"/>
              </w:rPr>
            </w:pPr>
            <w:r w:rsidRPr="002056EF">
              <w:rPr>
                <w:sz w:val="18"/>
                <w:szCs w:val="18"/>
              </w:rPr>
              <w:t>Объем привлечения в 2022 году</w:t>
            </w:r>
          </w:p>
        </w:tc>
        <w:tc>
          <w:tcPr>
            <w:tcW w:w="1496" w:type="dxa"/>
            <w:vMerge w:val="restart"/>
            <w:tcBorders>
              <w:top w:val="single" w:sz="4" w:space="0" w:color="auto"/>
            </w:tcBorders>
            <w:vAlign w:val="center"/>
          </w:tcPr>
          <w:p w:rsidR="002056EF" w:rsidRPr="002056EF" w:rsidRDefault="002056EF" w:rsidP="002056EF">
            <w:pPr>
              <w:ind w:left="0" w:firstLine="0"/>
              <w:jc w:val="center"/>
              <w:rPr>
                <w:sz w:val="18"/>
                <w:szCs w:val="18"/>
              </w:rPr>
            </w:pPr>
            <w:r w:rsidRPr="002056EF">
              <w:rPr>
                <w:sz w:val="18"/>
                <w:szCs w:val="18"/>
              </w:rPr>
              <w:t>Объем погашения в 2022 году</w:t>
            </w:r>
          </w:p>
        </w:tc>
        <w:tc>
          <w:tcPr>
            <w:tcW w:w="3145" w:type="dxa"/>
            <w:vMerge w:val="restart"/>
            <w:tcBorders>
              <w:top w:val="single" w:sz="4" w:space="0" w:color="auto"/>
            </w:tcBorders>
            <w:vAlign w:val="center"/>
          </w:tcPr>
          <w:p w:rsidR="002056EF" w:rsidRPr="002056EF" w:rsidRDefault="002056EF" w:rsidP="002056EF">
            <w:pPr>
              <w:ind w:left="0" w:firstLine="0"/>
              <w:jc w:val="center"/>
              <w:rPr>
                <w:sz w:val="18"/>
                <w:szCs w:val="18"/>
              </w:rPr>
            </w:pPr>
            <w:r w:rsidRPr="002056EF">
              <w:rPr>
                <w:sz w:val="18"/>
                <w:szCs w:val="18"/>
              </w:rPr>
              <w:t>Верхний предел муниципального долга на 1 января 2023 года</w:t>
            </w:r>
          </w:p>
        </w:tc>
      </w:tr>
      <w:tr w:rsidR="002056EF" w:rsidRPr="002056EF" w:rsidTr="002056EF">
        <w:trPr>
          <w:trHeight w:val="1283"/>
        </w:trPr>
        <w:tc>
          <w:tcPr>
            <w:tcW w:w="2563" w:type="dxa"/>
            <w:vMerge/>
            <w:vAlign w:val="center"/>
            <w:hideMark/>
          </w:tcPr>
          <w:p w:rsidR="002056EF" w:rsidRPr="002056EF" w:rsidRDefault="002056EF" w:rsidP="002056EF">
            <w:pPr>
              <w:ind w:left="0" w:firstLine="0"/>
              <w:jc w:val="left"/>
              <w:rPr>
                <w:sz w:val="18"/>
                <w:szCs w:val="18"/>
              </w:rPr>
            </w:pPr>
          </w:p>
        </w:tc>
        <w:tc>
          <w:tcPr>
            <w:tcW w:w="1722" w:type="dxa"/>
            <w:vMerge/>
            <w:vAlign w:val="center"/>
            <w:hideMark/>
          </w:tcPr>
          <w:p w:rsidR="002056EF" w:rsidRPr="002056EF" w:rsidRDefault="002056EF" w:rsidP="002056EF">
            <w:pPr>
              <w:ind w:left="0" w:firstLine="0"/>
              <w:jc w:val="left"/>
              <w:rPr>
                <w:sz w:val="18"/>
                <w:szCs w:val="18"/>
              </w:rPr>
            </w:pPr>
          </w:p>
        </w:tc>
        <w:tc>
          <w:tcPr>
            <w:tcW w:w="1530" w:type="dxa"/>
            <w:vMerge/>
            <w:vAlign w:val="center"/>
            <w:hideMark/>
          </w:tcPr>
          <w:p w:rsidR="002056EF" w:rsidRPr="002056EF" w:rsidRDefault="002056EF" w:rsidP="002056EF">
            <w:pPr>
              <w:ind w:left="0" w:firstLine="0"/>
              <w:jc w:val="left"/>
              <w:rPr>
                <w:sz w:val="18"/>
                <w:szCs w:val="18"/>
              </w:rPr>
            </w:pPr>
          </w:p>
        </w:tc>
        <w:tc>
          <w:tcPr>
            <w:tcW w:w="1496" w:type="dxa"/>
            <w:vMerge/>
          </w:tcPr>
          <w:p w:rsidR="002056EF" w:rsidRPr="002056EF" w:rsidRDefault="002056EF" w:rsidP="002056EF">
            <w:pPr>
              <w:ind w:left="0" w:firstLine="0"/>
              <w:jc w:val="left"/>
              <w:rPr>
                <w:sz w:val="18"/>
                <w:szCs w:val="18"/>
              </w:rPr>
            </w:pPr>
          </w:p>
        </w:tc>
        <w:tc>
          <w:tcPr>
            <w:tcW w:w="3145" w:type="dxa"/>
            <w:vMerge/>
          </w:tcPr>
          <w:p w:rsidR="002056EF" w:rsidRPr="002056EF" w:rsidRDefault="002056EF" w:rsidP="002056EF">
            <w:pPr>
              <w:ind w:left="0" w:firstLine="0"/>
              <w:jc w:val="left"/>
              <w:rPr>
                <w:sz w:val="18"/>
                <w:szCs w:val="18"/>
              </w:rPr>
            </w:pPr>
          </w:p>
        </w:tc>
      </w:tr>
      <w:tr w:rsidR="002056EF" w:rsidRPr="002056EF" w:rsidTr="002056EF">
        <w:trPr>
          <w:trHeight w:val="1102"/>
        </w:trPr>
        <w:tc>
          <w:tcPr>
            <w:tcW w:w="2563" w:type="dxa"/>
            <w:shd w:val="clear" w:color="auto" w:fill="auto"/>
            <w:vAlign w:val="bottom"/>
          </w:tcPr>
          <w:p w:rsidR="002056EF" w:rsidRPr="002056EF" w:rsidRDefault="002056EF" w:rsidP="002056EF">
            <w:pPr>
              <w:ind w:left="0" w:firstLine="0"/>
              <w:jc w:val="left"/>
              <w:rPr>
                <w:sz w:val="18"/>
                <w:szCs w:val="18"/>
              </w:rPr>
            </w:pPr>
            <w:r w:rsidRPr="002056EF">
              <w:rPr>
                <w:sz w:val="18"/>
                <w:szCs w:val="18"/>
              </w:rPr>
              <w:t>Объем заимствований, всего</w:t>
            </w:r>
          </w:p>
        </w:tc>
        <w:tc>
          <w:tcPr>
            <w:tcW w:w="1722" w:type="dxa"/>
            <w:shd w:val="clear" w:color="auto" w:fill="auto"/>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6 623.60</w:t>
            </w:r>
          </w:p>
        </w:tc>
        <w:tc>
          <w:tcPr>
            <w:tcW w:w="1530" w:type="dxa"/>
            <w:shd w:val="clear" w:color="auto" w:fill="auto"/>
            <w:noWrap/>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12 781.37</w:t>
            </w:r>
          </w:p>
        </w:tc>
        <w:tc>
          <w:tcPr>
            <w:tcW w:w="1496" w:type="dxa"/>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3 529.87</w:t>
            </w:r>
          </w:p>
        </w:tc>
        <w:tc>
          <w:tcPr>
            <w:tcW w:w="3145" w:type="dxa"/>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15 875.10</w:t>
            </w:r>
          </w:p>
        </w:tc>
      </w:tr>
      <w:tr w:rsidR="002056EF" w:rsidRPr="002056EF" w:rsidTr="002056EF">
        <w:trPr>
          <w:trHeight w:val="826"/>
        </w:trPr>
        <w:tc>
          <w:tcPr>
            <w:tcW w:w="2563" w:type="dxa"/>
            <w:shd w:val="clear" w:color="auto" w:fill="auto"/>
            <w:vAlign w:val="bottom"/>
          </w:tcPr>
          <w:p w:rsidR="002056EF" w:rsidRPr="002056EF" w:rsidRDefault="002056EF" w:rsidP="002056EF">
            <w:pPr>
              <w:ind w:left="0" w:firstLine="0"/>
              <w:jc w:val="left"/>
              <w:rPr>
                <w:sz w:val="18"/>
                <w:szCs w:val="18"/>
              </w:rPr>
            </w:pPr>
            <w:r w:rsidRPr="002056EF">
              <w:rPr>
                <w:sz w:val="18"/>
                <w:szCs w:val="18"/>
              </w:rPr>
              <w:lastRenderedPageBreak/>
              <w:t>В том числе:</w:t>
            </w:r>
          </w:p>
        </w:tc>
        <w:tc>
          <w:tcPr>
            <w:tcW w:w="1722" w:type="dxa"/>
            <w:shd w:val="clear" w:color="auto" w:fill="auto"/>
            <w:vAlign w:val="bottom"/>
          </w:tcPr>
          <w:p w:rsidR="002056EF" w:rsidRPr="002056EF" w:rsidRDefault="002056EF" w:rsidP="002056EF">
            <w:pPr>
              <w:ind w:left="0" w:firstLine="0"/>
              <w:jc w:val="right"/>
              <w:rPr>
                <w:sz w:val="18"/>
                <w:szCs w:val="18"/>
              </w:rPr>
            </w:pPr>
          </w:p>
        </w:tc>
        <w:tc>
          <w:tcPr>
            <w:tcW w:w="1530" w:type="dxa"/>
            <w:shd w:val="clear" w:color="auto" w:fill="auto"/>
            <w:noWrap/>
            <w:vAlign w:val="bottom"/>
          </w:tcPr>
          <w:p w:rsidR="002056EF" w:rsidRPr="002056EF" w:rsidRDefault="002056EF" w:rsidP="002056EF">
            <w:pPr>
              <w:ind w:left="0" w:firstLine="0"/>
              <w:jc w:val="right"/>
              <w:rPr>
                <w:sz w:val="18"/>
                <w:szCs w:val="18"/>
              </w:rPr>
            </w:pPr>
          </w:p>
        </w:tc>
        <w:tc>
          <w:tcPr>
            <w:tcW w:w="1496" w:type="dxa"/>
            <w:vAlign w:val="bottom"/>
          </w:tcPr>
          <w:p w:rsidR="002056EF" w:rsidRPr="002056EF" w:rsidRDefault="002056EF" w:rsidP="002056EF">
            <w:pPr>
              <w:ind w:left="0" w:firstLine="0"/>
              <w:jc w:val="right"/>
              <w:rPr>
                <w:sz w:val="18"/>
                <w:szCs w:val="18"/>
              </w:rPr>
            </w:pPr>
          </w:p>
        </w:tc>
        <w:tc>
          <w:tcPr>
            <w:tcW w:w="3145" w:type="dxa"/>
            <w:vAlign w:val="bottom"/>
          </w:tcPr>
          <w:p w:rsidR="002056EF" w:rsidRPr="002056EF" w:rsidRDefault="002056EF" w:rsidP="002056EF">
            <w:pPr>
              <w:ind w:left="0" w:firstLine="0"/>
              <w:jc w:val="right"/>
              <w:rPr>
                <w:sz w:val="18"/>
                <w:szCs w:val="18"/>
              </w:rPr>
            </w:pPr>
          </w:p>
        </w:tc>
      </w:tr>
      <w:tr w:rsidR="002056EF" w:rsidRPr="002056EF" w:rsidTr="002056EF">
        <w:trPr>
          <w:trHeight w:val="1756"/>
        </w:trPr>
        <w:tc>
          <w:tcPr>
            <w:tcW w:w="2563" w:type="dxa"/>
            <w:tcBorders>
              <w:bottom w:val="single" w:sz="4" w:space="0" w:color="auto"/>
            </w:tcBorders>
            <w:shd w:val="clear" w:color="auto" w:fill="auto"/>
            <w:vAlign w:val="bottom"/>
          </w:tcPr>
          <w:p w:rsidR="002056EF" w:rsidRPr="002056EF" w:rsidRDefault="002056EF" w:rsidP="002056EF">
            <w:pPr>
              <w:ind w:left="0" w:firstLine="0"/>
              <w:jc w:val="left"/>
              <w:rPr>
                <w:sz w:val="18"/>
                <w:szCs w:val="18"/>
              </w:rPr>
            </w:pPr>
            <w:r w:rsidRPr="002056EF">
              <w:rPr>
                <w:sz w:val="18"/>
                <w:szCs w:val="18"/>
              </w:rPr>
              <w:t>1.Государственные (муниципальные) ценные бумаги, номинальная стоимость которых указана в валюте РФ</w:t>
            </w:r>
          </w:p>
        </w:tc>
        <w:tc>
          <w:tcPr>
            <w:tcW w:w="1722" w:type="dxa"/>
            <w:tcBorders>
              <w:bottom w:val="single" w:sz="4" w:space="0" w:color="auto"/>
            </w:tcBorders>
            <w:shd w:val="clear" w:color="auto" w:fill="auto"/>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0.00</w:t>
            </w:r>
          </w:p>
        </w:tc>
        <w:tc>
          <w:tcPr>
            <w:tcW w:w="1530" w:type="dxa"/>
            <w:tcBorders>
              <w:bottom w:val="single" w:sz="4" w:space="0" w:color="auto"/>
            </w:tcBorders>
            <w:shd w:val="clear" w:color="auto" w:fill="auto"/>
            <w:noWrap/>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 xml:space="preserve"> </w:t>
            </w: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0.00</w:t>
            </w:r>
          </w:p>
        </w:tc>
        <w:tc>
          <w:tcPr>
            <w:tcW w:w="1496" w:type="dxa"/>
            <w:tcBorders>
              <w:bottom w:val="single" w:sz="4" w:space="0" w:color="auto"/>
            </w:tcBorders>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0.00</w:t>
            </w:r>
          </w:p>
        </w:tc>
        <w:tc>
          <w:tcPr>
            <w:tcW w:w="3145" w:type="dxa"/>
            <w:tcBorders>
              <w:bottom w:val="single" w:sz="4" w:space="0" w:color="auto"/>
            </w:tcBorders>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0.00</w:t>
            </w:r>
          </w:p>
        </w:tc>
      </w:tr>
      <w:tr w:rsidR="002056EF" w:rsidRPr="002056EF" w:rsidTr="002056EF">
        <w:trPr>
          <w:trHeight w:val="1427"/>
        </w:trPr>
        <w:tc>
          <w:tcPr>
            <w:tcW w:w="2563" w:type="dxa"/>
            <w:tcBorders>
              <w:bottom w:val="single" w:sz="4" w:space="0" w:color="auto"/>
            </w:tcBorders>
            <w:shd w:val="clear" w:color="auto" w:fill="auto"/>
            <w:vAlign w:val="bottom"/>
          </w:tcPr>
          <w:p w:rsidR="002056EF" w:rsidRPr="002056EF" w:rsidRDefault="002056EF" w:rsidP="002056EF">
            <w:pPr>
              <w:ind w:left="0" w:firstLine="0"/>
              <w:jc w:val="left"/>
              <w:rPr>
                <w:sz w:val="18"/>
                <w:szCs w:val="18"/>
              </w:rPr>
            </w:pPr>
            <w:r w:rsidRPr="002056EF">
              <w:rPr>
                <w:sz w:val="18"/>
                <w:szCs w:val="18"/>
              </w:rPr>
              <w:t>2.Кредиты кредитных организаций в валюте РФ сроком до 3-х лет</w:t>
            </w:r>
          </w:p>
        </w:tc>
        <w:tc>
          <w:tcPr>
            <w:tcW w:w="1722" w:type="dxa"/>
            <w:tcBorders>
              <w:bottom w:val="single" w:sz="4" w:space="0" w:color="auto"/>
            </w:tcBorders>
            <w:shd w:val="clear" w:color="auto" w:fill="auto"/>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0.00</w:t>
            </w:r>
          </w:p>
        </w:tc>
        <w:tc>
          <w:tcPr>
            <w:tcW w:w="1530" w:type="dxa"/>
            <w:tcBorders>
              <w:bottom w:val="single" w:sz="4" w:space="0" w:color="auto"/>
            </w:tcBorders>
            <w:shd w:val="clear" w:color="auto" w:fill="auto"/>
            <w:noWrap/>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5 799.37</w:t>
            </w:r>
          </w:p>
        </w:tc>
        <w:tc>
          <w:tcPr>
            <w:tcW w:w="1496" w:type="dxa"/>
            <w:tcBorders>
              <w:bottom w:val="single" w:sz="4" w:space="0" w:color="auto"/>
            </w:tcBorders>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0,00</w:t>
            </w:r>
          </w:p>
        </w:tc>
        <w:tc>
          <w:tcPr>
            <w:tcW w:w="3145" w:type="dxa"/>
            <w:tcBorders>
              <w:bottom w:val="single" w:sz="4" w:space="0" w:color="auto"/>
            </w:tcBorders>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5 799.37</w:t>
            </w:r>
          </w:p>
        </w:tc>
      </w:tr>
      <w:tr w:rsidR="002056EF" w:rsidRPr="002056EF" w:rsidTr="002056EF">
        <w:trPr>
          <w:trHeight w:val="1789"/>
        </w:trPr>
        <w:tc>
          <w:tcPr>
            <w:tcW w:w="2563" w:type="dxa"/>
            <w:tcBorders>
              <w:bottom w:val="single" w:sz="4" w:space="0" w:color="auto"/>
            </w:tcBorders>
            <w:shd w:val="clear" w:color="auto" w:fill="auto"/>
            <w:vAlign w:val="bottom"/>
          </w:tcPr>
          <w:p w:rsidR="002056EF" w:rsidRPr="002056EF" w:rsidRDefault="002056EF" w:rsidP="002056EF">
            <w:pPr>
              <w:ind w:left="0" w:firstLine="0"/>
              <w:jc w:val="left"/>
              <w:rPr>
                <w:sz w:val="18"/>
                <w:szCs w:val="18"/>
              </w:rPr>
            </w:pPr>
            <w:r w:rsidRPr="002056EF">
              <w:rPr>
                <w:sz w:val="18"/>
                <w:szCs w:val="18"/>
              </w:rPr>
              <w:t>3.Бюджетные кредиты от других бюджетов системы РФ</w:t>
            </w:r>
          </w:p>
        </w:tc>
        <w:tc>
          <w:tcPr>
            <w:tcW w:w="1722" w:type="dxa"/>
            <w:tcBorders>
              <w:bottom w:val="single" w:sz="4" w:space="0" w:color="auto"/>
            </w:tcBorders>
            <w:shd w:val="clear" w:color="auto" w:fill="auto"/>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6 623.60</w:t>
            </w:r>
          </w:p>
        </w:tc>
        <w:tc>
          <w:tcPr>
            <w:tcW w:w="1530" w:type="dxa"/>
            <w:tcBorders>
              <w:bottom w:val="single" w:sz="4" w:space="0" w:color="auto"/>
            </w:tcBorders>
            <w:shd w:val="clear" w:color="auto" w:fill="auto"/>
            <w:noWrap/>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6 982.00</w:t>
            </w:r>
          </w:p>
        </w:tc>
        <w:tc>
          <w:tcPr>
            <w:tcW w:w="1496" w:type="dxa"/>
            <w:tcBorders>
              <w:bottom w:val="single" w:sz="4" w:space="0" w:color="auto"/>
            </w:tcBorders>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3 529.87</w:t>
            </w:r>
          </w:p>
        </w:tc>
        <w:tc>
          <w:tcPr>
            <w:tcW w:w="3145" w:type="dxa"/>
            <w:tcBorders>
              <w:bottom w:val="single" w:sz="4" w:space="0" w:color="auto"/>
            </w:tcBorders>
            <w:vAlign w:val="bottom"/>
          </w:tcPr>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p>
          <w:p w:rsidR="002056EF" w:rsidRPr="002056EF" w:rsidRDefault="002056EF" w:rsidP="002056EF">
            <w:pPr>
              <w:ind w:left="0" w:firstLine="0"/>
              <w:jc w:val="right"/>
              <w:rPr>
                <w:sz w:val="18"/>
                <w:szCs w:val="18"/>
              </w:rPr>
            </w:pPr>
            <w:r w:rsidRPr="002056EF">
              <w:rPr>
                <w:sz w:val="18"/>
                <w:szCs w:val="18"/>
              </w:rPr>
              <w:t>10 075.73</w:t>
            </w:r>
          </w:p>
        </w:tc>
      </w:tr>
    </w:tbl>
    <w:p w:rsidR="002A3B7E" w:rsidRDefault="002A3B7E" w:rsidP="00B91768">
      <w:pPr>
        <w:ind w:left="0" w:firstLine="284"/>
        <w:rPr>
          <w:sz w:val="18"/>
          <w:szCs w:val="18"/>
        </w:rPr>
      </w:pPr>
    </w:p>
    <w:p w:rsidR="002A3B7E" w:rsidRDefault="002A3B7E" w:rsidP="00B91768">
      <w:pPr>
        <w:ind w:left="0" w:firstLine="284"/>
        <w:rPr>
          <w:sz w:val="18"/>
          <w:szCs w:val="18"/>
        </w:rPr>
      </w:pPr>
    </w:p>
    <w:p w:rsidR="002A3B7E" w:rsidRDefault="002A3B7E" w:rsidP="00B91768">
      <w:pPr>
        <w:ind w:left="0" w:firstLine="284"/>
        <w:rPr>
          <w:sz w:val="18"/>
          <w:szCs w:val="18"/>
        </w:rPr>
      </w:pPr>
    </w:p>
    <w:p w:rsidR="006F191A" w:rsidRPr="00291E89" w:rsidRDefault="006F191A" w:rsidP="006F191A">
      <w:pPr>
        <w:ind w:left="0" w:firstLine="284"/>
        <w:jc w:val="center"/>
        <w:rPr>
          <w:sz w:val="18"/>
          <w:szCs w:val="18"/>
        </w:rPr>
      </w:pPr>
      <w:r w:rsidRPr="00291E89">
        <w:rPr>
          <w:sz w:val="18"/>
          <w:szCs w:val="18"/>
        </w:rPr>
        <w:t>РОССИЙСКАЯ ФЕДЕРАЦИЯ</w:t>
      </w:r>
    </w:p>
    <w:p w:rsidR="006F191A" w:rsidRPr="00291E89" w:rsidRDefault="006F191A" w:rsidP="006F191A">
      <w:pPr>
        <w:ind w:left="0" w:firstLine="284"/>
        <w:jc w:val="center"/>
        <w:rPr>
          <w:sz w:val="18"/>
          <w:szCs w:val="18"/>
        </w:rPr>
      </w:pPr>
      <w:r w:rsidRPr="00291E89">
        <w:rPr>
          <w:sz w:val="18"/>
          <w:szCs w:val="18"/>
        </w:rPr>
        <w:t>ИРКУТСКАЯ ОБЛАСТЬ   ИРКУТСКИЙ РАЙОН</w:t>
      </w:r>
    </w:p>
    <w:p w:rsidR="006F191A" w:rsidRPr="00291E89" w:rsidRDefault="006F191A" w:rsidP="006F191A">
      <w:pPr>
        <w:ind w:left="0" w:firstLine="284"/>
        <w:jc w:val="center"/>
        <w:rPr>
          <w:b/>
          <w:sz w:val="18"/>
          <w:szCs w:val="18"/>
        </w:rPr>
      </w:pPr>
      <w:r w:rsidRPr="00291E89">
        <w:rPr>
          <w:b/>
          <w:sz w:val="18"/>
          <w:szCs w:val="18"/>
        </w:rPr>
        <w:t>ДУМА</w:t>
      </w:r>
    </w:p>
    <w:p w:rsidR="006F191A" w:rsidRPr="00291E89" w:rsidRDefault="006F191A" w:rsidP="006F191A">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6F191A" w:rsidRDefault="006F191A" w:rsidP="006F191A">
      <w:pPr>
        <w:ind w:left="0" w:firstLine="284"/>
        <w:jc w:val="center"/>
        <w:rPr>
          <w:bCs/>
          <w:sz w:val="18"/>
          <w:szCs w:val="18"/>
        </w:rPr>
      </w:pPr>
      <w:r>
        <w:rPr>
          <w:bCs/>
          <w:sz w:val="18"/>
          <w:szCs w:val="18"/>
        </w:rPr>
        <w:t>Пятый</w:t>
      </w:r>
      <w:r w:rsidRPr="00291E89">
        <w:rPr>
          <w:bCs/>
          <w:sz w:val="18"/>
          <w:szCs w:val="18"/>
        </w:rPr>
        <w:t xml:space="preserve"> созыв</w:t>
      </w:r>
    </w:p>
    <w:p w:rsidR="006F191A" w:rsidRPr="001B3F8F" w:rsidRDefault="006F191A" w:rsidP="006F191A">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sidR="00D13E3B">
        <w:rPr>
          <w:sz w:val="18"/>
          <w:szCs w:val="18"/>
          <w:u w:val="single"/>
        </w:rPr>
        <w:t>02-06</w:t>
      </w:r>
      <w:r>
        <w:rPr>
          <w:sz w:val="18"/>
          <w:szCs w:val="18"/>
          <w:u w:val="single"/>
        </w:rPr>
        <w:t xml:space="preserve"> д</w:t>
      </w:r>
    </w:p>
    <w:p w:rsidR="006F191A" w:rsidRDefault="006F191A" w:rsidP="006F191A">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6F191A" w:rsidRPr="00291E89" w:rsidRDefault="006F191A" w:rsidP="006F191A">
      <w:pPr>
        <w:ind w:left="0" w:firstLine="284"/>
        <w:rPr>
          <w:sz w:val="18"/>
          <w:szCs w:val="18"/>
        </w:rPr>
      </w:pPr>
    </w:p>
    <w:p w:rsidR="00D13E3B" w:rsidRDefault="00D13E3B" w:rsidP="00D13E3B">
      <w:pPr>
        <w:tabs>
          <w:tab w:val="left" w:pos="3976"/>
        </w:tabs>
        <w:ind w:left="0" w:right="141" w:firstLine="284"/>
        <w:rPr>
          <w:sz w:val="18"/>
          <w:szCs w:val="18"/>
        </w:rPr>
      </w:pPr>
      <w:r w:rsidRPr="00D13E3B">
        <w:rPr>
          <w:sz w:val="18"/>
          <w:szCs w:val="18"/>
        </w:rPr>
        <w:t xml:space="preserve">Об установлении дополнительного основания признания </w:t>
      </w:r>
      <w:proofErr w:type="gramStart"/>
      <w:r w:rsidRPr="00D13E3B">
        <w:rPr>
          <w:sz w:val="18"/>
          <w:szCs w:val="18"/>
        </w:rPr>
        <w:t>безнадежными</w:t>
      </w:r>
      <w:proofErr w:type="gramEnd"/>
      <w:r w:rsidRPr="00D13E3B">
        <w:rPr>
          <w:sz w:val="18"/>
          <w:szCs w:val="18"/>
        </w:rPr>
        <w:t xml:space="preserve"> к взысканию недоимки по земельному налогу и налогу на имущество физических лиц и задолженности по пеням и штрафам по этим налогам</w:t>
      </w:r>
      <w:r>
        <w:rPr>
          <w:sz w:val="18"/>
          <w:szCs w:val="18"/>
        </w:rPr>
        <w:t>.</w:t>
      </w:r>
    </w:p>
    <w:p w:rsidR="00D13E3B" w:rsidRDefault="00D13E3B" w:rsidP="00D13E3B">
      <w:pPr>
        <w:tabs>
          <w:tab w:val="left" w:pos="3976"/>
        </w:tabs>
        <w:ind w:left="0" w:right="141" w:firstLine="284"/>
        <w:rPr>
          <w:sz w:val="18"/>
          <w:szCs w:val="18"/>
        </w:rPr>
      </w:pPr>
    </w:p>
    <w:p w:rsidR="00D13E3B" w:rsidRPr="00D13E3B" w:rsidRDefault="00D13E3B" w:rsidP="00D13E3B">
      <w:pPr>
        <w:tabs>
          <w:tab w:val="left" w:pos="3976"/>
        </w:tabs>
        <w:ind w:left="0" w:right="141" w:firstLine="284"/>
        <w:rPr>
          <w:sz w:val="18"/>
          <w:szCs w:val="18"/>
        </w:rPr>
      </w:pPr>
      <w:r w:rsidRPr="00D13E3B">
        <w:rPr>
          <w:sz w:val="18"/>
          <w:szCs w:val="18"/>
        </w:rPr>
        <w:t xml:space="preserve">В соответствии с частью 3 статьи 59 Налогового кодекса Российской Федерации, с Федеральным законом от 06.10.2003 № 131-ФЗ «Об общих принципах организации местного самоуправления в РФ», руководствуясь Уставом муниципального образования, ст.35 Устава </w:t>
      </w:r>
      <w:proofErr w:type="spellStart"/>
      <w:r w:rsidRPr="00D13E3B">
        <w:rPr>
          <w:sz w:val="18"/>
          <w:szCs w:val="18"/>
        </w:rPr>
        <w:t>Хомутовского</w:t>
      </w:r>
      <w:proofErr w:type="spellEnd"/>
      <w:r w:rsidRPr="00D13E3B">
        <w:rPr>
          <w:sz w:val="18"/>
          <w:szCs w:val="18"/>
        </w:rPr>
        <w:t xml:space="preserve"> муниципального образования, Дума </w:t>
      </w:r>
      <w:proofErr w:type="spellStart"/>
      <w:r w:rsidRPr="00D13E3B">
        <w:rPr>
          <w:sz w:val="18"/>
          <w:szCs w:val="18"/>
        </w:rPr>
        <w:t>Хомутовского</w:t>
      </w:r>
      <w:proofErr w:type="spellEnd"/>
      <w:r w:rsidRPr="00D13E3B">
        <w:rPr>
          <w:sz w:val="18"/>
          <w:szCs w:val="18"/>
        </w:rPr>
        <w:t xml:space="preserve"> муниципального образования </w:t>
      </w:r>
    </w:p>
    <w:p w:rsidR="00D13E3B" w:rsidRPr="00D13E3B" w:rsidRDefault="00D13E3B" w:rsidP="00D13E3B">
      <w:pPr>
        <w:tabs>
          <w:tab w:val="left" w:pos="3976"/>
        </w:tabs>
        <w:ind w:left="0" w:right="141" w:firstLine="284"/>
        <w:rPr>
          <w:sz w:val="18"/>
          <w:szCs w:val="18"/>
        </w:rPr>
      </w:pPr>
    </w:p>
    <w:p w:rsidR="00D13E3B" w:rsidRPr="00D13E3B" w:rsidRDefault="00D13E3B" w:rsidP="00D13E3B">
      <w:pPr>
        <w:tabs>
          <w:tab w:val="left" w:pos="3976"/>
        </w:tabs>
        <w:ind w:left="0" w:right="141" w:firstLine="284"/>
        <w:rPr>
          <w:sz w:val="18"/>
          <w:szCs w:val="18"/>
        </w:rPr>
      </w:pPr>
      <w:r w:rsidRPr="00D13E3B">
        <w:rPr>
          <w:sz w:val="18"/>
          <w:szCs w:val="18"/>
        </w:rPr>
        <w:t>РЕШИЛА:</w:t>
      </w:r>
    </w:p>
    <w:p w:rsidR="00D13E3B" w:rsidRPr="00D13E3B" w:rsidRDefault="00D13E3B" w:rsidP="00D13E3B">
      <w:pPr>
        <w:tabs>
          <w:tab w:val="left" w:pos="3976"/>
        </w:tabs>
        <w:ind w:left="0" w:right="141" w:firstLine="284"/>
        <w:rPr>
          <w:sz w:val="18"/>
          <w:szCs w:val="18"/>
        </w:rPr>
      </w:pPr>
    </w:p>
    <w:p w:rsidR="00D13E3B" w:rsidRPr="00D13E3B" w:rsidRDefault="00D13E3B" w:rsidP="00D13E3B">
      <w:pPr>
        <w:tabs>
          <w:tab w:val="left" w:pos="3976"/>
        </w:tabs>
        <w:ind w:left="0" w:right="141" w:firstLine="284"/>
        <w:rPr>
          <w:sz w:val="18"/>
          <w:szCs w:val="18"/>
        </w:rPr>
      </w:pPr>
      <w:r w:rsidRPr="00D13E3B">
        <w:rPr>
          <w:sz w:val="18"/>
          <w:szCs w:val="18"/>
        </w:rPr>
        <w:t xml:space="preserve">1. </w:t>
      </w:r>
      <w:proofErr w:type="gramStart"/>
      <w:r w:rsidRPr="00D13E3B">
        <w:rPr>
          <w:sz w:val="18"/>
          <w:szCs w:val="18"/>
        </w:rPr>
        <w:t>Установить, что дополнительным основанием признания безнадежными к взысканию недоимки по земельному налогу и налогу на имущество физических лиц и задолженности по пеням и штрафам по этим налогам, признаются недоимка по земельному налогу и налогу на имущество физических лиц и задолженность по пеням и штрафам по земельному налогу и налогу на имущество физических лиц, числящиеся по состоянию на 1 января 2019</w:t>
      </w:r>
      <w:proofErr w:type="gramEnd"/>
      <w:r w:rsidRPr="00D13E3B">
        <w:rPr>
          <w:sz w:val="18"/>
          <w:szCs w:val="18"/>
        </w:rPr>
        <w:t xml:space="preserve"> года за налогоплательщиками, являющимися физическими лицами, взыскание которых налоговыми органами оказалось невозможным в связи с истечением трехлетнего срока исковой давности с момента их возникновения.</w:t>
      </w:r>
    </w:p>
    <w:p w:rsidR="00D13E3B" w:rsidRPr="00D13E3B" w:rsidRDefault="00D13E3B" w:rsidP="00D13E3B">
      <w:pPr>
        <w:tabs>
          <w:tab w:val="left" w:pos="3976"/>
        </w:tabs>
        <w:ind w:left="0" w:right="141" w:firstLine="284"/>
        <w:rPr>
          <w:sz w:val="18"/>
          <w:szCs w:val="18"/>
        </w:rPr>
      </w:pPr>
      <w:r w:rsidRPr="00D13E3B">
        <w:rPr>
          <w:sz w:val="18"/>
          <w:szCs w:val="18"/>
        </w:rPr>
        <w:t xml:space="preserve">2. </w:t>
      </w:r>
      <w:proofErr w:type="gramStart"/>
      <w:r w:rsidRPr="00D13E3B">
        <w:rPr>
          <w:sz w:val="18"/>
          <w:szCs w:val="18"/>
        </w:rPr>
        <w:t>Установить, что документом, подтверждающим дополнительное основание признания безнадежными к взысканию недоимки по земельному налогу и налогу на имущество физических лиц и  задолженности по пеням и штрафам по этим налогам, является справка налогового органа о суммах недоимки и задолженности по пеням, штрафам и процентам, взыскание которых невозможно, по форме, установленной приложением № 1 к Порядку списания недоимки и задолженности по пеням, штрафам</w:t>
      </w:r>
      <w:proofErr w:type="gramEnd"/>
      <w:r w:rsidRPr="00D13E3B">
        <w:rPr>
          <w:sz w:val="18"/>
          <w:szCs w:val="18"/>
        </w:rPr>
        <w:t xml:space="preserve"> и процентам, признанных безнадежными к взысканию, утвержденному приказом Федеральной налоговой службы России от 02.04.2019 № ММВ-7-8/164@ «Об утверждении Порядка списания недоимки и задолженности по пеням, штрафам и процентам, признанных безнадежными к взысканию, и Перечня документов, подтверждающих обстоятельства признания безнадежными к взысканию недоимки, задолженности по пеням, штрафам и процентам».</w:t>
      </w:r>
    </w:p>
    <w:p w:rsidR="00D13E3B" w:rsidRPr="00D13E3B" w:rsidRDefault="00D13E3B" w:rsidP="00D13E3B">
      <w:pPr>
        <w:tabs>
          <w:tab w:val="left" w:pos="3976"/>
        </w:tabs>
        <w:ind w:left="0" w:right="141" w:firstLine="284"/>
        <w:rPr>
          <w:sz w:val="18"/>
          <w:szCs w:val="18"/>
        </w:rPr>
      </w:pPr>
      <w:r w:rsidRPr="00D13E3B">
        <w:rPr>
          <w:sz w:val="18"/>
          <w:szCs w:val="18"/>
        </w:rPr>
        <w:t>3. Опубликовать настоящее решение в установленном законом порядке.</w:t>
      </w:r>
    </w:p>
    <w:p w:rsidR="00D13E3B" w:rsidRPr="00D13E3B" w:rsidRDefault="00D13E3B" w:rsidP="00D13E3B">
      <w:pPr>
        <w:tabs>
          <w:tab w:val="left" w:pos="3976"/>
        </w:tabs>
        <w:ind w:left="0" w:right="141" w:firstLine="284"/>
        <w:rPr>
          <w:sz w:val="18"/>
          <w:szCs w:val="18"/>
        </w:rPr>
      </w:pPr>
      <w:r w:rsidRPr="00D13E3B">
        <w:rPr>
          <w:sz w:val="18"/>
          <w:szCs w:val="18"/>
        </w:rPr>
        <w:t xml:space="preserve">4. </w:t>
      </w:r>
      <w:proofErr w:type="gramStart"/>
      <w:r w:rsidRPr="00D13E3B">
        <w:rPr>
          <w:sz w:val="18"/>
          <w:szCs w:val="18"/>
        </w:rPr>
        <w:t>Контроль за</w:t>
      </w:r>
      <w:proofErr w:type="gramEnd"/>
      <w:r w:rsidRPr="00D13E3B">
        <w:rPr>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D13E3B">
        <w:rPr>
          <w:sz w:val="18"/>
          <w:szCs w:val="18"/>
        </w:rPr>
        <w:t>ресурсообеспечению</w:t>
      </w:r>
      <w:proofErr w:type="spellEnd"/>
      <w:r w:rsidRPr="00D13E3B">
        <w:rPr>
          <w:sz w:val="18"/>
          <w:szCs w:val="18"/>
        </w:rPr>
        <w:t xml:space="preserve"> Думы </w:t>
      </w:r>
      <w:proofErr w:type="spellStart"/>
      <w:r w:rsidRPr="00D13E3B">
        <w:rPr>
          <w:sz w:val="18"/>
          <w:szCs w:val="18"/>
        </w:rPr>
        <w:t>Хомутовского</w:t>
      </w:r>
      <w:proofErr w:type="spellEnd"/>
      <w:r w:rsidRPr="00D13E3B">
        <w:rPr>
          <w:sz w:val="18"/>
          <w:szCs w:val="18"/>
        </w:rPr>
        <w:t xml:space="preserve"> муниципального образования.</w:t>
      </w:r>
    </w:p>
    <w:p w:rsidR="00D13E3B" w:rsidRPr="00D13E3B" w:rsidRDefault="00D13E3B" w:rsidP="00D13E3B">
      <w:pPr>
        <w:tabs>
          <w:tab w:val="left" w:pos="3976"/>
        </w:tabs>
        <w:ind w:left="0" w:right="141" w:firstLine="284"/>
        <w:rPr>
          <w:sz w:val="18"/>
          <w:szCs w:val="18"/>
        </w:rPr>
      </w:pPr>
      <w:r w:rsidRPr="00D13E3B">
        <w:rPr>
          <w:sz w:val="18"/>
          <w:szCs w:val="18"/>
        </w:rPr>
        <w:t xml:space="preserve">     </w:t>
      </w:r>
    </w:p>
    <w:p w:rsidR="00D13E3B" w:rsidRPr="00D13E3B" w:rsidRDefault="00D13E3B" w:rsidP="00D13E3B">
      <w:pPr>
        <w:tabs>
          <w:tab w:val="left" w:pos="3976"/>
        </w:tabs>
        <w:ind w:left="0" w:right="141" w:firstLine="284"/>
        <w:rPr>
          <w:sz w:val="18"/>
          <w:szCs w:val="18"/>
        </w:rPr>
      </w:pPr>
    </w:p>
    <w:p w:rsidR="00D13E3B" w:rsidRPr="00D13E3B" w:rsidRDefault="00D13E3B" w:rsidP="00D13E3B">
      <w:pPr>
        <w:tabs>
          <w:tab w:val="left" w:pos="3976"/>
        </w:tabs>
        <w:ind w:left="0" w:right="141" w:firstLine="284"/>
        <w:jc w:val="center"/>
        <w:rPr>
          <w:i/>
          <w:sz w:val="18"/>
          <w:szCs w:val="18"/>
        </w:rPr>
      </w:pPr>
      <w:r w:rsidRPr="00D13E3B">
        <w:rPr>
          <w:i/>
          <w:sz w:val="18"/>
          <w:szCs w:val="18"/>
        </w:rPr>
        <w:t xml:space="preserve">Глава </w:t>
      </w:r>
      <w:proofErr w:type="spellStart"/>
      <w:r w:rsidRPr="00D13E3B">
        <w:rPr>
          <w:i/>
          <w:sz w:val="18"/>
          <w:szCs w:val="18"/>
        </w:rPr>
        <w:t>Хомутовского</w:t>
      </w:r>
      <w:proofErr w:type="spellEnd"/>
    </w:p>
    <w:p w:rsidR="00D13E3B" w:rsidRDefault="00D13E3B" w:rsidP="00D13E3B">
      <w:pPr>
        <w:tabs>
          <w:tab w:val="left" w:pos="3976"/>
        </w:tabs>
        <w:ind w:left="0" w:right="141" w:firstLine="284"/>
        <w:jc w:val="right"/>
        <w:rPr>
          <w:i/>
          <w:sz w:val="18"/>
          <w:szCs w:val="18"/>
        </w:rPr>
      </w:pPr>
      <w:r w:rsidRPr="00D13E3B">
        <w:rPr>
          <w:i/>
          <w:sz w:val="18"/>
          <w:szCs w:val="18"/>
        </w:rPr>
        <w:t xml:space="preserve">муниципального образования                                                    </w:t>
      </w:r>
      <w:proofErr w:type="spellStart"/>
      <w:r w:rsidRPr="00D13E3B">
        <w:rPr>
          <w:i/>
          <w:sz w:val="18"/>
          <w:szCs w:val="18"/>
        </w:rPr>
        <w:t>В.М.Колмаченко</w:t>
      </w:r>
      <w:proofErr w:type="spellEnd"/>
    </w:p>
    <w:p w:rsidR="00D13E3B" w:rsidRDefault="00075A04" w:rsidP="00D13E3B">
      <w:pPr>
        <w:tabs>
          <w:tab w:val="left" w:pos="3976"/>
        </w:tabs>
        <w:ind w:left="0" w:right="141" w:firstLine="284"/>
        <w:jc w:val="right"/>
        <w:rPr>
          <w:i/>
          <w:sz w:val="18"/>
          <w:szCs w:val="18"/>
        </w:rPr>
      </w:pPr>
      <w:r w:rsidRPr="00075A04">
        <w:rPr>
          <w:i/>
          <w:sz w:val="18"/>
          <w:szCs w:val="18"/>
        </w:rPr>
        <w:t xml:space="preserve">                                     </w:t>
      </w:r>
    </w:p>
    <w:p w:rsidR="00D13E3B" w:rsidRPr="00291E89" w:rsidRDefault="00D13E3B" w:rsidP="00D13E3B">
      <w:pPr>
        <w:ind w:left="0" w:firstLine="284"/>
        <w:jc w:val="center"/>
        <w:rPr>
          <w:sz w:val="18"/>
          <w:szCs w:val="18"/>
        </w:rPr>
      </w:pPr>
      <w:r w:rsidRPr="00291E89">
        <w:rPr>
          <w:sz w:val="18"/>
          <w:szCs w:val="18"/>
        </w:rPr>
        <w:lastRenderedPageBreak/>
        <w:t>РОССИЙСКАЯ ФЕДЕРАЦИЯ</w:t>
      </w:r>
    </w:p>
    <w:p w:rsidR="00D13E3B" w:rsidRPr="00291E89" w:rsidRDefault="00D13E3B" w:rsidP="00D13E3B">
      <w:pPr>
        <w:ind w:left="0" w:firstLine="284"/>
        <w:jc w:val="center"/>
        <w:rPr>
          <w:sz w:val="18"/>
          <w:szCs w:val="18"/>
        </w:rPr>
      </w:pPr>
      <w:r w:rsidRPr="00291E89">
        <w:rPr>
          <w:sz w:val="18"/>
          <w:szCs w:val="18"/>
        </w:rPr>
        <w:t>ИРКУТСКАЯ ОБЛАСТЬ   ИРКУТСКИЙ РАЙОН</w:t>
      </w:r>
    </w:p>
    <w:p w:rsidR="00D13E3B" w:rsidRPr="00291E89" w:rsidRDefault="00D13E3B" w:rsidP="00D13E3B">
      <w:pPr>
        <w:ind w:left="0" w:firstLine="284"/>
        <w:jc w:val="center"/>
        <w:rPr>
          <w:b/>
          <w:sz w:val="18"/>
          <w:szCs w:val="18"/>
        </w:rPr>
      </w:pPr>
      <w:r w:rsidRPr="00291E89">
        <w:rPr>
          <w:b/>
          <w:sz w:val="18"/>
          <w:szCs w:val="18"/>
        </w:rPr>
        <w:t>ДУМА</w:t>
      </w:r>
    </w:p>
    <w:p w:rsidR="00D13E3B" w:rsidRPr="00291E89" w:rsidRDefault="00D13E3B" w:rsidP="00D13E3B">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D13E3B" w:rsidRDefault="00D13E3B" w:rsidP="00D13E3B">
      <w:pPr>
        <w:ind w:left="0" w:firstLine="284"/>
        <w:jc w:val="center"/>
        <w:rPr>
          <w:bCs/>
          <w:sz w:val="18"/>
          <w:szCs w:val="18"/>
        </w:rPr>
      </w:pPr>
      <w:r>
        <w:rPr>
          <w:bCs/>
          <w:sz w:val="18"/>
          <w:szCs w:val="18"/>
        </w:rPr>
        <w:t>Пятый</w:t>
      </w:r>
      <w:r w:rsidRPr="00291E89">
        <w:rPr>
          <w:bCs/>
          <w:sz w:val="18"/>
          <w:szCs w:val="18"/>
        </w:rPr>
        <w:t xml:space="preserve"> созыв</w:t>
      </w:r>
    </w:p>
    <w:p w:rsidR="00D13E3B" w:rsidRPr="001B3F8F" w:rsidRDefault="00D13E3B" w:rsidP="00D13E3B">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Pr>
          <w:sz w:val="18"/>
          <w:szCs w:val="18"/>
          <w:u w:val="single"/>
        </w:rPr>
        <w:t>02-07 д</w:t>
      </w:r>
    </w:p>
    <w:p w:rsidR="00D13E3B" w:rsidRDefault="00D13E3B" w:rsidP="00D13E3B">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D13E3B" w:rsidRPr="00291E89" w:rsidRDefault="00D13E3B" w:rsidP="00D13E3B">
      <w:pPr>
        <w:ind w:left="0" w:firstLine="284"/>
        <w:rPr>
          <w:sz w:val="18"/>
          <w:szCs w:val="18"/>
        </w:rPr>
      </w:pPr>
    </w:p>
    <w:p w:rsidR="00075A04" w:rsidRDefault="00D13E3B" w:rsidP="00D13E3B">
      <w:pPr>
        <w:tabs>
          <w:tab w:val="left" w:pos="3976"/>
        </w:tabs>
        <w:ind w:left="0" w:right="141" w:firstLine="284"/>
        <w:rPr>
          <w:sz w:val="18"/>
          <w:szCs w:val="18"/>
        </w:rPr>
      </w:pPr>
      <w:r w:rsidRPr="00D13E3B">
        <w:rPr>
          <w:sz w:val="18"/>
          <w:szCs w:val="18"/>
        </w:rPr>
        <w:t xml:space="preserve">О передаче части полномочий по решению вопроса местного значения </w:t>
      </w:r>
      <w:proofErr w:type="spellStart"/>
      <w:r w:rsidRPr="00D13E3B">
        <w:rPr>
          <w:sz w:val="18"/>
          <w:szCs w:val="18"/>
        </w:rPr>
        <w:t>Хомутовского</w:t>
      </w:r>
      <w:proofErr w:type="spellEnd"/>
      <w:r w:rsidRPr="00D13E3B">
        <w:rPr>
          <w:sz w:val="18"/>
          <w:szCs w:val="18"/>
        </w:rPr>
        <w:t xml:space="preserve"> муниципального образования «осуществление внешнего муниципального финансового контроля» на  2023 год и плановый период 2024 – 2025 годы» и утверждении объема межбюджетных трансфертов на 2023 год</w:t>
      </w:r>
      <w:r>
        <w:rPr>
          <w:sz w:val="18"/>
          <w:szCs w:val="18"/>
        </w:rPr>
        <w:t>.</w:t>
      </w:r>
    </w:p>
    <w:p w:rsidR="00D13E3B" w:rsidRDefault="00D13E3B" w:rsidP="00D13E3B">
      <w:pPr>
        <w:tabs>
          <w:tab w:val="left" w:pos="3976"/>
        </w:tabs>
        <w:ind w:left="0" w:right="141" w:firstLine="284"/>
        <w:rPr>
          <w:sz w:val="18"/>
          <w:szCs w:val="18"/>
        </w:rPr>
      </w:pPr>
    </w:p>
    <w:p w:rsidR="00D13E3B" w:rsidRDefault="00D13E3B" w:rsidP="00D13E3B">
      <w:pPr>
        <w:tabs>
          <w:tab w:val="left" w:pos="3976"/>
        </w:tabs>
        <w:ind w:left="0" w:right="141" w:firstLine="284"/>
        <w:rPr>
          <w:sz w:val="18"/>
          <w:szCs w:val="18"/>
        </w:rPr>
      </w:pPr>
      <w:proofErr w:type="gramStart"/>
      <w:r w:rsidRPr="00D13E3B">
        <w:rPr>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06.10.2003г. № 131-ФЗ «Об общих принципах организации местного самоуправления в Российской Федерации», ст. 3 ч. 11 Федерального закона от 07.02.2011г. № 6-ФЗ «Об общих принципах организации и деятельности контрольно-счетных органов субъектов Российской Федерации и муниципальных образований», руководствуясь ст. 264.4 п.2 Бюджетного кодекса Российской Федерации</w:t>
      </w:r>
      <w:proofErr w:type="gramEnd"/>
      <w:r w:rsidRPr="00D13E3B">
        <w:rPr>
          <w:sz w:val="18"/>
          <w:szCs w:val="18"/>
        </w:rPr>
        <w:t xml:space="preserve">, Уставом </w:t>
      </w:r>
      <w:proofErr w:type="spellStart"/>
      <w:r w:rsidRPr="00D13E3B">
        <w:rPr>
          <w:sz w:val="18"/>
          <w:szCs w:val="18"/>
        </w:rPr>
        <w:t>Хомутовского</w:t>
      </w:r>
      <w:proofErr w:type="spellEnd"/>
      <w:r w:rsidRPr="00D13E3B">
        <w:rPr>
          <w:sz w:val="18"/>
          <w:szCs w:val="18"/>
        </w:rPr>
        <w:t xml:space="preserve"> муниципального образования, Дума </w:t>
      </w:r>
      <w:proofErr w:type="spellStart"/>
      <w:r w:rsidRPr="00D13E3B">
        <w:rPr>
          <w:sz w:val="18"/>
          <w:szCs w:val="18"/>
        </w:rPr>
        <w:t>Хомутовского</w:t>
      </w:r>
      <w:proofErr w:type="spellEnd"/>
      <w:r w:rsidRPr="00D13E3B">
        <w:rPr>
          <w:sz w:val="18"/>
          <w:szCs w:val="18"/>
        </w:rPr>
        <w:t xml:space="preserve"> муниципального образования</w:t>
      </w:r>
      <w:r>
        <w:rPr>
          <w:sz w:val="18"/>
          <w:szCs w:val="18"/>
        </w:rPr>
        <w:t>.</w:t>
      </w:r>
    </w:p>
    <w:p w:rsidR="00D13E3B" w:rsidRPr="00D13E3B" w:rsidRDefault="00D13E3B" w:rsidP="00D13E3B">
      <w:pPr>
        <w:tabs>
          <w:tab w:val="left" w:pos="3976"/>
        </w:tabs>
        <w:ind w:left="0" w:right="141" w:firstLine="284"/>
        <w:rPr>
          <w:sz w:val="18"/>
          <w:szCs w:val="18"/>
        </w:rPr>
      </w:pPr>
    </w:p>
    <w:p w:rsidR="00D13E3B" w:rsidRDefault="00D13E3B" w:rsidP="00D13E3B">
      <w:pPr>
        <w:tabs>
          <w:tab w:val="left" w:pos="3976"/>
        </w:tabs>
        <w:ind w:left="0" w:right="141" w:firstLine="284"/>
        <w:rPr>
          <w:sz w:val="18"/>
          <w:szCs w:val="18"/>
        </w:rPr>
      </w:pPr>
      <w:r w:rsidRPr="00D13E3B">
        <w:rPr>
          <w:sz w:val="18"/>
          <w:szCs w:val="18"/>
        </w:rPr>
        <w:t>РЕШИЛА:</w:t>
      </w:r>
    </w:p>
    <w:p w:rsidR="002373EA" w:rsidRPr="00D13E3B" w:rsidRDefault="002373EA" w:rsidP="00D13E3B">
      <w:pPr>
        <w:tabs>
          <w:tab w:val="left" w:pos="3976"/>
        </w:tabs>
        <w:ind w:left="0" w:right="141" w:firstLine="284"/>
        <w:rPr>
          <w:sz w:val="18"/>
          <w:szCs w:val="18"/>
        </w:rPr>
      </w:pPr>
    </w:p>
    <w:p w:rsidR="00D13E3B" w:rsidRPr="00D13E3B" w:rsidRDefault="002373EA" w:rsidP="00D13E3B">
      <w:pPr>
        <w:tabs>
          <w:tab w:val="left" w:pos="3976"/>
        </w:tabs>
        <w:ind w:left="0" w:right="141" w:firstLine="284"/>
        <w:rPr>
          <w:sz w:val="18"/>
          <w:szCs w:val="18"/>
        </w:rPr>
      </w:pPr>
      <w:r>
        <w:rPr>
          <w:sz w:val="18"/>
          <w:szCs w:val="18"/>
        </w:rPr>
        <w:t>1.</w:t>
      </w:r>
      <w:r w:rsidR="00D13E3B" w:rsidRPr="00D13E3B">
        <w:rPr>
          <w:sz w:val="18"/>
          <w:szCs w:val="18"/>
        </w:rPr>
        <w:t xml:space="preserve">Передать на 2023 год и на плановый период 2024 – 2025 годы на уровень Иркутского районного муниципального образования часть полномочий по решению вопроса местного значения </w:t>
      </w:r>
      <w:proofErr w:type="spellStart"/>
      <w:r w:rsidR="00D13E3B" w:rsidRPr="00D13E3B">
        <w:rPr>
          <w:sz w:val="18"/>
          <w:szCs w:val="18"/>
        </w:rPr>
        <w:t>Хомутовского</w:t>
      </w:r>
      <w:proofErr w:type="spellEnd"/>
      <w:r w:rsidR="00D13E3B" w:rsidRPr="00D13E3B">
        <w:rPr>
          <w:sz w:val="18"/>
          <w:szCs w:val="18"/>
        </w:rPr>
        <w:t xml:space="preserve">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D13E3B" w:rsidRPr="00D13E3B" w:rsidRDefault="002373EA" w:rsidP="00D13E3B">
      <w:pPr>
        <w:tabs>
          <w:tab w:val="left" w:pos="3976"/>
        </w:tabs>
        <w:ind w:left="0" w:right="141" w:firstLine="284"/>
        <w:rPr>
          <w:sz w:val="18"/>
          <w:szCs w:val="18"/>
        </w:rPr>
      </w:pPr>
      <w:r>
        <w:rPr>
          <w:sz w:val="18"/>
          <w:szCs w:val="18"/>
        </w:rPr>
        <w:t>2.</w:t>
      </w:r>
      <w:r w:rsidR="00D13E3B" w:rsidRPr="00D13E3B">
        <w:rPr>
          <w:sz w:val="18"/>
          <w:szCs w:val="18"/>
        </w:rPr>
        <w:t xml:space="preserve">Утвердить объем межбюджетных трансфертов, передаваемых из бюджета </w:t>
      </w:r>
      <w:proofErr w:type="spellStart"/>
      <w:r w:rsidR="00D13E3B" w:rsidRPr="00D13E3B">
        <w:rPr>
          <w:sz w:val="18"/>
          <w:szCs w:val="18"/>
        </w:rPr>
        <w:t>Хомутовского</w:t>
      </w:r>
      <w:proofErr w:type="spellEnd"/>
      <w:r w:rsidR="00D13E3B" w:rsidRPr="00D13E3B">
        <w:rPr>
          <w:sz w:val="18"/>
          <w:szCs w:val="18"/>
        </w:rPr>
        <w:t xml:space="preserve"> муниципального образования в бюджет Иркутского районного муниципального образования на осуществление в 2023 году полномочий контрольно-счетного органа поселения по осуществлению внешнего муниципального финансового контроля, в сумме 559 868,00 (пятьсот пятьдесят девять тысяч восемьсот шестьдесят восемь) рублей 00 копеек.</w:t>
      </w:r>
    </w:p>
    <w:p w:rsidR="00D13E3B" w:rsidRPr="00D13E3B" w:rsidRDefault="002373EA" w:rsidP="00D13E3B">
      <w:pPr>
        <w:tabs>
          <w:tab w:val="left" w:pos="3976"/>
        </w:tabs>
        <w:ind w:left="0" w:right="141" w:firstLine="284"/>
        <w:rPr>
          <w:sz w:val="18"/>
          <w:szCs w:val="18"/>
        </w:rPr>
      </w:pPr>
      <w:r>
        <w:rPr>
          <w:sz w:val="18"/>
          <w:szCs w:val="18"/>
        </w:rPr>
        <w:t>3.</w:t>
      </w:r>
      <w:r w:rsidR="00D13E3B" w:rsidRPr="00D13E3B">
        <w:rPr>
          <w:sz w:val="18"/>
          <w:szCs w:val="18"/>
        </w:rPr>
        <w:t>Опубликовать данное решение в установленном законом порядке.</w:t>
      </w:r>
    </w:p>
    <w:p w:rsidR="00D13E3B" w:rsidRPr="00D13E3B" w:rsidRDefault="002373EA" w:rsidP="00D13E3B">
      <w:pPr>
        <w:tabs>
          <w:tab w:val="left" w:pos="3976"/>
        </w:tabs>
        <w:ind w:left="0" w:right="141" w:firstLine="284"/>
        <w:rPr>
          <w:sz w:val="18"/>
          <w:szCs w:val="18"/>
        </w:rPr>
      </w:pPr>
      <w:r>
        <w:rPr>
          <w:sz w:val="18"/>
          <w:szCs w:val="18"/>
        </w:rPr>
        <w:t>4.</w:t>
      </w:r>
      <w:proofErr w:type="gramStart"/>
      <w:r w:rsidR="00D13E3B" w:rsidRPr="00D13E3B">
        <w:rPr>
          <w:sz w:val="18"/>
          <w:szCs w:val="18"/>
        </w:rPr>
        <w:t>Контроль за</w:t>
      </w:r>
      <w:proofErr w:type="gramEnd"/>
      <w:r w:rsidR="00D13E3B" w:rsidRPr="00D13E3B">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00D13E3B" w:rsidRPr="00D13E3B">
        <w:rPr>
          <w:sz w:val="18"/>
          <w:szCs w:val="18"/>
        </w:rPr>
        <w:t>ресурсообеспечению</w:t>
      </w:r>
      <w:proofErr w:type="spellEnd"/>
      <w:r w:rsidR="00D13E3B" w:rsidRPr="00D13E3B">
        <w:rPr>
          <w:sz w:val="18"/>
          <w:szCs w:val="18"/>
        </w:rPr>
        <w:t xml:space="preserve"> Думы </w:t>
      </w:r>
      <w:proofErr w:type="spellStart"/>
      <w:r w:rsidR="00D13E3B" w:rsidRPr="00D13E3B">
        <w:rPr>
          <w:sz w:val="18"/>
          <w:szCs w:val="18"/>
        </w:rPr>
        <w:t>Хомутовского</w:t>
      </w:r>
      <w:proofErr w:type="spellEnd"/>
      <w:r w:rsidR="00D13E3B" w:rsidRPr="00D13E3B">
        <w:rPr>
          <w:sz w:val="18"/>
          <w:szCs w:val="18"/>
        </w:rPr>
        <w:t xml:space="preserve"> муниципального образования (Ветров А.К.).</w:t>
      </w:r>
    </w:p>
    <w:p w:rsidR="00D13E3B" w:rsidRPr="00D13E3B" w:rsidRDefault="00D13E3B" w:rsidP="00D13E3B">
      <w:pPr>
        <w:tabs>
          <w:tab w:val="left" w:pos="3976"/>
        </w:tabs>
        <w:ind w:left="0" w:right="141" w:firstLine="284"/>
        <w:rPr>
          <w:sz w:val="18"/>
          <w:szCs w:val="18"/>
        </w:rPr>
      </w:pPr>
      <w:r w:rsidRPr="00D13E3B">
        <w:rPr>
          <w:sz w:val="18"/>
          <w:szCs w:val="18"/>
        </w:rPr>
        <w:t xml:space="preserve">          </w:t>
      </w:r>
    </w:p>
    <w:p w:rsidR="00D13E3B" w:rsidRPr="002373EA" w:rsidRDefault="00D13E3B" w:rsidP="002373EA">
      <w:pPr>
        <w:tabs>
          <w:tab w:val="left" w:pos="3976"/>
        </w:tabs>
        <w:ind w:left="0" w:right="141" w:firstLine="284"/>
        <w:jc w:val="center"/>
        <w:rPr>
          <w:i/>
          <w:sz w:val="18"/>
          <w:szCs w:val="18"/>
        </w:rPr>
      </w:pPr>
      <w:r w:rsidRPr="002373EA">
        <w:rPr>
          <w:i/>
          <w:sz w:val="18"/>
          <w:szCs w:val="18"/>
        </w:rPr>
        <w:t xml:space="preserve">Глава   </w:t>
      </w:r>
      <w:proofErr w:type="spellStart"/>
      <w:r w:rsidRPr="002373EA">
        <w:rPr>
          <w:i/>
          <w:sz w:val="18"/>
          <w:szCs w:val="18"/>
        </w:rPr>
        <w:t>Хомутовского</w:t>
      </w:r>
      <w:proofErr w:type="spellEnd"/>
    </w:p>
    <w:p w:rsidR="00D13E3B" w:rsidRDefault="00D13E3B" w:rsidP="002373EA">
      <w:pPr>
        <w:tabs>
          <w:tab w:val="left" w:pos="3976"/>
        </w:tabs>
        <w:ind w:left="0" w:right="141" w:firstLine="284"/>
        <w:jc w:val="right"/>
        <w:rPr>
          <w:i/>
          <w:sz w:val="18"/>
          <w:szCs w:val="18"/>
        </w:rPr>
      </w:pPr>
      <w:r w:rsidRPr="002373EA">
        <w:rPr>
          <w:i/>
          <w:sz w:val="18"/>
          <w:szCs w:val="18"/>
        </w:rPr>
        <w:t xml:space="preserve">муниципального образования           </w:t>
      </w:r>
      <w:r w:rsidRPr="002373EA">
        <w:rPr>
          <w:i/>
          <w:sz w:val="18"/>
          <w:szCs w:val="18"/>
        </w:rPr>
        <w:tab/>
      </w:r>
      <w:r w:rsidR="002373EA">
        <w:rPr>
          <w:i/>
          <w:sz w:val="18"/>
          <w:szCs w:val="18"/>
        </w:rPr>
        <w:t xml:space="preserve"> </w:t>
      </w:r>
      <w:r w:rsidRPr="002373EA">
        <w:rPr>
          <w:i/>
          <w:sz w:val="18"/>
          <w:szCs w:val="18"/>
        </w:rPr>
        <w:t xml:space="preserve">                   В.М. </w:t>
      </w:r>
      <w:proofErr w:type="spellStart"/>
      <w:r w:rsidRPr="002373EA">
        <w:rPr>
          <w:i/>
          <w:sz w:val="18"/>
          <w:szCs w:val="18"/>
        </w:rPr>
        <w:t>Колмаченко</w:t>
      </w:r>
      <w:proofErr w:type="spellEnd"/>
    </w:p>
    <w:p w:rsidR="00E81001" w:rsidRDefault="00E81001" w:rsidP="002373EA">
      <w:pPr>
        <w:tabs>
          <w:tab w:val="left" w:pos="3976"/>
        </w:tabs>
        <w:ind w:left="0" w:right="141" w:firstLine="284"/>
        <w:jc w:val="right"/>
        <w:rPr>
          <w:i/>
          <w:sz w:val="18"/>
          <w:szCs w:val="18"/>
        </w:rPr>
      </w:pPr>
    </w:p>
    <w:p w:rsidR="00E81001" w:rsidRPr="00291E89" w:rsidRDefault="00E81001" w:rsidP="00E81001">
      <w:pPr>
        <w:ind w:left="0" w:firstLine="284"/>
        <w:jc w:val="center"/>
        <w:rPr>
          <w:sz w:val="18"/>
          <w:szCs w:val="18"/>
        </w:rPr>
      </w:pPr>
      <w:r w:rsidRPr="00291E89">
        <w:rPr>
          <w:sz w:val="18"/>
          <w:szCs w:val="18"/>
        </w:rPr>
        <w:t>РОССИЙСКАЯ ФЕДЕРАЦИЯ</w:t>
      </w:r>
    </w:p>
    <w:p w:rsidR="00E81001" w:rsidRPr="00291E89" w:rsidRDefault="00E81001" w:rsidP="00E81001">
      <w:pPr>
        <w:ind w:left="0" w:firstLine="284"/>
        <w:jc w:val="center"/>
        <w:rPr>
          <w:sz w:val="18"/>
          <w:szCs w:val="18"/>
        </w:rPr>
      </w:pPr>
      <w:r w:rsidRPr="00291E89">
        <w:rPr>
          <w:sz w:val="18"/>
          <w:szCs w:val="18"/>
        </w:rPr>
        <w:t>ИРКУТСКАЯ ОБЛАСТЬ   ИРКУТСКИЙ РАЙОН</w:t>
      </w:r>
    </w:p>
    <w:p w:rsidR="00E81001" w:rsidRPr="00291E89" w:rsidRDefault="00E81001" w:rsidP="00E81001">
      <w:pPr>
        <w:ind w:left="0" w:firstLine="284"/>
        <w:jc w:val="center"/>
        <w:rPr>
          <w:b/>
          <w:sz w:val="18"/>
          <w:szCs w:val="18"/>
        </w:rPr>
      </w:pPr>
      <w:r w:rsidRPr="00291E89">
        <w:rPr>
          <w:b/>
          <w:sz w:val="18"/>
          <w:szCs w:val="18"/>
        </w:rPr>
        <w:t>ДУМА</w:t>
      </w:r>
    </w:p>
    <w:p w:rsidR="00E81001" w:rsidRPr="00291E89" w:rsidRDefault="00E81001" w:rsidP="00E81001">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E81001" w:rsidRDefault="00E81001" w:rsidP="00E81001">
      <w:pPr>
        <w:ind w:left="0" w:firstLine="284"/>
        <w:jc w:val="center"/>
        <w:rPr>
          <w:bCs/>
          <w:sz w:val="18"/>
          <w:szCs w:val="18"/>
        </w:rPr>
      </w:pPr>
      <w:r>
        <w:rPr>
          <w:bCs/>
          <w:sz w:val="18"/>
          <w:szCs w:val="18"/>
        </w:rPr>
        <w:t>Пятый</w:t>
      </w:r>
      <w:r w:rsidRPr="00291E89">
        <w:rPr>
          <w:bCs/>
          <w:sz w:val="18"/>
          <w:szCs w:val="18"/>
        </w:rPr>
        <w:t xml:space="preserve"> созыв</w:t>
      </w:r>
    </w:p>
    <w:p w:rsidR="00E81001" w:rsidRPr="001B3F8F" w:rsidRDefault="00E81001" w:rsidP="00E81001">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Pr>
          <w:sz w:val="18"/>
          <w:szCs w:val="18"/>
          <w:u w:val="single"/>
        </w:rPr>
        <w:t>02-0</w:t>
      </w:r>
      <w:r w:rsidR="008F449D">
        <w:rPr>
          <w:sz w:val="18"/>
          <w:szCs w:val="18"/>
          <w:u w:val="single"/>
        </w:rPr>
        <w:t>8</w:t>
      </w:r>
      <w:r>
        <w:rPr>
          <w:sz w:val="18"/>
          <w:szCs w:val="18"/>
          <w:u w:val="single"/>
        </w:rPr>
        <w:t xml:space="preserve"> д</w:t>
      </w:r>
    </w:p>
    <w:p w:rsidR="00E81001" w:rsidRDefault="00E81001" w:rsidP="00E81001">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E81001" w:rsidRPr="00291E89" w:rsidRDefault="00E81001" w:rsidP="00E81001">
      <w:pPr>
        <w:ind w:left="0" w:firstLine="284"/>
        <w:rPr>
          <w:sz w:val="18"/>
          <w:szCs w:val="18"/>
        </w:rPr>
      </w:pPr>
    </w:p>
    <w:p w:rsidR="00E81001" w:rsidRDefault="008F449D" w:rsidP="00E81001">
      <w:pPr>
        <w:tabs>
          <w:tab w:val="left" w:pos="3976"/>
        </w:tabs>
        <w:ind w:left="0" w:right="141" w:firstLine="284"/>
        <w:rPr>
          <w:sz w:val="18"/>
          <w:szCs w:val="18"/>
        </w:rPr>
      </w:pPr>
      <w:r w:rsidRPr="008F449D">
        <w:rPr>
          <w:sz w:val="18"/>
          <w:szCs w:val="18"/>
        </w:rPr>
        <w:t>Об утверждении Перечня ключевых показателей и их целевых значений, индикативных показателей при осуществлении муниципального лесного контроля</w:t>
      </w:r>
      <w:r>
        <w:rPr>
          <w:sz w:val="18"/>
          <w:szCs w:val="18"/>
        </w:rPr>
        <w:t>.</w:t>
      </w:r>
    </w:p>
    <w:p w:rsidR="008F449D" w:rsidRDefault="008F449D" w:rsidP="00E81001">
      <w:pPr>
        <w:tabs>
          <w:tab w:val="left" w:pos="3976"/>
        </w:tabs>
        <w:ind w:left="0" w:right="141" w:firstLine="284"/>
        <w:rPr>
          <w:sz w:val="18"/>
          <w:szCs w:val="18"/>
        </w:rPr>
      </w:pPr>
    </w:p>
    <w:p w:rsidR="008F449D" w:rsidRDefault="008F449D" w:rsidP="008F449D">
      <w:pPr>
        <w:tabs>
          <w:tab w:val="left" w:pos="3976"/>
        </w:tabs>
        <w:ind w:left="0" w:right="141" w:firstLine="284"/>
        <w:rPr>
          <w:sz w:val="18"/>
          <w:szCs w:val="18"/>
        </w:rPr>
      </w:pPr>
      <w:proofErr w:type="gramStart"/>
      <w:r w:rsidRPr="008F449D">
        <w:rPr>
          <w:sz w:val="18"/>
          <w:szCs w:val="18"/>
        </w:rPr>
        <w:t xml:space="preserve">В соответствии со ст. 17.1 Федерального закона от 06.10.2003 № 131-ФЗ «Об общих принципах организации местного самоуправления в Российской Федерации», ст. 30 Федерального закона от 31.07.2020 № 248-ФЗ «О государственном контроле (надзоре) и муниципальном контроле в Российской Федерации», п.5.2. решения Думы </w:t>
      </w:r>
      <w:proofErr w:type="spellStart"/>
      <w:r w:rsidRPr="008F449D">
        <w:rPr>
          <w:sz w:val="18"/>
          <w:szCs w:val="18"/>
        </w:rPr>
        <w:t>Хомутовского</w:t>
      </w:r>
      <w:proofErr w:type="spellEnd"/>
      <w:r w:rsidRPr="008F449D">
        <w:rPr>
          <w:sz w:val="18"/>
          <w:szCs w:val="18"/>
        </w:rPr>
        <w:t xml:space="preserve"> муниципального образования от 23.12.2021 №57-267/д «Об утверждении Положения о муниципальном лесном контроле в </w:t>
      </w:r>
      <w:proofErr w:type="spellStart"/>
      <w:r w:rsidRPr="008F449D">
        <w:rPr>
          <w:sz w:val="18"/>
          <w:szCs w:val="18"/>
        </w:rPr>
        <w:t>Хомутовском</w:t>
      </w:r>
      <w:proofErr w:type="spellEnd"/>
      <w:r w:rsidRPr="008F449D">
        <w:rPr>
          <w:sz w:val="18"/>
          <w:szCs w:val="18"/>
        </w:rPr>
        <w:t xml:space="preserve"> муниципальном образовании», руководствуясь ст</w:t>
      </w:r>
      <w:proofErr w:type="gramEnd"/>
      <w:r w:rsidRPr="008F449D">
        <w:rPr>
          <w:sz w:val="18"/>
          <w:szCs w:val="18"/>
        </w:rPr>
        <w:t xml:space="preserve">. 6 Устава </w:t>
      </w:r>
      <w:proofErr w:type="spellStart"/>
      <w:r w:rsidRPr="008F449D">
        <w:rPr>
          <w:sz w:val="18"/>
          <w:szCs w:val="18"/>
        </w:rPr>
        <w:t>Хомутовского</w:t>
      </w:r>
      <w:proofErr w:type="spellEnd"/>
      <w:r w:rsidRPr="008F449D">
        <w:rPr>
          <w:sz w:val="18"/>
          <w:szCs w:val="18"/>
        </w:rPr>
        <w:t xml:space="preserve"> муниципального образования, Дума </w:t>
      </w:r>
      <w:proofErr w:type="spellStart"/>
      <w:r w:rsidRPr="008F449D">
        <w:rPr>
          <w:sz w:val="18"/>
          <w:szCs w:val="18"/>
        </w:rPr>
        <w:t>Хомутовского</w:t>
      </w:r>
      <w:proofErr w:type="spellEnd"/>
      <w:r w:rsidRPr="008F449D">
        <w:rPr>
          <w:sz w:val="18"/>
          <w:szCs w:val="18"/>
        </w:rPr>
        <w:t xml:space="preserve"> муниципального образования</w:t>
      </w:r>
      <w:r>
        <w:rPr>
          <w:sz w:val="18"/>
          <w:szCs w:val="18"/>
        </w:rPr>
        <w:t>.</w:t>
      </w:r>
    </w:p>
    <w:p w:rsidR="008F449D" w:rsidRPr="008F449D" w:rsidRDefault="008F449D" w:rsidP="008F449D">
      <w:pPr>
        <w:tabs>
          <w:tab w:val="left" w:pos="3976"/>
        </w:tabs>
        <w:ind w:left="0" w:right="141" w:firstLine="284"/>
        <w:rPr>
          <w:sz w:val="18"/>
          <w:szCs w:val="18"/>
        </w:rPr>
      </w:pPr>
    </w:p>
    <w:p w:rsidR="008F449D" w:rsidRDefault="008F449D" w:rsidP="008F449D">
      <w:pPr>
        <w:tabs>
          <w:tab w:val="left" w:pos="3976"/>
        </w:tabs>
        <w:ind w:left="0" w:right="141" w:firstLine="284"/>
        <w:rPr>
          <w:sz w:val="18"/>
          <w:szCs w:val="18"/>
        </w:rPr>
      </w:pPr>
      <w:r w:rsidRPr="008F449D">
        <w:rPr>
          <w:sz w:val="18"/>
          <w:szCs w:val="18"/>
        </w:rPr>
        <w:t>РЕШИЛА:</w:t>
      </w:r>
    </w:p>
    <w:p w:rsidR="008F449D" w:rsidRPr="008F449D" w:rsidRDefault="008F449D" w:rsidP="008F449D">
      <w:pPr>
        <w:tabs>
          <w:tab w:val="left" w:pos="3976"/>
        </w:tabs>
        <w:ind w:left="0" w:right="141" w:firstLine="284"/>
        <w:rPr>
          <w:sz w:val="18"/>
          <w:szCs w:val="18"/>
        </w:rPr>
      </w:pPr>
    </w:p>
    <w:p w:rsidR="008F449D" w:rsidRPr="008F449D" w:rsidRDefault="008F449D" w:rsidP="008F449D">
      <w:pPr>
        <w:tabs>
          <w:tab w:val="left" w:pos="3976"/>
        </w:tabs>
        <w:ind w:left="0" w:right="141" w:firstLine="284"/>
        <w:rPr>
          <w:sz w:val="18"/>
          <w:szCs w:val="18"/>
        </w:rPr>
      </w:pPr>
      <w:r w:rsidRPr="008F449D">
        <w:rPr>
          <w:sz w:val="18"/>
          <w:szCs w:val="18"/>
        </w:rPr>
        <w:t xml:space="preserve">1. Утвердить перечень ключевых показателей и их целевых значений, индикативных показателей при осуществлении муниципального лесного контроля на территории </w:t>
      </w:r>
      <w:proofErr w:type="spellStart"/>
      <w:r w:rsidRPr="008F449D">
        <w:rPr>
          <w:sz w:val="18"/>
          <w:szCs w:val="18"/>
        </w:rPr>
        <w:t>Хомутовского</w:t>
      </w:r>
      <w:proofErr w:type="spellEnd"/>
      <w:r w:rsidRPr="008F449D">
        <w:rPr>
          <w:sz w:val="18"/>
          <w:szCs w:val="18"/>
        </w:rPr>
        <w:t xml:space="preserve"> муниципального образования (прилагается).</w:t>
      </w:r>
    </w:p>
    <w:p w:rsidR="008F449D" w:rsidRPr="008F449D" w:rsidRDefault="008F449D" w:rsidP="008F449D">
      <w:pPr>
        <w:tabs>
          <w:tab w:val="left" w:pos="3976"/>
        </w:tabs>
        <w:ind w:left="0" w:right="141" w:firstLine="284"/>
        <w:rPr>
          <w:sz w:val="18"/>
          <w:szCs w:val="18"/>
        </w:rPr>
      </w:pPr>
      <w:r w:rsidRPr="008F449D">
        <w:rPr>
          <w:sz w:val="18"/>
          <w:szCs w:val="18"/>
        </w:rPr>
        <w:t xml:space="preserve">       2. Опубликовать настоящее решение в установленном законом порядке.</w:t>
      </w:r>
    </w:p>
    <w:p w:rsidR="008F449D" w:rsidRPr="008F449D" w:rsidRDefault="008F449D" w:rsidP="008F449D">
      <w:pPr>
        <w:tabs>
          <w:tab w:val="left" w:pos="3976"/>
        </w:tabs>
        <w:ind w:left="0" w:right="141" w:firstLine="284"/>
        <w:rPr>
          <w:sz w:val="18"/>
          <w:szCs w:val="18"/>
        </w:rPr>
      </w:pPr>
      <w:r w:rsidRPr="008F449D">
        <w:rPr>
          <w:sz w:val="18"/>
          <w:szCs w:val="18"/>
        </w:rPr>
        <w:t xml:space="preserve">3. </w:t>
      </w:r>
      <w:proofErr w:type="gramStart"/>
      <w:r w:rsidRPr="008F449D">
        <w:rPr>
          <w:sz w:val="18"/>
          <w:szCs w:val="18"/>
        </w:rPr>
        <w:t>Контроль за</w:t>
      </w:r>
      <w:proofErr w:type="gramEnd"/>
      <w:r w:rsidRPr="008F449D">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8F449D">
        <w:rPr>
          <w:sz w:val="18"/>
          <w:szCs w:val="18"/>
        </w:rPr>
        <w:t>ресурсообеспечению</w:t>
      </w:r>
      <w:proofErr w:type="spellEnd"/>
      <w:r w:rsidRPr="008F449D">
        <w:rPr>
          <w:sz w:val="18"/>
          <w:szCs w:val="18"/>
        </w:rPr>
        <w:t xml:space="preserve"> Думы </w:t>
      </w:r>
      <w:proofErr w:type="spellStart"/>
      <w:r w:rsidRPr="008F449D">
        <w:rPr>
          <w:sz w:val="18"/>
          <w:szCs w:val="18"/>
        </w:rPr>
        <w:t>Хомутовского</w:t>
      </w:r>
      <w:proofErr w:type="spellEnd"/>
      <w:r w:rsidRPr="008F449D">
        <w:rPr>
          <w:sz w:val="18"/>
          <w:szCs w:val="18"/>
        </w:rPr>
        <w:t xml:space="preserve"> муниципального образования.</w:t>
      </w:r>
    </w:p>
    <w:p w:rsidR="008F449D" w:rsidRPr="008F449D" w:rsidRDefault="008F449D" w:rsidP="008F449D">
      <w:pPr>
        <w:tabs>
          <w:tab w:val="left" w:pos="3976"/>
        </w:tabs>
        <w:ind w:left="0" w:right="141" w:firstLine="284"/>
        <w:rPr>
          <w:sz w:val="18"/>
          <w:szCs w:val="18"/>
        </w:rPr>
      </w:pPr>
    </w:p>
    <w:p w:rsidR="008F449D" w:rsidRPr="008F449D" w:rsidRDefault="008F449D" w:rsidP="008F449D">
      <w:pPr>
        <w:tabs>
          <w:tab w:val="left" w:pos="3976"/>
        </w:tabs>
        <w:ind w:left="0" w:right="141" w:firstLine="284"/>
        <w:jc w:val="center"/>
        <w:rPr>
          <w:i/>
          <w:sz w:val="18"/>
          <w:szCs w:val="18"/>
        </w:rPr>
      </w:pPr>
      <w:r w:rsidRPr="008F449D">
        <w:rPr>
          <w:i/>
          <w:sz w:val="18"/>
          <w:szCs w:val="18"/>
        </w:rPr>
        <w:t xml:space="preserve">Глава </w:t>
      </w:r>
      <w:proofErr w:type="spellStart"/>
      <w:r w:rsidRPr="008F449D">
        <w:rPr>
          <w:i/>
          <w:sz w:val="18"/>
          <w:szCs w:val="18"/>
        </w:rPr>
        <w:t>Хомутовского</w:t>
      </w:r>
      <w:proofErr w:type="spellEnd"/>
    </w:p>
    <w:p w:rsidR="008F449D" w:rsidRPr="008F449D" w:rsidRDefault="008F449D" w:rsidP="008F449D">
      <w:pPr>
        <w:tabs>
          <w:tab w:val="left" w:pos="3976"/>
        </w:tabs>
        <w:ind w:left="0" w:right="141" w:firstLine="284"/>
        <w:jc w:val="right"/>
        <w:rPr>
          <w:i/>
          <w:sz w:val="18"/>
          <w:szCs w:val="18"/>
        </w:rPr>
      </w:pPr>
      <w:r w:rsidRPr="008F449D">
        <w:rPr>
          <w:i/>
          <w:sz w:val="18"/>
          <w:szCs w:val="18"/>
        </w:rPr>
        <w:t>муниципального образования</w:t>
      </w:r>
      <w:r>
        <w:rPr>
          <w:i/>
          <w:sz w:val="18"/>
          <w:szCs w:val="18"/>
        </w:rPr>
        <w:t xml:space="preserve">                                                  </w:t>
      </w:r>
      <w:r w:rsidRPr="008F449D">
        <w:rPr>
          <w:i/>
          <w:sz w:val="18"/>
          <w:szCs w:val="18"/>
        </w:rPr>
        <w:tab/>
      </w:r>
      <w:r w:rsidRPr="008F449D">
        <w:rPr>
          <w:i/>
          <w:sz w:val="18"/>
          <w:szCs w:val="18"/>
        </w:rPr>
        <w:tab/>
      </w:r>
      <w:r w:rsidRPr="008F449D">
        <w:rPr>
          <w:i/>
          <w:sz w:val="18"/>
          <w:szCs w:val="18"/>
        </w:rPr>
        <w:tab/>
      </w:r>
      <w:r w:rsidRPr="008F449D">
        <w:rPr>
          <w:i/>
          <w:sz w:val="18"/>
          <w:szCs w:val="18"/>
        </w:rPr>
        <w:tab/>
      </w:r>
      <w:r w:rsidRPr="008F449D">
        <w:rPr>
          <w:i/>
          <w:sz w:val="18"/>
          <w:szCs w:val="18"/>
        </w:rPr>
        <w:tab/>
        <w:t xml:space="preserve"> В.М. </w:t>
      </w:r>
      <w:proofErr w:type="spellStart"/>
      <w:r w:rsidRPr="008F449D">
        <w:rPr>
          <w:i/>
          <w:sz w:val="18"/>
          <w:szCs w:val="18"/>
        </w:rPr>
        <w:t>Колмаченко</w:t>
      </w:r>
      <w:proofErr w:type="spellEnd"/>
      <w:r w:rsidRPr="008F449D">
        <w:rPr>
          <w:i/>
          <w:sz w:val="18"/>
          <w:szCs w:val="18"/>
        </w:rPr>
        <w:t> </w:t>
      </w:r>
    </w:p>
    <w:p w:rsidR="008F449D" w:rsidRPr="008F449D" w:rsidRDefault="008F449D" w:rsidP="008F449D">
      <w:pPr>
        <w:tabs>
          <w:tab w:val="left" w:pos="3976"/>
        </w:tabs>
        <w:ind w:left="0" w:right="141" w:firstLine="284"/>
        <w:jc w:val="right"/>
        <w:rPr>
          <w:i/>
          <w:sz w:val="18"/>
          <w:szCs w:val="18"/>
        </w:rPr>
      </w:pPr>
      <w:r w:rsidRPr="008F449D">
        <w:rPr>
          <w:i/>
          <w:sz w:val="18"/>
          <w:szCs w:val="18"/>
        </w:rPr>
        <w:t>УТВЕРЖДЕН:</w:t>
      </w:r>
    </w:p>
    <w:p w:rsidR="008F449D" w:rsidRPr="008F449D" w:rsidRDefault="008F449D" w:rsidP="008F449D">
      <w:pPr>
        <w:tabs>
          <w:tab w:val="left" w:pos="3976"/>
        </w:tabs>
        <w:ind w:left="0" w:right="141" w:firstLine="284"/>
        <w:jc w:val="right"/>
        <w:rPr>
          <w:i/>
          <w:sz w:val="18"/>
          <w:szCs w:val="18"/>
        </w:rPr>
      </w:pPr>
      <w:r w:rsidRPr="008F449D">
        <w:rPr>
          <w:i/>
          <w:sz w:val="18"/>
          <w:szCs w:val="18"/>
        </w:rPr>
        <w:t xml:space="preserve">решением Думы </w:t>
      </w:r>
      <w:proofErr w:type="spellStart"/>
      <w:r w:rsidRPr="008F449D">
        <w:rPr>
          <w:i/>
          <w:sz w:val="18"/>
          <w:szCs w:val="18"/>
        </w:rPr>
        <w:t>Хомутовского</w:t>
      </w:r>
      <w:proofErr w:type="spellEnd"/>
    </w:p>
    <w:p w:rsidR="008F449D" w:rsidRPr="008F449D" w:rsidRDefault="008F449D" w:rsidP="008F449D">
      <w:pPr>
        <w:tabs>
          <w:tab w:val="left" w:pos="3976"/>
        </w:tabs>
        <w:ind w:left="0" w:right="141" w:firstLine="284"/>
        <w:jc w:val="right"/>
        <w:rPr>
          <w:i/>
          <w:sz w:val="18"/>
          <w:szCs w:val="18"/>
        </w:rPr>
      </w:pPr>
      <w:r w:rsidRPr="008F449D">
        <w:rPr>
          <w:i/>
          <w:sz w:val="18"/>
          <w:szCs w:val="18"/>
        </w:rPr>
        <w:t xml:space="preserve">   муниципального образования </w:t>
      </w:r>
    </w:p>
    <w:p w:rsidR="008F449D" w:rsidRPr="009E59C8" w:rsidRDefault="008F449D" w:rsidP="008F449D">
      <w:pPr>
        <w:tabs>
          <w:tab w:val="left" w:pos="3976"/>
        </w:tabs>
        <w:ind w:left="0" w:right="141" w:firstLine="284"/>
        <w:jc w:val="right"/>
        <w:rPr>
          <w:i/>
          <w:sz w:val="18"/>
          <w:szCs w:val="18"/>
          <w:u w:val="single"/>
        </w:rPr>
      </w:pPr>
      <w:r w:rsidRPr="008F449D">
        <w:rPr>
          <w:i/>
          <w:sz w:val="18"/>
          <w:szCs w:val="18"/>
        </w:rPr>
        <w:t xml:space="preserve">      от </w:t>
      </w:r>
      <w:r>
        <w:rPr>
          <w:i/>
          <w:sz w:val="18"/>
          <w:szCs w:val="18"/>
          <w:u w:val="single"/>
        </w:rPr>
        <w:t>26.10.2022</w:t>
      </w:r>
      <w:r w:rsidRPr="008F449D">
        <w:rPr>
          <w:i/>
          <w:sz w:val="18"/>
          <w:szCs w:val="18"/>
        </w:rPr>
        <w:t>_№</w:t>
      </w:r>
      <w:r w:rsidR="009E59C8">
        <w:rPr>
          <w:i/>
          <w:sz w:val="18"/>
          <w:szCs w:val="18"/>
        </w:rPr>
        <w:t xml:space="preserve"> </w:t>
      </w:r>
      <w:r w:rsidR="009E59C8" w:rsidRPr="009E59C8">
        <w:rPr>
          <w:i/>
          <w:sz w:val="18"/>
          <w:szCs w:val="18"/>
          <w:u w:val="single"/>
        </w:rPr>
        <w:t>02-08 д</w:t>
      </w:r>
    </w:p>
    <w:p w:rsidR="008F449D" w:rsidRPr="009E59C8" w:rsidRDefault="008F449D" w:rsidP="008F449D">
      <w:pPr>
        <w:tabs>
          <w:tab w:val="left" w:pos="3976"/>
        </w:tabs>
        <w:ind w:left="0" w:right="141" w:firstLine="284"/>
        <w:rPr>
          <w:sz w:val="18"/>
          <w:szCs w:val="18"/>
          <w:u w:val="single"/>
        </w:rPr>
      </w:pPr>
    </w:p>
    <w:p w:rsidR="008F449D" w:rsidRDefault="008F449D" w:rsidP="008F449D">
      <w:pPr>
        <w:tabs>
          <w:tab w:val="left" w:pos="3976"/>
        </w:tabs>
        <w:ind w:left="0" w:right="141" w:firstLine="284"/>
        <w:rPr>
          <w:sz w:val="18"/>
          <w:szCs w:val="18"/>
        </w:rPr>
      </w:pPr>
      <w:r w:rsidRPr="008F449D">
        <w:rPr>
          <w:sz w:val="18"/>
          <w:szCs w:val="18"/>
        </w:rPr>
        <w:t>Перечень ключевых показателей и их целевых значений, индикативных показателей при осуществлении муниципального лесного контроля</w:t>
      </w:r>
      <w:r w:rsidR="009E59C8">
        <w:rPr>
          <w:sz w:val="18"/>
          <w:szCs w:val="18"/>
        </w:rPr>
        <w:t>.</w:t>
      </w:r>
    </w:p>
    <w:p w:rsidR="009E59C8" w:rsidRDefault="009E59C8" w:rsidP="008F449D">
      <w:pPr>
        <w:tabs>
          <w:tab w:val="left" w:pos="3976"/>
        </w:tabs>
        <w:ind w:left="0" w:right="141" w:firstLine="284"/>
        <w:rPr>
          <w:sz w:val="18"/>
          <w:szCs w:val="18"/>
        </w:rPr>
      </w:pPr>
    </w:p>
    <w:tbl>
      <w:tblPr>
        <w:tblStyle w:val="aa"/>
        <w:tblW w:w="0" w:type="auto"/>
        <w:tblLook w:val="04A0" w:firstRow="1" w:lastRow="0" w:firstColumn="1" w:lastColumn="0" w:noHBand="0" w:noVBand="1"/>
      </w:tblPr>
      <w:tblGrid>
        <w:gridCol w:w="582"/>
        <w:gridCol w:w="7748"/>
        <w:gridCol w:w="2126"/>
      </w:tblGrid>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1</w:t>
            </w:r>
          </w:p>
        </w:tc>
        <w:tc>
          <w:tcPr>
            <w:tcW w:w="7748" w:type="dxa"/>
            <w:vAlign w:val="center"/>
          </w:tcPr>
          <w:p w:rsidR="00057503" w:rsidRPr="00057503" w:rsidRDefault="00057503" w:rsidP="00057503">
            <w:pPr>
              <w:tabs>
                <w:tab w:val="left" w:pos="3976"/>
              </w:tabs>
              <w:ind w:left="0" w:right="141" w:firstLine="284"/>
              <w:rPr>
                <w:sz w:val="18"/>
                <w:szCs w:val="18"/>
              </w:rPr>
            </w:pPr>
            <w:r w:rsidRPr="00057503">
              <w:rPr>
                <w:sz w:val="18"/>
                <w:szCs w:val="18"/>
              </w:rPr>
              <w:t>Ключевые показатели</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Целевое значение</w:t>
            </w:r>
            <w:proofErr w:type="gramStart"/>
            <w:r w:rsidRPr="00057503">
              <w:rPr>
                <w:sz w:val="18"/>
                <w:szCs w:val="18"/>
              </w:rPr>
              <w:t xml:space="preserve"> (%)</w:t>
            </w:r>
            <w:proofErr w:type="gramEnd"/>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1.1</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Количество внеплановых контрольных (надзорных) мероприятий от общего количества проведенных контрольных (надзорных) мероприятий</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100</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1.2</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 xml:space="preserve">Доля устраненных нарушений обязательных требований из числа выявленных </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75</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1.3</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Доля отмененных результатов контрольных (надзорных)  мероприятий</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5</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1.4</w:t>
            </w:r>
          </w:p>
        </w:tc>
        <w:tc>
          <w:tcPr>
            <w:tcW w:w="7748" w:type="dxa"/>
          </w:tcPr>
          <w:p w:rsidR="00057503" w:rsidRPr="00057503" w:rsidRDefault="00057503" w:rsidP="00057503">
            <w:pPr>
              <w:tabs>
                <w:tab w:val="left" w:pos="3976"/>
              </w:tabs>
              <w:ind w:left="0" w:right="141" w:firstLine="284"/>
              <w:rPr>
                <w:sz w:val="18"/>
                <w:szCs w:val="18"/>
              </w:rPr>
            </w:pPr>
            <w:proofErr w:type="gramStart"/>
            <w:r w:rsidRPr="00057503">
              <w:rPr>
                <w:sz w:val="18"/>
                <w:szCs w:val="18"/>
              </w:rPr>
              <w:t>Доля обоснованных жалоб на действия (бездействие) контрольного (надзорного) органа и (или) его должностных лиц при проведении контрольных (надзорных) мероприятий</w:t>
            </w:r>
            <w:proofErr w:type="gramEnd"/>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0</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2</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Индикативные показатели</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Кол-во</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2.1</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Проведено профилактических мероприятий</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шт.</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2.2</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Проведено внеплановых контрольных (надзорных) мероприятий</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шт.</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2.3</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Устранено нарушений обязательных требований</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шт.</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2.4</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Выдано предписаний об устранении нарушений обязательных требований</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шт.</w:t>
            </w:r>
          </w:p>
        </w:tc>
      </w:tr>
      <w:tr w:rsidR="00057503" w:rsidRPr="00057503" w:rsidTr="00057503">
        <w:tc>
          <w:tcPr>
            <w:tcW w:w="582" w:type="dxa"/>
            <w:vAlign w:val="center"/>
          </w:tcPr>
          <w:p w:rsidR="00057503" w:rsidRPr="00057503" w:rsidRDefault="00057503" w:rsidP="00057503">
            <w:pPr>
              <w:tabs>
                <w:tab w:val="left" w:pos="3976"/>
              </w:tabs>
              <w:ind w:left="0" w:right="141" w:firstLine="0"/>
              <w:rPr>
                <w:sz w:val="18"/>
                <w:szCs w:val="18"/>
              </w:rPr>
            </w:pPr>
            <w:r w:rsidRPr="00057503">
              <w:rPr>
                <w:sz w:val="18"/>
                <w:szCs w:val="18"/>
              </w:rPr>
              <w:t>2.5</w:t>
            </w:r>
          </w:p>
        </w:tc>
        <w:tc>
          <w:tcPr>
            <w:tcW w:w="7748" w:type="dxa"/>
          </w:tcPr>
          <w:p w:rsidR="00057503" w:rsidRPr="00057503" w:rsidRDefault="00057503" w:rsidP="00057503">
            <w:pPr>
              <w:tabs>
                <w:tab w:val="left" w:pos="3976"/>
              </w:tabs>
              <w:ind w:left="0" w:right="141" w:firstLine="284"/>
              <w:rPr>
                <w:sz w:val="18"/>
                <w:szCs w:val="18"/>
              </w:rPr>
            </w:pPr>
            <w:r w:rsidRPr="00057503">
              <w:rPr>
                <w:sz w:val="18"/>
                <w:szCs w:val="18"/>
              </w:rPr>
              <w:t>Поступило возражений в отношении актов контрольных (надзорных) мероприятий</w:t>
            </w:r>
          </w:p>
        </w:tc>
        <w:tc>
          <w:tcPr>
            <w:tcW w:w="2126" w:type="dxa"/>
            <w:vAlign w:val="center"/>
          </w:tcPr>
          <w:p w:rsidR="00057503" w:rsidRPr="00057503" w:rsidRDefault="00057503" w:rsidP="00057503">
            <w:pPr>
              <w:tabs>
                <w:tab w:val="left" w:pos="3976"/>
              </w:tabs>
              <w:ind w:left="0" w:right="141" w:firstLine="284"/>
              <w:rPr>
                <w:sz w:val="18"/>
                <w:szCs w:val="18"/>
              </w:rPr>
            </w:pPr>
            <w:r w:rsidRPr="00057503">
              <w:rPr>
                <w:sz w:val="18"/>
                <w:szCs w:val="18"/>
              </w:rPr>
              <w:t>шт.</w:t>
            </w:r>
          </w:p>
        </w:tc>
      </w:tr>
    </w:tbl>
    <w:p w:rsidR="00057503" w:rsidRDefault="00057503" w:rsidP="008F449D">
      <w:pPr>
        <w:tabs>
          <w:tab w:val="left" w:pos="3976"/>
        </w:tabs>
        <w:ind w:left="0" w:right="141" w:firstLine="284"/>
        <w:rPr>
          <w:sz w:val="18"/>
          <w:szCs w:val="18"/>
        </w:rPr>
      </w:pPr>
    </w:p>
    <w:p w:rsidR="00057503" w:rsidRPr="00057503" w:rsidRDefault="00057503" w:rsidP="00057503">
      <w:pPr>
        <w:tabs>
          <w:tab w:val="left" w:pos="3976"/>
        </w:tabs>
        <w:ind w:left="0" w:right="141" w:firstLine="284"/>
        <w:jc w:val="center"/>
        <w:rPr>
          <w:i/>
          <w:sz w:val="18"/>
          <w:szCs w:val="18"/>
        </w:rPr>
      </w:pPr>
      <w:r w:rsidRPr="00057503">
        <w:rPr>
          <w:i/>
          <w:sz w:val="18"/>
          <w:szCs w:val="18"/>
        </w:rPr>
        <w:t>Начальник  отдела муниципального</w:t>
      </w:r>
    </w:p>
    <w:p w:rsidR="00057503" w:rsidRPr="00057503" w:rsidRDefault="00057503" w:rsidP="00057503">
      <w:pPr>
        <w:tabs>
          <w:tab w:val="left" w:pos="3976"/>
        </w:tabs>
        <w:ind w:left="0" w:right="141" w:firstLine="284"/>
        <w:jc w:val="center"/>
        <w:rPr>
          <w:i/>
          <w:sz w:val="18"/>
          <w:szCs w:val="18"/>
        </w:rPr>
      </w:pPr>
      <w:r w:rsidRPr="00057503">
        <w:rPr>
          <w:i/>
          <w:sz w:val="18"/>
          <w:szCs w:val="18"/>
        </w:rPr>
        <w:t>земельного, лесного контроля</w:t>
      </w:r>
    </w:p>
    <w:p w:rsidR="00057503" w:rsidRPr="00057503" w:rsidRDefault="00057503" w:rsidP="00057503">
      <w:pPr>
        <w:tabs>
          <w:tab w:val="left" w:pos="3976"/>
        </w:tabs>
        <w:ind w:left="0" w:right="141" w:firstLine="284"/>
        <w:jc w:val="right"/>
        <w:rPr>
          <w:i/>
          <w:sz w:val="18"/>
          <w:szCs w:val="18"/>
        </w:rPr>
      </w:pPr>
      <w:r w:rsidRPr="00057503">
        <w:rPr>
          <w:i/>
          <w:sz w:val="18"/>
          <w:szCs w:val="18"/>
        </w:rPr>
        <w:t xml:space="preserve">и соблюдения правил благоустройства                </w:t>
      </w:r>
      <w:r>
        <w:rPr>
          <w:i/>
          <w:sz w:val="18"/>
          <w:szCs w:val="18"/>
        </w:rPr>
        <w:t xml:space="preserve">             </w:t>
      </w:r>
      <w:r w:rsidRPr="00057503">
        <w:rPr>
          <w:i/>
          <w:sz w:val="18"/>
          <w:szCs w:val="18"/>
        </w:rPr>
        <w:t xml:space="preserve">                             </w:t>
      </w:r>
      <w:proofErr w:type="spellStart"/>
      <w:r w:rsidRPr="00057503">
        <w:rPr>
          <w:i/>
          <w:sz w:val="18"/>
          <w:szCs w:val="18"/>
        </w:rPr>
        <w:t>Т.И.Гурова</w:t>
      </w:r>
      <w:proofErr w:type="spellEnd"/>
    </w:p>
    <w:p w:rsidR="00057503" w:rsidRDefault="00057503" w:rsidP="00057503">
      <w:pPr>
        <w:ind w:left="0" w:firstLine="284"/>
        <w:jc w:val="center"/>
        <w:rPr>
          <w:sz w:val="18"/>
          <w:szCs w:val="18"/>
        </w:rPr>
      </w:pPr>
    </w:p>
    <w:p w:rsidR="0099040E" w:rsidRDefault="0099040E" w:rsidP="00946339">
      <w:pPr>
        <w:ind w:left="0" w:firstLine="284"/>
        <w:jc w:val="center"/>
        <w:rPr>
          <w:sz w:val="18"/>
          <w:szCs w:val="18"/>
        </w:rPr>
      </w:pPr>
    </w:p>
    <w:p w:rsidR="00946339" w:rsidRPr="00291E89" w:rsidRDefault="00946339" w:rsidP="00946339">
      <w:pPr>
        <w:ind w:left="0" w:firstLine="284"/>
        <w:jc w:val="center"/>
        <w:rPr>
          <w:sz w:val="18"/>
          <w:szCs w:val="18"/>
        </w:rPr>
      </w:pPr>
      <w:r w:rsidRPr="00291E89">
        <w:rPr>
          <w:sz w:val="18"/>
          <w:szCs w:val="18"/>
        </w:rPr>
        <w:t>РОССИЙСКАЯ ФЕДЕРАЦИЯ</w:t>
      </w:r>
    </w:p>
    <w:p w:rsidR="00946339" w:rsidRPr="00291E89" w:rsidRDefault="00946339" w:rsidP="00946339">
      <w:pPr>
        <w:ind w:left="0" w:firstLine="284"/>
        <w:jc w:val="center"/>
        <w:rPr>
          <w:sz w:val="18"/>
          <w:szCs w:val="18"/>
        </w:rPr>
      </w:pPr>
      <w:r w:rsidRPr="00291E89">
        <w:rPr>
          <w:sz w:val="18"/>
          <w:szCs w:val="18"/>
        </w:rPr>
        <w:t>ИРКУТСКАЯ ОБЛАСТЬ   ИРКУТСКИЙ РАЙОН</w:t>
      </w:r>
    </w:p>
    <w:p w:rsidR="00946339" w:rsidRPr="00291E89" w:rsidRDefault="00946339" w:rsidP="00946339">
      <w:pPr>
        <w:ind w:left="0" w:firstLine="284"/>
        <w:jc w:val="center"/>
        <w:rPr>
          <w:b/>
          <w:sz w:val="18"/>
          <w:szCs w:val="18"/>
        </w:rPr>
      </w:pPr>
      <w:r w:rsidRPr="00291E89">
        <w:rPr>
          <w:b/>
          <w:sz w:val="18"/>
          <w:szCs w:val="18"/>
        </w:rPr>
        <w:t>ДУМА</w:t>
      </w:r>
    </w:p>
    <w:p w:rsidR="00946339" w:rsidRPr="00291E89" w:rsidRDefault="00946339" w:rsidP="00946339">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946339" w:rsidRDefault="00946339" w:rsidP="00946339">
      <w:pPr>
        <w:ind w:left="0" w:firstLine="284"/>
        <w:jc w:val="center"/>
        <w:rPr>
          <w:bCs/>
          <w:sz w:val="18"/>
          <w:szCs w:val="18"/>
        </w:rPr>
      </w:pPr>
      <w:r>
        <w:rPr>
          <w:bCs/>
          <w:sz w:val="18"/>
          <w:szCs w:val="18"/>
        </w:rPr>
        <w:t>Пятый</w:t>
      </w:r>
      <w:r w:rsidRPr="00291E89">
        <w:rPr>
          <w:bCs/>
          <w:sz w:val="18"/>
          <w:szCs w:val="18"/>
        </w:rPr>
        <w:t xml:space="preserve"> созыв</w:t>
      </w:r>
    </w:p>
    <w:p w:rsidR="00946339" w:rsidRPr="001B3F8F" w:rsidRDefault="00946339" w:rsidP="00946339">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Pr>
          <w:sz w:val="18"/>
          <w:szCs w:val="18"/>
          <w:u w:val="single"/>
        </w:rPr>
        <w:t>02-09 д</w:t>
      </w:r>
    </w:p>
    <w:p w:rsidR="00946339" w:rsidRDefault="00946339" w:rsidP="00946339">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946339" w:rsidRPr="00291E89" w:rsidRDefault="00946339" w:rsidP="00946339">
      <w:pPr>
        <w:ind w:left="0" w:firstLine="284"/>
        <w:rPr>
          <w:sz w:val="18"/>
          <w:szCs w:val="18"/>
        </w:rPr>
      </w:pPr>
    </w:p>
    <w:p w:rsidR="0099040E" w:rsidRDefault="00946339" w:rsidP="0099040E">
      <w:pPr>
        <w:tabs>
          <w:tab w:val="left" w:pos="3976"/>
        </w:tabs>
        <w:ind w:left="0" w:right="141" w:firstLine="284"/>
        <w:rPr>
          <w:sz w:val="18"/>
          <w:szCs w:val="18"/>
        </w:rPr>
      </w:pPr>
      <w:r w:rsidRPr="00946339">
        <w:rPr>
          <w:sz w:val="18"/>
          <w:szCs w:val="18"/>
        </w:rPr>
        <w:t xml:space="preserve">Об утверждении перечня ключевых показателей вида контроля и их целевые значения, индикативные показатели для муниципального контроля в сфере благоустройства на территории </w:t>
      </w:r>
      <w:proofErr w:type="spellStart"/>
      <w:r w:rsidRPr="00946339">
        <w:rPr>
          <w:sz w:val="18"/>
          <w:szCs w:val="18"/>
        </w:rPr>
        <w:t>Хомутовского</w:t>
      </w:r>
      <w:proofErr w:type="spellEnd"/>
      <w:r w:rsidRPr="00946339">
        <w:rPr>
          <w:sz w:val="18"/>
          <w:szCs w:val="18"/>
        </w:rPr>
        <w:t xml:space="preserve"> муниципального образования</w:t>
      </w:r>
      <w:r w:rsidR="0099040E">
        <w:rPr>
          <w:sz w:val="18"/>
          <w:szCs w:val="18"/>
        </w:rPr>
        <w:t>.</w:t>
      </w:r>
    </w:p>
    <w:p w:rsidR="0099040E" w:rsidRDefault="0099040E" w:rsidP="0099040E">
      <w:pPr>
        <w:tabs>
          <w:tab w:val="left" w:pos="3976"/>
        </w:tabs>
        <w:ind w:left="0" w:right="141" w:firstLine="284"/>
        <w:rPr>
          <w:sz w:val="18"/>
          <w:szCs w:val="18"/>
        </w:rPr>
      </w:pPr>
    </w:p>
    <w:p w:rsidR="0099040E" w:rsidRDefault="00946339" w:rsidP="0099040E">
      <w:pPr>
        <w:tabs>
          <w:tab w:val="left" w:pos="3976"/>
        </w:tabs>
        <w:ind w:left="0" w:right="141" w:firstLine="284"/>
        <w:rPr>
          <w:sz w:val="18"/>
          <w:szCs w:val="18"/>
        </w:rPr>
      </w:pPr>
      <w:proofErr w:type="gramStart"/>
      <w:r>
        <w:rPr>
          <w:sz w:val="18"/>
          <w:szCs w:val="18"/>
        </w:rPr>
        <w:t>.</w:t>
      </w:r>
      <w:r w:rsidR="0099040E" w:rsidRPr="0099040E">
        <w:rPr>
          <w:rFonts w:eastAsiaTheme="minorEastAsia"/>
          <w:sz w:val="28"/>
          <w:szCs w:val="28"/>
        </w:rPr>
        <w:t xml:space="preserve"> </w:t>
      </w:r>
      <w:r w:rsidR="0099040E" w:rsidRPr="0099040E">
        <w:rPr>
          <w:sz w:val="18"/>
          <w:szCs w:val="18"/>
        </w:rPr>
        <w:t xml:space="preserve">В соответствии с п.5 ст. 30 Федерального закона от 31.07.2020 № 248-ФЗ «О государственном контроле (надзоре) и муниципальном контроле в Российской Федерации», решением Думы </w:t>
      </w:r>
      <w:proofErr w:type="spellStart"/>
      <w:r w:rsidR="0099040E" w:rsidRPr="0099040E">
        <w:rPr>
          <w:sz w:val="18"/>
          <w:szCs w:val="18"/>
        </w:rPr>
        <w:t>Хомутовского</w:t>
      </w:r>
      <w:proofErr w:type="spellEnd"/>
      <w:r w:rsidR="0099040E" w:rsidRPr="0099040E">
        <w:rPr>
          <w:sz w:val="18"/>
          <w:szCs w:val="18"/>
        </w:rPr>
        <w:t xml:space="preserve"> муниципального образования от 23.12.2021 № 57-268/д «Об утверждении Положения о муниципальном контроле в сфере благоустройства на территории </w:t>
      </w:r>
      <w:proofErr w:type="spellStart"/>
      <w:r w:rsidR="0099040E" w:rsidRPr="0099040E">
        <w:rPr>
          <w:sz w:val="18"/>
          <w:szCs w:val="18"/>
        </w:rPr>
        <w:t>Хомутовского</w:t>
      </w:r>
      <w:proofErr w:type="spellEnd"/>
      <w:r w:rsidR="0099040E" w:rsidRPr="0099040E">
        <w:rPr>
          <w:sz w:val="18"/>
          <w:szCs w:val="18"/>
        </w:rPr>
        <w:t xml:space="preserve"> муниципального образования», руководствуясь ст. 6 Устава </w:t>
      </w:r>
      <w:proofErr w:type="spellStart"/>
      <w:r w:rsidR="0099040E" w:rsidRPr="0099040E">
        <w:rPr>
          <w:sz w:val="18"/>
          <w:szCs w:val="18"/>
        </w:rPr>
        <w:t>Хомутовского</w:t>
      </w:r>
      <w:proofErr w:type="spellEnd"/>
      <w:r w:rsidR="0099040E" w:rsidRPr="0099040E">
        <w:rPr>
          <w:sz w:val="18"/>
          <w:szCs w:val="18"/>
        </w:rPr>
        <w:t xml:space="preserve"> муниципального образования, Дума </w:t>
      </w:r>
      <w:proofErr w:type="spellStart"/>
      <w:r w:rsidR="0099040E" w:rsidRPr="0099040E">
        <w:rPr>
          <w:sz w:val="18"/>
          <w:szCs w:val="18"/>
        </w:rPr>
        <w:t>Хомутовского</w:t>
      </w:r>
      <w:proofErr w:type="spellEnd"/>
      <w:r w:rsidR="0099040E" w:rsidRPr="0099040E">
        <w:rPr>
          <w:sz w:val="18"/>
          <w:szCs w:val="18"/>
        </w:rPr>
        <w:t xml:space="preserve"> муниципального образования</w:t>
      </w:r>
      <w:proofErr w:type="gramEnd"/>
    </w:p>
    <w:p w:rsidR="0099040E" w:rsidRPr="0099040E" w:rsidRDefault="0099040E" w:rsidP="0099040E">
      <w:pPr>
        <w:tabs>
          <w:tab w:val="left" w:pos="3976"/>
        </w:tabs>
        <w:ind w:left="0" w:right="141" w:firstLine="284"/>
        <w:rPr>
          <w:sz w:val="18"/>
          <w:szCs w:val="18"/>
        </w:rPr>
      </w:pPr>
    </w:p>
    <w:p w:rsidR="0099040E" w:rsidRDefault="0099040E" w:rsidP="0099040E">
      <w:pPr>
        <w:tabs>
          <w:tab w:val="left" w:pos="3976"/>
        </w:tabs>
        <w:ind w:left="0" w:right="141" w:firstLine="284"/>
        <w:rPr>
          <w:sz w:val="18"/>
          <w:szCs w:val="18"/>
        </w:rPr>
      </w:pPr>
      <w:r w:rsidRPr="0099040E">
        <w:rPr>
          <w:sz w:val="18"/>
          <w:szCs w:val="18"/>
        </w:rPr>
        <w:t>РЕШИЛА:</w:t>
      </w:r>
    </w:p>
    <w:p w:rsidR="0099040E" w:rsidRPr="0099040E" w:rsidRDefault="0099040E" w:rsidP="0099040E">
      <w:pPr>
        <w:tabs>
          <w:tab w:val="left" w:pos="3976"/>
        </w:tabs>
        <w:ind w:left="0" w:right="141" w:firstLine="284"/>
        <w:rPr>
          <w:sz w:val="18"/>
          <w:szCs w:val="18"/>
        </w:rPr>
      </w:pPr>
    </w:p>
    <w:p w:rsidR="0099040E" w:rsidRPr="0099040E" w:rsidRDefault="0099040E" w:rsidP="0099040E">
      <w:pPr>
        <w:tabs>
          <w:tab w:val="left" w:pos="3976"/>
        </w:tabs>
        <w:ind w:left="0" w:right="141" w:firstLine="284"/>
        <w:rPr>
          <w:sz w:val="18"/>
          <w:szCs w:val="18"/>
        </w:rPr>
      </w:pPr>
      <w:r w:rsidRPr="0099040E">
        <w:rPr>
          <w:sz w:val="18"/>
          <w:szCs w:val="18"/>
        </w:rPr>
        <w:t xml:space="preserve">1. Утвердить </w:t>
      </w:r>
      <w:r w:rsidRPr="0099040E">
        <w:rPr>
          <w:bCs/>
          <w:sz w:val="18"/>
          <w:szCs w:val="18"/>
        </w:rPr>
        <w:t xml:space="preserve">перечень ключевых показателей вида контроля и их целевые значения, индикативные показатели для муниципального контроля в сфере благоустройства на территории </w:t>
      </w:r>
      <w:proofErr w:type="spellStart"/>
      <w:r w:rsidRPr="0099040E">
        <w:rPr>
          <w:sz w:val="18"/>
          <w:szCs w:val="18"/>
        </w:rPr>
        <w:t>Хомутовского</w:t>
      </w:r>
      <w:proofErr w:type="spellEnd"/>
      <w:r w:rsidRPr="0099040E">
        <w:rPr>
          <w:sz w:val="18"/>
          <w:szCs w:val="18"/>
        </w:rPr>
        <w:t xml:space="preserve"> муниципального образования (прилагается).</w:t>
      </w:r>
    </w:p>
    <w:p w:rsidR="0099040E" w:rsidRPr="0099040E" w:rsidRDefault="0099040E" w:rsidP="0099040E">
      <w:pPr>
        <w:tabs>
          <w:tab w:val="left" w:pos="3976"/>
        </w:tabs>
        <w:ind w:left="0" w:right="141" w:firstLine="284"/>
        <w:rPr>
          <w:sz w:val="18"/>
          <w:szCs w:val="18"/>
        </w:rPr>
      </w:pPr>
      <w:r w:rsidRPr="0099040E">
        <w:rPr>
          <w:sz w:val="18"/>
          <w:szCs w:val="18"/>
        </w:rPr>
        <w:t>2. Опубликовать настоящее решение в установленном законом порядке.</w:t>
      </w:r>
    </w:p>
    <w:p w:rsidR="0099040E" w:rsidRPr="0099040E" w:rsidRDefault="0099040E" w:rsidP="0099040E">
      <w:pPr>
        <w:tabs>
          <w:tab w:val="left" w:pos="3976"/>
        </w:tabs>
        <w:ind w:left="0" w:right="141" w:firstLine="284"/>
        <w:rPr>
          <w:sz w:val="18"/>
          <w:szCs w:val="18"/>
        </w:rPr>
      </w:pPr>
      <w:r w:rsidRPr="0099040E">
        <w:rPr>
          <w:sz w:val="18"/>
          <w:szCs w:val="18"/>
        </w:rPr>
        <w:t xml:space="preserve">3. </w:t>
      </w:r>
      <w:proofErr w:type="gramStart"/>
      <w:r w:rsidRPr="0099040E">
        <w:rPr>
          <w:sz w:val="18"/>
          <w:szCs w:val="18"/>
        </w:rPr>
        <w:t>Контроль за</w:t>
      </w:r>
      <w:proofErr w:type="gramEnd"/>
      <w:r w:rsidRPr="0099040E">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99040E">
        <w:rPr>
          <w:sz w:val="18"/>
          <w:szCs w:val="18"/>
        </w:rPr>
        <w:t>ресурсообеспечению</w:t>
      </w:r>
      <w:proofErr w:type="spellEnd"/>
      <w:r w:rsidRPr="0099040E">
        <w:rPr>
          <w:sz w:val="18"/>
          <w:szCs w:val="18"/>
        </w:rPr>
        <w:t xml:space="preserve"> Думы </w:t>
      </w:r>
      <w:proofErr w:type="spellStart"/>
      <w:r w:rsidRPr="0099040E">
        <w:rPr>
          <w:sz w:val="18"/>
          <w:szCs w:val="18"/>
        </w:rPr>
        <w:t>Хомутовского</w:t>
      </w:r>
      <w:proofErr w:type="spellEnd"/>
      <w:r w:rsidRPr="0099040E">
        <w:rPr>
          <w:sz w:val="18"/>
          <w:szCs w:val="18"/>
        </w:rPr>
        <w:t xml:space="preserve"> муниципального образования.</w:t>
      </w:r>
    </w:p>
    <w:p w:rsidR="0099040E" w:rsidRPr="0099040E" w:rsidRDefault="0099040E" w:rsidP="0099040E">
      <w:pPr>
        <w:tabs>
          <w:tab w:val="left" w:pos="3976"/>
        </w:tabs>
        <w:ind w:left="0" w:right="141" w:firstLine="284"/>
        <w:jc w:val="right"/>
        <w:rPr>
          <w:i/>
          <w:sz w:val="18"/>
          <w:szCs w:val="18"/>
        </w:rPr>
      </w:pPr>
    </w:p>
    <w:p w:rsidR="0099040E" w:rsidRPr="0099040E" w:rsidRDefault="0099040E" w:rsidP="0099040E">
      <w:pPr>
        <w:tabs>
          <w:tab w:val="left" w:pos="3976"/>
        </w:tabs>
        <w:ind w:left="0" w:right="141" w:firstLine="284"/>
        <w:jc w:val="center"/>
        <w:rPr>
          <w:i/>
          <w:sz w:val="18"/>
          <w:szCs w:val="18"/>
        </w:rPr>
      </w:pPr>
      <w:r w:rsidRPr="0099040E">
        <w:rPr>
          <w:i/>
          <w:sz w:val="18"/>
          <w:szCs w:val="18"/>
        </w:rPr>
        <w:t xml:space="preserve">Глава </w:t>
      </w:r>
      <w:proofErr w:type="spellStart"/>
      <w:r w:rsidRPr="0099040E">
        <w:rPr>
          <w:i/>
          <w:sz w:val="18"/>
          <w:szCs w:val="18"/>
        </w:rPr>
        <w:t>Хомутовского</w:t>
      </w:r>
      <w:proofErr w:type="spellEnd"/>
    </w:p>
    <w:p w:rsidR="0099040E" w:rsidRDefault="0099040E" w:rsidP="0099040E">
      <w:pPr>
        <w:tabs>
          <w:tab w:val="left" w:pos="3976"/>
        </w:tabs>
        <w:ind w:left="0" w:right="141" w:firstLine="284"/>
        <w:jc w:val="right"/>
        <w:rPr>
          <w:i/>
          <w:sz w:val="18"/>
          <w:szCs w:val="18"/>
        </w:rPr>
      </w:pPr>
      <w:r w:rsidRPr="0099040E">
        <w:rPr>
          <w:i/>
          <w:sz w:val="18"/>
          <w:szCs w:val="18"/>
        </w:rPr>
        <w:t>муниципального образования</w:t>
      </w:r>
      <w:r>
        <w:rPr>
          <w:i/>
          <w:sz w:val="18"/>
          <w:szCs w:val="18"/>
        </w:rPr>
        <w:t xml:space="preserve">                                                  </w:t>
      </w:r>
      <w:r w:rsidRPr="0099040E">
        <w:rPr>
          <w:i/>
          <w:sz w:val="18"/>
          <w:szCs w:val="18"/>
        </w:rPr>
        <w:tab/>
      </w:r>
      <w:r w:rsidRPr="0099040E">
        <w:rPr>
          <w:i/>
          <w:sz w:val="18"/>
          <w:szCs w:val="18"/>
        </w:rPr>
        <w:tab/>
      </w:r>
      <w:r w:rsidRPr="0099040E">
        <w:rPr>
          <w:i/>
          <w:sz w:val="18"/>
          <w:szCs w:val="18"/>
        </w:rPr>
        <w:tab/>
      </w:r>
      <w:r w:rsidRPr="0099040E">
        <w:rPr>
          <w:i/>
          <w:sz w:val="18"/>
          <w:szCs w:val="18"/>
        </w:rPr>
        <w:tab/>
      </w:r>
      <w:r w:rsidRPr="0099040E">
        <w:rPr>
          <w:i/>
          <w:sz w:val="18"/>
          <w:szCs w:val="18"/>
        </w:rPr>
        <w:tab/>
        <w:t xml:space="preserve"> В.М. </w:t>
      </w:r>
      <w:proofErr w:type="spellStart"/>
      <w:r w:rsidRPr="0099040E">
        <w:rPr>
          <w:i/>
          <w:sz w:val="18"/>
          <w:szCs w:val="18"/>
        </w:rPr>
        <w:t>Колмаченко</w:t>
      </w:r>
      <w:proofErr w:type="spellEnd"/>
    </w:p>
    <w:p w:rsidR="0099040E" w:rsidRDefault="0099040E" w:rsidP="0099040E">
      <w:pPr>
        <w:tabs>
          <w:tab w:val="left" w:pos="3976"/>
        </w:tabs>
        <w:ind w:left="0" w:right="141" w:firstLine="284"/>
        <w:jc w:val="right"/>
        <w:rPr>
          <w:i/>
          <w:sz w:val="18"/>
          <w:szCs w:val="18"/>
        </w:rPr>
      </w:pPr>
    </w:p>
    <w:p w:rsidR="0099040E" w:rsidRPr="0099040E" w:rsidRDefault="0099040E" w:rsidP="0099040E">
      <w:pPr>
        <w:tabs>
          <w:tab w:val="left" w:pos="3976"/>
        </w:tabs>
        <w:ind w:left="0" w:right="141" w:firstLine="284"/>
        <w:jc w:val="right"/>
        <w:rPr>
          <w:bCs/>
          <w:i/>
          <w:sz w:val="18"/>
          <w:szCs w:val="18"/>
        </w:rPr>
      </w:pPr>
    </w:p>
    <w:p w:rsidR="0099040E" w:rsidRPr="0099040E" w:rsidRDefault="0099040E" w:rsidP="0099040E">
      <w:pPr>
        <w:tabs>
          <w:tab w:val="left" w:pos="3976"/>
        </w:tabs>
        <w:ind w:left="0" w:right="141" w:firstLine="284"/>
        <w:jc w:val="right"/>
        <w:rPr>
          <w:bCs/>
          <w:i/>
          <w:sz w:val="18"/>
          <w:szCs w:val="18"/>
        </w:rPr>
      </w:pPr>
      <w:r w:rsidRPr="0099040E">
        <w:rPr>
          <w:bCs/>
          <w:i/>
          <w:sz w:val="18"/>
          <w:szCs w:val="18"/>
        </w:rPr>
        <w:t>УТВЕРЖДЕН:</w:t>
      </w:r>
    </w:p>
    <w:p w:rsidR="0099040E" w:rsidRPr="0099040E" w:rsidRDefault="0099040E" w:rsidP="0099040E">
      <w:pPr>
        <w:tabs>
          <w:tab w:val="left" w:pos="3976"/>
        </w:tabs>
        <w:ind w:left="0" w:right="141" w:firstLine="284"/>
        <w:jc w:val="right"/>
        <w:rPr>
          <w:bCs/>
          <w:i/>
          <w:sz w:val="18"/>
          <w:szCs w:val="18"/>
        </w:rPr>
      </w:pPr>
      <w:r w:rsidRPr="0099040E">
        <w:rPr>
          <w:bCs/>
          <w:i/>
          <w:sz w:val="18"/>
          <w:szCs w:val="18"/>
        </w:rPr>
        <w:t xml:space="preserve">  решением Думы </w:t>
      </w:r>
      <w:proofErr w:type="spellStart"/>
      <w:r w:rsidRPr="0099040E">
        <w:rPr>
          <w:bCs/>
          <w:i/>
          <w:sz w:val="18"/>
          <w:szCs w:val="18"/>
        </w:rPr>
        <w:t>Хомутовского</w:t>
      </w:r>
      <w:proofErr w:type="spellEnd"/>
    </w:p>
    <w:p w:rsidR="0099040E" w:rsidRPr="0099040E" w:rsidRDefault="0099040E" w:rsidP="0099040E">
      <w:pPr>
        <w:tabs>
          <w:tab w:val="left" w:pos="3976"/>
        </w:tabs>
        <w:ind w:left="0" w:right="141" w:firstLine="284"/>
        <w:jc w:val="right"/>
        <w:rPr>
          <w:bCs/>
          <w:i/>
          <w:sz w:val="18"/>
          <w:szCs w:val="18"/>
        </w:rPr>
      </w:pPr>
      <w:r w:rsidRPr="0099040E">
        <w:rPr>
          <w:bCs/>
          <w:i/>
          <w:sz w:val="18"/>
          <w:szCs w:val="18"/>
        </w:rPr>
        <w:t>муниципального образования</w:t>
      </w:r>
    </w:p>
    <w:p w:rsidR="0099040E" w:rsidRPr="0099040E" w:rsidRDefault="0099040E" w:rsidP="0099040E">
      <w:pPr>
        <w:tabs>
          <w:tab w:val="left" w:pos="3976"/>
        </w:tabs>
        <w:ind w:left="0" w:right="141" w:firstLine="284"/>
        <w:jc w:val="right"/>
        <w:rPr>
          <w:bCs/>
          <w:sz w:val="18"/>
          <w:szCs w:val="18"/>
        </w:rPr>
      </w:pPr>
      <w:r w:rsidRPr="0099040E">
        <w:rPr>
          <w:bCs/>
          <w:i/>
          <w:sz w:val="18"/>
          <w:szCs w:val="18"/>
        </w:rPr>
        <w:t xml:space="preserve">от </w:t>
      </w:r>
      <w:r>
        <w:rPr>
          <w:bCs/>
          <w:i/>
          <w:sz w:val="18"/>
          <w:szCs w:val="18"/>
          <w:u w:val="single"/>
        </w:rPr>
        <w:t>26.10.2022</w:t>
      </w:r>
      <w:r w:rsidRPr="0099040E">
        <w:rPr>
          <w:bCs/>
          <w:i/>
          <w:sz w:val="18"/>
          <w:szCs w:val="18"/>
        </w:rPr>
        <w:t>_№_</w:t>
      </w:r>
      <w:r>
        <w:rPr>
          <w:bCs/>
          <w:i/>
          <w:sz w:val="18"/>
          <w:szCs w:val="18"/>
          <w:u w:val="single"/>
        </w:rPr>
        <w:t>02-09д</w:t>
      </w:r>
    </w:p>
    <w:p w:rsidR="0099040E" w:rsidRPr="0099040E" w:rsidRDefault="0099040E" w:rsidP="0099040E">
      <w:pPr>
        <w:tabs>
          <w:tab w:val="left" w:pos="3976"/>
        </w:tabs>
        <w:ind w:left="0" w:right="141" w:firstLine="284"/>
        <w:rPr>
          <w:b/>
          <w:sz w:val="18"/>
          <w:szCs w:val="18"/>
        </w:rPr>
      </w:pPr>
    </w:p>
    <w:p w:rsidR="0099040E" w:rsidRPr="0099040E" w:rsidRDefault="0099040E" w:rsidP="0099040E">
      <w:pPr>
        <w:tabs>
          <w:tab w:val="left" w:pos="3976"/>
        </w:tabs>
        <w:ind w:left="0" w:right="141" w:firstLine="284"/>
        <w:rPr>
          <w:b/>
          <w:bCs/>
          <w:sz w:val="18"/>
          <w:szCs w:val="18"/>
        </w:rPr>
      </w:pPr>
      <w:r w:rsidRPr="0099040E">
        <w:rPr>
          <w:b/>
          <w:bCs/>
          <w:sz w:val="18"/>
          <w:szCs w:val="18"/>
        </w:rPr>
        <w:t xml:space="preserve">Перечень ключевых показателей вида контроля и их целевые значения, индикативные показатели для муниципального контроля в сфере благоустройства на территории </w:t>
      </w:r>
      <w:proofErr w:type="spellStart"/>
      <w:r w:rsidRPr="0099040E">
        <w:rPr>
          <w:b/>
          <w:bCs/>
          <w:sz w:val="18"/>
          <w:szCs w:val="18"/>
        </w:rPr>
        <w:t>Хомутовского</w:t>
      </w:r>
      <w:proofErr w:type="spellEnd"/>
      <w:r w:rsidRPr="0099040E">
        <w:rPr>
          <w:b/>
          <w:bCs/>
          <w:sz w:val="18"/>
          <w:szCs w:val="18"/>
        </w:rPr>
        <w:t xml:space="preserve"> муниципального образования</w:t>
      </w:r>
    </w:p>
    <w:p w:rsidR="0099040E" w:rsidRPr="0099040E" w:rsidRDefault="0099040E" w:rsidP="0099040E">
      <w:pPr>
        <w:tabs>
          <w:tab w:val="left" w:pos="3976"/>
        </w:tabs>
        <w:ind w:left="0" w:right="141" w:firstLine="284"/>
        <w:rPr>
          <w:b/>
          <w:sz w:val="18"/>
          <w:szCs w:val="18"/>
        </w:rPr>
      </w:pPr>
    </w:p>
    <w:p w:rsidR="0099040E" w:rsidRPr="0099040E" w:rsidRDefault="0099040E" w:rsidP="0099040E">
      <w:pPr>
        <w:tabs>
          <w:tab w:val="left" w:pos="3976"/>
        </w:tabs>
        <w:ind w:left="0" w:right="141" w:firstLine="284"/>
        <w:rPr>
          <w:sz w:val="18"/>
          <w:szCs w:val="18"/>
        </w:rPr>
      </w:pPr>
      <w:r w:rsidRPr="0099040E">
        <w:rPr>
          <w:sz w:val="18"/>
          <w:szCs w:val="18"/>
        </w:rPr>
        <w:t xml:space="preserve">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99040E" w:rsidRPr="0099040E" w:rsidRDefault="0099040E" w:rsidP="0099040E">
      <w:pPr>
        <w:tabs>
          <w:tab w:val="left" w:pos="3976"/>
        </w:tabs>
        <w:ind w:left="0" w:right="141" w:firstLine="284"/>
        <w:rPr>
          <w:sz w:val="18"/>
          <w:szCs w:val="18"/>
        </w:rPr>
      </w:pPr>
      <w:r w:rsidRPr="0099040E">
        <w:rPr>
          <w:sz w:val="18"/>
          <w:szCs w:val="18"/>
        </w:rPr>
        <w:t xml:space="preserve">          В систему показателей результативности и эффективности деятельности контрольных (надзорных) органов входят:</w:t>
      </w:r>
    </w:p>
    <w:p w:rsidR="0099040E" w:rsidRPr="0099040E" w:rsidRDefault="0099040E" w:rsidP="0099040E">
      <w:pPr>
        <w:tabs>
          <w:tab w:val="left" w:pos="3976"/>
        </w:tabs>
        <w:ind w:left="0" w:right="141" w:firstLine="284"/>
        <w:rPr>
          <w:sz w:val="18"/>
          <w:szCs w:val="18"/>
        </w:rPr>
      </w:pPr>
      <w:r w:rsidRPr="0099040E">
        <w:rPr>
          <w:sz w:val="18"/>
          <w:szCs w:val="18"/>
        </w:rPr>
        <w:t xml:space="preserve">         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99040E" w:rsidRPr="0099040E" w:rsidRDefault="0099040E" w:rsidP="0099040E">
      <w:pPr>
        <w:tabs>
          <w:tab w:val="left" w:pos="3976"/>
        </w:tabs>
        <w:ind w:left="0" w:right="141" w:firstLine="284"/>
        <w:rPr>
          <w:sz w:val="18"/>
          <w:szCs w:val="18"/>
        </w:rPr>
      </w:pPr>
      <w:r w:rsidRPr="0099040E">
        <w:rPr>
          <w:sz w:val="18"/>
          <w:szCs w:val="18"/>
        </w:rPr>
        <w:t xml:space="preserve">           Ключевым показателем муниципального контроля (надзора) в сфере благоустройства является отношение вреда, причиненного объектам благоустройства, находящимся на территории муниципального образования вследствие нарушений </w:t>
      </w:r>
      <w:r w:rsidRPr="0099040E">
        <w:rPr>
          <w:sz w:val="18"/>
          <w:szCs w:val="18"/>
        </w:rPr>
        <w:lastRenderedPageBreak/>
        <w:t>законодательства в сфере благоустройства, совершенных контролируемыми лицами, к общему объему охраняемых законом ценностей на территории муниципального образования</w:t>
      </w:r>
      <w:proofErr w:type="gramStart"/>
      <w:r w:rsidRPr="0099040E">
        <w:rPr>
          <w:sz w:val="18"/>
          <w:szCs w:val="18"/>
        </w:rPr>
        <w:t xml:space="preserve"> (%) (</w:t>
      </w:r>
      <w:proofErr w:type="gramEnd"/>
      <w:r w:rsidRPr="0099040E">
        <w:rPr>
          <w:sz w:val="18"/>
          <w:szCs w:val="18"/>
        </w:rPr>
        <w:t>далее - ключевой показатель).</w:t>
      </w:r>
    </w:p>
    <w:p w:rsidR="0099040E" w:rsidRPr="0099040E" w:rsidRDefault="0099040E" w:rsidP="0099040E">
      <w:pPr>
        <w:tabs>
          <w:tab w:val="left" w:pos="3976"/>
        </w:tabs>
        <w:ind w:left="0" w:right="141" w:firstLine="284"/>
        <w:rPr>
          <w:sz w:val="18"/>
          <w:szCs w:val="18"/>
        </w:rPr>
      </w:pPr>
      <w:r w:rsidRPr="0099040E">
        <w:rPr>
          <w:sz w:val="18"/>
          <w:szCs w:val="18"/>
        </w:rPr>
        <w:t>Ключевой показатель рассчитывается по формуле:</w:t>
      </w:r>
    </w:p>
    <w:p w:rsidR="0099040E" w:rsidRPr="0099040E" w:rsidRDefault="0099040E" w:rsidP="0099040E">
      <w:pPr>
        <w:tabs>
          <w:tab w:val="left" w:pos="3976"/>
        </w:tabs>
        <w:ind w:left="0" w:right="141" w:firstLine="284"/>
        <w:rPr>
          <w:sz w:val="18"/>
          <w:szCs w:val="18"/>
        </w:rPr>
      </w:pPr>
      <w:proofErr w:type="gramStart"/>
      <w:r w:rsidRPr="0099040E">
        <w:rPr>
          <w:sz w:val="18"/>
          <w:szCs w:val="18"/>
        </w:rPr>
        <w:t>КП = (</w:t>
      </w:r>
      <w:proofErr w:type="spellStart"/>
      <w:r w:rsidRPr="0099040E">
        <w:rPr>
          <w:sz w:val="18"/>
          <w:szCs w:val="18"/>
        </w:rPr>
        <w:t>Вобщ</w:t>
      </w:r>
      <w:proofErr w:type="spellEnd"/>
      <w:r w:rsidRPr="0099040E">
        <w:rPr>
          <w:sz w:val="18"/>
          <w:szCs w:val="18"/>
        </w:rPr>
        <w:t>.</w:t>
      </w:r>
      <w:proofErr w:type="gramEnd"/>
      <w:r w:rsidRPr="0099040E">
        <w:rPr>
          <w:sz w:val="18"/>
          <w:szCs w:val="18"/>
        </w:rPr>
        <w:t xml:space="preserve"> / </w:t>
      </w:r>
      <w:proofErr w:type="gramStart"/>
      <w:r w:rsidRPr="0099040E">
        <w:rPr>
          <w:sz w:val="18"/>
          <w:szCs w:val="18"/>
        </w:rPr>
        <w:t xml:space="preserve">ВРП) x 100, </w:t>
      </w:r>
      <w:proofErr w:type="gramEnd"/>
    </w:p>
    <w:p w:rsidR="0099040E" w:rsidRPr="0099040E" w:rsidRDefault="0099040E" w:rsidP="0099040E">
      <w:pPr>
        <w:tabs>
          <w:tab w:val="left" w:pos="3976"/>
        </w:tabs>
        <w:ind w:left="0" w:right="141" w:firstLine="284"/>
        <w:rPr>
          <w:sz w:val="18"/>
          <w:szCs w:val="18"/>
        </w:rPr>
      </w:pPr>
      <w:r w:rsidRPr="0099040E">
        <w:rPr>
          <w:sz w:val="18"/>
          <w:szCs w:val="18"/>
        </w:rPr>
        <w:t>где:</w:t>
      </w:r>
    </w:p>
    <w:p w:rsidR="0099040E" w:rsidRPr="0099040E" w:rsidRDefault="0099040E" w:rsidP="0099040E">
      <w:pPr>
        <w:tabs>
          <w:tab w:val="left" w:pos="3976"/>
        </w:tabs>
        <w:ind w:left="0" w:right="141" w:firstLine="284"/>
        <w:rPr>
          <w:sz w:val="18"/>
          <w:szCs w:val="18"/>
        </w:rPr>
      </w:pPr>
      <w:r w:rsidRPr="0099040E">
        <w:rPr>
          <w:sz w:val="18"/>
          <w:szCs w:val="18"/>
        </w:rPr>
        <w:t>КП – ключевой показатель;</w:t>
      </w:r>
    </w:p>
    <w:p w:rsidR="0099040E" w:rsidRPr="0099040E" w:rsidRDefault="0099040E" w:rsidP="0099040E">
      <w:pPr>
        <w:tabs>
          <w:tab w:val="left" w:pos="3976"/>
        </w:tabs>
        <w:ind w:left="0" w:right="141" w:firstLine="284"/>
        <w:rPr>
          <w:sz w:val="18"/>
          <w:szCs w:val="18"/>
        </w:rPr>
      </w:pPr>
      <w:proofErr w:type="spellStart"/>
      <w:r w:rsidRPr="0099040E">
        <w:rPr>
          <w:sz w:val="18"/>
          <w:szCs w:val="18"/>
        </w:rPr>
        <w:t>Вобщ</w:t>
      </w:r>
      <w:proofErr w:type="spellEnd"/>
      <w:r w:rsidRPr="0099040E">
        <w:rPr>
          <w:sz w:val="18"/>
          <w:szCs w:val="18"/>
        </w:rPr>
        <w:t>. - вред, причиненный объектам благоустройства, находящимся на территории муниципального образования вследствие нарушений законодательства в сфере благоустройства, совершенных контролируемыми лицами (тыс. руб.);</w:t>
      </w:r>
    </w:p>
    <w:p w:rsidR="0099040E" w:rsidRPr="0099040E" w:rsidRDefault="0099040E" w:rsidP="0099040E">
      <w:pPr>
        <w:tabs>
          <w:tab w:val="left" w:pos="3976"/>
        </w:tabs>
        <w:ind w:left="0" w:right="141" w:firstLine="284"/>
        <w:rPr>
          <w:sz w:val="18"/>
          <w:szCs w:val="18"/>
        </w:rPr>
      </w:pPr>
      <w:r w:rsidRPr="0099040E">
        <w:rPr>
          <w:sz w:val="18"/>
          <w:szCs w:val="18"/>
        </w:rPr>
        <w:t>ВРП - объем охраняемых законом ценностей на территории муниципального образования (тыс. руб.).</w:t>
      </w:r>
    </w:p>
    <w:p w:rsidR="0099040E" w:rsidRPr="0099040E" w:rsidRDefault="0099040E" w:rsidP="0099040E">
      <w:pPr>
        <w:tabs>
          <w:tab w:val="left" w:pos="3976"/>
        </w:tabs>
        <w:ind w:left="0" w:right="141" w:firstLine="284"/>
        <w:rPr>
          <w:sz w:val="18"/>
          <w:szCs w:val="18"/>
        </w:rPr>
      </w:pPr>
      <w:r w:rsidRPr="0099040E">
        <w:rPr>
          <w:sz w:val="18"/>
          <w:szCs w:val="18"/>
        </w:rPr>
        <w:t>Отчетным периодом для расчета значения ключевого показателя является календарный год.</w:t>
      </w:r>
    </w:p>
    <w:p w:rsidR="0099040E" w:rsidRPr="0099040E" w:rsidRDefault="0099040E" w:rsidP="0099040E">
      <w:pPr>
        <w:tabs>
          <w:tab w:val="left" w:pos="3976"/>
        </w:tabs>
        <w:ind w:left="0" w:right="141" w:firstLine="284"/>
        <w:rPr>
          <w:sz w:val="18"/>
          <w:szCs w:val="18"/>
        </w:rPr>
      </w:pPr>
      <w:r w:rsidRPr="0099040E">
        <w:rPr>
          <w:sz w:val="18"/>
          <w:szCs w:val="18"/>
        </w:rPr>
        <w:t>Целевое значение ключевого показателя определяется исходя из ежегодного снижения значения ключевого показателя на 1%.</w:t>
      </w:r>
    </w:p>
    <w:p w:rsidR="0099040E" w:rsidRPr="0099040E" w:rsidRDefault="0099040E" w:rsidP="0099040E">
      <w:pPr>
        <w:tabs>
          <w:tab w:val="left" w:pos="3976"/>
        </w:tabs>
        <w:ind w:left="0" w:right="141" w:firstLine="284"/>
        <w:rPr>
          <w:sz w:val="18"/>
          <w:szCs w:val="18"/>
        </w:rPr>
      </w:pPr>
    </w:p>
    <w:p w:rsidR="0099040E" w:rsidRPr="0099040E" w:rsidRDefault="0099040E" w:rsidP="0099040E">
      <w:pPr>
        <w:tabs>
          <w:tab w:val="left" w:pos="3976"/>
        </w:tabs>
        <w:ind w:left="0" w:right="141" w:firstLine="284"/>
        <w:rPr>
          <w:b/>
          <w:sz w:val="18"/>
          <w:szCs w:val="18"/>
        </w:rPr>
      </w:pPr>
      <w:r w:rsidRPr="0099040E">
        <w:rPr>
          <w:bCs/>
          <w:sz w:val="18"/>
          <w:szCs w:val="18"/>
        </w:rPr>
        <w:t xml:space="preserve">Ключевые показатели для муниципального контроля в сфере благоустройства </w:t>
      </w:r>
      <w:r w:rsidRPr="0099040E">
        <w:rPr>
          <w:sz w:val="18"/>
          <w:szCs w:val="18"/>
        </w:rPr>
        <w:t xml:space="preserve">на территории </w:t>
      </w:r>
      <w:proofErr w:type="spellStart"/>
      <w:r w:rsidRPr="0099040E">
        <w:rPr>
          <w:sz w:val="18"/>
          <w:szCs w:val="18"/>
        </w:rPr>
        <w:t>Хомутовского</w:t>
      </w:r>
      <w:proofErr w:type="spellEnd"/>
      <w:r w:rsidRPr="0099040E">
        <w:rPr>
          <w:sz w:val="18"/>
          <w:szCs w:val="18"/>
        </w:rPr>
        <w:t xml:space="preserve"> муниципального образования </w:t>
      </w:r>
    </w:p>
    <w:tbl>
      <w:tblPr>
        <w:tblStyle w:val="aa"/>
        <w:tblW w:w="0" w:type="auto"/>
        <w:tblLook w:val="04A0" w:firstRow="1" w:lastRow="0" w:firstColumn="1" w:lastColumn="0" w:noHBand="0" w:noVBand="1"/>
      </w:tblPr>
      <w:tblGrid>
        <w:gridCol w:w="7054"/>
        <w:gridCol w:w="3402"/>
      </w:tblGrid>
      <w:tr w:rsidR="0099040E" w:rsidRPr="0099040E" w:rsidTr="0099040E">
        <w:tc>
          <w:tcPr>
            <w:tcW w:w="7054" w:type="dxa"/>
          </w:tcPr>
          <w:p w:rsidR="0099040E" w:rsidRPr="0099040E" w:rsidRDefault="0099040E" w:rsidP="0099040E">
            <w:pPr>
              <w:tabs>
                <w:tab w:val="left" w:pos="3976"/>
              </w:tabs>
              <w:ind w:left="0" w:right="141" w:firstLine="284"/>
              <w:rPr>
                <w:sz w:val="18"/>
                <w:szCs w:val="18"/>
              </w:rPr>
            </w:pPr>
            <w:r w:rsidRPr="0099040E">
              <w:rPr>
                <w:sz w:val="18"/>
                <w:szCs w:val="18"/>
              </w:rPr>
              <w:t>Ключевые показатели</w:t>
            </w:r>
          </w:p>
        </w:tc>
        <w:tc>
          <w:tcPr>
            <w:tcW w:w="3402" w:type="dxa"/>
          </w:tcPr>
          <w:p w:rsidR="0099040E" w:rsidRPr="0099040E" w:rsidRDefault="0099040E" w:rsidP="0099040E">
            <w:pPr>
              <w:tabs>
                <w:tab w:val="left" w:pos="3976"/>
              </w:tabs>
              <w:ind w:left="0" w:right="141" w:firstLine="284"/>
              <w:rPr>
                <w:sz w:val="18"/>
                <w:szCs w:val="18"/>
              </w:rPr>
            </w:pPr>
            <w:r w:rsidRPr="0099040E">
              <w:rPr>
                <w:sz w:val="18"/>
                <w:szCs w:val="18"/>
              </w:rPr>
              <w:t xml:space="preserve">Показатель </w:t>
            </w:r>
            <w:proofErr w:type="gramStart"/>
            <w:r w:rsidRPr="0099040E">
              <w:rPr>
                <w:sz w:val="18"/>
                <w:szCs w:val="18"/>
              </w:rPr>
              <w:t>в</w:t>
            </w:r>
            <w:proofErr w:type="gramEnd"/>
            <w:r w:rsidRPr="0099040E">
              <w:rPr>
                <w:sz w:val="18"/>
                <w:szCs w:val="18"/>
              </w:rPr>
              <w:t xml:space="preserve">  %</w:t>
            </w:r>
          </w:p>
        </w:tc>
      </w:tr>
      <w:tr w:rsidR="0099040E" w:rsidRPr="0099040E" w:rsidTr="0099040E">
        <w:tc>
          <w:tcPr>
            <w:tcW w:w="7054" w:type="dxa"/>
          </w:tcPr>
          <w:p w:rsidR="0099040E" w:rsidRPr="0099040E" w:rsidRDefault="0099040E" w:rsidP="0099040E">
            <w:pPr>
              <w:tabs>
                <w:tab w:val="left" w:pos="3976"/>
              </w:tabs>
              <w:ind w:left="0" w:right="141" w:firstLine="284"/>
              <w:rPr>
                <w:sz w:val="18"/>
                <w:szCs w:val="18"/>
              </w:rPr>
            </w:pPr>
            <w:r w:rsidRPr="0099040E">
              <w:rPr>
                <w:sz w:val="18"/>
                <w:szCs w:val="18"/>
              </w:rPr>
              <w:t>1.Доля устраненных нарушений из числа выявленных нарушений обязательных требований</w:t>
            </w:r>
          </w:p>
        </w:tc>
        <w:tc>
          <w:tcPr>
            <w:tcW w:w="3402" w:type="dxa"/>
            <w:vAlign w:val="center"/>
          </w:tcPr>
          <w:p w:rsidR="0099040E" w:rsidRPr="0099040E" w:rsidRDefault="0099040E" w:rsidP="0099040E">
            <w:pPr>
              <w:tabs>
                <w:tab w:val="left" w:pos="3976"/>
              </w:tabs>
              <w:ind w:left="0" w:right="141" w:firstLine="284"/>
              <w:rPr>
                <w:sz w:val="18"/>
                <w:szCs w:val="18"/>
              </w:rPr>
            </w:pPr>
            <w:r w:rsidRPr="0099040E">
              <w:rPr>
                <w:sz w:val="18"/>
                <w:szCs w:val="18"/>
              </w:rPr>
              <w:t>0</w:t>
            </w:r>
          </w:p>
        </w:tc>
      </w:tr>
      <w:tr w:rsidR="0099040E" w:rsidRPr="0099040E" w:rsidTr="0099040E">
        <w:tc>
          <w:tcPr>
            <w:tcW w:w="7054" w:type="dxa"/>
          </w:tcPr>
          <w:p w:rsidR="0099040E" w:rsidRPr="0099040E" w:rsidRDefault="0099040E" w:rsidP="0099040E">
            <w:pPr>
              <w:tabs>
                <w:tab w:val="left" w:pos="3976"/>
              </w:tabs>
              <w:ind w:left="0" w:right="141" w:firstLine="284"/>
              <w:rPr>
                <w:sz w:val="18"/>
                <w:szCs w:val="18"/>
              </w:rPr>
            </w:pPr>
            <w:r w:rsidRPr="0099040E">
              <w:rPr>
                <w:sz w:val="18"/>
                <w:szCs w:val="18"/>
              </w:rPr>
              <w:t>2.Доля выполнения плана проведения плановых контрольных мероприятий на очередной календарный год</w:t>
            </w:r>
          </w:p>
        </w:tc>
        <w:tc>
          <w:tcPr>
            <w:tcW w:w="3402" w:type="dxa"/>
            <w:vAlign w:val="center"/>
          </w:tcPr>
          <w:p w:rsidR="0099040E" w:rsidRPr="0099040E" w:rsidRDefault="0099040E" w:rsidP="0099040E">
            <w:pPr>
              <w:tabs>
                <w:tab w:val="left" w:pos="3976"/>
              </w:tabs>
              <w:ind w:left="0" w:right="141" w:firstLine="284"/>
              <w:rPr>
                <w:sz w:val="18"/>
                <w:szCs w:val="18"/>
              </w:rPr>
            </w:pPr>
            <w:r w:rsidRPr="0099040E">
              <w:rPr>
                <w:sz w:val="18"/>
                <w:szCs w:val="18"/>
              </w:rPr>
              <w:t>0</w:t>
            </w:r>
          </w:p>
        </w:tc>
      </w:tr>
      <w:tr w:rsidR="0099040E" w:rsidRPr="0099040E" w:rsidTr="0099040E">
        <w:tc>
          <w:tcPr>
            <w:tcW w:w="7054" w:type="dxa"/>
          </w:tcPr>
          <w:p w:rsidR="0099040E" w:rsidRPr="0099040E" w:rsidRDefault="0099040E" w:rsidP="0099040E">
            <w:pPr>
              <w:tabs>
                <w:tab w:val="left" w:pos="3976"/>
              </w:tabs>
              <w:ind w:left="0" w:right="141" w:firstLine="284"/>
              <w:rPr>
                <w:sz w:val="18"/>
                <w:szCs w:val="18"/>
              </w:rPr>
            </w:pPr>
            <w:r w:rsidRPr="0099040E">
              <w:rPr>
                <w:sz w:val="18"/>
                <w:szCs w:val="18"/>
              </w:rPr>
              <w:t>3.Доля обоснованных жалоб на действия (бездействие) контрольного органа и (или) его должностного лица при проведении контрольных мероприятий</w:t>
            </w:r>
          </w:p>
        </w:tc>
        <w:tc>
          <w:tcPr>
            <w:tcW w:w="3402" w:type="dxa"/>
            <w:vAlign w:val="center"/>
          </w:tcPr>
          <w:p w:rsidR="0099040E" w:rsidRPr="0099040E" w:rsidRDefault="0099040E" w:rsidP="0099040E">
            <w:pPr>
              <w:tabs>
                <w:tab w:val="left" w:pos="3976"/>
              </w:tabs>
              <w:ind w:left="0" w:right="141" w:firstLine="284"/>
              <w:rPr>
                <w:sz w:val="18"/>
                <w:szCs w:val="18"/>
              </w:rPr>
            </w:pPr>
            <w:r w:rsidRPr="0099040E">
              <w:rPr>
                <w:sz w:val="18"/>
                <w:szCs w:val="18"/>
              </w:rPr>
              <w:t>0</w:t>
            </w:r>
          </w:p>
        </w:tc>
      </w:tr>
      <w:tr w:rsidR="0099040E" w:rsidRPr="0099040E" w:rsidTr="0099040E">
        <w:tc>
          <w:tcPr>
            <w:tcW w:w="7054" w:type="dxa"/>
          </w:tcPr>
          <w:p w:rsidR="0099040E" w:rsidRPr="0099040E" w:rsidRDefault="0099040E" w:rsidP="0099040E">
            <w:pPr>
              <w:tabs>
                <w:tab w:val="left" w:pos="3976"/>
              </w:tabs>
              <w:ind w:left="0" w:right="141" w:firstLine="284"/>
              <w:rPr>
                <w:sz w:val="18"/>
                <w:szCs w:val="18"/>
              </w:rPr>
            </w:pPr>
            <w:r w:rsidRPr="0099040E">
              <w:rPr>
                <w:sz w:val="18"/>
                <w:szCs w:val="18"/>
              </w:rPr>
              <w:t>4.Доля отмененных результатов контрольных мероприятий</w:t>
            </w:r>
          </w:p>
        </w:tc>
        <w:tc>
          <w:tcPr>
            <w:tcW w:w="3402" w:type="dxa"/>
            <w:vAlign w:val="center"/>
          </w:tcPr>
          <w:p w:rsidR="0099040E" w:rsidRPr="0099040E" w:rsidRDefault="0099040E" w:rsidP="0099040E">
            <w:pPr>
              <w:tabs>
                <w:tab w:val="left" w:pos="3976"/>
              </w:tabs>
              <w:ind w:left="0" w:right="141" w:firstLine="284"/>
              <w:rPr>
                <w:sz w:val="18"/>
                <w:szCs w:val="18"/>
              </w:rPr>
            </w:pPr>
            <w:r w:rsidRPr="0099040E">
              <w:rPr>
                <w:sz w:val="18"/>
                <w:szCs w:val="18"/>
              </w:rPr>
              <w:t>0</w:t>
            </w:r>
          </w:p>
        </w:tc>
      </w:tr>
      <w:tr w:rsidR="0099040E" w:rsidRPr="0099040E" w:rsidTr="0099040E">
        <w:tc>
          <w:tcPr>
            <w:tcW w:w="7054" w:type="dxa"/>
          </w:tcPr>
          <w:p w:rsidR="0099040E" w:rsidRPr="0099040E" w:rsidRDefault="0099040E" w:rsidP="0099040E">
            <w:pPr>
              <w:tabs>
                <w:tab w:val="left" w:pos="3976"/>
              </w:tabs>
              <w:ind w:left="0" w:right="141" w:firstLine="284"/>
              <w:rPr>
                <w:sz w:val="18"/>
                <w:szCs w:val="18"/>
              </w:rPr>
            </w:pPr>
            <w:r w:rsidRPr="0099040E">
              <w:rPr>
                <w:sz w:val="18"/>
                <w:szCs w:val="18"/>
              </w:rPr>
              <w:t>5.Доля контрольных мероприятий, по результатам которых были выявлены нарушения, но не приняты соответствующие меры административного воздействия</w:t>
            </w:r>
          </w:p>
        </w:tc>
        <w:tc>
          <w:tcPr>
            <w:tcW w:w="3402" w:type="dxa"/>
            <w:vAlign w:val="center"/>
          </w:tcPr>
          <w:p w:rsidR="0099040E" w:rsidRPr="0099040E" w:rsidRDefault="0099040E" w:rsidP="0099040E">
            <w:pPr>
              <w:tabs>
                <w:tab w:val="left" w:pos="3976"/>
              </w:tabs>
              <w:ind w:left="0" w:right="141" w:firstLine="284"/>
              <w:rPr>
                <w:sz w:val="18"/>
                <w:szCs w:val="18"/>
              </w:rPr>
            </w:pPr>
            <w:r w:rsidRPr="0099040E">
              <w:rPr>
                <w:sz w:val="18"/>
                <w:szCs w:val="18"/>
              </w:rPr>
              <w:t>0</w:t>
            </w:r>
          </w:p>
        </w:tc>
      </w:tr>
      <w:tr w:rsidR="0099040E" w:rsidRPr="0099040E" w:rsidTr="0099040E">
        <w:tc>
          <w:tcPr>
            <w:tcW w:w="7054" w:type="dxa"/>
          </w:tcPr>
          <w:p w:rsidR="0099040E" w:rsidRPr="0099040E" w:rsidRDefault="0099040E" w:rsidP="0099040E">
            <w:pPr>
              <w:tabs>
                <w:tab w:val="left" w:pos="3976"/>
              </w:tabs>
              <w:ind w:left="0" w:right="141" w:firstLine="284"/>
              <w:rPr>
                <w:sz w:val="18"/>
                <w:szCs w:val="18"/>
              </w:rPr>
            </w:pPr>
            <w:r w:rsidRPr="0099040E">
              <w:rPr>
                <w:sz w:val="18"/>
                <w:szCs w:val="18"/>
              </w:rPr>
              <w:t>6.Доля вынесенных судебных решений о назначении административного наказания по материалам контрольного органа</w:t>
            </w:r>
          </w:p>
        </w:tc>
        <w:tc>
          <w:tcPr>
            <w:tcW w:w="3402" w:type="dxa"/>
            <w:vAlign w:val="center"/>
          </w:tcPr>
          <w:p w:rsidR="0099040E" w:rsidRPr="0099040E" w:rsidRDefault="0099040E" w:rsidP="0099040E">
            <w:pPr>
              <w:tabs>
                <w:tab w:val="left" w:pos="3976"/>
              </w:tabs>
              <w:ind w:left="0" w:right="141" w:firstLine="284"/>
              <w:rPr>
                <w:sz w:val="18"/>
                <w:szCs w:val="18"/>
              </w:rPr>
            </w:pPr>
            <w:r w:rsidRPr="0099040E">
              <w:rPr>
                <w:sz w:val="18"/>
                <w:szCs w:val="18"/>
              </w:rPr>
              <w:t>0</w:t>
            </w:r>
          </w:p>
        </w:tc>
      </w:tr>
      <w:tr w:rsidR="0099040E" w:rsidRPr="0099040E" w:rsidTr="0099040E">
        <w:tc>
          <w:tcPr>
            <w:tcW w:w="7054" w:type="dxa"/>
          </w:tcPr>
          <w:p w:rsidR="0099040E" w:rsidRPr="0099040E" w:rsidRDefault="0099040E" w:rsidP="0099040E">
            <w:pPr>
              <w:tabs>
                <w:tab w:val="left" w:pos="3976"/>
              </w:tabs>
              <w:ind w:left="0" w:right="141" w:firstLine="284"/>
              <w:rPr>
                <w:sz w:val="18"/>
                <w:szCs w:val="18"/>
              </w:rPr>
            </w:pPr>
            <w:r w:rsidRPr="0099040E">
              <w:rPr>
                <w:sz w:val="18"/>
                <w:szCs w:val="18"/>
              </w:rPr>
              <w:t>7.Доля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w:t>
            </w:r>
          </w:p>
        </w:tc>
        <w:tc>
          <w:tcPr>
            <w:tcW w:w="3402" w:type="dxa"/>
            <w:vAlign w:val="center"/>
          </w:tcPr>
          <w:p w:rsidR="0099040E" w:rsidRPr="0099040E" w:rsidRDefault="0099040E" w:rsidP="0099040E">
            <w:pPr>
              <w:tabs>
                <w:tab w:val="left" w:pos="3976"/>
              </w:tabs>
              <w:ind w:left="0" w:right="141" w:firstLine="284"/>
              <w:rPr>
                <w:sz w:val="18"/>
                <w:szCs w:val="18"/>
              </w:rPr>
            </w:pPr>
            <w:r w:rsidRPr="0099040E">
              <w:rPr>
                <w:sz w:val="18"/>
                <w:szCs w:val="18"/>
              </w:rPr>
              <w:t>0</w:t>
            </w:r>
          </w:p>
        </w:tc>
      </w:tr>
    </w:tbl>
    <w:p w:rsidR="0099040E" w:rsidRPr="0099040E" w:rsidRDefault="0099040E" w:rsidP="0099040E">
      <w:pPr>
        <w:tabs>
          <w:tab w:val="left" w:pos="3976"/>
        </w:tabs>
        <w:ind w:left="0" w:right="141" w:firstLine="284"/>
        <w:rPr>
          <w:sz w:val="18"/>
          <w:szCs w:val="18"/>
        </w:rPr>
      </w:pPr>
    </w:p>
    <w:p w:rsidR="0099040E" w:rsidRPr="0099040E" w:rsidRDefault="0099040E" w:rsidP="0099040E">
      <w:pPr>
        <w:tabs>
          <w:tab w:val="left" w:pos="3976"/>
        </w:tabs>
        <w:ind w:left="0" w:right="141" w:firstLine="284"/>
        <w:rPr>
          <w:sz w:val="18"/>
          <w:szCs w:val="18"/>
        </w:rPr>
      </w:pPr>
      <w:r w:rsidRPr="0099040E">
        <w:rPr>
          <w:sz w:val="18"/>
          <w:szCs w:val="18"/>
        </w:rPr>
        <w:t xml:space="preserve">         2. </w:t>
      </w:r>
      <w:proofErr w:type="gramStart"/>
      <w:r w:rsidRPr="0099040E">
        <w:rPr>
          <w:sz w:val="18"/>
          <w:szCs w:val="18"/>
        </w:rPr>
        <w:t>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p w:rsidR="0099040E" w:rsidRPr="0099040E" w:rsidRDefault="0099040E" w:rsidP="0099040E">
      <w:pPr>
        <w:tabs>
          <w:tab w:val="left" w:pos="3976"/>
        </w:tabs>
        <w:ind w:left="0" w:right="141" w:firstLine="284"/>
        <w:rPr>
          <w:sz w:val="18"/>
          <w:szCs w:val="18"/>
        </w:rPr>
      </w:pPr>
    </w:p>
    <w:p w:rsidR="0099040E" w:rsidRPr="0099040E" w:rsidRDefault="0099040E" w:rsidP="0099040E">
      <w:pPr>
        <w:tabs>
          <w:tab w:val="left" w:pos="3976"/>
        </w:tabs>
        <w:ind w:left="0" w:right="141" w:firstLine="284"/>
        <w:rPr>
          <w:bCs/>
          <w:sz w:val="18"/>
          <w:szCs w:val="18"/>
        </w:rPr>
      </w:pPr>
      <w:r w:rsidRPr="0099040E">
        <w:rPr>
          <w:sz w:val="18"/>
          <w:szCs w:val="18"/>
        </w:rPr>
        <w:t>Индикативные показатели муниципального контроля в сфере благоустройства:</w:t>
      </w:r>
    </w:p>
    <w:p w:rsidR="0099040E" w:rsidRPr="0099040E" w:rsidRDefault="0099040E" w:rsidP="0099040E">
      <w:pPr>
        <w:tabs>
          <w:tab w:val="left" w:pos="3976"/>
        </w:tabs>
        <w:ind w:left="0" w:right="141" w:firstLine="284"/>
        <w:rPr>
          <w:bCs/>
          <w:sz w:val="18"/>
          <w:szCs w:val="18"/>
        </w:rPr>
      </w:pPr>
    </w:p>
    <w:tbl>
      <w:tblPr>
        <w:tblStyle w:val="aa"/>
        <w:tblW w:w="0" w:type="auto"/>
        <w:tblLook w:val="04A0" w:firstRow="1" w:lastRow="0" w:firstColumn="1" w:lastColumn="0" w:noHBand="0" w:noVBand="1"/>
      </w:tblPr>
      <w:tblGrid>
        <w:gridCol w:w="7196"/>
        <w:gridCol w:w="3260"/>
      </w:tblGrid>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 Индикативные показатели</w:t>
            </w:r>
          </w:p>
        </w:tc>
        <w:tc>
          <w:tcPr>
            <w:tcW w:w="3260" w:type="dxa"/>
          </w:tcPr>
          <w:p w:rsidR="0099040E" w:rsidRPr="0099040E" w:rsidRDefault="0099040E" w:rsidP="0099040E">
            <w:pPr>
              <w:tabs>
                <w:tab w:val="left" w:pos="3976"/>
              </w:tabs>
              <w:ind w:left="0" w:right="141" w:firstLine="284"/>
              <w:rPr>
                <w:sz w:val="18"/>
                <w:szCs w:val="18"/>
              </w:rPr>
            </w:pPr>
            <w:r w:rsidRPr="0099040E">
              <w:rPr>
                <w:sz w:val="18"/>
                <w:szCs w:val="18"/>
              </w:rPr>
              <w:t>Результат</w:t>
            </w: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 1.Количество плановых контрольных мероприятий, проведенных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2.  Количество внеплановых контрольных мероприятий, проведенных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3.Количество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4. Общее количество контрольных мероприятий с взаимодействием, проведенных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5. Общее количество контрольных мероприятий с взаимодействием, проведенных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6. Количество контрольных мероприятий с взаимодействием по каждому виду КНМ, проведенных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7. Количество контрольных мероприятий, проведенных с использованием средств дистанционного взаимодействия,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8.  Количество обязательных профилактических визитов, проведенных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9. Количество предостережений о недопустимости нарушения обязательных требований, объявленных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10. Количество контрольных мероприятий, по результатам которых выявлены нарушения обязательных требований,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11. количество контрольных мероприятий, по итогам которых возбуждены дела об административных правонарушениях,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12. Сумма административных штрафов, наложенных по результатам контрольных мероприятий,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13. Количество направленных в органы прокуратуры заявлений о согласовании проведения контрольных мероприятий,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 xml:space="preserve">14. Количество направленных в органы прокуратуры заявлений о согласовании </w:t>
            </w:r>
            <w:r w:rsidRPr="0099040E">
              <w:rPr>
                <w:sz w:val="18"/>
                <w:szCs w:val="18"/>
              </w:rPr>
              <w:lastRenderedPageBreak/>
              <w:t>проведения контрольных мероприятий, по которым органами прокуратуры отказано в согласовании,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lastRenderedPageBreak/>
              <w:t>15. Общее количество учтенных объектов контроля на конец отчетного периода</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16.  Количество учтенных объектов контроля, отнесенных к категориям риска, по каждой из категорий риска, на конец отчетного периода</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17. Количество учтенных контролируемых лиц на конец отчетного периода</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18. Количество учтенных контролируемых лиц, в отношении которых проведены контрольные мероприятия,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19.  Общее количество жалоб, поданных контролируемыми лицами в досудебном порядке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20. количество жалоб, в отношении которых контрольным органом был нарушен срок рассмотрения,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 xml:space="preserve">21. количество жалоб, поданных контролируемыми лицами в досудебном порядке, по </w:t>
            </w:r>
            <w:proofErr w:type="gramStart"/>
            <w:r w:rsidRPr="0099040E">
              <w:rPr>
                <w:sz w:val="18"/>
                <w:szCs w:val="18"/>
              </w:rPr>
              <w:t>итогам</w:t>
            </w:r>
            <w:proofErr w:type="gramEnd"/>
            <w:r w:rsidRPr="0099040E">
              <w:rPr>
                <w:sz w:val="18"/>
                <w:szCs w:val="18"/>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контрольного органа недействительными,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22.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23.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r w:rsidR="0099040E" w:rsidRPr="0099040E" w:rsidTr="0099040E">
        <w:tc>
          <w:tcPr>
            <w:tcW w:w="7196" w:type="dxa"/>
          </w:tcPr>
          <w:p w:rsidR="0099040E" w:rsidRPr="0099040E" w:rsidRDefault="0099040E" w:rsidP="0099040E">
            <w:pPr>
              <w:tabs>
                <w:tab w:val="left" w:pos="3976"/>
              </w:tabs>
              <w:ind w:left="0" w:right="141" w:firstLine="284"/>
              <w:rPr>
                <w:sz w:val="18"/>
                <w:szCs w:val="18"/>
              </w:rPr>
            </w:pPr>
            <w:r w:rsidRPr="0099040E">
              <w:rPr>
                <w:sz w:val="18"/>
                <w:szCs w:val="18"/>
              </w:rPr>
              <w:t>24.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tc>
        <w:tc>
          <w:tcPr>
            <w:tcW w:w="3260" w:type="dxa"/>
          </w:tcPr>
          <w:p w:rsidR="0099040E" w:rsidRPr="0099040E" w:rsidRDefault="0099040E" w:rsidP="0099040E">
            <w:pPr>
              <w:tabs>
                <w:tab w:val="left" w:pos="3976"/>
              </w:tabs>
              <w:ind w:left="0" w:right="141" w:firstLine="284"/>
              <w:rPr>
                <w:sz w:val="18"/>
                <w:szCs w:val="18"/>
              </w:rPr>
            </w:pPr>
          </w:p>
        </w:tc>
      </w:tr>
    </w:tbl>
    <w:p w:rsidR="0099040E" w:rsidRPr="0099040E" w:rsidRDefault="0099040E" w:rsidP="0099040E">
      <w:pPr>
        <w:tabs>
          <w:tab w:val="left" w:pos="3976"/>
        </w:tabs>
        <w:ind w:left="0" w:right="141" w:firstLine="284"/>
        <w:rPr>
          <w:sz w:val="18"/>
          <w:szCs w:val="18"/>
        </w:rPr>
      </w:pPr>
    </w:p>
    <w:p w:rsidR="0099040E" w:rsidRPr="0099040E" w:rsidRDefault="0099040E" w:rsidP="0099040E">
      <w:pPr>
        <w:tabs>
          <w:tab w:val="left" w:pos="3976"/>
        </w:tabs>
        <w:ind w:left="0" w:right="141" w:firstLine="284"/>
        <w:rPr>
          <w:sz w:val="18"/>
          <w:szCs w:val="18"/>
        </w:rPr>
      </w:pPr>
    </w:p>
    <w:p w:rsidR="0099040E" w:rsidRPr="0099040E" w:rsidRDefault="0099040E" w:rsidP="0099040E">
      <w:pPr>
        <w:tabs>
          <w:tab w:val="left" w:pos="3976"/>
        </w:tabs>
        <w:ind w:left="0" w:right="141" w:firstLine="284"/>
        <w:jc w:val="center"/>
        <w:rPr>
          <w:i/>
          <w:sz w:val="18"/>
          <w:szCs w:val="18"/>
        </w:rPr>
      </w:pPr>
      <w:r w:rsidRPr="0099040E">
        <w:rPr>
          <w:i/>
          <w:sz w:val="18"/>
          <w:szCs w:val="18"/>
        </w:rPr>
        <w:t>Начальник отдела муниципального</w:t>
      </w:r>
    </w:p>
    <w:p w:rsidR="0099040E" w:rsidRPr="0099040E" w:rsidRDefault="0099040E" w:rsidP="0099040E">
      <w:pPr>
        <w:tabs>
          <w:tab w:val="left" w:pos="3976"/>
        </w:tabs>
        <w:ind w:left="0" w:right="141" w:firstLine="284"/>
        <w:jc w:val="center"/>
        <w:rPr>
          <w:i/>
          <w:sz w:val="18"/>
          <w:szCs w:val="18"/>
        </w:rPr>
      </w:pPr>
      <w:r w:rsidRPr="0099040E">
        <w:rPr>
          <w:i/>
          <w:sz w:val="18"/>
          <w:szCs w:val="18"/>
        </w:rPr>
        <w:t>земельного, лесного контроля</w:t>
      </w:r>
    </w:p>
    <w:p w:rsidR="0099040E" w:rsidRPr="0099040E" w:rsidRDefault="0099040E" w:rsidP="0099040E">
      <w:pPr>
        <w:tabs>
          <w:tab w:val="left" w:pos="3976"/>
        </w:tabs>
        <w:ind w:left="0" w:right="141" w:firstLine="284"/>
        <w:jc w:val="right"/>
        <w:rPr>
          <w:i/>
          <w:sz w:val="18"/>
          <w:szCs w:val="18"/>
        </w:rPr>
      </w:pPr>
      <w:r w:rsidRPr="0099040E">
        <w:rPr>
          <w:i/>
          <w:sz w:val="18"/>
          <w:szCs w:val="18"/>
        </w:rPr>
        <w:t xml:space="preserve">и соблюдения правил благоустройства           </w:t>
      </w:r>
      <w:r>
        <w:rPr>
          <w:i/>
          <w:sz w:val="18"/>
          <w:szCs w:val="18"/>
        </w:rPr>
        <w:t xml:space="preserve">            </w:t>
      </w:r>
      <w:r w:rsidRPr="0099040E">
        <w:rPr>
          <w:i/>
          <w:sz w:val="18"/>
          <w:szCs w:val="18"/>
        </w:rPr>
        <w:t xml:space="preserve">                                  </w:t>
      </w:r>
      <w:proofErr w:type="spellStart"/>
      <w:r w:rsidRPr="0099040E">
        <w:rPr>
          <w:i/>
          <w:sz w:val="18"/>
          <w:szCs w:val="18"/>
        </w:rPr>
        <w:t>Т.И.Гурова</w:t>
      </w:r>
      <w:proofErr w:type="spellEnd"/>
    </w:p>
    <w:p w:rsidR="0099040E" w:rsidRPr="0099040E" w:rsidRDefault="0099040E" w:rsidP="0099040E">
      <w:pPr>
        <w:tabs>
          <w:tab w:val="left" w:pos="3976"/>
        </w:tabs>
        <w:ind w:left="0" w:right="141" w:firstLine="284"/>
        <w:rPr>
          <w:sz w:val="18"/>
          <w:szCs w:val="18"/>
        </w:rPr>
      </w:pPr>
    </w:p>
    <w:p w:rsidR="00946339" w:rsidRDefault="00946339" w:rsidP="0099040E">
      <w:pPr>
        <w:tabs>
          <w:tab w:val="left" w:pos="3976"/>
        </w:tabs>
        <w:ind w:left="0" w:right="141" w:firstLine="284"/>
        <w:rPr>
          <w:sz w:val="18"/>
          <w:szCs w:val="18"/>
        </w:rPr>
      </w:pPr>
    </w:p>
    <w:p w:rsidR="00EB6024" w:rsidRPr="00291E89" w:rsidRDefault="00EB6024" w:rsidP="00EB6024">
      <w:pPr>
        <w:ind w:left="0" w:firstLine="284"/>
        <w:jc w:val="center"/>
        <w:rPr>
          <w:sz w:val="18"/>
          <w:szCs w:val="18"/>
        </w:rPr>
      </w:pPr>
      <w:r w:rsidRPr="00291E89">
        <w:rPr>
          <w:sz w:val="18"/>
          <w:szCs w:val="18"/>
        </w:rPr>
        <w:t>РОССИЙСКАЯ ФЕДЕРАЦИЯ</w:t>
      </w:r>
    </w:p>
    <w:p w:rsidR="00EB6024" w:rsidRPr="00291E89" w:rsidRDefault="00EB6024" w:rsidP="00EB6024">
      <w:pPr>
        <w:ind w:left="0" w:firstLine="284"/>
        <w:jc w:val="center"/>
        <w:rPr>
          <w:sz w:val="18"/>
          <w:szCs w:val="18"/>
        </w:rPr>
      </w:pPr>
      <w:r w:rsidRPr="00291E89">
        <w:rPr>
          <w:sz w:val="18"/>
          <w:szCs w:val="18"/>
        </w:rPr>
        <w:t>ИРКУТСКАЯ ОБЛАСТЬ   ИРКУТСКИЙ РАЙОН</w:t>
      </w:r>
    </w:p>
    <w:p w:rsidR="00EB6024" w:rsidRPr="00291E89" w:rsidRDefault="00EB6024" w:rsidP="00EB6024">
      <w:pPr>
        <w:ind w:left="0" w:firstLine="284"/>
        <w:jc w:val="center"/>
        <w:rPr>
          <w:b/>
          <w:sz w:val="18"/>
          <w:szCs w:val="18"/>
        </w:rPr>
      </w:pPr>
      <w:r w:rsidRPr="00291E89">
        <w:rPr>
          <w:b/>
          <w:sz w:val="18"/>
          <w:szCs w:val="18"/>
        </w:rPr>
        <w:t>ДУМА</w:t>
      </w:r>
    </w:p>
    <w:p w:rsidR="00EB6024" w:rsidRPr="00291E89" w:rsidRDefault="00EB6024" w:rsidP="00EB6024">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EB6024" w:rsidRDefault="00EB6024" w:rsidP="00EB6024">
      <w:pPr>
        <w:ind w:left="0" w:firstLine="284"/>
        <w:jc w:val="center"/>
        <w:rPr>
          <w:bCs/>
          <w:sz w:val="18"/>
          <w:szCs w:val="18"/>
        </w:rPr>
      </w:pPr>
      <w:r>
        <w:rPr>
          <w:bCs/>
          <w:sz w:val="18"/>
          <w:szCs w:val="18"/>
        </w:rPr>
        <w:t>Пятый</w:t>
      </w:r>
      <w:r w:rsidRPr="00291E89">
        <w:rPr>
          <w:bCs/>
          <w:sz w:val="18"/>
          <w:szCs w:val="18"/>
        </w:rPr>
        <w:t xml:space="preserve"> созыв</w:t>
      </w:r>
    </w:p>
    <w:p w:rsidR="00EB6024" w:rsidRPr="001B3F8F" w:rsidRDefault="00EB6024" w:rsidP="00EB6024">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sidR="00194261">
        <w:rPr>
          <w:sz w:val="18"/>
          <w:szCs w:val="18"/>
          <w:u w:val="single"/>
        </w:rPr>
        <w:t>02-10</w:t>
      </w:r>
      <w:r>
        <w:rPr>
          <w:sz w:val="18"/>
          <w:szCs w:val="18"/>
          <w:u w:val="single"/>
        </w:rPr>
        <w:t xml:space="preserve"> д</w:t>
      </w:r>
    </w:p>
    <w:p w:rsidR="00EB6024" w:rsidRDefault="00EB6024" w:rsidP="00EB6024">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EB6024" w:rsidRPr="00291E89" w:rsidRDefault="00EB6024" w:rsidP="00EB6024">
      <w:pPr>
        <w:ind w:left="0" w:firstLine="284"/>
        <w:rPr>
          <w:sz w:val="18"/>
          <w:szCs w:val="18"/>
        </w:rPr>
      </w:pPr>
    </w:p>
    <w:p w:rsidR="00194261" w:rsidRDefault="00194261" w:rsidP="00194261">
      <w:pPr>
        <w:ind w:left="0" w:firstLine="284"/>
        <w:rPr>
          <w:sz w:val="18"/>
          <w:szCs w:val="18"/>
        </w:rPr>
      </w:pPr>
      <w:r w:rsidRPr="00194261">
        <w:rPr>
          <w:bCs/>
          <w:sz w:val="18"/>
          <w:szCs w:val="18"/>
        </w:rPr>
        <w:t>Об утверждении перечня ключевых показателей и их целевых значений, индикативных показателей при осуществлении</w:t>
      </w:r>
      <w:r w:rsidRPr="00194261">
        <w:rPr>
          <w:sz w:val="18"/>
          <w:szCs w:val="18"/>
        </w:rPr>
        <w:t xml:space="preserve"> муниципального земельного контроля</w:t>
      </w:r>
      <w:r>
        <w:rPr>
          <w:sz w:val="18"/>
          <w:szCs w:val="18"/>
        </w:rPr>
        <w:t>.</w:t>
      </w:r>
    </w:p>
    <w:p w:rsidR="00194261" w:rsidRDefault="00194261" w:rsidP="00194261">
      <w:pPr>
        <w:ind w:left="0" w:firstLine="284"/>
        <w:rPr>
          <w:sz w:val="18"/>
          <w:szCs w:val="18"/>
        </w:rPr>
      </w:pPr>
    </w:p>
    <w:p w:rsidR="00194261" w:rsidRDefault="00194261" w:rsidP="00194261">
      <w:pPr>
        <w:ind w:left="0" w:firstLine="284"/>
        <w:rPr>
          <w:sz w:val="18"/>
          <w:szCs w:val="18"/>
        </w:rPr>
      </w:pPr>
      <w:proofErr w:type="gramStart"/>
      <w:r w:rsidRPr="00194261">
        <w:rPr>
          <w:sz w:val="18"/>
          <w:szCs w:val="18"/>
        </w:rPr>
        <w:t xml:space="preserve">В соответствии со ст. 17.1 Федерального закона от 06.10.2003 № 131-ФЗ «Об общих принципах организации местного самоуправления в Российской Федерации», ст. 30 Федерального закона от 31.07.2020 № 248-ФЗ «О государственном контроле (надзоре) и муниципальном контроле в Российской Федерации», п.6.2. решения Думы </w:t>
      </w:r>
      <w:proofErr w:type="spellStart"/>
      <w:r w:rsidRPr="00194261">
        <w:rPr>
          <w:sz w:val="18"/>
          <w:szCs w:val="18"/>
        </w:rPr>
        <w:t>Хомутовского</w:t>
      </w:r>
      <w:proofErr w:type="spellEnd"/>
      <w:r w:rsidRPr="00194261">
        <w:rPr>
          <w:sz w:val="18"/>
          <w:szCs w:val="18"/>
        </w:rPr>
        <w:t xml:space="preserve"> муниципального образования от 23.12.2021 №57-269/д «Об утверждении Положения о муниципальном земельном контроле в </w:t>
      </w:r>
      <w:proofErr w:type="spellStart"/>
      <w:r w:rsidRPr="00194261">
        <w:rPr>
          <w:sz w:val="18"/>
          <w:szCs w:val="18"/>
        </w:rPr>
        <w:t>Хомутовском</w:t>
      </w:r>
      <w:proofErr w:type="spellEnd"/>
      <w:r w:rsidRPr="00194261">
        <w:rPr>
          <w:sz w:val="18"/>
          <w:szCs w:val="18"/>
        </w:rPr>
        <w:t xml:space="preserve"> муниципальном образовании», руководствуясь ст</w:t>
      </w:r>
      <w:proofErr w:type="gramEnd"/>
      <w:r w:rsidRPr="00194261">
        <w:rPr>
          <w:sz w:val="18"/>
          <w:szCs w:val="18"/>
        </w:rPr>
        <w:t xml:space="preserve">. 6 Устава </w:t>
      </w:r>
      <w:proofErr w:type="spellStart"/>
      <w:r w:rsidRPr="00194261">
        <w:rPr>
          <w:sz w:val="18"/>
          <w:szCs w:val="18"/>
        </w:rPr>
        <w:t>Хомутовского</w:t>
      </w:r>
      <w:proofErr w:type="spellEnd"/>
      <w:r w:rsidRPr="00194261">
        <w:rPr>
          <w:sz w:val="18"/>
          <w:szCs w:val="18"/>
        </w:rPr>
        <w:t xml:space="preserve"> муниципального образования, Дума </w:t>
      </w:r>
      <w:proofErr w:type="spellStart"/>
      <w:r w:rsidRPr="00194261">
        <w:rPr>
          <w:sz w:val="18"/>
          <w:szCs w:val="18"/>
        </w:rPr>
        <w:t>Хомутовского</w:t>
      </w:r>
      <w:proofErr w:type="spellEnd"/>
      <w:r w:rsidRPr="00194261">
        <w:rPr>
          <w:sz w:val="18"/>
          <w:szCs w:val="18"/>
        </w:rPr>
        <w:t xml:space="preserve"> муниципального образования</w:t>
      </w:r>
    </w:p>
    <w:p w:rsidR="00194261" w:rsidRPr="00194261" w:rsidRDefault="00194261" w:rsidP="00194261">
      <w:pPr>
        <w:ind w:left="0" w:firstLine="284"/>
        <w:rPr>
          <w:b/>
          <w:bCs/>
          <w:sz w:val="18"/>
          <w:szCs w:val="18"/>
        </w:rPr>
      </w:pPr>
    </w:p>
    <w:p w:rsidR="00194261" w:rsidRDefault="00194261" w:rsidP="00194261">
      <w:pPr>
        <w:ind w:left="0" w:firstLine="284"/>
        <w:rPr>
          <w:sz w:val="18"/>
          <w:szCs w:val="18"/>
        </w:rPr>
      </w:pPr>
      <w:r w:rsidRPr="00194261">
        <w:rPr>
          <w:sz w:val="18"/>
          <w:szCs w:val="18"/>
        </w:rPr>
        <w:t>РЕШИЛА:</w:t>
      </w:r>
    </w:p>
    <w:p w:rsidR="00194261" w:rsidRPr="00194261" w:rsidRDefault="00194261" w:rsidP="00194261">
      <w:pPr>
        <w:ind w:left="0" w:firstLine="284"/>
        <w:rPr>
          <w:sz w:val="18"/>
          <w:szCs w:val="18"/>
        </w:rPr>
      </w:pPr>
    </w:p>
    <w:p w:rsidR="00194261" w:rsidRPr="00194261" w:rsidRDefault="00194261" w:rsidP="00194261">
      <w:pPr>
        <w:ind w:left="0" w:firstLine="284"/>
        <w:rPr>
          <w:sz w:val="18"/>
          <w:szCs w:val="18"/>
        </w:rPr>
      </w:pPr>
      <w:r w:rsidRPr="00194261">
        <w:rPr>
          <w:sz w:val="18"/>
          <w:szCs w:val="18"/>
        </w:rPr>
        <w:t xml:space="preserve">1. Утвердить </w:t>
      </w:r>
      <w:r w:rsidRPr="00194261">
        <w:rPr>
          <w:bCs/>
          <w:sz w:val="18"/>
          <w:szCs w:val="18"/>
        </w:rPr>
        <w:t>перечень ключевых показателей и их целевых значений, индикативных показателей при осуществлении муниципального земельного контроля</w:t>
      </w:r>
      <w:r w:rsidRPr="00194261">
        <w:rPr>
          <w:sz w:val="18"/>
          <w:szCs w:val="18"/>
        </w:rPr>
        <w:t xml:space="preserve"> на территории </w:t>
      </w:r>
      <w:proofErr w:type="spellStart"/>
      <w:r w:rsidRPr="00194261">
        <w:rPr>
          <w:sz w:val="18"/>
          <w:szCs w:val="18"/>
        </w:rPr>
        <w:t>Хомутовского</w:t>
      </w:r>
      <w:proofErr w:type="spellEnd"/>
      <w:r w:rsidRPr="00194261">
        <w:rPr>
          <w:sz w:val="18"/>
          <w:szCs w:val="18"/>
        </w:rPr>
        <w:t xml:space="preserve"> муниципального образования (прилагается).</w:t>
      </w:r>
    </w:p>
    <w:p w:rsidR="00194261" w:rsidRPr="00194261" w:rsidRDefault="00194261" w:rsidP="00194261">
      <w:pPr>
        <w:ind w:left="0" w:firstLine="284"/>
        <w:rPr>
          <w:sz w:val="18"/>
          <w:szCs w:val="18"/>
        </w:rPr>
      </w:pPr>
      <w:r w:rsidRPr="00194261">
        <w:rPr>
          <w:sz w:val="18"/>
          <w:szCs w:val="18"/>
        </w:rPr>
        <w:t>2. Опубликовать настоящее решение в установленном законом порядке.</w:t>
      </w:r>
    </w:p>
    <w:p w:rsidR="00194261" w:rsidRPr="00194261" w:rsidRDefault="00194261" w:rsidP="00194261">
      <w:pPr>
        <w:ind w:left="0" w:firstLine="284"/>
        <w:rPr>
          <w:sz w:val="18"/>
          <w:szCs w:val="18"/>
        </w:rPr>
      </w:pPr>
      <w:r w:rsidRPr="00194261">
        <w:rPr>
          <w:sz w:val="18"/>
          <w:szCs w:val="18"/>
        </w:rPr>
        <w:t xml:space="preserve">3. </w:t>
      </w:r>
      <w:proofErr w:type="gramStart"/>
      <w:r w:rsidRPr="00194261">
        <w:rPr>
          <w:sz w:val="18"/>
          <w:szCs w:val="18"/>
        </w:rPr>
        <w:t>Контроль за</w:t>
      </w:r>
      <w:proofErr w:type="gramEnd"/>
      <w:r w:rsidRPr="00194261">
        <w:rPr>
          <w:sz w:val="18"/>
          <w:szCs w:val="18"/>
        </w:rPr>
        <w:t xml:space="preserve"> исполнением настоящего решения возложить на комиссию по бюджету, ценообразованию, социально-экономическому развитию и </w:t>
      </w:r>
      <w:proofErr w:type="spellStart"/>
      <w:r w:rsidRPr="00194261">
        <w:rPr>
          <w:sz w:val="18"/>
          <w:szCs w:val="18"/>
        </w:rPr>
        <w:t>ресурсообеспечению</w:t>
      </w:r>
      <w:proofErr w:type="spellEnd"/>
      <w:r w:rsidRPr="00194261">
        <w:rPr>
          <w:sz w:val="18"/>
          <w:szCs w:val="18"/>
        </w:rPr>
        <w:t xml:space="preserve"> Думы </w:t>
      </w:r>
      <w:proofErr w:type="spellStart"/>
      <w:r w:rsidRPr="00194261">
        <w:rPr>
          <w:sz w:val="18"/>
          <w:szCs w:val="18"/>
        </w:rPr>
        <w:t>Хомутовского</w:t>
      </w:r>
      <w:proofErr w:type="spellEnd"/>
      <w:r w:rsidRPr="00194261">
        <w:rPr>
          <w:sz w:val="18"/>
          <w:szCs w:val="18"/>
        </w:rPr>
        <w:t xml:space="preserve"> муниципального образования.</w:t>
      </w:r>
    </w:p>
    <w:p w:rsidR="00194261" w:rsidRPr="00194261" w:rsidRDefault="00194261" w:rsidP="00194261">
      <w:pPr>
        <w:ind w:left="0" w:firstLine="284"/>
        <w:rPr>
          <w:sz w:val="18"/>
          <w:szCs w:val="18"/>
        </w:rPr>
      </w:pPr>
    </w:p>
    <w:p w:rsidR="00194261" w:rsidRPr="00194261" w:rsidRDefault="00194261" w:rsidP="00194261">
      <w:pPr>
        <w:ind w:left="0" w:firstLine="284"/>
        <w:jc w:val="center"/>
        <w:rPr>
          <w:i/>
          <w:sz w:val="18"/>
          <w:szCs w:val="18"/>
        </w:rPr>
      </w:pPr>
      <w:r w:rsidRPr="00194261">
        <w:rPr>
          <w:i/>
          <w:sz w:val="18"/>
          <w:szCs w:val="18"/>
        </w:rPr>
        <w:t xml:space="preserve">Глава </w:t>
      </w:r>
      <w:proofErr w:type="spellStart"/>
      <w:r w:rsidRPr="00194261">
        <w:rPr>
          <w:i/>
          <w:sz w:val="18"/>
          <w:szCs w:val="18"/>
        </w:rPr>
        <w:t>Хомутовского</w:t>
      </w:r>
      <w:proofErr w:type="spellEnd"/>
    </w:p>
    <w:p w:rsidR="00194261" w:rsidRDefault="00194261" w:rsidP="00194261">
      <w:pPr>
        <w:ind w:left="0" w:firstLine="284"/>
        <w:jc w:val="right"/>
        <w:rPr>
          <w:i/>
          <w:sz w:val="18"/>
          <w:szCs w:val="18"/>
        </w:rPr>
      </w:pPr>
      <w:r w:rsidRPr="00194261">
        <w:rPr>
          <w:i/>
          <w:sz w:val="18"/>
          <w:szCs w:val="18"/>
        </w:rPr>
        <w:t>муниципального образования</w:t>
      </w:r>
      <w:r w:rsidRPr="00194261">
        <w:rPr>
          <w:i/>
          <w:sz w:val="18"/>
          <w:szCs w:val="18"/>
        </w:rPr>
        <w:tab/>
      </w:r>
      <w:r w:rsidRPr="00194261">
        <w:rPr>
          <w:i/>
          <w:sz w:val="18"/>
          <w:szCs w:val="18"/>
        </w:rPr>
        <w:tab/>
      </w:r>
      <w:r w:rsidRPr="00194261">
        <w:rPr>
          <w:i/>
          <w:sz w:val="18"/>
          <w:szCs w:val="18"/>
        </w:rPr>
        <w:tab/>
      </w:r>
      <w:r w:rsidRPr="00194261">
        <w:rPr>
          <w:i/>
          <w:sz w:val="18"/>
          <w:szCs w:val="18"/>
        </w:rPr>
        <w:tab/>
      </w:r>
      <w:r w:rsidRPr="00194261">
        <w:rPr>
          <w:i/>
          <w:sz w:val="18"/>
          <w:szCs w:val="18"/>
        </w:rPr>
        <w:tab/>
        <w:t xml:space="preserve"> </w:t>
      </w:r>
      <w:r>
        <w:rPr>
          <w:i/>
          <w:sz w:val="18"/>
          <w:szCs w:val="18"/>
        </w:rPr>
        <w:t xml:space="preserve">                                                   </w:t>
      </w:r>
      <w:r w:rsidR="00176050">
        <w:rPr>
          <w:i/>
          <w:sz w:val="18"/>
          <w:szCs w:val="18"/>
        </w:rPr>
        <w:t>В</w:t>
      </w:r>
      <w:r w:rsidRPr="00194261">
        <w:rPr>
          <w:i/>
          <w:sz w:val="18"/>
          <w:szCs w:val="18"/>
        </w:rPr>
        <w:t xml:space="preserve">.М. </w:t>
      </w:r>
      <w:proofErr w:type="spellStart"/>
      <w:r w:rsidRPr="00194261">
        <w:rPr>
          <w:i/>
          <w:sz w:val="18"/>
          <w:szCs w:val="18"/>
        </w:rPr>
        <w:t>Колмаченко</w:t>
      </w:r>
      <w:proofErr w:type="spellEnd"/>
    </w:p>
    <w:p w:rsidR="00176050" w:rsidRPr="00194261" w:rsidRDefault="00176050" w:rsidP="00194261">
      <w:pPr>
        <w:ind w:left="0" w:firstLine="284"/>
        <w:jc w:val="right"/>
        <w:rPr>
          <w:sz w:val="18"/>
          <w:szCs w:val="18"/>
        </w:rPr>
      </w:pPr>
    </w:p>
    <w:p w:rsidR="0078583A" w:rsidRDefault="0078583A" w:rsidP="00176050">
      <w:pPr>
        <w:ind w:left="0" w:firstLine="284"/>
        <w:jc w:val="right"/>
        <w:rPr>
          <w:bCs/>
          <w:i/>
          <w:sz w:val="18"/>
          <w:szCs w:val="18"/>
        </w:rPr>
      </w:pPr>
    </w:p>
    <w:p w:rsidR="00194261" w:rsidRPr="00176050" w:rsidRDefault="00194261" w:rsidP="00176050">
      <w:pPr>
        <w:ind w:left="0" w:firstLine="284"/>
        <w:jc w:val="right"/>
        <w:rPr>
          <w:bCs/>
          <w:i/>
          <w:sz w:val="18"/>
          <w:szCs w:val="18"/>
        </w:rPr>
      </w:pPr>
      <w:r w:rsidRPr="00176050">
        <w:rPr>
          <w:bCs/>
          <w:i/>
          <w:sz w:val="18"/>
          <w:szCs w:val="18"/>
        </w:rPr>
        <w:t>УТВЕРЖДЕН:</w:t>
      </w:r>
    </w:p>
    <w:p w:rsidR="00194261" w:rsidRPr="00176050" w:rsidRDefault="00194261" w:rsidP="00176050">
      <w:pPr>
        <w:ind w:left="0" w:firstLine="284"/>
        <w:jc w:val="right"/>
        <w:rPr>
          <w:bCs/>
          <w:i/>
          <w:sz w:val="18"/>
          <w:szCs w:val="18"/>
        </w:rPr>
      </w:pPr>
      <w:r w:rsidRPr="00176050">
        <w:rPr>
          <w:bCs/>
          <w:i/>
          <w:sz w:val="18"/>
          <w:szCs w:val="18"/>
        </w:rPr>
        <w:t xml:space="preserve">  решением Думы </w:t>
      </w:r>
      <w:proofErr w:type="spellStart"/>
      <w:r w:rsidRPr="00176050">
        <w:rPr>
          <w:bCs/>
          <w:i/>
          <w:sz w:val="18"/>
          <w:szCs w:val="18"/>
        </w:rPr>
        <w:t>Хомутовского</w:t>
      </w:r>
      <w:proofErr w:type="spellEnd"/>
    </w:p>
    <w:p w:rsidR="00194261" w:rsidRPr="00176050" w:rsidRDefault="00194261" w:rsidP="00176050">
      <w:pPr>
        <w:ind w:left="0" w:firstLine="284"/>
        <w:jc w:val="right"/>
        <w:rPr>
          <w:bCs/>
          <w:i/>
          <w:sz w:val="18"/>
          <w:szCs w:val="18"/>
        </w:rPr>
      </w:pPr>
      <w:r w:rsidRPr="00176050">
        <w:rPr>
          <w:bCs/>
          <w:i/>
          <w:sz w:val="18"/>
          <w:szCs w:val="18"/>
        </w:rPr>
        <w:t>муниципального образования</w:t>
      </w:r>
    </w:p>
    <w:p w:rsidR="00194261" w:rsidRPr="00176050" w:rsidRDefault="00194261" w:rsidP="00176050">
      <w:pPr>
        <w:ind w:left="0" w:firstLine="284"/>
        <w:jc w:val="right"/>
        <w:rPr>
          <w:bCs/>
          <w:sz w:val="18"/>
          <w:szCs w:val="18"/>
          <w:u w:val="single"/>
        </w:rPr>
      </w:pPr>
      <w:r w:rsidRPr="00176050">
        <w:rPr>
          <w:bCs/>
          <w:i/>
          <w:sz w:val="18"/>
          <w:szCs w:val="18"/>
        </w:rPr>
        <w:t xml:space="preserve">от </w:t>
      </w:r>
      <w:r w:rsidR="00176050">
        <w:rPr>
          <w:bCs/>
          <w:i/>
          <w:sz w:val="18"/>
          <w:szCs w:val="18"/>
          <w:u w:val="single"/>
        </w:rPr>
        <w:t>26.10.2022</w:t>
      </w:r>
      <w:r w:rsidRPr="00176050">
        <w:rPr>
          <w:bCs/>
          <w:i/>
          <w:sz w:val="18"/>
          <w:szCs w:val="18"/>
        </w:rPr>
        <w:t>_№_</w:t>
      </w:r>
      <w:r w:rsidR="00176050" w:rsidRPr="00176050">
        <w:rPr>
          <w:bCs/>
          <w:i/>
          <w:sz w:val="18"/>
          <w:szCs w:val="18"/>
          <w:u w:val="single"/>
        </w:rPr>
        <w:t>02-10 д</w:t>
      </w:r>
      <w:r w:rsidRPr="00176050">
        <w:rPr>
          <w:bCs/>
          <w:i/>
          <w:sz w:val="18"/>
          <w:szCs w:val="18"/>
          <w:u w:val="single"/>
        </w:rPr>
        <w:t>_</w:t>
      </w:r>
    </w:p>
    <w:p w:rsidR="00194261" w:rsidRPr="00194261" w:rsidRDefault="00194261" w:rsidP="00194261">
      <w:pPr>
        <w:ind w:left="0" w:firstLine="284"/>
        <w:rPr>
          <w:b/>
          <w:sz w:val="18"/>
          <w:szCs w:val="18"/>
        </w:rPr>
      </w:pPr>
    </w:p>
    <w:p w:rsidR="00194261" w:rsidRPr="00194261" w:rsidRDefault="00194261" w:rsidP="00176050">
      <w:pPr>
        <w:ind w:left="0" w:firstLine="284"/>
        <w:jc w:val="center"/>
        <w:rPr>
          <w:b/>
          <w:sz w:val="18"/>
          <w:szCs w:val="18"/>
        </w:rPr>
      </w:pPr>
      <w:r w:rsidRPr="00194261">
        <w:rPr>
          <w:b/>
          <w:sz w:val="18"/>
          <w:szCs w:val="18"/>
        </w:rPr>
        <w:lastRenderedPageBreak/>
        <w:t>Перечень ключевых показателей и их целевых значений, индикативных показателей при осуществлении муниципального земельного контроля</w:t>
      </w:r>
    </w:p>
    <w:p w:rsidR="00194261" w:rsidRPr="00194261" w:rsidRDefault="00194261" w:rsidP="00194261">
      <w:pPr>
        <w:ind w:left="0" w:firstLine="284"/>
        <w:rPr>
          <w:b/>
          <w:sz w:val="18"/>
          <w:szCs w:val="18"/>
        </w:rPr>
      </w:pPr>
    </w:p>
    <w:p w:rsidR="00194261" w:rsidRPr="00194261" w:rsidRDefault="00194261" w:rsidP="00194261">
      <w:pPr>
        <w:ind w:left="0" w:firstLine="284"/>
        <w:rPr>
          <w:b/>
          <w:sz w:val="18"/>
          <w:szCs w:val="18"/>
        </w:rPr>
      </w:pPr>
      <w:r w:rsidRPr="00194261">
        <w:rPr>
          <w:b/>
          <w:sz w:val="18"/>
          <w:szCs w:val="18"/>
        </w:rPr>
        <w:t>Ключевые показатели</w:t>
      </w:r>
    </w:p>
    <w:tbl>
      <w:tblPr>
        <w:tblW w:w="1051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4"/>
        <w:gridCol w:w="6586"/>
        <w:gridCol w:w="3283"/>
      </w:tblGrid>
      <w:tr w:rsidR="00194261" w:rsidRPr="00194261" w:rsidTr="00176050">
        <w:trPr>
          <w:trHeight w:val="315"/>
        </w:trPr>
        <w:tc>
          <w:tcPr>
            <w:tcW w:w="644" w:type="dxa"/>
          </w:tcPr>
          <w:p w:rsidR="00194261" w:rsidRPr="00194261" w:rsidRDefault="00194261" w:rsidP="00194261">
            <w:pPr>
              <w:ind w:left="0" w:firstLine="284"/>
              <w:rPr>
                <w:b/>
                <w:sz w:val="18"/>
                <w:szCs w:val="18"/>
              </w:rPr>
            </w:pPr>
            <w:r w:rsidRPr="00194261">
              <w:rPr>
                <w:b/>
                <w:sz w:val="18"/>
                <w:szCs w:val="18"/>
              </w:rPr>
              <w:t>№</w:t>
            </w:r>
            <w:proofErr w:type="spellStart"/>
            <w:r w:rsidRPr="00194261">
              <w:rPr>
                <w:b/>
                <w:sz w:val="18"/>
                <w:szCs w:val="18"/>
              </w:rPr>
              <w:t>пп</w:t>
            </w:r>
            <w:proofErr w:type="spellEnd"/>
          </w:p>
        </w:tc>
        <w:tc>
          <w:tcPr>
            <w:tcW w:w="6586" w:type="dxa"/>
          </w:tcPr>
          <w:p w:rsidR="00194261" w:rsidRPr="00194261" w:rsidRDefault="00194261" w:rsidP="00194261">
            <w:pPr>
              <w:ind w:left="0" w:firstLine="284"/>
              <w:rPr>
                <w:b/>
                <w:sz w:val="18"/>
                <w:szCs w:val="18"/>
              </w:rPr>
            </w:pPr>
            <w:r w:rsidRPr="00194261">
              <w:rPr>
                <w:b/>
                <w:sz w:val="18"/>
                <w:szCs w:val="18"/>
              </w:rPr>
              <w:t>Ключевые показатели</w:t>
            </w:r>
          </w:p>
        </w:tc>
        <w:tc>
          <w:tcPr>
            <w:tcW w:w="3283" w:type="dxa"/>
          </w:tcPr>
          <w:p w:rsidR="00194261" w:rsidRPr="00194261" w:rsidRDefault="00194261" w:rsidP="00194261">
            <w:pPr>
              <w:ind w:left="0" w:firstLine="284"/>
              <w:rPr>
                <w:b/>
                <w:sz w:val="18"/>
                <w:szCs w:val="18"/>
              </w:rPr>
            </w:pPr>
            <w:r w:rsidRPr="00194261">
              <w:rPr>
                <w:b/>
                <w:sz w:val="18"/>
                <w:szCs w:val="18"/>
              </w:rPr>
              <w:t>Целевые значения</w:t>
            </w:r>
          </w:p>
        </w:tc>
      </w:tr>
      <w:tr w:rsidR="00194261" w:rsidRPr="00194261" w:rsidTr="00176050">
        <w:trPr>
          <w:trHeight w:val="150"/>
        </w:trPr>
        <w:tc>
          <w:tcPr>
            <w:tcW w:w="644" w:type="dxa"/>
          </w:tcPr>
          <w:p w:rsidR="00194261" w:rsidRPr="00194261" w:rsidRDefault="00194261" w:rsidP="00194261">
            <w:pPr>
              <w:ind w:left="0" w:firstLine="284"/>
              <w:rPr>
                <w:sz w:val="18"/>
                <w:szCs w:val="18"/>
              </w:rPr>
            </w:pPr>
            <w:r w:rsidRPr="00194261">
              <w:rPr>
                <w:sz w:val="18"/>
                <w:szCs w:val="18"/>
              </w:rPr>
              <w:t>1</w:t>
            </w:r>
          </w:p>
        </w:tc>
        <w:tc>
          <w:tcPr>
            <w:tcW w:w="6586" w:type="dxa"/>
          </w:tcPr>
          <w:p w:rsidR="00194261" w:rsidRPr="00194261" w:rsidRDefault="00194261" w:rsidP="00194261">
            <w:pPr>
              <w:ind w:left="0" w:firstLine="284"/>
              <w:rPr>
                <w:sz w:val="18"/>
                <w:szCs w:val="18"/>
              </w:rPr>
            </w:pPr>
            <w:r w:rsidRPr="00194261">
              <w:rPr>
                <w:sz w:val="18"/>
                <w:szCs w:val="18"/>
              </w:rPr>
              <w:t xml:space="preserve">Процент устраненных нарушений из числа выявленных нарушений земельного законодательства </w:t>
            </w:r>
          </w:p>
        </w:tc>
        <w:tc>
          <w:tcPr>
            <w:tcW w:w="3283" w:type="dxa"/>
          </w:tcPr>
          <w:p w:rsidR="00194261" w:rsidRPr="00194261" w:rsidRDefault="00194261" w:rsidP="00194261">
            <w:pPr>
              <w:ind w:left="0" w:firstLine="284"/>
              <w:rPr>
                <w:sz w:val="18"/>
                <w:szCs w:val="18"/>
              </w:rPr>
            </w:pPr>
            <w:r w:rsidRPr="00194261">
              <w:rPr>
                <w:sz w:val="18"/>
                <w:szCs w:val="18"/>
              </w:rPr>
              <w:t>70%</w:t>
            </w:r>
          </w:p>
        </w:tc>
      </w:tr>
      <w:tr w:rsidR="00194261" w:rsidRPr="00194261" w:rsidTr="00176050">
        <w:trPr>
          <w:trHeight w:val="157"/>
        </w:trPr>
        <w:tc>
          <w:tcPr>
            <w:tcW w:w="644" w:type="dxa"/>
          </w:tcPr>
          <w:p w:rsidR="00194261" w:rsidRPr="00194261" w:rsidRDefault="00194261" w:rsidP="00194261">
            <w:pPr>
              <w:ind w:left="0" w:firstLine="284"/>
              <w:rPr>
                <w:sz w:val="18"/>
                <w:szCs w:val="18"/>
              </w:rPr>
            </w:pPr>
            <w:r w:rsidRPr="00194261">
              <w:rPr>
                <w:sz w:val="18"/>
                <w:szCs w:val="18"/>
              </w:rPr>
              <w:t>2</w:t>
            </w:r>
          </w:p>
        </w:tc>
        <w:tc>
          <w:tcPr>
            <w:tcW w:w="6586" w:type="dxa"/>
          </w:tcPr>
          <w:p w:rsidR="00194261" w:rsidRPr="00194261" w:rsidRDefault="00194261" w:rsidP="00194261">
            <w:pPr>
              <w:ind w:left="0" w:firstLine="284"/>
              <w:rPr>
                <w:sz w:val="18"/>
                <w:szCs w:val="18"/>
              </w:rPr>
            </w:pPr>
            <w:r w:rsidRPr="00194261">
              <w:rPr>
                <w:sz w:val="18"/>
                <w:szCs w:val="18"/>
              </w:rPr>
              <w:t>Процент выполнения плана проведения плановых контрольных (надзорных) мероприятий на очередной календарный год</w:t>
            </w:r>
          </w:p>
        </w:tc>
        <w:tc>
          <w:tcPr>
            <w:tcW w:w="3283" w:type="dxa"/>
          </w:tcPr>
          <w:p w:rsidR="00194261" w:rsidRPr="00194261" w:rsidRDefault="00194261" w:rsidP="00194261">
            <w:pPr>
              <w:ind w:left="0" w:firstLine="284"/>
              <w:rPr>
                <w:sz w:val="18"/>
                <w:szCs w:val="18"/>
              </w:rPr>
            </w:pPr>
            <w:r w:rsidRPr="00194261">
              <w:rPr>
                <w:sz w:val="18"/>
                <w:szCs w:val="18"/>
              </w:rPr>
              <w:t>100%</w:t>
            </w:r>
          </w:p>
        </w:tc>
      </w:tr>
      <w:tr w:rsidR="00194261" w:rsidRPr="00194261" w:rsidTr="00176050">
        <w:trPr>
          <w:trHeight w:val="127"/>
        </w:trPr>
        <w:tc>
          <w:tcPr>
            <w:tcW w:w="644" w:type="dxa"/>
          </w:tcPr>
          <w:p w:rsidR="00194261" w:rsidRPr="00194261" w:rsidRDefault="00194261" w:rsidP="00194261">
            <w:pPr>
              <w:ind w:left="0" w:firstLine="284"/>
              <w:rPr>
                <w:sz w:val="18"/>
                <w:szCs w:val="18"/>
              </w:rPr>
            </w:pPr>
            <w:r w:rsidRPr="00194261">
              <w:rPr>
                <w:sz w:val="18"/>
                <w:szCs w:val="18"/>
              </w:rPr>
              <w:t>3</w:t>
            </w:r>
          </w:p>
        </w:tc>
        <w:tc>
          <w:tcPr>
            <w:tcW w:w="6586" w:type="dxa"/>
          </w:tcPr>
          <w:p w:rsidR="00194261" w:rsidRPr="00194261" w:rsidRDefault="00194261" w:rsidP="00194261">
            <w:pPr>
              <w:ind w:left="0" w:firstLine="284"/>
              <w:rPr>
                <w:sz w:val="18"/>
                <w:szCs w:val="18"/>
              </w:rPr>
            </w:pPr>
            <w:r w:rsidRPr="00194261">
              <w:rPr>
                <w:sz w:val="18"/>
                <w:szCs w:val="18"/>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283" w:type="dxa"/>
          </w:tcPr>
          <w:p w:rsidR="00194261" w:rsidRPr="00194261" w:rsidRDefault="00194261" w:rsidP="00194261">
            <w:pPr>
              <w:ind w:left="0" w:firstLine="284"/>
              <w:rPr>
                <w:sz w:val="18"/>
                <w:szCs w:val="18"/>
              </w:rPr>
            </w:pPr>
            <w:r w:rsidRPr="00194261">
              <w:rPr>
                <w:sz w:val="18"/>
                <w:szCs w:val="18"/>
              </w:rPr>
              <w:t>0%</w:t>
            </w:r>
          </w:p>
        </w:tc>
      </w:tr>
      <w:tr w:rsidR="00194261" w:rsidRPr="00194261" w:rsidTr="00176050">
        <w:trPr>
          <w:trHeight w:val="165"/>
        </w:trPr>
        <w:tc>
          <w:tcPr>
            <w:tcW w:w="644" w:type="dxa"/>
          </w:tcPr>
          <w:p w:rsidR="00194261" w:rsidRPr="00194261" w:rsidRDefault="00194261" w:rsidP="00194261">
            <w:pPr>
              <w:ind w:left="0" w:firstLine="284"/>
              <w:rPr>
                <w:sz w:val="18"/>
                <w:szCs w:val="18"/>
              </w:rPr>
            </w:pPr>
            <w:r w:rsidRPr="00194261">
              <w:rPr>
                <w:sz w:val="18"/>
                <w:szCs w:val="18"/>
              </w:rPr>
              <w:t>4</w:t>
            </w:r>
          </w:p>
        </w:tc>
        <w:tc>
          <w:tcPr>
            <w:tcW w:w="6586" w:type="dxa"/>
          </w:tcPr>
          <w:p w:rsidR="00194261" w:rsidRPr="00194261" w:rsidRDefault="00194261" w:rsidP="00194261">
            <w:pPr>
              <w:ind w:left="0" w:firstLine="284"/>
              <w:rPr>
                <w:sz w:val="18"/>
                <w:szCs w:val="18"/>
              </w:rPr>
            </w:pPr>
            <w:r w:rsidRPr="00194261">
              <w:rPr>
                <w:sz w:val="18"/>
                <w:szCs w:val="18"/>
              </w:rPr>
              <w:t>Процент отмененных результатов контрольных (надзорных) мероприятий</w:t>
            </w:r>
          </w:p>
        </w:tc>
        <w:tc>
          <w:tcPr>
            <w:tcW w:w="3283" w:type="dxa"/>
          </w:tcPr>
          <w:p w:rsidR="00194261" w:rsidRPr="00194261" w:rsidRDefault="00194261" w:rsidP="00194261">
            <w:pPr>
              <w:ind w:left="0" w:firstLine="284"/>
              <w:rPr>
                <w:sz w:val="18"/>
                <w:szCs w:val="18"/>
              </w:rPr>
            </w:pPr>
            <w:r w:rsidRPr="00194261">
              <w:rPr>
                <w:sz w:val="18"/>
                <w:szCs w:val="18"/>
              </w:rPr>
              <w:t>0%</w:t>
            </w:r>
          </w:p>
        </w:tc>
      </w:tr>
      <w:tr w:rsidR="00194261" w:rsidRPr="00194261" w:rsidTr="00176050">
        <w:trPr>
          <w:trHeight w:val="142"/>
        </w:trPr>
        <w:tc>
          <w:tcPr>
            <w:tcW w:w="644" w:type="dxa"/>
          </w:tcPr>
          <w:p w:rsidR="00194261" w:rsidRPr="00194261" w:rsidRDefault="00194261" w:rsidP="00194261">
            <w:pPr>
              <w:ind w:left="0" w:firstLine="284"/>
              <w:rPr>
                <w:sz w:val="18"/>
                <w:szCs w:val="18"/>
              </w:rPr>
            </w:pPr>
            <w:r w:rsidRPr="00194261">
              <w:rPr>
                <w:sz w:val="18"/>
                <w:szCs w:val="18"/>
              </w:rPr>
              <w:t>5</w:t>
            </w:r>
          </w:p>
        </w:tc>
        <w:tc>
          <w:tcPr>
            <w:tcW w:w="6586" w:type="dxa"/>
          </w:tcPr>
          <w:p w:rsidR="00194261" w:rsidRPr="00194261" w:rsidRDefault="00194261" w:rsidP="00194261">
            <w:pPr>
              <w:ind w:left="0" w:firstLine="284"/>
              <w:rPr>
                <w:sz w:val="18"/>
                <w:szCs w:val="18"/>
              </w:rPr>
            </w:pPr>
            <w:r w:rsidRPr="00194261">
              <w:rPr>
                <w:sz w:val="18"/>
                <w:szCs w:val="18"/>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283" w:type="dxa"/>
          </w:tcPr>
          <w:p w:rsidR="00194261" w:rsidRPr="00194261" w:rsidRDefault="00194261" w:rsidP="00194261">
            <w:pPr>
              <w:ind w:left="0" w:firstLine="284"/>
              <w:rPr>
                <w:sz w:val="18"/>
                <w:szCs w:val="18"/>
              </w:rPr>
            </w:pPr>
            <w:r w:rsidRPr="00194261">
              <w:rPr>
                <w:sz w:val="18"/>
                <w:szCs w:val="18"/>
              </w:rPr>
              <w:t>5%</w:t>
            </w:r>
          </w:p>
        </w:tc>
      </w:tr>
      <w:tr w:rsidR="00194261" w:rsidRPr="00194261" w:rsidTr="00176050">
        <w:trPr>
          <w:trHeight w:val="157"/>
        </w:trPr>
        <w:tc>
          <w:tcPr>
            <w:tcW w:w="644" w:type="dxa"/>
          </w:tcPr>
          <w:p w:rsidR="00194261" w:rsidRPr="00194261" w:rsidRDefault="00194261" w:rsidP="00194261">
            <w:pPr>
              <w:ind w:left="0" w:firstLine="284"/>
              <w:rPr>
                <w:sz w:val="18"/>
                <w:szCs w:val="18"/>
              </w:rPr>
            </w:pPr>
            <w:r w:rsidRPr="00194261">
              <w:rPr>
                <w:sz w:val="18"/>
                <w:szCs w:val="18"/>
              </w:rPr>
              <w:t>6</w:t>
            </w:r>
          </w:p>
        </w:tc>
        <w:tc>
          <w:tcPr>
            <w:tcW w:w="6586" w:type="dxa"/>
          </w:tcPr>
          <w:p w:rsidR="00194261" w:rsidRPr="00194261" w:rsidRDefault="00194261" w:rsidP="00194261">
            <w:pPr>
              <w:ind w:left="0" w:firstLine="284"/>
              <w:rPr>
                <w:sz w:val="18"/>
                <w:szCs w:val="18"/>
              </w:rPr>
            </w:pPr>
            <w:r w:rsidRPr="00194261">
              <w:rPr>
                <w:sz w:val="18"/>
                <w:szCs w:val="18"/>
              </w:rPr>
              <w:t xml:space="preserve">Процент внесенных судебных решений </w:t>
            </w:r>
            <w:r w:rsidRPr="00194261">
              <w:rPr>
                <w:sz w:val="18"/>
                <w:szCs w:val="18"/>
              </w:rPr>
              <w:br/>
              <w:t xml:space="preserve">о назначении административного наказания </w:t>
            </w:r>
            <w:r w:rsidRPr="00194261">
              <w:rPr>
                <w:sz w:val="18"/>
                <w:szCs w:val="18"/>
              </w:rPr>
              <w:br/>
              <w:t xml:space="preserve">по материалам органа муниципального контроля </w:t>
            </w:r>
          </w:p>
        </w:tc>
        <w:tc>
          <w:tcPr>
            <w:tcW w:w="3283" w:type="dxa"/>
          </w:tcPr>
          <w:p w:rsidR="00194261" w:rsidRPr="00194261" w:rsidRDefault="00194261" w:rsidP="00194261">
            <w:pPr>
              <w:ind w:left="0" w:firstLine="284"/>
              <w:rPr>
                <w:sz w:val="18"/>
                <w:szCs w:val="18"/>
              </w:rPr>
            </w:pPr>
            <w:r w:rsidRPr="00194261">
              <w:rPr>
                <w:sz w:val="18"/>
                <w:szCs w:val="18"/>
              </w:rPr>
              <w:t>95%</w:t>
            </w:r>
          </w:p>
        </w:tc>
      </w:tr>
      <w:tr w:rsidR="00194261" w:rsidRPr="00194261" w:rsidTr="00176050">
        <w:trPr>
          <w:trHeight w:val="180"/>
        </w:trPr>
        <w:tc>
          <w:tcPr>
            <w:tcW w:w="644" w:type="dxa"/>
          </w:tcPr>
          <w:p w:rsidR="00194261" w:rsidRPr="00194261" w:rsidRDefault="00194261" w:rsidP="00194261">
            <w:pPr>
              <w:ind w:left="0" w:firstLine="284"/>
              <w:rPr>
                <w:sz w:val="18"/>
                <w:szCs w:val="18"/>
              </w:rPr>
            </w:pPr>
            <w:r w:rsidRPr="00194261">
              <w:rPr>
                <w:sz w:val="18"/>
                <w:szCs w:val="18"/>
              </w:rPr>
              <w:t>7</w:t>
            </w:r>
          </w:p>
        </w:tc>
        <w:tc>
          <w:tcPr>
            <w:tcW w:w="6586" w:type="dxa"/>
          </w:tcPr>
          <w:p w:rsidR="00194261" w:rsidRPr="00194261" w:rsidRDefault="00194261" w:rsidP="00194261">
            <w:pPr>
              <w:ind w:left="0" w:firstLine="284"/>
              <w:rPr>
                <w:sz w:val="18"/>
                <w:szCs w:val="18"/>
              </w:rPr>
            </w:pPr>
            <w:r w:rsidRPr="00194261">
              <w:rPr>
                <w:sz w:val="18"/>
                <w:szCs w:val="18"/>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283" w:type="dxa"/>
          </w:tcPr>
          <w:p w:rsidR="00194261" w:rsidRPr="00194261" w:rsidRDefault="00194261" w:rsidP="00194261">
            <w:pPr>
              <w:ind w:left="0" w:firstLine="284"/>
              <w:rPr>
                <w:sz w:val="18"/>
                <w:szCs w:val="18"/>
              </w:rPr>
            </w:pPr>
            <w:r w:rsidRPr="00194261">
              <w:rPr>
                <w:sz w:val="18"/>
                <w:szCs w:val="18"/>
              </w:rPr>
              <w:t>0%</w:t>
            </w:r>
          </w:p>
        </w:tc>
      </w:tr>
    </w:tbl>
    <w:p w:rsidR="00194261" w:rsidRPr="00194261" w:rsidRDefault="00194261" w:rsidP="00194261">
      <w:pPr>
        <w:ind w:left="0" w:firstLine="284"/>
        <w:rPr>
          <w:b/>
          <w:sz w:val="18"/>
          <w:szCs w:val="18"/>
        </w:rPr>
      </w:pPr>
    </w:p>
    <w:p w:rsidR="00194261" w:rsidRPr="00194261" w:rsidRDefault="00194261" w:rsidP="00194261">
      <w:pPr>
        <w:ind w:left="0" w:firstLine="284"/>
        <w:rPr>
          <w:b/>
          <w:sz w:val="18"/>
          <w:szCs w:val="18"/>
        </w:rPr>
      </w:pPr>
    </w:p>
    <w:p w:rsidR="00194261" w:rsidRPr="00194261" w:rsidRDefault="00194261" w:rsidP="00194261">
      <w:pPr>
        <w:ind w:left="0" w:firstLine="284"/>
        <w:rPr>
          <w:b/>
          <w:sz w:val="18"/>
          <w:szCs w:val="18"/>
        </w:rPr>
      </w:pPr>
      <w:r w:rsidRPr="00194261">
        <w:rPr>
          <w:b/>
          <w:sz w:val="18"/>
          <w:szCs w:val="18"/>
        </w:rPr>
        <w:t>Индикативные показатели</w:t>
      </w:r>
    </w:p>
    <w:tbl>
      <w:tblPr>
        <w:tblW w:w="10639" w:type="dxa"/>
        <w:tblLayout w:type="fixed"/>
        <w:tblCellMar>
          <w:left w:w="0" w:type="dxa"/>
          <w:right w:w="0" w:type="dxa"/>
        </w:tblCellMar>
        <w:tblLook w:val="00A0" w:firstRow="1" w:lastRow="0" w:firstColumn="1" w:lastColumn="0" w:noHBand="0" w:noVBand="0"/>
      </w:tblPr>
      <w:tblGrid>
        <w:gridCol w:w="149"/>
        <w:gridCol w:w="20"/>
        <w:gridCol w:w="725"/>
        <w:gridCol w:w="2232"/>
        <w:gridCol w:w="177"/>
        <w:gridCol w:w="801"/>
        <w:gridCol w:w="14"/>
        <w:gridCol w:w="2511"/>
        <w:gridCol w:w="127"/>
        <w:gridCol w:w="953"/>
        <w:gridCol w:w="150"/>
        <w:gridCol w:w="2780"/>
      </w:tblGrid>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b/>
                <w:sz w:val="18"/>
                <w:szCs w:val="18"/>
              </w:rPr>
            </w:pPr>
            <w:r w:rsidRPr="00194261">
              <w:rPr>
                <w:b/>
                <w:sz w:val="18"/>
                <w:szCs w:val="18"/>
              </w:rPr>
              <w:t xml:space="preserve">№ </w:t>
            </w:r>
            <w:proofErr w:type="gramStart"/>
            <w:r w:rsidRPr="00194261">
              <w:rPr>
                <w:b/>
                <w:sz w:val="18"/>
                <w:szCs w:val="18"/>
              </w:rPr>
              <w:t>п</w:t>
            </w:r>
            <w:proofErr w:type="gramEnd"/>
            <w:r w:rsidRPr="00194261">
              <w:rPr>
                <w:b/>
                <w:sz w:val="18"/>
                <w:szCs w:val="18"/>
              </w:rPr>
              <w:t>/п</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b/>
                <w:sz w:val="18"/>
                <w:szCs w:val="18"/>
              </w:rPr>
            </w:pPr>
            <w:r w:rsidRPr="00194261">
              <w:rPr>
                <w:b/>
                <w:sz w:val="18"/>
                <w:szCs w:val="18"/>
              </w:rPr>
              <w:t>Наименование показателя</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b/>
                <w:sz w:val="18"/>
                <w:szCs w:val="18"/>
              </w:rPr>
            </w:pPr>
            <w:r w:rsidRPr="00194261">
              <w:rPr>
                <w:b/>
                <w:sz w:val="18"/>
                <w:szCs w:val="18"/>
              </w:rPr>
              <w:t>Расчет показателя</w:t>
            </w:r>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b/>
                <w:sz w:val="18"/>
                <w:szCs w:val="18"/>
              </w:rPr>
            </w:pPr>
            <w:r w:rsidRPr="00194261">
              <w:rPr>
                <w:b/>
                <w:sz w:val="18"/>
                <w:szCs w:val="18"/>
              </w:rPr>
              <w:t>Условные обозначения</w:t>
            </w: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b/>
                <w:sz w:val="18"/>
                <w:szCs w:val="18"/>
              </w:rPr>
            </w:pPr>
            <w:r w:rsidRPr="00194261">
              <w:rPr>
                <w:b/>
                <w:sz w:val="18"/>
                <w:szCs w:val="18"/>
              </w:rPr>
              <w:t xml:space="preserve">% </w:t>
            </w:r>
            <w:proofErr w:type="spellStart"/>
            <w:r w:rsidRPr="00194261">
              <w:rPr>
                <w:b/>
                <w:sz w:val="18"/>
                <w:szCs w:val="18"/>
              </w:rPr>
              <w:t>выполне</w:t>
            </w:r>
            <w:proofErr w:type="spellEnd"/>
          </w:p>
          <w:p w:rsidR="00194261" w:rsidRPr="00194261" w:rsidRDefault="00194261" w:rsidP="00194261">
            <w:pPr>
              <w:ind w:left="0" w:firstLine="284"/>
              <w:rPr>
                <w:b/>
                <w:sz w:val="18"/>
                <w:szCs w:val="18"/>
              </w:rPr>
            </w:pPr>
            <w:proofErr w:type="spellStart"/>
            <w:r w:rsidRPr="00194261">
              <w:rPr>
                <w:b/>
                <w:sz w:val="18"/>
                <w:szCs w:val="18"/>
              </w:rPr>
              <w:t>ния</w:t>
            </w:r>
            <w:proofErr w:type="spellEnd"/>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b/>
                <w:sz w:val="18"/>
                <w:szCs w:val="18"/>
              </w:rPr>
            </w:pPr>
            <w:r w:rsidRPr="00194261">
              <w:rPr>
                <w:b/>
                <w:sz w:val="18"/>
                <w:szCs w:val="18"/>
              </w:rPr>
              <w:t>Примечание</w:t>
            </w: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1.1.</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Выполняемость плановых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r w:rsidRPr="00194261">
              <w:rPr>
                <w:sz w:val="18"/>
                <w:szCs w:val="18"/>
              </w:rPr>
              <w:t>Врз</w:t>
            </w:r>
            <w:proofErr w:type="spellEnd"/>
            <w:r w:rsidRPr="00194261">
              <w:rPr>
                <w:sz w:val="18"/>
                <w:szCs w:val="18"/>
              </w:rPr>
              <w:t xml:space="preserve"> = (</w:t>
            </w:r>
            <w:proofErr w:type="spellStart"/>
            <w:r w:rsidRPr="00194261">
              <w:rPr>
                <w:sz w:val="18"/>
                <w:szCs w:val="18"/>
              </w:rPr>
              <w:t>РЗф</w:t>
            </w:r>
            <w:proofErr w:type="spellEnd"/>
            <w:r w:rsidRPr="00194261">
              <w:rPr>
                <w:sz w:val="18"/>
                <w:szCs w:val="18"/>
              </w:rPr>
              <w:t xml:space="preserve"> / </w:t>
            </w:r>
            <w:proofErr w:type="spellStart"/>
            <w:r w:rsidRPr="00194261">
              <w:rPr>
                <w:sz w:val="18"/>
                <w:szCs w:val="18"/>
              </w:rPr>
              <w:t>РЗп</w:t>
            </w:r>
            <w:proofErr w:type="spellEnd"/>
            <w:r w:rsidRPr="00194261">
              <w:rPr>
                <w:sz w:val="18"/>
                <w:szCs w:val="18"/>
              </w:rPr>
              <w:t>) x 100</w:t>
            </w:r>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r w:rsidRPr="00194261">
              <w:rPr>
                <w:sz w:val="18"/>
                <w:szCs w:val="18"/>
              </w:rPr>
              <w:t>Врз</w:t>
            </w:r>
            <w:proofErr w:type="spellEnd"/>
            <w:r w:rsidRPr="00194261">
              <w:rPr>
                <w:sz w:val="18"/>
                <w:szCs w:val="18"/>
              </w:rPr>
              <w:t xml:space="preserve"> - выполняемость плановых заданий (осмотров) %</w:t>
            </w:r>
          </w:p>
          <w:p w:rsidR="00194261" w:rsidRPr="00194261" w:rsidRDefault="00194261" w:rsidP="00194261">
            <w:pPr>
              <w:ind w:left="0" w:firstLine="284"/>
              <w:rPr>
                <w:sz w:val="18"/>
                <w:szCs w:val="18"/>
              </w:rPr>
            </w:pPr>
            <w:proofErr w:type="spellStart"/>
            <w:r w:rsidRPr="00194261">
              <w:rPr>
                <w:sz w:val="18"/>
                <w:szCs w:val="18"/>
              </w:rPr>
              <w:t>РЗф</w:t>
            </w:r>
            <w:proofErr w:type="spellEnd"/>
            <w:r w:rsidRPr="00194261">
              <w:rPr>
                <w:sz w:val="18"/>
                <w:szCs w:val="18"/>
              </w:rPr>
              <w:t xml:space="preserve"> </w:t>
            </w:r>
            <w:proofErr w:type="gramStart"/>
            <w:r w:rsidRPr="00194261">
              <w:rPr>
                <w:sz w:val="18"/>
                <w:szCs w:val="18"/>
              </w:rPr>
              <w:t>-к</w:t>
            </w:r>
            <w:proofErr w:type="gramEnd"/>
            <w:r w:rsidRPr="00194261">
              <w:rPr>
                <w:sz w:val="18"/>
                <w:szCs w:val="18"/>
              </w:rPr>
              <w:t>оличество проведенных плановых заданий (осмотров) (ед.)</w:t>
            </w:r>
          </w:p>
          <w:p w:rsidR="00194261" w:rsidRPr="00194261" w:rsidRDefault="00194261" w:rsidP="00194261">
            <w:pPr>
              <w:ind w:left="0" w:firstLine="284"/>
              <w:rPr>
                <w:sz w:val="18"/>
                <w:szCs w:val="18"/>
              </w:rPr>
            </w:pPr>
            <w:proofErr w:type="spellStart"/>
            <w:r w:rsidRPr="00194261">
              <w:rPr>
                <w:sz w:val="18"/>
                <w:szCs w:val="18"/>
              </w:rPr>
              <w:t>РЗп</w:t>
            </w:r>
            <w:proofErr w:type="spellEnd"/>
            <w:r w:rsidRPr="00194261">
              <w:rPr>
                <w:sz w:val="18"/>
                <w:szCs w:val="18"/>
              </w:rPr>
              <w:t xml:space="preserve"> - количество утвержденных плановых заданий (осмотров) (ед.)</w:t>
            </w: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100%</w:t>
            </w:r>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Утвержденные плановые задания (осмотры)</w:t>
            </w: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1.2.</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r w:rsidRPr="00194261">
              <w:rPr>
                <w:sz w:val="18"/>
                <w:szCs w:val="18"/>
              </w:rPr>
              <w:t>Ввн</w:t>
            </w:r>
            <w:proofErr w:type="spellEnd"/>
            <w:r w:rsidRPr="00194261">
              <w:rPr>
                <w:sz w:val="18"/>
                <w:szCs w:val="18"/>
              </w:rPr>
              <w:t xml:space="preserve"> = (</w:t>
            </w:r>
            <w:proofErr w:type="spellStart"/>
            <w:r w:rsidRPr="00194261">
              <w:rPr>
                <w:sz w:val="18"/>
                <w:szCs w:val="18"/>
              </w:rPr>
              <w:t>Рф</w:t>
            </w:r>
            <w:proofErr w:type="spellEnd"/>
            <w:r w:rsidRPr="00194261">
              <w:rPr>
                <w:sz w:val="18"/>
                <w:szCs w:val="18"/>
              </w:rPr>
              <w:t xml:space="preserve"> / </w:t>
            </w:r>
            <w:proofErr w:type="spellStart"/>
            <w:r w:rsidRPr="00194261">
              <w:rPr>
                <w:sz w:val="18"/>
                <w:szCs w:val="18"/>
              </w:rPr>
              <w:t>Рп</w:t>
            </w:r>
            <w:proofErr w:type="spellEnd"/>
            <w:r w:rsidRPr="00194261">
              <w:rPr>
                <w:sz w:val="18"/>
                <w:szCs w:val="18"/>
              </w:rPr>
              <w:t>) x 100</w:t>
            </w:r>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r w:rsidRPr="00194261">
              <w:rPr>
                <w:sz w:val="18"/>
                <w:szCs w:val="18"/>
              </w:rPr>
              <w:t>Ввн</w:t>
            </w:r>
            <w:proofErr w:type="spellEnd"/>
            <w:r w:rsidRPr="00194261">
              <w:rPr>
                <w:sz w:val="18"/>
                <w:szCs w:val="18"/>
              </w:rPr>
              <w:t xml:space="preserve"> - выполняемость внеплановых проверок</w:t>
            </w:r>
          </w:p>
          <w:p w:rsidR="00194261" w:rsidRPr="00194261" w:rsidRDefault="00194261" w:rsidP="00194261">
            <w:pPr>
              <w:ind w:left="0" w:firstLine="284"/>
              <w:rPr>
                <w:sz w:val="18"/>
                <w:szCs w:val="18"/>
              </w:rPr>
            </w:pPr>
            <w:proofErr w:type="spellStart"/>
            <w:r w:rsidRPr="00194261">
              <w:rPr>
                <w:sz w:val="18"/>
                <w:szCs w:val="18"/>
              </w:rPr>
              <w:t>Рф</w:t>
            </w:r>
            <w:proofErr w:type="spellEnd"/>
            <w:r w:rsidRPr="00194261">
              <w:rPr>
                <w:sz w:val="18"/>
                <w:szCs w:val="18"/>
              </w:rPr>
              <w:t xml:space="preserve"> - количество проведенных внеплановых проверок (ед.)</w:t>
            </w:r>
          </w:p>
          <w:p w:rsidR="00194261" w:rsidRPr="00194261" w:rsidRDefault="00194261" w:rsidP="00194261">
            <w:pPr>
              <w:ind w:left="0" w:firstLine="284"/>
              <w:rPr>
                <w:sz w:val="18"/>
                <w:szCs w:val="18"/>
              </w:rPr>
            </w:pPr>
            <w:proofErr w:type="spellStart"/>
            <w:r w:rsidRPr="00194261">
              <w:rPr>
                <w:sz w:val="18"/>
                <w:szCs w:val="18"/>
              </w:rPr>
              <w:t>Рп</w:t>
            </w:r>
            <w:proofErr w:type="spellEnd"/>
            <w:r w:rsidRPr="00194261">
              <w:rPr>
                <w:sz w:val="18"/>
                <w:szCs w:val="18"/>
              </w:rPr>
              <w:t xml:space="preserve"> - количество распоряжений на проведение внеплановых проверок (ед.)</w:t>
            </w: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100%</w:t>
            </w:r>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Письма и жалобы, поступившие в Контрольный орган</w:t>
            </w:r>
          </w:p>
        </w:tc>
      </w:tr>
      <w:tr w:rsidR="00194261" w:rsidRPr="00194261" w:rsidTr="00375237">
        <w:trPr>
          <w:trHeight w:val="2546"/>
        </w:trPr>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1.3.</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gramStart"/>
            <w:r w:rsidRPr="00194261">
              <w:rPr>
                <w:sz w:val="18"/>
                <w:szCs w:val="18"/>
              </w:rPr>
              <w:t>Ж</w:t>
            </w:r>
            <w:proofErr w:type="gramEnd"/>
            <w:r w:rsidRPr="00194261">
              <w:rPr>
                <w:sz w:val="18"/>
                <w:szCs w:val="18"/>
              </w:rPr>
              <w:t xml:space="preserve"> x 100 / </w:t>
            </w:r>
            <w:proofErr w:type="spellStart"/>
            <w:r w:rsidRPr="00194261">
              <w:rPr>
                <w:sz w:val="18"/>
                <w:szCs w:val="18"/>
              </w:rPr>
              <w:t>Пф</w:t>
            </w:r>
            <w:proofErr w:type="spellEnd"/>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gramStart"/>
            <w:r w:rsidRPr="00194261">
              <w:rPr>
                <w:sz w:val="18"/>
                <w:szCs w:val="18"/>
              </w:rPr>
              <w:t>Ж</w:t>
            </w:r>
            <w:proofErr w:type="gramEnd"/>
            <w:r w:rsidRPr="00194261">
              <w:rPr>
                <w:sz w:val="18"/>
                <w:szCs w:val="18"/>
              </w:rPr>
              <w:t xml:space="preserve"> - количество жалоб (ед.)</w:t>
            </w:r>
          </w:p>
          <w:p w:rsidR="00194261" w:rsidRPr="00194261" w:rsidRDefault="00194261" w:rsidP="00194261">
            <w:pPr>
              <w:ind w:left="0" w:firstLine="284"/>
              <w:rPr>
                <w:sz w:val="18"/>
                <w:szCs w:val="18"/>
              </w:rPr>
            </w:pPr>
            <w:proofErr w:type="spellStart"/>
            <w:r w:rsidRPr="00194261">
              <w:rPr>
                <w:sz w:val="18"/>
                <w:szCs w:val="18"/>
              </w:rPr>
              <w:t>Пф</w:t>
            </w:r>
            <w:proofErr w:type="spellEnd"/>
            <w:r w:rsidRPr="00194261">
              <w:rPr>
                <w:sz w:val="18"/>
                <w:szCs w:val="18"/>
              </w:rPr>
              <w:t xml:space="preserve"> - количество проведенных проверок</w:t>
            </w: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0%</w:t>
            </w:r>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1.4.</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proofErr w:type="gramStart"/>
            <w:r w:rsidRPr="00194261">
              <w:rPr>
                <w:sz w:val="18"/>
                <w:szCs w:val="18"/>
              </w:rPr>
              <w:t>Пн</w:t>
            </w:r>
            <w:proofErr w:type="spellEnd"/>
            <w:proofErr w:type="gramEnd"/>
            <w:r w:rsidRPr="00194261">
              <w:rPr>
                <w:sz w:val="18"/>
                <w:szCs w:val="18"/>
              </w:rPr>
              <w:t xml:space="preserve"> x 100 / </w:t>
            </w:r>
            <w:proofErr w:type="spellStart"/>
            <w:r w:rsidRPr="00194261">
              <w:rPr>
                <w:sz w:val="18"/>
                <w:szCs w:val="18"/>
              </w:rPr>
              <w:t>Пф</w:t>
            </w:r>
            <w:proofErr w:type="spellEnd"/>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proofErr w:type="gramStart"/>
            <w:r w:rsidRPr="00194261">
              <w:rPr>
                <w:sz w:val="18"/>
                <w:szCs w:val="18"/>
              </w:rPr>
              <w:t>Пн</w:t>
            </w:r>
            <w:proofErr w:type="spellEnd"/>
            <w:proofErr w:type="gramEnd"/>
            <w:r w:rsidRPr="00194261">
              <w:rPr>
                <w:sz w:val="18"/>
                <w:szCs w:val="18"/>
              </w:rPr>
              <w:t xml:space="preserve"> - количество проверок, признанных недействительными (ед.)</w:t>
            </w:r>
          </w:p>
          <w:p w:rsidR="00194261" w:rsidRPr="00194261" w:rsidRDefault="00194261" w:rsidP="00194261">
            <w:pPr>
              <w:ind w:left="0" w:firstLine="284"/>
              <w:rPr>
                <w:sz w:val="18"/>
                <w:szCs w:val="18"/>
              </w:rPr>
            </w:pPr>
            <w:proofErr w:type="spellStart"/>
            <w:r w:rsidRPr="00194261">
              <w:rPr>
                <w:sz w:val="18"/>
                <w:szCs w:val="18"/>
              </w:rPr>
              <w:t>Пф</w:t>
            </w:r>
            <w:proofErr w:type="spellEnd"/>
            <w:r w:rsidRPr="00194261">
              <w:rPr>
                <w:sz w:val="18"/>
                <w:szCs w:val="18"/>
              </w:rPr>
              <w:t xml:space="preserve"> - количество проведенных проверок (ед.)</w:t>
            </w: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0%</w:t>
            </w:r>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1.5.</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 xml:space="preserve">По x 100 / </w:t>
            </w:r>
            <w:proofErr w:type="spellStart"/>
            <w:r w:rsidRPr="00194261">
              <w:rPr>
                <w:sz w:val="18"/>
                <w:szCs w:val="18"/>
              </w:rPr>
              <w:t>Пф</w:t>
            </w:r>
            <w:proofErr w:type="spellEnd"/>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По - проверки, не проведенные по причине отсутствия проверяемого лица (ед.)</w:t>
            </w:r>
          </w:p>
          <w:p w:rsidR="00194261" w:rsidRPr="00194261" w:rsidRDefault="00194261" w:rsidP="00194261">
            <w:pPr>
              <w:ind w:left="0" w:firstLine="284"/>
              <w:rPr>
                <w:sz w:val="18"/>
                <w:szCs w:val="18"/>
              </w:rPr>
            </w:pPr>
            <w:proofErr w:type="spellStart"/>
            <w:r w:rsidRPr="00194261">
              <w:rPr>
                <w:sz w:val="18"/>
                <w:szCs w:val="18"/>
              </w:rPr>
              <w:t>Пф</w:t>
            </w:r>
            <w:proofErr w:type="spellEnd"/>
            <w:r w:rsidRPr="00194261">
              <w:rPr>
                <w:sz w:val="18"/>
                <w:szCs w:val="18"/>
              </w:rPr>
              <w:t xml:space="preserve"> - количество </w:t>
            </w:r>
            <w:r w:rsidRPr="00194261">
              <w:rPr>
                <w:sz w:val="18"/>
                <w:szCs w:val="18"/>
              </w:rPr>
              <w:lastRenderedPageBreak/>
              <w:t>проведенных проверок (ед.)</w:t>
            </w: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lastRenderedPageBreak/>
              <w:t>30%</w:t>
            </w:r>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lastRenderedPageBreak/>
              <w:t>1.6.</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r w:rsidRPr="00194261">
              <w:rPr>
                <w:sz w:val="18"/>
                <w:szCs w:val="18"/>
              </w:rPr>
              <w:t>Кзо</w:t>
            </w:r>
            <w:proofErr w:type="spellEnd"/>
            <w:r w:rsidRPr="00194261">
              <w:rPr>
                <w:sz w:val="18"/>
                <w:szCs w:val="18"/>
              </w:rPr>
              <w:t xml:space="preserve"> х 100 / </w:t>
            </w:r>
            <w:proofErr w:type="spellStart"/>
            <w:r w:rsidRPr="00194261">
              <w:rPr>
                <w:sz w:val="18"/>
                <w:szCs w:val="18"/>
              </w:rPr>
              <w:t>Кпз</w:t>
            </w:r>
            <w:proofErr w:type="spellEnd"/>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r w:rsidRPr="00194261">
              <w:rPr>
                <w:sz w:val="18"/>
                <w:szCs w:val="18"/>
              </w:rPr>
              <w:t>Кзо</w:t>
            </w:r>
            <w:proofErr w:type="spellEnd"/>
            <w:r w:rsidRPr="00194261">
              <w:rPr>
                <w:sz w:val="18"/>
                <w:szCs w:val="18"/>
              </w:rPr>
              <w:t xml:space="preserve"> - количество заявлений, по которым пришел отказ в согласовании (ед.)</w:t>
            </w:r>
          </w:p>
          <w:p w:rsidR="00194261" w:rsidRPr="00194261" w:rsidRDefault="00194261" w:rsidP="00194261">
            <w:pPr>
              <w:ind w:left="0" w:firstLine="284"/>
              <w:rPr>
                <w:sz w:val="18"/>
                <w:szCs w:val="18"/>
              </w:rPr>
            </w:pPr>
            <w:proofErr w:type="spellStart"/>
            <w:r w:rsidRPr="00194261">
              <w:rPr>
                <w:sz w:val="18"/>
                <w:szCs w:val="18"/>
              </w:rPr>
              <w:t>Кпз</w:t>
            </w:r>
            <w:proofErr w:type="spellEnd"/>
            <w:r w:rsidRPr="00194261">
              <w:rPr>
                <w:sz w:val="18"/>
                <w:szCs w:val="18"/>
              </w:rPr>
              <w:t xml:space="preserve"> - количество поданных на согласование заявлений</w:t>
            </w: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10%</w:t>
            </w:r>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1.7.</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spellStart"/>
            <w:r w:rsidRPr="00194261">
              <w:rPr>
                <w:sz w:val="18"/>
                <w:szCs w:val="18"/>
              </w:rPr>
              <w:t>Кнм</w:t>
            </w:r>
            <w:proofErr w:type="spellEnd"/>
            <w:r w:rsidRPr="00194261">
              <w:rPr>
                <w:sz w:val="18"/>
                <w:szCs w:val="18"/>
              </w:rPr>
              <w:t xml:space="preserve"> х 100 / </w:t>
            </w:r>
            <w:proofErr w:type="spellStart"/>
            <w:r w:rsidRPr="00194261">
              <w:rPr>
                <w:sz w:val="18"/>
                <w:szCs w:val="18"/>
              </w:rPr>
              <w:t>Квн</w:t>
            </w:r>
            <w:proofErr w:type="spellEnd"/>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 xml:space="preserve">К </w:t>
            </w:r>
            <w:proofErr w:type="spellStart"/>
            <w:r w:rsidRPr="00194261">
              <w:rPr>
                <w:sz w:val="18"/>
                <w:szCs w:val="18"/>
              </w:rPr>
              <w:t>нм</w:t>
            </w:r>
            <w:proofErr w:type="spellEnd"/>
            <w:r w:rsidRPr="00194261">
              <w:rPr>
                <w:sz w:val="18"/>
                <w:szCs w:val="18"/>
              </w:rPr>
              <w:t xml:space="preserve"> - количество материалов, направленных в уполномоченные органы (ед.)</w:t>
            </w:r>
          </w:p>
          <w:p w:rsidR="00194261" w:rsidRPr="00194261" w:rsidRDefault="00194261" w:rsidP="00194261">
            <w:pPr>
              <w:ind w:left="0" w:firstLine="284"/>
              <w:rPr>
                <w:sz w:val="18"/>
                <w:szCs w:val="18"/>
              </w:rPr>
            </w:pPr>
            <w:proofErr w:type="spellStart"/>
            <w:r w:rsidRPr="00194261">
              <w:rPr>
                <w:sz w:val="18"/>
                <w:szCs w:val="18"/>
              </w:rPr>
              <w:t>Квн</w:t>
            </w:r>
            <w:proofErr w:type="spellEnd"/>
            <w:r w:rsidRPr="00194261">
              <w:rPr>
                <w:sz w:val="18"/>
                <w:szCs w:val="18"/>
              </w:rPr>
              <w:t xml:space="preserve"> - количество выявленных нарушений (ед.)</w:t>
            </w: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100%</w:t>
            </w:r>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1.8.</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c>
          <w:tcPr>
            <w:tcW w:w="251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c>
          <w:tcPr>
            <w:tcW w:w="108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Шт.</w:t>
            </w:r>
          </w:p>
        </w:tc>
        <w:tc>
          <w:tcPr>
            <w:tcW w:w="293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b/>
                <w:sz w:val="18"/>
                <w:szCs w:val="18"/>
              </w:rPr>
            </w:pPr>
            <w:r w:rsidRPr="00194261">
              <w:rPr>
                <w:b/>
                <w:sz w:val="18"/>
                <w:szCs w:val="18"/>
              </w:rPr>
              <w:t>2.</w:t>
            </w:r>
          </w:p>
        </w:tc>
        <w:tc>
          <w:tcPr>
            <w:tcW w:w="974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b/>
                <w:sz w:val="18"/>
                <w:szCs w:val="18"/>
              </w:rPr>
            </w:pPr>
            <w:r w:rsidRPr="00194261">
              <w:rPr>
                <w:b/>
                <w:sz w:val="18"/>
                <w:szCs w:val="18"/>
              </w:rPr>
              <w:t>Индикативные показатели, характеризующие объем задействованных трудовых ресурсов</w:t>
            </w: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2.1.</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c>
          <w:tcPr>
            <w:tcW w:w="26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c>
          <w:tcPr>
            <w:tcW w:w="110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Чел.</w:t>
            </w:r>
          </w:p>
        </w:tc>
        <w:tc>
          <w:tcPr>
            <w:tcW w:w="278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1</w:t>
            </w:r>
          </w:p>
        </w:tc>
      </w:tr>
      <w:tr w:rsidR="00194261" w:rsidRPr="00194261" w:rsidTr="00375237">
        <w:tc>
          <w:tcPr>
            <w:tcW w:w="894"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2.2.</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r w:rsidRPr="00194261">
              <w:rPr>
                <w:sz w:val="18"/>
                <w:szCs w:val="18"/>
              </w:rPr>
              <w:t xml:space="preserve">Км / </w:t>
            </w:r>
            <w:proofErr w:type="spellStart"/>
            <w:proofErr w:type="gramStart"/>
            <w:r w:rsidRPr="00194261">
              <w:rPr>
                <w:sz w:val="18"/>
                <w:szCs w:val="18"/>
              </w:rPr>
              <w:t>Кр</w:t>
            </w:r>
            <w:proofErr w:type="spellEnd"/>
            <w:proofErr w:type="gramEnd"/>
            <w:r w:rsidRPr="00194261">
              <w:rPr>
                <w:sz w:val="18"/>
                <w:szCs w:val="18"/>
              </w:rPr>
              <w:t xml:space="preserve">= </w:t>
            </w:r>
            <w:proofErr w:type="spellStart"/>
            <w:r w:rsidRPr="00194261">
              <w:rPr>
                <w:sz w:val="18"/>
                <w:szCs w:val="18"/>
              </w:rPr>
              <w:t>Нк</w:t>
            </w:r>
            <w:proofErr w:type="spellEnd"/>
          </w:p>
        </w:tc>
        <w:tc>
          <w:tcPr>
            <w:tcW w:w="26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roofErr w:type="gramStart"/>
            <w:r w:rsidRPr="00194261">
              <w:rPr>
                <w:sz w:val="18"/>
                <w:szCs w:val="18"/>
              </w:rPr>
              <w:t>Км</w:t>
            </w:r>
            <w:proofErr w:type="gramEnd"/>
            <w:r w:rsidRPr="00194261">
              <w:rPr>
                <w:sz w:val="18"/>
                <w:szCs w:val="18"/>
              </w:rPr>
              <w:t xml:space="preserve"> - количество контрольных мероприятий (ед.)</w:t>
            </w:r>
          </w:p>
          <w:p w:rsidR="00194261" w:rsidRPr="00194261" w:rsidRDefault="00194261" w:rsidP="00194261">
            <w:pPr>
              <w:ind w:left="0" w:firstLine="284"/>
              <w:rPr>
                <w:sz w:val="18"/>
                <w:szCs w:val="18"/>
              </w:rPr>
            </w:pPr>
            <w:proofErr w:type="spellStart"/>
            <w:proofErr w:type="gramStart"/>
            <w:r w:rsidRPr="00194261">
              <w:rPr>
                <w:sz w:val="18"/>
                <w:szCs w:val="18"/>
              </w:rPr>
              <w:t>Кр</w:t>
            </w:r>
            <w:proofErr w:type="spellEnd"/>
            <w:proofErr w:type="gramEnd"/>
            <w:r w:rsidRPr="00194261">
              <w:rPr>
                <w:sz w:val="18"/>
                <w:szCs w:val="18"/>
              </w:rPr>
              <w:t xml:space="preserve"> - количество работников органа муниципального контроля (ед.)</w:t>
            </w:r>
          </w:p>
          <w:p w:rsidR="00194261" w:rsidRPr="00194261" w:rsidRDefault="00194261" w:rsidP="00194261">
            <w:pPr>
              <w:ind w:left="0" w:firstLine="284"/>
              <w:rPr>
                <w:sz w:val="18"/>
                <w:szCs w:val="18"/>
              </w:rPr>
            </w:pPr>
            <w:proofErr w:type="spellStart"/>
            <w:r w:rsidRPr="00194261">
              <w:rPr>
                <w:sz w:val="18"/>
                <w:szCs w:val="18"/>
              </w:rPr>
              <w:t>Нк</w:t>
            </w:r>
            <w:proofErr w:type="spellEnd"/>
            <w:r w:rsidRPr="00194261">
              <w:rPr>
                <w:sz w:val="18"/>
                <w:szCs w:val="18"/>
              </w:rPr>
              <w:t xml:space="preserve"> - нагрузка на 1 работника (ед.)</w:t>
            </w:r>
          </w:p>
        </w:tc>
        <w:tc>
          <w:tcPr>
            <w:tcW w:w="110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c>
          <w:tcPr>
            <w:tcW w:w="278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94261" w:rsidRPr="00194261" w:rsidRDefault="00194261" w:rsidP="00194261">
            <w:pPr>
              <w:ind w:left="0" w:firstLine="284"/>
              <w:rPr>
                <w:sz w:val="18"/>
                <w:szCs w:val="18"/>
              </w:rPr>
            </w:pPr>
          </w:p>
        </w:tc>
      </w:tr>
      <w:tr w:rsidR="00194261" w:rsidRPr="00194261" w:rsidTr="00375237">
        <w:trPr>
          <w:gridBefore w:val="1"/>
          <w:gridAfter w:val="10"/>
          <w:wBefore w:w="149" w:type="dxa"/>
          <w:wAfter w:w="10470" w:type="dxa"/>
        </w:trPr>
        <w:tc>
          <w:tcPr>
            <w:tcW w:w="20" w:type="dxa"/>
            <w:vAlign w:val="center"/>
          </w:tcPr>
          <w:p w:rsidR="00194261" w:rsidRPr="00194261" w:rsidRDefault="00194261" w:rsidP="00194261">
            <w:pPr>
              <w:ind w:left="0" w:firstLine="284"/>
              <w:rPr>
                <w:sz w:val="18"/>
                <w:szCs w:val="18"/>
              </w:rPr>
            </w:pPr>
          </w:p>
        </w:tc>
      </w:tr>
    </w:tbl>
    <w:p w:rsidR="00194261" w:rsidRPr="00194261" w:rsidRDefault="00194261" w:rsidP="00194261">
      <w:pPr>
        <w:ind w:left="0" w:firstLine="284"/>
        <w:rPr>
          <w:sz w:val="18"/>
          <w:szCs w:val="18"/>
        </w:rPr>
      </w:pPr>
    </w:p>
    <w:p w:rsidR="00194261" w:rsidRPr="00375237" w:rsidRDefault="00194261" w:rsidP="00375237">
      <w:pPr>
        <w:ind w:left="0" w:firstLine="284"/>
        <w:jc w:val="center"/>
        <w:rPr>
          <w:i/>
          <w:sz w:val="18"/>
          <w:szCs w:val="18"/>
        </w:rPr>
      </w:pPr>
      <w:r w:rsidRPr="00375237">
        <w:rPr>
          <w:i/>
          <w:sz w:val="18"/>
          <w:szCs w:val="18"/>
        </w:rPr>
        <w:t>Начальник  отдела муниципального</w:t>
      </w:r>
    </w:p>
    <w:p w:rsidR="00194261" w:rsidRPr="00375237" w:rsidRDefault="00194261" w:rsidP="00375237">
      <w:pPr>
        <w:ind w:left="0" w:firstLine="284"/>
        <w:jc w:val="center"/>
        <w:rPr>
          <w:i/>
          <w:sz w:val="18"/>
          <w:szCs w:val="18"/>
        </w:rPr>
      </w:pPr>
      <w:r w:rsidRPr="00375237">
        <w:rPr>
          <w:i/>
          <w:sz w:val="18"/>
          <w:szCs w:val="18"/>
        </w:rPr>
        <w:t>земельного, лесного контроля</w:t>
      </w:r>
    </w:p>
    <w:p w:rsidR="00194261" w:rsidRPr="00375237" w:rsidRDefault="00194261" w:rsidP="00375237">
      <w:pPr>
        <w:ind w:left="0" w:firstLine="284"/>
        <w:jc w:val="right"/>
        <w:rPr>
          <w:i/>
          <w:sz w:val="18"/>
          <w:szCs w:val="18"/>
        </w:rPr>
      </w:pPr>
      <w:r w:rsidRPr="00375237">
        <w:rPr>
          <w:i/>
          <w:sz w:val="18"/>
          <w:szCs w:val="18"/>
        </w:rPr>
        <w:t xml:space="preserve">и соблюдения правил благоустройства   </w:t>
      </w:r>
      <w:r w:rsidR="00375237">
        <w:rPr>
          <w:i/>
          <w:sz w:val="18"/>
          <w:szCs w:val="18"/>
        </w:rPr>
        <w:t xml:space="preserve">                </w:t>
      </w:r>
      <w:r w:rsidRPr="00375237">
        <w:rPr>
          <w:i/>
          <w:sz w:val="18"/>
          <w:szCs w:val="18"/>
        </w:rPr>
        <w:t xml:space="preserve">                                       </w:t>
      </w:r>
      <w:proofErr w:type="spellStart"/>
      <w:r w:rsidRPr="00375237">
        <w:rPr>
          <w:i/>
          <w:sz w:val="18"/>
          <w:szCs w:val="18"/>
        </w:rPr>
        <w:t>Т.И.Гурова</w:t>
      </w:r>
      <w:proofErr w:type="spellEnd"/>
    </w:p>
    <w:p w:rsidR="00194261" w:rsidRPr="00194261" w:rsidRDefault="00194261" w:rsidP="00194261">
      <w:pPr>
        <w:ind w:left="0" w:firstLine="284"/>
        <w:rPr>
          <w:sz w:val="18"/>
          <w:szCs w:val="18"/>
        </w:rPr>
      </w:pPr>
    </w:p>
    <w:p w:rsidR="003D41C4" w:rsidRPr="00291E89" w:rsidRDefault="003D41C4" w:rsidP="003D41C4">
      <w:pPr>
        <w:ind w:left="0" w:firstLine="284"/>
        <w:jc w:val="center"/>
        <w:rPr>
          <w:sz w:val="18"/>
          <w:szCs w:val="18"/>
        </w:rPr>
      </w:pPr>
      <w:r w:rsidRPr="00291E89">
        <w:rPr>
          <w:sz w:val="18"/>
          <w:szCs w:val="18"/>
        </w:rPr>
        <w:t>РОССИЙСКАЯ ФЕДЕРАЦИЯ</w:t>
      </w:r>
    </w:p>
    <w:p w:rsidR="003D41C4" w:rsidRPr="00291E89" w:rsidRDefault="003D41C4" w:rsidP="003D41C4">
      <w:pPr>
        <w:ind w:left="0" w:firstLine="284"/>
        <w:jc w:val="center"/>
        <w:rPr>
          <w:sz w:val="18"/>
          <w:szCs w:val="18"/>
        </w:rPr>
      </w:pPr>
      <w:r w:rsidRPr="00291E89">
        <w:rPr>
          <w:sz w:val="18"/>
          <w:szCs w:val="18"/>
        </w:rPr>
        <w:t>ИРКУТСКАЯ ОБЛАСТЬ   ИРКУТСКИЙ РАЙОН</w:t>
      </w:r>
    </w:p>
    <w:p w:rsidR="003D41C4" w:rsidRPr="00291E89" w:rsidRDefault="003D41C4" w:rsidP="003D41C4">
      <w:pPr>
        <w:ind w:left="0" w:firstLine="284"/>
        <w:jc w:val="center"/>
        <w:rPr>
          <w:b/>
          <w:sz w:val="18"/>
          <w:szCs w:val="18"/>
        </w:rPr>
      </w:pPr>
      <w:r w:rsidRPr="00291E89">
        <w:rPr>
          <w:b/>
          <w:sz w:val="18"/>
          <w:szCs w:val="18"/>
        </w:rPr>
        <w:t>ДУМА</w:t>
      </w:r>
    </w:p>
    <w:p w:rsidR="003D41C4" w:rsidRPr="00291E89" w:rsidRDefault="003D41C4" w:rsidP="003D41C4">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D41C4" w:rsidRDefault="003D41C4" w:rsidP="003D41C4">
      <w:pPr>
        <w:ind w:left="0" w:firstLine="284"/>
        <w:jc w:val="center"/>
        <w:rPr>
          <w:bCs/>
          <w:sz w:val="18"/>
          <w:szCs w:val="18"/>
        </w:rPr>
      </w:pPr>
      <w:r>
        <w:rPr>
          <w:bCs/>
          <w:sz w:val="18"/>
          <w:szCs w:val="18"/>
        </w:rPr>
        <w:t>Пятый</w:t>
      </w:r>
      <w:r w:rsidRPr="00291E89">
        <w:rPr>
          <w:bCs/>
          <w:sz w:val="18"/>
          <w:szCs w:val="18"/>
        </w:rPr>
        <w:t xml:space="preserve"> созыв</w:t>
      </w:r>
    </w:p>
    <w:p w:rsidR="003D41C4" w:rsidRPr="001B3F8F" w:rsidRDefault="003D41C4" w:rsidP="003D41C4">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sidR="003A1047">
        <w:rPr>
          <w:sz w:val="18"/>
          <w:szCs w:val="18"/>
          <w:u w:val="single"/>
        </w:rPr>
        <w:t>02-11</w:t>
      </w:r>
      <w:r>
        <w:rPr>
          <w:sz w:val="18"/>
          <w:szCs w:val="18"/>
          <w:u w:val="single"/>
        </w:rPr>
        <w:t xml:space="preserve"> д</w:t>
      </w:r>
    </w:p>
    <w:p w:rsidR="003D41C4" w:rsidRDefault="003D41C4" w:rsidP="003D41C4">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3D41C4" w:rsidRPr="00291E89" w:rsidRDefault="003D41C4" w:rsidP="003D41C4">
      <w:pPr>
        <w:ind w:left="0" w:firstLine="284"/>
        <w:rPr>
          <w:sz w:val="18"/>
          <w:szCs w:val="18"/>
        </w:rPr>
      </w:pPr>
    </w:p>
    <w:p w:rsidR="003A1047" w:rsidRDefault="003A1047" w:rsidP="003A1047">
      <w:pPr>
        <w:ind w:left="0" w:firstLine="284"/>
        <w:rPr>
          <w:bCs/>
          <w:sz w:val="18"/>
          <w:szCs w:val="18"/>
        </w:rPr>
      </w:pPr>
      <w:r w:rsidRPr="003A1047">
        <w:rPr>
          <w:bCs/>
          <w:sz w:val="18"/>
          <w:szCs w:val="18"/>
        </w:rPr>
        <w:t xml:space="preserve">О внесении изменений в решение Думы </w:t>
      </w:r>
      <w:proofErr w:type="spellStart"/>
      <w:r w:rsidRPr="003A1047">
        <w:rPr>
          <w:bCs/>
          <w:sz w:val="18"/>
          <w:szCs w:val="18"/>
        </w:rPr>
        <w:t>Хомутовского</w:t>
      </w:r>
      <w:proofErr w:type="spellEnd"/>
      <w:r w:rsidRPr="003A1047">
        <w:rPr>
          <w:bCs/>
          <w:sz w:val="18"/>
          <w:szCs w:val="18"/>
        </w:rPr>
        <w:t xml:space="preserve"> муниципального образования от 23.12.2021 №57-269/д</w:t>
      </w:r>
      <w:r>
        <w:rPr>
          <w:bCs/>
          <w:sz w:val="18"/>
          <w:szCs w:val="18"/>
        </w:rPr>
        <w:t>.</w:t>
      </w:r>
    </w:p>
    <w:p w:rsidR="003A1047" w:rsidRDefault="003A1047" w:rsidP="003A1047">
      <w:pPr>
        <w:ind w:left="0" w:firstLine="284"/>
        <w:rPr>
          <w:bCs/>
          <w:sz w:val="18"/>
          <w:szCs w:val="18"/>
        </w:rPr>
      </w:pPr>
    </w:p>
    <w:p w:rsidR="003A1047" w:rsidRDefault="003A1047" w:rsidP="003A1047">
      <w:pPr>
        <w:ind w:left="0" w:firstLine="284"/>
        <w:rPr>
          <w:bCs/>
          <w:sz w:val="18"/>
          <w:szCs w:val="18"/>
        </w:rPr>
      </w:pPr>
      <w:proofErr w:type="gramStart"/>
      <w:r w:rsidRPr="003A1047">
        <w:rPr>
          <w:bCs/>
          <w:sz w:val="18"/>
          <w:szCs w:val="18"/>
        </w:rPr>
        <w:t>В соответствии с Земельным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экспертным заключением №2754 на муниципальный нормативный правовой акт от 22 августа 2022 года вынесенном институтом муниципальной правовой информации</w:t>
      </w:r>
      <w:proofErr w:type="gramEnd"/>
      <w:r w:rsidRPr="003A1047">
        <w:rPr>
          <w:bCs/>
          <w:sz w:val="18"/>
          <w:szCs w:val="18"/>
        </w:rPr>
        <w:t xml:space="preserve"> имени М.М. Сперанского, руководствуясь п.18 статьи 6 Устава </w:t>
      </w:r>
      <w:proofErr w:type="spellStart"/>
      <w:r w:rsidRPr="003A1047">
        <w:rPr>
          <w:bCs/>
          <w:sz w:val="18"/>
          <w:szCs w:val="18"/>
        </w:rPr>
        <w:t>Хомутовского</w:t>
      </w:r>
      <w:proofErr w:type="spellEnd"/>
      <w:r w:rsidRPr="003A1047">
        <w:rPr>
          <w:bCs/>
          <w:sz w:val="18"/>
          <w:szCs w:val="18"/>
        </w:rPr>
        <w:t xml:space="preserve"> муниципального образования, Дума </w:t>
      </w:r>
      <w:proofErr w:type="spellStart"/>
      <w:r w:rsidRPr="003A1047">
        <w:rPr>
          <w:bCs/>
          <w:sz w:val="18"/>
          <w:szCs w:val="18"/>
        </w:rPr>
        <w:t>Хомутовского</w:t>
      </w:r>
      <w:proofErr w:type="spellEnd"/>
      <w:r w:rsidRPr="003A1047">
        <w:rPr>
          <w:bCs/>
          <w:sz w:val="18"/>
          <w:szCs w:val="18"/>
        </w:rPr>
        <w:t xml:space="preserve"> муниципального образования</w:t>
      </w:r>
    </w:p>
    <w:p w:rsidR="003A1047" w:rsidRPr="003A1047" w:rsidRDefault="003A1047" w:rsidP="003A1047">
      <w:pPr>
        <w:ind w:left="0" w:firstLine="284"/>
        <w:rPr>
          <w:bCs/>
          <w:sz w:val="18"/>
          <w:szCs w:val="18"/>
        </w:rPr>
      </w:pPr>
    </w:p>
    <w:p w:rsidR="003A1047" w:rsidRDefault="003A1047" w:rsidP="003A1047">
      <w:pPr>
        <w:ind w:left="0" w:firstLine="284"/>
        <w:rPr>
          <w:bCs/>
          <w:sz w:val="18"/>
          <w:szCs w:val="18"/>
        </w:rPr>
      </w:pPr>
      <w:r w:rsidRPr="003A1047">
        <w:rPr>
          <w:bCs/>
          <w:sz w:val="18"/>
          <w:szCs w:val="18"/>
        </w:rPr>
        <w:t>РЕШИЛА:</w:t>
      </w:r>
    </w:p>
    <w:p w:rsidR="003A1047" w:rsidRPr="003A1047" w:rsidRDefault="003A1047" w:rsidP="003A1047">
      <w:pPr>
        <w:ind w:left="0" w:firstLine="284"/>
        <w:rPr>
          <w:bCs/>
          <w:sz w:val="18"/>
          <w:szCs w:val="18"/>
        </w:rPr>
      </w:pPr>
    </w:p>
    <w:p w:rsidR="003A1047" w:rsidRPr="003A1047" w:rsidRDefault="003A1047" w:rsidP="003A1047">
      <w:pPr>
        <w:ind w:left="0" w:firstLine="284"/>
        <w:rPr>
          <w:bCs/>
          <w:sz w:val="18"/>
          <w:szCs w:val="18"/>
        </w:rPr>
      </w:pPr>
      <w:r w:rsidRPr="003A1047">
        <w:rPr>
          <w:bCs/>
          <w:sz w:val="18"/>
          <w:szCs w:val="18"/>
        </w:rPr>
        <w:t>1.</w:t>
      </w:r>
      <w:r w:rsidRPr="003A1047">
        <w:rPr>
          <w:bCs/>
          <w:sz w:val="18"/>
          <w:szCs w:val="18"/>
        </w:rPr>
        <w:tab/>
        <w:t xml:space="preserve">Внести в решение Думы </w:t>
      </w:r>
      <w:proofErr w:type="spellStart"/>
      <w:r w:rsidRPr="003A1047">
        <w:rPr>
          <w:bCs/>
          <w:sz w:val="18"/>
          <w:szCs w:val="18"/>
        </w:rPr>
        <w:t>Хомутовского</w:t>
      </w:r>
      <w:proofErr w:type="spellEnd"/>
      <w:r w:rsidRPr="003A1047">
        <w:rPr>
          <w:bCs/>
          <w:sz w:val="18"/>
          <w:szCs w:val="18"/>
        </w:rPr>
        <w:t xml:space="preserve"> муниципального образования от 23.12.2021 №57-269/д «Об утверждении Положения о муниципальном земельном контроле в </w:t>
      </w:r>
      <w:proofErr w:type="spellStart"/>
      <w:r w:rsidRPr="003A1047">
        <w:rPr>
          <w:bCs/>
          <w:sz w:val="18"/>
          <w:szCs w:val="18"/>
        </w:rPr>
        <w:t>Хомутовском</w:t>
      </w:r>
      <w:proofErr w:type="spellEnd"/>
      <w:r w:rsidRPr="003A1047">
        <w:rPr>
          <w:bCs/>
          <w:sz w:val="18"/>
          <w:szCs w:val="18"/>
        </w:rPr>
        <w:t xml:space="preserve"> муниципальном образовании» следующие изменения:</w:t>
      </w:r>
    </w:p>
    <w:p w:rsidR="003A1047" w:rsidRPr="003A1047" w:rsidRDefault="003A1047" w:rsidP="003A1047">
      <w:pPr>
        <w:ind w:left="0" w:firstLine="284"/>
        <w:rPr>
          <w:bCs/>
          <w:sz w:val="18"/>
          <w:szCs w:val="18"/>
        </w:rPr>
      </w:pPr>
      <w:r w:rsidRPr="003A1047">
        <w:rPr>
          <w:bCs/>
          <w:sz w:val="18"/>
          <w:szCs w:val="18"/>
        </w:rPr>
        <w:t>1.1.</w:t>
      </w:r>
      <w:r w:rsidRPr="003A1047">
        <w:rPr>
          <w:bCs/>
          <w:sz w:val="18"/>
          <w:szCs w:val="18"/>
        </w:rPr>
        <w:tab/>
        <w:t xml:space="preserve">пункт 2.4. изменить и изложить в новой редакции: </w:t>
      </w:r>
    </w:p>
    <w:p w:rsidR="003A1047" w:rsidRPr="003A1047" w:rsidRDefault="003A1047" w:rsidP="003A1047">
      <w:pPr>
        <w:ind w:left="0" w:firstLine="284"/>
        <w:rPr>
          <w:bCs/>
          <w:sz w:val="18"/>
          <w:szCs w:val="18"/>
        </w:rPr>
      </w:pPr>
      <w:r w:rsidRPr="003A1047">
        <w:rPr>
          <w:bCs/>
          <w:sz w:val="18"/>
          <w:szCs w:val="1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3A1047" w:rsidRPr="003A1047" w:rsidRDefault="003A1047" w:rsidP="003A1047">
      <w:pPr>
        <w:ind w:left="0" w:firstLine="284"/>
        <w:rPr>
          <w:bCs/>
          <w:sz w:val="18"/>
          <w:szCs w:val="18"/>
        </w:rPr>
      </w:pPr>
      <w:proofErr w:type="gramStart"/>
      <w:r w:rsidRPr="003A1047">
        <w:rPr>
          <w:bCs/>
          <w:sz w:val="18"/>
          <w:szCs w:val="18"/>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roofErr w:type="gramEnd"/>
    </w:p>
    <w:p w:rsidR="003A1047" w:rsidRPr="003A1047" w:rsidRDefault="003A1047" w:rsidP="003A1047">
      <w:pPr>
        <w:ind w:left="0" w:firstLine="284"/>
        <w:rPr>
          <w:bCs/>
          <w:sz w:val="18"/>
          <w:szCs w:val="18"/>
        </w:rPr>
      </w:pPr>
      <w:r w:rsidRPr="003A1047">
        <w:rPr>
          <w:bCs/>
          <w:sz w:val="18"/>
          <w:szCs w:val="18"/>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rsidR="003A1047" w:rsidRPr="003A1047" w:rsidRDefault="003A1047" w:rsidP="003A1047">
      <w:pPr>
        <w:ind w:left="0" w:firstLine="284"/>
        <w:rPr>
          <w:bCs/>
          <w:sz w:val="18"/>
          <w:szCs w:val="18"/>
        </w:rPr>
      </w:pPr>
      <w:r w:rsidRPr="003A1047">
        <w:rPr>
          <w:bCs/>
          <w:sz w:val="18"/>
          <w:szCs w:val="18"/>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rsidR="003A1047" w:rsidRPr="003A1047" w:rsidRDefault="003A1047" w:rsidP="003A1047">
      <w:pPr>
        <w:ind w:left="0" w:firstLine="284"/>
        <w:rPr>
          <w:bCs/>
          <w:sz w:val="18"/>
          <w:szCs w:val="18"/>
        </w:rPr>
      </w:pPr>
      <w:r w:rsidRPr="003A1047">
        <w:rPr>
          <w:bCs/>
          <w:sz w:val="18"/>
          <w:szCs w:val="18"/>
        </w:rPr>
        <w:lastRenderedPageBreak/>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rsidR="003A1047" w:rsidRPr="003A1047" w:rsidRDefault="003A1047" w:rsidP="003A1047">
      <w:pPr>
        <w:ind w:left="0" w:firstLine="284"/>
        <w:rPr>
          <w:bCs/>
          <w:sz w:val="18"/>
          <w:szCs w:val="18"/>
        </w:rPr>
      </w:pPr>
      <w:r w:rsidRPr="003A1047">
        <w:rPr>
          <w:bCs/>
          <w:sz w:val="18"/>
          <w:szCs w:val="18"/>
        </w:rPr>
        <w:t>В отношении земельных участков, отнесенных к категории низкого риска, плановые контрольные мероприятия не проводятся.</w:t>
      </w:r>
    </w:p>
    <w:p w:rsidR="003A1047" w:rsidRPr="003A1047" w:rsidRDefault="003A1047" w:rsidP="003A1047">
      <w:pPr>
        <w:ind w:left="0" w:firstLine="284"/>
        <w:rPr>
          <w:bCs/>
          <w:sz w:val="18"/>
          <w:szCs w:val="18"/>
        </w:rPr>
      </w:pPr>
      <w:r w:rsidRPr="003A1047">
        <w:rPr>
          <w:bCs/>
          <w:sz w:val="18"/>
          <w:szCs w:val="18"/>
        </w:rPr>
        <w:t>Принятие решения об отнесении земельных участков к категории низкого риска не требуется</w:t>
      </w:r>
      <w:proofErr w:type="gramStart"/>
      <w:r w:rsidRPr="003A1047">
        <w:rPr>
          <w:bCs/>
          <w:sz w:val="18"/>
          <w:szCs w:val="18"/>
        </w:rPr>
        <w:t>.»</w:t>
      </w:r>
      <w:proofErr w:type="gramEnd"/>
    </w:p>
    <w:p w:rsidR="003A1047" w:rsidRPr="003A1047" w:rsidRDefault="003A1047" w:rsidP="003A1047">
      <w:pPr>
        <w:ind w:left="0" w:firstLine="284"/>
        <w:rPr>
          <w:bCs/>
          <w:sz w:val="18"/>
          <w:szCs w:val="18"/>
        </w:rPr>
      </w:pPr>
      <w:r w:rsidRPr="003A1047">
        <w:rPr>
          <w:bCs/>
          <w:sz w:val="18"/>
          <w:szCs w:val="18"/>
        </w:rPr>
        <w:t>1.2. Пункт 2.5. изменить и изложить в новой редакции:</w:t>
      </w:r>
    </w:p>
    <w:p w:rsidR="003A1047" w:rsidRPr="003A1047" w:rsidRDefault="003A1047" w:rsidP="003A1047">
      <w:pPr>
        <w:ind w:left="0" w:firstLine="284"/>
        <w:rPr>
          <w:bCs/>
          <w:sz w:val="18"/>
          <w:szCs w:val="18"/>
        </w:rPr>
      </w:pPr>
      <w:r w:rsidRPr="003A1047">
        <w:rPr>
          <w:bCs/>
          <w:sz w:val="18"/>
          <w:szCs w:val="18"/>
        </w:rPr>
        <w:t xml:space="preserve">«2.5. </w:t>
      </w:r>
      <w:proofErr w:type="gramStart"/>
      <w:r w:rsidRPr="003A1047">
        <w:rPr>
          <w:bCs/>
          <w:sz w:val="18"/>
          <w:szCs w:val="18"/>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w:t>
      </w:r>
      <w:proofErr w:type="gramEnd"/>
      <w:r w:rsidRPr="003A1047">
        <w:rPr>
          <w:bCs/>
          <w:sz w:val="18"/>
          <w:szCs w:val="18"/>
        </w:rPr>
        <w:t xml:space="preserve"> настоящего Положения.</w:t>
      </w:r>
    </w:p>
    <w:p w:rsidR="003A1047" w:rsidRPr="003A1047" w:rsidRDefault="003A1047" w:rsidP="003A1047">
      <w:pPr>
        <w:ind w:left="0" w:firstLine="284"/>
        <w:rPr>
          <w:bCs/>
          <w:sz w:val="18"/>
          <w:szCs w:val="18"/>
        </w:rPr>
      </w:pPr>
      <w:r w:rsidRPr="003A1047">
        <w:rPr>
          <w:bCs/>
          <w:sz w:val="18"/>
          <w:szCs w:val="1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roofErr w:type="gramStart"/>
      <w:r w:rsidRPr="003A1047">
        <w:rPr>
          <w:bCs/>
          <w:sz w:val="18"/>
          <w:szCs w:val="18"/>
        </w:rPr>
        <w:t>.».</w:t>
      </w:r>
      <w:proofErr w:type="gramEnd"/>
    </w:p>
    <w:p w:rsidR="003A1047" w:rsidRPr="003A1047" w:rsidRDefault="003A1047" w:rsidP="003A1047">
      <w:pPr>
        <w:ind w:left="0" w:firstLine="284"/>
        <w:rPr>
          <w:bCs/>
          <w:sz w:val="18"/>
          <w:szCs w:val="18"/>
        </w:rPr>
      </w:pPr>
      <w:r w:rsidRPr="003A1047">
        <w:rPr>
          <w:bCs/>
          <w:sz w:val="18"/>
          <w:szCs w:val="18"/>
        </w:rPr>
        <w:t>1.3.</w:t>
      </w:r>
      <w:r w:rsidRPr="003A1047">
        <w:rPr>
          <w:bCs/>
          <w:sz w:val="18"/>
          <w:szCs w:val="18"/>
        </w:rPr>
        <w:tab/>
        <w:t xml:space="preserve">Пункт 4.13. изменить и изложить в новой редакции: </w:t>
      </w:r>
    </w:p>
    <w:p w:rsidR="003A1047" w:rsidRPr="003A1047" w:rsidRDefault="003A1047" w:rsidP="003A1047">
      <w:pPr>
        <w:ind w:left="0" w:firstLine="284"/>
        <w:rPr>
          <w:bCs/>
          <w:sz w:val="18"/>
          <w:szCs w:val="18"/>
        </w:rPr>
      </w:pPr>
      <w:r w:rsidRPr="003A1047">
        <w:rPr>
          <w:bCs/>
          <w:sz w:val="18"/>
          <w:szCs w:val="18"/>
        </w:rPr>
        <w:t xml:space="preserve">«4.13.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3A1047">
        <w:rPr>
          <w:bCs/>
          <w:sz w:val="18"/>
          <w:szCs w:val="18"/>
        </w:rPr>
        <w:t>связи</w:t>
      </w:r>
      <w:proofErr w:type="gramEnd"/>
      <w:r w:rsidRPr="003A1047">
        <w:rPr>
          <w:bCs/>
          <w:sz w:val="18"/>
          <w:szCs w:val="18"/>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3A1047" w:rsidRPr="003A1047" w:rsidRDefault="003A1047" w:rsidP="003A1047">
      <w:pPr>
        <w:ind w:left="0" w:firstLine="284"/>
        <w:rPr>
          <w:bCs/>
          <w:sz w:val="18"/>
          <w:szCs w:val="18"/>
        </w:rPr>
      </w:pPr>
      <w:r w:rsidRPr="003A1047">
        <w:rPr>
          <w:bCs/>
          <w:sz w:val="18"/>
          <w:szCs w:val="18"/>
        </w:rPr>
        <w:t>1)</w:t>
      </w:r>
      <w:r w:rsidRPr="003A1047">
        <w:rPr>
          <w:bCs/>
          <w:sz w:val="18"/>
          <w:szCs w:val="18"/>
        </w:rPr>
        <w:tab/>
        <w:t>отсутствие признаков явной непосредственной угрозы причинения или фактического причинения вреда (ущерба) охраняемым законом ценностям;</w:t>
      </w:r>
    </w:p>
    <w:p w:rsidR="003A1047" w:rsidRPr="003A1047" w:rsidRDefault="003A1047" w:rsidP="003A1047">
      <w:pPr>
        <w:ind w:left="0" w:firstLine="284"/>
        <w:rPr>
          <w:bCs/>
          <w:sz w:val="18"/>
          <w:szCs w:val="18"/>
        </w:rPr>
      </w:pPr>
      <w:r w:rsidRPr="003A1047">
        <w:rPr>
          <w:bCs/>
          <w:sz w:val="18"/>
          <w:szCs w:val="18"/>
        </w:rPr>
        <w:t>2)</w:t>
      </w:r>
      <w:r w:rsidRPr="003A1047">
        <w:rPr>
          <w:bCs/>
          <w:sz w:val="18"/>
          <w:szCs w:val="18"/>
        </w:rPr>
        <w:tab/>
        <w:t xml:space="preserve">имеются уважительные причины для отсутствия индивидуального предпринимателя, гражданина, </w:t>
      </w:r>
      <w:proofErr w:type="gramStart"/>
      <w:r w:rsidRPr="003A1047">
        <w:rPr>
          <w:bCs/>
          <w:sz w:val="18"/>
          <w:szCs w:val="18"/>
        </w:rPr>
        <w:t>являющихся</w:t>
      </w:r>
      <w:proofErr w:type="gramEnd"/>
      <w:r w:rsidRPr="003A1047">
        <w:rPr>
          <w:bCs/>
          <w:sz w:val="18"/>
          <w:szCs w:val="18"/>
        </w:rPr>
        <w:t xml:space="preserve"> контролируемыми лицами (болезнь, командировка, т.п.) при проведении контрольного мероприятия.».</w:t>
      </w:r>
    </w:p>
    <w:p w:rsidR="003A1047" w:rsidRPr="003A1047" w:rsidRDefault="003A1047" w:rsidP="003A1047">
      <w:pPr>
        <w:ind w:left="0" w:firstLine="284"/>
        <w:rPr>
          <w:bCs/>
          <w:sz w:val="18"/>
          <w:szCs w:val="18"/>
        </w:rPr>
      </w:pPr>
      <w:r w:rsidRPr="003A1047">
        <w:rPr>
          <w:bCs/>
          <w:sz w:val="18"/>
          <w:szCs w:val="18"/>
        </w:rPr>
        <w:t xml:space="preserve">2. Опубликовать данное решение в установленном законом порядке. </w:t>
      </w:r>
    </w:p>
    <w:p w:rsidR="003A1047" w:rsidRPr="003A1047" w:rsidRDefault="003A1047" w:rsidP="003A1047">
      <w:pPr>
        <w:ind w:left="0" w:firstLine="284"/>
        <w:rPr>
          <w:bCs/>
          <w:sz w:val="18"/>
          <w:szCs w:val="18"/>
        </w:rPr>
      </w:pPr>
      <w:r w:rsidRPr="003A1047">
        <w:rPr>
          <w:bCs/>
          <w:sz w:val="18"/>
          <w:szCs w:val="18"/>
        </w:rPr>
        <w:t xml:space="preserve">3. </w:t>
      </w:r>
      <w:proofErr w:type="gramStart"/>
      <w:r w:rsidRPr="003A1047">
        <w:rPr>
          <w:bCs/>
          <w:sz w:val="18"/>
          <w:szCs w:val="18"/>
        </w:rPr>
        <w:t>Контроль за</w:t>
      </w:r>
      <w:proofErr w:type="gramEnd"/>
      <w:r w:rsidRPr="003A1047">
        <w:rPr>
          <w:bCs/>
          <w:sz w:val="18"/>
          <w:szCs w:val="18"/>
        </w:rPr>
        <w:t xml:space="preserve"> исполнением настоящего решения возложить на комиссию по жилищно-коммунальному обеспечению и благоустройству.</w:t>
      </w:r>
    </w:p>
    <w:p w:rsidR="003A1047" w:rsidRPr="003A1047" w:rsidRDefault="003A1047" w:rsidP="003A1047">
      <w:pPr>
        <w:ind w:left="0" w:firstLine="284"/>
        <w:rPr>
          <w:bCs/>
          <w:sz w:val="18"/>
          <w:szCs w:val="18"/>
        </w:rPr>
      </w:pPr>
    </w:p>
    <w:p w:rsidR="003A1047" w:rsidRPr="003A1047" w:rsidRDefault="003A1047" w:rsidP="003A1047">
      <w:pPr>
        <w:ind w:left="0" w:firstLine="284"/>
        <w:jc w:val="center"/>
        <w:rPr>
          <w:bCs/>
          <w:i/>
          <w:sz w:val="18"/>
          <w:szCs w:val="18"/>
        </w:rPr>
      </w:pPr>
      <w:r w:rsidRPr="003A1047">
        <w:rPr>
          <w:bCs/>
          <w:i/>
          <w:sz w:val="18"/>
          <w:szCs w:val="18"/>
        </w:rPr>
        <w:t xml:space="preserve">Глава </w:t>
      </w:r>
      <w:proofErr w:type="spellStart"/>
      <w:r w:rsidRPr="003A1047">
        <w:rPr>
          <w:bCs/>
          <w:i/>
          <w:sz w:val="18"/>
          <w:szCs w:val="18"/>
        </w:rPr>
        <w:t>Хомутовского</w:t>
      </w:r>
      <w:proofErr w:type="spellEnd"/>
    </w:p>
    <w:p w:rsidR="003A1047" w:rsidRPr="003A1047" w:rsidRDefault="003A1047" w:rsidP="003A1047">
      <w:pPr>
        <w:ind w:left="0" w:firstLine="284"/>
        <w:jc w:val="right"/>
        <w:rPr>
          <w:bCs/>
          <w:i/>
          <w:sz w:val="18"/>
          <w:szCs w:val="18"/>
        </w:rPr>
      </w:pPr>
      <w:r w:rsidRPr="003A1047">
        <w:rPr>
          <w:bCs/>
          <w:i/>
          <w:sz w:val="18"/>
          <w:szCs w:val="18"/>
        </w:rPr>
        <w:t>муниципального образования</w:t>
      </w:r>
      <w:r w:rsidRPr="003A1047">
        <w:rPr>
          <w:bCs/>
          <w:i/>
          <w:sz w:val="18"/>
          <w:szCs w:val="18"/>
        </w:rPr>
        <w:tab/>
      </w:r>
      <w:r w:rsidRPr="003A1047">
        <w:rPr>
          <w:bCs/>
          <w:i/>
          <w:sz w:val="18"/>
          <w:szCs w:val="18"/>
        </w:rPr>
        <w:tab/>
      </w:r>
      <w:r w:rsidRPr="003A1047">
        <w:rPr>
          <w:bCs/>
          <w:i/>
          <w:sz w:val="18"/>
          <w:szCs w:val="18"/>
        </w:rPr>
        <w:tab/>
      </w:r>
      <w:r w:rsidRPr="003A1047">
        <w:rPr>
          <w:bCs/>
          <w:i/>
          <w:sz w:val="18"/>
          <w:szCs w:val="18"/>
        </w:rPr>
        <w:tab/>
        <w:t xml:space="preserve">    </w:t>
      </w:r>
      <w:r>
        <w:rPr>
          <w:bCs/>
          <w:i/>
          <w:sz w:val="18"/>
          <w:szCs w:val="18"/>
        </w:rPr>
        <w:t xml:space="preserve">                                          </w:t>
      </w:r>
      <w:r w:rsidRPr="003A1047">
        <w:rPr>
          <w:bCs/>
          <w:i/>
          <w:sz w:val="18"/>
          <w:szCs w:val="18"/>
        </w:rPr>
        <w:t xml:space="preserve">      В.М. </w:t>
      </w:r>
      <w:proofErr w:type="spellStart"/>
      <w:r w:rsidRPr="003A1047">
        <w:rPr>
          <w:bCs/>
          <w:i/>
          <w:sz w:val="18"/>
          <w:szCs w:val="18"/>
        </w:rPr>
        <w:t>Колмаченко</w:t>
      </w:r>
      <w:proofErr w:type="spellEnd"/>
    </w:p>
    <w:p w:rsidR="003A1047" w:rsidRPr="003A1047" w:rsidRDefault="003A1047" w:rsidP="003A1047">
      <w:pPr>
        <w:ind w:left="0" w:firstLine="284"/>
        <w:rPr>
          <w:bCs/>
          <w:sz w:val="18"/>
          <w:szCs w:val="18"/>
        </w:rPr>
      </w:pPr>
    </w:p>
    <w:p w:rsidR="003A1047" w:rsidRDefault="003A1047" w:rsidP="003D41C4">
      <w:pPr>
        <w:ind w:left="0" w:firstLine="284"/>
        <w:jc w:val="center"/>
        <w:rPr>
          <w:sz w:val="18"/>
          <w:szCs w:val="18"/>
        </w:rPr>
      </w:pPr>
      <w:r>
        <w:rPr>
          <w:sz w:val="18"/>
          <w:szCs w:val="18"/>
        </w:rPr>
        <w:t>,</w:t>
      </w:r>
    </w:p>
    <w:p w:rsidR="003D41C4" w:rsidRPr="00291E89" w:rsidRDefault="003D41C4" w:rsidP="003D41C4">
      <w:pPr>
        <w:ind w:left="0" w:firstLine="284"/>
        <w:jc w:val="center"/>
        <w:rPr>
          <w:sz w:val="18"/>
          <w:szCs w:val="18"/>
        </w:rPr>
      </w:pPr>
      <w:r w:rsidRPr="00291E89">
        <w:rPr>
          <w:sz w:val="18"/>
          <w:szCs w:val="18"/>
        </w:rPr>
        <w:t>РОССИЙСКАЯ ФЕДЕРАЦИЯ</w:t>
      </w:r>
    </w:p>
    <w:p w:rsidR="003D41C4" w:rsidRPr="00291E89" w:rsidRDefault="003D41C4" w:rsidP="003D41C4">
      <w:pPr>
        <w:ind w:left="0" w:firstLine="284"/>
        <w:jc w:val="center"/>
        <w:rPr>
          <w:sz w:val="18"/>
          <w:szCs w:val="18"/>
        </w:rPr>
      </w:pPr>
      <w:r w:rsidRPr="00291E89">
        <w:rPr>
          <w:sz w:val="18"/>
          <w:szCs w:val="18"/>
        </w:rPr>
        <w:t>ИРКУТСКАЯ ОБЛАСТЬ   ИРКУТСКИЙ РАЙОН</w:t>
      </w:r>
    </w:p>
    <w:p w:rsidR="003D41C4" w:rsidRPr="00291E89" w:rsidRDefault="003D41C4" w:rsidP="003D41C4">
      <w:pPr>
        <w:ind w:left="0" w:firstLine="284"/>
        <w:jc w:val="center"/>
        <w:rPr>
          <w:b/>
          <w:sz w:val="18"/>
          <w:szCs w:val="18"/>
        </w:rPr>
      </w:pPr>
      <w:r w:rsidRPr="00291E89">
        <w:rPr>
          <w:b/>
          <w:sz w:val="18"/>
          <w:szCs w:val="18"/>
        </w:rPr>
        <w:t>ДУМА</w:t>
      </w:r>
    </w:p>
    <w:p w:rsidR="003D41C4" w:rsidRPr="00291E89" w:rsidRDefault="003D41C4" w:rsidP="003D41C4">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D41C4" w:rsidRDefault="003D41C4" w:rsidP="003D41C4">
      <w:pPr>
        <w:ind w:left="0" w:firstLine="284"/>
        <w:jc w:val="center"/>
        <w:rPr>
          <w:bCs/>
          <w:sz w:val="18"/>
          <w:szCs w:val="18"/>
        </w:rPr>
      </w:pPr>
      <w:r>
        <w:rPr>
          <w:bCs/>
          <w:sz w:val="18"/>
          <w:szCs w:val="18"/>
        </w:rPr>
        <w:t>Пятый</w:t>
      </w:r>
      <w:r w:rsidRPr="00291E89">
        <w:rPr>
          <w:bCs/>
          <w:sz w:val="18"/>
          <w:szCs w:val="18"/>
        </w:rPr>
        <w:t xml:space="preserve"> созыв</w:t>
      </w:r>
    </w:p>
    <w:p w:rsidR="003D41C4" w:rsidRPr="001B3F8F" w:rsidRDefault="003D41C4" w:rsidP="003D41C4">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sidR="003A1047">
        <w:rPr>
          <w:sz w:val="18"/>
          <w:szCs w:val="18"/>
          <w:u w:val="single"/>
        </w:rPr>
        <w:t>02-12</w:t>
      </w:r>
      <w:r>
        <w:rPr>
          <w:sz w:val="18"/>
          <w:szCs w:val="18"/>
          <w:u w:val="single"/>
        </w:rPr>
        <w:t xml:space="preserve"> д</w:t>
      </w:r>
    </w:p>
    <w:p w:rsidR="003D41C4" w:rsidRDefault="003D41C4" w:rsidP="003D41C4">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3D41C4" w:rsidRPr="00291E89" w:rsidRDefault="003D41C4" w:rsidP="003D41C4">
      <w:pPr>
        <w:ind w:left="0" w:firstLine="284"/>
        <w:rPr>
          <w:sz w:val="18"/>
          <w:szCs w:val="18"/>
        </w:rPr>
      </w:pPr>
    </w:p>
    <w:p w:rsidR="004C17F8" w:rsidRDefault="004C17F8" w:rsidP="004C17F8">
      <w:pPr>
        <w:ind w:left="0" w:firstLine="284"/>
        <w:rPr>
          <w:bCs/>
          <w:sz w:val="18"/>
          <w:szCs w:val="18"/>
        </w:rPr>
      </w:pPr>
      <w:r w:rsidRPr="004C17F8">
        <w:rPr>
          <w:bCs/>
          <w:sz w:val="18"/>
          <w:szCs w:val="18"/>
        </w:rPr>
        <w:t xml:space="preserve">О внесении изменений в решение Думы </w:t>
      </w:r>
      <w:proofErr w:type="spellStart"/>
      <w:r w:rsidRPr="004C17F8">
        <w:rPr>
          <w:bCs/>
          <w:sz w:val="18"/>
          <w:szCs w:val="18"/>
        </w:rPr>
        <w:t>Хомутовского</w:t>
      </w:r>
      <w:proofErr w:type="spellEnd"/>
      <w:r w:rsidRPr="004C17F8">
        <w:rPr>
          <w:bCs/>
          <w:sz w:val="18"/>
          <w:szCs w:val="18"/>
        </w:rPr>
        <w:t xml:space="preserve"> муниципального образования от 26.10.2017 №02-08/д</w:t>
      </w:r>
      <w:r>
        <w:rPr>
          <w:bCs/>
          <w:sz w:val="18"/>
          <w:szCs w:val="18"/>
        </w:rPr>
        <w:t>.</w:t>
      </w:r>
    </w:p>
    <w:p w:rsidR="004C17F8" w:rsidRDefault="004C17F8" w:rsidP="004C17F8">
      <w:pPr>
        <w:ind w:left="0" w:firstLine="284"/>
        <w:rPr>
          <w:bCs/>
          <w:sz w:val="18"/>
          <w:szCs w:val="18"/>
        </w:rPr>
      </w:pPr>
    </w:p>
    <w:p w:rsidR="004C17F8" w:rsidRPr="004C17F8" w:rsidRDefault="004C17F8" w:rsidP="004C17F8">
      <w:pPr>
        <w:ind w:left="0" w:firstLine="284"/>
        <w:rPr>
          <w:bCs/>
          <w:sz w:val="18"/>
          <w:szCs w:val="18"/>
        </w:rPr>
      </w:pPr>
      <w:proofErr w:type="gramStart"/>
      <w:r w:rsidRPr="004C17F8">
        <w:rPr>
          <w:bCs/>
          <w:sz w:val="18"/>
          <w:szCs w:val="18"/>
        </w:rPr>
        <w:t>В соответствии с  пунктом 19 статьи 14, частью 3 статьи 43 Федерального закона от 06.10.2003 №131-ФЗ «Об общих принципах организации местного самоуправления в Российской Федерации», Постановлением Главного государственного санитарного врача РФ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w:t>
      </w:r>
      <w:proofErr w:type="gramEnd"/>
      <w:r w:rsidRPr="004C17F8">
        <w:rPr>
          <w:bCs/>
          <w:sz w:val="18"/>
          <w:szCs w:val="18"/>
        </w:rPr>
        <w:t xml:space="preserve">, атмосферному воздуху, почвам, жилым помещениям, эксплуатации производственных, общественных помещений, организации и проведению санитарно-эпидемических (профилактических) мероприятий», протестом Западно-Байкальской межрегиональной природоохранной прокуратуры от 30.09.2022 № 07-21-2022/1326-22, Уставом </w:t>
      </w:r>
      <w:proofErr w:type="spellStart"/>
      <w:r w:rsidRPr="004C17F8">
        <w:rPr>
          <w:bCs/>
          <w:sz w:val="18"/>
          <w:szCs w:val="18"/>
        </w:rPr>
        <w:t>Хомутовского</w:t>
      </w:r>
      <w:proofErr w:type="spellEnd"/>
      <w:r w:rsidRPr="004C17F8">
        <w:rPr>
          <w:bCs/>
          <w:sz w:val="18"/>
          <w:szCs w:val="18"/>
        </w:rPr>
        <w:t xml:space="preserve"> муниципального образования, в целях обеспечения надлежащего содержания и благоустройства территории </w:t>
      </w:r>
      <w:proofErr w:type="spellStart"/>
      <w:r w:rsidRPr="004C17F8">
        <w:rPr>
          <w:bCs/>
          <w:sz w:val="18"/>
          <w:szCs w:val="18"/>
        </w:rPr>
        <w:t>Хомутовского</w:t>
      </w:r>
      <w:proofErr w:type="spellEnd"/>
      <w:r w:rsidRPr="004C17F8">
        <w:rPr>
          <w:bCs/>
          <w:sz w:val="18"/>
          <w:szCs w:val="18"/>
        </w:rPr>
        <w:t xml:space="preserve"> муниципального образования Дума </w:t>
      </w:r>
      <w:proofErr w:type="spellStart"/>
      <w:r w:rsidRPr="004C17F8">
        <w:rPr>
          <w:bCs/>
          <w:sz w:val="18"/>
          <w:szCs w:val="18"/>
        </w:rPr>
        <w:t>Хомутовского</w:t>
      </w:r>
      <w:proofErr w:type="spellEnd"/>
      <w:r w:rsidRPr="004C17F8">
        <w:rPr>
          <w:bCs/>
          <w:sz w:val="18"/>
          <w:szCs w:val="18"/>
        </w:rPr>
        <w:t xml:space="preserve"> муниципального образования</w:t>
      </w:r>
    </w:p>
    <w:p w:rsidR="004C17F8" w:rsidRPr="004C17F8" w:rsidRDefault="004C17F8" w:rsidP="004C17F8">
      <w:pPr>
        <w:ind w:left="0" w:firstLine="284"/>
        <w:rPr>
          <w:bCs/>
          <w:sz w:val="18"/>
          <w:szCs w:val="18"/>
        </w:rPr>
      </w:pPr>
    </w:p>
    <w:p w:rsidR="004C17F8" w:rsidRPr="004C17F8" w:rsidRDefault="004C17F8" w:rsidP="004C17F8">
      <w:pPr>
        <w:ind w:left="0" w:firstLine="284"/>
        <w:rPr>
          <w:bCs/>
          <w:sz w:val="18"/>
          <w:szCs w:val="18"/>
        </w:rPr>
      </w:pPr>
      <w:r w:rsidRPr="004C17F8">
        <w:rPr>
          <w:bCs/>
          <w:sz w:val="18"/>
          <w:szCs w:val="18"/>
        </w:rPr>
        <w:t>РЕШИЛА:</w:t>
      </w:r>
    </w:p>
    <w:p w:rsidR="004C17F8" w:rsidRPr="004C17F8" w:rsidRDefault="004C17F8" w:rsidP="004C17F8">
      <w:pPr>
        <w:ind w:left="0" w:firstLine="284"/>
        <w:rPr>
          <w:bCs/>
          <w:sz w:val="18"/>
          <w:szCs w:val="18"/>
        </w:rPr>
      </w:pPr>
    </w:p>
    <w:p w:rsidR="004C17F8" w:rsidRPr="004C17F8" w:rsidRDefault="004C17F8" w:rsidP="004C17F8">
      <w:pPr>
        <w:numPr>
          <w:ilvl w:val="0"/>
          <w:numId w:val="42"/>
        </w:numPr>
        <w:rPr>
          <w:bCs/>
          <w:sz w:val="18"/>
          <w:szCs w:val="18"/>
        </w:rPr>
      </w:pPr>
      <w:r w:rsidRPr="004C17F8">
        <w:rPr>
          <w:bCs/>
          <w:sz w:val="18"/>
          <w:szCs w:val="18"/>
        </w:rPr>
        <w:t xml:space="preserve">Внести в решение Думы </w:t>
      </w:r>
      <w:proofErr w:type="spellStart"/>
      <w:r w:rsidRPr="004C17F8">
        <w:rPr>
          <w:bCs/>
          <w:sz w:val="18"/>
          <w:szCs w:val="18"/>
        </w:rPr>
        <w:t>Хомутовского</w:t>
      </w:r>
      <w:proofErr w:type="spellEnd"/>
      <w:r w:rsidRPr="004C17F8">
        <w:rPr>
          <w:bCs/>
          <w:sz w:val="18"/>
          <w:szCs w:val="18"/>
        </w:rPr>
        <w:t xml:space="preserve"> муниципального образования от 26.10.2017 №02-08/д «Об утверждении правил содержания и благоустройства территории </w:t>
      </w:r>
      <w:proofErr w:type="spellStart"/>
      <w:r w:rsidRPr="004C17F8">
        <w:rPr>
          <w:bCs/>
          <w:sz w:val="18"/>
          <w:szCs w:val="18"/>
        </w:rPr>
        <w:t>Хомутовского</w:t>
      </w:r>
      <w:proofErr w:type="spellEnd"/>
      <w:r w:rsidRPr="004C17F8">
        <w:rPr>
          <w:bCs/>
          <w:sz w:val="18"/>
          <w:szCs w:val="18"/>
        </w:rPr>
        <w:t xml:space="preserve"> муниципального образований» следующие изменения:</w:t>
      </w:r>
    </w:p>
    <w:p w:rsidR="004C17F8" w:rsidRPr="004C17F8" w:rsidRDefault="004C17F8" w:rsidP="004C17F8">
      <w:pPr>
        <w:numPr>
          <w:ilvl w:val="1"/>
          <w:numId w:val="42"/>
        </w:numPr>
        <w:rPr>
          <w:bCs/>
          <w:sz w:val="18"/>
          <w:szCs w:val="18"/>
        </w:rPr>
      </w:pPr>
      <w:r w:rsidRPr="004C17F8">
        <w:rPr>
          <w:bCs/>
          <w:sz w:val="18"/>
          <w:szCs w:val="18"/>
        </w:rPr>
        <w:t>абзац 18 п.2 изменить и изложить в следующей редакции:</w:t>
      </w:r>
    </w:p>
    <w:p w:rsidR="004C17F8" w:rsidRPr="004C17F8" w:rsidRDefault="004C17F8" w:rsidP="004C17F8">
      <w:pPr>
        <w:ind w:left="0" w:firstLine="284"/>
        <w:rPr>
          <w:bCs/>
          <w:sz w:val="18"/>
          <w:szCs w:val="18"/>
        </w:rPr>
      </w:pPr>
      <w:proofErr w:type="gramStart"/>
      <w:r w:rsidRPr="004C17F8">
        <w:rPr>
          <w:bCs/>
          <w:sz w:val="18"/>
          <w:szCs w:val="18"/>
        </w:rPr>
        <w:t>«Прилегающая территория – это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Иркутской области от 12.12.2018 № 119-ОЗ «О порядке определения органами местного самоуправления муниципальных образований Иркутской области границ прилегающих территорий»».</w:t>
      </w:r>
      <w:proofErr w:type="gramEnd"/>
    </w:p>
    <w:p w:rsidR="004C17F8" w:rsidRPr="004C17F8" w:rsidRDefault="004C17F8" w:rsidP="004C17F8">
      <w:pPr>
        <w:numPr>
          <w:ilvl w:val="1"/>
          <w:numId w:val="42"/>
        </w:numPr>
        <w:rPr>
          <w:bCs/>
          <w:sz w:val="18"/>
          <w:szCs w:val="18"/>
        </w:rPr>
      </w:pPr>
      <w:r w:rsidRPr="004C17F8">
        <w:rPr>
          <w:bCs/>
          <w:sz w:val="18"/>
          <w:szCs w:val="18"/>
        </w:rPr>
        <w:t>пп.3.2 п.3 в слово «в чистоте» исключить.</w:t>
      </w:r>
    </w:p>
    <w:p w:rsidR="004C17F8" w:rsidRPr="004C17F8" w:rsidRDefault="004C17F8" w:rsidP="004C17F8">
      <w:pPr>
        <w:numPr>
          <w:ilvl w:val="1"/>
          <w:numId w:val="42"/>
        </w:numPr>
        <w:rPr>
          <w:bCs/>
          <w:sz w:val="18"/>
          <w:szCs w:val="18"/>
        </w:rPr>
      </w:pPr>
      <w:r w:rsidRPr="004C17F8">
        <w:rPr>
          <w:bCs/>
          <w:sz w:val="18"/>
          <w:szCs w:val="18"/>
        </w:rPr>
        <w:t>пп.4.1 п.4 изложить в следующей редакции:</w:t>
      </w:r>
    </w:p>
    <w:p w:rsidR="004C17F8" w:rsidRPr="004C17F8" w:rsidRDefault="004C17F8" w:rsidP="004C17F8">
      <w:pPr>
        <w:ind w:left="0" w:firstLine="284"/>
        <w:rPr>
          <w:bCs/>
          <w:sz w:val="18"/>
          <w:szCs w:val="18"/>
        </w:rPr>
      </w:pPr>
      <w:proofErr w:type="gramStart"/>
      <w:r w:rsidRPr="004C17F8">
        <w:rPr>
          <w:bCs/>
          <w:sz w:val="18"/>
          <w:szCs w:val="18"/>
        </w:rPr>
        <w:t>«Содержание строительных площадок и прилегающим к ним территорий, восстановление благоустройства после окончания ремонтных, строительных и иных видов работ, возлагаются на застройщика и (или) производителя работ.»</w:t>
      </w:r>
      <w:proofErr w:type="gramEnd"/>
    </w:p>
    <w:p w:rsidR="004C17F8" w:rsidRPr="004C17F8" w:rsidRDefault="004C17F8" w:rsidP="004C17F8">
      <w:pPr>
        <w:ind w:left="0" w:firstLine="284"/>
        <w:rPr>
          <w:bCs/>
          <w:sz w:val="18"/>
          <w:szCs w:val="18"/>
        </w:rPr>
      </w:pPr>
      <w:r w:rsidRPr="004C17F8">
        <w:rPr>
          <w:bCs/>
          <w:sz w:val="18"/>
          <w:szCs w:val="18"/>
        </w:rPr>
        <w:t>1.4. пп.6.6. п. 6 изложить в следующей редакции:</w:t>
      </w:r>
    </w:p>
    <w:p w:rsidR="004C17F8" w:rsidRPr="004C17F8" w:rsidRDefault="004C17F8" w:rsidP="004C17F8">
      <w:pPr>
        <w:ind w:left="0" w:firstLine="284"/>
        <w:rPr>
          <w:bCs/>
          <w:sz w:val="18"/>
          <w:szCs w:val="18"/>
        </w:rPr>
      </w:pPr>
      <w:r w:rsidRPr="004C17F8">
        <w:rPr>
          <w:bCs/>
          <w:sz w:val="18"/>
          <w:szCs w:val="18"/>
        </w:rPr>
        <w:t xml:space="preserve">«Контейнерные площадки, организуемые заинтересованными лицами  независимо от видов мусоросборников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 </w:t>
      </w:r>
      <w:proofErr w:type="gramStart"/>
      <w:r w:rsidRPr="004C17F8">
        <w:rPr>
          <w:bCs/>
          <w:sz w:val="18"/>
          <w:szCs w:val="18"/>
        </w:rPr>
        <w:t xml:space="preserve">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w:t>
      </w:r>
      <w:r w:rsidRPr="004C17F8">
        <w:rPr>
          <w:bCs/>
          <w:sz w:val="18"/>
          <w:szCs w:val="18"/>
        </w:rPr>
        <w:lastRenderedPageBreak/>
        <w:t>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сельских населенных пунктах - не менее 15 метров.»</w:t>
      </w:r>
      <w:proofErr w:type="gramEnd"/>
    </w:p>
    <w:p w:rsidR="004C17F8" w:rsidRPr="004C17F8" w:rsidRDefault="004C17F8" w:rsidP="004C17F8">
      <w:pPr>
        <w:ind w:left="0" w:firstLine="284"/>
        <w:rPr>
          <w:bCs/>
          <w:sz w:val="18"/>
          <w:szCs w:val="18"/>
        </w:rPr>
      </w:pPr>
      <w:r w:rsidRPr="004C17F8">
        <w:rPr>
          <w:bCs/>
          <w:sz w:val="18"/>
          <w:szCs w:val="18"/>
        </w:rPr>
        <w:t>1.5. пп.6.7. п.6  изложить в следующей редакции:</w:t>
      </w:r>
    </w:p>
    <w:p w:rsidR="004C17F8" w:rsidRPr="004C17F8" w:rsidRDefault="004C17F8" w:rsidP="004C17F8">
      <w:pPr>
        <w:ind w:left="0" w:firstLine="284"/>
        <w:rPr>
          <w:bCs/>
          <w:sz w:val="18"/>
          <w:szCs w:val="18"/>
        </w:rPr>
      </w:pPr>
      <w:r w:rsidRPr="004C17F8">
        <w:rPr>
          <w:bCs/>
          <w:sz w:val="18"/>
          <w:szCs w:val="18"/>
        </w:rPr>
        <w:t>«Владелец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Санитарным правилам:</w:t>
      </w:r>
    </w:p>
    <w:p w:rsidR="004C17F8" w:rsidRPr="004C17F8" w:rsidRDefault="004C17F8" w:rsidP="004C17F8">
      <w:pPr>
        <w:ind w:left="0" w:firstLine="284"/>
        <w:rPr>
          <w:bCs/>
          <w:sz w:val="18"/>
          <w:szCs w:val="18"/>
        </w:rPr>
      </w:pPr>
      <w:r w:rsidRPr="004C17F8">
        <w:rPr>
          <w:bCs/>
          <w:sz w:val="18"/>
          <w:szCs w:val="18"/>
        </w:rPr>
        <w:t>Кратность промывки и дезинфекции контейнеров и контейнерной площадки:</w:t>
      </w:r>
    </w:p>
    <w:p w:rsidR="004C17F8" w:rsidRPr="004C17F8" w:rsidRDefault="004C17F8" w:rsidP="004C17F8">
      <w:pPr>
        <w:ind w:left="0" w:firstLine="284"/>
        <w:rPr>
          <w:bCs/>
          <w:sz w:val="18"/>
          <w:szCs w:val="18"/>
        </w:rPr>
      </w:pPr>
      <w:r w:rsidRPr="004C17F8">
        <w:rPr>
          <w:bCs/>
          <w:sz w:val="18"/>
          <w:szCs w:val="18"/>
        </w:rPr>
        <w:t xml:space="preserve">при температуре плюс 4 °C и ниже - 1 раз в 30 дней; </w:t>
      </w:r>
    </w:p>
    <w:p w:rsidR="004C17F8" w:rsidRPr="004C17F8" w:rsidRDefault="004C17F8" w:rsidP="004C17F8">
      <w:pPr>
        <w:ind w:left="0" w:firstLine="284"/>
        <w:rPr>
          <w:bCs/>
          <w:sz w:val="18"/>
          <w:szCs w:val="18"/>
        </w:rPr>
      </w:pPr>
      <w:r w:rsidRPr="004C17F8">
        <w:rPr>
          <w:bCs/>
          <w:sz w:val="18"/>
          <w:szCs w:val="18"/>
        </w:rPr>
        <w:t xml:space="preserve">при температуре плюс 5 °C и выше - 1 раз в 10 дней. </w:t>
      </w:r>
    </w:p>
    <w:p w:rsidR="004C17F8" w:rsidRPr="004C17F8" w:rsidRDefault="004C17F8" w:rsidP="004C17F8">
      <w:pPr>
        <w:ind w:left="0" w:firstLine="284"/>
        <w:rPr>
          <w:bCs/>
          <w:sz w:val="18"/>
          <w:szCs w:val="18"/>
        </w:rPr>
      </w:pPr>
      <w:r w:rsidRPr="004C17F8">
        <w:rPr>
          <w:bCs/>
          <w:sz w:val="18"/>
          <w:szCs w:val="18"/>
        </w:rPr>
        <w:t>Кратность вывоза отходов:</w:t>
      </w:r>
    </w:p>
    <w:p w:rsidR="004C17F8" w:rsidRPr="004C17F8" w:rsidRDefault="004C17F8" w:rsidP="004C17F8">
      <w:pPr>
        <w:ind w:left="0" w:firstLine="284"/>
        <w:rPr>
          <w:bCs/>
          <w:sz w:val="18"/>
          <w:szCs w:val="18"/>
        </w:rPr>
      </w:pPr>
      <w:r w:rsidRPr="004C17F8">
        <w:rPr>
          <w:bCs/>
          <w:sz w:val="18"/>
          <w:szCs w:val="18"/>
        </w:rPr>
        <w:t>при температуре плюс 4 °C и ниже - 1 раз в 3 дня;</w:t>
      </w:r>
    </w:p>
    <w:p w:rsidR="004C17F8" w:rsidRPr="004C17F8" w:rsidRDefault="004C17F8" w:rsidP="004C17F8">
      <w:pPr>
        <w:ind w:left="0" w:firstLine="284"/>
        <w:rPr>
          <w:bCs/>
          <w:sz w:val="18"/>
          <w:szCs w:val="18"/>
        </w:rPr>
      </w:pPr>
      <w:r w:rsidRPr="004C17F8">
        <w:rPr>
          <w:bCs/>
          <w:sz w:val="18"/>
          <w:szCs w:val="18"/>
        </w:rPr>
        <w:t>при температуре плюс 5 °C и выше – ежедневно.</w:t>
      </w:r>
    </w:p>
    <w:p w:rsidR="004C17F8" w:rsidRPr="004C17F8" w:rsidRDefault="004C17F8" w:rsidP="004C17F8">
      <w:pPr>
        <w:ind w:left="0" w:firstLine="284"/>
        <w:rPr>
          <w:bCs/>
          <w:sz w:val="18"/>
          <w:szCs w:val="18"/>
        </w:rPr>
      </w:pPr>
      <w:r w:rsidRPr="004C17F8">
        <w:rPr>
          <w:bCs/>
          <w:sz w:val="18"/>
          <w:szCs w:val="18"/>
        </w:rPr>
        <w:t xml:space="preserve">Кратность профилактических </w:t>
      </w:r>
      <w:proofErr w:type="spellStart"/>
      <w:r w:rsidRPr="004C17F8">
        <w:rPr>
          <w:bCs/>
          <w:sz w:val="18"/>
          <w:szCs w:val="18"/>
        </w:rPr>
        <w:t>дератизационных</w:t>
      </w:r>
      <w:proofErr w:type="spellEnd"/>
      <w:r w:rsidRPr="004C17F8">
        <w:rPr>
          <w:bCs/>
          <w:sz w:val="18"/>
          <w:szCs w:val="18"/>
        </w:rPr>
        <w:t xml:space="preserve"> работ:</w:t>
      </w:r>
    </w:p>
    <w:p w:rsidR="004C17F8" w:rsidRPr="004C17F8" w:rsidRDefault="004C17F8" w:rsidP="004C17F8">
      <w:pPr>
        <w:ind w:left="0" w:firstLine="284"/>
        <w:rPr>
          <w:bCs/>
          <w:sz w:val="18"/>
          <w:szCs w:val="18"/>
        </w:rPr>
      </w:pPr>
      <w:r w:rsidRPr="004C17F8">
        <w:rPr>
          <w:bCs/>
          <w:sz w:val="18"/>
          <w:szCs w:val="18"/>
        </w:rPr>
        <w:t>при температуре плюс 4 °C и ниже - 1 раз в 3 месяца;</w:t>
      </w:r>
    </w:p>
    <w:p w:rsidR="004C17F8" w:rsidRPr="004C17F8" w:rsidRDefault="004C17F8" w:rsidP="004C17F8">
      <w:pPr>
        <w:ind w:left="0" w:firstLine="284"/>
        <w:rPr>
          <w:bCs/>
          <w:sz w:val="18"/>
          <w:szCs w:val="18"/>
        </w:rPr>
      </w:pPr>
      <w:r w:rsidRPr="004C17F8">
        <w:rPr>
          <w:bCs/>
          <w:sz w:val="18"/>
          <w:szCs w:val="18"/>
        </w:rPr>
        <w:t>при температуре плюс 5 °C и выше – ежемесячно</w:t>
      </w:r>
      <w:proofErr w:type="gramStart"/>
      <w:r w:rsidRPr="004C17F8">
        <w:rPr>
          <w:bCs/>
          <w:sz w:val="18"/>
          <w:szCs w:val="18"/>
        </w:rPr>
        <w:t>.»</w:t>
      </w:r>
      <w:proofErr w:type="gramEnd"/>
    </w:p>
    <w:p w:rsidR="004C17F8" w:rsidRPr="004C17F8" w:rsidRDefault="004C17F8" w:rsidP="004C17F8">
      <w:pPr>
        <w:ind w:left="0" w:firstLine="284"/>
        <w:rPr>
          <w:bCs/>
          <w:sz w:val="18"/>
          <w:szCs w:val="18"/>
        </w:rPr>
      </w:pPr>
    </w:p>
    <w:p w:rsidR="004C17F8" w:rsidRPr="004C17F8" w:rsidRDefault="004C17F8" w:rsidP="004C17F8">
      <w:pPr>
        <w:ind w:left="0" w:firstLine="284"/>
        <w:rPr>
          <w:bCs/>
          <w:sz w:val="18"/>
          <w:szCs w:val="18"/>
        </w:rPr>
      </w:pPr>
      <w:r w:rsidRPr="004C17F8">
        <w:rPr>
          <w:bCs/>
          <w:sz w:val="18"/>
          <w:szCs w:val="18"/>
        </w:rPr>
        <w:t xml:space="preserve">1.6. </w:t>
      </w:r>
      <w:proofErr w:type="spellStart"/>
      <w:r w:rsidRPr="004C17F8">
        <w:rPr>
          <w:bCs/>
          <w:sz w:val="18"/>
          <w:szCs w:val="18"/>
        </w:rPr>
        <w:t>пп</w:t>
      </w:r>
      <w:proofErr w:type="spellEnd"/>
      <w:r w:rsidRPr="004C17F8">
        <w:rPr>
          <w:bCs/>
          <w:sz w:val="18"/>
          <w:szCs w:val="18"/>
        </w:rPr>
        <w:t>. 6.8 п.6  изложить в следующей редакции:</w:t>
      </w:r>
    </w:p>
    <w:p w:rsidR="004C17F8" w:rsidRPr="004C17F8" w:rsidRDefault="004C17F8" w:rsidP="004C17F8">
      <w:pPr>
        <w:ind w:left="0" w:firstLine="284"/>
        <w:rPr>
          <w:bCs/>
          <w:sz w:val="18"/>
          <w:szCs w:val="18"/>
        </w:rPr>
      </w:pPr>
      <w:r w:rsidRPr="004C17F8">
        <w:rPr>
          <w:bCs/>
          <w:sz w:val="18"/>
          <w:szCs w:val="18"/>
        </w:rPr>
        <w:t>«Не допускается промывка контейнеров и (или) бункеров на контейнерных площадках</w:t>
      </w:r>
      <w:proofErr w:type="gramStart"/>
      <w:r w:rsidRPr="004C17F8">
        <w:rPr>
          <w:bCs/>
          <w:sz w:val="18"/>
          <w:szCs w:val="18"/>
        </w:rPr>
        <w:t>.»</w:t>
      </w:r>
      <w:proofErr w:type="gramEnd"/>
    </w:p>
    <w:p w:rsidR="004C17F8" w:rsidRPr="004C17F8" w:rsidRDefault="004C17F8" w:rsidP="004C17F8">
      <w:pPr>
        <w:ind w:left="0" w:firstLine="284"/>
        <w:rPr>
          <w:bCs/>
          <w:sz w:val="18"/>
          <w:szCs w:val="18"/>
        </w:rPr>
      </w:pPr>
      <w:r w:rsidRPr="004C17F8">
        <w:rPr>
          <w:bCs/>
          <w:sz w:val="18"/>
          <w:szCs w:val="18"/>
        </w:rPr>
        <w:t xml:space="preserve">1.7.  </w:t>
      </w:r>
      <w:proofErr w:type="spellStart"/>
      <w:r w:rsidRPr="004C17F8">
        <w:rPr>
          <w:bCs/>
          <w:sz w:val="18"/>
          <w:szCs w:val="18"/>
        </w:rPr>
        <w:t>пп</w:t>
      </w:r>
      <w:proofErr w:type="spellEnd"/>
      <w:r w:rsidRPr="004C17F8">
        <w:rPr>
          <w:bCs/>
          <w:sz w:val="18"/>
          <w:szCs w:val="18"/>
        </w:rPr>
        <w:t>. 6.9. п. 6  изложить в следующей редакции:</w:t>
      </w:r>
    </w:p>
    <w:p w:rsidR="004C17F8" w:rsidRPr="004C17F8" w:rsidRDefault="004C17F8" w:rsidP="004C17F8">
      <w:pPr>
        <w:ind w:left="0" w:firstLine="284"/>
        <w:rPr>
          <w:bCs/>
          <w:sz w:val="18"/>
          <w:szCs w:val="18"/>
        </w:rPr>
      </w:pPr>
      <w:r w:rsidRPr="004C17F8">
        <w:rPr>
          <w:bCs/>
          <w:sz w:val="18"/>
          <w:szCs w:val="18"/>
        </w:rPr>
        <w:t>«Вывоз и сброс отходов в места, не предназначенные для обращения с отходами, запрещен</w:t>
      </w:r>
      <w:proofErr w:type="gramStart"/>
      <w:r w:rsidRPr="004C17F8">
        <w:rPr>
          <w:bCs/>
          <w:sz w:val="18"/>
          <w:szCs w:val="18"/>
        </w:rPr>
        <w:t>.»</w:t>
      </w:r>
      <w:proofErr w:type="gramEnd"/>
    </w:p>
    <w:p w:rsidR="004C17F8" w:rsidRPr="004C17F8" w:rsidRDefault="004C17F8" w:rsidP="004C17F8">
      <w:pPr>
        <w:ind w:left="0" w:firstLine="284"/>
        <w:rPr>
          <w:bCs/>
          <w:sz w:val="18"/>
          <w:szCs w:val="18"/>
        </w:rPr>
      </w:pPr>
      <w:r w:rsidRPr="004C17F8">
        <w:rPr>
          <w:bCs/>
          <w:sz w:val="18"/>
          <w:szCs w:val="18"/>
        </w:rPr>
        <w:t xml:space="preserve">1.8. </w:t>
      </w:r>
      <w:proofErr w:type="spellStart"/>
      <w:r w:rsidRPr="004C17F8">
        <w:rPr>
          <w:bCs/>
          <w:sz w:val="18"/>
          <w:szCs w:val="18"/>
        </w:rPr>
        <w:t>пп</w:t>
      </w:r>
      <w:proofErr w:type="spellEnd"/>
      <w:r w:rsidRPr="004C17F8">
        <w:rPr>
          <w:bCs/>
          <w:sz w:val="18"/>
          <w:szCs w:val="18"/>
        </w:rPr>
        <w:t>. 7.10. п. 7  изложить в следующей редакции:</w:t>
      </w:r>
    </w:p>
    <w:p w:rsidR="004C17F8" w:rsidRPr="004C17F8" w:rsidRDefault="004C17F8" w:rsidP="004C17F8">
      <w:pPr>
        <w:ind w:left="0" w:firstLine="284"/>
        <w:rPr>
          <w:bCs/>
          <w:sz w:val="18"/>
          <w:szCs w:val="18"/>
        </w:rPr>
      </w:pPr>
      <w:r w:rsidRPr="004C17F8">
        <w:rPr>
          <w:bCs/>
          <w:sz w:val="18"/>
          <w:szCs w:val="18"/>
        </w:rPr>
        <w:t xml:space="preserve">«Выгреб и </w:t>
      </w:r>
      <w:proofErr w:type="spellStart"/>
      <w:r w:rsidRPr="004C17F8">
        <w:rPr>
          <w:bCs/>
          <w:sz w:val="18"/>
          <w:szCs w:val="18"/>
        </w:rPr>
        <w:t>помойницы</w:t>
      </w:r>
      <w:proofErr w:type="spellEnd"/>
      <w:r w:rsidRPr="004C17F8">
        <w:rPr>
          <w:bCs/>
          <w:sz w:val="18"/>
          <w:szCs w:val="18"/>
        </w:rPr>
        <w:t xml:space="preserve"> должны иметь подземную водонепроницаемую емкостную часть для накопления ЖБО. Объем выгребов и </w:t>
      </w:r>
      <w:proofErr w:type="spellStart"/>
      <w:r w:rsidRPr="004C17F8">
        <w:rPr>
          <w:bCs/>
          <w:sz w:val="18"/>
          <w:szCs w:val="18"/>
        </w:rPr>
        <w:t>помойниц</w:t>
      </w:r>
      <w:proofErr w:type="spellEnd"/>
      <w:r w:rsidRPr="004C17F8">
        <w:rPr>
          <w:bCs/>
          <w:sz w:val="18"/>
          <w:szCs w:val="18"/>
        </w:rPr>
        <w:t xml:space="preserve"> определяется их владельцами с учетом количества образующихся ЖБО.</w:t>
      </w:r>
    </w:p>
    <w:p w:rsidR="004C17F8" w:rsidRPr="004C17F8" w:rsidRDefault="004C17F8" w:rsidP="004C17F8">
      <w:pPr>
        <w:ind w:left="0" w:firstLine="284"/>
        <w:rPr>
          <w:bCs/>
          <w:sz w:val="18"/>
          <w:szCs w:val="18"/>
        </w:rPr>
      </w:pPr>
      <w:r w:rsidRPr="004C17F8">
        <w:rPr>
          <w:bCs/>
          <w:sz w:val="18"/>
          <w:szCs w:val="18"/>
        </w:rPr>
        <w:t xml:space="preserve">Не допускается наполнение выгреба выше, чем 0,35 метров до поверхности земли. Выгреб следует очищать по мере заполнения, но не реже 1 раза в 6 месяцев. Удаление ЖБО должно проводиться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 </w:t>
      </w:r>
    </w:p>
    <w:p w:rsidR="004C17F8" w:rsidRPr="004C17F8" w:rsidRDefault="004C17F8" w:rsidP="004C17F8">
      <w:pPr>
        <w:ind w:left="0" w:firstLine="284"/>
        <w:rPr>
          <w:bCs/>
          <w:sz w:val="18"/>
          <w:szCs w:val="18"/>
        </w:rPr>
      </w:pPr>
      <w:r w:rsidRPr="004C17F8">
        <w:rPr>
          <w:bCs/>
          <w:sz w:val="18"/>
          <w:szCs w:val="18"/>
        </w:rPr>
        <w:t>Не допускается вывоз ЖБО в места, не предназначенные для приема и (или) очистки ЖБО.»</w:t>
      </w:r>
    </w:p>
    <w:p w:rsidR="004C17F8" w:rsidRPr="004C17F8" w:rsidRDefault="004C17F8" w:rsidP="004C17F8">
      <w:pPr>
        <w:ind w:left="0" w:firstLine="284"/>
        <w:rPr>
          <w:bCs/>
          <w:sz w:val="18"/>
          <w:szCs w:val="18"/>
        </w:rPr>
      </w:pPr>
      <w:r w:rsidRPr="004C17F8">
        <w:rPr>
          <w:bCs/>
          <w:sz w:val="18"/>
          <w:szCs w:val="18"/>
        </w:rPr>
        <w:t>1.9. пп.8.9.8 п. 8 изложить в следующей редакции:</w:t>
      </w:r>
    </w:p>
    <w:p w:rsidR="004C17F8" w:rsidRPr="004C17F8" w:rsidRDefault="004C17F8" w:rsidP="004C17F8">
      <w:pPr>
        <w:ind w:left="0" w:firstLine="284"/>
        <w:rPr>
          <w:bCs/>
          <w:sz w:val="18"/>
          <w:szCs w:val="18"/>
        </w:rPr>
      </w:pPr>
      <w:r w:rsidRPr="004C17F8">
        <w:rPr>
          <w:bCs/>
          <w:sz w:val="18"/>
          <w:szCs w:val="18"/>
        </w:rPr>
        <w:t xml:space="preserve">«Снег собранный хозяйствующими субъектами, осуществляющими вывоз снега должен складироваться на площадках с водонепроницаемым покрытием и обвалованных сплошным земляным валом или вывозиться на </w:t>
      </w:r>
      <w:proofErr w:type="spellStart"/>
      <w:r w:rsidRPr="004C17F8">
        <w:rPr>
          <w:bCs/>
          <w:sz w:val="18"/>
          <w:szCs w:val="18"/>
        </w:rPr>
        <w:t>снегоплавильные</w:t>
      </w:r>
      <w:proofErr w:type="spellEnd"/>
      <w:r w:rsidRPr="004C17F8">
        <w:rPr>
          <w:bCs/>
          <w:sz w:val="18"/>
          <w:szCs w:val="18"/>
        </w:rPr>
        <w:t xml:space="preserve"> установки.</w:t>
      </w:r>
    </w:p>
    <w:p w:rsidR="004C17F8" w:rsidRPr="004C17F8" w:rsidRDefault="004C17F8" w:rsidP="004C17F8">
      <w:pPr>
        <w:ind w:left="0" w:firstLine="284"/>
        <w:rPr>
          <w:bCs/>
          <w:sz w:val="18"/>
          <w:szCs w:val="18"/>
        </w:rPr>
      </w:pPr>
      <w:r w:rsidRPr="004C17F8">
        <w:rPr>
          <w:bCs/>
          <w:sz w:val="18"/>
          <w:szCs w:val="18"/>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roofErr w:type="gramStart"/>
      <w:r w:rsidRPr="004C17F8">
        <w:rPr>
          <w:bCs/>
          <w:sz w:val="18"/>
          <w:szCs w:val="18"/>
        </w:rPr>
        <w:t>.»</w:t>
      </w:r>
      <w:proofErr w:type="gramEnd"/>
    </w:p>
    <w:p w:rsidR="004C17F8" w:rsidRPr="004C17F8" w:rsidRDefault="004C17F8" w:rsidP="004C17F8">
      <w:pPr>
        <w:ind w:left="0" w:firstLine="284"/>
        <w:rPr>
          <w:bCs/>
          <w:sz w:val="18"/>
          <w:szCs w:val="18"/>
        </w:rPr>
      </w:pPr>
      <w:r w:rsidRPr="004C17F8">
        <w:rPr>
          <w:bCs/>
          <w:sz w:val="18"/>
          <w:szCs w:val="18"/>
        </w:rPr>
        <w:t>1.10.  пп.9.1 п.9  изложить в следующей редакции:</w:t>
      </w:r>
    </w:p>
    <w:p w:rsidR="004C17F8" w:rsidRPr="004C17F8" w:rsidRDefault="004C17F8" w:rsidP="004C17F8">
      <w:pPr>
        <w:ind w:left="0" w:firstLine="284"/>
        <w:rPr>
          <w:bCs/>
          <w:sz w:val="18"/>
          <w:szCs w:val="18"/>
        </w:rPr>
      </w:pPr>
      <w:r w:rsidRPr="004C17F8">
        <w:rPr>
          <w:bCs/>
          <w:sz w:val="18"/>
          <w:szCs w:val="18"/>
        </w:rPr>
        <w:t xml:space="preserve">«Индивидуальные дома, строения, сооружения, а также двор, </w:t>
      </w:r>
      <w:proofErr w:type="gramStart"/>
      <w:r w:rsidRPr="004C17F8">
        <w:rPr>
          <w:bCs/>
          <w:sz w:val="18"/>
          <w:szCs w:val="18"/>
        </w:rPr>
        <w:t>территория</w:t>
      </w:r>
      <w:proofErr w:type="gramEnd"/>
      <w:r w:rsidRPr="004C17F8">
        <w:rPr>
          <w:bCs/>
          <w:sz w:val="18"/>
          <w:szCs w:val="18"/>
        </w:rPr>
        <w:t xml:space="preserve"> к ним прилегающая должны содержаться в соответствии с настоящими Правилами их собственниками (владельцами).»</w:t>
      </w:r>
    </w:p>
    <w:p w:rsidR="004C17F8" w:rsidRPr="004C17F8" w:rsidRDefault="004C17F8" w:rsidP="004C17F8">
      <w:pPr>
        <w:ind w:left="0" w:firstLine="284"/>
        <w:rPr>
          <w:bCs/>
          <w:sz w:val="18"/>
          <w:szCs w:val="18"/>
        </w:rPr>
      </w:pPr>
      <w:r w:rsidRPr="004C17F8">
        <w:rPr>
          <w:bCs/>
          <w:sz w:val="18"/>
          <w:szCs w:val="18"/>
        </w:rPr>
        <w:t xml:space="preserve">1.11. </w:t>
      </w:r>
      <w:proofErr w:type="spellStart"/>
      <w:r w:rsidRPr="004C17F8">
        <w:rPr>
          <w:bCs/>
          <w:sz w:val="18"/>
          <w:szCs w:val="18"/>
        </w:rPr>
        <w:t>пп</w:t>
      </w:r>
      <w:proofErr w:type="spellEnd"/>
      <w:r w:rsidRPr="004C17F8">
        <w:rPr>
          <w:bCs/>
          <w:sz w:val="18"/>
          <w:szCs w:val="18"/>
        </w:rPr>
        <w:t>. 9.21. п.9  изложить в следующей редакции:</w:t>
      </w:r>
    </w:p>
    <w:p w:rsidR="004C17F8" w:rsidRPr="004C17F8" w:rsidRDefault="004C17F8" w:rsidP="004C17F8">
      <w:pPr>
        <w:ind w:left="0" w:firstLine="284"/>
        <w:rPr>
          <w:bCs/>
          <w:sz w:val="18"/>
          <w:szCs w:val="18"/>
        </w:rPr>
      </w:pPr>
      <w:r w:rsidRPr="004C17F8">
        <w:rPr>
          <w:bCs/>
          <w:sz w:val="18"/>
          <w:szCs w:val="18"/>
        </w:rPr>
        <w:t>«Садоводческие, огороднические и дачные некоммерческие объединения граждан несут ответственность за соблюдение порядка в соответствии с настоящими Правилами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 от ограждения</w:t>
      </w:r>
      <w:proofErr w:type="gramStart"/>
      <w:r w:rsidRPr="004C17F8">
        <w:rPr>
          <w:bCs/>
          <w:sz w:val="18"/>
          <w:szCs w:val="18"/>
        </w:rPr>
        <w:t>.»</w:t>
      </w:r>
      <w:proofErr w:type="gramEnd"/>
    </w:p>
    <w:p w:rsidR="004C17F8" w:rsidRPr="004C17F8" w:rsidRDefault="004C17F8" w:rsidP="004C17F8">
      <w:pPr>
        <w:numPr>
          <w:ilvl w:val="0"/>
          <w:numId w:val="42"/>
        </w:numPr>
        <w:rPr>
          <w:bCs/>
          <w:sz w:val="18"/>
          <w:szCs w:val="18"/>
        </w:rPr>
      </w:pPr>
      <w:r w:rsidRPr="004C17F8">
        <w:rPr>
          <w:bCs/>
          <w:sz w:val="18"/>
          <w:szCs w:val="18"/>
        </w:rPr>
        <w:t xml:space="preserve">Добавить п.21.1 следующего содержания: </w:t>
      </w:r>
    </w:p>
    <w:p w:rsidR="004C17F8" w:rsidRPr="004C17F8" w:rsidRDefault="004C17F8" w:rsidP="004C17F8">
      <w:pPr>
        <w:ind w:left="0" w:firstLine="284"/>
        <w:rPr>
          <w:bCs/>
          <w:sz w:val="18"/>
          <w:szCs w:val="18"/>
        </w:rPr>
      </w:pPr>
      <w:r w:rsidRPr="004C17F8">
        <w:rPr>
          <w:bCs/>
          <w:sz w:val="18"/>
          <w:szCs w:val="18"/>
        </w:rPr>
        <w:t>«Порядок определения границ прилегающих территорий</w:t>
      </w:r>
    </w:p>
    <w:p w:rsidR="004C17F8" w:rsidRPr="004C17F8" w:rsidRDefault="004C17F8" w:rsidP="004C17F8">
      <w:pPr>
        <w:ind w:left="0" w:firstLine="284"/>
        <w:rPr>
          <w:bCs/>
          <w:sz w:val="18"/>
          <w:szCs w:val="18"/>
        </w:rPr>
      </w:pPr>
      <w:r w:rsidRPr="004C17F8">
        <w:rPr>
          <w:bCs/>
          <w:sz w:val="18"/>
          <w:szCs w:val="18"/>
        </w:rPr>
        <w:t xml:space="preserve">        </w:t>
      </w:r>
      <w:proofErr w:type="gramStart"/>
      <w:r w:rsidRPr="004C17F8">
        <w:rPr>
          <w:bCs/>
          <w:sz w:val="18"/>
          <w:szCs w:val="18"/>
        </w:rPr>
        <w:t xml:space="preserve">21.1.1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w:t>
      </w:r>
      <w:proofErr w:type="gramEnd"/>
    </w:p>
    <w:p w:rsidR="004C17F8" w:rsidRPr="004C17F8" w:rsidRDefault="004C17F8" w:rsidP="004C17F8">
      <w:pPr>
        <w:ind w:left="0" w:firstLine="284"/>
        <w:rPr>
          <w:bCs/>
          <w:sz w:val="18"/>
          <w:szCs w:val="18"/>
        </w:rPr>
      </w:pPr>
      <w:r w:rsidRPr="004C17F8">
        <w:rPr>
          <w:bCs/>
          <w:sz w:val="18"/>
          <w:szCs w:val="18"/>
        </w:rPr>
        <w:t>21.1.2</w:t>
      </w:r>
      <w:proofErr w:type="gramStart"/>
      <w:r w:rsidRPr="004C17F8">
        <w:rPr>
          <w:bCs/>
          <w:sz w:val="18"/>
          <w:szCs w:val="18"/>
        </w:rPr>
        <w:t xml:space="preserve"> П</w:t>
      </w:r>
      <w:proofErr w:type="gramEnd"/>
      <w:r w:rsidRPr="004C17F8">
        <w:rPr>
          <w:bCs/>
          <w:sz w:val="18"/>
          <w:szCs w:val="18"/>
        </w:rPr>
        <w:t>ри определении границ прилегающих территорий могут учитываться природно-климатические, географические и социально-экономические особенности муниципальных образований Иркутской области.</w:t>
      </w:r>
    </w:p>
    <w:p w:rsidR="004C17F8" w:rsidRPr="004C17F8" w:rsidRDefault="004C17F8" w:rsidP="004C17F8">
      <w:pPr>
        <w:ind w:left="0" w:firstLine="284"/>
        <w:rPr>
          <w:bCs/>
          <w:sz w:val="18"/>
          <w:szCs w:val="18"/>
        </w:rPr>
      </w:pPr>
      <w:r w:rsidRPr="004C17F8">
        <w:rPr>
          <w:bCs/>
          <w:sz w:val="18"/>
          <w:szCs w:val="18"/>
        </w:rPr>
        <w:t>21.1.3 Границы прилегающей территории определяются с учетом следующих ограничений и условий;</w:t>
      </w:r>
    </w:p>
    <w:p w:rsidR="004C17F8" w:rsidRPr="004C17F8" w:rsidRDefault="004C17F8" w:rsidP="004C17F8">
      <w:pPr>
        <w:ind w:left="0" w:firstLine="284"/>
        <w:rPr>
          <w:bCs/>
          <w:sz w:val="18"/>
          <w:szCs w:val="18"/>
        </w:rPr>
      </w:pPr>
      <w:r w:rsidRPr="004C17F8">
        <w:rPr>
          <w:bCs/>
          <w:sz w:val="18"/>
          <w:szCs w:val="18"/>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4C17F8" w:rsidRPr="004C17F8" w:rsidRDefault="004C17F8" w:rsidP="004C17F8">
      <w:pPr>
        <w:ind w:left="0" w:firstLine="284"/>
        <w:rPr>
          <w:bCs/>
          <w:sz w:val="18"/>
          <w:szCs w:val="18"/>
        </w:rPr>
      </w:pPr>
      <w:r w:rsidRPr="004C17F8">
        <w:rPr>
          <w:bCs/>
          <w:sz w:val="18"/>
          <w:szCs w:val="18"/>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4C17F8" w:rsidRPr="004C17F8" w:rsidRDefault="004C17F8" w:rsidP="004C17F8">
      <w:pPr>
        <w:ind w:left="0" w:firstLine="284"/>
        <w:rPr>
          <w:bCs/>
          <w:sz w:val="18"/>
          <w:szCs w:val="18"/>
        </w:rPr>
      </w:pPr>
      <w:r w:rsidRPr="004C17F8">
        <w:rPr>
          <w:bCs/>
          <w:sz w:val="18"/>
          <w:szCs w:val="18"/>
        </w:rPr>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4C17F8" w:rsidRPr="004C17F8" w:rsidRDefault="004C17F8" w:rsidP="004C17F8">
      <w:pPr>
        <w:ind w:left="0" w:firstLine="284"/>
        <w:rPr>
          <w:bCs/>
          <w:sz w:val="18"/>
          <w:szCs w:val="18"/>
        </w:rPr>
      </w:pPr>
      <w:r w:rsidRPr="004C17F8">
        <w:rPr>
          <w:bCs/>
          <w:sz w:val="18"/>
          <w:szCs w:val="18"/>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4C17F8" w:rsidRPr="004C17F8" w:rsidRDefault="004C17F8" w:rsidP="004C17F8">
      <w:pPr>
        <w:ind w:left="0" w:firstLine="284"/>
        <w:rPr>
          <w:bCs/>
          <w:sz w:val="18"/>
          <w:szCs w:val="18"/>
        </w:rPr>
      </w:pPr>
      <w:proofErr w:type="gramStart"/>
      <w:r w:rsidRPr="004C17F8">
        <w:rPr>
          <w:bCs/>
          <w:sz w:val="18"/>
          <w:szCs w:val="18"/>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w:t>
      </w:r>
      <w:proofErr w:type="gramEnd"/>
      <w:r w:rsidRPr="004C17F8">
        <w:rPr>
          <w:bCs/>
          <w:sz w:val="18"/>
          <w:szCs w:val="18"/>
        </w:rPr>
        <w:t xml:space="preserve"> смежные (общие) границы с другими прилегающими территориями (для исключения вклинивания, </w:t>
      </w:r>
      <w:proofErr w:type="spellStart"/>
      <w:r w:rsidRPr="004C17F8">
        <w:rPr>
          <w:bCs/>
          <w:sz w:val="18"/>
          <w:szCs w:val="18"/>
        </w:rPr>
        <w:t>вкрапливания</w:t>
      </w:r>
      <w:proofErr w:type="spellEnd"/>
      <w:r w:rsidRPr="004C17F8">
        <w:rPr>
          <w:bCs/>
          <w:sz w:val="18"/>
          <w:szCs w:val="1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4C17F8" w:rsidRPr="004C17F8" w:rsidRDefault="004C17F8" w:rsidP="004C17F8">
      <w:pPr>
        <w:ind w:left="0" w:firstLine="284"/>
        <w:rPr>
          <w:bCs/>
          <w:sz w:val="18"/>
          <w:szCs w:val="18"/>
        </w:rPr>
      </w:pPr>
      <w:r w:rsidRPr="004C17F8">
        <w:rPr>
          <w:bCs/>
          <w:sz w:val="18"/>
          <w:szCs w:val="18"/>
        </w:rPr>
        <w:lastRenderedPageBreak/>
        <w:t>21.1.4 Расстояние от внутренней до внешней границы прилегающей территории в метрах определяется правилами благоустройства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w:t>
      </w:r>
    </w:p>
    <w:p w:rsidR="004C17F8" w:rsidRPr="004C17F8" w:rsidRDefault="004C17F8" w:rsidP="004C17F8">
      <w:pPr>
        <w:ind w:left="0" w:firstLine="284"/>
        <w:rPr>
          <w:bCs/>
          <w:sz w:val="18"/>
          <w:szCs w:val="18"/>
        </w:rPr>
      </w:pPr>
      <w:r w:rsidRPr="004C17F8">
        <w:rPr>
          <w:bCs/>
          <w:sz w:val="18"/>
          <w:szCs w:val="18"/>
        </w:rPr>
        <w:t>21.1.5  Границы прилегающей территории отображаются на схеме границ прилегающей территории. В схеме границ прилегающей территории указываются кадастровый номер (при наличии) или адрес (при наличии) здания, строения, сооружения, земельного участка, в отношении которого устанавливаются границы прилегающей территории, условный номер прилегающей территории. Для объектов, не имеющих кадастрового номера и адреса, в схеме границ прилегающей территории указываются сведения, обозначающие место расположения указанных объектов с указанием их наименований и видов.</w:t>
      </w:r>
    </w:p>
    <w:p w:rsidR="004C17F8" w:rsidRPr="004C17F8" w:rsidRDefault="004C17F8" w:rsidP="004C17F8">
      <w:pPr>
        <w:ind w:left="0" w:firstLine="284"/>
        <w:rPr>
          <w:bCs/>
          <w:sz w:val="18"/>
          <w:szCs w:val="18"/>
        </w:rPr>
      </w:pPr>
      <w:r w:rsidRPr="004C17F8">
        <w:rPr>
          <w:bCs/>
          <w:sz w:val="18"/>
          <w:szCs w:val="18"/>
        </w:rPr>
        <w:t xml:space="preserve">21.1.6 Подготовка схемы границ прилегающей территории осуществляется администрацией </w:t>
      </w:r>
      <w:proofErr w:type="spellStart"/>
      <w:r w:rsidRPr="004C17F8">
        <w:rPr>
          <w:bCs/>
          <w:sz w:val="18"/>
          <w:szCs w:val="18"/>
        </w:rPr>
        <w:t>Хомутовского</w:t>
      </w:r>
      <w:proofErr w:type="spellEnd"/>
      <w:r w:rsidRPr="004C17F8">
        <w:rPr>
          <w:bCs/>
          <w:sz w:val="18"/>
          <w:szCs w:val="18"/>
        </w:rPr>
        <w:t xml:space="preserve"> муниципального образования за счет средств местного бюджета в порядке, установленном бюджетным законодательством, и утверждается постановлением администрации </w:t>
      </w:r>
      <w:proofErr w:type="spellStart"/>
      <w:r w:rsidRPr="004C17F8">
        <w:rPr>
          <w:bCs/>
          <w:sz w:val="18"/>
          <w:szCs w:val="18"/>
        </w:rPr>
        <w:t>Хомутовского</w:t>
      </w:r>
      <w:proofErr w:type="spellEnd"/>
      <w:r w:rsidRPr="004C17F8">
        <w:rPr>
          <w:bCs/>
          <w:sz w:val="18"/>
          <w:szCs w:val="18"/>
        </w:rPr>
        <w:t xml:space="preserve"> муниципального образования.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w:t>
      </w:r>
      <w:proofErr w:type="spellStart"/>
      <w:r w:rsidRPr="004C17F8">
        <w:rPr>
          <w:bCs/>
          <w:sz w:val="18"/>
          <w:szCs w:val="18"/>
        </w:rPr>
        <w:t>Хомутовского</w:t>
      </w:r>
      <w:proofErr w:type="spellEnd"/>
      <w:r w:rsidRPr="004C17F8">
        <w:rPr>
          <w:bCs/>
          <w:sz w:val="18"/>
          <w:szCs w:val="18"/>
        </w:rPr>
        <w:t xml:space="preserve"> муниципального образования.</w:t>
      </w:r>
    </w:p>
    <w:p w:rsidR="004C17F8" w:rsidRPr="004C17F8" w:rsidRDefault="004C17F8" w:rsidP="004C17F8">
      <w:pPr>
        <w:ind w:left="0" w:firstLine="284"/>
        <w:rPr>
          <w:bCs/>
          <w:sz w:val="18"/>
          <w:szCs w:val="18"/>
        </w:rPr>
      </w:pPr>
      <w:r w:rsidRPr="004C17F8">
        <w:rPr>
          <w:bCs/>
          <w:sz w:val="18"/>
          <w:szCs w:val="18"/>
        </w:rPr>
        <w:t xml:space="preserve">21.1.7 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w:t>
      </w:r>
      <w:proofErr w:type="spellStart"/>
      <w:r w:rsidRPr="004C17F8">
        <w:rPr>
          <w:bCs/>
          <w:sz w:val="18"/>
          <w:szCs w:val="18"/>
        </w:rPr>
        <w:t>Хомутовского</w:t>
      </w:r>
      <w:proofErr w:type="spellEnd"/>
      <w:r w:rsidRPr="004C17F8">
        <w:rPr>
          <w:bCs/>
          <w:sz w:val="18"/>
          <w:szCs w:val="18"/>
        </w:rPr>
        <w:t xml:space="preserve"> муниципального образования 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подготовившего такую схему.</w:t>
      </w:r>
    </w:p>
    <w:p w:rsidR="004C17F8" w:rsidRPr="004C17F8" w:rsidRDefault="004C17F8" w:rsidP="004C17F8">
      <w:pPr>
        <w:ind w:left="0" w:firstLine="284"/>
        <w:rPr>
          <w:bCs/>
          <w:sz w:val="18"/>
          <w:szCs w:val="18"/>
        </w:rPr>
      </w:pPr>
      <w:r w:rsidRPr="004C17F8">
        <w:rPr>
          <w:bCs/>
          <w:sz w:val="18"/>
          <w:szCs w:val="18"/>
        </w:rPr>
        <w:t>21.1.8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действующим законодательством.</w:t>
      </w:r>
    </w:p>
    <w:p w:rsidR="004C17F8" w:rsidRPr="004C17F8" w:rsidRDefault="004C17F8" w:rsidP="004C17F8">
      <w:pPr>
        <w:ind w:left="0" w:firstLine="284"/>
        <w:rPr>
          <w:bCs/>
          <w:sz w:val="18"/>
          <w:szCs w:val="18"/>
        </w:rPr>
      </w:pPr>
      <w:r w:rsidRPr="004C17F8">
        <w:rPr>
          <w:bCs/>
          <w:sz w:val="18"/>
          <w:szCs w:val="18"/>
        </w:rPr>
        <w:t>21.1.9  Границы прилегающих территорий устанавливаются к следующим объектам:</w:t>
      </w:r>
    </w:p>
    <w:p w:rsidR="004C17F8" w:rsidRPr="004C17F8" w:rsidRDefault="004C17F8" w:rsidP="004C17F8">
      <w:pPr>
        <w:ind w:left="0" w:firstLine="284"/>
        <w:rPr>
          <w:bCs/>
          <w:sz w:val="18"/>
          <w:szCs w:val="18"/>
        </w:rPr>
      </w:pPr>
      <w:r w:rsidRPr="004C17F8">
        <w:rPr>
          <w:bCs/>
          <w:sz w:val="18"/>
          <w:szCs w:val="18"/>
        </w:rPr>
        <w:t xml:space="preserve">1. многоквартирным жилым домам, в том числе к многоквартирным малоэтажным, </w:t>
      </w:r>
      <w:proofErr w:type="spellStart"/>
      <w:r w:rsidRPr="004C17F8">
        <w:rPr>
          <w:bCs/>
          <w:sz w:val="18"/>
          <w:szCs w:val="18"/>
        </w:rPr>
        <w:t>среднеэтажным</w:t>
      </w:r>
      <w:proofErr w:type="spellEnd"/>
      <w:r w:rsidRPr="004C17F8">
        <w:rPr>
          <w:bCs/>
          <w:sz w:val="18"/>
          <w:szCs w:val="18"/>
        </w:rPr>
        <w:t xml:space="preserve"> и многоэтажным жилым домам;</w:t>
      </w:r>
    </w:p>
    <w:p w:rsidR="004C17F8" w:rsidRPr="004C17F8" w:rsidRDefault="004C17F8" w:rsidP="004C17F8">
      <w:pPr>
        <w:ind w:left="0" w:firstLine="284"/>
        <w:rPr>
          <w:bCs/>
          <w:sz w:val="18"/>
          <w:szCs w:val="18"/>
        </w:rPr>
      </w:pPr>
      <w:r w:rsidRPr="004C17F8">
        <w:rPr>
          <w:bCs/>
          <w:sz w:val="18"/>
          <w:szCs w:val="18"/>
        </w:rPr>
        <w:t>2. индивидуальным жилым домам, жилым домам блокированной застройки;</w:t>
      </w:r>
    </w:p>
    <w:p w:rsidR="004C17F8" w:rsidRPr="004C17F8" w:rsidRDefault="004C17F8" w:rsidP="004C17F8">
      <w:pPr>
        <w:ind w:left="0" w:firstLine="284"/>
        <w:rPr>
          <w:bCs/>
          <w:sz w:val="18"/>
          <w:szCs w:val="18"/>
        </w:rPr>
      </w:pPr>
      <w:r w:rsidRPr="004C17F8">
        <w:rPr>
          <w:bCs/>
          <w:sz w:val="18"/>
          <w:szCs w:val="18"/>
        </w:rPr>
        <w:t>3. объектам социального обслуживания, здравоохранения, образования, культуры, физической культуры и спорта;</w:t>
      </w:r>
    </w:p>
    <w:p w:rsidR="004C17F8" w:rsidRPr="004C17F8" w:rsidRDefault="004C17F8" w:rsidP="004C17F8">
      <w:pPr>
        <w:ind w:left="0" w:firstLine="284"/>
        <w:rPr>
          <w:bCs/>
          <w:sz w:val="18"/>
          <w:szCs w:val="18"/>
        </w:rPr>
      </w:pPr>
      <w:r w:rsidRPr="004C17F8">
        <w:rPr>
          <w:bCs/>
          <w:sz w:val="18"/>
          <w:szCs w:val="18"/>
        </w:rPr>
        <w:t>4. объектам банковской и страховой деятельности, бытового обслуживания;</w:t>
      </w:r>
    </w:p>
    <w:p w:rsidR="004C17F8" w:rsidRPr="004C17F8" w:rsidRDefault="004C17F8" w:rsidP="004C17F8">
      <w:pPr>
        <w:ind w:left="0" w:firstLine="284"/>
        <w:rPr>
          <w:bCs/>
          <w:sz w:val="18"/>
          <w:szCs w:val="18"/>
        </w:rPr>
      </w:pPr>
      <w:r w:rsidRPr="004C17F8">
        <w:rPr>
          <w:bCs/>
          <w:sz w:val="18"/>
          <w:szCs w:val="18"/>
        </w:rPr>
        <w:t>5. зданиям и строениям религиозного назначения;</w:t>
      </w:r>
    </w:p>
    <w:p w:rsidR="004C17F8" w:rsidRPr="004C17F8" w:rsidRDefault="004C17F8" w:rsidP="004C17F8">
      <w:pPr>
        <w:ind w:left="0" w:firstLine="284"/>
        <w:rPr>
          <w:bCs/>
          <w:sz w:val="18"/>
          <w:szCs w:val="18"/>
        </w:rPr>
      </w:pPr>
      <w:r w:rsidRPr="004C17F8">
        <w:rPr>
          <w:bCs/>
          <w:sz w:val="18"/>
          <w:szCs w:val="18"/>
        </w:rPr>
        <w:t>6. некапитальным строениям, сооружениям;</w:t>
      </w:r>
    </w:p>
    <w:p w:rsidR="004C17F8" w:rsidRPr="004C17F8" w:rsidRDefault="004C17F8" w:rsidP="004C17F8">
      <w:pPr>
        <w:ind w:left="0" w:firstLine="284"/>
        <w:rPr>
          <w:bCs/>
          <w:sz w:val="18"/>
          <w:szCs w:val="18"/>
        </w:rPr>
      </w:pPr>
      <w:r w:rsidRPr="004C17F8">
        <w:rPr>
          <w:bCs/>
          <w:sz w:val="18"/>
          <w:szCs w:val="18"/>
        </w:rPr>
        <w:t>7. подъездам к автомобильным дорогам общего пользования и съездам с них;</w:t>
      </w:r>
    </w:p>
    <w:p w:rsidR="004C17F8" w:rsidRPr="004C17F8" w:rsidRDefault="004C17F8" w:rsidP="004C17F8">
      <w:pPr>
        <w:ind w:left="0" w:firstLine="284"/>
        <w:rPr>
          <w:bCs/>
          <w:sz w:val="18"/>
          <w:szCs w:val="18"/>
        </w:rPr>
      </w:pPr>
      <w:r w:rsidRPr="004C17F8">
        <w:rPr>
          <w:bCs/>
          <w:sz w:val="18"/>
          <w:szCs w:val="18"/>
        </w:rPr>
        <w:t>8. наземным частям линейных объектов инженерной инфраструктуры;</w:t>
      </w:r>
    </w:p>
    <w:p w:rsidR="004C17F8" w:rsidRPr="004C17F8" w:rsidRDefault="004C17F8" w:rsidP="004C17F8">
      <w:pPr>
        <w:ind w:left="0" w:firstLine="284"/>
        <w:rPr>
          <w:bCs/>
          <w:sz w:val="18"/>
          <w:szCs w:val="18"/>
        </w:rPr>
      </w:pPr>
      <w:r w:rsidRPr="004C17F8">
        <w:rPr>
          <w:bCs/>
          <w:sz w:val="18"/>
          <w:szCs w:val="18"/>
        </w:rPr>
        <w:t>9. земельным участкам с разрешенным использованием: для передвижного жилья, индивидуального жилищного строительства, ведения личного подсобного хозяйства, ведения садоводства и огородничества;</w:t>
      </w:r>
    </w:p>
    <w:p w:rsidR="004C17F8" w:rsidRPr="004C17F8" w:rsidRDefault="004C17F8" w:rsidP="004C17F8">
      <w:pPr>
        <w:ind w:left="0" w:firstLine="284"/>
        <w:rPr>
          <w:bCs/>
          <w:sz w:val="18"/>
          <w:szCs w:val="18"/>
        </w:rPr>
      </w:pPr>
      <w:r w:rsidRPr="004C17F8">
        <w:rPr>
          <w:bCs/>
          <w:sz w:val="18"/>
          <w:szCs w:val="18"/>
        </w:rPr>
        <w:t>10. объектам, в отношении которых фактический размер прилегающей территории меньше размера прилегающей территории, установленного правилами благоустройства территории муниципального образования для соответствующих видов объектов</w:t>
      </w:r>
      <w:proofErr w:type="gramStart"/>
      <w:r w:rsidRPr="004C17F8">
        <w:rPr>
          <w:bCs/>
          <w:sz w:val="18"/>
          <w:szCs w:val="18"/>
        </w:rPr>
        <w:t>.»</w:t>
      </w:r>
      <w:proofErr w:type="gramEnd"/>
    </w:p>
    <w:p w:rsidR="004C17F8" w:rsidRPr="004C17F8" w:rsidRDefault="004C17F8" w:rsidP="004C17F8">
      <w:pPr>
        <w:ind w:left="0" w:firstLine="284"/>
        <w:rPr>
          <w:bCs/>
          <w:sz w:val="18"/>
          <w:szCs w:val="18"/>
        </w:rPr>
      </w:pPr>
      <w:r w:rsidRPr="004C17F8">
        <w:rPr>
          <w:bCs/>
          <w:sz w:val="18"/>
          <w:szCs w:val="18"/>
        </w:rPr>
        <w:t xml:space="preserve">3. Признать утратившим силу решение Думы </w:t>
      </w:r>
      <w:proofErr w:type="spellStart"/>
      <w:r w:rsidRPr="004C17F8">
        <w:rPr>
          <w:bCs/>
          <w:sz w:val="18"/>
          <w:szCs w:val="18"/>
        </w:rPr>
        <w:t>Хомутовского</w:t>
      </w:r>
      <w:proofErr w:type="spellEnd"/>
      <w:r w:rsidRPr="004C17F8">
        <w:rPr>
          <w:bCs/>
          <w:sz w:val="18"/>
          <w:szCs w:val="18"/>
        </w:rPr>
        <w:t xml:space="preserve"> муниципального образования № 23-95/д от 18.04.2019 «О внесении изменений и дополнений в решении Думы </w:t>
      </w:r>
      <w:proofErr w:type="spellStart"/>
      <w:r w:rsidRPr="004C17F8">
        <w:rPr>
          <w:bCs/>
          <w:sz w:val="18"/>
          <w:szCs w:val="18"/>
        </w:rPr>
        <w:t>Хомутовского</w:t>
      </w:r>
      <w:proofErr w:type="spellEnd"/>
      <w:r w:rsidRPr="004C17F8">
        <w:rPr>
          <w:bCs/>
          <w:sz w:val="18"/>
          <w:szCs w:val="18"/>
        </w:rPr>
        <w:t xml:space="preserve"> муниципального образования 26.10.2017 года № 02-08/</w:t>
      </w:r>
      <w:proofErr w:type="spellStart"/>
      <w:r w:rsidRPr="004C17F8">
        <w:rPr>
          <w:bCs/>
          <w:sz w:val="18"/>
          <w:szCs w:val="18"/>
        </w:rPr>
        <w:t>дсп</w:t>
      </w:r>
      <w:proofErr w:type="spellEnd"/>
      <w:r w:rsidRPr="004C17F8">
        <w:rPr>
          <w:bCs/>
          <w:sz w:val="18"/>
          <w:szCs w:val="18"/>
        </w:rPr>
        <w:t>».</w:t>
      </w:r>
    </w:p>
    <w:p w:rsidR="004C17F8" w:rsidRPr="004C17F8" w:rsidRDefault="004C17F8" w:rsidP="004C17F8">
      <w:pPr>
        <w:ind w:left="0" w:firstLine="284"/>
        <w:rPr>
          <w:bCs/>
          <w:sz w:val="18"/>
          <w:szCs w:val="18"/>
        </w:rPr>
      </w:pPr>
      <w:r w:rsidRPr="004C17F8">
        <w:rPr>
          <w:bCs/>
          <w:sz w:val="18"/>
          <w:szCs w:val="18"/>
        </w:rPr>
        <w:t>4. Опубликовать настоящее решение в установленном законом порядке.</w:t>
      </w:r>
    </w:p>
    <w:p w:rsidR="004C17F8" w:rsidRPr="004C17F8" w:rsidRDefault="004C17F8" w:rsidP="004C17F8">
      <w:pPr>
        <w:ind w:left="0" w:firstLine="284"/>
        <w:rPr>
          <w:bCs/>
          <w:sz w:val="18"/>
          <w:szCs w:val="18"/>
        </w:rPr>
      </w:pPr>
      <w:r w:rsidRPr="004C17F8">
        <w:rPr>
          <w:bCs/>
          <w:sz w:val="18"/>
          <w:szCs w:val="18"/>
        </w:rPr>
        <w:t xml:space="preserve">5. </w:t>
      </w:r>
      <w:proofErr w:type="gramStart"/>
      <w:r w:rsidRPr="004C17F8">
        <w:rPr>
          <w:bCs/>
          <w:sz w:val="18"/>
          <w:szCs w:val="18"/>
        </w:rPr>
        <w:t>Контроль за</w:t>
      </w:r>
      <w:proofErr w:type="gramEnd"/>
      <w:r w:rsidRPr="004C17F8">
        <w:rPr>
          <w:bCs/>
          <w:sz w:val="18"/>
          <w:szCs w:val="18"/>
        </w:rPr>
        <w:t xml:space="preserve"> исполнением настоящего решения возложить на комиссию по жилищно-коммунальному обеспечению и благоустройству Думы </w:t>
      </w:r>
      <w:proofErr w:type="spellStart"/>
      <w:r w:rsidRPr="004C17F8">
        <w:rPr>
          <w:bCs/>
          <w:sz w:val="18"/>
          <w:szCs w:val="18"/>
        </w:rPr>
        <w:t>Хомутовского</w:t>
      </w:r>
      <w:proofErr w:type="spellEnd"/>
      <w:r w:rsidRPr="004C17F8">
        <w:rPr>
          <w:bCs/>
          <w:sz w:val="18"/>
          <w:szCs w:val="18"/>
        </w:rPr>
        <w:t xml:space="preserve"> муниципального образования.</w:t>
      </w:r>
    </w:p>
    <w:p w:rsidR="004C17F8" w:rsidRPr="004C17F8" w:rsidRDefault="004C17F8" w:rsidP="004C17F8">
      <w:pPr>
        <w:ind w:left="0" w:firstLine="284"/>
        <w:rPr>
          <w:bCs/>
          <w:sz w:val="18"/>
          <w:szCs w:val="18"/>
        </w:rPr>
      </w:pPr>
    </w:p>
    <w:p w:rsidR="004C17F8" w:rsidRPr="004C17F8" w:rsidRDefault="004C17F8" w:rsidP="004C17F8">
      <w:pPr>
        <w:ind w:left="0" w:firstLine="284"/>
        <w:jc w:val="right"/>
        <w:rPr>
          <w:bCs/>
          <w:i/>
          <w:sz w:val="18"/>
          <w:szCs w:val="18"/>
        </w:rPr>
      </w:pPr>
    </w:p>
    <w:p w:rsidR="004C17F8" w:rsidRPr="004C17F8" w:rsidRDefault="004C17F8" w:rsidP="004C17F8">
      <w:pPr>
        <w:ind w:left="0" w:firstLine="284"/>
        <w:jc w:val="center"/>
        <w:rPr>
          <w:bCs/>
          <w:i/>
          <w:sz w:val="18"/>
          <w:szCs w:val="18"/>
        </w:rPr>
      </w:pPr>
      <w:r w:rsidRPr="004C17F8">
        <w:rPr>
          <w:bCs/>
          <w:i/>
          <w:sz w:val="18"/>
          <w:szCs w:val="18"/>
        </w:rPr>
        <w:t xml:space="preserve">Глава </w:t>
      </w:r>
      <w:proofErr w:type="spellStart"/>
      <w:r w:rsidRPr="004C17F8">
        <w:rPr>
          <w:bCs/>
          <w:i/>
          <w:sz w:val="18"/>
          <w:szCs w:val="18"/>
        </w:rPr>
        <w:t>Хомутовского</w:t>
      </w:r>
      <w:proofErr w:type="spellEnd"/>
    </w:p>
    <w:p w:rsidR="004C17F8" w:rsidRPr="004C17F8" w:rsidRDefault="004C17F8" w:rsidP="004C17F8">
      <w:pPr>
        <w:ind w:left="0" w:firstLine="284"/>
        <w:jc w:val="right"/>
        <w:rPr>
          <w:bCs/>
          <w:i/>
          <w:sz w:val="18"/>
          <w:szCs w:val="18"/>
        </w:rPr>
      </w:pPr>
      <w:r w:rsidRPr="004C17F8">
        <w:rPr>
          <w:bCs/>
          <w:i/>
          <w:sz w:val="18"/>
          <w:szCs w:val="18"/>
        </w:rPr>
        <w:t xml:space="preserve">муниципального образования.       </w:t>
      </w:r>
      <w:r>
        <w:rPr>
          <w:bCs/>
          <w:i/>
          <w:sz w:val="18"/>
          <w:szCs w:val="18"/>
        </w:rPr>
        <w:t xml:space="preserve"> </w:t>
      </w:r>
      <w:r w:rsidRPr="004C17F8">
        <w:rPr>
          <w:bCs/>
          <w:i/>
          <w:sz w:val="18"/>
          <w:szCs w:val="18"/>
        </w:rPr>
        <w:t xml:space="preserve">                                           В.М. </w:t>
      </w:r>
      <w:proofErr w:type="spellStart"/>
      <w:r w:rsidRPr="004C17F8">
        <w:rPr>
          <w:bCs/>
          <w:i/>
          <w:sz w:val="18"/>
          <w:szCs w:val="18"/>
        </w:rPr>
        <w:t>Колмаченко</w:t>
      </w:r>
      <w:proofErr w:type="spellEnd"/>
    </w:p>
    <w:p w:rsidR="004C17F8" w:rsidRPr="004C17F8" w:rsidRDefault="004C17F8" w:rsidP="004C17F8">
      <w:pPr>
        <w:ind w:left="0" w:firstLine="284"/>
        <w:rPr>
          <w:bCs/>
          <w:sz w:val="18"/>
          <w:szCs w:val="18"/>
        </w:rPr>
      </w:pPr>
    </w:p>
    <w:p w:rsidR="004C17F8" w:rsidRPr="004C17F8" w:rsidRDefault="004C17F8" w:rsidP="004C17F8">
      <w:pPr>
        <w:ind w:left="0" w:firstLine="284"/>
        <w:rPr>
          <w:bCs/>
          <w:sz w:val="18"/>
          <w:szCs w:val="18"/>
        </w:rPr>
      </w:pPr>
    </w:p>
    <w:p w:rsidR="003D41C4" w:rsidRPr="00291E89" w:rsidRDefault="003D41C4" w:rsidP="004C17F8">
      <w:pPr>
        <w:ind w:left="0" w:firstLine="284"/>
        <w:jc w:val="center"/>
        <w:rPr>
          <w:sz w:val="18"/>
          <w:szCs w:val="18"/>
        </w:rPr>
      </w:pPr>
      <w:r w:rsidRPr="00291E89">
        <w:rPr>
          <w:sz w:val="18"/>
          <w:szCs w:val="18"/>
        </w:rPr>
        <w:t>РОССИЙСКАЯ ФЕДЕРАЦИЯ</w:t>
      </w:r>
    </w:p>
    <w:p w:rsidR="003D41C4" w:rsidRPr="00291E89" w:rsidRDefault="003D41C4" w:rsidP="003D41C4">
      <w:pPr>
        <w:ind w:left="0" w:firstLine="284"/>
        <w:jc w:val="center"/>
        <w:rPr>
          <w:sz w:val="18"/>
          <w:szCs w:val="18"/>
        </w:rPr>
      </w:pPr>
      <w:r w:rsidRPr="00291E89">
        <w:rPr>
          <w:sz w:val="18"/>
          <w:szCs w:val="18"/>
        </w:rPr>
        <w:t>ИРКУТСКАЯ ОБЛАСТЬ   ИРКУТСКИЙ РАЙОН</w:t>
      </w:r>
    </w:p>
    <w:p w:rsidR="003D41C4" w:rsidRPr="00291E89" w:rsidRDefault="003D41C4" w:rsidP="003D41C4">
      <w:pPr>
        <w:ind w:left="0" w:firstLine="284"/>
        <w:jc w:val="center"/>
        <w:rPr>
          <w:b/>
          <w:sz w:val="18"/>
          <w:szCs w:val="18"/>
        </w:rPr>
      </w:pPr>
      <w:r w:rsidRPr="00291E89">
        <w:rPr>
          <w:b/>
          <w:sz w:val="18"/>
          <w:szCs w:val="18"/>
        </w:rPr>
        <w:t>ДУМА</w:t>
      </w:r>
    </w:p>
    <w:p w:rsidR="003D41C4" w:rsidRPr="00291E89" w:rsidRDefault="003D41C4" w:rsidP="003D41C4">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D41C4" w:rsidRDefault="003D41C4" w:rsidP="003D41C4">
      <w:pPr>
        <w:ind w:left="0" w:firstLine="284"/>
        <w:jc w:val="center"/>
        <w:rPr>
          <w:bCs/>
          <w:sz w:val="18"/>
          <w:szCs w:val="18"/>
        </w:rPr>
      </w:pPr>
      <w:r>
        <w:rPr>
          <w:bCs/>
          <w:sz w:val="18"/>
          <w:szCs w:val="18"/>
        </w:rPr>
        <w:t>Пятый</w:t>
      </w:r>
      <w:r w:rsidRPr="00291E89">
        <w:rPr>
          <w:bCs/>
          <w:sz w:val="18"/>
          <w:szCs w:val="18"/>
        </w:rPr>
        <w:t xml:space="preserve"> созыв</w:t>
      </w:r>
    </w:p>
    <w:p w:rsidR="003D41C4" w:rsidRPr="001B3F8F" w:rsidRDefault="003D41C4" w:rsidP="003D41C4">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sidR="003A1047">
        <w:rPr>
          <w:sz w:val="18"/>
          <w:szCs w:val="18"/>
          <w:u w:val="single"/>
        </w:rPr>
        <w:t>02-13</w:t>
      </w:r>
      <w:r>
        <w:rPr>
          <w:sz w:val="18"/>
          <w:szCs w:val="18"/>
          <w:u w:val="single"/>
        </w:rPr>
        <w:t xml:space="preserve"> д</w:t>
      </w:r>
    </w:p>
    <w:p w:rsidR="003D41C4" w:rsidRDefault="003D41C4" w:rsidP="003D41C4">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3D41C4" w:rsidRPr="00291E89" w:rsidRDefault="003D41C4" w:rsidP="005E3AE8">
      <w:pPr>
        <w:ind w:left="0" w:firstLine="284"/>
        <w:rPr>
          <w:sz w:val="18"/>
          <w:szCs w:val="18"/>
        </w:rPr>
      </w:pPr>
    </w:p>
    <w:p w:rsidR="005E3AE8" w:rsidRDefault="005E3AE8" w:rsidP="005E3AE8">
      <w:pPr>
        <w:ind w:left="0" w:firstLine="284"/>
        <w:rPr>
          <w:bCs/>
          <w:sz w:val="18"/>
          <w:szCs w:val="18"/>
        </w:rPr>
      </w:pPr>
      <w:r w:rsidRPr="005E3AE8">
        <w:rPr>
          <w:bCs/>
          <w:sz w:val="18"/>
          <w:szCs w:val="18"/>
        </w:rPr>
        <w:t>Об избрании члена Координационного Совета Думы Иркутского района</w:t>
      </w:r>
      <w:r>
        <w:rPr>
          <w:bCs/>
          <w:sz w:val="18"/>
          <w:szCs w:val="18"/>
        </w:rPr>
        <w:t xml:space="preserve"> </w:t>
      </w:r>
      <w:r w:rsidRPr="005E3AE8">
        <w:rPr>
          <w:bCs/>
          <w:sz w:val="18"/>
          <w:szCs w:val="18"/>
        </w:rPr>
        <w:t>по взаимодействию с представительными органами местного самоуправления муниципальных образований</w:t>
      </w:r>
      <w:r>
        <w:rPr>
          <w:bCs/>
          <w:sz w:val="18"/>
          <w:szCs w:val="18"/>
        </w:rPr>
        <w:t>.</w:t>
      </w:r>
    </w:p>
    <w:p w:rsidR="005E3AE8" w:rsidRDefault="005E3AE8" w:rsidP="005E3AE8">
      <w:pPr>
        <w:ind w:left="0" w:firstLine="284"/>
        <w:rPr>
          <w:bCs/>
          <w:sz w:val="18"/>
          <w:szCs w:val="18"/>
        </w:rPr>
      </w:pPr>
    </w:p>
    <w:p w:rsidR="005E3AE8" w:rsidRDefault="005E3AE8" w:rsidP="005E3AE8">
      <w:pPr>
        <w:ind w:left="0" w:firstLine="284"/>
        <w:rPr>
          <w:bCs/>
          <w:sz w:val="18"/>
          <w:szCs w:val="18"/>
        </w:rPr>
      </w:pPr>
      <w:r w:rsidRPr="005E3AE8">
        <w:rPr>
          <w:bCs/>
          <w:sz w:val="18"/>
          <w:szCs w:val="18"/>
        </w:rPr>
        <w:t xml:space="preserve">В целях </w:t>
      </w:r>
      <w:proofErr w:type="gramStart"/>
      <w:r w:rsidRPr="005E3AE8">
        <w:rPr>
          <w:bCs/>
          <w:sz w:val="18"/>
          <w:szCs w:val="18"/>
        </w:rPr>
        <w:t>координации деятельности представительного органа местного самоуправления поселения</w:t>
      </w:r>
      <w:proofErr w:type="gramEnd"/>
      <w:r w:rsidRPr="005E3AE8">
        <w:rPr>
          <w:bCs/>
          <w:sz w:val="18"/>
          <w:szCs w:val="18"/>
        </w:rPr>
        <w:t xml:space="preserve"> и Иркутского района по важнейшим вопросам местного самоуправления, обеспечения взаимодействия и совершенствования нормотворческого процесса в сфере местного самоуправления и иного взаимодействия, руководствуясь ст. 35 Устава </w:t>
      </w:r>
      <w:proofErr w:type="spellStart"/>
      <w:r w:rsidRPr="005E3AE8">
        <w:rPr>
          <w:bCs/>
          <w:sz w:val="18"/>
          <w:szCs w:val="18"/>
        </w:rPr>
        <w:t>Хомутовского</w:t>
      </w:r>
      <w:proofErr w:type="spellEnd"/>
      <w:r w:rsidRPr="005E3AE8">
        <w:rPr>
          <w:bCs/>
          <w:sz w:val="18"/>
          <w:szCs w:val="18"/>
        </w:rPr>
        <w:t xml:space="preserve"> муниципального образования, Дума </w:t>
      </w:r>
      <w:proofErr w:type="spellStart"/>
      <w:r w:rsidRPr="005E3AE8">
        <w:rPr>
          <w:bCs/>
          <w:sz w:val="18"/>
          <w:szCs w:val="18"/>
        </w:rPr>
        <w:t>Хомутовского</w:t>
      </w:r>
      <w:proofErr w:type="spellEnd"/>
      <w:r w:rsidRPr="005E3AE8">
        <w:rPr>
          <w:bCs/>
          <w:sz w:val="18"/>
          <w:szCs w:val="18"/>
        </w:rPr>
        <w:t xml:space="preserve"> муниципального образования</w:t>
      </w:r>
      <w:r>
        <w:rPr>
          <w:bCs/>
          <w:sz w:val="18"/>
          <w:szCs w:val="18"/>
        </w:rPr>
        <w:t>.</w:t>
      </w:r>
    </w:p>
    <w:p w:rsidR="005E3AE8" w:rsidRPr="005E3AE8" w:rsidRDefault="005E3AE8" w:rsidP="005E3AE8">
      <w:pPr>
        <w:ind w:left="0" w:firstLine="284"/>
        <w:rPr>
          <w:bCs/>
          <w:sz w:val="18"/>
          <w:szCs w:val="18"/>
        </w:rPr>
      </w:pPr>
    </w:p>
    <w:p w:rsidR="005E3AE8" w:rsidRDefault="005E3AE8" w:rsidP="005E3AE8">
      <w:pPr>
        <w:ind w:left="0" w:firstLine="284"/>
        <w:rPr>
          <w:bCs/>
          <w:sz w:val="18"/>
          <w:szCs w:val="18"/>
        </w:rPr>
      </w:pPr>
      <w:r w:rsidRPr="005E3AE8">
        <w:rPr>
          <w:bCs/>
          <w:sz w:val="18"/>
          <w:szCs w:val="18"/>
        </w:rPr>
        <w:t xml:space="preserve">РЕШИЛА: </w:t>
      </w:r>
    </w:p>
    <w:p w:rsidR="005E3AE8" w:rsidRPr="005E3AE8" w:rsidRDefault="005E3AE8" w:rsidP="005E3AE8">
      <w:pPr>
        <w:ind w:left="0" w:firstLine="284"/>
        <w:rPr>
          <w:bCs/>
          <w:sz w:val="18"/>
          <w:szCs w:val="18"/>
        </w:rPr>
      </w:pPr>
    </w:p>
    <w:p w:rsidR="005E3AE8" w:rsidRPr="005E3AE8" w:rsidRDefault="005E3AE8" w:rsidP="005E3AE8">
      <w:pPr>
        <w:ind w:left="0" w:firstLine="284"/>
        <w:rPr>
          <w:bCs/>
          <w:sz w:val="18"/>
          <w:szCs w:val="18"/>
        </w:rPr>
      </w:pPr>
      <w:r w:rsidRPr="005E3AE8">
        <w:rPr>
          <w:bCs/>
          <w:sz w:val="18"/>
          <w:szCs w:val="18"/>
        </w:rPr>
        <w:t xml:space="preserve">1. Избрать членом Координационного Совета Думы Иркутского района по взаимодействию с представительными органами местного самоуправления муниципальных образований (поселений) депутата Думы </w:t>
      </w:r>
      <w:proofErr w:type="spellStart"/>
      <w:r w:rsidRPr="005E3AE8">
        <w:rPr>
          <w:bCs/>
          <w:sz w:val="18"/>
          <w:szCs w:val="18"/>
        </w:rPr>
        <w:t>Хомутовского</w:t>
      </w:r>
      <w:proofErr w:type="spellEnd"/>
      <w:r w:rsidRPr="005E3AE8">
        <w:rPr>
          <w:bCs/>
          <w:sz w:val="18"/>
          <w:szCs w:val="18"/>
        </w:rPr>
        <w:t xml:space="preserve"> муниципального образования </w:t>
      </w:r>
      <w:proofErr w:type="spellStart"/>
      <w:r w:rsidRPr="005E3AE8">
        <w:rPr>
          <w:bCs/>
          <w:sz w:val="18"/>
          <w:szCs w:val="18"/>
        </w:rPr>
        <w:t>Шеповалова</w:t>
      </w:r>
      <w:proofErr w:type="spellEnd"/>
      <w:r w:rsidRPr="005E3AE8">
        <w:rPr>
          <w:bCs/>
          <w:sz w:val="18"/>
          <w:szCs w:val="18"/>
        </w:rPr>
        <w:t xml:space="preserve"> Сергея Михайловича.</w:t>
      </w:r>
    </w:p>
    <w:p w:rsidR="005E3AE8" w:rsidRPr="005E3AE8" w:rsidRDefault="005E3AE8" w:rsidP="005E3AE8">
      <w:pPr>
        <w:ind w:left="0" w:firstLine="284"/>
        <w:rPr>
          <w:bCs/>
          <w:sz w:val="18"/>
          <w:szCs w:val="18"/>
        </w:rPr>
      </w:pPr>
      <w:r w:rsidRPr="005E3AE8">
        <w:rPr>
          <w:bCs/>
          <w:sz w:val="18"/>
          <w:szCs w:val="18"/>
        </w:rPr>
        <w:t xml:space="preserve">2. Решение Думы </w:t>
      </w:r>
      <w:proofErr w:type="spellStart"/>
      <w:r w:rsidRPr="005E3AE8">
        <w:rPr>
          <w:bCs/>
          <w:sz w:val="18"/>
          <w:szCs w:val="18"/>
        </w:rPr>
        <w:t>Хомутовского</w:t>
      </w:r>
      <w:proofErr w:type="spellEnd"/>
      <w:r w:rsidRPr="005E3AE8">
        <w:rPr>
          <w:bCs/>
          <w:sz w:val="18"/>
          <w:szCs w:val="18"/>
        </w:rPr>
        <w:t xml:space="preserve"> муниципального образования от 24.10.2019 № 30-133/д «Об избрании члена Координационного Совета Думы Иркутского района по взаимодействию с представительными органами</w:t>
      </w:r>
    </w:p>
    <w:p w:rsidR="005E3AE8" w:rsidRPr="005E3AE8" w:rsidRDefault="005E3AE8" w:rsidP="005E3AE8">
      <w:pPr>
        <w:ind w:left="0" w:firstLine="284"/>
        <w:rPr>
          <w:bCs/>
          <w:sz w:val="18"/>
          <w:szCs w:val="18"/>
        </w:rPr>
      </w:pPr>
      <w:r w:rsidRPr="005E3AE8">
        <w:rPr>
          <w:bCs/>
          <w:sz w:val="18"/>
          <w:szCs w:val="18"/>
        </w:rPr>
        <w:t>местного самоуправления муниципальных образований» признать утратившим силу.</w:t>
      </w:r>
    </w:p>
    <w:p w:rsidR="005E3AE8" w:rsidRPr="005E3AE8" w:rsidRDefault="005E3AE8" w:rsidP="005E3AE8">
      <w:pPr>
        <w:ind w:left="0" w:firstLine="284"/>
        <w:rPr>
          <w:bCs/>
          <w:sz w:val="18"/>
          <w:szCs w:val="18"/>
        </w:rPr>
      </w:pPr>
      <w:r w:rsidRPr="005E3AE8">
        <w:rPr>
          <w:bCs/>
          <w:sz w:val="18"/>
          <w:szCs w:val="18"/>
        </w:rPr>
        <w:t>3.  Опубликовать данное решение в установленном законом порядке.</w:t>
      </w:r>
    </w:p>
    <w:p w:rsidR="005E3AE8" w:rsidRPr="005E3AE8" w:rsidRDefault="005E3AE8" w:rsidP="005E3AE8">
      <w:pPr>
        <w:ind w:left="0" w:firstLine="284"/>
        <w:rPr>
          <w:bCs/>
          <w:sz w:val="18"/>
          <w:szCs w:val="18"/>
        </w:rPr>
      </w:pPr>
    </w:p>
    <w:p w:rsidR="005E3AE8" w:rsidRPr="005E3AE8" w:rsidRDefault="005E3AE8" w:rsidP="005E3AE8">
      <w:pPr>
        <w:ind w:left="0" w:firstLine="284"/>
        <w:rPr>
          <w:bCs/>
          <w:sz w:val="18"/>
          <w:szCs w:val="18"/>
        </w:rPr>
      </w:pPr>
    </w:p>
    <w:p w:rsidR="005E3AE8" w:rsidRPr="005E3AE8" w:rsidRDefault="005E3AE8" w:rsidP="005E3AE8">
      <w:pPr>
        <w:ind w:left="0" w:firstLine="284"/>
        <w:jc w:val="center"/>
        <w:rPr>
          <w:bCs/>
          <w:i/>
          <w:sz w:val="18"/>
          <w:szCs w:val="18"/>
        </w:rPr>
      </w:pPr>
      <w:r w:rsidRPr="005E3AE8">
        <w:rPr>
          <w:bCs/>
          <w:i/>
          <w:sz w:val="18"/>
          <w:szCs w:val="18"/>
        </w:rPr>
        <w:t xml:space="preserve">Глава </w:t>
      </w:r>
      <w:proofErr w:type="spellStart"/>
      <w:r w:rsidRPr="005E3AE8">
        <w:rPr>
          <w:bCs/>
          <w:i/>
          <w:sz w:val="18"/>
          <w:szCs w:val="18"/>
        </w:rPr>
        <w:t>Хомутовского</w:t>
      </w:r>
      <w:proofErr w:type="spellEnd"/>
    </w:p>
    <w:p w:rsidR="005E3AE8" w:rsidRPr="005E3AE8" w:rsidRDefault="005E3AE8" w:rsidP="005E3AE8">
      <w:pPr>
        <w:ind w:left="0" w:firstLine="284"/>
        <w:jc w:val="right"/>
        <w:rPr>
          <w:bCs/>
          <w:i/>
          <w:sz w:val="18"/>
          <w:szCs w:val="18"/>
        </w:rPr>
      </w:pPr>
      <w:r w:rsidRPr="005E3AE8">
        <w:rPr>
          <w:bCs/>
          <w:i/>
          <w:sz w:val="18"/>
          <w:szCs w:val="18"/>
        </w:rPr>
        <w:t xml:space="preserve">муниципального образования                                                     </w:t>
      </w:r>
      <w:proofErr w:type="spellStart"/>
      <w:r w:rsidRPr="005E3AE8">
        <w:rPr>
          <w:bCs/>
          <w:i/>
          <w:sz w:val="18"/>
          <w:szCs w:val="18"/>
        </w:rPr>
        <w:t>В.М.Колмаченко</w:t>
      </w:r>
      <w:proofErr w:type="spellEnd"/>
    </w:p>
    <w:p w:rsidR="005E3AE8" w:rsidRPr="005E3AE8" w:rsidRDefault="005E3AE8" w:rsidP="005E3AE8">
      <w:pPr>
        <w:ind w:left="0" w:firstLine="284"/>
        <w:jc w:val="right"/>
        <w:rPr>
          <w:bCs/>
          <w:i/>
          <w:sz w:val="18"/>
          <w:szCs w:val="18"/>
        </w:rPr>
      </w:pPr>
    </w:p>
    <w:p w:rsidR="005E3AE8" w:rsidRDefault="005E3AE8" w:rsidP="005E3AE8">
      <w:pPr>
        <w:ind w:left="0" w:firstLine="284"/>
        <w:jc w:val="center"/>
        <w:rPr>
          <w:bCs/>
          <w:sz w:val="18"/>
          <w:szCs w:val="18"/>
        </w:rPr>
      </w:pPr>
    </w:p>
    <w:p w:rsidR="003D41C4" w:rsidRPr="00291E89" w:rsidRDefault="003D41C4" w:rsidP="005E3AE8">
      <w:pPr>
        <w:ind w:left="0" w:firstLine="284"/>
        <w:jc w:val="center"/>
        <w:rPr>
          <w:sz w:val="18"/>
          <w:szCs w:val="18"/>
        </w:rPr>
      </w:pPr>
      <w:r w:rsidRPr="00291E89">
        <w:rPr>
          <w:sz w:val="18"/>
          <w:szCs w:val="18"/>
        </w:rPr>
        <w:t>РОССИЙСКАЯ ФЕДЕРАЦИЯ</w:t>
      </w:r>
    </w:p>
    <w:p w:rsidR="003D41C4" w:rsidRPr="00291E89" w:rsidRDefault="003D41C4" w:rsidP="003D41C4">
      <w:pPr>
        <w:ind w:left="0" w:firstLine="284"/>
        <w:jc w:val="center"/>
        <w:rPr>
          <w:sz w:val="18"/>
          <w:szCs w:val="18"/>
        </w:rPr>
      </w:pPr>
      <w:r w:rsidRPr="00291E89">
        <w:rPr>
          <w:sz w:val="18"/>
          <w:szCs w:val="18"/>
        </w:rPr>
        <w:t>ИРКУТСКАЯ ОБЛАСТЬ   ИРКУТСКИЙ РАЙОН</w:t>
      </w:r>
    </w:p>
    <w:p w:rsidR="003D41C4" w:rsidRPr="00291E89" w:rsidRDefault="003D41C4" w:rsidP="003D41C4">
      <w:pPr>
        <w:ind w:left="0" w:firstLine="284"/>
        <w:jc w:val="center"/>
        <w:rPr>
          <w:b/>
          <w:sz w:val="18"/>
          <w:szCs w:val="18"/>
        </w:rPr>
      </w:pPr>
      <w:r w:rsidRPr="00291E89">
        <w:rPr>
          <w:b/>
          <w:sz w:val="18"/>
          <w:szCs w:val="18"/>
        </w:rPr>
        <w:t>ДУМА</w:t>
      </w:r>
    </w:p>
    <w:p w:rsidR="003D41C4" w:rsidRPr="00291E89" w:rsidRDefault="003D41C4" w:rsidP="003D41C4">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D41C4" w:rsidRDefault="003D41C4" w:rsidP="003D41C4">
      <w:pPr>
        <w:ind w:left="0" w:firstLine="284"/>
        <w:jc w:val="center"/>
        <w:rPr>
          <w:bCs/>
          <w:sz w:val="18"/>
          <w:szCs w:val="18"/>
        </w:rPr>
      </w:pPr>
      <w:r>
        <w:rPr>
          <w:bCs/>
          <w:sz w:val="18"/>
          <w:szCs w:val="18"/>
        </w:rPr>
        <w:t>Пятый</w:t>
      </w:r>
      <w:r w:rsidRPr="00291E89">
        <w:rPr>
          <w:bCs/>
          <w:sz w:val="18"/>
          <w:szCs w:val="18"/>
        </w:rPr>
        <w:t xml:space="preserve"> созыв</w:t>
      </w:r>
    </w:p>
    <w:p w:rsidR="003D41C4" w:rsidRPr="001B3F8F" w:rsidRDefault="003D41C4" w:rsidP="003D41C4">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Pr>
          <w:sz w:val="18"/>
          <w:szCs w:val="18"/>
          <w:u w:val="single"/>
        </w:rPr>
        <w:t>02-1</w:t>
      </w:r>
      <w:r w:rsidR="003A1047">
        <w:rPr>
          <w:sz w:val="18"/>
          <w:szCs w:val="18"/>
          <w:u w:val="single"/>
        </w:rPr>
        <w:t>4</w:t>
      </w:r>
      <w:r>
        <w:rPr>
          <w:sz w:val="18"/>
          <w:szCs w:val="18"/>
          <w:u w:val="single"/>
        </w:rPr>
        <w:t xml:space="preserve"> д</w:t>
      </w:r>
    </w:p>
    <w:p w:rsidR="003D41C4" w:rsidRDefault="003D41C4" w:rsidP="003D41C4">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3D41C4" w:rsidRPr="00291E89" w:rsidRDefault="003D41C4" w:rsidP="003D41C4">
      <w:pPr>
        <w:ind w:left="0" w:firstLine="284"/>
        <w:rPr>
          <w:sz w:val="18"/>
          <w:szCs w:val="18"/>
        </w:rPr>
      </w:pPr>
    </w:p>
    <w:p w:rsidR="007E601D" w:rsidRDefault="007E601D" w:rsidP="007E601D">
      <w:pPr>
        <w:ind w:left="0" w:firstLine="284"/>
        <w:rPr>
          <w:bCs/>
          <w:sz w:val="18"/>
          <w:szCs w:val="18"/>
        </w:rPr>
      </w:pPr>
      <w:r w:rsidRPr="007E601D">
        <w:rPr>
          <w:bCs/>
          <w:sz w:val="18"/>
          <w:szCs w:val="18"/>
        </w:rPr>
        <w:t xml:space="preserve">Об утверждении плана работы Думы </w:t>
      </w:r>
      <w:proofErr w:type="spellStart"/>
      <w:r w:rsidRPr="007E601D">
        <w:rPr>
          <w:bCs/>
          <w:sz w:val="18"/>
          <w:szCs w:val="18"/>
        </w:rPr>
        <w:t>Хомутовск</w:t>
      </w:r>
      <w:r>
        <w:rPr>
          <w:bCs/>
          <w:sz w:val="18"/>
          <w:szCs w:val="18"/>
        </w:rPr>
        <w:t>ого</w:t>
      </w:r>
      <w:proofErr w:type="spellEnd"/>
      <w:r>
        <w:rPr>
          <w:bCs/>
          <w:sz w:val="18"/>
          <w:szCs w:val="18"/>
        </w:rPr>
        <w:t xml:space="preserve"> муниципального образования </w:t>
      </w:r>
      <w:r w:rsidRPr="007E601D">
        <w:rPr>
          <w:bCs/>
          <w:sz w:val="18"/>
          <w:szCs w:val="18"/>
        </w:rPr>
        <w:t>на ноябрь-декабрь 2022 года</w:t>
      </w:r>
      <w:r>
        <w:rPr>
          <w:bCs/>
          <w:sz w:val="18"/>
          <w:szCs w:val="18"/>
        </w:rPr>
        <w:t>.</w:t>
      </w:r>
    </w:p>
    <w:p w:rsidR="007E601D" w:rsidRDefault="007E601D" w:rsidP="007E601D">
      <w:pPr>
        <w:ind w:left="0" w:firstLine="284"/>
        <w:rPr>
          <w:bCs/>
          <w:sz w:val="18"/>
          <w:szCs w:val="18"/>
        </w:rPr>
      </w:pPr>
    </w:p>
    <w:p w:rsidR="007E601D" w:rsidRDefault="007E601D" w:rsidP="007E601D">
      <w:pPr>
        <w:ind w:left="0" w:firstLine="284"/>
        <w:rPr>
          <w:bCs/>
          <w:sz w:val="18"/>
          <w:szCs w:val="18"/>
        </w:rPr>
      </w:pPr>
      <w:r w:rsidRPr="007E601D">
        <w:rPr>
          <w:bCs/>
          <w:sz w:val="18"/>
          <w:szCs w:val="18"/>
        </w:rPr>
        <w:t xml:space="preserve">Руководствуясь ст. 35 Устава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и на основании голосования Дума </w:t>
      </w:r>
      <w:proofErr w:type="spellStart"/>
      <w:r w:rsidRPr="007E601D">
        <w:rPr>
          <w:bCs/>
          <w:sz w:val="18"/>
          <w:szCs w:val="18"/>
        </w:rPr>
        <w:t>Хомутовского</w:t>
      </w:r>
      <w:proofErr w:type="spellEnd"/>
      <w:r w:rsidRPr="007E601D">
        <w:rPr>
          <w:bCs/>
          <w:sz w:val="18"/>
          <w:szCs w:val="18"/>
        </w:rPr>
        <w:t xml:space="preserve"> муниципального образования</w:t>
      </w:r>
    </w:p>
    <w:p w:rsidR="007E601D" w:rsidRPr="007E601D" w:rsidRDefault="007E601D" w:rsidP="007E601D">
      <w:pPr>
        <w:ind w:left="0" w:firstLine="284"/>
        <w:rPr>
          <w:bCs/>
          <w:sz w:val="18"/>
          <w:szCs w:val="18"/>
        </w:rPr>
      </w:pPr>
    </w:p>
    <w:p w:rsidR="007E601D" w:rsidRDefault="007E601D" w:rsidP="007E601D">
      <w:pPr>
        <w:ind w:left="0" w:firstLine="284"/>
        <w:rPr>
          <w:bCs/>
          <w:sz w:val="18"/>
          <w:szCs w:val="18"/>
        </w:rPr>
      </w:pPr>
      <w:r w:rsidRPr="007E601D">
        <w:rPr>
          <w:bCs/>
          <w:sz w:val="18"/>
          <w:szCs w:val="18"/>
        </w:rPr>
        <w:t xml:space="preserve">РЕШИЛА: </w:t>
      </w:r>
    </w:p>
    <w:p w:rsidR="007E601D" w:rsidRPr="007E601D" w:rsidRDefault="007E601D" w:rsidP="007E601D">
      <w:pPr>
        <w:ind w:left="0" w:firstLine="284"/>
        <w:rPr>
          <w:bCs/>
          <w:sz w:val="18"/>
          <w:szCs w:val="18"/>
        </w:rPr>
      </w:pPr>
    </w:p>
    <w:p w:rsidR="007E601D" w:rsidRPr="007E601D" w:rsidRDefault="007E601D" w:rsidP="007E601D">
      <w:pPr>
        <w:ind w:left="0" w:firstLine="284"/>
        <w:rPr>
          <w:bCs/>
          <w:sz w:val="18"/>
          <w:szCs w:val="18"/>
        </w:rPr>
      </w:pPr>
      <w:r w:rsidRPr="007E601D">
        <w:rPr>
          <w:bCs/>
          <w:sz w:val="18"/>
          <w:szCs w:val="18"/>
        </w:rPr>
        <w:t xml:space="preserve">1. Утвердить план работы Думы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на ноябрь-декабрь 2022 года (Приложение).</w:t>
      </w:r>
    </w:p>
    <w:p w:rsidR="007E601D" w:rsidRPr="007E601D" w:rsidRDefault="007E601D" w:rsidP="007E601D">
      <w:pPr>
        <w:ind w:left="0" w:firstLine="284"/>
        <w:rPr>
          <w:bCs/>
          <w:sz w:val="18"/>
          <w:szCs w:val="18"/>
        </w:rPr>
      </w:pPr>
      <w:r w:rsidRPr="007E601D">
        <w:rPr>
          <w:bCs/>
          <w:sz w:val="18"/>
          <w:szCs w:val="18"/>
        </w:rPr>
        <w:tab/>
        <w:t>2. Опубликовать настоящее решение в установленном законом порядке.</w:t>
      </w:r>
    </w:p>
    <w:p w:rsidR="007E601D" w:rsidRPr="007E601D" w:rsidRDefault="007E601D" w:rsidP="007E601D">
      <w:pPr>
        <w:ind w:left="0" w:firstLine="284"/>
        <w:rPr>
          <w:bCs/>
          <w:sz w:val="18"/>
          <w:szCs w:val="18"/>
        </w:rPr>
      </w:pPr>
    </w:p>
    <w:p w:rsidR="007E601D" w:rsidRPr="007E601D" w:rsidRDefault="007E601D" w:rsidP="007E601D">
      <w:pPr>
        <w:ind w:left="0" w:firstLine="284"/>
        <w:rPr>
          <w:bCs/>
          <w:sz w:val="18"/>
          <w:szCs w:val="18"/>
        </w:rPr>
      </w:pPr>
    </w:p>
    <w:p w:rsidR="007E601D" w:rsidRPr="007E601D" w:rsidRDefault="007E601D" w:rsidP="007E601D">
      <w:pPr>
        <w:ind w:left="0" w:firstLine="284"/>
        <w:jc w:val="center"/>
        <w:rPr>
          <w:bCs/>
          <w:i/>
          <w:sz w:val="18"/>
          <w:szCs w:val="18"/>
        </w:rPr>
      </w:pPr>
      <w:r w:rsidRPr="007E601D">
        <w:rPr>
          <w:bCs/>
          <w:i/>
          <w:sz w:val="18"/>
          <w:szCs w:val="18"/>
        </w:rPr>
        <w:t xml:space="preserve">Глава </w:t>
      </w:r>
      <w:proofErr w:type="spellStart"/>
      <w:r w:rsidRPr="007E601D">
        <w:rPr>
          <w:bCs/>
          <w:i/>
          <w:sz w:val="18"/>
          <w:szCs w:val="18"/>
        </w:rPr>
        <w:t>Хомутовского</w:t>
      </w:r>
      <w:proofErr w:type="spellEnd"/>
    </w:p>
    <w:p w:rsidR="007E601D" w:rsidRPr="007E601D" w:rsidRDefault="007E601D" w:rsidP="007E601D">
      <w:pPr>
        <w:ind w:left="0" w:firstLine="284"/>
        <w:jc w:val="right"/>
        <w:rPr>
          <w:bCs/>
          <w:i/>
          <w:sz w:val="18"/>
          <w:szCs w:val="18"/>
        </w:rPr>
      </w:pPr>
      <w:r w:rsidRPr="007E601D">
        <w:rPr>
          <w:bCs/>
          <w:i/>
          <w:sz w:val="18"/>
          <w:szCs w:val="18"/>
        </w:rPr>
        <w:t xml:space="preserve">муниципального образования                                                    </w:t>
      </w:r>
      <w:proofErr w:type="spellStart"/>
      <w:r w:rsidRPr="007E601D">
        <w:rPr>
          <w:bCs/>
          <w:i/>
          <w:sz w:val="18"/>
          <w:szCs w:val="18"/>
        </w:rPr>
        <w:t>В.М.Колмаченко</w:t>
      </w:r>
      <w:proofErr w:type="spellEnd"/>
    </w:p>
    <w:p w:rsidR="007E601D" w:rsidRPr="007E601D" w:rsidRDefault="007E601D" w:rsidP="007E601D">
      <w:pPr>
        <w:ind w:left="0" w:firstLine="284"/>
        <w:rPr>
          <w:bCs/>
          <w:sz w:val="18"/>
          <w:szCs w:val="18"/>
        </w:rPr>
      </w:pPr>
    </w:p>
    <w:p w:rsidR="007E601D" w:rsidRPr="007E601D" w:rsidRDefault="007E601D" w:rsidP="007E601D">
      <w:pPr>
        <w:ind w:left="0" w:firstLine="284"/>
        <w:rPr>
          <w:bCs/>
          <w:sz w:val="18"/>
          <w:szCs w:val="18"/>
        </w:rPr>
      </w:pPr>
    </w:p>
    <w:p w:rsidR="007E601D" w:rsidRPr="007E601D" w:rsidRDefault="007E601D" w:rsidP="007E601D">
      <w:pPr>
        <w:ind w:left="0" w:firstLine="284"/>
        <w:jc w:val="right"/>
        <w:rPr>
          <w:bCs/>
          <w:i/>
          <w:sz w:val="18"/>
          <w:szCs w:val="18"/>
        </w:rPr>
      </w:pPr>
      <w:r w:rsidRPr="007E601D">
        <w:rPr>
          <w:bCs/>
          <w:sz w:val="18"/>
          <w:szCs w:val="18"/>
        </w:rPr>
        <w:tab/>
      </w:r>
      <w:r w:rsidRPr="007E601D">
        <w:rPr>
          <w:bCs/>
          <w:i/>
          <w:sz w:val="18"/>
          <w:szCs w:val="18"/>
        </w:rPr>
        <w:t xml:space="preserve">Приложение </w:t>
      </w:r>
    </w:p>
    <w:p w:rsidR="007E601D" w:rsidRPr="007E601D" w:rsidRDefault="007E601D" w:rsidP="007E601D">
      <w:pPr>
        <w:ind w:left="0" w:firstLine="284"/>
        <w:jc w:val="right"/>
        <w:rPr>
          <w:bCs/>
          <w:i/>
          <w:sz w:val="18"/>
          <w:szCs w:val="18"/>
        </w:rPr>
      </w:pPr>
      <w:r w:rsidRPr="007E601D">
        <w:rPr>
          <w:bCs/>
          <w:i/>
          <w:sz w:val="18"/>
          <w:szCs w:val="18"/>
        </w:rPr>
        <w:t xml:space="preserve">утверждено решением </w:t>
      </w:r>
    </w:p>
    <w:p w:rsidR="007E601D" w:rsidRPr="007E601D" w:rsidRDefault="007E601D" w:rsidP="007E601D">
      <w:pPr>
        <w:ind w:left="0" w:firstLine="284"/>
        <w:jc w:val="right"/>
        <w:rPr>
          <w:bCs/>
          <w:i/>
          <w:sz w:val="18"/>
          <w:szCs w:val="18"/>
        </w:rPr>
      </w:pPr>
      <w:r w:rsidRPr="007E601D">
        <w:rPr>
          <w:bCs/>
          <w:i/>
          <w:sz w:val="18"/>
          <w:szCs w:val="18"/>
        </w:rPr>
        <w:t xml:space="preserve">Думы </w:t>
      </w:r>
      <w:proofErr w:type="spellStart"/>
      <w:r w:rsidRPr="007E601D">
        <w:rPr>
          <w:bCs/>
          <w:i/>
          <w:sz w:val="18"/>
          <w:szCs w:val="18"/>
        </w:rPr>
        <w:t>Хомутовского</w:t>
      </w:r>
      <w:proofErr w:type="spellEnd"/>
      <w:r w:rsidRPr="007E601D">
        <w:rPr>
          <w:bCs/>
          <w:i/>
          <w:sz w:val="18"/>
          <w:szCs w:val="18"/>
        </w:rPr>
        <w:t xml:space="preserve"> муниципального образования</w:t>
      </w:r>
    </w:p>
    <w:p w:rsidR="007E601D" w:rsidRPr="007E601D" w:rsidRDefault="007E601D" w:rsidP="007E601D">
      <w:pPr>
        <w:ind w:left="0" w:firstLine="284"/>
        <w:jc w:val="right"/>
        <w:rPr>
          <w:bCs/>
          <w:i/>
          <w:sz w:val="18"/>
          <w:szCs w:val="18"/>
        </w:rPr>
      </w:pPr>
      <w:r w:rsidRPr="007E601D">
        <w:rPr>
          <w:bCs/>
          <w:i/>
          <w:sz w:val="18"/>
          <w:szCs w:val="18"/>
        </w:rPr>
        <w:t xml:space="preserve">от </w:t>
      </w:r>
      <w:r>
        <w:rPr>
          <w:bCs/>
          <w:i/>
          <w:sz w:val="18"/>
          <w:szCs w:val="18"/>
          <w:u w:val="single"/>
        </w:rPr>
        <w:t>26.10.2022</w:t>
      </w:r>
      <w:r w:rsidRPr="007E601D">
        <w:rPr>
          <w:bCs/>
          <w:i/>
          <w:sz w:val="18"/>
          <w:szCs w:val="18"/>
        </w:rPr>
        <w:t xml:space="preserve"> № </w:t>
      </w:r>
      <w:r>
        <w:rPr>
          <w:bCs/>
          <w:i/>
          <w:sz w:val="18"/>
          <w:szCs w:val="18"/>
          <w:u w:val="single"/>
        </w:rPr>
        <w:t>02-14 д</w:t>
      </w:r>
    </w:p>
    <w:p w:rsidR="007E601D" w:rsidRPr="007E601D" w:rsidRDefault="007E601D" w:rsidP="007E601D">
      <w:pPr>
        <w:ind w:left="0" w:firstLine="284"/>
        <w:jc w:val="center"/>
        <w:rPr>
          <w:bCs/>
          <w:sz w:val="18"/>
          <w:szCs w:val="18"/>
        </w:rPr>
      </w:pPr>
      <w:r w:rsidRPr="007E601D">
        <w:rPr>
          <w:bCs/>
          <w:sz w:val="18"/>
          <w:szCs w:val="18"/>
        </w:rPr>
        <w:t>План</w:t>
      </w:r>
    </w:p>
    <w:p w:rsidR="007E601D" w:rsidRPr="007E601D" w:rsidRDefault="007E601D" w:rsidP="007E601D">
      <w:pPr>
        <w:ind w:left="0" w:firstLine="284"/>
        <w:jc w:val="center"/>
        <w:rPr>
          <w:bCs/>
          <w:sz w:val="18"/>
          <w:szCs w:val="18"/>
        </w:rPr>
      </w:pPr>
      <w:r w:rsidRPr="007E601D">
        <w:rPr>
          <w:bCs/>
          <w:sz w:val="18"/>
          <w:szCs w:val="18"/>
        </w:rPr>
        <w:t xml:space="preserve">работы Думы </w:t>
      </w:r>
      <w:proofErr w:type="spellStart"/>
      <w:r w:rsidRPr="007E601D">
        <w:rPr>
          <w:bCs/>
          <w:sz w:val="18"/>
          <w:szCs w:val="18"/>
        </w:rPr>
        <w:t>Хомутовского</w:t>
      </w:r>
      <w:proofErr w:type="spellEnd"/>
      <w:r w:rsidRPr="007E601D">
        <w:rPr>
          <w:bCs/>
          <w:sz w:val="18"/>
          <w:szCs w:val="18"/>
        </w:rPr>
        <w:t xml:space="preserve"> муниципального образования</w:t>
      </w:r>
    </w:p>
    <w:p w:rsidR="007E601D" w:rsidRPr="007E601D" w:rsidRDefault="007E601D" w:rsidP="007E601D">
      <w:pPr>
        <w:ind w:left="0" w:firstLine="284"/>
        <w:jc w:val="center"/>
        <w:rPr>
          <w:bCs/>
          <w:sz w:val="18"/>
          <w:szCs w:val="18"/>
        </w:rPr>
      </w:pPr>
      <w:r w:rsidRPr="007E601D">
        <w:rPr>
          <w:bCs/>
          <w:sz w:val="18"/>
          <w:szCs w:val="18"/>
        </w:rPr>
        <w:t>на ноябрь-декабрь 2022 года.</w:t>
      </w:r>
    </w:p>
    <w:p w:rsidR="007E601D" w:rsidRPr="007E601D" w:rsidRDefault="007E601D" w:rsidP="007E601D">
      <w:pPr>
        <w:ind w:left="0" w:firstLine="284"/>
        <w:rPr>
          <w:bCs/>
          <w:sz w:val="18"/>
          <w:szCs w:val="18"/>
        </w:rPr>
      </w:pPr>
    </w:p>
    <w:p w:rsidR="007E601D" w:rsidRPr="007E601D" w:rsidRDefault="007E601D" w:rsidP="007E601D">
      <w:pPr>
        <w:ind w:left="0" w:firstLine="284"/>
        <w:rPr>
          <w:bCs/>
          <w:sz w:val="18"/>
          <w:szCs w:val="18"/>
        </w:rPr>
      </w:pPr>
      <w:r w:rsidRPr="007E601D">
        <w:rPr>
          <w:bCs/>
          <w:sz w:val="18"/>
          <w:szCs w:val="18"/>
        </w:rPr>
        <w:t>24 ноября 16 час.00 мин.</w:t>
      </w:r>
    </w:p>
    <w:p w:rsidR="007E601D" w:rsidRPr="007E601D" w:rsidRDefault="007E601D" w:rsidP="007E601D">
      <w:pPr>
        <w:ind w:left="0" w:firstLine="284"/>
        <w:rPr>
          <w:bCs/>
          <w:sz w:val="18"/>
          <w:szCs w:val="18"/>
        </w:rPr>
      </w:pPr>
      <w:r w:rsidRPr="007E601D">
        <w:rPr>
          <w:bCs/>
          <w:sz w:val="18"/>
          <w:szCs w:val="18"/>
        </w:rPr>
        <w:t>1.</w:t>
      </w:r>
      <w:r w:rsidRPr="007E601D">
        <w:rPr>
          <w:bCs/>
          <w:sz w:val="18"/>
          <w:szCs w:val="18"/>
        </w:rPr>
        <w:tab/>
        <w:t xml:space="preserve">О внесении изменений в решение Думы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от 23.12.2021 года № 57-262/д «О бюджете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на 2022 год и на плановый период 2023 и 2024 годов.</w:t>
      </w:r>
    </w:p>
    <w:p w:rsidR="007E601D" w:rsidRPr="007E601D" w:rsidRDefault="007E601D" w:rsidP="007E601D">
      <w:pPr>
        <w:ind w:left="0" w:firstLine="284"/>
        <w:rPr>
          <w:bCs/>
          <w:sz w:val="18"/>
          <w:szCs w:val="18"/>
        </w:rPr>
      </w:pPr>
      <w:r w:rsidRPr="007E601D">
        <w:rPr>
          <w:bCs/>
          <w:sz w:val="18"/>
          <w:szCs w:val="18"/>
        </w:rPr>
        <w:t xml:space="preserve">2. Об утверждении положения по оплате труда муниципальных служащих администрации </w:t>
      </w:r>
      <w:proofErr w:type="spellStart"/>
      <w:r w:rsidRPr="007E601D">
        <w:rPr>
          <w:bCs/>
          <w:sz w:val="18"/>
          <w:szCs w:val="18"/>
        </w:rPr>
        <w:t>Хомутовского</w:t>
      </w:r>
      <w:proofErr w:type="spellEnd"/>
      <w:r w:rsidRPr="007E601D">
        <w:rPr>
          <w:bCs/>
          <w:sz w:val="18"/>
          <w:szCs w:val="18"/>
        </w:rPr>
        <w:t xml:space="preserve"> МО.</w:t>
      </w:r>
    </w:p>
    <w:p w:rsidR="007E601D" w:rsidRPr="007E601D" w:rsidRDefault="007E601D" w:rsidP="007E601D">
      <w:pPr>
        <w:ind w:left="0" w:firstLine="284"/>
        <w:rPr>
          <w:bCs/>
          <w:sz w:val="18"/>
          <w:szCs w:val="18"/>
        </w:rPr>
      </w:pPr>
      <w:r w:rsidRPr="007E601D">
        <w:rPr>
          <w:bCs/>
          <w:sz w:val="18"/>
          <w:szCs w:val="18"/>
        </w:rPr>
        <w:t xml:space="preserve">3. О внесении изменений в решение Думы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от 25.04.2018 № 10-42/д «Об утверждении перечня дорог общего пользования местного значения, расположенных в границах </w:t>
      </w:r>
      <w:proofErr w:type="spellStart"/>
      <w:r w:rsidRPr="007E601D">
        <w:rPr>
          <w:bCs/>
          <w:sz w:val="18"/>
          <w:szCs w:val="18"/>
        </w:rPr>
        <w:t>Хомутовского</w:t>
      </w:r>
      <w:proofErr w:type="spellEnd"/>
      <w:r w:rsidRPr="007E601D">
        <w:rPr>
          <w:bCs/>
          <w:sz w:val="18"/>
          <w:szCs w:val="18"/>
        </w:rPr>
        <w:t xml:space="preserve"> муниципального образования»</w:t>
      </w:r>
    </w:p>
    <w:p w:rsidR="007E601D" w:rsidRPr="007E601D" w:rsidRDefault="007E601D" w:rsidP="007E601D">
      <w:pPr>
        <w:ind w:left="0" w:firstLine="284"/>
        <w:rPr>
          <w:bCs/>
          <w:sz w:val="18"/>
          <w:szCs w:val="18"/>
        </w:rPr>
      </w:pPr>
      <w:r w:rsidRPr="007E601D">
        <w:rPr>
          <w:bCs/>
          <w:sz w:val="18"/>
          <w:szCs w:val="18"/>
        </w:rPr>
        <w:t xml:space="preserve">4. О внесении изменений в решение Думы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от 23.12.2021 № 57-263/д «Об утверждении Прогнозного плана (программы) приватизации муниципального имущества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на 2022 год».</w:t>
      </w:r>
    </w:p>
    <w:p w:rsidR="007E601D" w:rsidRPr="007E601D" w:rsidRDefault="007E601D" w:rsidP="007E601D">
      <w:pPr>
        <w:ind w:left="0" w:firstLine="284"/>
        <w:rPr>
          <w:bCs/>
          <w:sz w:val="18"/>
          <w:szCs w:val="18"/>
        </w:rPr>
      </w:pPr>
      <w:r w:rsidRPr="007E601D">
        <w:rPr>
          <w:bCs/>
          <w:sz w:val="18"/>
          <w:szCs w:val="18"/>
        </w:rPr>
        <w:t xml:space="preserve">5. Об утверждении муниципальной программы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«Комплексное социально-экономическое развитие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на 2022 -2026 годы.</w:t>
      </w:r>
    </w:p>
    <w:p w:rsidR="007E601D" w:rsidRPr="007E601D" w:rsidRDefault="007E601D" w:rsidP="007E601D">
      <w:pPr>
        <w:ind w:left="0" w:firstLine="284"/>
        <w:rPr>
          <w:bCs/>
          <w:sz w:val="18"/>
          <w:szCs w:val="18"/>
        </w:rPr>
      </w:pPr>
      <w:r w:rsidRPr="007E601D">
        <w:rPr>
          <w:bCs/>
          <w:sz w:val="18"/>
          <w:szCs w:val="18"/>
        </w:rPr>
        <w:t>15 декабря 16 час.00 мин.</w:t>
      </w:r>
    </w:p>
    <w:p w:rsidR="007E601D" w:rsidRPr="007E601D" w:rsidRDefault="007E601D" w:rsidP="007E601D">
      <w:pPr>
        <w:ind w:left="0" w:firstLine="284"/>
        <w:rPr>
          <w:bCs/>
          <w:sz w:val="18"/>
          <w:szCs w:val="18"/>
        </w:rPr>
      </w:pPr>
      <w:r w:rsidRPr="007E601D">
        <w:rPr>
          <w:bCs/>
          <w:sz w:val="18"/>
          <w:szCs w:val="18"/>
        </w:rPr>
        <w:t xml:space="preserve">1. О внесении изменений в решение Думы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от 23.12.2021 года № 57-262/д «О бюджете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на 2022 год и на плановый период 2023 и 2024 годов».</w:t>
      </w:r>
    </w:p>
    <w:p w:rsidR="007E601D" w:rsidRPr="007E601D" w:rsidRDefault="007E601D" w:rsidP="007E601D">
      <w:pPr>
        <w:ind w:left="0" w:firstLine="284"/>
        <w:rPr>
          <w:bCs/>
          <w:sz w:val="18"/>
          <w:szCs w:val="18"/>
        </w:rPr>
      </w:pPr>
      <w:r w:rsidRPr="007E601D">
        <w:rPr>
          <w:bCs/>
          <w:sz w:val="18"/>
          <w:szCs w:val="18"/>
        </w:rPr>
        <w:t xml:space="preserve">2. О бюджете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на 2023 год и на плановый период 2024 и 2025 годов. </w:t>
      </w:r>
    </w:p>
    <w:p w:rsidR="007E601D" w:rsidRPr="007E601D" w:rsidRDefault="007E601D" w:rsidP="007E601D">
      <w:pPr>
        <w:ind w:left="0" w:firstLine="284"/>
        <w:rPr>
          <w:bCs/>
          <w:sz w:val="18"/>
          <w:szCs w:val="18"/>
        </w:rPr>
      </w:pPr>
      <w:r w:rsidRPr="007E601D">
        <w:rPr>
          <w:bCs/>
          <w:sz w:val="18"/>
          <w:szCs w:val="18"/>
        </w:rPr>
        <w:t>22 декабря 16 час.00 мин.</w:t>
      </w:r>
    </w:p>
    <w:p w:rsidR="007E601D" w:rsidRPr="007E601D" w:rsidRDefault="007E601D" w:rsidP="007E601D">
      <w:pPr>
        <w:ind w:left="0" w:firstLine="284"/>
        <w:rPr>
          <w:bCs/>
          <w:sz w:val="18"/>
          <w:szCs w:val="18"/>
        </w:rPr>
      </w:pPr>
      <w:r w:rsidRPr="007E601D">
        <w:rPr>
          <w:bCs/>
          <w:sz w:val="18"/>
          <w:szCs w:val="18"/>
        </w:rPr>
        <w:t xml:space="preserve">1. О внесении изменений в решение Думы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от 23.12.2021 года № 57-262/д «О бюджете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на 2022 год и на плановый период 2023 и 2024 годов.</w:t>
      </w:r>
    </w:p>
    <w:p w:rsidR="007E601D" w:rsidRPr="007E601D" w:rsidRDefault="007E601D" w:rsidP="007E601D">
      <w:pPr>
        <w:ind w:left="0" w:firstLine="284"/>
        <w:rPr>
          <w:bCs/>
          <w:sz w:val="18"/>
          <w:szCs w:val="18"/>
        </w:rPr>
      </w:pPr>
      <w:r w:rsidRPr="007E601D">
        <w:rPr>
          <w:bCs/>
          <w:sz w:val="18"/>
          <w:szCs w:val="18"/>
        </w:rPr>
        <w:t xml:space="preserve">2. Об утверждении Прогнозного плана (программы) приватизации муниципального имущества </w:t>
      </w:r>
      <w:proofErr w:type="spellStart"/>
      <w:r w:rsidRPr="007E601D">
        <w:rPr>
          <w:bCs/>
          <w:sz w:val="18"/>
          <w:szCs w:val="18"/>
        </w:rPr>
        <w:t>Хомутовского</w:t>
      </w:r>
      <w:proofErr w:type="spellEnd"/>
      <w:r w:rsidRPr="007E601D">
        <w:rPr>
          <w:bCs/>
          <w:sz w:val="18"/>
          <w:szCs w:val="18"/>
        </w:rPr>
        <w:t xml:space="preserve"> муниципального образования на 2023 год.</w:t>
      </w:r>
    </w:p>
    <w:p w:rsidR="007E601D" w:rsidRDefault="007E601D" w:rsidP="007E601D">
      <w:pPr>
        <w:ind w:left="0" w:firstLine="284"/>
        <w:rPr>
          <w:bCs/>
          <w:sz w:val="18"/>
          <w:szCs w:val="18"/>
        </w:rPr>
      </w:pPr>
      <w:r w:rsidRPr="007E601D">
        <w:rPr>
          <w:bCs/>
          <w:sz w:val="18"/>
          <w:szCs w:val="18"/>
        </w:rPr>
        <w:t>3. Об утверждении плана работы Думы на 1-е полугодие 2023 года.</w:t>
      </w:r>
    </w:p>
    <w:p w:rsidR="007E601D" w:rsidRDefault="007E601D" w:rsidP="007E601D">
      <w:pPr>
        <w:ind w:left="0" w:firstLine="284"/>
        <w:rPr>
          <w:bCs/>
          <w:sz w:val="18"/>
          <w:szCs w:val="18"/>
        </w:rPr>
      </w:pPr>
    </w:p>
    <w:p w:rsidR="007E601D" w:rsidRDefault="007E601D" w:rsidP="007E601D">
      <w:pPr>
        <w:ind w:left="0" w:firstLine="284"/>
        <w:jc w:val="center"/>
        <w:rPr>
          <w:bCs/>
          <w:sz w:val="18"/>
          <w:szCs w:val="18"/>
        </w:rPr>
      </w:pPr>
    </w:p>
    <w:p w:rsidR="007E601D" w:rsidRDefault="007E601D" w:rsidP="007E601D">
      <w:pPr>
        <w:ind w:left="0" w:firstLine="284"/>
        <w:jc w:val="center"/>
        <w:rPr>
          <w:bCs/>
          <w:sz w:val="18"/>
          <w:szCs w:val="18"/>
        </w:rPr>
      </w:pPr>
    </w:p>
    <w:p w:rsidR="0078583A" w:rsidRDefault="0078583A" w:rsidP="007E601D">
      <w:pPr>
        <w:ind w:left="0" w:firstLine="284"/>
        <w:jc w:val="center"/>
        <w:rPr>
          <w:bCs/>
          <w:sz w:val="18"/>
          <w:szCs w:val="18"/>
        </w:rPr>
      </w:pPr>
    </w:p>
    <w:p w:rsidR="0078583A" w:rsidRDefault="0078583A" w:rsidP="007E601D">
      <w:pPr>
        <w:ind w:left="0" w:firstLine="284"/>
        <w:jc w:val="center"/>
        <w:rPr>
          <w:bCs/>
          <w:sz w:val="18"/>
          <w:szCs w:val="18"/>
        </w:rPr>
      </w:pPr>
    </w:p>
    <w:p w:rsidR="0078583A" w:rsidRDefault="0078583A" w:rsidP="007E601D">
      <w:pPr>
        <w:ind w:left="0" w:firstLine="284"/>
        <w:jc w:val="center"/>
        <w:rPr>
          <w:bCs/>
          <w:sz w:val="18"/>
          <w:szCs w:val="18"/>
        </w:rPr>
      </w:pPr>
    </w:p>
    <w:p w:rsidR="0078583A" w:rsidRDefault="0078583A" w:rsidP="007E601D">
      <w:pPr>
        <w:ind w:left="0" w:firstLine="284"/>
        <w:jc w:val="center"/>
        <w:rPr>
          <w:bCs/>
          <w:sz w:val="18"/>
          <w:szCs w:val="18"/>
        </w:rPr>
      </w:pPr>
    </w:p>
    <w:p w:rsidR="0078583A" w:rsidRDefault="0078583A" w:rsidP="007E601D">
      <w:pPr>
        <w:ind w:left="0" w:firstLine="284"/>
        <w:jc w:val="center"/>
        <w:rPr>
          <w:bCs/>
          <w:sz w:val="18"/>
          <w:szCs w:val="18"/>
        </w:rPr>
      </w:pPr>
    </w:p>
    <w:p w:rsidR="0078583A" w:rsidRDefault="0078583A" w:rsidP="007E601D">
      <w:pPr>
        <w:ind w:left="0" w:firstLine="284"/>
        <w:jc w:val="center"/>
        <w:rPr>
          <w:bCs/>
          <w:sz w:val="18"/>
          <w:szCs w:val="18"/>
        </w:rPr>
      </w:pPr>
    </w:p>
    <w:p w:rsidR="003D41C4" w:rsidRPr="00291E89" w:rsidRDefault="003D41C4" w:rsidP="007E601D">
      <w:pPr>
        <w:ind w:left="0" w:firstLine="284"/>
        <w:jc w:val="center"/>
        <w:rPr>
          <w:sz w:val="18"/>
          <w:szCs w:val="18"/>
        </w:rPr>
      </w:pPr>
      <w:r w:rsidRPr="00291E89">
        <w:rPr>
          <w:sz w:val="18"/>
          <w:szCs w:val="18"/>
        </w:rPr>
        <w:t>РОССИЙСКАЯ ФЕДЕРАЦИЯ</w:t>
      </w:r>
    </w:p>
    <w:p w:rsidR="003D41C4" w:rsidRPr="00291E89" w:rsidRDefault="003D41C4" w:rsidP="003D41C4">
      <w:pPr>
        <w:ind w:left="0" w:firstLine="284"/>
        <w:jc w:val="center"/>
        <w:rPr>
          <w:sz w:val="18"/>
          <w:szCs w:val="18"/>
        </w:rPr>
      </w:pPr>
      <w:r w:rsidRPr="00291E89">
        <w:rPr>
          <w:sz w:val="18"/>
          <w:szCs w:val="18"/>
        </w:rPr>
        <w:t>ИРКУТСКАЯ ОБЛАСТЬ   ИРКУТСКИЙ РАЙОН</w:t>
      </w:r>
    </w:p>
    <w:p w:rsidR="003D41C4" w:rsidRPr="00291E89" w:rsidRDefault="003D41C4" w:rsidP="003D41C4">
      <w:pPr>
        <w:ind w:left="0" w:firstLine="284"/>
        <w:jc w:val="center"/>
        <w:rPr>
          <w:b/>
          <w:sz w:val="18"/>
          <w:szCs w:val="18"/>
        </w:rPr>
      </w:pPr>
      <w:r w:rsidRPr="00291E89">
        <w:rPr>
          <w:b/>
          <w:sz w:val="18"/>
          <w:szCs w:val="18"/>
        </w:rPr>
        <w:t>ДУМА</w:t>
      </w:r>
    </w:p>
    <w:p w:rsidR="003D41C4" w:rsidRPr="00291E89" w:rsidRDefault="003D41C4" w:rsidP="003D41C4">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D41C4" w:rsidRDefault="003D41C4" w:rsidP="003D41C4">
      <w:pPr>
        <w:ind w:left="0" w:firstLine="284"/>
        <w:jc w:val="center"/>
        <w:rPr>
          <w:bCs/>
          <w:sz w:val="18"/>
          <w:szCs w:val="18"/>
        </w:rPr>
      </w:pPr>
      <w:r>
        <w:rPr>
          <w:bCs/>
          <w:sz w:val="18"/>
          <w:szCs w:val="18"/>
        </w:rPr>
        <w:lastRenderedPageBreak/>
        <w:t>Пятый</w:t>
      </w:r>
      <w:r w:rsidRPr="00291E89">
        <w:rPr>
          <w:bCs/>
          <w:sz w:val="18"/>
          <w:szCs w:val="18"/>
        </w:rPr>
        <w:t xml:space="preserve"> созыв</w:t>
      </w:r>
    </w:p>
    <w:p w:rsidR="003D41C4" w:rsidRPr="001B3F8F" w:rsidRDefault="003D41C4" w:rsidP="003D41C4">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sidR="003A1047">
        <w:rPr>
          <w:sz w:val="18"/>
          <w:szCs w:val="18"/>
          <w:u w:val="single"/>
        </w:rPr>
        <w:t>02-15</w:t>
      </w:r>
      <w:r>
        <w:rPr>
          <w:sz w:val="18"/>
          <w:szCs w:val="18"/>
          <w:u w:val="single"/>
        </w:rPr>
        <w:t xml:space="preserve"> д</w:t>
      </w:r>
    </w:p>
    <w:p w:rsidR="003D41C4" w:rsidRDefault="003D41C4" w:rsidP="003D41C4">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3D41C4" w:rsidRPr="00291E89" w:rsidRDefault="003D41C4" w:rsidP="003D41C4">
      <w:pPr>
        <w:ind w:left="0" w:firstLine="284"/>
        <w:rPr>
          <w:sz w:val="18"/>
          <w:szCs w:val="18"/>
        </w:rPr>
      </w:pPr>
    </w:p>
    <w:p w:rsidR="0093415F" w:rsidRDefault="0093415F" w:rsidP="0093415F">
      <w:pPr>
        <w:ind w:left="0" w:firstLine="284"/>
        <w:rPr>
          <w:bCs/>
          <w:sz w:val="18"/>
          <w:szCs w:val="18"/>
        </w:rPr>
      </w:pPr>
      <w:r w:rsidRPr="0093415F">
        <w:rPr>
          <w:bCs/>
          <w:sz w:val="18"/>
          <w:szCs w:val="18"/>
        </w:rPr>
        <w:t xml:space="preserve">О порядке приема граждан депутатами Думы </w:t>
      </w:r>
      <w:proofErr w:type="spellStart"/>
      <w:r w:rsidRPr="0093415F">
        <w:rPr>
          <w:bCs/>
          <w:sz w:val="18"/>
          <w:szCs w:val="18"/>
        </w:rPr>
        <w:t>Хомутовского</w:t>
      </w:r>
      <w:proofErr w:type="spellEnd"/>
      <w:r w:rsidRPr="0093415F">
        <w:rPr>
          <w:bCs/>
          <w:sz w:val="18"/>
          <w:szCs w:val="18"/>
        </w:rPr>
        <w:t xml:space="preserve"> муниципального образования пятого  созыва</w:t>
      </w:r>
      <w:r>
        <w:rPr>
          <w:bCs/>
          <w:sz w:val="18"/>
          <w:szCs w:val="18"/>
        </w:rPr>
        <w:t>.</w:t>
      </w:r>
    </w:p>
    <w:p w:rsidR="0093415F" w:rsidRDefault="0093415F" w:rsidP="0093415F">
      <w:pPr>
        <w:ind w:left="0" w:firstLine="284"/>
        <w:rPr>
          <w:bCs/>
          <w:sz w:val="18"/>
          <w:szCs w:val="18"/>
        </w:rPr>
      </w:pPr>
    </w:p>
    <w:p w:rsidR="0093415F" w:rsidRDefault="0093415F" w:rsidP="0093415F">
      <w:pPr>
        <w:ind w:left="0" w:firstLine="284"/>
        <w:rPr>
          <w:bCs/>
          <w:sz w:val="18"/>
          <w:szCs w:val="18"/>
        </w:rPr>
      </w:pPr>
    </w:p>
    <w:p w:rsidR="0093415F" w:rsidRPr="0093415F" w:rsidRDefault="0093415F" w:rsidP="0093415F">
      <w:pPr>
        <w:ind w:left="0" w:firstLine="284"/>
        <w:rPr>
          <w:bCs/>
          <w:sz w:val="18"/>
          <w:szCs w:val="18"/>
        </w:rPr>
      </w:pPr>
      <w:r w:rsidRPr="0093415F">
        <w:rPr>
          <w:bCs/>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п.2 ст.40 Устава </w:t>
      </w:r>
      <w:proofErr w:type="spellStart"/>
      <w:r w:rsidRPr="0093415F">
        <w:rPr>
          <w:bCs/>
          <w:sz w:val="18"/>
          <w:szCs w:val="18"/>
        </w:rPr>
        <w:t>Хомутовского</w:t>
      </w:r>
      <w:proofErr w:type="spellEnd"/>
      <w:r w:rsidRPr="0093415F">
        <w:rPr>
          <w:bCs/>
          <w:sz w:val="18"/>
          <w:szCs w:val="18"/>
        </w:rPr>
        <w:t xml:space="preserve"> муниципального образования и на основании голосования Дума </w:t>
      </w:r>
      <w:proofErr w:type="spellStart"/>
      <w:r w:rsidRPr="0093415F">
        <w:rPr>
          <w:bCs/>
          <w:sz w:val="18"/>
          <w:szCs w:val="18"/>
        </w:rPr>
        <w:t>Хомутовского</w:t>
      </w:r>
      <w:proofErr w:type="spellEnd"/>
      <w:r w:rsidRPr="0093415F">
        <w:rPr>
          <w:bCs/>
          <w:sz w:val="18"/>
          <w:szCs w:val="18"/>
        </w:rPr>
        <w:t xml:space="preserve"> муниципального образования</w:t>
      </w:r>
    </w:p>
    <w:p w:rsidR="0093415F" w:rsidRPr="0093415F" w:rsidRDefault="0093415F" w:rsidP="0093415F">
      <w:pPr>
        <w:ind w:left="0" w:firstLine="284"/>
        <w:rPr>
          <w:bCs/>
          <w:sz w:val="18"/>
          <w:szCs w:val="18"/>
        </w:rPr>
      </w:pPr>
    </w:p>
    <w:p w:rsidR="0093415F" w:rsidRDefault="0093415F" w:rsidP="0093415F">
      <w:pPr>
        <w:ind w:left="0" w:firstLine="284"/>
        <w:rPr>
          <w:bCs/>
          <w:sz w:val="18"/>
          <w:szCs w:val="18"/>
        </w:rPr>
      </w:pPr>
      <w:r w:rsidRPr="0093415F">
        <w:rPr>
          <w:bCs/>
          <w:sz w:val="18"/>
          <w:szCs w:val="18"/>
        </w:rPr>
        <w:t xml:space="preserve">РЕШИЛА: </w:t>
      </w:r>
    </w:p>
    <w:p w:rsidR="0093415F" w:rsidRPr="0093415F" w:rsidRDefault="0093415F" w:rsidP="0093415F">
      <w:pPr>
        <w:ind w:left="0" w:firstLine="284"/>
        <w:rPr>
          <w:bCs/>
          <w:sz w:val="18"/>
          <w:szCs w:val="18"/>
        </w:rPr>
      </w:pPr>
    </w:p>
    <w:p w:rsidR="0093415F" w:rsidRPr="0093415F" w:rsidRDefault="0093415F" w:rsidP="0093415F">
      <w:pPr>
        <w:ind w:left="0" w:firstLine="284"/>
        <w:rPr>
          <w:bCs/>
          <w:sz w:val="18"/>
          <w:szCs w:val="18"/>
        </w:rPr>
      </w:pPr>
      <w:r w:rsidRPr="0093415F">
        <w:rPr>
          <w:bCs/>
          <w:sz w:val="18"/>
          <w:szCs w:val="18"/>
        </w:rPr>
        <w:t xml:space="preserve">1. Утвердить порядок приема граждан депутатами Думы </w:t>
      </w:r>
      <w:proofErr w:type="spellStart"/>
      <w:r w:rsidRPr="0093415F">
        <w:rPr>
          <w:bCs/>
          <w:sz w:val="18"/>
          <w:szCs w:val="18"/>
        </w:rPr>
        <w:t>Хомутовского</w:t>
      </w:r>
      <w:proofErr w:type="spellEnd"/>
      <w:r w:rsidRPr="0093415F">
        <w:rPr>
          <w:bCs/>
          <w:sz w:val="18"/>
          <w:szCs w:val="18"/>
        </w:rPr>
        <w:t xml:space="preserve"> муниципального образования пятого созыва (приложение).</w:t>
      </w:r>
    </w:p>
    <w:p w:rsidR="0093415F" w:rsidRPr="0093415F" w:rsidRDefault="0093415F" w:rsidP="0093415F">
      <w:pPr>
        <w:ind w:left="0" w:firstLine="284"/>
        <w:rPr>
          <w:bCs/>
          <w:sz w:val="18"/>
          <w:szCs w:val="18"/>
        </w:rPr>
      </w:pPr>
      <w:r w:rsidRPr="0093415F">
        <w:rPr>
          <w:bCs/>
          <w:sz w:val="18"/>
          <w:szCs w:val="18"/>
        </w:rPr>
        <w:t>2. Опубликовать настоящее решение в установленном законом порядке.</w:t>
      </w:r>
    </w:p>
    <w:p w:rsidR="0093415F" w:rsidRPr="0093415F" w:rsidRDefault="0093415F" w:rsidP="0093415F">
      <w:pPr>
        <w:ind w:left="0" w:firstLine="284"/>
        <w:rPr>
          <w:bCs/>
          <w:sz w:val="18"/>
          <w:szCs w:val="18"/>
        </w:rPr>
      </w:pPr>
      <w:r w:rsidRPr="0093415F">
        <w:rPr>
          <w:bCs/>
          <w:sz w:val="18"/>
          <w:szCs w:val="18"/>
        </w:rPr>
        <w:t xml:space="preserve">3. </w:t>
      </w:r>
      <w:proofErr w:type="gramStart"/>
      <w:r w:rsidRPr="0093415F">
        <w:rPr>
          <w:bCs/>
          <w:sz w:val="18"/>
          <w:szCs w:val="18"/>
        </w:rPr>
        <w:t>Контроль за</w:t>
      </w:r>
      <w:proofErr w:type="gramEnd"/>
      <w:r w:rsidRPr="0093415F">
        <w:rPr>
          <w:bCs/>
          <w:sz w:val="18"/>
          <w:szCs w:val="18"/>
        </w:rPr>
        <w:t xml:space="preserve"> исполнением настоящего решения возложить на постоянную комиссию по Уставу, регламенту и депутатской этике Думы </w:t>
      </w:r>
      <w:proofErr w:type="spellStart"/>
      <w:r w:rsidRPr="0093415F">
        <w:rPr>
          <w:bCs/>
          <w:sz w:val="18"/>
          <w:szCs w:val="18"/>
        </w:rPr>
        <w:t>Хомутовского</w:t>
      </w:r>
      <w:proofErr w:type="spellEnd"/>
      <w:r w:rsidRPr="0093415F">
        <w:rPr>
          <w:bCs/>
          <w:sz w:val="18"/>
          <w:szCs w:val="18"/>
        </w:rPr>
        <w:t xml:space="preserve"> муниципального образования.</w:t>
      </w:r>
    </w:p>
    <w:p w:rsidR="0093415F" w:rsidRPr="0093415F" w:rsidRDefault="0093415F" w:rsidP="0093415F">
      <w:pPr>
        <w:ind w:left="0" w:firstLine="284"/>
        <w:rPr>
          <w:bCs/>
          <w:sz w:val="18"/>
          <w:szCs w:val="18"/>
        </w:rPr>
      </w:pPr>
    </w:p>
    <w:p w:rsidR="0093415F" w:rsidRPr="0093415F" w:rsidRDefault="0093415F" w:rsidP="009311D8">
      <w:pPr>
        <w:ind w:left="0" w:firstLine="284"/>
        <w:jc w:val="center"/>
        <w:rPr>
          <w:bCs/>
          <w:i/>
          <w:sz w:val="18"/>
          <w:szCs w:val="18"/>
        </w:rPr>
      </w:pPr>
      <w:r w:rsidRPr="0093415F">
        <w:rPr>
          <w:bCs/>
          <w:i/>
          <w:sz w:val="18"/>
          <w:szCs w:val="18"/>
        </w:rPr>
        <w:t xml:space="preserve">Глава </w:t>
      </w:r>
      <w:proofErr w:type="spellStart"/>
      <w:r w:rsidRPr="0093415F">
        <w:rPr>
          <w:bCs/>
          <w:i/>
          <w:sz w:val="18"/>
          <w:szCs w:val="18"/>
        </w:rPr>
        <w:t>Хомутовского</w:t>
      </w:r>
      <w:proofErr w:type="spellEnd"/>
    </w:p>
    <w:p w:rsidR="0093415F" w:rsidRPr="0093415F" w:rsidRDefault="0093415F" w:rsidP="0093415F">
      <w:pPr>
        <w:ind w:left="0" w:firstLine="284"/>
        <w:jc w:val="right"/>
        <w:rPr>
          <w:bCs/>
          <w:i/>
          <w:sz w:val="18"/>
          <w:szCs w:val="18"/>
        </w:rPr>
      </w:pPr>
      <w:r w:rsidRPr="0093415F">
        <w:rPr>
          <w:bCs/>
          <w:i/>
          <w:sz w:val="18"/>
          <w:szCs w:val="18"/>
        </w:rPr>
        <w:t xml:space="preserve">муниципального образования                                                     </w:t>
      </w:r>
      <w:proofErr w:type="spellStart"/>
      <w:r w:rsidRPr="0093415F">
        <w:rPr>
          <w:bCs/>
          <w:i/>
          <w:sz w:val="18"/>
          <w:szCs w:val="18"/>
        </w:rPr>
        <w:t>В.М.Колмаченко</w:t>
      </w:r>
      <w:proofErr w:type="spellEnd"/>
      <w:r w:rsidRPr="0093415F">
        <w:rPr>
          <w:bCs/>
          <w:i/>
          <w:sz w:val="18"/>
          <w:szCs w:val="18"/>
        </w:rPr>
        <w:t xml:space="preserve"> </w:t>
      </w:r>
    </w:p>
    <w:p w:rsidR="0093415F" w:rsidRPr="0093415F" w:rsidRDefault="0093415F" w:rsidP="0093415F">
      <w:pPr>
        <w:ind w:left="0" w:firstLine="284"/>
        <w:jc w:val="right"/>
        <w:rPr>
          <w:bCs/>
          <w:i/>
          <w:sz w:val="18"/>
          <w:szCs w:val="18"/>
        </w:rPr>
      </w:pPr>
    </w:p>
    <w:p w:rsidR="0093415F" w:rsidRPr="0093415F" w:rsidRDefault="0093415F" w:rsidP="0093415F">
      <w:pPr>
        <w:ind w:left="0" w:firstLine="284"/>
        <w:jc w:val="right"/>
        <w:rPr>
          <w:bCs/>
          <w:i/>
          <w:sz w:val="18"/>
          <w:szCs w:val="18"/>
        </w:rPr>
      </w:pPr>
      <w:r w:rsidRPr="0093415F">
        <w:rPr>
          <w:bCs/>
          <w:i/>
          <w:sz w:val="18"/>
          <w:szCs w:val="18"/>
        </w:rPr>
        <w:t xml:space="preserve">                                                              </w:t>
      </w:r>
    </w:p>
    <w:p w:rsidR="0093415F" w:rsidRPr="0093415F" w:rsidRDefault="0093415F" w:rsidP="0093415F">
      <w:pPr>
        <w:ind w:left="0" w:firstLine="284"/>
        <w:jc w:val="right"/>
        <w:rPr>
          <w:bCs/>
          <w:i/>
          <w:sz w:val="18"/>
          <w:szCs w:val="18"/>
        </w:rPr>
      </w:pPr>
      <w:r w:rsidRPr="0093415F">
        <w:rPr>
          <w:bCs/>
          <w:i/>
          <w:sz w:val="18"/>
          <w:szCs w:val="18"/>
        </w:rPr>
        <w:t xml:space="preserve"> Приложение </w:t>
      </w:r>
    </w:p>
    <w:p w:rsidR="0093415F" w:rsidRPr="0093415F" w:rsidRDefault="0093415F" w:rsidP="0093415F">
      <w:pPr>
        <w:ind w:left="0" w:firstLine="284"/>
        <w:jc w:val="right"/>
        <w:rPr>
          <w:bCs/>
          <w:i/>
          <w:sz w:val="18"/>
          <w:szCs w:val="18"/>
        </w:rPr>
      </w:pPr>
      <w:r w:rsidRPr="0093415F">
        <w:rPr>
          <w:bCs/>
          <w:i/>
          <w:sz w:val="18"/>
          <w:szCs w:val="18"/>
        </w:rPr>
        <w:t xml:space="preserve">к решению Думы </w:t>
      </w:r>
      <w:proofErr w:type="spellStart"/>
      <w:r w:rsidRPr="0093415F">
        <w:rPr>
          <w:bCs/>
          <w:i/>
          <w:sz w:val="18"/>
          <w:szCs w:val="18"/>
        </w:rPr>
        <w:t>Хомутовского</w:t>
      </w:r>
      <w:proofErr w:type="spellEnd"/>
      <w:r w:rsidRPr="0093415F">
        <w:rPr>
          <w:bCs/>
          <w:i/>
          <w:sz w:val="18"/>
          <w:szCs w:val="18"/>
        </w:rPr>
        <w:t xml:space="preserve"> </w:t>
      </w:r>
    </w:p>
    <w:p w:rsidR="0093415F" w:rsidRPr="0093415F" w:rsidRDefault="0093415F" w:rsidP="0093415F">
      <w:pPr>
        <w:ind w:left="0" w:firstLine="284"/>
        <w:jc w:val="right"/>
        <w:rPr>
          <w:bCs/>
          <w:i/>
          <w:sz w:val="18"/>
          <w:szCs w:val="18"/>
        </w:rPr>
      </w:pPr>
      <w:r w:rsidRPr="0093415F">
        <w:rPr>
          <w:bCs/>
          <w:i/>
          <w:sz w:val="18"/>
          <w:szCs w:val="18"/>
        </w:rPr>
        <w:t xml:space="preserve">                                           муниципального образования.</w:t>
      </w:r>
    </w:p>
    <w:p w:rsidR="0093415F" w:rsidRPr="0093415F" w:rsidRDefault="0093415F" w:rsidP="0093415F">
      <w:pPr>
        <w:ind w:left="0" w:firstLine="284"/>
        <w:jc w:val="right"/>
        <w:rPr>
          <w:bCs/>
          <w:i/>
          <w:sz w:val="18"/>
          <w:szCs w:val="18"/>
        </w:rPr>
      </w:pPr>
      <w:r w:rsidRPr="0093415F">
        <w:rPr>
          <w:bCs/>
          <w:i/>
          <w:sz w:val="18"/>
          <w:szCs w:val="18"/>
        </w:rPr>
        <w:t xml:space="preserve">                                                               от</w:t>
      </w:r>
      <w:r w:rsidR="009311D8">
        <w:rPr>
          <w:bCs/>
          <w:i/>
          <w:sz w:val="18"/>
          <w:szCs w:val="18"/>
          <w:u w:val="single"/>
        </w:rPr>
        <w:t xml:space="preserve">26.10.2022 </w:t>
      </w:r>
      <w:r w:rsidRPr="0093415F">
        <w:rPr>
          <w:bCs/>
          <w:i/>
          <w:sz w:val="18"/>
          <w:szCs w:val="18"/>
        </w:rPr>
        <w:t>№_</w:t>
      </w:r>
      <w:r w:rsidR="009311D8">
        <w:rPr>
          <w:bCs/>
          <w:i/>
          <w:sz w:val="18"/>
          <w:szCs w:val="18"/>
          <w:u w:val="single"/>
        </w:rPr>
        <w:t>02-15 д</w:t>
      </w:r>
      <w:r w:rsidRPr="0093415F">
        <w:rPr>
          <w:bCs/>
          <w:i/>
          <w:sz w:val="18"/>
          <w:szCs w:val="18"/>
        </w:rPr>
        <w:t xml:space="preserve">_                                                                              </w:t>
      </w:r>
    </w:p>
    <w:p w:rsidR="0093415F" w:rsidRPr="0093415F" w:rsidRDefault="0093415F" w:rsidP="0093415F">
      <w:pPr>
        <w:ind w:left="0" w:firstLine="284"/>
        <w:rPr>
          <w:bCs/>
          <w:sz w:val="18"/>
          <w:szCs w:val="18"/>
        </w:rPr>
      </w:pPr>
    </w:p>
    <w:p w:rsidR="0093415F" w:rsidRPr="0093415F" w:rsidRDefault="0093415F" w:rsidP="0093415F">
      <w:pPr>
        <w:ind w:left="0" w:firstLine="284"/>
        <w:rPr>
          <w:bCs/>
          <w:sz w:val="18"/>
          <w:szCs w:val="18"/>
        </w:rPr>
      </w:pPr>
      <w:r w:rsidRPr="0093415F">
        <w:rPr>
          <w:bCs/>
          <w:sz w:val="18"/>
          <w:szCs w:val="18"/>
        </w:rPr>
        <w:t xml:space="preserve">                                                                                                                           </w:t>
      </w:r>
    </w:p>
    <w:p w:rsidR="0093415F" w:rsidRPr="0093415F" w:rsidRDefault="0093415F" w:rsidP="0093415F">
      <w:pPr>
        <w:ind w:left="0" w:firstLine="284"/>
        <w:rPr>
          <w:bCs/>
          <w:sz w:val="18"/>
          <w:szCs w:val="18"/>
        </w:rPr>
      </w:pPr>
    </w:p>
    <w:p w:rsidR="0093415F" w:rsidRPr="0093415F" w:rsidRDefault="0093415F" w:rsidP="009311D8">
      <w:pPr>
        <w:ind w:left="0" w:firstLine="284"/>
        <w:jc w:val="center"/>
        <w:rPr>
          <w:b/>
          <w:bCs/>
          <w:sz w:val="18"/>
          <w:szCs w:val="18"/>
        </w:rPr>
      </w:pPr>
      <w:r w:rsidRPr="0093415F">
        <w:rPr>
          <w:b/>
          <w:bCs/>
          <w:sz w:val="18"/>
          <w:szCs w:val="18"/>
        </w:rPr>
        <w:t>Порядок</w:t>
      </w:r>
    </w:p>
    <w:p w:rsidR="0093415F" w:rsidRPr="0093415F" w:rsidRDefault="0093415F" w:rsidP="009311D8">
      <w:pPr>
        <w:ind w:left="0" w:firstLine="284"/>
        <w:jc w:val="center"/>
        <w:rPr>
          <w:b/>
          <w:bCs/>
          <w:sz w:val="18"/>
          <w:szCs w:val="18"/>
        </w:rPr>
      </w:pPr>
      <w:r w:rsidRPr="0093415F">
        <w:rPr>
          <w:b/>
          <w:bCs/>
          <w:sz w:val="18"/>
          <w:szCs w:val="18"/>
        </w:rPr>
        <w:t>приема граждан депутатами Думы</w:t>
      </w:r>
    </w:p>
    <w:p w:rsidR="0093415F" w:rsidRPr="0093415F" w:rsidRDefault="0093415F" w:rsidP="009311D8">
      <w:pPr>
        <w:ind w:left="0" w:firstLine="284"/>
        <w:jc w:val="center"/>
        <w:rPr>
          <w:b/>
          <w:bCs/>
          <w:sz w:val="18"/>
          <w:szCs w:val="18"/>
        </w:rPr>
      </w:pPr>
      <w:proofErr w:type="spellStart"/>
      <w:r w:rsidRPr="0093415F">
        <w:rPr>
          <w:b/>
          <w:bCs/>
          <w:sz w:val="18"/>
          <w:szCs w:val="18"/>
        </w:rPr>
        <w:t>Хомутовского</w:t>
      </w:r>
      <w:proofErr w:type="spellEnd"/>
      <w:r w:rsidRPr="0093415F">
        <w:rPr>
          <w:b/>
          <w:bCs/>
          <w:sz w:val="18"/>
          <w:szCs w:val="18"/>
        </w:rPr>
        <w:t xml:space="preserve"> муниципального образования пятого созыва</w:t>
      </w:r>
    </w:p>
    <w:p w:rsidR="0093415F" w:rsidRPr="0093415F" w:rsidRDefault="0093415F" w:rsidP="0093415F">
      <w:pPr>
        <w:ind w:left="0" w:firstLine="284"/>
        <w:rPr>
          <w:bCs/>
          <w:sz w:val="18"/>
          <w:szCs w:val="18"/>
        </w:rPr>
      </w:pPr>
    </w:p>
    <w:p w:rsidR="0093415F" w:rsidRPr="0093415F" w:rsidRDefault="0093415F" w:rsidP="0093415F">
      <w:pPr>
        <w:ind w:left="0" w:firstLine="284"/>
        <w:rPr>
          <w:bCs/>
          <w:sz w:val="18"/>
          <w:szCs w:val="18"/>
        </w:rPr>
      </w:pPr>
      <w:r w:rsidRPr="0093415F">
        <w:rPr>
          <w:bCs/>
          <w:sz w:val="18"/>
          <w:szCs w:val="18"/>
        </w:rPr>
        <w:t xml:space="preserve">1. Местом организации приема граждан депутатами Думы </w:t>
      </w:r>
      <w:proofErr w:type="spellStart"/>
      <w:r w:rsidRPr="0093415F">
        <w:rPr>
          <w:bCs/>
          <w:sz w:val="18"/>
          <w:szCs w:val="18"/>
        </w:rPr>
        <w:t>Хомутовского</w:t>
      </w:r>
      <w:proofErr w:type="spellEnd"/>
      <w:r w:rsidRPr="0093415F">
        <w:rPr>
          <w:bCs/>
          <w:sz w:val="18"/>
          <w:szCs w:val="18"/>
        </w:rPr>
        <w:t xml:space="preserve"> МО пятого созыва определена библиотека МУК КСК </w:t>
      </w:r>
      <w:proofErr w:type="spellStart"/>
      <w:r w:rsidRPr="0093415F">
        <w:rPr>
          <w:bCs/>
          <w:sz w:val="18"/>
          <w:szCs w:val="18"/>
        </w:rPr>
        <w:t>Хомутовского</w:t>
      </w:r>
      <w:proofErr w:type="spellEnd"/>
      <w:r w:rsidRPr="0093415F">
        <w:rPr>
          <w:bCs/>
          <w:sz w:val="18"/>
          <w:szCs w:val="18"/>
        </w:rPr>
        <w:t xml:space="preserve"> МО, расположенная по адресу </w:t>
      </w:r>
      <w:proofErr w:type="spellStart"/>
      <w:r w:rsidRPr="0093415F">
        <w:rPr>
          <w:bCs/>
          <w:sz w:val="18"/>
          <w:szCs w:val="18"/>
        </w:rPr>
        <w:t>с</w:t>
      </w:r>
      <w:proofErr w:type="gramStart"/>
      <w:r w:rsidRPr="0093415F">
        <w:rPr>
          <w:bCs/>
          <w:sz w:val="18"/>
          <w:szCs w:val="18"/>
        </w:rPr>
        <w:t>.Х</w:t>
      </w:r>
      <w:proofErr w:type="gramEnd"/>
      <w:r w:rsidRPr="0093415F">
        <w:rPr>
          <w:bCs/>
          <w:sz w:val="18"/>
          <w:szCs w:val="18"/>
        </w:rPr>
        <w:t>омутово</w:t>
      </w:r>
      <w:proofErr w:type="spellEnd"/>
      <w:r w:rsidRPr="0093415F">
        <w:rPr>
          <w:bCs/>
          <w:sz w:val="18"/>
          <w:szCs w:val="18"/>
        </w:rPr>
        <w:t xml:space="preserve">, </w:t>
      </w:r>
      <w:proofErr w:type="spellStart"/>
      <w:r w:rsidRPr="0093415F">
        <w:rPr>
          <w:bCs/>
          <w:sz w:val="18"/>
          <w:szCs w:val="18"/>
        </w:rPr>
        <w:t>ул.Колхозная</w:t>
      </w:r>
      <w:proofErr w:type="spellEnd"/>
      <w:r w:rsidRPr="0093415F">
        <w:rPr>
          <w:bCs/>
          <w:sz w:val="18"/>
          <w:szCs w:val="18"/>
        </w:rPr>
        <w:t>, 1.</w:t>
      </w:r>
    </w:p>
    <w:p w:rsidR="0093415F" w:rsidRPr="0093415F" w:rsidRDefault="0093415F" w:rsidP="0093415F">
      <w:pPr>
        <w:ind w:left="0" w:firstLine="284"/>
        <w:rPr>
          <w:bCs/>
          <w:sz w:val="18"/>
          <w:szCs w:val="18"/>
        </w:rPr>
      </w:pPr>
      <w:r w:rsidRPr="0093415F">
        <w:rPr>
          <w:bCs/>
          <w:sz w:val="18"/>
          <w:szCs w:val="18"/>
        </w:rPr>
        <w:t xml:space="preserve">2. Депутаты Думы предоставляют номер контактного телефона для опубликования. </w:t>
      </w:r>
    </w:p>
    <w:p w:rsidR="0093415F" w:rsidRPr="0093415F" w:rsidRDefault="0093415F" w:rsidP="0093415F">
      <w:pPr>
        <w:ind w:left="0" w:firstLine="284"/>
        <w:rPr>
          <w:bCs/>
          <w:sz w:val="18"/>
          <w:szCs w:val="18"/>
        </w:rPr>
      </w:pPr>
      <w:r w:rsidRPr="0093415F">
        <w:rPr>
          <w:bCs/>
          <w:sz w:val="18"/>
          <w:szCs w:val="18"/>
        </w:rPr>
        <w:t>3. При необходимости проведения очной встречи индивидуально согласовывается дата и время в пределах рабочих часов библиотеки.</w:t>
      </w:r>
    </w:p>
    <w:p w:rsidR="0093415F" w:rsidRPr="0093415F" w:rsidRDefault="0093415F" w:rsidP="0093415F">
      <w:pPr>
        <w:ind w:left="0" w:firstLine="284"/>
        <w:rPr>
          <w:bCs/>
          <w:sz w:val="18"/>
          <w:szCs w:val="18"/>
        </w:rPr>
      </w:pPr>
      <w:r w:rsidRPr="0093415F">
        <w:rPr>
          <w:bCs/>
          <w:sz w:val="18"/>
          <w:szCs w:val="18"/>
        </w:rPr>
        <w:t>4. Проведение очной встречи может быть организовано по другому адресу по согласованию сторон.</w:t>
      </w:r>
    </w:p>
    <w:p w:rsidR="0093415F" w:rsidRPr="0093415F" w:rsidRDefault="0093415F" w:rsidP="0093415F">
      <w:pPr>
        <w:ind w:left="0" w:firstLine="284"/>
        <w:rPr>
          <w:bCs/>
          <w:sz w:val="18"/>
          <w:szCs w:val="18"/>
        </w:rPr>
      </w:pPr>
      <w:r w:rsidRPr="0093415F">
        <w:rPr>
          <w:bCs/>
          <w:sz w:val="18"/>
          <w:szCs w:val="18"/>
        </w:rPr>
        <w:t>5. Рабочие часы библиотеки: с понедельника по пятницу с 8 до 18 часов, в субботу с 9 до 18 часов, перерыв на обед с 13 до 14 часов.</w:t>
      </w:r>
    </w:p>
    <w:p w:rsidR="0093415F" w:rsidRPr="0093415F" w:rsidRDefault="0093415F" w:rsidP="0093415F">
      <w:pPr>
        <w:ind w:left="0" w:firstLine="284"/>
        <w:rPr>
          <w:bCs/>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4966"/>
        <w:gridCol w:w="4820"/>
      </w:tblGrid>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w:t>
            </w:r>
          </w:p>
          <w:p w:rsidR="0093415F" w:rsidRPr="0093415F" w:rsidRDefault="0093415F" w:rsidP="0093415F">
            <w:pPr>
              <w:ind w:left="0" w:firstLine="284"/>
              <w:rPr>
                <w:bCs/>
                <w:sz w:val="18"/>
                <w:szCs w:val="18"/>
              </w:rPr>
            </w:pPr>
            <w:r w:rsidRPr="0093415F">
              <w:rPr>
                <w:bCs/>
                <w:sz w:val="18"/>
                <w:szCs w:val="18"/>
              </w:rPr>
              <w:t>п\</w:t>
            </w:r>
            <w:proofErr w:type="gramStart"/>
            <w:r w:rsidRPr="0093415F">
              <w:rPr>
                <w:bCs/>
                <w:sz w:val="18"/>
                <w:szCs w:val="18"/>
              </w:rPr>
              <w:t>п</w:t>
            </w:r>
            <w:proofErr w:type="gramEnd"/>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ФИО депутата</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 xml:space="preserve">контактный телефон </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1</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Анисимов Александр Викторович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89641016756</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2</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Артемьева Ольга Николаевна</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89501163797</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3</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Ветров Александр Константинович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89027616298</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4</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 xml:space="preserve">Коврига Вероника </w:t>
            </w:r>
            <w:proofErr w:type="spellStart"/>
            <w:r w:rsidRPr="0093415F">
              <w:rPr>
                <w:bCs/>
                <w:sz w:val="18"/>
                <w:szCs w:val="18"/>
              </w:rPr>
              <w:t>Миколо</w:t>
            </w:r>
            <w:proofErr w:type="spellEnd"/>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89025690087</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5</w:t>
            </w:r>
          </w:p>
        </w:tc>
        <w:tc>
          <w:tcPr>
            <w:tcW w:w="4966" w:type="dxa"/>
            <w:shd w:val="clear" w:color="auto" w:fill="auto"/>
          </w:tcPr>
          <w:p w:rsidR="0093415F" w:rsidRPr="0093415F" w:rsidRDefault="0093415F" w:rsidP="0093415F">
            <w:pPr>
              <w:ind w:left="0" w:firstLine="284"/>
              <w:rPr>
                <w:bCs/>
                <w:sz w:val="18"/>
                <w:szCs w:val="18"/>
              </w:rPr>
            </w:pPr>
            <w:proofErr w:type="spellStart"/>
            <w:r w:rsidRPr="0093415F">
              <w:rPr>
                <w:bCs/>
                <w:sz w:val="18"/>
                <w:szCs w:val="18"/>
              </w:rPr>
              <w:t>Коковин</w:t>
            </w:r>
            <w:proofErr w:type="spellEnd"/>
            <w:r w:rsidRPr="0093415F">
              <w:rPr>
                <w:bCs/>
                <w:sz w:val="18"/>
                <w:szCs w:val="18"/>
              </w:rPr>
              <w:t xml:space="preserve"> Михаил Анатольевич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89248280313</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6</w:t>
            </w:r>
          </w:p>
        </w:tc>
        <w:tc>
          <w:tcPr>
            <w:tcW w:w="4966" w:type="dxa"/>
            <w:shd w:val="clear" w:color="auto" w:fill="auto"/>
          </w:tcPr>
          <w:p w:rsidR="0093415F" w:rsidRPr="0093415F" w:rsidRDefault="0093415F" w:rsidP="0093415F">
            <w:pPr>
              <w:ind w:left="0" w:firstLine="284"/>
              <w:rPr>
                <w:bCs/>
                <w:sz w:val="18"/>
                <w:szCs w:val="18"/>
              </w:rPr>
            </w:pPr>
            <w:proofErr w:type="spellStart"/>
            <w:r w:rsidRPr="0093415F">
              <w:rPr>
                <w:bCs/>
                <w:sz w:val="18"/>
                <w:szCs w:val="18"/>
              </w:rPr>
              <w:t>Литау</w:t>
            </w:r>
            <w:proofErr w:type="spellEnd"/>
            <w:r w:rsidRPr="0093415F">
              <w:rPr>
                <w:bCs/>
                <w:sz w:val="18"/>
                <w:szCs w:val="18"/>
              </w:rPr>
              <w:t xml:space="preserve"> Максим Викторович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89500804793</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7</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Новокрещенов Андрей Александрович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89500985409</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8</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 xml:space="preserve">Пушкарев Арсений </w:t>
            </w:r>
            <w:proofErr w:type="spellStart"/>
            <w:r w:rsidRPr="0093415F">
              <w:rPr>
                <w:bCs/>
                <w:sz w:val="18"/>
                <w:szCs w:val="18"/>
              </w:rPr>
              <w:t>Вячеславич</w:t>
            </w:r>
            <w:proofErr w:type="spellEnd"/>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89025767134</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9</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Рогов Игорь Валерьевич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89086646600</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10</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Романова Ольга Ильинична</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89246023560</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11</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Тропин Павел Николаевич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89526138576</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12</w:t>
            </w:r>
          </w:p>
        </w:tc>
        <w:tc>
          <w:tcPr>
            <w:tcW w:w="4966" w:type="dxa"/>
            <w:shd w:val="clear" w:color="auto" w:fill="auto"/>
          </w:tcPr>
          <w:p w:rsidR="0093415F" w:rsidRPr="0093415F" w:rsidRDefault="0093415F" w:rsidP="0093415F">
            <w:pPr>
              <w:ind w:left="0" w:firstLine="284"/>
              <w:rPr>
                <w:bCs/>
                <w:sz w:val="18"/>
                <w:szCs w:val="18"/>
              </w:rPr>
            </w:pPr>
            <w:proofErr w:type="spellStart"/>
            <w:r w:rsidRPr="0093415F">
              <w:rPr>
                <w:bCs/>
                <w:sz w:val="18"/>
                <w:szCs w:val="18"/>
              </w:rPr>
              <w:t>Файзуллин</w:t>
            </w:r>
            <w:proofErr w:type="spellEnd"/>
            <w:r w:rsidRPr="0093415F">
              <w:rPr>
                <w:bCs/>
                <w:sz w:val="18"/>
                <w:szCs w:val="18"/>
              </w:rPr>
              <w:t xml:space="preserve"> Евгений Александрович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89501401098</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13</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Федорова Елена Викторовна</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89027670019</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14</w:t>
            </w:r>
          </w:p>
        </w:tc>
        <w:tc>
          <w:tcPr>
            <w:tcW w:w="4966" w:type="dxa"/>
            <w:shd w:val="clear" w:color="auto" w:fill="auto"/>
          </w:tcPr>
          <w:p w:rsidR="0093415F" w:rsidRPr="0093415F" w:rsidRDefault="0093415F" w:rsidP="0093415F">
            <w:pPr>
              <w:ind w:left="0" w:firstLine="284"/>
              <w:rPr>
                <w:bCs/>
                <w:sz w:val="18"/>
                <w:szCs w:val="18"/>
              </w:rPr>
            </w:pPr>
            <w:r w:rsidRPr="0093415F">
              <w:rPr>
                <w:bCs/>
                <w:sz w:val="18"/>
                <w:szCs w:val="18"/>
              </w:rPr>
              <w:t>Шевченко Константин Борисович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89526252274</w:t>
            </w:r>
          </w:p>
        </w:tc>
      </w:tr>
      <w:tr w:rsidR="0093415F" w:rsidRPr="0093415F" w:rsidTr="009311D8">
        <w:tc>
          <w:tcPr>
            <w:tcW w:w="812" w:type="dxa"/>
            <w:shd w:val="clear" w:color="auto" w:fill="auto"/>
          </w:tcPr>
          <w:p w:rsidR="0093415F" w:rsidRPr="0093415F" w:rsidRDefault="0093415F" w:rsidP="0093415F">
            <w:pPr>
              <w:ind w:left="0" w:firstLine="284"/>
              <w:rPr>
                <w:bCs/>
                <w:sz w:val="18"/>
                <w:szCs w:val="18"/>
              </w:rPr>
            </w:pPr>
            <w:r w:rsidRPr="0093415F">
              <w:rPr>
                <w:bCs/>
                <w:sz w:val="18"/>
                <w:szCs w:val="18"/>
              </w:rPr>
              <w:t>15</w:t>
            </w:r>
          </w:p>
        </w:tc>
        <w:tc>
          <w:tcPr>
            <w:tcW w:w="4966" w:type="dxa"/>
            <w:shd w:val="clear" w:color="auto" w:fill="auto"/>
          </w:tcPr>
          <w:p w:rsidR="0093415F" w:rsidRPr="0093415F" w:rsidRDefault="0093415F" w:rsidP="0093415F">
            <w:pPr>
              <w:ind w:left="0" w:firstLine="284"/>
              <w:rPr>
                <w:bCs/>
                <w:sz w:val="18"/>
                <w:szCs w:val="18"/>
              </w:rPr>
            </w:pPr>
            <w:proofErr w:type="spellStart"/>
            <w:r w:rsidRPr="0093415F">
              <w:rPr>
                <w:bCs/>
                <w:sz w:val="18"/>
                <w:szCs w:val="18"/>
              </w:rPr>
              <w:t>Шеповалов</w:t>
            </w:r>
            <w:proofErr w:type="spellEnd"/>
            <w:r w:rsidRPr="0093415F">
              <w:rPr>
                <w:bCs/>
                <w:sz w:val="18"/>
                <w:szCs w:val="18"/>
              </w:rPr>
              <w:t xml:space="preserve"> Сергей Михайлович</w:t>
            </w:r>
          </w:p>
        </w:tc>
        <w:tc>
          <w:tcPr>
            <w:tcW w:w="4820" w:type="dxa"/>
            <w:shd w:val="clear" w:color="auto" w:fill="auto"/>
          </w:tcPr>
          <w:p w:rsidR="0093415F" w:rsidRPr="0093415F" w:rsidRDefault="0093415F" w:rsidP="0093415F">
            <w:pPr>
              <w:ind w:left="0" w:firstLine="284"/>
              <w:rPr>
                <w:bCs/>
                <w:sz w:val="18"/>
                <w:szCs w:val="18"/>
              </w:rPr>
            </w:pPr>
            <w:r w:rsidRPr="0093415F">
              <w:rPr>
                <w:bCs/>
                <w:sz w:val="18"/>
                <w:szCs w:val="18"/>
              </w:rPr>
              <w:t>89025768992</w:t>
            </w:r>
          </w:p>
        </w:tc>
      </w:tr>
    </w:tbl>
    <w:p w:rsidR="0093415F" w:rsidRPr="0093415F" w:rsidRDefault="0093415F" w:rsidP="0093415F">
      <w:pPr>
        <w:ind w:left="0" w:firstLine="284"/>
        <w:rPr>
          <w:bCs/>
          <w:sz w:val="18"/>
          <w:szCs w:val="18"/>
        </w:rPr>
      </w:pPr>
    </w:p>
    <w:p w:rsidR="0093415F" w:rsidRPr="009311D8" w:rsidRDefault="0093415F" w:rsidP="009311D8">
      <w:pPr>
        <w:ind w:left="0" w:firstLine="284"/>
        <w:jc w:val="center"/>
        <w:rPr>
          <w:bCs/>
          <w:i/>
          <w:sz w:val="18"/>
          <w:szCs w:val="18"/>
        </w:rPr>
      </w:pPr>
      <w:r w:rsidRPr="009311D8">
        <w:rPr>
          <w:bCs/>
          <w:i/>
          <w:sz w:val="18"/>
          <w:szCs w:val="18"/>
        </w:rPr>
        <w:t>Заместитель председателя Думы</w:t>
      </w:r>
    </w:p>
    <w:p w:rsidR="0093415F" w:rsidRPr="009311D8" w:rsidRDefault="0093415F" w:rsidP="009311D8">
      <w:pPr>
        <w:ind w:left="0" w:firstLine="284"/>
        <w:jc w:val="right"/>
        <w:rPr>
          <w:bCs/>
          <w:i/>
          <w:sz w:val="18"/>
          <w:szCs w:val="18"/>
        </w:rPr>
      </w:pPr>
      <w:proofErr w:type="spellStart"/>
      <w:r w:rsidRPr="009311D8">
        <w:rPr>
          <w:bCs/>
          <w:i/>
          <w:sz w:val="18"/>
          <w:szCs w:val="18"/>
        </w:rPr>
        <w:t>Хомутовского</w:t>
      </w:r>
      <w:proofErr w:type="spellEnd"/>
      <w:r w:rsidRPr="009311D8">
        <w:rPr>
          <w:bCs/>
          <w:i/>
          <w:sz w:val="18"/>
          <w:szCs w:val="18"/>
        </w:rPr>
        <w:t xml:space="preserve"> МО           </w:t>
      </w:r>
      <w:r w:rsidR="009311D8">
        <w:rPr>
          <w:bCs/>
          <w:i/>
          <w:sz w:val="18"/>
          <w:szCs w:val="18"/>
        </w:rPr>
        <w:t xml:space="preserve">                  </w:t>
      </w:r>
      <w:r w:rsidRPr="009311D8">
        <w:rPr>
          <w:bCs/>
          <w:i/>
          <w:sz w:val="18"/>
          <w:szCs w:val="18"/>
        </w:rPr>
        <w:t xml:space="preserve">                                                              </w:t>
      </w:r>
      <w:proofErr w:type="spellStart"/>
      <w:r w:rsidRPr="009311D8">
        <w:rPr>
          <w:bCs/>
          <w:i/>
          <w:sz w:val="18"/>
          <w:szCs w:val="18"/>
        </w:rPr>
        <w:t>А.К.Ветров</w:t>
      </w:r>
      <w:proofErr w:type="spellEnd"/>
    </w:p>
    <w:p w:rsidR="0093415F" w:rsidRDefault="0093415F" w:rsidP="0093415F">
      <w:pPr>
        <w:ind w:left="0" w:firstLine="284"/>
        <w:rPr>
          <w:bCs/>
          <w:sz w:val="18"/>
          <w:szCs w:val="18"/>
        </w:rPr>
      </w:pPr>
    </w:p>
    <w:p w:rsidR="0093415F" w:rsidRDefault="0093415F" w:rsidP="003A1047">
      <w:pPr>
        <w:ind w:left="0" w:firstLine="284"/>
        <w:jc w:val="center"/>
        <w:rPr>
          <w:bCs/>
          <w:sz w:val="18"/>
          <w:szCs w:val="18"/>
        </w:rPr>
      </w:pPr>
    </w:p>
    <w:p w:rsidR="0078583A" w:rsidRDefault="0078583A" w:rsidP="003A1047">
      <w:pPr>
        <w:ind w:left="0" w:firstLine="284"/>
        <w:jc w:val="center"/>
        <w:rPr>
          <w:sz w:val="18"/>
          <w:szCs w:val="18"/>
        </w:rPr>
      </w:pPr>
    </w:p>
    <w:p w:rsidR="003A1047" w:rsidRPr="00291E89" w:rsidRDefault="003A1047" w:rsidP="003A1047">
      <w:pPr>
        <w:ind w:left="0" w:firstLine="284"/>
        <w:jc w:val="center"/>
        <w:rPr>
          <w:sz w:val="18"/>
          <w:szCs w:val="18"/>
        </w:rPr>
      </w:pPr>
      <w:r w:rsidRPr="00291E89">
        <w:rPr>
          <w:sz w:val="18"/>
          <w:szCs w:val="18"/>
        </w:rPr>
        <w:t>РОССИЙСКАЯ ФЕДЕРАЦИЯ</w:t>
      </w:r>
    </w:p>
    <w:p w:rsidR="003A1047" w:rsidRPr="00291E89" w:rsidRDefault="003A1047" w:rsidP="003A1047">
      <w:pPr>
        <w:ind w:left="0" w:firstLine="284"/>
        <w:jc w:val="center"/>
        <w:rPr>
          <w:sz w:val="18"/>
          <w:szCs w:val="18"/>
        </w:rPr>
      </w:pPr>
      <w:r w:rsidRPr="00291E89">
        <w:rPr>
          <w:sz w:val="18"/>
          <w:szCs w:val="18"/>
        </w:rPr>
        <w:t>ИРКУТСКАЯ ОБЛАСТЬ   ИРКУТСКИЙ РАЙОН</w:t>
      </w:r>
    </w:p>
    <w:p w:rsidR="003A1047" w:rsidRPr="00291E89" w:rsidRDefault="003A1047" w:rsidP="003A1047">
      <w:pPr>
        <w:ind w:left="0" w:firstLine="284"/>
        <w:jc w:val="center"/>
        <w:rPr>
          <w:b/>
          <w:sz w:val="18"/>
          <w:szCs w:val="18"/>
        </w:rPr>
      </w:pPr>
      <w:r w:rsidRPr="00291E89">
        <w:rPr>
          <w:b/>
          <w:sz w:val="18"/>
          <w:szCs w:val="18"/>
        </w:rPr>
        <w:t>ДУМА</w:t>
      </w:r>
    </w:p>
    <w:p w:rsidR="003A1047" w:rsidRPr="00291E89" w:rsidRDefault="003A1047" w:rsidP="003A1047">
      <w:pPr>
        <w:ind w:left="0" w:firstLine="284"/>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3A1047" w:rsidRDefault="003A1047" w:rsidP="003A1047">
      <w:pPr>
        <w:ind w:left="0" w:firstLine="284"/>
        <w:jc w:val="center"/>
        <w:rPr>
          <w:bCs/>
          <w:sz w:val="18"/>
          <w:szCs w:val="18"/>
        </w:rPr>
      </w:pPr>
      <w:r>
        <w:rPr>
          <w:bCs/>
          <w:sz w:val="18"/>
          <w:szCs w:val="18"/>
        </w:rPr>
        <w:lastRenderedPageBreak/>
        <w:t>Пятый</w:t>
      </w:r>
      <w:r w:rsidRPr="00291E89">
        <w:rPr>
          <w:bCs/>
          <w:sz w:val="18"/>
          <w:szCs w:val="18"/>
        </w:rPr>
        <w:t xml:space="preserve"> созыв</w:t>
      </w:r>
    </w:p>
    <w:p w:rsidR="003A1047" w:rsidRPr="001B3F8F" w:rsidRDefault="003A1047" w:rsidP="003A1047">
      <w:pPr>
        <w:ind w:left="0" w:firstLine="284"/>
        <w:rPr>
          <w:sz w:val="18"/>
          <w:szCs w:val="18"/>
        </w:rPr>
      </w:pPr>
      <w:r>
        <w:rPr>
          <w:bCs/>
          <w:sz w:val="18"/>
          <w:szCs w:val="18"/>
          <w:u w:val="single"/>
        </w:rPr>
        <w:t>26.10</w:t>
      </w:r>
      <w:r w:rsidRPr="006026CD">
        <w:rPr>
          <w:sz w:val="18"/>
          <w:szCs w:val="18"/>
          <w:u w:val="single"/>
        </w:rPr>
        <w:t>.2022</w:t>
      </w:r>
      <w:r w:rsidRPr="00291E89">
        <w:rPr>
          <w:sz w:val="18"/>
          <w:szCs w:val="18"/>
          <w:u w:val="single"/>
        </w:rPr>
        <w:t xml:space="preserve">  № </w:t>
      </w:r>
      <w:r>
        <w:rPr>
          <w:sz w:val="18"/>
          <w:szCs w:val="18"/>
          <w:u w:val="single"/>
        </w:rPr>
        <w:t>02-16 д</w:t>
      </w:r>
    </w:p>
    <w:p w:rsidR="003A1047" w:rsidRDefault="003A1047" w:rsidP="003A1047">
      <w:pPr>
        <w:ind w:left="0" w:firstLine="284"/>
        <w:rPr>
          <w:sz w:val="18"/>
          <w:szCs w:val="18"/>
        </w:rPr>
      </w:pPr>
      <w:r w:rsidRPr="00291E89">
        <w:rPr>
          <w:sz w:val="18"/>
          <w:szCs w:val="18"/>
        </w:rPr>
        <w:t xml:space="preserve">        с</w:t>
      </w:r>
      <w:proofErr w:type="gramStart"/>
      <w:r w:rsidRPr="00291E89">
        <w:rPr>
          <w:sz w:val="18"/>
          <w:szCs w:val="18"/>
        </w:rPr>
        <w:t>.</w:t>
      </w:r>
      <w:r>
        <w:rPr>
          <w:sz w:val="18"/>
          <w:szCs w:val="18"/>
        </w:rPr>
        <w:t>.</w:t>
      </w:r>
      <w:r w:rsidRPr="00291E89">
        <w:rPr>
          <w:sz w:val="18"/>
          <w:szCs w:val="18"/>
        </w:rPr>
        <w:t xml:space="preserve"> </w:t>
      </w:r>
      <w:proofErr w:type="gramEnd"/>
      <w:r w:rsidRPr="00291E89">
        <w:rPr>
          <w:sz w:val="18"/>
          <w:szCs w:val="18"/>
        </w:rPr>
        <w:t>Хомутово</w:t>
      </w:r>
    </w:p>
    <w:p w:rsidR="003A1047" w:rsidRPr="00291E89" w:rsidRDefault="003A1047" w:rsidP="003A1047">
      <w:pPr>
        <w:ind w:left="0" w:firstLine="284"/>
        <w:rPr>
          <w:sz w:val="18"/>
          <w:szCs w:val="18"/>
        </w:rPr>
      </w:pPr>
    </w:p>
    <w:p w:rsidR="00057503" w:rsidRDefault="00F0134B" w:rsidP="00F0134B">
      <w:pPr>
        <w:ind w:left="0" w:firstLine="284"/>
        <w:rPr>
          <w:bCs/>
          <w:sz w:val="18"/>
          <w:szCs w:val="18"/>
        </w:rPr>
      </w:pPr>
      <w:r w:rsidRPr="00F0134B">
        <w:rPr>
          <w:bCs/>
          <w:sz w:val="18"/>
          <w:szCs w:val="18"/>
        </w:rPr>
        <w:t>О награждении Почетной грамотой</w:t>
      </w:r>
      <w:r>
        <w:rPr>
          <w:bCs/>
          <w:sz w:val="18"/>
          <w:szCs w:val="18"/>
        </w:rPr>
        <w:t xml:space="preserve"> </w:t>
      </w:r>
      <w:r w:rsidRPr="00F0134B">
        <w:rPr>
          <w:bCs/>
          <w:sz w:val="18"/>
          <w:szCs w:val="18"/>
        </w:rPr>
        <w:t xml:space="preserve">Думы </w:t>
      </w:r>
      <w:proofErr w:type="spellStart"/>
      <w:r w:rsidRPr="00F0134B">
        <w:rPr>
          <w:bCs/>
          <w:sz w:val="18"/>
          <w:szCs w:val="18"/>
        </w:rPr>
        <w:t>Хомутовского</w:t>
      </w:r>
      <w:proofErr w:type="spellEnd"/>
      <w:r w:rsidRPr="00F0134B">
        <w:rPr>
          <w:bCs/>
          <w:sz w:val="18"/>
          <w:szCs w:val="18"/>
        </w:rPr>
        <w:t xml:space="preserve"> муниципального образования</w:t>
      </w:r>
      <w:r>
        <w:rPr>
          <w:bCs/>
          <w:sz w:val="18"/>
          <w:szCs w:val="18"/>
        </w:rPr>
        <w:t>.</w:t>
      </w:r>
    </w:p>
    <w:p w:rsidR="00F0134B" w:rsidRDefault="00F0134B" w:rsidP="00F0134B">
      <w:pPr>
        <w:ind w:left="0" w:firstLine="284"/>
        <w:rPr>
          <w:bCs/>
          <w:sz w:val="18"/>
          <w:szCs w:val="18"/>
        </w:rPr>
      </w:pPr>
    </w:p>
    <w:p w:rsidR="00F0134B" w:rsidRPr="00F0134B" w:rsidRDefault="00F0134B" w:rsidP="00F0134B">
      <w:pPr>
        <w:ind w:left="0" w:firstLine="284"/>
        <w:rPr>
          <w:sz w:val="18"/>
          <w:szCs w:val="18"/>
        </w:rPr>
      </w:pPr>
      <w:proofErr w:type="gramStart"/>
      <w:r w:rsidRPr="00F0134B">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F0134B">
        <w:rPr>
          <w:sz w:val="18"/>
          <w:szCs w:val="18"/>
        </w:rPr>
        <w:t>Хомутовским</w:t>
      </w:r>
      <w:proofErr w:type="spellEnd"/>
      <w:r w:rsidRPr="00F0134B">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35 Устава </w:t>
      </w:r>
      <w:proofErr w:type="spellStart"/>
      <w:r w:rsidRPr="00F0134B">
        <w:rPr>
          <w:sz w:val="18"/>
          <w:szCs w:val="18"/>
        </w:rPr>
        <w:t>Хомутовского</w:t>
      </w:r>
      <w:proofErr w:type="spellEnd"/>
      <w:r w:rsidRPr="00F0134B">
        <w:rPr>
          <w:sz w:val="18"/>
          <w:szCs w:val="18"/>
        </w:rPr>
        <w:t xml:space="preserve"> муниципального образования, решением Думы </w:t>
      </w:r>
      <w:proofErr w:type="spellStart"/>
      <w:r w:rsidRPr="00F0134B">
        <w:rPr>
          <w:sz w:val="18"/>
          <w:szCs w:val="18"/>
        </w:rPr>
        <w:t>Хомутовского</w:t>
      </w:r>
      <w:proofErr w:type="spellEnd"/>
      <w:r w:rsidRPr="00F0134B">
        <w:rPr>
          <w:sz w:val="18"/>
          <w:szCs w:val="18"/>
        </w:rPr>
        <w:t xml:space="preserve"> муниципального образования от 29.09.2016 № 57-240/д «Об утверждении Положения о почетной грамоте, благодарности Думы </w:t>
      </w:r>
      <w:proofErr w:type="spellStart"/>
      <w:r w:rsidRPr="00F0134B">
        <w:rPr>
          <w:sz w:val="18"/>
          <w:szCs w:val="18"/>
        </w:rPr>
        <w:t>Хомутовского</w:t>
      </w:r>
      <w:proofErr w:type="spellEnd"/>
      <w:r w:rsidRPr="00F0134B">
        <w:rPr>
          <w:sz w:val="18"/>
          <w:szCs w:val="18"/>
        </w:rPr>
        <w:t xml:space="preserve"> муниципального образования», рассмотрев на заседании Думы </w:t>
      </w:r>
      <w:proofErr w:type="spellStart"/>
      <w:r w:rsidRPr="00F0134B">
        <w:rPr>
          <w:sz w:val="18"/>
          <w:szCs w:val="18"/>
        </w:rPr>
        <w:t>Хомутовского</w:t>
      </w:r>
      <w:proofErr w:type="spellEnd"/>
      <w:r w:rsidRPr="00F0134B">
        <w:rPr>
          <w:sz w:val="18"/>
          <w:szCs w:val="18"/>
        </w:rPr>
        <w:t xml:space="preserve"> муниципального</w:t>
      </w:r>
      <w:proofErr w:type="gramEnd"/>
      <w:r w:rsidRPr="00F0134B">
        <w:rPr>
          <w:sz w:val="18"/>
          <w:szCs w:val="18"/>
        </w:rPr>
        <w:t xml:space="preserve"> </w:t>
      </w:r>
      <w:proofErr w:type="gramStart"/>
      <w:r w:rsidRPr="00F0134B">
        <w:rPr>
          <w:sz w:val="18"/>
          <w:szCs w:val="18"/>
        </w:rPr>
        <w:t>образования</w:t>
      </w:r>
      <w:proofErr w:type="gramEnd"/>
      <w:r w:rsidRPr="00F0134B">
        <w:rPr>
          <w:sz w:val="18"/>
          <w:szCs w:val="18"/>
        </w:rPr>
        <w:t xml:space="preserve"> представленные материалы на награждение Почетной грамотой Думы </w:t>
      </w:r>
      <w:proofErr w:type="spellStart"/>
      <w:r w:rsidRPr="00F0134B">
        <w:rPr>
          <w:sz w:val="18"/>
          <w:szCs w:val="18"/>
        </w:rPr>
        <w:t>Хомутовского</w:t>
      </w:r>
      <w:proofErr w:type="spellEnd"/>
      <w:r w:rsidRPr="00F0134B">
        <w:rPr>
          <w:sz w:val="18"/>
          <w:szCs w:val="18"/>
        </w:rPr>
        <w:t xml:space="preserve"> муниципального образования и на основании голосования Дума </w:t>
      </w:r>
      <w:proofErr w:type="spellStart"/>
      <w:r w:rsidRPr="00F0134B">
        <w:rPr>
          <w:sz w:val="18"/>
          <w:szCs w:val="18"/>
        </w:rPr>
        <w:t>Хомутовского</w:t>
      </w:r>
      <w:proofErr w:type="spellEnd"/>
      <w:r w:rsidRPr="00F0134B">
        <w:rPr>
          <w:sz w:val="18"/>
          <w:szCs w:val="18"/>
        </w:rPr>
        <w:t xml:space="preserve"> муниципального образования</w:t>
      </w:r>
    </w:p>
    <w:p w:rsidR="00F0134B" w:rsidRPr="00F0134B" w:rsidRDefault="00F0134B" w:rsidP="00F0134B">
      <w:pPr>
        <w:ind w:left="0" w:firstLine="284"/>
        <w:rPr>
          <w:sz w:val="18"/>
          <w:szCs w:val="18"/>
        </w:rPr>
      </w:pPr>
    </w:p>
    <w:p w:rsidR="00F0134B" w:rsidRPr="00F0134B" w:rsidRDefault="00F0134B" w:rsidP="00F0134B">
      <w:pPr>
        <w:ind w:left="0" w:firstLine="284"/>
        <w:rPr>
          <w:sz w:val="18"/>
          <w:szCs w:val="18"/>
        </w:rPr>
      </w:pPr>
      <w:r w:rsidRPr="00F0134B">
        <w:rPr>
          <w:sz w:val="18"/>
          <w:szCs w:val="18"/>
        </w:rPr>
        <w:t>РЕШИЛА:</w:t>
      </w:r>
    </w:p>
    <w:p w:rsidR="00F0134B" w:rsidRPr="00F0134B" w:rsidRDefault="00F0134B" w:rsidP="00F0134B">
      <w:pPr>
        <w:ind w:left="0" w:firstLine="284"/>
        <w:rPr>
          <w:sz w:val="18"/>
          <w:szCs w:val="18"/>
        </w:rPr>
      </w:pPr>
    </w:p>
    <w:p w:rsidR="00F0134B" w:rsidRPr="00F0134B" w:rsidRDefault="00F0134B" w:rsidP="00F0134B">
      <w:pPr>
        <w:ind w:left="0" w:firstLine="284"/>
        <w:rPr>
          <w:sz w:val="18"/>
          <w:szCs w:val="18"/>
        </w:rPr>
      </w:pPr>
      <w:r w:rsidRPr="00F0134B">
        <w:rPr>
          <w:sz w:val="18"/>
          <w:szCs w:val="18"/>
        </w:rPr>
        <w:tab/>
        <w:t xml:space="preserve">1. Наградить Почетной грамотой Думы </w:t>
      </w:r>
      <w:proofErr w:type="spellStart"/>
      <w:r w:rsidRPr="00F0134B">
        <w:rPr>
          <w:sz w:val="18"/>
          <w:szCs w:val="18"/>
        </w:rPr>
        <w:t>Хомутовского</w:t>
      </w:r>
      <w:proofErr w:type="spellEnd"/>
      <w:r w:rsidRPr="00F0134B">
        <w:rPr>
          <w:sz w:val="18"/>
          <w:szCs w:val="18"/>
        </w:rPr>
        <w:t xml:space="preserve"> муниципального образования за многолетний добросовестный труд, высокий профессионализм:</w:t>
      </w:r>
    </w:p>
    <w:p w:rsidR="00F0134B" w:rsidRPr="00F0134B" w:rsidRDefault="00F0134B" w:rsidP="00F0134B">
      <w:pPr>
        <w:ind w:left="0" w:firstLine="284"/>
        <w:rPr>
          <w:sz w:val="18"/>
          <w:szCs w:val="18"/>
        </w:rPr>
      </w:pPr>
      <w:r w:rsidRPr="00F0134B">
        <w:rPr>
          <w:sz w:val="18"/>
          <w:szCs w:val="18"/>
        </w:rPr>
        <w:t>- Никулину Галину Михайловну, кладовщика МДОУ ИРМО «</w:t>
      </w:r>
      <w:proofErr w:type="spellStart"/>
      <w:r w:rsidRPr="00F0134B">
        <w:rPr>
          <w:sz w:val="18"/>
          <w:szCs w:val="18"/>
        </w:rPr>
        <w:t>Хомутовский</w:t>
      </w:r>
      <w:proofErr w:type="spellEnd"/>
      <w:r w:rsidRPr="00F0134B">
        <w:rPr>
          <w:sz w:val="18"/>
          <w:szCs w:val="18"/>
        </w:rPr>
        <w:t xml:space="preserve"> детский сад №2»;</w:t>
      </w:r>
    </w:p>
    <w:p w:rsidR="00F0134B" w:rsidRPr="00F0134B" w:rsidRDefault="00F0134B" w:rsidP="00F0134B">
      <w:pPr>
        <w:ind w:left="0" w:firstLine="284"/>
        <w:rPr>
          <w:sz w:val="18"/>
          <w:szCs w:val="18"/>
        </w:rPr>
      </w:pPr>
      <w:r w:rsidRPr="00F0134B">
        <w:rPr>
          <w:sz w:val="18"/>
          <w:szCs w:val="18"/>
        </w:rPr>
        <w:t xml:space="preserve">- </w:t>
      </w:r>
      <w:proofErr w:type="spellStart"/>
      <w:r w:rsidRPr="00F0134B">
        <w:rPr>
          <w:sz w:val="18"/>
          <w:szCs w:val="18"/>
        </w:rPr>
        <w:t>Брындину</w:t>
      </w:r>
      <w:proofErr w:type="spellEnd"/>
      <w:r w:rsidRPr="00F0134B">
        <w:rPr>
          <w:sz w:val="18"/>
          <w:szCs w:val="18"/>
        </w:rPr>
        <w:t xml:space="preserve"> Надежду Леонидовну, повара МДОУ ИРМО «</w:t>
      </w:r>
      <w:proofErr w:type="spellStart"/>
      <w:r w:rsidRPr="00F0134B">
        <w:rPr>
          <w:sz w:val="18"/>
          <w:szCs w:val="18"/>
        </w:rPr>
        <w:t>Хомутовский</w:t>
      </w:r>
      <w:proofErr w:type="spellEnd"/>
      <w:r w:rsidRPr="00F0134B">
        <w:rPr>
          <w:sz w:val="18"/>
          <w:szCs w:val="18"/>
        </w:rPr>
        <w:t xml:space="preserve"> детский сад №2»;</w:t>
      </w:r>
    </w:p>
    <w:p w:rsidR="00F0134B" w:rsidRPr="00F0134B" w:rsidRDefault="00F0134B" w:rsidP="00F0134B">
      <w:pPr>
        <w:ind w:left="0" w:firstLine="284"/>
        <w:rPr>
          <w:sz w:val="18"/>
          <w:szCs w:val="18"/>
        </w:rPr>
      </w:pPr>
      <w:r w:rsidRPr="00F0134B">
        <w:rPr>
          <w:sz w:val="18"/>
          <w:szCs w:val="18"/>
        </w:rPr>
        <w:t>- Посохину Галину Валерьевну, повара МДОУ ИРМО «</w:t>
      </w:r>
      <w:proofErr w:type="spellStart"/>
      <w:r w:rsidRPr="00F0134B">
        <w:rPr>
          <w:sz w:val="18"/>
          <w:szCs w:val="18"/>
        </w:rPr>
        <w:t>Хомутовский</w:t>
      </w:r>
      <w:proofErr w:type="spellEnd"/>
      <w:r w:rsidRPr="00F0134B">
        <w:rPr>
          <w:sz w:val="18"/>
          <w:szCs w:val="18"/>
        </w:rPr>
        <w:t xml:space="preserve"> детский сад №2»;</w:t>
      </w:r>
    </w:p>
    <w:p w:rsidR="00F0134B" w:rsidRPr="00F0134B" w:rsidRDefault="00F0134B" w:rsidP="00F0134B">
      <w:pPr>
        <w:ind w:left="0" w:firstLine="284"/>
        <w:rPr>
          <w:sz w:val="18"/>
          <w:szCs w:val="18"/>
        </w:rPr>
      </w:pPr>
      <w:r w:rsidRPr="00F0134B">
        <w:rPr>
          <w:sz w:val="18"/>
          <w:szCs w:val="18"/>
        </w:rPr>
        <w:t xml:space="preserve">- Шевчук Ольгу Викторовну, машиниста по стирке и ремонту </w:t>
      </w:r>
      <w:proofErr w:type="spellStart"/>
      <w:r w:rsidRPr="00F0134B">
        <w:rPr>
          <w:sz w:val="18"/>
          <w:szCs w:val="18"/>
        </w:rPr>
        <w:t>спец</w:t>
      </w:r>
      <w:proofErr w:type="gramStart"/>
      <w:r w:rsidRPr="00F0134B">
        <w:rPr>
          <w:sz w:val="18"/>
          <w:szCs w:val="18"/>
        </w:rPr>
        <w:t>.о</w:t>
      </w:r>
      <w:proofErr w:type="gramEnd"/>
      <w:r w:rsidRPr="00F0134B">
        <w:rPr>
          <w:sz w:val="18"/>
          <w:szCs w:val="18"/>
        </w:rPr>
        <w:t>дежды</w:t>
      </w:r>
      <w:proofErr w:type="spellEnd"/>
      <w:r w:rsidRPr="00F0134B">
        <w:rPr>
          <w:sz w:val="18"/>
          <w:szCs w:val="18"/>
        </w:rPr>
        <w:t xml:space="preserve"> МДОУ ИРМО «</w:t>
      </w:r>
      <w:proofErr w:type="spellStart"/>
      <w:r w:rsidRPr="00F0134B">
        <w:rPr>
          <w:sz w:val="18"/>
          <w:szCs w:val="18"/>
        </w:rPr>
        <w:t>Хомутовский</w:t>
      </w:r>
      <w:proofErr w:type="spellEnd"/>
      <w:r w:rsidRPr="00F0134B">
        <w:rPr>
          <w:sz w:val="18"/>
          <w:szCs w:val="18"/>
        </w:rPr>
        <w:t xml:space="preserve"> детский сад №2». </w:t>
      </w:r>
    </w:p>
    <w:p w:rsidR="00F0134B" w:rsidRPr="00F0134B" w:rsidRDefault="00F0134B" w:rsidP="00F0134B">
      <w:pPr>
        <w:ind w:left="0" w:firstLine="284"/>
        <w:rPr>
          <w:sz w:val="18"/>
          <w:szCs w:val="18"/>
        </w:rPr>
      </w:pPr>
      <w:r w:rsidRPr="00F0134B">
        <w:rPr>
          <w:sz w:val="18"/>
          <w:szCs w:val="18"/>
        </w:rPr>
        <w:tab/>
        <w:t>2. Опубликовать данное решение в установленном законом порядке.</w:t>
      </w:r>
    </w:p>
    <w:p w:rsidR="00F0134B" w:rsidRPr="00F0134B" w:rsidRDefault="00F0134B" w:rsidP="00F0134B">
      <w:pPr>
        <w:ind w:left="0" w:firstLine="284"/>
        <w:rPr>
          <w:sz w:val="18"/>
          <w:szCs w:val="18"/>
        </w:rPr>
      </w:pPr>
      <w:r w:rsidRPr="00F0134B">
        <w:rPr>
          <w:sz w:val="18"/>
          <w:szCs w:val="18"/>
        </w:rPr>
        <w:tab/>
        <w:t xml:space="preserve">3. </w:t>
      </w:r>
      <w:proofErr w:type="gramStart"/>
      <w:r w:rsidRPr="00F0134B">
        <w:rPr>
          <w:sz w:val="18"/>
          <w:szCs w:val="18"/>
        </w:rPr>
        <w:t>Контроль за</w:t>
      </w:r>
      <w:proofErr w:type="gramEnd"/>
      <w:r w:rsidRPr="00F0134B">
        <w:rPr>
          <w:sz w:val="18"/>
          <w:szCs w:val="18"/>
        </w:rPr>
        <w:t xml:space="preserve"> исполнением настоящего решения возложить на постоянную комиссию по Уставу, регламенту и депутатской этике Думы </w:t>
      </w:r>
      <w:proofErr w:type="spellStart"/>
      <w:r w:rsidRPr="00F0134B">
        <w:rPr>
          <w:sz w:val="18"/>
          <w:szCs w:val="18"/>
        </w:rPr>
        <w:t>Хомутовского</w:t>
      </w:r>
      <w:proofErr w:type="spellEnd"/>
      <w:r w:rsidRPr="00F0134B">
        <w:rPr>
          <w:sz w:val="18"/>
          <w:szCs w:val="18"/>
        </w:rPr>
        <w:t xml:space="preserve"> муниципального образования (Романова О.И.).</w:t>
      </w:r>
    </w:p>
    <w:p w:rsidR="00F0134B" w:rsidRPr="00F0134B" w:rsidRDefault="00F0134B" w:rsidP="00F0134B">
      <w:pPr>
        <w:ind w:left="0" w:firstLine="284"/>
        <w:rPr>
          <w:sz w:val="18"/>
          <w:szCs w:val="18"/>
        </w:rPr>
      </w:pPr>
    </w:p>
    <w:p w:rsidR="00F0134B" w:rsidRPr="00F0134B" w:rsidRDefault="00F0134B" w:rsidP="00F0134B">
      <w:pPr>
        <w:ind w:left="0" w:firstLine="284"/>
        <w:rPr>
          <w:sz w:val="18"/>
          <w:szCs w:val="18"/>
        </w:rPr>
      </w:pPr>
    </w:p>
    <w:p w:rsidR="00F0134B" w:rsidRPr="00F0134B" w:rsidRDefault="00F0134B" w:rsidP="00F0134B">
      <w:pPr>
        <w:ind w:left="0" w:firstLine="284"/>
        <w:jc w:val="center"/>
        <w:rPr>
          <w:i/>
          <w:sz w:val="18"/>
          <w:szCs w:val="18"/>
        </w:rPr>
      </w:pPr>
      <w:r w:rsidRPr="00F0134B">
        <w:rPr>
          <w:i/>
          <w:sz w:val="18"/>
          <w:szCs w:val="18"/>
        </w:rPr>
        <w:t xml:space="preserve">Глава </w:t>
      </w:r>
      <w:proofErr w:type="spellStart"/>
      <w:r w:rsidRPr="00F0134B">
        <w:rPr>
          <w:i/>
          <w:sz w:val="18"/>
          <w:szCs w:val="18"/>
        </w:rPr>
        <w:t>Хомутовского</w:t>
      </w:r>
      <w:proofErr w:type="spellEnd"/>
    </w:p>
    <w:p w:rsidR="00F0134B" w:rsidRPr="00F0134B" w:rsidRDefault="00F0134B" w:rsidP="00F0134B">
      <w:pPr>
        <w:ind w:left="0" w:firstLine="284"/>
        <w:jc w:val="right"/>
        <w:rPr>
          <w:i/>
          <w:sz w:val="18"/>
          <w:szCs w:val="18"/>
        </w:rPr>
      </w:pPr>
      <w:r w:rsidRPr="00F0134B">
        <w:rPr>
          <w:i/>
          <w:sz w:val="18"/>
          <w:szCs w:val="18"/>
        </w:rPr>
        <w:t xml:space="preserve">муниципального образования  </w:t>
      </w:r>
      <w:r>
        <w:rPr>
          <w:i/>
          <w:sz w:val="18"/>
          <w:szCs w:val="18"/>
        </w:rPr>
        <w:t xml:space="preserve"> </w:t>
      </w:r>
      <w:r w:rsidRPr="00F0134B">
        <w:rPr>
          <w:i/>
          <w:sz w:val="18"/>
          <w:szCs w:val="18"/>
        </w:rPr>
        <w:t xml:space="preserve">                                                 В.М. </w:t>
      </w:r>
      <w:proofErr w:type="spellStart"/>
      <w:r w:rsidRPr="00F0134B">
        <w:rPr>
          <w:i/>
          <w:sz w:val="18"/>
          <w:szCs w:val="18"/>
        </w:rPr>
        <w:t>Колмаченко</w:t>
      </w:r>
      <w:proofErr w:type="spellEnd"/>
    </w:p>
    <w:p w:rsidR="00F0134B" w:rsidRPr="00F0134B" w:rsidRDefault="00F0134B" w:rsidP="00F0134B">
      <w:pPr>
        <w:ind w:left="0" w:firstLine="284"/>
        <w:rPr>
          <w:sz w:val="18"/>
          <w:szCs w:val="18"/>
        </w:rPr>
      </w:pPr>
    </w:p>
    <w:p w:rsidR="00F0134B" w:rsidRPr="00F0134B" w:rsidRDefault="00F0134B" w:rsidP="00F0134B">
      <w:pPr>
        <w:ind w:left="0" w:firstLine="284"/>
        <w:rPr>
          <w:sz w:val="18"/>
          <w:szCs w:val="18"/>
        </w:rPr>
      </w:pPr>
    </w:p>
    <w:p w:rsidR="006C60C7" w:rsidRPr="006C60C7" w:rsidRDefault="006C60C7" w:rsidP="006C60C7">
      <w:pPr>
        <w:ind w:left="0" w:firstLine="284"/>
        <w:jc w:val="center"/>
        <w:rPr>
          <w:sz w:val="18"/>
          <w:szCs w:val="18"/>
        </w:rPr>
      </w:pPr>
    </w:p>
    <w:p w:rsidR="006C60C7" w:rsidRPr="006C60C7" w:rsidRDefault="006C60C7" w:rsidP="006C60C7">
      <w:pPr>
        <w:ind w:left="0" w:firstLine="284"/>
        <w:jc w:val="center"/>
        <w:rPr>
          <w:b/>
          <w:sz w:val="18"/>
          <w:szCs w:val="18"/>
        </w:rPr>
      </w:pPr>
      <w:r w:rsidRPr="006C60C7">
        <w:rPr>
          <w:b/>
          <w:sz w:val="18"/>
          <w:szCs w:val="18"/>
        </w:rPr>
        <w:t>Порядок</w:t>
      </w:r>
    </w:p>
    <w:p w:rsidR="006C60C7" w:rsidRPr="006C60C7" w:rsidRDefault="006C60C7" w:rsidP="006C60C7">
      <w:pPr>
        <w:ind w:left="0" w:firstLine="284"/>
        <w:jc w:val="center"/>
        <w:rPr>
          <w:b/>
          <w:sz w:val="18"/>
          <w:szCs w:val="18"/>
        </w:rPr>
      </w:pPr>
      <w:r w:rsidRPr="006C60C7">
        <w:rPr>
          <w:b/>
          <w:sz w:val="18"/>
          <w:szCs w:val="18"/>
        </w:rPr>
        <w:t>приема граждан депутатами Думы</w:t>
      </w:r>
    </w:p>
    <w:p w:rsidR="006C60C7" w:rsidRDefault="006C60C7" w:rsidP="006C60C7">
      <w:pPr>
        <w:ind w:left="0" w:firstLine="284"/>
        <w:jc w:val="center"/>
        <w:rPr>
          <w:b/>
          <w:sz w:val="18"/>
          <w:szCs w:val="18"/>
        </w:rPr>
      </w:pPr>
      <w:proofErr w:type="spellStart"/>
      <w:r w:rsidRPr="006C60C7">
        <w:rPr>
          <w:b/>
          <w:sz w:val="18"/>
          <w:szCs w:val="18"/>
        </w:rPr>
        <w:t>Хомутовского</w:t>
      </w:r>
      <w:proofErr w:type="spellEnd"/>
      <w:r w:rsidRPr="006C60C7">
        <w:rPr>
          <w:b/>
          <w:sz w:val="18"/>
          <w:szCs w:val="18"/>
        </w:rPr>
        <w:t xml:space="preserve"> муниципального образования пятого созыва</w:t>
      </w:r>
    </w:p>
    <w:p w:rsidR="006C60C7" w:rsidRPr="006C60C7" w:rsidRDefault="006C60C7" w:rsidP="006C60C7">
      <w:pPr>
        <w:ind w:left="0" w:firstLine="284"/>
        <w:jc w:val="center"/>
        <w:rPr>
          <w:b/>
          <w:sz w:val="18"/>
          <w:szCs w:val="18"/>
        </w:rPr>
      </w:pPr>
    </w:p>
    <w:p w:rsidR="006C60C7" w:rsidRPr="006C60C7" w:rsidRDefault="006C60C7" w:rsidP="006C60C7">
      <w:pPr>
        <w:ind w:left="0" w:firstLine="284"/>
        <w:rPr>
          <w:sz w:val="18"/>
          <w:szCs w:val="18"/>
        </w:rPr>
      </w:pPr>
      <w:r w:rsidRPr="006C60C7">
        <w:rPr>
          <w:sz w:val="18"/>
          <w:szCs w:val="18"/>
        </w:rPr>
        <w:t xml:space="preserve">1. Местом организации приема граждан депутатами Думы </w:t>
      </w:r>
      <w:proofErr w:type="spellStart"/>
      <w:r w:rsidRPr="006C60C7">
        <w:rPr>
          <w:sz w:val="18"/>
          <w:szCs w:val="18"/>
        </w:rPr>
        <w:t>Хомутовского</w:t>
      </w:r>
      <w:proofErr w:type="spellEnd"/>
      <w:r w:rsidRPr="006C60C7">
        <w:rPr>
          <w:sz w:val="18"/>
          <w:szCs w:val="18"/>
        </w:rPr>
        <w:t xml:space="preserve"> МО пятого созыва определена библиотека МУК КСК </w:t>
      </w:r>
      <w:proofErr w:type="spellStart"/>
      <w:r w:rsidRPr="006C60C7">
        <w:rPr>
          <w:sz w:val="18"/>
          <w:szCs w:val="18"/>
        </w:rPr>
        <w:t>Хомутовского</w:t>
      </w:r>
      <w:proofErr w:type="spellEnd"/>
      <w:r w:rsidRPr="006C60C7">
        <w:rPr>
          <w:sz w:val="18"/>
          <w:szCs w:val="18"/>
        </w:rPr>
        <w:t xml:space="preserve"> МО, расположенная по адресу </w:t>
      </w:r>
      <w:proofErr w:type="spellStart"/>
      <w:r w:rsidRPr="006C60C7">
        <w:rPr>
          <w:sz w:val="18"/>
          <w:szCs w:val="18"/>
        </w:rPr>
        <w:t>с</w:t>
      </w:r>
      <w:proofErr w:type="gramStart"/>
      <w:r w:rsidRPr="006C60C7">
        <w:rPr>
          <w:sz w:val="18"/>
          <w:szCs w:val="18"/>
        </w:rPr>
        <w:t>.Х</w:t>
      </w:r>
      <w:proofErr w:type="gramEnd"/>
      <w:r w:rsidRPr="006C60C7">
        <w:rPr>
          <w:sz w:val="18"/>
          <w:szCs w:val="18"/>
        </w:rPr>
        <w:t>омутово</w:t>
      </w:r>
      <w:proofErr w:type="spellEnd"/>
      <w:r w:rsidRPr="006C60C7">
        <w:rPr>
          <w:sz w:val="18"/>
          <w:szCs w:val="18"/>
        </w:rPr>
        <w:t xml:space="preserve">, </w:t>
      </w:r>
      <w:proofErr w:type="spellStart"/>
      <w:r w:rsidRPr="006C60C7">
        <w:rPr>
          <w:sz w:val="18"/>
          <w:szCs w:val="18"/>
        </w:rPr>
        <w:t>ул.Колхозная</w:t>
      </w:r>
      <w:proofErr w:type="spellEnd"/>
      <w:r w:rsidRPr="006C60C7">
        <w:rPr>
          <w:sz w:val="18"/>
          <w:szCs w:val="18"/>
        </w:rPr>
        <w:t>, 1.</w:t>
      </w:r>
    </w:p>
    <w:p w:rsidR="006C60C7" w:rsidRPr="006C60C7" w:rsidRDefault="006C60C7" w:rsidP="006C60C7">
      <w:pPr>
        <w:ind w:left="0" w:firstLine="284"/>
        <w:rPr>
          <w:sz w:val="18"/>
          <w:szCs w:val="18"/>
        </w:rPr>
      </w:pPr>
      <w:r w:rsidRPr="006C60C7">
        <w:rPr>
          <w:sz w:val="18"/>
          <w:szCs w:val="18"/>
        </w:rPr>
        <w:t xml:space="preserve">2. Депутаты Думы предоставляют номер контактного телефона для опубликования. </w:t>
      </w:r>
    </w:p>
    <w:p w:rsidR="006C60C7" w:rsidRPr="006C60C7" w:rsidRDefault="006C60C7" w:rsidP="006C60C7">
      <w:pPr>
        <w:ind w:left="0" w:firstLine="284"/>
        <w:rPr>
          <w:sz w:val="18"/>
          <w:szCs w:val="18"/>
        </w:rPr>
      </w:pPr>
      <w:r w:rsidRPr="006C60C7">
        <w:rPr>
          <w:sz w:val="18"/>
          <w:szCs w:val="18"/>
        </w:rPr>
        <w:t>3. При необходимости проведения очной встречи индивидуально согласовывается дата и время в пределах рабочих часов библиотеки.</w:t>
      </w:r>
    </w:p>
    <w:p w:rsidR="006C60C7" w:rsidRPr="006C60C7" w:rsidRDefault="006C60C7" w:rsidP="006C60C7">
      <w:pPr>
        <w:ind w:left="0" w:firstLine="284"/>
        <w:rPr>
          <w:sz w:val="18"/>
          <w:szCs w:val="18"/>
        </w:rPr>
      </w:pPr>
      <w:r w:rsidRPr="006C60C7">
        <w:rPr>
          <w:sz w:val="18"/>
          <w:szCs w:val="18"/>
        </w:rPr>
        <w:t>4. Проведение очной встречи может быть организовано по другому адресу по согласованию сторон.</w:t>
      </w:r>
    </w:p>
    <w:p w:rsidR="006C60C7" w:rsidRPr="006C60C7" w:rsidRDefault="006C60C7" w:rsidP="006C60C7">
      <w:pPr>
        <w:ind w:left="0" w:firstLine="284"/>
        <w:rPr>
          <w:sz w:val="18"/>
          <w:szCs w:val="18"/>
        </w:rPr>
      </w:pPr>
      <w:r w:rsidRPr="006C60C7">
        <w:rPr>
          <w:sz w:val="18"/>
          <w:szCs w:val="18"/>
        </w:rPr>
        <w:t>5. Рабочие часы библиотеки: с понедельника по пятницу с 8 до 18 часов, в субботу с 9 до 18 часов, перерыв на обед с 13 до 14 часов.</w:t>
      </w:r>
    </w:p>
    <w:p w:rsidR="006C60C7" w:rsidRPr="006C60C7" w:rsidRDefault="006C60C7" w:rsidP="006C60C7">
      <w:pPr>
        <w:ind w:left="0" w:firstLine="284"/>
        <w:rPr>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4111"/>
        <w:gridCol w:w="2835"/>
        <w:gridCol w:w="2693"/>
      </w:tblGrid>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w:t>
            </w:r>
          </w:p>
          <w:p w:rsidR="006C60C7" w:rsidRPr="006C60C7" w:rsidRDefault="006C60C7" w:rsidP="006C60C7">
            <w:pPr>
              <w:ind w:left="0" w:firstLine="284"/>
              <w:rPr>
                <w:sz w:val="18"/>
                <w:szCs w:val="18"/>
              </w:rPr>
            </w:pPr>
            <w:r w:rsidRPr="006C60C7">
              <w:rPr>
                <w:sz w:val="18"/>
                <w:szCs w:val="18"/>
              </w:rPr>
              <w:t>п\</w:t>
            </w:r>
            <w:proofErr w:type="gramStart"/>
            <w:r w:rsidRPr="006C60C7">
              <w:rPr>
                <w:sz w:val="18"/>
                <w:szCs w:val="18"/>
              </w:rPr>
              <w:t>п</w:t>
            </w:r>
            <w:proofErr w:type="gramEnd"/>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ФИО депутата</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 xml:space="preserve">контактный телефон </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r w:rsidRPr="006C60C7">
              <w:rPr>
                <w:sz w:val="18"/>
                <w:szCs w:val="18"/>
              </w:rPr>
              <w:t>Избирательный округ</w:t>
            </w:r>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1</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Анисимов Александр Викторович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89641016756</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2</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Артемьева Ольга Николаевна</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89501163797</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3</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Ветров Александр Константинович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89027616298</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4</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 xml:space="preserve">Коврига Вероника </w:t>
            </w:r>
            <w:proofErr w:type="spellStart"/>
            <w:r w:rsidRPr="006C60C7">
              <w:rPr>
                <w:sz w:val="18"/>
                <w:szCs w:val="18"/>
              </w:rPr>
              <w:t>Миколо</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89025690087</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5</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proofErr w:type="spellStart"/>
            <w:r w:rsidRPr="006C60C7">
              <w:rPr>
                <w:sz w:val="18"/>
                <w:szCs w:val="18"/>
              </w:rPr>
              <w:t>Коковин</w:t>
            </w:r>
            <w:proofErr w:type="spellEnd"/>
            <w:r w:rsidRPr="006C60C7">
              <w:rPr>
                <w:sz w:val="18"/>
                <w:szCs w:val="18"/>
              </w:rPr>
              <w:t xml:space="preserve"> Михаил Анатольевич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89248280313</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6</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proofErr w:type="spellStart"/>
            <w:r w:rsidRPr="006C60C7">
              <w:rPr>
                <w:sz w:val="18"/>
                <w:szCs w:val="18"/>
              </w:rPr>
              <w:t>Литау</w:t>
            </w:r>
            <w:proofErr w:type="spellEnd"/>
            <w:r w:rsidRPr="006C60C7">
              <w:rPr>
                <w:sz w:val="18"/>
                <w:szCs w:val="18"/>
              </w:rPr>
              <w:t xml:space="preserve"> Максим Викторович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89500804793</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7</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Новокрещенов Андрей Александрович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89500985409</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 xml:space="preserve">Пушкарев Арсений </w:t>
            </w:r>
            <w:proofErr w:type="spellStart"/>
            <w:r w:rsidRPr="006C60C7">
              <w:rPr>
                <w:sz w:val="18"/>
                <w:szCs w:val="18"/>
              </w:rPr>
              <w:t>Вячеславич</w:t>
            </w:r>
            <w:proofErr w:type="spellEnd"/>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89025767134</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пятимандатный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9</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Рогов Игорь Валерьевич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89086646600</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пятимандатный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10</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Романова Ольга Ильинична</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89246023560</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11</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Тропин Павел Николаевич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89526138576</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12</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proofErr w:type="spellStart"/>
            <w:r w:rsidRPr="006C60C7">
              <w:rPr>
                <w:sz w:val="18"/>
                <w:szCs w:val="18"/>
              </w:rPr>
              <w:t>Файзуллин</w:t>
            </w:r>
            <w:proofErr w:type="spellEnd"/>
            <w:r w:rsidRPr="006C60C7">
              <w:rPr>
                <w:sz w:val="18"/>
                <w:szCs w:val="18"/>
              </w:rPr>
              <w:t xml:space="preserve"> Евгений Александрович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89501401098</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пятимандатный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13</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Федорова Елена Викторовна</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89027670019</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пятимандатный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14</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Шевченко Константин Борисович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89526252274</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десятимандатный</w:t>
            </w:r>
            <w:proofErr w:type="spellEnd"/>
          </w:p>
        </w:tc>
      </w:tr>
      <w:tr w:rsidR="006C60C7" w:rsidRPr="006C60C7" w:rsidTr="0001677B">
        <w:tc>
          <w:tcPr>
            <w:tcW w:w="959"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15</w:t>
            </w:r>
          </w:p>
        </w:tc>
        <w:tc>
          <w:tcPr>
            <w:tcW w:w="4111"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proofErr w:type="spellStart"/>
            <w:r w:rsidRPr="006C60C7">
              <w:rPr>
                <w:sz w:val="18"/>
                <w:szCs w:val="18"/>
              </w:rPr>
              <w:t>Шеповалов</w:t>
            </w:r>
            <w:proofErr w:type="spellEnd"/>
            <w:r w:rsidRPr="006C60C7">
              <w:rPr>
                <w:sz w:val="18"/>
                <w:szCs w:val="18"/>
              </w:rPr>
              <w:t xml:space="preserve"> Сергей Михайлович</w:t>
            </w:r>
          </w:p>
        </w:tc>
        <w:tc>
          <w:tcPr>
            <w:tcW w:w="2835" w:type="dxa"/>
            <w:tcBorders>
              <w:top w:val="single" w:sz="4" w:space="0" w:color="auto"/>
              <w:left w:val="single" w:sz="4" w:space="0" w:color="auto"/>
              <w:bottom w:val="single" w:sz="4" w:space="0" w:color="auto"/>
              <w:right w:val="single" w:sz="4" w:space="0" w:color="auto"/>
            </w:tcBorders>
            <w:hideMark/>
          </w:tcPr>
          <w:p w:rsidR="006C60C7" w:rsidRPr="006C60C7" w:rsidRDefault="006C60C7" w:rsidP="006C60C7">
            <w:pPr>
              <w:ind w:left="0" w:firstLine="284"/>
              <w:rPr>
                <w:sz w:val="18"/>
                <w:szCs w:val="18"/>
              </w:rPr>
            </w:pPr>
            <w:r w:rsidRPr="006C60C7">
              <w:rPr>
                <w:sz w:val="18"/>
                <w:szCs w:val="18"/>
              </w:rPr>
              <w:t>89025768992</w:t>
            </w:r>
          </w:p>
        </w:tc>
        <w:tc>
          <w:tcPr>
            <w:tcW w:w="2693" w:type="dxa"/>
            <w:tcBorders>
              <w:top w:val="single" w:sz="4" w:space="0" w:color="auto"/>
              <w:left w:val="single" w:sz="4" w:space="0" w:color="auto"/>
              <w:bottom w:val="single" w:sz="4" w:space="0" w:color="auto"/>
              <w:right w:val="single" w:sz="4" w:space="0" w:color="auto"/>
            </w:tcBorders>
          </w:tcPr>
          <w:p w:rsidR="006C60C7" w:rsidRPr="006C60C7" w:rsidRDefault="006C60C7" w:rsidP="006C60C7">
            <w:pPr>
              <w:ind w:left="0" w:firstLine="284"/>
              <w:rPr>
                <w:sz w:val="18"/>
                <w:szCs w:val="18"/>
              </w:rPr>
            </w:pPr>
            <w:proofErr w:type="spellStart"/>
            <w:r w:rsidRPr="006C60C7">
              <w:rPr>
                <w:sz w:val="18"/>
                <w:szCs w:val="18"/>
              </w:rPr>
              <w:t>пятимандатный</w:t>
            </w:r>
            <w:proofErr w:type="spellEnd"/>
          </w:p>
        </w:tc>
      </w:tr>
    </w:tbl>
    <w:p w:rsidR="006C60C7" w:rsidRPr="006C60C7" w:rsidRDefault="006C60C7" w:rsidP="006C60C7">
      <w:pPr>
        <w:ind w:left="0" w:firstLine="284"/>
        <w:rPr>
          <w:b/>
          <w:sz w:val="18"/>
          <w:szCs w:val="18"/>
        </w:rPr>
      </w:pPr>
    </w:p>
    <w:p w:rsidR="006C60C7" w:rsidRPr="006C60C7" w:rsidRDefault="006C60C7" w:rsidP="006C60C7">
      <w:pPr>
        <w:ind w:left="0" w:firstLine="284"/>
        <w:rPr>
          <w:b/>
          <w:sz w:val="18"/>
          <w:szCs w:val="18"/>
        </w:rPr>
      </w:pPr>
    </w:p>
    <w:p w:rsidR="006C60C7" w:rsidRPr="006C60C7" w:rsidRDefault="006C60C7" w:rsidP="006C60C7">
      <w:pPr>
        <w:ind w:left="0" w:firstLine="284"/>
        <w:rPr>
          <w:b/>
          <w:sz w:val="18"/>
          <w:szCs w:val="18"/>
        </w:rPr>
      </w:pPr>
    </w:p>
    <w:p w:rsidR="006C60C7" w:rsidRPr="006C60C7" w:rsidRDefault="006C60C7" w:rsidP="006C60C7">
      <w:pPr>
        <w:ind w:left="0" w:firstLine="284"/>
        <w:rPr>
          <w:b/>
          <w:sz w:val="18"/>
          <w:szCs w:val="18"/>
        </w:rPr>
      </w:pPr>
      <w:r w:rsidRPr="006C60C7">
        <w:rPr>
          <w:b/>
          <w:sz w:val="18"/>
          <w:szCs w:val="18"/>
        </w:rPr>
        <w:t xml:space="preserve">Границы </w:t>
      </w:r>
      <w:proofErr w:type="spellStart"/>
      <w:r w:rsidRPr="006C60C7">
        <w:rPr>
          <w:b/>
          <w:sz w:val="18"/>
          <w:szCs w:val="18"/>
        </w:rPr>
        <w:t>десятимандатного</w:t>
      </w:r>
      <w:proofErr w:type="spellEnd"/>
      <w:r w:rsidRPr="006C60C7">
        <w:rPr>
          <w:b/>
          <w:sz w:val="18"/>
          <w:szCs w:val="18"/>
        </w:rPr>
        <w:t xml:space="preserve"> избирательного округа:</w:t>
      </w:r>
    </w:p>
    <w:p w:rsidR="006C60C7" w:rsidRPr="006C60C7" w:rsidRDefault="006C60C7" w:rsidP="006C60C7">
      <w:pPr>
        <w:ind w:left="0" w:firstLine="284"/>
        <w:rPr>
          <w:sz w:val="18"/>
          <w:szCs w:val="18"/>
          <w:u w:val="single"/>
        </w:rPr>
      </w:pPr>
      <w:r w:rsidRPr="006C60C7">
        <w:rPr>
          <w:sz w:val="18"/>
          <w:szCs w:val="18"/>
          <w:u w:val="single"/>
        </w:rPr>
        <w:t>Территория избирательного участка №823:</w:t>
      </w:r>
    </w:p>
    <w:p w:rsidR="006C60C7" w:rsidRPr="006C60C7" w:rsidRDefault="006C60C7" w:rsidP="006C60C7">
      <w:pPr>
        <w:ind w:left="0" w:firstLine="284"/>
        <w:rPr>
          <w:sz w:val="18"/>
          <w:szCs w:val="18"/>
        </w:rPr>
      </w:pPr>
      <w:r w:rsidRPr="006C60C7">
        <w:rPr>
          <w:sz w:val="18"/>
          <w:szCs w:val="18"/>
        </w:rPr>
        <w:t>с. Хомутово, часть территории:</w:t>
      </w:r>
    </w:p>
    <w:p w:rsidR="006C60C7" w:rsidRPr="006C60C7" w:rsidRDefault="006C60C7" w:rsidP="006C60C7">
      <w:pPr>
        <w:ind w:left="0" w:firstLine="284"/>
        <w:rPr>
          <w:sz w:val="18"/>
          <w:szCs w:val="18"/>
        </w:rPr>
      </w:pPr>
      <w:r w:rsidRPr="006C60C7">
        <w:rPr>
          <w:sz w:val="18"/>
          <w:szCs w:val="18"/>
        </w:rPr>
        <w:lastRenderedPageBreak/>
        <w:t xml:space="preserve">улицы: </w:t>
      </w:r>
      <w:proofErr w:type="gramStart"/>
      <w:r w:rsidRPr="006C60C7">
        <w:rPr>
          <w:sz w:val="18"/>
          <w:szCs w:val="18"/>
        </w:rPr>
        <w:t xml:space="preserve">Валентины Терешковой, Высоцкого, Гаражная, Гималайская, Гоголя, Дмитрия </w:t>
      </w:r>
      <w:proofErr w:type="spellStart"/>
      <w:r w:rsidRPr="006C60C7">
        <w:rPr>
          <w:sz w:val="18"/>
          <w:szCs w:val="18"/>
        </w:rPr>
        <w:t>Шаравина</w:t>
      </w:r>
      <w:proofErr w:type="spellEnd"/>
      <w:r w:rsidRPr="006C60C7">
        <w:rPr>
          <w:sz w:val="18"/>
          <w:szCs w:val="18"/>
        </w:rPr>
        <w:t>, Дятлова, Журавлева, Зеленая, Зерновая, Ивана Латышева, Ивана Татаринова, Кавказская, Кирова с № 1 по № 43, включая номера с литерой и дробью (нечетные номера), с № 2 по № 32 включая номера с литерой и дробью (четные номера), Колхозная с № 1 по № 91, включая номера с литерой и дробью (нечетные номера),  с № 2 по № 122, включая</w:t>
      </w:r>
      <w:proofErr w:type="gramEnd"/>
      <w:r w:rsidRPr="006C60C7">
        <w:rPr>
          <w:sz w:val="18"/>
          <w:szCs w:val="18"/>
        </w:rPr>
        <w:t xml:space="preserve"> </w:t>
      </w:r>
      <w:proofErr w:type="gramStart"/>
      <w:r w:rsidRPr="006C60C7">
        <w:rPr>
          <w:sz w:val="18"/>
          <w:szCs w:val="18"/>
        </w:rPr>
        <w:t xml:space="preserve">номера с литерой и дробью (четные номера), </w:t>
      </w:r>
      <w:proofErr w:type="spellStart"/>
      <w:r w:rsidRPr="006C60C7">
        <w:rPr>
          <w:sz w:val="18"/>
          <w:szCs w:val="18"/>
        </w:rPr>
        <w:t>Кольцовская</w:t>
      </w:r>
      <w:proofErr w:type="spellEnd"/>
      <w:r w:rsidRPr="006C60C7">
        <w:rPr>
          <w:sz w:val="18"/>
          <w:szCs w:val="18"/>
        </w:rPr>
        <w:t xml:space="preserve">, Ласточкина, </w:t>
      </w:r>
      <w:proofErr w:type="spellStart"/>
      <w:r w:rsidRPr="006C60C7">
        <w:rPr>
          <w:sz w:val="18"/>
          <w:szCs w:val="18"/>
        </w:rPr>
        <w:t>Матвеевская</w:t>
      </w:r>
      <w:proofErr w:type="spellEnd"/>
      <w:r w:rsidRPr="006C60C7">
        <w:rPr>
          <w:sz w:val="18"/>
          <w:szCs w:val="18"/>
        </w:rPr>
        <w:t xml:space="preserve">, </w:t>
      </w:r>
      <w:proofErr w:type="spellStart"/>
      <w:r w:rsidRPr="006C60C7">
        <w:rPr>
          <w:sz w:val="18"/>
          <w:szCs w:val="18"/>
        </w:rPr>
        <w:t>Мирославская</w:t>
      </w:r>
      <w:proofErr w:type="spellEnd"/>
      <w:r w:rsidRPr="006C60C7">
        <w:rPr>
          <w:sz w:val="18"/>
          <w:szCs w:val="18"/>
        </w:rPr>
        <w:t>, Мичурина, Мурманская, Набережная, Некрасова, Партизанская, Петра Карцева, Пожарная, Почтовая, Прокопия Малкова,  Пушкина, Ромашковая, Рябиновая, Рязанская, Синицына, Совхозная, Степная, Тибетская, Уральская, Чапаева, Черского;</w:t>
      </w:r>
      <w:proofErr w:type="gramEnd"/>
    </w:p>
    <w:p w:rsidR="006C60C7" w:rsidRPr="006C60C7" w:rsidRDefault="006C60C7" w:rsidP="006C60C7">
      <w:pPr>
        <w:ind w:left="0" w:firstLine="284"/>
        <w:rPr>
          <w:sz w:val="18"/>
          <w:szCs w:val="18"/>
        </w:rPr>
      </w:pPr>
      <w:r w:rsidRPr="006C60C7">
        <w:rPr>
          <w:sz w:val="18"/>
          <w:szCs w:val="18"/>
        </w:rPr>
        <w:t xml:space="preserve">переулки: </w:t>
      </w:r>
      <w:proofErr w:type="gramStart"/>
      <w:r w:rsidRPr="006C60C7">
        <w:rPr>
          <w:sz w:val="18"/>
          <w:szCs w:val="18"/>
        </w:rPr>
        <w:t xml:space="preserve">Бородинский, Буденовский, Веселый, </w:t>
      </w:r>
      <w:proofErr w:type="spellStart"/>
      <w:r w:rsidRPr="006C60C7">
        <w:rPr>
          <w:sz w:val="18"/>
          <w:szCs w:val="18"/>
        </w:rPr>
        <w:t>Кольцовский</w:t>
      </w:r>
      <w:proofErr w:type="spellEnd"/>
      <w:r w:rsidRPr="006C60C7">
        <w:rPr>
          <w:sz w:val="18"/>
          <w:szCs w:val="18"/>
        </w:rPr>
        <w:t>, Маршала Жукова, Пожарный, Почтовый, Пушкина, Сталинградский, Татарский, Тупик;</w:t>
      </w:r>
      <w:proofErr w:type="gramEnd"/>
    </w:p>
    <w:p w:rsidR="006C60C7" w:rsidRPr="006C60C7" w:rsidRDefault="006C60C7" w:rsidP="006C60C7">
      <w:pPr>
        <w:ind w:left="0" w:firstLine="284"/>
        <w:rPr>
          <w:sz w:val="18"/>
          <w:szCs w:val="18"/>
        </w:rPr>
      </w:pPr>
      <w:r w:rsidRPr="006C60C7">
        <w:rPr>
          <w:sz w:val="18"/>
          <w:szCs w:val="18"/>
        </w:rPr>
        <w:t>в/</w:t>
      </w:r>
      <w:proofErr w:type="gramStart"/>
      <w:r w:rsidRPr="006C60C7">
        <w:rPr>
          <w:sz w:val="18"/>
          <w:szCs w:val="18"/>
        </w:rPr>
        <w:t>ч</w:t>
      </w:r>
      <w:proofErr w:type="gramEnd"/>
      <w:r w:rsidRPr="006C60C7">
        <w:rPr>
          <w:sz w:val="18"/>
          <w:szCs w:val="18"/>
        </w:rPr>
        <w:t xml:space="preserve"> 48409</w:t>
      </w:r>
    </w:p>
    <w:p w:rsidR="006C60C7" w:rsidRPr="006C60C7" w:rsidRDefault="006C60C7" w:rsidP="006C60C7">
      <w:pPr>
        <w:ind w:left="0" w:firstLine="284"/>
        <w:rPr>
          <w:sz w:val="18"/>
          <w:szCs w:val="18"/>
          <w:u w:val="single"/>
        </w:rPr>
      </w:pPr>
      <w:r w:rsidRPr="006C60C7">
        <w:rPr>
          <w:sz w:val="18"/>
          <w:szCs w:val="18"/>
          <w:u w:val="single"/>
        </w:rPr>
        <w:t>Территория избирательного участка №824</w:t>
      </w:r>
    </w:p>
    <w:p w:rsidR="006C60C7" w:rsidRPr="006C60C7" w:rsidRDefault="006C60C7" w:rsidP="006C60C7">
      <w:pPr>
        <w:ind w:left="0" w:firstLine="284"/>
        <w:rPr>
          <w:sz w:val="18"/>
          <w:szCs w:val="18"/>
        </w:rPr>
      </w:pPr>
      <w:r w:rsidRPr="006C60C7">
        <w:rPr>
          <w:sz w:val="18"/>
          <w:szCs w:val="18"/>
        </w:rPr>
        <w:t>с. Хомутово, часть территории:</w:t>
      </w:r>
    </w:p>
    <w:p w:rsidR="006C60C7" w:rsidRPr="006C60C7" w:rsidRDefault="006C60C7" w:rsidP="006C60C7">
      <w:pPr>
        <w:ind w:left="0" w:firstLine="284"/>
        <w:rPr>
          <w:sz w:val="18"/>
          <w:szCs w:val="18"/>
        </w:rPr>
      </w:pPr>
      <w:proofErr w:type="gramStart"/>
      <w:r w:rsidRPr="006C60C7">
        <w:rPr>
          <w:sz w:val="18"/>
          <w:szCs w:val="18"/>
        </w:rPr>
        <w:t xml:space="preserve">улицы: 50 лет Октября, 8-е марта, Ангарская, Благодатная, Гончарная, Горького, Гравийная, Гранатовая, Грибная, Дворянская, Евдокии </w:t>
      </w:r>
      <w:proofErr w:type="spellStart"/>
      <w:r w:rsidRPr="006C60C7">
        <w:rPr>
          <w:sz w:val="18"/>
          <w:szCs w:val="18"/>
        </w:rPr>
        <w:t>Волынкиной</w:t>
      </w:r>
      <w:proofErr w:type="spellEnd"/>
      <w:r w:rsidRPr="006C60C7">
        <w:rPr>
          <w:sz w:val="18"/>
          <w:szCs w:val="18"/>
        </w:rPr>
        <w:t xml:space="preserve">, Евдокии Сорокиной, Заозерная, </w:t>
      </w:r>
      <w:proofErr w:type="spellStart"/>
      <w:r w:rsidRPr="006C60C7">
        <w:rPr>
          <w:sz w:val="18"/>
          <w:szCs w:val="18"/>
        </w:rPr>
        <w:t>Зиминская</w:t>
      </w:r>
      <w:proofErr w:type="spellEnd"/>
      <w:r w:rsidRPr="006C60C7">
        <w:rPr>
          <w:sz w:val="18"/>
          <w:szCs w:val="18"/>
        </w:rPr>
        <w:t xml:space="preserve">, Ивана Авдеева, Ивана Данько, Иннокентия Шабалина, Ирины Рогаль, Кирова с № 47 до конца улицы, включая номера с литерой и дробью (нечетные номера), с № 34 до конца улицы, включая номера с литерой и дробью (четные номера), Купеческая, Кутузова, </w:t>
      </w:r>
      <w:proofErr w:type="spellStart"/>
      <w:r w:rsidRPr="006C60C7">
        <w:rPr>
          <w:sz w:val="18"/>
          <w:szCs w:val="18"/>
        </w:rPr>
        <w:t>Лавыгина</w:t>
      </w:r>
      <w:proofErr w:type="spellEnd"/>
      <w:r w:rsidRPr="006C60C7">
        <w:rPr>
          <w:sz w:val="18"/>
          <w:szCs w:val="18"/>
        </w:rPr>
        <w:t>, Малахитовая, Мраморная</w:t>
      </w:r>
      <w:proofErr w:type="gramEnd"/>
      <w:r w:rsidRPr="006C60C7">
        <w:rPr>
          <w:sz w:val="18"/>
          <w:szCs w:val="18"/>
        </w:rPr>
        <w:t xml:space="preserve">, </w:t>
      </w:r>
      <w:proofErr w:type="gramStart"/>
      <w:r w:rsidRPr="006C60C7">
        <w:rPr>
          <w:sz w:val="18"/>
          <w:szCs w:val="18"/>
        </w:rPr>
        <w:t xml:space="preserve">Николая Днепровского, Николая </w:t>
      </w:r>
      <w:proofErr w:type="spellStart"/>
      <w:r w:rsidRPr="006C60C7">
        <w:rPr>
          <w:sz w:val="18"/>
          <w:szCs w:val="18"/>
        </w:rPr>
        <w:t>Кадникова</w:t>
      </w:r>
      <w:proofErr w:type="spellEnd"/>
      <w:r w:rsidRPr="006C60C7">
        <w:rPr>
          <w:sz w:val="18"/>
          <w:szCs w:val="18"/>
        </w:rPr>
        <w:t xml:space="preserve">, Олимпийская, Павла Постникова, Песчаная, Победы, </w:t>
      </w:r>
      <w:proofErr w:type="spellStart"/>
      <w:r w:rsidRPr="006C60C7">
        <w:rPr>
          <w:sz w:val="18"/>
          <w:szCs w:val="18"/>
        </w:rPr>
        <w:t>Поздняковская</w:t>
      </w:r>
      <w:proofErr w:type="spellEnd"/>
      <w:r w:rsidRPr="006C60C7">
        <w:rPr>
          <w:sz w:val="18"/>
          <w:szCs w:val="18"/>
        </w:rPr>
        <w:t>, Приморская, Речная, Рождественская, Рубиновая, Русская, Сапфирная, Саянская, Северная, Сибирская, Суворова, Тенистая, Федорова, Чехова, Щербакова;</w:t>
      </w:r>
      <w:proofErr w:type="gramEnd"/>
    </w:p>
    <w:p w:rsidR="006C60C7" w:rsidRPr="006C60C7" w:rsidRDefault="006C60C7" w:rsidP="006C60C7">
      <w:pPr>
        <w:ind w:left="0" w:firstLine="284"/>
        <w:rPr>
          <w:sz w:val="18"/>
          <w:szCs w:val="18"/>
        </w:rPr>
      </w:pPr>
      <w:proofErr w:type="gramStart"/>
      <w:r w:rsidRPr="006C60C7">
        <w:rPr>
          <w:sz w:val="18"/>
          <w:szCs w:val="18"/>
        </w:rPr>
        <w:t xml:space="preserve">переулки: 1 Трактовый, 2 Трактовый, 3 Трактовый, 4 Трактовый, 5 Трактовый, 6 Трактовый, 7 Трактовый, 8 Трактовый, 9 Трактовый, 10 Трактовый, 11 Трактовый, 12 Трактовый, Альпийский, Академический, Богатырский, Болотный, Боярский, Береговой, Грозный, Дальний, Дачный, Заозерный, Киевский, </w:t>
      </w:r>
      <w:proofErr w:type="spellStart"/>
      <w:r w:rsidRPr="006C60C7">
        <w:rPr>
          <w:sz w:val="18"/>
          <w:szCs w:val="18"/>
        </w:rPr>
        <w:t>Князевский</w:t>
      </w:r>
      <w:proofErr w:type="spellEnd"/>
      <w:r w:rsidRPr="006C60C7">
        <w:rPr>
          <w:sz w:val="18"/>
          <w:szCs w:val="18"/>
        </w:rPr>
        <w:t xml:space="preserve">, Лунный, Медовый, Минский, Мирный, Орловский, Петровский, Речной, Светлый, Семена Нефедьева, Соловьиный, Южный; </w:t>
      </w:r>
      <w:proofErr w:type="gramEnd"/>
    </w:p>
    <w:p w:rsidR="006C60C7" w:rsidRPr="006C60C7" w:rsidRDefault="006C60C7" w:rsidP="006C60C7">
      <w:pPr>
        <w:ind w:left="0" w:firstLine="284"/>
        <w:rPr>
          <w:sz w:val="18"/>
          <w:szCs w:val="18"/>
        </w:rPr>
      </w:pPr>
      <w:r w:rsidRPr="006C60C7">
        <w:rPr>
          <w:sz w:val="18"/>
          <w:szCs w:val="18"/>
        </w:rPr>
        <w:t>территории садоводств: Ягодка</w:t>
      </w:r>
    </w:p>
    <w:p w:rsidR="006C60C7" w:rsidRPr="006C60C7" w:rsidRDefault="006C60C7" w:rsidP="006C60C7">
      <w:pPr>
        <w:ind w:left="0" w:firstLine="284"/>
        <w:rPr>
          <w:sz w:val="18"/>
          <w:szCs w:val="18"/>
          <w:u w:val="single"/>
        </w:rPr>
      </w:pPr>
      <w:r w:rsidRPr="006C60C7">
        <w:rPr>
          <w:sz w:val="18"/>
          <w:szCs w:val="18"/>
          <w:u w:val="single"/>
        </w:rPr>
        <w:t>Территория избирательного участка №826</w:t>
      </w:r>
    </w:p>
    <w:p w:rsidR="006C60C7" w:rsidRPr="006C60C7" w:rsidRDefault="006C60C7" w:rsidP="006C60C7">
      <w:pPr>
        <w:ind w:left="0" w:firstLine="284"/>
        <w:rPr>
          <w:sz w:val="18"/>
          <w:szCs w:val="18"/>
        </w:rPr>
      </w:pPr>
      <w:r w:rsidRPr="006C60C7">
        <w:rPr>
          <w:sz w:val="18"/>
          <w:szCs w:val="18"/>
        </w:rPr>
        <w:t>с. Хомутово, часть территории:</w:t>
      </w:r>
    </w:p>
    <w:p w:rsidR="006C60C7" w:rsidRPr="006C60C7" w:rsidRDefault="006C60C7" w:rsidP="006C60C7">
      <w:pPr>
        <w:ind w:left="0" w:firstLine="284"/>
        <w:rPr>
          <w:sz w:val="18"/>
          <w:szCs w:val="18"/>
        </w:rPr>
      </w:pPr>
      <w:proofErr w:type="gramStart"/>
      <w:r w:rsidRPr="006C60C7">
        <w:rPr>
          <w:sz w:val="18"/>
          <w:szCs w:val="18"/>
        </w:rPr>
        <w:t xml:space="preserve">улицы: 1-я Урожайная, 2-я Урожайная, Ворошилова, Восточная, Гагарина, Георгия Тропина, Ивана Тропина, Дорожная, Заводская, Зверева, Калинина, Круговая, Колхозная с № 93 по № 133, включая номера с литерой и дробью (нечетные номера), с № 124 по № 168, включая номера с литерой и дробью (четные номера), Летняя, Мировая, Мировая-2, Нагорная, Новая, Одесская, Ольги </w:t>
      </w:r>
      <w:proofErr w:type="spellStart"/>
      <w:r w:rsidRPr="006C60C7">
        <w:rPr>
          <w:sz w:val="18"/>
          <w:szCs w:val="18"/>
        </w:rPr>
        <w:t>Кцоевой</w:t>
      </w:r>
      <w:proofErr w:type="spellEnd"/>
      <w:r w:rsidRPr="006C60C7">
        <w:rPr>
          <w:sz w:val="18"/>
          <w:szCs w:val="18"/>
        </w:rPr>
        <w:t xml:space="preserve">, Отечественная, Подстанция, Пшеничная, Свободная, Славы, Советская, Тимирязева, Трактовая, Фабричная; </w:t>
      </w:r>
      <w:proofErr w:type="gramEnd"/>
    </w:p>
    <w:p w:rsidR="006C60C7" w:rsidRPr="006C60C7" w:rsidRDefault="006C60C7" w:rsidP="006C60C7">
      <w:pPr>
        <w:ind w:left="0" w:firstLine="284"/>
        <w:rPr>
          <w:sz w:val="18"/>
          <w:szCs w:val="18"/>
        </w:rPr>
      </w:pPr>
      <w:r w:rsidRPr="006C60C7">
        <w:rPr>
          <w:sz w:val="18"/>
          <w:szCs w:val="18"/>
        </w:rPr>
        <w:t xml:space="preserve">переулки: </w:t>
      </w:r>
      <w:proofErr w:type="gramStart"/>
      <w:r w:rsidRPr="006C60C7">
        <w:rPr>
          <w:sz w:val="18"/>
          <w:szCs w:val="18"/>
        </w:rPr>
        <w:t>Александра Щербакова, Вдохновения, Звездный, Морозный, Полевой, Солнечный;</w:t>
      </w:r>
      <w:proofErr w:type="gramEnd"/>
    </w:p>
    <w:p w:rsidR="006C60C7" w:rsidRPr="006C60C7" w:rsidRDefault="006C60C7" w:rsidP="006C60C7">
      <w:pPr>
        <w:ind w:left="0" w:firstLine="284"/>
        <w:rPr>
          <w:sz w:val="18"/>
          <w:szCs w:val="18"/>
        </w:rPr>
      </w:pPr>
      <w:r w:rsidRPr="006C60C7">
        <w:rPr>
          <w:sz w:val="18"/>
          <w:szCs w:val="18"/>
        </w:rPr>
        <w:t>Территория Урочища за Фермой</w:t>
      </w:r>
    </w:p>
    <w:p w:rsidR="006C60C7" w:rsidRPr="006C60C7" w:rsidRDefault="006C60C7" w:rsidP="006C60C7">
      <w:pPr>
        <w:ind w:left="0" w:firstLine="284"/>
        <w:rPr>
          <w:sz w:val="18"/>
          <w:szCs w:val="18"/>
          <w:u w:val="single"/>
        </w:rPr>
      </w:pPr>
      <w:r w:rsidRPr="006C60C7">
        <w:rPr>
          <w:sz w:val="18"/>
          <w:szCs w:val="18"/>
          <w:u w:val="single"/>
        </w:rPr>
        <w:t>Территория избирательного участка №828</w:t>
      </w:r>
    </w:p>
    <w:p w:rsidR="006C60C7" w:rsidRPr="006C60C7" w:rsidRDefault="006C60C7" w:rsidP="006C60C7">
      <w:pPr>
        <w:ind w:left="0" w:firstLine="284"/>
        <w:rPr>
          <w:sz w:val="18"/>
          <w:szCs w:val="18"/>
        </w:rPr>
      </w:pPr>
      <w:r w:rsidRPr="006C60C7">
        <w:rPr>
          <w:sz w:val="18"/>
          <w:szCs w:val="18"/>
        </w:rPr>
        <w:t>д. Позднякова;</w:t>
      </w:r>
    </w:p>
    <w:p w:rsidR="006C60C7" w:rsidRPr="006C60C7" w:rsidRDefault="006C60C7" w:rsidP="006C60C7">
      <w:pPr>
        <w:ind w:left="0" w:firstLine="284"/>
        <w:rPr>
          <w:sz w:val="18"/>
          <w:szCs w:val="18"/>
        </w:rPr>
      </w:pPr>
      <w:r w:rsidRPr="006C60C7">
        <w:rPr>
          <w:sz w:val="18"/>
          <w:szCs w:val="18"/>
        </w:rPr>
        <w:t>д. Талька;</w:t>
      </w:r>
    </w:p>
    <w:p w:rsidR="006C60C7" w:rsidRPr="006C60C7" w:rsidRDefault="006C60C7" w:rsidP="006C60C7">
      <w:pPr>
        <w:ind w:left="0" w:firstLine="284"/>
        <w:rPr>
          <w:sz w:val="18"/>
          <w:szCs w:val="18"/>
        </w:rPr>
      </w:pPr>
      <w:r w:rsidRPr="006C60C7">
        <w:rPr>
          <w:sz w:val="18"/>
          <w:szCs w:val="18"/>
        </w:rPr>
        <w:t>поле у Тальки;</w:t>
      </w:r>
    </w:p>
    <w:p w:rsidR="006C60C7" w:rsidRPr="006C60C7" w:rsidRDefault="006C60C7" w:rsidP="006C60C7">
      <w:pPr>
        <w:ind w:left="0" w:firstLine="284"/>
        <w:rPr>
          <w:sz w:val="18"/>
          <w:szCs w:val="18"/>
        </w:rPr>
      </w:pPr>
      <w:r w:rsidRPr="006C60C7">
        <w:rPr>
          <w:sz w:val="18"/>
          <w:szCs w:val="18"/>
        </w:rPr>
        <w:t>территории садоводств: «Фрегат»;</w:t>
      </w:r>
    </w:p>
    <w:p w:rsidR="006C60C7" w:rsidRPr="006C60C7" w:rsidRDefault="006C60C7" w:rsidP="006C60C7">
      <w:pPr>
        <w:ind w:left="0" w:firstLine="284"/>
        <w:rPr>
          <w:sz w:val="18"/>
          <w:szCs w:val="18"/>
        </w:rPr>
      </w:pPr>
      <w:r w:rsidRPr="006C60C7">
        <w:rPr>
          <w:sz w:val="18"/>
          <w:szCs w:val="18"/>
        </w:rPr>
        <w:t>ТСН «Русь»</w:t>
      </w:r>
    </w:p>
    <w:p w:rsidR="006C60C7" w:rsidRPr="006C60C7" w:rsidRDefault="006C60C7" w:rsidP="006C60C7">
      <w:pPr>
        <w:ind w:left="0" w:firstLine="284"/>
        <w:rPr>
          <w:sz w:val="18"/>
          <w:szCs w:val="18"/>
          <w:u w:val="single"/>
        </w:rPr>
      </w:pPr>
      <w:r w:rsidRPr="006C60C7">
        <w:rPr>
          <w:sz w:val="18"/>
          <w:szCs w:val="18"/>
          <w:u w:val="single"/>
        </w:rPr>
        <w:t>Территория избирательного участка №829</w:t>
      </w:r>
    </w:p>
    <w:p w:rsidR="006C60C7" w:rsidRPr="006C60C7" w:rsidRDefault="006C60C7" w:rsidP="006C60C7">
      <w:pPr>
        <w:ind w:left="0" w:firstLine="284"/>
        <w:rPr>
          <w:sz w:val="18"/>
          <w:szCs w:val="18"/>
        </w:rPr>
      </w:pPr>
      <w:r w:rsidRPr="006C60C7">
        <w:rPr>
          <w:sz w:val="18"/>
          <w:szCs w:val="18"/>
        </w:rPr>
        <w:t xml:space="preserve">п. </w:t>
      </w:r>
      <w:proofErr w:type="spellStart"/>
      <w:r w:rsidRPr="006C60C7">
        <w:rPr>
          <w:sz w:val="18"/>
          <w:szCs w:val="18"/>
        </w:rPr>
        <w:t>Плишкино</w:t>
      </w:r>
      <w:proofErr w:type="spellEnd"/>
      <w:r w:rsidRPr="006C60C7">
        <w:rPr>
          <w:sz w:val="18"/>
          <w:szCs w:val="18"/>
        </w:rPr>
        <w:t>;</w:t>
      </w:r>
    </w:p>
    <w:p w:rsidR="006C60C7" w:rsidRPr="006C60C7" w:rsidRDefault="006C60C7" w:rsidP="006C60C7">
      <w:pPr>
        <w:ind w:left="0" w:firstLine="284"/>
        <w:rPr>
          <w:sz w:val="18"/>
          <w:szCs w:val="18"/>
        </w:rPr>
      </w:pPr>
      <w:r w:rsidRPr="006C60C7">
        <w:rPr>
          <w:sz w:val="18"/>
          <w:szCs w:val="18"/>
        </w:rPr>
        <w:t xml:space="preserve">территории садоводств: «Будь здоров», «Достояние», «Заречье», «ИМАКО», </w:t>
      </w:r>
    </w:p>
    <w:p w:rsidR="006C60C7" w:rsidRPr="006C60C7" w:rsidRDefault="006C60C7" w:rsidP="006C60C7">
      <w:pPr>
        <w:ind w:left="0" w:firstLine="284"/>
        <w:rPr>
          <w:sz w:val="18"/>
          <w:szCs w:val="18"/>
        </w:rPr>
      </w:pPr>
      <w:r w:rsidRPr="006C60C7">
        <w:rPr>
          <w:sz w:val="18"/>
          <w:szCs w:val="18"/>
        </w:rPr>
        <w:t>«Лесник», «Рассвет», «Родные просторы», «Сосновка», «Таежное»;</w:t>
      </w:r>
    </w:p>
    <w:p w:rsidR="006C60C7" w:rsidRPr="006C60C7" w:rsidRDefault="006C60C7" w:rsidP="006C60C7">
      <w:pPr>
        <w:ind w:left="0" w:firstLine="284"/>
        <w:rPr>
          <w:sz w:val="18"/>
          <w:szCs w:val="18"/>
          <w:u w:val="single"/>
        </w:rPr>
      </w:pPr>
      <w:r w:rsidRPr="006C60C7">
        <w:rPr>
          <w:sz w:val="18"/>
          <w:szCs w:val="18"/>
          <w:u w:val="single"/>
        </w:rPr>
        <w:t>Территория избирательного участка №856</w:t>
      </w:r>
    </w:p>
    <w:p w:rsidR="006C60C7" w:rsidRPr="006C60C7" w:rsidRDefault="006C60C7" w:rsidP="006C60C7">
      <w:pPr>
        <w:ind w:left="0" w:firstLine="284"/>
        <w:rPr>
          <w:sz w:val="18"/>
          <w:szCs w:val="18"/>
        </w:rPr>
      </w:pPr>
      <w:r w:rsidRPr="006C60C7">
        <w:rPr>
          <w:sz w:val="18"/>
          <w:szCs w:val="18"/>
        </w:rPr>
        <w:t>с. Хомутово, часть территории:</w:t>
      </w:r>
    </w:p>
    <w:p w:rsidR="006C60C7" w:rsidRPr="006C60C7" w:rsidRDefault="006C60C7" w:rsidP="006C60C7">
      <w:pPr>
        <w:ind w:left="0" w:firstLine="284"/>
        <w:rPr>
          <w:sz w:val="18"/>
          <w:szCs w:val="18"/>
        </w:rPr>
      </w:pPr>
      <w:r w:rsidRPr="006C60C7">
        <w:rPr>
          <w:sz w:val="18"/>
          <w:szCs w:val="18"/>
        </w:rPr>
        <w:t xml:space="preserve">улицы: </w:t>
      </w:r>
      <w:proofErr w:type="gramStart"/>
      <w:r w:rsidRPr="006C60C7">
        <w:rPr>
          <w:sz w:val="18"/>
          <w:szCs w:val="18"/>
        </w:rPr>
        <w:t xml:space="preserve">Вишневая, </w:t>
      </w:r>
      <w:proofErr w:type="spellStart"/>
      <w:r w:rsidRPr="006C60C7">
        <w:rPr>
          <w:sz w:val="18"/>
          <w:szCs w:val="18"/>
        </w:rPr>
        <w:t>Доготарева</w:t>
      </w:r>
      <w:proofErr w:type="spellEnd"/>
      <w:r w:rsidRPr="006C60C7">
        <w:rPr>
          <w:sz w:val="18"/>
          <w:szCs w:val="18"/>
        </w:rPr>
        <w:t xml:space="preserve">, Земляничная, Изумрудная, Крестьянская, Лесная с № 1 по № 5, включая номера с литерой и дробью, Пихтовая, Полевая, Просторная, Ракитная, Садовая, Сиреневая, Строителей, Терновая, Эдварда Станкевича с № 1 по № 20, включая номера с литерой и дробью, Якутская; </w:t>
      </w:r>
      <w:proofErr w:type="gramEnd"/>
    </w:p>
    <w:p w:rsidR="006C60C7" w:rsidRPr="006C60C7" w:rsidRDefault="006C60C7" w:rsidP="006C60C7">
      <w:pPr>
        <w:ind w:left="0" w:firstLine="284"/>
        <w:rPr>
          <w:sz w:val="18"/>
          <w:szCs w:val="18"/>
        </w:rPr>
      </w:pPr>
      <w:r w:rsidRPr="006C60C7">
        <w:rPr>
          <w:sz w:val="18"/>
          <w:szCs w:val="18"/>
        </w:rPr>
        <w:t xml:space="preserve">переулки: </w:t>
      </w:r>
      <w:proofErr w:type="gramStart"/>
      <w:r w:rsidRPr="006C60C7">
        <w:rPr>
          <w:sz w:val="18"/>
          <w:szCs w:val="18"/>
        </w:rPr>
        <w:t>Вербный</w:t>
      </w:r>
      <w:proofErr w:type="gramEnd"/>
      <w:r w:rsidRPr="006C60C7">
        <w:rPr>
          <w:sz w:val="18"/>
          <w:szCs w:val="18"/>
        </w:rPr>
        <w:t xml:space="preserve">, Ивовый, </w:t>
      </w:r>
      <w:proofErr w:type="spellStart"/>
      <w:r w:rsidRPr="006C60C7">
        <w:rPr>
          <w:sz w:val="18"/>
          <w:szCs w:val="18"/>
        </w:rPr>
        <w:t>Ольхонский</w:t>
      </w:r>
      <w:proofErr w:type="spellEnd"/>
      <w:r w:rsidRPr="006C60C7">
        <w:rPr>
          <w:sz w:val="18"/>
          <w:szCs w:val="18"/>
        </w:rPr>
        <w:t>, Рябиновый, Славный, Степной,  Черемуховый;</w:t>
      </w:r>
    </w:p>
    <w:p w:rsidR="006C60C7" w:rsidRPr="006C60C7" w:rsidRDefault="006C60C7" w:rsidP="006C60C7">
      <w:pPr>
        <w:ind w:left="0" w:firstLine="284"/>
        <w:rPr>
          <w:sz w:val="18"/>
          <w:szCs w:val="18"/>
          <w:u w:val="single"/>
        </w:rPr>
      </w:pPr>
      <w:r w:rsidRPr="006C60C7">
        <w:rPr>
          <w:sz w:val="18"/>
          <w:szCs w:val="18"/>
          <w:u w:val="single"/>
        </w:rPr>
        <w:t>Территория избирательного участка №928</w:t>
      </w:r>
    </w:p>
    <w:p w:rsidR="006C60C7" w:rsidRPr="006C60C7" w:rsidRDefault="006C60C7" w:rsidP="006C60C7">
      <w:pPr>
        <w:ind w:left="0" w:firstLine="284"/>
        <w:rPr>
          <w:sz w:val="18"/>
          <w:szCs w:val="18"/>
        </w:rPr>
      </w:pPr>
      <w:r w:rsidRPr="006C60C7">
        <w:rPr>
          <w:sz w:val="18"/>
          <w:szCs w:val="18"/>
        </w:rPr>
        <w:t>с. Хомутов, часть территории:</w:t>
      </w:r>
    </w:p>
    <w:p w:rsidR="006C60C7" w:rsidRPr="006C60C7" w:rsidRDefault="006C60C7" w:rsidP="006C60C7">
      <w:pPr>
        <w:ind w:left="0" w:firstLine="284"/>
        <w:rPr>
          <w:sz w:val="18"/>
          <w:szCs w:val="18"/>
        </w:rPr>
      </w:pPr>
      <w:r w:rsidRPr="006C60C7">
        <w:rPr>
          <w:sz w:val="18"/>
          <w:szCs w:val="18"/>
        </w:rPr>
        <w:t xml:space="preserve">улицы: </w:t>
      </w:r>
      <w:proofErr w:type="gramStart"/>
      <w:r w:rsidRPr="006C60C7">
        <w:rPr>
          <w:sz w:val="18"/>
          <w:szCs w:val="18"/>
        </w:rPr>
        <w:t xml:space="preserve">Амурская, Братская, Брусничная, Брянская, Васильковая, Генерала армии Белобородова, Дальневосточная, Депутатская, Днепровская, Днепропетровская, Донская, Дружбы, Евдокии Леонтьевой, Инженерная, Карпатская, Киевская, Клубничная, Красноярская, Крымская, Кубанская, Ленинградская, Лесная с № 6 до конца улицы, включая номера с литерой и дробью, с № 7 до конца улицы, включая номера с литерой и дробью, Лиловая, Липовая, Малиновая, Михаила </w:t>
      </w:r>
      <w:proofErr w:type="spellStart"/>
      <w:r w:rsidRPr="006C60C7">
        <w:rPr>
          <w:sz w:val="18"/>
          <w:szCs w:val="18"/>
        </w:rPr>
        <w:t>Верпето</w:t>
      </w:r>
      <w:proofErr w:type="spellEnd"/>
      <w:r w:rsidRPr="006C60C7">
        <w:rPr>
          <w:sz w:val="18"/>
          <w:szCs w:val="18"/>
        </w:rPr>
        <w:t>, Михаила Латышева, Михаила Черникова, Мира, Московская, Невская, Нестора</w:t>
      </w:r>
      <w:proofErr w:type="gramEnd"/>
      <w:r w:rsidRPr="006C60C7">
        <w:rPr>
          <w:sz w:val="18"/>
          <w:szCs w:val="18"/>
        </w:rPr>
        <w:t xml:space="preserve"> </w:t>
      </w:r>
      <w:proofErr w:type="gramStart"/>
      <w:r w:rsidRPr="006C60C7">
        <w:rPr>
          <w:sz w:val="18"/>
          <w:szCs w:val="18"/>
        </w:rPr>
        <w:t>Каландаришвили, Новороссийская, Облепиховая, Огарева, Ольги Глазковой,  Ореховая, Первомайская, Пограничная, Подгорная, Профсоюзная, Радужная, Севастопольская, Славянская, Содружества, Тверская, Украинская, Утренняя, Финская, Хвойная, Центральная (четные номера), Цветочная, Черничная, Эдварда Станкевича с № 21 до конца улицы, включая номера с литерой и дробью, с № 22 до конца улицы, включая номера с литерой и дробью, Ялтинская, Янтарная;</w:t>
      </w:r>
      <w:proofErr w:type="gramEnd"/>
    </w:p>
    <w:p w:rsidR="006C60C7" w:rsidRPr="006C60C7" w:rsidRDefault="006C60C7" w:rsidP="006C60C7">
      <w:pPr>
        <w:ind w:left="0" w:firstLine="284"/>
        <w:rPr>
          <w:sz w:val="18"/>
          <w:szCs w:val="18"/>
        </w:rPr>
      </w:pPr>
      <w:r w:rsidRPr="006C60C7">
        <w:rPr>
          <w:sz w:val="18"/>
          <w:szCs w:val="18"/>
        </w:rPr>
        <w:t xml:space="preserve">переулки: </w:t>
      </w:r>
      <w:proofErr w:type="gramStart"/>
      <w:r w:rsidRPr="006C60C7">
        <w:rPr>
          <w:sz w:val="18"/>
          <w:szCs w:val="18"/>
        </w:rPr>
        <w:t xml:space="preserve">Алтайский, Апрельский, Дивный, Дружный, Кленовый, Миллионный, Михаила </w:t>
      </w:r>
      <w:proofErr w:type="spellStart"/>
      <w:r w:rsidRPr="006C60C7">
        <w:rPr>
          <w:sz w:val="18"/>
          <w:szCs w:val="18"/>
        </w:rPr>
        <w:t>Верпето</w:t>
      </w:r>
      <w:proofErr w:type="spellEnd"/>
      <w:r w:rsidRPr="006C60C7">
        <w:rPr>
          <w:sz w:val="18"/>
          <w:szCs w:val="18"/>
        </w:rPr>
        <w:t>, Одесский, Покровский, Придорожный, Радости, Счастья, Цветочный, Юности, Ягодный, Ясный;</w:t>
      </w:r>
      <w:proofErr w:type="gramEnd"/>
    </w:p>
    <w:p w:rsidR="006C60C7" w:rsidRPr="006C60C7" w:rsidRDefault="006C60C7" w:rsidP="006C60C7">
      <w:pPr>
        <w:ind w:left="0" w:firstLine="284"/>
        <w:rPr>
          <w:sz w:val="18"/>
          <w:szCs w:val="18"/>
        </w:rPr>
      </w:pPr>
      <w:r w:rsidRPr="006C60C7">
        <w:rPr>
          <w:sz w:val="18"/>
          <w:szCs w:val="18"/>
        </w:rPr>
        <w:t>Проезд Брусничный</w:t>
      </w:r>
    </w:p>
    <w:p w:rsidR="006C60C7" w:rsidRPr="006C60C7" w:rsidRDefault="006C60C7" w:rsidP="006C60C7">
      <w:pPr>
        <w:ind w:left="0" w:firstLine="284"/>
        <w:rPr>
          <w:b/>
          <w:sz w:val="18"/>
          <w:szCs w:val="18"/>
        </w:rPr>
      </w:pPr>
      <w:r w:rsidRPr="006C60C7">
        <w:rPr>
          <w:b/>
          <w:sz w:val="18"/>
          <w:szCs w:val="18"/>
        </w:rPr>
        <w:t xml:space="preserve">Границы </w:t>
      </w:r>
      <w:proofErr w:type="spellStart"/>
      <w:r w:rsidRPr="006C60C7">
        <w:rPr>
          <w:b/>
          <w:sz w:val="18"/>
          <w:szCs w:val="18"/>
        </w:rPr>
        <w:t>пятимандатного</w:t>
      </w:r>
      <w:proofErr w:type="spellEnd"/>
      <w:r w:rsidRPr="006C60C7">
        <w:rPr>
          <w:b/>
          <w:sz w:val="18"/>
          <w:szCs w:val="18"/>
        </w:rPr>
        <w:t xml:space="preserve"> избирательного округа: </w:t>
      </w:r>
    </w:p>
    <w:p w:rsidR="006C60C7" w:rsidRPr="006C60C7" w:rsidRDefault="006C60C7" w:rsidP="006C60C7">
      <w:pPr>
        <w:ind w:left="0" w:firstLine="284"/>
        <w:rPr>
          <w:sz w:val="18"/>
          <w:szCs w:val="18"/>
          <w:u w:val="single"/>
        </w:rPr>
      </w:pPr>
      <w:r w:rsidRPr="006C60C7">
        <w:rPr>
          <w:sz w:val="18"/>
          <w:szCs w:val="18"/>
          <w:u w:val="single"/>
        </w:rPr>
        <w:t>Территории избирательных участков №825, 827, 830</w:t>
      </w:r>
    </w:p>
    <w:p w:rsidR="006C60C7" w:rsidRPr="006C60C7" w:rsidRDefault="006C60C7" w:rsidP="006C60C7">
      <w:pPr>
        <w:ind w:left="0" w:firstLine="284"/>
        <w:rPr>
          <w:sz w:val="18"/>
          <w:szCs w:val="18"/>
        </w:rPr>
      </w:pPr>
      <w:proofErr w:type="spellStart"/>
      <w:r w:rsidRPr="006C60C7">
        <w:rPr>
          <w:sz w:val="18"/>
          <w:szCs w:val="18"/>
        </w:rPr>
        <w:t>д</w:t>
      </w:r>
      <w:proofErr w:type="gramStart"/>
      <w:r w:rsidRPr="006C60C7">
        <w:rPr>
          <w:sz w:val="18"/>
          <w:szCs w:val="18"/>
        </w:rPr>
        <w:t>.К</w:t>
      </w:r>
      <w:proofErr w:type="gramEnd"/>
      <w:r w:rsidRPr="006C60C7">
        <w:rPr>
          <w:sz w:val="18"/>
          <w:szCs w:val="18"/>
        </w:rPr>
        <w:t>уда</w:t>
      </w:r>
      <w:proofErr w:type="spellEnd"/>
      <w:r w:rsidRPr="006C60C7">
        <w:rPr>
          <w:sz w:val="18"/>
          <w:szCs w:val="18"/>
        </w:rPr>
        <w:t>;</w:t>
      </w:r>
    </w:p>
    <w:p w:rsidR="006C60C7" w:rsidRPr="006C60C7" w:rsidRDefault="006C60C7" w:rsidP="006C60C7">
      <w:pPr>
        <w:ind w:left="0" w:firstLine="284"/>
        <w:rPr>
          <w:sz w:val="18"/>
          <w:szCs w:val="18"/>
        </w:rPr>
      </w:pPr>
      <w:proofErr w:type="spellStart"/>
      <w:r w:rsidRPr="006C60C7">
        <w:rPr>
          <w:sz w:val="18"/>
          <w:szCs w:val="18"/>
        </w:rPr>
        <w:t>п</w:t>
      </w:r>
      <w:proofErr w:type="gramStart"/>
      <w:r w:rsidRPr="006C60C7">
        <w:rPr>
          <w:sz w:val="18"/>
          <w:szCs w:val="18"/>
        </w:rPr>
        <w:t>.Г</w:t>
      </w:r>
      <w:proofErr w:type="gramEnd"/>
      <w:r w:rsidRPr="006C60C7">
        <w:rPr>
          <w:sz w:val="18"/>
          <w:szCs w:val="18"/>
        </w:rPr>
        <w:t>орный</w:t>
      </w:r>
      <w:proofErr w:type="spellEnd"/>
      <w:r w:rsidRPr="006C60C7">
        <w:rPr>
          <w:sz w:val="18"/>
          <w:szCs w:val="18"/>
        </w:rPr>
        <w:t>;</w:t>
      </w:r>
    </w:p>
    <w:p w:rsidR="006C60C7" w:rsidRPr="006C60C7" w:rsidRDefault="006C60C7" w:rsidP="006C60C7">
      <w:pPr>
        <w:ind w:left="0" w:firstLine="284"/>
        <w:rPr>
          <w:sz w:val="18"/>
          <w:szCs w:val="18"/>
        </w:rPr>
      </w:pPr>
      <w:r w:rsidRPr="006C60C7">
        <w:rPr>
          <w:sz w:val="18"/>
          <w:szCs w:val="18"/>
        </w:rPr>
        <w:t>с. Хомутово, часть территории:</w:t>
      </w:r>
    </w:p>
    <w:p w:rsidR="006C60C7" w:rsidRPr="006C60C7" w:rsidRDefault="006C60C7" w:rsidP="006C60C7">
      <w:pPr>
        <w:ind w:left="0" w:firstLine="284"/>
        <w:rPr>
          <w:sz w:val="18"/>
          <w:szCs w:val="18"/>
        </w:rPr>
      </w:pPr>
      <w:r w:rsidRPr="006C60C7">
        <w:rPr>
          <w:sz w:val="18"/>
          <w:szCs w:val="18"/>
        </w:rPr>
        <w:t xml:space="preserve">улицы: </w:t>
      </w:r>
      <w:proofErr w:type="gramStart"/>
      <w:r w:rsidRPr="006C60C7">
        <w:rPr>
          <w:sz w:val="18"/>
          <w:szCs w:val="18"/>
        </w:rPr>
        <w:t xml:space="preserve">Березовая, Еловая, Загоскина, Кедровая, Кленовая, Колхозная с № 135 до конца улицы, включая номера с литерой и дробью (нечетные номера), с № 170 до конца улицы, включая номера с литерой и дробью, Ленская, Лиственничная, Луговая, Маяковского, Осиновая, Островная, </w:t>
      </w:r>
      <w:proofErr w:type="spellStart"/>
      <w:r w:rsidRPr="006C60C7">
        <w:rPr>
          <w:sz w:val="18"/>
          <w:szCs w:val="18"/>
        </w:rPr>
        <w:t>Ощерина</w:t>
      </w:r>
      <w:proofErr w:type="spellEnd"/>
      <w:r w:rsidRPr="006C60C7">
        <w:rPr>
          <w:sz w:val="18"/>
          <w:szCs w:val="18"/>
        </w:rPr>
        <w:t>, Полярная, Производственная, Солнечная, Сельская, Сосновая,  Спасская, Тополиная, Черемуховая, Южная, Яблоневая;</w:t>
      </w:r>
      <w:proofErr w:type="gramEnd"/>
    </w:p>
    <w:p w:rsidR="006C60C7" w:rsidRPr="006C60C7" w:rsidRDefault="006C60C7" w:rsidP="006C60C7">
      <w:pPr>
        <w:ind w:left="0" w:firstLine="284"/>
        <w:rPr>
          <w:sz w:val="18"/>
          <w:szCs w:val="18"/>
        </w:rPr>
      </w:pPr>
      <w:r w:rsidRPr="006C60C7">
        <w:rPr>
          <w:sz w:val="18"/>
          <w:szCs w:val="18"/>
        </w:rPr>
        <w:t xml:space="preserve">переулки: </w:t>
      </w:r>
      <w:proofErr w:type="gramStart"/>
      <w:r w:rsidRPr="006C60C7">
        <w:rPr>
          <w:sz w:val="18"/>
          <w:szCs w:val="18"/>
        </w:rPr>
        <w:t>Брестский</w:t>
      </w:r>
      <w:proofErr w:type="gramEnd"/>
      <w:r w:rsidRPr="006C60C7">
        <w:rPr>
          <w:sz w:val="18"/>
          <w:szCs w:val="18"/>
        </w:rPr>
        <w:t xml:space="preserve">, Западный, Колхозный, Сельский; </w:t>
      </w:r>
    </w:p>
    <w:p w:rsidR="006C60C7" w:rsidRPr="006C60C7" w:rsidRDefault="006C60C7" w:rsidP="006C60C7">
      <w:pPr>
        <w:ind w:left="0" w:firstLine="284"/>
        <w:rPr>
          <w:sz w:val="18"/>
          <w:szCs w:val="18"/>
        </w:rPr>
      </w:pPr>
      <w:r w:rsidRPr="006C60C7">
        <w:rPr>
          <w:sz w:val="18"/>
          <w:szCs w:val="18"/>
        </w:rPr>
        <w:lastRenderedPageBreak/>
        <w:t xml:space="preserve">территории садоводств: </w:t>
      </w:r>
      <w:proofErr w:type="gramStart"/>
      <w:r w:rsidRPr="006C60C7">
        <w:rPr>
          <w:sz w:val="18"/>
          <w:szCs w:val="18"/>
        </w:rPr>
        <w:t>«Солнечное», «Весна», «Заимка», «Левобережное», «Мечта», «Позитив», «Росинка», «Статистик-2», «Экспериментальный», «Янтарь»;</w:t>
      </w:r>
      <w:proofErr w:type="gramEnd"/>
    </w:p>
    <w:p w:rsidR="006C60C7" w:rsidRPr="006C60C7" w:rsidRDefault="006C60C7" w:rsidP="006C60C7">
      <w:pPr>
        <w:ind w:left="0" w:firstLine="284"/>
        <w:rPr>
          <w:sz w:val="18"/>
          <w:szCs w:val="18"/>
        </w:rPr>
      </w:pPr>
      <w:r w:rsidRPr="006C60C7">
        <w:rPr>
          <w:sz w:val="18"/>
          <w:szCs w:val="18"/>
        </w:rPr>
        <w:t>в/</w:t>
      </w:r>
      <w:proofErr w:type="gramStart"/>
      <w:r w:rsidRPr="006C60C7">
        <w:rPr>
          <w:sz w:val="18"/>
          <w:szCs w:val="18"/>
        </w:rPr>
        <w:t>ч</w:t>
      </w:r>
      <w:proofErr w:type="gramEnd"/>
      <w:r w:rsidRPr="006C60C7">
        <w:rPr>
          <w:sz w:val="18"/>
          <w:szCs w:val="18"/>
        </w:rPr>
        <w:t xml:space="preserve"> 36728</w:t>
      </w:r>
    </w:p>
    <w:p w:rsidR="00F0134B" w:rsidRDefault="00F0134B" w:rsidP="00F0134B">
      <w:pPr>
        <w:ind w:left="0" w:firstLine="284"/>
        <w:rPr>
          <w:sz w:val="18"/>
          <w:szCs w:val="18"/>
        </w:rPr>
      </w:pPr>
    </w:p>
    <w:sectPr w:rsidR="00F0134B"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049" w:rsidRDefault="00BC2049" w:rsidP="00BD744E">
      <w:r>
        <w:separator/>
      </w:r>
    </w:p>
  </w:endnote>
  <w:endnote w:type="continuationSeparator" w:id="0">
    <w:p w:rsidR="00BC2049" w:rsidRDefault="00BC204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049" w:rsidRDefault="00BC2049" w:rsidP="00BD744E">
      <w:r>
        <w:separator/>
      </w:r>
    </w:p>
  </w:footnote>
  <w:footnote w:type="continuationSeparator" w:id="0">
    <w:p w:rsidR="00BC2049" w:rsidRDefault="00BC204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5C03A2E"/>
    <w:multiLevelType w:val="hybridMultilevel"/>
    <w:tmpl w:val="10BEA1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2">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4">
    <w:nsid w:val="11D37652"/>
    <w:multiLevelType w:val="multilevel"/>
    <w:tmpl w:val="CF7ED4CE"/>
    <w:lvl w:ilvl="0">
      <w:start w:val="1"/>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074" w:hanging="36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148" w:hanging="72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222" w:hanging="1080"/>
      </w:pPr>
      <w:rPr>
        <w:rFonts w:hint="default"/>
      </w:rPr>
    </w:lvl>
    <w:lvl w:ilvl="7">
      <w:start w:val="1"/>
      <w:numFmt w:val="decimal"/>
      <w:lvlText w:val="%1.%2.%3.%4.%5.%6.%7.%8"/>
      <w:lvlJc w:val="left"/>
      <w:pPr>
        <w:ind w:left="3579" w:hanging="1080"/>
      </w:pPr>
      <w:rPr>
        <w:rFonts w:hint="default"/>
      </w:rPr>
    </w:lvl>
    <w:lvl w:ilvl="8">
      <w:start w:val="1"/>
      <w:numFmt w:val="decimal"/>
      <w:lvlText w:val="%1.%2.%3.%4.%5.%6.%7.%8.%9"/>
      <w:lvlJc w:val="left"/>
      <w:pPr>
        <w:ind w:left="4296" w:hanging="1440"/>
      </w:pPr>
      <w:rPr>
        <w:rFonts w:hint="default"/>
      </w:rPr>
    </w:lvl>
  </w:abstractNum>
  <w:abstractNum w:abstractNumId="15">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8">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2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4">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6">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66D7A84"/>
    <w:multiLevelType w:val="multilevel"/>
    <w:tmpl w:val="6D828B4A"/>
    <w:lvl w:ilvl="0">
      <w:start w:val="1"/>
      <w:numFmt w:val="decimal"/>
      <w:lvlText w:val="%1."/>
      <w:lvlJc w:val="left"/>
      <w:pPr>
        <w:ind w:left="927"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55916FF8"/>
    <w:multiLevelType w:val="multilevel"/>
    <w:tmpl w:val="3A789A3E"/>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18"/>
        <w:szCs w:val="18"/>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3">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4">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610A790D"/>
    <w:multiLevelType w:val="hybridMultilevel"/>
    <w:tmpl w:val="351E2B46"/>
    <w:lvl w:ilvl="0" w:tplc="263AD57A">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7">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9">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abstractNum w:abstractNumId="40">
    <w:nsid w:val="7F357779"/>
    <w:multiLevelType w:val="hybridMultilevel"/>
    <w:tmpl w:val="71DC7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1"/>
  </w:num>
  <w:num w:numId="5">
    <w:abstractNumId w:val="20"/>
  </w:num>
  <w:num w:numId="6">
    <w:abstractNumId w:val="23"/>
  </w:num>
  <w:num w:numId="7">
    <w:abstractNumId w:val="8"/>
  </w:num>
  <w:num w:numId="8">
    <w:abstractNumId w:val="27"/>
  </w:num>
  <w:num w:numId="9">
    <w:abstractNumId w:val="32"/>
  </w:num>
  <w:num w:numId="10">
    <w:abstractNumId w:val="29"/>
  </w:num>
  <w:num w:numId="11">
    <w:abstractNumId w:val="22"/>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1"/>
  </w:num>
  <w:num w:numId="15">
    <w:abstractNumId w:val="37"/>
  </w:num>
  <w:num w:numId="16">
    <w:abstractNumId w:val="10"/>
  </w:num>
  <w:num w:numId="17">
    <w:abstractNumId w:val="12"/>
  </w:num>
  <w:num w:numId="18">
    <w:abstractNumId w:val="26"/>
  </w:num>
  <w:num w:numId="19">
    <w:abstractNumId w:val="18"/>
  </w:num>
  <w:num w:numId="20">
    <w:abstractNumId w:val="39"/>
  </w:num>
  <w:num w:numId="21">
    <w:abstractNumId w:val="33"/>
  </w:num>
  <w:num w:numId="22">
    <w:abstractNumId w:val="16"/>
  </w:num>
  <w:num w:numId="23">
    <w:abstractNumId w:val="31"/>
  </w:num>
  <w:num w:numId="24">
    <w:abstractNumId w:val="19"/>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4"/>
  </w:num>
  <w:num w:numId="29">
    <w:abstractNumId w:val="25"/>
  </w:num>
  <w:num w:numId="30">
    <w:abstractNumId w:val="24"/>
  </w:num>
  <w:num w:numId="31">
    <w:abstractNumId w:val="7"/>
  </w:num>
  <w:num w:numId="32">
    <w:abstractNumId w:val="17"/>
  </w:num>
  <w:num w:numId="33">
    <w:abstractNumId w:val="38"/>
  </w:num>
  <w:num w:numId="34">
    <w:abstractNumId w:val="35"/>
  </w:num>
  <w:num w:numId="35">
    <w:abstractNumId w:val="13"/>
  </w:num>
  <w:num w:numId="36">
    <w:abstractNumId w:val="36"/>
  </w:num>
  <w:num w:numId="37">
    <w:abstractNumId w:val="15"/>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14"/>
  </w:num>
  <w:num w:numId="41">
    <w:abstractNumId w:val="40"/>
  </w:num>
  <w:num w:numId="42">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68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38C4"/>
    <w:rsid w:val="00013E5B"/>
    <w:rsid w:val="00013F3E"/>
    <w:rsid w:val="0001442E"/>
    <w:rsid w:val="00015A2C"/>
    <w:rsid w:val="0001601D"/>
    <w:rsid w:val="000165EC"/>
    <w:rsid w:val="0001677B"/>
    <w:rsid w:val="00016B05"/>
    <w:rsid w:val="00016FD2"/>
    <w:rsid w:val="000176C8"/>
    <w:rsid w:val="00017F05"/>
    <w:rsid w:val="00020041"/>
    <w:rsid w:val="00020D21"/>
    <w:rsid w:val="000222BA"/>
    <w:rsid w:val="0002368D"/>
    <w:rsid w:val="00023E2D"/>
    <w:rsid w:val="00024936"/>
    <w:rsid w:val="00024D7C"/>
    <w:rsid w:val="00024EE2"/>
    <w:rsid w:val="00025E1B"/>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449"/>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6F28"/>
    <w:rsid w:val="000572B3"/>
    <w:rsid w:val="0005750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A04"/>
    <w:rsid w:val="00075B84"/>
    <w:rsid w:val="00076875"/>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1CEA"/>
    <w:rsid w:val="00092288"/>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1487"/>
    <w:rsid w:val="000B2270"/>
    <w:rsid w:val="000B267C"/>
    <w:rsid w:val="000B2A11"/>
    <w:rsid w:val="000B324E"/>
    <w:rsid w:val="000B3678"/>
    <w:rsid w:val="000B3AC5"/>
    <w:rsid w:val="000B3ADC"/>
    <w:rsid w:val="000B3D53"/>
    <w:rsid w:val="000B3DAA"/>
    <w:rsid w:val="000B3DB1"/>
    <w:rsid w:val="000B4874"/>
    <w:rsid w:val="000B48D0"/>
    <w:rsid w:val="000B5360"/>
    <w:rsid w:val="000B66B4"/>
    <w:rsid w:val="000B6DF0"/>
    <w:rsid w:val="000B6F20"/>
    <w:rsid w:val="000B7E3F"/>
    <w:rsid w:val="000C07DA"/>
    <w:rsid w:val="000C1D3E"/>
    <w:rsid w:val="000C2439"/>
    <w:rsid w:val="000C2492"/>
    <w:rsid w:val="000C2509"/>
    <w:rsid w:val="000C255B"/>
    <w:rsid w:val="000C25C6"/>
    <w:rsid w:val="000C35F9"/>
    <w:rsid w:val="000C48DB"/>
    <w:rsid w:val="000C4D39"/>
    <w:rsid w:val="000C50F9"/>
    <w:rsid w:val="000C5B17"/>
    <w:rsid w:val="000C5C40"/>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925"/>
    <w:rsid w:val="00107E9A"/>
    <w:rsid w:val="00110306"/>
    <w:rsid w:val="00110C08"/>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6E1F"/>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47C2"/>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10F"/>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050"/>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D61"/>
    <w:rsid w:val="00185ED7"/>
    <w:rsid w:val="00185FB8"/>
    <w:rsid w:val="001868AC"/>
    <w:rsid w:val="001874F4"/>
    <w:rsid w:val="0018777A"/>
    <w:rsid w:val="00187BF6"/>
    <w:rsid w:val="00187E5E"/>
    <w:rsid w:val="00187EA6"/>
    <w:rsid w:val="00187F6F"/>
    <w:rsid w:val="00191529"/>
    <w:rsid w:val="00191968"/>
    <w:rsid w:val="00192DB9"/>
    <w:rsid w:val="001932BE"/>
    <w:rsid w:val="00193936"/>
    <w:rsid w:val="00193FB4"/>
    <w:rsid w:val="00194261"/>
    <w:rsid w:val="001942B3"/>
    <w:rsid w:val="00194594"/>
    <w:rsid w:val="00194774"/>
    <w:rsid w:val="001947E3"/>
    <w:rsid w:val="00195819"/>
    <w:rsid w:val="00195843"/>
    <w:rsid w:val="00195F04"/>
    <w:rsid w:val="0019609C"/>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C08"/>
    <w:rsid w:val="001A500B"/>
    <w:rsid w:val="001A545D"/>
    <w:rsid w:val="001B05BB"/>
    <w:rsid w:val="001B0AAA"/>
    <w:rsid w:val="001B0F63"/>
    <w:rsid w:val="001B126C"/>
    <w:rsid w:val="001B15A3"/>
    <w:rsid w:val="001B16B2"/>
    <w:rsid w:val="001B1A02"/>
    <w:rsid w:val="001B1D93"/>
    <w:rsid w:val="001B20BC"/>
    <w:rsid w:val="001B2307"/>
    <w:rsid w:val="001B2D01"/>
    <w:rsid w:val="001B38A1"/>
    <w:rsid w:val="001B3A69"/>
    <w:rsid w:val="001B3B8B"/>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1E92"/>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00FF"/>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56EF"/>
    <w:rsid w:val="00207878"/>
    <w:rsid w:val="00207909"/>
    <w:rsid w:val="00207BCA"/>
    <w:rsid w:val="00210DCB"/>
    <w:rsid w:val="0021159D"/>
    <w:rsid w:val="002119AC"/>
    <w:rsid w:val="002123B3"/>
    <w:rsid w:val="00212C34"/>
    <w:rsid w:val="00213BFB"/>
    <w:rsid w:val="00214983"/>
    <w:rsid w:val="002151EA"/>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E18"/>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3EA"/>
    <w:rsid w:val="00237423"/>
    <w:rsid w:val="002378DA"/>
    <w:rsid w:val="00237BC0"/>
    <w:rsid w:val="00240436"/>
    <w:rsid w:val="002404D8"/>
    <w:rsid w:val="0024166E"/>
    <w:rsid w:val="00241DFD"/>
    <w:rsid w:val="0024296B"/>
    <w:rsid w:val="0024341E"/>
    <w:rsid w:val="002437C5"/>
    <w:rsid w:val="002446B9"/>
    <w:rsid w:val="002451F4"/>
    <w:rsid w:val="00245BB2"/>
    <w:rsid w:val="00246555"/>
    <w:rsid w:val="00246C86"/>
    <w:rsid w:val="00246EDB"/>
    <w:rsid w:val="002470C6"/>
    <w:rsid w:val="0024785C"/>
    <w:rsid w:val="00250176"/>
    <w:rsid w:val="00250955"/>
    <w:rsid w:val="002509FD"/>
    <w:rsid w:val="0025114F"/>
    <w:rsid w:val="00252DE1"/>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0F7"/>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B7E"/>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B7E4F"/>
    <w:rsid w:val="002C0D25"/>
    <w:rsid w:val="002C13C7"/>
    <w:rsid w:val="002C1AC0"/>
    <w:rsid w:val="002C1CC9"/>
    <w:rsid w:val="002C2810"/>
    <w:rsid w:val="002C3817"/>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2CF8"/>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4221"/>
    <w:rsid w:val="00305525"/>
    <w:rsid w:val="003057FA"/>
    <w:rsid w:val="00305C45"/>
    <w:rsid w:val="00305E0B"/>
    <w:rsid w:val="00306B54"/>
    <w:rsid w:val="00306E9C"/>
    <w:rsid w:val="00307BEC"/>
    <w:rsid w:val="003100D7"/>
    <w:rsid w:val="00310A2D"/>
    <w:rsid w:val="00310D26"/>
    <w:rsid w:val="00310D7A"/>
    <w:rsid w:val="00311B6C"/>
    <w:rsid w:val="0031227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CC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715"/>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762"/>
    <w:rsid w:val="00367946"/>
    <w:rsid w:val="0036797A"/>
    <w:rsid w:val="00367D5F"/>
    <w:rsid w:val="00370CA4"/>
    <w:rsid w:val="003712CF"/>
    <w:rsid w:val="003719AD"/>
    <w:rsid w:val="00371FD5"/>
    <w:rsid w:val="003725B4"/>
    <w:rsid w:val="00372ADC"/>
    <w:rsid w:val="00373B7C"/>
    <w:rsid w:val="00374166"/>
    <w:rsid w:val="00374296"/>
    <w:rsid w:val="00375237"/>
    <w:rsid w:val="003759E2"/>
    <w:rsid w:val="00376554"/>
    <w:rsid w:val="00377355"/>
    <w:rsid w:val="00377658"/>
    <w:rsid w:val="0037793D"/>
    <w:rsid w:val="00377CA8"/>
    <w:rsid w:val="00377EC8"/>
    <w:rsid w:val="00380877"/>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58B9"/>
    <w:rsid w:val="00396F03"/>
    <w:rsid w:val="003A0668"/>
    <w:rsid w:val="003A0CED"/>
    <w:rsid w:val="003A1047"/>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66B"/>
    <w:rsid w:val="003B27A9"/>
    <w:rsid w:val="003B27F7"/>
    <w:rsid w:val="003B3E76"/>
    <w:rsid w:val="003B4183"/>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4A6"/>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C4"/>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342"/>
    <w:rsid w:val="00423AE2"/>
    <w:rsid w:val="004242ED"/>
    <w:rsid w:val="00424D75"/>
    <w:rsid w:val="00424F23"/>
    <w:rsid w:val="004252FD"/>
    <w:rsid w:val="00425B47"/>
    <w:rsid w:val="00426614"/>
    <w:rsid w:val="00426CC3"/>
    <w:rsid w:val="0042715F"/>
    <w:rsid w:val="00427B12"/>
    <w:rsid w:val="00427D94"/>
    <w:rsid w:val="00427E50"/>
    <w:rsid w:val="00427E5D"/>
    <w:rsid w:val="00427E7B"/>
    <w:rsid w:val="00430442"/>
    <w:rsid w:val="004315D0"/>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23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A02"/>
    <w:rsid w:val="004A02E2"/>
    <w:rsid w:val="004A06D6"/>
    <w:rsid w:val="004A09CE"/>
    <w:rsid w:val="004A1F11"/>
    <w:rsid w:val="004A1F38"/>
    <w:rsid w:val="004A2670"/>
    <w:rsid w:val="004A2DCB"/>
    <w:rsid w:val="004A2DE0"/>
    <w:rsid w:val="004A2DE2"/>
    <w:rsid w:val="004A3D06"/>
    <w:rsid w:val="004A46A9"/>
    <w:rsid w:val="004A4781"/>
    <w:rsid w:val="004A52C2"/>
    <w:rsid w:val="004A5B39"/>
    <w:rsid w:val="004A644C"/>
    <w:rsid w:val="004A73DF"/>
    <w:rsid w:val="004B011E"/>
    <w:rsid w:val="004B1679"/>
    <w:rsid w:val="004B2228"/>
    <w:rsid w:val="004B2A91"/>
    <w:rsid w:val="004B2B5B"/>
    <w:rsid w:val="004B40C2"/>
    <w:rsid w:val="004B4BE0"/>
    <w:rsid w:val="004B4FB9"/>
    <w:rsid w:val="004B6123"/>
    <w:rsid w:val="004B6BDF"/>
    <w:rsid w:val="004B7897"/>
    <w:rsid w:val="004C0565"/>
    <w:rsid w:val="004C069E"/>
    <w:rsid w:val="004C086A"/>
    <w:rsid w:val="004C17F8"/>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605"/>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2F62"/>
    <w:rsid w:val="00533415"/>
    <w:rsid w:val="005334BB"/>
    <w:rsid w:val="00533D6A"/>
    <w:rsid w:val="00533F89"/>
    <w:rsid w:val="00534494"/>
    <w:rsid w:val="00534716"/>
    <w:rsid w:val="00534D7A"/>
    <w:rsid w:val="00535231"/>
    <w:rsid w:val="00535248"/>
    <w:rsid w:val="00535DA6"/>
    <w:rsid w:val="005367B7"/>
    <w:rsid w:val="00536D94"/>
    <w:rsid w:val="005376D5"/>
    <w:rsid w:val="005377E8"/>
    <w:rsid w:val="00541067"/>
    <w:rsid w:val="00541133"/>
    <w:rsid w:val="005418A1"/>
    <w:rsid w:val="00541F23"/>
    <w:rsid w:val="005421B9"/>
    <w:rsid w:val="00542A40"/>
    <w:rsid w:val="00542CDC"/>
    <w:rsid w:val="00545513"/>
    <w:rsid w:val="0054562A"/>
    <w:rsid w:val="005459E7"/>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0BBD"/>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703"/>
    <w:rsid w:val="005B6E45"/>
    <w:rsid w:val="005C0CC2"/>
    <w:rsid w:val="005C0F4B"/>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AE8"/>
    <w:rsid w:val="005E3C71"/>
    <w:rsid w:val="005E43BF"/>
    <w:rsid w:val="005E4E22"/>
    <w:rsid w:val="005E523C"/>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92C"/>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DE1"/>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2C64"/>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2AF2"/>
    <w:rsid w:val="00673C00"/>
    <w:rsid w:val="00674153"/>
    <w:rsid w:val="00674B40"/>
    <w:rsid w:val="00674D10"/>
    <w:rsid w:val="00674F6D"/>
    <w:rsid w:val="00676282"/>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49F"/>
    <w:rsid w:val="00694C9E"/>
    <w:rsid w:val="00694FFB"/>
    <w:rsid w:val="006950EE"/>
    <w:rsid w:val="00695FF9"/>
    <w:rsid w:val="00696969"/>
    <w:rsid w:val="006969CF"/>
    <w:rsid w:val="00697340"/>
    <w:rsid w:val="006A0863"/>
    <w:rsid w:val="006A0907"/>
    <w:rsid w:val="006A0C98"/>
    <w:rsid w:val="006A0F13"/>
    <w:rsid w:val="006A1BB9"/>
    <w:rsid w:val="006A2F78"/>
    <w:rsid w:val="006A3569"/>
    <w:rsid w:val="006A3CA1"/>
    <w:rsid w:val="006A4549"/>
    <w:rsid w:val="006A464D"/>
    <w:rsid w:val="006A4923"/>
    <w:rsid w:val="006A5291"/>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845"/>
    <w:rsid w:val="006C393D"/>
    <w:rsid w:val="006C3DEF"/>
    <w:rsid w:val="006C56D1"/>
    <w:rsid w:val="006C56EF"/>
    <w:rsid w:val="006C5981"/>
    <w:rsid w:val="006C5E63"/>
    <w:rsid w:val="006C60C7"/>
    <w:rsid w:val="006C63E8"/>
    <w:rsid w:val="006C719A"/>
    <w:rsid w:val="006C7A0A"/>
    <w:rsid w:val="006C7C56"/>
    <w:rsid w:val="006C7EFE"/>
    <w:rsid w:val="006D035B"/>
    <w:rsid w:val="006D0E1D"/>
    <w:rsid w:val="006D0E77"/>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E7D5D"/>
    <w:rsid w:val="006F027D"/>
    <w:rsid w:val="006F0798"/>
    <w:rsid w:val="006F0FF9"/>
    <w:rsid w:val="006F1204"/>
    <w:rsid w:val="006F182B"/>
    <w:rsid w:val="006F191A"/>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486"/>
    <w:rsid w:val="00752B5A"/>
    <w:rsid w:val="00752F3C"/>
    <w:rsid w:val="0075322D"/>
    <w:rsid w:val="00753F66"/>
    <w:rsid w:val="00753FAA"/>
    <w:rsid w:val="007547A0"/>
    <w:rsid w:val="00755347"/>
    <w:rsid w:val="00755EAD"/>
    <w:rsid w:val="00756119"/>
    <w:rsid w:val="00756392"/>
    <w:rsid w:val="00756588"/>
    <w:rsid w:val="00756FFB"/>
    <w:rsid w:val="00757961"/>
    <w:rsid w:val="00760004"/>
    <w:rsid w:val="0076046A"/>
    <w:rsid w:val="00762057"/>
    <w:rsid w:val="00762C42"/>
    <w:rsid w:val="00763672"/>
    <w:rsid w:val="00763BAC"/>
    <w:rsid w:val="007644BF"/>
    <w:rsid w:val="00765638"/>
    <w:rsid w:val="0076694B"/>
    <w:rsid w:val="00766E27"/>
    <w:rsid w:val="00767348"/>
    <w:rsid w:val="00767779"/>
    <w:rsid w:val="00767CA3"/>
    <w:rsid w:val="0077074C"/>
    <w:rsid w:val="00771036"/>
    <w:rsid w:val="00771A02"/>
    <w:rsid w:val="00771D19"/>
    <w:rsid w:val="00771F1E"/>
    <w:rsid w:val="00771F5B"/>
    <w:rsid w:val="00772077"/>
    <w:rsid w:val="00772D81"/>
    <w:rsid w:val="00772FD5"/>
    <w:rsid w:val="007733D2"/>
    <w:rsid w:val="00775369"/>
    <w:rsid w:val="00775DF9"/>
    <w:rsid w:val="007760D9"/>
    <w:rsid w:val="00777526"/>
    <w:rsid w:val="0077756B"/>
    <w:rsid w:val="00780199"/>
    <w:rsid w:val="00780D06"/>
    <w:rsid w:val="007815CB"/>
    <w:rsid w:val="0078174A"/>
    <w:rsid w:val="007817B0"/>
    <w:rsid w:val="007818EB"/>
    <w:rsid w:val="00781B02"/>
    <w:rsid w:val="00782731"/>
    <w:rsid w:val="0078338B"/>
    <w:rsid w:val="007838AC"/>
    <w:rsid w:val="00784326"/>
    <w:rsid w:val="007857D1"/>
    <w:rsid w:val="0078583A"/>
    <w:rsid w:val="00786444"/>
    <w:rsid w:val="00786C7D"/>
    <w:rsid w:val="00786FFA"/>
    <w:rsid w:val="007870D3"/>
    <w:rsid w:val="00787FD5"/>
    <w:rsid w:val="0079052E"/>
    <w:rsid w:val="00790CAF"/>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01D"/>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175"/>
    <w:rsid w:val="008233B1"/>
    <w:rsid w:val="00824C3C"/>
    <w:rsid w:val="00825389"/>
    <w:rsid w:val="00825509"/>
    <w:rsid w:val="0082560A"/>
    <w:rsid w:val="0082601F"/>
    <w:rsid w:val="00826260"/>
    <w:rsid w:val="008265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C52"/>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C7A"/>
    <w:rsid w:val="00880EE4"/>
    <w:rsid w:val="008811FC"/>
    <w:rsid w:val="00881462"/>
    <w:rsid w:val="00882311"/>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384"/>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49D"/>
    <w:rsid w:val="008F4626"/>
    <w:rsid w:val="008F4A3A"/>
    <w:rsid w:val="008F4C0D"/>
    <w:rsid w:val="008F571D"/>
    <w:rsid w:val="008F630C"/>
    <w:rsid w:val="008F69D7"/>
    <w:rsid w:val="008F6AF9"/>
    <w:rsid w:val="008F6C89"/>
    <w:rsid w:val="008F6CDC"/>
    <w:rsid w:val="008F73A3"/>
    <w:rsid w:val="008F7B66"/>
    <w:rsid w:val="00901AD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4730"/>
    <w:rsid w:val="00925089"/>
    <w:rsid w:val="0092572A"/>
    <w:rsid w:val="00925F3F"/>
    <w:rsid w:val="00925F93"/>
    <w:rsid w:val="009261A6"/>
    <w:rsid w:val="00926365"/>
    <w:rsid w:val="009266AA"/>
    <w:rsid w:val="009274E1"/>
    <w:rsid w:val="009309EC"/>
    <w:rsid w:val="009311D8"/>
    <w:rsid w:val="009311F7"/>
    <w:rsid w:val="0093297A"/>
    <w:rsid w:val="0093346F"/>
    <w:rsid w:val="00933FBE"/>
    <w:rsid w:val="0093415F"/>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6339"/>
    <w:rsid w:val="00946659"/>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2384"/>
    <w:rsid w:val="00983C92"/>
    <w:rsid w:val="0098409D"/>
    <w:rsid w:val="00984A05"/>
    <w:rsid w:val="00984A64"/>
    <w:rsid w:val="009859AF"/>
    <w:rsid w:val="0098659F"/>
    <w:rsid w:val="0098660D"/>
    <w:rsid w:val="00986D9C"/>
    <w:rsid w:val="00987187"/>
    <w:rsid w:val="0098769D"/>
    <w:rsid w:val="009879E9"/>
    <w:rsid w:val="009900FE"/>
    <w:rsid w:val="00990225"/>
    <w:rsid w:val="0099040E"/>
    <w:rsid w:val="00990480"/>
    <w:rsid w:val="00990B94"/>
    <w:rsid w:val="00991452"/>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C80"/>
    <w:rsid w:val="00996EBB"/>
    <w:rsid w:val="00997136"/>
    <w:rsid w:val="00997496"/>
    <w:rsid w:val="009978AB"/>
    <w:rsid w:val="00997B76"/>
    <w:rsid w:val="00997F19"/>
    <w:rsid w:val="009A015B"/>
    <w:rsid w:val="009A04C5"/>
    <w:rsid w:val="009A15A5"/>
    <w:rsid w:val="009A2CD5"/>
    <w:rsid w:val="009A2EB1"/>
    <w:rsid w:val="009A2FB0"/>
    <w:rsid w:val="009A30F7"/>
    <w:rsid w:val="009A364A"/>
    <w:rsid w:val="009A39B5"/>
    <w:rsid w:val="009A3D22"/>
    <w:rsid w:val="009A42CF"/>
    <w:rsid w:val="009A433E"/>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32B7"/>
    <w:rsid w:val="009E451A"/>
    <w:rsid w:val="009E59C8"/>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07CCD"/>
    <w:rsid w:val="00A10056"/>
    <w:rsid w:val="00A111B2"/>
    <w:rsid w:val="00A11E26"/>
    <w:rsid w:val="00A12B70"/>
    <w:rsid w:val="00A12BA7"/>
    <w:rsid w:val="00A12E83"/>
    <w:rsid w:val="00A13421"/>
    <w:rsid w:val="00A13E25"/>
    <w:rsid w:val="00A14003"/>
    <w:rsid w:val="00A15195"/>
    <w:rsid w:val="00A151DC"/>
    <w:rsid w:val="00A15775"/>
    <w:rsid w:val="00A15C30"/>
    <w:rsid w:val="00A16309"/>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A20"/>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2F7E"/>
    <w:rsid w:val="00A636D6"/>
    <w:rsid w:val="00A636FD"/>
    <w:rsid w:val="00A63717"/>
    <w:rsid w:val="00A63C81"/>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394"/>
    <w:rsid w:val="00A81B55"/>
    <w:rsid w:val="00A8248B"/>
    <w:rsid w:val="00A8285F"/>
    <w:rsid w:val="00A82860"/>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051"/>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B9D"/>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4F43"/>
    <w:rsid w:val="00AF5C62"/>
    <w:rsid w:val="00AF6243"/>
    <w:rsid w:val="00AF625A"/>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49"/>
    <w:rsid w:val="00B576AF"/>
    <w:rsid w:val="00B6025D"/>
    <w:rsid w:val="00B60B53"/>
    <w:rsid w:val="00B60E38"/>
    <w:rsid w:val="00B613C4"/>
    <w:rsid w:val="00B613F0"/>
    <w:rsid w:val="00B61757"/>
    <w:rsid w:val="00B61DCC"/>
    <w:rsid w:val="00B61DD5"/>
    <w:rsid w:val="00B61E72"/>
    <w:rsid w:val="00B62519"/>
    <w:rsid w:val="00B62CA6"/>
    <w:rsid w:val="00B6400C"/>
    <w:rsid w:val="00B64A07"/>
    <w:rsid w:val="00B64B7C"/>
    <w:rsid w:val="00B64DAA"/>
    <w:rsid w:val="00B65431"/>
    <w:rsid w:val="00B65476"/>
    <w:rsid w:val="00B65C3B"/>
    <w:rsid w:val="00B66230"/>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57B"/>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768"/>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04C7"/>
    <w:rsid w:val="00BA1A8C"/>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BBD"/>
    <w:rsid w:val="00BB5C27"/>
    <w:rsid w:val="00BB644C"/>
    <w:rsid w:val="00BB6712"/>
    <w:rsid w:val="00BB6A50"/>
    <w:rsid w:val="00BB7AC2"/>
    <w:rsid w:val="00BC0C95"/>
    <w:rsid w:val="00BC1442"/>
    <w:rsid w:val="00BC1566"/>
    <w:rsid w:val="00BC17B1"/>
    <w:rsid w:val="00BC1EC8"/>
    <w:rsid w:val="00BC201F"/>
    <w:rsid w:val="00BC2049"/>
    <w:rsid w:val="00BC232E"/>
    <w:rsid w:val="00BC291F"/>
    <w:rsid w:val="00BC3FEA"/>
    <w:rsid w:val="00BC422C"/>
    <w:rsid w:val="00BC4961"/>
    <w:rsid w:val="00BC4EC1"/>
    <w:rsid w:val="00BC5551"/>
    <w:rsid w:val="00BC6983"/>
    <w:rsid w:val="00BC6CE0"/>
    <w:rsid w:val="00BC71CA"/>
    <w:rsid w:val="00BD0830"/>
    <w:rsid w:val="00BD0E40"/>
    <w:rsid w:val="00BD0F33"/>
    <w:rsid w:val="00BD16AD"/>
    <w:rsid w:val="00BD1789"/>
    <w:rsid w:val="00BD2639"/>
    <w:rsid w:val="00BD27B1"/>
    <w:rsid w:val="00BD2F04"/>
    <w:rsid w:val="00BD3025"/>
    <w:rsid w:val="00BD3838"/>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6B2C"/>
    <w:rsid w:val="00C46E74"/>
    <w:rsid w:val="00C472CA"/>
    <w:rsid w:val="00C47504"/>
    <w:rsid w:val="00C47CC7"/>
    <w:rsid w:val="00C50314"/>
    <w:rsid w:val="00C503AD"/>
    <w:rsid w:val="00C506A1"/>
    <w:rsid w:val="00C50868"/>
    <w:rsid w:val="00C50AEF"/>
    <w:rsid w:val="00C50CA7"/>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11CF"/>
    <w:rsid w:val="00C82FAE"/>
    <w:rsid w:val="00C82FDA"/>
    <w:rsid w:val="00C841BC"/>
    <w:rsid w:val="00C86226"/>
    <w:rsid w:val="00C864A3"/>
    <w:rsid w:val="00C87303"/>
    <w:rsid w:val="00C87F7C"/>
    <w:rsid w:val="00C907C5"/>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4A8"/>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3E3B"/>
    <w:rsid w:val="00D14196"/>
    <w:rsid w:val="00D14532"/>
    <w:rsid w:val="00D1464A"/>
    <w:rsid w:val="00D157A7"/>
    <w:rsid w:val="00D16B07"/>
    <w:rsid w:val="00D16ECB"/>
    <w:rsid w:val="00D178D7"/>
    <w:rsid w:val="00D17E28"/>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198"/>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15B3"/>
    <w:rsid w:val="00D62016"/>
    <w:rsid w:val="00D6248D"/>
    <w:rsid w:val="00D63CFA"/>
    <w:rsid w:val="00D65A54"/>
    <w:rsid w:val="00D65A5F"/>
    <w:rsid w:val="00D660F5"/>
    <w:rsid w:val="00D66293"/>
    <w:rsid w:val="00D6656A"/>
    <w:rsid w:val="00D66B7F"/>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8EC"/>
    <w:rsid w:val="00DB4B32"/>
    <w:rsid w:val="00DB5DF4"/>
    <w:rsid w:val="00DB5DF5"/>
    <w:rsid w:val="00DB6207"/>
    <w:rsid w:val="00DB71BC"/>
    <w:rsid w:val="00DB7452"/>
    <w:rsid w:val="00DB7593"/>
    <w:rsid w:val="00DC07FB"/>
    <w:rsid w:val="00DC1802"/>
    <w:rsid w:val="00DC1E95"/>
    <w:rsid w:val="00DC26BF"/>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BA6"/>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7BB"/>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702"/>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001"/>
    <w:rsid w:val="00E81F64"/>
    <w:rsid w:val="00E826FB"/>
    <w:rsid w:val="00E82707"/>
    <w:rsid w:val="00E82805"/>
    <w:rsid w:val="00E8285C"/>
    <w:rsid w:val="00E83FA2"/>
    <w:rsid w:val="00E83FC1"/>
    <w:rsid w:val="00E85070"/>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53A"/>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6024"/>
    <w:rsid w:val="00EB7330"/>
    <w:rsid w:val="00EB734B"/>
    <w:rsid w:val="00EC03CC"/>
    <w:rsid w:val="00EC0582"/>
    <w:rsid w:val="00EC0819"/>
    <w:rsid w:val="00EC0E56"/>
    <w:rsid w:val="00EC0EA2"/>
    <w:rsid w:val="00EC115B"/>
    <w:rsid w:val="00EC137A"/>
    <w:rsid w:val="00EC3186"/>
    <w:rsid w:val="00EC56CC"/>
    <w:rsid w:val="00EC5CA5"/>
    <w:rsid w:val="00EC6445"/>
    <w:rsid w:val="00EC773F"/>
    <w:rsid w:val="00EC7980"/>
    <w:rsid w:val="00ED0B23"/>
    <w:rsid w:val="00ED1B36"/>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34B"/>
    <w:rsid w:val="00F01663"/>
    <w:rsid w:val="00F02675"/>
    <w:rsid w:val="00F0430A"/>
    <w:rsid w:val="00F050F5"/>
    <w:rsid w:val="00F0516B"/>
    <w:rsid w:val="00F05551"/>
    <w:rsid w:val="00F06049"/>
    <w:rsid w:val="00F06135"/>
    <w:rsid w:val="00F06234"/>
    <w:rsid w:val="00F06D70"/>
    <w:rsid w:val="00F07EE0"/>
    <w:rsid w:val="00F10325"/>
    <w:rsid w:val="00F10DC0"/>
    <w:rsid w:val="00F11220"/>
    <w:rsid w:val="00F11982"/>
    <w:rsid w:val="00F120DE"/>
    <w:rsid w:val="00F1233D"/>
    <w:rsid w:val="00F13272"/>
    <w:rsid w:val="00F1465C"/>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8B6"/>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029"/>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CE9"/>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8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B6024"/>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843C52"/>
  </w:style>
  <w:style w:type="table" w:customStyle="1" w:styleId="TableStyle074">
    <w:name w:val="TableStyle07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8">
    <w:name w:val="TableStyle0118"/>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1">
    <w:name w:val="TableStyle010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9">
    <w:name w:val="TableStyle0119"/>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1">
    <w:name w:val="TableStyle013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843C52"/>
  </w:style>
  <w:style w:type="table" w:customStyle="1" w:styleId="TableStyle0214">
    <w:name w:val="TableStyle021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3">
    <w:name w:val="TableStyle11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3">
    <w:name w:val="TableStyle03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3">
    <w:name w:val="TableStyle32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843C52"/>
  </w:style>
  <w:style w:type="table" w:customStyle="1" w:styleId="TableStyle0413">
    <w:name w:val="TableStyle04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
    <w:name w:val="Нет списка314"/>
    <w:next w:val="a9"/>
    <w:uiPriority w:val="99"/>
    <w:semiHidden/>
    <w:unhideWhenUsed/>
    <w:rsid w:val="00843C52"/>
  </w:style>
  <w:style w:type="table" w:customStyle="1" w:styleId="TableStyle0513">
    <w:name w:val="TableStyle05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9">
    <w:name w:val="TableStyle149"/>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843C52"/>
  </w:style>
  <w:style w:type="table" w:customStyle="1" w:styleId="TableStyle0612">
    <w:name w:val="TableStyle0612"/>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843C52"/>
  </w:style>
  <w:style w:type="table" w:customStyle="1" w:styleId="TableStyle075">
    <w:name w:val="TableStyle075"/>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843C52"/>
  </w:style>
  <w:style w:type="numbering" w:customStyle="1" w:styleId="712">
    <w:name w:val="Нет списка712"/>
    <w:next w:val="a9"/>
    <w:uiPriority w:val="99"/>
    <w:semiHidden/>
    <w:unhideWhenUsed/>
    <w:rsid w:val="00843C52"/>
  </w:style>
  <w:style w:type="table" w:customStyle="1" w:styleId="TableStyle173">
    <w:name w:val="TableStyle17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843C52"/>
  </w:style>
  <w:style w:type="table" w:customStyle="1" w:styleId="TableStyle082">
    <w:name w:val="TableStyle082"/>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1">
    <w:name w:val="TableStyle18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1">
    <w:name w:val="TableStyle36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843C52"/>
  </w:style>
  <w:style w:type="table" w:customStyle="1" w:styleId="TableStyle091">
    <w:name w:val="TableStyle09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
    <w:name w:val="Нет списка101"/>
    <w:next w:val="a9"/>
    <w:uiPriority w:val="99"/>
    <w:semiHidden/>
    <w:unhideWhenUsed/>
    <w:rsid w:val="00843C52"/>
  </w:style>
  <w:style w:type="table" w:customStyle="1" w:styleId="TableStyle1101">
    <w:name w:val="TableStyle110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843C52"/>
  </w:style>
  <w:style w:type="table" w:customStyle="1" w:styleId="TableStyle1114">
    <w:name w:val="TableStyle111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843C52"/>
  </w:style>
  <w:style w:type="table" w:customStyle="1" w:styleId="TableStyle0121">
    <w:name w:val="TableStyle012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843C52"/>
  </w:style>
  <w:style w:type="table" w:customStyle="1" w:styleId="TableStyle1131">
    <w:name w:val="TableStyle113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1">
    <w:name w:val="TableStyle213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10">
    <w:name w:val="Нет списка141"/>
    <w:next w:val="a9"/>
    <w:uiPriority w:val="99"/>
    <w:semiHidden/>
    <w:unhideWhenUsed/>
    <w:rsid w:val="00843C52"/>
  </w:style>
  <w:style w:type="table" w:customStyle="1" w:styleId="TableStyle0141">
    <w:name w:val="TableStyle014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1">
    <w:name w:val="TableStyle114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1">
    <w:name w:val="TableStyle214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10">
    <w:name w:val="Нет списка151"/>
    <w:next w:val="a9"/>
    <w:uiPriority w:val="99"/>
    <w:semiHidden/>
    <w:unhideWhenUsed/>
    <w:rsid w:val="00843C52"/>
  </w:style>
  <w:style w:type="table" w:customStyle="1" w:styleId="TableStyle0151">
    <w:name w:val="TableStyle015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51">
    <w:name w:val="TableStyle115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1">
    <w:name w:val="TableStyle215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1">
    <w:name w:val="TableStyle016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532F62"/>
  </w:style>
  <w:style w:type="table" w:customStyle="1" w:styleId="TableStyle076">
    <w:name w:val="TableStyle076"/>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0">
    <w:name w:val="TableStyle012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2">
    <w:name w:val="TableStyle010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0">
    <w:name w:val="TableStyle0111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2">
    <w:name w:val="TableStyle013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532F62"/>
  </w:style>
  <w:style w:type="table" w:customStyle="1" w:styleId="TableStyle0215">
    <w:name w:val="TableStyle021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5">
    <w:name w:val="TableStyle111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4">
    <w:name w:val="TableStyle03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532F62"/>
  </w:style>
  <w:style w:type="table" w:customStyle="1" w:styleId="TableStyle0414">
    <w:name w:val="TableStyle04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3">
    <w:name w:val="TableStyle3313"/>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532F62"/>
  </w:style>
  <w:style w:type="table" w:customStyle="1" w:styleId="TableStyle0514">
    <w:name w:val="TableStyle05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0">
    <w:name w:val="TableStyle141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532F62"/>
  </w:style>
  <w:style w:type="table" w:customStyle="1" w:styleId="TableStyle0613">
    <w:name w:val="TableStyle0613"/>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532F62"/>
  </w:style>
  <w:style w:type="table" w:customStyle="1" w:styleId="TableStyle077">
    <w:name w:val="TableStyle077"/>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10">
    <w:name w:val="TableStyle341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532F62"/>
  </w:style>
  <w:style w:type="numbering" w:customStyle="1" w:styleId="713">
    <w:name w:val="Нет списка713"/>
    <w:next w:val="a9"/>
    <w:uiPriority w:val="99"/>
    <w:semiHidden/>
    <w:unhideWhenUsed/>
    <w:rsid w:val="00532F62"/>
  </w:style>
  <w:style w:type="table" w:customStyle="1" w:styleId="TableStyle174">
    <w:name w:val="TableStyle17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532F62"/>
  </w:style>
  <w:style w:type="table" w:customStyle="1" w:styleId="TableStyle083">
    <w:name w:val="TableStyle083"/>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2">
    <w:name w:val="TableStyle18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2">
    <w:name w:val="TableStyle36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532F62"/>
  </w:style>
  <w:style w:type="table" w:customStyle="1" w:styleId="TableStyle092">
    <w:name w:val="TableStyle09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532F62"/>
  </w:style>
  <w:style w:type="table" w:customStyle="1" w:styleId="TableStyle1102">
    <w:name w:val="TableStyle110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532F62"/>
  </w:style>
  <w:style w:type="table" w:customStyle="1" w:styleId="TableStyle1116">
    <w:name w:val="TableStyle1116"/>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532F62"/>
  </w:style>
  <w:style w:type="table" w:customStyle="1" w:styleId="TableStyle0122">
    <w:name w:val="TableStyle012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532F62"/>
  </w:style>
  <w:style w:type="table" w:customStyle="1" w:styleId="TableStyle1132">
    <w:name w:val="TableStyle113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2">
    <w:name w:val="TableStyle213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532F62"/>
  </w:style>
  <w:style w:type="table" w:customStyle="1" w:styleId="TableStyle0142">
    <w:name w:val="TableStyle014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2">
    <w:name w:val="TableStyle114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2">
    <w:name w:val="TableStyle214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2">
    <w:name w:val="Нет списка152"/>
    <w:next w:val="a9"/>
    <w:uiPriority w:val="99"/>
    <w:semiHidden/>
    <w:unhideWhenUsed/>
    <w:rsid w:val="00532F62"/>
  </w:style>
  <w:style w:type="table" w:customStyle="1" w:styleId="TableStyle0152">
    <w:name w:val="TableStyle015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52">
    <w:name w:val="TableStyle115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2">
    <w:name w:val="TableStyle215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2">
    <w:name w:val="TableStyle016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3">
    <w:name w:val="TableStyle0133"/>
    <w:rsid w:val="00BC20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EB6024"/>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843C52"/>
  </w:style>
  <w:style w:type="table" w:customStyle="1" w:styleId="TableStyle074">
    <w:name w:val="TableStyle07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8">
    <w:name w:val="TableStyle0118"/>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1">
    <w:name w:val="TableStyle010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9">
    <w:name w:val="TableStyle0119"/>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1">
    <w:name w:val="TableStyle013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843C52"/>
  </w:style>
  <w:style w:type="table" w:customStyle="1" w:styleId="TableStyle0214">
    <w:name w:val="TableStyle021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3">
    <w:name w:val="TableStyle11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3">
    <w:name w:val="TableStyle03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3">
    <w:name w:val="TableStyle32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843C52"/>
  </w:style>
  <w:style w:type="table" w:customStyle="1" w:styleId="TableStyle0413">
    <w:name w:val="TableStyle04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
    <w:name w:val="Нет списка314"/>
    <w:next w:val="a9"/>
    <w:uiPriority w:val="99"/>
    <w:semiHidden/>
    <w:unhideWhenUsed/>
    <w:rsid w:val="00843C52"/>
  </w:style>
  <w:style w:type="table" w:customStyle="1" w:styleId="TableStyle0513">
    <w:name w:val="TableStyle051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9">
    <w:name w:val="TableStyle149"/>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843C52"/>
  </w:style>
  <w:style w:type="table" w:customStyle="1" w:styleId="TableStyle0612">
    <w:name w:val="TableStyle0612"/>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843C52"/>
  </w:style>
  <w:style w:type="table" w:customStyle="1" w:styleId="TableStyle075">
    <w:name w:val="TableStyle075"/>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843C52"/>
  </w:style>
  <w:style w:type="numbering" w:customStyle="1" w:styleId="712">
    <w:name w:val="Нет списка712"/>
    <w:next w:val="a9"/>
    <w:uiPriority w:val="99"/>
    <w:semiHidden/>
    <w:unhideWhenUsed/>
    <w:rsid w:val="00843C52"/>
  </w:style>
  <w:style w:type="table" w:customStyle="1" w:styleId="TableStyle173">
    <w:name w:val="TableStyle17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843C52"/>
  </w:style>
  <w:style w:type="table" w:customStyle="1" w:styleId="TableStyle082">
    <w:name w:val="TableStyle082"/>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1">
    <w:name w:val="TableStyle18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1">
    <w:name w:val="TableStyle36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843C52"/>
  </w:style>
  <w:style w:type="table" w:customStyle="1" w:styleId="TableStyle091">
    <w:name w:val="TableStyle09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
    <w:name w:val="Нет списка101"/>
    <w:next w:val="a9"/>
    <w:uiPriority w:val="99"/>
    <w:semiHidden/>
    <w:unhideWhenUsed/>
    <w:rsid w:val="00843C52"/>
  </w:style>
  <w:style w:type="table" w:customStyle="1" w:styleId="TableStyle1101">
    <w:name w:val="TableStyle110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843C52"/>
  </w:style>
  <w:style w:type="table" w:customStyle="1" w:styleId="TableStyle1114">
    <w:name w:val="TableStyle111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843C52"/>
  </w:style>
  <w:style w:type="table" w:customStyle="1" w:styleId="TableStyle0121">
    <w:name w:val="TableStyle012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843C52"/>
  </w:style>
  <w:style w:type="table" w:customStyle="1" w:styleId="TableStyle1131">
    <w:name w:val="TableStyle113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1">
    <w:name w:val="TableStyle213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10">
    <w:name w:val="Нет списка141"/>
    <w:next w:val="a9"/>
    <w:uiPriority w:val="99"/>
    <w:semiHidden/>
    <w:unhideWhenUsed/>
    <w:rsid w:val="00843C52"/>
  </w:style>
  <w:style w:type="table" w:customStyle="1" w:styleId="TableStyle0141">
    <w:name w:val="TableStyle014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1">
    <w:name w:val="TableStyle114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1">
    <w:name w:val="TableStyle214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10">
    <w:name w:val="Нет списка151"/>
    <w:next w:val="a9"/>
    <w:uiPriority w:val="99"/>
    <w:semiHidden/>
    <w:unhideWhenUsed/>
    <w:rsid w:val="00843C52"/>
  </w:style>
  <w:style w:type="table" w:customStyle="1" w:styleId="TableStyle0151">
    <w:name w:val="TableStyle015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51">
    <w:name w:val="TableStyle115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1">
    <w:name w:val="TableStyle215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1">
    <w:name w:val="TableStyle0161"/>
    <w:rsid w:val="00843C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532F62"/>
  </w:style>
  <w:style w:type="table" w:customStyle="1" w:styleId="TableStyle076">
    <w:name w:val="TableStyle076"/>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0">
    <w:name w:val="TableStyle012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2">
    <w:name w:val="TableStyle010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0">
    <w:name w:val="TableStyle0111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2">
    <w:name w:val="TableStyle013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532F62"/>
  </w:style>
  <w:style w:type="table" w:customStyle="1" w:styleId="TableStyle0215">
    <w:name w:val="TableStyle021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5">
    <w:name w:val="TableStyle111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4">
    <w:name w:val="TableStyle03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532F62"/>
  </w:style>
  <w:style w:type="table" w:customStyle="1" w:styleId="TableStyle0414">
    <w:name w:val="TableStyle04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3">
    <w:name w:val="TableStyle3313"/>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532F62"/>
  </w:style>
  <w:style w:type="table" w:customStyle="1" w:styleId="TableStyle0514">
    <w:name w:val="TableStyle051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0">
    <w:name w:val="TableStyle141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532F62"/>
  </w:style>
  <w:style w:type="table" w:customStyle="1" w:styleId="TableStyle0613">
    <w:name w:val="TableStyle0613"/>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532F62"/>
  </w:style>
  <w:style w:type="table" w:customStyle="1" w:styleId="TableStyle077">
    <w:name w:val="TableStyle077"/>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10">
    <w:name w:val="TableStyle3410"/>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532F62"/>
  </w:style>
  <w:style w:type="numbering" w:customStyle="1" w:styleId="713">
    <w:name w:val="Нет списка713"/>
    <w:next w:val="a9"/>
    <w:uiPriority w:val="99"/>
    <w:semiHidden/>
    <w:unhideWhenUsed/>
    <w:rsid w:val="00532F62"/>
  </w:style>
  <w:style w:type="table" w:customStyle="1" w:styleId="TableStyle174">
    <w:name w:val="TableStyle17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532F62"/>
  </w:style>
  <w:style w:type="table" w:customStyle="1" w:styleId="TableStyle083">
    <w:name w:val="TableStyle083"/>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82">
    <w:name w:val="TableStyle18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2">
    <w:name w:val="TableStyle36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532F62"/>
  </w:style>
  <w:style w:type="table" w:customStyle="1" w:styleId="TableStyle092">
    <w:name w:val="TableStyle09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532F62"/>
  </w:style>
  <w:style w:type="table" w:customStyle="1" w:styleId="TableStyle1102">
    <w:name w:val="TableStyle110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532F62"/>
  </w:style>
  <w:style w:type="table" w:customStyle="1" w:styleId="TableStyle1116">
    <w:name w:val="TableStyle1116"/>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532F62"/>
  </w:style>
  <w:style w:type="table" w:customStyle="1" w:styleId="TableStyle0122">
    <w:name w:val="TableStyle012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532F62"/>
  </w:style>
  <w:style w:type="table" w:customStyle="1" w:styleId="TableStyle1132">
    <w:name w:val="TableStyle113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2">
    <w:name w:val="TableStyle213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532F62"/>
  </w:style>
  <w:style w:type="table" w:customStyle="1" w:styleId="TableStyle0142">
    <w:name w:val="TableStyle014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2">
    <w:name w:val="TableStyle114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2">
    <w:name w:val="TableStyle214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2">
    <w:name w:val="Нет списка152"/>
    <w:next w:val="a9"/>
    <w:uiPriority w:val="99"/>
    <w:semiHidden/>
    <w:unhideWhenUsed/>
    <w:rsid w:val="00532F62"/>
  </w:style>
  <w:style w:type="table" w:customStyle="1" w:styleId="TableStyle0152">
    <w:name w:val="TableStyle015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52">
    <w:name w:val="TableStyle115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2">
    <w:name w:val="TableStyle215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2">
    <w:name w:val="TableStyle0162"/>
    <w:rsid w:val="00532F6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3">
    <w:name w:val="TableStyle0133"/>
    <w:rsid w:val="00BC204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77014637">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27366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image" Target="media/image7.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6.pn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FF154-4EB6-4667-8DF6-99C9E79D2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3047</TotalTime>
  <Pages>64</Pages>
  <Words>30325</Words>
  <Characters>172856</Characters>
  <Application>Microsoft Office Word</Application>
  <DocSecurity>0</DocSecurity>
  <Lines>1440</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57</cp:revision>
  <cp:lastPrinted>2019-12-26T07:15:00Z</cp:lastPrinted>
  <dcterms:created xsi:type="dcterms:W3CDTF">2021-11-11T05:30:00Z</dcterms:created>
  <dcterms:modified xsi:type="dcterms:W3CDTF">2022-11-07T08:21:00Z</dcterms:modified>
</cp:coreProperties>
</file>