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26FBF"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AF4712" w:rsidP="00B86A7D">
            <w:pPr>
              <w:tabs>
                <w:tab w:val="left" w:pos="4384"/>
              </w:tabs>
              <w:ind w:left="0" w:right="142" w:firstLine="426"/>
              <w:jc w:val="center"/>
              <w:rPr>
                <w:i/>
                <w:sz w:val="18"/>
                <w:szCs w:val="18"/>
              </w:rPr>
            </w:pPr>
            <w:r>
              <w:rPr>
                <w:i/>
                <w:sz w:val="18"/>
                <w:szCs w:val="18"/>
              </w:rPr>
              <w:t>10 Октября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AF4712">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A2051">
              <w:rPr>
                <w:b/>
                <w:i/>
                <w:sz w:val="18"/>
                <w:szCs w:val="18"/>
              </w:rPr>
              <w:t>3</w:t>
            </w:r>
            <w:r w:rsidR="00AF4712">
              <w:rPr>
                <w:b/>
                <w:i/>
                <w:sz w:val="18"/>
                <w:szCs w:val="18"/>
              </w:rPr>
              <w:t>4</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91616A8" wp14:editId="0F7015A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E150EA" w:rsidRPr="00A9637F" w:rsidRDefault="00E150EA" w:rsidP="00B86A7D">
      <w:pPr>
        <w:ind w:left="0" w:firstLine="0"/>
        <w:jc w:val="left"/>
        <w:rPr>
          <w:sz w:val="18"/>
          <w:szCs w:val="18"/>
        </w:rPr>
      </w:pPr>
    </w:p>
    <w:p w:rsidR="00675203" w:rsidRPr="005A6700" w:rsidRDefault="00675203" w:rsidP="00B86A7D">
      <w:pPr>
        <w:tabs>
          <w:tab w:val="left" w:pos="426"/>
          <w:tab w:val="left" w:pos="3976"/>
        </w:tabs>
        <w:ind w:left="0" w:right="-110" w:firstLine="426"/>
        <w:jc w:val="center"/>
        <w:rPr>
          <w:b/>
          <w:sz w:val="18"/>
          <w:szCs w:val="18"/>
        </w:rPr>
      </w:pPr>
      <w:r w:rsidRPr="005A6700">
        <w:rPr>
          <w:sz w:val="18"/>
          <w:szCs w:val="18"/>
        </w:rPr>
        <w:t>РОССИЙСКАЯ ФЕДЕРАЦИЯ</w:t>
      </w:r>
    </w:p>
    <w:p w:rsidR="00675203" w:rsidRPr="005A6700" w:rsidRDefault="00675203" w:rsidP="00B86A7D">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675203" w:rsidRPr="005A6700" w:rsidRDefault="00675203" w:rsidP="00B86A7D">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675203" w:rsidRPr="005A6700" w:rsidRDefault="00675203" w:rsidP="00B86A7D">
      <w:pPr>
        <w:tabs>
          <w:tab w:val="left" w:pos="426"/>
          <w:tab w:val="left" w:pos="3976"/>
        </w:tabs>
        <w:ind w:left="0" w:right="-110" w:firstLine="426"/>
        <w:jc w:val="center"/>
        <w:rPr>
          <w:b/>
          <w:bCs/>
          <w:sz w:val="18"/>
          <w:szCs w:val="18"/>
        </w:rPr>
      </w:pPr>
      <w:r w:rsidRPr="005A6700">
        <w:rPr>
          <w:b/>
          <w:bCs/>
          <w:sz w:val="18"/>
          <w:szCs w:val="18"/>
        </w:rPr>
        <w:t>АДМИНИСТРАЦИЯ</w:t>
      </w:r>
    </w:p>
    <w:p w:rsidR="00675203" w:rsidRDefault="00675203" w:rsidP="00B86A7D">
      <w:pPr>
        <w:tabs>
          <w:tab w:val="left" w:pos="426"/>
          <w:tab w:val="left" w:pos="3976"/>
        </w:tabs>
        <w:ind w:left="0" w:right="-110" w:firstLine="426"/>
        <w:jc w:val="center"/>
        <w:rPr>
          <w:b/>
          <w:bCs/>
          <w:sz w:val="18"/>
          <w:szCs w:val="18"/>
        </w:rPr>
      </w:pPr>
      <w:r w:rsidRPr="005A6700">
        <w:rPr>
          <w:b/>
          <w:bCs/>
          <w:sz w:val="18"/>
          <w:szCs w:val="18"/>
        </w:rPr>
        <w:t>ПОСТАНОВЛЕНИЕ</w:t>
      </w:r>
    </w:p>
    <w:p w:rsidR="00675203" w:rsidRPr="005A6700" w:rsidRDefault="00675203" w:rsidP="00B86A7D">
      <w:pPr>
        <w:tabs>
          <w:tab w:val="left" w:pos="426"/>
          <w:tab w:val="left" w:pos="3976"/>
        </w:tabs>
        <w:ind w:left="0" w:right="-110" w:firstLine="426"/>
        <w:jc w:val="center"/>
        <w:rPr>
          <w:b/>
          <w:bCs/>
          <w:sz w:val="18"/>
          <w:szCs w:val="18"/>
        </w:rPr>
      </w:pPr>
    </w:p>
    <w:p w:rsidR="00675203" w:rsidRDefault="00BC3E77" w:rsidP="00B86A7D">
      <w:pPr>
        <w:tabs>
          <w:tab w:val="left" w:pos="426"/>
          <w:tab w:val="left" w:pos="3976"/>
        </w:tabs>
        <w:ind w:left="0" w:right="-110" w:firstLine="426"/>
        <w:rPr>
          <w:sz w:val="18"/>
          <w:szCs w:val="18"/>
          <w:u w:val="single"/>
        </w:rPr>
      </w:pPr>
      <w:r>
        <w:rPr>
          <w:bCs/>
          <w:sz w:val="18"/>
          <w:szCs w:val="18"/>
          <w:u w:val="single"/>
        </w:rPr>
        <w:t>02.10</w:t>
      </w:r>
      <w:r w:rsidR="00675203" w:rsidRPr="005A6700">
        <w:rPr>
          <w:bCs/>
          <w:sz w:val="18"/>
          <w:szCs w:val="18"/>
          <w:u w:val="single"/>
        </w:rPr>
        <w:t>.2023</w:t>
      </w:r>
      <w:r w:rsidR="00675203" w:rsidRPr="005A6700">
        <w:rPr>
          <w:sz w:val="18"/>
          <w:szCs w:val="18"/>
          <w:u w:val="single"/>
        </w:rPr>
        <w:t xml:space="preserve">  № </w:t>
      </w:r>
      <w:r>
        <w:rPr>
          <w:sz w:val="18"/>
          <w:szCs w:val="18"/>
          <w:u w:val="single"/>
        </w:rPr>
        <w:t xml:space="preserve">1408 </w:t>
      </w:r>
      <w:proofErr w:type="spellStart"/>
      <w:r>
        <w:rPr>
          <w:sz w:val="18"/>
          <w:szCs w:val="18"/>
          <w:u w:val="single"/>
        </w:rPr>
        <w:t>пз</w:t>
      </w:r>
      <w:proofErr w:type="spellEnd"/>
    </w:p>
    <w:p w:rsidR="00214B14" w:rsidRDefault="00214B14" w:rsidP="00B86A7D">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214B14" w:rsidRDefault="00214B14" w:rsidP="00B86A7D">
      <w:pPr>
        <w:tabs>
          <w:tab w:val="left" w:pos="426"/>
          <w:tab w:val="left" w:pos="3976"/>
        </w:tabs>
        <w:ind w:left="0" w:right="174" w:firstLine="426"/>
        <w:rPr>
          <w:sz w:val="18"/>
          <w:szCs w:val="18"/>
        </w:rPr>
      </w:pPr>
    </w:p>
    <w:p w:rsidR="00675203" w:rsidRDefault="00BC3E77" w:rsidP="00BC3E77">
      <w:pPr>
        <w:tabs>
          <w:tab w:val="left" w:pos="3976"/>
        </w:tabs>
        <w:ind w:left="0" w:right="174" w:firstLine="426"/>
        <w:rPr>
          <w:sz w:val="18"/>
          <w:szCs w:val="18"/>
        </w:rPr>
      </w:pPr>
      <w:r w:rsidRPr="00BC3E77">
        <w:rPr>
          <w:sz w:val="18"/>
          <w:szCs w:val="18"/>
        </w:rPr>
        <w:t>О предоставлении разрешения</w:t>
      </w:r>
      <w:r>
        <w:rPr>
          <w:sz w:val="18"/>
          <w:szCs w:val="18"/>
        </w:rPr>
        <w:t xml:space="preserve"> </w:t>
      </w:r>
      <w:r w:rsidRPr="00BC3E77">
        <w:rPr>
          <w:sz w:val="18"/>
          <w:szCs w:val="18"/>
        </w:rPr>
        <w:t>на условно разрешенный вид</w:t>
      </w:r>
      <w:r>
        <w:rPr>
          <w:sz w:val="18"/>
          <w:szCs w:val="18"/>
        </w:rPr>
        <w:t xml:space="preserve"> </w:t>
      </w:r>
      <w:r w:rsidRPr="00BC3E77">
        <w:rPr>
          <w:sz w:val="18"/>
          <w:szCs w:val="18"/>
        </w:rPr>
        <w:t>использования земельного участка</w:t>
      </w:r>
      <w:r>
        <w:rPr>
          <w:sz w:val="18"/>
          <w:szCs w:val="18"/>
        </w:rPr>
        <w:t>.</w:t>
      </w:r>
    </w:p>
    <w:p w:rsidR="00BC3E77" w:rsidRDefault="00BC3E77" w:rsidP="00BC3E77">
      <w:pPr>
        <w:tabs>
          <w:tab w:val="left" w:pos="3976"/>
        </w:tabs>
        <w:ind w:left="0" w:right="174" w:firstLine="426"/>
        <w:rPr>
          <w:sz w:val="18"/>
          <w:szCs w:val="18"/>
        </w:rPr>
      </w:pPr>
    </w:p>
    <w:p w:rsidR="00BC3E77" w:rsidRDefault="00BC3E77" w:rsidP="00BC3E77">
      <w:pPr>
        <w:tabs>
          <w:tab w:val="left" w:pos="3976"/>
        </w:tabs>
        <w:ind w:left="0" w:right="174" w:firstLine="426"/>
        <w:rPr>
          <w:sz w:val="18"/>
          <w:szCs w:val="18"/>
        </w:rPr>
      </w:pPr>
      <w:proofErr w:type="gramStart"/>
      <w:r w:rsidRPr="00BC3E77">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BC3E77">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14.09.2023, рассмотрев заявление </w:t>
      </w:r>
      <w:proofErr w:type="spellStart"/>
      <w:r w:rsidRPr="00BC3E77">
        <w:rPr>
          <w:sz w:val="18"/>
          <w:szCs w:val="18"/>
        </w:rPr>
        <w:t>Барсукова</w:t>
      </w:r>
      <w:proofErr w:type="spellEnd"/>
      <w:r w:rsidRPr="00BC3E77">
        <w:rPr>
          <w:sz w:val="18"/>
          <w:szCs w:val="18"/>
        </w:rPr>
        <w:t xml:space="preserve"> Андрея Геннадьевича и представленные документы, Администрация Хомутовского муниципального образования</w:t>
      </w:r>
    </w:p>
    <w:p w:rsidR="00BC3E77" w:rsidRPr="00BC3E77" w:rsidRDefault="00BC3E77" w:rsidP="00BC3E77">
      <w:pPr>
        <w:tabs>
          <w:tab w:val="left" w:pos="3976"/>
        </w:tabs>
        <w:ind w:left="0" w:right="174" w:firstLine="426"/>
        <w:rPr>
          <w:sz w:val="18"/>
          <w:szCs w:val="18"/>
        </w:rPr>
      </w:pPr>
    </w:p>
    <w:p w:rsidR="00BC3E77" w:rsidRDefault="00BC3E77" w:rsidP="00BC3E77">
      <w:pPr>
        <w:tabs>
          <w:tab w:val="left" w:pos="3976"/>
        </w:tabs>
        <w:ind w:left="0" w:right="174" w:firstLine="426"/>
        <w:rPr>
          <w:sz w:val="18"/>
          <w:szCs w:val="18"/>
        </w:rPr>
      </w:pPr>
      <w:r w:rsidRPr="00BC3E77">
        <w:rPr>
          <w:sz w:val="18"/>
          <w:szCs w:val="18"/>
        </w:rPr>
        <w:t xml:space="preserve">  ПОСТАНОВЛЯЕТ:</w:t>
      </w:r>
    </w:p>
    <w:p w:rsidR="00BC3E77" w:rsidRPr="00BC3E77" w:rsidRDefault="00BC3E77" w:rsidP="00BC3E77">
      <w:pPr>
        <w:tabs>
          <w:tab w:val="left" w:pos="3976"/>
        </w:tabs>
        <w:ind w:left="0" w:right="174" w:firstLine="426"/>
        <w:rPr>
          <w:sz w:val="18"/>
          <w:szCs w:val="18"/>
        </w:rPr>
      </w:pPr>
    </w:p>
    <w:p w:rsidR="00BC3E77" w:rsidRPr="00BC3E77" w:rsidRDefault="00BC3E77" w:rsidP="00BC3E77">
      <w:pPr>
        <w:tabs>
          <w:tab w:val="left" w:pos="3976"/>
        </w:tabs>
        <w:ind w:left="0" w:right="174" w:firstLine="426"/>
        <w:rPr>
          <w:sz w:val="18"/>
          <w:szCs w:val="18"/>
        </w:rPr>
      </w:pPr>
      <w:r w:rsidRPr="00BC3E77">
        <w:rPr>
          <w:sz w:val="18"/>
          <w:szCs w:val="18"/>
        </w:rPr>
        <w:t>1.Предоставить разрешение на условно разрешенный вид использования «Магазины» в отношении:</w:t>
      </w:r>
    </w:p>
    <w:p w:rsidR="00BC3E77" w:rsidRPr="00BC3E77" w:rsidRDefault="00BC3E77" w:rsidP="00BC3E77">
      <w:pPr>
        <w:tabs>
          <w:tab w:val="left" w:pos="3976"/>
        </w:tabs>
        <w:ind w:left="0" w:right="174" w:firstLine="426"/>
        <w:rPr>
          <w:sz w:val="18"/>
          <w:szCs w:val="18"/>
        </w:rPr>
      </w:pPr>
      <w:r w:rsidRPr="00BC3E77">
        <w:rPr>
          <w:sz w:val="18"/>
          <w:szCs w:val="18"/>
        </w:rPr>
        <w:t>1.1земельного  участка ЗУ</w:t>
      </w:r>
      <w:proofErr w:type="gramStart"/>
      <w:r w:rsidRPr="00BC3E77">
        <w:rPr>
          <w:sz w:val="18"/>
          <w:szCs w:val="18"/>
        </w:rPr>
        <w:t>1</w:t>
      </w:r>
      <w:proofErr w:type="gramEnd"/>
      <w:r w:rsidRPr="00BC3E77">
        <w:rPr>
          <w:sz w:val="18"/>
          <w:szCs w:val="18"/>
        </w:rPr>
        <w:t xml:space="preserve"> площадью 321 </w:t>
      </w:r>
      <w:proofErr w:type="spellStart"/>
      <w:r w:rsidRPr="00BC3E77">
        <w:rPr>
          <w:sz w:val="18"/>
          <w:szCs w:val="18"/>
        </w:rPr>
        <w:t>кв.м</w:t>
      </w:r>
      <w:proofErr w:type="spellEnd"/>
      <w:r w:rsidRPr="00BC3E77">
        <w:rPr>
          <w:sz w:val="18"/>
          <w:szCs w:val="18"/>
        </w:rPr>
        <w:t xml:space="preserve">., образованного в результате перераспределения границ земельных участков с кадастровыми номерами: 38:06:100303:1339, расположенного по адресу: Иркутская область, муниципальный район Иркутский, сельское поселение </w:t>
      </w:r>
      <w:proofErr w:type="spellStart"/>
      <w:r w:rsidRPr="00BC3E77">
        <w:rPr>
          <w:sz w:val="18"/>
          <w:szCs w:val="18"/>
        </w:rPr>
        <w:t>Хомутовское</w:t>
      </w:r>
      <w:proofErr w:type="spellEnd"/>
      <w:r w:rsidRPr="00BC3E77">
        <w:rPr>
          <w:sz w:val="18"/>
          <w:szCs w:val="18"/>
        </w:rPr>
        <w:t>, деревня</w:t>
      </w:r>
      <w:proofErr w:type="gramStart"/>
      <w:r w:rsidRPr="00BC3E77">
        <w:rPr>
          <w:sz w:val="18"/>
          <w:szCs w:val="18"/>
        </w:rPr>
        <w:t xml:space="preserve"> К</w:t>
      </w:r>
      <w:proofErr w:type="gramEnd"/>
      <w:r w:rsidRPr="00BC3E77">
        <w:rPr>
          <w:sz w:val="18"/>
          <w:szCs w:val="18"/>
        </w:rPr>
        <w:t xml:space="preserve">уда, переулок Прибрежный, земельный участок 3, и 38:06:100303:1328, расположенного по адресу: Иркутская область, Иркутский муниципальный район, </w:t>
      </w:r>
      <w:proofErr w:type="spellStart"/>
      <w:r w:rsidRPr="00BC3E77">
        <w:rPr>
          <w:sz w:val="18"/>
          <w:szCs w:val="18"/>
        </w:rPr>
        <w:t>Хомутовское</w:t>
      </w:r>
      <w:proofErr w:type="spellEnd"/>
      <w:r w:rsidRPr="00BC3E77">
        <w:rPr>
          <w:sz w:val="18"/>
          <w:szCs w:val="18"/>
        </w:rPr>
        <w:t xml:space="preserve"> сельское поселение, деревня</w:t>
      </w:r>
      <w:proofErr w:type="gramStart"/>
      <w:r w:rsidRPr="00BC3E77">
        <w:rPr>
          <w:sz w:val="18"/>
          <w:szCs w:val="18"/>
        </w:rPr>
        <w:t xml:space="preserve"> К</w:t>
      </w:r>
      <w:proofErr w:type="gramEnd"/>
      <w:r w:rsidRPr="00BC3E77">
        <w:rPr>
          <w:sz w:val="18"/>
          <w:szCs w:val="18"/>
        </w:rPr>
        <w:t>уда, переулок Прибрежный, земельный участок 3 Б;</w:t>
      </w:r>
    </w:p>
    <w:p w:rsidR="00BC3E77" w:rsidRPr="00BC3E77" w:rsidRDefault="00BC3E77" w:rsidP="00BC3E77">
      <w:pPr>
        <w:tabs>
          <w:tab w:val="left" w:pos="3976"/>
        </w:tabs>
        <w:ind w:left="0" w:right="174" w:firstLine="426"/>
        <w:rPr>
          <w:sz w:val="18"/>
          <w:szCs w:val="18"/>
        </w:rPr>
      </w:pPr>
      <w:r w:rsidRPr="00BC3E77">
        <w:rPr>
          <w:sz w:val="18"/>
          <w:szCs w:val="18"/>
        </w:rPr>
        <w:t>1.2земельного  участка ЗУ</w:t>
      </w:r>
      <w:proofErr w:type="gramStart"/>
      <w:r w:rsidRPr="00BC3E77">
        <w:rPr>
          <w:sz w:val="18"/>
          <w:szCs w:val="18"/>
        </w:rPr>
        <w:t>2</w:t>
      </w:r>
      <w:proofErr w:type="gramEnd"/>
      <w:r w:rsidRPr="00BC3E77">
        <w:rPr>
          <w:sz w:val="18"/>
          <w:szCs w:val="18"/>
        </w:rPr>
        <w:t xml:space="preserve"> площадью 195 </w:t>
      </w:r>
      <w:proofErr w:type="spellStart"/>
      <w:r w:rsidRPr="00BC3E77">
        <w:rPr>
          <w:sz w:val="18"/>
          <w:szCs w:val="18"/>
        </w:rPr>
        <w:t>кв.м</w:t>
      </w:r>
      <w:proofErr w:type="spellEnd"/>
      <w:r w:rsidRPr="00BC3E77">
        <w:rPr>
          <w:sz w:val="18"/>
          <w:szCs w:val="18"/>
        </w:rPr>
        <w:t xml:space="preserve">., образованного в результате перераспределения границ земельных участков с кадастровыми номерами: 38:06:100303:1339, расположенного по адресу: Иркутская область, муниципальный район Иркутский, сельское поселение </w:t>
      </w:r>
      <w:proofErr w:type="spellStart"/>
      <w:r w:rsidRPr="00BC3E77">
        <w:rPr>
          <w:sz w:val="18"/>
          <w:szCs w:val="18"/>
        </w:rPr>
        <w:t>Хомутовское</w:t>
      </w:r>
      <w:proofErr w:type="spellEnd"/>
      <w:r w:rsidRPr="00BC3E77">
        <w:rPr>
          <w:sz w:val="18"/>
          <w:szCs w:val="18"/>
        </w:rPr>
        <w:t>, деревня</w:t>
      </w:r>
      <w:proofErr w:type="gramStart"/>
      <w:r w:rsidRPr="00BC3E77">
        <w:rPr>
          <w:sz w:val="18"/>
          <w:szCs w:val="18"/>
        </w:rPr>
        <w:t xml:space="preserve"> К</w:t>
      </w:r>
      <w:proofErr w:type="gramEnd"/>
      <w:r w:rsidRPr="00BC3E77">
        <w:rPr>
          <w:sz w:val="18"/>
          <w:szCs w:val="18"/>
        </w:rPr>
        <w:t xml:space="preserve">уда, переулок Прибрежный, земельный участок 3, и 38:06:100303:1328, расположенного по адресу: Иркутская область, Иркутский муниципальный район, </w:t>
      </w:r>
      <w:proofErr w:type="spellStart"/>
      <w:r w:rsidRPr="00BC3E77">
        <w:rPr>
          <w:sz w:val="18"/>
          <w:szCs w:val="18"/>
        </w:rPr>
        <w:t>Хомутовское</w:t>
      </w:r>
      <w:proofErr w:type="spellEnd"/>
      <w:r w:rsidRPr="00BC3E77">
        <w:rPr>
          <w:sz w:val="18"/>
          <w:szCs w:val="18"/>
        </w:rPr>
        <w:t xml:space="preserve"> сельское поселение, деревня</w:t>
      </w:r>
      <w:proofErr w:type="gramStart"/>
      <w:r w:rsidRPr="00BC3E77">
        <w:rPr>
          <w:sz w:val="18"/>
          <w:szCs w:val="18"/>
        </w:rPr>
        <w:t xml:space="preserve"> К</w:t>
      </w:r>
      <w:proofErr w:type="gramEnd"/>
      <w:r w:rsidRPr="00BC3E77">
        <w:rPr>
          <w:sz w:val="18"/>
          <w:szCs w:val="18"/>
        </w:rPr>
        <w:t>уда, переулок Прибрежный, земельный участок 3 Б;</w:t>
      </w:r>
    </w:p>
    <w:p w:rsidR="00BC3E77" w:rsidRPr="00BC3E77" w:rsidRDefault="00BC3E77" w:rsidP="00BC3E77">
      <w:pPr>
        <w:tabs>
          <w:tab w:val="left" w:pos="3976"/>
        </w:tabs>
        <w:ind w:left="0" w:right="174" w:firstLine="426"/>
        <w:rPr>
          <w:sz w:val="18"/>
          <w:szCs w:val="18"/>
        </w:rPr>
      </w:pPr>
      <w:r w:rsidRPr="00BC3E77">
        <w:rPr>
          <w:sz w:val="18"/>
          <w:szCs w:val="18"/>
        </w:rPr>
        <w:t xml:space="preserve">1.3земельного  участка ЗУ3 площадью 128 </w:t>
      </w:r>
      <w:proofErr w:type="spellStart"/>
      <w:r w:rsidRPr="00BC3E77">
        <w:rPr>
          <w:sz w:val="18"/>
          <w:szCs w:val="18"/>
        </w:rPr>
        <w:t>кв.м</w:t>
      </w:r>
      <w:proofErr w:type="spellEnd"/>
      <w:r w:rsidRPr="00BC3E77">
        <w:rPr>
          <w:sz w:val="18"/>
          <w:szCs w:val="18"/>
        </w:rPr>
        <w:t xml:space="preserve">. образованного в результате перераспределения границ земельных участков с кадастровыми номерами: 38:06:100303:1339, расположенного по адресу: Иркутская область, муниципальный район Иркутский, сельское поселение </w:t>
      </w:r>
      <w:proofErr w:type="spellStart"/>
      <w:r w:rsidRPr="00BC3E77">
        <w:rPr>
          <w:sz w:val="18"/>
          <w:szCs w:val="18"/>
        </w:rPr>
        <w:t>Хомутовское</w:t>
      </w:r>
      <w:proofErr w:type="spellEnd"/>
      <w:r w:rsidRPr="00BC3E77">
        <w:rPr>
          <w:sz w:val="18"/>
          <w:szCs w:val="18"/>
        </w:rPr>
        <w:t>, деревня</w:t>
      </w:r>
      <w:proofErr w:type="gramStart"/>
      <w:r w:rsidRPr="00BC3E77">
        <w:rPr>
          <w:sz w:val="18"/>
          <w:szCs w:val="18"/>
        </w:rPr>
        <w:t xml:space="preserve"> К</w:t>
      </w:r>
      <w:proofErr w:type="gramEnd"/>
      <w:r w:rsidRPr="00BC3E77">
        <w:rPr>
          <w:sz w:val="18"/>
          <w:szCs w:val="18"/>
        </w:rPr>
        <w:t xml:space="preserve">уда, переулок Прибрежный, земельный участок 3, и 38:06:100303:1328, расположенного по адресу: Иркутская область, Иркутский муниципальный район, </w:t>
      </w:r>
      <w:proofErr w:type="spellStart"/>
      <w:r w:rsidRPr="00BC3E77">
        <w:rPr>
          <w:sz w:val="18"/>
          <w:szCs w:val="18"/>
        </w:rPr>
        <w:t>Хомутовское</w:t>
      </w:r>
      <w:proofErr w:type="spellEnd"/>
      <w:r w:rsidRPr="00BC3E77">
        <w:rPr>
          <w:sz w:val="18"/>
          <w:szCs w:val="18"/>
        </w:rPr>
        <w:t xml:space="preserve"> сельское поселение, деревня</w:t>
      </w:r>
      <w:proofErr w:type="gramStart"/>
      <w:r w:rsidRPr="00BC3E77">
        <w:rPr>
          <w:sz w:val="18"/>
          <w:szCs w:val="18"/>
        </w:rPr>
        <w:t xml:space="preserve"> К</w:t>
      </w:r>
      <w:proofErr w:type="gramEnd"/>
      <w:r w:rsidRPr="00BC3E77">
        <w:rPr>
          <w:sz w:val="18"/>
          <w:szCs w:val="18"/>
        </w:rPr>
        <w:t>уда, переулок Прибрежный, земельный участок 3 Б.</w:t>
      </w:r>
    </w:p>
    <w:p w:rsidR="00BC3E77" w:rsidRPr="00BC3E77" w:rsidRDefault="00BC3E77" w:rsidP="00BC3E77">
      <w:pPr>
        <w:tabs>
          <w:tab w:val="left" w:pos="3976"/>
        </w:tabs>
        <w:ind w:left="0" w:right="174" w:firstLine="426"/>
        <w:rPr>
          <w:sz w:val="18"/>
          <w:szCs w:val="18"/>
        </w:rPr>
      </w:pPr>
      <w:r w:rsidRPr="00BC3E77">
        <w:rPr>
          <w:sz w:val="18"/>
          <w:szCs w:val="18"/>
        </w:rPr>
        <w:t>2. Опубликовать настоящее постановление в установленном законом порядке.</w:t>
      </w:r>
    </w:p>
    <w:p w:rsidR="00BC3E77" w:rsidRPr="00BC3E77" w:rsidRDefault="00BC3E77" w:rsidP="00BC3E77">
      <w:pPr>
        <w:tabs>
          <w:tab w:val="left" w:pos="3976"/>
        </w:tabs>
        <w:ind w:left="0" w:right="174" w:firstLine="426"/>
        <w:rPr>
          <w:sz w:val="18"/>
          <w:szCs w:val="18"/>
        </w:rPr>
      </w:pPr>
      <w:r w:rsidRPr="00BC3E77">
        <w:rPr>
          <w:sz w:val="18"/>
          <w:szCs w:val="18"/>
        </w:rPr>
        <w:t xml:space="preserve">3. </w:t>
      </w:r>
      <w:proofErr w:type="gramStart"/>
      <w:r w:rsidRPr="00BC3E77">
        <w:rPr>
          <w:sz w:val="18"/>
          <w:szCs w:val="18"/>
        </w:rPr>
        <w:t>Контроль за</w:t>
      </w:r>
      <w:proofErr w:type="gramEnd"/>
      <w:r w:rsidRPr="00BC3E7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C3E77" w:rsidRPr="00BC3E77" w:rsidRDefault="00BC3E77" w:rsidP="00BC3E77">
      <w:pPr>
        <w:tabs>
          <w:tab w:val="left" w:pos="3976"/>
        </w:tabs>
        <w:ind w:left="0" w:right="174" w:firstLine="426"/>
        <w:rPr>
          <w:sz w:val="18"/>
          <w:szCs w:val="18"/>
        </w:rPr>
      </w:pPr>
    </w:p>
    <w:p w:rsidR="00BC3E77" w:rsidRPr="00BC3E77" w:rsidRDefault="00BC3E77" w:rsidP="00BC3E77">
      <w:pPr>
        <w:tabs>
          <w:tab w:val="left" w:pos="3976"/>
        </w:tabs>
        <w:ind w:left="0" w:right="174" w:firstLine="426"/>
        <w:rPr>
          <w:sz w:val="18"/>
          <w:szCs w:val="18"/>
        </w:rPr>
      </w:pPr>
    </w:p>
    <w:p w:rsidR="00BC3E77" w:rsidRPr="005D2E16" w:rsidRDefault="00BC3E77" w:rsidP="005D2E16">
      <w:pPr>
        <w:tabs>
          <w:tab w:val="left" w:pos="3976"/>
        </w:tabs>
        <w:ind w:left="0" w:right="174" w:firstLine="426"/>
        <w:jc w:val="center"/>
        <w:rPr>
          <w:i/>
          <w:sz w:val="18"/>
          <w:szCs w:val="18"/>
        </w:rPr>
      </w:pPr>
      <w:proofErr w:type="gramStart"/>
      <w:r w:rsidRPr="005D2E16">
        <w:rPr>
          <w:i/>
          <w:sz w:val="18"/>
          <w:szCs w:val="18"/>
        </w:rPr>
        <w:t>Исполняющий</w:t>
      </w:r>
      <w:proofErr w:type="gramEnd"/>
      <w:r w:rsidRPr="005D2E16">
        <w:rPr>
          <w:i/>
          <w:sz w:val="18"/>
          <w:szCs w:val="18"/>
        </w:rPr>
        <w:t xml:space="preserve"> обязанности</w:t>
      </w:r>
    </w:p>
    <w:p w:rsidR="00BC3E77" w:rsidRPr="005D2E16" w:rsidRDefault="00BC3E77" w:rsidP="005D2E16">
      <w:pPr>
        <w:tabs>
          <w:tab w:val="left" w:pos="3976"/>
        </w:tabs>
        <w:ind w:left="0" w:right="174" w:firstLine="426"/>
        <w:jc w:val="right"/>
        <w:rPr>
          <w:i/>
          <w:sz w:val="18"/>
          <w:szCs w:val="18"/>
        </w:rPr>
      </w:pPr>
      <w:r w:rsidRPr="005D2E16">
        <w:rPr>
          <w:i/>
          <w:sz w:val="18"/>
          <w:szCs w:val="18"/>
        </w:rPr>
        <w:t>Главы администрации</w:t>
      </w:r>
      <w:r w:rsidR="005D2E16">
        <w:rPr>
          <w:i/>
          <w:sz w:val="18"/>
          <w:szCs w:val="18"/>
        </w:rPr>
        <w:t xml:space="preserve">                                                               </w:t>
      </w:r>
      <w:r w:rsidRPr="005D2E16">
        <w:rPr>
          <w:i/>
          <w:sz w:val="18"/>
          <w:szCs w:val="18"/>
        </w:rPr>
        <w:tab/>
        <w:t xml:space="preserve">     А.В. Иваненко</w:t>
      </w:r>
    </w:p>
    <w:p w:rsidR="00BC3E77" w:rsidRDefault="00BC3E77" w:rsidP="00BC3E77">
      <w:pPr>
        <w:tabs>
          <w:tab w:val="left" w:pos="3976"/>
        </w:tabs>
        <w:ind w:left="0" w:right="174" w:firstLine="426"/>
        <w:rPr>
          <w:sz w:val="18"/>
          <w:szCs w:val="18"/>
        </w:rPr>
      </w:pPr>
    </w:p>
    <w:p w:rsidR="00BC3E77" w:rsidRDefault="00BC3E77" w:rsidP="00BC3E77">
      <w:pPr>
        <w:tabs>
          <w:tab w:val="left" w:pos="3976"/>
        </w:tabs>
        <w:ind w:left="0" w:right="174" w:firstLine="426"/>
        <w:rPr>
          <w:sz w:val="18"/>
          <w:szCs w:val="18"/>
        </w:rPr>
      </w:pPr>
    </w:p>
    <w:p w:rsidR="00BC3E77" w:rsidRDefault="00BC3E77" w:rsidP="00BC3E77">
      <w:pPr>
        <w:tabs>
          <w:tab w:val="left" w:pos="3976"/>
        </w:tabs>
        <w:ind w:left="0" w:right="174" w:firstLine="426"/>
        <w:rPr>
          <w:sz w:val="18"/>
          <w:szCs w:val="18"/>
        </w:rPr>
      </w:pPr>
    </w:p>
    <w:p w:rsidR="00BC3E77" w:rsidRDefault="00BC3E77" w:rsidP="00BC3E77">
      <w:pPr>
        <w:tabs>
          <w:tab w:val="left" w:pos="3976"/>
        </w:tabs>
        <w:ind w:left="0" w:right="174" w:firstLine="426"/>
        <w:rPr>
          <w:b/>
          <w:sz w:val="18"/>
          <w:szCs w:val="18"/>
        </w:rPr>
      </w:pPr>
    </w:p>
    <w:p w:rsidR="00BC3E77" w:rsidRDefault="00BC3E77" w:rsidP="00BC3E77">
      <w:pPr>
        <w:tabs>
          <w:tab w:val="left" w:pos="3976"/>
        </w:tabs>
        <w:ind w:left="0" w:right="174" w:firstLine="426"/>
        <w:rPr>
          <w:b/>
          <w:sz w:val="18"/>
          <w:szCs w:val="18"/>
        </w:rPr>
      </w:pPr>
    </w:p>
    <w:p w:rsidR="00BC3E77" w:rsidRDefault="00BC3E77" w:rsidP="00BC3E77">
      <w:pPr>
        <w:tabs>
          <w:tab w:val="left" w:pos="3976"/>
        </w:tabs>
        <w:ind w:left="0" w:right="174" w:firstLine="426"/>
        <w:rPr>
          <w:b/>
          <w:sz w:val="18"/>
          <w:szCs w:val="18"/>
        </w:rPr>
      </w:pPr>
    </w:p>
    <w:p w:rsidR="00BC3E77" w:rsidRDefault="00BC3E77" w:rsidP="00BC3E77">
      <w:pPr>
        <w:tabs>
          <w:tab w:val="left" w:pos="3976"/>
        </w:tabs>
        <w:ind w:left="0" w:right="174" w:firstLine="426"/>
        <w:rPr>
          <w:b/>
          <w:sz w:val="18"/>
          <w:szCs w:val="18"/>
        </w:rPr>
      </w:pPr>
    </w:p>
    <w:p w:rsidR="00BC3E77" w:rsidRDefault="00BC3E77" w:rsidP="00BC3E77">
      <w:pPr>
        <w:tabs>
          <w:tab w:val="left" w:pos="3976"/>
        </w:tabs>
        <w:ind w:left="0" w:right="174" w:firstLine="426"/>
        <w:rPr>
          <w:b/>
          <w:sz w:val="18"/>
          <w:szCs w:val="18"/>
        </w:rPr>
      </w:pPr>
    </w:p>
    <w:p w:rsidR="00BC3E77" w:rsidRDefault="00BC3E77" w:rsidP="00BC3E77">
      <w:pPr>
        <w:tabs>
          <w:tab w:val="left" w:pos="3976"/>
        </w:tabs>
        <w:ind w:left="0" w:right="174" w:firstLine="426"/>
        <w:rPr>
          <w:b/>
          <w:sz w:val="18"/>
          <w:szCs w:val="18"/>
        </w:rPr>
      </w:pPr>
    </w:p>
    <w:p w:rsidR="00BC3E77" w:rsidRDefault="00BC3E77" w:rsidP="00BC3E77">
      <w:pPr>
        <w:tabs>
          <w:tab w:val="left" w:pos="3976"/>
        </w:tabs>
        <w:ind w:left="0" w:right="174" w:firstLine="426"/>
        <w:rPr>
          <w:b/>
          <w:sz w:val="18"/>
          <w:szCs w:val="18"/>
        </w:rPr>
      </w:pPr>
    </w:p>
    <w:p w:rsidR="00BC3E77" w:rsidRPr="00BC3E77" w:rsidRDefault="00BC3E77" w:rsidP="00BC3E77">
      <w:pPr>
        <w:tabs>
          <w:tab w:val="left" w:pos="3976"/>
        </w:tabs>
        <w:ind w:left="0" w:right="174" w:firstLine="426"/>
        <w:jc w:val="center"/>
        <w:rPr>
          <w:b/>
          <w:sz w:val="18"/>
          <w:szCs w:val="18"/>
        </w:rPr>
      </w:pPr>
      <w:r w:rsidRPr="00BC3E77">
        <w:rPr>
          <w:b/>
          <w:sz w:val="18"/>
          <w:szCs w:val="18"/>
        </w:rPr>
        <w:lastRenderedPageBreak/>
        <w:t>Заключение о результатах</w:t>
      </w:r>
    </w:p>
    <w:p w:rsidR="00BC3E77" w:rsidRPr="00BC3E77" w:rsidRDefault="00BC3E77" w:rsidP="00BC3E77">
      <w:pPr>
        <w:tabs>
          <w:tab w:val="left" w:pos="3976"/>
        </w:tabs>
        <w:ind w:left="0" w:right="174" w:firstLine="426"/>
        <w:jc w:val="center"/>
        <w:rPr>
          <w:b/>
          <w:sz w:val="18"/>
          <w:szCs w:val="18"/>
        </w:rPr>
      </w:pPr>
      <w:r w:rsidRPr="00BC3E77">
        <w:rPr>
          <w:b/>
          <w:sz w:val="18"/>
          <w:szCs w:val="18"/>
        </w:rPr>
        <w:t>публичных слушаний по проекту решения</w:t>
      </w:r>
    </w:p>
    <w:p w:rsidR="00BC3E77" w:rsidRPr="00BC3E77" w:rsidRDefault="00BC3E77" w:rsidP="00BC3E77">
      <w:pPr>
        <w:tabs>
          <w:tab w:val="left" w:pos="3976"/>
        </w:tabs>
        <w:ind w:left="0" w:right="174" w:firstLine="426"/>
        <w:jc w:val="center"/>
        <w:rPr>
          <w:b/>
          <w:sz w:val="18"/>
          <w:szCs w:val="18"/>
        </w:rPr>
      </w:pPr>
      <w:r w:rsidRPr="00BC3E77">
        <w:rPr>
          <w:b/>
          <w:sz w:val="18"/>
          <w:szCs w:val="18"/>
        </w:rPr>
        <w:t>о предоставлении разрешения на условно разрешенный вид использования ««Магазины» в отношении земельных  участков ЗУ</w:t>
      </w:r>
      <w:proofErr w:type="gramStart"/>
      <w:r w:rsidRPr="00BC3E77">
        <w:rPr>
          <w:b/>
          <w:sz w:val="18"/>
          <w:szCs w:val="18"/>
        </w:rPr>
        <w:t>1</w:t>
      </w:r>
      <w:proofErr w:type="gramEnd"/>
      <w:r w:rsidRPr="00BC3E77">
        <w:rPr>
          <w:b/>
          <w:sz w:val="18"/>
          <w:szCs w:val="18"/>
        </w:rPr>
        <w:t xml:space="preserve"> площадью 321 </w:t>
      </w:r>
      <w:proofErr w:type="spellStart"/>
      <w:r w:rsidRPr="00BC3E77">
        <w:rPr>
          <w:b/>
          <w:sz w:val="18"/>
          <w:szCs w:val="18"/>
        </w:rPr>
        <w:t>кв.м</w:t>
      </w:r>
      <w:proofErr w:type="spellEnd"/>
      <w:r w:rsidRPr="00BC3E77">
        <w:rPr>
          <w:b/>
          <w:sz w:val="18"/>
          <w:szCs w:val="18"/>
        </w:rPr>
        <w:t xml:space="preserve">., ЗУ2 площадью 195 </w:t>
      </w:r>
      <w:proofErr w:type="spellStart"/>
      <w:r w:rsidRPr="00BC3E77">
        <w:rPr>
          <w:b/>
          <w:sz w:val="18"/>
          <w:szCs w:val="18"/>
        </w:rPr>
        <w:t>кв.м</w:t>
      </w:r>
      <w:proofErr w:type="spellEnd"/>
      <w:r w:rsidRPr="00BC3E77">
        <w:rPr>
          <w:b/>
          <w:sz w:val="18"/>
          <w:szCs w:val="18"/>
        </w:rPr>
        <w:t xml:space="preserve">., ЗУ3 площадью 128 </w:t>
      </w:r>
      <w:proofErr w:type="spellStart"/>
      <w:r w:rsidRPr="00BC3E77">
        <w:rPr>
          <w:b/>
          <w:sz w:val="18"/>
          <w:szCs w:val="18"/>
        </w:rPr>
        <w:t>кв.м</w:t>
      </w:r>
      <w:proofErr w:type="spellEnd"/>
      <w:r w:rsidRPr="00BC3E77">
        <w:rPr>
          <w:b/>
          <w:sz w:val="18"/>
          <w:szCs w:val="18"/>
        </w:rPr>
        <w:t xml:space="preserve">. образованных в результате перераспределения границ земельных участков с кадастровыми номерами: 38:06:100303:1339, расположенного по адресу: Иркутская область, муниципальный район Иркутский, сельское поселение </w:t>
      </w:r>
      <w:proofErr w:type="spellStart"/>
      <w:r w:rsidRPr="00BC3E77">
        <w:rPr>
          <w:b/>
          <w:sz w:val="18"/>
          <w:szCs w:val="18"/>
        </w:rPr>
        <w:t>Хомутовское</w:t>
      </w:r>
      <w:proofErr w:type="spellEnd"/>
      <w:r w:rsidRPr="00BC3E77">
        <w:rPr>
          <w:b/>
          <w:sz w:val="18"/>
          <w:szCs w:val="18"/>
        </w:rPr>
        <w:t>, деревня</w:t>
      </w:r>
      <w:proofErr w:type="gramStart"/>
      <w:r w:rsidRPr="00BC3E77">
        <w:rPr>
          <w:b/>
          <w:sz w:val="18"/>
          <w:szCs w:val="18"/>
        </w:rPr>
        <w:t xml:space="preserve"> К</w:t>
      </w:r>
      <w:proofErr w:type="gramEnd"/>
      <w:r w:rsidRPr="00BC3E77">
        <w:rPr>
          <w:b/>
          <w:sz w:val="18"/>
          <w:szCs w:val="18"/>
        </w:rPr>
        <w:t xml:space="preserve">уда, переулок Прибрежный, земельный участок 3, и 38:06:100303:1328, расположенного по адресу: Иркутская область, Иркутский муниципальный район, </w:t>
      </w:r>
      <w:proofErr w:type="spellStart"/>
      <w:r w:rsidRPr="00BC3E77">
        <w:rPr>
          <w:b/>
          <w:sz w:val="18"/>
          <w:szCs w:val="18"/>
        </w:rPr>
        <w:t>Хомутовское</w:t>
      </w:r>
      <w:proofErr w:type="spellEnd"/>
      <w:r w:rsidRPr="00BC3E77">
        <w:rPr>
          <w:b/>
          <w:sz w:val="18"/>
          <w:szCs w:val="18"/>
        </w:rPr>
        <w:t xml:space="preserve"> сельское поселение, деревня</w:t>
      </w:r>
      <w:proofErr w:type="gramStart"/>
      <w:r w:rsidRPr="00BC3E77">
        <w:rPr>
          <w:b/>
          <w:sz w:val="18"/>
          <w:szCs w:val="18"/>
        </w:rPr>
        <w:t xml:space="preserve"> К</w:t>
      </w:r>
      <w:proofErr w:type="gramEnd"/>
      <w:r w:rsidRPr="00BC3E77">
        <w:rPr>
          <w:b/>
          <w:sz w:val="18"/>
          <w:szCs w:val="18"/>
        </w:rPr>
        <w:t>уда, переулок Прибрежный, земельный участок 3 Б</w:t>
      </w:r>
    </w:p>
    <w:p w:rsidR="00BC3E77" w:rsidRPr="00BC3E77" w:rsidRDefault="00BC3E77" w:rsidP="00BC3E77">
      <w:pPr>
        <w:tabs>
          <w:tab w:val="left" w:pos="3976"/>
        </w:tabs>
        <w:ind w:left="0" w:right="174" w:firstLine="426"/>
        <w:rPr>
          <w:sz w:val="18"/>
          <w:szCs w:val="18"/>
        </w:rPr>
      </w:pPr>
      <w:r w:rsidRPr="00BC3E77">
        <w:rPr>
          <w:sz w:val="18"/>
          <w:szCs w:val="18"/>
        </w:rPr>
        <mc:AlternateContent>
          <mc:Choice Requires="wps">
            <w:drawing>
              <wp:anchor distT="0" distB="0" distL="114300" distR="114300" simplePos="0" relativeHeight="251662336" behindDoc="0" locked="0" layoutInCell="1" allowOverlap="1" wp14:anchorId="712A918A" wp14:editId="091E44C9">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226FBF" w:rsidRDefault="00226FBF" w:rsidP="00BC3E77">
                            <w:pPr>
                              <w:rPr>
                                <w:sz w:val="20"/>
                                <w:szCs w:val="20"/>
                              </w:rPr>
                            </w:pPr>
                            <w:r>
                              <w:rPr>
                                <w:sz w:val="20"/>
                                <w:szCs w:val="20"/>
                              </w:rPr>
                              <w:t>"14" сентября 2023 года</w:t>
                            </w:r>
                          </w:p>
                          <w:p w:rsidR="00226FBF" w:rsidRDefault="00226FBF" w:rsidP="00BC3E77">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226FBF" w:rsidRDefault="00226FBF" w:rsidP="00BC3E77">
                      <w:pPr>
                        <w:rPr>
                          <w:sz w:val="20"/>
                          <w:szCs w:val="20"/>
                        </w:rPr>
                      </w:pPr>
                      <w:r>
                        <w:rPr>
                          <w:sz w:val="20"/>
                          <w:szCs w:val="20"/>
                        </w:rPr>
                        <w:t>"14" сентября 2023 года</w:t>
                      </w:r>
                    </w:p>
                    <w:p w:rsidR="00226FBF" w:rsidRDefault="00226FBF" w:rsidP="00BC3E77">
                      <w:pPr>
                        <w:rPr>
                          <w:sz w:val="20"/>
                          <w:szCs w:val="20"/>
                        </w:rPr>
                      </w:pPr>
                    </w:p>
                  </w:txbxContent>
                </v:textbox>
              </v:shape>
            </w:pict>
          </mc:Fallback>
        </mc:AlternateContent>
      </w:r>
      <w:r w:rsidRPr="00BC3E77">
        <w:rPr>
          <w:sz w:val="18"/>
          <w:szCs w:val="18"/>
        </w:rPr>
        <w:t xml:space="preserve">                                                                             </w:t>
      </w:r>
    </w:p>
    <w:p w:rsidR="00BC3E77" w:rsidRPr="00BC3E77" w:rsidRDefault="00BC3E77" w:rsidP="00BC3E77">
      <w:pPr>
        <w:tabs>
          <w:tab w:val="left" w:pos="3976"/>
        </w:tabs>
        <w:ind w:left="0" w:right="174" w:firstLine="426"/>
        <w:rPr>
          <w:b/>
          <w:sz w:val="18"/>
          <w:szCs w:val="18"/>
        </w:rPr>
      </w:pPr>
      <w:r w:rsidRPr="00BC3E77">
        <w:rPr>
          <w:b/>
          <w:sz w:val="18"/>
          <w:szCs w:val="18"/>
        </w:rPr>
        <w:tab/>
      </w:r>
    </w:p>
    <w:p w:rsidR="00BC3E77" w:rsidRPr="00BC3E77" w:rsidRDefault="00BC3E77" w:rsidP="00BC3E77">
      <w:pPr>
        <w:tabs>
          <w:tab w:val="left" w:pos="3976"/>
        </w:tabs>
        <w:ind w:left="0" w:right="174" w:firstLine="426"/>
        <w:rPr>
          <w:sz w:val="18"/>
          <w:szCs w:val="18"/>
        </w:rPr>
      </w:pPr>
    </w:p>
    <w:p w:rsidR="00BC3E77" w:rsidRPr="00BC3E77" w:rsidRDefault="00BC3E77" w:rsidP="00BC3E77">
      <w:pPr>
        <w:tabs>
          <w:tab w:val="left" w:pos="3976"/>
        </w:tabs>
        <w:ind w:left="0" w:right="174" w:firstLine="426"/>
        <w:rPr>
          <w:sz w:val="18"/>
          <w:szCs w:val="18"/>
        </w:rPr>
      </w:pPr>
      <w:r w:rsidRPr="00BC3E77">
        <w:rPr>
          <w:sz w:val="18"/>
          <w:szCs w:val="18"/>
        </w:rPr>
        <w:t xml:space="preserve">Настоящее заключение подготовлено </w:t>
      </w:r>
      <w:r w:rsidRPr="00BC3E77">
        <w:rPr>
          <w:sz w:val="18"/>
          <w:szCs w:val="18"/>
          <w:u w:val="single"/>
        </w:rPr>
        <w:t>Администрацией Хомутовского муниципального образования</w:t>
      </w:r>
      <w:r w:rsidRPr="00BC3E77">
        <w:rPr>
          <w:sz w:val="18"/>
          <w:szCs w:val="18"/>
        </w:rPr>
        <w:t xml:space="preserve"> </w:t>
      </w:r>
    </w:p>
    <w:p w:rsidR="00BC3E77" w:rsidRPr="00BC3E77" w:rsidRDefault="00BC3E77" w:rsidP="00BC3E77">
      <w:pPr>
        <w:tabs>
          <w:tab w:val="left" w:pos="3976"/>
        </w:tabs>
        <w:ind w:left="0" w:right="174" w:firstLine="426"/>
        <w:rPr>
          <w:i/>
          <w:sz w:val="18"/>
          <w:szCs w:val="18"/>
        </w:rPr>
      </w:pPr>
      <w:r w:rsidRPr="00BC3E77">
        <w:rPr>
          <w:i/>
          <w:sz w:val="18"/>
          <w:szCs w:val="18"/>
        </w:rPr>
        <w:t xml:space="preserve">                                                                                                              (наименование организатора публичных слушаний)</w:t>
      </w:r>
    </w:p>
    <w:p w:rsidR="00BC3E77" w:rsidRPr="00BC3E77" w:rsidRDefault="00BC3E77" w:rsidP="00BC3E77">
      <w:pPr>
        <w:tabs>
          <w:tab w:val="left" w:pos="3976"/>
        </w:tabs>
        <w:ind w:left="0" w:right="174" w:firstLine="426"/>
        <w:rPr>
          <w:sz w:val="18"/>
          <w:szCs w:val="18"/>
        </w:rPr>
      </w:pPr>
      <w:r w:rsidRPr="00BC3E77">
        <w:rPr>
          <w:sz w:val="18"/>
          <w:szCs w:val="18"/>
        </w:rPr>
        <w:t xml:space="preserve">на основании протокола публичных слушаний от «14» сентября 2023 г. по проекту решения </w:t>
      </w:r>
    </w:p>
    <w:p w:rsidR="00BC3E77" w:rsidRPr="00BC3E77" w:rsidRDefault="00BC3E77" w:rsidP="00BC3E77">
      <w:pPr>
        <w:tabs>
          <w:tab w:val="left" w:pos="3976"/>
        </w:tabs>
        <w:ind w:left="0" w:right="174" w:firstLine="426"/>
        <w:rPr>
          <w:sz w:val="18"/>
          <w:szCs w:val="18"/>
        </w:rPr>
      </w:pPr>
      <w:r w:rsidRPr="00BC3E77">
        <w:rPr>
          <w:sz w:val="18"/>
          <w:szCs w:val="18"/>
        </w:rPr>
        <w:t>предоставлении разрешение на условно разрешенный вид использования «Магазины» в отношении земельных  участков ЗУ</w:t>
      </w:r>
      <w:proofErr w:type="gramStart"/>
      <w:r w:rsidRPr="00BC3E77">
        <w:rPr>
          <w:sz w:val="18"/>
          <w:szCs w:val="18"/>
        </w:rPr>
        <w:t>1</w:t>
      </w:r>
      <w:proofErr w:type="gramEnd"/>
      <w:r w:rsidRPr="00BC3E77">
        <w:rPr>
          <w:sz w:val="18"/>
          <w:szCs w:val="18"/>
        </w:rPr>
        <w:t xml:space="preserve"> площадью 321 </w:t>
      </w:r>
      <w:proofErr w:type="spellStart"/>
      <w:r w:rsidRPr="00BC3E77">
        <w:rPr>
          <w:sz w:val="18"/>
          <w:szCs w:val="18"/>
        </w:rPr>
        <w:t>кв.м</w:t>
      </w:r>
      <w:proofErr w:type="spellEnd"/>
      <w:r w:rsidRPr="00BC3E77">
        <w:rPr>
          <w:sz w:val="18"/>
          <w:szCs w:val="18"/>
        </w:rPr>
        <w:t xml:space="preserve">., ЗУ2 площадью 195 </w:t>
      </w:r>
      <w:proofErr w:type="spellStart"/>
      <w:r w:rsidRPr="00BC3E77">
        <w:rPr>
          <w:sz w:val="18"/>
          <w:szCs w:val="18"/>
        </w:rPr>
        <w:t>кв.м</w:t>
      </w:r>
      <w:proofErr w:type="spellEnd"/>
      <w:r w:rsidRPr="00BC3E77">
        <w:rPr>
          <w:sz w:val="18"/>
          <w:szCs w:val="18"/>
        </w:rPr>
        <w:t xml:space="preserve">., ЗУ3 площадью 128 </w:t>
      </w:r>
      <w:proofErr w:type="spellStart"/>
      <w:r w:rsidRPr="00BC3E77">
        <w:rPr>
          <w:sz w:val="18"/>
          <w:szCs w:val="18"/>
        </w:rPr>
        <w:t>кв.м</w:t>
      </w:r>
      <w:proofErr w:type="spellEnd"/>
      <w:r w:rsidRPr="00BC3E77">
        <w:rPr>
          <w:sz w:val="18"/>
          <w:szCs w:val="18"/>
        </w:rPr>
        <w:t xml:space="preserve">. образованных в результате перераспределения границ земельных участков с кадастровыми номерами: 38:06:100303:1339, расположенного по адресу: Иркутская область, муниципальный район Иркутский, сельское поселение </w:t>
      </w:r>
      <w:proofErr w:type="spellStart"/>
      <w:r w:rsidRPr="00BC3E77">
        <w:rPr>
          <w:sz w:val="18"/>
          <w:szCs w:val="18"/>
        </w:rPr>
        <w:t>Хомутовское</w:t>
      </w:r>
      <w:proofErr w:type="spellEnd"/>
      <w:r w:rsidRPr="00BC3E77">
        <w:rPr>
          <w:sz w:val="18"/>
          <w:szCs w:val="18"/>
        </w:rPr>
        <w:t>, деревня</w:t>
      </w:r>
      <w:proofErr w:type="gramStart"/>
      <w:r w:rsidRPr="00BC3E77">
        <w:rPr>
          <w:sz w:val="18"/>
          <w:szCs w:val="18"/>
        </w:rPr>
        <w:t xml:space="preserve"> К</w:t>
      </w:r>
      <w:proofErr w:type="gramEnd"/>
      <w:r w:rsidRPr="00BC3E77">
        <w:rPr>
          <w:sz w:val="18"/>
          <w:szCs w:val="18"/>
        </w:rPr>
        <w:t xml:space="preserve">уда, переулок Прибрежный, земельный участок 3, и 38:06:100303:1328, расположенного по адресу: Иркутская область, Иркутский муниципальный район, </w:t>
      </w:r>
      <w:proofErr w:type="spellStart"/>
      <w:r w:rsidRPr="00BC3E77">
        <w:rPr>
          <w:sz w:val="18"/>
          <w:szCs w:val="18"/>
        </w:rPr>
        <w:t>Хомутовское</w:t>
      </w:r>
      <w:proofErr w:type="spellEnd"/>
      <w:r w:rsidRPr="00BC3E77">
        <w:rPr>
          <w:sz w:val="18"/>
          <w:szCs w:val="18"/>
        </w:rPr>
        <w:t xml:space="preserve"> сельское поселение, деревня</w:t>
      </w:r>
      <w:proofErr w:type="gramStart"/>
      <w:r w:rsidRPr="00BC3E77">
        <w:rPr>
          <w:sz w:val="18"/>
          <w:szCs w:val="18"/>
        </w:rPr>
        <w:t xml:space="preserve"> К</w:t>
      </w:r>
      <w:proofErr w:type="gramEnd"/>
      <w:r w:rsidRPr="00BC3E77">
        <w:rPr>
          <w:sz w:val="18"/>
          <w:szCs w:val="18"/>
        </w:rPr>
        <w:t>уда, переулок Прибрежный, земельный участок 3 Б.</w:t>
      </w:r>
    </w:p>
    <w:p w:rsidR="00BC3E77" w:rsidRPr="00BC3E77" w:rsidRDefault="00BC3E77" w:rsidP="00BC3E77">
      <w:pPr>
        <w:tabs>
          <w:tab w:val="left" w:pos="3976"/>
        </w:tabs>
        <w:ind w:left="0" w:right="174" w:firstLine="426"/>
        <w:rPr>
          <w:i/>
          <w:sz w:val="18"/>
          <w:szCs w:val="18"/>
        </w:rPr>
      </w:pPr>
      <w:r w:rsidRPr="00BC3E77">
        <w:rPr>
          <w:i/>
          <w:sz w:val="18"/>
          <w:szCs w:val="18"/>
        </w:rPr>
        <w:t xml:space="preserve">(наименование проекта, рассмотренного </w:t>
      </w:r>
      <w:proofErr w:type="gramStart"/>
      <w:r w:rsidRPr="00BC3E77">
        <w:rPr>
          <w:i/>
          <w:sz w:val="18"/>
          <w:szCs w:val="18"/>
        </w:rPr>
        <w:t>на</w:t>
      </w:r>
      <w:proofErr w:type="gramEnd"/>
      <w:r w:rsidRPr="00BC3E77">
        <w:rPr>
          <w:i/>
          <w:sz w:val="18"/>
          <w:szCs w:val="18"/>
        </w:rPr>
        <w:t xml:space="preserve"> публичных слушаний)</w:t>
      </w:r>
    </w:p>
    <w:p w:rsidR="00BC3E77" w:rsidRPr="00BC3E77" w:rsidRDefault="00BC3E77" w:rsidP="00BC3E77">
      <w:pPr>
        <w:tabs>
          <w:tab w:val="left" w:pos="3976"/>
        </w:tabs>
        <w:ind w:left="0" w:right="174" w:firstLine="426"/>
        <w:rPr>
          <w:i/>
          <w:sz w:val="18"/>
          <w:szCs w:val="18"/>
        </w:rPr>
      </w:pPr>
    </w:p>
    <w:p w:rsidR="00BC3E77" w:rsidRPr="00BC3E77" w:rsidRDefault="00BC3E77" w:rsidP="00BC3E77">
      <w:pPr>
        <w:tabs>
          <w:tab w:val="left" w:pos="3976"/>
        </w:tabs>
        <w:ind w:left="0" w:right="174" w:firstLine="426"/>
        <w:rPr>
          <w:sz w:val="18"/>
          <w:szCs w:val="18"/>
        </w:rPr>
      </w:pPr>
      <w:r w:rsidRPr="00BC3E77">
        <w:rPr>
          <w:sz w:val="18"/>
          <w:szCs w:val="18"/>
        </w:rPr>
        <w:t xml:space="preserve">Количество участников публичных слушаний, принявших участие </w:t>
      </w:r>
      <w:proofErr w:type="gramStart"/>
      <w:r w:rsidRPr="00BC3E77">
        <w:rPr>
          <w:sz w:val="18"/>
          <w:szCs w:val="18"/>
        </w:rPr>
        <w:t>в</w:t>
      </w:r>
      <w:proofErr w:type="gramEnd"/>
      <w:r w:rsidRPr="00BC3E77">
        <w:rPr>
          <w:sz w:val="18"/>
          <w:szCs w:val="18"/>
        </w:rPr>
        <w:t xml:space="preserve"> публичных слушаний составило: 0.</w:t>
      </w:r>
    </w:p>
    <w:p w:rsidR="00BC3E77" w:rsidRPr="00BC3E77" w:rsidRDefault="00BC3E77" w:rsidP="00BC3E77">
      <w:pPr>
        <w:tabs>
          <w:tab w:val="left" w:pos="3976"/>
        </w:tabs>
        <w:ind w:left="0" w:right="174" w:firstLine="426"/>
        <w:rPr>
          <w:sz w:val="18"/>
          <w:szCs w:val="18"/>
        </w:rPr>
      </w:pPr>
      <w:r w:rsidRPr="00BC3E77">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BC3E77" w:rsidRPr="00BC3E77" w:rsidRDefault="00BC3E77" w:rsidP="00BC3E77">
      <w:pPr>
        <w:tabs>
          <w:tab w:val="left" w:pos="3976"/>
        </w:tabs>
        <w:ind w:left="0" w:right="174" w:firstLine="426"/>
        <w:rPr>
          <w:sz w:val="18"/>
          <w:szCs w:val="18"/>
        </w:rPr>
      </w:pPr>
    </w:p>
    <w:tbl>
      <w:tblPr>
        <w:tblW w:w="10314" w:type="dxa"/>
        <w:tblLook w:val="04A0" w:firstRow="1" w:lastRow="0" w:firstColumn="1" w:lastColumn="0" w:noHBand="0" w:noVBand="1"/>
      </w:tblPr>
      <w:tblGrid>
        <w:gridCol w:w="920"/>
        <w:gridCol w:w="2866"/>
        <w:gridCol w:w="2801"/>
        <w:gridCol w:w="3727"/>
      </w:tblGrid>
      <w:tr w:rsidR="00BC3E77" w:rsidRPr="00BC3E77" w:rsidTr="005D2E16">
        <w:trPr>
          <w:trHeight w:val="1681"/>
        </w:trPr>
        <w:tc>
          <w:tcPr>
            <w:tcW w:w="662" w:type="dxa"/>
            <w:tcBorders>
              <w:top w:val="single" w:sz="4" w:space="0" w:color="auto"/>
              <w:left w:val="single" w:sz="4" w:space="0" w:color="auto"/>
              <w:bottom w:val="single" w:sz="4" w:space="0" w:color="auto"/>
              <w:right w:val="single" w:sz="4" w:space="0" w:color="auto"/>
            </w:tcBorders>
            <w:hideMark/>
          </w:tcPr>
          <w:p w:rsidR="00BC3E77" w:rsidRPr="00BC3E77" w:rsidRDefault="00BC3E77" w:rsidP="005D2E16">
            <w:pPr>
              <w:tabs>
                <w:tab w:val="left" w:pos="3976"/>
              </w:tabs>
              <w:ind w:right="174"/>
              <w:rPr>
                <w:sz w:val="18"/>
                <w:szCs w:val="18"/>
              </w:rPr>
            </w:pPr>
            <w:r w:rsidRPr="00BC3E77">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Выводы по результатам рассмотрения предложения, поступившего от участников публичных слушаний</w:t>
            </w:r>
          </w:p>
        </w:tc>
        <w:tc>
          <w:tcPr>
            <w:tcW w:w="3847"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C3E77" w:rsidRPr="00BC3E77" w:rsidTr="005D2E16">
        <w:tc>
          <w:tcPr>
            <w:tcW w:w="662"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BC3E77" w:rsidRPr="00BC3E77" w:rsidRDefault="00BC3E77" w:rsidP="00BC3E77">
            <w:pPr>
              <w:tabs>
                <w:tab w:val="left" w:pos="3976"/>
              </w:tabs>
              <w:ind w:left="0" w:right="174" w:firstLine="426"/>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BC3E77" w:rsidRPr="00BC3E77" w:rsidRDefault="00BC3E77" w:rsidP="00BC3E77">
            <w:pPr>
              <w:tabs>
                <w:tab w:val="left" w:pos="3976"/>
              </w:tabs>
              <w:ind w:left="0" w:right="174" w:firstLine="426"/>
              <w:rPr>
                <w:sz w:val="18"/>
                <w:szCs w:val="18"/>
              </w:rPr>
            </w:pPr>
          </w:p>
        </w:tc>
        <w:tc>
          <w:tcPr>
            <w:tcW w:w="3847" w:type="dxa"/>
            <w:tcBorders>
              <w:top w:val="single" w:sz="4" w:space="0" w:color="auto"/>
              <w:left w:val="single" w:sz="4" w:space="0" w:color="auto"/>
              <w:bottom w:val="single" w:sz="4" w:space="0" w:color="auto"/>
              <w:right w:val="single" w:sz="4" w:space="0" w:color="auto"/>
            </w:tcBorders>
          </w:tcPr>
          <w:p w:rsidR="00BC3E77" w:rsidRPr="00BC3E77" w:rsidRDefault="00BC3E77" w:rsidP="00BC3E77">
            <w:pPr>
              <w:tabs>
                <w:tab w:val="left" w:pos="3976"/>
              </w:tabs>
              <w:ind w:left="0" w:right="174" w:firstLine="426"/>
              <w:rPr>
                <w:sz w:val="18"/>
                <w:szCs w:val="18"/>
              </w:rPr>
            </w:pPr>
          </w:p>
        </w:tc>
      </w:tr>
      <w:tr w:rsidR="00BC3E77" w:rsidRPr="00BC3E77" w:rsidTr="005D2E16">
        <w:tc>
          <w:tcPr>
            <w:tcW w:w="662" w:type="dxa"/>
            <w:tcBorders>
              <w:top w:val="single" w:sz="4" w:space="0" w:color="auto"/>
              <w:left w:val="single" w:sz="4" w:space="0" w:color="auto"/>
              <w:bottom w:val="single" w:sz="4" w:space="0" w:color="auto"/>
              <w:right w:val="single" w:sz="4" w:space="0" w:color="auto"/>
            </w:tcBorders>
          </w:tcPr>
          <w:p w:rsidR="00BC3E77" w:rsidRPr="00BC3E77" w:rsidRDefault="00BC3E77" w:rsidP="00BC3E77">
            <w:pPr>
              <w:tabs>
                <w:tab w:val="left" w:pos="3976"/>
              </w:tabs>
              <w:ind w:left="0" w:right="174" w:firstLine="426"/>
              <w:rPr>
                <w:sz w:val="18"/>
                <w:szCs w:val="18"/>
              </w:rPr>
            </w:pPr>
            <w:r w:rsidRPr="00BC3E77">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BC3E77" w:rsidRPr="00BC3E77" w:rsidRDefault="00BC3E77" w:rsidP="00BC3E77">
            <w:pPr>
              <w:tabs>
                <w:tab w:val="left" w:pos="3976"/>
              </w:tabs>
              <w:ind w:left="0" w:right="174" w:firstLine="426"/>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BC3E77" w:rsidRPr="00BC3E77" w:rsidRDefault="00BC3E77" w:rsidP="00BC3E77">
            <w:pPr>
              <w:tabs>
                <w:tab w:val="left" w:pos="3976"/>
              </w:tabs>
              <w:ind w:left="0" w:right="174" w:firstLine="426"/>
              <w:rPr>
                <w:sz w:val="18"/>
                <w:szCs w:val="18"/>
              </w:rPr>
            </w:pPr>
          </w:p>
        </w:tc>
        <w:tc>
          <w:tcPr>
            <w:tcW w:w="3847" w:type="dxa"/>
            <w:tcBorders>
              <w:top w:val="single" w:sz="4" w:space="0" w:color="auto"/>
              <w:left w:val="single" w:sz="4" w:space="0" w:color="auto"/>
              <w:bottom w:val="single" w:sz="4" w:space="0" w:color="auto"/>
              <w:right w:val="single" w:sz="4" w:space="0" w:color="auto"/>
            </w:tcBorders>
          </w:tcPr>
          <w:p w:rsidR="00BC3E77" w:rsidRPr="00BC3E77" w:rsidRDefault="00BC3E77" w:rsidP="00BC3E77">
            <w:pPr>
              <w:tabs>
                <w:tab w:val="left" w:pos="3976"/>
              </w:tabs>
              <w:ind w:left="0" w:right="174" w:firstLine="426"/>
              <w:rPr>
                <w:sz w:val="18"/>
                <w:szCs w:val="18"/>
              </w:rPr>
            </w:pPr>
          </w:p>
        </w:tc>
      </w:tr>
    </w:tbl>
    <w:p w:rsidR="00BC3E77" w:rsidRPr="00BC3E77" w:rsidRDefault="00BC3E77" w:rsidP="00BC3E77">
      <w:pPr>
        <w:tabs>
          <w:tab w:val="left" w:pos="3976"/>
        </w:tabs>
        <w:ind w:left="0" w:right="174" w:firstLine="426"/>
        <w:rPr>
          <w:b/>
          <w:sz w:val="18"/>
          <w:szCs w:val="18"/>
        </w:rPr>
      </w:pPr>
    </w:p>
    <w:p w:rsidR="00BC3E77" w:rsidRPr="00BC3E77" w:rsidRDefault="00BC3E77" w:rsidP="00BC3E77">
      <w:pPr>
        <w:tabs>
          <w:tab w:val="left" w:pos="3976"/>
        </w:tabs>
        <w:ind w:left="0" w:right="174" w:firstLine="426"/>
        <w:rPr>
          <w:sz w:val="18"/>
          <w:szCs w:val="18"/>
        </w:rPr>
      </w:pPr>
      <w:r w:rsidRPr="00BC3E77">
        <w:rPr>
          <w:sz w:val="18"/>
          <w:szCs w:val="18"/>
        </w:rPr>
        <w:t>По результатам рассмотрения замечаний и предложений иных участников публичных слушаний установлено:</w:t>
      </w:r>
    </w:p>
    <w:p w:rsidR="00BC3E77" w:rsidRPr="00BC3E77" w:rsidRDefault="00BC3E77" w:rsidP="00BC3E77">
      <w:pPr>
        <w:tabs>
          <w:tab w:val="left" w:pos="3976"/>
        </w:tabs>
        <w:ind w:left="0" w:right="174" w:firstLine="426"/>
        <w:rPr>
          <w:sz w:val="18"/>
          <w:szCs w:val="18"/>
        </w:rPr>
      </w:pPr>
    </w:p>
    <w:tbl>
      <w:tblPr>
        <w:tblW w:w="0" w:type="auto"/>
        <w:tblLook w:val="04A0" w:firstRow="1" w:lastRow="0" w:firstColumn="1" w:lastColumn="0" w:noHBand="0" w:noVBand="1"/>
      </w:tblPr>
      <w:tblGrid>
        <w:gridCol w:w="919"/>
        <w:gridCol w:w="2835"/>
        <w:gridCol w:w="2977"/>
        <w:gridCol w:w="3827"/>
      </w:tblGrid>
      <w:tr w:rsidR="00BC3E77" w:rsidRPr="00BC3E77" w:rsidTr="005D2E16">
        <w:trPr>
          <w:trHeight w:val="1956"/>
        </w:trPr>
        <w:tc>
          <w:tcPr>
            <w:tcW w:w="675" w:type="dxa"/>
            <w:tcBorders>
              <w:top w:val="single" w:sz="4" w:space="0" w:color="auto"/>
              <w:left w:val="single" w:sz="4" w:space="0" w:color="auto"/>
              <w:bottom w:val="single" w:sz="4" w:space="0" w:color="auto"/>
              <w:right w:val="single" w:sz="4" w:space="0" w:color="auto"/>
            </w:tcBorders>
            <w:hideMark/>
          </w:tcPr>
          <w:p w:rsidR="00BC3E77" w:rsidRPr="00BC3E77" w:rsidRDefault="00BC3E77" w:rsidP="005D2E16">
            <w:pPr>
              <w:tabs>
                <w:tab w:val="left" w:pos="3976"/>
              </w:tabs>
              <w:ind w:right="174"/>
              <w:rPr>
                <w:sz w:val="18"/>
                <w:szCs w:val="18"/>
              </w:rPr>
            </w:pPr>
            <w:r w:rsidRPr="00BC3E77">
              <w:rPr>
                <w:sz w:val="18"/>
                <w:szCs w:val="18"/>
              </w:rPr>
              <w:t>№</w:t>
            </w:r>
          </w:p>
        </w:tc>
        <w:tc>
          <w:tcPr>
            <w:tcW w:w="2835"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Содержание внесённых предложений/замечаний</w:t>
            </w:r>
          </w:p>
        </w:tc>
        <w:tc>
          <w:tcPr>
            <w:tcW w:w="2977"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Выводы по результатам рассмотрения предложения, поступившего от участника публичных слушаний</w:t>
            </w:r>
          </w:p>
        </w:tc>
        <w:tc>
          <w:tcPr>
            <w:tcW w:w="3827"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C3E77" w:rsidRPr="00BC3E77" w:rsidTr="005D2E16">
        <w:tc>
          <w:tcPr>
            <w:tcW w:w="675"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1</w:t>
            </w:r>
          </w:p>
        </w:tc>
        <w:tc>
          <w:tcPr>
            <w:tcW w:w="2835" w:type="dxa"/>
            <w:tcBorders>
              <w:top w:val="single" w:sz="4" w:space="0" w:color="auto"/>
              <w:left w:val="single" w:sz="4" w:space="0" w:color="auto"/>
              <w:bottom w:val="single" w:sz="4" w:space="0" w:color="auto"/>
              <w:right w:val="single" w:sz="4" w:space="0" w:color="auto"/>
            </w:tcBorders>
          </w:tcPr>
          <w:p w:rsidR="00BC3E77" w:rsidRPr="00BC3E77" w:rsidRDefault="00BC3E77" w:rsidP="00BC3E77">
            <w:pPr>
              <w:tabs>
                <w:tab w:val="left" w:pos="3976"/>
              </w:tabs>
              <w:ind w:left="0" w:right="174" w:firstLine="426"/>
              <w:rPr>
                <w:sz w:val="18"/>
                <w:szCs w:val="18"/>
              </w:rPr>
            </w:pPr>
            <w:r w:rsidRPr="00BC3E77">
              <w:rPr>
                <w:sz w:val="18"/>
                <w:szCs w:val="18"/>
              </w:rPr>
              <w:t>-</w:t>
            </w:r>
          </w:p>
          <w:p w:rsidR="00BC3E77" w:rsidRPr="00BC3E77" w:rsidRDefault="00BC3E77" w:rsidP="00BC3E77">
            <w:pPr>
              <w:tabs>
                <w:tab w:val="left" w:pos="3976"/>
              </w:tabs>
              <w:ind w:left="0" w:right="174" w:firstLine="426"/>
              <w:rPr>
                <w:sz w:val="18"/>
                <w:szCs w:val="18"/>
              </w:rPr>
            </w:pPr>
          </w:p>
        </w:tc>
        <w:tc>
          <w:tcPr>
            <w:tcW w:w="2977"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w:t>
            </w:r>
          </w:p>
        </w:tc>
        <w:tc>
          <w:tcPr>
            <w:tcW w:w="3827" w:type="dxa"/>
            <w:tcBorders>
              <w:top w:val="single" w:sz="4" w:space="0" w:color="auto"/>
              <w:left w:val="single" w:sz="4" w:space="0" w:color="auto"/>
              <w:bottom w:val="single" w:sz="4" w:space="0" w:color="auto"/>
              <w:right w:val="single" w:sz="4" w:space="0" w:color="auto"/>
            </w:tcBorders>
            <w:hideMark/>
          </w:tcPr>
          <w:p w:rsidR="00BC3E77" w:rsidRPr="00BC3E77" w:rsidRDefault="00BC3E77" w:rsidP="00BC3E77">
            <w:pPr>
              <w:tabs>
                <w:tab w:val="left" w:pos="3976"/>
              </w:tabs>
              <w:ind w:left="0" w:right="174" w:firstLine="426"/>
              <w:rPr>
                <w:sz w:val="18"/>
                <w:szCs w:val="18"/>
              </w:rPr>
            </w:pPr>
            <w:r w:rsidRPr="00BC3E77">
              <w:rPr>
                <w:sz w:val="18"/>
                <w:szCs w:val="18"/>
              </w:rPr>
              <w:t>-</w:t>
            </w:r>
          </w:p>
        </w:tc>
      </w:tr>
    </w:tbl>
    <w:p w:rsidR="00BC3E77" w:rsidRPr="00BC3E77" w:rsidRDefault="00BC3E77" w:rsidP="00BC3E77">
      <w:pPr>
        <w:tabs>
          <w:tab w:val="left" w:pos="3976"/>
        </w:tabs>
        <w:ind w:left="0" w:right="174" w:firstLine="426"/>
        <w:rPr>
          <w:b/>
          <w:sz w:val="18"/>
          <w:szCs w:val="18"/>
        </w:rPr>
      </w:pPr>
    </w:p>
    <w:p w:rsidR="00BC3E77" w:rsidRPr="00BC3E77" w:rsidRDefault="00BC3E77" w:rsidP="00BC3E77">
      <w:pPr>
        <w:tabs>
          <w:tab w:val="left" w:pos="3976"/>
        </w:tabs>
        <w:ind w:left="0" w:right="174" w:firstLine="426"/>
        <w:rPr>
          <w:sz w:val="18"/>
          <w:szCs w:val="18"/>
        </w:rPr>
      </w:pPr>
      <w:r w:rsidRPr="00BC3E77">
        <w:rPr>
          <w:sz w:val="18"/>
          <w:szCs w:val="18"/>
        </w:rPr>
        <w:t>Выводы: в ходе проведения публичных слушаний предложение о целесообразности  предоставления разрешение на условно разрешенный вид использования «Магазины», в отношении земельных  участков ЗУ</w:t>
      </w:r>
      <w:proofErr w:type="gramStart"/>
      <w:r w:rsidRPr="00BC3E77">
        <w:rPr>
          <w:sz w:val="18"/>
          <w:szCs w:val="18"/>
        </w:rPr>
        <w:t>1</w:t>
      </w:r>
      <w:proofErr w:type="gramEnd"/>
      <w:r w:rsidRPr="00BC3E77">
        <w:rPr>
          <w:sz w:val="18"/>
          <w:szCs w:val="18"/>
        </w:rPr>
        <w:t xml:space="preserve"> площадью 321 </w:t>
      </w:r>
      <w:proofErr w:type="spellStart"/>
      <w:r w:rsidRPr="00BC3E77">
        <w:rPr>
          <w:sz w:val="18"/>
          <w:szCs w:val="18"/>
        </w:rPr>
        <w:t>кв.м</w:t>
      </w:r>
      <w:proofErr w:type="spellEnd"/>
      <w:r w:rsidRPr="00BC3E77">
        <w:rPr>
          <w:sz w:val="18"/>
          <w:szCs w:val="18"/>
        </w:rPr>
        <w:t xml:space="preserve">., ЗУ2 площадью 195 </w:t>
      </w:r>
      <w:proofErr w:type="spellStart"/>
      <w:r w:rsidRPr="00BC3E77">
        <w:rPr>
          <w:sz w:val="18"/>
          <w:szCs w:val="18"/>
        </w:rPr>
        <w:t>кв.м</w:t>
      </w:r>
      <w:proofErr w:type="spellEnd"/>
      <w:r w:rsidRPr="00BC3E77">
        <w:rPr>
          <w:sz w:val="18"/>
          <w:szCs w:val="18"/>
        </w:rPr>
        <w:t xml:space="preserve">., ЗУ3 площадью 128 </w:t>
      </w:r>
      <w:proofErr w:type="spellStart"/>
      <w:r w:rsidRPr="00BC3E77">
        <w:rPr>
          <w:sz w:val="18"/>
          <w:szCs w:val="18"/>
        </w:rPr>
        <w:t>кв.м</w:t>
      </w:r>
      <w:proofErr w:type="spellEnd"/>
      <w:r w:rsidRPr="00BC3E77">
        <w:rPr>
          <w:sz w:val="18"/>
          <w:szCs w:val="18"/>
        </w:rPr>
        <w:t xml:space="preserve">. образованных в результате перераспределения границ земельных участков с кадастровыми номерами: 38:06:100303:1339, расположенного по адресу: Иркутская область, муниципальный район Иркутский, сельское поселение </w:t>
      </w:r>
      <w:proofErr w:type="spellStart"/>
      <w:r w:rsidRPr="00BC3E77">
        <w:rPr>
          <w:sz w:val="18"/>
          <w:szCs w:val="18"/>
        </w:rPr>
        <w:t>Хомутовское</w:t>
      </w:r>
      <w:proofErr w:type="spellEnd"/>
      <w:r w:rsidRPr="00BC3E77">
        <w:rPr>
          <w:sz w:val="18"/>
          <w:szCs w:val="18"/>
        </w:rPr>
        <w:t>, деревня</w:t>
      </w:r>
      <w:proofErr w:type="gramStart"/>
      <w:r w:rsidRPr="00BC3E77">
        <w:rPr>
          <w:sz w:val="18"/>
          <w:szCs w:val="18"/>
        </w:rPr>
        <w:t xml:space="preserve"> К</w:t>
      </w:r>
      <w:proofErr w:type="gramEnd"/>
      <w:r w:rsidRPr="00BC3E77">
        <w:rPr>
          <w:sz w:val="18"/>
          <w:szCs w:val="18"/>
        </w:rPr>
        <w:t xml:space="preserve">уда, переулок Прибрежный, земельный участок 3, и 38:06:100303:1328, расположенного по адресу: Иркутская область, Иркутский муниципальный район, </w:t>
      </w:r>
      <w:proofErr w:type="spellStart"/>
      <w:r w:rsidRPr="00BC3E77">
        <w:rPr>
          <w:sz w:val="18"/>
          <w:szCs w:val="18"/>
        </w:rPr>
        <w:t>Хомутовское</w:t>
      </w:r>
      <w:proofErr w:type="spellEnd"/>
      <w:r w:rsidRPr="00BC3E77">
        <w:rPr>
          <w:sz w:val="18"/>
          <w:szCs w:val="18"/>
        </w:rPr>
        <w:t xml:space="preserve"> сельское поселение, деревня</w:t>
      </w:r>
      <w:proofErr w:type="gramStart"/>
      <w:r w:rsidRPr="00BC3E77">
        <w:rPr>
          <w:sz w:val="18"/>
          <w:szCs w:val="18"/>
        </w:rPr>
        <w:t xml:space="preserve"> К</w:t>
      </w:r>
      <w:proofErr w:type="gramEnd"/>
      <w:r w:rsidRPr="00BC3E77">
        <w:rPr>
          <w:sz w:val="18"/>
          <w:szCs w:val="18"/>
        </w:rPr>
        <w:t xml:space="preserve">уда, переулок Прибрежный, земельный участок 3 Б,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BC3E77" w:rsidRPr="00BC3E77" w:rsidRDefault="00BC3E77" w:rsidP="00BC3E77">
      <w:pPr>
        <w:tabs>
          <w:tab w:val="left" w:pos="3976"/>
        </w:tabs>
        <w:ind w:left="0" w:right="174" w:firstLine="426"/>
        <w:rPr>
          <w:sz w:val="18"/>
          <w:szCs w:val="18"/>
        </w:rPr>
      </w:pPr>
    </w:p>
    <w:p w:rsidR="00BC3E77" w:rsidRPr="00BC3E77" w:rsidRDefault="00BC3E77" w:rsidP="00BC3E77">
      <w:pPr>
        <w:tabs>
          <w:tab w:val="left" w:pos="3976"/>
        </w:tabs>
        <w:ind w:left="0" w:right="174" w:firstLine="426"/>
        <w:rPr>
          <w:sz w:val="18"/>
          <w:szCs w:val="18"/>
        </w:rPr>
      </w:pPr>
    </w:p>
    <w:p w:rsidR="00BC3E77" w:rsidRPr="00BC3E77" w:rsidRDefault="00BC3E77" w:rsidP="00BC3E77">
      <w:pPr>
        <w:tabs>
          <w:tab w:val="left" w:pos="3976"/>
        </w:tabs>
        <w:ind w:left="0" w:right="174" w:firstLine="426"/>
        <w:rPr>
          <w:sz w:val="18"/>
          <w:szCs w:val="18"/>
        </w:rPr>
      </w:pPr>
      <w:r w:rsidRPr="00BC3E77">
        <w:rPr>
          <w:sz w:val="18"/>
          <w:szCs w:val="18"/>
        </w:rPr>
        <w:t>Председатель публичных слушаний</w:t>
      </w:r>
      <w:r w:rsidRPr="00BC3E77">
        <w:rPr>
          <w:sz w:val="18"/>
          <w:szCs w:val="18"/>
        </w:rPr>
        <w:tab/>
        <w:t xml:space="preserve">                      _______________         Максименко Н.В. </w:t>
      </w:r>
    </w:p>
    <w:p w:rsidR="00BC3E77" w:rsidRPr="00BC3E77" w:rsidRDefault="00BC3E77" w:rsidP="00BC3E77">
      <w:pPr>
        <w:tabs>
          <w:tab w:val="left" w:pos="3976"/>
        </w:tabs>
        <w:ind w:left="0" w:right="174" w:firstLine="426"/>
        <w:rPr>
          <w:i/>
          <w:sz w:val="18"/>
          <w:szCs w:val="18"/>
        </w:rPr>
      </w:pPr>
      <w:r w:rsidRPr="00BC3E77">
        <w:rPr>
          <w:i/>
          <w:sz w:val="18"/>
          <w:szCs w:val="18"/>
        </w:rPr>
        <w:t xml:space="preserve">                                                                   </w:t>
      </w:r>
      <w:r w:rsidR="005D2E16">
        <w:rPr>
          <w:i/>
          <w:sz w:val="18"/>
          <w:szCs w:val="18"/>
        </w:rPr>
        <w:t xml:space="preserve">                                    </w:t>
      </w:r>
      <w:r w:rsidRPr="00BC3E77">
        <w:rPr>
          <w:i/>
          <w:sz w:val="18"/>
          <w:szCs w:val="18"/>
        </w:rPr>
        <w:t xml:space="preserve">   (подпись)</w:t>
      </w:r>
    </w:p>
    <w:p w:rsidR="00BC3E77" w:rsidRPr="00BC3E77" w:rsidRDefault="00BC3E77" w:rsidP="00BC3E77">
      <w:pPr>
        <w:tabs>
          <w:tab w:val="left" w:pos="3976"/>
        </w:tabs>
        <w:ind w:left="0" w:right="174" w:firstLine="426"/>
        <w:rPr>
          <w:i/>
          <w:sz w:val="18"/>
          <w:szCs w:val="18"/>
        </w:rPr>
      </w:pPr>
    </w:p>
    <w:p w:rsidR="00BC3E77" w:rsidRPr="00BC3E77" w:rsidRDefault="00BC3E77" w:rsidP="00BC3E77">
      <w:pPr>
        <w:tabs>
          <w:tab w:val="left" w:pos="3976"/>
        </w:tabs>
        <w:ind w:left="0" w:right="174" w:firstLine="426"/>
        <w:rPr>
          <w:sz w:val="18"/>
          <w:szCs w:val="18"/>
        </w:rPr>
      </w:pPr>
      <w:r w:rsidRPr="00BC3E77">
        <w:rPr>
          <w:sz w:val="18"/>
          <w:szCs w:val="18"/>
        </w:rPr>
        <w:t xml:space="preserve">Секретарь публичных слушаний                         </w:t>
      </w:r>
      <w:r w:rsidR="005D2E16">
        <w:rPr>
          <w:sz w:val="18"/>
          <w:szCs w:val="18"/>
        </w:rPr>
        <w:t xml:space="preserve">              </w:t>
      </w:r>
      <w:r w:rsidRPr="00BC3E77">
        <w:rPr>
          <w:sz w:val="18"/>
          <w:szCs w:val="18"/>
        </w:rPr>
        <w:t xml:space="preserve">    _______________        </w:t>
      </w:r>
      <w:proofErr w:type="spellStart"/>
      <w:r w:rsidRPr="00BC3E77">
        <w:rPr>
          <w:sz w:val="18"/>
          <w:szCs w:val="18"/>
        </w:rPr>
        <w:t>Благирева</w:t>
      </w:r>
      <w:proofErr w:type="spellEnd"/>
      <w:r w:rsidRPr="00BC3E77">
        <w:rPr>
          <w:sz w:val="18"/>
          <w:szCs w:val="18"/>
        </w:rPr>
        <w:t xml:space="preserve"> А.В.</w:t>
      </w:r>
    </w:p>
    <w:p w:rsidR="004C1095" w:rsidRDefault="00BC3E77" w:rsidP="005D2E16">
      <w:pPr>
        <w:tabs>
          <w:tab w:val="left" w:pos="3976"/>
        </w:tabs>
        <w:ind w:left="0" w:right="174" w:firstLine="426"/>
        <w:rPr>
          <w:i/>
          <w:sz w:val="18"/>
          <w:szCs w:val="18"/>
        </w:rPr>
      </w:pPr>
      <w:r w:rsidRPr="00BC3E77">
        <w:rPr>
          <w:i/>
          <w:sz w:val="18"/>
          <w:szCs w:val="18"/>
        </w:rPr>
        <w:t xml:space="preserve">                                                                             </w:t>
      </w:r>
      <w:r w:rsidR="005D2E16">
        <w:rPr>
          <w:i/>
          <w:sz w:val="18"/>
          <w:szCs w:val="18"/>
        </w:rPr>
        <w:t xml:space="preserve">                           </w:t>
      </w:r>
      <w:r w:rsidRPr="00BC3E77">
        <w:rPr>
          <w:i/>
          <w:sz w:val="18"/>
          <w:szCs w:val="18"/>
        </w:rPr>
        <w:t xml:space="preserve">   (подпись)</w:t>
      </w:r>
    </w:p>
    <w:p w:rsidR="0035626B" w:rsidRPr="0035626B" w:rsidRDefault="0035626B" w:rsidP="0035626B">
      <w:pPr>
        <w:tabs>
          <w:tab w:val="left" w:pos="3976"/>
        </w:tabs>
        <w:ind w:left="0" w:right="174" w:firstLine="426"/>
        <w:rPr>
          <w:sz w:val="18"/>
          <w:szCs w:val="18"/>
        </w:rPr>
      </w:pPr>
      <w:r w:rsidRPr="0035626B">
        <w:rPr>
          <w:b/>
          <w:sz w:val="18"/>
          <w:szCs w:val="18"/>
        </w:rPr>
        <w:lastRenderedPageBreak/>
        <w:t>Сообщение о возможном установлении публичного сервитута на земельном участке согласно прилагаемой схеме</w:t>
      </w:r>
      <w:r w:rsidRPr="0035626B">
        <w:rPr>
          <w:sz w:val="18"/>
          <w:szCs w:val="18"/>
        </w:rPr>
        <w:t>.</w:t>
      </w:r>
    </w:p>
    <w:p w:rsidR="0035626B" w:rsidRPr="0035626B" w:rsidRDefault="0035626B" w:rsidP="0035626B">
      <w:pPr>
        <w:tabs>
          <w:tab w:val="left" w:pos="3976"/>
        </w:tabs>
        <w:ind w:left="0" w:right="174" w:firstLine="426"/>
        <w:rPr>
          <w:sz w:val="18"/>
          <w:szCs w:val="18"/>
        </w:rPr>
      </w:pPr>
      <w:r w:rsidRPr="0035626B">
        <w:rPr>
          <w:sz w:val="18"/>
          <w:szCs w:val="18"/>
        </w:rPr>
        <w:t xml:space="preserve">     </w:t>
      </w:r>
    </w:p>
    <w:p w:rsidR="0035626B" w:rsidRPr="0035626B" w:rsidRDefault="0035626B" w:rsidP="0035626B">
      <w:pPr>
        <w:tabs>
          <w:tab w:val="left" w:pos="3976"/>
        </w:tabs>
        <w:ind w:left="0" w:right="174" w:firstLine="426"/>
        <w:rPr>
          <w:sz w:val="18"/>
          <w:szCs w:val="18"/>
        </w:rPr>
      </w:pPr>
      <w:r>
        <w:rPr>
          <w:sz w:val="18"/>
          <w:szCs w:val="18"/>
        </w:rPr>
        <w:t>1.</w:t>
      </w:r>
      <w:r w:rsidRPr="0035626B">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35626B" w:rsidRPr="0035626B" w:rsidRDefault="0035626B" w:rsidP="0035626B">
      <w:pPr>
        <w:tabs>
          <w:tab w:val="left" w:pos="3976"/>
        </w:tabs>
        <w:ind w:left="0" w:right="174" w:firstLine="426"/>
        <w:rPr>
          <w:sz w:val="18"/>
          <w:szCs w:val="18"/>
        </w:rPr>
      </w:pPr>
      <w:r>
        <w:rPr>
          <w:sz w:val="18"/>
          <w:szCs w:val="18"/>
        </w:rPr>
        <w:t>2.</w:t>
      </w:r>
      <w:r w:rsidRPr="0035626B">
        <w:rPr>
          <w:sz w:val="18"/>
          <w:szCs w:val="18"/>
        </w:rPr>
        <w:t xml:space="preserve">Цель установления публичного сервитута: Для эксплуатации объекта электросетевого хозяйства «КТП 10/0,4 </w:t>
      </w:r>
      <w:proofErr w:type="spellStart"/>
      <w:r w:rsidRPr="0035626B">
        <w:rPr>
          <w:sz w:val="18"/>
          <w:szCs w:val="18"/>
        </w:rPr>
        <w:t>кВ</w:t>
      </w:r>
      <w:proofErr w:type="spellEnd"/>
      <w:r w:rsidRPr="0035626B">
        <w:rPr>
          <w:sz w:val="18"/>
          <w:szCs w:val="18"/>
        </w:rPr>
        <w:t xml:space="preserve"> с ВЛ-0,4 </w:t>
      </w:r>
      <w:proofErr w:type="spellStart"/>
      <w:r w:rsidRPr="0035626B">
        <w:rPr>
          <w:sz w:val="18"/>
          <w:szCs w:val="18"/>
        </w:rPr>
        <w:t>кВ</w:t>
      </w:r>
      <w:proofErr w:type="spellEnd"/>
      <w:r w:rsidRPr="0035626B">
        <w:rPr>
          <w:sz w:val="18"/>
          <w:szCs w:val="18"/>
        </w:rPr>
        <w:t xml:space="preserve"> и линейным ответвлением от </w:t>
      </w:r>
      <w:proofErr w:type="gramStart"/>
      <w:r w:rsidRPr="0035626B">
        <w:rPr>
          <w:sz w:val="18"/>
          <w:szCs w:val="18"/>
        </w:rPr>
        <w:t>ВЛ</w:t>
      </w:r>
      <w:proofErr w:type="gramEnd"/>
      <w:r w:rsidRPr="0035626B">
        <w:rPr>
          <w:sz w:val="18"/>
          <w:szCs w:val="18"/>
        </w:rPr>
        <w:t xml:space="preserve"> 10 </w:t>
      </w:r>
      <w:proofErr w:type="spellStart"/>
      <w:r w:rsidRPr="0035626B">
        <w:rPr>
          <w:sz w:val="18"/>
          <w:szCs w:val="18"/>
        </w:rPr>
        <w:t>кВ</w:t>
      </w:r>
      <w:proofErr w:type="spellEnd"/>
      <w:r w:rsidRPr="0035626B">
        <w:rPr>
          <w:sz w:val="18"/>
          <w:szCs w:val="18"/>
        </w:rPr>
        <w:t xml:space="preserve"> «Хомутово-</w:t>
      </w:r>
      <w:proofErr w:type="spellStart"/>
      <w:r w:rsidRPr="0035626B">
        <w:rPr>
          <w:sz w:val="18"/>
          <w:szCs w:val="18"/>
        </w:rPr>
        <w:t>Турская</w:t>
      </w:r>
      <w:proofErr w:type="spellEnd"/>
      <w:r w:rsidRPr="0035626B">
        <w:rPr>
          <w:sz w:val="18"/>
          <w:szCs w:val="18"/>
        </w:rPr>
        <w:t>», юго-восточнее поля «Подувал», ходатайство акционерного общества «Иркутская электросетевая компания».</w:t>
      </w:r>
    </w:p>
    <w:p w:rsidR="0035626B" w:rsidRPr="0035626B" w:rsidRDefault="0035626B" w:rsidP="0035626B">
      <w:pPr>
        <w:tabs>
          <w:tab w:val="left" w:pos="3976"/>
        </w:tabs>
        <w:ind w:left="0" w:right="174" w:firstLine="426"/>
        <w:rPr>
          <w:sz w:val="18"/>
          <w:szCs w:val="18"/>
        </w:rPr>
      </w:pPr>
      <w:r>
        <w:rPr>
          <w:sz w:val="18"/>
          <w:szCs w:val="18"/>
        </w:rPr>
        <w:t>3.</w:t>
      </w:r>
      <w:r w:rsidRPr="0035626B">
        <w:rPr>
          <w:sz w:val="18"/>
          <w:szCs w:val="18"/>
        </w:rPr>
        <w:t xml:space="preserve">Публичный сервитут площадью 60 </w:t>
      </w:r>
      <w:proofErr w:type="spellStart"/>
      <w:r w:rsidRPr="0035626B">
        <w:rPr>
          <w:sz w:val="18"/>
          <w:szCs w:val="18"/>
        </w:rPr>
        <w:t>кв.м</w:t>
      </w:r>
      <w:proofErr w:type="spellEnd"/>
      <w:r w:rsidRPr="0035626B">
        <w:rPr>
          <w:sz w:val="18"/>
          <w:szCs w:val="18"/>
        </w:rPr>
        <w:t>., расположенный по адресу: Иркутская область, Иркутский район, в границах согласно приложению, в том числе:</w:t>
      </w:r>
    </w:p>
    <w:p w:rsidR="0035626B" w:rsidRPr="0035626B" w:rsidRDefault="0035626B" w:rsidP="0035626B">
      <w:pPr>
        <w:tabs>
          <w:tab w:val="left" w:pos="3976"/>
        </w:tabs>
        <w:ind w:left="0" w:right="174" w:firstLine="426"/>
        <w:rPr>
          <w:sz w:val="18"/>
          <w:szCs w:val="18"/>
        </w:rPr>
      </w:pPr>
      <w:r w:rsidRPr="0035626B">
        <w:rPr>
          <w:sz w:val="18"/>
          <w:szCs w:val="18"/>
        </w:rPr>
        <w:t xml:space="preserve">- на части земельного участка с кадастровым номером 38:06:100801:13919, расположенного по адресу:  Иркутская область, Иркутский район, площадью 37 </w:t>
      </w:r>
      <w:proofErr w:type="spellStart"/>
      <w:r w:rsidRPr="0035626B">
        <w:rPr>
          <w:sz w:val="18"/>
          <w:szCs w:val="18"/>
        </w:rPr>
        <w:t>кв.м</w:t>
      </w:r>
      <w:proofErr w:type="spellEnd"/>
      <w:r w:rsidRPr="0035626B">
        <w:rPr>
          <w:sz w:val="18"/>
          <w:szCs w:val="18"/>
        </w:rPr>
        <w:t xml:space="preserve">., </w:t>
      </w:r>
    </w:p>
    <w:p w:rsidR="0035626B" w:rsidRPr="0035626B" w:rsidRDefault="0035626B" w:rsidP="0035626B">
      <w:pPr>
        <w:tabs>
          <w:tab w:val="left" w:pos="3976"/>
        </w:tabs>
        <w:ind w:left="0" w:right="174" w:firstLine="426"/>
        <w:rPr>
          <w:sz w:val="18"/>
          <w:szCs w:val="18"/>
        </w:rPr>
      </w:pPr>
      <w:r w:rsidRPr="0035626B">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общей площадью 23 </w:t>
      </w:r>
      <w:proofErr w:type="spellStart"/>
      <w:r w:rsidRPr="0035626B">
        <w:rPr>
          <w:sz w:val="18"/>
          <w:szCs w:val="18"/>
        </w:rPr>
        <w:t>кв.м</w:t>
      </w:r>
      <w:proofErr w:type="spellEnd"/>
      <w:r w:rsidRPr="0035626B">
        <w:rPr>
          <w:sz w:val="18"/>
          <w:szCs w:val="18"/>
        </w:rPr>
        <w:t>.</w:t>
      </w:r>
    </w:p>
    <w:p w:rsidR="0035626B" w:rsidRPr="0035626B" w:rsidRDefault="0035626B" w:rsidP="0035626B">
      <w:pPr>
        <w:tabs>
          <w:tab w:val="left" w:pos="3976"/>
        </w:tabs>
        <w:ind w:left="0" w:right="174" w:firstLine="426"/>
        <w:rPr>
          <w:sz w:val="18"/>
          <w:szCs w:val="18"/>
        </w:rPr>
      </w:pPr>
      <w:r>
        <w:rPr>
          <w:sz w:val="18"/>
          <w:szCs w:val="18"/>
        </w:rPr>
        <w:t>4.</w:t>
      </w:r>
      <w:r w:rsidRPr="0035626B">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35626B">
        <w:rPr>
          <w:sz w:val="18"/>
          <w:szCs w:val="18"/>
        </w:rPr>
        <w:t>каб</w:t>
      </w:r>
      <w:proofErr w:type="spellEnd"/>
      <w:r w:rsidRPr="0035626B">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35626B" w:rsidRPr="0035626B" w:rsidRDefault="0035626B" w:rsidP="0035626B">
      <w:pPr>
        <w:tabs>
          <w:tab w:val="left" w:pos="3976"/>
        </w:tabs>
        <w:ind w:left="0" w:right="174" w:firstLine="426"/>
        <w:rPr>
          <w:sz w:val="18"/>
          <w:szCs w:val="18"/>
        </w:rPr>
      </w:pPr>
      <w:r>
        <w:rPr>
          <w:sz w:val="18"/>
          <w:szCs w:val="18"/>
        </w:rPr>
        <w:t>5.</w:t>
      </w:r>
      <w:r w:rsidRPr="0035626B">
        <w:rPr>
          <w:sz w:val="18"/>
          <w:szCs w:val="18"/>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35626B" w:rsidRPr="0035626B" w:rsidRDefault="0035626B" w:rsidP="0035626B">
      <w:pPr>
        <w:tabs>
          <w:tab w:val="left" w:pos="3976"/>
        </w:tabs>
        <w:ind w:left="0" w:right="174" w:firstLine="426"/>
        <w:rPr>
          <w:sz w:val="18"/>
          <w:szCs w:val="18"/>
        </w:rPr>
      </w:pPr>
      <w:r>
        <w:rPr>
          <w:sz w:val="18"/>
          <w:szCs w:val="18"/>
        </w:rPr>
        <w:t>6.</w:t>
      </w:r>
      <w:r w:rsidRPr="0035626B">
        <w:rPr>
          <w:sz w:val="18"/>
          <w:szCs w:val="18"/>
        </w:rPr>
        <w:t xml:space="preserve">Публичный сервитут необходим для эксплуатации </w:t>
      </w:r>
      <w:proofErr w:type="spellStart"/>
      <w:proofErr w:type="gramStart"/>
      <w:r w:rsidRPr="0035626B">
        <w:rPr>
          <w:sz w:val="18"/>
          <w:szCs w:val="18"/>
        </w:rPr>
        <w:t>эксплуатации</w:t>
      </w:r>
      <w:proofErr w:type="spellEnd"/>
      <w:proofErr w:type="gramEnd"/>
      <w:r w:rsidRPr="0035626B">
        <w:rPr>
          <w:sz w:val="18"/>
          <w:szCs w:val="18"/>
        </w:rPr>
        <w:t xml:space="preserve"> объекта электросетевого хозяйства «КТП 10/0,4 </w:t>
      </w:r>
      <w:proofErr w:type="spellStart"/>
      <w:r w:rsidRPr="0035626B">
        <w:rPr>
          <w:sz w:val="18"/>
          <w:szCs w:val="18"/>
        </w:rPr>
        <w:t>кВ</w:t>
      </w:r>
      <w:proofErr w:type="spellEnd"/>
      <w:r w:rsidRPr="0035626B">
        <w:rPr>
          <w:sz w:val="18"/>
          <w:szCs w:val="18"/>
        </w:rPr>
        <w:t xml:space="preserve"> с ВЛ-0,4 </w:t>
      </w:r>
      <w:proofErr w:type="spellStart"/>
      <w:r w:rsidRPr="0035626B">
        <w:rPr>
          <w:sz w:val="18"/>
          <w:szCs w:val="18"/>
        </w:rPr>
        <w:t>кВ</w:t>
      </w:r>
      <w:proofErr w:type="spellEnd"/>
      <w:r w:rsidRPr="0035626B">
        <w:rPr>
          <w:sz w:val="18"/>
          <w:szCs w:val="18"/>
        </w:rPr>
        <w:t xml:space="preserve"> и линейным ответвлением от ВЛ 10 </w:t>
      </w:r>
      <w:proofErr w:type="spellStart"/>
      <w:r w:rsidRPr="0035626B">
        <w:rPr>
          <w:sz w:val="18"/>
          <w:szCs w:val="18"/>
        </w:rPr>
        <w:t>кВ</w:t>
      </w:r>
      <w:proofErr w:type="spellEnd"/>
      <w:r w:rsidRPr="0035626B">
        <w:rPr>
          <w:sz w:val="18"/>
          <w:szCs w:val="18"/>
        </w:rPr>
        <w:t xml:space="preserve"> «Хомутово-</w:t>
      </w:r>
      <w:proofErr w:type="spellStart"/>
      <w:r w:rsidRPr="0035626B">
        <w:rPr>
          <w:sz w:val="18"/>
          <w:szCs w:val="18"/>
        </w:rPr>
        <w:t>Турская</w:t>
      </w:r>
      <w:proofErr w:type="spellEnd"/>
      <w:r w:rsidRPr="0035626B">
        <w:rPr>
          <w:sz w:val="18"/>
          <w:szCs w:val="18"/>
        </w:rPr>
        <w:t>», юго-восточнее поля «Подувал».</w:t>
      </w:r>
    </w:p>
    <w:p w:rsidR="0035626B" w:rsidRPr="0035626B" w:rsidRDefault="0035626B" w:rsidP="0035626B">
      <w:pPr>
        <w:tabs>
          <w:tab w:val="left" w:pos="3976"/>
        </w:tabs>
        <w:ind w:left="0" w:right="174" w:firstLine="426"/>
        <w:rPr>
          <w:sz w:val="18"/>
          <w:szCs w:val="18"/>
        </w:rPr>
      </w:pPr>
      <w:proofErr w:type="gramStart"/>
      <w:r>
        <w:rPr>
          <w:sz w:val="18"/>
          <w:szCs w:val="18"/>
        </w:rPr>
        <w:t>7.</w:t>
      </w:r>
      <w:r w:rsidRPr="0035626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35626B" w:rsidRPr="0035626B" w:rsidRDefault="0035626B" w:rsidP="0035626B">
      <w:pPr>
        <w:tabs>
          <w:tab w:val="left" w:pos="3976"/>
        </w:tabs>
        <w:ind w:left="0" w:right="174" w:firstLine="426"/>
        <w:rPr>
          <w:sz w:val="18"/>
          <w:szCs w:val="18"/>
        </w:rPr>
      </w:pPr>
      <w:r>
        <w:rPr>
          <w:sz w:val="18"/>
          <w:szCs w:val="18"/>
        </w:rPr>
        <w:t>8.</w:t>
      </w:r>
      <w:r w:rsidRPr="0035626B">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35626B" w:rsidRPr="0035626B" w:rsidRDefault="0035626B" w:rsidP="0035626B">
      <w:pPr>
        <w:tabs>
          <w:tab w:val="left" w:pos="3976"/>
        </w:tabs>
        <w:ind w:left="0" w:right="174" w:firstLine="426"/>
        <w:rPr>
          <w:sz w:val="18"/>
          <w:szCs w:val="18"/>
        </w:rPr>
      </w:pPr>
      <w:r w:rsidRPr="0035626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35626B" w:rsidRPr="0035626B" w:rsidRDefault="0035626B" w:rsidP="0035626B">
      <w:pPr>
        <w:tabs>
          <w:tab w:val="left" w:pos="3976"/>
        </w:tabs>
        <w:ind w:left="0" w:right="174" w:firstLine="426"/>
        <w:rPr>
          <w:sz w:val="18"/>
          <w:szCs w:val="18"/>
        </w:rPr>
      </w:pPr>
      <w:r>
        <w:rPr>
          <w:sz w:val="18"/>
          <w:szCs w:val="18"/>
        </w:rPr>
        <w:t>9.</w:t>
      </w:r>
      <w:r w:rsidRPr="0035626B">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35626B" w:rsidRPr="0035626B" w:rsidRDefault="0035626B" w:rsidP="0035626B">
      <w:pPr>
        <w:tabs>
          <w:tab w:val="left" w:pos="3976"/>
        </w:tabs>
        <w:ind w:left="0" w:right="174" w:firstLine="426"/>
        <w:rPr>
          <w:sz w:val="18"/>
          <w:szCs w:val="18"/>
        </w:rPr>
      </w:pPr>
    </w:p>
    <w:p w:rsidR="0035626B" w:rsidRPr="0035626B" w:rsidRDefault="0035626B" w:rsidP="0035626B">
      <w:pPr>
        <w:tabs>
          <w:tab w:val="left" w:pos="3976"/>
        </w:tabs>
        <w:ind w:left="0" w:right="174" w:firstLine="426"/>
        <w:rPr>
          <w:sz w:val="18"/>
          <w:szCs w:val="18"/>
        </w:rPr>
      </w:pPr>
    </w:p>
    <w:p w:rsidR="008355A6" w:rsidRPr="0035626B" w:rsidRDefault="0035626B" w:rsidP="0035626B">
      <w:pPr>
        <w:tabs>
          <w:tab w:val="left" w:pos="3976"/>
        </w:tabs>
        <w:ind w:left="0" w:right="174" w:firstLine="426"/>
        <w:jc w:val="right"/>
        <w:rPr>
          <w:i/>
          <w:sz w:val="18"/>
          <w:szCs w:val="18"/>
        </w:rPr>
      </w:pPr>
      <w:r w:rsidRPr="0035626B">
        <w:rPr>
          <w:i/>
          <w:sz w:val="18"/>
          <w:szCs w:val="18"/>
        </w:rPr>
        <w:t xml:space="preserve">Председатель Комитета                                                                      М.П. </w:t>
      </w:r>
      <w:proofErr w:type="spellStart"/>
      <w:r w:rsidRPr="0035626B">
        <w:rPr>
          <w:i/>
          <w:sz w:val="18"/>
          <w:szCs w:val="18"/>
        </w:rPr>
        <w:t>Халтаева</w:t>
      </w:r>
      <w:proofErr w:type="spellEnd"/>
      <w:r w:rsidRPr="0035626B">
        <w:rPr>
          <w:i/>
          <w:sz w:val="18"/>
          <w:szCs w:val="18"/>
        </w:rPr>
        <w:t xml:space="preserve">   </w:t>
      </w:r>
    </w:p>
    <w:p w:rsidR="0035626B" w:rsidRPr="0035626B" w:rsidRDefault="0035626B" w:rsidP="0035626B">
      <w:pPr>
        <w:tabs>
          <w:tab w:val="left" w:pos="3976"/>
        </w:tabs>
        <w:ind w:left="0" w:right="174" w:firstLine="426"/>
        <w:jc w:val="right"/>
        <w:rPr>
          <w:i/>
          <w:sz w:val="18"/>
          <w:szCs w:val="18"/>
        </w:rPr>
      </w:pPr>
    </w:p>
    <w:p w:rsidR="0035626B" w:rsidRPr="0035626B" w:rsidRDefault="0035626B" w:rsidP="0035626B">
      <w:pPr>
        <w:tabs>
          <w:tab w:val="left" w:pos="3976"/>
        </w:tabs>
        <w:ind w:left="0" w:right="174" w:firstLine="426"/>
        <w:jc w:val="right"/>
        <w:rPr>
          <w:i/>
          <w:sz w:val="18"/>
          <w:szCs w:val="18"/>
        </w:rPr>
      </w:pPr>
    </w:p>
    <w:p w:rsidR="0035626B" w:rsidRPr="0035626B" w:rsidRDefault="0035626B" w:rsidP="0035626B">
      <w:pPr>
        <w:ind w:left="5954" w:firstLine="0"/>
        <w:jc w:val="right"/>
        <w:rPr>
          <w:i/>
          <w:sz w:val="18"/>
          <w:szCs w:val="18"/>
        </w:rPr>
      </w:pPr>
      <w:r w:rsidRPr="0035626B">
        <w:rPr>
          <w:i/>
          <w:sz w:val="18"/>
          <w:szCs w:val="18"/>
        </w:rPr>
        <w:t>Приложение  1</w:t>
      </w:r>
    </w:p>
    <w:p w:rsidR="0035626B" w:rsidRPr="0035626B" w:rsidRDefault="0035626B" w:rsidP="0035626B">
      <w:pPr>
        <w:ind w:left="5954" w:firstLine="0"/>
        <w:jc w:val="right"/>
        <w:rPr>
          <w:i/>
          <w:sz w:val="18"/>
          <w:szCs w:val="18"/>
        </w:rPr>
      </w:pPr>
      <w:r w:rsidRPr="0035626B">
        <w:rPr>
          <w:i/>
          <w:sz w:val="18"/>
          <w:szCs w:val="18"/>
        </w:rPr>
        <w:t xml:space="preserve">к постановлению администрации </w:t>
      </w:r>
    </w:p>
    <w:p w:rsidR="0035626B" w:rsidRPr="0035626B" w:rsidRDefault="0035626B" w:rsidP="0035626B">
      <w:pPr>
        <w:ind w:left="5954" w:firstLine="0"/>
        <w:jc w:val="right"/>
        <w:rPr>
          <w:i/>
          <w:sz w:val="18"/>
          <w:szCs w:val="18"/>
        </w:rPr>
      </w:pPr>
      <w:r w:rsidRPr="0035626B">
        <w:rPr>
          <w:i/>
          <w:sz w:val="18"/>
          <w:szCs w:val="18"/>
        </w:rPr>
        <w:t xml:space="preserve">Иркутского районного муниципального образования </w:t>
      </w:r>
    </w:p>
    <w:p w:rsidR="0035626B" w:rsidRDefault="0035626B" w:rsidP="0035626B">
      <w:pPr>
        <w:ind w:left="5954" w:firstLine="0"/>
        <w:jc w:val="right"/>
        <w:rPr>
          <w:i/>
          <w:sz w:val="18"/>
          <w:szCs w:val="18"/>
        </w:rPr>
      </w:pPr>
      <w:r w:rsidRPr="0035626B">
        <w:rPr>
          <w:i/>
          <w:sz w:val="18"/>
          <w:szCs w:val="18"/>
        </w:rPr>
        <w:t>от «_______»______________2023 №_________</w:t>
      </w:r>
    </w:p>
    <w:p w:rsidR="008965E4" w:rsidRDefault="008965E4" w:rsidP="0035626B">
      <w:pPr>
        <w:ind w:left="5954" w:firstLine="0"/>
        <w:jc w:val="right"/>
        <w:rPr>
          <w:i/>
          <w:sz w:val="18"/>
          <w:szCs w:val="18"/>
        </w:rPr>
      </w:pPr>
    </w:p>
    <w:p w:rsidR="008965E4" w:rsidRPr="0035626B" w:rsidRDefault="008965E4" w:rsidP="0035626B">
      <w:pPr>
        <w:ind w:left="5954" w:firstLine="0"/>
        <w:jc w:val="right"/>
        <w:rPr>
          <w:i/>
          <w:sz w:val="18"/>
          <w:szCs w:val="18"/>
        </w:rPr>
      </w:pPr>
    </w:p>
    <w:p w:rsidR="0035626B" w:rsidRDefault="0035626B" w:rsidP="0035626B">
      <w:pPr>
        <w:tabs>
          <w:tab w:val="left" w:pos="765"/>
          <w:tab w:val="center" w:pos="4829"/>
        </w:tabs>
        <w:ind w:left="0" w:firstLine="0"/>
        <w:jc w:val="center"/>
        <w:rPr>
          <w:b/>
          <w:sz w:val="18"/>
          <w:szCs w:val="18"/>
        </w:rPr>
      </w:pPr>
      <w:r w:rsidRPr="0035626B">
        <w:rPr>
          <w:b/>
          <w:sz w:val="18"/>
          <w:szCs w:val="18"/>
        </w:rPr>
        <w:t>СХЕМА РАСПОЛОЖЕНИЯ  ГРАНИЦ  ПУБЛИЧНОГО СЕРВИТУТА</w:t>
      </w:r>
    </w:p>
    <w:p w:rsidR="008965E4" w:rsidRPr="0035626B" w:rsidRDefault="008965E4" w:rsidP="0035626B">
      <w:pPr>
        <w:tabs>
          <w:tab w:val="left" w:pos="765"/>
          <w:tab w:val="center" w:pos="4829"/>
        </w:tabs>
        <w:ind w:left="0" w:firstLine="0"/>
        <w:jc w:val="center"/>
        <w:rPr>
          <w:b/>
          <w:sz w:val="18"/>
          <w:szCs w:val="18"/>
        </w:rPr>
      </w:pPr>
    </w:p>
    <w:p w:rsidR="0035626B" w:rsidRPr="0035626B" w:rsidRDefault="0035626B" w:rsidP="0035626B">
      <w:pPr>
        <w:tabs>
          <w:tab w:val="left" w:pos="765"/>
          <w:tab w:val="center" w:pos="4829"/>
        </w:tabs>
        <w:ind w:left="0" w:firstLine="0"/>
        <w:jc w:val="center"/>
        <w:rPr>
          <w:b/>
          <w:sz w:val="18"/>
          <w:szCs w:val="18"/>
        </w:rPr>
      </w:pPr>
    </w:p>
    <w:tbl>
      <w:tblPr>
        <w:tblW w:w="9923"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
        <w:gridCol w:w="1417"/>
        <w:gridCol w:w="1276"/>
        <w:gridCol w:w="1558"/>
        <w:gridCol w:w="2267"/>
        <w:gridCol w:w="1846"/>
      </w:tblGrid>
      <w:tr w:rsidR="0035626B" w:rsidRPr="0035626B" w:rsidTr="008965E4">
        <w:tc>
          <w:tcPr>
            <w:tcW w:w="9923" w:type="dxa"/>
            <w:gridSpan w:val="7"/>
            <w:tcBorders>
              <w:top w:val="double" w:sz="4" w:space="0" w:color="auto"/>
              <w:left w:val="double" w:sz="4" w:space="0" w:color="auto"/>
              <w:bottom w:val="single" w:sz="4" w:space="0" w:color="auto"/>
              <w:right w:val="double" w:sz="4" w:space="0" w:color="auto"/>
            </w:tcBorders>
            <w:hideMark/>
          </w:tcPr>
          <w:p w:rsidR="0035626B" w:rsidRPr="0035626B" w:rsidRDefault="0035626B" w:rsidP="0035626B">
            <w:pPr>
              <w:ind w:left="0" w:firstLine="0"/>
              <w:jc w:val="left"/>
              <w:rPr>
                <w:sz w:val="18"/>
                <w:szCs w:val="18"/>
                <w:u w:val="single"/>
              </w:rPr>
            </w:pPr>
            <w:r w:rsidRPr="0035626B">
              <w:rPr>
                <w:sz w:val="18"/>
                <w:szCs w:val="18"/>
              </w:rPr>
              <w:t xml:space="preserve">Условный номер земельного участка </w:t>
            </w:r>
            <w:proofErr w:type="gramStart"/>
            <w:r w:rsidRPr="0035626B">
              <w:rPr>
                <w:sz w:val="18"/>
                <w:szCs w:val="18"/>
              </w:rPr>
              <w:t>:З</w:t>
            </w:r>
            <w:proofErr w:type="gramEnd"/>
            <w:r w:rsidRPr="0035626B">
              <w:rPr>
                <w:sz w:val="18"/>
                <w:szCs w:val="18"/>
              </w:rPr>
              <w:t xml:space="preserve">У </w:t>
            </w:r>
          </w:p>
        </w:tc>
      </w:tr>
      <w:tr w:rsidR="0035626B" w:rsidRPr="0035626B" w:rsidTr="008965E4">
        <w:tc>
          <w:tcPr>
            <w:tcW w:w="9923" w:type="dxa"/>
            <w:gridSpan w:val="7"/>
            <w:tcBorders>
              <w:top w:val="single" w:sz="4" w:space="0" w:color="auto"/>
              <w:left w:val="double" w:sz="4" w:space="0" w:color="auto"/>
              <w:bottom w:val="single" w:sz="4" w:space="0" w:color="auto"/>
              <w:right w:val="double" w:sz="4" w:space="0" w:color="auto"/>
            </w:tcBorders>
            <w:hideMark/>
          </w:tcPr>
          <w:p w:rsidR="0035626B" w:rsidRPr="0035626B" w:rsidRDefault="0035626B" w:rsidP="0035626B">
            <w:pPr>
              <w:ind w:left="0" w:firstLine="0"/>
              <w:jc w:val="left"/>
              <w:rPr>
                <w:sz w:val="18"/>
                <w:szCs w:val="18"/>
              </w:rPr>
            </w:pPr>
            <w:r w:rsidRPr="0035626B">
              <w:rPr>
                <w:sz w:val="18"/>
                <w:szCs w:val="18"/>
              </w:rPr>
              <w:t xml:space="preserve">Площадь испрашиваемого публичного сервитута </w:t>
            </w:r>
            <w:r w:rsidRPr="0035626B">
              <w:rPr>
                <w:sz w:val="18"/>
                <w:szCs w:val="18"/>
                <w:u w:val="single"/>
              </w:rPr>
              <w:t xml:space="preserve">60 </w:t>
            </w:r>
            <w:r w:rsidRPr="0035626B">
              <w:rPr>
                <w:sz w:val="18"/>
                <w:szCs w:val="18"/>
              </w:rPr>
              <w:t>м</w:t>
            </w:r>
            <w:proofErr w:type="gramStart"/>
            <w:r w:rsidRPr="0035626B">
              <w:rPr>
                <w:sz w:val="18"/>
                <w:szCs w:val="18"/>
                <w:vertAlign w:val="superscript"/>
              </w:rPr>
              <w:t>2</w:t>
            </w:r>
            <w:proofErr w:type="gramEnd"/>
            <w:r w:rsidRPr="0035626B">
              <w:rPr>
                <w:sz w:val="18"/>
                <w:szCs w:val="18"/>
                <w:vertAlign w:val="superscript"/>
              </w:rPr>
              <w:t xml:space="preserve"> </w:t>
            </w:r>
            <w:r w:rsidRPr="0035626B">
              <w:rPr>
                <w:sz w:val="18"/>
                <w:szCs w:val="18"/>
              </w:rPr>
              <w:t xml:space="preserve"> в том числе</w:t>
            </w:r>
          </w:p>
        </w:tc>
      </w:tr>
      <w:tr w:rsidR="0035626B" w:rsidRPr="0035626B" w:rsidTr="008965E4">
        <w:tc>
          <w:tcPr>
            <w:tcW w:w="9923" w:type="dxa"/>
            <w:gridSpan w:val="7"/>
            <w:tcBorders>
              <w:top w:val="single" w:sz="4" w:space="0" w:color="auto"/>
              <w:left w:val="double" w:sz="4" w:space="0" w:color="auto"/>
              <w:bottom w:val="single" w:sz="4" w:space="0" w:color="auto"/>
              <w:right w:val="double" w:sz="4" w:space="0" w:color="auto"/>
            </w:tcBorders>
            <w:hideMark/>
          </w:tcPr>
          <w:p w:rsidR="0035626B" w:rsidRPr="0035626B" w:rsidRDefault="0035626B" w:rsidP="0035626B">
            <w:pPr>
              <w:ind w:left="0" w:firstLine="0"/>
              <w:jc w:val="left"/>
              <w:rPr>
                <w:sz w:val="18"/>
                <w:szCs w:val="18"/>
              </w:rPr>
            </w:pPr>
            <w:r w:rsidRPr="0035626B">
              <w:rPr>
                <w:sz w:val="18"/>
                <w:szCs w:val="18"/>
              </w:rPr>
              <w:t xml:space="preserve">Площадь испрашиваемого публичного сервитута на земельном участке с кадастровым номером 38:06:100801:13919 -37  </w:t>
            </w:r>
            <w:proofErr w:type="spellStart"/>
            <w:r w:rsidRPr="0035626B">
              <w:rPr>
                <w:sz w:val="18"/>
                <w:szCs w:val="18"/>
              </w:rPr>
              <w:t>кв</w:t>
            </w:r>
            <w:proofErr w:type="gramStart"/>
            <w:r w:rsidRPr="0035626B">
              <w:rPr>
                <w:sz w:val="18"/>
                <w:szCs w:val="18"/>
              </w:rPr>
              <w:t>.м</w:t>
            </w:r>
            <w:proofErr w:type="spellEnd"/>
            <w:proofErr w:type="gramEnd"/>
            <w:r w:rsidRPr="0035626B">
              <w:rPr>
                <w:sz w:val="18"/>
                <w:szCs w:val="18"/>
              </w:rPr>
              <w:t>; категория земель – земли населенных пунктов</w:t>
            </w:r>
          </w:p>
        </w:tc>
      </w:tr>
      <w:tr w:rsidR="0035626B" w:rsidRPr="0035626B" w:rsidTr="008965E4">
        <w:tc>
          <w:tcPr>
            <w:tcW w:w="9923" w:type="dxa"/>
            <w:gridSpan w:val="7"/>
            <w:tcBorders>
              <w:top w:val="single" w:sz="4" w:space="0" w:color="auto"/>
              <w:left w:val="double" w:sz="4" w:space="0" w:color="auto"/>
              <w:bottom w:val="single" w:sz="4" w:space="0" w:color="auto"/>
              <w:right w:val="double" w:sz="4" w:space="0" w:color="auto"/>
            </w:tcBorders>
            <w:hideMark/>
          </w:tcPr>
          <w:p w:rsidR="0035626B" w:rsidRPr="0035626B" w:rsidRDefault="0035626B" w:rsidP="0035626B">
            <w:pPr>
              <w:ind w:left="0" w:firstLine="0"/>
              <w:jc w:val="left"/>
              <w:rPr>
                <w:sz w:val="18"/>
                <w:szCs w:val="18"/>
              </w:rPr>
            </w:pPr>
            <w:r w:rsidRPr="0035626B">
              <w:rPr>
                <w:sz w:val="18"/>
                <w:szCs w:val="18"/>
              </w:rPr>
              <w:t xml:space="preserve">Площадь испрашиваемого публичного сервитута на неразграниченных землях – 23 </w:t>
            </w:r>
            <w:proofErr w:type="spellStart"/>
            <w:r w:rsidRPr="0035626B">
              <w:rPr>
                <w:sz w:val="18"/>
                <w:szCs w:val="18"/>
              </w:rPr>
              <w:t>кв</w:t>
            </w:r>
            <w:proofErr w:type="gramStart"/>
            <w:r w:rsidRPr="0035626B">
              <w:rPr>
                <w:sz w:val="18"/>
                <w:szCs w:val="18"/>
              </w:rPr>
              <w:t>.м</w:t>
            </w:r>
            <w:proofErr w:type="spellEnd"/>
            <w:proofErr w:type="gramEnd"/>
            <w:r w:rsidRPr="0035626B">
              <w:rPr>
                <w:sz w:val="18"/>
                <w:szCs w:val="18"/>
              </w:rPr>
              <w:t xml:space="preserve">; </w:t>
            </w:r>
          </w:p>
          <w:p w:rsidR="0035626B" w:rsidRPr="0035626B" w:rsidRDefault="0035626B" w:rsidP="0035626B">
            <w:pPr>
              <w:ind w:left="0" w:firstLine="0"/>
              <w:jc w:val="left"/>
              <w:rPr>
                <w:sz w:val="18"/>
                <w:szCs w:val="18"/>
              </w:rPr>
            </w:pPr>
            <w:r w:rsidRPr="0035626B">
              <w:rPr>
                <w:sz w:val="18"/>
                <w:szCs w:val="18"/>
              </w:rPr>
              <w:t>категория земель – земли населенных пунктов</w:t>
            </w:r>
          </w:p>
        </w:tc>
      </w:tr>
      <w:tr w:rsidR="0035626B" w:rsidRPr="0035626B" w:rsidTr="008965E4">
        <w:tc>
          <w:tcPr>
            <w:tcW w:w="1559" w:type="dxa"/>
            <w:gridSpan w:val="2"/>
            <w:vMerge w:val="restart"/>
            <w:tcBorders>
              <w:top w:val="single" w:sz="4" w:space="0" w:color="auto"/>
              <w:left w:val="doub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lang w:val="en-US"/>
              </w:rPr>
            </w:pPr>
            <w:r w:rsidRPr="0035626B">
              <w:rPr>
                <w:sz w:val="18"/>
                <w:szCs w:val="18"/>
              </w:rPr>
              <w:t xml:space="preserve">Координаты, </w:t>
            </w:r>
            <w:proofErr w:type="gramStart"/>
            <w:r w:rsidRPr="0035626B">
              <w:rPr>
                <w:sz w:val="18"/>
                <w:szCs w:val="18"/>
              </w:rPr>
              <w:t>м</w:t>
            </w:r>
            <w:proofErr w:type="gramEnd"/>
          </w:p>
        </w:tc>
        <w:tc>
          <w:tcPr>
            <w:tcW w:w="1558" w:type="dxa"/>
            <w:vMerge w:val="restart"/>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lang w:val="en-US"/>
              </w:rPr>
            </w:pPr>
            <w:r w:rsidRPr="0035626B">
              <w:rPr>
                <w:sz w:val="18"/>
                <w:szCs w:val="18"/>
              </w:rPr>
              <w:t>Обозначение характерных точек границ</w:t>
            </w:r>
          </w:p>
        </w:tc>
        <w:tc>
          <w:tcPr>
            <w:tcW w:w="4113" w:type="dxa"/>
            <w:gridSpan w:val="2"/>
            <w:tcBorders>
              <w:top w:val="single" w:sz="4" w:space="0" w:color="auto"/>
              <w:left w:val="single" w:sz="4" w:space="0" w:color="auto"/>
              <w:bottom w:val="single" w:sz="4" w:space="0" w:color="auto"/>
              <w:right w:val="double" w:sz="4" w:space="0" w:color="auto"/>
            </w:tcBorders>
            <w:vAlign w:val="center"/>
            <w:hideMark/>
          </w:tcPr>
          <w:p w:rsidR="0035626B" w:rsidRPr="0035626B" w:rsidRDefault="0035626B" w:rsidP="0035626B">
            <w:pPr>
              <w:ind w:left="0" w:firstLine="0"/>
              <w:jc w:val="center"/>
              <w:rPr>
                <w:sz w:val="18"/>
                <w:szCs w:val="18"/>
                <w:lang w:val="en-US"/>
              </w:rPr>
            </w:pPr>
            <w:r w:rsidRPr="0035626B">
              <w:rPr>
                <w:sz w:val="18"/>
                <w:szCs w:val="18"/>
              </w:rPr>
              <w:t xml:space="preserve">Координаты, </w:t>
            </w:r>
            <w:proofErr w:type="gramStart"/>
            <w:r w:rsidRPr="0035626B">
              <w:rPr>
                <w:sz w:val="18"/>
                <w:szCs w:val="18"/>
              </w:rPr>
              <w:t>м</w:t>
            </w:r>
            <w:proofErr w:type="gramEnd"/>
          </w:p>
        </w:tc>
      </w:tr>
      <w:tr w:rsidR="0035626B" w:rsidRPr="0035626B" w:rsidTr="008965E4">
        <w:tc>
          <w:tcPr>
            <w:tcW w:w="1559" w:type="dxa"/>
            <w:gridSpan w:val="2"/>
            <w:vMerge/>
            <w:tcBorders>
              <w:top w:val="single" w:sz="4" w:space="0" w:color="auto"/>
              <w:left w:val="double" w:sz="4" w:space="0" w:color="auto"/>
              <w:bottom w:val="single" w:sz="4" w:space="0" w:color="auto"/>
              <w:right w:val="single" w:sz="4" w:space="0" w:color="auto"/>
            </w:tcBorders>
            <w:vAlign w:val="center"/>
            <w:hideMark/>
          </w:tcPr>
          <w:p w:rsidR="0035626B" w:rsidRPr="0035626B" w:rsidRDefault="0035626B" w:rsidP="0035626B">
            <w:pPr>
              <w:ind w:left="0" w:firstLine="0"/>
              <w:jc w:val="left"/>
              <w:rPr>
                <w:sz w:val="18"/>
                <w:szCs w:val="18"/>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35626B" w:rsidRPr="0035626B" w:rsidRDefault="0035626B" w:rsidP="0035626B">
            <w:pPr>
              <w:ind w:left="0" w:firstLine="0"/>
              <w:jc w:val="center"/>
              <w:rPr>
                <w:sz w:val="18"/>
                <w:szCs w:val="18"/>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left"/>
              <w:rPr>
                <w:sz w:val="18"/>
                <w:szCs w:val="18"/>
                <w:lang w:val="en-US"/>
              </w:rPr>
            </w:pPr>
          </w:p>
        </w:tc>
        <w:tc>
          <w:tcPr>
            <w:tcW w:w="4113" w:type="dxa"/>
            <w:gridSpan w:val="2"/>
            <w:tcBorders>
              <w:top w:val="single" w:sz="4" w:space="0" w:color="auto"/>
              <w:left w:val="single" w:sz="4" w:space="0" w:color="auto"/>
              <w:bottom w:val="single" w:sz="4" w:space="0" w:color="auto"/>
              <w:right w:val="double" w:sz="4" w:space="0" w:color="auto"/>
            </w:tcBorders>
            <w:vAlign w:val="center"/>
          </w:tcPr>
          <w:p w:rsidR="0035626B" w:rsidRPr="0035626B" w:rsidRDefault="0035626B" w:rsidP="0035626B">
            <w:pPr>
              <w:ind w:left="0" w:firstLine="0"/>
              <w:jc w:val="center"/>
              <w:rPr>
                <w:sz w:val="18"/>
                <w:szCs w:val="18"/>
              </w:rPr>
            </w:pPr>
          </w:p>
        </w:tc>
      </w:tr>
      <w:tr w:rsidR="0035626B" w:rsidRPr="0035626B" w:rsidTr="008965E4">
        <w:trPr>
          <w:trHeight w:val="266"/>
        </w:trPr>
        <w:tc>
          <w:tcPr>
            <w:tcW w:w="1559" w:type="dxa"/>
            <w:gridSpan w:val="2"/>
            <w:vMerge/>
            <w:tcBorders>
              <w:top w:val="single" w:sz="4" w:space="0" w:color="auto"/>
              <w:left w:val="double" w:sz="4" w:space="0" w:color="auto"/>
              <w:bottom w:val="single" w:sz="4" w:space="0" w:color="auto"/>
              <w:right w:val="single" w:sz="4" w:space="0" w:color="auto"/>
            </w:tcBorders>
            <w:vAlign w:val="center"/>
            <w:hideMark/>
          </w:tcPr>
          <w:p w:rsidR="0035626B" w:rsidRPr="0035626B" w:rsidRDefault="0035626B" w:rsidP="0035626B">
            <w:pPr>
              <w:ind w:left="0" w:firstLine="0"/>
              <w:jc w:val="left"/>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lang w:val="en-US"/>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lang w:val="en-US"/>
              </w:rPr>
              <w:t>Y</w:t>
            </w: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left"/>
              <w:rPr>
                <w:sz w:val="18"/>
                <w:szCs w:val="18"/>
                <w:lang w:val="en-US"/>
              </w:rPr>
            </w:pPr>
          </w:p>
        </w:tc>
        <w:tc>
          <w:tcPr>
            <w:tcW w:w="2267" w:type="dxa"/>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lang w:val="en-US"/>
              </w:rPr>
              <w:t>X</w:t>
            </w:r>
          </w:p>
        </w:tc>
        <w:tc>
          <w:tcPr>
            <w:tcW w:w="1846" w:type="dxa"/>
            <w:tcBorders>
              <w:top w:val="single" w:sz="4" w:space="0" w:color="auto"/>
              <w:left w:val="single" w:sz="4" w:space="0" w:color="auto"/>
              <w:bottom w:val="single" w:sz="4" w:space="0" w:color="auto"/>
              <w:right w:val="double" w:sz="4" w:space="0" w:color="auto"/>
            </w:tcBorders>
            <w:vAlign w:val="center"/>
            <w:hideMark/>
          </w:tcPr>
          <w:p w:rsidR="0035626B" w:rsidRPr="0035626B" w:rsidRDefault="0035626B" w:rsidP="0035626B">
            <w:pPr>
              <w:ind w:left="0" w:firstLine="0"/>
              <w:jc w:val="center"/>
              <w:rPr>
                <w:sz w:val="18"/>
                <w:szCs w:val="18"/>
              </w:rPr>
            </w:pPr>
            <w:r w:rsidRPr="0035626B">
              <w:rPr>
                <w:sz w:val="18"/>
                <w:szCs w:val="18"/>
                <w:lang w:val="en-US"/>
              </w:rPr>
              <w:t>Y</w:t>
            </w:r>
          </w:p>
        </w:tc>
      </w:tr>
      <w:tr w:rsidR="0035626B" w:rsidRPr="0035626B" w:rsidTr="008965E4">
        <w:trPr>
          <w:trHeight w:val="100"/>
        </w:trPr>
        <w:tc>
          <w:tcPr>
            <w:tcW w:w="1559" w:type="dxa"/>
            <w:gridSpan w:val="2"/>
            <w:tcBorders>
              <w:top w:val="single" w:sz="4" w:space="0" w:color="auto"/>
              <w:left w:val="doub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rPr>
              <w:t>3</w:t>
            </w:r>
          </w:p>
        </w:tc>
        <w:tc>
          <w:tcPr>
            <w:tcW w:w="1558" w:type="dxa"/>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rPr>
              <w:t>4</w:t>
            </w:r>
          </w:p>
        </w:tc>
        <w:tc>
          <w:tcPr>
            <w:tcW w:w="2267" w:type="dxa"/>
            <w:tcBorders>
              <w:top w:val="single" w:sz="4" w:space="0" w:color="auto"/>
              <w:left w:val="single" w:sz="4" w:space="0" w:color="auto"/>
              <w:bottom w:val="single" w:sz="4" w:space="0" w:color="auto"/>
              <w:right w:val="single" w:sz="4" w:space="0" w:color="auto"/>
            </w:tcBorders>
            <w:vAlign w:val="center"/>
            <w:hideMark/>
          </w:tcPr>
          <w:p w:rsidR="0035626B" w:rsidRPr="0035626B" w:rsidRDefault="0035626B" w:rsidP="0035626B">
            <w:pPr>
              <w:ind w:left="0" w:firstLine="0"/>
              <w:jc w:val="center"/>
              <w:rPr>
                <w:sz w:val="18"/>
                <w:szCs w:val="18"/>
              </w:rPr>
            </w:pPr>
            <w:r w:rsidRPr="0035626B">
              <w:rPr>
                <w:sz w:val="18"/>
                <w:szCs w:val="18"/>
              </w:rPr>
              <w:t>5</w:t>
            </w:r>
          </w:p>
        </w:tc>
        <w:tc>
          <w:tcPr>
            <w:tcW w:w="1846" w:type="dxa"/>
            <w:tcBorders>
              <w:top w:val="single" w:sz="4" w:space="0" w:color="auto"/>
              <w:left w:val="single" w:sz="4" w:space="0" w:color="auto"/>
              <w:bottom w:val="single" w:sz="4" w:space="0" w:color="auto"/>
              <w:right w:val="double" w:sz="4" w:space="0" w:color="auto"/>
            </w:tcBorders>
            <w:vAlign w:val="center"/>
            <w:hideMark/>
          </w:tcPr>
          <w:p w:rsidR="0035626B" w:rsidRPr="0035626B" w:rsidRDefault="0035626B" w:rsidP="0035626B">
            <w:pPr>
              <w:ind w:left="0" w:firstLine="0"/>
              <w:jc w:val="center"/>
              <w:rPr>
                <w:sz w:val="18"/>
                <w:szCs w:val="18"/>
              </w:rPr>
            </w:pPr>
            <w:r w:rsidRPr="0035626B">
              <w:rPr>
                <w:sz w:val="18"/>
                <w:szCs w:val="18"/>
              </w:rPr>
              <w:t>6</w:t>
            </w:r>
          </w:p>
        </w:tc>
      </w:tr>
      <w:tr w:rsidR="0035626B" w:rsidRPr="0035626B" w:rsidTr="008965E4">
        <w:trPr>
          <w:trHeight w:val="1714"/>
        </w:trPr>
        <w:tc>
          <w:tcPr>
            <w:tcW w:w="1559" w:type="dxa"/>
            <w:gridSpan w:val="2"/>
            <w:tcBorders>
              <w:top w:val="single" w:sz="4" w:space="0" w:color="auto"/>
              <w:left w:val="double" w:sz="4" w:space="0" w:color="auto"/>
              <w:bottom w:val="single" w:sz="4" w:space="0" w:color="auto"/>
              <w:right w:val="single" w:sz="4" w:space="0" w:color="auto"/>
            </w:tcBorders>
            <w:vAlign w:val="center"/>
          </w:tcPr>
          <w:p w:rsidR="0035626B" w:rsidRPr="0035626B" w:rsidRDefault="0035626B" w:rsidP="0035626B">
            <w:pPr>
              <w:ind w:left="0" w:firstLine="0"/>
              <w:jc w:val="center"/>
              <w:rPr>
                <w:sz w:val="18"/>
                <w:szCs w:val="18"/>
              </w:rPr>
            </w:pPr>
            <w:r w:rsidRPr="0035626B">
              <w:rPr>
                <w:sz w:val="18"/>
                <w:szCs w:val="18"/>
              </w:rPr>
              <w:t>1</w:t>
            </w:r>
          </w:p>
          <w:p w:rsidR="0035626B" w:rsidRPr="0035626B" w:rsidRDefault="0035626B" w:rsidP="0035626B">
            <w:pPr>
              <w:ind w:left="0" w:firstLine="0"/>
              <w:jc w:val="center"/>
              <w:rPr>
                <w:sz w:val="18"/>
                <w:szCs w:val="18"/>
              </w:rPr>
            </w:pPr>
            <w:r w:rsidRPr="0035626B">
              <w:rPr>
                <w:sz w:val="18"/>
                <w:szCs w:val="18"/>
              </w:rPr>
              <w:t>2</w:t>
            </w:r>
          </w:p>
          <w:p w:rsidR="0035626B" w:rsidRPr="0035626B" w:rsidRDefault="0035626B" w:rsidP="0035626B">
            <w:pPr>
              <w:ind w:left="0" w:firstLine="0"/>
              <w:jc w:val="center"/>
              <w:rPr>
                <w:sz w:val="18"/>
                <w:szCs w:val="18"/>
              </w:rPr>
            </w:pPr>
            <w:r w:rsidRPr="0035626B">
              <w:rPr>
                <w:sz w:val="18"/>
                <w:szCs w:val="18"/>
              </w:rPr>
              <w:t>3</w:t>
            </w:r>
          </w:p>
          <w:p w:rsidR="0035626B" w:rsidRPr="0035626B" w:rsidRDefault="0035626B" w:rsidP="0035626B">
            <w:pPr>
              <w:ind w:left="0" w:firstLine="0"/>
              <w:jc w:val="center"/>
              <w:rPr>
                <w:sz w:val="18"/>
                <w:szCs w:val="18"/>
              </w:rPr>
            </w:pPr>
            <w:r w:rsidRPr="0035626B">
              <w:rPr>
                <w:sz w:val="18"/>
                <w:szCs w:val="18"/>
              </w:rPr>
              <w:t>4</w:t>
            </w:r>
          </w:p>
          <w:p w:rsidR="0035626B" w:rsidRPr="0035626B" w:rsidRDefault="0035626B" w:rsidP="0035626B">
            <w:pPr>
              <w:ind w:left="0" w:firstLine="0"/>
              <w:jc w:val="center"/>
              <w:rPr>
                <w:sz w:val="18"/>
                <w:szCs w:val="18"/>
              </w:rPr>
            </w:pPr>
            <w:r w:rsidRPr="0035626B">
              <w:rPr>
                <w:sz w:val="18"/>
                <w:szCs w:val="18"/>
              </w:rPr>
              <w:t>1</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5</w:t>
            </w:r>
          </w:p>
          <w:p w:rsidR="0035626B" w:rsidRPr="0035626B" w:rsidRDefault="0035626B" w:rsidP="0035626B">
            <w:pPr>
              <w:ind w:left="0" w:firstLine="0"/>
              <w:jc w:val="center"/>
              <w:rPr>
                <w:sz w:val="18"/>
                <w:szCs w:val="18"/>
              </w:rPr>
            </w:pPr>
            <w:r w:rsidRPr="0035626B">
              <w:rPr>
                <w:sz w:val="18"/>
                <w:szCs w:val="18"/>
              </w:rPr>
              <w:t>6</w:t>
            </w:r>
          </w:p>
          <w:p w:rsidR="0035626B" w:rsidRPr="0035626B" w:rsidRDefault="0035626B" w:rsidP="0035626B">
            <w:pPr>
              <w:ind w:left="0" w:firstLine="0"/>
              <w:jc w:val="center"/>
              <w:rPr>
                <w:sz w:val="18"/>
                <w:szCs w:val="18"/>
              </w:rPr>
            </w:pPr>
            <w:r w:rsidRPr="0035626B">
              <w:rPr>
                <w:sz w:val="18"/>
                <w:szCs w:val="18"/>
              </w:rPr>
              <w:t>7</w:t>
            </w:r>
          </w:p>
          <w:p w:rsidR="0035626B" w:rsidRPr="0035626B" w:rsidRDefault="0035626B" w:rsidP="0035626B">
            <w:pPr>
              <w:ind w:left="0" w:firstLine="0"/>
              <w:jc w:val="center"/>
              <w:rPr>
                <w:sz w:val="18"/>
                <w:szCs w:val="18"/>
              </w:rPr>
            </w:pPr>
            <w:r w:rsidRPr="0035626B">
              <w:rPr>
                <w:sz w:val="18"/>
                <w:szCs w:val="18"/>
              </w:rPr>
              <w:lastRenderedPageBreak/>
              <w:t>8</w:t>
            </w:r>
          </w:p>
          <w:p w:rsidR="0035626B" w:rsidRPr="0035626B" w:rsidRDefault="0035626B" w:rsidP="0035626B">
            <w:pPr>
              <w:ind w:left="0" w:firstLine="0"/>
              <w:jc w:val="center"/>
              <w:rPr>
                <w:sz w:val="18"/>
                <w:szCs w:val="18"/>
              </w:rPr>
            </w:pPr>
            <w:r w:rsidRPr="0035626B">
              <w:rPr>
                <w:sz w:val="18"/>
                <w:szCs w:val="18"/>
              </w:rPr>
              <w:t>5</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9</w:t>
            </w:r>
          </w:p>
          <w:p w:rsidR="0035626B" w:rsidRPr="0035626B" w:rsidRDefault="0035626B" w:rsidP="0035626B">
            <w:pPr>
              <w:ind w:left="0" w:firstLine="0"/>
              <w:jc w:val="center"/>
              <w:rPr>
                <w:sz w:val="18"/>
                <w:szCs w:val="18"/>
              </w:rPr>
            </w:pPr>
            <w:r w:rsidRPr="0035626B">
              <w:rPr>
                <w:sz w:val="18"/>
                <w:szCs w:val="18"/>
              </w:rPr>
              <w:t>10</w:t>
            </w:r>
          </w:p>
          <w:p w:rsidR="0035626B" w:rsidRPr="0035626B" w:rsidRDefault="0035626B" w:rsidP="0035626B">
            <w:pPr>
              <w:ind w:left="0" w:firstLine="0"/>
              <w:jc w:val="center"/>
              <w:rPr>
                <w:sz w:val="18"/>
                <w:szCs w:val="18"/>
              </w:rPr>
            </w:pPr>
            <w:r w:rsidRPr="0035626B">
              <w:rPr>
                <w:sz w:val="18"/>
                <w:szCs w:val="18"/>
              </w:rPr>
              <w:t>11</w:t>
            </w:r>
          </w:p>
          <w:p w:rsidR="0035626B" w:rsidRPr="0035626B" w:rsidRDefault="0035626B" w:rsidP="0035626B">
            <w:pPr>
              <w:ind w:left="0" w:firstLine="0"/>
              <w:jc w:val="center"/>
              <w:rPr>
                <w:sz w:val="18"/>
                <w:szCs w:val="18"/>
              </w:rPr>
            </w:pPr>
            <w:r w:rsidRPr="0035626B">
              <w:rPr>
                <w:sz w:val="18"/>
                <w:szCs w:val="18"/>
              </w:rPr>
              <w:t>12</w:t>
            </w:r>
          </w:p>
          <w:p w:rsidR="0035626B" w:rsidRPr="0035626B" w:rsidRDefault="0035626B" w:rsidP="0035626B">
            <w:pPr>
              <w:ind w:left="0" w:firstLine="0"/>
              <w:jc w:val="center"/>
              <w:rPr>
                <w:sz w:val="18"/>
                <w:szCs w:val="18"/>
              </w:rPr>
            </w:pPr>
            <w:r w:rsidRPr="0035626B">
              <w:rPr>
                <w:sz w:val="18"/>
                <w:szCs w:val="18"/>
              </w:rPr>
              <w:t>9</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13</w:t>
            </w:r>
          </w:p>
          <w:p w:rsidR="0035626B" w:rsidRPr="0035626B" w:rsidRDefault="0035626B" w:rsidP="0035626B">
            <w:pPr>
              <w:ind w:left="0" w:firstLine="0"/>
              <w:jc w:val="center"/>
              <w:rPr>
                <w:sz w:val="18"/>
                <w:szCs w:val="18"/>
              </w:rPr>
            </w:pPr>
            <w:r w:rsidRPr="0035626B">
              <w:rPr>
                <w:sz w:val="18"/>
                <w:szCs w:val="18"/>
              </w:rPr>
              <w:t>14</w:t>
            </w:r>
          </w:p>
          <w:p w:rsidR="0035626B" w:rsidRPr="0035626B" w:rsidRDefault="0035626B" w:rsidP="0035626B">
            <w:pPr>
              <w:ind w:left="0" w:firstLine="0"/>
              <w:jc w:val="center"/>
              <w:rPr>
                <w:sz w:val="18"/>
                <w:szCs w:val="18"/>
              </w:rPr>
            </w:pPr>
            <w:r w:rsidRPr="0035626B">
              <w:rPr>
                <w:sz w:val="18"/>
                <w:szCs w:val="18"/>
              </w:rPr>
              <w:t>15</w:t>
            </w:r>
          </w:p>
          <w:p w:rsidR="0035626B" w:rsidRPr="0035626B" w:rsidRDefault="0035626B" w:rsidP="0035626B">
            <w:pPr>
              <w:ind w:left="0" w:firstLine="0"/>
              <w:jc w:val="center"/>
              <w:rPr>
                <w:sz w:val="18"/>
                <w:szCs w:val="18"/>
              </w:rPr>
            </w:pPr>
            <w:r w:rsidRPr="0035626B">
              <w:rPr>
                <w:sz w:val="18"/>
                <w:szCs w:val="18"/>
              </w:rPr>
              <w:t>16</w:t>
            </w:r>
          </w:p>
          <w:p w:rsidR="0035626B" w:rsidRPr="0035626B" w:rsidRDefault="0035626B" w:rsidP="0035626B">
            <w:pPr>
              <w:ind w:left="0" w:firstLine="0"/>
              <w:jc w:val="center"/>
              <w:rPr>
                <w:sz w:val="18"/>
                <w:szCs w:val="18"/>
              </w:rPr>
            </w:pPr>
            <w:r w:rsidRPr="0035626B">
              <w:rPr>
                <w:sz w:val="18"/>
                <w:szCs w:val="18"/>
              </w:rPr>
              <w:t>13</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17</w:t>
            </w:r>
          </w:p>
          <w:p w:rsidR="0035626B" w:rsidRPr="0035626B" w:rsidRDefault="0035626B" w:rsidP="0035626B">
            <w:pPr>
              <w:ind w:left="0" w:firstLine="0"/>
              <w:jc w:val="center"/>
              <w:rPr>
                <w:sz w:val="18"/>
                <w:szCs w:val="18"/>
              </w:rPr>
            </w:pPr>
            <w:r w:rsidRPr="0035626B">
              <w:rPr>
                <w:sz w:val="18"/>
                <w:szCs w:val="18"/>
              </w:rPr>
              <w:t>18</w:t>
            </w:r>
          </w:p>
          <w:p w:rsidR="0035626B" w:rsidRPr="0035626B" w:rsidRDefault="0035626B" w:rsidP="0035626B">
            <w:pPr>
              <w:ind w:left="0" w:firstLine="0"/>
              <w:jc w:val="center"/>
              <w:rPr>
                <w:sz w:val="18"/>
                <w:szCs w:val="18"/>
              </w:rPr>
            </w:pPr>
            <w:r w:rsidRPr="0035626B">
              <w:rPr>
                <w:sz w:val="18"/>
                <w:szCs w:val="18"/>
              </w:rPr>
              <w:t>19</w:t>
            </w:r>
          </w:p>
          <w:p w:rsidR="0035626B" w:rsidRPr="0035626B" w:rsidRDefault="0035626B" w:rsidP="0035626B">
            <w:pPr>
              <w:ind w:left="0" w:firstLine="0"/>
              <w:jc w:val="center"/>
              <w:rPr>
                <w:sz w:val="18"/>
                <w:szCs w:val="18"/>
              </w:rPr>
            </w:pPr>
            <w:r w:rsidRPr="0035626B">
              <w:rPr>
                <w:sz w:val="18"/>
                <w:szCs w:val="18"/>
              </w:rPr>
              <w:t>20</w:t>
            </w:r>
          </w:p>
          <w:p w:rsidR="0035626B" w:rsidRPr="0035626B" w:rsidRDefault="0035626B" w:rsidP="0035626B">
            <w:pPr>
              <w:ind w:left="0" w:firstLine="0"/>
              <w:jc w:val="center"/>
              <w:rPr>
                <w:sz w:val="18"/>
                <w:szCs w:val="18"/>
              </w:rPr>
            </w:pPr>
            <w:r w:rsidRPr="0035626B">
              <w:rPr>
                <w:sz w:val="18"/>
                <w:szCs w:val="18"/>
              </w:rPr>
              <w:t>17</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21</w:t>
            </w:r>
          </w:p>
          <w:p w:rsidR="0035626B" w:rsidRPr="0035626B" w:rsidRDefault="0035626B" w:rsidP="0035626B">
            <w:pPr>
              <w:ind w:left="0" w:firstLine="0"/>
              <w:jc w:val="center"/>
              <w:rPr>
                <w:sz w:val="18"/>
                <w:szCs w:val="18"/>
              </w:rPr>
            </w:pPr>
            <w:r w:rsidRPr="0035626B">
              <w:rPr>
                <w:sz w:val="18"/>
                <w:szCs w:val="18"/>
              </w:rPr>
              <w:t>22</w:t>
            </w:r>
          </w:p>
          <w:p w:rsidR="0035626B" w:rsidRPr="0035626B" w:rsidRDefault="0035626B" w:rsidP="0035626B">
            <w:pPr>
              <w:ind w:left="0" w:firstLine="0"/>
              <w:jc w:val="center"/>
              <w:rPr>
                <w:sz w:val="18"/>
                <w:szCs w:val="18"/>
              </w:rPr>
            </w:pPr>
            <w:r w:rsidRPr="0035626B">
              <w:rPr>
                <w:sz w:val="18"/>
                <w:szCs w:val="18"/>
              </w:rPr>
              <w:t>23</w:t>
            </w:r>
          </w:p>
          <w:p w:rsidR="0035626B" w:rsidRPr="0035626B" w:rsidRDefault="0035626B" w:rsidP="0035626B">
            <w:pPr>
              <w:ind w:left="0" w:firstLine="0"/>
              <w:jc w:val="center"/>
              <w:rPr>
                <w:sz w:val="18"/>
                <w:szCs w:val="18"/>
              </w:rPr>
            </w:pPr>
            <w:r w:rsidRPr="0035626B">
              <w:rPr>
                <w:sz w:val="18"/>
                <w:szCs w:val="18"/>
              </w:rPr>
              <w:t>24</w:t>
            </w:r>
          </w:p>
          <w:p w:rsidR="0035626B" w:rsidRPr="0035626B" w:rsidRDefault="0035626B" w:rsidP="0035626B">
            <w:pPr>
              <w:ind w:left="0" w:firstLine="0"/>
              <w:jc w:val="center"/>
              <w:rPr>
                <w:sz w:val="18"/>
                <w:szCs w:val="18"/>
              </w:rPr>
            </w:pPr>
            <w:r w:rsidRPr="0035626B">
              <w:rPr>
                <w:sz w:val="18"/>
                <w:szCs w:val="18"/>
              </w:rPr>
              <w:t>21</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25</w:t>
            </w:r>
          </w:p>
          <w:p w:rsidR="0035626B" w:rsidRPr="0035626B" w:rsidRDefault="0035626B" w:rsidP="0035626B">
            <w:pPr>
              <w:ind w:left="0" w:firstLine="0"/>
              <w:jc w:val="center"/>
              <w:rPr>
                <w:sz w:val="18"/>
                <w:szCs w:val="18"/>
              </w:rPr>
            </w:pPr>
            <w:r w:rsidRPr="0035626B">
              <w:rPr>
                <w:sz w:val="18"/>
                <w:szCs w:val="18"/>
              </w:rPr>
              <w:t>26</w:t>
            </w:r>
          </w:p>
          <w:p w:rsidR="0035626B" w:rsidRPr="0035626B" w:rsidRDefault="0035626B" w:rsidP="0035626B">
            <w:pPr>
              <w:ind w:left="0" w:firstLine="0"/>
              <w:jc w:val="center"/>
              <w:rPr>
                <w:sz w:val="18"/>
                <w:szCs w:val="18"/>
              </w:rPr>
            </w:pPr>
            <w:r w:rsidRPr="0035626B">
              <w:rPr>
                <w:sz w:val="18"/>
                <w:szCs w:val="18"/>
              </w:rPr>
              <w:t>27</w:t>
            </w:r>
          </w:p>
          <w:p w:rsidR="0035626B" w:rsidRPr="0035626B" w:rsidRDefault="0035626B" w:rsidP="0035626B">
            <w:pPr>
              <w:ind w:left="0" w:firstLine="0"/>
              <w:jc w:val="center"/>
              <w:rPr>
                <w:sz w:val="18"/>
                <w:szCs w:val="18"/>
              </w:rPr>
            </w:pPr>
            <w:r w:rsidRPr="0035626B">
              <w:rPr>
                <w:sz w:val="18"/>
                <w:szCs w:val="18"/>
              </w:rPr>
              <w:t>28</w:t>
            </w:r>
          </w:p>
          <w:p w:rsidR="0035626B" w:rsidRPr="0035626B" w:rsidRDefault="0035626B" w:rsidP="0035626B">
            <w:pPr>
              <w:ind w:left="0" w:firstLine="0"/>
              <w:jc w:val="center"/>
              <w:rPr>
                <w:sz w:val="18"/>
                <w:szCs w:val="18"/>
              </w:rPr>
            </w:pPr>
            <w:r w:rsidRPr="0035626B">
              <w:rPr>
                <w:sz w:val="18"/>
                <w:szCs w:val="18"/>
              </w:rPr>
              <w:t>25</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 xml:space="preserve"> 29</w:t>
            </w:r>
          </w:p>
          <w:p w:rsidR="0035626B" w:rsidRPr="0035626B" w:rsidRDefault="0035626B" w:rsidP="0035626B">
            <w:pPr>
              <w:ind w:left="0" w:firstLine="0"/>
              <w:jc w:val="center"/>
              <w:rPr>
                <w:sz w:val="18"/>
                <w:szCs w:val="18"/>
              </w:rPr>
            </w:pPr>
            <w:r w:rsidRPr="0035626B">
              <w:rPr>
                <w:sz w:val="18"/>
                <w:szCs w:val="18"/>
              </w:rPr>
              <w:t>30</w:t>
            </w:r>
          </w:p>
        </w:tc>
        <w:tc>
          <w:tcPr>
            <w:tcW w:w="1417" w:type="dxa"/>
            <w:tcBorders>
              <w:top w:val="single" w:sz="4" w:space="0" w:color="auto"/>
              <w:left w:val="single" w:sz="4" w:space="0" w:color="auto"/>
              <w:bottom w:val="single" w:sz="4" w:space="0" w:color="auto"/>
              <w:right w:val="single" w:sz="4" w:space="0" w:color="auto"/>
            </w:tcBorders>
          </w:tcPr>
          <w:p w:rsidR="0035626B" w:rsidRPr="0035626B" w:rsidRDefault="0035626B" w:rsidP="0035626B">
            <w:pPr>
              <w:ind w:left="0" w:firstLine="0"/>
              <w:jc w:val="center"/>
              <w:rPr>
                <w:sz w:val="18"/>
                <w:szCs w:val="18"/>
              </w:rPr>
            </w:pPr>
            <w:r w:rsidRPr="0035626B">
              <w:rPr>
                <w:sz w:val="18"/>
                <w:szCs w:val="18"/>
              </w:rPr>
              <w:lastRenderedPageBreak/>
              <w:t>407995.92</w:t>
            </w:r>
          </w:p>
          <w:p w:rsidR="0035626B" w:rsidRPr="0035626B" w:rsidRDefault="0035626B" w:rsidP="0035626B">
            <w:pPr>
              <w:ind w:left="0" w:firstLine="0"/>
              <w:jc w:val="center"/>
              <w:rPr>
                <w:sz w:val="18"/>
                <w:szCs w:val="18"/>
              </w:rPr>
            </w:pPr>
            <w:r w:rsidRPr="0035626B">
              <w:rPr>
                <w:sz w:val="18"/>
                <w:szCs w:val="18"/>
              </w:rPr>
              <w:t>407995.27</w:t>
            </w:r>
          </w:p>
          <w:p w:rsidR="0035626B" w:rsidRPr="0035626B" w:rsidRDefault="0035626B" w:rsidP="0035626B">
            <w:pPr>
              <w:ind w:left="0" w:firstLine="0"/>
              <w:jc w:val="center"/>
              <w:rPr>
                <w:sz w:val="18"/>
                <w:szCs w:val="18"/>
              </w:rPr>
            </w:pPr>
            <w:r w:rsidRPr="0035626B">
              <w:rPr>
                <w:sz w:val="18"/>
                <w:szCs w:val="18"/>
              </w:rPr>
              <w:t>407992.11</w:t>
            </w:r>
          </w:p>
          <w:p w:rsidR="0035626B" w:rsidRPr="0035626B" w:rsidRDefault="0035626B" w:rsidP="0035626B">
            <w:pPr>
              <w:ind w:left="0" w:firstLine="0"/>
              <w:jc w:val="center"/>
              <w:rPr>
                <w:sz w:val="18"/>
                <w:szCs w:val="18"/>
              </w:rPr>
            </w:pPr>
            <w:r w:rsidRPr="0035626B">
              <w:rPr>
                <w:sz w:val="18"/>
                <w:szCs w:val="18"/>
              </w:rPr>
              <w:t>407992.78</w:t>
            </w:r>
          </w:p>
          <w:p w:rsidR="0035626B" w:rsidRPr="0035626B" w:rsidRDefault="0035626B" w:rsidP="0035626B">
            <w:pPr>
              <w:ind w:left="0" w:firstLine="0"/>
              <w:jc w:val="center"/>
              <w:rPr>
                <w:sz w:val="18"/>
                <w:szCs w:val="18"/>
              </w:rPr>
            </w:pPr>
            <w:r w:rsidRPr="0035626B">
              <w:rPr>
                <w:sz w:val="18"/>
                <w:szCs w:val="18"/>
              </w:rPr>
              <w:t>407995.92</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407973.38</w:t>
            </w:r>
          </w:p>
          <w:p w:rsidR="0035626B" w:rsidRPr="0035626B" w:rsidRDefault="0035626B" w:rsidP="0035626B">
            <w:pPr>
              <w:ind w:left="0" w:firstLine="0"/>
              <w:jc w:val="center"/>
              <w:rPr>
                <w:sz w:val="18"/>
                <w:szCs w:val="18"/>
              </w:rPr>
            </w:pPr>
            <w:r w:rsidRPr="0035626B">
              <w:rPr>
                <w:sz w:val="18"/>
                <w:szCs w:val="18"/>
              </w:rPr>
              <w:t>407972.76</w:t>
            </w:r>
          </w:p>
          <w:p w:rsidR="0035626B" w:rsidRPr="0035626B" w:rsidRDefault="0035626B" w:rsidP="0035626B">
            <w:pPr>
              <w:ind w:left="0" w:firstLine="0"/>
              <w:jc w:val="center"/>
              <w:rPr>
                <w:sz w:val="18"/>
                <w:szCs w:val="18"/>
              </w:rPr>
            </w:pPr>
            <w:r w:rsidRPr="0035626B">
              <w:rPr>
                <w:sz w:val="18"/>
                <w:szCs w:val="18"/>
              </w:rPr>
              <w:t>407969.28</w:t>
            </w:r>
          </w:p>
          <w:p w:rsidR="0035626B" w:rsidRPr="0035626B" w:rsidRDefault="0035626B" w:rsidP="0035626B">
            <w:pPr>
              <w:ind w:left="0" w:firstLine="0"/>
              <w:jc w:val="center"/>
              <w:rPr>
                <w:sz w:val="18"/>
                <w:szCs w:val="18"/>
              </w:rPr>
            </w:pPr>
            <w:r w:rsidRPr="0035626B">
              <w:rPr>
                <w:sz w:val="18"/>
                <w:szCs w:val="18"/>
              </w:rPr>
              <w:lastRenderedPageBreak/>
              <w:t>407969.92</w:t>
            </w:r>
          </w:p>
          <w:p w:rsidR="0035626B" w:rsidRPr="0035626B" w:rsidRDefault="0035626B" w:rsidP="0035626B">
            <w:pPr>
              <w:ind w:left="0" w:firstLine="0"/>
              <w:jc w:val="center"/>
              <w:rPr>
                <w:sz w:val="18"/>
                <w:szCs w:val="18"/>
              </w:rPr>
            </w:pPr>
            <w:r w:rsidRPr="0035626B">
              <w:rPr>
                <w:sz w:val="18"/>
                <w:szCs w:val="18"/>
              </w:rPr>
              <w:t>407973.38</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407960.92</w:t>
            </w:r>
          </w:p>
          <w:p w:rsidR="0035626B" w:rsidRPr="0035626B" w:rsidRDefault="0035626B" w:rsidP="0035626B">
            <w:pPr>
              <w:ind w:left="0" w:firstLine="0"/>
              <w:jc w:val="center"/>
              <w:rPr>
                <w:sz w:val="18"/>
                <w:szCs w:val="18"/>
              </w:rPr>
            </w:pPr>
            <w:r w:rsidRPr="0035626B">
              <w:rPr>
                <w:sz w:val="18"/>
                <w:szCs w:val="18"/>
              </w:rPr>
              <w:t>407960.27</w:t>
            </w:r>
          </w:p>
          <w:p w:rsidR="0035626B" w:rsidRPr="0035626B" w:rsidRDefault="0035626B" w:rsidP="0035626B">
            <w:pPr>
              <w:ind w:left="0" w:firstLine="0"/>
              <w:jc w:val="center"/>
              <w:rPr>
                <w:sz w:val="18"/>
                <w:szCs w:val="18"/>
              </w:rPr>
            </w:pPr>
            <w:r w:rsidRPr="0035626B">
              <w:rPr>
                <w:sz w:val="18"/>
                <w:szCs w:val="18"/>
              </w:rPr>
              <w:t>407956.99</w:t>
            </w:r>
          </w:p>
          <w:p w:rsidR="0035626B" w:rsidRPr="0035626B" w:rsidRDefault="0035626B" w:rsidP="0035626B">
            <w:pPr>
              <w:ind w:left="0" w:firstLine="0"/>
              <w:jc w:val="center"/>
              <w:rPr>
                <w:sz w:val="18"/>
                <w:szCs w:val="18"/>
              </w:rPr>
            </w:pPr>
            <w:r w:rsidRPr="0035626B">
              <w:rPr>
                <w:sz w:val="18"/>
                <w:szCs w:val="18"/>
              </w:rPr>
              <w:t>407957.64</w:t>
            </w:r>
          </w:p>
          <w:p w:rsidR="0035626B" w:rsidRPr="0035626B" w:rsidRDefault="0035626B" w:rsidP="0035626B">
            <w:pPr>
              <w:ind w:left="0" w:firstLine="0"/>
              <w:jc w:val="center"/>
              <w:rPr>
                <w:sz w:val="18"/>
                <w:szCs w:val="18"/>
              </w:rPr>
            </w:pPr>
            <w:r w:rsidRPr="0035626B">
              <w:rPr>
                <w:sz w:val="18"/>
                <w:szCs w:val="18"/>
              </w:rPr>
              <w:t>407960.92</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407934.96</w:t>
            </w:r>
          </w:p>
          <w:p w:rsidR="0035626B" w:rsidRPr="0035626B" w:rsidRDefault="0035626B" w:rsidP="0035626B">
            <w:pPr>
              <w:ind w:left="0" w:firstLine="0"/>
              <w:jc w:val="center"/>
              <w:rPr>
                <w:sz w:val="18"/>
                <w:szCs w:val="18"/>
              </w:rPr>
            </w:pPr>
            <w:r w:rsidRPr="0035626B">
              <w:rPr>
                <w:sz w:val="18"/>
                <w:szCs w:val="18"/>
              </w:rPr>
              <w:t>407931.95</w:t>
            </w:r>
          </w:p>
          <w:p w:rsidR="0035626B" w:rsidRPr="0035626B" w:rsidRDefault="0035626B" w:rsidP="0035626B">
            <w:pPr>
              <w:ind w:left="0" w:firstLine="0"/>
              <w:jc w:val="center"/>
              <w:rPr>
                <w:sz w:val="18"/>
                <w:szCs w:val="18"/>
              </w:rPr>
            </w:pPr>
            <w:r w:rsidRPr="0035626B">
              <w:rPr>
                <w:sz w:val="18"/>
                <w:szCs w:val="18"/>
              </w:rPr>
              <w:t>407931.21</w:t>
            </w:r>
          </w:p>
          <w:p w:rsidR="0035626B" w:rsidRPr="0035626B" w:rsidRDefault="0035626B" w:rsidP="0035626B">
            <w:pPr>
              <w:ind w:left="0" w:firstLine="0"/>
              <w:jc w:val="center"/>
              <w:rPr>
                <w:sz w:val="18"/>
                <w:szCs w:val="18"/>
              </w:rPr>
            </w:pPr>
            <w:r w:rsidRPr="0035626B">
              <w:rPr>
                <w:sz w:val="18"/>
                <w:szCs w:val="18"/>
              </w:rPr>
              <w:t>407934.19</w:t>
            </w:r>
          </w:p>
          <w:p w:rsidR="0035626B" w:rsidRPr="0035626B" w:rsidRDefault="0035626B" w:rsidP="0035626B">
            <w:pPr>
              <w:ind w:left="0" w:firstLine="0"/>
              <w:jc w:val="center"/>
              <w:rPr>
                <w:sz w:val="18"/>
                <w:szCs w:val="18"/>
              </w:rPr>
            </w:pPr>
            <w:r w:rsidRPr="0035626B">
              <w:rPr>
                <w:sz w:val="18"/>
                <w:szCs w:val="18"/>
              </w:rPr>
              <w:t>407934.96</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407915.65</w:t>
            </w:r>
          </w:p>
          <w:p w:rsidR="0035626B" w:rsidRPr="0035626B" w:rsidRDefault="0035626B" w:rsidP="0035626B">
            <w:pPr>
              <w:ind w:left="0" w:firstLine="0"/>
              <w:jc w:val="center"/>
              <w:rPr>
                <w:sz w:val="18"/>
                <w:szCs w:val="18"/>
              </w:rPr>
            </w:pPr>
            <w:r w:rsidRPr="0035626B">
              <w:rPr>
                <w:sz w:val="18"/>
                <w:szCs w:val="18"/>
              </w:rPr>
              <w:t>407915.00</w:t>
            </w:r>
          </w:p>
          <w:p w:rsidR="0035626B" w:rsidRPr="0035626B" w:rsidRDefault="0035626B" w:rsidP="0035626B">
            <w:pPr>
              <w:ind w:left="0" w:firstLine="0"/>
              <w:jc w:val="center"/>
              <w:rPr>
                <w:sz w:val="18"/>
                <w:szCs w:val="18"/>
              </w:rPr>
            </w:pPr>
            <w:r w:rsidRPr="0035626B">
              <w:rPr>
                <w:sz w:val="18"/>
                <w:szCs w:val="18"/>
              </w:rPr>
              <w:t>407914.23</w:t>
            </w:r>
          </w:p>
          <w:p w:rsidR="0035626B" w:rsidRPr="0035626B" w:rsidRDefault="0035626B" w:rsidP="0035626B">
            <w:pPr>
              <w:ind w:left="0" w:firstLine="0"/>
              <w:jc w:val="center"/>
              <w:rPr>
                <w:sz w:val="18"/>
                <w:szCs w:val="18"/>
              </w:rPr>
            </w:pPr>
            <w:r w:rsidRPr="0035626B">
              <w:rPr>
                <w:sz w:val="18"/>
                <w:szCs w:val="18"/>
              </w:rPr>
              <w:t>407914.88</w:t>
            </w:r>
          </w:p>
          <w:p w:rsidR="0035626B" w:rsidRPr="0035626B" w:rsidRDefault="0035626B" w:rsidP="0035626B">
            <w:pPr>
              <w:ind w:left="0" w:firstLine="0"/>
              <w:jc w:val="center"/>
              <w:rPr>
                <w:sz w:val="18"/>
                <w:szCs w:val="18"/>
              </w:rPr>
            </w:pPr>
            <w:r w:rsidRPr="0035626B">
              <w:rPr>
                <w:sz w:val="18"/>
                <w:szCs w:val="18"/>
              </w:rPr>
              <w:t>407915.65</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407827.22</w:t>
            </w:r>
          </w:p>
          <w:p w:rsidR="0035626B" w:rsidRPr="0035626B" w:rsidRDefault="0035626B" w:rsidP="0035626B">
            <w:pPr>
              <w:ind w:left="0" w:firstLine="0"/>
              <w:jc w:val="center"/>
              <w:rPr>
                <w:sz w:val="18"/>
                <w:szCs w:val="18"/>
              </w:rPr>
            </w:pPr>
            <w:r w:rsidRPr="0035626B">
              <w:rPr>
                <w:sz w:val="18"/>
                <w:szCs w:val="18"/>
              </w:rPr>
              <w:t>407826.57</w:t>
            </w:r>
          </w:p>
          <w:p w:rsidR="0035626B" w:rsidRPr="0035626B" w:rsidRDefault="0035626B" w:rsidP="0035626B">
            <w:pPr>
              <w:ind w:left="0" w:firstLine="0"/>
              <w:jc w:val="center"/>
              <w:rPr>
                <w:sz w:val="18"/>
                <w:szCs w:val="18"/>
              </w:rPr>
            </w:pPr>
            <w:r w:rsidRPr="0035626B">
              <w:rPr>
                <w:sz w:val="18"/>
                <w:szCs w:val="18"/>
              </w:rPr>
              <w:t>407825.79</w:t>
            </w:r>
          </w:p>
          <w:p w:rsidR="0035626B" w:rsidRPr="0035626B" w:rsidRDefault="0035626B" w:rsidP="0035626B">
            <w:pPr>
              <w:ind w:left="0" w:firstLine="0"/>
              <w:jc w:val="center"/>
              <w:rPr>
                <w:sz w:val="18"/>
                <w:szCs w:val="18"/>
              </w:rPr>
            </w:pPr>
            <w:r w:rsidRPr="0035626B">
              <w:rPr>
                <w:sz w:val="18"/>
                <w:szCs w:val="18"/>
              </w:rPr>
              <w:t>407826.44</w:t>
            </w:r>
          </w:p>
          <w:p w:rsidR="0035626B" w:rsidRPr="0035626B" w:rsidRDefault="0035626B" w:rsidP="0035626B">
            <w:pPr>
              <w:ind w:left="0" w:firstLine="0"/>
              <w:jc w:val="center"/>
              <w:rPr>
                <w:sz w:val="18"/>
                <w:szCs w:val="18"/>
              </w:rPr>
            </w:pPr>
            <w:r w:rsidRPr="0035626B">
              <w:rPr>
                <w:sz w:val="18"/>
                <w:szCs w:val="18"/>
              </w:rPr>
              <w:t>407827.22</w:t>
            </w:r>
          </w:p>
          <w:p w:rsidR="0035626B" w:rsidRPr="0035626B" w:rsidRDefault="0035626B" w:rsidP="0035626B">
            <w:pPr>
              <w:ind w:left="0" w:firstLine="0"/>
              <w:jc w:val="left"/>
              <w:rPr>
                <w:sz w:val="18"/>
                <w:szCs w:val="18"/>
              </w:rPr>
            </w:pPr>
          </w:p>
          <w:p w:rsidR="0035626B" w:rsidRPr="0035626B" w:rsidRDefault="0035626B" w:rsidP="0035626B">
            <w:pPr>
              <w:ind w:left="0" w:firstLine="0"/>
              <w:jc w:val="center"/>
              <w:rPr>
                <w:sz w:val="18"/>
                <w:szCs w:val="18"/>
              </w:rPr>
            </w:pPr>
            <w:r w:rsidRPr="0035626B">
              <w:rPr>
                <w:sz w:val="18"/>
                <w:szCs w:val="18"/>
              </w:rPr>
              <w:t>407759.49</w:t>
            </w:r>
          </w:p>
          <w:p w:rsidR="0035626B" w:rsidRPr="0035626B" w:rsidRDefault="0035626B" w:rsidP="0035626B">
            <w:pPr>
              <w:ind w:left="0" w:firstLine="0"/>
              <w:jc w:val="center"/>
              <w:rPr>
                <w:sz w:val="18"/>
                <w:szCs w:val="18"/>
              </w:rPr>
            </w:pPr>
            <w:r w:rsidRPr="0035626B">
              <w:rPr>
                <w:sz w:val="18"/>
                <w:szCs w:val="18"/>
              </w:rPr>
              <w:t>407758.84</w:t>
            </w:r>
          </w:p>
          <w:p w:rsidR="0035626B" w:rsidRPr="0035626B" w:rsidRDefault="0035626B" w:rsidP="0035626B">
            <w:pPr>
              <w:ind w:left="0" w:firstLine="0"/>
              <w:jc w:val="center"/>
              <w:rPr>
                <w:sz w:val="18"/>
                <w:szCs w:val="18"/>
              </w:rPr>
            </w:pPr>
            <w:r w:rsidRPr="0035626B">
              <w:rPr>
                <w:sz w:val="18"/>
                <w:szCs w:val="18"/>
              </w:rPr>
              <w:t>407758.06</w:t>
            </w:r>
          </w:p>
          <w:p w:rsidR="0035626B" w:rsidRPr="0035626B" w:rsidRDefault="0035626B" w:rsidP="0035626B">
            <w:pPr>
              <w:ind w:left="0" w:firstLine="0"/>
              <w:jc w:val="center"/>
              <w:rPr>
                <w:sz w:val="18"/>
                <w:szCs w:val="18"/>
              </w:rPr>
            </w:pPr>
            <w:r w:rsidRPr="0035626B">
              <w:rPr>
                <w:sz w:val="18"/>
                <w:szCs w:val="18"/>
              </w:rPr>
              <w:t>407758.71</w:t>
            </w:r>
          </w:p>
          <w:p w:rsidR="0035626B" w:rsidRPr="0035626B" w:rsidRDefault="0035626B" w:rsidP="0035626B">
            <w:pPr>
              <w:ind w:left="0" w:firstLine="0"/>
              <w:jc w:val="center"/>
              <w:rPr>
                <w:sz w:val="18"/>
                <w:szCs w:val="18"/>
              </w:rPr>
            </w:pPr>
            <w:r w:rsidRPr="0035626B">
              <w:rPr>
                <w:sz w:val="18"/>
                <w:szCs w:val="18"/>
              </w:rPr>
              <w:t>407759.49</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407729.22</w:t>
            </w:r>
          </w:p>
          <w:p w:rsidR="0035626B" w:rsidRPr="0035626B" w:rsidRDefault="0035626B" w:rsidP="0035626B">
            <w:pPr>
              <w:ind w:left="0" w:firstLine="0"/>
              <w:jc w:val="center"/>
              <w:rPr>
                <w:sz w:val="18"/>
                <w:szCs w:val="18"/>
              </w:rPr>
            </w:pPr>
            <w:r w:rsidRPr="0035626B">
              <w:rPr>
                <w:sz w:val="18"/>
                <w:szCs w:val="18"/>
              </w:rPr>
              <w:t>407728.57</w:t>
            </w:r>
          </w:p>
        </w:tc>
        <w:tc>
          <w:tcPr>
            <w:tcW w:w="1276" w:type="dxa"/>
            <w:tcBorders>
              <w:top w:val="single" w:sz="4" w:space="0" w:color="auto"/>
              <w:left w:val="single" w:sz="4" w:space="0" w:color="auto"/>
              <w:bottom w:val="single" w:sz="4" w:space="0" w:color="auto"/>
              <w:right w:val="single" w:sz="4" w:space="0" w:color="auto"/>
            </w:tcBorders>
          </w:tcPr>
          <w:p w:rsidR="0035626B" w:rsidRPr="0035626B" w:rsidRDefault="0035626B" w:rsidP="0035626B">
            <w:pPr>
              <w:ind w:left="0" w:firstLine="0"/>
              <w:jc w:val="center"/>
              <w:rPr>
                <w:sz w:val="18"/>
                <w:szCs w:val="18"/>
              </w:rPr>
            </w:pPr>
            <w:r w:rsidRPr="0035626B">
              <w:rPr>
                <w:sz w:val="18"/>
                <w:szCs w:val="18"/>
              </w:rPr>
              <w:lastRenderedPageBreak/>
              <w:t>3342393.48</w:t>
            </w:r>
          </w:p>
          <w:p w:rsidR="0035626B" w:rsidRPr="0035626B" w:rsidRDefault="0035626B" w:rsidP="0035626B">
            <w:pPr>
              <w:ind w:left="0" w:firstLine="0"/>
              <w:jc w:val="center"/>
              <w:rPr>
                <w:sz w:val="18"/>
                <w:szCs w:val="18"/>
              </w:rPr>
            </w:pPr>
            <w:r w:rsidRPr="0035626B">
              <w:rPr>
                <w:sz w:val="18"/>
                <w:szCs w:val="18"/>
              </w:rPr>
              <w:t>3342394.25</w:t>
            </w:r>
          </w:p>
          <w:p w:rsidR="0035626B" w:rsidRPr="0035626B" w:rsidRDefault="0035626B" w:rsidP="0035626B">
            <w:pPr>
              <w:ind w:left="0" w:firstLine="0"/>
              <w:jc w:val="center"/>
              <w:rPr>
                <w:sz w:val="18"/>
                <w:szCs w:val="18"/>
              </w:rPr>
            </w:pPr>
            <w:r w:rsidRPr="0035626B">
              <w:rPr>
                <w:sz w:val="18"/>
                <w:szCs w:val="18"/>
              </w:rPr>
              <w:t>3342391.40</w:t>
            </w:r>
          </w:p>
          <w:p w:rsidR="0035626B" w:rsidRPr="0035626B" w:rsidRDefault="0035626B" w:rsidP="0035626B">
            <w:pPr>
              <w:ind w:left="0" w:firstLine="0"/>
              <w:jc w:val="center"/>
              <w:rPr>
                <w:sz w:val="18"/>
                <w:szCs w:val="18"/>
              </w:rPr>
            </w:pPr>
            <w:r w:rsidRPr="0035626B">
              <w:rPr>
                <w:sz w:val="18"/>
                <w:szCs w:val="18"/>
              </w:rPr>
              <w:t>3342390.66</w:t>
            </w:r>
          </w:p>
          <w:p w:rsidR="0035626B" w:rsidRPr="0035626B" w:rsidRDefault="0035626B" w:rsidP="0035626B">
            <w:pPr>
              <w:ind w:left="0" w:firstLine="0"/>
              <w:jc w:val="center"/>
              <w:rPr>
                <w:sz w:val="18"/>
                <w:szCs w:val="18"/>
              </w:rPr>
            </w:pPr>
            <w:r w:rsidRPr="0035626B">
              <w:rPr>
                <w:sz w:val="18"/>
                <w:szCs w:val="18"/>
              </w:rPr>
              <w:t>3342393.48</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3342373.51</w:t>
            </w:r>
          </w:p>
          <w:p w:rsidR="0035626B" w:rsidRPr="0035626B" w:rsidRDefault="0035626B" w:rsidP="0035626B">
            <w:pPr>
              <w:ind w:left="0" w:firstLine="0"/>
              <w:jc w:val="center"/>
              <w:rPr>
                <w:sz w:val="18"/>
                <w:szCs w:val="18"/>
              </w:rPr>
            </w:pPr>
            <w:r w:rsidRPr="0035626B">
              <w:rPr>
                <w:sz w:val="18"/>
                <w:szCs w:val="18"/>
              </w:rPr>
              <w:t>3342374.30</w:t>
            </w:r>
          </w:p>
          <w:p w:rsidR="0035626B" w:rsidRPr="0035626B" w:rsidRDefault="0035626B" w:rsidP="0035626B">
            <w:pPr>
              <w:ind w:left="0" w:firstLine="0"/>
              <w:jc w:val="center"/>
              <w:rPr>
                <w:sz w:val="18"/>
                <w:szCs w:val="18"/>
              </w:rPr>
            </w:pPr>
            <w:r w:rsidRPr="0035626B">
              <w:rPr>
                <w:sz w:val="18"/>
                <w:szCs w:val="18"/>
              </w:rPr>
              <w:t>3342371.39</w:t>
            </w:r>
          </w:p>
          <w:p w:rsidR="0035626B" w:rsidRPr="0035626B" w:rsidRDefault="0035626B" w:rsidP="0035626B">
            <w:pPr>
              <w:ind w:left="0" w:firstLine="0"/>
              <w:jc w:val="center"/>
              <w:rPr>
                <w:sz w:val="18"/>
                <w:szCs w:val="18"/>
              </w:rPr>
            </w:pPr>
            <w:r w:rsidRPr="0035626B">
              <w:rPr>
                <w:sz w:val="18"/>
                <w:szCs w:val="18"/>
              </w:rPr>
              <w:lastRenderedPageBreak/>
              <w:t>3342370.62</w:t>
            </w:r>
          </w:p>
          <w:p w:rsidR="0035626B" w:rsidRPr="0035626B" w:rsidRDefault="0035626B" w:rsidP="0035626B">
            <w:pPr>
              <w:ind w:left="0" w:firstLine="0"/>
              <w:jc w:val="center"/>
              <w:rPr>
                <w:sz w:val="18"/>
                <w:szCs w:val="18"/>
              </w:rPr>
            </w:pPr>
            <w:r w:rsidRPr="0035626B">
              <w:rPr>
                <w:sz w:val="18"/>
                <w:szCs w:val="18"/>
              </w:rPr>
              <w:t>3342373.51</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3342362.66</w:t>
            </w:r>
          </w:p>
          <w:p w:rsidR="0035626B" w:rsidRPr="0035626B" w:rsidRDefault="0035626B" w:rsidP="0035626B">
            <w:pPr>
              <w:ind w:left="0" w:firstLine="0"/>
              <w:jc w:val="center"/>
              <w:rPr>
                <w:sz w:val="18"/>
                <w:szCs w:val="18"/>
              </w:rPr>
            </w:pPr>
            <w:r w:rsidRPr="0035626B">
              <w:rPr>
                <w:sz w:val="18"/>
                <w:szCs w:val="18"/>
              </w:rPr>
              <w:t>3342363.43</w:t>
            </w:r>
          </w:p>
          <w:p w:rsidR="0035626B" w:rsidRPr="0035626B" w:rsidRDefault="0035626B" w:rsidP="0035626B">
            <w:pPr>
              <w:ind w:left="0" w:firstLine="0"/>
              <w:jc w:val="center"/>
              <w:rPr>
                <w:sz w:val="18"/>
                <w:szCs w:val="18"/>
              </w:rPr>
            </w:pPr>
            <w:r w:rsidRPr="0035626B">
              <w:rPr>
                <w:sz w:val="18"/>
                <w:szCs w:val="18"/>
              </w:rPr>
              <w:t>3342360.76</w:t>
            </w:r>
          </w:p>
          <w:p w:rsidR="0035626B" w:rsidRPr="0035626B" w:rsidRDefault="0035626B" w:rsidP="0035626B">
            <w:pPr>
              <w:ind w:left="0" w:firstLine="0"/>
              <w:jc w:val="center"/>
              <w:rPr>
                <w:sz w:val="18"/>
                <w:szCs w:val="18"/>
              </w:rPr>
            </w:pPr>
            <w:r w:rsidRPr="0035626B">
              <w:rPr>
                <w:sz w:val="18"/>
                <w:szCs w:val="18"/>
              </w:rPr>
              <w:t>3342359.99</w:t>
            </w:r>
          </w:p>
          <w:p w:rsidR="0035626B" w:rsidRPr="0035626B" w:rsidRDefault="0035626B" w:rsidP="0035626B">
            <w:pPr>
              <w:ind w:left="0" w:firstLine="0"/>
              <w:jc w:val="center"/>
              <w:rPr>
                <w:sz w:val="18"/>
                <w:szCs w:val="18"/>
              </w:rPr>
            </w:pPr>
            <w:r w:rsidRPr="0035626B">
              <w:rPr>
                <w:sz w:val="18"/>
                <w:szCs w:val="18"/>
              </w:rPr>
              <w:t>3342362.66</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3342339.88</w:t>
            </w:r>
          </w:p>
          <w:p w:rsidR="0035626B" w:rsidRPr="0035626B" w:rsidRDefault="0035626B" w:rsidP="0035626B">
            <w:pPr>
              <w:ind w:left="0" w:firstLine="0"/>
              <w:jc w:val="center"/>
              <w:rPr>
                <w:sz w:val="18"/>
                <w:szCs w:val="18"/>
              </w:rPr>
            </w:pPr>
            <w:r w:rsidRPr="0035626B">
              <w:rPr>
                <w:sz w:val="18"/>
                <w:szCs w:val="18"/>
              </w:rPr>
              <w:t>3342343.35</w:t>
            </w:r>
          </w:p>
          <w:p w:rsidR="0035626B" w:rsidRPr="0035626B" w:rsidRDefault="0035626B" w:rsidP="0035626B">
            <w:pPr>
              <w:ind w:left="0" w:firstLine="0"/>
              <w:jc w:val="center"/>
              <w:rPr>
                <w:sz w:val="18"/>
                <w:szCs w:val="18"/>
              </w:rPr>
            </w:pPr>
            <w:r w:rsidRPr="0035626B">
              <w:rPr>
                <w:sz w:val="18"/>
                <w:szCs w:val="18"/>
              </w:rPr>
              <w:t>3342342.68</w:t>
            </w:r>
          </w:p>
          <w:p w:rsidR="0035626B" w:rsidRPr="0035626B" w:rsidRDefault="0035626B" w:rsidP="0035626B">
            <w:pPr>
              <w:ind w:left="0" w:firstLine="0"/>
              <w:jc w:val="center"/>
              <w:rPr>
                <w:sz w:val="18"/>
                <w:szCs w:val="18"/>
              </w:rPr>
            </w:pPr>
            <w:r w:rsidRPr="0035626B">
              <w:rPr>
                <w:sz w:val="18"/>
                <w:szCs w:val="18"/>
              </w:rPr>
              <w:t>3342339.23</w:t>
            </w:r>
          </w:p>
          <w:p w:rsidR="0035626B" w:rsidRPr="0035626B" w:rsidRDefault="0035626B" w:rsidP="0035626B">
            <w:pPr>
              <w:ind w:left="0" w:firstLine="0"/>
              <w:jc w:val="center"/>
              <w:rPr>
                <w:sz w:val="18"/>
                <w:szCs w:val="18"/>
              </w:rPr>
            </w:pPr>
            <w:r w:rsidRPr="0035626B">
              <w:rPr>
                <w:sz w:val="18"/>
                <w:szCs w:val="18"/>
              </w:rPr>
              <w:t>3342339.88</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3342323.12</w:t>
            </w:r>
          </w:p>
          <w:p w:rsidR="0035626B" w:rsidRPr="0035626B" w:rsidRDefault="0035626B" w:rsidP="0035626B">
            <w:pPr>
              <w:ind w:left="0" w:firstLine="0"/>
              <w:jc w:val="center"/>
              <w:rPr>
                <w:sz w:val="18"/>
                <w:szCs w:val="18"/>
              </w:rPr>
            </w:pPr>
            <w:r w:rsidRPr="0035626B">
              <w:rPr>
                <w:sz w:val="18"/>
                <w:szCs w:val="18"/>
              </w:rPr>
              <w:t>3342323.89</w:t>
            </w:r>
          </w:p>
          <w:p w:rsidR="0035626B" w:rsidRPr="0035626B" w:rsidRDefault="0035626B" w:rsidP="0035626B">
            <w:pPr>
              <w:ind w:left="0" w:firstLine="0"/>
              <w:jc w:val="center"/>
              <w:rPr>
                <w:sz w:val="18"/>
                <w:szCs w:val="18"/>
              </w:rPr>
            </w:pPr>
            <w:r w:rsidRPr="0035626B">
              <w:rPr>
                <w:sz w:val="18"/>
                <w:szCs w:val="18"/>
              </w:rPr>
              <w:t>3342323.24</w:t>
            </w:r>
          </w:p>
          <w:p w:rsidR="0035626B" w:rsidRPr="0035626B" w:rsidRDefault="0035626B" w:rsidP="0035626B">
            <w:pPr>
              <w:ind w:left="0" w:firstLine="0"/>
              <w:jc w:val="center"/>
              <w:rPr>
                <w:sz w:val="18"/>
                <w:szCs w:val="18"/>
              </w:rPr>
            </w:pPr>
            <w:r w:rsidRPr="0035626B">
              <w:rPr>
                <w:sz w:val="18"/>
                <w:szCs w:val="18"/>
              </w:rPr>
              <w:t>3342322.47</w:t>
            </w:r>
          </w:p>
          <w:p w:rsidR="0035626B" w:rsidRPr="0035626B" w:rsidRDefault="0035626B" w:rsidP="0035626B">
            <w:pPr>
              <w:ind w:left="0" w:firstLine="0"/>
              <w:jc w:val="center"/>
              <w:rPr>
                <w:sz w:val="18"/>
                <w:szCs w:val="18"/>
              </w:rPr>
            </w:pPr>
            <w:r w:rsidRPr="0035626B">
              <w:rPr>
                <w:sz w:val="18"/>
                <w:szCs w:val="18"/>
              </w:rPr>
              <w:t>3342323.12</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3342316.21</w:t>
            </w:r>
          </w:p>
          <w:p w:rsidR="0035626B" w:rsidRPr="0035626B" w:rsidRDefault="0035626B" w:rsidP="0035626B">
            <w:pPr>
              <w:ind w:left="0" w:firstLine="0"/>
              <w:jc w:val="center"/>
              <w:rPr>
                <w:sz w:val="18"/>
                <w:szCs w:val="18"/>
              </w:rPr>
            </w:pPr>
            <w:r w:rsidRPr="0035626B">
              <w:rPr>
                <w:sz w:val="18"/>
                <w:szCs w:val="18"/>
              </w:rPr>
              <w:t>3342316.98</w:t>
            </w:r>
          </w:p>
          <w:p w:rsidR="0035626B" w:rsidRPr="0035626B" w:rsidRDefault="0035626B" w:rsidP="0035626B">
            <w:pPr>
              <w:ind w:left="0" w:firstLine="0"/>
              <w:jc w:val="center"/>
              <w:rPr>
                <w:sz w:val="18"/>
                <w:szCs w:val="18"/>
              </w:rPr>
            </w:pPr>
            <w:r w:rsidRPr="0035626B">
              <w:rPr>
                <w:sz w:val="18"/>
                <w:szCs w:val="18"/>
              </w:rPr>
              <w:t>3342316.33</w:t>
            </w:r>
          </w:p>
          <w:p w:rsidR="0035626B" w:rsidRPr="0035626B" w:rsidRDefault="0035626B" w:rsidP="0035626B">
            <w:pPr>
              <w:ind w:left="0" w:firstLine="0"/>
              <w:jc w:val="center"/>
              <w:rPr>
                <w:sz w:val="18"/>
                <w:szCs w:val="18"/>
              </w:rPr>
            </w:pPr>
            <w:r w:rsidRPr="0035626B">
              <w:rPr>
                <w:sz w:val="18"/>
                <w:szCs w:val="18"/>
              </w:rPr>
              <w:t>3342315.56</w:t>
            </w:r>
          </w:p>
          <w:p w:rsidR="0035626B" w:rsidRPr="0035626B" w:rsidRDefault="0035626B" w:rsidP="0035626B">
            <w:pPr>
              <w:ind w:left="0" w:firstLine="0"/>
              <w:jc w:val="center"/>
              <w:rPr>
                <w:sz w:val="18"/>
                <w:szCs w:val="18"/>
              </w:rPr>
            </w:pPr>
            <w:r w:rsidRPr="0035626B">
              <w:rPr>
                <w:sz w:val="18"/>
                <w:szCs w:val="18"/>
              </w:rPr>
              <w:t>3342316.21</w:t>
            </w:r>
          </w:p>
          <w:p w:rsidR="0035626B" w:rsidRPr="0035626B" w:rsidRDefault="0035626B" w:rsidP="0035626B">
            <w:pPr>
              <w:ind w:left="0" w:firstLine="0"/>
              <w:jc w:val="left"/>
              <w:rPr>
                <w:sz w:val="18"/>
                <w:szCs w:val="18"/>
              </w:rPr>
            </w:pPr>
          </w:p>
          <w:p w:rsidR="0035626B" w:rsidRPr="0035626B" w:rsidRDefault="0035626B" w:rsidP="0035626B">
            <w:pPr>
              <w:ind w:left="0" w:firstLine="0"/>
              <w:jc w:val="center"/>
              <w:rPr>
                <w:sz w:val="18"/>
                <w:szCs w:val="18"/>
              </w:rPr>
            </w:pPr>
            <w:r w:rsidRPr="0035626B">
              <w:rPr>
                <w:sz w:val="18"/>
                <w:szCs w:val="18"/>
              </w:rPr>
              <w:t>3342318.46</w:t>
            </w:r>
          </w:p>
          <w:p w:rsidR="0035626B" w:rsidRPr="0035626B" w:rsidRDefault="0035626B" w:rsidP="0035626B">
            <w:pPr>
              <w:ind w:left="0" w:firstLine="0"/>
              <w:jc w:val="center"/>
              <w:rPr>
                <w:sz w:val="18"/>
                <w:szCs w:val="18"/>
              </w:rPr>
            </w:pPr>
            <w:r w:rsidRPr="0035626B">
              <w:rPr>
                <w:sz w:val="18"/>
                <w:szCs w:val="18"/>
              </w:rPr>
              <w:t>3342319.23</w:t>
            </w:r>
          </w:p>
          <w:p w:rsidR="0035626B" w:rsidRPr="0035626B" w:rsidRDefault="0035626B" w:rsidP="0035626B">
            <w:pPr>
              <w:ind w:left="0" w:firstLine="0"/>
              <w:jc w:val="center"/>
              <w:rPr>
                <w:sz w:val="18"/>
                <w:szCs w:val="18"/>
              </w:rPr>
            </w:pPr>
            <w:r w:rsidRPr="0035626B">
              <w:rPr>
                <w:sz w:val="18"/>
                <w:szCs w:val="18"/>
              </w:rPr>
              <w:t>3342318.57</w:t>
            </w:r>
          </w:p>
          <w:p w:rsidR="0035626B" w:rsidRPr="0035626B" w:rsidRDefault="0035626B" w:rsidP="0035626B">
            <w:pPr>
              <w:ind w:left="0" w:firstLine="0"/>
              <w:jc w:val="center"/>
              <w:rPr>
                <w:sz w:val="18"/>
                <w:szCs w:val="18"/>
              </w:rPr>
            </w:pPr>
            <w:r w:rsidRPr="0035626B">
              <w:rPr>
                <w:sz w:val="18"/>
                <w:szCs w:val="18"/>
              </w:rPr>
              <w:t>3342317.80</w:t>
            </w:r>
          </w:p>
          <w:p w:rsidR="0035626B" w:rsidRPr="0035626B" w:rsidRDefault="0035626B" w:rsidP="0035626B">
            <w:pPr>
              <w:ind w:left="0" w:firstLine="0"/>
              <w:jc w:val="center"/>
              <w:rPr>
                <w:sz w:val="18"/>
                <w:szCs w:val="18"/>
              </w:rPr>
            </w:pPr>
            <w:r w:rsidRPr="0035626B">
              <w:rPr>
                <w:sz w:val="18"/>
                <w:szCs w:val="18"/>
              </w:rPr>
              <w:t>3342318.46</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3342291.53</w:t>
            </w:r>
          </w:p>
          <w:p w:rsidR="0035626B" w:rsidRPr="0035626B" w:rsidRDefault="0035626B" w:rsidP="0035626B">
            <w:pPr>
              <w:ind w:left="0" w:firstLine="0"/>
              <w:jc w:val="center"/>
              <w:rPr>
                <w:sz w:val="18"/>
                <w:szCs w:val="18"/>
              </w:rPr>
            </w:pPr>
            <w:r w:rsidRPr="0035626B">
              <w:rPr>
                <w:sz w:val="18"/>
                <w:szCs w:val="18"/>
              </w:rPr>
              <w:t>3342292.30</w:t>
            </w:r>
          </w:p>
        </w:tc>
        <w:tc>
          <w:tcPr>
            <w:tcW w:w="1558" w:type="dxa"/>
            <w:tcBorders>
              <w:top w:val="single" w:sz="4" w:space="0" w:color="auto"/>
              <w:left w:val="single" w:sz="4" w:space="0" w:color="auto"/>
              <w:bottom w:val="single" w:sz="4" w:space="0" w:color="auto"/>
              <w:right w:val="single" w:sz="4" w:space="0" w:color="auto"/>
            </w:tcBorders>
          </w:tcPr>
          <w:p w:rsidR="0035626B" w:rsidRPr="0035626B" w:rsidRDefault="0035626B" w:rsidP="0035626B">
            <w:pPr>
              <w:ind w:left="0" w:firstLine="0"/>
              <w:jc w:val="center"/>
              <w:rPr>
                <w:sz w:val="18"/>
                <w:szCs w:val="18"/>
              </w:rPr>
            </w:pPr>
            <w:r w:rsidRPr="0035626B">
              <w:rPr>
                <w:sz w:val="18"/>
                <w:szCs w:val="18"/>
              </w:rPr>
              <w:lastRenderedPageBreak/>
              <w:t>31</w:t>
            </w:r>
          </w:p>
          <w:p w:rsidR="0035626B" w:rsidRPr="0035626B" w:rsidRDefault="0035626B" w:rsidP="0035626B">
            <w:pPr>
              <w:ind w:left="0" w:firstLine="0"/>
              <w:jc w:val="center"/>
              <w:rPr>
                <w:sz w:val="18"/>
                <w:szCs w:val="18"/>
              </w:rPr>
            </w:pPr>
            <w:r w:rsidRPr="0035626B">
              <w:rPr>
                <w:sz w:val="18"/>
                <w:szCs w:val="18"/>
              </w:rPr>
              <w:t>32</w:t>
            </w:r>
          </w:p>
          <w:p w:rsidR="0035626B" w:rsidRPr="0035626B" w:rsidRDefault="0035626B" w:rsidP="0035626B">
            <w:pPr>
              <w:ind w:left="0" w:firstLine="0"/>
              <w:jc w:val="center"/>
              <w:rPr>
                <w:sz w:val="18"/>
                <w:szCs w:val="18"/>
              </w:rPr>
            </w:pPr>
            <w:r w:rsidRPr="0035626B">
              <w:rPr>
                <w:sz w:val="18"/>
                <w:szCs w:val="18"/>
              </w:rPr>
              <w:t>29</w:t>
            </w:r>
          </w:p>
          <w:p w:rsidR="0035626B" w:rsidRPr="0035626B" w:rsidRDefault="0035626B" w:rsidP="0035626B">
            <w:pPr>
              <w:ind w:left="0" w:firstLine="0"/>
              <w:jc w:val="left"/>
              <w:rPr>
                <w:sz w:val="18"/>
                <w:szCs w:val="18"/>
              </w:rPr>
            </w:pPr>
          </w:p>
          <w:p w:rsidR="0035626B" w:rsidRPr="0035626B" w:rsidRDefault="0035626B" w:rsidP="0035626B">
            <w:pPr>
              <w:ind w:left="0" w:firstLine="0"/>
              <w:jc w:val="center"/>
              <w:rPr>
                <w:sz w:val="18"/>
                <w:szCs w:val="18"/>
              </w:rPr>
            </w:pPr>
            <w:r w:rsidRPr="0035626B">
              <w:rPr>
                <w:sz w:val="18"/>
                <w:szCs w:val="18"/>
              </w:rPr>
              <w:t>33</w:t>
            </w:r>
          </w:p>
          <w:p w:rsidR="0035626B" w:rsidRPr="0035626B" w:rsidRDefault="0035626B" w:rsidP="0035626B">
            <w:pPr>
              <w:ind w:left="0" w:firstLine="0"/>
              <w:jc w:val="center"/>
              <w:rPr>
                <w:sz w:val="18"/>
                <w:szCs w:val="18"/>
              </w:rPr>
            </w:pPr>
            <w:r w:rsidRPr="0035626B">
              <w:rPr>
                <w:sz w:val="18"/>
                <w:szCs w:val="18"/>
              </w:rPr>
              <w:t>34</w:t>
            </w:r>
          </w:p>
          <w:p w:rsidR="0035626B" w:rsidRPr="0035626B" w:rsidRDefault="0035626B" w:rsidP="0035626B">
            <w:pPr>
              <w:ind w:left="0" w:firstLine="0"/>
              <w:jc w:val="center"/>
              <w:rPr>
                <w:sz w:val="18"/>
                <w:szCs w:val="18"/>
              </w:rPr>
            </w:pPr>
            <w:r w:rsidRPr="0035626B">
              <w:rPr>
                <w:sz w:val="18"/>
                <w:szCs w:val="18"/>
              </w:rPr>
              <w:t>35</w:t>
            </w:r>
          </w:p>
          <w:p w:rsidR="0035626B" w:rsidRPr="0035626B" w:rsidRDefault="0035626B" w:rsidP="0035626B">
            <w:pPr>
              <w:ind w:left="0" w:firstLine="0"/>
              <w:jc w:val="center"/>
              <w:rPr>
                <w:sz w:val="18"/>
                <w:szCs w:val="18"/>
              </w:rPr>
            </w:pPr>
            <w:r w:rsidRPr="0035626B">
              <w:rPr>
                <w:sz w:val="18"/>
                <w:szCs w:val="18"/>
              </w:rPr>
              <w:t>36</w:t>
            </w:r>
          </w:p>
          <w:p w:rsidR="0035626B" w:rsidRPr="0035626B" w:rsidRDefault="0035626B" w:rsidP="0035626B">
            <w:pPr>
              <w:ind w:left="0" w:firstLine="0"/>
              <w:jc w:val="center"/>
              <w:rPr>
                <w:sz w:val="18"/>
                <w:szCs w:val="18"/>
              </w:rPr>
            </w:pPr>
            <w:r w:rsidRPr="0035626B">
              <w:rPr>
                <w:sz w:val="18"/>
                <w:szCs w:val="18"/>
              </w:rPr>
              <w:t>33</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37</w:t>
            </w:r>
          </w:p>
          <w:p w:rsidR="0035626B" w:rsidRPr="0035626B" w:rsidRDefault="0035626B" w:rsidP="0035626B">
            <w:pPr>
              <w:ind w:left="0" w:firstLine="0"/>
              <w:jc w:val="center"/>
              <w:rPr>
                <w:sz w:val="18"/>
                <w:szCs w:val="18"/>
              </w:rPr>
            </w:pPr>
            <w:r w:rsidRPr="0035626B">
              <w:rPr>
                <w:sz w:val="18"/>
                <w:szCs w:val="18"/>
              </w:rPr>
              <w:t>38</w:t>
            </w:r>
          </w:p>
          <w:p w:rsidR="0035626B" w:rsidRPr="0035626B" w:rsidRDefault="0035626B" w:rsidP="0035626B">
            <w:pPr>
              <w:ind w:left="0" w:firstLine="0"/>
              <w:jc w:val="center"/>
              <w:rPr>
                <w:sz w:val="18"/>
                <w:szCs w:val="18"/>
              </w:rPr>
            </w:pPr>
            <w:r w:rsidRPr="0035626B">
              <w:rPr>
                <w:sz w:val="18"/>
                <w:szCs w:val="18"/>
              </w:rPr>
              <w:t>39</w:t>
            </w:r>
          </w:p>
          <w:p w:rsidR="0035626B" w:rsidRPr="0035626B" w:rsidRDefault="0035626B" w:rsidP="0035626B">
            <w:pPr>
              <w:ind w:left="0" w:firstLine="0"/>
              <w:jc w:val="center"/>
              <w:rPr>
                <w:sz w:val="18"/>
                <w:szCs w:val="18"/>
              </w:rPr>
            </w:pPr>
            <w:r w:rsidRPr="0035626B">
              <w:rPr>
                <w:sz w:val="18"/>
                <w:szCs w:val="18"/>
              </w:rPr>
              <w:t>40</w:t>
            </w:r>
          </w:p>
          <w:p w:rsidR="0035626B" w:rsidRPr="0035626B" w:rsidRDefault="0035626B" w:rsidP="0035626B">
            <w:pPr>
              <w:ind w:left="0" w:firstLine="0"/>
              <w:jc w:val="center"/>
              <w:rPr>
                <w:sz w:val="18"/>
                <w:szCs w:val="18"/>
              </w:rPr>
            </w:pPr>
            <w:r w:rsidRPr="0035626B">
              <w:rPr>
                <w:sz w:val="18"/>
                <w:szCs w:val="18"/>
              </w:rPr>
              <w:t>37</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41</w:t>
            </w:r>
          </w:p>
          <w:p w:rsidR="0035626B" w:rsidRPr="0035626B" w:rsidRDefault="0035626B" w:rsidP="0035626B">
            <w:pPr>
              <w:ind w:left="0" w:firstLine="0"/>
              <w:jc w:val="center"/>
              <w:rPr>
                <w:sz w:val="18"/>
                <w:szCs w:val="18"/>
              </w:rPr>
            </w:pPr>
            <w:r w:rsidRPr="0035626B">
              <w:rPr>
                <w:sz w:val="18"/>
                <w:szCs w:val="18"/>
              </w:rPr>
              <w:t>42</w:t>
            </w:r>
          </w:p>
          <w:p w:rsidR="0035626B" w:rsidRPr="0035626B" w:rsidRDefault="0035626B" w:rsidP="0035626B">
            <w:pPr>
              <w:ind w:left="0" w:firstLine="0"/>
              <w:jc w:val="center"/>
              <w:rPr>
                <w:sz w:val="18"/>
                <w:szCs w:val="18"/>
              </w:rPr>
            </w:pPr>
            <w:r w:rsidRPr="0035626B">
              <w:rPr>
                <w:sz w:val="18"/>
                <w:szCs w:val="18"/>
              </w:rPr>
              <w:t>43</w:t>
            </w:r>
          </w:p>
          <w:p w:rsidR="0035626B" w:rsidRPr="0035626B" w:rsidRDefault="0035626B" w:rsidP="0035626B">
            <w:pPr>
              <w:ind w:left="0" w:firstLine="0"/>
              <w:jc w:val="center"/>
              <w:rPr>
                <w:sz w:val="18"/>
                <w:szCs w:val="18"/>
              </w:rPr>
            </w:pPr>
            <w:r w:rsidRPr="0035626B">
              <w:rPr>
                <w:sz w:val="18"/>
                <w:szCs w:val="18"/>
              </w:rPr>
              <w:t>44</w:t>
            </w:r>
          </w:p>
          <w:p w:rsidR="0035626B" w:rsidRPr="0035626B" w:rsidRDefault="0035626B" w:rsidP="0035626B">
            <w:pPr>
              <w:ind w:left="0" w:firstLine="0"/>
              <w:jc w:val="center"/>
              <w:rPr>
                <w:sz w:val="18"/>
                <w:szCs w:val="18"/>
              </w:rPr>
            </w:pPr>
            <w:r w:rsidRPr="0035626B">
              <w:rPr>
                <w:sz w:val="18"/>
                <w:szCs w:val="18"/>
              </w:rPr>
              <w:t>45</w:t>
            </w:r>
          </w:p>
          <w:p w:rsidR="0035626B" w:rsidRPr="0035626B" w:rsidRDefault="0035626B" w:rsidP="0035626B">
            <w:pPr>
              <w:ind w:left="0" w:firstLine="0"/>
              <w:jc w:val="center"/>
              <w:rPr>
                <w:sz w:val="18"/>
                <w:szCs w:val="18"/>
              </w:rPr>
            </w:pPr>
            <w:r w:rsidRPr="0035626B">
              <w:rPr>
                <w:sz w:val="18"/>
                <w:szCs w:val="18"/>
              </w:rPr>
              <w:t>46</w:t>
            </w:r>
          </w:p>
          <w:p w:rsidR="0035626B" w:rsidRPr="0035626B" w:rsidRDefault="0035626B" w:rsidP="0035626B">
            <w:pPr>
              <w:ind w:left="0" w:firstLine="0"/>
              <w:jc w:val="center"/>
              <w:rPr>
                <w:sz w:val="18"/>
                <w:szCs w:val="18"/>
              </w:rPr>
            </w:pPr>
            <w:r w:rsidRPr="0035626B">
              <w:rPr>
                <w:sz w:val="18"/>
                <w:szCs w:val="18"/>
              </w:rPr>
              <w:t>41</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47</w:t>
            </w:r>
          </w:p>
          <w:p w:rsidR="0035626B" w:rsidRPr="0035626B" w:rsidRDefault="0035626B" w:rsidP="0035626B">
            <w:pPr>
              <w:ind w:left="0" w:firstLine="0"/>
              <w:jc w:val="center"/>
              <w:rPr>
                <w:sz w:val="18"/>
                <w:szCs w:val="18"/>
              </w:rPr>
            </w:pPr>
            <w:r w:rsidRPr="0035626B">
              <w:rPr>
                <w:sz w:val="18"/>
                <w:szCs w:val="18"/>
              </w:rPr>
              <w:t>48</w:t>
            </w:r>
          </w:p>
          <w:p w:rsidR="0035626B" w:rsidRPr="0035626B" w:rsidRDefault="0035626B" w:rsidP="0035626B">
            <w:pPr>
              <w:ind w:left="0" w:firstLine="0"/>
              <w:jc w:val="center"/>
              <w:rPr>
                <w:sz w:val="18"/>
                <w:szCs w:val="18"/>
              </w:rPr>
            </w:pPr>
            <w:r w:rsidRPr="0035626B">
              <w:rPr>
                <w:sz w:val="18"/>
                <w:szCs w:val="18"/>
              </w:rPr>
              <w:t>49</w:t>
            </w:r>
          </w:p>
          <w:p w:rsidR="0035626B" w:rsidRPr="0035626B" w:rsidRDefault="0035626B" w:rsidP="0035626B">
            <w:pPr>
              <w:ind w:left="0" w:firstLine="0"/>
              <w:jc w:val="center"/>
              <w:rPr>
                <w:sz w:val="18"/>
                <w:szCs w:val="18"/>
              </w:rPr>
            </w:pPr>
            <w:r w:rsidRPr="0035626B">
              <w:rPr>
                <w:sz w:val="18"/>
                <w:szCs w:val="18"/>
              </w:rPr>
              <w:t>50</w:t>
            </w:r>
          </w:p>
          <w:p w:rsidR="0035626B" w:rsidRPr="0035626B" w:rsidRDefault="0035626B" w:rsidP="0035626B">
            <w:pPr>
              <w:ind w:left="0" w:firstLine="0"/>
              <w:jc w:val="center"/>
              <w:rPr>
                <w:sz w:val="18"/>
                <w:szCs w:val="18"/>
              </w:rPr>
            </w:pPr>
            <w:r w:rsidRPr="0035626B">
              <w:rPr>
                <w:sz w:val="18"/>
                <w:szCs w:val="18"/>
              </w:rPr>
              <w:t>51</w:t>
            </w:r>
          </w:p>
          <w:p w:rsidR="0035626B" w:rsidRPr="0035626B" w:rsidRDefault="0035626B" w:rsidP="0035626B">
            <w:pPr>
              <w:ind w:left="0" w:firstLine="0"/>
              <w:jc w:val="center"/>
              <w:rPr>
                <w:sz w:val="18"/>
                <w:szCs w:val="18"/>
              </w:rPr>
            </w:pPr>
            <w:r w:rsidRPr="0035626B">
              <w:rPr>
                <w:sz w:val="18"/>
                <w:szCs w:val="18"/>
              </w:rPr>
              <w:t>52</w:t>
            </w:r>
          </w:p>
          <w:p w:rsidR="0035626B" w:rsidRPr="0035626B" w:rsidRDefault="0035626B" w:rsidP="0035626B">
            <w:pPr>
              <w:ind w:left="0" w:firstLine="0"/>
              <w:jc w:val="center"/>
              <w:rPr>
                <w:sz w:val="18"/>
                <w:szCs w:val="18"/>
              </w:rPr>
            </w:pPr>
            <w:r w:rsidRPr="0035626B">
              <w:rPr>
                <w:sz w:val="18"/>
                <w:szCs w:val="18"/>
              </w:rPr>
              <w:t>53</w:t>
            </w:r>
          </w:p>
          <w:p w:rsidR="0035626B" w:rsidRPr="0035626B" w:rsidRDefault="0035626B" w:rsidP="0035626B">
            <w:pPr>
              <w:ind w:left="0" w:firstLine="0"/>
              <w:jc w:val="center"/>
              <w:rPr>
                <w:sz w:val="18"/>
                <w:szCs w:val="18"/>
              </w:rPr>
            </w:pPr>
            <w:r w:rsidRPr="0035626B">
              <w:rPr>
                <w:sz w:val="18"/>
                <w:szCs w:val="18"/>
              </w:rPr>
              <w:t>47</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54</w:t>
            </w:r>
          </w:p>
          <w:p w:rsidR="0035626B" w:rsidRPr="0035626B" w:rsidRDefault="0035626B" w:rsidP="0035626B">
            <w:pPr>
              <w:ind w:left="0" w:firstLine="0"/>
              <w:jc w:val="center"/>
              <w:rPr>
                <w:sz w:val="18"/>
                <w:szCs w:val="18"/>
              </w:rPr>
            </w:pPr>
            <w:r w:rsidRPr="0035626B">
              <w:rPr>
                <w:sz w:val="18"/>
                <w:szCs w:val="18"/>
              </w:rPr>
              <w:t>55</w:t>
            </w:r>
          </w:p>
          <w:p w:rsidR="0035626B" w:rsidRPr="0035626B" w:rsidRDefault="0035626B" w:rsidP="0035626B">
            <w:pPr>
              <w:ind w:left="0" w:firstLine="0"/>
              <w:jc w:val="center"/>
              <w:rPr>
                <w:sz w:val="18"/>
                <w:szCs w:val="18"/>
              </w:rPr>
            </w:pPr>
            <w:r w:rsidRPr="0035626B">
              <w:rPr>
                <w:sz w:val="18"/>
                <w:szCs w:val="18"/>
              </w:rPr>
              <w:t>56</w:t>
            </w:r>
          </w:p>
          <w:p w:rsidR="0035626B" w:rsidRPr="0035626B" w:rsidRDefault="0035626B" w:rsidP="0035626B">
            <w:pPr>
              <w:ind w:left="0" w:firstLine="0"/>
              <w:jc w:val="center"/>
              <w:rPr>
                <w:sz w:val="18"/>
                <w:szCs w:val="18"/>
              </w:rPr>
            </w:pPr>
            <w:r w:rsidRPr="0035626B">
              <w:rPr>
                <w:sz w:val="18"/>
                <w:szCs w:val="18"/>
              </w:rPr>
              <w:t>57</w:t>
            </w:r>
          </w:p>
          <w:p w:rsidR="0035626B" w:rsidRPr="0035626B" w:rsidRDefault="0035626B" w:rsidP="0035626B">
            <w:pPr>
              <w:ind w:left="0" w:firstLine="0"/>
              <w:jc w:val="center"/>
              <w:rPr>
                <w:sz w:val="18"/>
                <w:szCs w:val="18"/>
              </w:rPr>
            </w:pPr>
            <w:r w:rsidRPr="0035626B">
              <w:rPr>
                <w:sz w:val="18"/>
                <w:szCs w:val="18"/>
              </w:rPr>
              <w:t>58</w:t>
            </w:r>
          </w:p>
          <w:p w:rsidR="0035626B" w:rsidRPr="0035626B" w:rsidRDefault="0035626B" w:rsidP="0035626B">
            <w:pPr>
              <w:ind w:left="0" w:firstLine="0"/>
              <w:jc w:val="center"/>
              <w:rPr>
                <w:sz w:val="18"/>
                <w:szCs w:val="18"/>
              </w:rPr>
            </w:pPr>
            <w:r w:rsidRPr="0035626B">
              <w:rPr>
                <w:sz w:val="18"/>
                <w:szCs w:val="18"/>
              </w:rPr>
              <w:t>59</w:t>
            </w:r>
          </w:p>
          <w:p w:rsidR="0035626B" w:rsidRPr="0035626B" w:rsidRDefault="0035626B" w:rsidP="0035626B">
            <w:pPr>
              <w:ind w:left="0" w:firstLine="0"/>
              <w:jc w:val="center"/>
              <w:rPr>
                <w:sz w:val="18"/>
                <w:szCs w:val="18"/>
              </w:rPr>
            </w:pPr>
            <w:r w:rsidRPr="0035626B">
              <w:rPr>
                <w:sz w:val="18"/>
                <w:szCs w:val="18"/>
              </w:rPr>
              <w:t>60</w:t>
            </w:r>
          </w:p>
          <w:p w:rsidR="0035626B" w:rsidRPr="0035626B" w:rsidRDefault="0035626B" w:rsidP="0035626B">
            <w:pPr>
              <w:ind w:left="0" w:firstLine="0"/>
              <w:jc w:val="center"/>
              <w:rPr>
                <w:sz w:val="18"/>
                <w:szCs w:val="18"/>
              </w:rPr>
            </w:pPr>
            <w:r w:rsidRPr="0035626B">
              <w:rPr>
                <w:sz w:val="18"/>
                <w:szCs w:val="18"/>
              </w:rPr>
              <w:t>54</w:t>
            </w:r>
          </w:p>
          <w:p w:rsidR="0035626B" w:rsidRPr="0035626B" w:rsidRDefault="0035626B" w:rsidP="0035626B">
            <w:pPr>
              <w:ind w:left="0" w:firstLine="0"/>
              <w:jc w:val="center"/>
              <w:rPr>
                <w:sz w:val="18"/>
                <w:szCs w:val="18"/>
              </w:rPr>
            </w:pPr>
          </w:p>
        </w:tc>
        <w:tc>
          <w:tcPr>
            <w:tcW w:w="2267" w:type="dxa"/>
            <w:tcBorders>
              <w:top w:val="single" w:sz="4" w:space="0" w:color="auto"/>
              <w:left w:val="single" w:sz="4" w:space="0" w:color="auto"/>
              <w:bottom w:val="single" w:sz="4" w:space="0" w:color="auto"/>
              <w:right w:val="single" w:sz="4" w:space="0" w:color="auto"/>
            </w:tcBorders>
          </w:tcPr>
          <w:p w:rsidR="0035626B" w:rsidRPr="0035626B" w:rsidRDefault="0035626B" w:rsidP="0035626B">
            <w:pPr>
              <w:ind w:left="0" w:firstLine="0"/>
              <w:jc w:val="center"/>
              <w:rPr>
                <w:sz w:val="18"/>
                <w:szCs w:val="18"/>
              </w:rPr>
            </w:pPr>
            <w:r w:rsidRPr="0035626B">
              <w:rPr>
                <w:sz w:val="18"/>
                <w:szCs w:val="18"/>
              </w:rPr>
              <w:lastRenderedPageBreak/>
              <w:t>407727.79</w:t>
            </w:r>
          </w:p>
          <w:p w:rsidR="0035626B" w:rsidRPr="0035626B" w:rsidRDefault="0035626B" w:rsidP="0035626B">
            <w:pPr>
              <w:ind w:left="0" w:firstLine="0"/>
              <w:jc w:val="center"/>
              <w:rPr>
                <w:sz w:val="18"/>
                <w:szCs w:val="18"/>
              </w:rPr>
            </w:pPr>
            <w:r w:rsidRPr="0035626B">
              <w:rPr>
                <w:sz w:val="18"/>
                <w:szCs w:val="18"/>
              </w:rPr>
              <w:t>407728.44</w:t>
            </w:r>
          </w:p>
          <w:p w:rsidR="0035626B" w:rsidRPr="0035626B" w:rsidRDefault="0035626B" w:rsidP="0035626B">
            <w:pPr>
              <w:ind w:left="0" w:firstLine="0"/>
              <w:jc w:val="center"/>
              <w:rPr>
                <w:sz w:val="18"/>
                <w:szCs w:val="18"/>
              </w:rPr>
            </w:pPr>
            <w:r w:rsidRPr="0035626B">
              <w:rPr>
                <w:sz w:val="18"/>
                <w:szCs w:val="18"/>
              </w:rPr>
              <w:t>407729.22</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407704.44</w:t>
            </w:r>
          </w:p>
          <w:p w:rsidR="0035626B" w:rsidRPr="0035626B" w:rsidRDefault="0035626B" w:rsidP="0035626B">
            <w:pPr>
              <w:ind w:left="0" w:firstLine="0"/>
              <w:jc w:val="center"/>
              <w:rPr>
                <w:sz w:val="18"/>
                <w:szCs w:val="18"/>
              </w:rPr>
            </w:pPr>
            <w:r w:rsidRPr="0035626B">
              <w:rPr>
                <w:sz w:val="18"/>
                <w:szCs w:val="18"/>
              </w:rPr>
              <w:t>407703.75</w:t>
            </w:r>
          </w:p>
          <w:p w:rsidR="0035626B" w:rsidRPr="0035626B" w:rsidRDefault="0035626B" w:rsidP="0035626B">
            <w:pPr>
              <w:ind w:left="0" w:firstLine="0"/>
              <w:jc w:val="center"/>
              <w:rPr>
                <w:sz w:val="18"/>
                <w:szCs w:val="18"/>
              </w:rPr>
            </w:pPr>
            <w:r w:rsidRPr="0035626B">
              <w:rPr>
                <w:sz w:val="18"/>
                <w:szCs w:val="18"/>
              </w:rPr>
              <w:t>407700.73</w:t>
            </w:r>
          </w:p>
          <w:p w:rsidR="0035626B" w:rsidRPr="0035626B" w:rsidRDefault="0035626B" w:rsidP="0035626B">
            <w:pPr>
              <w:ind w:left="0" w:firstLine="0"/>
              <w:jc w:val="center"/>
              <w:rPr>
                <w:sz w:val="18"/>
                <w:szCs w:val="18"/>
              </w:rPr>
            </w:pPr>
            <w:r w:rsidRPr="0035626B">
              <w:rPr>
                <w:sz w:val="18"/>
                <w:szCs w:val="18"/>
              </w:rPr>
              <w:t>407701.38</w:t>
            </w:r>
          </w:p>
          <w:p w:rsidR="0035626B" w:rsidRPr="0035626B" w:rsidRDefault="0035626B" w:rsidP="0035626B">
            <w:pPr>
              <w:ind w:left="0" w:firstLine="0"/>
              <w:jc w:val="center"/>
              <w:rPr>
                <w:sz w:val="18"/>
                <w:szCs w:val="18"/>
              </w:rPr>
            </w:pPr>
            <w:r w:rsidRPr="0035626B">
              <w:rPr>
                <w:sz w:val="18"/>
                <w:szCs w:val="18"/>
              </w:rPr>
              <w:t>407704.44</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407967.10</w:t>
            </w:r>
          </w:p>
          <w:p w:rsidR="0035626B" w:rsidRPr="0035626B" w:rsidRDefault="0035626B" w:rsidP="0035626B">
            <w:pPr>
              <w:ind w:left="0" w:firstLine="0"/>
              <w:jc w:val="center"/>
              <w:rPr>
                <w:sz w:val="18"/>
                <w:szCs w:val="18"/>
              </w:rPr>
            </w:pPr>
            <w:r w:rsidRPr="0035626B">
              <w:rPr>
                <w:sz w:val="18"/>
                <w:szCs w:val="18"/>
              </w:rPr>
              <w:t>407964.83</w:t>
            </w:r>
          </w:p>
          <w:p w:rsidR="0035626B" w:rsidRPr="0035626B" w:rsidRDefault="0035626B" w:rsidP="0035626B">
            <w:pPr>
              <w:ind w:left="0" w:firstLine="0"/>
              <w:jc w:val="center"/>
              <w:rPr>
                <w:sz w:val="18"/>
                <w:szCs w:val="18"/>
              </w:rPr>
            </w:pPr>
            <w:r w:rsidRPr="0035626B">
              <w:rPr>
                <w:sz w:val="18"/>
                <w:szCs w:val="18"/>
              </w:rPr>
              <w:t>407962.51</w:t>
            </w:r>
          </w:p>
          <w:p w:rsidR="0035626B" w:rsidRPr="0035626B" w:rsidRDefault="0035626B" w:rsidP="0035626B">
            <w:pPr>
              <w:ind w:left="0" w:firstLine="0"/>
              <w:jc w:val="center"/>
              <w:rPr>
                <w:sz w:val="18"/>
                <w:szCs w:val="18"/>
              </w:rPr>
            </w:pPr>
            <w:r w:rsidRPr="0035626B">
              <w:rPr>
                <w:sz w:val="18"/>
                <w:szCs w:val="18"/>
              </w:rPr>
              <w:t>407964.79</w:t>
            </w:r>
          </w:p>
          <w:p w:rsidR="0035626B" w:rsidRPr="0035626B" w:rsidRDefault="0035626B" w:rsidP="0035626B">
            <w:pPr>
              <w:ind w:left="0" w:firstLine="0"/>
              <w:jc w:val="center"/>
              <w:rPr>
                <w:sz w:val="18"/>
                <w:szCs w:val="18"/>
              </w:rPr>
            </w:pPr>
            <w:r w:rsidRPr="0035626B">
              <w:rPr>
                <w:sz w:val="18"/>
                <w:szCs w:val="18"/>
              </w:rPr>
              <w:t>407967.10</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407888.97</w:t>
            </w:r>
          </w:p>
          <w:p w:rsidR="0035626B" w:rsidRPr="0035626B" w:rsidRDefault="0035626B" w:rsidP="0035626B">
            <w:pPr>
              <w:ind w:left="0" w:firstLine="0"/>
              <w:jc w:val="center"/>
              <w:rPr>
                <w:sz w:val="18"/>
                <w:szCs w:val="18"/>
              </w:rPr>
            </w:pPr>
            <w:r w:rsidRPr="0035626B">
              <w:rPr>
                <w:sz w:val="18"/>
                <w:szCs w:val="18"/>
              </w:rPr>
              <w:t>407886.78</w:t>
            </w:r>
          </w:p>
          <w:p w:rsidR="0035626B" w:rsidRPr="0035626B" w:rsidRDefault="0035626B" w:rsidP="0035626B">
            <w:pPr>
              <w:ind w:left="0" w:firstLine="0"/>
              <w:jc w:val="center"/>
              <w:rPr>
                <w:sz w:val="18"/>
                <w:szCs w:val="18"/>
              </w:rPr>
            </w:pPr>
            <w:r w:rsidRPr="0035626B">
              <w:rPr>
                <w:sz w:val="18"/>
                <w:szCs w:val="18"/>
              </w:rPr>
              <w:t>407883.44</w:t>
            </w:r>
          </w:p>
          <w:p w:rsidR="0035626B" w:rsidRPr="0035626B" w:rsidRDefault="0035626B" w:rsidP="0035626B">
            <w:pPr>
              <w:ind w:left="0" w:firstLine="0"/>
              <w:jc w:val="center"/>
              <w:rPr>
                <w:sz w:val="18"/>
                <w:szCs w:val="18"/>
              </w:rPr>
            </w:pPr>
            <w:r w:rsidRPr="0035626B">
              <w:rPr>
                <w:sz w:val="18"/>
                <w:szCs w:val="18"/>
              </w:rPr>
              <w:t>407883.96</w:t>
            </w:r>
          </w:p>
          <w:p w:rsidR="0035626B" w:rsidRPr="0035626B" w:rsidRDefault="0035626B" w:rsidP="0035626B">
            <w:pPr>
              <w:ind w:left="0" w:firstLine="0"/>
              <w:jc w:val="center"/>
              <w:rPr>
                <w:sz w:val="18"/>
                <w:szCs w:val="18"/>
              </w:rPr>
            </w:pPr>
            <w:r w:rsidRPr="0035626B">
              <w:rPr>
                <w:sz w:val="18"/>
                <w:szCs w:val="18"/>
              </w:rPr>
              <w:t>407886.46</w:t>
            </w:r>
          </w:p>
          <w:p w:rsidR="0035626B" w:rsidRPr="0035626B" w:rsidRDefault="0035626B" w:rsidP="0035626B">
            <w:pPr>
              <w:ind w:left="0" w:firstLine="0"/>
              <w:jc w:val="center"/>
              <w:rPr>
                <w:sz w:val="18"/>
                <w:szCs w:val="18"/>
              </w:rPr>
            </w:pPr>
            <w:r w:rsidRPr="0035626B">
              <w:rPr>
                <w:sz w:val="18"/>
                <w:szCs w:val="18"/>
              </w:rPr>
              <w:t>407888.12</w:t>
            </w:r>
          </w:p>
          <w:p w:rsidR="0035626B" w:rsidRPr="0035626B" w:rsidRDefault="0035626B" w:rsidP="0035626B">
            <w:pPr>
              <w:ind w:left="0" w:firstLine="0"/>
              <w:jc w:val="center"/>
              <w:rPr>
                <w:sz w:val="18"/>
                <w:szCs w:val="18"/>
              </w:rPr>
            </w:pPr>
            <w:r w:rsidRPr="0035626B">
              <w:rPr>
                <w:sz w:val="18"/>
                <w:szCs w:val="18"/>
              </w:rPr>
              <w:t>407888.97</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407861.44</w:t>
            </w:r>
          </w:p>
          <w:p w:rsidR="0035626B" w:rsidRPr="0035626B" w:rsidRDefault="0035626B" w:rsidP="0035626B">
            <w:pPr>
              <w:ind w:left="0" w:firstLine="0"/>
              <w:jc w:val="center"/>
              <w:rPr>
                <w:sz w:val="18"/>
                <w:szCs w:val="18"/>
              </w:rPr>
            </w:pPr>
            <w:r w:rsidRPr="0035626B">
              <w:rPr>
                <w:sz w:val="18"/>
                <w:szCs w:val="18"/>
              </w:rPr>
              <w:t>407861.34</w:t>
            </w:r>
          </w:p>
          <w:p w:rsidR="0035626B" w:rsidRPr="0035626B" w:rsidRDefault="0035626B" w:rsidP="0035626B">
            <w:pPr>
              <w:ind w:left="0" w:firstLine="0"/>
              <w:jc w:val="center"/>
              <w:rPr>
                <w:sz w:val="18"/>
                <w:szCs w:val="18"/>
              </w:rPr>
            </w:pPr>
            <w:r w:rsidRPr="0035626B">
              <w:rPr>
                <w:sz w:val="18"/>
                <w:szCs w:val="18"/>
              </w:rPr>
              <w:t>407857.52</w:t>
            </w:r>
          </w:p>
          <w:p w:rsidR="0035626B" w:rsidRPr="0035626B" w:rsidRDefault="0035626B" w:rsidP="0035626B">
            <w:pPr>
              <w:ind w:left="0" w:firstLine="0"/>
              <w:jc w:val="center"/>
              <w:rPr>
                <w:sz w:val="18"/>
                <w:szCs w:val="18"/>
              </w:rPr>
            </w:pPr>
            <w:r w:rsidRPr="0035626B">
              <w:rPr>
                <w:sz w:val="18"/>
                <w:szCs w:val="18"/>
              </w:rPr>
              <w:t>407857.22</w:t>
            </w:r>
          </w:p>
          <w:p w:rsidR="0035626B" w:rsidRPr="0035626B" w:rsidRDefault="0035626B" w:rsidP="0035626B">
            <w:pPr>
              <w:ind w:left="0" w:firstLine="0"/>
              <w:jc w:val="center"/>
              <w:rPr>
                <w:sz w:val="18"/>
                <w:szCs w:val="18"/>
              </w:rPr>
            </w:pPr>
            <w:r w:rsidRPr="0035626B">
              <w:rPr>
                <w:sz w:val="18"/>
                <w:szCs w:val="18"/>
              </w:rPr>
              <w:t>407856.22</w:t>
            </w:r>
          </w:p>
          <w:p w:rsidR="0035626B" w:rsidRPr="0035626B" w:rsidRDefault="0035626B" w:rsidP="0035626B">
            <w:pPr>
              <w:ind w:left="0" w:firstLine="0"/>
              <w:jc w:val="center"/>
              <w:rPr>
                <w:sz w:val="18"/>
                <w:szCs w:val="18"/>
              </w:rPr>
            </w:pPr>
            <w:r w:rsidRPr="0035626B">
              <w:rPr>
                <w:sz w:val="18"/>
                <w:szCs w:val="18"/>
              </w:rPr>
              <w:t>407856.44</w:t>
            </w:r>
          </w:p>
          <w:p w:rsidR="0035626B" w:rsidRPr="0035626B" w:rsidRDefault="0035626B" w:rsidP="0035626B">
            <w:pPr>
              <w:ind w:left="0" w:firstLine="0"/>
              <w:jc w:val="center"/>
              <w:rPr>
                <w:sz w:val="18"/>
                <w:szCs w:val="18"/>
              </w:rPr>
            </w:pPr>
            <w:r w:rsidRPr="0035626B">
              <w:rPr>
                <w:sz w:val="18"/>
                <w:szCs w:val="18"/>
              </w:rPr>
              <w:t>407857.09</w:t>
            </w:r>
          </w:p>
          <w:p w:rsidR="0035626B" w:rsidRPr="0035626B" w:rsidRDefault="0035626B" w:rsidP="0035626B">
            <w:pPr>
              <w:ind w:left="0" w:firstLine="0"/>
              <w:jc w:val="center"/>
              <w:rPr>
                <w:sz w:val="18"/>
                <w:szCs w:val="18"/>
              </w:rPr>
            </w:pPr>
            <w:r w:rsidRPr="0035626B">
              <w:rPr>
                <w:sz w:val="18"/>
                <w:szCs w:val="18"/>
              </w:rPr>
              <w:t>407861.44</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407794.13</w:t>
            </w:r>
          </w:p>
          <w:p w:rsidR="0035626B" w:rsidRPr="0035626B" w:rsidRDefault="0035626B" w:rsidP="0035626B">
            <w:pPr>
              <w:ind w:left="0" w:firstLine="0"/>
              <w:jc w:val="center"/>
              <w:rPr>
                <w:sz w:val="18"/>
                <w:szCs w:val="18"/>
              </w:rPr>
            </w:pPr>
            <w:r w:rsidRPr="0035626B">
              <w:rPr>
                <w:sz w:val="18"/>
                <w:szCs w:val="18"/>
              </w:rPr>
              <w:t>407794.73</w:t>
            </w:r>
          </w:p>
          <w:p w:rsidR="0035626B" w:rsidRPr="0035626B" w:rsidRDefault="0035626B" w:rsidP="0035626B">
            <w:pPr>
              <w:ind w:left="0" w:firstLine="0"/>
              <w:jc w:val="center"/>
              <w:rPr>
                <w:sz w:val="18"/>
                <w:szCs w:val="18"/>
              </w:rPr>
            </w:pPr>
            <w:r w:rsidRPr="0035626B">
              <w:rPr>
                <w:sz w:val="18"/>
                <w:szCs w:val="18"/>
              </w:rPr>
              <w:t>407794.08</w:t>
            </w:r>
          </w:p>
          <w:p w:rsidR="0035626B" w:rsidRPr="0035626B" w:rsidRDefault="0035626B" w:rsidP="0035626B">
            <w:pPr>
              <w:ind w:left="0" w:firstLine="0"/>
              <w:jc w:val="center"/>
              <w:rPr>
                <w:sz w:val="18"/>
                <w:szCs w:val="18"/>
              </w:rPr>
            </w:pPr>
            <w:r w:rsidRPr="0035626B">
              <w:rPr>
                <w:sz w:val="18"/>
                <w:szCs w:val="18"/>
              </w:rPr>
              <w:t>407790.14</w:t>
            </w:r>
          </w:p>
          <w:p w:rsidR="0035626B" w:rsidRPr="0035626B" w:rsidRDefault="0035626B" w:rsidP="0035626B">
            <w:pPr>
              <w:ind w:left="0" w:firstLine="0"/>
              <w:jc w:val="center"/>
              <w:rPr>
                <w:sz w:val="18"/>
                <w:szCs w:val="18"/>
              </w:rPr>
            </w:pPr>
            <w:r w:rsidRPr="0035626B">
              <w:rPr>
                <w:sz w:val="18"/>
                <w:szCs w:val="18"/>
              </w:rPr>
              <w:t>407790.14</w:t>
            </w:r>
          </w:p>
          <w:p w:rsidR="0035626B" w:rsidRPr="0035626B" w:rsidRDefault="0035626B" w:rsidP="0035626B">
            <w:pPr>
              <w:ind w:left="0" w:firstLine="0"/>
              <w:jc w:val="center"/>
              <w:rPr>
                <w:sz w:val="18"/>
                <w:szCs w:val="18"/>
              </w:rPr>
            </w:pPr>
            <w:r w:rsidRPr="0035626B">
              <w:rPr>
                <w:sz w:val="18"/>
                <w:szCs w:val="18"/>
              </w:rPr>
              <w:t>407793.63</w:t>
            </w:r>
          </w:p>
          <w:p w:rsidR="0035626B" w:rsidRPr="0035626B" w:rsidRDefault="0035626B" w:rsidP="0035626B">
            <w:pPr>
              <w:ind w:left="0" w:firstLine="0"/>
              <w:jc w:val="center"/>
              <w:rPr>
                <w:sz w:val="18"/>
                <w:szCs w:val="18"/>
              </w:rPr>
            </w:pPr>
            <w:r w:rsidRPr="0035626B">
              <w:rPr>
                <w:sz w:val="18"/>
                <w:szCs w:val="18"/>
              </w:rPr>
              <w:t>407793.14</w:t>
            </w:r>
          </w:p>
          <w:p w:rsidR="0035626B" w:rsidRPr="0035626B" w:rsidRDefault="0035626B" w:rsidP="0035626B">
            <w:pPr>
              <w:ind w:left="0" w:firstLine="0"/>
              <w:jc w:val="center"/>
              <w:rPr>
                <w:sz w:val="18"/>
                <w:szCs w:val="18"/>
              </w:rPr>
            </w:pPr>
            <w:r w:rsidRPr="0035626B">
              <w:rPr>
                <w:sz w:val="18"/>
                <w:szCs w:val="18"/>
              </w:rPr>
              <w:t>407794.13</w:t>
            </w:r>
          </w:p>
        </w:tc>
        <w:tc>
          <w:tcPr>
            <w:tcW w:w="1846" w:type="dxa"/>
            <w:tcBorders>
              <w:top w:val="single" w:sz="4" w:space="0" w:color="auto"/>
              <w:left w:val="single" w:sz="4" w:space="0" w:color="auto"/>
              <w:bottom w:val="single" w:sz="4" w:space="0" w:color="auto"/>
              <w:right w:val="double" w:sz="4" w:space="0" w:color="auto"/>
            </w:tcBorders>
          </w:tcPr>
          <w:p w:rsidR="0035626B" w:rsidRPr="0035626B" w:rsidRDefault="0035626B" w:rsidP="0035626B">
            <w:pPr>
              <w:ind w:left="0" w:firstLine="0"/>
              <w:jc w:val="center"/>
              <w:rPr>
                <w:sz w:val="18"/>
                <w:szCs w:val="18"/>
              </w:rPr>
            </w:pPr>
            <w:r w:rsidRPr="0035626B">
              <w:rPr>
                <w:sz w:val="18"/>
                <w:szCs w:val="18"/>
              </w:rPr>
              <w:lastRenderedPageBreak/>
              <w:t>3342291.64</w:t>
            </w:r>
          </w:p>
          <w:p w:rsidR="0035626B" w:rsidRPr="0035626B" w:rsidRDefault="0035626B" w:rsidP="0035626B">
            <w:pPr>
              <w:ind w:left="0" w:firstLine="0"/>
              <w:jc w:val="center"/>
              <w:rPr>
                <w:sz w:val="18"/>
                <w:szCs w:val="18"/>
              </w:rPr>
            </w:pPr>
            <w:r w:rsidRPr="0035626B">
              <w:rPr>
                <w:sz w:val="18"/>
                <w:szCs w:val="18"/>
              </w:rPr>
              <w:t>3342290.87</w:t>
            </w:r>
          </w:p>
          <w:p w:rsidR="0035626B" w:rsidRPr="0035626B" w:rsidRDefault="0035626B" w:rsidP="0035626B">
            <w:pPr>
              <w:ind w:left="0" w:firstLine="0"/>
              <w:jc w:val="center"/>
              <w:rPr>
                <w:sz w:val="18"/>
                <w:szCs w:val="18"/>
              </w:rPr>
            </w:pPr>
            <w:r w:rsidRPr="0035626B">
              <w:rPr>
                <w:sz w:val="18"/>
                <w:szCs w:val="18"/>
              </w:rPr>
              <w:t>3342291.53</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3342269.46</w:t>
            </w:r>
          </w:p>
          <w:p w:rsidR="0035626B" w:rsidRPr="0035626B" w:rsidRDefault="0035626B" w:rsidP="0035626B">
            <w:pPr>
              <w:ind w:left="0" w:firstLine="0"/>
              <w:jc w:val="center"/>
              <w:rPr>
                <w:sz w:val="18"/>
                <w:szCs w:val="18"/>
              </w:rPr>
            </w:pPr>
            <w:r w:rsidRPr="0035626B">
              <w:rPr>
                <w:sz w:val="18"/>
                <w:szCs w:val="18"/>
              </w:rPr>
              <w:t>3342270.25</w:t>
            </w:r>
          </w:p>
          <w:p w:rsidR="0035626B" w:rsidRPr="0035626B" w:rsidRDefault="0035626B" w:rsidP="0035626B">
            <w:pPr>
              <w:ind w:left="0" w:firstLine="0"/>
              <w:jc w:val="center"/>
              <w:rPr>
                <w:sz w:val="18"/>
                <w:szCs w:val="18"/>
              </w:rPr>
            </w:pPr>
            <w:r w:rsidRPr="0035626B">
              <w:rPr>
                <w:sz w:val="18"/>
                <w:szCs w:val="18"/>
              </w:rPr>
              <w:t>3342267.59</w:t>
            </w:r>
          </w:p>
          <w:p w:rsidR="0035626B" w:rsidRPr="0035626B" w:rsidRDefault="0035626B" w:rsidP="0035626B">
            <w:pPr>
              <w:ind w:left="0" w:firstLine="0"/>
              <w:jc w:val="center"/>
              <w:rPr>
                <w:sz w:val="18"/>
                <w:szCs w:val="18"/>
              </w:rPr>
            </w:pPr>
            <w:r w:rsidRPr="0035626B">
              <w:rPr>
                <w:sz w:val="18"/>
                <w:szCs w:val="18"/>
              </w:rPr>
              <w:t>3342266.82</w:t>
            </w:r>
          </w:p>
          <w:p w:rsidR="0035626B" w:rsidRPr="0035626B" w:rsidRDefault="0035626B" w:rsidP="0035626B">
            <w:pPr>
              <w:ind w:left="0" w:firstLine="0"/>
              <w:jc w:val="center"/>
              <w:rPr>
                <w:sz w:val="18"/>
                <w:szCs w:val="18"/>
              </w:rPr>
            </w:pPr>
            <w:r w:rsidRPr="0035626B">
              <w:rPr>
                <w:sz w:val="18"/>
                <w:szCs w:val="18"/>
              </w:rPr>
              <w:t>3342269.46</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3342366.97</w:t>
            </w:r>
          </w:p>
          <w:p w:rsidR="0035626B" w:rsidRPr="0035626B" w:rsidRDefault="0035626B" w:rsidP="0035626B">
            <w:pPr>
              <w:ind w:left="0" w:firstLine="0"/>
              <w:jc w:val="center"/>
              <w:rPr>
                <w:sz w:val="18"/>
                <w:szCs w:val="18"/>
              </w:rPr>
            </w:pPr>
            <w:r w:rsidRPr="0035626B">
              <w:rPr>
                <w:sz w:val="18"/>
                <w:szCs w:val="18"/>
              </w:rPr>
              <w:t>3342369.67</w:t>
            </w:r>
          </w:p>
          <w:p w:rsidR="0035626B" w:rsidRPr="0035626B" w:rsidRDefault="0035626B" w:rsidP="0035626B">
            <w:pPr>
              <w:ind w:left="0" w:firstLine="0"/>
              <w:jc w:val="center"/>
              <w:rPr>
                <w:sz w:val="18"/>
                <w:szCs w:val="18"/>
              </w:rPr>
            </w:pPr>
            <w:r w:rsidRPr="0035626B">
              <w:rPr>
                <w:sz w:val="18"/>
                <w:szCs w:val="18"/>
              </w:rPr>
              <w:t>3342367.62</w:t>
            </w:r>
          </w:p>
          <w:p w:rsidR="0035626B" w:rsidRPr="0035626B" w:rsidRDefault="0035626B" w:rsidP="0035626B">
            <w:pPr>
              <w:ind w:left="0" w:firstLine="0"/>
              <w:jc w:val="center"/>
              <w:rPr>
                <w:sz w:val="18"/>
                <w:szCs w:val="18"/>
              </w:rPr>
            </w:pPr>
            <w:r w:rsidRPr="0035626B">
              <w:rPr>
                <w:sz w:val="18"/>
                <w:szCs w:val="18"/>
              </w:rPr>
              <w:t>3342365.00</w:t>
            </w:r>
          </w:p>
          <w:p w:rsidR="0035626B" w:rsidRPr="0035626B" w:rsidRDefault="0035626B" w:rsidP="0035626B">
            <w:pPr>
              <w:ind w:left="0" w:firstLine="0"/>
              <w:jc w:val="center"/>
              <w:rPr>
                <w:sz w:val="18"/>
                <w:szCs w:val="18"/>
              </w:rPr>
            </w:pPr>
            <w:r w:rsidRPr="0035626B">
              <w:rPr>
                <w:sz w:val="18"/>
                <w:szCs w:val="18"/>
              </w:rPr>
              <w:t>3342366.97</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3342301.36</w:t>
            </w:r>
          </w:p>
          <w:p w:rsidR="0035626B" w:rsidRPr="0035626B" w:rsidRDefault="0035626B" w:rsidP="0035626B">
            <w:pPr>
              <w:ind w:left="0" w:firstLine="0"/>
              <w:jc w:val="center"/>
              <w:rPr>
                <w:sz w:val="18"/>
                <w:szCs w:val="18"/>
              </w:rPr>
            </w:pPr>
            <w:r w:rsidRPr="0035626B">
              <w:rPr>
                <w:sz w:val="18"/>
                <w:szCs w:val="18"/>
              </w:rPr>
              <w:t>3342297.99</w:t>
            </w:r>
          </w:p>
          <w:p w:rsidR="0035626B" w:rsidRPr="0035626B" w:rsidRDefault="0035626B" w:rsidP="0035626B">
            <w:pPr>
              <w:ind w:left="0" w:firstLine="0"/>
              <w:jc w:val="center"/>
              <w:rPr>
                <w:sz w:val="18"/>
                <w:szCs w:val="18"/>
              </w:rPr>
            </w:pPr>
            <w:r w:rsidRPr="0035626B">
              <w:rPr>
                <w:sz w:val="18"/>
                <w:szCs w:val="18"/>
              </w:rPr>
              <w:t>3342299.74</w:t>
            </w:r>
          </w:p>
          <w:p w:rsidR="0035626B" w:rsidRPr="0035626B" w:rsidRDefault="0035626B" w:rsidP="0035626B">
            <w:pPr>
              <w:ind w:left="0" w:firstLine="0"/>
              <w:jc w:val="center"/>
              <w:rPr>
                <w:sz w:val="18"/>
                <w:szCs w:val="18"/>
              </w:rPr>
            </w:pPr>
            <w:r w:rsidRPr="0035626B">
              <w:rPr>
                <w:sz w:val="18"/>
                <w:szCs w:val="18"/>
              </w:rPr>
              <w:t>3342300.59</w:t>
            </w:r>
          </w:p>
          <w:p w:rsidR="0035626B" w:rsidRPr="0035626B" w:rsidRDefault="0035626B" w:rsidP="0035626B">
            <w:pPr>
              <w:ind w:left="0" w:firstLine="0"/>
              <w:jc w:val="center"/>
              <w:rPr>
                <w:sz w:val="18"/>
                <w:szCs w:val="18"/>
              </w:rPr>
            </w:pPr>
            <w:r w:rsidRPr="0035626B">
              <w:rPr>
                <w:sz w:val="18"/>
                <w:szCs w:val="18"/>
              </w:rPr>
              <w:t>3342299.27</w:t>
            </w:r>
          </w:p>
          <w:p w:rsidR="0035626B" w:rsidRPr="0035626B" w:rsidRDefault="0035626B" w:rsidP="0035626B">
            <w:pPr>
              <w:ind w:left="0" w:firstLine="0"/>
              <w:jc w:val="center"/>
              <w:rPr>
                <w:sz w:val="18"/>
                <w:szCs w:val="18"/>
              </w:rPr>
            </w:pPr>
            <w:r w:rsidRPr="0035626B">
              <w:rPr>
                <w:sz w:val="18"/>
                <w:szCs w:val="18"/>
              </w:rPr>
              <w:t>3342301.88</w:t>
            </w:r>
          </w:p>
          <w:p w:rsidR="0035626B" w:rsidRPr="0035626B" w:rsidRDefault="0035626B" w:rsidP="0035626B">
            <w:pPr>
              <w:ind w:left="0" w:firstLine="0"/>
              <w:jc w:val="center"/>
              <w:rPr>
                <w:sz w:val="18"/>
                <w:szCs w:val="18"/>
              </w:rPr>
            </w:pPr>
            <w:r w:rsidRPr="0035626B">
              <w:rPr>
                <w:sz w:val="18"/>
                <w:szCs w:val="18"/>
              </w:rPr>
              <w:t>3342301.36</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3342285.08</w:t>
            </w:r>
          </w:p>
          <w:p w:rsidR="0035626B" w:rsidRPr="0035626B" w:rsidRDefault="0035626B" w:rsidP="0035626B">
            <w:pPr>
              <w:ind w:left="0" w:firstLine="0"/>
              <w:jc w:val="center"/>
              <w:rPr>
                <w:sz w:val="18"/>
                <w:szCs w:val="18"/>
              </w:rPr>
            </w:pPr>
            <w:r w:rsidRPr="0035626B">
              <w:rPr>
                <w:sz w:val="18"/>
                <w:szCs w:val="18"/>
              </w:rPr>
              <w:t>3342286.08</w:t>
            </w:r>
          </w:p>
          <w:p w:rsidR="0035626B" w:rsidRPr="0035626B" w:rsidRDefault="0035626B" w:rsidP="0035626B">
            <w:pPr>
              <w:ind w:left="0" w:firstLine="0"/>
              <w:jc w:val="center"/>
              <w:rPr>
                <w:sz w:val="18"/>
                <w:szCs w:val="18"/>
              </w:rPr>
            </w:pPr>
            <w:r w:rsidRPr="0035626B">
              <w:rPr>
                <w:sz w:val="18"/>
                <w:szCs w:val="18"/>
              </w:rPr>
              <w:t>3342285.53</w:t>
            </w:r>
          </w:p>
          <w:p w:rsidR="0035626B" w:rsidRPr="0035626B" w:rsidRDefault="0035626B" w:rsidP="0035626B">
            <w:pPr>
              <w:ind w:left="0" w:firstLine="0"/>
              <w:jc w:val="center"/>
              <w:rPr>
                <w:sz w:val="18"/>
                <w:szCs w:val="18"/>
              </w:rPr>
            </w:pPr>
            <w:r w:rsidRPr="0035626B">
              <w:rPr>
                <w:sz w:val="18"/>
                <w:szCs w:val="18"/>
              </w:rPr>
              <w:t>3342289.20</w:t>
            </w:r>
          </w:p>
          <w:p w:rsidR="0035626B" w:rsidRPr="0035626B" w:rsidRDefault="0035626B" w:rsidP="0035626B">
            <w:pPr>
              <w:ind w:left="0" w:firstLine="0"/>
              <w:jc w:val="center"/>
              <w:rPr>
                <w:sz w:val="18"/>
                <w:szCs w:val="18"/>
              </w:rPr>
            </w:pPr>
            <w:r w:rsidRPr="0035626B">
              <w:rPr>
                <w:sz w:val="18"/>
                <w:szCs w:val="18"/>
              </w:rPr>
              <w:t>3342289.19</w:t>
            </w:r>
          </w:p>
          <w:p w:rsidR="0035626B" w:rsidRPr="0035626B" w:rsidRDefault="0035626B" w:rsidP="0035626B">
            <w:pPr>
              <w:ind w:left="0" w:firstLine="0"/>
              <w:jc w:val="center"/>
              <w:rPr>
                <w:sz w:val="18"/>
                <w:szCs w:val="18"/>
              </w:rPr>
            </w:pPr>
            <w:r w:rsidRPr="0035626B">
              <w:rPr>
                <w:sz w:val="18"/>
                <w:szCs w:val="18"/>
              </w:rPr>
              <w:t>3342285.19</w:t>
            </w:r>
          </w:p>
          <w:p w:rsidR="0035626B" w:rsidRPr="0035626B" w:rsidRDefault="0035626B" w:rsidP="0035626B">
            <w:pPr>
              <w:ind w:left="0" w:firstLine="0"/>
              <w:jc w:val="center"/>
              <w:rPr>
                <w:sz w:val="18"/>
                <w:szCs w:val="18"/>
              </w:rPr>
            </w:pPr>
            <w:r w:rsidRPr="0035626B">
              <w:rPr>
                <w:sz w:val="18"/>
                <w:szCs w:val="18"/>
              </w:rPr>
              <w:t>3342284.42</w:t>
            </w:r>
          </w:p>
          <w:p w:rsidR="0035626B" w:rsidRPr="0035626B" w:rsidRDefault="0035626B" w:rsidP="0035626B">
            <w:pPr>
              <w:ind w:left="0" w:firstLine="0"/>
              <w:jc w:val="center"/>
              <w:rPr>
                <w:sz w:val="18"/>
                <w:szCs w:val="18"/>
              </w:rPr>
            </w:pPr>
            <w:r w:rsidRPr="0035626B">
              <w:rPr>
                <w:sz w:val="18"/>
                <w:szCs w:val="18"/>
              </w:rPr>
              <w:t>3342285.08</w:t>
            </w:r>
          </w:p>
          <w:p w:rsidR="0035626B" w:rsidRPr="0035626B" w:rsidRDefault="0035626B" w:rsidP="0035626B">
            <w:pPr>
              <w:ind w:left="0" w:firstLine="0"/>
              <w:jc w:val="center"/>
              <w:rPr>
                <w:sz w:val="18"/>
                <w:szCs w:val="18"/>
              </w:rPr>
            </w:pPr>
          </w:p>
          <w:p w:rsidR="0035626B" w:rsidRPr="0035626B" w:rsidRDefault="0035626B" w:rsidP="0035626B">
            <w:pPr>
              <w:ind w:left="0" w:firstLine="0"/>
              <w:jc w:val="center"/>
              <w:rPr>
                <w:sz w:val="18"/>
                <w:szCs w:val="18"/>
              </w:rPr>
            </w:pPr>
            <w:r w:rsidRPr="0035626B">
              <w:rPr>
                <w:sz w:val="18"/>
                <w:szCs w:val="18"/>
              </w:rPr>
              <w:t>3342345.81</w:t>
            </w:r>
          </w:p>
          <w:p w:rsidR="0035626B" w:rsidRPr="0035626B" w:rsidRDefault="0035626B" w:rsidP="0035626B">
            <w:pPr>
              <w:ind w:left="0" w:firstLine="0"/>
              <w:jc w:val="center"/>
              <w:rPr>
                <w:sz w:val="18"/>
                <w:szCs w:val="18"/>
              </w:rPr>
            </w:pPr>
            <w:r w:rsidRPr="0035626B">
              <w:rPr>
                <w:sz w:val="18"/>
                <w:szCs w:val="18"/>
              </w:rPr>
              <w:t>3342349.37</w:t>
            </w:r>
          </w:p>
          <w:p w:rsidR="0035626B" w:rsidRPr="0035626B" w:rsidRDefault="0035626B" w:rsidP="0035626B">
            <w:pPr>
              <w:ind w:left="0" w:firstLine="0"/>
              <w:jc w:val="center"/>
              <w:rPr>
                <w:sz w:val="18"/>
                <w:szCs w:val="18"/>
              </w:rPr>
            </w:pPr>
            <w:r w:rsidRPr="0035626B">
              <w:rPr>
                <w:sz w:val="18"/>
                <w:szCs w:val="18"/>
              </w:rPr>
              <w:t>3342350.14</w:t>
            </w:r>
          </w:p>
          <w:p w:rsidR="0035626B" w:rsidRPr="0035626B" w:rsidRDefault="0035626B" w:rsidP="0035626B">
            <w:pPr>
              <w:ind w:left="0" w:firstLine="0"/>
              <w:jc w:val="center"/>
              <w:rPr>
                <w:sz w:val="18"/>
                <w:szCs w:val="18"/>
              </w:rPr>
            </w:pPr>
            <w:r w:rsidRPr="0035626B">
              <w:rPr>
                <w:sz w:val="18"/>
                <w:szCs w:val="18"/>
              </w:rPr>
              <w:t>3342350.16</w:t>
            </w:r>
          </w:p>
          <w:p w:rsidR="0035626B" w:rsidRPr="0035626B" w:rsidRDefault="0035626B" w:rsidP="0035626B">
            <w:pPr>
              <w:ind w:left="0" w:firstLine="0"/>
              <w:jc w:val="center"/>
              <w:rPr>
                <w:sz w:val="18"/>
                <w:szCs w:val="18"/>
              </w:rPr>
            </w:pPr>
            <w:r w:rsidRPr="0035626B">
              <w:rPr>
                <w:sz w:val="18"/>
                <w:szCs w:val="18"/>
              </w:rPr>
              <w:t>3342349.16</w:t>
            </w:r>
          </w:p>
          <w:p w:rsidR="0035626B" w:rsidRPr="0035626B" w:rsidRDefault="0035626B" w:rsidP="0035626B">
            <w:pPr>
              <w:ind w:left="0" w:firstLine="0"/>
              <w:jc w:val="center"/>
              <w:rPr>
                <w:sz w:val="18"/>
                <w:szCs w:val="18"/>
              </w:rPr>
            </w:pPr>
            <w:r w:rsidRPr="0035626B">
              <w:rPr>
                <w:sz w:val="18"/>
                <w:szCs w:val="18"/>
              </w:rPr>
              <w:t>3342349.07</w:t>
            </w:r>
          </w:p>
          <w:p w:rsidR="0035626B" w:rsidRPr="0035626B" w:rsidRDefault="0035626B" w:rsidP="0035626B">
            <w:pPr>
              <w:ind w:left="0" w:firstLine="0"/>
              <w:jc w:val="center"/>
              <w:rPr>
                <w:sz w:val="18"/>
                <w:szCs w:val="18"/>
              </w:rPr>
            </w:pPr>
            <w:r w:rsidRPr="0035626B">
              <w:rPr>
                <w:sz w:val="18"/>
                <w:szCs w:val="18"/>
              </w:rPr>
              <w:t>3342345.95</w:t>
            </w:r>
          </w:p>
          <w:p w:rsidR="0035626B" w:rsidRPr="0035626B" w:rsidRDefault="0035626B" w:rsidP="0035626B">
            <w:pPr>
              <w:ind w:left="0" w:firstLine="0"/>
              <w:jc w:val="center"/>
              <w:rPr>
                <w:sz w:val="18"/>
                <w:szCs w:val="18"/>
              </w:rPr>
            </w:pPr>
            <w:r w:rsidRPr="0035626B">
              <w:rPr>
                <w:sz w:val="18"/>
                <w:szCs w:val="18"/>
              </w:rPr>
              <w:t>3342345.81</w:t>
            </w:r>
          </w:p>
        </w:tc>
      </w:tr>
      <w:tr w:rsidR="0035626B" w:rsidRPr="0035626B" w:rsidTr="008965E4">
        <w:tc>
          <w:tcPr>
            <w:tcW w:w="9923" w:type="dxa"/>
            <w:gridSpan w:val="7"/>
            <w:tcBorders>
              <w:top w:val="single" w:sz="4" w:space="0" w:color="auto"/>
              <w:left w:val="double" w:sz="4" w:space="0" w:color="auto"/>
              <w:bottom w:val="single" w:sz="4" w:space="0" w:color="auto"/>
              <w:right w:val="double" w:sz="4" w:space="0" w:color="auto"/>
            </w:tcBorders>
            <w:vAlign w:val="center"/>
            <w:hideMark/>
          </w:tcPr>
          <w:p w:rsidR="0035626B" w:rsidRPr="0035626B" w:rsidRDefault="0035626B" w:rsidP="0035626B">
            <w:pPr>
              <w:ind w:left="0" w:firstLine="0"/>
              <w:jc w:val="left"/>
              <w:rPr>
                <w:sz w:val="18"/>
                <w:szCs w:val="18"/>
              </w:rPr>
            </w:pPr>
            <w:r w:rsidRPr="0035626B">
              <w:rPr>
                <w:sz w:val="18"/>
                <w:szCs w:val="18"/>
              </w:rPr>
              <w:lastRenderedPageBreak/>
              <w:t>Система координат МСК-38, зона 3</w:t>
            </w:r>
          </w:p>
        </w:tc>
      </w:tr>
      <w:tr w:rsidR="0035626B" w:rsidRPr="0035626B" w:rsidTr="008965E4">
        <w:trPr>
          <w:trHeight w:val="422"/>
        </w:trPr>
        <w:tc>
          <w:tcPr>
            <w:tcW w:w="1418" w:type="dxa"/>
            <w:tcBorders>
              <w:top w:val="single" w:sz="4" w:space="0" w:color="auto"/>
              <w:left w:val="double" w:sz="4" w:space="0" w:color="auto"/>
              <w:bottom w:val="single" w:sz="4" w:space="0" w:color="auto"/>
              <w:right w:val="single" w:sz="4" w:space="0" w:color="auto"/>
            </w:tcBorders>
            <w:vAlign w:val="center"/>
            <w:hideMark/>
          </w:tcPr>
          <w:p w:rsidR="0035626B" w:rsidRPr="0035626B" w:rsidRDefault="0035626B" w:rsidP="0035626B">
            <w:pPr>
              <w:tabs>
                <w:tab w:val="left" w:pos="16860"/>
              </w:tabs>
              <w:ind w:left="0" w:firstLine="0"/>
              <w:jc w:val="center"/>
              <w:rPr>
                <w:sz w:val="18"/>
                <w:szCs w:val="18"/>
              </w:rPr>
            </w:pPr>
            <w:r w:rsidRPr="0035626B">
              <w:rPr>
                <w:sz w:val="18"/>
                <w:szCs w:val="18"/>
              </w:rPr>
              <w:br w:type="page"/>
              <w:t xml:space="preserve">Площадь, </w:t>
            </w:r>
            <w:proofErr w:type="spellStart"/>
            <w:r w:rsidRPr="0035626B">
              <w:rPr>
                <w:sz w:val="18"/>
                <w:szCs w:val="18"/>
              </w:rPr>
              <w:t>кв.м</w:t>
            </w:r>
            <w:proofErr w:type="spellEnd"/>
            <w:r w:rsidRPr="0035626B">
              <w:rPr>
                <w:sz w:val="18"/>
                <w:szCs w:val="18"/>
              </w:rPr>
              <w:t>.</w:t>
            </w:r>
          </w:p>
        </w:tc>
        <w:tc>
          <w:tcPr>
            <w:tcW w:w="8505" w:type="dxa"/>
            <w:gridSpan w:val="6"/>
            <w:tcBorders>
              <w:top w:val="single" w:sz="4" w:space="0" w:color="auto"/>
              <w:left w:val="single" w:sz="4" w:space="0" w:color="auto"/>
              <w:bottom w:val="single" w:sz="4" w:space="0" w:color="auto"/>
              <w:right w:val="double" w:sz="4" w:space="0" w:color="auto"/>
            </w:tcBorders>
            <w:vAlign w:val="center"/>
            <w:hideMark/>
          </w:tcPr>
          <w:p w:rsidR="0035626B" w:rsidRPr="0035626B" w:rsidRDefault="0035626B" w:rsidP="0035626B">
            <w:pPr>
              <w:tabs>
                <w:tab w:val="left" w:pos="16860"/>
              </w:tabs>
              <w:ind w:left="0" w:firstLine="0"/>
              <w:jc w:val="center"/>
              <w:rPr>
                <w:sz w:val="18"/>
                <w:szCs w:val="18"/>
              </w:rPr>
            </w:pPr>
            <w:r w:rsidRPr="0035626B">
              <w:rPr>
                <w:sz w:val="18"/>
                <w:szCs w:val="18"/>
              </w:rPr>
              <w:t>Цель установления публичного сервитута</w:t>
            </w:r>
          </w:p>
        </w:tc>
      </w:tr>
      <w:tr w:rsidR="0035626B" w:rsidRPr="0035626B" w:rsidTr="008965E4">
        <w:trPr>
          <w:trHeight w:val="71"/>
        </w:trPr>
        <w:tc>
          <w:tcPr>
            <w:tcW w:w="1418" w:type="dxa"/>
            <w:tcBorders>
              <w:top w:val="single" w:sz="4" w:space="0" w:color="auto"/>
              <w:left w:val="double" w:sz="4" w:space="0" w:color="auto"/>
              <w:bottom w:val="double" w:sz="4" w:space="0" w:color="auto"/>
              <w:right w:val="single" w:sz="4" w:space="0" w:color="auto"/>
            </w:tcBorders>
            <w:vAlign w:val="center"/>
            <w:hideMark/>
          </w:tcPr>
          <w:p w:rsidR="0035626B" w:rsidRPr="0035626B" w:rsidRDefault="0035626B" w:rsidP="0035626B">
            <w:pPr>
              <w:tabs>
                <w:tab w:val="left" w:pos="16860"/>
              </w:tabs>
              <w:ind w:left="0" w:firstLine="0"/>
              <w:jc w:val="center"/>
              <w:rPr>
                <w:sz w:val="18"/>
                <w:szCs w:val="18"/>
              </w:rPr>
            </w:pPr>
            <w:r w:rsidRPr="0035626B">
              <w:rPr>
                <w:sz w:val="18"/>
                <w:szCs w:val="18"/>
                <w:u w:val="single"/>
              </w:rPr>
              <w:t>60</w:t>
            </w:r>
          </w:p>
        </w:tc>
        <w:tc>
          <w:tcPr>
            <w:tcW w:w="8505" w:type="dxa"/>
            <w:gridSpan w:val="6"/>
            <w:tcBorders>
              <w:top w:val="single" w:sz="4" w:space="0" w:color="auto"/>
              <w:left w:val="single" w:sz="4" w:space="0" w:color="auto"/>
              <w:bottom w:val="double" w:sz="4" w:space="0" w:color="auto"/>
              <w:right w:val="double" w:sz="4" w:space="0" w:color="auto"/>
            </w:tcBorders>
            <w:vAlign w:val="center"/>
            <w:hideMark/>
          </w:tcPr>
          <w:p w:rsidR="0035626B" w:rsidRPr="0035626B" w:rsidRDefault="0035626B" w:rsidP="0035626B">
            <w:pPr>
              <w:autoSpaceDE w:val="0"/>
              <w:autoSpaceDN w:val="0"/>
              <w:adjustRightInd w:val="0"/>
              <w:ind w:left="0" w:firstLine="0"/>
              <w:rPr>
                <w:sz w:val="18"/>
                <w:szCs w:val="18"/>
              </w:rPr>
            </w:pPr>
            <w:r w:rsidRPr="0035626B">
              <w:rPr>
                <w:sz w:val="18"/>
                <w:szCs w:val="18"/>
                <w:shd w:val="clear" w:color="auto" w:fill="FFFFFF"/>
              </w:rPr>
              <w:t>Для эксплуатации объекта электросетевого хозяйства «</w:t>
            </w:r>
            <w:r w:rsidRPr="0035626B">
              <w:rPr>
                <w:sz w:val="18"/>
                <w:szCs w:val="18"/>
              </w:rPr>
              <w:t xml:space="preserve">КТП 10/0,4 </w:t>
            </w:r>
            <w:proofErr w:type="spellStart"/>
            <w:r w:rsidRPr="0035626B">
              <w:rPr>
                <w:sz w:val="18"/>
                <w:szCs w:val="18"/>
              </w:rPr>
              <w:t>кВ</w:t>
            </w:r>
            <w:proofErr w:type="spellEnd"/>
            <w:r w:rsidRPr="0035626B">
              <w:rPr>
                <w:sz w:val="18"/>
                <w:szCs w:val="18"/>
              </w:rPr>
              <w:t xml:space="preserve"> с ВЛ-0,4 </w:t>
            </w:r>
            <w:proofErr w:type="spellStart"/>
            <w:r w:rsidRPr="0035626B">
              <w:rPr>
                <w:sz w:val="18"/>
                <w:szCs w:val="18"/>
              </w:rPr>
              <w:t>кВ</w:t>
            </w:r>
            <w:proofErr w:type="spellEnd"/>
            <w:r w:rsidRPr="0035626B">
              <w:rPr>
                <w:sz w:val="18"/>
                <w:szCs w:val="18"/>
              </w:rPr>
              <w:t xml:space="preserve"> и линейным ответвлением от </w:t>
            </w:r>
            <w:proofErr w:type="gramStart"/>
            <w:r w:rsidRPr="0035626B">
              <w:rPr>
                <w:sz w:val="18"/>
                <w:szCs w:val="18"/>
              </w:rPr>
              <w:t>ВЛ</w:t>
            </w:r>
            <w:proofErr w:type="gramEnd"/>
            <w:r w:rsidRPr="0035626B">
              <w:rPr>
                <w:sz w:val="18"/>
                <w:szCs w:val="18"/>
              </w:rPr>
              <w:t xml:space="preserve"> 10 </w:t>
            </w:r>
            <w:proofErr w:type="spellStart"/>
            <w:r w:rsidRPr="0035626B">
              <w:rPr>
                <w:sz w:val="18"/>
                <w:szCs w:val="18"/>
              </w:rPr>
              <w:t>кВ</w:t>
            </w:r>
            <w:proofErr w:type="spellEnd"/>
            <w:r w:rsidRPr="0035626B">
              <w:rPr>
                <w:sz w:val="18"/>
                <w:szCs w:val="18"/>
              </w:rPr>
              <w:t xml:space="preserve"> "Хомутово-</w:t>
            </w:r>
            <w:proofErr w:type="spellStart"/>
            <w:r w:rsidRPr="0035626B">
              <w:rPr>
                <w:sz w:val="18"/>
                <w:szCs w:val="18"/>
              </w:rPr>
              <w:t>Турская</w:t>
            </w:r>
            <w:proofErr w:type="spellEnd"/>
            <w:r w:rsidRPr="0035626B">
              <w:rPr>
                <w:sz w:val="18"/>
                <w:szCs w:val="18"/>
              </w:rPr>
              <w:t>", юго-восточнее поля "Подувал"</w:t>
            </w:r>
          </w:p>
        </w:tc>
      </w:tr>
      <w:tr w:rsidR="0035626B" w:rsidRPr="0035626B" w:rsidTr="008965E4">
        <w:trPr>
          <w:trHeight w:val="6765"/>
        </w:trPr>
        <w:tc>
          <w:tcPr>
            <w:tcW w:w="9923" w:type="dxa"/>
            <w:gridSpan w:val="7"/>
            <w:tcBorders>
              <w:top w:val="double" w:sz="4" w:space="0" w:color="auto"/>
              <w:left w:val="double" w:sz="4" w:space="0" w:color="auto"/>
              <w:bottom w:val="double" w:sz="4" w:space="0" w:color="auto"/>
              <w:right w:val="double" w:sz="4" w:space="0" w:color="auto"/>
            </w:tcBorders>
            <w:vAlign w:val="bottom"/>
          </w:tcPr>
          <w:p w:rsidR="0035626B" w:rsidRPr="0035626B" w:rsidRDefault="00DC2BE2" w:rsidP="0035626B">
            <w:pPr>
              <w:ind w:left="0" w:firstLine="0"/>
              <w:jc w:val="left"/>
              <w:rPr>
                <w:b/>
                <w:sz w:val="18"/>
                <w:szCs w:val="18"/>
              </w:rPr>
            </w:pPr>
            <w:r w:rsidRPr="0035626B">
              <w:rPr>
                <w:noProof/>
                <w:sz w:val="18"/>
                <w:szCs w:val="18"/>
              </w:rPr>
              <w:lastRenderedPageBreak/>
              <w:drawing>
                <wp:anchor distT="0" distB="0" distL="114300" distR="114300" simplePos="0" relativeHeight="251669504" behindDoc="1" locked="0" layoutInCell="1" allowOverlap="1" wp14:anchorId="16022A85" wp14:editId="6C25F326">
                  <wp:simplePos x="0" y="0"/>
                  <wp:positionH relativeFrom="column">
                    <wp:posOffset>800735</wp:posOffset>
                  </wp:positionH>
                  <wp:positionV relativeFrom="paragraph">
                    <wp:posOffset>85090</wp:posOffset>
                  </wp:positionV>
                  <wp:extent cx="4697095" cy="6702425"/>
                  <wp:effectExtent l="0" t="0" r="8255" b="3175"/>
                  <wp:wrapNone/>
                  <wp:docPr id="21" name="Рисунок 21" descr="серв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ерв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7095" cy="6702425"/>
                          </a:xfrm>
                          <a:prstGeom prst="rect">
                            <a:avLst/>
                          </a:prstGeom>
                          <a:noFill/>
                        </pic:spPr>
                      </pic:pic>
                    </a:graphicData>
                  </a:graphic>
                  <wp14:sizeRelH relativeFrom="page">
                    <wp14:pctWidth>0</wp14:pctWidth>
                  </wp14:sizeRelH>
                  <wp14:sizeRelV relativeFrom="page">
                    <wp14:pctHeight>0</wp14:pctHeight>
                  </wp14:sizeRelV>
                </wp:anchor>
              </w:drawing>
            </w:r>
            <w:r w:rsidR="0035626B" w:rsidRPr="0035626B">
              <w:rPr>
                <w:noProof/>
                <w:sz w:val="18"/>
                <w:szCs w:val="18"/>
              </w:rPr>
              <w:drawing>
                <wp:anchor distT="0" distB="0" distL="114300" distR="114300" simplePos="0" relativeHeight="251664384" behindDoc="0" locked="0" layoutInCell="1" allowOverlap="1" wp14:anchorId="2D89A0C9" wp14:editId="13EA13B1">
                  <wp:simplePos x="0" y="0"/>
                  <wp:positionH relativeFrom="column">
                    <wp:posOffset>-49530</wp:posOffset>
                  </wp:positionH>
                  <wp:positionV relativeFrom="paragraph">
                    <wp:posOffset>-635</wp:posOffset>
                  </wp:positionV>
                  <wp:extent cx="304800" cy="914400"/>
                  <wp:effectExtent l="0" t="0" r="0" b="0"/>
                  <wp:wrapNone/>
                  <wp:docPr id="2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pic:spPr>
                      </pic:pic>
                    </a:graphicData>
                  </a:graphic>
                  <wp14:sizeRelH relativeFrom="page">
                    <wp14:pctWidth>0</wp14:pctWidth>
                  </wp14:sizeRelH>
                  <wp14:sizeRelV relativeFrom="page">
                    <wp14:pctHeight>0</wp14:pctHeight>
                  </wp14:sizeRelV>
                </wp:anchor>
              </w:drawing>
            </w: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left"/>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left"/>
              <w:rPr>
                <w:b/>
                <w:color w:val="00B0F0"/>
                <w:sz w:val="18"/>
                <w:szCs w:val="18"/>
              </w:rPr>
            </w:pPr>
            <w:r w:rsidRPr="0035626B">
              <w:rPr>
                <w:b/>
                <w:color w:val="00B0F0"/>
                <w:sz w:val="18"/>
                <w:szCs w:val="18"/>
              </w:rPr>
              <w:t xml:space="preserve">                                                                                                                                                </w:t>
            </w:r>
          </w:p>
          <w:p w:rsidR="0035626B" w:rsidRPr="0035626B" w:rsidRDefault="0035626B" w:rsidP="0035626B">
            <w:pPr>
              <w:ind w:left="0" w:firstLine="0"/>
              <w:jc w:val="left"/>
              <w:rPr>
                <w:color w:val="00B0F0"/>
                <w:sz w:val="18"/>
                <w:szCs w:val="18"/>
              </w:rPr>
            </w:pPr>
            <w:r w:rsidRPr="0035626B">
              <w:rPr>
                <w:sz w:val="18"/>
                <w:szCs w:val="18"/>
              </w:rPr>
              <w:br/>
            </w:r>
            <w:r w:rsidRPr="0035626B">
              <w:rPr>
                <w:color w:val="00B0F0"/>
                <w:sz w:val="18"/>
                <w:szCs w:val="18"/>
              </w:rPr>
              <w:t xml:space="preserve">                                                                                                            38:06:100801</w:t>
            </w:r>
          </w:p>
          <w:p w:rsidR="0035626B" w:rsidRPr="0035626B" w:rsidRDefault="0035626B" w:rsidP="0035626B">
            <w:pPr>
              <w:ind w:left="0" w:firstLine="0"/>
              <w:jc w:val="left"/>
              <w:rPr>
                <w:b/>
                <w:color w:val="00B0F0"/>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left"/>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Pr="0035626B" w:rsidRDefault="0035626B" w:rsidP="0035626B">
            <w:pPr>
              <w:ind w:left="0" w:firstLine="0"/>
              <w:jc w:val="center"/>
              <w:rPr>
                <w:b/>
                <w:sz w:val="18"/>
                <w:szCs w:val="18"/>
              </w:rPr>
            </w:pPr>
          </w:p>
          <w:p w:rsidR="0035626B" w:rsidRDefault="0035626B" w:rsidP="0035626B">
            <w:pPr>
              <w:ind w:left="0" w:firstLine="0"/>
              <w:jc w:val="center"/>
              <w:rPr>
                <w:b/>
                <w:sz w:val="18"/>
                <w:szCs w:val="18"/>
              </w:rPr>
            </w:pPr>
          </w:p>
          <w:p w:rsidR="008965E4" w:rsidRDefault="008965E4" w:rsidP="0035626B">
            <w:pPr>
              <w:ind w:left="0" w:firstLine="0"/>
              <w:jc w:val="center"/>
              <w:rPr>
                <w:b/>
                <w:sz w:val="18"/>
                <w:szCs w:val="18"/>
              </w:rPr>
            </w:pPr>
          </w:p>
          <w:p w:rsidR="008965E4" w:rsidRDefault="008965E4" w:rsidP="0035626B">
            <w:pPr>
              <w:ind w:left="0" w:firstLine="0"/>
              <w:jc w:val="center"/>
              <w:rPr>
                <w:b/>
                <w:sz w:val="18"/>
                <w:szCs w:val="18"/>
              </w:rPr>
            </w:pPr>
          </w:p>
          <w:p w:rsidR="008965E4" w:rsidRDefault="008965E4" w:rsidP="0035626B">
            <w:pPr>
              <w:ind w:left="0" w:firstLine="0"/>
              <w:jc w:val="center"/>
              <w:rPr>
                <w:b/>
                <w:sz w:val="18"/>
                <w:szCs w:val="18"/>
              </w:rPr>
            </w:pPr>
          </w:p>
          <w:p w:rsidR="008965E4" w:rsidRDefault="008965E4" w:rsidP="0035626B">
            <w:pPr>
              <w:ind w:left="0" w:firstLine="0"/>
              <w:jc w:val="center"/>
              <w:rPr>
                <w:b/>
                <w:sz w:val="18"/>
                <w:szCs w:val="18"/>
              </w:rPr>
            </w:pPr>
          </w:p>
          <w:p w:rsidR="008965E4" w:rsidRDefault="008965E4" w:rsidP="0035626B">
            <w:pPr>
              <w:ind w:left="0" w:firstLine="0"/>
              <w:jc w:val="center"/>
              <w:rPr>
                <w:b/>
                <w:sz w:val="18"/>
                <w:szCs w:val="18"/>
              </w:rPr>
            </w:pPr>
          </w:p>
          <w:p w:rsidR="0035626B" w:rsidRPr="0035626B" w:rsidRDefault="0035626B" w:rsidP="0035626B">
            <w:pPr>
              <w:ind w:left="0" w:firstLine="0"/>
              <w:jc w:val="center"/>
              <w:rPr>
                <w:b/>
                <w:sz w:val="18"/>
                <w:szCs w:val="18"/>
              </w:rPr>
            </w:pPr>
            <w:r w:rsidRPr="0035626B">
              <w:rPr>
                <w:b/>
                <w:sz w:val="18"/>
                <w:szCs w:val="18"/>
              </w:rPr>
              <w:t>Масштаб 1: 1500</w:t>
            </w:r>
          </w:p>
          <w:p w:rsidR="0035626B" w:rsidRPr="0035626B" w:rsidRDefault="0035626B" w:rsidP="0035626B">
            <w:pPr>
              <w:ind w:left="0" w:firstLine="0"/>
              <w:jc w:val="center"/>
              <w:rPr>
                <w:b/>
                <w:sz w:val="18"/>
                <w:szCs w:val="18"/>
              </w:rPr>
            </w:pPr>
            <w:r w:rsidRPr="0035626B">
              <w:rPr>
                <w:noProof/>
                <w:sz w:val="18"/>
                <w:szCs w:val="18"/>
              </w:rPr>
              <mc:AlternateContent>
                <mc:Choice Requires="wps">
                  <w:drawing>
                    <wp:anchor distT="0" distB="0" distL="114300" distR="114300" simplePos="0" relativeHeight="251665408" behindDoc="0" locked="0" layoutInCell="1" allowOverlap="1" wp14:anchorId="1E0977F8" wp14:editId="6C4C2D2C">
                      <wp:simplePos x="0" y="0"/>
                      <wp:positionH relativeFrom="column">
                        <wp:posOffset>120015</wp:posOffset>
                      </wp:positionH>
                      <wp:positionV relativeFrom="paragraph">
                        <wp:posOffset>133985</wp:posOffset>
                      </wp:positionV>
                      <wp:extent cx="348615" cy="231775"/>
                      <wp:effectExtent l="5715" t="10160" r="7620" b="5715"/>
                      <wp:wrapNone/>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9.45pt;margin-top:10.55pt;width:27.45pt;height:1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" filled="f" fillcolor="red" strokecolor="red"/>
                  </w:pict>
                </mc:Fallback>
              </mc:AlternateContent>
            </w:r>
          </w:p>
          <w:p w:rsidR="0035626B" w:rsidRPr="0035626B" w:rsidRDefault="0035626B" w:rsidP="0035626B">
            <w:pPr>
              <w:ind w:left="0" w:firstLine="0"/>
              <w:rPr>
                <w:b/>
                <w:sz w:val="18"/>
                <w:szCs w:val="18"/>
              </w:rPr>
            </w:pPr>
            <w:r w:rsidRPr="0035626B">
              <w:rPr>
                <w:b/>
                <w:sz w:val="18"/>
                <w:szCs w:val="18"/>
              </w:rPr>
              <w:t xml:space="preserve">                 -- </w:t>
            </w:r>
            <w:r w:rsidRPr="0035626B">
              <w:rPr>
                <w:sz w:val="18"/>
                <w:szCs w:val="18"/>
              </w:rPr>
              <w:t>граница образуемой части  земельного участка (проектные границы публичного сервитута)</w:t>
            </w:r>
            <w:r w:rsidRPr="0035626B">
              <w:rPr>
                <w:b/>
                <w:sz w:val="18"/>
                <w:szCs w:val="18"/>
              </w:rPr>
              <w:t xml:space="preserve">  </w:t>
            </w:r>
          </w:p>
          <w:p w:rsidR="0035626B" w:rsidRPr="0035626B" w:rsidRDefault="0035626B" w:rsidP="0035626B">
            <w:pPr>
              <w:ind w:left="0" w:firstLine="0"/>
              <w:jc w:val="left"/>
              <w:rPr>
                <w:b/>
                <w:sz w:val="18"/>
                <w:szCs w:val="18"/>
              </w:rPr>
            </w:pPr>
            <w:r w:rsidRPr="0035626B">
              <w:rPr>
                <w:b/>
                <w:sz w:val="18"/>
                <w:szCs w:val="18"/>
              </w:rPr>
              <w:t xml:space="preserve">          </w:t>
            </w:r>
            <w:r w:rsidRPr="0035626B">
              <w:rPr>
                <w:noProof/>
                <w:sz w:val="18"/>
                <w:szCs w:val="18"/>
              </w:rPr>
              <mc:AlternateContent>
                <mc:Choice Requires="wps">
                  <w:drawing>
                    <wp:anchor distT="0" distB="0" distL="114300" distR="114300" simplePos="0" relativeHeight="251666432" behindDoc="0" locked="0" layoutInCell="1" allowOverlap="1" wp14:anchorId="416DE726" wp14:editId="30496184">
                      <wp:simplePos x="0" y="0"/>
                      <wp:positionH relativeFrom="column">
                        <wp:posOffset>121920</wp:posOffset>
                      </wp:positionH>
                      <wp:positionV relativeFrom="paragraph">
                        <wp:posOffset>155575</wp:posOffset>
                      </wp:positionV>
                      <wp:extent cx="348615" cy="231775"/>
                      <wp:effectExtent l="7620" t="12700" r="5715" b="12700"/>
                      <wp:wrapNone/>
                      <wp:docPr id="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9.6pt;margin-top:12.25pt;width:27.45pt;height:1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"/>
                  </w:pict>
                </mc:Fallback>
              </mc:AlternateContent>
            </w:r>
          </w:p>
          <w:p w:rsidR="0035626B" w:rsidRPr="0035626B" w:rsidRDefault="0035626B" w:rsidP="0035626B">
            <w:pPr>
              <w:ind w:left="-108" w:firstLine="0"/>
              <w:rPr>
                <w:color w:val="000000"/>
                <w:sz w:val="18"/>
                <w:szCs w:val="18"/>
              </w:rPr>
            </w:pPr>
            <w:r w:rsidRPr="0035626B">
              <w:rPr>
                <w:b/>
                <w:sz w:val="18"/>
                <w:szCs w:val="18"/>
              </w:rPr>
              <w:t xml:space="preserve">                  --  </w:t>
            </w:r>
            <w:r w:rsidRPr="0035626B">
              <w:rPr>
                <w:sz w:val="18"/>
                <w:szCs w:val="18"/>
              </w:rPr>
              <w:t xml:space="preserve">граница </w:t>
            </w:r>
            <w:r w:rsidRPr="0035626B">
              <w:rPr>
                <w:color w:val="000000"/>
                <w:sz w:val="18"/>
                <w:szCs w:val="18"/>
              </w:rPr>
              <w:t>земельного участка, внесенного в ЕГРН, в отношении которого испрашивается  сервитут</w:t>
            </w:r>
          </w:p>
          <w:p w:rsidR="0035626B" w:rsidRPr="0035626B" w:rsidRDefault="0035626B" w:rsidP="0035626B">
            <w:pPr>
              <w:ind w:left="-108" w:firstLine="0"/>
              <w:rPr>
                <w:color w:val="000000"/>
                <w:sz w:val="18"/>
                <w:szCs w:val="18"/>
              </w:rPr>
            </w:pPr>
          </w:p>
          <w:p w:rsidR="0035626B" w:rsidRPr="0035626B" w:rsidRDefault="0035626B" w:rsidP="0035626B">
            <w:pPr>
              <w:ind w:left="-108" w:firstLine="0"/>
              <w:rPr>
                <w:color w:val="000000"/>
                <w:sz w:val="18"/>
                <w:szCs w:val="18"/>
              </w:rPr>
            </w:pPr>
          </w:p>
          <w:p w:rsidR="0035626B" w:rsidRPr="0035626B" w:rsidRDefault="0035626B" w:rsidP="0035626B">
            <w:pPr>
              <w:autoSpaceDE w:val="0"/>
              <w:autoSpaceDN w:val="0"/>
              <w:adjustRightInd w:val="0"/>
              <w:ind w:left="0" w:firstLine="0"/>
              <w:jc w:val="left"/>
              <w:rPr>
                <w:sz w:val="18"/>
                <w:szCs w:val="18"/>
              </w:rPr>
            </w:pPr>
            <w:r w:rsidRPr="0035626B">
              <w:rPr>
                <w:noProof/>
                <w:sz w:val="18"/>
                <w:szCs w:val="18"/>
              </w:rPr>
              <mc:AlternateContent>
                <mc:Choice Requires="wps">
                  <w:drawing>
                    <wp:anchor distT="0" distB="0" distL="114300" distR="114300" simplePos="0" relativeHeight="251668480" behindDoc="0" locked="0" layoutInCell="1" allowOverlap="1" wp14:anchorId="0A2ECE16" wp14:editId="40A4E042">
                      <wp:simplePos x="0" y="0"/>
                      <wp:positionH relativeFrom="column">
                        <wp:posOffset>130175</wp:posOffset>
                      </wp:positionH>
                      <wp:positionV relativeFrom="paragraph">
                        <wp:posOffset>52705</wp:posOffset>
                      </wp:positionV>
                      <wp:extent cx="340995" cy="0"/>
                      <wp:effectExtent l="15875" t="14605" r="14605" b="1397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8" o:spid="_x0000_s1026" type="#_x0000_t32" style="position:absolute;margin-left:10.25pt;margin-top:4.15pt;width:26.8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2VHwIAADw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" strokecolor="#00c" strokeweight="1.5pt"/>
                  </w:pict>
                </mc:Fallback>
              </mc:AlternateContent>
            </w:r>
            <w:r w:rsidRPr="0035626B">
              <w:rPr>
                <w:sz w:val="18"/>
                <w:szCs w:val="18"/>
              </w:rPr>
              <w:t xml:space="preserve">                - инженерное сооружение </w:t>
            </w:r>
          </w:p>
          <w:p w:rsidR="0035626B" w:rsidRPr="0035626B" w:rsidRDefault="0035626B" w:rsidP="0035626B">
            <w:pPr>
              <w:autoSpaceDE w:val="0"/>
              <w:autoSpaceDN w:val="0"/>
              <w:adjustRightInd w:val="0"/>
              <w:ind w:left="0" w:firstLine="0"/>
              <w:jc w:val="left"/>
              <w:rPr>
                <w:sz w:val="18"/>
                <w:szCs w:val="18"/>
              </w:rPr>
            </w:pPr>
            <w:r w:rsidRPr="0035626B">
              <w:rPr>
                <w:sz w:val="18"/>
                <w:szCs w:val="18"/>
              </w:rPr>
              <w:t xml:space="preserve">  </w:t>
            </w:r>
            <w:r w:rsidRPr="0035626B">
              <w:rPr>
                <w:color w:val="000000"/>
                <w:sz w:val="18"/>
                <w:szCs w:val="18"/>
                <w:shd w:val="clear" w:color="auto" w:fill="FFFFFF"/>
              </w:rPr>
              <w:t>38:06:100801:13919</w:t>
            </w:r>
            <w:r w:rsidRPr="0035626B">
              <w:rPr>
                <w:sz w:val="18"/>
                <w:szCs w:val="18"/>
              </w:rPr>
              <w:t xml:space="preserve"> – кадастровый номер земельного участка</w:t>
            </w:r>
          </w:p>
          <w:p w:rsidR="0035626B" w:rsidRPr="0035626B" w:rsidRDefault="0035626B" w:rsidP="0035626B">
            <w:pPr>
              <w:autoSpaceDE w:val="0"/>
              <w:autoSpaceDN w:val="0"/>
              <w:adjustRightInd w:val="0"/>
              <w:ind w:left="0" w:firstLine="0"/>
              <w:jc w:val="left"/>
              <w:rPr>
                <w:sz w:val="18"/>
                <w:szCs w:val="18"/>
              </w:rPr>
            </w:pPr>
          </w:p>
          <w:p w:rsidR="0035626B" w:rsidRPr="0035626B" w:rsidRDefault="0035626B" w:rsidP="0035626B">
            <w:pPr>
              <w:autoSpaceDE w:val="0"/>
              <w:autoSpaceDN w:val="0"/>
              <w:adjustRightInd w:val="0"/>
              <w:ind w:left="0" w:firstLine="0"/>
              <w:jc w:val="left"/>
              <w:rPr>
                <w:color w:val="000000"/>
                <w:sz w:val="18"/>
                <w:szCs w:val="18"/>
              </w:rPr>
            </w:pPr>
            <w:r w:rsidRPr="0035626B">
              <w:rPr>
                <w:color w:val="00B0F0"/>
                <w:sz w:val="18"/>
                <w:szCs w:val="18"/>
              </w:rPr>
              <w:t xml:space="preserve">    38:06:100801</w:t>
            </w:r>
            <w:r w:rsidRPr="0035626B">
              <w:rPr>
                <w:b/>
                <w:color w:val="000000"/>
                <w:sz w:val="18"/>
                <w:szCs w:val="18"/>
              </w:rPr>
              <w:t xml:space="preserve"> –</w:t>
            </w:r>
            <w:r w:rsidRPr="0035626B">
              <w:rPr>
                <w:b/>
                <w:color w:val="00B0F0"/>
                <w:sz w:val="18"/>
                <w:szCs w:val="18"/>
              </w:rPr>
              <w:t xml:space="preserve"> </w:t>
            </w:r>
            <w:r w:rsidRPr="0035626B">
              <w:rPr>
                <w:color w:val="000000"/>
                <w:sz w:val="18"/>
                <w:szCs w:val="18"/>
              </w:rPr>
              <w:t xml:space="preserve">номер кадастрового квартала </w:t>
            </w:r>
          </w:p>
          <w:p w:rsidR="0035626B" w:rsidRPr="0035626B" w:rsidRDefault="0035626B" w:rsidP="0035626B">
            <w:pPr>
              <w:numPr>
                <w:ilvl w:val="0"/>
                <w:numId w:val="42"/>
              </w:numPr>
              <w:jc w:val="left"/>
              <w:rPr>
                <w:sz w:val="18"/>
                <w:szCs w:val="18"/>
              </w:rPr>
            </w:pPr>
            <w:r w:rsidRPr="0035626B">
              <w:rPr>
                <w:noProof/>
                <w:sz w:val="18"/>
                <w:szCs w:val="18"/>
              </w:rPr>
              <mc:AlternateContent>
                <mc:Choice Requires="wps">
                  <w:drawing>
                    <wp:anchor distT="0" distB="0" distL="114300" distR="114300" simplePos="0" relativeHeight="251667456" behindDoc="0" locked="0" layoutInCell="1" allowOverlap="1" wp14:anchorId="103C1BA5" wp14:editId="6CFD5058">
                      <wp:simplePos x="0" y="0"/>
                      <wp:positionH relativeFrom="column">
                        <wp:posOffset>127635</wp:posOffset>
                      </wp:positionH>
                      <wp:positionV relativeFrom="paragraph">
                        <wp:posOffset>29845</wp:posOffset>
                      </wp:positionV>
                      <wp:extent cx="45085" cy="48895"/>
                      <wp:effectExtent l="13335" t="10795" r="8255" b="6985"/>
                      <wp:wrapNone/>
                      <wp:docPr id="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26" style="position:absolute;margin-left:10.05pt;margin-top:2.35pt;width:3.55pt;height:3.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" fillcolor="black"/>
                  </w:pict>
                </mc:Fallback>
              </mc:AlternateContent>
            </w:r>
            <w:r w:rsidRPr="0035626B">
              <w:rPr>
                <w:b/>
                <w:sz w:val="18"/>
                <w:szCs w:val="18"/>
              </w:rPr>
              <w:t xml:space="preserve">               --  </w:t>
            </w:r>
            <w:r w:rsidRPr="0035626B">
              <w:rPr>
                <w:sz w:val="18"/>
                <w:szCs w:val="18"/>
              </w:rPr>
              <w:t>обозначение характерных точек публичного сервитута</w:t>
            </w:r>
          </w:p>
          <w:p w:rsidR="0035626B" w:rsidRPr="0035626B" w:rsidRDefault="0035626B" w:rsidP="0035626B">
            <w:pPr>
              <w:ind w:left="0" w:firstLine="0"/>
              <w:jc w:val="left"/>
              <w:rPr>
                <w:sz w:val="18"/>
                <w:szCs w:val="18"/>
              </w:rPr>
            </w:pPr>
          </w:p>
        </w:tc>
      </w:tr>
    </w:tbl>
    <w:p w:rsidR="0035626B" w:rsidRPr="0035626B" w:rsidRDefault="0035626B" w:rsidP="0035626B">
      <w:pPr>
        <w:ind w:left="0" w:right="-406" w:firstLine="0"/>
        <w:jc w:val="left"/>
        <w:rPr>
          <w:sz w:val="18"/>
          <w:szCs w:val="18"/>
        </w:rPr>
      </w:pPr>
    </w:p>
    <w:p w:rsidR="0035626B" w:rsidRPr="0035626B" w:rsidRDefault="0035626B" w:rsidP="0035626B">
      <w:pPr>
        <w:ind w:left="0" w:right="-406" w:firstLine="0"/>
        <w:jc w:val="left"/>
        <w:rPr>
          <w:sz w:val="18"/>
          <w:szCs w:val="18"/>
        </w:rPr>
      </w:pPr>
    </w:p>
    <w:p w:rsidR="0035626B" w:rsidRDefault="0035626B" w:rsidP="00DC2BE2">
      <w:pPr>
        <w:ind w:left="0" w:right="-406" w:firstLine="0"/>
        <w:jc w:val="left"/>
        <w:rPr>
          <w:sz w:val="18"/>
          <w:szCs w:val="18"/>
        </w:rPr>
      </w:pPr>
      <w:r w:rsidRPr="0035626B">
        <w:rPr>
          <w:sz w:val="18"/>
          <w:szCs w:val="18"/>
        </w:rPr>
        <w:t xml:space="preserve">  Заместитель Мэра по жизнеобеспечению                                                                                                Ю.Р. </w:t>
      </w:r>
      <w:proofErr w:type="spellStart"/>
      <w:r w:rsidRPr="0035626B">
        <w:rPr>
          <w:sz w:val="18"/>
          <w:szCs w:val="18"/>
        </w:rPr>
        <w:t>Витер</w:t>
      </w:r>
      <w:proofErr w:type="spellEnd"/>
    </w:p>
    <w:p w:rsidR="00226FBF" w:rsidRPr="00226FBF" w:rsidRDefault="00226FBF" w:rsidP="00226FBF">
      <w:pPr>
        <w:ind w:left="0" w:right="-406" w:firstLine="0"/>
        <w:jc w:val="center"/>
        <w:rPr>
          <w:sz w:val="18"/>
          <w:szCs w:val="18"/>
        </w:rPr>
      </w:pPr>
      <w:r w:rsidRPr="00226FBF">
        <w:rPr>
          <w:b/>
          <w:sz w:val="18"/>
          <w:szCs w:val="18"/>
        </w:rPr>
        <w:lastRenderedPageBreak/>
        <w:t>Сообщение о возможном установлении публичного сервитута на земельном участке согласно прилагаемой схеме</w:t>
      </w:r>
      <w:r w:rsidRPr="00226FBF">
        <w:rPr>
          <w:sz w:val="18"/>
          <w:szCs w:val="18"/>
        </w:rPr>
        <w:t>.</w:t>
      </w:r>
    </w:p>
    <w:p w:rsidR="00226FBF" w:rsidRPr="00226FBF" w:rsidRDefault="00226FBF" w:rsidP="00226FBF">
      <w:pPr>
        <w:ind w:left="0" w:right="-406" w:firstLine="0"/>
        <w:jc w:val="left"/>
        <w:rPr>
          <w:sz w:val="18"/>
          <w:szCs w:val="18"/>
        </w:rPr>
      </w:pPr>
      <w:r w:rsidRPr="00226FBF">
        <w:rPr>
          <w:sz w:val="18"/>
          <w:szCs w:val="18"/>
        </w:rPr>
        <w:t xml:space="preserve">     </w:t>
      </w:r>
    </w:p>
    <w:p w:rsidR="00226FBF" w:rsidRPr="00226FBF" w:rsidRDefault="00226FBF" w:rsidP="00226FBF">
      <w:pPr>
        <w:ind w:left="0" w:right="32" w:firstLine="426"/>
        <w:rPr>
          <w:sz w:val="18"/>
          <w:szCs w:val="18"/>
        </w:rPr>
      </w:pPr>
      <w:r w:rsidRPr="00226FBF">
        <w:rPr>
          <w:sz w:val="18"/>
          <w:szCs w:val="18"/>
        </w:rPr>
        <w:t>1.</w:t>
      </w:r>
      <w:r w:rsidRPr="00226FBF">
        <w:rPr>
          <w:sz w:val="18"/>
          <w:szCs w:val="18"/>
        </w:rPr>
        <w:tab/>
        <w:t xml:space="preserve"> </w:t>
      </w:r>
      <w:proofErr w:type="gramStart"/>
      <w:r w:rsidRPr="00226FBF">
        <w:rPr>
          <w:sz w:val="18"/>
          <w:szCs w:val="18"/>
        </w:rPr>
        <w:t>Орган</w:t>
      </w:r>
      <w:proofErr w:type="gramEnd"/>
      <w:r w:rsidRPr="00226FBF">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226FBF" w:rsidRPr="00226FBF" w:rsidRDefault="00226FBF" w:rsidP="00226FBF">
      <w:pPr>
        <w:ind w:left="0" w:right="32" w:firstLine="426"/>
        <w:rPr>
          <w:sz w:val="18"/>
          <w:szCs w:val="18"/>
        </w:rPr>
      </w:pPr>
      <w:r w:rsidRPr="00226FBF">
        <w:rPr>
          <w:sz w:val="18"/>
          <w:szCs w:val="18"/>
        </w:rPr>
        <w:t>2.</w:t>
      </w:r>
      <w:r w:rsidRPr="00226FBF">
        <w:rPr>
          <w:sz w:val="18"/>
          <w:szCs w:val="18"/>
        </w:rPr>
        <w:tab/>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226FBF">
        <w:rPr>
          <w:sz w:val="18"/>
          <w:szCs w:val="18"/>
        </w:rPr>
        <w:t>ВЛ</w:t>
      </w:r>
      <w:proofErr w:type="gramEnd"/>
      <w:r w:rsidRPr="00226FBF">
        <w:rPr>
          <w:sz w:val="18"/>
          <w:szCs w:val="18"/>
        </w:rPr>
        <w:t xml:space="preserve"> 0,4 </w:t>
      </w:r>
      <w:proofErr w:type="spellStart"/>
      <w:r w:rsidRPr="00226FBF">
        <w:rPr>
          <w:sz w:val="18"/>
          <w:szCs w:val="18"/>
        </w:rPr>
        <w:t>кВ</w:t>
      </w:r>
      <w:proofErr w:type="spellEnd"/>
      <w:r w:rsidRPr="00226FBF">
        <w:rPr>
          <w:sz w:val="18"/>
          <w:szCs w:val="18"/>
        </w:rPr>
        <w:t xml:space="preserve"> от КТП 1- 2761 д. Талька, КТП 10/0,4 </w:t>
      </w:r>
      <w:proofErr w:type="spellStart"/>
      <w:r w:rsidRPr="00226FBF">
        <w:rPr>
          <w:sz w:val="18"/>
          <w:szCs w:val="18"/>
        </w:rPr>
        <w:t>кВ</w:t>
      </w:r>
      <w:proofErr w:type="spellEnd"/>
      <w:r w:rsidRPr="00226FBF">
        <w:rPr>
          <w:sz w:val="18"/>
          <w:szCs w:val="18"/>
        </w:rPr>
        <w:t xml:space="preserve"> № 1-2252 с ВЛ 0,4 </w:t>
      </w:r>
      <w:proofErr w:type="spellStart"/>
      <w:r w:rsidRPr="00226FBF">
        <w:rPr>
          <w:sz w:val="18"/>
          <w:szCs w:val="18"/>
        </w:rPr>
        <w:t>кВ</w:t>
      </w:r>
      <w:proofErr w:type="spellEnd"/>
      <w:r w:rsidRPr="00226FBF">
        <w:rPr>
          <w:sz w:val="18"/>
          <w:szCs w:val="18"/>
        </w:rPr>
        <w:t xml:space="preserve"> и линейным ответвлением от ВЛ 10 </w:t>
      </w:r>
      <w:proofErr w:type="spellStart"/>
      <w:r w:rsidRPr="00226FBF">
        <w:rPr>
          <w:sz w:val="18"/>
          <w:szCs w:val="18"/>
        </w:rPr>
        <w:t>кВ</w:t>
      </w:r>
      <w:proofErr w:type="spellEnd"/>
      <w:r w:rsidRPr="00226FBF">
        <w:rPr>
          <w:sz w:val="18"/>
          <w:szCs w:val="18"/>
        </w:rPr>
        <w:t xml:space="preserve"> Хомутово - РМЗ (</w:t>
      </w:r>
      <w:proofErr w:type="gramStart"/>
      <w:r w:rsidRPr="00226FBF">
        <w:rPr>
          <w:sz w:val="18"/>
          <w:szCs w:val="18"/>
        </w:rPr>
        <w:t>ТР</w:t>
      </w:r>
      <w:proofErr w:type="gramEnd"/>
      <w:r w:rsidRPr="00226FBF">
        <w:rPr>
          <w:sz w:val="18"/>
          <w:szCs w:val="18"/>
        </w:rPr>
        <w:t xml:space="preserve"> 3809/21, 1839/19), ходатайство акционерного общества «Иркутская электросетевая компания».</w:t>
      </w:r>
    </w:p>
    <w:p w:rsidR="00226FBF" w:rsidRPr="00226FBF" w:rsidRDefault="00226FBF" w:rsidP="00226FBF">
      <w:pPr>
        <w:ind w:left="0" w:right="32" w:firstLine="426"/>
        <w:rPr>
          <w:sz w:val="18"/>
          <w:szCs w:val="18"/>
        </w:rPr>
      </w:pPr>
      <w:r w:rsidRPr="00226FBF">
        <w:rPr>
          <w:sz w:val="18"/>
          <w:szCs w:val="18"/>
        </w:rPr>
        <w:t>3.</w:t>
      </w:r>
      <w:r w:rsidRPr="00226FBF">
        <w:rPr>
          <w:sz w:val="18"/>
          <w:szCs w:val="18"/>
        </w:rPr>
        <w:tab/>
        <w:t xml:space="preserve">Публичный сервитут площадью 2112 </w:t>
      </w:r>
      <w:proofErr w:type="spellStart"/>
      <w:r w:rsidRPr="00226FBF">
        <w:rPr>
          <w:sz w:val="18"/>
          <w:szCs w:val="18"/>
        </w:rPr>
        <w:t>кв.м</w:t>
      </w:r>
      <w:proofErr w:type="spellEnd"/>
      <w:r w:rsidRPr="00226FBF">
        <w:rPr>
          <w:sz w:val="18"/>
          <w:szCs w:val="18"/>
        </w:rPr>
        <w:t>., расположенный по адресу: Иркутская область, Иркутский район, д. Талька в границах согласно приложению, в том числе:</w:t>
      </w:r>
    </w:p>
    <w:p w:rsidR="00226FBF" w:rsidRPr="00226FBF" w:rsidRDefault="00226FBF" w:rsidP="00226FBF">
      <w:pPr>
        <w:ind w:left="0" w:right="32" w:firstLine="426"/>
        <w:rPr>
          <w:sz w:val="18"/>
          <w:szCs w:val="18"/>
        </w:rPr>
      </w:pPr>
      <w:r w:rsidRPr="00226FBF">
        <w:rPr>
          <w:sz w:val="18"/>
          <w:szCs w:val="18"/>
        </w:rPr>
        <w:t xml:space="preserve">- на части земельного участка с кадастровым номером 38:06:100401:575, расположенного по адресу:  </w:t>
      </w:r>
      <w:proofErr w:type="gramStart"/>
      <w:r w:rsidRPr="00226FBF">
        <w:rPr>
          <w:sz w:val="18"/>
          <w:szCs w:val="18"/>
        </w:rPr>
        <w:t xml:space="preserve">Российская Федерация, Иркутская область, Иркутский район, д. Талька, ул. Лесная, 4, площадью 9 </w:t>
      </w:r>
      <w:proofErr w:type="spellStart"/>
      <w:r w:rsidRPr="00226FBF">
        <w:rPr>
          <w:sz w:val="18"/>
          <w:szCs w:val="18"/>
        </w:rPr>
        <w:t>кв.м</w:t>
      </w:r>
      <w:proofErr w:type="spellEnd"/>
      <w:r w:rsidRPr="00226FBF">
        <w:rPr>
          <w:sz w:val="18"/>
          <w:szCs w:val="18"/>
        </w:rPr>
        <w:t xml:space="preserve">., </w:t>
      </w:r>
      <w:proofErr w:type="gramEnd"/>
    </w:p>
    <w:p w:rsidR="00226FBF" w:rsidRPr="00226FBF" w:rsidRDefault="00226FBF" w:rsidP="00226FBF">
      <w:pPr>
        <w:ind w:left="0" w:right="32" w:firstLine="426"/>
        <w:rPr>
          <w:sz w:val="18"/>
          <w:szCs w:val="18"/>
        </w:rPr>
      </w:pPr>
      <w:r w:rsidRPr="00226FBF">
        <w:rPr>
          <w:sz w:val="18"/>
          <w:szCs w:val="18"/>
        </w:rPr>
        <w:t xml:space="preserve">- на части земельного участка с кадастровым номером 38:06:000000:10285, расположенного по адресу:  </w:t>
      </w:r>
      <w:proofErr w:type="gramStart"/>
      <w:r w:rsidRPr="00226FBF">
        <w:rPr>
          <w:sz w:val="18"/>
          <w:szCs w:val="18"/>
        </w:rPr>
        <w:t xml:space="preserve">Российская Федерация, Иркутская область, Иркутский муниципальный район, </w:t>
      </w:r>
      <w:proofErr w:type="spellStart"/>
      <w:r w:rsidRPr="00226FBF">
        <w:rPr>
          <w:sz w:val="18"/>
          <w:szCs w:val="18"/>
        </w:rPr>
        <w:t>Хомутовское</w:t>
      </w:r>
      <w:proofErr w:type="spellEnd"/>
      <w:r w:rsidRPr="00226FBF">
        <w:rPr>
          <w:sz w:val="18"/>
          <w:szCs w:val="18"/>
        </w:rPr>
        <w:t xml:space="preserve"> сельское поселение, д. Талька, ул. Центральная, площадью 777 </w:t>
      </w:r>
      <w:proofErr w:type="spellStart"/>
      <w:r w:rsidRPr="00226FBF">
        <w:rPr>
          <w:sz w:val="18"/>
          <w:szCs w:val="18"/>
        </w:rPr>
        <w:t>кв.м</w:t>
      </w:r>
      <w:proofErr w:type="spellEnd"/>
      <w:r w:rsidRPr="00226FBF">
        <w:rPr>
          <w:sz w:val="18"/>
          <w:szCs w:val="18"/>
        </w:rPr>
        <w:t xml:space="preserve">., </w:t>
      </w:r>
      <w:proofErr w:type="gramEnd"/>
    </w:p>
    <w:p w:rsidR="00226FBF" w:rsidRPr="00226FBF" w:rsidRDefault="00226FBF" w:rsidP="00226FBF">
      <w:pPr>
        <w:ind w:left="0" w:right="32" w:firstLine="426"/>
        <w:rPr>
          <w:sz w:val="18"/>
          <w:szCs w:val="18"/>
        </w:rPr>
      </w:pPr>
      <w:r w:rsidRPr="00226FBF">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общей площадью 1326 </w:t>
      </w:r>
      <w:proofErr w:type="spellStart"/>
      <w:r w:rsidRPr="00226FBF">
        <w:rPr>
          <w:sz w:val="18"/>
          <w:szCs w:val="18"/>
        </w:rPr>
        <w:t>кв.м</w:t>
      </w:r>
      <w:proofErr w:type="spellEnd"/>
      <w:r w:rsidRPr="00226FBF">
        <w:rPr>
          <w:sz w:val="18"/>
          <w:szCs w:val="18"/>
        </w:rPr>
        <w:t>.</w:t>
      </w:r>
    </w:p>
    <w:p w:rsidR="00226FBF" w:rsidRPr="00226FBF" w:rsidRDefault="00226FBF" w:rsidP="00226FBF">
      <w:pPr>
        <w:ind w:left="0" w:right="32" w:firstLine="426"/>
        <w:rPr>
          <w:sz w:val="18"/>
          <w:szCs w:val="18"/>
        </w:rPr>
      </w:pPr>
      <w:r w:rsidRPr="00226FBF">
        <w:rPr>
          <w:sz w:val="18"/>
          <w:szCs w:val="18"/>
        </w:rPr>
        <w:t>4.</w:t>
      </w:r>
      <w:r w:rsidRPr="00226FBF">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226FBF">
        <w:rPr>
          <w:sz w:val="18"/>
          <w:szCs w:val="18"/>
        </w:rPr>
        <w:t>каб</w:t>
      </w:r>
      <w:proofErr w:type="spellEnd"/>
      <w:r w:rsidRPr="00226FB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26FBF" w:rsidRPr="00226FBF" w:rsidRDefault="00226FBF" w:rsidP="00226FBF">
      <w:pPr>
        <w:ind w:left="0" w:right="32" w:firstLine="426"/>
        <w:rPr>
          <w:sz w:val="18"/>
          <w:szCs w:val="18"/>
        </w:rPr>
      </w:pPr>
      <w:r w:rsidRPr="00226FBF">
        <w:rPr>
          <w:sz w:val="18"/>
          <w:szCs w:val="18"/>
        </w:rPr>
        <w:t>5.</w:t>
      </w:r>
      <w:r w:rsidRPr="00226FBF">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26FBF" w:rsidRPr="00226FBF" w:rsidRDefault="00226FBF" w:rsidP="00226FBF">
      <w:pPr>
        <w:ind w:left="0" w:right="32" w:firstLine="426"/>
        <w:rPr>
          <w:sz w:val="18"/>
          <w:szCs w:val="18"/>
        </w:rPr>
      </w:pPr>
      <w:r w:rsidRPr="00226FBF">
        <w:rPr>
          <w:sz w:val="18"/>
          <w:szCs w:val="18"/>
        </w:rPr>
        <w:t>6.</w:t>
      </w:r>
      <w:r w:rsidRPr="00226FBF">
        <w:rPr>
          <w:sz w:val="18"/>
          <w:szCs w:val="18"/>
        </w:rPr>
        <w:tab/>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226FBF">
        <w:rPr>
          <w:sz w:val="18"/>
          <w:szCs w:val="18"/>
        </w:rPr>
        <w:t>ВЛ</w:t>
      </w:r>
      <w:proofErr w:type="gramEnd"/>
      <w:r w:rsidRPr="00226FBF">
        <w:rPr>
          <w:sz w:val="18"/>
          <w:szCs w:val="18"/>
        </w:rPr>
        <w:t xml:space="preserve"> 0,4 </w:t>
      </w:r>
      <w:proofErr w:type="spellStart"/>
      <w:r w:rsidRPr="00226FBF">
        <w:rPr>
          <w:sz w:val="18"/>
          <w:szCs w:val="18"/>
        </w:rPr>
        <w:t>кВ</w:t>
      </w:r>
      <w:proofErr w:type="spellEnd"/>
      <w:r w:rsidRPr="00226FBF">
        <w:rPr>
          <w:sz w:val="18"/>
          <w:szCs w:val="18"/>
        </w:rPr>
        <w:t xml:space="preserve"> от КТП 1- 2761 д. Талька, КТП 10/0,4 </w:t>
      </w:r>
      <w:proofErr w:type="spellStart"/>
      <w:r w:rsidRPr="00226FBF">
        <w:rPr>
          <w:sz w:val="18"/>
          <w:szCs w:val="18"/>
        </w:rPr>
        <w:t>кВ</w:t>
      </w:r>
      <w:proofErr w:type="spellEnd"/>
      <w:r w:rsidRPr="00226FBF">
        <w:rPr>
          <w:sz w:val="18"/>
          <w:szCs w:val="18"/>
        </w:rPr>
        <w:t xml:space="preserve"> № 1-2252 с ВЛ 0,4 </w:t>
      </w:r>
      <w:proofErr w:type="spellStart"/>
      <w:r w:rsidRPr="00226FBF">
        <w:rPr>
          <w:sz w:val="18"/>
          <w:szCs w:val="18"/>
        </w:rPr>
        <w:t>кВ</w:t>
      </w:r>
      <w:proofErr w:type="spellEnd"/>
      <w:r w:rsidRPr="00226FBF">
        <w:rPr>
          <w:sz w:val="18"/>
          <w:szCs w:val="18"/>
        </w:rPr>
        <w:t xml:space="preserve"> и линейным ответвлением от ВЛ 10 </w:t>
      </w:r>
      <w:proofErr w:type="spellStart"/>
      <w:r w:rsidRPr="00226FBF">
        <w:rPr>
          <w:sz w:val="18"/>
          <w:szCs w:val="18"/>
        </w:rPr>
        <w:t>кВ</w:t>
      </w:r>
      <w:proofErr w:type="spellEnd"/>
      <w:r w:rsidRPr="00226FBF">
        <w:rPr>
          <w:sz w:val="18"/>
          <w:szCs w:val="18"/>
        </w:rPr>
        <w:t xml:space="preserve"> Хомутово - РМЗ (</w:t>
      </w:r>
      <w:proofErr w:type="gramStart"/>
      <w:r w:rsidRPr="00226FBF">
        <w:rPr>
          <w:sz w:val="18"/>
          <w:szCs w:val="18"/>
        </w:rPr>
        <w:t>ТР</w:t>
      </w:r>
      <w:proofErr w:type="gramEnd"/>
      <w:r w:rsidRPr="00226FBF">
        <w:rPr>
          <w:sz w:val="18"/>
          <w:szCs w:val="18"/>
        </w:rPr>
        <w:t xml:space="preserve"> 3809/21, 1839/19).</w:t>
      </w:r>
    </w:p>
    <w:p w:rsidR="00226FBF" w:rsidRPr="00226FBF" w:rsidRDefault="00226FBF" w:rsidP="00226FBF">
      <w:pPr>
        <w:ind w:left="0" w:right="32" w:firstLine="426"/>
        <w:rPr>
          <w:sz w:val="18"/>
          <w:szCs w:val="18"/>
        </w:rPr>
      </w:pPr>
      <w:r w:rsidRPr="00226FBF">
        <w:rPr>
          <w:sz w:val="18"/>
          <w:szCs w:val="18"/>
        </w:rPr>
        <w:t>7.</w:t>
      </w:r>
      <w:r w:rsidRPr="00226FBF">
        <w:rPr>
          <w:sz w:val="18"/>
          <w:szCs w:val="18"/>
        </w:rPr>
        <w:tab/>
      </w:r>
      <w:proofErr w:type="gramStart"/>
      <w:r w:rsidRPr="00226FBF">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26FBF" w:rsidRPr="00226FBF" w:rsidRDefault="00226FBF" w:rsidP="00226FBF">
      <w:pPr>
        <w:ind w:left="0" w:right="32" w:firstLine="426"/>
        <w:rPr>
          <w:sz w:val="18"/>
          <w:szCs w:val="18"/>
        </w:rPr>
      </w:pPr>
      <w:r w:rsidRPr="00226FBF">
        <w:rPr>
          <w:sz w:val="18"/>
          <w:szCs w:val="18"/>
        </w:rPr>
        <w:t>8.</w:t>
      </w:r>
      <w:r w:rsidRPr="00226FBF">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26FBF" w:rsidRPr="00226FBF" w:rsidRDefault="00226FBF" w:rsidP="00226FBF">
      <w:pPr>
        <w:ind w:left="0" w:right="32" w:firstLine="426"/>
        <w:rPr>
          <w:sz w:val="18"/>
          <w:szCs w:val="18"/>
        </w:rPr>
      </w:pPr>
      <w:r w:rsidRPr="00226FBF">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26FBF" w:rsidRPr="00226FBF" w:rsidRDefault="00226FBF" w:rsidP="00226FBF">
      <w:pPr>
        <w:ind w:left="0" w:right="32" w:firstLine="426"/>
        <w:rPr>
          <w:sz w:val="18"/>
          <w:szCs w:val="18"/>
        </w:rPr>
      </w:pPr>
      <w:r w:rsidRPr="00226FBF">
        <w:rPr>
          <w:sz w:val="18"/>
          <w:szCs w:val="18"/>
        </w:rPr>
        <w:t>9.</w:t>
      </w:r>
      <w:r w:rsidRPr="00226FBF">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226FBF" w:rsidRPr="00226FBF" w:rsidRDefault="00226FBF" w:rsidP="00226FBF">
      <w:pPr>
        <w:ind w:left="0" w:right="32" w:firstLine="426"/>
        <w:rPr>
          <w:sz w:val="18"/>
          <w:szCs w:val="18"/>
        </w:rPr>
      </w:pPr>
    </w:p>
    <w:p w:rsidR="00226FBF" w:rsidRPr="00226FBF" w:rsidRDefault="00226FBF" w:rsidP="00226FBF">
      <w:pPr>
        <w:ind w:left="0" w:right="32" w:firstLine="426"/>
        <w:rPr>
          <w:sz w:val="18"/>
          <w:szCs w:val="18"/>
        </w:rPr>
      </w:pPr>
    </w:p>
    <w:p w:rsidR="00226FBF" w:rsidRDefault="00226FBF" w:rsidP="00226FBF">
      <w:pPr>
        <w:ind w:left="0" w:right="32" w:firstLine="426"/>
        <w:rPr>
          <w:sz w:val="18"/>
          <w:szCs w:val="18"/>
        </w:rPr>
      </w:pPr>
      <w:r w:rsidRPr="00226FBF">
        <w:rPr>
          <w:sz w:val="18"/>
          <w:szCs w:val="18"/>
        </w:rPr>
        <w:t xml:space="preserve">Председатель Комитета                                                                      М.П. </w:t>
      </w:r>
      <w:proofErr w:type="spellStart"/>
      <w:r w:rsidRPr="00226FBF">
        <w:rPr>
          <w:sz w:val="18"/>
          <w:szCs w:val="18"/>
        </w:rPr>
        <w:t>Халтаева</w:t>
      </w:r>
      <w:proofErr w:type="spellEnd"/>
      <w:r w:rsidRPr="00226FBF">
        <w:rPr>
          <w:sz w:val="18"/>
          <w:szCs w:val="18"/>
        </w:rPr>
        <w:t xml:space="preserve">   </w:t>
      </w:r>
    </w:p>
    <w:p w:rsidR="00226FBF" w:rsidRDefault="00226FBF" w:rsidP="00226FBF">
      <w:pPr>
        <w:ind w:left="0" w:right="32" w:firstLine="426"/>
        <w:rPr>
          <w:sz w:val="18"/>
          <w:szCs w:val="18"/>
        </w:rPr>
      </w:pPr>
    </w:p>
    <w:p w:rsidR="00226FBF" w:rsidRDefault="00226FBF" w:rsidP="00226FBF">
      <w:pPr>
        <w:ind w:left="0" w:right="32" w:firstLine="426"/>
        <w:rPr>
          <w:sz w:val="18"/>
          <w:szCs w:val="18"/>
        </w:rPr>
      </w:pPr>
    </w:p>
    <w:p w:rsidR="00226FBF" w:rsidRPr="00226FBF" w:rsidRDefault="00226FBF" w:rsidP="00226FBF">
      <w:pPr>
        <w:ind w:left="0" w:right="32" w:firstLine="426"/>
        <w:rPr>
          <w:sz w:val="18"/>
          <w:szCs w:val="18"/>
        </w:rPr>
      </w:pPr>
      <w:r w:rsidRPr="00226FBF">
        <w:rPr>
          <w:sz w:val="18"/>
          <w:szCs w:val="18"/>
        </w:rPr>
        <w:t xml:space="preserve">         </w:t>
      </w:r>
    </w:p>
    <w:tbl>
      <w:tblPr>
        <w:tblW w:w="9640" w:type="dxa"/>
        <w:jc w:val="center"/>
        <w:tblLook w:val="04A0" w:firstRow="1" w:lastRow="0" w:firstColumn="1" w:lastColumn="0" w:noHBand="0" w:noVBand="1"/>
      </w:tblPr>
      <w:tblGrid>
        <w:gridCol w:w="3254"/>
        <w:gridCol w:w="3597"/>
        <w:gridCol w:w="3040"/>
      </w:tblGrid>
      <w:tr w:rsidR="00226FBF" w:rsidRPr="00226FBF" w:rsidTr="00226FBF">
        <w:trPr>
          <w:trHeight w:val="190"/>
          <w:jc w:val="center"/>
        </w:trPr>
        <w:tc>
          <w:tcPr>
            <w:tcW w:w="9640" w:type="dxa"/>
            <w:gridSpan w:val="3"/>
            <w:vAlign w:val="center"/>
            <w:hideMark/>
          </w:tcPr>
          <w:tbl>
            <w:tblPr>
              <w:tblW w:w="4116" w:type="dxa"/>
              <w:tblInd w:w="5559" w:type="dxa"/>
              <w:tblLook w:val="04A0" w:firstRow="1" w:lastRow="0" w:firstColumn="1" w:lastColumn="0" w:noHBand="0" w:noVBand="1"/>
            </w:tblPr>
            <w:tblGrid>
              <w:gridCol w:w="4116"/>
            </w:tblGrid>
            <w:tr w:rsidR="00226FBF" w:rsidRPr="00226FBF">
              <w:tc>
                <w:tcPr>
                  <w:tcW w:w="4116" w:type="dxa"/>
                  <w:hideMark/>
                </w:tcPr>
                <w:p w:rsidR="00226FBF" w:rsidRPr="00226FBF" w:rsidRDefault="00226FBF" w:rsidP="00E15F1E">
                  <w:pPr>
                    <w:ind w:left="0" w:firstLine="0"/>
                    <w:jc w:val="right"/>
                    <w:rPr>
                      <w:sz w:val="18"/>
                      <w:szCs w:val="18"/>
                    </w:rPr>
                  </w:pPr>
                  <w:r w:rsidRPr="00226FBF">
                    <w:rPr>
                      <w:sz w:val="18"/>
                      <w:szCs w:val="18"/>
                    </w:rPr>
                    <w:t xml:space="preserve">Приложение 1 </w:t>
                  </w:r>
                </w:p>
                <w:p w:rsidR="00226FBF" w:rsidRPr="00226FBF" w:rsidRDefault="00226FBF" w:rsidP="00E15F1E">
                  <w:pPr>
                    <w:ind w:left="0" w:firstLine="0"/>
                    <w:jc w:val="right"/>
                    <w:rPr>
                      <w:sz w:val="18"/>
                      <w:szCs w:val="18"/>
                    </w:rPr>
                  </w:pPr>
                  <w:r w:rsidRPr="00226FBF">
                    <w:rPr>
                      <w:sz w:val="18"/>
                      <w:szCs w:val="18"/>
                    </w:rPr>
                    <w:t>к постановлению администрации</w:t>
                  </w:r>
                </w:p>
                <w:p w:rsidR="00226FBF" w:rsidRPr="00226FBF" w:rsidRDefault="00226FBF" w:rsidP="00E15F1E">
                  <w:pPr>
                    <w:ind w:left="0" w:firstLine="0"/>
                    <w:jc w:val="right"/>
                    <w:rPr>
                      <w:sz w:val="18"/>
                      <w:szCs w:val="18"/>
                    </w:rPr>
                  </w:pPr>
                  <w:r w:rsidRPr="00226FBF">
                    <w:rPr>
                      <w:sz w:val="18"/>
                      <w:szCs w:val="18"/>
                    </w:rPr>
                    <w:t xml:space="preserve">Иркутского районного </w:t>
                  </w:r>
                </w:p>
                <w:p w:rsidR="00226FBF" w:rsidRPr="00226FBF" w:rsidRDefault="00226FBF" w:rsidP="00E15F1E">
                  <w:pPr>
                    <w:ind w:left="0" w:firstLine="0"/>
                    <w:jc w:val="right"/>
                    <w:rPr>
                      <w:sz w:val="18"/>
                      <w:szCs w:val="18"/>
                    </w:rPr>
                  </w:pPr>
                  <w:r w:rsidRPr="00226FBF">
                    <w:rPr>
                      <w:sz w:val="18"/>
                      <w:szCs w:val="18"/>
                    </w:rPr>
                    <w:t xml:space="preserve">муниципального образования </w:t>
                  </w:r>
                </w:p>
                <w:p w:rsidR="00226FBF" w:rsidRPr="00226FBF" w:rsidRDefault="00226FBF" w:rsidP="00E15F1E">
                  <w:pPr>
                    <w:ind w:left="0" w:firstLine="0"/>
                    <w:jc w:val="right"/>
                    <w:rPr>
                      <w:sz w:val="18"/>
                      <w:szCs w:val="18"/>
                      <w:u w:val="single"/>
                    </w:rPr>
                  </w:pPr>
                  <w:r w:rsidRPr="00226FBF">
                    <w:rPr>
                      <w:sz w:val="18"/>
                      <w:szCs w:val="18"/>
                    </w:rPr>
                    <w:t xml:space="preserve">от   «____»  _________ 2023 № _______                                                                                          </w:t>
                  </w:r>
                </w:p>
              </w:tc>
            </w:tr>
          </w:tbl>
          <w:p w:rsidR="00226FBF" w:rsidRPr="00226FBF" w:rsidRDefault="00226FBF" w:rsidP="00226FBF">
            <w:pPr>
              <w:spacing w:after="200" w:line="276" w:lineRule="auto"/>
              <w:ind w:left="0" w:firstLine="0"/>
              <w:jc w:val="left"/>
              <w:rPr>
                <w:rFonts w:eastAsia="Calibri"/>
                <w:sz w:val="18"/>
                <w:szCs w:val="18"/>
                <w:lang w:eastAsia="en-US"/>
              </w:rPr>
            </w:pPr>
          </w:p>
        </w:tc>
      </w:tr>
      <w:tr w:rsidR="00226FBF" w:rsidRPr="00226FBF" w:rsidTr="00226FBF">
        <w:trPr>
          <w:trHeight w:val="80"/>
          <w:jc w:val="center"/>
        </w:trPr>
        <w:tc>
          <w:tcPr>
            <w:tcW w:w="9640" w:type="dxa"/>
            <w:gridSpan w:val="3"/>
            <w:vAlign w:val="center"/>
            <w:hideMark/>
          </w:tcPr>
          <w:p w:rsidR="00226FBF" w:rsidRPr="00226FBF" w:rsidRDefault="00226FBF" w:rsidP="00226FBF">
            <w:pPr>
              <w:ind w:left="0" w:firstLine="0"/>
              <w:jc w:val="center"/>
              <w:rPr>
                <w:b/>
                <w:bCs/>
                <w:color w:val="000000"/>
                <w:sz w:val="18"/>
                <w:szCs w:val="18"/>
              </w:rPr>
            </w:pPr>
            <w:r w:rsidRPr="00226FBF">
              <w:rPr>
                <w:b/>
                <w:bCs/>
                <w:color w:val="000000"/>
                <w:sz w:val="18"/>
                <w:szCs w:val="18"/>
              </w:rPr>
              <w:t>Схема границ публичного сервитута</w:t>
            </w:r>
          </w:p>
        </w:tc>
      </w:tr>
      <w:tr w:rsidR="00226FBF" w:rsidRPr="00226FBF" w:rsidTr="00226FBF">
        <w:trPr>
          <w:trHeight w:val="80"/>
          <w:jc w:val="center"/>
        </w:trPr>
        <w:tc>
          <w:tcPr>
            <w:tcW w:w="9640" w:type="dxa"/>
            <w:gridSpan w:val="3"/>
            <w:vAlign w:val="center"/>
            <w:hideMark/>
          </w:tcPr>
          <w:p w:rsidR="00226FBF" w:rsidRPr="00226FBF" w:rsidRDefault="00226FBF" w:rsidP="00226FBF">
            <w:pPr>
              <w:spacing w:line="276" w:lineRule="auto"/>
              <w:ind w:left="0" w:firstLine="0"/>
              <w:jc w:val="left"/>
              <w:rPr>
                <w:rFonts w:eastAsia="Calibri"/>
                <w:sz w:val="18"/>
                <w:szCs w:val="18"/>
                <w:lang w:eastAsia="en-US"/>
              </w:rPr>
            </w:pPr>
          </w:p>
        </w:tc>
      </w:tr>
      <w:tr w:rsidR="00226FBF" w:rsidRPr="00226FBF" w:rsidTr="00226FBF">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226FBF" w:rsidRPr="00226FBF" w:rsidRDefault="00226FBF" w:rsidP="00226FBF">
            <w:pPr>
              <w:ind w:left="0" w:firstLine="0"/>
              <w:jc w:val="left"/>
              <w:rPr>
                <w:b/>
                <w:bCs/>
                <w:color w:val="000000"/>
                <w:sz w:val="18"/>
                <w:szCs w:val="18"/>
              </w:rPr>
            </w:pPr>
            <w:r w:rsidRPr="00226FBF">
              <w:rPr>
                <w:b/>
                <w:bCs/>
                <w:color w:val="000000"/>
                <w:sz w:val="18"/>
                <w:szCs w:val="18"/>
              </w:rPr>
              <w:t xml:space="preserve">Общая площадь испрашиваемого публичного сервитута - 2112 </w:t>
            </w:r>
            <w:proofErr w:type="spellStart"/>
            <w:r w:rsidRPr="00226FBF">
              <w:rPr>
                <w:b/>
                <w:bCs/>
                <w:color w:val="000000"/>
                <w:sz w:val="18"/>
                <w:szCs w:val="18"/>
              </w:rPr>
              <w:t>кв.м</w:t>
            </w:r>
            <w:proofErr w:type="spellEnd"/>
            <w:r w:rsidRPr="00226FBF">
              <w:rPr>
                <w:b/>
                <w:bCs/>
                <w:color w:val="000000"/>
                <w:sz w:val="18"/>
                <w:szCs w:val="18"/>
              </w:rPr>
              <w:t>.</w:t>
            </w:r>
          </w:p>
        </w:tc>
      </w:tr>
      <w:tr w:rsidR="00226FBF" w:rsidRPr="00226FBF" w:rsidTr="00226FBF">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226FBF" w:rsidRPr="00226FBF" w:rsidRDefault="00226FBF" w:rsidP="00226FBF">
            <w:pPr>
              <w:ind w:left="0" w:firstLine="0"/>
              <w:rPr>
                <w:b/>
                <w:bCs/>
                <w:color w:val="000000"/>
                <w:sz w:val="18"/>
                <w:szCs w:val="18"/>
              </w:rPr>
            </w:pPr>
            <w:r w:rsidRPr="00226FBF">
              <w:rPr>
                <w:b/>
                <w:bCs/>
                <w:color w:val="000000"/>
                <w:sz w:val="18"/>
                <w:szCs w:val="18"/>
              </w:rPr>
              <w:t xml:space="preserve">Публичный сервитут испрашивается в отношении части земельного участка с кадастровым номером </w:t>
            </w:r>
            <w:r w:rsidRPr="00226FBF">
              <w:rPr>
                <w:rFonts w:eastAsia="Calibri"/>
                <w:b/>
                <w:bCs/>
                <w:color w:val="000000"/>
                <w:sz w:val="18"/>
                <w:szCs w:val="18"/>
                <w:shd w:val="clear" w:color="auto" w:fill="FFFFFF"/>
                <w:lang w:eastAsia="en-US"/>
              </w:rPr>
              <w:t xml:space="preserve">38:06:100401:575 </w:t>
            </w:r>
            <w:r w:rsidRPr="00226FBF">
              <w:rPr>
                <w:b/>
                <w:bCs/>
                <w:color w:val="000000"/>
                <w:sz w:val="18"/>
                <w:szCs w:val="18"/>
              </w:rPr>
              <w:t xml:space="preserve">– 9 </w:t>
            </w:r>
            <w:proofErr w:type="spellStart"/>
            <w:r w:rsidRPr="00226FBF">
              <w:rPr>
                <w:b/>
                <w:bCs/>
                <w:color w:val="000000"/>
                <w:sz w:val="18"/>
                <w:szCs w:val="18"/>
              </w:rPr>
              <w:t>кв.м</w:t>
            </w:r>
            <w:proofErr w:type="spellEnd"/>
            <w:r w:rsidRPr="00226FBF">
              <w:rPr>
                <w:b/>
                <w:bCs/>
                <w:color w:val="000000"/>
                <w:sz w:val="18"/>
                <w:szCs w:val="18"/>
              </w:rPr>
              <w:t>.</w:t>
            </w:r>
          </w:p>
        </w:tc>
      </w:tr>
      <w:tr w:rsidR="00226FBF" w:rsidRPr="00226FBF" w:rsidTr="00226FBF">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226FBF" w:rsidRPr="00226FBF" w:rsidRDefault="00226FBF" w:rsidP="00226FBF">
            <w:pPr>
              <w:ind w:left="0" w:firstLine="0"/>
              <w:rPr>
                <w:b/>
                <w:bCs/>
                <w:color w:val="000000"/>
                <w:sz w:val="18"/>
                <w:szCs w:val="18"/>
              </w:rPr>
            </w:pPr>
            <w:r w:rsidRPr="00226FBF">
              <w:rPr>
                <w:b/>
                <w:bCs/>
                <w:color w:val="000000"/>
                <w:sz w:val="18"/>
                <w:szCs w:val="18"/>
              </w:rPr>
              <w:t xml:space="preserve">Публичный сервитут испрашивается в отношении части земельного участка с кадастровым номером </w:t>
            </w:r>
            <w:r w:rsidRPr="00226FBF">
              <w:rPr>
                <w:rFonts w:eastAsia="Calibri"/>
                <w:b/>
                <w:bCs/>
                <w:color w:val="000000"/>
                <w:sz w:val="18"/>
                <w:szCs w:val="18"/>
                <w:shd w:val="clear" w:color="auto" w:fill="FFFFFF"/>
                <w:lang w:eastAsia="en-US"/>
              </w:rPr>
              <w:t xml:space="preserve">38:06:000000:10285 </w:t>
            </w:r>
            <w:r w:rsidRPr="00226FBF">
              <w:rPr>
                <w:b/>
                <w:bCs/>
                <w:color w:val="000000"/>
                <w:sz w:val="18"/>
                <w:szCs w:val="18"/>
              </w:rPr>
              <w:t xml:space="preserve">– 777 </w:t>
            </w:r>
            <w:proofErr w:type="spellStart"/>
            <w:r w:rsidRPr="00226FBF">
              <w:rPr>
                <w:b/>
                <w:bCs/>
                <w:color w:val="000000"/>
                <w:sz w:val="18"/>
                <w:szCs w:val="18"/>
              </w:rPr>
              <w:t>кв.м</w:t>
            </w:r>
            <w:proofErr w:type="spellEnd"/>
            <w:r w:rsidRPr="00226FBF">
              <w:rPr>
                <w:b/>
                <w:bCs/>
                <w:color w:val="000000"/>
                <w:sz w:val="18"/>
                <w:szCs w:val="18"/>
              </w:rPr>
              <w:t>.</w:t>
            </w:r>
          </w:p>
        </w:tc>
      </w:tr>
      <w:tr w:rsidR="00226FBF" w:rsidRPr="00226FBF" w:rsidTr="00226FBF">
        <w:trPr>
          <w:trHeight w:val="418"/>
          <w:jc w:val="center"/>
        </w:trPr>
        <w:tc>
          <w:tcPr>
            <w:tcW w:w="9640" w:type="dxa"/>
            <w:gridSpan w:val="3"/>
            <w:tcBorders>
              <w:top w:val="single" w:sz="4" w:space="0" w:color="auto"/>
              <w:left w:val="single" w:sz="4" w:space="0" w:color="auto"/>
              <w:bottom w:val="nil"/>
              <w:right w:val="single" w:sz="4" w:space="0" w:color="000000"/>
            </w:tcBorders>
            <w:vAlign w:val="center"/>
            <w:hideMark/>
          </w:tcPr>
          <w:p w:rsidR="00226FBF" w:rsidRPr="00226FBF" w:rsidRDefault="00226FBF" w:rsidP="00226FBF">
            <w:pPr>
              <w:ind w:left="0" w:firstLine="0"/>
              <w:rPr>
                <w:b/>
                <w:bCs/>
                <w:color w:val="000000"/>
                <w:sz w:val="18"/>
                <w:szCs w:val="18"/>
              </w:rPr>
            </w:pPr>
            <w:r w:rsidRPr="00226FBF">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- 1326 </w:t>
            </w:r>
            <w:proofErr w:type="spellStart"/>
            <w:r w:rsidRPr="00226FBF">
              <w:rPr>
                <w:b/>
                <w:bCs/>
                <w:color w:val="000000"/>
                <w:sz w:val="18"/>
                <w:szCs w:val="18"/>
              </w:rPr>
              <w:t>кв</w:t>
            </w:r>
            <w:proofErr w:type="gramStart"/>
            <w:r w:rsidRPr="00226FBF">
              <w:rPr>
                <w:b/>
                <w:bCs/>
                <w:color w:val="000000"/>
                <w:sz w:val="18"/>
                <w:szCs w:val="18"/>
              </w:rPr>
              <w:t>.м</w:t>
            </w:r>
            <w:proofErr w:type="spellEnd"/>
            <w:proofErr w:type="gramEnd"/>
          </w:p>
        </w:tc>
      </w:tr>
      <w:tr w:rsidR="00226FBF" w:rsidRPr="00226FBF" w:rsidTr="00226FBF">
        <w:trPr>
          <w:trHeight w:val="80"/>
          <w:jc w:val="center"/>
        </w:trPr>
        <w:tc>
          <w:tcPr>
            <w:tcW w:w="9640" w:type="dxa"/>
            <w:gridSpan w:val="3"/>
            <w:tcBorders>
              <w:top w:val="nil"/>
              <w:left w:val="single" w:sz="4" w:space="0" w:color="auto"/>
              <w:bottom w:val="single" w:sz="4" w:space="0" w:color="auto"/>
              <w:right w:val="single" w:sz="4" w:space="0" w:color="000000"/>
            </w:tcBorders>
            <w:vAlign w:val="center"/>
            <w:hideMark/>
          </w:tcPr>
          <w:p w:rsidR="00226FBF" w:rsidRPr="00226FBF" w:rsidRDefault="00226FBF" w:rsidP="00226FBF">
            <w:pPr>
              <w:spacing w:line="276" w:lineRule="auto"/>
              <w:ind w:left="0" w:firstLine="0"/>
              <w:jc w:val="left"/>
              <w:rPr>
                <w:rFonts w:eastAsia="Calibri"/>
                <w:sz w:val="18"/>
                <w:szCs w:val="18"/>
                <w:lang w:eastAsia="en-US"/>
              </w:rPr>
            </w:pPr>
          </w:p>
        </w:tc>
      </w:tr>
      <w:tr w:rsidR="00226FBF" w:rsidRPr="00226FBF" w:rsidTr="00226FBF">
        <w:trPr>
          <w:trHeight w:val="298"/>
          <w:jc w:val="center"/>
        </w:trPr>
        <w:tc>
          <w:tcPr>
            <w:tcW w:w="2979" w:type="dxa"/>
            <w:vMerge w:val="restart"/>
            <w:tcBorders>
              <w:top w:val="nil"/>
              <w:left w:val="single" w:sz="4" w:space="0" w:color="auto"/>
              <w:bottom w:val="single" w:sz="4" w:space="0" w:color="auto"/>
              <w:right w:val="single" w:sz="4" w:space="0" w:color="auto"/>
            </w:tcBorders>
            <w:vAlign w:val="center"/>
            <w:hideMark/>
          </w:tcPr>
          <w:p w:rsidR="00226FBF" w:rsidRPr="00226FBF" w:rsidRDefault="00226FBF" w:rsidP="00226FBF">
            <w:pPr>
              <w:ind w:left="0" w:firstLine="0"/>
              <w:jc w:val="center"/>
              <w:rPr>
                <w:b/>
                <w:bCs/>
                <w:color w:val="000000"/>
                <w:sz w:val="18"/>
                <w:szCs w:val="18"/>
              </w:rPr>
            </w:pPr>
            <w:r w:rsidRPr="00226FBF">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226FBF" w:rsidRPr="00226FBF" w:rsidRDefault="00226FBF" w:rsidP="00226FBF">
            <w:pPr>
              <w:ind w:left="0" w:firstLine="0"/>
              <w:jc w:val="center"/>
              <w:rPr>
                <w:b/>
                <w:bCs/>
                <w:color w:val="000000"/>
                <w:sz w:val="18"/>
                <w:szCs w:val="18"/>
              </w:rPr>
            </w:pPr>
            <w:r w:rsidRPr="00226FBF">
              <w:rPr>
                <w:b/>
                <w:bCs/>
                <w:color w:val="000000"/>
                <w:sz w:val="18"/>
                <w:szCs w:val="18"/>
              </w:rPr>
              <w:t>Координаты</w:t>
            </w:r>
          </w:p>
        </w:tc>
      </w:tr>
      <w:tr w:rsidR="00226FBF" w:rsidRPr="00226FBF" w:rsidTr="00226FBF">
        <w:trPr>
          <w:trHeight w:val="243"/>
          <w:jc w:val="center"/>
        </w:trPr>
        <w:tc>
          <w:tcPr>
            <w:tcW w:w="0" w:type="auto"/>
            <w:vMerge/>
            <w:tcBorders>
              <w:top w:val="nil"/>
              <w:left w:val="single" w:sz="4" w:space="0" w:color="auto"/>
              <w:bottom w:val="single" w:sz="4" w:space="0" w:color="auto"/>
              <w:right w:val="single" w:sz="4" w:space="0" w:color="auto"/>
            </w:tcBorders>
            <w:vAlign w:val="center"/>
            <w:hideMark/>
          </w:tcPr>
          <w:p w:rsidR="00226FBF" w:rsidRPr="00226FBF" w:rsidRDefault="00226FBF" w:rsidP="00226FBF">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vAlign w:val="center"/>
            <w:hideMark/>
          </w:tcPr>
          <w:p w:rsidR="00226FBF" w:rsidRPr="00226FBF" w:rsidRDefault="00226FBF" w:rsidP="00226FBF">
            <w:pPr>
              <w:ind w:left="0" w:firstLine="0"/>
              <w:jc w:val="center"/>
              <w:rPr>
                <w:b/>
                <w:bCs/>
                <w:color w:val="000000"/>
                <w:sz w:val="18"/>
                <w:szCs w:val="18"/>
              </w:rPr>
            </w:pPr>
            <w:r w:rsidRPr="00226FBF">
              <w:rPr>
                <w:b/>
                <w:bCs/>
                <w:color w:val="000000"/>
                <w:sz w:val="18"/>
                <w:szCs w:val="18"/>
              </w:rPr>
              <w:t>X</w:t>
            </w:r>
          </w:p>
        </w:tc>
        <w:tc>
          <w:tcPr>
            <w:tcW w:w="2920" w:type="dxa"/>
            <w:tcBorders>
              <w:top w:val="nil"/>
              <w:left w:val="nil"/>
              <w:bottom w:val="single" w:sz="4" w:space="0" w:color="auto"/>
              <w:right w:val="single" w:sz="4" w:space="0" w:color="auto"/>
            </w:tcBorders>
            <w:vAlign w:val="center"/>
            <w:hideMark/>
          </w:tcPr>
          <w:p w:rsidR="00226FBF" w:rsidRPr="00226FBF" w:rsidRDefault="00226FBF" w:rsidP="00226FBF">
            <w:pPr>
              <w:ind w:left="0" w:firstLine="0"/>
              <w:jc w:val="center"/>
              <w:rPr>
                <w:b/>
                <w:bCs/>
                <w:color w:val="000000"/>
                <w:sz w:val="18"/>
                <w:szCs w:val="18"/>
              </w:rPr>
            </w:pPr>
            <w:r w:rsidRPr="00226FBF">
              <w:rPr>
                <w:b/>
                <w:bCs/>
                <w:color w:val="000000"/>
                <w:sz w:val="18"/>
                <w:szCs w:val="18"/>
              </w:rPr>
              <w:t>Y</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403237,89</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3347706,75</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2</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403208,17</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3347737,34</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lastRenderedPageBreak/>
              <w:t>3</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403167,05</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3347779,64</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4</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403128,02</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3347810,90</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5</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403088,99</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3347842,16</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6</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403084,23</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3347845,36</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7</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403067,40</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3347856,63</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8</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403059,33</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3347864,22</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9</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403019,44</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3347808,30</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10</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403018,26</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3347804,60</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11</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403054,71</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3347757,98</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12</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403088,43</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3347715,47</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13</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403105,50</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3347694,93</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14</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403107,50</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3347699,76</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15</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403059,04</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3347761,37</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16</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403023,65</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3347806,61</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color w:val="000000"/>
                <w:sz w:val="18"/>
                <w:szCs w:val="18"/>
              </w:rPr>
            </w:pPr>
            <w:r w:rsidRPr="00226FBF">
              <w:rPr>
                <w:rFonts w:eastAsia="Calibri"/>
                <w:color w:val="000000"/>
                <w:sz w:val="18"/>
                <w:szCs w:val="18"/>
                <w:lang w:eastAsia="en-US"/>
              </w:rPr>
              <w:t>17</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403060,01</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3347857,43</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18</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403065,02</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3347853,31</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19</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403084,49</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3347839,95</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20</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403117,82</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3347813,37</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21</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403162,18</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3347778,06</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22</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403204,34</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3347735,18</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23</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403233,95</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3347704,34</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1</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403237,89</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3347706,75</w:t>
            </w:r>
          </w:p>
        </w:tc>
      </w:tr>
      <w:tr w:rsidR="00226FBF" w:rsidRPr="00226FBF" w:rsidTr="00226FBF">
        <w:trPr>
          <w:trHeight w:val="139"/>
          <w:jc w:val="center"/>
        </w:trPr>
        <w:tc>
          <w:tcPr>
            <w:tcW w:w="9640" w:type="dxa"/>
            <w:gridSpan w:val="3"/>
            <w:tcBorders>
              <w:top w:val="nil"/>
              <w:left w:val="single" w:sz="4" w:space="0" w:color="auto"/>
              <w:bottom w:val="single" w:sz="4" w:space="0" w:color="auto"/>
              <w:right w:val="single" w:sz="4" w:space="0" w:color="auto"/>
            </w:tcBorders>
            <w:vAlign w:val="bottom"/>
          </w:tcPr>
          <w:p w:rsidR="00226FBF" w:rsidRPr="00226FBF" w:rsidRDefault="00226FBF" w:rsidP="00226FBF">
            <w:pPr>
              <w:ind w:left="0" w:firstLine="0"/>
              <w:jc w:val="center"/>
              <w:rPr>
                <w:rFonts w:eastAsia="Calibri"/>
                <w:color w:val="000000"/>
                <w:sz w:val="18"/>
                <w:szCs w:val="18"/>
                <w:lang w:eastAsia="en-US"/>
              </w:rPr>
            </w:pP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24</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403102,38</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3347687,74</w:t>
            </w:r>
          </w:p>
        </w:tc>
      </w:tr>
      <w:tr w:rsidR="00226FBF" w:rsidRPr="00226FBF" w:rsidTr="00226FBF">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25</w:t>
            </w:r>
          </w:p>
        </w:tc>
        <w:tc>
          <w:tcPr>
            <w:tcW w:w="3741"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403104,62</w:t>
            </w:r>
          </w:p>
        </w:tc>
        <w:tc>
          <w:tcPr>
            <w:tcW w:w="2920" w:type="dxa"/>
            <w:tcBorders>
              <w:top w:val="nil"/>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3347694,17</w:t>
            </w:r>
          </w:p>
        </w:tc>
      </w:tr>
      <w:tr w:rsidR="00226FBF" w:rsidRPr="00226FBF" w:rsidTr="00226FBF">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26</w:t>
            </w:r>
          </w:p>
        </w:tc>
        <w:tc>
          <w:tcPr>
            <w:tcW w:w="3741" w:type="dxa"/>
            <w:tcBorders>
              <w:top w:val="single" w:sz="4" w:space="0" w:color="auto"/>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403100,13</w:t>
            </w:r>
          </w:p>
        </w:tc>
        <w:tc>
          <w:tcPr>
            <w:tcW w:w="2920" w:type="dxa"/>
            <w:tcBorders>
              <w:top w:val="single" w:sz="4" w:space="0" w:color="auto"/>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3347699,25</w:t>
            </w:r>
          </w:p>
        </w:tc>
      </w:tr>
      <w:tr w:rsidR="00226FBF" w:rsidRPr="00226FBF" w:rsidTr="00226FBF">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27</w:t>
            </w:r>
          </w:p>
        </w:tc>
        <w:tc>
          <w:tcPr>
            <w:tcW w:w="3741" w:type="dxa"/>
            <w:tcBorders>
              <w:top w:val="single" w:sz="4" w:space="0" w:color="auto"/>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403098,02</w:t>
            </w:r>
          </w:p>
        </w:tc>
        <w:tc>
          <w:tcPr>
            <w:tcW w:w="2920" w:type="dxa"/>
            <w:tcBorders>
              <w:top w:val="single" w:sz="4" w:space="0" w:color="auto"/>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3347692,63</w:t>
            </w:r>
          </w:p>
        </w:tc>
      </w:tr>
      <w:tr w:rsidR="00226FBF" w:rsidRPr="00226FBF" w:rsidTr="00226FBF">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24</w:t>
            </w:r>
          </w:p>
        </w:tc>
        <w:tc>
          <w:tcPr>
            <w:tcW w:w="3741" w:type="dxa"/>
            <w:tcBorders>
              <w:top w:val="single" w:sz="4" w:space="0" w:color="auto"/>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403102,38</w:t>
            </w:r>
          </w:p>
        </w:tc>
        <w:tc>
          <w:tcPr>
            <w:tcW w:w="2920" w:type="dxa"/>
            <w:tcBorders>
              <w:top w:val="single" w:sz="4" w:space="0" w:color="auto"/>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rFonts w:eastAsia="Calibri"/>
                <w:color w:val="000000"/>
                <w:sz w:val="18"/>
                <w:szCs w:val="18"/>
                <w:lang w:eastAsia="en-US"/>
              </w:rPr>
              <w:t>3347687,74</w:t>
            </w:r>
          </w:p>
        </w:tc>
      </w:tr>
      <w:tr w:rsidR="00226FBF" w:rsidRPr="00226FBF" w:rsidTr="00226FBF">
        <w:trPr>
          <w:trHeight w:val="282"/>
          <w:jc w:val="center"/>
        </w:trPr>
        <w:tc>
          <w:tcPr>
            <w:tcW w:w="2979" w:type="dxa"/>
            <w:tcBorders>
              <w:top w:val="single" w:sz="4" w:space="0" w:color="auto"/>
              <w:left w:val="nil"/>
              <w:bottom w:val="single" w:sz="4" w:space="0" w:color="auto"/>
              <w:right w:val="nil"/>
            </w:tcBorders>
            <w:vAlign w:val="bottom"/>
          </w:tcPr>
          <w:p w:rsidR="00226FBF" w:rsidRPr="00226FBF" w:rsidRDefault="00226FBF" w:rsidP="00226FBF">
            <w:pPr>
              <w:ind w:left="0" w:firstLine="0"/>
              <w:jc w:val="center"/>
              <w:rPr>
                <w:color w:val="000000"/>
                <w:sz w:val="18"/>
                <w:szCs w:val="18"/>
              </w:rPr>
            </w:pPr>
          </w:p>
        </w:tc>
        <w:tc>
          <w:tcPr>
            <w:tcW w:w="6661" w:type="dxa"/>
            <w:gridSpan w:val="2"/>
            <w:tcBorders>
              <w:top w:val="single" w:sz="4" w:space="0" w:color="auto"/>
              <w:left w:val="nil"/>
              <w:bottom w:val="single" w:sz="4" w:space="0" w:color="auto"/>
              <w:right w:val="nil"/>
            </w:tcBorders>
            <w:vAlign w:val="bottom"/>
          </w:tcPr>
          <w:p w:rsidR="00226FBF" w:rsidRPr="00226FBF" w:rsidRDefault="00226FBF" w:rsidP="00226FBF">
            <w:pPr>
              <w:ind w:left="0" w:firstLine="0"/>
              <w:jc w:val="center"/>
              <w:rPr>
                <w:color w:val="000000"/>
                <w:sz w:val="18"/>
                <w:szCs w:val="18"/>
              </w:rPr>
            </w:pPr>
          </w:p>
        </w:tc>
      </w:tr>
      <w:tr w:rsidR="00226FBF" w:rsidRPr="00226FBF" w:rsidTr="00226FBF">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color w:val="000000"/>
                <w:sz w:val="18"/>
                <w:szCs w:val="18"/>
              </w:rPr>
              <w:t>Цель установления публичного сервитута</w:t>
            </w:r>
          </w:p>
        </w:tc>
      </w:tr>
      <w:tr w:rsidR="00226FBF" w:rsidRPr="00226FBF" w:rsidTr="00226FBF">
        <w:trPr>
          <w:trHeight w:val="1090"/>
          <w:jc w:val="center"/>
        </w:trPr>
        <w:tc>
          <w:tcPr>
            <w:tcW w:w="2979" w:type="dxa"/>
            <w:tcBorders>
              <w:top w:val="single" w:sz="4" w:space="0" w:color="auto"/>
              <w:left w:val="single" w:sz="4" w:space="0" w:color="auto"/>
              <w:bottom w:val="single" w:sz="4" w:space="0" w:color="auto"/>
              <w:right w:val="single" w:sz="4" w:space="0" w:color="auto"/>
            </w:tcBorders>
            <w:vAlign w:val="bottom"/>
          </w:tcPr>
          <w:p w:rsidR="00226FBF" w:rsidRPr="00226FBF" w:rsidRDefault="00226FBF" w:rsidP="00226FBF">
            <w:pPr>
              <w:ind w:left="0" w:firstLine="0"/>
              <w:jc w:val="center"/>
              <w:rPr>
                <w:color w:val="000000"/>
                <w:sz w:val="18"/>
                <w:szCs w:val="18"/>
              </w:rPr>
            </w:pPr>
            <w:r w:rsidRPr="00226FBF">
              <w:rPr>
                <w:color w:val="000000"/>
                <w:sz w:val="18"/>
                <w:szCs w:val="18"/>
              </w:rPr>
              <w:t xml:space="preserve">2112 </w:t>
            </w:r>
            <w:proofErr w:type="spellStart"/>
            <w:r w:rsidRPr="00226FBF">
              <w:rPr>
                <w:color w:val="000000"/>
                <w:sz w:val="18"/>
                <w:szCs w:val="18"/>
              </w:rPr>
              <w:t>кв.м</w:t>
            </w:r>
            <w:proofErr w:type="spellEnd"/>
            <w:r w:rsidRPr="00226FBF">
              <w:rPr>
                <w:color w:val="000000"/>
                <w:sz w:val="18"/>
                <w:szCs w:val="18"/>
              </w:rPr>
              <w:t>.</w:t>
            </w:r>
          </w:p>
          <w:p w:rsidR="00226FBF" w:rsidRPr="00226FBF" w:rsidRDefault="00226FBF" w:rsidP="00226FBF">
            <w:pPr>
              <w:ind w:left="0" w:firstLine="0"/>
              <w:jc w:val="center"/>
              <w:rPr>
                <w:color w:val="000000"/>
                <w:sz w:val="18"/>
                <w:szCs w:val="18"/>
              </w:rPr>
            </w:pPr>
          </w:p>
          <w:p w:rsidR="00226FBF" w:rsidRPr="00226FBF" w:rsidRDefault="00226FBF" w:rsidP="00226FBF">
            <w:pPr>
              <w:ind w:left="0" w:firstLine="0"/>
              <w:jc w:val="center"/>
              <w:rPr>
                <w:color w:val="000000"/>
                <w:sz w:val="18"/>
                <w:szCs w:val="18"/>
              </w:rPr>
            </w:pPr>
          </w:p>
          <w:p w:rsidR="00226FBF" w:rsidRPr="00226FBF" w:rsidRDefault="00226FBF" w:rsidP="00226FBF">
            <w:pPr>
              <w:ind w:left="0" w:firstLine="0"/>
              <w:jc w:val="center"/>
              <w:rPr>
                <w:rFonts w:eastAsia="Calibri"/>
                <w:color w:val="000000"/>
                <w:sz w:val="18"/>
                <w:szCs w:val="18"/>
                <w:lang w:eastAsia="en-US"/>
              </w:rPr>
            </w:pPr>
          </w:p>
        </w:tc>
        <w:tc>
          <w:tcPr>
            <w:tcW w:w="6661" w:type="dxa"/>
            <w:gridSpan w:val="2"/>
            <w:tcBorders>
              <w:top w:val="single" w:sz="4" w:space="0" w:color="auto"/>
              <w:left w:val="nil"/>
              <w:bottom w:val="single" w:sz="4" w:space="0" w:color="auto"/>
              <w:right w:val="single" w:sz="4" w:space="0" w:color="auto"/>
            </w:tcBorders>
            <w:vAlign w:val="bottom"/>
            <w:hideMark/>
          </w:tcPr>
          <w:p w:rsidR="00226FBF" w:rsidRPr="00226FBF" w:rsidRDefault="00226FBF" w:rsidP="00226FBF">
            <w:pPr>
              <w:ind w:left="0" w:firstLine="0"/>
              <w:jc w:val="center"/>
              <w:rPr>
                <w:rFonts w:eastAsia="Calibri"/>
                <w:color w:val="000000"/>
                <w:sz w:val="18"/>
                <w:szCs w:val="18"/>
                <w:lang w:eastAsia="en-US"/>
              </w:rPr>
            </w:pPr>
            <w:r w:rsidRPr="00226FBF">
              <w:rPr>
                <w:color w:val="000000"/>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226FBF">
              <w:rPr>
                <w:color w:val="000000"/>
                <w:sz w:val="18"/>
                <w:szCs w:val="18"/>
              </w:rPr>
              <w:t>ВЛ</w:t>
            </w:r>
            <w:proofErr w:type="gramEnd"/>
            <w:r w:rsidRPr="00226FBF">
              <w:rPr>
                <w:color w:val="000000"/>
                <w:sz w:val="18"/>
                <w:szCs w:val="18"/>
              </w:rPr>
              <w:t xml:space="preserve"> 0,4 </w:t>
            </w:r>
            <w:proofErr w:type="spellStart"/>
            <w:r w:rsidRPr="00226FBF">
              <w:rPr>
                <w:color w:val="000000"/>
                <w:sz w:val="18"/>
                <w:szCs w:val="18"/>
              </w:rPr>
              <w:t>кВ</w:t>
            </w:r>
            <w:proofErr w:type="spellEnd"/>
            <w:r w:rsidRPr="00226FBF">
              <w:rPr>
                <w:color w:val="000000"/>
                <w:sz w:val="18"/>
                <w:szCs w:val="18"/>
              </w:rPr>
              <w:t xml:space="preserve"> от КТП 1- 2761 д. Талька, КТП 10/0,4 </w:t>
            </w:r>
            <w:proofErr w:type="spellStart"/>
            <w:r w:rsidRPr="00226FBF">
              <w:rPr>
                <w:color w:val="000000"/>
                <w:sz w:val="18"/>
                <w:szCs w:val="18"/>
              </w:rPr>
              <w:t>кВ</w:t>
            </w:r>
            <w:proofErr w:type="spellEnd"/>
            <w:r w:rsidRPr="00226FBF">
              <w:rPr>
                <w:color w:val="000000"/>
                <w:sz w:val="18"/>
                <w:szCs w:val="18"/>
              </w:rPr>
              <w:t xml:space="preserve"> № 1-2252 с ВЛ 0,4 </w:t>
            </w:r>
            <w:proofErr w:type="spellStart"/>
            <w:r w:rsidRPr="00226FBF">
              <w:rPr>
                <w:color w:val="000000"/>
                <w:sz w:val="18"/>
                <w:szCs w:val="18"/>
              </w:rPr>
              <w:t>кВ</w:t>
            </w:r>
            <w:proofErr w:type="spellEnd"/>
            <w:r w:rsidRPr="00226FBF">
              <w:rPr>
                <w:color w:val="000000"/>
                <w:sz w:val="18"/>
                <w:szCs w:val="18"/>
              </w:rPr>
              <w:t xml:space="preserve"> и линейным ответвлением от ВЛ 10 </w:t>
            </w:r>
            <w:proofErr w:type="spellStart"/>
            <w:r w:rsidRPr="00226FBF">
              <w:rPr>
                <w:color w:val="000000"/>
                <w:sz w:val="18"/>
                <w:szCs w:val="18"/>
              </w:rPr>
              <w:t>кВ</w:t>
            </w:r>
            <w:proofErr w:type="spellEnd"/>
            <w:r w:rsidRPr="00226FBF">
              <w:rPr>
                <w:color w:val="000000"/>
                <w:sz w:val="18"/>
                <w:szCs w:val="18"/>
              </w:rPr>
              <w:t xml:space="preserve"> Хомутово - РМЗ (ТР 3809/</w:t>
            </w:r>
            <w:proofErr w:type="gramStart"/>
            <w:r w:rsidRPr="00226FBF">
              <w:rPr>
                <w:color w:val="000000"/>
                <w:sz w:val="18"/>
                <w:szCs w:val="18"/>
              </w:rPr>
              <w:t>21, 1839/19)</w:t>
            </w:r>
            <w:proofErr w:type="gramEnd"/>
          </w:p>
        </w:tc>
      </w:tr>
    </w:tbl>
    <w:p w:rsidR="00226FBF" w:rsidRPr="00226FBF" w:rsidRDefault="00226FBF" w:rsidP="00226FBF">
      <w:pPr>
        <w:spacing w:after="200" w:line="276" w:lineRule="auto"/>
        <w:ind w:left="0" w:firstLine="0"/>
        <w:rPr>
          <w:rFonts w:eastAsia="Calibri"/>
          <w:sz w:val="18"/>
          <w:szCs w:val="18"/>
          <w:lang w:eastAsia="en-US"/>
        </w:rPr>
      </w:pPr>
    </w:p>
    <w:p w:rsidR="00226FBF" w:rsidRPr="00226FBF" w:rsidRDefault="00226FBF" w:rsidP="00226FBF">
      <w:pPr>
        <w:spacing w:after="200" w:line="276" w:lineRule="auto"/>
        <w:ind w:left="0" w:firstLine="0"/>
        <w:rPr>
          <w:rFonts w:eastAsia="Calibri"/>
          <w:noProof/>
          <w:sz w:val="18"/>
          <w:szCs w:val="18"/>
          <w:lang w:eastAsia="en-US"/>
        </w:rPr>
      </w:pPr>
      <w:r w:rsidRPr="00226FBF">
        <w:rPr>
          <w:rFonts w:eastAsia="Calibri"/>
          <w:sz w:val="18"/>
          <w:szCs w:val="18"/>
          <w:lang w:eastAsia="en-US"/>
        </w:rPr>
        <w:t xml:space="preserve">  </w:t>
      </w:r>
    </w:p>
    <w:p w:rsidR="00226FBF" w:rsidRPr="00226FBF" w:rsidRDefault="00226FBF" w:rsidP="00226FBF">
      <w:pPr>
        <w:spacing w:after="200" w:line="276" w:lineRule="auto"/>
        <w:ind w:left="0" w:firstLine="0"/>
        <w:rPr>
          <w:rFonts w:eastAsia="Calibri"/>
          <w:noProof/>
          <w:sz w:val="18"/>
          <w:szCs w:val="18"/>
          <w:lang w:eastAsia="en-US"/>
        </w:rPr>
      </w:pPr>
    </w:p>
    <w:p w:rsidR="00226FBF" w:rsidRPr="00226FBF" w:rsidRDefault="00226FBF" w:rsidP="00226FBF">
      <w:pPr>
        <w:spacing w:after="200" w:line="276" w:lineRule="auto"/>
        <w:ind w:left="0" w:firstLine="0"/>
        <w:rPr>
          <w:rFonts w:eastAsia="Calibri"/>
          <w:noProof/>
          <w:sz w:val="18"/>
          <w:szCs w:val="18"/>
          <w:lang w:eastAsia="en-US"/>
        </w:rPr>
      </w:pPr>
      <w:bookmarkStart w:id="0" w:name="_GoBack"/>
      <w:r w:rsidRPr="00226FBF">
        <w:rPr>
          <w:rFonts w:eastAsia="Calibri"/>
          <w:noProof/>
          <w:sz w:val="18"/>
          <w:szCs w:val="18"/>
        </w:rPr>
        <w:lastRenderedPageBreak/>
        <w:drawing>
          <wp:inline distT="0" distB="0" distL="0" distR="0" wp14:anchorId="1739A43C" wp14:editId="195E4DF8">
            <wp:extent cx="6297402" cy="7934633"/>
            <wp:effectExtent l="0" t="0" r="8255" b="9525"/>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b="4813"/>
                    <a:stretch>
                      <a:fillRect/>
                    </a:stretch>
                  </pic:blipFill>
                  <pic:spPr bwMode="auto">
                    <a:xfrm>
                      <a:off x="0" y="0"/>
                      <a:ext cx="6297295" cy="7934498"/>
                    </a:xfrm>
                    <a:prstGeom prst="rect">
                      <a:avLst/>
                    </a:prstGeom>
                    <a:noFill/>
                    <a:ln>
                      <a:noFill/>
                    </a:ln>
                  </pic:spPr>
                </pic:pic>
              </a:graphicData>
            </a:graphic>
          </wp:inline>
        </w:drawing>
      </w:r>
      <w:bookmarkEnd w:id="0"/>
    </w:p>
    <w:p w:rsidR="00226FBF" w:rsidRPr="00226FBF" w:rsidRDefault="00226FBF" w:rsidP="00226FBF">
      <w:pPr>
        <w:spacing w:after="200" w:line="276" w:lineRule="auto"/>
        <w:ind w:left="0" w:firstLine="0"/>
        <w:jc w:val="left"/>
        <w:rPr>
          <w:rFonts w:eastAsia="Calibri"/>
          <w:b/>
          <w:bCs/>
          <w:sz w:val="18"/>
          <w:szCs w:val="18"/>
          <w:lang w:eastAsia="en-US"/>
        </w:rPr>
      </w:pPr>
      <w:r w:rsidRPr="00226FBF">
        <w:rPr>
          <w:rFonts w:eastAsia="Calibri"/>
          <w:b/>
          <w:bCs/>
          <w:sz w:val="18"/>
          <w:szCs w:val="18"/>
          <w:lang w:eastAsia="en-US"/>
        </w:rPr>
        <w:t xml:space="preserve">         </w:t>
      </w:r>
    </w:p>
    <w:p w:rsidR="00226FBF" w:rsidRPr="00226FBF" w:rsidRDefault="00226FBF" w:rsidP="00226FBF">
      <w:pPr>
        <w:spacing w:after="200" w:line="276" w:lineRule="auto"/>
        <w:ind w:left="0" w:firstLine="0"/>
        <w:jc w:val="left"/>
        <w:rPr>
          <w:rFonts w:eastAsia="Calibri"/>
          <w:bCs/>
          <w:sz w:val="18"/>
          <w:szCs w:val="18"/>
          <w:lang w:eastAsia="en-US"/>
        </w:rPr>
      </w:pPr>
      <w:r w:rsidRPr="00226FBF">
        <w:rPr>
          <w:rFonts w:eastAsia="Calibri"/>
          <w:b/>
          <w:bCs/>
          <w:sz w:val="18"/>
          <w:szCs w:val="18"/>
          <w:lang w:eastAsia="en-US"/>
        </w:rPr>
        <w:t xml:space="preserve">      </w:t>
      </w:r>
      <w:r w:rsidRPr="00226FBF">
        <w:rPr>
          <w:rFonts w:eastAsia="Calibri"/>
          <w:bCs/>
          <w:sz w:val="18"/>
          <w:szCs w:val="18"/>
          <w:lang w:eastAsia="en-US"/>
        </w:rPr>
        <w:t xml:space="preserve">Заместитель мэра по жизнеобеспечению ________________________Ю.Р. </w:t>
      </w:r>
      <w:proofErr w:type="spellStart"/>
      <w:r w:rsidRPr="00226FBF">
        <w:rPr>
          <w:rFonts w:eastAsia="Calibri"/>
          <w:bCs/>
          <w:sz w:val="18"/>
          <w:szCs w:val="18"/>
          <w:lang w:eastAsia="en-US"/>
        </w:rPr>
        <w:t>Витер</w:t>
      </w:r>
      <w:proofErr w:type="spellEnd"/>
    </w:p>
    <w:p w:rsidR="00DC2BE2" w:rsidRPr="0035626B" w:rsidRDefault="00226FBF" w:rsidP="00226FBF">
      <w:pPr>
        <w:ind w:left="0" w:right="32" w:firstLine="426"/>
        <w:rPr>
          <w:sz w:val="18"/>
          <w:szCs w:val="18"/>
        </w:rPr>
      </w:pPr>
      <w:r w:rsidRPr="00226FBF">
        <w:rPr>
          <w:sz w:val="18"/>
          <w:szCs w:val="18"/>
        </w:rPr>
        <w:t xml:space="preserve">                         </w:t>
      </w:r>
    </w:p>
    <w:sectPr w:rsidR="00DC2BE2" w:rsidRPr="0035626B" w:rsidSect="00AE736D">
      <w:headerReference w:type="default" r:id="rId12"/>
      <w:footerReference w:type="default" r:id="rId13"/>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E61" w:rsidRDefault="00354E61" w:rsidP="00BD744E">
      <w:r>
        <w:separator/>
      </w:r>
    </w:p>
    <w:p w:rsidR="00354E61" w:rsidRDefault="00354E61"/>
  </w:endnote>
  <w:endnote w:type="continuationSeparator" w:id="0">
    <w:p w:rsidR="00354E61" w:rsidRDefault="00354E61" w:rsidP="00BD744E">
      <w:r>
        <w:continuationSeparator/>
      </w:r>
    </w:p>
    <w:p w:rsidR="00354E61" w:rsidRDefault="00354E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226FBF" w:rsidRDefault="00226FBF">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E15F1E">
          <w:rPr>
            <w:noProof/>
            <w:sz w:val="18"/>
            <w:szCs w:val="18"/>
          </w:rPr>
          <w:t>7</w:t>
        </w:r>
        <w:r w:rsidRPr="00734204">
          <w:rPr>
            <w:sz w:val="18"/>
            <w:szCs w:val="18"/>
          </w:rPr>
          <w:fldChar w:fldCharType="end"/>
        </w:r>
      </w:p>
    </w:sdtContent>
  </w:sdt>
  <w:p w:rsidR="00226FBF" w:rsidRDefault="00226FBF">
    <w:pPr>
      <w:pStyle w:val="afd"/>
    </w:pPr>
  </w:p>
  <w:p w:rsidR="00226FBF" w:rsidRDefault="00226FB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E61" w:rsidRDefault="00354E61" w:rsidP="00BD744E">
      <w:r>
        <w:separator/>
      </w:r>
    </w:p>
    <w:p w:rsidR="00354E61" w:rsidRDefault="00354E61"/>
  </w:footnote>
  <w:footnote w:type="continuationSeparator" w:id="0">
    <w:p w:rsidR="00354E61" w:rsidRDefault="00354E61" w:rsidP="00BD744E">
      <w:r>
        <w:continuationSeparator/>
      </w:r>
    </w:p>
    <w:p w:rsidR="00354E61" w:rsidRDefault="00354E6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FBF" w:rsidRDefault="00226FBF">
    <w:pPr>
      <w:pStyle w:val="af7"/>
      <w:spacing w:line="14" w:lineRule="auto"/>
      <w:rPr>
        <w:sz w:val="2"/>
      </w:rPr>
    </w:pPr>
  </w:p>
  <w:p w:rsidR="00226FBF" w:rsidRDefault="00226FB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9">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3">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4">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4">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5">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9">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1">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4">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7">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8">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39">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0">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2">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3">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0"/>
  </w:num>
  <w:num w:numId="7">
    <w:abstractNumId w:val="6"/>
  </w:num>
  <w:num w:numId="8">
    <w:abstractNumId w:val="26"/>
  </w:num>
  <w:num w:numId="9">
    <w:abstractNumId w:val="35"/>
  </w:num>
  <w:num w:numId="10">
    <w:abstractNumId w:val="28"/>
  </w:num>
  <w:num w:numId="11">
    <w:abstractNumId w:val="41"/>
  </w:num>
  <w:num w:numId="12">
    <w:abstractNumId w:val="12"/>
  </w:num>
  <w:num w:numId="13">
    <w:abstractNumId w:val="13"/>
  </w:num>
  <w:num w:numId="14">
    <w:abstractNumId w:val="8"/>
  </w:num>
  <w:num w:numId="15">
    <w:abstractNumId w:val="36"/>
  </w:num>
  <w:num w:numId="16">
    <w:abstractNumId w:val="33"/>
  </w:num>
  <w:num w:numId="17">
    <w:abstractNumId w:val="43"/>
  </w:num>
  <w:num w:numId="18">
    <w:abstractNumId w:val="27"/>
  </w:num>
  <w:num w:numId="19">
    <w:abstractNumId w:val="30"/>
  </w:num>
  <w:num w:numId="20">
    <w:abstractNumId w:val="24"/>
  </w:num>
  <w:num w:numId="21">
    <w:abstractNumId w:val="16"/>
  </w:num>
  <w:num w:numId="22">
    <w:abstractNumId w:val="34"/>
  </w:num>
  <w:num w:numId="23">
    <w:abstractNumId w:val="32"/>
  </w:num>
  <w:num w:numId="24">
    <w:abstractNumId w:val="37"/>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15"/>
  </w:num>
  <w:num w:numId="28">
    <w:abstractNumId w:val="10"/>
  </w:num>
  <w:num w:numId="29">
    <w:abstractNumId w:val="22"/>
  </w:num>
  <w:num w:numId="30">
    <w:abstractNumId w:val="25"/>
  </w:num>
  <w:num w:numId="31">
    <w:abstractNumId w:val="29"/>
  </w:num>
  <w:num w:numId="32">
    <w:abstractNumId w:val="21"/>
  </w:num>
  <w:num w:numId="33">
    <w:abstractNumId w:val="31"/>
  </w:num>
  <w:num w:numId="34">
    <w:abstractNumId w:val="7"/>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39"/>
  </w:num>
  <w:num w:numId="45">
    <w:abstractNumId w:val="4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C3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6D32"/>
    <w:rsid w:val="000A70F2"/>
    <w:rsid w:val="000A791C"/>
    <w:rsid w:val="000A7E85"/>
    <w:rsid w:val="000B0381"/>
    <w:rsid w:val="000B04FC"/>
    <w:rsid w:val="000B0501"/>
    <w:rsid w:val="000B0B04"/>
    <w:rsid w:val="000B0CCB"/>
    <w:rsid w:val="000B0FC1"/>
    <w:rsid w:val="000B10D6"/>
    <w:rsid w:val="000B11DB"/>
    <w:rsid w:val="000B121F"/>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4F24"/>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3DB2"/>
    <w:rsid w:val="0010509D"/>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494"/>
    <w:rsid w:val="001C4D90"/>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5F23"/>
    <w:rsid w:val="002268B3"/>
    <w:rsid w:val="00226FBF"/>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4E61"/>
    <w:rsid w:val="00356238"/>
    <w:rsid w:val="0035626B"/>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BCD"/>
    <w:rsid w:val="00393F5A"/>
    <w:rsid w:val="003945C0"/>
    <w:rsid w:val="003946A6"/>
    <w:rsid w:val="00395736"/>
    <w:rsid w:val="00396F03"/>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C3F"/>
    <w:rsid w:val="003E3CD7"/>
    <w:rsid w:val="003E4116"/>
    <w:rsid w:val="003E52C4"/>
    <w:rsid w:val="003E5684"/>
    <w:rsid w:val="003E593C"/>
    <w:rsid w:val="003E5B8B"/>
    <w:rsid w:val="003E5F79"/>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68AB"/>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BDF"/>
    <w:rsid w:val="004B7897"/>
    <w:rsid w:val="004C0565"/>
    <w:rsid w:val="004C069E"/>
    <w:rsid w:val="004C086A"/>
    <w:rsid w:val="004C09D6"/>
    <w:rsid w:val="004C1095"/>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878"/>
    <w:rsid w:val="00586383"/>
    <w:rsid w:val="00586617"/>
    <w:rsid w:val="00586845"/>
    <w:rsid w:val="00586CF4"/>
    <w:rsid w:val="00586E65"/>
    <w:rsid w:val="00586EEB"/>
    <w:rsid w:val="0058712B"/>
    <w:rsid w:val="00587646"/>
    <w:rsid w:val="00587FDA"/>
    <w:rsid w:val="00590241"/>
    <w:rsid w:val="00590DFD"/>
    <w:rsid w:val="005917D0"/>
    <w:rsid w:val="00591B0F"/>
    <w:rsid w:val="00591D1C"/>
    <w:rsid w:val="0059259B"/>
    <w:rsid w:val="005930DB"/>
    <w:rsid w:val="00593188"/>
    <w:rsid w:val="0059344A"/>
    <w:rsid w:val="00593734"/>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2E16"/>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10F"/>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3D22"/>
    <w:rsid w:val="007440AB"/>
    <w:rsid w:val="00744B4B"/>
    <w:rsid w:val="00744D7F"/>
    <w:rsid w:val="00745237"/>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5369"/>
    <w:rsid w:val="00775DF9"/>
    <w:rsid w:val="00777526"/>
    <w:rsid w:val="0077756B"/>
    <w:rsid w:val="0077782A"/>
    <w:rsid w:val="00780199"/>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B7F73"/>
    <w:rsid w:val="007C0454"/>
    <w:rsid w:val="007C0CE4"/>
    <w:rsid w:val="007C0EC8"/>
    <w:rsid w:val="007C2737"/>
    <w:rsid w:val="007C3A22"/>
    <w:rsid w:val="007C3BA5"/>
    <w:rsid w:val="007C3C2D"/>
    <w:rsid w:val="007C41D7"/>
    <w:rsid w:val="007C672A"/>
    <w:rsid w:val="007C6902"/>
    <w:rsid w:val="007C77F1"/>
    <w:rsid w:val="007C78E2"/>
    <w:rsid w:val="007C7B08"/>
    <w:rsid w:val="007C7F33"/>
    <w:rsid w:val="007D134A"/>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5A6"/>
    <w:rsid w:val="00835B8B"/>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78A1"/>
    <w:rsid w:val="00857CEA"/>
    <w:rsid w:val="0086030D"/>
    <w:rsid w:val="00860BE3"/>
    <w:rsid w:val="00860C79"/>
    <w:rsid w:val="00861A05"/>
    <w:rsid w:val="00861C0B"/>
    <w:rsid w:val="008625AE"/>
    <w:rsid w:val="00862961"/>
    <w:rsid w:val="008634C8"/>
    <w:rsid w:val="00863629"/>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5E4"/>
    <w:rsid w:val="00896703"/>
    <w:rsid w:val="00896F5C"/>
    <w:rsid w:val="00897083"/>
    <w:rsid w:val="0089728E"/>
    <w:rsid w:val="00897349"/>
    <w:rsid w:val="008973AE"/>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2C41"/>
    <w:rsid w:val="008C319E"/>
    <w:rsid w:val="008C3D24"/>
    <w:rsid w:val="008C4128"/>
    <w:rsid w:val="008C4E89"/>
    <w:rsid w:val="008C51F0"/>
    <w:rsid w:val="008C55C3"/>
    <w:rsid w:val="008C5866"/>
    <w:rsid w:val="008C61B4"/>
    <w:rsid w:val="008C670D"/>
    <w:rsid w:val="008C6A77"/>
    <w:rsid w:val="008C72FF"/>
    <w:rsid w:val="008C759B"/>
    <w:rsid w:val="008C79DB"/>
    <w:rsid w:val="008C7E40"/>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5A4"/>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443"/>
    <w:rsid w:val="00906E8E"/>
    <w:rsid w:val="0090703E"/>
    <w:rsid w:val="009073CB"/>
    <w:rsid w:val="00907A38"/>
    <w:rsid w:val="00907AA9"/>
    <w:rsid w:val="0091061E"/>
    <w:rsid w:val="009120D5"/>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0EF"/>
    <w:rsid w:val="0092572A"/>
    <w:rsid w:val="00925802"/>
    <w:rsid w:val="00925CCD"/>
    <w:rsid w:val="00925F3F"/>
    <w:rsid w:val="00925F93"/>
    <w:rsid w:val="009261A6"/>
    <w:rsid w:val="00926365"/>
    <w:rsid w:val="009266AA"/>
    <w:rsid w:val="00926F5F"/>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4EA0"/>
    <w:rsid w:val="0095518C"/>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4E0"/>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4B"/>
    <w:rsid w:val="00A925AB"/>
    <w:rsid w:val="00A926BA"/>
    <w:rsid w:val="00A926EC"/>
    <w:rsid w:val="00A92B0A"/>
    <w:rsid w:val="00A92B51"/>
    <w:rsid w:val="00A92D83"/>
    <w:rsid w:val="00A933B2"/>
    <w:rsid w:val="00A9346E"/>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446"/>
    <w:rsid w:val="00AE37E1"/>
    <w:rsid w:val="00AE3FA3"/>
    <w:rsid w:val="00AE40B5"/>
    <w:rsid w:val="00AE4282"/>
    <w:rsid w:val="00AE42CA"/>
    <w:rsid w:val="00AE4DD3"/>
    <w:rsid w:val="00AE563B"/>
    <w:rsid w:val="00AE579A"/>
    <w:rsid w:val="00AE6BE0"/>
    <w:rsid w:val="00AE70D5"/>
    <w:rsid w:val="00AE736D"/>
    <w:rsid w:val="00AE73CA"/>
    <w:rsid w:val="00AE7A97"/>
    <w:rsid w:val="00AE7BC5"/>
    <w:rsid w:val="00AE7D70"/>
    <w:rsid w:val="00AE7E83"/>
    <w:rsid w:val="00AF02AD"/>
    <w:rsid w:val="00AF05A4"/>
    <w:rsid w:val="00AF0825"/>
    <w:rsid w:val="00AF085E"/>
    <w:rsid w:val="00AF12EC"/>
    <w:rsid w:val="00AF171F"/>
    <w:rsid w:val="00AF19DB"/>
    <w:rsid w:val="00AF205A"/>
    <w:rsid w:val="00AF22AF"/>
    <w:rsid w:val="00AF253D"/>
    <w:rsid w:val="00AF2727"/>
    <w:rsid w:val="00AF28AC"/>
    <w:rsid w:val="00AF2C3A"/>
    <w:rsid w:val="00AF2CF4"/>
    <w:rsid w:val="00AF36C9"/>
    <w:rsid w:val="00AF40EE"/>
    <w:rsid w:val="00AF4123"/>
    <w:rsid w:val="00AF44D7"/>
    <w:rsid w:val="00AF44E1"/>
    <w:rsid w:val="00AF4712"/>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6CEB"/>
    <w:rsid w:val="00B974DD"/>
    <w:rsid w:val="00BA041A"/>
    <w:rsid w:val="00BA048C"/>
    <w:rsid w:val="00BA1A8D"/>
    <w:rsid w:val="00BA2045"/>
    <w:rsid w:val="00BA207B"/>
    <w:rsid w:val="00BA23B7"/>
    <w:rsid w:val="00BA25FB"/>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E77"/>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AE5"/>
    <w:rsid w:val="00C11C9F"/>
    <w:rsid w:val="00C11E98"/>
    <w:rsid w:val="00C11ECD"/>
    <w:rsid w:val="00C120E1"/>
    <w:rsid w:val="00C124F5"/>
    <w:rsid w:val="00C12AB3"/>
    <w:rsid w:val="00C12C1D"/>
    <w:rsid w:val="00C133FE"/>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18C"/>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B7F"/>
    <w:rsid w:val="00D66D1C"/>
    <w:rsid w:val="00D67CE4"/>
    <w:rsid w:val="00D70481"/>
    <w:rsid w:val="00D70850"/>
    <w:rsid w:val="00D709A1"/>
    <w:rsid w:val="00D70A6E"/>
    <w:rsid w:val="00D70BB5"/>
    <w:rsid w:val="00D71645"/>
    <w:rsid w:val="00D71BAB"/>
    <w:rsid w:val="00D71CD5"/>
    <w:rsid w:val="00D71D09"/>
    <w:rsid w:val="00D71DCC"/>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77C06"/>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819"/>
    <w:rsid w:val="00DB71BC"/>
    <w:rsid w:val="00DB7452"/>
    <w:rsid w:val="00DC00B0"/>
    <w:rsid w:val="00DC0115"/>
    <w:rsid w:val="00DC07FB"/>
    <w:rsid w:val="00DC0B92"/>
    <w:rsid w:val="00DC16E5"/>
    <w:rsid w:val="00DC17C9"/>
    <w:rsid w:val="00DC1802"/>
    <w:rsid w:val="00DC1E95"/>
    <w:rsid w:val="00DC2762"/>
    <w:rsid w:val="00DC2BE2"/>
    <w:rsid w:val="00DC2DF0"/>
    <w:rsid w:val="00DC341A"/>
    <w:rsid w:val="00DC359B"/>
    <w:rsid w:val="00DC3AA3"/>
    <w:rsid w:val="00DC4053"/>
    <w:rsid w:val="00DC4728"/>
    <w:rsid w:val="00DC49E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9A0"/>
    <w:rsid w:val="00E150EA"/>
    <w:rsid w:val="00E15397"/>
    <w:rsid w:val="00E15A03"/>
    <w:rsid w:val="00E15C00"/>
    <w:rsid w:val="00E15F1E"/>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69"/>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C0C"/>
    <w:rsid w:val="00F42C22"/>
    <w:rsid w:val="00F43E0D"/>
    <w:rsid w:val="00F4476C"/>
    <w:rsid w:val="00F447DB"/>
    <w:rsid w:val="00F44CC5"/>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3AE"/>
    <w:rsid w:val="00F61629"/>
    <w:rsid w:val="00F61A5A"/>
    <w:rsid w:val="00F61CD5"/>
    <w:rsid w:val="00F61FE7"/>
    <w:rsid w:val="00F631CA"/>
    <w:rsid w:val="00F64016"/>
    <w:rsid w:val="00F64549"/>
    <w:rsid w:val="00F649D1"/>
    <w:rsid w:val="00F649E4"/>
    <w:rsid w:val="00F65658"/>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89B"/>
    <w:rsid w:val="00FC31CE"/>
    <w:rsid w:val="00FC35CD"/>
    <w:rsid w:val="00FC376F"/>
    <w:rsid w:val="00FC38A5"/>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96BDE"/>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96BDE"/>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0048052">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3463152">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48467309">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7469221">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A2F04-9060-4F8A-9AAE-88DE5FB31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3069</Words>
  <Characters>17494</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11</cp:revision>
  <cp:lastPrinted>2023-08-31T08:14:00Z</cp:lastPrinted>
  <dcterms:created xsi:type="dcterms:W3CDTF">2023-10-02T01:32:00Z</dcterms:created>
  <dcterms:modified xsi:type="dcterms:W3CDTF">2023-10-11T07:05:00Z</dcterms:modified>
</cp:coreProperties>
</file>