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82681D"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17.05pt;margin-top:10.05pt;width:546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853403" w:rsidP="002A7624">
            <w:pPr>
              <w:tabs>
                <w:tab w:val="left" w:pos="4384"/>
              </w:tabs>
              <w:ind w:left="0" w:right="142" w:firstLine="426"/>
              <w:jc w:val="center"/>
              <w:rPr>
                <w:i/>
                <w:sz w:val="18"/>
                <w:szCs w:val="18"/>
              </w:rPr>
            </w:pPr>
            <w:r>
              <w:rPr>
                <w:i/>
                <w:sz w:val="18"/>
                <w:szCs w:val="18"/>
              </w:rPr>
              <w:t>10 Ноября</w:t>
            </w:r>
          </w:p>
          <w:p w:rsidR="002A0101" w:rsidRDefault="0076694B" w:rsidP="002A7624">
            <w:pPr>
              <w:tabs>
                <w:tab w:val="left" w:pos="4384"/>
              </w:tabs>
              <w:ind w:left="0" w:right="142" w:firstLine="426"/>
              <w:jc w:val="center"/>
              <w:rPr>
                <w:i/>
                <w:sz w:val="18"/>
                <w:szCs w:val="18"/>
              </w:rPr>
            </w:pPr>
            <w:r>
              <w:rPr>
                <w:i/>
                <w:sz w:val="18"/>
                <w:szCs w:val="18"/>
              </w:rPr>
              <w:t>2022</w:t>
            </w:r>
            <w:r w:rsidR="00510221" w:rsidRPr="006A464D">
              <w:rPr>
                <w:i/>
                <w:sz w:val="18"/>
                <w:szCs w:val="18"/>
              </w:rPr>
              <w:t>г.</w:t>
            </w:r>
          </w:p>
          <w:p w:rsidR="00510221" w:rsidRPr="006A464D" w:rsidRDefault="002A0101" w:rsidP="002A7624">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853403">
              <w:rPr>
                <w:b/>
                <w:i/>
                <w:sz w:val="18"/>
                <w:szCs w:val="18"/>
              </w:rPr>
              <w:t>36</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16ADB1C6" wp14:editId="2089A92E">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FD22FE" w:rsidRPr="00FD22FE" w:rsidRDefault="00FD22FE" w:rsidP="00294B0D">
      <w:pPr>
        <w:tabs>
          <w:tab w:val="left" w:pos="426"/>
          <w:tab w:val="left" w:pos="3976"/>
        </w:tabs>
        <w:ind w:left="0" w:right="-142" w:firstLine="426"/>
        <w:jc w:val="center"/>
        <w:rPr>
          <w:sz w:val="18"/>
          <w:szCs w:val="18"/>
        </w:rPr>
      </w:pPr>
    </w:p>
    <w:p w:rsidR="00423342" w:rsidRPr="00CE7BD8" w:rsidRDefault="00423342" w:rsidP="00423342">
      <w:pPr>
        <w:tabs>
          <w:tab w:val="left" w:pos="426"/>
          <w:tab w:val="left" w:pos="3976"/>
        </w:tabs>
        <w:ind w:left="0" w:right="-142" w:firstLine="426"/>
        <w:jc w:val="center"/>
        <w:rPr>
          <w:sz w:val="18"/>
          <w:szCs w:val="18"/>
        </w:rPr>
      </w:pPr>
    </w:p>
    <w:p w:rsidR="00423342" w:rsidRPr="007A6408" w:rsidRDefault="00423342" w:rsidP="00423342">
      <w:pPr>
        <w:tabs>
          <w:tab w:val="left" w:pos="426"/>
          <w:tab w:val="left" w:pos="3976"/>
        </w:tabs>
        <w:ind w:left="0" w:right="-142" w:firstLine="426"/>
        <w:jc w:val="center"/>
        <w:rPr>
          <w:b/>
          <w:sz w:val="18"/>
          <w:szCs w:val="18"/>
        </w:rPr>
      </w:pPr>
      <w:r w:rsidRPr="007A6408">
        <w:rPr>
          <w:sz w:val="18"/>
          <w:szCs w:val="18"/>
        </w:rPr>
        <w:t>РОССИЙСКАЯ ФЕДЕРАЦИЯ</w:t>
      </w:r>
    </w:p>
    <w:p w:rsidR="00423342" w:rsidRPr="007A6408" w:rsidRDefault="00423342" w:rsidP="00423342">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423342" w:rsidRPr="007A6408" w:rsidRDefault="00423342" w:rsidP="00423342">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423342" w:rsidRDefault="00423342" w:rsidP="00423342">
      <w:pPr>
        <w:tabs>
          <w:tab w:val="left" w:pos="426"/>
          <w:tab w:val="left" w:pos="3976"/>
        </w:tabs>
        <w:ind w:left="426" w:right="282" w:firstLine="426"/>
        <w:jc w:val="center"/>
        <w:rPr>
          <w:b/>
          <w:bCs/>
          <w:sz w:val="18"/>
          <w:szCs w:val="18"/>
        </w:rPr>
      </w:pPr>
      <w:r w:rsidRPr="007A6408">
        <w:rPr>
          <w:b/>
          <w:bCs/>
          <w:sz w:val="18"/>
          <w:szCs w:val="18"/>
        </w:rPr>
        <w:t>АДМИНИСТРАЦИЯ</w:t>
      </w:r>
    </w:p>
    <w:p w:rsidR="00423342" w:rsidRPr="007A6408" w:rsidRDefault="00423342" w:rsidP="00423342">
      <w:pPr>
        <w:tabs>
          <w:tab w:val="left" w:pos="426"/>
          <w:tab w:val="left" w:pos="3976"/>
        </w:tabs>
        <w:ind w:left="426" w:right="282" w:firstLine="426"/>
        <w:jc w:val="center"/>
        <w:rPr>
          <w:b/>
          <w:bCs/>
          <w:sz w:val="18"/>
          <w:szCs w:val="18"/>
        </w:rPr>
      </w:pPr>
      <w:r>
        <w:rPr>
          <w:b/>
          <w:bCs/>
          <w:sz w:val="18"/>
          <w:szCs w:val="18"/>
        </w:rPr>
        <w:t>ПОСТАНОВЛЕНИЕ</w:t>
      </w:r>
    </w:p>
    <w:p w:rsidR="00423342" w:rsidRPr="007A6408" w:rsidRDefault="00853403" w:rsidP="00423342">
      <w:pPr>
        <w:tabs>
          <w:tab w:val="left" w:pos="426"/>
          <w:tab w:val="left" w:pos="3976"/>
        </w:tabs>
        <w:ind w:left="426" w:right="282" w:firstLine="426"/>
        <w:rPr>
          <w:sz w:val="18"/>
          <w:szCs w:val="18"/>
        </w:rPr>
      </w:pPr>
      <w:r>
        <w:rPr>
          <w:bCs/>
          <w:sz w:val="18"/>
          <w:szCs w:val="18"/>
          <w:u w:val="single"/>
        </w:rPr>
        <w:t>01.11</w:t>
      </w:r>
      <w:r w:rsidR="00423342" w:rsidRPr="00B20ADA">
        <w:rPr>
          <w:sz w:val="18"/>
          <w:szCs w:val="18"/>
          <w:u w:val="single"/>
        </w:rPr>
        <w:t>.2022</w:t>
      </w:r>
      <w:r w:rsidR="00254CAD">
        <w:rPr>
          <w:sz w:val="18"/>
          <w:szCs w:val="18"/>
          <w:u w:val="single"/>
        </w:rPr>
        <w:t xml:space="preserve">  № </w:t>
      </w:r>
      <w:r>
        <w:rPr>
          <w:sz w:val="18"/>
          <w:szCs w:val="18"/>
          <w:u w:val="single"/>
        </w:rPr>
        <w:t xml:space="preserve">1036 </w:t>
      </w:r>
      <w:proofErr w:type="spellStart"/>
      <w:r>
        <w:rPr>
          <w:sz w:val="18"/>
          <w:szCs w:val="18"/>
          <w:u w:val="single"/>
        </w:rPr>
        <w:t>пз</w:t>
      </w:r>
      <w:proofErr w:type="spellEnd"/>
    </w:p>
    <w:p w:rsidR="00423342" w:rsidRDefault="00423342" w:rsidP="00423342">
      <w:pPr>
        <w:tabs>
          <w:tab w:val="left" w:pos="426"/>
          <w:tab w:val="left" w:pos="3976"/>
        </w:tabs>
        <w:ind w:left="426" w:right="282" w:firstLine="426"/>
        <w:rPr>
          <w:sz w:val="18"/>
          <w:szCs w:val="18"/>
        </w:rPr>
      </w:pPr>
      <w:r w:rsidRPr="007A6408">
        <w:rPr>
          <w:sz w:val="18"/>
          <w:szCs w:val="18"/>
        </w:rPr>
        <w:t xml:space="preserve">       с. Хомутово </w:t>
      </w:r>
    </w:p>
    <w:p w:rsidR="00886F52" w:rsidRPr="007A6408" w:rsidRDefault="00886F52" w:rsidP="00423342">
      <w:pPr>
        <w:tabs>
          <w:tab w:val="left" w:pos="426"/>
          <w:tab w:val="left" w:pos="3976"/>
        </w:tabs>
        <w:ind w:left="426" w:right="282" w:firstLine="426"/>
        <w:rPr>
          <w:sz w:val="18"/>
          <w:szCs w:val="18"/>
        </w:rPr>
      </w:pPr>
    </w:p>
    <w:p w:rsidR="00886F52" w:rsidRPr="00886F52" w:rsidRDefault="00886F52" w:rsidP="00886F52">
      <w:pPr>
        <w:tabs>
          <w:tab w:val="left" w:pos="3976"/>
        </w:tabs>
        <w:ind w:left="0" w:right="141" w:firstLine="284"/>
        <w:rPr>
          <w:sz w:val="18"/>
          <w:szCs w:val="18"/>
        </w:rPr>
      </w:pPr>
    </w:p>
    <w:p w:rsidR="009C2DF2" w:rsidRDefault="009A6732" w:rsidP="009A6732">
      <w:pPr>
        <w:tabs>
          <w:tab w:val="left" w:pos="3976"/>
        </w:tabs>
        <w:ind w:left="0" w:right="141" w:firstLine="284"/>
        <w:rPr>
          <w:sz w:val="18"/>
          <w:szCs w:val="18"/>
        </w:rPr>
      </w:pPr>
      <w:r w:rsidRPr="009A6732">
        <w:rPr>
          <w:sz w:val="18"/>
          <w:szCs w:val="18"/>
        </w:rPr>
        <w:t>О назначении публичных слушаний по проекту решения</w:t>
      </w:r>
      <w:r>
        <w:rPr>
          <w:sz w:val="18"/>
          <w:szCs w:val="18"/>
        </w:rPr>
        <w:t xml:space="preserve"> </w:t>
      </w:r>
      <w:r w:rsidRPr="009A6732">
        <w:rPr>
          <w:sz w:val="18"/>
          <w:szCs w:val="18"/>
        </w:rPr>
        <w:t>о предоставлении разрешения</w:t>
      </w:r>
      <w:r>
        <w:rPr>
          <w:sz w:val="18"/>
          <w:szCs w:val="18"/>
        </w:rPr>
        <w:t xml:space="preserve"> </w:t>
      </w:r>
      <w:r w:rsidRPr="009A6732">
        <w:rPr>
          <w:sz w:val="18"/>
          <w:szCs w:val="18"/>
        </w:rPr>
        <w:t>на условно разрешенный вид использования земельного участка</w:t>
      </w:r>
      <w:r>
        <w:rPr>
          <w:sz w:val="18"/>
          <w:szCs w:val="18"/>
        </w:rPr>
        <w:t>.</w:t>
      </w:r>
    </w:p>
    <w:p w:rsidR="009A6732" w:rsidRDefault="009A6732" w:rsidP="009A6732">
      <w:pPr>
        <w:tabs>
          <w:tab w:val="left" w:pos="3976"/>
        </w:tabs>
        <w:ind w:left="0" w:right="141" w:firstLine="284"/>
        <w:rPr>
          <w:sz w:val="18"/>
          <w:szCs w:val="18"/>
        </w:rPr>
      </w:pPr>
    </w:p>
    <w:p w:rsidR="009A6732" w:rsidRDefault="009A6732" w:rsidP="009A6732">
      <w:pPr>
        <w:tabs>
          <w:tab w:val="left" w:pos="3976"/>
        </w:tabs>
        <w:ind w:left="0" w:right="141" w:firstLine="284"/>
        <w:rPr>
          <w:sz w:val="18"/>
          <w:szCs w:val="18"/>
        </w:rPr>
      </w:pPr>
      <w:r w:rsidRPr="009A6732">
        <w:rPr>
          <w:sz w:val="18"/>
          <w:szCs w:val="18"/>
        </w:rPr>
        <w:t xml:space="preserve">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w:t>
      </w:r>
      <w:proofErr w:type="gramStart"/>
      <w:r w:rsidRPr="009A6732">
        <w:rPr>
          <w:sz w:val="18"/>
          <w:szCs w:val="18"/>
        </w:rPr>
        <w:t xml:space="preserve">Федерации, ст. 28 Федерального закона от 06.10.2003 № 131-ФЗ «Об общих принципах организации местного самоуправления в РФ», ст. 19 Устава </w:t>
      </w:r>
      <w:proofErr w:type="spellStart"/>
      <w:r w:rsidRPr="009A6732">
        <w:rPr>
          <w:sz w:val="18"/>
          <w:szCs w:val="18"/>
        </w:rPr>
        <w:t>Хомутовского</w:t>
      </w:r>
      <w:proofErr w:type="spellEnd"/>
      <w:r w:rsidRPr="009A6732">
        <w:rPr>
          <w:sz w:val="18"/>
          <w:szCs w:val="18"/>
        </w:rPr>
        <w:t xml:space="preserve"> муниципального образования, постановлением администрации </w:t>
      </w:r>
      <w:proofErr w:type="spellStart"/>
      <w:r w:rsidRPr="009A6732">
        <w:rPr>
          <w:sz w:val="18"/>
          <w:szCs w:val="18"/>
        </w:rPr>
        <w:t>Хомутовского</w:t>
      </w:r>
      <w:proofErr w:type="spellEnd"/>
      <w:r w:rsidRPr="009A6732">
        <w:rPr>
          <w:sz w:val="18"/>
          <w:szCs w:val="18"/>
        </w:rPr>
        <w:t xml:space="preserve"> муниципального образования от 31.10.2018 № 150 о/д «О комиссии по подготовке правил землепользования и застройки </w:t>
      </w:r>
      <w:proofErr w:type="spellStart"/>
      <w:r w:rsidRPr="009A6732">
        <w:rPr>
          <w:sz w:val="18"/>
          <w:szCs w:val="18"/>
        </w:rPr>
        <w:t>Хомутовского</w:t>
      </w:r>
      <w:proofErr w:type="spellEnd"/>
      <w:r w:rsidRPr="009A6732">
        <w:rPr>
          <w:sz w:val="18"/>
          <w:szCs w:val="18"/>
        </w:rPr>
        <w:t xml:space="preserve"> муниципального образования», Решением Думы </w:t>
      </w:r>
      <w:proofErr w:type="spellStart"/>
      <w:r w:rsidRPr="009A6732">
        <w:rPr>
          <w:sz w:val="18"/>
          <w:szCs w:val="18"/>
        </w:rPr>
        <w:t>Хомутовского</w:t>
      </w:r>
      <w:proofErr w:type="spellEnd"/>
      <w:r w:rsidRPr="009A6732">
        <w:rPr>
          <w:sz w:val="18"/>
          <w:szCs w:val="18"/>
        </w:rPr>
        <w:t xml:space="preserve">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9A6732">
        <w:rPr>
          <w:sz w:val="18"/>
          <w:szCs w:val="18"/>
        </w:rPr>
        <w:t>Хомутовском</w:t>
      </w:r>
      <w:proofErr w:type="spellEnd"/>
      <w:r w:rsidRPr="009A6732">
        <w:rPr>
          <w:sz w:val="18"/>
          <w:szCs w:val="18"/>
        </w:rPr>
        <w:t xml:space="preserve"> муниципальном образовании», на основании заявления </w:t>
      </w:r>
      <w:proofErr w:type="spellStart"/>
      <w:r w:rsidRPr="009A6732">
        <w:rPr>
          <w:sz w:val="18"/>
          <w:szCs w:val="18"/>
        </w:rPr>
        <w:t>Ертагаева</w:t>
      </w:r>
      <w:proofErr w:type="spellEnd"/>
      <w:r w:rsidRPr="009A6732">
        <w:rPr>
          <w:sz w:val="18"/>
          <w:szCs w:val="18"/>
        </w:rPr>
        <w:t xml:space="preserve"> Андрея Леонидовича Администрация </w:t>
      </w:r>
      <w:proofErr w:type="spellStart"/>
      <w:r w:rsidRPr="009A6732">
        <w:rPr>
          <w:sz w:val="18"/>
          <w:szCs w:val="18"/>
        </w:rPr>
        <w:t>Хомутовского</w:t>
      </w:r>
      <w:proofErr w:type="spellEnd"/>
      <w:r w:rsidRPr="009A6732">
        <w:rPr>
          <w:sz w:val="18"/>
          <w:szCs w:val="18"/>
        </w:rPr>
        <w:t xml:space="preserve"> муниципального образования</w:t>
      </w:r>
      <w:r w:rsidR="00AB79DE">
        <w:rPr>
          <w:sz w:val="18"/>
          <w:szCs w:val="18"/>
        </w:rPr>
        <w:t>.</w:t>
      </w:r>
      <w:proofErr w:type="gramEnd"/>
    </w:p>
    <w:p w:rsidR="00AB79DE" w:rsidRPr="009A6732" w:rsidRDefault="00AB79DE" w:rsidP="009A6732">
      <w:pPr>
        <w:tabs>
          <w:tab w:val="left" w:pos="3976"/>
        </w:tabs>
        <w:ind w:left="0" w:right="141" w:firstLine="284"/>
        <w:rPr>
          <w:sz w:val="18"/>
          <w:szCs w:val="18"/>
        </w:rPr>
      </w:pPr>
    </w:p>
    <w:p w:rsidR="009A6732" w:rsidRDefault="009A6732" w:rsidP="009A6732">
      <w:pPr>
        <w:tabs>
          <w:tab w:val="left" w:pos="3976"/>
        </w:tabs>
        <w:ind w:left="0" w:right="141" w:firstLine="284"/>
        <w:rPr>
          <w:sz w:val="18"/>
          <w:szCs w:val="18"/>
        </w:rPr>
      </w:pPr>
      <w:r w:rsidRPr="009A6732">
        <w:rPr>
          <w:sz w:val="18"/>
          <w:szCs w:val="18"/>
        </w:rPr>
        <w:t>ПОСТАНОВЛЯЕТ:</w:t>
      </w:r>
    </w:p>
    <w:p w:rsidR="00AB79DE" w:rsidRPr="009A6732" w:rsidRDefault="00AB79DE" w:rsidP="009A6732">
      <w:pPr>
        <w:tabs>
          <w:tab w:val="left" w:pos="3976"/>
        </w:tabs>
        <w:ind w:left="0" w:right="141" w:firstLine="284"/>
        <w:rPr>
          <w:sz w:val="18"/>
          <w:szCs w:val="18"/>
        </w:rPr>
      </w:pPr>
    </w:p>
    <w:p w:rsidR="009A6732" w:rsidRPr="009A6732" w:rsidRDefault="009A6732" w:rsidP="009A6732">
      <w:pPr>
        <w:tabs>
          <w:tab w:val="left" w:pos="3976"/>
        </w:tabs>
        <w:ind w:left="0" w:right="141" w:firstLine="284"/>
        <w:rPr>
          <w:sz w:val="18"/>
          <w:szCs w:val="18"/>
        </w:rPr>
      </w:pPr>
      <w:r w:rsidRPr="009A6732">
        <w:rPr>
          <w:sz w:val="18"/>
          <w:szCs w:val="18"/>
        </w:rPr>
        <w:t xml:space="preserve">1. Назначить публичные слушания по проекту 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38:06:100922:3582, площадью 1140 </w:t>
      </w:r>
      <w:proofErr w:type="spellStart"/>
      <w:r w:rsidRPr="009A6732">
        <w:rPr>
          <w:sz w:val="18"/>
          <w:szCs w:val="18"/>
        </w:rPr>
        <w:t>кв.м</w:t>
      </w:r>
      <w:proofErr w:type="spellEnd"/>
      <w:r w:rsidRPr="009A6732">
        <w:rPr>
          <w:sz w:val="18"/>
          <w:szCs w:val="18"/>
        </w:rPr>
        <w:t xml:space="preserve">., расположенного по адресу: </w:t>
      </w:r>
      <w:proofErr w:type="gramStart"/>
      <w:r w:rsidRPr="009A6732">
        <w:rPr>
          <w:sz w:val="18"/>
          <w:szCs w:val="18"/>
        </w:rPr>
        <w:t>Российская Федерация, Иркутская область, Иркутский район, д. Куда, пер. Светлый, 9.</w:t>
      </w:r>
      <w:proofErr w:type="gramEnd"/>
    </w:p>
    <w:p w:rsidR="009A6732" w:rsidRDefault="009A6732" w:rsidP="009A6732">
      <w:pPr>
        <w:tabs>
          <w:tab w:val="left" w:pos="3976"/>
        </w:tabs>
        <w:ind w:left="0" w:right="141" w:firstLine="284"/>
        <w:rPr>
          <w:sz w:val="18"/>
          <w:szCs w:val="18"/>
        </w:rPr>
      </w:pPr>
      <w:r w:rsidRPr="009A6732">
        <w:rPr>
          <w:sz w:val="18"/>
          <w:szCs w:val="18"/>
        </w:rPr>
        <w:t xml:space="preserve">2. Комиссии по подготовке правил землепользования и застройки </w:t>
      </w:r>
      <w:proofErr w:type="spellStart"/>
      <w:r w:rsidRPr="009A6732">
        <w:rPr>
          <w:sz w:val="18"/>
          <w:szCs w:val="18"/>
        </w:rPr>
        <w:t>Хомутовского</w:t>
      </w:r>
      <w:proofErr w:type="spellEnd"/>
      <w:r w:rsidRPr="009A6732">
        <w:rPr>
          <w:sz w:val="18"/>
          <w:szCs w:val="18"/>
        </w:rPr>
        <w:t xml:space="preserve"> </w:t>
      </w:r>
      <w:r>
        <w:rPr>
          <w:sz w:val="18"/>
          <w:szCs w:val="18"/>
        </w:rPr>
        <w:t>муниципального образования:</w:t>
      </w:r>
    </w:p>
    <w:p w:rsidR="009A6732" w:rsidRPr="009A6732" w:rsidRDefault="009A6732" w:rsidP="009A6732">
      <w:pPr>
        <w:tabs>
          <w:tab w:val="left" w:pos="3976"/>
        </w:tabs>
        <w:ind w:left="0" w:right="141" w:firstLine="284"/>
        <w:rPr>
          <w:sz w:val="18"/>
          <w:szCs w:val="18"/>
        </w:rPr>
      </w:pPr>
      <w:r w:rsidRPr="009A6732">
        <w:rPr>
          <w:sz w:val="18"/>
          <w:szCs w:val="18"/>
        </w:rPr>
        <w:t>1) 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9A6732" w:rsidRPr="009A6732" w:rsidRDefault="009A6732" w:rsidP="009A6732">
      <w:pPr>
        <w:tabs>
          <w:tab w:val="left" w:pos="3976"/>
        </w:tabs>
        <w:ind w:left="0" w:right="141" w:firstLine="284"/>
        <w:rPr>
          <w:sz w:val="18"/>
          <w:szCs w:val="18"/>
        </w:rPr>
      </w:pPr>
      <w:r w:rsidRPr="009A6732">
        <w:rPr>
          <w:sz w:val="18"/>
          <w:szCs w:val="18"/>
        </w:rPr>
        <w:t xml:space="preserve">2) обеспечить опубликование в газете «Вестник </w:t>
      </w:r>
      <w:proofErr w:type="spellStart"/>
      <w:r w:rsidRPr="009A6732">
        <w:rPr>
          <w:sz w:val="18"/>
          <w:szCs w:val="18"/>
        </w:rPr>
        <w:t>Хомутовского</w:t>
      </w:r>
      <w:proofErr w:type="spellEnd"/>
      <w:r w:rsidRPr="009A6732">
        <w:rPr>
          <w:sz w:val="18"/>
          <w:szCs w:val="18"/>
        </w:rPr>
        <w:t xml:space="preserve"> поселения» и размещение на официальном сайте администрации </w:t>
      </w:r>
      <w:proofErr w:type="spellStart"/>
      <w:r w:rsidRPr="009A6732">
        <w:rPr>
          <w:sz w:val="18"/>
          <w:szCs w:val="18"/>
        </w:rPr>
        <w:t>Хомутовского</w:t>
      </w:r>
      <w:proofErr w:type="spellEnd"/>
      <w:r w:rsidRPr="009A6732">
        <w:rPr>
          <w:sz w:val="18"/>
          <w:szCs w:val="18"/>
        </w:rPr>
        <w:t xml:space="preserve"> муниципального образования в информационно-телекоммуникационной сети "Интернет" (http://khomutovskoe-mo.ru):</w:t>
      </w:r>
    </w:p>
    <w:p w:rsidR="009A6732" w:rsidRPr="009A6732" w:rsidRDefault="009A6732" w:rsidP="009A6732">
      <w:pPr>
        <w:tabs>
          <w:tab w:val="left" w:pos="3976"/>
        </w:tabs>
        <w:ind w:left="0" w:right="141" w:firstLine="284"/>
        <w:rPr>
          <w:sz w:val="18"/>
          <w:szCs w:val="18"/>
        </w:rPr>
      </w:pPr>
      <w:r w:rsidRPr="009A6732">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9A6732" w:rsidRPr="009A6732" w:rsidRDefault="009A6732" w:rsidP="00AB79DE">
      <w:pPr>
        <w:tabs>
          <w:tab w:val="left" w:pos="3976"/>
        </w:tabs>
        <w:ind w:right="141"/>
        <w:rPr>
          <w:sz w:val="18"/>
          <w:szCs w:val="18"/>
        </w:rPr>
      </w:pPr>
      <w:r w:rsidRPr="009A6732">
        <w:rPr>
          <w:sz w:val="18"/>
          <w:szCs w:val="18"/>
        </w:rPr>
        <w:tab/>
        <w:t>б) проекта и информационных материалов к нему;</w:t>
      </w:r>
    </w:p>
    <w:p w:rsidR="00AB79DE" w:rsidRDefault="009A6732" w:rsidP="00AB79DE">
      <w:pPr>
        <w:tabs>
          <w:tab w:val="left" w:pos="3976"/>
        </w:tabs>
        <w:ind w:right="141"/>
        <w:rPr>
          <w:sz w:val="18"/>
          <w:szCs w:val="18"/>
        </w:rPr>
      </w:pPr>
      <w:r w:rsidRPr="009A6732">
        <w:rPr>
          <w:sz w:val="18"/>
          <w:szCs w:val="18"/>
        </w:rPr>
        <w:tab/>
        <w:t xml:space="preserve">в) заключения о </w:t>
      </w:r>
      <w:r w:rsidR="00AB79DE">
        <w:rPr>
          <w:sz w:val="18"/>
          <w:szCs w:val="18"/>
        </w:rPr>
        <w:t>результатах публичных слушаний.</w:t>
      </w:r>
    </w:p>
    <w:p w:rsidR="00AB79DE" w:rsidRDefault="009A6732" w:rsidP="00AB79DE">
      <w:pPr>
        <w:tabs>
          <w:tab w:val="left" w:pos="3976"/>
        </w:tabs>
        <w:ind w:left="357" w:right="141" w:firstLine="0"/>
        <w:rPr>
          <w:sz w:val="18"/>
          <w:szCs w:val="18"/>
        </w:rPr>
      </w:pPr>
      <w:r w:rsidRPr="009A6732">
        <w:rPr>
          <w:sz w:val="18"/>
          <w:szCs w:val="18"/>
        </w:rPr>
        <w:t xml:space="preserve">3. Опубликовать настоящее постановление в средствах массовой информации в газете «Вестник </w:t>
      </w:r>
      <w:proofErr w:type="spellStart"/>
      <w:r w:rsidRPr="009A6732">
        <w:rPr>
          <w:sz w:val="18"/>
          <w:szCs w:val="18"/>
        </w:rPr>
        <w:t>Хомутовского</w:t>
      </w:r>
      <w:proofErr w:type="spellEnd"/>
      <w:r w:rsidRPr="009A6732">
        <w:rPr>
          <w:sz w:val="18"/>
          <w:szCs w:val="18"/>
        </w:rPr>
        <w:t xml:space="preserve"> поселения» и разместить на официальном сайте администрации </w:t>
      </w:r>
      <w:proofErr w:type="spellStart"/>
      <w:r w:rsidRPr="009A6732">
        <w:rPr>
          <w:sz w:val="18"/>
          <w:szCs w:val="18"/>
        </w:rPr>
        <w:t>Хомутовского</w:t>
      </w:r>
      <w:proofErr w:type="spellEnd"/>
      <w:r w:rsidRPr="009A6732">
        <w:rPr>
          <w:sz w:val="18"/>
          <w:szCs w:val="18"/>
        </w:rPr>
        <w:t xml:space="preserve"> муниципального образования в информационно-телекоммуникационной сети "Интернет" (</w:t>
      </w:r>
      <w:hyperlink r:id="rId9" w:history="1">
        <w:r w:rsidR="00AB79DE" w:rsidRPr="00C514B5">
          <w:rPr>
            <w:rStyle w:val="af"/>
            <w:sz w:val="18"/>
            <w:szCs w:val="18"/>
          </w:rPr>
          <w:t>http://khomutovskoe-mo.ru</w:t>
        </w:r>
      </w:hyperlink>
      <w:r w:rsidRPr="009A6732">
        <w:rPr>
          <w:sz w:val="18"/>
          <w:szCs w:val="18"/>
        </w:rPr>
        <w:t>).</w:t>
      </w:r>
    </w:p>
    <w:p w:rsidR="009A6732" w:rsidRPr="009A6732" w:rsidRDefault="009A6732" w:rsidP="00AB79DE">
      <w:pPr>
        <w:tabs>
          <w:tab w:val="left" w:pos="3976"/>
        </w:tabs>
        <w:ind w:left="357" w:right="141" w:firstLine="0"/>
        <w:rPr>
          <w:sz w:val="18"/>
          <w:szCs w:val="18"/>
        </w:rPr>
      </w:pPr>
      <w:r w:rsidRPr="009A6732">
        <w:rPr>
          <w:sz w:val="18"/>
          <w:szCs w:val="18"/>
        </w:rPr>
        <w:t xml:space="preserve">4. Контроль за исполнением настоящего постановления возложить на Заместителя Главы администрации </w:t>
      </w:r>
      <w:proofErr w:type="spellStart"/>
      <w:r w:rsidRPr="009A6732">
        <w:rPr>
          <w:sz w:val="18"/>
          <w:szCs w:val="18"/>
        </w:rPr>
        <w:t>Хомутовского</w:t>
      </w:r>
      <w:proofErr w:type="spellEnd"/>
      <w:r w:rsidRPr="009A6732">
        <w:rPr>
          <w:sz w:val="18"/>
          <w:szCs w:val="18"/>
        </w:rPr>
        <w:t xml:space="preserve"> муниципального образования.</w:t>
      </w:r>
    </w:p>
    <w:p w:rsidR="009A6732" w:rsidRPr="009A6732" w:rsidRDefault="009A6732" w:rsidP="009A6732">
      <w:pPr>
        <w:tabs>
          <w:tab w:val="left" w:pos="3976"/>
        </w:tabs>
        <w:ind w:left="0" w:right="141" w:firstLine="284"/>
        <w:rPr>
          <w:sz w:val="18"/>
          <w:szCs w:val="18"/>
        </w:rPr>
      </w:pPr>
    </w:p>
    <w:p w:rsidR="009A6732" w:rsidRPr="009A6732" w:rsidRDefault="009A6732" w:rsidP="009A6732">
      <w:pPr>
        <w:tabs>
          <w:tab w:val="left" w:pos="3976"/>
        </w:tabs>
        <w:ind w:left="0" w:right="141" w:firstLine="284"/>
        <w:rPr>
          <w:sz w:val="18"/>
          <w:szCs w:val="18"/>
        </w:rPr>
      </w:pPr>
    </w:p>
    <w:p w:rsidR="009A6732" w:rsidRPr="00AB79DE" w:rsidRDefault="009A6732" w:rsidP="00AB79DE">
      <w:pPr>
        <w:tabs>
          <w:tab w:val="left" w:pos="3976"/>
        </w:tabs>
        <w:ind w:left="0" w:right="141" w:firstLine="284"/>
        <w:jc w:val="right"/>
        <w:rPr>
          <w:i/>
          <w:sz w:val="18"/>
          <w:szCs w:val="18"/>
        </w:rPr>
      </w:pPr>
      <w:r w:rsidRPr="00AB79DE">
        <w:rPr>
          <w:i/>
          <w:sz w:val="18"/>
          <w:szCs w:val="18"/>
        </w:rPr>
        <w:t xml:space="preserve">Глава администрации                                 В.М. </w:t>
      </w:r>
      <w:proofErr w:type="spellStart"/>
      <w:r w:rsidRPr="00AB79DE">
        <w:rPr>
          <w:i/>
          <w:sz w:val="18"/>
          <w:szCs w:val="18"/>
        </w:rPr>
        <w:t>Колмаченко</w:t>
      </w:r>
      <w:proofErr w:type="spellEnd"/>
    </w:p>
    <w:p w:rsidR="00AB79DE" w:rsidRDefault="00AB79DE" w:rsidP="00AB79DE">
      <w:pPr>
        <w:tabs>
          <w:tab w:val="left" w:pos="426"/>
          <w:tab w:val="left" w:pos="3976"/>
        </w:tabs>
        <w:ind w:left="0" w:right="-142" w:firstLine="426"/>
        <w:jc w:val="center"/>
        <w:rPr>
          <w:sz w:val="18"/>
          <w:szCs w:val="18"/>
        </w:rPr>
      </w:pPr>
    </w:p>
    <w:p w:rsidR="00446AF0" w:rsidRDefault="00446AF0" w:rsidP="00AB79DE">
      <w:pPr>
        <w:tabs>
          <w:tab w:val="left" w:pos="426"/>
          <w:tab w:val="left" w:pos="3976"/>
        </w:tabs>
        <w:ind w:left="0" w:right="-142" w:firstLine="426"/>
        <w:rPr>
          <w:sz w:val="18"/>
          <w:szCs w:val="18"/>
        </w:rPr>
      </w:pPr>
    </w:p>
    <w:p w:rsidR="00446AF0" w:rsidRDefault="00446AF0" w:rsidP="00446AF0">
      <w:pPr>
        <w:tabs>
          <w:tab w:val="left" w:pos="426"/>
          <w:tab w:val="left" w:pos="3976"/>
        </w:tabs>
        <w:ind w:left="0" w:right="-142" w:firstLine="426"/>
        <w:jc w:val="center"/>
        <w:rPr>
          <w:b/>
          <w:sz w:val="18"/>
          <w:szCs w:val="18"/>
          <w:u w:val="single"/>
        </w:rPr>
      </w:pPr>
    </w:p>
    <w:p w:rsidR="00446AF0" w:rsidRDefault="00446AF0" w:rsidP="00446AF0">
      <w:pPr>
        <w:tabs>
          <w:tab w:val="left" w:pos="426"/>
          <w:tab w:val="left" w:pos="3976"/>
        </w:tabs>
        <w:ind w:left="0" w:right="-142" w:firstLine="426"/>
        <w:jc w:val="center"/>
        <w:rPr>
          <w:b/>
          <w:sz w:val="18"/>
          <w:szCs w:val="18"/>
          <w:u w:val="single"/>
        </w:rPr>
      </w:pPr>
    </w:p>
    <w:p w:rsidR="00446AF0" w:rsidRDefault="00446AF0" w:rsidP="00446AF0">
      <w:pPr>
        <w:tabs>
          <w:tab w:val="left" w:pos="426"/>
          <w:tab w:val="left" w:pos="3976"/>
        </w:tabs>
        <w:ind w:left="0" w:right="-142" w:firstLine="426"/>
        <w:jc w:val="center"/>
        <w:rPr>
          <w:b/>
          <w:sz w:val="18"/>
          <w:szCs w:val="18"/>
          <w:u w:val="single"/>
        </w:rPr>
      </w:pPr>
    </w:p>
    <w:p w:rsidR="00446AF0" w:rsidRDefault="00446AF0" w:rsidP="00446AF0">
      <w:pPr>
        <w:tabs>
          <w:tab w:val="left" w:pos="426"/>
          <w:tab w:val="left" w:pos="3976"/>
        </w:tabs>
        <w:ind w:left="0" w:right="-142" w:firstLine="426"/>
        <w:jc w:val="center"/>
        <w:rPr>
          <w:b/>
          <w:sz w:val="18"/>
          <w:szCs w:val="18"/>
          <w:u w:val="single"/>
        </w:rPr>
      </w:pPr>
      <w:r>
        <w:rPr>
          <w:b/>
          <w:sz w:val="18"/>
          <w:szCs w:val="18"/>
          <w:u w:val="single"/>
        </w:rPr>
        <w:t>,</w:t>
      </w:r>
    </w:p>
    <w:p w:rsidR="00446AF0" w:rsidRDefault="00446AF0" w:rsidP="00446AF0">
      <w:pPr>
        <w:tabs>
          <w:tab w:val="left" w:pos="426"/>
          <w:tab w:val="left" w:pos="3976"/>
        </w:tabs>
        <w:ind w:left="0" w:right="-142" w:firstLine="426"/>
        <w:jc w:val="center"/>
        <w:rPr>
          <w:b/>
          <w:sz w:val="18"/>
          <w:szCs w:val="18"/>
          <w:u w:val="single"/>
        </w:rPr>
      </w:pPr>
    </w:p>
    <w:p w:rsidR="00446AF0" w:rsidRDefault="00446AF0" w:rsidP="00446AF0">
      <w:pPr>
        <w:tabs>
          <w:tab w:val="left" w:pos="426"/>
          <w:tab w:val="left" w:pos="3976"/>
        </w:tabs>
        <w:ind w:left="0" w:right="-142" w:firstLine="426"/>
        <w:jc w:val="center"/>
        <w:rPr>
          <w:b/>
          <w:sz w:val="18"/>
          <w:szCs w:val="18"/>
          <w:u w:val="single"/>
        </w:rPr>
      </w:pPr>
    </w:p>
    <w:p w:rsidR="00446AF0" w:rsidRPr="00446AF0" w:rsidRDefault="00446AF0" w:rsidP="00446AF0">
      <w:pPr>
        <w:tabs>
          <w:tab w:val="left" w:pos="426"/>
          <w:tab w:val="left" w:pos="3976"/>
        </w:tabs>
        <w:ind w:left="0" w:right="-142" w:firstLine="426"/>
        <w:jc w:val="center"/>
        <w:rPr>
          <w:b/>
          <w:sz w:val="18"/>
          <w:szCs w:val="18"/>
          <w:u w:val="single"/>
        </w:rPr>
      </w:pPr>
      <w:r w:rsidRPr="00446AF0">
        <w:rPr>
          <w:b/>
          <w:sz w:val="18"/>
          <w:szCs w:val="18"/>
          <w:u w:val="single"/>
        </w:rPr>
        <w:lastRenderedPageBreak/>
        <w:t>ПРОЕКТ</w:t>
      </w:r>
    </w:p>
    <w:p w:rsidR="00446AF0" w:rsidRPr="00446AF0" w:rsidRDefault="00446AF0" w:rsidP="00446AF0">
      <w:pPr>
        <w:tabs>
          <w:tab w:val="left" w:pos="426"/>
          <w:tab w:val="left" w:pos="3976"/>
        </w:tabs>
        <w:ind w:left="0" w:right="-142" w:firstLine="426"/>
        <w:jc w:val="center"/>
        <w:rPr>
          <w:sz w:val="18"/>
          <w:szCs w:val="18"/>
        </w:rPr>
      </w:pPr>
      <w:r w:rsidRPr="00446AF0">
        <w:rPr>
          <w:sz w:val="18"/>
          <w:szCs w:val="18"/>
        </w:rPr>
        <w:t xml:space="preserve">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38:06:100922:3582, площадью 1140 </w:t>
      </w:r>
      <w:proofErr w:type="spellStart"/>
      <w:r w:rsidRPr="00446AF0">
        <w:rPr>
          <w:sz w:val="18"/>
          <w:szCs w:val="18"/>
        </w:rPr>
        <w:t>кв.м</w:t>
      </w:r>
      <w:proofErr w:type="spellEnd"/>
      <w:r w:rsidRPr="00446AF0">
        <w:rPr>
          <w:sz w:val="18"/>
          <w:szCs w:val="18"/>
        </w:rPr>
        <w:t xml:space="preserve">., расположенного по адресу: </w:t>
      </w:r>
      <w:proofErr w:type="gramStart"/>
      <w:r w:rsidRPr="00446AF0">
        <w:rPr>
          <w:sz w:val="18"/>
          <w:szCs w:val="18"/>
        </w:rPr>
        <w:t>Российская Федерация, Иркутская область, Иркутский район, д. Куда, пер. Светлый, 9</w:t>
      </w:r>
      <w:proofErr w:type="gramEnd"/>
    </w:p>
    <w:p w:rsidR="00446AF0" w:rsidRPr="00446AF0" w:rsidRDefault="00446AF0" w:rsidP="00446AF0">
      <w:pPr>
        <w:tabs>
          <w:tab w:val="left" w:pos="426"/>
          <w:tab w:val="left" w:pos="3976"/>
        </w:tabs>
        <w:ind w:left="0" w:right="-142" w:firstLine="426"/>
        <w:rPr>
          <w:sz w:val="18"/>
          <w:szCs w:val="18"/>
        </w:rPr>
      </w:pPr>
      <w:proofErr w:type="spellStart"/>
      <w:r w:rsidRPr="00446AF0">
        <w:rPr>
          <w:sz w:val="18"/>
          <w:szCs w:val="18"/>
        </w:rPr>
        <w:t>читывая</w:t>
      </w:r>
      <w:proofErr w:type="spellEnd"/>
      <w:r w:rsidRPr="00446AF0">
        <w:rPr>
          <w:sz w:val="18"/>
          <w:szCs w:val="18"/>
        </w:rPr>
        <w:t xml:space="preserve"> заявление </w:t>
      </w:r>
      <w:proofErr w:type="spellStart"/>
      <w:r w:rsidRPr="00446AF0">
        <w:rPr>
          <w:sz w:val="18"/>
          <w:szCs w:val="18"/>
        </w:rPr>
        <w:t>Ертагаева</w:t>
      </w:r>
      <w:proofErr w:type="spellEnd"/>
      <w:r w:rsidRPr="00446AF0">
        <w:rPr>
          <w:sz w:val="18"/>
          <w:szCs w:val="18"/>
        </w:rPr>
        <w:t xml:space="preserve"> Андрея Леонидовича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38:06:100922:3582, площадью 1140 </w:t>
      </w:r>
      <w:proofErr w:type="spellStart"/>
      <w:r w:rsidRPr="00446AF0">
        <w:rPr>
          <w:sz w:val="18"/>
          <w:szCs w:val="18"/>
        </w:rPr>
        <w:t>кв.м</w:t>
      </w:r>
      <w:proofErr w:type="spellEnd"/>
      <w:r w:rsidRPr="00446AF0">
        <w:rPr>
          <w:sz w:val="18"/>
          <w:szCs w:val="18"/>
        </w:rPr>
        <w:t xml:space="preserve">., расположенного по адресу: </w:t>
      </w:r>
      <w:proofErr w:type="gramStart"/>
      <w:r w:rsidRPr="00446AF0">
        <w:rPr>
          <w:sz w:val="18"/>
          <w:szCs w:val="18"/>
        </w:rPr>
        <w:t>Российская Федерация, Иркутская область, Иркутский район, д. Куда, пер. Светлый, 9.</w:t>
      </w:r>
      <w:proofErr w:type="gramEnd"/>
    </w:p>
    <w:p w:rsidR="00446AF0" w:rsidRPr="00446AF0" w:rsidRDefault="00446AF0" w:rsidP="00446AF0">
      <w:pPr>
        <w:tabs>
          <w:tab w:val="left" w:pos="426"/>
          <w:tab w:val="left" w:pos="3976"/>
        </w:tabs>
        <w:ind w:left="0" w:right="-142" w:firstLine="426"/>
        <w:rPr>
          <w:sz w:val="18"/>
          <w:szCs w:val="18"/>
        </w:rPr>
      </w:pPr>
    </w:p>
    <w:p w:rsidR="00446AF0" w:rsidRPr="00446AF0" w:rsidRDefault="00446AF0" w:rsidP="00446AF0">
      <w:pPr>
        <w:tabs>
          <w:tab w:val="left" w:pos="426"/>
          <w:tab w:val="left" w:pos="3976"/>
        </w:tabs>
        <w:ind w:left="0" w:right="-142" w:firstLine="426"/>
        <w:rPr>
          <w:sz w:val="18"/>
          <w:szCs w:val="18"/>
        </w:rPr>
      </w:pPr>
    </w:p>
    <w:p w:rsidR="00446AF0" w:rsidRPr="00446AF0" w:rsidRDefault="00446AF0" w:rsidP="00446AF0">
      <w:pPr>
        <w:tabs>
          <w:tab w:val="left" w:pos="426"/>
          <w:tab w:val="left" w:pos="3976"/>
        </w:tabs>
        <w:ind w:left="0" w:right="-142" w:firstLine="426"/>
        <w:rPr>
          <w:b/>
          <w:sz w:val="18"/>
          <w:szCs w:val="18"/>
        </w:rPr>
      </w:pPr>
      <w:r w:rsidRPr="00446AF0">
        <w:rPr>
          <w:b/>
          <w:sz w:val="18"/>
          <w:szCs w:val="18"/>
        </w:rPr>
        <w:t>Схемы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446AF0" w:rsidRPr="00446AF0" w:rsidRDefault="00446AF0" w:rsidP="00446AF0">
      <w:pPr>
        <w:tabs>
          <w:tab w:val="left" w:pos="426"/>
          <w:tab w:val="left" w:pos="3976"/>
        </w:tabs>
        <w:ind w:left="0" w:right="-142" w:firstLine="426"/>
        <w:rPr>
          <w:sz w:val="18"/>
          <w:szCs w:val="18"/>
        </w:rPr>
      </w:pPr>
    </w:p>
    <w:p w:rsidR="00446AF0" w:rsidRPr="00446AF0" w:rsidRDefault="00446AF0" w:rsidP="00446AF0">
      <w:pPr>
        <w:tabs>
          <w:tab w:val="left" w:pos="426"/>
          <w:tab w:val="left" w:pos="3976"/>
        </w:tabs>
        <w:ind w:left="0" w:right="-142" w:firstLine="426"/>
        <w:rPr>
          <w:sz w:val="18"/>
          <w:szCs w:val="18"/>
        </w:rPr>
      </w:pPr>
    </w:p>
    <w:p w:rsidR="00446AF0" w:rsidRPr="00446AF0" w:rsidRDefault="00446AF0" w:rsidP="00446AF0">
      <w:pPr>
        <w:tabs>
          <w:tab w:val="left" w:pos="426"/>
          <w:tab w:val="left" w:pos="3976"/>
        </w:tabs>
        <w:ind w:left="0" w:right="-142" w:firstLine="426"/>
        <w:rPr>
          <w:sz w:val="18"/>
          <w:szCs w:val="18"/>
        </w:rPr>
      </w:pPr>
      <w:r w:rsidRPr="00446AF0">
        <w:rPr>
          <w:noProof/>
          <w:sz w:val="18"/>
          <w:szCs w:val="18"/>
        </w:rPr>
        <mc:AlternateContent>
          <mc:Choice Requires="wps">
            <w:drawing>
              <wp:anchor distT="0" distB="0" distL="114300" distR="114300" simplePos="0" relativeHeight="251662336" behindDoc="0" locked="0" layoutInCell="1" allowOverlap="1" wp14:anchorId="2BA69962" wp14:editId="315711EE">
                <wp:simplePos x="0" y="0"/>
                <wp:positionH relativeFrom="column">
                  <wp:posOffset>334010</wp:posOffset>
                </wp:positionH>
                <wp:positionV relativeFrom="paragraph">
                  <wp:posOffset>3810</wp:posOffset>
                </wp:positionV>
                <wp:extent cx="2070100" cy="858520"/>
                <wp:effectExtent l="0" t="0" r="25400" b="17780"/>
                <wp:wrapNone/>
                <wp:docPr id="1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0100" cy="858520"/>
                        </a:xfrm>
                        <a:prstGeom prst="rect">
                          <a:avLst/>
                        </a:prstGeom>
                        <a:solidFill>
                          <a:srgbClr val="FFFFFF"/>
                        </a:solidFill>
                        <a:ln w="9525">
                          <a:solidFill>
                            <a:srgbClr val="000000"/>
                          </a:solidFill>
                          <a:miter lim="800000"/>
                          <a:headEnd/>
                          <a:tailEnd/>
                        </a:ln>
                      </wps:spPr>
                      <wps:txbx>
                        <w:txbxContent>
                          <w:p w:rsidR="00100CDE" w:rsidRPr="002F7B53" w:rsidRDefault="00100CDE" w:rsidP="00446AF0">
                            <w:pPr>
                              <w:rPr>
                                <w:sz w:val="16"/>
                                <w:szCs w:val="16"/>
                              </w:rPr>
                            </w:pPr>
                            <w:proofErr w:type="gramStart"/>
                            <w:r w:rsidRPr="00BC5CC4">
                              <w:rPr>
                                <w:sz w:val="16"/>
                                <w:szCs w:val="16"/>
                              </w:rPr>
                              <w:t>отношении</w:t>
                            </w:r>
                            <w:proofErr w:type="gramEnd"/>
                            <w:r w:rsidRPr="00BC5CC4">
                              <w:rPr>
                                <w:sz w:val="16"/>
                                <w:szCs w:val="16"/>
                              </w:rPr>
                              <w:t xml:space="preserve"> земельного участка с кадастровым номером 38:06:100922:3582, площадью 1140 </w:t>
                            </w:r>
                            <w:proofErr w:type="spellStart"/>
                            <w:r w:rsidRPr="00BC5CC4">
                              <w:rPr>
                                <w:sz w:val="16"/>
                                <w:szCs w:val="16"/>
                              </w:rPr>
                              <w:t>кв.м</w:t>
                            </w:r>
                            <w:proofErr w:type="spellEnd"/>
                            <w:r w:rsidRPr="00BC5CC4">
                              <w:rPr>
                                <w:sz w:val="16"/>
                                <w:szCs w:val="16"/>
                              </w:rPr>
                              <w:t xml:space="preserve">., расположенного по адресу: </w:t>
                            </w:r>
                            <w:proofErr w:type="gramStart"/>
                            <w:r w:rsidRPr="00BC5CC4">
                              <w:rPr>
                                <w:sz w:val="16"/>
                                <w:szCs w:val="16"/>
                              </w:rPr>
                              <w:t>Российская Федерация, Иркутская область, Иркутский район, д. Куда, пер. Светлый, 9</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left:0;text-align:left;margin-left:26.3pt;margin-top:.3pt;width:163pt;height:67.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">
                <v:textbox>
                  <w:txbxContent>
                    <w:p w:rsidR="00100CDE" w:rsidRPr="002F7B53" w:rsidRDefault="00100CDE" w:rsidP="00446AF0">
                      <w:pPr>
                        <w:rPr>
                          <w:sz w:val="16"/>
                          <w:szCs w:val="16"/>
                        </w:rPr>
                      </w:pPr>
                      <w:proofErr w:type="gramStart"/>
                      <w:r w:rsidRPr="00BC5CC4">
                        <w:rPr>
                          <w:sz w:val="16"/>
                          <w:szCs w:val="16"/>
                        </w:rPr>
                        <w:t>отношении</w:t>
                      </w:r>
                      <w:proofErr w:type="gramEnd"/>
                      <w:r w:rsidRPr="00BC5CC4">
                        <w:rPr>
                          <w:sz w:val="16"/>
                          <w:szCs w:val="16"/>
                        </w:rPr>
                        <w:t xml:space="preserve"> земельного участка с кадастровым номером 38:06:100922:3582, площадью 1140 </w:t>
                      </w:r>
                      <w:proofErr w:type="spellStart"/>
                      <w:r w:rsidRPr="00BC5CC4">
                        <w:rPr>
                          <w:sz w:val="16"/>
                          <w:szCs w:val="16"/>
                        </w:rPr>
                        <w:t>кв.м</w:t>
                      </w:r>
                      <w:proofErr w:type="spellEnd"/>
                      <w:r w:rsidRPr="00BC5CC4">
                        <w:rPr>
                          <w:sz w:val="16"/>
                          <w:szCs w:val="16"/>
                        </w:rPr>
                        <w:t xml:space="preserve">., расположенного по адресу: </w:t>
                      </w:r>
                      <w:proofErr w:type="gramStart"/>
                      <w:r w:rsidRPr="00BC5CC4">
                        <w:rPr>
                          <w:sz w:val="16"/>
                          <w:szCs w:val="16"/>
                        </w:rPr>
                        <w:t>Российская Федерация, Иркутская область, Иркутский район, д. Куда, пер. Светлый, 9</w:t>
                      </w:r>
                      <w:proofErr w:type="gramEnd"/>
                    </w:p>
                  </w:txbxContent>
                </v:textbox>
              </v:shape>
            </w:pict>
          </mc:Fallback>
        </mc:AlternateContent>
      </w:r>
      <w:r w:rsidRPr="00446AF0">
        <w:rPr>
          <w:noProof/>
          <w:sz w:val="18"/>
          <w:szCs w:val="18"/>
        </w:rPr>
        <w:drawing>
          <wp:inline distT="0" distB="0" distL="0" distR="0" wp14:anchorId="5F1BB27F" wp14:editId="449B9E09">
            <wp:extent cx="5478449" cy="3877392"/>
            <wp:effectExtent l="0" t="0" r="8255"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l="26518" t="9524" r="6116" b="5713"/>
                    <a:stretch/>
                  </pic:blipFill>
                  <pic:spPr bwMode="auto">
                    <a:xfrm>
                      <a:off x="0" y="0"/>
                      <a:ext cx="5481573" cy="3879603"/>
                    </a:xfrm>
                    <a:prstGeom prst="rect">
                      <a:avLst/>
                    </a:prstGeom>
                    <a:ln>
                      <a:noFill/>
                    </a:ln>
                    <a:extLst>
                      <a:ext uri="{53640926-AAD7-44D8-BBD7-CCE9431645EC}">
                        <a14:shadowObscured xmlns:a14="http://schemas.microsoft.com/office/drawing/2010/main"/>
                      </a:ext>
                    </a:extLst>
                  </pic:spPr>
                </pic:pic>
              </a:graphicData>
            </a:graphic>
          </wp:inline>
        </w:drawing>
      </w:r>
    </w:p>
    <w:p w:rsidR="00446AF0" w:rsidRPr="00446AF0" w:rsidRDefault="00446AF0" w:rsidP="00446AF0">
      <w:pPr>
        <w:tabs>
          <w:tab w:val="left" w:pos="426"/>
          <w:tab w:val="left" w:pos="3976"/>
        </w:tabs>
        <w:ind w:left="0" w:right="-142" w:firstLine="426"/>
        <w:rPr>
          <w:sz w:val="18"/>
          <w:szCs w:val="18"/>
        </w:rPr>
      </w:pPr>
    </w:p>
    <w:p w:rsidR="00446AF0" w:rsidRPr="00446AF0" w:rsidRDefault="00446AF0" w:rsidP="00446AF0">
      <w:pPr>
        <w:tabs>
          <w:tab w:val="left" w:pos="426"/>
          <w:tab w:val="left" w:pos="3976"/>
        </w:tabs>
        <w:ind w:left="0" w:right="-142" w:firstLine="426"/>
        <w:rPr>
          <w:sz w:val="18"/>
          <w:szCs w:val="18"/>
        </w:rPr>
      </w:pPr>
    </w:p>
    <w:p w:rsidR="00446AF0" w:rsidRPr="00446AF0" w:rsidRDefault="00446AF0" w:rsidP="00446AF0">
      <w:pPr>
        <w:tabs>
          <w:tab w:val="left" w:pos="426"/>
          <w:tab w:val="left" w:pos="3976"/>
        </w:tabs>
        <w:ind w:left="0" w:right="-142" w:firstLine="426"/>
        <w:rPr>
          <w:sz w:val="18"/>
          <w:szCs w:val="18"/>
        </w:rPr>
      </w:pPr>
    </w:p>
    <w:p w:rsidR="00B40540" w:rsidRPr="00AB79DE" w:rsidRDefault="00B40540" w:rsidP="00B40540">
      <w:pPr>
        <w:tabs>
          <w:tab w:val="left" w:pos="426"/>
          <w:tab w:val="left" w:pos="3976"/>
        </w:tabs>
        <w:ind w:left="0" w:right="-142" w:firstLine="426"/>
        <w:jc w:val="center"/>
        <w:rPr>
          <w:b/>
          <w:sz w:val="18"/>
          <w:szCs w:val="18"/>
        </w:rPr>
      </w:pPr>
      <w:r w:rsidRPr="00AB79DE">
        <w:rPr>
          <w:b/>
          <w:sz w:val="18"/>
          <w:szCs w:val="18"/>
        </w:rPr>
        <w:t>Оповещение</w:t>
      </w:r>
    </w:p>
    <w:p w:rsidR="00B40540" w:rsidRPr="00AB79DE" w:rsidRDefault="00B40540" w:rsidP="00B40540">
      <w:pPr>
        <w:tabs>
          <w:tab w:val="left" w:pos="426"/>
          <w:tab w:val="left" w:pos="3976"/>
        </w:tabs>
        <w:ind w:left="0" w:right="-142" w:firstLine="426"/>
        <w:jc w:val="center"/>
        <w:rPr>
          <w:sz w:val="18"/>
          <w:szCs w:val="18"/>
        </w:rPr>
      </w:pPr>
      <w:r w:rsidRPr="00AB79DE">
        <w:rPr>
          <w:b/>
          <w:sz w:val="18"/>
          <w:szCs w:val="18"/>
        </w:rPr>
        <w:t xml:space="preserve">жителей </w:t>
      </w:r>
      <w:proofErr w:type="spellStart"/>
      <w:r w:rsidRPr="00AB79DE">
        <w:rPr>
          <w:b/>
          <w:sz w:val="18"/>
          <w:szCs w:val="18"/>
        </w:rPr>
        <w:t>Хомутовского</w:t>
      </w:r>
      <w:proofErr w:type="spellEnd"/>
      <w:r w:rsidRPr="00AB79DE">
        <w:rPr>
          <w:b/>
          <w:sz w:val="18"/>
          <w:szCs w:val="18"/>
        </w:rPr>
        <w:t xml:space="preserve"> муниципального образования о начале публичных слушаний по проекту 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38:06:100922:3582, площадью 1140 </w:t>
      </w:r>
      <w:proofErr w:type="spellStart"/>
      <w:r w:rsidRPr="00AB79DE">
        <w:rPr>
          <w:b/>
          <w:sz w:val="18"/>
          <w:szCs w:val="18"/>
        </w:rPr>
        <w:t>кв.м</w:t>
      </w:r>
      <w:proofErr w:type="spellEnd"/>
      <w:r w:rsidRPr="00AB79DE">
        <w:rPr>
          <w:b/>
          <w:sz w:val="18"/>
          <w:szCs w:val="18"/>
        </w:rPr>
        <w:t xml:space="preserve">., расположенного по адресу: </w:t>
      </w:r>
      <w:proofErr w:type="gramStart"/>
      <w:r w:rsidRPr="00AB79DE">
        <w:rPr>
          <w:b/>
          <w:sz w:val="18"/>
          <w:szCs w:val="18"/>
        </w:rPr>
        <w:t>Российская Федерация, Иркутская область, Иркутский район, д. Куда, пер. Светлый, 9</w:t>
      </w:r>
      <w:r w:rsidRPr="00AB79DE">
        <w:rPr>
          <w:sz w:val="18"/>
          <w:szCs w:val="18"/>
        </w:rPr>
        <w:t>.</w:t>
      </w:r>
      <w:proofErr w:type="gramEnd"/>
    </w:p>
    <w:p w:rsidR="00B40540" w:rsidRPr="00AB79DE" w:rsidRDefault="00B40540" w:rsidP="00B40540">
      <w:pPr>
        <w:tabs>
          <w:tab w:val="left" w:pos="426"/>
          <w:tab w:val="left" w:pos="3976"/>
        </w:tabs>
        <w:ind w:left="0" w:right="-142" w:firstLine="426"/>
        <w:rPr>
          <w:sz w:val="18"/>
          <w:szCs w:val="18"/>
        </w:rPr>
      </w:pPr>
    </w:p>
    <w:p w:rsidR="00B40540" w:rsidRPr="00AB79DE" w:rsidRDefault="00B40540" w:rsidP="00B40540">
      <w:pPr>
        <w:tabs>
          <w:tab w:val="left" w:pos="426"/>
          <w:tab w:val="left" w:pos="3976"/>
        </w:tabs>
        <w:ind w:left="0" w:right="-142" w:firstLine="426"/>
        <w:rPr>
          <w:sz w:val="18"/>
          <w:szCs w:val="18"/>
        </w:rPr>
      </w:pPr>
      <w:r w:rsidRPr="00AB79DE">
        <w:rPr>
          <w:sz w:val="18"/>
          <w:szCs w:val="18"/>
        </w:rPr>
        <w:t xml:space="preserve">Комиссия по подготовке правил землепользования и застройки </w:t>
      </w:r>
      <w:proofErr w:type="spellStart"/>
      <w:r w:rsidRPr="00AB79DE">
        <w:rPr>
          <w:sz w:val="18"/>
          <w:szCs w:val="18"/>
        </w:rPr>
        <w:t>Хомутовского</w:t>
      </w:r>
      <w:proofErr w:type="spellEnd"/>
      <w:r w:rsidRPr="00AB79DE">
        <w:rPr>
          <w:sz w:val="18"/>
          <w:szCs w:val="18"/>
        </w:rPr>
        <w:t xml:space="preserve">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38:06:100922:3582, площадью 1140 </w:t>
      </w:r>
      <w:proofErr w:type="spellStart"/>
      <w:r w:rsidRPr="00AB79DE">
        <w:rPr>
          <w:sz w:val="18"/>
          <w:szCs w:val="18"/>
        </w:rPr>
        <w:t>кв.м</w:t>
      </w:r>
      <w:proofErr w:type="spellEnd"/>
      <w:r w:rsidRPr="00AB79DE">
        <w:rPr>
          <w:sz w:val="18"/>
          <w:szCs w:val="18"/>
        </w:rPr>
        <w:t xml:space="preserve">., расположенного по адресу: </w:t>
      </w:r>
      <w:proofErr w:type="gramStart"/>
      <w:r w:rsidRPr="00AB79DE">
        <w:rPr>
          <w:sz w:val="18"/>
          <w:szCs w:val="18"/>
        </w:rPr>
        <w:t>Российская Федерация, Иркутская область, Иркутский район, д. Куда, пер. Светлый, 9. (далее – проект).</w:t>
      </w:r>
      <w:proofErr w:type="gramEnd"/>
    </w:p>
    <w:p w:rsidR="00B40540" w:rsidRPr="00AB79DE" w:rsidRDefault="00B40540" w:rsidP="00B40540">
      <w:pPr>
        <w:tabs>
          <w:tab w:val="left" w:pos="426"/>
          <w:tab w:val="left" w:pos="3976"/>
        </w:tabs>
        <w:ind w:left="0" w:right="-142" w:firstLine="426"/>
        <w:rPr>
          <w:sz w:val="18"/>
          <w:szCs w:val="18"/>
        </w:rPr>
      </w:pPr>
      <w:r w:rsidRPr="00AB79DE">
        <w:rPr>
          <w:sz w:val="18"/>
          <w:szCs w:val="18"/>
        </w:rPr>
        <w:t>Информационные материалы к проекту:</w:t>
      </w:r>
    </w:p>
    <w:p w:rsidR="00B40540" w:rsidRPr="00AB79DE" w:rsidRDefault="00B40540" w:rsidP="00B40540">
      <w:pPr>
        <w:tabs>
          <w:tab w:val="left" w:pos="426"/>
          <w:tab w:val="left" w:pos="3976"/>
        </w:tabs>
        <w:ind w:left="0" w:right="-142" w:firstLine="426"/>
        <w:rPr>
          <w:sz w:val="18"/>
          <w:szCs w:val="18"/>
        </w:rPr>
      </w:pPr>
      <w:r w:rsidRPr="00AB79DE">
        <w:rPr>
          <w:sz w:val="18"/>
          <w:szCs w:val="18"/>
        </w:rPr>
        <w:t>1)проект решения о предоставлении разрешения на условно разрешенный вид использования земельного участка;</w:t>
      </w:r>
    </w:p>
    <w:p w:rsidR="00B40540" w:rsidRPr="00AB79DE" w:rsidRDefault="00B40540" w:rsidP="00B40540">
      <w:pPr>
        <w:tabs>
          <w:tab w:val="left" w:pos="426"/>
          <w:tab w:val="left" w:pos="3976"/>
        </w:tabs>
        <w:ind w:left="0" w:right="-142" w:firstLine="426"/>
        <w:rPr>
          <w:sz w:val="18"/>
          <w:szCs w:val="18"/>
        </w:rPr>
      </w:pPr>
      <w:r w:rsidRPr="00AB79DE">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B40540" w:rsidRPr="00AB79DE" w:rsidRDefault="00B40540" w:rsidP="00B40540">
      <w:pPr>
        <w:tabs>
          <w:tab w:val="left" w:pos="426"/>
          <w:tab w:val="left" w:pos="3976"/>
        </w:tabs>
        <w:ind w:left="0" w:right="-142" w:firstLine="426"/>
        <w:rPr>
          <w:sz w:val="18"/>
          <w:szCs w:val="18"/>
        </w:rPr>
      </w:pPr>
      <w:r w:rsidRPr="00AB79DE">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02.11.2022г. по 24.11.2022 г.)</w:t>
      </w:r>
    </w:p>
    <w:p w:rsidR="00B40540" w:rsidRPr="00AB79DE" w:rsidRDefault="00B40540" w:rsidP="00B40540">
      <w:pPr>
        <w:tabs>
          <w:tab w:val="left" w:pos="426"/>
          <w:tab w:val="left" w:pos="3976"/>
        </w:tabs>
        <w:ind w:left="0" w:right="-142" w:firstLine="426"/>
        <w:rPr>
          <w:sz w:val="18"/>
          <w:szCs w:val="18"/>
        </w:rPr>
      </w:pPr>
      <w:r w:rsidRPr="00AB79DE">
        <w:rPr>
          <w:sz w:val="18"/>
          <w:szCs w:val="18"/>
        </w:rPr>
        <w:t xml:space="preserve">Место экспозиции проекта: в здании Администрации </w:t>
      </w:r>
      <w:proofErr w:type="spellStart"/>
      <w:r w:rsidRPr="00AB79DE">
        <w:rPr>
          <w:sz w:val="18"/>
          <w:szCs w:val="18"/>
        </w:rPr>
        <w:t>Хомутовского</w:t>
      </w:r>
      <w:proofErr w:type="spellEnd"/>
      <w:r w:rsidRPr="00AB79DE">
        <w:rPr>
          <w:sz w:val="18"/>
          <w:szCs w:val="18"/>
        </w:rPr>
        <w:t xml:space="preserve"> муниципального образования по адресу: Иркутская область, Иркутский район, с. Хомутово, ул. Кирова, 7</w:t>
      </w:r>
      <w:proofErr w:type="gramStart"/>
      <w:r w:rsidRPr="00AB79DE">
        <w:rPr>
          <w:sz w:val="18"/>
          <w:szCs w:val="18"/>
        </w:rPr>
        <w:t xml:space="preserve"> А</w:t>
      </w:r>
      <w:proofErr w:type="gramEnd"/>
      <w:r w:rsidRPr="00AB79DE">
        <w:rPr>
          <w:sz w:val="18"/>
          <w:szCs w:val="18"/>
        </w:rPr>
        <w:t>, 1 этаж, 3 кабинет (отдел градостроительства, земельных и имущественных отношений)</w:t>
      </w:r>
    </w:p>
    <w:p w:rsidR="00B40540" w:rsidRPr="00AB79DE" w:rsidRDefault="00B40540" w:rsidP="00B40540">
      <w:pPr>
        <w:tabs>
          <w:tab w:val="left" w:pos="426"/>
          <w:tab w:val="left" w:pos="3976"/>
        </w:tabs>
        <w:ind w:left="0" w:right="-142" w:firstLine="426"/>
        <w:rPr>
          <w:sz w:val="18"/>
          <w:szCs w:val="18"/>
        </w:rPr>
      </w:pPr>
      <w:r w:rsidRPr="00AB79DE">
        <w:rPr>
          <w:sz w:val="18"/>
          <w:szCs w:val="18"/>
        </w:rPr>
        <w:t>Дата открытия экспозиции проекта: 02.11.2022 г.</w:t>
      </w:r>
    </w:p>
    <w:p w:rsidR="00B40540" w:rsidRPr="00AB79DE" w:rsidRDefault="00B40540" w:rsidP="00B40540">
      <w:pPr>
        <w:tabs>
          <w:tab w:val="left" w:pos="426"/>
          <w:tab w:val="left" w:pos="3976"/>
        </w:tabs>
        <w:ind w:left="0" w:right="-142" w:firstLine="426"/>
        <w:rPr>
          <w:sz w:val="18"/>
          <w:szCs w:val="18"/>
        </w:rPr>
      </w:pPr>
      <w:r w:rsidRPr="00AB79DE">
        <w:rPr>
          <w:sz w:val="18"/>
          <w:szCs w:val="18"/>
        </w:rPr>
        <w:t xml:space="preserve">Срок, время проведения экспозиции проекта: с 02.11.2022г. по 24.11.2022 включительно. </w:t>
      </w:r>
    </w:p>
    <w:p w:rsidR="00B40540" w:rsidRPr="00AB79DE" w:rsidRDefault="00B40540" w:rsidP="00B40540">
      <w:pPr>
        <w:tabs>
          <w:tab w:val="left" w:pos="426"/>
          <w:tab w:val="left" w:pos="3976"/>
        </w:tabs>
        <w:ind w:left="0" w:right="-142" w:firstLine="426"/>
        <w:rPr>
          <w:sz w:val="18"/>
          <w:szCs w:val="18"/>
        </w:rPr>
      </w:pPr>
      <w:r w:rsidRPr="00AB79DE">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B40540" w:rsidRPr="00AB79DE" w:rsidRDefault="00B40540" w:rsidP="00B40540">
      <w:pPr>
        <w:tabs>
          <w:tab w:val="left" w:pos="426"/>
          <w:tab w:val="left" w:pos="3976"/>
        </w:tabs>
        <w:ind w:left="0" w:right="-142" w:firstLine="426"/>
        <w:rPr>
          <w:sz w:val="18"/>
          <w:szCs w:val="18"/>
        </w:rPr>
      </w:pPr>
      <w:r w:rsidRPr="00AB79DE">
        <w:rPr>
          <w:sz w:val="18"/>
          <w:szCs w:val="18"/>
        </w:rPr>
        <w:t xml:space="preserve">Собрания участников публичных слушаний: </w:t>
      </w:r>
    </w:p>
    <w:p w:rsidR="00B40540" w:rsidRPr="00AB79DE" w:rsidRDefault="00B40540" w:rsidP="00B40540">
      <w:pPr>
        <w:tabs>
          <w:tab w:val="left" w:pos="426"/>
          <w:tab w:val="left" w:pos="3976"/>
        </w:tabs>
        <w:ind w:left="0" w:right="-142" w:firstLine="426"/>
        <w:rPr>
          <w:sz w:val="18"/>
          <w:szCs w:val="18"/>
        </w:rPr>
      </w:pPr>
      <w:r w:rsidRPr="00AB79DE">
        <w:rPr>
          <w:sz w:val="18"/>
          <w:szCs w:val="18"/>
        </w:rPr>
        <w:lastRenderedPageBreak/>
        <w:t>- Регистрация лиц, участвующих в собрании участников публичных слушаний: 24.11.2022 г.</w:t>
      </w:r>
    </w:p>
    <w:p w:rsidR="00B40540" w:rsidRPr="00AB79DE" w:rsidRDefault="00B40540" w:rsidP="00B40540">
      <w:pPr>
        <w:tabs>
          <w:tab w:val="left" w:pos="426"/>
          <w:tab w:val="left" w:pos="3976"/>
        </w:tabs>
        <w:ind w:left="0" w:right="-142" w:firstLine="426"/>
        <w:rPr>
          <w:sz w:val="18"/>
          <w:szCs w:val="18"/>
        </w:rPr>
      </w:pPr>
      <w:r w:rsidRPr="00AB79DE">
        <w:rPr>
          <w:sz w:val="18"/>
          <w:szCs w:val="18"/>
        </w:rPr>
        <w:t xml:space="preserve">(с 15:30 до 16:00 часов) по адресу: в здании Администрации </w:t>
      </w:r>
      <w:proofErr w:type="spellStart"/>
      <w:r w:rsidRPr="00AB79DE">
        <w:rPr>
          <w:sz w:val="18"/>
          <w:szCs w:val="18"/>
        </w:rPr>
        <w:t>Хомутовского</w:t>
      </w:r>
      <w:proofErr w:type="spellEnd"/>
      <w:r w:rsidRPr="00AB79DE">
        <w:rPr>
          <w:sz w:val="18"/>
          <w:szCs w:val="18"/>
        </w:rPr>
        <w:t xml:space="preserve"> муниципального образования по адресу: Иркутская область, Иркутский район, с. Хомутово, ул. Кирова, 7</w:t>
      </w:r>
      <w:proofErr w:type="gramStart"/>
      <w:r w:rsidRPr="00AB79DE">
        <w:rPr>
          <w:sz w:val="18"/>
          <w:szCs w:val="18"/>
        </w:rPr>
        <w:t xml:space="preserve"> А</w:t>
      </w:r>
      <w:proofErr w:type="gramEnd"/>
      <w:r w:rsidRPr="00AB79DE">
        <w:rPr>
          <w:sz w:val="18"/>
          <w:szCs w:val="18"/>
        </w:rPr>
        <w:t>, 1 этаж, 3 кабинет;</w:t>
      </w:r>
    </w:p>
    <w:p w:rsidR="00B40540" w:rsidRPr="00AB79DE" w:rsidRDefault="00B40540" w:rsidP="00B40540">
      <w:pPr>
        <w:tabs>
          <w:tab w:val="left" w:pos="426"/>
          <w:tab w:val="left" w:pos="3976"/>
        </w:tabs>
        <w:ind w:left="0" w:right="-142" w:firstLine="426"/>
        <w:rPr>
          <w:sz w:val="18"/>
          <w:szCs w:val="18"/>
        </w:rPr>
      </w:pPr>
      <w:r w:rsidRPr="00AB79DE">
        <w:rPr>
          <w:sz w:val="18"/>
          <w:szCs w:val="18"/>
        </w:rPr>
        <w:t>- Собрание участников публичных слушаний: 24.11.2022 в 16:00 часов.</w:t>
      </w:r>
    </w:p>
    <w:p w:rsidR="00B40540" w:rsidRPr="00AB79DE" w:rsidRDefault="00B40540" w:rsidP="00B40540">
      <w:pPr>
        <w:tabs>
          <w:tab w:val="left" w:pos="426"/>
          <w:tab w:val="left" w:pos="3976"/>
        </w:tabs>
        <w:ind w:left="0" w:right="-142" w:firstLine="426"/>
        <w:rPr>
          <w:sz w:val="18"/>
          <w:szCs w:val="18"/>
        </w:rPr>
      </w:pPr>
      <w:proofErr w:type="gramStart"/>
      <w:r w:rsidRPr="00AB79DE">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B40540" w:rsidRPr="00AB79DE" w:rsidRDefault="00B40540" w:rsidP="00B40540">
      <w:pPr>
        <w:tabs>
          <w:tab w:val="left" w:pos="426"/>
          <w:tab w:val="left" w:pos="3976"/>
        </w:tabs>
        <w:ind w:left="0" w:right="-142" w:firstLine="426"/>
        <w:rPr>
          <w:sz w:val="18"/>
          <w:szCs w:val="18"/>
        </w:rPr>
      </w:pPr>
      <w:r w:rsidRPr="00AB79DE">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B40540" w:rsidRPr="00AB79DE" w:rsidRDefault="00B40540" w:rsidP="00B40540">
      <w:pPr>
        <w:tabs>
          <w:tab w:val="left" w:pos="426"/>
          <w:tab w:val="left" w:pos="3976"/>
        </w:tabs>
        <w:ind w:left="0" w:right="-142" w:firstLine="426"/>
        <w:rPr>
          <w:sz w:val="18"/>
          <w:szCs w:val="18"/>
        </w:rPr>
      </w:pPr>
      <w:r w:rsidRPr="00AB79DE">
        <w:rPr>
          <w:sz w:val="18"/>
          <w:szCs w:val="18"/>
        </w:rPr>
        <w:t>- в письменной или устной форме в ходе проведения собрания участников публичных слушаний;</w:t>
      </w:r>
    </w:p>
    <w:p w:rsidR="00B40540" w:rsidRPr="00AB79DE" w:rsidRDefault="00B40540" w:rsidP="00B40540">
      <w:pPr>
        <w:tabs>
          <w:tab w:val="left" w:pos="426"/>
          <w:tab w:val="left" w:pos="3976"/>
        </w:tabs>
        <w:ind w:left="0" w:right="-142" w:firstLine="426"/>
        <w:rPr>
          <w:sz w:val="18"/>
          <w:szCs w:val="18"/>
        </w:rPr>
      </w:pPr>
      <w:r w:rsidRPr="00AB79DE">
        <w:rPr>
          <w:sz w:val="18"/>
          <w:szCs w:val="18"/>
        </w:rPr>
        <w:t xml:space="preserve">- в письменной форме в адрес Администрации </w:t>
      </w:r>
      <w:proofErr w:type="spellStart"/>
      <w:r w:rsidRPr="00AB79DE">
        <w:rPr>
          <w:sz w:val="18"/>
          <w:szCs w:val="18"/>
        </w:rPr>
        <w:t>Хомутовского</w:t>
      </w:r>
      <w:proofErr w:type="spellEnd"/>
      <w:r w:rsidRPr="00AB79DE">
        <w:rPr>
          <w:sz w:val="18"/>
          <w:szCs w:val="18"/>
        </w:rPr>
        <w:t xml:space="preserve"> муниципального образования по адресу: </w:t>
      </w:r>
      <w:proofErr w:type="gramStart"/>
      <w:r w:rsidRPr="00AB79DE">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B40540" w:rsidRPr="00AB79DE" w:rsidRDefault="00B40540" w:rsidP="00B40540">
      <w:pPr>
        <w:tabs>
          <w:tab w:val="left" w:pos="426"/>
          <w:tab w:val="left" w:pos="3976"/>
        </w:tabs>
        <w:ind w:left="0" w:right="-142" w:firstLine="426"/>
        <w:rPr>
          <w:sz w:val="18"/>
          <w:szCs w:val="18"/>
        </w:rPr>
      </w:pPr>
      <w:r w:rsidRPr="00AB79DE">
        <w:rPr>
          <w:sz w:val="18"/>
          <w:szCs w:val="18"/>
        </w:rPr>
        <w:t xml:space="preserve">Проект и информационные материалы к нему будут размещены на официальном сайте администрации </w:t>
      </w:r>
      <w:proofErr w:type="spellStart"/>
      <w:r w:rsidRPr="00AB79DE">
        <w:rPr>
          <w:sz w:val="18"/>
          <w:szCs w:val="18"/>
        </w:rPr>
        <w:t>Хомутовского</w:t>
      </w:r>
      <w:proofErr w:type="spellEnd"/>
      <w:r w:rsidRPr="00AB79DE">
        <w:rPr>
          <w:sz w:val="18"/>
          <w:szCs w:val="18"/>
        </w:rPr>
        <w:t xml:space="preserve"> муниципального образования в информационно-телекоммуникационной сети "Интернет" (http://khomutovskoe-mo.ru) и в газете «Вестник </w:t>
      </w:r>
      <w:proofErr w:type="spellStart"/>
      <w:r w:rsidRPr="00AB79DE">
        <w:rPr>
          <w:sz w:val="18"/>
          <w:szCs w:val="18"/>
        </w:rPr>
        <w:t>Хомутовского</w:t>
      </w:r>
      <w:proofErr w:type="spellEnd"/>
      <w:r w:rsidRPr="00AB79DE">
        <w:rPr>
          <w:sz w:val="18"/>
          <w:szCs w:val="18"/>
        </w:rPr>
        <w:t xml:space="preserve"> поселения»: с 02.11.2022г. по 24.11.2022.</w:t>
      </w:r>
    </w:p>
    <w:p w:rsidR="00B40540" w:rsidRDefault="00B40540" w:rsidP="00B40540">
      <w:pPr>
        <w:tabs>
          <w:tab w:val="left" w:pos="426"/>
          <w:tab w:val="left" w:pos="3976"/>
        </w:tabs>
        <w:ind w:left="0" w:right="-142" w:firstLine="426"/>
        <w:rPr>
          <w:sz w:val="18"/>
          <w:szCs w:val="18"/>
        </w:rPr>
      </w:pPr>
      <w:r w:rsidRPr="00AB79DE">
        <w:rPr>
          <w:sz w:val="18"/>
          <w:szCs w:val="18"/>
        </w:rPr>
        <w:t>Справки по вопросам организации и проведения публичных слушаний по телефону: 696-182,696-501.</w:t>
      </w:r>
    </w:p>
    <w:p w:rsidR="00446AF0" w:rsidRPr="00446AF0" w:rsidRDefault="00446AF0" w:rsidP="00446AF0">
      <w:pPr>
        <w:tabs>
          <w:tab w:val="left" w:pos="426"/>
          <w:tab w:val="left" w:pos="3976"/>
        </w:tabs>
        <w:ind w:left="0" w:right="-142" w:firstLine="426"/>
        <w:rPr>
          <w:sz w:val="18"/>
          <w:szCs w:val="18"/>
        </w:rPr>
      </w:pPr>
    </w:p>
    <w:p w:rsidR="00446AF0" w:rsidRDefault="00446AF0" w:rsidP="00AB79DE">
      <w:pPr>
        <w:tabs>
          <w:tab w:val="left" w:pos="426"/>
          <w:tab w:val="left" w:pos="3976"/>
        </w:tabs>
        <w:ind w:left="0" w:right="-142" w:firstLine="426"/>
        <w:rPr>
          <w:sz w:val="18"/>
          <w:szCs w:val="18"/>
        </w:rPr>
      </w:pPr>
    </w:p>
    <w:p w:rsidR="00AB79DE" w:rsidRDefault="00AB79DE" w:rsidP="00AB79DE">
      <w:pPr>
        <w:tabs>
          <w:tab w:val="left" w:pos="426"/>
          <w:tab w:val="left" w:pos="3976"/>
        </w:tabs>
        <w:ind w:left="0" w:right="-142" w:firstLine="426"/>
        <w:jc w:val="center"/>
        <w:rPr>
          <w:sz w:val="18"/>
          <w:szCs w:val="18"/>
        </w:rPr>
      </w:pPr>
    </w:p>
    <w:p w:rsidR="00AB79DE" w:rsidRPr="007A6408" w:rsidRDefault="00AB79DE" w:rsidP="00AB79DE">
      <w:pPr>
        <w:tabs>
          <w:tab w:val="left" w:pos="426"/>
          <w:tab w:val="left" w:pos="3976"/>
        </w:tabs>
        <w:ind w:left="0" w:right="-142" w:firstLine="426"/>
        <w:jc w:val="center"/>
        <w:rPr>
          <w:b/>
          <w:sz w:val="18"/>
          <w:szCs w:val="18"/>
        </w:rPr>
      </w:pPr>
      <w:r w:rsidRPr="007A6408">
        <w:rPr>
          <w:sz w:val="18"/>
          <w:szCs w:val="18"/>
        </w:rPr>
        <w:t>РОССИЙСКАЯ ФЕДЕРАЦИЯ</w:t>
      </w:r>
    </w:p>
    <w:p w:rsidR="00AB79DE" w:rsidRPr="007A6408" w:rsidRDefault="00AB79DE" w:rsidP="00AB79DE">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AB79DE" w:rsidRPr="007A6408" w:rsidRDefault="00AB79DE" w:rsidP="00AB79DE">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AB79DE" w:rsidRDefault="00AB79DE" w:rsidP="00AB79DE">
      <w:pPr>
        <w:tabs>
          <w:tab w:val="left" w:pos="426"/>
          <w:tab w:val="left" w:pos="3976"/>
        </w:tabs>
        <w:ind w:left="426" w:right="282" w:firstLine="426"/>
        <w:jc w:val="center"/>
        <w:rPr>
          <w:b/>
          <w:bCs/>
          <w:sz w:val="18"/>
          <w:szCs w:val="18"/>
        </w:rPr>
      </w:pPr>
      <w:r w:rsidRPr="007A6408">
        <w:rPr>
          <w:b/>
          <w:bCs/>
          <w:sz w:val="18"/>
          <w:szCs w:val="18"/>
        </w:rPr>
        <w:t>АДМИНИСТРАЦИЯ</w:t>
      </w:r>
    </w:p>
    <w:p w:rsidR="00AB79DE" w:rsidRPr="007A6408" w:rsidRDefault="00AB79DE" w:rsidP="00AB79DE">
      <w:pPr>
        <w:tabs>
          <w:tab w:val="left" w:pos="426"/>
          <w:tab w:val="left" w:pos="3976"/>
        </w:tabs>
        <w:ind w:left="426" w:right="282" w:firstLine="426"/>
        <w:jc w:val="center"/>
        <w:rPr>
          <w:b/>
          <w:bCs/>
          <w:sz w:val="18"/>
          <w:szCs w:val="18"/>
        </w:rPr>
      </w:pPr>
      <w:r>
        <w:rPr>
          <w:b/>
          <w:bCs/>
          <w:sz w:val="18"/>
          <w:szCs w:val="18"/>
        </w:rPr>
        <w:t>ПОСТАНОВЛЕНИЕ</w:t>
      </w:r>
    </w:p>
    <w:p w:rsidR="00AB79DE" w:rsidRPr="007A6408" w:rsidRDefault="00AB79DE" w:rsidP="00AB79DE">
      <w:pPr>
        <w:tabs>
          <w:tab w:val="left" w:pos="426"/>
          <w:tab w:val="left" w:pos="3976"/>
        </w:tabs>
        <w:ind w:left="426" w:right="282" w:firstLine="426"/>
        <w:rPr>
          <w:sz w:val="18"/>
          <w:szCs w:val="18"/>
        </w:rPr>
      </w:pPr>
      <w:r>
        <w:rPr>
          <w:bCs/>
          <w:sz w:val="18"/>
          <w:szCs w:val="18"/>
          <w:u w:val="single"/>
        </w:rPr>
        <w:t>01.11</w:t>
      </w:r>
      <w:r w:rsidRPr="00B20ADA">
        <w:rPr>
          <w:sz w:val="18"/>
          <w:szCs w:val="18"/>
          <w:u w:val="single"/>
        </w:rPr>
        <w:t>.2022</w:t>
      </w:r>
      <w:r w:rsidR="00E26462">
        <w:rPr>
          <w:sz w:val="18"/>
          <w:szCs w:val="18"/>
          <w:u w:val="single"/>
        </w:rPr>
        <w:t xml:space="preserve">  № 1037</w:t>
      </w:r>
      <w:r>
        <w:rPr>
          <w:sz w:val="18"/>
          <w:szCs w:val="18"/>
          <w:u w:val="single"/>
        </w:rPr>
        <w:t xml:space="preserve"> </w:t>
      </w:r>
      <w:proofErr w:type="spellStart"/>
      <w:r>
        <w:rPr>
          <w:sz w:val="18"/>
          <w:szCs w:val="18"/>
          <w:u w:val="single"/>
        </w:rPr>
        <w:t>пз</w:t>
      </w:r>
      <w:proofErr w:type="spellEnd"/>
    </w:p>
    <w:p w:rsidR="00AB79DE" w:rsidRDefault="00AB79DE" w:rsidP="00AB79DE">
      <w:pPr>
        <w:tabs>
          <w:tab w:val="left" w:pos="426"/>
          <w:tab w:val="left" w:pos="3976"/>
        </w:tabs>
        <w:ind w:left="426" w:right="282" w:firstLine="426"/>
        <w:rPr>
          <w:sz w:val="18"/>
          <w:szCs w:val="18"/>
        </w:rPr>
      </w:pPr>
      <w:r w:rsidRPr="007A6408">
        <w:rPr>
          <w:sz w:val="18"/>
          <w:szCs w:val="18"/>
        </w:rPr>
        <w:t xml:space="preserve">       с. Хомутово </w:t>
      </w:r>
    </w:p>
    <w:p w:rsidR="00AB79DE" w:rsidRPr="007A6408" w:rsidRDefault="00AB79DE" w:rsidP="00AB79DE">
      <w:pPr>
        <w:tabs>
          <w:tab w:val="left" w:pos="426"/>
          <w:tab w:val="left" w:pos="3976"/>
        </w:tabs>
        <w:ind w:left="426" w:right="282" w:firstLine="426"/>
        <w:rPr>
          <w:sz w:val="18"/>
          <w:szCs w:val="18"/>
        </w:rPr>
      </w:pPr>
    </w:p>
    <w:p w:rsidR="00AB79DE" w:rsidRPr="00886F52" w:rsidRDefault="00AB79DE" w:rsidP="00AB79DE">
      <w:pPr>
        <w:tabs>
          <w:tab w:val="left" w:pos="3976"/>
        </w:tabs>
        <w:ind w:left="0" w:right="141" w:firstLine="284"/>
        <w:rPr>
          <w:sz w:val="18"/>
          <w:szCs w:val="18"/>
        </w:rPr>
      </w:pPr>
    </w:p>
    <w:p w:rsidR="00AB79DE" w:rsidRDefault="00E26462" w:rsidP="00E26462">
      <w:pPr>
        <w:tabs>
          <w:tab w:val="left" w:pos="3976"/>
        </w:tabs>
        <w:ind w:left="0" w:right="141" w:firstLine="284"/>
        <w:rPr>
          <w:sz w:val="18"/>
          <w:szCs w:val="18"/>
        </w:rPr>
      </w:pPr>
      <w:proofErr w:type="gramStart"/>
      <w:r w:rsidRPr="00E26462">
        <w:rPr>
          <w:sz w:val="18"/>
          <w:szCs w:val="18"/>
        </w:rPr>
        <w:t>О назначении публичных слушаний по проекту решения о предоставлении разрешения на отклонение от предельных параметров</w:t>
      </w:r>
      <w:proofErr w:type="gramEnd"/>
      <w:r w:rsidRPr="00E26462">
        <w:rPr>
          <w:sz w:val="18"/>
          <w:szCs w:val="18"/>
        </w:rPr>
        <w:t xml:space="preserve"> разрешенного строительства, реконструкции объектов капитального строительства.</w:t>
      </w:r>
    </w:p>
    <w:p w:rsidR="00E26462" w:rsidRDefault="00E26462" w:rsidP="00E26462">
      <w:pPr>
        <w:tabs>
          <w:tab w:val="left" w:pos="3976"/>
        </w:tabs>
        <w:ind w:left="0" w:right="141" w:firstLine="284"/>
        <w:rPr>
          <w:sz w:val="18"/>
          <w:szCs w:val="18"/>
        </w:rPr>
      </w:pPr>
    </w:p>
    <w:p w:rsidR="00E26462" w:rsidRDefault="00E26462" w:rsidP="00E26462">
      <w:pPr>
        <w:tabs>
          <w:tab w:val="left" w:pos="3976"/>
        </w:tabs>
        <w:ind w:left="0" w:right="141" w:firstLine="284"/>
        <w:rPr>
          <w:sz w:val="18"/>
          <w:szCs w:val="18"/>
        </w:rPr>
      </w:pPr>
      <w:proofErr w:type="gramStart"/>
      <w:r w:rsidRPr="00E26462">
        <w:rPr>
          <w:sz w:val="18"/>
          <w:szCs w:val="18"/>
        </w:rPr>
        <w:t xml:space="preserve">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5.1, 40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w:t>
      </w:r>
      <w:proofErr w:type="spellStart"/>
      <w:r w:rsidRPr="00E26462">
        <w:rPr>
          <w:sz w:val="18"/>
          <w:szCs w:val="18"/>
        </w:rPr>
        <w:t>Хомутовского</w:t>
      </w:r>
      <w:proofErr w:type="spellEnd"/>
      <w:r w:rsidRPr="00E26462">
        <w:rPr>
          <w:sz w:val="18"/>
          <w:szCs w:val="18"/>
        </w:rPr>
        <w:t xml:space="preserve"> муниципального образования, постановлением администрации </w:t>
      </w:r>
      <w:proofErr w:type="spellStart"/>
      <w:r w:rsidRPr="00E26462">
        <w:rPr>
          <w:sz w:val="18"/>
          <w:szCs w:val="18"/>
        </w:rPr>
        <w:t>Хомутовского</w:t>
      </w:r>
      <w:proofErr w:type="spellEnd"/>
      <w:r w:rsidRPr="00E26462">
        <w:rPr>
          <w:sz w:val="18"/>
          <w:szCs w:val="18"/>
        </w:rPr>
        <w:t xml:space="preserve"> муниципального образования от 31.10.2018  № 150 о/д</w:t>
      </w:r>
      <w:proofErr w:type="gramEnd"/>
      <w:r w:rsidRPr="00E26462">
        <w:rPr>
          <w:sz w:val="18"/>
          <w:szCs w:val="18"/>
        </w:rPr>
        <w:t xml:space="preserve"> «</w:t>
      </w:r>
      <w:proofErr w:type="gramStart"/>
      <w:r w:rsidRPr="00E26462">
        <w:rPr>
          <w:sz w:val="18"/>
          <w:szCs w:val="18"/>
        </w:rPr>
        <w:t xml:space="preserve">О комиссии по подготовке правил землепользования и застройки </w:t>
      </w:r>
      <w:proofErr w:type="spellStart"/>
      <w:r w:rsidRPr="00E26462">
        <w:rPr>
          <w:sz w:val="18"/>
          <w:szCs w:val="18"/>
        </w:rPr>
        <w:t>Хомутовского</w:t>
      </w:r>
      <w:proofErr w:type="spellEnd"/>
      <w:r w:rsidRPr="00E26462">
        <w:rPr>
          <w:sz w:val="18"/>
          <w:szCs w:val="18"/>
        </w:rPr>
        <w:t xml:space="preserve"> муниципального образования», Решением Думы </w:t>
      </w:r>
      <w:proofErr w:type="spellStart"/>
      <w:r w:rsidRPr="00E26462">
        <w:rPr>
          <w:sz w:val="18"/>
          <w:szCs w:val="18"/>
        </w:rPr>
        <w:t>Хомутовского</w:t>
      </w:r>
      <w:proofErr w:type="spellEnd"/>
      <w:r w:rsidRPr="00E26462">
        <w:rPr>
          <w:sz w:val="18"/>
          <w:szCs w:val="18"/>
        </w:rPr>
        <w:t xml:space="preserve">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E26462">
        <w:rPr>
          <w:sz w:val="18"/>
          <w:szCs w:val="18"/>
        </w:rPr>
        <w:t>Хомутовском</w:t>
      </w:r>
      <w:proofErr w:type="spellEnd"/>
      <w:r w:rsidRPr="00E26462">
        <w:rPr>
          <w:sz w:val="18"/>
          <w:szCs w:val="18"/>
        </w:rPr>
        <w:t xml:space="preserve"> муниципальном образовании», на основании заявления </w:t>
      </w:r>
      <w:proofErr w:type="spellStart"/>
      <w:r w:rsidRPr="00E26462">
        <w:rPr>
          <w:sz w:val="18"/>
          <w:szCs w:val="18"/>
        </w:rPr>
        <w:t>Попонина</w:t>
      </w:r>
      <w:proofErr w:type="spellEnd"/>
      <w:r w:rsidRPr="00E26462">
        <w:rPr>
          <w:sz w:val="18"/>
          <w:szCs w:val="18"/>
        </w:rPr>
        <w:t xml:space="preserve"> Андрея Владимировича, администрация </w:t>
      </w:r>
      <w:proofErr w:type="spellStart"/>
      <w:r w:rsidRPr="00E26462">
        <w:rPr>
          <w:sz w:val="18"/>
          <w:szCs w:val="18"/>
        </w:rPr>
        <w:t>Хомутовского</w:t>
      </w:r>
      <w:proofErr w:type="spellEnd"/>
      <w:r w:rsidRPr="00E26462">
        <w:rPr>
          <w:sz w:val="18"/>
          <w:szCs w:val="18"/>
        </w:rPr>
        <w:t xml:space="preserve"> муниципального образования</w:t>
      </w:r>
      <w:r>
        <w:rPr>
          <w:sz w:val="18"/>
          <w:szCs w:val="18"/>
        </w:rPr>
        <w:t>.</w:t>
      </w:r>
      <w:proofErr w:type="gramEnd"/>
    </w:p>
    <w:p w:rsidR="00E26462" w:rsidRPr="00E26462" w:rsidRDefault="00E26462" w:rsidP="00E26462">
      <w:pPr>
        <w:tabs>
          <w:tab w:val="left" w:pos="3976"/>
        </w:tabs>
        <w:ind w:left="0" w:right="141" w:firstLine="284"/>
        <w:rPr>
          <w:sz w:val="18"/>
          <w:szCs w:val="18"/>
        </w:rPr>
      </w:pPr>
    </w:p>
    <w:p w:rsidR="00E26462" w:rsidRDefault="00E26462" w:rsidP="00E26462">
      <w:pPr>
        <w:tabs>
          <w:tab w:val="left" w:pos="3976"/>
        </w:tabs>
        <w:ind w:left="0" w:right="141" w:firstLine="284"/>
        <w:rPr>
          <w:sz w:val="18"/>
          <w:szCs w:val="18"/>
        </w:rPr>
      </w:pPr>
      <w:r w:rsidRPr="00E26462">
        <w:rPr>
          <w:sz w:val="18"/>
          <w:szCs w:val="18"/>
        </w:rPr>
        <w:t>ПОСТАНОВЛЯЕТ:</w:t>
      </w:r>
    </w:p>
    <w:p w:rsidR="00E26462" w:rsidRPr="00E26462" w:rsidRDefault="00E26462" w:rsidP="00E26462">
      <w:pPr>
        <w:tabs>
          <w:tab w:val="left" w:pos="3976"/>
        </w:tabs>
        <w:ind w:left="0" w:right="141" w:firstLine="284"/>
        <w:rPr>
          <w:sz w:val="18"/>
          <w:szCs w:val="18"/>
        </w:rPr>
      </w:pPr>
    </w:p>
    <w:p w:rsidR="00E26462" w:rsidRPr="00E26462" w:rsidRDefault="00E26462" w:rsidP="00E26462">
      <w:pPr>
        <w:tabs>
          <w:tab w:val="left" w:pos="3976"/>
        </w:tabs>
        <w:ind w:left="0" w:right="141" w:firstLine="284"/>
        <w:rPr>
          <w:sz w:val="18"/>
          <w:szCs w:val="18"/>
        </w:rPr>
      </w:pPr>
      <w:r w:rsidRPr="00E26462">
        <w:rPr>
          <w:sz w:val="18"/>
          <w:szCs w:val="18"/>
        </w:rPr>
        <w:t>1. Назначить проведение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E26462" w:rsidRPr="00E26462" w:rsidRDefault="00E26462" w:rsidP="00E26462">
      <w:pPr>
        <w:tabs>
          <w:tab w:val="left" w:pos="3976"/>
        </w:tabs>
        <w:ind w:left="0" w:right="141" w:firstLine="284"/>
        <w:rPr>
          <w:sz w:val="18"/>
          <w:szCs w:val="18"/>
        </w:rPr>
      </w:pPr>
      <w:r w:rsidRPr="00E26462">
        <w:rPr>
          <w:sz w:val="18"/>
          <w:szCs w:val="18"/>
        </w:rPr>
        <w:t xml:space="preserve">1.1. в отношении земельного участка расположенного по адресу: Российская Федерация, Иркутская область, Иркутский муниципальный район, </w:t>
      </w:r>
      <w:proofErr w:type="spellStart"/>
      <w:r w:rsidRPr="00E26462">
        <w:rPr>
          <w:sz w:val="18"/>
          <w:szCs w:val="18"/>
        </w:rPr>
        <w:t>Хомутовское</w:t>
      </w:r>
      <w:proofErr w:type="spellEnd"/>
      <w:r w:rsidRPr="00E26462">
        <w:rPr>
          <w:sz w:val="18"/>
          <w:szCs w:val="18"/>
        </w:rPr>
        <w:t xml:space="preserve"> сельское поселение, п. Горный площадью 1045 </w:t>
      </w:r>
      <w:proofErr w:type="spellStart"/>
      <w:r w:rsidRPr="00E26462">
        <w:rPr>
          <w:sz w:val="18"/>
          <w:szCs w:val="18"/>
        </w:rPr>
        <w:t>кв.м</w:t>
      </w:r>
      <w:proofErr w:type="spellEnd"/>
      <w:r w:rsidRPr="00E26462">
        <w:rPr>
          <w:sz w:val="18"/>
          <w:szCs w:val="18"/>
        </w:rPr>
        <w:t>., кадастровый номер 38:06:100922:8246, в части уменьшения минимального размера фронтальной  стороны земельного участка с 16 метров до 10 метров;</w:t>
      </w:r>
    </w:p>
    <w:p w:rsidR="00E26462" w:rsidRPr="00E26462" w:rsidRDefault="00E26462" w:rsidP="00E26462">
      <w:pPr>
        <w:tabs>
          <w:tab w:val="left" w:pos="3976"/>
        </w:tabs>
        <w:ind w:left="0" w:right="141" w:firstLine="284"/>
        <w:rPr>
          <w:sz w:val="18"/>
          <w:szCs w:val="18"/>
        </w:rPr>
      </w:pPr>
      <w:r w:rsidRPr="00E26462">
        <w:rPr>
          <w:sz w:val="18"/>
          <w:szCs w:val="18"/>
        </w:rPr>
        <w:t xml:space="preserve">1.2. в отношении земельного участка расположенного по адресу: Российская Федерация, Иркутская область, Иркутский муниципальный район, </w:t>
      </w:r>
      <w:proofErr w:type="spellStart"/>
      <w:r w:rsidRPr="00E26462">
        <w:rPr>
          <w:sz w:val="18"/>
          <w:szCs w:val="18"/>
        </w:rPr>
        <w:t>Хомутовское</w:t>
      </w:r>
      <w:proofErr w:type="spellEnd"/>
      <w:r w:rsidRPr="00E26462">
        <w:rPr>
          <w:sz w:val="18"/>
          <w:szCs w:val="18"/>
        </w:rPr>
        <w:t xml:space="preserve"> сельское поселение, п. Горный площадью 1045 </w:t>
      </w:r>
      <w:proofErr w:type="spellStart"/>
      <w:r w:rsidRPr="00E26462">
        <w:rPr>
          <w:sz w:val="18"/>
          <w:szCs w:val="18"/>
        </w:rPr>
        <w:t>кв</w:t>
      </w:r>
      <w:proofErr w:type="gramStart"/>
      <w:r w:rsidRPr="00E26462">
        <w:rPr>
          <w:sz w:val="18"/>
          <w:szCs w:val="18"/>
        </w:rPr>
        <w:t>.м</w:t>
      </w:r>
      <w:proofErr w:type="spellEnd"/>
      <w:proofErr w:type="gramEnd"/>
      <w:r w:rsidRPr="00E26462">
        <w:rPr>
          <w:sz w:val="18"/>
          <w:szCs w:val="18"/>
        </w:rPr>
        <w:t xml:space="preserve"> кадастровый номер 38:06:100922:8245, в части уменьшения минимального размера фронтальной  стороны земельного участка с 16 метров до 10 метров;</w:t>
      </w:r>
    </w:p>
    <w:p w:rsidR="00E26462" w:rsidRPr="00E26462" w:rsidRDefault="00E26462" w:rsidP="00E26462">
      <w:pPr>
        <w:tabs>
          <w:tab w:val="left" w:pos="3976"/>
        </w:tabs>
        <w:ind w:left="0" w:right="141" w:firstLine="284"/>
        <w:rPr>
          <w:sz w:val="18"/>
          <w:szCs w:val="18"/>
        </w:rPr>
      </w:pPr>
      <w:r w:rsidRPr="00E26462">
        <w:rPr>
          <w:sz w:val="18"/>
          <w:szCs w:val="18"/>
        </w:rPr>
        <w:t xml:space="preserve">1.3. в отношении земельного участка расположенного по адресу: Российская Федерация, Иркутская область, Иркутский муниципальный район, </w:t>
      </w:r>
      <w:proofErr w:type="spellStart"/>
      <w:r w:rsidRPr="00E26462">
        <w:rPr>
          <w:sz w:val="18"/>
          <w:szCs w:val="18"/>
        </w:rPr>
        <w:t>Хомутовское</w:t>
      </w:r>
      <w:proofErr w:type="spellEnd"/>
      <w:r w:rsidRPr="00E26462">
        <w:rPr>
          <w:sz w:val="18"/>
          <w:szCs w:val="18"/>
        </w:rPr>
        <w:t xml:space="preserve"> сельское поселение, п. Горный площадью 990 </w:t>
      </w:r>
      <w:proofErr w:type="spellStart"/>
      <w:r w:rsidRPr="00E26462">
        <w:rPr>
          <w:sz w:val="18"/>
          <w:szCs w:val="18"/>
        </w:rPr>
        <w:t>кв</w:t>
      </w:r>
      <w:proofErr w:type="gramStart"/>
      <w:r w:rsidRPr="00E26462">
        <w:rPr>
          <w:sz w:val="18"/>
          <w:szCs w:val="18"/>
        </w:rPr>
        <w:t>.м</w:t>
      </w:r>
      <w:proofErr w:type="spellEnd"/>
      <w:proofErr w:type="gramEnd"/>
      <w:r w:rsidRPr="00E26462">
        <w:rPr>
          <w:sz w:val="18"/>
          <w:szCs w:val="18"/>
        </w:rPr>
        <w:t xml:space="preserve"> кадастровый номер 38:06:100922:8330, в части уменьшения минимального размера фронтальной  стороны земельного участка с 16 метров до 9 метров 40 см;</w:t>
      </w:r>
    </w:p>
    <w:p w:rsidR="00E26462" w:rsidRPr="00E26462" w:rsidRDefault="00E26462" w:rsidP="00E26462">
      <w:pPr>
        <w:tabs>
          <w:tab w:val="left" w:pos="3976"/>
        </w:tabs>
        <w:ind w:left="0" w:right="141" w:firstLine="284"/>
        <w:rPr>
          <w:sz w:val="18"/>
          <w:szCs w:val="18"/>
        </w:rPr>
      </w:pPr>
      <w:r w:rsidRPr="00E26462">
        <w:rPr>
          <w:sz w:val="18"/>
          <w:szCs w:val="18"/>
        </w:rPr>
        <w:t xml:space="preserve">2. Комиссии по подготовке правил землепользования и застройки </w:t>
      </w:r>
      <w:proofErr w:type="spellStart"/>
      <w:r w:rsidRPr="00E26462">
        <w:rPr>
          <w:sz w:val="18"/>
          <w:szCs w:val="18"/>
        </w:rPr>
        <w:t>Хомутовского</w:t>
      </w:r>
      <w:proofErr w:type="spellEnd"/>
      <w:r w:rsidRPr="00E26462">
        <w:rPr>
          <w:sz w:val="18"/>
          <w:szCs w:val="18"/>
        </w:rPr>
        <w:t xml:space="preserve"> муниципального образования:</w:t>
      </w:r>
    </w:p>
    <w:p w:rsidR="00E26462" w:rsidRPr="00E26462" w:rsidRDefault="00E26462" w:rsidP="00E26462">
      <w:pPr>
        <w:tabs>
          <w:tab w:val="left" w:pos="3976"/>
        </w:tabs>
        <w:ind w:left="0" w:right="141" w:firstLine="284"/>
        <w:rPr>
          <w:sz w:val="18"/>
          <w:szCs w:val="18"/>
        </w:rPr>
      </w:pPr>
      <w:r w:rsidRPr="00E26462">
        <w:rPr>
          <w:sz w:val="18"/>
          <w:szCs w:val="18"/>
        </w:rPr>
        <w:t>1)  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проектам;</w:t>
      </w:r>
    </w:p>
    <w:p w:rsidR="00E26462" w:rsidRPr="00E26462" w:rsidRDefault="00E26462" w:rsidP="00E26462">
      <w:pPr>
        <w:tabs>
          <w:tab w:val="left" w:pos="3976"/>
        </w:tabs>
        <w:ind w:left="0" w:right="141" w:firstLine="284"/>
        <w:rPr>
          <w:sz w:val="18"/>
          <w:szCs w:val="18"/>
        </w:rPr>
      </w:pPr>
      <w:r w:rsidRPr="00E26462">
        <w:rPr>
          <w:sz w:val="18"/>
          <w:szCs w:val="18"/>
        </w:rPr>
        <w:t xml:space="preserve">2) обеспечить опубликование в газете «Вестник </w:t>
      </w:r>
      <w:proofErr w:type="spellStart"/>
      <w:r w:rsidRPr="00E26462">
        <w:rPr>
          <w:sz w:val="18"/>
          <w:szCs w:val="18"/>
        </w:rPr>
        <w:t>Хомутовского</w:t>
      </w:r>
      <w:proofErr w:type="spellEnd"/>
      <w:r w:rsidRPr="00E26462">
        <w:rPr>
          <w:sz w:val="18"/>
          <w:szCs w:val="18"/>
        </w:rPr>
        <w:t xml:space="preserve"> поселения» и размещение на WEB-портале органа местного самоуправления </w:t>
      </w:r>
      <w:proofErr w:type="spellStart"/>
      <w:r w:rsidRPr="00E26462">
        <w:rPr>
          <w:sz w:val="18"/>
          <w:szCs w:val="18"/>
        </w:rPr>
        <w:t>Хомутовского</w:t>
      </w:r>
      <w:proofErr w:type="spellEnd"/>
      <w:r w:rsidRPr="00E26462">
        <w:rPr>
          <w:sz w:val="18"/>
          <w:szCs w:val="18"/>
        </w:rPr>
        <w:t xml:space="preserve"> муниципального образования в информационно-телекоммуникационной сети "Интернет" (http://khomutovskoe-mo.ru):</w:t>
      </w:r>
    </w:p>
    <w:p w:rsidR="00E26462" w:rsidRPr="00E26462" w:rsidRDefault="00E26462" w:rsidP="00E26462">
      <w:pPr>
        <w:tabs>
          <w:tab w:val="left" w:pos="3976"/>
        </w:tabs>
        <w:ind w:left="0" w:right="141" w:firstLine="284"/>
        <w:rPr>
          <w:sz w:val="18"/>
          <w:szCs w:val="18"/>
        </w:rPr>
      </w:pPr>
      <w:r w:rsidRPr="00E26462">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проектов;</w:t>
      </w:r>
    </w:p>
    <w:p w:rsidR="00E26462" w:rsidRPr="00E26462" w:rsidRDefault="00E26462" w:rsidP="00E26462">
      <w:pPr>
        <w:tabs>
          <w:tab w:val="left" w:pos="3976"/>
        </w:tabs>
        <w:ind w:left="0" w:right="141" w:firstLine="284"/>
        <w:rPr>
          <w:sz w:val="18"/>
          <w:szCs w:val="18"/>
        </w:rPr>
      </w:pPr>
      <w:r w:rsidRPr="00E26462">
        <w:rPr>
          <w:sz w:val="18"/>
          <w:szCs w:val="18"/>
        </w:rPr>
        <w:t>б) проектов и информационных материалов к ним;</w:t>
      </w:r>
    </w:p>
    <w:p w:rsidR="00E26462" w:rsidRDefault="00E26462" w:rsidP="00E26462">
      <w:pPr>
        <w:tabs>
          <w:tab w:val="left" w:pos="3976"/>
        </w:tabs>
        <w:ind w:left="0" w:right="141" w:firstLine="284"/>
        <w:rPr>
          <w:sz w:val="18"/>
          <w:szCs w:val="18"/>
        </w:rPr>
      </w:pPr>
      <w:r w:rsidRPr="00E26462">
        <w:rPr>
          <w:sz w:val="18"/>
          <w:szCs w:val="18"/>
        </w:rPr>
        <w:t>в) заключения о результатах публичных слушаний.</w:t>
      </w:r>
    </w:p>
    <w:p w:rsidR="00E26462" w:rsidRPr="00E26462" w:rsidRDefault="00E26462" w:rsidP="00E26462">
      <w:pPr>
        <w:tabs>
          <w:tab w:val="left" w:pos="3976"/>
        </w:tabs>
        <w:ind w:left="0" w:right="141" w:firstLine="284"/>
        <w:rPr>
          <w:sz w:val="18"/>
          <w:szCs w:val="18"/>
        </w:rPr>
      </w:pPr>
      <w:r w:rsidRPr="00E26462">
        <w:rPr>
          <w:sz w:val="18"/>
          <w:szCs w:val="18"/>
        </w:rPr>
        <w:t xml:space="preserve">3. Опубликовать настоящее постановление в газете «Вестник </w:t>
      </w:r>
      <w:proofErr w:type="spellStart"/>
      <w:r w:rsidRPr="00E26462">
        <w:rPr>
          <w:sz w:val="18"/>
          <w:szCs w:val="18"/>
        </w:rPr>
        <w:t>Хомутовского</w:t>
      </w:r>
      <w:proofErr w:type="spellEnd"/>
      <w:r w:rsidRPr="00E26462">
        <w:rPr>
          <w:sz w:val="18"/>
          <w:szCs w:val="18"/>
        </w:rPr>
        <w:t xml:space="preserve"> поселения» и разместить на WEB-портале органов местного самоуправления </w:t>
      </w:r>
      <w:proofErr w:type="spellStart"/>
      <w:r w:rsidRPr="00E26462">
        <w:rPr>
          <w:sz w:val="18"/>
          <w:szCs w:val="18"/>
        </w:rPr>
        <w:t>Хомутовского</w:t>
      </w:r>
      <w:proofErr w:type="spellEnd"/>
      <w:r w:rsidRPr="00E26462">
        <w:rPr>
          <w:sz w:val="18"/>
          <w:szCs w:val="18"/>
        </w:rPr>
        <w:t xml:space="preserve"> муниципального образования в информационно-телекоммуникационной сети «Интернет» (http://khomutovskoe-mo.ru).</w:t>
      </w:r>
    </w:p>
    <w:p w:rsidR="00E26462" w:rsidRPr="00E26462" w:rsidRDefault="00E26462" w:rsidP="00E26462">
      <w:pPr>
        <w:tabs>
          <w:tab w:val="left" w:pos="3976"/>
        </w:tabs>
        <w:ind w:left="0" w:right="141" w:firstLine="284"/>
        <w:rPr>
          <w:sz w:val="18"/>
          <w:szCs w:val="18"/>
        </w:rPr>
      </w:pPr>
      <w:r w:rsidRPr="00E26462">
        <w:rPr>
          <w:sz w:val="18"/>
          <w:szCs w:val="18"/>
        </w:rPr>
        <w:lastRenderedPageBreak/>
        <w:t xml:space="preserve">4. </w:t>
      </w:r>
      <w:proofErr w:type="gramStart"/>
      <w:r w:rsidRPr="00E26462">
        <w:rPr>
          <w:sz w:val="18"/>
          <w:szCs w:val="18"/>
        </w:rPr>
        <w:t>Контроль за</w:t>
      </w:r>
      <w:proofErr w:type="gramEnd"/>
      <w:r w:rsidRPr="00E26462">
        <w:rPr>
          <w:sz w:val="18"/>
          <w:szCs w:val="18"/>
        </w:rPr>
        <w:t xml:space="preserve"> исполнением настоящего постановления возложить на Заместителя Главы администрации </w:t>
      </w:r>
      <w:proofErr w:type="spellStart"/>
      <w:r w:rsidRPr="00E26462">
        <w:rPr>
          <w:sz w:val="18"/>
          <w:szCs w:val="18"/>
        </w:rPr>
        <w:t>Хомутовского</w:t>
      </w:r>
      <w:proofErr w:type="spellEnd"/>
      <w:r w:rsidRPr="00E26462">
        <w:rPr>
          <w:sz w:val="18"/>
          <w:szCs w:val="18"/>
        </w:rPr>
        <w:t xml:space="preserve"> муниципального образования.</w:t>
      </w:r>
    </w:p>
    <w:p w:rsidR="00E26462" w:rsidRDefault="00E26462" w:rsidP="00E26462">
      <w:pPr>
        <w:tabs>
          <w:tab w:val="left" w:pos="3976"/>
        </w:tabs>
        <w:ind w:left="0" w:right="141" w:firstLine="284"/>
        <w:rPr>
          <w:sz w:val="18"/>
          <w:szCs w:val="18"/>
        </w:rPr>
      </w:pPr>
    </w:p>
    <w:p w:rsidR="00E26462" w:rsidRPr="00E26462" w:rsidRDefault="00E26462" w:rsidP="00E26462">
      <w:pPr>
        <w:tabs>
          <w:tab w:val="left" w:pos="3976"/>
        </w:tabs>
        <w:ind w:left="0" w:right="141" w:firstLine="284"/>
        <w:rPr>
          <w:sz w:val="18"/>
          <w:szCs w:val="18"/>
        </w:rPr>
      </w:pPr>
    </w:p>
    <w:p w:rsidR="00E26462" w:rsidRPr="00E26462" w:rsidRDefault="00E26462" w:rsidP="00E26462">
      <w:pPr>
        <w:tabs>
          <w:tab w:val="left" w:pos="3976"/>
        </w:tabs>
        <w:ind w:left="0" w:right="141" w:firstLine="284"/>
        <w:jc w:val="right"/>
        <w:rPr>
          <w:i/>
          <w:sz w:val="18"/>
          <w:szCs w:val="18"/>
        </w:rPr>
      </w:pPr>
      <w:r w:rsidRPr="00E26462">
        <w:rPr>
          <w:i/>
          <w:sz w:val="18"/>
          <w:szCs w:val="18"/>
        </w:rPr>
        <w:t xml:space="preserve">Глава администрации                             </w:t>
      </w:r>
      <w:proofErr w:type="spellStart"/>
      <w:r w:rsidRPr="00E26462">
        <w:rPr>
          <w:i/>
          <w:sz w:val="18"/>
          <w:szCs w:val="18"/>
        </w:rPr>
        <w:t>В.М.Колмаченко</w:t>
      </w:r>
      <w:proofErr w:type="spellEnd"/>
    </w:p>
    <w:p w:rsidR="00E26462" w:rsidRPr="00E26462" w:rsidRDefault="00E26462" w:rsidP="00E26462">
      <w:pPr>
        <w:tabs>
          <w:tab w:val="left" w:pos="3976"/>
        </w:tabs>
        <w:ind w:left="0" w:right="141" w:firstLine="284"/>
        <w:jc w:val="right"/>
        <w:rPr>
          <w:i/>
          <w:sz w:val="18"/>
          <w:szCs w:val="18"/>
        </w:rPr>
      </w:pPr>
    </w:p>
    <w:p w:rsidR="00424131" w:rsidRPr="00424131" w:rsidRDefault="00424131" w:rsidP="00424131">
      <w:pPr>
        <w:tabs>
          <w:tab w:val="left" w:pos="3976"/>
        </w:tabs>
        <w:ind w:left="0" w:right="141" w:firstLine="284"/>
        <w:jc w:val="center"/>
        <w:rPr>
          <w:b/>
          <w:sz w:val="18"/>
          <w:szCs w:val="18"/>
          <w:u w:val="single"/>
        </w:rPr>
      </w:pPr>
      <w:r w:rsidRPr="00424131">
        <w:rPr>
          <w:b/>
          <w:sz w:val="18"/>
          <w:szCs w:val="18"/>
          <w:u w:val="single"/>
        </w:rPr>
        <w:t>ПРОЕКТ</w:t>
      </w:r>
    </w:p>
    <w:p w:rsidR="00424131" w:rsidRPr="00424131" w:rsidRDefault="00424131" w:rsidP="00424131">
      <w:pPr>
        <w:tabs>
          <w:tab w:val="left" w:pos="3976"/>
        </w:tabs>
        <w:ind w:left="0" w:right="141" w:firstLine="284"/>
        <w:jc w:val="center"/>
        <w:rPr>
          <w:sz w:val="18"/>
          <w:szCs w:val="18"/>
        </w:rPr>
      </w:pPr>
      <w:r w:rsidRPr="00424131">
        <w:rPr>
          <w:sz w:val="18"/>
          <w:szCs w:val="18"/>
        </w:rPr>
        <w:t>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424131" w:rsidRPr="00424131" w:rsidRDefault="00424131" w:rsidP="00424131">
      <w:pPr>
        <w:tabs>
          <w:tab w:val="left" w:pos="3976"/>
        </w:tabs>
        <w:ind w:left="0" w:right="141" w:firstLine="284"/>
        <w:jc w:val="center"/>
        <w:rPr>
          <w:sz w:val="18"/>
          <w:szCs w:val="18"/>
        </w:rPr>
      </w:pPr>
    </w:p>
    <w:p w:rsidR="00424131" w:rsidRPr="00424131" w:rsidRDefault="00424131" w:rsidP="00424131">
      <w:pPr>
        <w:tabs>
          <w:tab w:val="left" w:pos="3976"/>
        </w:tabs>
        <w:ind w:left="0" w:right="141" w:firstLine="284"/>
        <w:rPr>
          <w:sz w:val="18"/>
          <w:szCs w:val="18"/>
        </w:rPr>
      </w:pPr>
      <w:r w:rsidRPr="00424131">
        <w:rPr>
          <w:sz w:val="18"/>
          <w:szCs w:val="18"/>
        </w:rPr>
        <w:t xml:space="preserve">Учитывая заявление </w:t>
      </w:r>
      <w:proofErr w:type="spellStart"/>
      <w:r w:rsidRPr="00424131">
        <w:rPr>
          <w:sz w:val="18"/>
          <w:szCs w:val="18"/>
        </w:rPr>
        <w:t>Попонина</w:t>
      </w:r>
      <w:proofErr w:type="spellEnd"/>
      <w:r w:rsidRPr="00424131">
        <w:rPr>
          <w:sz w:val="18"/>
          <w:szCs w:val="18"/>
        </w:rPr>
        <w:t xml:space="preserve"> Андрея Владимировича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424131" w:rsidRPr="00424131" w:rsidRDefault="00424131" w:rsidP="00424131">
      <w:pPr>
        <w:tabs>
          <w:tab w:val="left" w:pos="3976"/>
        </w:tabs>
        <w:ind w:left="0" w:right="141" w:firstLine="284"/>
        <w:rPr>
          <w:sz w:val="18"/>
          <w:szCs w:val="18"/>
        </w:rPr>
      </w:pPr>
      <w:r w:rsidRPr="00424131">
        <w:rPr>
          <w:sz w:val="18"/>
          <w:szCs w:val="18"/>
        </w:rPr>
        <w:t xml:space="preserve">- в отношении земельного участка расположенного по адресу: Российская Федерация, Иркутская область, Иркутский муниципальный район, </w:t>
      </w:r>
      <w:proofErr w:type="spellStart"/>
      <w:r w:rsidRPr="00424131">
        <w:rPr>
          <w:sz w:val="18"/>
          <w:szCs w:val="18"/>
        </w:rPr>
        <w:t>Хомутовское</w:t>
      </w:r>
      <w:proofErr w:type="spellEnd"/>
      <w:r w:rsidRPr="00424131">
        <w:rPr>
          <w:sz w:val="18"/>
          <w:szCs w:val="18"/>
        </w:rPr>
        <w:t xml:space="preserve"> сельское поселение, п. Горный площадью 1045 </w:t>
      </w:r>
      <w:proofErr w:type="spellStart"/>
      <w:r w:rsidRPr="00424131">
        <w:rPr>
          <w:sz w:val="18"/>
          <w:szCs w:val="18"/>
        </w:rPr>
        <w:t>кв.м</w:t>
      </w:r>
      <w:proofErr w:type="spellEnd"/>
      <w:r w:rsidRPr="00424131">
        <w:rPr>
          <w:sz w:val="18"/>
          <w:szCs w:val="18"/>
        </w:rPr>
        <w:t>., кадастровый номер 38:06:100922:8246, в части уменьшения минимального размера фронтальной  стороны земельного участка с 16 метров до 10 метров;</w:t>
      </w:r>
    </w:p>
    <w:p w:rsidR="00424131" w:rsidRPr="00424131" w:rsidRDefault="00424131" w:rsidP="00424131">
      <w:pPr>
        <w:tabs>
          <w:tab w:val="left" w:pos="3976"/>
        </w:tabs>
        <w:ind w:left="0" w:right="141" w:firstLine="284"/>
        <w:rPr>
          <w:sz w:val="18"/>
          <w:szCs w:val="18"/>
        </w:rPr>
      </w:pPr>
      <w:r w:rsidRPr="00424131">
        <w:rPr>
          <w:sz w:val="18"/>
          <w:szCs w:val="18"/>
        </w:rPr>
        <w:t xml:space="preserve">- в отношении земельного участка расположенного по адресу: Российская Федерация, Иркутская область, Иркутский муниципальный район, </w:t>
      </w:r>
      <w:proofErr w:type="spellStart"/>
      <w:r w:rsidRPr="00424131">
        <w:rPr>
          <w:sz w:val="18"/>
          <w:szCs w:val="18"/>
        </w:rPr>
        <w:t>Хомутовское</w:t>
      </w:r>
      <w:proofErr w:type="spellEnd"/>
      <w:r w:rsidRPr="00424131">
        <w:rPr>
          <w:sz w:val="18"/>
          <w:szCs w:val="18"/>
        </w:rPr>
        <w:t xml:space="preserve"> сельское поселение, п. Горный площадью 1045 </w:t>
      </w:r>
      <w:proofErr w:type="spellStart"/>
      <w:r w:rsidRPr="00424131">
        <w:rPr>
          <w:sz w:val="18"/>
          <w:szCs w:val="18"/>
        </w:rPr>
        <w:t>кв</w:t>
      </w:r>
      <w:proofErr w:type="gramStart"/>
      <w:r w:rsidRPr="00424131">
        <w:rPr>
          <w:sz w:val="18"/>
          <w:szCs w:val="18"/>
        </w:rPr>
        <w:t>.м</w:t>
      </w:r>
      <w:proofErr w:type="spellEnd"/>
      <w:proofErr w:type="gramEnd"/>
      <w:r w:rsidRPr="00424131">
        <w:rPr>
          <w:sz w:val="18"/>
          <w:szCs w:val="18"/>
        </w:rPr>
        <w:t xml:space="preserve"> кадастровый номер 38:06:100922:8245, в части уменьшения минимального размера фронтальной  стороны земельного участка с 16 метров до 10 метров;</w:t>
      </w:r>
    </w:p>
    <w:p w:rsidR="00424131" w:rsidRPr="00424131" w:rsidRDefault="00424131" w:rsidP="00424131">
      <w:pPr>
        <w:tabs>
          <w:tab w:val="left" w:pos="3976"/>
        </w:tabs>
        <w:ind w:left="0" w:right="141" w:firstLine="284"/>
        <w:rPr>
          <w:sz w:val="18"/>
          <w:szCs w:val="18"/>
        </w:rPr>
      </w:pPr>
      <w:r w:rsidRPr="00424131">
        <w:rPr>
          <w:sz w:val="18"/>
          <w:szCs w:val="18"/>
        </w:rPr>
        <w:t xml:space="preserve">- в отношении земельного участка расположенного по адресу: Российская Федерация, Иркутская область, Иркутский муниципальный район, </w:t>
      </w:r>
      <w:proofErr w:type="spellStart"/>
      <w:r w:rsidRPr="00424131">
        <w:rPr>
          <w:sz w:val="18"/>
          <w:szCs w:val="18"/>
        </w:rPr>
        <w:t>Хомутовское</w:t>
      </w:r>
      <w:proofErr w:type="spellEnd"/>
      <w:r w:rsidRPr="00424131">
        <w:rPr>
          <w:sz w:val="18"/>
          <w:szCs w:val="18"/>
        </w:rPr>
        <w:t xml:space="preserve"> сельское поселение, п. Горный площадью 990 </w:t>
      </w:r>
      <w:proofErr w:type="spellStart"/>
      <w:r w:rsidRPr="00424131">
        <w:rPr>
          <w:sz w:val="18"/>
          <w:szCs w:val="18"/>
        </w:rPr>
        <w:t>кв</w:t>
      </w:r>
      <w:proofErr w:type="gramStart"/>
      <w:r w:rsidRPr="00424131">
        <w:rPr>
          <w:sz w:val="18"/>
          <w:szCs w:val="18"/>
        </w:rPr>
        <w:t>.м</w:t>
      </w:r>
      <w:proofErr w:type="spellEnd"/>
      <w:proofErr w:type="gramEnd"/>
      <w:r w:rsidRPr="00424131">
        <w:rPr>
          <w:sz w:val="18"/>
          <w:szCs w:val="18"/>
        </w:rPr>
        <w:t xml:space="preserve"> кадастровый номер 38:06:100922:8330, в части уменьшения минимального размера фронтальной  стороны земельного участка с 16 метров до 9 метров 40 см;</w:t>
      </w:r>
    </w:p>
    <w:p w:rsidR="00424131" w:rsidRPr="00424131" w:rsidRDefault="00424131" w:rsidP="00424131">
      <w:pPr>
        <w:tabs>
          <w:tab w:val="left" w:pos="3976"/>
        </w:tabs>
        <w:ind w:left="0" w:right="141" w:firstLine="284"/>
        <w:rPr>
          <w:b/>
          <w:sz w:val="18"/>
          <w:szCs w:val="18"/>
        </w:rPr>
      </w:pPr>
    </w:p>
    <w:p w:rsidR="00424131" w:rsidRPr="00424131" w:rsidRDefault="00424131" w:rsidP="00424131">
      <w:pPr>
        <w:tabs>
          <w:tab w:val="left" w:pos="3976"/>
        </w:tabs>
        <w:ind w:left="0" w:right="141" w:firstLine="284"/>
        <w:rPr>
          <w:b/>
          <w:sz w:val="18"/>
          <w:szCs w:val="18"/>
        </w:rPr>
      </w:pPr>
      <w:r w:rsidRPr="00424131">
        <w:rPr>
          <w:b/>
          <w:sz w:val="18"/>
          <w:szCs w:val="18"/>
        </w:rPr>
        <w:t>Схемы расположения земельных участков, в отношении которых подготовлен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424131" w:rsidRPr="00424131" w:rsidRDefault="00424131" w:rsidP="00424131">
      <w:pPr>
        <w:tabs>
          <w:tab w:val="left" w:pos="3976"/>
        </w:tabs>
        <w:ind w:left="0" w:right="141" w:firstLine="284"/>
        <w:rPr>
          <w:sz w:val="18"/>
          <w:szCs w:val="18"/>
        </w:rPr>
      </w:pPr>
    </w:p>
    <w:p w:rsidR="00424131" w:rsidRPr="00424131" w:rsidRDefault="00424131" w:rsidP="00424131">
      <w:pPr>
        <w:tabs>
          <w:tab w:val="left" w:pos="3976"/>
        </w:tabs>
        <w:ind w:left="0" w:right="141" w:firstLine="284"/>
        <w:rPr>
          <w:sz w:val="18"/>
          <w:szCs w:val="18"/>
        </w:rPr>
      </w:pPr>
      <w:r w:rsidRPr="00424131">
        <w:rPr>
          <w:b/>
          <w:sz w:val="18"/>
          <w:szCs w:val="18"/>
        </w:rPr>
        <w:t xml:space="preserve"> </w:t>
      </w:r>
    </w:p>
    <w:p w:rsidR="00424131" w:rsidRPr="00424131" w:rsidRDefault="00424131" w:rsidP="00424131">
      <w:pPr>
        <w:tabs>
          <w:tab w:val="left" w:pos="3976"/>
        </w:tabs>
        <w:ind w:left="0" w:right="141" w:firstLine="284"/>
        <w:rPr>
          <w:sz w:val="18"/>
          <w:szCs w:val="18"/>
        </w:rPr>
      </w:pPr>
    </w:p>
    <w:p w:rsidR="00424131" w:rsidRPr="00424131" w:rsidRDefault="00424131" w:rsidP="00424131">
      <w:pPr>
        <w:tabs>
          <w:tab w:val="left" w:pos="3976"/>
        </w:tabs>
        <w:ind w:left="0" w:right="141" w:firstLine="284"/>
        <w:rPr>
          <w:sz w:val="18"/>
          <w:szCs w:val="18"/>
        </w:rPr>
      </w:pPr>
      <w:r w:rsidRPr="00424131">
        <w:rPr>
          <w:noProof/>
          <w:sz w:val="18"/>
          <w:szCs w:val="18"/>
        </w:rPr>
        <w:drawing>
          <wp:inline distT="0" distB="0" distL="0" distR="0" wp14:anchorId="0C2316A1" wp14:editId="3927D496">
            <wp:extent cx="4720744" cy="3768981"/>
            <wp:effectExtent l="0" t="0" r="3810" b="317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srcRect l="25641" t="8832" r="14744" b="6551"/>
                    <a:stretch/>
                  </pic:blipFill>
                  <pic:spPr bwMode="auto">
                    <a:xfrm>
                      <a:off x="0" y="0"/>
                      <a:ext cx="4721494" cy="3769580"/>
                    </a:xfrm>
                    <a:prstGeom prst="rect">
                      <a:avLst/>
                    </a:prstGeom>
                    <a:ln>
                      <a:noFill/>
                    </a:ln>
                    <a:extLst>
                      <a:ext uri="{53640926-AAD7-44D8-BBD7-CCE9431645EC}">
                        <a14:shadowObscured xmlns:a14="http://schemas.microsoft.com/office/drawing/2010/main"/>
                      </a:ext>
                    </a:extLst>
                  </pic:spPr>
                </pic:pic>
              </a:graphicData>
            </a:graphic>
          </wp:inline>
        </w:drawing>
      </w:r>
    </w:p>
    <w:p w:rsidR="00424131" w:rsidRPr="00424131" w:rsidRDefault="00424131" w:rsidP="00424131">
      <w:pPr>
        <w:tabs>
          <w:tab w:val="left" w:pos="3976"/>
        </w:tabs>
        <w:ind w:left="0" w:right="141" w:firstLine="284"/>
        <w:rPr>
          <w:sz w:val="18"/>
          <w:szCs w:val="18"/>
        </w:rPr>
      </w:pPr>
    </w:p>
    <w:p w:rsidR="00424131" w:rsidRPr="00424131" w:rsidRDefault="00424131" w:rsidP="00424131">
      <w:pPr>
        <w:tabs>
          <w:tab w:val="left" w:pos="3976"/>
        </w:tabs>
        <w:ind w:left="0" w:right="141" w:firstLine="284"/>
        <w:rPr>
          <w:sz w:val="18"/>
          <w:szCs w:val="18"/>
        </w:rPr>
      </w:pPr>
      <w:r w:rsidRPr="00424131">
        <w:rPr>
          <w:noProof/>
          <w:sz w:val="18"/>
          <w:szCs w:val="18"/>
        </w:rPr>
        <w:lastRenderedPageBreak/>
        <w:drawing>
          <wp:inline distT="0" distB="0" distL="0" distR="0" wp14:anchorId="48135DE0" wp14:editId="2A053CFB">
            <wp:extent cx="5572125" cy="4653479"/>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l="27403" t="5982" r="13302" b="5982"/>
                    <a:stretch/>
                  </pic:blipFill>
                  <pic:spPr bwMode="auto">
                    <a:xfrm>
                      <a:off x="0" y="0"/>
                      <a:ext cx="5569149" cy="4650994"/>
                    </a:xfrm>
                    <a:prstGeom prst="rect">
                      <a:avLst/>
                    </a:prstGeom>
                    <a:ln>
                      <a:noFill/>
                    </a:ln>
                    <a:extLst>
                      <a:ext uri="{53640926-AAD7-44D8-BBD7-CCE9431645EC}">
                        <a14:shadowObscured xmlns:a14="http://schemas.microsoft.com/office/drawing/2010/main"/>
                      </a:ext>
                    </a:extLst>
                  </pic:spPr>
                </pic:pic>
              </a:graphicData>
            </a:graphic>
          </wp:inline>
        </w:drawing>
      </w:r>
    </w:p>
    <w:p w:rsidR="00E26462" w:rsidRDefault="00E26462" w:rsidP="00424131">
      <w:pPr>
        <w:tabs>
          <w:tab w:val="left" w:pos="3976"/>
        </w:tabs>
        <w:ind w:left="0" w:right="141" w:firstLine="284"/>
        <w:rPr>
          <w:sz w:val="18"/>
          <w:szCs w:val="18"/>
        </w:rPr>
      </w:pPr>
    </w:p>
    <w:p w:rsidR="00424131" w:rsidRDefault="00424131" w:rsidP="00424131">
      <w:pPr>
        <w:tabs>
          <w:tab w:val="left" w:pos="3976"/>
        </w:tabs>
        <w:ind w:left="0" w:right="141" w:firstLine="284"/>
        <w:rPr>
          <w:sz w:val="18"/>
          <w:szCs w:val="18"/>
        </w:rPr>
      </w:pPr>
    </w:p>
    <w:p w:rsidR="00424131" w:rsidRPr="00424131" w:rsidRDefault="00424131" w:rsidP="00424131">
      <w:pPr>
        <w:tabs>
          <w:tab w:val="left" w:pos="3976"/>
        </w:tabs>
        <w:ind w:left="0" w:right="141" w:firstLine="284"/>
        <w:jc w:val="center"/>
        <w:rPr>
          <w:b/>
          <w:sz w:val="18"/>
          <w:szCs w:val="18"/>
        </w:rPr>
      </w:pPr>
      <w:r w:rsidRPr="00424131">
        <w:rPr>
          <w:b/>
          <w:sz w:val="18"/>
          <w:szCs w:val="18"/>
        </w:rPr>
        <w:t>Оповещение</w:t>
      </w:r>
    </w:p>
    <w:p w:rsidR="00424131" w:rsidRPr="00424131" w:rsidRDefault="00424131" w:rsidP="00424131">
      <w:pPr>
        <w:tabs>
          <w:tab w:val="left" w:pos="3976"/>
        </w:tabs>
        <w:ind w:left="0" w:right="141" w:firstLine="284"/>
        <w:jc w:val="center"/>
        <w:rPr>
          <w:b/>
          <w:sz w:val="18"/>
          <w:szCs w:val="18"/>
        </w:rPr>
      </w:pPr>
      <w:r w:rsidRPr="00424131">
        <w:rPr>
          <w:b/>
          <w:sz w:val="18"/>
          <w:szCs w:val="18"/>
        </w:rPr>
        <w:t xml:space="preserve">жителей </w:t>
      </w:r>
      <w:proofErr w:type="spellStart"/>
      <w:r w:rsidRPr="00424131">
        <w:rPr>
          <w:b/>
          <w:sz w:val="18"/>
          <w:szCs w:val="18"/>
        </w:rPr>
        <w:t>Хомутовского</w:t>
      </w:r>
      <w:proofErr w:type="spellEnd"/>
      <w:r w:rsidRPr="00424131">
        <w:rPr>
          <w:b/>
          <w:sz w:val="18"/>
          <w:szCs w:val="18"/>
        </w:rPr>
        <w:t xml:space="preserve"> муниципального образования</w:t>
      </w:r>
    </w:p>
    <w:p w:rsidR="00424131" w:rsidRPr="00424131" w:rsidRDefault="00424131" w:rsidP="00424131">
      <w:pPr>
        <w:tabs>
          <w:tab w:val="left" w:pos="3976"/>
        </w:tabs>
        <w:ind w:left="0" w:right="141" w:firstLine="284"/>
        <w:jc w:val="center"/>
        <w:rPr>
          <w:b/>
          <w:sz w:val="18"/>
          <w:szCs w:val="18"/>
        </w:rPr>
      </w:pPr>
      <w:r w:rsidRPr="00424131">
        <w:rPr>
          <w:b/>
          <w:sz w:val="18"/>
          <w:szCs w:val="18"/>
        </w:rPr>
        <w:t>о начале публичных слушаний</w:t>
      </w:r>
    </w:p>
    <w:p w:rsidR="00424131" w:rsidRPr="00424131" w:rsidRDefault="00424131" w:rsidP="00424131">
      <w:pPr>
        <w:tabs>
          <w:tab w:val="left" w:pos="3976"/>
        </w:tabs>
        <w:ind w:left="0" w:right="141" w:firstLine="284"/>
        <w:jc w:val="center"/>
        <w:rPr>
          <w:b/>
          <w:sz w:val="18"/>
          <w:szCs w:val="18"/>
        </w:rPr>
      </w:pPr>
      <w:r w:rsidRPr="00424131">
        <w:rPr>
          <w:b/>
          <w:sz w:val="18"/>
          <w:szCs w:val="18"/>
        </w:rPr>
        <w:t>по проекту решения о предоставлении разрешения</w:t>
      </w:r>
    </w:p>
    <w:p w:rsidR="00424131" w:rsidRPr="00424131" w:rsidRDefault="00424131" w:rsidP="00424131">
      <w:pPr>
        <w:tabs>
          <w:tab w:val="left" w:pos="3976"/>
        </w:tabs>
        <w:ind w:left="0" w:right="141" w:firstLine="284"/>
        <w:jc w:val="center"/>
        <w:rPr>
          <w:b/>
          <w:sz w:val="18"/>
          <w:szCs w:val="18"/>
        </w:rPr>
      </w:pPr>
      <w:r w:rsidRPr="00424131">
        <w:rPr>
          <w:b/>
          <w:sz w:val="18"/>
          <w:szCs w:val="18"/>
        </w:rPr>
        <w:t>на отклонение от предельных параметров разрешенного строительства, реконструкции объектов капитального строительства</w:t>
      </w:r>
    </w:p>
    <w:p w:rsidR="00424131" w:rsidRPr="00424131" w:rsidRDefault="00424131" w:rsidP="00424131">
      <w:pPr>
        <w:tabs>
          <w:tab w:val="left" w:pos="3976"/>
        </w:tabs>
        <w:ind w:left="0" w:right="141" w:firstLine="284"/>
        <w:jc w:val="center"/>
        <w:rPr>
          <w:b/>
          <w:sz w:val="18"/>
          <w:szCs w:val="18"/>
        </w:rPr>
      </w:pPr>
    </w:p>
    <w:p w:rsidR="00424131" w:rsidRPr="00424131" w:rsidRDefault="00424131" w:rsidP="00424131">
      <w:pPr>
        <w:tabs>
          <w:tab w:val="left" w:pos="3976"/>
        </w:tabs>
        <w:ind w:left="0" w:right="141" w:firstLine="284"/>
        <w:rPr>
          <w:sz w:val="18"/>
          <w:szCs w:val="18"/>
        </w:rPr>
      </w:pPr>
      <w:r w:rsidRPr="00424131">
        <w:rPr>
          <w:sz w:val="18"/>
          <w:szCs w:val="18"/>
        </w:rPr>
        <w:t xml:space="preserve">Комиссия по подготовке правил землепользования и застройки </w:t>
      </w:r>
      <w:proofErr w:type="spellStart"/>
      <w:r w:rsidRPr="00424131">
        <w:rPr>
          <w:sz w:val="18"/>
          <w:szCs w:val="18"/>
        </w:rPr>
        <w:t>Хомутовского</w:t>
      </w:r>
      <w:proofErr w:type="spellEnd"/>
      <w:r w:rsidRPr="00424131">
        <w:rPr>
          <w:sz w:val="18"/>
          <w:szCs w:val="18"/>
        </w:rPr>
        <w:t xml:space="preserve"> муниципального образования сообщает </w:t>
      </w:r>
      <w:proofErr w:type="gramStart"/>
      <w:r w:rsidRPr="00424131">
        <w:rPr>
          <w:sz w:val="18"/>
          <w:szCs w:val="18"/>
        </w:rPr>
        <w:t>о начале публичных слушаний по проекту решения о предоставлении разрешения на отклонение от предельных параметров</w:t>
      </w:r>
      <w:proofErr w:type="gramEnd"/>
      <w:r w:rsidRPr="00424131">
        <w:rPr>
          <w:sz w:val="18"/>
          <w:szCs w:val="18"/>
        </w:rPr>
        <w:t xml:space="preserve"> разрешенного строительства, реконструкции объектов капитального строительства:</w:t>
      </w:r>
    </w:p>
    <w:p w:rsidR="00424131" w:rsidRPr="00424131" w:rsidRDefault="00424131" w:rsidP="00424131">
      <w:pPr>
        <w:tabs>
          <w:tab w:val="left" w:pos="3976"/>
        </w:tabs>
        <w:ind w:left="0" w:right="141" w:firstLine="284"/>
        <w:rPr>
          <w:sz w:val="18"/>
          <w:szCs w:val="18"/>
        </w:rPr>
      </w:pPr>
      <w:r w:rsidRPr="00424131">
        <w:rPr>
          <w:sz w:val="18"/>
          <w:szCs w:val="18"/>
        </w:rPr>
        <w:t xml:space="preserve">в отношении земельного участка расположенного по адресу: Российская Федерация, Иркутская область, Иркутский муниципальный район, </w:t>
      </w:r>
      <w:proofErr w:type="spellStart"/>
      <w:r w:rsidRPr="00424131">
        <w:rPr>
          <w:sz w:val="18"/>
          <w:szCs w:val="18"/>
        </w:rPr>
        <w:t>Хомутовское</w:t>
      </w:r>
      <w:proofErr w:type="spellEnd"/>
      <w:r w:rsidRPr="00424131">
        <w:rPr>
          <w:sz w:val="18"/>
          <w:szCs w:val="18"/>
        </w:rPr>
        <w:t xml:space="preserve"> сельское поселение, п. Горный площадью 1045 </w:t>
      </w:r>
      <w:proofErr w:type="spellStart"/>
      <w:r w:rsidRPr="00424131">
        <w:rPr>
          <w:sz w:val="18"/>
          <w:szCs w:val="18"/>
        </w:rPr>
        <w:t>кв.м</w:t>
      </w:r>
      <w:proofErr w:type="spellEnd"/>
      <w:r w:rsidRPr="00424131">
        <w:rPr>
          <w:sz w:val="18"/>
          <w:szCs w:val="18"/>
        </w:rPr>
        <w:t>., кадастровый номер 38:06:100922:8246, в части уменьшения минимального размера фронтальной  стороны земельного участка с 16 метров до 10 метров;</w:t>
      </w:r>
    </w:p>
    <w:p w:rsidR="00424131" w:rsidRPr="00424131" w:rsidRDefault="00424131" w:rsidP="00424131">
      <w:pPr>
        <w:tabs>
          <w:tab w:val="left" w:pos="3976"/>
        </w:tabs>
        <w:ind w:left="0" w:right="141" w:firstLine="284"/>
        <w:rPr>
          <w:sz w:val="18"/>
          <w:szCs w:val="18"/>
        </w:rPr>
      </w:pPr>
      <w:r w:rsidRPr="00424131">
        <w:rPr>
          <w:sz w:val="18"/>
          <w:szCs w:val="18"/>
        </w:rPr>
        <w:t xml:space="preserve">- в отношении земельного участка расположенного по адресу: Российская Федерация, Иркутская область, Иркутский муниципальный район, </w:t>
      </w:r>
      <w:proofErr w:type="spellStart"/>
      <w:r w:rsidRPr="00424131">
        <w:rPr>
          <w:sz w:val="18"/>
          <w:szCs w:val="18"/>
        </w:rPr>
        <w:t>Хомутовское</w:t>
      </w:r>
      <w:proofErr w:type="spellEnd"/>
      <w:r w:rsidRPr="00424131">
        <w:rPr>
          <w:sz w:val="18"/>
          <w:szCs w:val="18"/>
        </w:rPr>
        <w:t xml:space="preserve"> сельское поселение, п. Горный площадью 1045 </w:t>
      </w:r>
      <w:proofErr w:type="spellStart"/>
      <w:r w:rsidRPr="00424131">
        <w:rPr>
          <w:sz w:val="18"/>
          <w:szCs w:val="18"/>
        </w:rPr>
        <w:t>кв</w:t>
      </w:r>
      <w:proofErr w:type="gramStart"/>
      <w:r w:rsidRPr="00424131">
        <w:rPr>
          <w:sz w:val="18"/>
          <w:szCs w:val="18"/>
        </w:rPr>
        <w:t>.м</w:t>
      </w:r>
      <w:proofErr w:type="spellEnd"/>
      <w:proofErr w:type="gramEnd"/>
      <w:r w:rsidRPr="00424131">
        <w:rPr>
          <w:sz w:val="18"/>
          <w:szCs w:val="18"/>
        </w:rPr>
        <w:t xml:space="preserve"> кадастровый номер 38:06:100922:8245, в части уменьшения минимального размера фронтальной  стороны земельного участка с 16 метров до 10 метров;</w:t>
      </w:r>
    </w:p>
    <w:p w:rsidR="00424131" w:rsidRPr="00424131" w:rsidRDefault="00424131" w:rsidP="00424131">
      <w:pPr>
        <w:tabs>
          <w:tab w:val="left" w:pos="3976"/>
        </w:tabs>
        <w:ind w:left="0" w:right="141" w:firstLine="284"/>
        <w:rPr>
          <w:sz w:val="18"/>
          <w:szCs w:val="18"/>
        </w:rPr>
      </w:pPr>
      <w:r w:rsidRPr="00424131">
        <w:rPr>
          <w:sz w:val="18"/>
          <w:szCs w:val="18"/>
        </w:rPr>
        <w:t xml:space="preserve">- в отношении земельного участка расположенного по адресу: Российская Федерация, Иркутская область, Иркутский муниципальный район, </w:t>
      </w:r>
      <w:proofErr w:type="spellStart"/>
      <w:r w:rsidRPr="00424131">
        <w:rPr>
          <w:sz w:val="18"/>
          <w:szCs w:val="18"/>
        </w:rPr>
        <w:t>Хомутовское</w:t>
      </w:r>
      <w:proofErr w:type="spellEnd"/>
      <w:r w:rsidRPr="00424131">
        <w:rPr>
          <w:sz w:val="18"/>
          <w:szCs w:val="18"/>
        </w:rPr>
        <w:t xml:space="preserve"> сельское поселение, п. Горный площадью 990 </w:t>
      </w:r>
      <w:proofErr w:type="spellStart"/>
      <w:r w:rsidRPr="00424131">
        <w:rPr>
          <w:sz w:val="18"/>
          <w:szCs w:val="18"/>
        </w:rPr>
        <w:t>кв</w:t>
      </w:r>
      <w:proofErr w:type="gramStart"/>
      <w:r w:rsidRPr="00424131">
        <w:rPr>
          <w:sz w:val="18"/>
          <w:szCs w:val="18"/>
        </w:rPr>
        <w:t>.м</w:t>
      </w:r>
      <w:proofErr w:type="spellEnd"/>
      <w:proofErr w:type="gramEnd"/>
      <w:r w:rsidRPr="00424131">
        <w:rPr>
          <w:sz w:val="18"/>
          <w:szCs w:val="18"/>
        </w:rPr>
        <w:t xml:space="preserve"> кадастровый номер 38:06:100922:8330, в части уменьшения минимального размера фронтальной  стороны земельного участка с 16 метров до 9 метров 40 см (далее – проект).</w:t>
      </w:r>
    </w:p>
    <w:p w:rsidR="00424131" w:rsidRPr="00424131" w:rsidRDefault="00424131" w:rsidP="00424131">
      <w:pPr>
        <w:tabs>
          <w:tab w:val="left" w:pos="3976"/>
        </w:tabs>
        <w:ind w:left="0" w:right="141" w:firstLine="284"/>
        <w:rPr>
          <w:sz w:val="18"/>
          <w:szCs w:val="18"/>
        </w:rPr>
      </w:pPr>
      <w:r w:rsidRPr="00424131">
        <w:rPr>
          <w:sz w:val="18"/>
          <w:szCs w:val="18"/>
        </w:rPr>
        <w:t>Информационные материалы к проекту:</w:t>
      </w:r>
    </w:p>
    <w:p w:rsidR="00424131" w:rsidRPr="00424131" w:rsidRDefault="00424131" w:rsidP="00424131">
      <w:pPr>
        <w:tabs>
          <w:tab w:val="left" w:pos="3976"/>
        </w:tabs>
        <w:ind w:left="0" w:right="141" w:firstLine="284"/>
        <w:rPr>
          <w:sz w:val="18"/>
          <w:szCs w:val="18"/>
        </w:rPr>
      </w:pPr>
      <w:r w:rsidRPr="00424131">
        <w:rPr>
          <w:sz w:val="18"/>
          <w:szCs w:val="18"/>
        </w:rPr>
        <w:t>1)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424131" w:rsidRPr="00424131" w:rsidRDefault="00424131" w:rsidP="00424131">
      <w:pPr>
        <w:tabs>
          <w:tab w:val="left" w:pos="3976"/>
        </w:tabs>
        <w:ind w:left="0" w:right="141" w:firstLine="284"/>
        <w:rPr>
          <w:sz w:val="18"/>
          <w:szCs w:val="18"/>
        </w:rPr>
      </w:pPr>
      <w:r w:rsidRPr="00424131">
        <w:rPr>
          <w:sz w:val="18"/>
          <w:szCs w:val="18"/>
        </w:rPr>
        <w:t>2) схема расположения земельного участка, в отношении которого подготовлен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424131" w:rsidRPr="00424131" w:rsidRDefault="00424131" w:rsidP="00424131">
      <w:pPr>
        <w:tabs>
          <w:tab w:val="left" w:pos="3976"/>
        </w:tabs>
        <w:ind w:left="0" w:right="141" w:firstLine="284"/>
        <w:rPr>
          <w:sz w:val="18"/>
          <w:szCs w:val="18"/>
        </w:rPr>
      </w:pPr>
      <w:r w:rsidRPr="00424131">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02.11.2022 г. по 17.11.2022 г.)</w:t>
      </w:r>
    </w:p>
    <w:p w:rsidR="00424131" w:rsidRPr="00424131" w:rsidRDefault="00424131" w:rsidP="00424131">
      <w:pPr>
        <w:tabs>
          <w:tab w:val="left" w:pos="3976"/>
        </w:tabs>
        <w:ind w:left="0" w:right="141" w:firstLine="284"/>
        <w:rPr>
          <w:sz w:val="18"/>
          <w:szCs w:val="18"/>
        </w:rPr>
      </w:pPr>
      <w:r w:rsidRPr="00424131">
        <w:rPr>
          <w:sz w:val="18"/>
          <w:szCs w:val="18"/>
        </w:rPr>
        <w:t xml:space="preserve">Место экспозиции проекта: в здании Администрации </w:t>
      </w:r>
      <w:proofErr w:type="spellStart"/>
      <w:r w:rsidRPr="00424131">
        <w:rPr>
          <w:sz w:val="18"/>
          <w:szCs w:val="18"/>
        </w:rPr>
        <w:t>Хомутовского</w:t>
      </w:r>
      <w:proofErr w:type="spellEnd"/>
      <w:r w:rsidRPr="00424131">
        <w:rPr>
          <w:sz w:val="18"/>
          <w:szCs w:val="18"/>
        </w:rPr>
        <w:t xml:space="preserve"> муниципального образования по адресу: Иркутская область, Иркутский район, с. Хомутово, ул. Кирова, 7</w:t>
      </w:r>
      <w:proofErr w:type="gramStart"/>
      <w:r w:rsidRPr="00424131">
        <w:rPr>
          <w:sz w:val="18"/>
          <w:szCs w:val="18"/>
        </w:rPr>
        <w:t xml:space="preserve"> А</w:t>
      </w:r>
      <w:proofErr w:type="gramEnd"/>
      <w:r w:rsidRPr="00424131">
        <w:rPr>
          <w:sz w:val="18"/>
          <w:szCs w:val="18"/>
        </w:rPr>
        <w:t>, 1 этаж, 3 кабинет (отдел градостроительства, земельных и имущественных отношений)</w:t>
      </w:r>
    </w:p>
    <w:p w:rsidR="00424131" w:rsidRPr="00424131" w:rsidRDefault="00424131" w:rsidP="00424131">
      <w:pPr>
        <w:tabs>
          <w:tab w:val="left" w:pos="3976"/>
        </w:tabs>
        <w:ind w:left="0" w:right="141" w:firstLine="284"/>
        <w:rPr>
          <w:sz w:val="18"/>
          <w:szCs w:val="18"/>
        </w:rPr>
      </w:pPr>
      <w:r w:rsidRPr="00424131">
        <w:rPr>
          <w:sz w:val="18"/>
          <w:szCs w:val="18"/>
        </w:rPr>
        <w:t>Дата открытия экспозиции проекта: 02.11.2022 г.</w:t>
      </w:r>
    </w:p>
    <w:p w:rsidR="00424131" w:rsidRPr="00424131" w:rsidRDefault="00424131" w:rsidP="00424131">
      <w:pPr>
        <w:tabs>
          <w:tab w:val="left" w:pos="3976"/>
        </w:tabs>
        <w:ind w:left="0" w:right="141" w:firstLine="284"/>
        <w:rPr>
          <w:sz w:val="18"/>
          <w:szCs w:val="18"/>
        </w:rPr>
      </w:pPr>
      <w:r w:rsidRPr="00424131">
        <w:rPr>
          <w:sz w:val="18"/>
          <w:szCs w:val="18"/>
        </w:rPr>
        <w:t xml:space="preserve">Срок, время проведения экспозиции проекта: с 02.11.2022 г. по 17.11.2022г. включительно. </w:t>
      </w:r>
    </w:p>
    <w:p w:rsidR="00424131" w:rsidRPr="00424131" w:rsidRDefault="00424131" w:rsidP="00424131">
      <w:pPr>
        <w:tabs>
          <w:tab w:val="left" w:pos="3976"/>
        </w:tabs>
        <w:ind w:left="0" w:right="141" w:firstLine="284"/>
        <w:rPr>
          <w:sz w:val="18"/>
          <w:szCs w:val="18"/>
        </w:rPr>
      </w:pPr>
      <w:r w:rsidRPr="00424131">
        <w:rPr>
          <w:sz w:val="18"/>
          <w:szCs w:val="18"/>
        </w:rPr>
        <w:lastRenderedPageBreak/>
        <w:t>Дни и часы, в которые возможно посещение экспозиции проекта: понедельник, четверг, (кроме праздничных дней), с 8-00 до 16-00, перерыв на обед с 12-00 до 13-00</w:t>
      </w:r>
    </w:p>
    <w:p w:rsidR="00424131" w:rsidRPr="00424131" w:rsidRDefault="00424131" w:rsidP="00424131">
      <w:pPr>
        <w:tabs>
          <w:tab w:val="left" w:pos="3976"/>
        </w:tabs>
        <w:ind w:left="0" w:right="141" w:firstLine="284"/>
        <w:rPr>
          <w:sz w:val="18"/>
          <w:szCs w:val="18"/>
        </w:rPr>
      </w:pPr>
      <w:r w:rsidRPr="00424131">
        <w:rPr>
          <w:sz w:val="18"/>
          <w:szCs w:val="18"/>
        </w:rPr>
        <w:t xml:space="preserve">Собрания участников публичных слушаний: </w:t>
      </w:r>
    </w:p>
    <w:p w:rsidR="00424131" w:rsidRPr="00424131" w:rsidRDefault="00424131" w:rsidP="00424131">
      <w:pPr>
        <w:tabs>
          <w:tab w:val="left" w:pos="3976"/>
        </w:tabs>
        <w:ind w:left="0" w:right="141" w:firstLine="284"/>
        <w:rPr>
          <w:sz w:val="18"/>
          <w:szCs w:val="18"/>
        </w:rPr>
      </w:pPr>
      <w:r w:rsidRPr="00424131">
        <w:rPr>
          <w:sz w:val="18"/>
          <w:szCs w:val="18"/>
        </w:rPr>
        <w:t>- Регистрация лиц, участвующих в собрании участников публичных слушаний: 17.11.2022 г.</w:t>
      </w:r>
    </w:p>
    <w:p w:rsidR="00424131" w:rsidRPr="00424131" w:rsidRDefault="00424131" w:rsidP="00424131">
      <w:pPr>
        <w:tabs>
          <w:tab w:val="left" w:pos="3976"/>
        </w:tabs>
        <w:ind w:left="0" w:right="141" w:firstLine="284"/>
        <w:rPr>
          <w:sz w:val="18"/>
          <w:szCs w:val="18"/>
        </w:rPr>
      </w:pPr>
      <w:r w:rsidRPr="00424131">
        <w:rPr>
          <w:sz w:val="18"/>
          <w:szCs w:val="18"/>
        </w:rPr>
        <w:t xml:space="preserve">(с 15:30 до 16:00 часов) по адресу: в здании Администрации </w:t>
      </w:r>
      <w:proofErr w:type="spellStart"/>
      <w:r w:rsidRPr="00424131">
        <w:rPr>
          <w:sz w:val="18"/>
          <w:szCs w:val="18"/>
        </w:rPr>
        <w:t>Хомутовского</w:t>
      </w:r>
      <w:proofErr w:type="spellEnd"/>
      <w:r w:rsidRPr="00424131">
        <w:rPr>
          <w:sz w:val="18"/>
          <w:szCs w:val="18"/>
        </w:rPr>
        <w:t xml:space="preserve"> муниципального образования по адресу: Иркутская область, Иркутский район, с. Хомутово, ул. Кирова, 7</w:t>
      </w:r>
      <w:proofErr w:type="gramStart"/>
      <w:r w:rsidRPr="00424131">
        <w:rPr>
          <w:sz w:val="18"/>
          <w:szCs w:val="18"/>
        </w:rPr>
        <w:t xml:space="preserve"> А</w:t>
      </w:r>
      <w:proofErr w:type="gramEnd"/>
      <w:r w:rsidRPr="00424131">
        <w:rPr>
          <w:sz w:val="18"/>
          <w:szCs w:val="18"/>
        </w:rPr>
        <w:t>, 1 этаж, 3 кабинет;</w:t>
      </w:r>
    </w:p>
    <w:p w:rsidR="00424131" w:rsidRPr="00424131" w:rsidRDefault="00424131" w:rsidP="00424131">
      <w:pPr>
        <w:tabs>
          <w:tab w:val="left" w:pos="3976"/>
        </w:tabs>
        <w:ind w:left="0" w:right="141" w:firstLine="284"/>
        <w:rPr>
          <w:sz w:val="18"/>
          <w:szCs w:val="18"/>
        </w:rPr>
      </w:pPr>
      <w:r w:rsidRPr="00424131">
        <w:rPr>
          <w:sz w:val="18"/>
          <w:szCs w:val="18"/>
        </w:rPr>
        <w:t>- Собрание участников публичных слушаний: 17.11.2022 в 16:15 часов.</w:t>
      </w:r>
    </w:p>
    <w:p w:rsidR="00424131" w:rsidRPr="00424131" w:rsidRDefault="00424131" w:rsidP="00424131">
      <w:pPr>
        <w:tabs>
          <w:tab w:val="left" w:pos="3976"/>
        </w:tabs>
        <w:ind w:left="0" w:right="141" w:firstLine="284"/>
        <w:rPr>
          <w:sz w:val="18"/>
          <w:szCs w:val="18"/>
        </w:rPr>
      </w:pPr>
      <w:proofErr w:type="gramStart"/>
      <w:r w:rsidRPr="00424131">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424131" w:rsidRPr="00424131" w:rsidRDefault="00424131" w:rsidP="00424131">
      <w:pPr>
        <w:tabs>
          <w:tab w:val="left" w:pos="3976"/>
        </w:tabs>
        <w:ind w:left="0" w:right="141" w:firstLine="284"/>
        <w:rPr>
          <w:sz w:val="18"/>
          <w:szCs w:val="18"/>
        </w:rPr>
      </w:pPr>
      <w:r w:rsidRPr="00424131">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424131" w:rsidRPr="00424131" w:rsidRDefault="00424131" w:rsidP="00424131">
      <w:pPr>
        <w:tabs>
          <w:tab w:val="left" w:pos="3976"/>
        </w:tabs>
        <w:ind w:left="0" w:right="141" w:firstLine="284"/>
        <w:rPr>
          <w:sz w:val="18"/>
          <w:szCs w:val="18"/>
        </w:rPr>
      </w:pPr>
      <w:r w:rsidRPr="00424131">
        <w:rPr>
          <w:sz w:val="18"/>
          <w:szCs w:val="18"/>
        </w:rPr>
        <w:t>- в письменной или устной форме в ходе проведения собрания участников публичных слушаний;</w:t>
      </w:r>
    </w:p>
    <w:p w:rsidR="00424131" w:rsidRPr="00424131" w:rsidRDefault="00424131" w:rsidP="00424131">
      <w:pPr>
        <w:tabs>
          <w:tab w:val="left" w:pos="3976"/>
        </w:tabs>
        <w:ind w:left="0" w:right="141" w:firstLine="284"/>
        <w:rPr>
          <w:sz w:val="18"/>
          <w:szCs w:val="18"/>
        </w:rPr>
      </w:pPr>
      <w:r w:rsidRPr="00424131">
        <w:rPr>
          <w:sz w:val="18"/>
          <w:szCs w:val="18"/>
        </w:rPr>
        <w:t xml:space="preserve">- в письменной форме в адрес Администрации </w:t>
      </w:r>
      <w:proofErr w:type="spellStart"/>
      <w:r w:rsidRPr="00424131">
        <w:rPr>
          <w:sz w:val="18"/>
          <w:szCs w:val="18"/>
        </w:rPr>
        <w:t>Хомутовского</w:t>
      </w:r>
      <w:proofErr w:type="spellEnd"/>
      <w:r w:rsidRPr="00424131">
        <w:rPr>
          <w:sz w:val="18"/>
          <w:szCs w:val="18"/>
        </w:rPr>
        <w:t xml:space="preserve"> муниципального образования по адресу: </w:t>
      </w:r>
      <w:proofErr w:type="gramStart"/>
      <w:r w:rsidRPr="00424131">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424131" w:rsidRPr="00424131" w:rsidRDefault="00424131" w:rsidP="00424131">
      <w:pPr>
        <w:tabs>
          <w:tab w:val="left" w:pos="3976"/>
        </w:tabs>
        <w:ind w:left="0" w:right="141" w:firstLine="284"/>
        <w:rPr>
          <w:sz w:val="18"/>
          <w:szCs w:val="18"/>
        </w:rPr>
      </w:pPr>
      <w:r w:rsidRPr="00424131">
        <w:rPr>
          <w:sz w:val="18"/>
          <w:szCs w:val="18"/>
        </w:rPr>
        <w:t xml:space="preserve">Проект и информационные материалы к нему будут размещены на официальном сайте администрации </w:t>
      </w:r>
      <w:proofErr w:type="spellStart"/>
      <w:r w:rsidRPr="00424131">
        <w:rPr>
          <w:sz w:val="18"/>
          <w:szCs w:val="18"/>
        </w:rPr>
        <w:t>Хомутовского</w:t>
      </w:r>
      <w:proofErr w:type="spellEnd"/>
      <w:r w:rsidRPr="00424131">
        <w:rPr>
          <w:sz w:val="18"/>
          <w:szCs w:val="18"/>
        </w:rPr>
        <w:t xml:space="preserve"> муниципального образования в информационно-телекоммуникационной сети "Интернет" (http://khomutovskoe-mo.ru) и в газете «Вестник </w:t>
      </w:r>
      <w:proofErr w:type="spellStart"/>
      <w:r w:rsidRPr="00424131">
        <w:rPr>
          <w:sz w:val="18"/>
          <w:szCs w:val="18"/>
        </w:rPr>
        <w:t>Хомутовского</w:t>
      </w:r>
      <w:proofErr w:type="spellEnd"/>
      <w:r w:rsidRPr="00424131">
        <w:rPr>
          <w:sz w:val="18"/>
          <w:szCs w:val="18"/>
        </w:rPr>
        <w:t xml:space="preserve"> поселения»: с 02.11.2022г. по 17.11.2022г.</w:t>
      </w:r>
    </w:p>
    <w:p w:rsidR="00424131" w:rsidRDefault="00424131" w:rsidP="00424131">
      <w:pPr>
        <w:tabs>
          <w:tab w:val="left" w:pos="3976"/>
        </w:tabs>
        <w:ind w:left="0" w:right="141" w:firstLine="284"/>
        <w:rPr>
          <w:sz w:val="18"/>
          <w:szCs w:val="18"/>
        </w:rPr>
      </w:pPr>
      <w:r w:rsidRPr="00424131">
        <w:rPr>
          <w:sz w:val="18"/>
          <w:szCs w:val="18"/>
        </w:rPr>
        <w:t>Справки по вопросам организации и проведения публичных слушаний по телефону: 696-182,696-501.</w:t>
      </w:r>
    </w:p>
    <w:p w:rsidR="00ED21E5" w:rsidRDefault="00ED21E5" w:rsidP="00424131">
      <w:pPr>
        <w:tabs>
          <w:tab w:val="left" w:pos="3976"/>
        </w:tabs>
        <w:ind w:left="0" w:right="141" w:firstLine="284"/>
        <w:rPr>
          <w:sz w:val="18"/>
          <w:szCs w:val="18"/>
        </w:rPr>
      </w:pPr>
    </w:p>
    <w:p w:rsidR="00ED21E5" w:rsidRDefault="00ED21E5" w:rsidP="00424131">
      <w:pPr>
        <w:tabs>
          <w:tab w:val="left" w:pos="3976"/>
        </w:tabs>
        <w:ind w:left="0" w:right="141" w:firstLine="284"/>
        <w:rPr>
          <w:sz w:val="18"/>
          <w:szCs w:val="18"/>
        </w:rPr>
      </w:pPr>
    </w:p>
    <w:p w:rsidR="00ED21E5" w:rsidRPr="007A6408" w:rsidRDefault="00ED21E5" w:rsidP="00ED21E5">
      <w:pPr>
        <w:tabs>
          <w:tab w:val="left" w:pos="426"/>
          <w:tab w:val="left" w:pos="3976"/>
        </w:tabs>
        <w:ind w:left="0" w:right="-142" w:firstLine="426"/>
        <w:jc w:val="center"/>
        <w:rPr>
          <w:b/>
          <w:sz w:val="18"/>
          <w:szCs w:val="18"/>
        </w:rPr>
      </w:pPr>
      <w:r w:rsidRPr="007A6408">
        <w:rPr>
          <w:sz w:val="18"/>
          <w:szCs w:val="18"/>
        </w:rPr>
        <w:t>РОССИЙСКАЯ ФЕДЕРАЦИЯ</w:t>
      </w:r>
    </w:p>
    <w:p w:rsidR="00ED21E5" w:rsidRPr="007A6408" w:rsidRDefault="00ED21E5" w:rsidP="00ED21E5">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ED21E5" w:rsidRPr="007A6408" w:rsidRDefault="00ED21E5" w:rsidP="00ED21E5">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ED21E5" w:rsidRDefault="00ED21E5" w:rsidP="00ED21E5">
      <w:pPr>
        <w:tabs>
          <w:tab w:val="left" w:pos="426"/>
          <w:tab w:val="left" w:pos="3976"/>
        </w:tabs>
        <w:ind w:left="426" w:right="282" w:firstLine="426"/>
        <w:jc w:val="center"/>
        <w:rPr>
          <w:b/>
          <w:bCs/>
          <w:sz w:val="18"/>
          <w:szCs w:val="18"/>
        </w:rPr>
      </w:pPr>
      <w:r w:rsidRPr="007A6408">
        <w:rPr>
          <w:b/>
          <w:bCs/>
          <w:sz w:val="18"/>
          <w:szCs w:val="18"/>
        </w:rPr>
        <w:t>АДМИНИСТРАЦИЯ</w:t>
      </w:r>
    </w:p>
    <w:p w:rsidR="00ED21E5" w:rsidRPr="007A6408" w:rsidRDefault="00ED21E5" w:rsidP="00ED21E5">
      <w:pPr>
        <w:tabs>
          <w:tab w:val="left" w:pos="426"/>
          <w:tab w:val="left" w:pos="3976"/>
        </w:tabs>
        <w:ind w:left="426" w:right="282" w:firstLine="426"/>
        <w:jc w:val="center"/>
        <w:rPr>
          <w:b/>
          <w:bCs/>
          <w:sz w:val="18"/>
          <w:szCs w:val="18"/>
        </w:rPr>
      </w:pPr>
      <w:r>
        <w:rPr>
          <w:b/>
          <w:bCs/>
          <w:sz w:val="18"/>
          <w:szCs w:val="18"/>
        </w:rPr>
        <w:t>ПОСТАНОВЛЕНИЕ</w:t>
      </w:r>
    </w:p>
    <w:p w:rsidR="00ED21E5" w:rsidRPr="007A6408" w:rsidRDefault="00ED21E5" w:rsidP="00ED21E5">
      <w:pPr>
        <w:tabs>
          <w:tab w:val="left" w:pos="426"/>
          <w:tab w:val="left" w:pos="3976"/>
        </w:tabs>
        <w:ind w:left="426" w:right="282" w:firstLine="426"/>
        <w:rPr>
          <w:sz w:val="18"/>
          <w:szCs w:val="18"/>
        </w:rPr>
      </w:pPr>
      <w:r>
        <w:rPr>
          <w:bCs/>
          <w:sz w:val="18"/>
          <w:szCs w:val="18"/>
          <w:u w:val="single"/>
        </w:rPr>
        <w:t>01.11</w:t>
      </w:r>
      <w:r w:rsidRPr="00B20ADA">
        <w:rPr>
          <w:sz w:val="18"/>
          <w:szCs w:val="18"/>
          <w:u w:val="single"/>
        </w:rPr>
        <w:t>.2022</w:t>
      </w:r>
      <w:r>
        <w:rPr>
          <w:sz w:val="18"/>
          <w:szCs w:val="18"/>
          <w:u w:val="single"/>
        </w:rPr>
        <w:t xml:space="preserve">  № 103</w:t>
      </w:r>
      <w:r w:rsidR="00186CCC">
        <w:rPr>
          <w:sz w:val="18"/>
          <w:szCs w:val="18"/>
          <w:u w:val="single"/>
        </w:rPr>
        <w:t>8</w:t>
      </w:r>
      <w:r>
        <w:rPr>
          <w:sz w:val="18"/>
          <w:szCs w:val="18"/>
          <w:u w:val="single"/>
        </w:rPr>
        <w:t xml:space="preserve"> </w:t>
      </w:r>
      <w:proofErr w:type="spellStart"/>
      <w:r>
        <w:rPr>
          <w:sz w:val="18"/>
          <w:szCs w:val="18"/>
          <w:u w:val="single"/>
        </w:rPr>
        <w:t>пз</w:t>
      </w:r>
      <w:proofErr w:type="spellEnd"/>
    </w:p>
    <w:p w:rsidR="00ED21E5" w:rsidRDefault="00ED21E5" w:rsidP="00ED21E5">
      <w:pPr>
        <w:tabs>
          <w:tab w:val="left" w:pos="426"/>
          <w:tab w:val="left" w:pos="3976"/>
        </w:tabs>
        <w:ind w:left="426" w:right="282" w:firstLine="426"/>
        <w:rPr>
          <w:sz w:val="18"/>
          <w:szCs w:val="18"/>
        </w:rPr>
      </w:pPr>
      <w:r w:rsidRPr="007A6408">
        <w:rPr>
          <w:sz w:val="18"/>
          <w:szCs w:val="18"/>
        </w:rPr>
        <w:t xml:space="preserve">       с. Хомутово </w:t>
      </w:r>
    </w:p>
    <w:p w:rsidR="00ED21E5" w:rsidRPr="007A6408" w:rsidRDefault="00ED21E5" w:rsidP="00ED21E5">
      <w:pPr>
        <w:tabs>
          <w:tab w:val="left" w:pos="426"/>
          <w:tab w:val="left" w:pos="3976"/>
        </w:tabs>
        <w:ind w:left="426" w:right="282" w:firstLine="426"/>
        <w:rPr>
          <w:sz w:val="18"/>
          <w:szCs w:val="18"/>
        </w:rPr>
      </w:pPr>
    </w:p>
    <w:p w:rsidR="00ED21E5" w:rsidRPr="00886F52" w:rsidRDefault="00ED21E5" w:rsidP="00ED21E5">
      <w:pPr>
        <w:tabs>
          <w:tab w:val="left" w:pos="3976"/>
        </w:tabs>
        <w:ind w:left="0" w:right="141" w:firstLine="284"/>
        <w:rPr>
          <w:sz w:val="18"/>
          <w:szCs w:val="18"/>
        </w:rPr>
      </w:pPr>
    </w:p>
    <w:p w:rsidR="00186CCC" w:rsidRDefault="00553421" w:rsidP="00553421">
      <w:pPr>
        <w:tabs>
          <w:tab w:val="left" w:pos="426"/>
          <w:tab w:val="left" w:pos="3976"/>
        </w:tabs>
        <w:ind w:left="0" w:right="-142" w:firstLine="426"/>
        <w:rPr>
          <w:sz w:val="18"/>
          <w:szCs w:val="18"/>
        </w:rPr>
      </w:pPr>
      <w:proofErr w:type="gramStart"/>
      <w:r w:rsidRPr="00553421">
        <w:rPr>
          <w:sz w:val="18"/>
          <w:szCs w:val="18"/>
        </w:rPr>
        <w:t>О назначении публичных слушаний по проекту решения о предоставлении разрешения на отклонение от предельных параметров</w:t>
      </w:r>
      <w:proofErr w:type="gramEnd"/>
      <w:r w:rsidRPr="00553421">
        <w:rPr>
          <w:sz w:val="18"/>
          <w:szCs w:val="18"/>
        </w:rPr>
        <w:t xml:space="preserve"> разрешенного строительства, реконструкции объектов капитального строительства.</w:t>
      </w:r>
    </w:p>
    <w:p w:rsidR="00553421" w:rsidRDefault="00553421" w:rsidP="00553421">
      <w:pPr>
        <w:tabs>
          <w:tab w:val="left" w:pos="426"/>
          <w:tab w:val="left" w:pos="3976"/>
        </w:tabs>
        <w:ind w:left="0" w:right="-142" w:firstLine="426"/>
        <w:rPr>
          <w:sz w:val="18"/>
          <w:szCs w:val="18"/>
        </w:rPr>
      </w:pPr>
    </w:p>
    <w:p w:rsidR="00553421" w:rsidRDefault="00553421" w:rsidP="00553421">
      <w:pPr>
        <w:tabs>
          <w:tab w:val="left" w:pos="426"/>
          <w:tab w:val="left" w:pos="3976"/>
        </w:tabs>
        <w:ind w:left="0" w:right="-142" w:firstLine="426"/>
        <w:rPr>
          <w:sz w:val="18"/>
          <w:szCs w:val="18"/>
        </w:rPr>
      </w:pPr>
      <w:proofErr w:type="gramStart"/>
      <w:r w:rsidRPr="00553421">
        <w:rPr>
          <w:sz w:val="18"/>
          <w:szCs w:val="18"/>
        </w:rPr>
        <w:t xml:space="preserve">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5.1, 40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w:t>
      </w:r>
      <w:proofErr w:type="spellStart"/>
      <w:r w:rsidRPr="00553421">
        <w:rPr>
          <w:sz w:val="18"/>
          <w:szCs w:val="18"/>
        </w:rPr>
        <w:t>Хомутовского</w:t>
      </w:r>
      <w:proofErr w:type="spellEnd"/>
      <w:r w:rsidRPr="00553421">
        <w:rPr>
          <w:sz w:val="18"/>
          <w:szCs w:val="18"/>
        </w:rPr>
        <w:t xml:space="preserve"> муниципального образования, постановлением администрации </w:t>
      </w:r>
      <w:proofErr w:type="spellStart"/>
      <w:r w:rsidRPr="00553421">
        <w:rPr>
          <w:sz w:val="18"/>
          <w:szCs w:val="18"/>
        </w:rPr>
        <w:t>Хомутовского</w:t>
      </w:r>
      <w:proofErr w:type="spellEnd"/>
      <w:r w:rsidRPr="00553421">
        <w:rPr>
          <w:sz w:val="18"/>
          <w:szCs w:val="18"/>
        </w:rPr>
        <w:t xml:space="preserve"> муниципального образования от 31.10.2018  № 150 о/д</w:t>
      </w:r>
      <w:proofErr w:type="gramEnd"/>
      <w:r w:rsidRPr="00553421">
        <w:rPr>
          <w:sz w:val="18"/>
          <w:szCs w:val="18"/>
        </w:rPr>
        <w:t xml:space="preserve"> «</w:t>
      </w:r>
      <w:proofErr w:type="gramStart"/>
      <w:r w:rsidRPr="00553421">
        <w:rPr>
          <w:sz w:val="18"/>
          <w:szCs w:val="18"/>
        </w:rPr>
        <w:t xml:space="preserve">О комиссии по подготовке правил землепользования и застройки </w:t>
      </w:r>
      <w:proofErr w:type="spellStart"/>
      <w:r w:rsidRPr="00553421">
        <w:rPr>
          <w:sz w:val="18"/>
          <w:szCs w:val="18"/>
        </w:rPr>
        <w:t>Хомутовского</w:t>
      </w:r>
      <w:proofErr w:type="spellEnd"/>
      <w:r w:rsidRPr="00553421">
        <w:rPr>
          <w:sz w:val="18"/>
          <w:szCs w:val="18"/>
        </w:rPr>
        <w:t xml:space="preserve"> муниципального образования», Решением Думы </w:t>
      </w:r>
      <w:proofErr w:type="spellStart"/>
      <w:r w:rsidRPr="00553421">
        <w:rPr>
          <w:sz w:val="18"/>
          <w:szCs w:val="18"/>
        </w:rPr>
        <w:t>Хомутовского</w:t>
      </w:r>
      <w:proofErr w:type="spellEnd"/>
      <w:r w:rsidRPr="00553421">
        <w:rPr>
          <w:sz w:val="18"/>
          <w:szCs w:val="18"/>
        </w:rPr>
        <w:t xml:space="preserve">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553421">
        <w:rPr>
          <w:sz w:val="18"/>
          <w:szCs w:val="18"/>
        </w:rPr>
        <w:t>Хомутовском</w:t>
      </w:r>
      <w:proofErr w:type="spellEnd"/>
      <w:r w:rsidRPr="00553421">
        <w:rPr>
          <w:sz w:val="18"/>
          <w:szCs w:val="18"/>
        </w:rPr>
        <w:t xml:space="preserve"> муниципальном образовании», на основании заявления Евсюниной Натальи Владимировны, администрация </w:t>
      </w:r>
      <w:proofErr w:type="spellStart"/>
      <w:r w:rsidRPr="00553421">
        <w:rPr>
          <w:sz w:val="18"/>
          <w:szCs w:val="18"/>
        </w:rPr>
        <w:t>Хомутовского</w:t>
      </w:r>
      <w:proofErr w:type="spellEnd"/>
      <w:r w:rsidRPr="00553421">
        <w:rPr>
          <w:sz w:val="18"/>
          <w:szCs w:val="18"/>
        </w:rPr>
        <w:t xml:space="preserve"> муниципального образования</w:t>
      </w:r>
      <w:r>
        <w:rPr>
          <w:sz w:val="18"/>
          <w:szCs w:val="18"/>
        </w:rPr>
        <w:t>.</w:t>
      </w:r>
      <w:proofErr w:type="gramEnd"/>
    </w:p>
    <w:p w:rsidR="00553421" w:rsidRPr="00553421" w:rsidRDefault="00553421" w:rsidP="00553421">
      <w:pPr>
        <w:tabs>
          <w:tab w:val="left" w:pos="426"/>
          <w:tab w:val="left" w:pos="3976"/>
        </w:tabs>
        <w:ind w:left="0" w:right="-142" w:firstLine="426"/>
        <w:rPr>
          <w:sz w:val="18"/>
          <w:szCs w:val="18"/>
        </w:rPr>
      </w:pPr>
    </w:p>
    <w:p w:rsidR="00553421" w:rsidRDefault="00553421" w:rsidP="00553421">
      <w:pPr>
        <w:tabs>
          <w:tab w:val="left" w:pos="426"/>
          <w:tab w:val="left" w:pos="3976"/>
        </w:tabs>
        <w:ind w:left="0" w:right="-142" w:firstLine="426"/>
        <w:rPr>
          <w:sz w:val="18"/>
          <w:szCs w:val="18"/>
        </w:rPr>
      </w:pPr>
      <w:r w:rsidRPr="00553421">
        <w:rPr>
          <w:sz w:val="18"/>
          <w:szCs w:val="18"/>
        </w:rPr>
        <w:t>ПОСТАНОВЛЯЕТ:</w:t>
      </w:r>
    </w:p>
    <w:p w:rsidR="003936E3" w:rsidRPr="00553421" w:rsidRDefault="003936E3" w:rsidP="00553421">
      <w:pPr>
        <w:tabs>
          <w:tab w:val="left" w:pos="426"/>
          <w:tab w:val="left" w:pos="3976"/>
        </w:tabs>
        <w:ind w:left="0" w:right="-142" w:firstLine="426"/>
        <w:rPr>
          <w:sz w:val="18"/>
          <w:szCs w:val="18"/>
        </w:rPr>
      </w:pPr>
    </w:p>
    <w:p w:rsidR="00553421" w:rsidRPr="00553421" w:rsidRDefault="00553421" w:rsidP="00553421">
      <w:pPr>
        <w:tabs>
          <w:tab w:val="left" w:pos="426"/>
          <w:tab w:val="left" w:pos="3976"/>
        </w:tabs>
        <w:ind w:left="0" w:right="-142" w:firstLine="426"/>
        <w:rPr>
          <w:sz w:val="18"/>
          <w:szCs w:val="18"/>
        </w:rPr>
      </w:pPr>
      <w:r w:rsidRPr="00553421">
        <w:rPr>
          <w:sz w:val="18"/>
          <w:szCs w:val="18"/>
        </w:rPr>
        <w:t>1. Назначить проведение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553421" w:rsidRPr="00553421" w:rsidRDefault="00553421" w:rsidP="00553421">
      <w:pPr>
        <w:tabs>
          <w:tab w:val="left" w:pos="426"/>
          <w:tab w:val="left" w:pos="3976"/>
        </w:tabs>
        <w:ind w:left="0" w:right="-142" w:firstLine="426"/>
        <w:rPr>
          <w:sz w:val="18"/>
          <w:szCs w:val="18"/>
        </w:rPr>
      </w:pPr>
      <w:r w:rsidRPr="00553421">
        <w:rPr>
          <w:sz w:val="18"/>
          <w:szCs w:val="18"/>
        </w:rPr>
        <w:t xml:space="preserve">1.1. в отношении земельного участка расположенного по адресу: Иркутская область, Иркутский район площадью 1015 </w:t>
      </w:r>
      <w:proofErr w:type="spellStart"/>
      <w:r w:rsidRPr="00553421">
        <w:rPr>
          <w:sz w:val="18"/>
          <w:szCs w:val="18"/>
        </w:rPr>
        <w:t>кв.м</w:t>
      </w:r>
      <w:proofErr w:type="spellEnd"/>
      <w:r w:rsidRPr="00553421">
        <w:rPr>
          <w:sz w:val="18"/>
          <w:szCs w:val="18"/>
        </w:rPr>
        <w:t>., кадастровый номер 38:06:100922:1919, в части уменьшения минимального размера фронтальной  стороны земельного участка с 16 метров до 10 метров.</w:t>
      </w:r>
    </w:p>
    <w:p w:rsidR="00553421" w:rsidRPr="00553421" w:rsidRDefault="00553421" w:rsidP="00553421">
      <w:pPr>
        <w:tabs>
          <w:tab w:val="left" w:pos="426"/>
          <w:tab w:val="left" w:pos="3976"/>
        </w:tabs>
        <w:ind w:left="0" w:right="-142" w:firstLine="426"/>
        <w:rPr>
          <w:sz w:val="18"/>
          <w:szCs w:val="18"/>
        </w:rPr>
      </w:pPr>
      <w:r w:rsidRPr="00553421">
        <w:rPr>
          <w:sz w:val="18"/>
          <w:szCs w:val="18"/>
        </w:rPr>
        <w:t xml:space="preserve">2. Комиссии по подготовке правил землепользования и застройки </w:t>
      </w:r>
      <w:proofErr w:type="spellStart"/>
      <w:r w:rsidRPr="00553421">
        <w:rPr>
          <w:sz w:val="18"/>
          <w:szCs w:val="18"/>
        </w:rPr>
        <w:t>Хомутовского</w:t>
      </w:r>
      <w:proofErr w:type="spellEnd"/>
      <w:r w:rsidRPr="00553421">
        <w:rPr>
          <w:sz w:val="18"/>
          <w:szCs w:val="18"/>
        </w:rPr>
        <w:t xml:space="preserve"> муниципального образования:</w:t>
      </w:r>
    </w:p>
    <w:p w:rsidR="00553421" w:rsidRPr="00553421" w:rsidRDefault="00553421" w:rsidP="00553421">
      <w:pPr>
        <w:tabs>
          <w:tab w:val="left" w:pos="426"/>
          <w:tab w:val="left" w:pos="3976"/>
        </w:tabs>
        <w:ind w:left="0" w:right="-142" w:firstLine="426"/>
        <w:rPr>
          <w:sz w:val="18"/>
          <w:szCs w:val="18"/>
        </w:rPr>
      </w:pPr>
      <w:r w:rsidRPr="00553421">
        <w:rPr>
          <w:sz w:val="18"/>
          <w:szCs w:val="18"/>
        </w:rPr>
        <w:t>1)  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проектам;</w:t>
      </w:r>
    </w:p>
    <w:p w:rsidR="00553421" w:rsidRPr="00553421" w:rsidRDefault="00553421" w:rsidP="00553421">
      <w:pPr>
        <w:tabs>
          <w:tab w:val="left" w:pos="426"/>
          <w:tab w:val="left" w:pos="3976"/>
        </w:tabs>
        <w:ind w:left="0" w:right="-142" w:firstLine="426"/>
        <w:rPr>
          <w:sz w:val="18"/>
          <w:szCs w:val="18"/>
        </w:rPr>
      </w:pPr>
      <w:r w:rsidRPr="00553421">
        <w:rPr>
          <w:sz w:val="18"/>
          <w:szCs w:val="18"/>
        </w:rPr>
        <w:t xml:space="preserve">2) обеспечить опубликование в газете «Вестник </w:t>
      </w:r>
      <w:proofErr w:type="spellStart"/>
      <w:r w:rsidRPr="00553421">
        <w:rPr>
          <w:sz w:val="18"/>
          <w:szCs w:val="18"/>
        </w:rPr>
        <w:t>Хомутовского</w:t>
      </w:r>
      <w:proofErr w:type="spellEnd"/>
      <w:r w:rsidRPr="00553421">
        <w:rPr>
          <w:sz w:val="18"/>
          <w:szCs w:val="18"/>
        </w:rPr>
        <w:t xml:space="preserve"> поселения» и размещение на WEB-портале органа местного самоуправления </w:t>
      </w:r>
      <w:proofErr w:type="spellStart"/>
      <w:r w:rsidRPr="00553421">
        <w:rPr>
          <w:sz w:val="18"/>
          <w:szCs w:val="18"/>
        </w:rPr>
        <w:t>Хомутовского</w:t>
      </w:r>
      <w:proofErr w:type="spellEnd"/>
      <w:r w:rsidRPr="00553421">
        <w:rPr>
          <w:sz w:val="18"/>
          <w:szCs w:val="18"/>
        </w:rPr>
        <w:t xml:space="preserve"> муниципального образования в информационно-телекоммуникационной сети "Интернет" (http://khomutovskoe-mo.ru):</w:t>
      </w:r>
    </w:p>
    <w:p w:rsidR="00553421" w:rsidRPr="00553421" w:rsidRDefault="00553421" w:rsidP="00553421">
      <w:pPr>
        <w:tabs>
          <w:tab w:val="left" w:pos="426"/>
          <w:tab w:val="left" w:pos="3976"/>
        </w:tabs>
        <w:ind w:left="0" w:right="-142" w:firstLine="426"/>
        <w:rPr>
          <w:sz w:val="18"/>
          <w:szCs w:val="18"/>
        </w:rPr>
      </w:pPr>
      <w:r w:rsidRPr="00553421">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проектов;</w:t>
      </w:r>
    </w:p>
    <w:p w:rsidR="00553421" w:rsidRPr="00553421" w:rsidRDefault="00553421" w:rsidP="00553421">
      <w:pPr>
        <w:tabs>
          <w:tab w:val="left" w:pos="426"/>
          <w:tab w:val="left" w:pos="3976"/>
        </w:tabs>
        <w:ind w:left="0" w:right="-142" w:firstLine="426"/>
        <w:rPr>
          <w:sz w:val="18"/>
          <w:szCs w:val="18"/>
        </w:rPr>
      </w:pPr>
      <w:r w:rsidRPr="00553421">
        <w:rPr>
          <w:sz w:val="18"/>
          <w:szCs w:val="18"/>
        </w:rPr>
        <w:t>б) проектов и информационных материалов к ним;</w:t>
      </w:r>
    </w:p>
    <w:p w:rsidR="00CE44B7" w:rsidRDefault="00553421" w:rsidP="00CE44B7">
      <w:pPr>
        <w:tabs>
          <w:tab w:val="left" w:pos="426"/>
          <w:tab w:val="left" w:pos="3976"/>
        </w:tabs>
        <w:ind w:left="0" w:right="-142" w:firstLine="426"/>
        <w:rPr>
          <w:sz w:val="18"/>
          <w:szCs w:val="18"/>
        </w:rPr>
      </w:pPr>
      <w:r w:rsidRPr="00553421">
        <w:rPr>
          <w:sz w:val="18"/>
          <w:szCs w:val="18"/>
        </w:rPr>
        <w:t xml:space="preserve">в) заключения о </w:t>
      </w:r>
      <w:r w:rsidR="00CE44B7">
        <w:rPr>
          <w:sz w:val="18"/>
          <w:szCs w:val="18"/>
        </w:rPr>
        <w:t>результатах публичных слушаний.</w:t>
      </w:r>
    </w:p>
    <w:p w:rsidR="00553421" w:rsidRPr="00553421" w:rsidRDefault="00553421" w:rsidP="00CE44B7">
      <w:pPr>
        <w:tabs>
          <w:tab w:val="left" w:pos="426"/>
          <w:tab w:val="left" w:pos="3976"/>
        </w:tabs>
        <w:ind w:left="0" w:right="-142" w:firstLine="426"/>
        <w:rPr>
          <w:sz w:val="18"/>
          <w:szCs w:val="18"/>
        </w:rPr>
      </w:pPr>
      <w:r w:rsidRPr="00553421">
        <w:rPr>
          <w:sz w:val="18"/>
          <w:szCs w:val="18"/>
        </w:rPr>
        <w:t xml:space="preserve">3. Опубликовать настоящее постановление в газете «Вестник </w:t>
      </w:r>
      <w:proofErr w:type="spellStart"/>
      <w:r w:rsidRPr="00553421">
        <w:rPr>
          <w:sz w:val="18"/>
          <w:szCs w:val="18"/>
        </w:rPr>
        <w:t>Хомутовского</w:t>
      </w:r>
      <w:proofErr w:type="spellEnd"/>
      <w:r w:rsidRPr="00553421">
        <w:rPr>
          <w:sz w:val="18"/>
          <w:szCs w:val="18"/>
        </w:rPr>
        <w:t xml:space="preserve"> поселения» и разместить на WEB-портале органов местного самоуправления </w:t>
      </w:r>
      <w:proofErr w:type="spellStart"/>
      <w:r w:rsidRPr="00553421">
        <w:rPr>
          <w:sz w:val="18"/>
          <w:szCs w:val="18"/>
        </w:rPr>
        <w:t>Хомутовского</w:t>
      </w:r>
      <w:proofErr w:type="spellEnd"/>
      <w:r w:rsidRPr="00553421">
        <w:rPr>
          <w:sz w:val="18"/>
          <w:szCs w:val="18"/>
        </w:rPr>
        <w:t xml:space="preserve"> муниципального образования в информационно-телекоммуникационной сети «Интернет» (http://khomutovskoe-mo.ru).</w:t>
      </w:r>
    </w:p>
    <w:p w:rsidR="00553421" w:rsidRPr="00553421" w:rsidRDefault="00553421" w:rsidP="00553421">
      <w:pPr>
        <w:tabs>
          <w:tab w:val="left" w:pos="426"/>
          <w:tab w:val="left" w:pos="3976"/>
        </w:tabs>
        <w:ind w:left="0" w:right="-142" w:firstLine="426"/>
        <w:rPr>
          <w:sz w:val="18"/>
          <w:szCs w:val="18"/>
        </w:rPr>
      </w:pPr>
      <w:r w:rsidRPr="00553421">
        <w:rPr>
          <w:sz w:val="18"/>
          <w:szCs w:val="18"/>
        </w:rPr>
        <w:t xml:space="preserve">4. </w:t>
      </w:r>
      <w:proofErr w:type="gramStart"/>
      <w:r w:rsidRPr="00553421">
        <w:rPr>
          <w:sz w:val="18"/>
          <w:szCs w:val="18"/>
        </w:rPr>
        <w:t>Контроль за</w:t>
      </w:r>
      <w:proofErr w:type="gramEnd"/>
      <w:r w:rsidRPr="00553421">
        <w:rPr>
          <w:sz w:val="18"/>
          <w:szCs w:val="18"/>
        </w:rPr>
        <w:t xml:space="preserve"> исполнением настоящего постановления возложить на Заместителя Главы администрации </w:t>
      </w:r>
      <w:proofErr w:type="spellStart"/>
      <w:r w:rsidRPr="00553421">
        <w:rPr>
          <w:sz w:val="18"/>
          <w:szCs w:val="18"/>
        </w:rPr>
        <w:t>Хомутовского</w:t>
      </w:r>
      <w:proofErr w:type="spellEnd"/>
      <w:r w:rsidRPr="00553421">
        <w:rPr>
          <w:sz w:val="18"/>
          <w:szCs w:val="18"/>
        </w:rPr>
        <w:t xml:space="preserve"> муниципального образования.</w:t>
      </w:r>
    </w:p>
    <w:p w:rsidR="00553421" w:rsidRPr="00553421" w:rsidRDefault="00553421" w:rsidP="00553421">
      <w:pPr>
        <w:tabs>
          <w:tab w:val="left" w:pos="426"/>
          <w:tab w:val="left" w:pos="3976"/>
        </w:tabs>
        <w:ind w:left="0" w:right="-142" w:firstLine="426"/>
        <w:rPr>
          <w:sz w:val="18"/>
          <w:szCs w:val="18"/>
        </w:rPr>
      </w:pPr>
    </w:p>
    <w:p w:rsidR="00553421" w:rsidRPr="00553421" w:rsidRDefault="00553421" w:rsidP="00553421">
      <w:pPr>
        <w:tabs>
          <w:tab w:val="left" w:pos="426"/>
          <w:tab w:val="left" w:pos="3976"/>
        </w:tabs>
        <w:ind w:left="0" w:right="-142" w:firstLine="426"/>
        <w:rPr>
          <w:sz w:val="18"/>
          <w:szCs w:val="18"/>
        </w:rPr>
      </w:pPr>
    </w:p>
    <w:p w:rsidR="00553421" w:rsidRPr="00CE44B7" w:rsidRDefault="00553421" w:rsidP="00CE44B7">
      <w:pPr>
        <w:tabs>
          <w:tab w:val="left" w:pos="426"/>
          <w:tab w:val="left" w:pos="3976"/>
        </w:tabs>
        <w:ind w:left="0" w:right="-142" w:firstLine="426"/>
        <w:jc w:val="right"/>
        <w:rPr>
          <w:i/>
          <w:sz w:val="18"/>
          <w:szCs w:val="18"/>
        </w:rPr>
      </w:pPr>
      <w:r w:rsidRPr="00CE44B7">
        <w:rPr>
          <w:i/>
          <w:sz w:val="18"/>
          <w:szCs w:val="18"/>
        </w:rPr>
        <w:lastRenderedPageBreak/>
        <w:t xml:space="preserve">Глава администрации                          В.М. </w:t>
      </w:r>
      <w:proofErr w:type="spellStart"/>
      <w:r w:rsidRPr="00CE44B7">
        <w:rPr>
          <w:i/>
          <w:sz w:val="18"/>
          <w:szCs w:val="18"/>
        </w:rPr>
        <w:t>Колмаченко</w:t>
      </w:r>
      <w:proofErr w:type="spellEnd"/>
    </w:p>
    <w:p w:rsidR="003E3CD7" w:rsidRPr="003E3CD7" w:rsidRDefault="003E3CD7" w:rsidP="003E3CD7">
      <w:pPr>
        <w:tabs>
          <w:tab w:val="left" w:pos="426"/>
          <w:tab w:val="left" w:pos="3976"/>
        </w:tabs>
        <w:ind w:left="0" w:right="-142" w:firstLine="426"/>
        <w:jc w:val="center"/>
        <w:rPr>
          <w:b/>
          <w:sz w:val="18"/>
          <w:szCs w:val="18"/>
          <w:u w:val="single"/>
        </w:rPr>
      </w:pPr>
      <w:r w:rsidRPr="003E3CD7">
        <w:rPr>
          <w:b/>
          <w:sz w:val="18"/>
          <w:szCs w:val="18"/>
          <w:u w:val="single"/>
        </w:rPr>
        <w:t>ПРОЕКТ</w:t>
      </w:r>
    </w:p>
    <w:p w:rsidR="003E3CD7" w:rsidRPr="003E3CD7" w:rsidRDefault="003E3CD7" w:rsidP="003E3CD7">
      <w:pPr>
        <w:tabs>
          <w:tab w:val="left" w:pos="426"/>
          <w:tab w:val="left" w:pos="3976"/>
        </w:tabs>
        <w:ind w:left="0" w:right="-142" w:firstLine="426"/>
        <w:jc w:val="center"/>
        <w:rPr>
          <w:sz w:val="18"/>
          <w:szCs w:val="18"/>
        </w:rPr>
      </w:pPr>
      <w:r w:rsidRPr="003E3CD7">
        <w:rPr>
          <w:sz w:val="18"/>
          <w:szCs w:val="18"/>
        </w:rPr>
        <w:t>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3E3CD7" w:rsidRPr="003E3CD7" w:rsidRDefault="003E3CD7" w:rsidP="003E3CD7">
      <w:pPr>
        <w:tabs>
          <w:tab w:val="left" w:pos="426"/>
          <w:tab w:val="left" w:pos="3976"/>
        </w:tabs>
        <w:ind w:left="0" w:right="-142" w:firstLine="426"/>
        <w:rPr>
          <w:sz w:val="18"/>
          <w:szCs w:val="18"/>
        </w:rPr>
      </w:pPr>
    </w:p>
    <w:p w:rsidR="003E3CD7" w:rsidRPr="003E3CD7" w:rsidRDefault="003E3CD7" w:rsidP="003E3CD7">
      <w:pPr>
        <w:tabs>
          <w:tab w:val="left" w:pos="426"/>
          <w:tab w:val="left" w:pos="3976"/>
        </w:tabs>
        <w:ind w:left="0" w:right="-142" w:firstLine="426"/>
        <w:rPr>
          <w:sz w:val="18"/>
          <w:szCs w:val="18"/>
        </w:rPr>
      </w:pPr>
      <w:r w:rsidRPr="003E3CD7">
        <w:rPr>
          <w:sz w:val="18"/>
          <w:szCs w:val="18"/>
        </w:rPr>
        <w:t>Учитывая заявление Евсюниной Натальи Владимировны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3E3CD7" w:rsidRPr="003E3CD7" w:rsidRDefault="003E3CD7" w:rsidP="003E3CD7">
      <w:pPr>
        <w:tabs>
          <w:tab w:val="left" w:pos="426"/>
          <w:tab w:val="left" w:pos="3976"/>
        </w:tabs>
        <w:ind w:left="0" w:right="-142" w:firstLine="426"/>
        <w:rPr>
          <w:sz w:val="18"/>
          <w:szCs w:val="18"/>
        </w:rPr>
      </w:pPr>
      <w:r w:rsidRPr="003E3CD7">
        <w:rPr>
          <w:sz w:val="18"/>
          <w:szCs w:val="18"/>
        </w:rPr>
        <w:t xml:space="preserve">- в отношении земельного участка расположенного по адресу: Иркутская область, Иркутский район площадью 1015 </w:t>
      </w:r>
      <w:proofErr w:type="spellStart"/>
      <w:r w:rsidRPr="003E3CD7">
        <w:rPr>
          <w:sz w:val="18"/>
          <w:szCs w:val="18"/>
        </w:rPr>
        <w:t>кв.м</w:t>
      </w:r>
      <w:proofErr w:type="spellEnd"/>
      <w:r w:rsidRPr="003E3CD7">
        <w:rPr>
          <w:sz w:val="18"/>
          <w:szCs w:val="18"/>
        </w:rPr>
        <w:t>., кадастровый номер 38:06:100922:1919, в части уменьшения минимального размера фронтальной  стороны земельного участка с 16 метров до 10 метров.</w:t>
      </w:r>
    </w:p>
    <w:p w:rsidR="003E3CD7" w:rsidRPr="003E3CD7" w:rsidRDefault="003E3CD7" w:rsidP="003E3CD7">
      <w:pPr>
        <w:tabs>
          <w:tab w:val="left" w:pos="426"/>
          <w:tab w:val="left" w:pos="3976"/>
        </w:tabs>
        <w:ind w:left="0" w:right="-142" w:firstLine="426"/>
        <w:rPr>
          <w:b/>
          <w:sz w:val="18"/>
          <w:szCs w:val="18"/>
        </w:rPr>
      </w:pPr>
    </w:p>
    <w:p w:rsidR="003E3CD7" w:rsidRPr="003E3CD7" w:rsidRDefault="003E3CD7" w:rsidP="003E3CD7">
      <w:pPr>
        <w:tabs>
          <w:tab w:val="left" w:pos="426"/>
          <w:tab w:val="left" w:pos="3976"/>
        </w:tabs>
        <w:ind w:left="0" w:right="-142" w:firstLine="426"/>
        <w:rPr>
          <w:b/>
          <w:sz w:val="18"/>
          <w:szCs w:val="18"/>
        </w:rPr>
      </w:pPr>
      <w:r w:rsidRPr="003E3CD7">
        <w:rPr>
          <w:b/>
          <w:sz w:val="18"/>
          <w:szCs w:val="18"/>
        </w:rPr>
        <w:t>Схемы расположения земельных участков, в отношении которых подготовлен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3E3CD7" w:rsidRPr="003E3CD7" w:rsidRDefault="003E3CD7" w:rsidP="003E3CD7">
      <w:pPr>
        <w:tabs>
          <w:tab w:val="left" w:pos="426"/>
          <w:tab w:val="left" w:pos="3976"/>
        </w:tabs>
        <w:ind w:left="0" w:right="-142" w:firstLine="426"/>
        <w:rPr>
          <w:sz w:val="18"/>
          <w:szCs w:val="18"/>
        </w:rPr>
      </w:pPr>
    </w:p>
    <w:p w:rsidR="003E3CD7" w:rsidRPr="003E3CD7" w:rsidRDefault="003E3CD7" w:rsidP="003E3CD7">
      <w:pPr>
        <w:tabs>
          <w:tab w:val="left" w:pos="426"/>
          <w:tab w:val="left" w:pos="3976"/>
        </w:tabs>
        <w:ind w:left="0" w:right="-142" w:firstLine="426"/>
        <w:rPr>
          <w:sz w:val="18"/>
          <w:szCs w:val="18"/>
        </w:rPr>
      </w:pPr>
      <w:r w:rsidRPr="003E3CD7">
        <w:rPr>
          <w:b/>
          <w:sz w:val="18"/>
          <w:szCs w:val="18"/>
        </w:rPr>
        <w:t xml:space="preserve"> </w:t>
      </w:r>
    </w:p>
    <w:p w:rsidR="003E3CD7" w:rsidRPr="003E3CD7" w:rsidRDefault="003E3CD7" w:rsidP="003E3CD7">
      <w:pPr>
        <w:tabs>
          <w:tab w:val="left" w:pos="426"/>
          <w:tab w:val="left" w:pos="3976"/>
        </w:tabs>
        <w:ind w:left="0" w:right="-142" w:firstLine="426"/>
        <w:rPr>
          <w:sz w:val="18"/>
          <w:szCs w:val="18"/>
        </w:rPr>
      </w:pPr>
    </w:p>
    <w:p w:rsidR="003E3CD7" w:rsidRPr="003E3CD7" w:rsidRDefault="003E3CD7" w:rsidP="003E3CD7">
      <w:pPr>
        <w:tabs>
          <w:tab w:val="left" w:pos="426"/>
          <w:tab w:val="left" w:pos="3976"/>
        </w:tabs>
        <w:ind w:left="0" w:right="-142" w:firstLine="426"/>
        <w:rPr>
          <w:sz w:val="18"/>
          <w:szCs w:val="18"/>
        </w:rPr>
      </w:pPr>
      <w:r w:rsidRPr="003E3CD7">
        <w:rPr>
          <w:noProof/>
          <w:sz w:val="18"/>
          <w:szCs w:val="18"/>
        </w:rPr>
        <w:drawing>
          <wp:inline distT="0" distB="0" distL="0" distR="0" wp14:anchorId="7B65C85A" wp14:editId="0AC4111F">
            <wp:extent cx="5629275" cy="4571546"/>
            <wp:effectExtent l="0" t="0" r="0" b="63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srcRect l="30769" t="16239" r="18910" b="11110"/>
                    <a:stretch/>
                  </pic:blipFill>
                  <pic:spPr bwMode="auto">
                    <a:xfrm>
                      <a:off x="0" y="0"/>
                      <a:ext cx="5628897" cy="4571239"/>
                    </a:xfrm>
                    <a:prstGeom prst="rect">
                      <a:avLst/>
                    </a:prstGeom>
                    <a:ln>
                      <a:noFill/>
                    </a:ln>
                    <a:extLst>
                      <a:ext uri="{53640926-AAD7-44D8-BBD7-CCE9431645EC}">
                        <a14:shadowObscured xmlns:a14="http://schemas.microsoft.com/office/drawing/2010/main"/>
                      </a:ext>
                    </a:extLst>
                  </pic:spPr>
                </pic:pic>
              </a:graphicData>
            </a:graphic>
          </wp:inline>
        </w:drawing>
      </w:r>
    </w:p>
    <w:p w:rsidR="003E3CD7" w:rsidRPr="003E3CD7" w:rsidRDefault="003E3CD7" w:rsidP="003E3CD7">
      <w:pPr>
        <w:tabs>
          <w:tab w:val="left" w:pos="426"/>
          <w:tab w:val="left" w:pos="3976"/>
        </w:tabs>
        <w:ind w:left="0" w:right="-142" w:firstLine="426"/>
        <w:rPr>
          <w:sz w:val="18"/>
          <w:szCs w:val="18"/>
        </w:rPr>
      </w:pPr>
    </w:p>
    <w:p w:rsidR="003E3CD7" w:rsidRPr="003E3CD7" w:rsidRDefault="003E3CD7" w:rsidP="003E3CD7">
      <w:pPr>
        <w:tabs>
          <w:tab w:val="left" w:pos="426"/>
          <w:tab w:val="left" w:pos="3976"/>
        </w:tabs>
        <w:ind w:left="0" w:right="-142" w:firstLine="426"/>
        <w:rPr>
          <w:sz w:val="18"/>
          <w:szCs w:val="18"/>
        </w:rPr>
      </w:pPr>
    </w:p>
    <w:p w:rsidR="00186CCC" w:rsidRDefault="00186CCC" w:rsidP="003E3CD7">
      <w:pPr>
        <w:tabs>
          <w:tab w:val="left" w:pos="426"/>
          <w:tab w:val="left" w:pos="3976"/>
        </w:tabs>
        <w:ind w:left="0" w:right="-142" w:firstLine="426"/>
        <w:rPr>
          <w:sz w:val="18"/>
          <w:szCs w:val="18"/>
        </w:rPr>
      </w:pPr>
    </w:p>
    <w:p w:rsidR="003936E3" w:rsidRPr="003936E3" w:rsidRDefault="003936E3" w:rsidP="003936E3">
      <w:pPr>
        <w:tabs>
          <w:tab w:val="left" w:pos="426"/>
          <w:tab w:val="left" w:pos="3976"/>
        </w:tabs>
        <w:ind w:left="0" w:right="-142" w:firstLine="426"/>
        <w:jc w:val="center"/>
        <w:rPr>
          <w:b/>
          <w:sz w:val="18"/>
          <w:szCs w:val="18"/>
        </w:rPr>
      </w:pPr>
      <w:r w:rsidRPr="003936E3">
        <w:rPr>
          <w:b/>
          <w:sz w:val="18"/>
          <w:szCs w:val="18"/>
        </w:rPr>
        <w:t>Оповещение</w:t>
      </w:r>
    </w:p>
    <w:p w:rsidR="003936E3" w:rsidRPr="003936E3" w:rsidRDefault="003936E3" w:rsidP="003936E3">
      <w:pPr>
        <w:tabs>
          <w:tab w:val="left" w:pos="426"/>
          <w:tab w:val="left" w:pos="3976"/>
        </w:tabs>
        <w:ind w:left="0" w:right="-142" w:firstLine="426"/>
        <w:jc w:val="center"/>
        <w:rPr>
          <w:b/>
          <w:sz w:val="18"/>
          <w:szCs w:val="18"/>
        </w:rPr>
      </w:pPr>
      <w:r w:rsidRPr="003936E3">
        <w:rPr>
          <w:b/>
          <w:sz w:val="18"/>
          <w:szCs w:val="18"/>
        </w:rPr>
        <w:t xml:space="preserve">жителей </w:t>
      </w:r>
      <w:proofErr w:type="spellStart"/>
      <w:r w:rsidRPr="003936E3">
        <w:rPr>
          <w:b/>
          <w:sz w:val="18"/>
          <w:szCs w:val="18"/>
        </w:rPr>
        <w:t>Хомутовского</w:t>
      </w:r>
      <w:proofErr w:type="spellEnd"/>
      <w:r w:rsidRPr="003936E3">
        <w:rPr>
          <w:b/>
          <w:sz w:val="18"/>
          <w:szCs w:val="18"/>
        </w:rPr>
        <w:t xml:space="preserve"> муниципального образования</w:t>
      </w:r>
    </w:p>
    <w:p w:rsidR="003936E3" w:rsidRPr="003936E3" w:rsidRDefault="003936E3" w:rsidP="003936E3">
      <w:pPr>
        <w:tabs>
          <w:tab w:val="left" w:pos="426"/>
          <w:tab w:val="left" w:pos="3976"/>
        </w:tabs>
        <w:ind w:left="0" w:right="-142" w:firstLine="426"/>
        <w:jc w:val="center"/>
        <w:rPr>
          <w:b/>
          <w:sz w:val="18"/>
          <w:szCs w:val="18"/>
        </w:rPr>
      </w:pPr>
      <w:r w:rsidRPr="003936E3">
        <w:rPr>
          <w:b/>
          <w:sz w:val="18"/>
          <w:szCs w:val="18"/>
        </w:rPr>
        <w:t>о начале публичных слушаний</w:t>
      </w:r>
    </w:p>
    <w:p w:rsidR="003936E3" w:rsidRPr="003936E3" w:rsidRDefault="003936E3" w:rsidP="003936E3">
      <w:pPr>
        <w:tabs>
          <w:tab w:val="left" w:pos="426"/>
          <w:tab w:val="left" w:pos="3976"/>
        </w:tabs>
        <w:ind w:left="0" w:right="-142" w:firstLine="426"/>
        <w:jc w:val="center"/>
        <w:rPr>
          <w:b/>
          <w:sz w:val="18"/>
          <w:szCs w:val="18"/>
        </w:rPr>
      </w:pPr>
      <w:r w:rsidRPr="003936E3">
        <w:rPr>
          <w:b/>
          <w:sz w:val="18"/>
          <w:szCs w:val="18"/>
        </w:rPr>
        <w:t>по проекту решения о предоставлении разрешения</w:t>
      </w:r>
    </w:p>
    <w:p w:rsidR="003936E3" w:rsidRPr="003936E3" w:rsidRDefault="003936E3" w:rsidP="003936E3">
      <w:pPr>
        <w:tabs>
          <w:tab w:val="left" w:pos="426"/>
          <w:tab w:val="left" w:pos="3976"/>
        </w:tabs>
        <w:ind w:left="0" w:right="-142" w:firstLine="426"/>
        <w:jc w:val="center"/>
        <w:rPr>
          <w:b/>
          <w:sz w:val="18"/>
          <w:szCs w:val="18"/>
        </w:rPr>
      </w:pPr>
      <w:r w:rsidRPr="003936E3">
        <w:rPr>
          <w:b/>
          <w:sz w:val="18"/>
          <w:szCs w:val="18"/>
        </w:rPr>
        <w:t>на отклонение от предельных параметров разрешенного строительства, реконструкции объектов капитального строительства</w:t>
      </w:r>
    </w:p>
    <w:p w:rsidR="003936E3" w:rsidRPr="003936E3" w:rsidRDefault="003936E3" w:rsidP="003936E3">
      <w:pPr>
        <w:tabs>
          <w:tab w:val="left" w:pos="426"/>
          <w:tab w:val="left" w:pos="3976"/>
        </w:tabs>
        <w:ind w:left="0" w:right="-142" w:firstLine="426"/>
        <w:jc w:val="center"/>
        <w:rPr>
          <w:b/>
          <w:sz w:val="18"/>
          <w:szCs w:val="18"/>
        </w:rPr>
      </w:pPr>
    </w:p>
    <w:p w:rsidR="003936E3" w:rsidRPr="003936E3" w:rsidRDefault="003936E3" w:rsidP="003936E3">
      <w:pPr>
        <w:tabs>
          <w:tab w:val="left" w:pos="426"/>
          <w:tab w:val="left" w:pos="3976"/>
        </w:tabs>
        <w:ind w:left="0" w:right="-142" w:firstLine="426"/>
        <w:rPr>
          <w:sz w:val="18"/>
          <w:szCs w:val="18"/>
        </w:rPr>
      </w:pPr>
      <w:r w:rsidRPr="003936E3">
        <w:rPr>
          <w:sz w:val="18"/>
          <w:szCs w:val="18"/>
        </w:rPr>
        <w:t xml:space="preserve">Комиссия по подготовке правил землепользования и застройки </w:t>
      </w:r>
      <w:proofErr w:type="spellStart"/>
      <w:r w:rsidRPr="003936E3">
        <w:rPr>
          <w:sz w:val="18"/>
          <w:szCs w:val="18"/>
        </w:rPr>
        <w:t>Хомутовского</w:t>
      </w:r>
      <w:proofErr w:type="spellEnd"/>
      <w:r w:rsidRPr="003936E3">
        <w:rPr>
          <w:sz w:val="18"/>
          <w:szCs w:val="18"/>
        </w:rPr>
        <w:t xml:space="preserve"> муниципального образования сообщает </w:t>
      </w:r>
      <w:proofErr w:type="gramStart"/>
      <w:r w:rsidRPr="003936E3">
        <w:rPr>
          <w:sz w:val="18"/>
          <w:szCs w:val="18"/>
        </w:rPr>
        <w:t>о начале публичных слушаний по проекту решения о предоставлении разрешения на отклонение от предельных параметров</w:t>
      </w:r>
      <w:proofErr w:type="gramEnd"/>
      <w:r w:rsidRPr="003936E3">
        <w:rPr>
          <w:sz w:val="18"/>
          <w:szCs w:val="18"/>
        </w:rPr>
        <w:t xml:space="preserve"> разрешенного строительства, реконструкции объектов капитального строительства:</w:t>
      </w:r>
    </w:p>
    <w:p w:rsidR="003936E3" w:rsidRPr="003936E3" w:rsidRDefault="003936E3" w:rsidP="003936E3">
      <w:pPr>
        <w:tabs>
          <w:tab w:val="left" w:pos="426"/>
          <w:tab w:val="left" w:pos="3976"/>
        </w:tabs>
        <w:ind w:left="0" w:right="-142" w:firstLine="426"/>
        <w:rPr>
          <w:sz w:val="18"/>
          <w:szCs w:val="18"/>
        </w:rPr>
      </w:pPr>
      <w:r w:rsidRPr="003936E3">
        <w:rPr>
          <w:sz w:val="18"/>
          <w:szCs w:val="18"/>
        </w:rPr>
        <w:t xml:space="preserve">в отношении земельного участка расположенного по адресу: Иркутская область, Иркутский район площадью 1015 </w:t>
      </w:r>
      <w:proofErr w:type="spellStart"/>
      <w:r w:rsidRPr="003936E3">
        <w:rPr>
          <w:sz w:val="18"/>
          <w:szCs w:val="18"/>
        </w:rPr>
        <w:t>кв.м</w:t>
      </w:r>
      <w:proofErr w:type="spellEnd"/>
      <w:r w:rsidRPr="003936E3">
        <w:rPr>
          <w:sz w:val="18"/>
          <w:szCs w:val="18"/>
        </w:rPr>
        <w:t>., кадастровый номер 38:06:100922:1919, в части уменьшения минимального размера фронтальной  стороны земельного участка с 16 метров до 10 метров (далее – проект).</w:t>
      </w:r>
    </w:p>
    <w:p w:rsidR="003936E3" w:rsidRPr="003936E3" w:rsidRDefault="003936E3" w:rsidP="003936E3">
      <w:pPr>
        <w:tabs>
          <w:tab w:val="left" w:pos="426"/>
          <w:tab w:val="left" w:pos="3976"/>
        </w:tabs>
        <w:ind w:left="0" w:right="-142" w:firstLine="426"/>
        <w:rPr>
          <w:sz w:val="18"/>
          <w:szCs w:val="18"/>
        </w:rPr>
      </w:pPr>
      <w:r w:rsidRPr="003936E3">
        <w:rPr>
          <w:sz w:val="18"/>
          <w:szCs w:val="18"/>
        </w:rPr>
        <w:t>Информационные материалы к проекту:</w:t>
      </w:r>
    </w:p>
    <w:p w:rsidR="003936E3" w:rsidRPr="003936E3" w:rsidRDefault="003936E3" w:rsidP="003936E3">
      <w:pPr>
        <w:tabs>
          <w:tab w:val="left" w:pos="426"/>
          <w:tab w:val="left" w:pos="3976"/>
        </w:tabs>
        <w:ind w:left="0" w:right="-142" w:firstLine="426"/>
        <w:rPr>
          <w:sz w:val="18"/>
          <w:szCs w:val="18"/>
        </w:rPr>
      </w:pPr>
      <w:r w:rsidRPr="003936E3">
        <w:rPr>
          <w:sz w:val="18"/>
          <w:szCs w:val="18"/>
        </w:rPr>
        <w:lastRenderedPageBreak/>
        <w:t>1)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3936E3" w:rsidRPr="003936E3" w:rsidRDefault="003936E3" w:rsidP="003936E3">
      <w:pPr>
        <w:tabs>
          <w:tab w:val="left" w:pos="426"/>
          <w:tab w:val="left" w:pos="3976"/>
        </w:tabs>
        <w:ind w:left="0" w:right="-142" w:firstLine="426"/>
        <w:rPr>
          <w:sz w:val="18"/>
          <w:szCs w:val="18"/>
        </w:rPr>
      </w:pPr>
      <w:r w:rsidRPr="003936E3">
        <w:rPr>
          <w:sz w:val="18"/>
          <w:szCs w:val="18"/>
        </w:rPr>
        <w:t>2) схема расположения земельного участка, в отношении которого подготовлен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3936E3" w:rsidRPr="003936E3" w:rsidRDefault="003936E3" w:rsidP="003936E3">
      <w:pPr>
        <w:tabs>
          <w:tab w:val="left" w:pos="426"/>
          <w:tab w:val="left" w:pos="3976"/>
        </w:tabs>
        <w:ind w:left="0" w:right="-142" w:firstLine="426"/>
        <w:rPr>
          <w:sz w:val="18"/>
          <w:szCs w:val="18"/>
        </w:rPr>
      </w:pPr>
      <w:r w:rsidRPr="003936E3">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02.11.2022 г. по 01.12.2022 г.)</w:t>
      </w:r>
    </w:p>
    <w:p w:rsidR="003936E3" w:rsidRPr="003936E3" w:rsidRDefault="003936E3" w:rsidP="003936E3">
      <w:pPr>
        <w:tabs>
          <w:tab w:val="left" w:pos="426"/>
          <w:tab w:val="left" w:pos="3976"/>
        </w:tabs>
        <w:ind w:left="0" w:right="-142" w:firstLine="426"/>
        <w:rPr>
          <w:sz w:val="18"/>
          <w:szCs w:val="18"/>
        </w:rPr>
      </w:pPr>
      <w:r w:rsidRPr="003936E3">
        <w:rPr>
          <w:sz w:val="18"/>
          <w:szCs w:val="18"/>
        </w:rPr>
        <w:t xml:space="preserve">Место экспозиции проекта: в здании Администрации </w:t>
      </w:r>
      <w:proofErr w:type="spellStart"/>
      <w:r w:rsidRPr="003936E3">
        <w:rPr>
          <w:sz w:val="18"/>
          <w:szCs w:val="18"/>
        </w:rPr>
        <w:t>Хомутовского</w:t>
      </w:r>
      <w:proofErr w:type="spellEnd"/>
      <w:r w:rsidRPr="003936E3">
        <w:rPr>
          <w:sz w:val="18"/>
          <w:szCs w:val="18"/>
        </w:rPr>
        <w:t xml:space="preserve"> муниципального образования по адресу: Иркутская область, Иркутский район, с. Хомутово, ул. Кирова, 7</w:t>
      </w:r>
      <w:proofErr w:type="gramStart"/>
      <w:r w:rsidRPr="003936E3">
        <w:rPr>
          <w:sz w:val="18"/>
          <w:szCs w:val="18"/>
        </w:rPr>
        <w:t xml:space="preserve"> А</w:t>
      </w:r>
      <w:proofErr w:type="gramEnd"/>
      <w:r w:rsidRPr="003936E3">
        <w:rPr>
          <w:sz w:val="18"/>
          <w:szCs w:val="18"/>
        </w:rPr>
        <w:t>, 1 этаж, 3 кабинет (отдел градостроительства, земельных и имущественных отношений)</w:t>
      </w:r>
    </w:p>
    <w:p w:rsidR="003936E3" w:rsidRPr="003936E3" w:rsidRDefault="003936E3" w:rsidP="003936E3">
      <w:pPr>
        <w:tabs>
          <w:tab w:val="left" w:pos="426"/>
          <w:tab w:val="left" w:pos="3976"/>
        </w:tabs>
        <w:ind w:left="0" w:right="-142" w:firstLine="426"/>
        <w:rPr>
          <w:sz w:val="18"/>
          <w:szCs w:val="18"/>
        </w:rPr>
      </w:pPr>
      <w:r w:rsidRPr="003936E3">
        <w:rPr>
          <w:sz w:val="18"/>
          <w:szCs w:val="18"/>
        </w:rPr>
        <w:t>Дата открытия экспозиции проекта: 02.11.2022 г.</w:t>
      </w:r>
    </w:p>
    <w:p w:rsidR="003936E3" w:rsidRPr="003936E3" w:rsidRDefault="003936E3" w:rsidP="003936E3">
      <w:pPr>
        <w:tabs>
          <w:tab w:val="left" w:pos="426"/>
          <w:tab w:val="left" w:pos="3976"/>
        </w:tabs>
        <w:ind w:left="0" w:right="-142" w:firstLine="426"/>
        <w:rPr>
          <w:sz w:val="18"/>
          <w:szCs w:val="18"/>
        </w:rPr>
      </w:pPr>
      <w:r w:rsidRPr="003936E3">
        <w:rPr>
          <w:sz w:val="18"/>
          <w:szCs w:val="18"/>
        </w:rPr>
        <w:t xml:space="preserve">Срок, время проведения экспозиции проекта: с 02.11.2022 г. по 01.12.2022г. включительно. </w:t>
      </w:r>
    </w:p>
    <w:p w:rsidR="003936E3" w:rsidRPr="003936E3" w:rsidRDefault="003936E3" w:rsidP="003936E3">
      <w:pPr>
        <w:tabs>
          <w:tab w:val="left" w:pos="426"/>
          <w:tab w:val="left" w:pos="3976"/>
        </w:tabs>
        <w:ind w:left="0" w:right="-142" w:firstLine="426"/>
        <w:rPr>
          <w:sz w:val="18"/>
          <w:szCs w:val="18"/>
        </w:rPr>
      </w:pPr>
      <w:r w:rsidRPr="003936E3">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3936E3" w:rsidRPr="003936E3" w:rsidRDefault="003936E3" w:rsidP="003936E3">
      <w:pPr>
        <w:tabs>
          <w:tab w:val="left" w:pos="426"/>
          <w:tab w:val="left" w:pos="3976"/>
        </w:tabs>
        <w:ind w:left="0" w:right="-142" w:firstLine="426"/>
        <w:rPr>
          <w:sz w:val="18"/>
          <w:szCs w:val="18"/>
        </w:rPr>
      </w:pPr>
      <w:r w:rsidRPr="003936E3">
        <w:rPr>
          <w:sz w:val="18"/>
          <w:szCs w:val="18"/>
        </w:rPr>
        <w:t xml:space="preserve">Собрания участников публичных слушаний: </w:t>
      </w:r>
    </w:p>
    <w:p w:rsidR="003936E3" w:rsidRPr="003936E3" w:rsidRDefault="003936E3" w:rsidP="003936E3">
      <w:pPr>
        <w:tabs>
          <w:tab w:val="left" w:pos="426"/>
          <w:tab w:val="left" w:pos="3976"/>
        </w:tabs>
        <w:ind w:left="0" w:right="-142" w:firstLine="426"/>
        <w:rPr>
          <w:sz w:val="18"/>
          <w:szCs w:val="18"/>
        </w:rPr>
      </w:pPr>
      <w:r w:rsidRPr="003936E3">
        <w:rPr>
          <w:sz w:val="18"/>
          <w:szCs w:val="18"/>
        </w:rPr>
        <w:t>- Регистрация лиц, участвующих в собрании участников публичных слушаний: 01.12.2022 г.</w:t>
      </w:r>
    </w:p>
    <w:p w:rsidR="003936E3" w:rsidRPr="003936E3" w:rsidRDefault="003936E3" w:rsidP="003936E3">
      <w:pPr>
        <w:tabs>
          <w:tab w:val="left" w:pos="426"/>
          <w:tab w:val="left" w:pos="3976"/>
        </w:tabs>
        <w:ind w:left="0" w:right="-142" w:firstLine="426"/>
        <w:rPr>
          <w:sz w:val="18"/>
          <w:szCs w:val="18"/>
        </w:rPr>
      </w:pPr>
      <w:r w:rsidRPr="003936E3">
        <w:rPr>
          <w:sz w:val="18"/>
          <w:szCs w:val="18"/>
        </w:rPr>
        <w:t xml:space="preserve">(с 15:30 до 16:00 часов) по адресу: в здании Администрации </w:t>
      </w:r>
      <w:proofErr w:type="spellStart"/>
      <w:r w:rsidRPr="003936E3">
        <w:rPr>
          <w:sz w:val="18"/>
          <w:szCs w:val="18"/>
        </w:rPr>
        <w:t>Хомутовского</w:t>
      </w:r>
      <w:proofErr w:type="spellEnd"/>
      <w:r w:rsidRPr="003936E3">
        <w:rPr>
          <w:sz w:val="18"/>
          <w:szCs w:val="18"/>
        </w:rPr>
        <w:t xml:space="preserve"> муниципального образования по адресу: Иркутская область, Иркутский район, с. Хомутово, ул. Кирова, 7</w:t>
      </w:r>
      <w:proofErr w:type="gramStart"/>
      <w:r w:rsidRPr="003936E3">
        <w:rPr>
          <w:sz w:val="18"/>
          <w:szCs w:val="18"/>
        </w:rPr>
        <w:t xml:space="preserve"> А</w:t>
      </w:r>
      <w:proofErr w:type="gramEnd"/>
      <w:r w:rsidRPr="003936E3">
        <w:rPr>
          <w:sz w:val="18"/>
          <w:szCs w:val="18"/>
        </w:rPr>
        <w:t>, 1 этаж, 3 кабинет;</w:t>
      </w:r>
    </w:p>
    <w:p w:rsidR="003936E3" w:rsidRPr="003936E3" w:rsidRDefault="003936E3" w:rsidP="003936E3">
      <w:pPr>
        <w:tabs>
          <w:tab w:val="left" w:pos="426"/>
          <w:tab w:val="left" w:pos="3976"/>
        </w:tabs>
        <w:ind w:left="0" w:right="-142" w:firstLine="426"/>
        <w:rPr>
          <w:sz w:val="18"/>
          <w:szCs w:val="18"/>
        </w:rPr>
      </w:pPr>
      <w:r w:rsidRPr="003936E3">
        <w:rPr>
          <w:sz w:val="18"/>
          <w:szCs w:val="18"/>
        </w:rPr>
        <w:t>- Собрание участников публичных слушаний: 01.12.2022 в 16:00 часов.</w:t>
      </w:r>
    </w:p>
    <w:p w:rsidR="003936E3" w:rsidRPr="003936E3" w:rsidRDefault="003936E3" w:rsidP="003936E3">
      <w:pPr>
        <w:tabs>
          <w:tab w:val="left" w:pos="426"/>
          <w:tab w:val="left" w:pos="3976"/>
        </w:tabs>
        <w:ind w:left="0" w:right="-142" w:firstLine="426"/>
        <w:rPr>
          <w:sz w:val="18"/>
          <w:szCs w:val="18"/>
        </w:rPr>
      </w:pPr>
      <w:proofErr w:type="gramStart"/>
      <w:r w:rsidRPr="003936E3">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3936E3" w:rsidRPr="003936E3" w:rsidRDefault="003936E3" w:rsidP="003936E3">
      <w:pPr>
        <w:tabs>
          <w:tab w:val="left" w:pos="426"/>
          <w:tab w:val="left" w:pos="3976"/>
        </w:tabs>
        <w:ind w:left="0" w:right="-142" w:firstLine="426"/>
        <w:rPr>
          <w:sz w:val="18"/>
          <w:szCs w:val="18"/>
        </w:rPr>
      </w:pPr>
      <w:r w:rsidRPr="003936E3">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3936E3" w:rsidRPr="003936E3" w:rsidRDefault="003936E3" w:rsidP="003936E3">
      <w:pPr>
        <w:tabs>
          <w:tab w:val="left" w:pos="426"/>
          <w:tab w:val="left" w:pos="3976"/>
        </w:tabs>
        <w:ind w:left="0" w:right="-142" w:firstLine="426"/>
        <w:rPr>
          <w:sz w:val="18"/>
          <w:szCs w:val="18"/>
        </w:rPr>
      </w:pPr>
      <w:r w:rsidRPr="003936E3">
        <w:rPr>
          <w:sz w:val="18"/>
          <w:szCs w:val="18"/>
        </w:rPr>
        <w:t>- в письменной или устной форме в ходе проведения собрания участников публичных слушаний;</w:t>
      </w:r>
    </w:p>
    <w:p w:rsidR="003936E3" w:rsidRPr="003936E3" w:rsidRDefault="003936E3" w:rsidP="003936E3">
      <w:pPr>
        <w:tabs>
          <w:tab w:val="left" w:pos="426"/>
          <w:tab w:val="left" w:pos="3976"/>
        </w:tabs>
        <w:ind w:left="0" w:right="-142" w:firstLine="426"/>
        <w:rPr>
          <w:sz w:val="18"/>
          <w:szCs w:val="18"/>
        </w:rPr>
      </w:pPr>
      <w:r w:rsidRPr="003936E3">
        <w:rPr>
          <w:sz w:val="18"/>
          <w:szCs w:val="18"/>
        </w:rPr>
        <w:t xml:space="preserve">- в письменной форме в адрес Администрации </w:t>
      </w:r>
      <w:proofErr w:type="spellStart"/>
      <w:r w:rsidRPr="003936E3">
        <w:rPr>
          <w:sz w:val="18"/>
          <w:szCs w:val="18"/>
        </w:rPr>
        <w:t>Хомутовского</w:t>
      </w:r>
      <w:proofErr w:type="spellEnd"/>
      <w:r w:rsidRPr="003936E3">
        <w:rPr>
          <w:sz w:val="18"/>
          <w:szCs w:val="18"/>
        </w:rPr>
        <w:t xml:space="preserve"> муниципального образования по адресу: </w:t>
      </w:r>
      <w:proofErr w:type="gramStart"/>
      <w:r w:rsidRPr="003936E3">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3936E3" w:rsidRPr="003936E3" w:rsidRDefault="003936E3" w:rsidP="003936E3">
      <w:pPr>
        <w:tabs>
          <w:tab w:val="left" w:pos="426"/>
          <w:tab w:val="left" w:pos="3976"/>
        </w:tabs>
        <w:ind w:left="0" w:right="-142" w:firstLine="426"/>
        <w:rPr>
          <w:sz w:val="18"/>
          <w:szCs w:val="18"/>
        </w:rPr>
      </w:pPr>
      <w:r w:rsidRPr="003936E3">
        <w:rPr>
          <w:sz w:val="18"/>
          <w:szCs w:val="18"/>
        </w:rPr>
        <w:t xml:space="preserve">Проект и информационные материалы к нему будут размещены на официальном сайте администрации </w:t>
      </w:r>
      <w:proofErr w:type="spellStart"/>
      <w:r w:rsidRPr="003936E3">
        <w:rPr>
          <w:sz w:val="18"/>
          <w:szCs w:val="18"/>
        </w:rPr>
        <w:t>Хомутовского</w:t>
      </w:r>
      <w:proofErr w:type="spellEnd"/>
      <w:r w:rsidRPr="003936E3">
        <w:rPr>
          <w:sz w:val="18"/>
          <w:szCs w:val="18"/>
        </w:rPr>
        <w:t xml:space="preserve"> муниципального образования в информационно-телекоммуникационной сети "Интернет" (http://khomutovskoe-mo.ru) и в газете «Вестник </w:t>
      </w:r>
      <w:proofErr w:type="spellStart"/>
      <w:r w:rsidRPr="003936E3">
        <w:rPr>
          <w:sz w:val="18"/>
          <w:szCs w:val="18"/>
        </w:rPr>
        <w:t>Хомутовского</w:t>
      </w:r>
      <w:proofErr w:type="spellEnd"/>
      <w:r w:rsidRPr="003936E3">
        <w:rPr>
          <w:sz w:val="18"/>
          <w:szCs w:val="18"/>
        </w:rPr>
        <w:t xml:space="preserve"> поселения»: с 02.11.2022г. по 01.12.2022г.</w:t>
      </w:r>
    </w:p>
    <w:p w:rsidR="00186CCC" w:rsidRDefault="003936E3" w:rsidP="003936E3">
      <w:pPr>
        <w:tabs>
          <w:tab w:val="left" w:pos="426"/>
          <w:tab w:val="left" w:pos="3976"/>
        </w:tabs>
        <w:ind w:left="0" w:right="-142" w:firstLine="426"/>
        <w:rPr>
          <w:sz w:val="18"/>
          <w:szCs w:val="18"/>
        </w:rPr>
      </w:pPr>
      <w:r w:rsidRPr="003936E3">
        <w:rPr>
          <w:sz w:val="18"/>
          <w:szCs w:val="18"/>
        </w:rPr>
        <w:t>Справки по вопросам организации и проведения публичных слушаний по телефону: 696-182,696-501.</w:t>
      </w:r>
    </w:p>
    <w:p w:rsidR="00186CCC" w:rsidRDefault="00186CCC" w:rsidP="00186CCC">
      <w:pPr>
        <w:tabs>
          <w:tab w:val="left" w:pos="426"/>
          <w:tab w:val="left" w:pos="3976"/>
        </w:tabs>
        <w:ind w:left="0" w:right="-142" w:firstLine="426"/>
        <w:jc w:val="center"/>
        <w:rPr>
          <w:sz w:val="18"/>
          <w:szCs w:val="18"/>
        </w:rPr>
      </w:pPr>
    </w:p>
    <w:p w:rsidR="0082681D" w:rsidRPr="007A6408" w:rsidRDefault="0082681D" w:rsidP="0082681D">
      <w:pPr>
        <w:tabs>
          <w:tab w:val="left" w:pos="426"/>
          <w:tab w:val="left" w:pos="3976"/>
        </w:tabs>
        <w:ind w:left="0" w:right="-142" w:firstLine="426"/>
        <w:jc w:val="center"/>
        <w:rPr>
          <w:b/>
          <w:sz w:val="18"/>
          <w:szCs w:val="18"/>
        </w:rPr>
      </w:pPr>
      <w:r w:rsidRPr="007A6408">
        <w:rPr>
          <w:sz w:val="18"/>
          <w:szCs w:val="18"/>
        </w:rPr>
        <w:t>РОССИЙСКАЯ ФЕДЕРАЦИЯ</w:t>
      </w:r>
    </w:p>
    <w:p w:rsidR="0082681D" w:rsidRPr="007A6408" w:rsidRDefault="0082681D" w:rsidP="0082681D">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82681D" w:rsidRPr="007A6408" w:rsidRDefault="0082681D" w:rsidP="0082681D">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82681D" w:rsidRDefault="0082681D" w:rsidP="0082681D">
      <w:pPr>
        <w:tabs>
          <w:tab w:val="left" w:pos="426"/>
          <w:tab w:val="left" w:pos="3976"/>
        </w:tabs>
        <w:ind w:left="426" w:right="282" w:firstLine="426"/>
        <w:jc w:val="center"/>
        <w:rPr>
          <w:b/>
          <w:bCs/>
          <w:sz w:val="18"/>
          <w:szCs w:val="18"/>
        </w:rPr>
      </w:pPr>
      <w:r w:rsidRPr="007A6408">
        <w:rPr>
          <w:b/>
          <w:bCs/>
          <w:sz w:val="18"/>
          <w:szCs w:val="18"/>
        </w:rPr>
        <w:t>АДМИНИСТРАЦИЯ</w:t>
      </w:r>
    </w:p>
    <w:p w:rsidR="0082681D" w:rsidRPr="007A6408" w:rsidRDefault="0082681D" w:rsidP="0082681D">
      <w:pPr>
        <w:tabs>
          <w:tab w:val="left" w:pos="426"/>
          <w:tab w:val="left" w:pos="3976"/>
        </w:tabs>
        <w:ind w:left="426" w:right="282" w:firstLine="426"/>
        <w:jc w:val="center"/>
        <w:rPr>
          <w:b/>
          <w:bCs/>
          <w:sz w:val="18"/>
          <w:szCs w:val="18"/>
        </w:rPr>
      </w:pPr>
      <w:r>
        <w:rPr>
          <w:b/>
          <w:bCs/>
          <w:sz w:val="18"/>
          <w:szCs w:val="18"/>
        </w:rPr>
        <w:t>ПОСТАНОВЛЕНИЕ</w:t>
      </w:r>
    </w:p>
    <w:p w:rsidR="0082681D" w:rsidRPr="007A6408" w:rsidRDefault="0082681D" w:rsidP="0082681D">
      <w:pPr>
        <w:tabs>
          <w:tab w:val="left" w:pos="426"/>
          <w:tab w:val="left" w:pos="3976"/>
        </w:tabs>
        <w:ind w:left="426" w:right="282" w:firstLine="426"/>
        <w:rPr>
          <w:sz w:val="18"/>
          <w:szCs w:val="18"/>
        </w:rPr>
      </w:pPr>
      <w:r>
        <w:rPr>
          <w:bCs/>
          <w:sz w:val="18"/>
          <w:szCs w:val="18"/>
          <w:u w:val="single"/>
        </w:rPr>
        <w:t>07.11</w:t>
      </w:r>
      <w:r w:rsidRPr="00B20ADA">
        <w:rPr>
          <w:sz w:val="18"/>
          <w:szCs w:val="18"/>
          <w:u w:val="single"/>
        </w:rPr>
        <w:t>.2022</w:t>
      </w:r>
      <w:r>
        <w:rPr>
          <w:sz w:val="18"/>
          <w:szCs w:val="18"/>
          <w:u w:val="single"/>
        </w:rPr>
        <w:t xml:space="preserve">  № 243 о/д</w:t>
      </w:r>
    </w:p>
    <w:p w:rsidR="0082681D" w:rsidRDefault="0082681D" w:rsidP="0082681D">
      <w:pPr>
        <w:tabs>
          <w:tab w:val="left" w:pos="426"/>
          <w:tab w:val="left" w:pos="3976"/>
        </w:tabs>
        <w:ind w:left="426" w:right="282" w:firstLine="426"/>
        <w:rPr>
          <w:sz w:val="18"/>
          <w:szCs w:val="18"/>
        </w:rPr>
      </w:pPr>
      <w:r w:rsidRPr="007A6408">
        <w:rPr>
          <w:sz w:val="18"/>
          <w:szCs w:val="18"/>
        </w:rPr>
        <w:t xml:space="preserve">       с. Хомутово </w:t>
      </w:r>
    </w:p>
    <w:p w:rsidR="0082681D" w:rsidRPr="007A6408" w:rsidRDefault="0082681D" w:rsidP="0082681D">
      <w:pPr>
        <w:tabs>
          <w:tab w:val="left" w:pos="426"/>
          <w:tab w:val="left" w:pos="3976"/>
        </w:tabs>
        <w:ind w:left="426" w:right="282" w:firstLine="426"/>
        <w:rPr>
          <w:sz w:val="18"/>
          <w:szCs w:val="18"/>
        </w:rPr>
      </w:pPr>
    </w:p>
    <w:p w:rsidR="0082681D" w:rsidRPr="00886F52" w:rsidRDefault="0082681D" w:rsidP="0082681D">
      <w:pPr>
        <w:tabs>
          <w:tab w:val="left" w:pos="3976"/>
        </w:tabs>
        <w:ind w:left="0" w:right="141" w:firstLine="284"/>
        <w:rPr>
          <w:sz w:val="18"/>
          <w:szCs w:val="18"/>
        </w:rPr>
      </w:pPr>
    </w:p>
    <w:p w:rsidR="00FF06ED" w:rsidRDefault="00FF06ED" w:rsidP="00FF06ED">
      <w:pPr>
        <w:tabs>
          <w:tab w:val="left" w:pos="3976"/>
        </w:tabs>
        <w:ind w:left="0" w:right="141" w:firstLine="284"/>
        <w:rPr>
          <w:sz w:val="18"/>
          <w:szCs w:val="18"/>
        </w:rPr>
      </w:pPr>
      <w:r w:rsidRPr="00FF06ED">
        <w:rPr>
          <w:sz w:val="18"/>
          <w:szCs w:val="18"/>
        </w:rPr>
        <w:t xml:space="preserve">О внесении изменений в постановление администрации от 22.06.2022 №172 о/д «Об утверждении муниципальной программы </w:t>
      </w:r>
      <w:proofErr w:type="spellStart"/>
      <w:r w:rsidRPr="00FF06ED">
        <w:rPr>
          <w:sz w:val="18"/>
          <w:szCs w:val="18"/>
        </w:rPr>
        <w:t>Хомутовского</w:t>
      </w:r>
      <w:proofErr w:type="spellEnd"/>
      <w:r w:rsidRPr="00FF06ED">
        <w:rPr>
          <w:sz w:val="18"/>
          <w:szCs w:val="18"/>
        </w:rPr>
        <w:t xml:space="preserve"> муниципального образования «Развитие дорожного хозяйства и повышение безопасности дорожного движения» на 2022-2024 годы</w:t>
      </w:r>
      <w:r>
        <w:rPr>
          <w:sz w:val="18"/>
          <w:szCs w:val="18"/>
        </w:rPr>
        <w:t>.</w:t>
      </w:r>
    </w:p>
    <w:p w:rsidR="00FF06ED" w:rsidRDefault="00FF06ED" w:rsidP="00FF06ED">
      <w:pPr>
        <w:tabs>
          <w:tab w:val="left" w:pos="3976"/>
        </w:tabs>
        <w:ind w:left="0" w:right="141" w:firstLine="284"/>
        <w:rPr>
          <w:sz w:val="18"/>
          <w:szCs w:val="18"/>
        </w:rPr>
      </w:pPr>
    </w:p>
    <w:p w:rsidR="00FF06ED" w:rsidRDefault="00FF06ED" w:rsidP="00FF06ED">
      <w:pPr>
        <w:tabs>
          <w:tab w:val="left" w:pos="3976"/>
        </w:tabs>
        <w:ind w:left="0" w:right="141" w:firstLine="284"/>
        <w:rPr>
          <w:sz w:val="18"/>
          <w:szCs w:val="18"/>
        </w:rPr>
      </w:pPr>
      <w:proofErr w:type="gramStart"/>
      <w:r w:rsidRPr="00FF06ED">
        <w:rPr>
          <w:sz w:val="18"/>
          <w:szCs w:val="18"/>
        </w:rPr>
        <w:t xml:space="preserve">Руководствуясь ст.179 Бюджетного кодекса Российской Федерации, ст.14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Порядком принятия решений о разработке муниципальных Программ </w:t>
      </w:r>
      <w:proofErr w:type="spellStart"/>
      <w:r w:rsidRPr="00FF06ED">
        <w:rPr>
          <w:sz w:val="18"/>
          <w:szCs w:val="18"/>
        </w:rPr>
        <w:t>Хомутовского</w:t>
      </w:r>
      <w:proofErr w:type="spellEnd"/>
      <w:r w:rsidRPr="00FF06ED">
        <w:rPr>
          <w:sz w:val="18"/>
          <w:szCs w:val="18"/>
        </w:rPr>
        <w:t xml:space="preserve"> муниципального образования, их формирования и реализации, и Порядка проведения критериев оценки эффективности реализации</w:t>
      </w:r>
      <w:proofErr w:type="gramEnd"/>
      <w:r w:rsidRPr="00FF06ED">
        <w:rPr>
          <w:sz w:val="18"/>
          <w:szCs w:val="18"/>
        </w:rPr>
        <w:t xml:space="preserve"> муниципальных программ </w:t>
      </w:r>
      <w:proofErr w:type="spellStart"/>
      <w:r w:rsidRPr="00FF06ED">
        <w:rPr>
          <w:sz w:val="18"/>
          <w:szCs w:val="18"/>
        </w:rPr>
        <w:t>Хомутовского</w:t>
      </w:r>
      <w:proofErr w:type="spellEnd"/>
      <w:r w:rsidRPr="00FF06ED">
        <w:rPr>
          <w:sz w:val="18"/>
          <w:szCs w:val="18"/>
        </w:rPr>
        <w:t xml:space="preserve"> муниципального образования, утвержденным Постановлением Главы администрации  от 06.11.2013 № 197о/д, Уставом </w:t>
      </w:r>
      <w:proofErr w:type="spellStart"/>
      <w:r w:rsidRPr="00FF06ED">
        <w:rPr>
          <w:sz w:val="18"/>
          <w:szCs w:val="18"/>
        </w:rPr>
        <w:t>Хомутовского</w:t>
      </w:r>
      <w:proofErr w:type="spellEnd"/>
      <w:r w:rsidRPr="00FF06ED">
        <w:rPr>
          <w:sz w:val="18"/>
          <w:szCs w:val="18"/>
        </w:rPr>
        <w:t xml:space="preserve"> муниципального образования, Администрация </w:t>
      </w:r>
      <w:proofErr w:type="spellStart"/>
      <w:r w:rsidRPr="00FF06ED">
        <w:rPr>
          <w:sz w:val="18"/>
          <w:szCs w:val="18"/>
        </w:rPr>
        <w:t>Хомутовского</w:t>
      </w:r>
      <w:proofErr w:type="spellEnd"/>
      <w:r w:rsidRPr="00FF06ED">
        <w:rPr>
          <w:sz w:val="18"/>
          <w:szCs w:val="18"/>
        </w:rPr>
        <w:t xml:space="preserve"> муниципального образования</w:t>
      </w:r>
      <w:r w:rsidR="0024023A">
        <w:rPr>
          <w:sz w:val="18"/>
          <w:szCs w:val="18"/>
        </w:rPr>
        <w:t>.</w:t>
      </w:r>
    </w:p>
    <w:p w:rsidR="0024023A" w:rsidRPr="00FF06ED" w:rsidRDefault="0024023A" w:rsidP="00FF06ED">
      <w:pPr>
        <w:tabs>
          <w:tab w:val="left" w:pos="3976"/>
        </w:tabs>
        <w:ind w:left="0" w:right="141" w:firstLine="284"/>
        <w:rPr>
          <w:sz w:val="18"/>
          <w:szCs w:val="18"/>
        </w:rPr>
      </w:pPr>
    </w:p>
    <w:p w:rsidR="00FF06ED" w:rsidRDefault="00FF06ED" w:rsidP="00FF06ED">
      <w:pPr>
        <w:tabs>
          <w:tab w:val="left" w:pos="3976"/>
        </w:tabs>
        <w:ind w:left="0" w:right="141" w:firstLine="284"/>
        <w:rPr>
          <w:sz w:val="18"/>
          <w:szCs w:val="18"/>
        </w:rPr>
      </w:pPr>
      <w:r w:rsidRPr="00FF06ED">
        <w:rPr>
          <w:sz w:val="18"/>
          <w:szCs w:val="18"/>
        </w:rPr>
        <w:t>ПОСТАНОВЛЯЕТ:</w:t>
      </w:r>
    </w:p>
    <w:p w:rsidR="00476209" w:rsidRPr="00FF06ED" w:rsidRDefault="00476209" w:rsidP="00FF06ED">
      <w:pPr>
        <w:tabs>
          <w:tab w:val="left" w:pos="3976"/>
        </w:tabs>
        <w:ind w:left="0" w:right="141" w:firstLine="284"/>
        <w:rPr>
          <w:sz w:val="18"/>
          <w:szCs w:val="18"/>
        </w:rPr>
      </w:pPr>
    </w:p>
    <w:p w:rsidR="00FF06ED" w:rsidRPr="00FF06ED" w:rsidRDefault="0024023A" w:rsidP="000017D7">
      <w:pPr>
        <w:tabs>
          <w:tab w:val="left" w:pos="3976"/>
        </w:tabs>
        <w:ind w:left="0" w:right="141" w:firstLine="284"/>
        <w:rPr>
          <w:sz w:val="18"/>
          <w:szCs w:val="18"/>
        </w:rPr>
      </w:pPr>
      <w:r>
        <w:rPr>
          <w:sz w:val="18"/>
          <w:szCs w:val="18"/>
        </w:rPr>
        <w:t xml:space="preserve">1. </w:t>
      </w:r>
      <w:r w:rsidR="00FF06ED" w:rsidRPr="00FF06ED">
        <w:rPr>
          <w:sz w:val="18"/>
          <w:szCs w:val="18"/>
        </w:rPr>
        <w:t xml:space="preserve">В постановление администрации </w:t>
      </w:r>
      <w:proofErr w:type="spellStart"/>
      <w:r w:rsidR="00FF06ED" w:rsidRPr="00FF06ED">
        <w:rPr>
          <w:sz w:val="18"/>
          <w:szCs w:val="18"/>
        </w:rPr>
        <w:t>Хомутовского</w:t>
      </w:r>
      <w:proofErr w:type="spellEnd"/>
      <w:r w:rsidR="00FF06ED" w:rsidRPr="00FF06ED">
        <w:rPr>
          <w:sz w:val="18"/>
          <w:szCs w:val="18"/>
        </w:rPr>
        <w:t xml:space="preserve"> муниципального образования от 22.06.2022 №172о/д «Об утверж</w:t>
      </w:r>
      <w:r w:rsidR="001816CE">
        <w:rPr>
          <w:sz w:val="18"/>
          <w:szCs w:val="18"/>
        </w:rPr>
        <w:t xml:space="preserve">дении </w:t>
      </w:r>
      <w:r w:rsidR="00FF06ED" w:rsidRPr="00FF06ED">
        <w:rPr>
          <w:sz w:val="18"/>
          <w:szCs w:val="18"/>
        </w:rPr>
        <w:t xml:space="preserve">муниципальной программы </w:t>
      </w:r>
      <w:proofErr w:type="spellStart"/>
      <w:r w:rsidR="00FF06ED" w:rsidRPr="00FF06ED">
        <w:rPr>
          <w:sz w:val="18"/>
          <w:szCs w:val="18"/>
        </w:rPr>
        <w:t>Хомутовского</w:t>
      </w:r>
      <w:proofErr w:type="spellEnd"/>
      <w:r w:rsidR="00FF06ED" w:rsidRPr="00FF06ED">
        <w:rPr>
          <w:sz w:val="18"/>
          <w:szCs w:val="18"/>
        </w:rPr>
        <w:t xml:space="preserve"> муниципального образования «Развитие дорожного хозяйства и повышение безопасности дорожного движения» на 2022-2024 годы» внести следующие изменения:</w:t>
      </w:r>
    </w:p>
    <w:p w:rsidR="00FF06ED" w:rsidRPr="00FF06ED" w:rsidRDefault="00FF06ED" w:rsidP="00FF06ED">
      <w:pPr>
        <w:tabs>
          <w:tab w:val="left" w:pos="3976"/>
        </w:tabs>
        <w:ind w:left="0" w:right="141" w:firstLine="284"/>
        <w:rPr>
          <w:sz w:val="18"/>
          <w:szCs w:val="18"/>
        </w:rPr>
      </w:pPr>
      <w:r w:rsidRPr="00FF06ED">
        <w:rPr>
          <w:sz w:val="18"/>
          <w:szCs w:val="18"/>
        </w:rPr>
        <w:t xml:space="preserve">1.1. Таблицу № 2 в п. 5 муниципальной программы </w:t>
      </w:r>
      <w:proofErr w:type="spellStart"/>
      <w:r w:rsidRPr="00FF06ED">
        <w:rPr>
          <w:sz w:val="18"/>
          <w:szCs w:val="18"/>
        </w:rPr>
        <w:t>Хомутовского</w:t>
      </w:r>
      <w:proofErr w:type="spellEnd"/>
      <w:r w:rsidRPr="00FF06ED">
        <w:rPr>
          <w:sz w:val="18"/>
          <w:szCs w:val="18"/>
        </w:rPr>
        <w:t xml:space="preserve"> муниципального образования «Развитие дорожного хозяйства и повышение безопасности дорожного движения» на 2022-2024 годы изменить и изложить в следующей редакции:</w:t>
      </w:r>
    </w:p>
    <w:p w:rsidR="00FF06ED" w:rsidRPr="00FF06ED" w:rsidRDefault="00FF06ED" w:rsidP="00FF06ED">
      <w:pPr>
        <w:tabs>
          <w:tab w:val="left" w:pos="3976"/>
        </w:tabs>
        <w:ind w:left="0" w:right="141" w:firstLine="284"/>
        <w:rPr>
          <w:sz w:val="18"/>
          <w:szCs w:val="18"/>
        </w:rPr>
      </w:pPr>
    </w:p>
    <w:p w:rsidR="00FF06ED" w:rsidRPr="00FF06ED" w:rsidRDefault="00FF06ED" w:rsidP="00D37FAD">
      <w:pPr>
        <w:tabs>
          <w:tab w:val="left" w:pos="3976"/>
        </w:tabs>
        <w:ind w:left="0" w:right="141" w:firstLine="284"/>
        <w:jc w:val="right"/>
        <w:rPr>
          <w:sz w:val="18"/>
          <w:szCs w:val="18"/>
        </w:rPr>
      </w:pPr>
      <w:r w:rsidRPr="00FF06ED">
        <w:rPr>
          <w:sz w:val="18"/>
          <w:szCs w:val="18"/>
        </w:rPr>
        <w:tab/>
        <w:t>Таблица № 2</w:t>
      </w:r>
    </w:p>
    <w:tbl>
      <w:tblPr>
        <w:tblStyle w:val="aa"/>
        <w:tblW w:w="10348" w:type="dxa"/>
        <w:tblInd w:w="108" w:type="dxa"/>
        <w:tblLook w:val="04A0" w:firstRow="1" w:lastRow="0" w:firstColumn="1" w:lastColumn="0" w:noHBand="0" w:noVBand="1"/>
      </w:tblPr>
      <w:tblGrid>
        <w:gridCol w:w="3686"/>
        <w:gridCol w:w="1984"/>
        <w:gridCol w:w="1560"/>
        <w:gridCol w:w="1559"/>
        <w:gridCol w:w="1559"/>
      </w:tblGrid>
      <w:tr w:rsidR="00FF06ED" w:rsidRPr="00FF06ED" w:rsidTr="00434B19">
        <w:tc>
          <w:tcPr>
            <w:tcW w:w="3686" w:type="dxa"/>
          </w:tcPr>
          <w:p w:rsidR="00FF06ED" w:rsidRPr="00FF06ED" w:rsidRDefault="00FF06ED" w:rsidP="00FF06ED">
            <w:pPr>
              <w:tabs>
                <w:tab w:val="left" w:pos="3976"/>
              </w:tabs>
              <w:ind w:left="0" w:right="141" w:firstLine="284"/>
              <w:rPr>
                <w:sz w:val="18"/>
                <w:szCs w:val="18"/>
              </w:rPr>
            </w:pPr>
            <w:r w:rsidRPr="00FF06ED">
              <w:rPr>
                <w:sz w:val="18"/>
                <w:szCs w:val="18"/>
              </w:rPr>
              <w:t>Сроки реализации</w:t>
            </w:r>
          </w:p>
        </w:tc>
        <w:tc>
          <w:tcPr>
            <w:tcW w:w="1984" w:type="dxa"/>
          </w:tcPr>
          <w:p w:rsidR="00FF06ED" w:rsidRPr="00FF06ED" w:rsidRDefault="00FF06ED" w:rsidP="00FF06ED">
            <w:pPr>
              <w:tabs>
                <w:tab w:val="left" w:pos="3976"/>
              </w:tabs>
              <w:ind w:left="0" w:right="141" w:firstLine="284"/>
              <w:rPr>
                <w:sz w:val="18"/>
                <w:szCs w:val="18"/>
              </w:rPr>
            </w:pPr>
            <w:r w:rsidRPr="00FF06ED">
              <w:rPr>
                <w:sz w:val="18"/>
                <w:szCs w:val="18"/>
              </w:rPr>
              <w:t>Всего</w:t>
            </w:r>
          </w:p>
        </w:tc>
        <w:tc>
          <w:tcPr>
            <w:tcW w:w="1560" w:type="dxa"/>
          </w:tcPr>
          <w:p w:rsidR="00FF06ED" w:rsidRPr="00FF06ED" w:rsidRDefault="00FF06ED" w:rsidP="00FF06ED">
            <w:pPr>
              <w:tabs>
                <w:tab w:val="left" w:pos="3976"/>
              </w:tabs>
              <w:ind w:left="0" w:right="141" w:firstLine="284"/>
              <w:rPr>
                <w:sz w:val="18"/>
                <w:szCs w:val="18"/>
              </w:rPr>
            </w:pPr>
            <w:r w:rsidRPr="00FF06ED">
              <w:rPr>
                <w:sz w:val="18"/>
                <w:szCs w:val="18"/>
              </w:rPr>
              <w:t>2022 год</w:t>
            </w:r>
          </w:p>
        </w:tc>
        <w:tc>
          <w:tcPr>
            <w:tcW w:w="1559" w:type="dxa"/>
          </w:tcPr>
          <w:p w:rsidR="00FF06ED" w:rsidRPr="00FF06ED" w:rsidRDefault="00FF06ED" w:rsidP="00FF06ED">
            <w:pPr>
              <w:tabs>
                <w:tab w:val="left" w:pos="3976"/>
              </w:tabs>
              <w:ind w:left="0" w:right="141" w:firstLine="284"/>
              <w:rPr>
                <w:sz w:val="18"/>
                <w:szCs w:val="18"/>
              </w:rPr>
            </w:pPr>
            <w:r w:rsidRPr="00FF06ED">
              <w:rPr>
                <w:sz w:val="18"/>
                <w:szCs w:val="18"/>
              </w:rPr>
              <w:t>2023 год</w:t>
            </w:r>
          </w:p>
        </w:tc>
        <w:tc>
          <w:tcPr>
            <w:tcW w:w="1559" w:type="dxa"/>
          </w:tcPr>
          <w:p w:rsidR="00FF06ED" w:rsidRPr="00FF06ED" w:rsidRDefault="00FF06ED" w:rsidP="00FF06ED">
            <w:pPr>
              <w:tabs>
                <w:tab w:val="left" w:pos="3976"/>
              </w:tabs>
              <w:ind w:left="0" w:right="141" w:firstLine="284"/>
              <w:rPr>
                <w:sz w:val="18"/>
                <w:szCs w:val="18"/>
              </w:rPr>
            </w:pPr>
            <w:r w:rsidRPr="00FF06ED">
              <w:rPr>
                <w:sz w:val="18"/>
                <w:szCs w:val="18"/>
              </w:rPr>
              <w:t>2024 год</w:t>
            </w:r>
          </w:p>
        </w:tc>
      </w:tr>
      <w:tr w:rsidR="00FF06ED" w:rsidRPr="00FF06ED" w:rsidTr="00434B19">
        <w:trPr>
          <w:trHeight w:val="602"/>
        </w:trPr>
        <w:tc>
          <w:tcPr>
            <w:tcW w:w="3686" w:type="dxa"/>
          </w:tcPr>
          <w:p w:rsidR="00FF06ED" w:rsidRPr="00FF06ED" w:rsidRDefault="00FF06ED" w:rsidP="00FF06ED">
            <w:pPr>
              <w:tabs>
                <w:tab w:val="left" w:pos="3976"/>
              </w:tabs>
              <w:ind w:left="0" w:right="141" w:firstLine="284"/>
              <w:rPr>
                <w:sz w:val="18"/>
                <w:szCs w:val="18"/>
              </w:rPr>
            </w:pPr>
            <w:r w:rsidRPr="00FF06ED">
              <w:rPr>
                <w:sz w:val="18"/>
                <w:szCs w:val="18"/>
              </w:rPr>
              <w:t xml:space="preserve">Общий объем финансирования </w:t>
            </w:r>
          </w:p>
          <w:p w:rsidR="00FF06ED" w:rsidRPr="00FF06ED" w:rsidRDefault="00FF06ED" w:rsidP="00FF06ED">
            <w:pPr>
              <w:tabs>
                <w:tab w:val="left" w:pos="3976"/>
              </w:tabs>
              <w:ind w:left="0" w:right="141" w:firstLine="284"/>
              <w:rPr>
                <w:sz w:val="18"/>
                <w:szCs w:val="18"/>
              </w:rPr>
            </w:pPr>
            <w:proofErr w:type="spellStart"/>
            <w:r w:rsidRPr="00FF06ED">
              <w:rPr>
                <w:sz w:val="18"/>
                <w:szCs w:val="18"/>
              </w:rPr>
              <w:t>тыс</w:t>
            </w:r>
            <w:proofErr w:type="gramStart"/>
            <w:r w:rsidRPr="00FF06ED">
              <w:rPr>
                <w:sz w:val="18"/>
                <w:szCs w:val="18"/>
              </w:rPr>
              <w:t>.р</w:t>
            </w:r>
            <w:proofErr w:type="gramEnd"/>
            <w:r w:rsidRPr="00FF06ED">
              <w:rPr>
                <w:sz w:val="18"/>
                <w:szCs w:val="18"/>
              </w:rPr>
              <w:t>уб</w:t>
            </w:r>
            <w:proofErr w:type="spellEnd"/>
            <w:r w:rsidRPr="00FF06ED">
              <w:rPr>
                <w:sz w:val="18"/>
                <w:szCs w:val="18"/>
              </w:rPr>
              <w:t xml:space="preserve">, в </w:t>
            </w:r>
            <w:proofErr w:type="spellStart"/>
            <w:r w:rsidRPr="00FF06ED">
              <w:rPr>
                <w:sz w:val="18"/>
                <w:szCs w:val="18"/>
              </w:rPr>
              <w:t>т.ч</w:t>
            </w:r>
            <w:proofErr w:type="spellEnd"/>
            <w:r w:rsidRPr="00FF06ED">
              <w:rPr>
                <w:sz w:val="18"/>
                <w:szCs w:val="18"/>
              </w:rPr>
              <w:t>.</w:t>
            </w:r>
          </w:p>
        </w:tc>
        <w:tc>
          <w:tcPr>
            <w:tcW w:w="1984" w:type="dxa"/>
          </w:tcPr>
          <w:p w:rsidR="00FF06ED" w:rsidRPr="00FF06ED" w:rsidRDefault="00FF06ED" w:rsidP="00FF06ED">
            <w:pPr>
              <w:tabs>
                <w:tab w:val="left" w:pos="3976"/>
              </w:tabs>
              <w:ind w:left="0" w:right="141" w:firstLine="284"/>
              <w:rPr>
                <w:sz w:val="18"/>
                <w:szCs w:val="18"/>
              </w:rPr>
            </w:pPr>
            <w:r w:rsidRPr="00FF06ED">
              <w:rPr>
                <w:sz w:val="18"/>
                <w:szCs w:val="18"/>
              </w:rPr>
              <w:t>247 236,79</w:t>
            </w:r>
          </w:p>
        </w:tc>
        <w:tc>
          <w:tcPr>
            <w:tcW w:w="1560" w:type="dxa"/>
          </w:tcPr>
          <w:p w:rsidR="00FF06ED" w:rsidRPr="00FF06ED" w:rsidRDefault="00FF06ED" w:rsidP="00FF06ED">
            <w:pPr>
              <w:tabs>
                <w:tab w:val="left" w:pos="3976"/>
              </w:tabs>
              <w:ind w:left="0" w:right="141" w:firstLine="284"/>
              <w:rPr>
                <w:sz w:val="18"/>
                <w:szCs w:val="18"/>
              </w:rPr>
            </w:pPr>
            <w:r w:rsidRPr="00FF06ED">
              <w:rPr>
                <w:sz w:val="18"/>
                <w:szCs w:val="18"/>
              </w:rPr>
              <w:t>22 447,99</w:t>
            </w:r>
          </w:p>
        </w:tc>
        <w:tc>
          <w:tcPr>
            <w:tcW w:w="1559" w:type="dxa"/>
          </w:tcPr>
          <w:p w:rsidR="00FF06ED" w:rsidRPr="00FF06ED" w:rsidRDefault="00FF06ED" w:rsidP="00FF06ED">
            <w:pPr>
              <w:tabs>
                <w:tab w:val="left" w:pos="3976"/>
              </w:tabs>
              <w:ind w:left="0" w:right="141" w:firstLine="284"/>
              <w:rPr>
                <w:sz w:val="18"/>
                <w:szCs w:val="18"/>
              </w:rPr>
            </w:pPr>
            <w:r w:rsidRPr="00FF06ED">
              <w:rPr>
                <w:sz w:val="18"/>
                <w:szCs w:val="18"/>
              </w:rPr>
              <w:t>203 642,63</w:t>
            </w:r>
          </w:p>
        </w:tc>
        <w:tc>
          <w:tcPr>
            <w:tcW w:w="1559" w:type="dxa"/>
          </w:tcPr>
          <w:p w:rsidR="00FF06ED" w:rsidRPr="00FF06ED" w:rsidRDefault="00FF06ED" w:rsidP="00FF06ED">
            <w:pPr>
              <w:tabs>
                <w:tab w:val="left" w:pos="3976"/>
              </w:tabs>
              <w:ind w:left="0" w:right="141" w:firstLine="284"/>
              <w:rPr>
                <w:sz w:val="18"/>
                <w:szCs w:val="18"/>
              </w:rPr>
            </w:pPr>
            <w:r w:rsidRPr="00FF06ED">
              <w:rPr>
                <w:sz w:val="18"/>
                <w:szCs w:val="18"/>
              </w:rPr>
              <w:t>21 146,17</w:t>
            </w:r>
          </w:p>
        </w:tc>
      </w:tr>
      <w:tr w:rsidR="00FF06ED" w:rsidRPr="00FF06ED" w:rsidTr="00434B19">
        <w:tc>
          <w:tcPr>
            <w:tcW w:w="3686" w:type="dxa"/>
          </w:tcPr>
          <w:p w:rsidR="00FF06ED" w:rsidRPr="00FF06ED" w:rsidRDefault="00FF06ED" w:rsidP="00FF06ED">
            <w:pPr>
              <w:tabs>
                <w:tab w:val="left" w:pos="3976"/>
              </w:tabs>
              <w:ind w:left="0" w:right="141" w:firstLine="284"/>
              <w:rPr>
                <w:sz w:val="18"/>
                <w:szCs w:val="18"/>
              </w:rPr>
            </w:pPr>
            <w:r w:rsidRPr="00FF06ED">
              <w:rPr>
                <w:sz w:val="18"/>
                <w:szCs w:val="18"/>
              </w:rPr>
              <w:t>Федеральный бюджет</w:t>
            </w:r>
          </w:p>
        </w:tc>
        <w:tc>
          <w:tcPr>
            <w:tcW w:w="1984" w:type="dxa"/>
          </w:tcPr>
          <w:p w:rsidR="00FF06ED" w:rsidRPr="00FF06ED" w:rsidRDefault="00FF06ED" w:rsidP="00FF06ED">
            <w:pPr>
              <w:tabs>
                <w:tab w:val="left" w:pos="3976"/>
              </w:tabs>
              <w:ind w:left="0" w:right="141" w:firstLine="284"/>
              <w:rPr>
                <w:sz w:val="18"/>
                <w:szCs w:val="18"/>
              </w:rPr>
            </w:pPr>
            <w:r w:rsidRPr="00FF06ED">
              <w:rPr>
                <w:sz w:val="18"/>
                <w:szCs w:val="18"/>
              </w:rPr>
              <w:t>142 958,50</w:t>
            </w:r>
          </w:p>
        </w:tc>
        <w:tc>
          <w:tcPr>
            <w:tcW w:w="1560" w:type="dxa"/>
          </w:tcPr>
          <w:p w:rsidR="00FF06ED" w:rsidRPr="00FF06ED" w:rsidRDefault="00FF06ED" w:rsidP="00FF06ED">
            <w:pPr>
              <w:tabs>
                <w:tab w:val="left" w:pos="3976"/>
              </w:tabs>
              <w:ind w:left="0" w:right="141" w:firstLine="284"/>
              <w:rPr>
                <w:sz w:val="18"/>
                <w:szCs w:val="18"/>
              </w:rPr>
            </w:pPr>
            <w:r w:rsidRPr="00FF06ED">
              <w:rPr>
                <w:sz w:val="18"/>
                <w:szCs w:val="18"/>
              </w:rPr>
              <w:t>0,00</w:t>
            </w:r>
          </w:p>
        </w:tc>
        <w:tc>
          <w:tcPr>
            <w:tcW w:w="1559" w:type="dxa"/>
          </w:tcPr>
          <w:p w:rsidR="00FF06ED" w:rsidRPr="00FF06ED" w:rsidRDefault="00FF06ED" w:rsidP="00FF06ED">
            <w:pPr>
              <w:tabs>
                <w:tab w:val="left" w:pos="3976"/>
              </w:tabs>
              <w:ind w:left="0" w:right="141" w:firstLine="284"/>
              <w:rPr>
                <w:sz w:val="18"/>
                <w:szCs w:val="18"/>
              </w:rPr>
            </w:pPr>
            <w:r w:rsidRPr="00FF06ED">
              <w:rPr>
                <w:sz w:val="18"/>
                <w:szCs w:val="18"/>
              </w:rPr>
              <w:t>142  958,50</w:t>
            </w:r>
          </w:p>
        </w:tc>
        <w:tc>
          <w:tcPr>
            <w:tcW w:w="1559" w:type="dxa"/>
          </w:tcPr>
          <w:p w:rsidR="00FF06ED" w:rsidRPr="00FF06ED" w:rsidRDefault="00FF06ED" w:rsidP="00FF06ED">
            <w:pPr>
              <w:tabs>
                <w:tab w:val="left" w:pos="3976"/>
              </w:tabs>
              <w:ind w:left="0" w:right="141" w:firstLine="284"/>
              <w:rPr>
                <w:sz w:val="18"/>
                <w:szCs w:val="18"/>
              </w:rPr>
            </w:pPr>
            <w:r w:rsidRPr="00FF06ED">
              <w:rPr>
                <w:sz w:val="18"/>
                <w:szCs w:val="18"/>
              </w:rPr>
              <w:t>0,00</w:t>
            </w:r>
          </w:p>
        </w:tc>
      </w:tr>
      <w:tr w:rsidR="00FF06ED" w:rsidRPr="00FF06ED" w:rsidTr="00434B19">
        <w:tc>
          <w:tcPr>
            <w:tcW w:w="3686" w:type="dxa"/>
          </w:tcPr>
          <w:p w:rsidR="00FF06ED" w:rsidRPr="00FF06ED" w:rsidRDefault="00FF06ED" w:rsidP="00FF06ED">
            <w:pPr>
              <w:tabs>
                <w:tab w:val="left" w:pos="3976"/>
              </w:tabs>
              <w:ind w:left="0" w:right="141" w:firstLine="284"/>
              <w:rPr>
                <w:sz w:val="18"/>
                <w:szCs w:val="18"/>
              </w:rPr>
            </w:pPr>
            <w:r w:rsidRPr="00FF06ED">
              <w:rPr>
                <w:sz w:val="18"/>
                <w:szCs w:val="18"/>
              </w:rPr>
              <w:t>Областной бюджет</w:t>
            </w:r>
          </w:p>
        </w:tc>
        <w:tc>
          <w:tcPr>
            <w:tcW w:w="1984" w:type="dxa"/>
          </w:tcPr>
          <w:p w:rsidR="00FF06ED" w:rsidRPr="00FF06ED" w:rsidRDefault="00FF06ED" w:rsidP="00FF06ED">
            <w:pPr>
              <w:tabs>
                <w:tab w:val="left" w:pos="3976"/>
              </w:tabs>
              <w:ind w:left="0" w:right="141" w:firstLine="284"/>
              <w:rPr>
                <w:sz w:val="18"/>
                <w:szCs w:val="18"/>
              </w:rPr>
            </w:pPr>
            <w:r w:rsidRPr="00FF06ED">
              <w:rPr>
                <w:sz w:val="18"/>
                <w:szCs w:val="18"/>
              </w:rPr>
              <w:t>34  309,97</w:t>
            </w:r>
          </w:p>
        </w:tc>
        <w:tc>
          <w:tcPr>
            <w:tcW w:w="1560" w:type="dxa"/>
          </w:tcPr>
          <w:p w:rsidR="00FF06ED" w:rsidRPr="00FF06ED" w:rsidRDefault="00FF06ED" w:rsidP="00FF06ED">
            <w:pPr>
              <w:tabs>
                <w:tab w:val="left" w:pos="3976"/>
              </w:tabs>
              <w:ind w:left="0" w:right="141" w:firstLine="284"/>
              <w:rPr>
                <w:sz w:val="18"/>
                <w:szCs w:val="18"/>
              </w:rPr>
            </w:pPr>
            <w:r w:rsidRPr="00FF06ED">
              <w:rPr>
                <w:sz w:val="18"/>
                <w:szCs w:val="18"/>
              </w:rPr>
              <w:t>0,00</w:t>
            </w:r>
          </w:p>
        </w:tc>
        <w:tc>
          <w:tcPr>
            <w:tcW w:w="1559" w:type="dxa"/>
          </w:tcPr>
          <w:p w:rsidR="00FF06ED" w:rsidRPr="00FF06ED" w:rsidRDefault="00FF06ED" w:rsidP="00FF06ED">
            <w:pPr>
              <w:tabs>
                <w:tab w:val="left" w:pos="3976"/>
              </w:tabs>
              <w:ind w:left="0" w:right="141" w:firstLine="284"/>
              <w:rPr>
                <w:sz w:val="18"/>
                <w:szCs w:val="18"/>
              </w:rPr>
            </w:pPr>
            <w:r w:rsidRPr="00FF06ED">
              <w:rPr>
                <w:sz w:val="18"/>
                <w:szCs w:val="18"/>
              </w:rPr>
              <w:t>34  309,97</w:t>
            </w:r>
          </w:p>
        </w:tc>
        <w:tc>
          <w:tcPr>
            <w:tcW w:w="1559" w:type="dxa"/>
          </w:tcPr>
          <w:p w:rsidR="00FF06ED" w:rsidRPr="00FF06ED" w:rsidRDefault="00FF06ED" w:rsidP="00FF06ED">
            <w:pPr>
              <w:tabs>
                <w:tab w:val="left" w:pos="3976"/>
              </w:tabs>
              <w:ind w:left="0" w:right="141" w:firstLine="284"/>
              <w:rPr>
                <w:sz w:val="18"/>
                <w:szCs w:val="18"/>
              </w:rPr>
            </w:pPr>
            <w:r w:rsidRPr="00FF06ED">
              <w:rPr>
                <w:sz w:val="18"/>
                <w:szCs w:val="18"/>
              </w:rPr>
              <w:t>0,00</w:t>
            </w:r>
          </w:p>
        </w:tc>
      </w:tr>
      <w:tr w:rsidR="00FF06ED" w:rsidRPr="00FF06ED" w:rsidTr="00434B19">
        <w:tc>
          <w:tcPr>
            <w:tcW w:w="3686" w:type="dxa"/>
          </w:tcPr>
          <w:p w:rsidR="00FF06ED" w:rsidRPr="00FF06ED" w:rsidRDefault="00FF06ED" w:rsidP="00FF06ED">
            <w:pPr>
              <w:tabs>
                <w:tab w:val="left" w:pos="3976"/>
              </w:tabs>
              <w:ind w:left="0" w:right="141" w:firstLine="284"/>
              <w:rPr>
                <w:sz w:val="18"/>
                <w:szCs w:val="18"/>
              </w:rPr>
            </w:pPr>
            <w:r w:rsidRPr="00FF06ED">
              <w:rPr>
                <w:sz w:val="18"/>
                <w:szCs w:val="18"/>
              </w:rPr>
              <w:t>Местный бюджет</w:t>
            </w:r>
          </w:p>
        </w:tc>
        <w:tc>
          <w:tcPr>
            <w:tcW w:w="1984" w:type="dxa"/>
          </w:tcPr>
          <w:p w:rsidR="00FF06ED" w:rsidRPr="00FF06ED" w:rsidRDefault="00FF06ED" w:rsidP="00FF06ED">
            <w:pPr>
              <w:tabs>
                <w:tab w:val="left" w:pos="3976"/>
              </w:tabs>
              <w:ind w:left="0" w:right="141" w:firstLine="284"/>
              <w:rPr>
                <w:sz w:val="18"/>
                <w:szCs w:val="18"/>
              </w:rPr>
            </w:pPr>
            <w:r w:rsidRPr="00FF06ED">
              <w:rPr>
                <w:sz w:val="18"/>
                <w:szCs w:val="18"/>
              </w:rPr>
              <w:t>69 968,32</w:t>
            </w:r>
          </w:p>
        </w:tc>
        <w:tc>
          <w:tcPr>
            <w:tcW w:w="1560" w:type="dxa"/>
          </w:tcPr>
          <w:p w:rsidR="00FF06ED" w:rsidRPr="00FF06ED" w:rsidRDefault="00FF06ED" w:rsidP="00FF06ED">
            <w:pPr>
              <w:tabs>
                <w:tab w:val="left" w:pos="3976"/>
              </w:tabs>
              <w:ind w:left="0" w:right="141" w:firstLine="284"/>
              <w:rPr>
                <w:sz w:val="18"/>
                <w:szCs w:val="18"/>
              </w:rPr>
            </w:pPr>
            <w:r w:rsidRPr="00FF06ED">
              <w:rPr>
                <w:sz w:val="18"/>
                <w:szCs w:val="18"/>
              </w:rPr>
              <w:t>22 447,99</w:t>
            </w:r>
          </w:p>
        </w:tc>
        <w:tc>
          <w:tcPr>
            <w:tcW w:w="1559" w:type="dxa"/>
          </w:tcPr>
          <w:p w:rsidR="00FF06ED" w:rsidRPr="00FF06ED" w:rsidRDefault="00FF06ED" w:rsidP="00FF06ED">
            <w:pPr>
              <w:tabs>
                <w:tab w:val="left" w:pos="3976"/>
              </w:tabs>
              <w:ind w:left="0" w:right="141" w:firstLine="284"/>
              <w:rPr>
                <w:sz w:val="18"/>
                <w:szCs w:val="18"/>
              </w:rPr>
            </w:pPr>
            <w:r w:rsidRPr="00FF06ED">
              <w:rPr>
                <w:sz w:val="18"/>
                <w:szCs w:val="18"/>
              </w:rPr>
              <w:t>26  374,16</w:t>
            </w:r>
          </w:p>
        </w:tc>
        <w:tc>
          <w:tcPr>
            <w:tcW w:w="1559" w:type="dxa"/>
          </w:tcPr>
          <w:p w:rsidR="00FF06ED" w:rsidRPr="00FF06ED" w:rsidRDefault="00FF06ED" w:rsidP="00FF06ED">
            <w:pPr>
              <w:tabs>
                <w:tab w:val="left" w:pos="3976"/>
              </w:tabs>
              <w:ind w:left="0" w:right="141" w:firstLine="284"/>
              <w:rPr>
                <w:sz w:val="18"/>
                <w:szCs w:val="18"/>
              </w:rPr>
            </w:pPr>
            <w:r w:rsidRPr="00FF06ED">
              <w:rPr>
                <w:sz w:val="18"/>
                <w:szCs w:val="18"/>
              </w:rPr>
              <w:t>21 146,17</w:t>
            </w:r>
          </w:p>
        </w:tc>
      </w:tr>
      <w:tr w:rsidR="00FF06ED" w:rsidRPr="00FF06ED" w:rsidTr="00434B19">
        <w:tc>
          <w:tcPr>
            <w:tcW w:w="3686" w:type="dxa"/>
          </w:tcPr>
          <w:p w:rsidR="00FF06ED" w:rsidRPr="00FF06ED" w:rsidRDefault="00FF06ED" w:rsidP="00FF06ED">
            <w:pPr>
              <w:tabs>
                <w:tab w:val="left" w:pos="3976"/>
              </w:tabs>
              <w:ind w:left="0" w:right="141" w:firstLine="284"/>
              <w:rPr>
                <w:sz w:val="18"/>
                <w:szCs w:val="18"/>
              </w:rPr>
            </w:pPr>
            <w:r w:rsidRPr="00FF06ED">
              <w:rPr>
                <w:sz w:val="18"/>
                <w:szCs w:val="18"/>
              </w:rPr>
              <w:t>Внебюджетные источники</w:t>
            </w:r>
          </w:p>
        </w:tc>
        <w:tc>
          <w:tcPr>
            <w:tcW w:w="1984" w:type="dxa"/>
          </w:tcPr>
          <w:p w:rsidR="00FF06ED" w:rsidRPr="00FF06ED" w:rsidRDefault="00FF06ED" w:rsidP="00FF06ED">
            <w:pPr>
              <w:tabs>
                <w:tab w:val="left" w:pos="3976"/>
              </w:tabs>
              <w:ind w:left="0" w:right="141" w:firstLine="284"/>
              <w:rPr>
                <w:sz w:val="18"/>
                <w:szCs w:val="18"/>
              </w:rPr>
            </w:pPr>
            <w:r w:rsidRPr="00FF06ED">
              <w:rPr>
                <w:sz w:val="18"/>
                <w:szCs w:val="18"/>
              </w:rPr>
              <w:t>0,00</w:t>
            </w:r>
          </w:p>
        </w:tc>
        <w:tc>
          <w:tcPr>
            <w:tcW w:w="1560" w:type="dxa"/>
          </w:tcPr>
          <w:p w:rsidR="00FF06ED" w:rsidRPr="00FF06ED" w:rsidRDefault="00FF06ED" w:rsidP="00FF06ED">
            <w:pPr>
              <w:tabs>
                <w:tab w:val="left" w:pos="3976"/>
              </w:tabs>
              <w:ind w:left="0" w:right="141" w:firstLine="284"/>
              <w:rPr>
                <w:sz w:val="18"/>
                <w:szCs w:val="18"/>
              </w:rPr>
            </w:pPr>
            <w:r w:rsidRPr="00FF06ED">
              <w:rPr>
                <w:sz w:val="18"/>
                <w:szCs w:val="18"/>
              </w:rPr>
              <w:t>0,00</w:t>
            </w:r>
          </w:p>
        </w:tc>
        <w:tc>
          <w:tcPr>
            <w:tcW w:w="1559" w:type="dxa"/>
          </w:tcPr>
          <w:p w:rsidR="00FF06ED" w:rsidRPr="00FF06ED" w:rsidRDefault="00FF06ED" w:rsidP="00FF06ED">
            <w:pPr>
              <w:tabs>
                <w:tab w:val="left" w:pos="3976"/>
              </w:tabs>
              <w:ind w:left="0" w:right="141" w:firstLine="284"/>
              <w:rPr>
                <w:sz w:val="18"/>
                <w:szCs w:val="18"/>
              </w:rPr>
            </w:pPr>
            <w:r w:rsidRPr="00FF06ED">
              <w:rPr>
                <w:sz w:val="18"/>
                <w:szCs w:val="18"/>
              </w:rPr>
              <w:t>0,00</w:t>
            </w:r>
          </w:p>
        </w:tc>
        <w:tc>
          <w:tcPr>
            <w:tcW w:w="1559" w:type="dxa"/>
          </w:tcPr>
          <w:p w:rsidR="00FF06ED" w:rsidRPr="00FF06ED" w:rsidRDefault="00FF06ED" w:rsidP="00FF06ED">
            <w:pPr>
              <w:tabs>
                <w:tab w:val="left" w:pos="3976"/>
              </w:tabs>
              <w:ind w:left="0" w:right="141" w:firstLine="284"/>
              <w:rPr>
                <w:sz w:val="18"/>
                <w:szCs w:val="18"/>
              </w:rPr>
            </w:pPr>
            <w:r w:rsidRPr="00FF06ED">
              <w:rPr>
                <w:sz w:val="18"/>
                <w:szCs w:val="18"/>
              </w:rPr>
              <w:t>0,00</w:t>
            </w:r>
          </w:p>
        </w:tc>
      </w:tr>
    </w:tbl>
    <w:p w:rsidR="00FF06ED" w:rsidRPr="00FF06ED" w:rsidRDefault="00434B19" w:rsidP="000017D7">
      <w:pPr>
        <w:tabs>
          <w:tab w:val="left" w:pos="3976"/>
        </w:tabs>
        <w:ind w:left="0" w:right="141" w:firstLine="284"/>
        <w:rPr>
          <w:sz w:val="18"/>
          <w:szCs w:val="18"/>
        </w:rPr>
      </w:pPr>
      <w:r>
        <w:rPr>
          <w:sz w:val="18"/>
          <w:szCs w:val="18"/>
        </w:rPr>
        <w:lastRenderedPageBreak/>
        <w:t xml:space="preserve">1.2 </w:t>
      </w:r>
      <w:r w:rsidR="00FF06ED" w:rsidRPr="00FF06ED">
        <w:rPr>
          <w:sz w:val="18"/>
          <w:szCs w:val="18"/>
        </w:rPr>
        <w:t>Приложение № 4 к муниципальной программе «Развитие дорожного хозяйства и повышение безопасности дорожного движения» на 2022-2024 годы» изменить и изложить в редакции согласно приложению.</w:t>
      </w:r>
    </w:p>
    <w:p w:rsidR="00D37FAD" w:rsidRDefault="001816CE" w:rsidP="000017D7">
      <w:pPr>
        <w:tabs>
          <w:tab w:val="left" w:pos="3976"/>
        </w:tabs>
        <w:ind w:left="0" w:right="141" w:firstLine="284"/>
        <w:rPr>
          <w:sz w:val="18"/>
          <w:szCs w:val="18"/>
        </w:rPr>
      </w:pPr>
      <w:r>
        <w:rPr>
          <w:sz w:val="18"/>
          <w:szCs w:val="18"/>
        </w:rPr>
        <w:t>2</w:t>
      </w:r>
      <w:r w:rsidR="00D064F8">
        <w:rPr>
          <w:sz w:val="18"/>
          <w:szCs w:val="18"/>
        </w:rPr>
        <w:t xml:space="preserve">. </w:t>
      </w:r>
      <w:r w:rsidR="00FF06ED" w:rsidRPr="00FF06ED">
        <w:rPr>
          <w:sz w:val="18"/>
          <w:szCs w:val="18"/>
        </w:rPr>
        <w:t>Опубликовать настоящее постановление в установленном закон</w:t>
      </w:r>
      <w:r w:rsidR="00D37FAD">
        <w:rPr>
          <w:sz w:val="18"/>
          <w:szCs w:val="18"/>
        </w:rPr>
        <w:t>ом порядке.</w:t>
      </w:r>
    </w:p>
    <w:p w:rsidR="00FF06ED" w:rsidRPr="00FF06ED" w:rsidRDefault="001816CE" w:rsidP="000017D7">
      <w:pPr>
        <w:tabs>
          <w:tab w:val="left" w:pos="3976"/>
        </w:tabs>
        <w:ind w:left="0" w:right="141" w:firstLine="284"/>
        <w:rPr>
          <w:sz w:val="18"/>
          <w:szCs w:val="18"/>
        </w:rPr>
      </w:pPr>
      <w:r>
        <w:rPr>
          <w:sz w:val="18"/>
          <w:szCs w:val="18"/>
        </w:rPr>
        <w:t xml:space="preserve">3. </w:t>
      </w:r>
      <w:proofErr w:type="gramStart"/>
      <w:r w:rsidR="00FF06ED" w:rsidRPr="00FF06ED">
        <w:rPr>
          <w:sz w:val="18"/>
          <w:szCs w:val="18"/>
        </w:rPr>
        <w:t>Контроль за</w:t>
      </w:r>
      <w:proofErr w:type="gramEnd"/>
      <w:r w:rsidR="00FF06ED" w:rsidRPr="00FF06ED">
        <w:rPr>
          <w:sz w:val="18"/>
          <w:szCs w:val="18"/>
        </w:rPr>
        <w:t xml:space="preserve"> исполнением настоящего постановления возложить на заместителя Главы администрации.</w:t>
      </w:r>
    </w:p>
    <w:p w:rsidR="00FF06ED" w:rsidRPr="00FF06ED" w:rsidRDefault="00FF06ED" w:rsidP="00FF06ED">
      <w:pPr>
        <w:tabs>
          <w:tab w:val="left" w:pos="3976"/>
        </w:tabs>
        <w:ind w:left="0" w:right="141" w:firstLine="284"/>
        <w:rPr>
          <w:sz w:val="18"/>
          <w:szCs w:val="18"/>
        </w:rPr>
      </w:pPr>
    </w:p>
    <w:p w:rsidR="00FF06ED" w:rsidRPr="00FF06ED" w:rsidRDefault="00FF06ED" w:rsidP="00FF06ED">
      <w:pPr>
        <w:tabs>
          <w:tab w:val="left" w:pos="3976"/>
        </w:tabs>
        <w:ind w:left="0" w:right="141" w:firstLine="284"/>
        <w:rPr>
          <w:sz w:val="18"/>
          <w:szCs w:val="18"/>
        </w:rPr>
      </w:pPr>
    </w:p>
    <w:p w:rsidR="00FF06ED" w:rsidRPr="00732590" w:rsidRDefault="00FF06ED" w:rsidP="00732590">
      <w:pPr>
        <w:tabs>
          <w:tab w:val="left" w:pos="3976"/>
        </w:tabs>
        <w:ind w:left="0" w:right="141" w:firstLine="284"/>
        <w:jc w:val="right"/>
        <w:rPr>
          <w:i/>
          <w:sz w:val="18"/>
          <w:szCs w:val="18"/>
        </w:rPr>
      </w:pPr>
      <w:r w:rsidRPr="00732590">
        <w:rPr>
          <w:i/>
          <w:sz w:val="18"/>
          <w:szCs w:val="18"/>
        </w:rPr>
        <w:t xml:space="preserve">Главы администрации                            </w:t>
      </w:r>
      <w:proofErr w:type="spellStart"/>
      <w:r w:rsidRPr="00732590">
        <w:rPr>
          <w:i/>
          <w:sz w:val="18"/>
          <w:szCs w:val="18"/>
        </w:rPr>
        <w:t>В.М.Колмаченко</w:t>
      </w:r>
      <w:proofErr w:type="spellEnd"/>
    </w:p>
    <w:p w:rsidR="00D70481" w:rsidRDefault="00D70481" w:rsidP="00D70481">
      <w:pPr>
        <w:tabs>
          <w:tab w:val="left" w:pos="3976"/>
        </w:tabs>
        <w:ind w:left="0" w:right="141" w:firstLine="284"/>
        <w:jc w:val="right"/>
        <w:rPr>
          <w:sz w:val="18"/>
          <w:szCs w:val="18"/>
        </w:rPr>
      </w:pPr>
    </w:p>
    <w:p w:rsidR="00D70481" w:rsidRDefault="00D70481" w:rsidP="00D70481">
      <w:pPr>
        <w:tabs>
          <w:tab w:val="left" w:pos="3976"/>
        </w:tabs>
        <w:ind w:left="0" w:right="141" w:firstLine="284"/>
        <w:jc w:val="right"/>
        <w:rPr>
          <w:i/>
          <w:sz w:val="18"/>
          <w:szCs w:val="18"/>
        </w:rPr>
      </w:pPr>
    </w:p>
    <w:p w:rsidR="00D70481" w:rsidRPr="00D70481" w:rsidRDefault="00D70481" w:rsidP="00D70481">
      <w:pPr>
        <w:tabs>
          <w:tab w:val="left" w:pos="3976"/>
        </w:tabs>
        <w:ind w:left="0" w:right="141" w:firstLine="284"/>
        <w:jc w:val="right"/>
        <w:rPr>
          <w:i/>
          <w:sz w:val="18"/>
          <w:szCs w:val="18"/>
        </w:rPr>
      </w:pPr>
      <w:r w:rsidRPr="00D70481">
        <w:rPr>
          <w:i/>
          <w:sz w:val="18"/>
          <w:szCs w:val="18"/>
        </w:rPr>
        <w:t>Приложение №4</w:t>
      </w:r>
    </w:p>
    <w:p w:rsidR="00D70481" w:rsidRPr="00D70481" w:rsidRDefault="00D70481" w:rsidP="00D70481">
      <w:pPr>
        <w:tabs>
          <w:tab w:val="left" w:pos="3976"/>
        </w:tabs>
        <w:ind w:left="0" w:right="141" w:firstLine="284"/>
        <w:jc w:val="right"/>
        <w:rPr>
          <w:i/>
          <w:sz w:val="18"/>
          <w:szCs w:val="18"/>
        </w:rPr>
      </w:pPr>
      <w:r w:rsidRPr="00D70481">
        <w:rPr>
          <w:i/>
          <w:sz w:val="18"/>
          <w:szCs w:val="18"/>
        </w:rPr>
        <w:t xml:space="preserve"> Постановлению администрации </w:t>
      </w:r>
      <w:proofErr w:type="spellStart"/>
      <w:r w:rsidRPr="00D70481">
        <w:rPr>
          <w:i/>
          <w:sz w:val="18"/>
          <w:szCs w:val="18"/>
        </w:rPr>
        <w:t>Хомутовского</w:t>
      </w:r>
      <w:proofErr w:type="spellEnd"/>
      <w:r w:rsidRPr="00D70481">
        <w:rPr>
          <w:i/>
          <w:sz w:val="18"/>
          <w:szCs w:val="18"/>
        </w:rPr>
        <w:t xml:space="preserve"> </w:t>
      </w:r>
      <w:r w:rsidRPr="00D70481">
        <w:rPr>
          <w:i/>
          <w:sz w:val="18"/>
          <w:szCs w:val="18"/>
        </w:rPr>
        <w:tab/>
      </w:r>
      <w:r w:rsidRPr="00D70481">
        <w:rPr>
          <w:i/>
          <w:sz w:val="18"/>
          <w:szCs w:val="18"/>
        </w:rPr>
        <w:tab/>
      </w:r>
    </w:p>
    <w:p w:rsidR="00D70481" w:rsidRPr="00D70481" w:rsidRDefault="00D70481" w:rsidP="00D70481">
      <w:pPr>
        <w:tabs>
          <w:tab w:val="left" w:pos="3976"/>
        </w:tabs>
        <w:ind w:left="0" w:right="141" w:firstLine="284"/>
        <w:jc w:val="right"/>
        <w:rPr>
          <w:i/>
          <w:sz w:val="18"/>
          <w:szCs w:val="18"/>
        </w:rPr>
      </w:pPr>
      <w:r w:rsidRPr="00D70481">
        <w:rPr>
          <w:i/>
          <w:sz w:val="18"/>
          <w:szCs w:val="18"/>
        </w:rPr>
        <w:tab/>
      </w:r>
      <w:r w:rsidRPr="00D70481">
        <w:rPr>
          <w:i/>
          <w:sz w:val="18"/>
          <w:szCs w:val="18"/>
        </w:rPr>
        <w:tab/>
        <w:t xml:space="preserve">муниципального образования </w:t>
      </w:r>
      <w:r w:rsidRPr="00D70481">
        <w:rPr>
          <w:i/>
          <w:sz w:val="18"/>
          <w:szCs w:val="18"/>
        </w:rPr>
        <w:tab/>
      </w:r>
      <w:r w:rsidRPr="00D70481">
        <w:rPr>
          <w:i/>
          <w:sz w:val="18"/>
          <w:szCs w:val="18"/>
        </w:rPr>
        <w:tab/>
      </w:r>
    </w:p>
    <w:p w:rsidR="00D70481" w:rsidRPr="00D70481" w:rsidRDefault="00D70481" w:rsidP="00D70481">
      <w:pPr>
        <w:tabs>
          <w:tab w:val="left" w:pos="3976"/>
        </w:tabs>
        <w:ind w:left="0" w:right="141" w:firstLine="284"/>
        <w:jc w:val="right"/>
        <w:rPr>
          <w:i/>
          <w:sz w:val="18"/>
          <w:szCs w:val="18"/>
          <w:u w:val="single"/>
        </w:rPr>
      </w:pPr>
      <w:r w:rsidRPr="00D70481">
        <w:rPr>
          <w:i/>
          <w:sz w:val="18"/>
          <w:szCs w:val="18"/>
        </w:rPr>
        <w:tab/>
      </w:r>
      <w:r w:rsidRPr="00D70481">
        <w:rPr>
          <w:i/>
          <w:sz w:val="18"/>
          <w:szCs w:val="18"/>
        </w:rPr>
        <w:tab/>
        <w:t xml:space="preserve">от </w:t>
      </w:r>
      <w:r w:rsidRPr="00D70481">
        <w:rPr>
          <w:i/>
          <w:sz w:val="18"/>
          <w:szCs w:val="18"/>
          <w:u w:val="single"/>
        </w:rPr>
        <w:t>07.10.2022</w:t>
      </w:r>
      <w:r w:rsidRPr="00D70481">
        <w:rPr>
          <w:i/>
          <w:sz w:val="18"/>
          <w:szCs w:val="18"/>
        </w:rPr>
        <w:t xml:space="preserve">  №  </w:t>
      </w:r>
      <w:r w:rsidRPr="00D70481">
        <w:rPr>
          <w:i/>
          <w:sz w:val="18"/>
          <w:szCs w:val="18"/>
          <w:u w:val="single"/>
        </w:rPr>
        <w:t>243 о/д</w:t>
      </w:r>
    </w:p>
    <w:p w:rsidR="00D70481" w:rsidRPr="00D70481" w:rsidRDefault="00D70481" w:rsidP="00D70481">
      <w:pPr>
        <w:tabs>
          <w:tab w:val="left" w:pos="3976"/>
        </w:tabs>
        <w:ind w:left="0" w:right="141" w:firstLine="284"/>
        <w:jc w:val="right"/>
        <w:rPr>
          <w:i/>
          <w:sz w:val="18"/>
          <w:szCs w:val="18"/>
          <w:u w:val="single"/>
        </w:rPr>
      </w:pPr>
    </w:p>
    <w:p w:rsidR="00FF06ED" w:rsidRPr="00FF06ED" w:rsidRDefault="00D70481" w:rsidP="00D70481">
      <w:pPr>
        <w:tabs>
          <w:tab w:val="left" w:pos="3976"/>
        </w:tabs>
        <w:ind w:left="0" w:right="141" w:firstLine="284"/>
        <w:jc w:val="center"/>
        <w:rPr>
          <w:sz w:val="18"/>
          <w:szCs w:val="18"/>
        </w:rPr>
      </w:pPr>
      <w:r w:rsidRPr="00D70481">
        <w:rPr>
          <w:sz w:val="18"/>
          <w:szCs w:val="18"/>
        </w:rPr>
        <w:t>Перечень мероприятий на 2022 год</w:t>
      </w:r>
    </w:p>
    <w:p w:rsidR="0082681D" w:rsidRDefault="0082681D" w:rsidP="0082681D">
      <w:pPr>
        <w:tabs>
          <w:tab w:val="left" w:pos="3976"/>
        </w:tabs>
        <w:ind w:left="0" w:right="141" w:firstLine="284"/>
        <w:rPr>
          <w:sz w:val="18"/>
          <w:szCs w:val="18"/>
        </w:rPr>
      </w:pPr>
      <w:r>
        <w:rPr>
          <w:sz w:val="18"/>
          <w:szCs w:val="18"/>
        </w:rPr>
        <w:t>.</w:t>
      </w:r>
    </w:p>
    <w:tbl>
      <w:tblPr>
        <w:tblStyle w:val="aa"/>
        <w:tblW w:w="0" w:type="auto"/>
        <w:tblLook w:val="04A0" w:firstRow="1" w:lastRow="0" w:firstColumn="1" w:lastColumn="0" w:noHBand="0" w:noVBand="1"/>
      </w:tblPr>
      <w:tblGrid>
        <w:gridCol w:w="920"/>
        <w:gridCol w:w="3465"/>
        <w:gridCol w:w="2320"/>
        <w:gridCol w:w="2000"/>
        <w:gridCol w:w="1751"/>
      </w:tblGrid>
      <w:tr w:rsidR="00BD08FC" w:rsidRPr="00BD08FC" w:rsidTr="00DE1BBC">
        <w:trPr>
          <w:trHeight w:val="735"/>
        </w:trPr>
        <w:tc>
          <w:tcPr>
            <w:tcW w:w="920" w:type="dxa"/>
            <w:vMerge w:val="restart"/>
            <w:noWrap/>
            <w:hideMark/>
          </w:tcPr>
          <w:p w:rsidR="00BD08FC" w:rsidRPr="00BD08FC" w:rsidRDefault="00BD08FC" w:rsidP="00DE1BBC">
            <w:pPr>
              <w:tabs>
                <w:tab w:val="left" w:pos="426"/>
                <w:tab w:val="left" w:pos="3976"/>
              </w:tabs>
              <w:ind w:left="0" w:right="-142" w:firstLine="0"/>
              <w:jc w:val="left"/>
              <w:rPr>
                <w:sz w:val="18"/>
                <w:szCs w:val="18"/>
              </w:rPr>
            </w:pPr>
            <w:r w:rsidRPr="00BD08FC">
              <w:rPr>
                <w:sz w:val="18"/>
                <w:szCs w:val="18"/>
              </w:rPr>
              <w:t>№</w:t>
            </w:r>
            <w:r>
              <w:rPr>
                <w:sz w:val="18"/>
                <w:szCs w:val="18"/>
              </w:rPr>
              <w:t xml:space="preserve"> </w:t>
            </w:r>
            <w:proofErr w:type="gramStart"/>
            <w:r w:rsidRPr="00BD08FC">
              <w:rPr>
                <w:sz w:val="18"/>
                <w:szCs w:val="18"/>
              </w:rPr>
              <w:t>п</w:t>
            </w:r>
            <w:proofErr w:type="gramEnd"/>
            <w:r>
              <w:rPr>
                <w:sz w:val="18"/>
                <w:szCs w:val="18"/>
              </w:rPr>
              <w:t>/</w:t>
            </w:r>
            <w:r w:rsidRPr="00BD08FC">
              <w:rPr>
                <w:sz w:val="18"/>
                <w:szCs w:val="18"/>
              </w:rPr>
              <w:t>п</w:t>
            </w:r>
          </w:p>
        </w:tc>
        <w:tc>
          <w:tcPr>
            <w:tcW w:w="3465" w:type="dxa"/>
            <w:vMerge w:val="restart"/>
            <w:hideMark/>
          </w:tcPr>
          <w:p w:rsidR="00BD08FC" w:rsidRPr="00BD08FC" w:rsidRDefault="00BD08FC" w:rsidP="00BD08FC">
            <w:pPr>
              <w:tabs>
                <w:tab w:val="left" w:pos="426"/>
                <w:tab w:val="left" w:pos="3976"/>
              </w:tabs>
              <w:ind w:left="0" w:right="-142" w:firstLine="426"/>
              <w:jc w:val="left"/>
              <w:rPr>
                <w:sz w:val="18"/>
                <w:szCs w:val="18"/>
              </w:rPr>
            </w:pPr>
            <w:r w:rsidRPr="00BD08FC">
              <w:rPr>
                <w:sz w:val="18"/>
                <w:szCs w:val="18"/>
              </w:rPr>
              <w:t>Наименование мероприятия</w:t>
            </w:r>
          </w:p>
        </w:tc>
        <w:tc>
          <w:tcPr>
            <w:tcW w:w="2320" w:type="dxa"/>
            <w:vMerge w:val="restart"/>
            <w:hideMark/>
          </w:tcPr>
          <w:p w:rsidR="00BD08FC" w:rsidRPr="00BD08FC" w:rsidRDefault="00DE1BBC" w:rsidP="00DE1BBC">
            <w:pPr>
              <w:tabs>
                <w:tab w:val="left" w:pos="426"/>
                <w:tab w:val="left" w:pos="3976"/>
              </w:tabs>
              <w:ind w:left="0" w:right="-142" w:firstLine="0"/>
              <w:jc w:val="center"/>
              <w:rPr>
                <w:sz w:val="18"/>
                <w:szCs w:val="18"/>
              </w:rPr>
            </w:pPr>
            <w:r>
              <w:rPr>
                <w:sz w:val="18"/>
                <w:szCs w:val="18"/>
              </w:rPr>
              <w:t xml:space="preserve">Сумма </w:t>
            </w:r>
            <w:r w:rsidR="00BD08FC" w:rsidRPr="00BD08FC">
              <w:rPr>
                <w:sz w:val="18"/>
                <w:szCs w:val="18"/>
              </w:rPr>
              <w:t>предусмотренных средств</w:t>
            </w:r>
          </w:p>
        </w:tc>
        <w:tc>
          <w:tcPr>
            <w:tcW w:w="2000" w:type="dxa"/>
            <w:vMerge w:val="restart"/>
            <w:noWrap/>
            <w:hideMark/>
          </w:tcPr>
          <w:p w:rsidR="00BD08FC" w:rsidRPr="00BD08FC" w:rsidRDefault="00BD08FC" w:rsidP="00DE1BBC">
            <w:pPr>
              <w:tabs>
                <w:tab w:val="left" w:pos="426"/>
                <w:tab w:val="left" w:pos="3976"/>
              </w:tabs>
              <w:ind w:left="0" w:right="-142" w:firstLine="0"/>
              <w:jc w:val="center"/>
              <w:rPr>
                <w:sz w:val="18"/>
                <w:szCs w:val="18"/>
              </w:rPr>
            </w:pPr>
            <w:r w:rsidRPr="00BD08FC">
              <w:rPr>
                <w:sz w:val="18"/>
                <w:szCs w:val="18"/>
              </w:rPr>
              <w:t>занято лимитами</w:t>
            </w:r>
          </w:p>
        </w:tc>
        <w:tc>
          <w:tcPr>
            <w:tcW w:w="1751" w:type="dxa"/>
            <w:vMerge w:val="restart"/>
            <w:noWrap/>
            <w:hideMark/>
          </w:tcPr>
          <w:p w:rsidR="00BD08FC" w:rsidRPr="00BD08FC" w:rsidRDefault="00BD08FC" w:rsidP="00DE1BBC">
            <w:pPr>
              <w:tabs>
                <w:tab w:val="left" w:pos="426"/>
                <w:tab w:val="left" w:pos="3976"/>
              </w:tabs>
              <w:ind w:left="0" w:right="-142" w:firstLine="0"/>
              <w:jc w:val="center"/>
              <w:rPr>
                <w:sz w:val="18"/>
                <w:szCs w:val="18"/>
              </w:rPr>
            </w:pPr>
            <w:r w:rsidRPr="00BD08FC">
              <w:rPr>
                <w:sz w:val="18"/>
                <w:szCs w:val="18"/>
              </w:rPr>
              <w:t>остатки средств</w:t>
            </w:r>
          </w:p>
        </w:tc>
      </w:tr>
      <w:tr w:rsidR="00BD08FC" w:rsidRPr="00BD08FC" w:rsidTr="00DE1BBC">
        <w:trPr>
          <w:trHeight w:val="720"/>
        </w:trPr>
        <w:tc>
          <w:tcPr>
            <w:tcW w:w="920" w:type="dxa"/>
            <w:vMerge/>
            <w:hideMark/>
          </w:tcPr>
          <w:p w:rsidR="00BD08FC" w:rsidRPr="00BD08FC" w:rsidRDefault="00BD08FC" w:rsidP="00DE1BBC">
            <w:pPr>
              <w:tabs>
                <w:tab w:val="left" w:pos="426"/>
                <w:tab w:val="left" w:pos="3976"/>
              </w:tabs>
              <w:ind w:left="0" w:right="-142" w:firstLine="426"/>
              <w:jc w:val="left"/>
              <w:rPr>
                <w:sz w:val="18"/>
                <w:szCs w:val="18"/>
              </w:rPr>
            </w:pPr>
          </w:p>
        </w:tc>
        <w:tc>
          <w:tcPr>
            <w:tcW w:w="3465" w:type="dxa"/>
            <w:vMerge/>
            <w:hideMark/>
          </w:tcPr>
          <w:p w:rsidR="00BD08FC" w:rsidRPr="00BD08FC" w:rsidRDefault="00BD08FC" w:rsidP="00BD08FC">
            <w:pPr>
              <w:tabs>
                <w:tab w:val="left" w:pos="426"/>
                <w:tab w:val="left" w:pos="3976"/>
              </w:tabs>
              <w:ind w:left="0" w:right="-142" w:firstLine="426"/>
              <w:jc w:val="left"/>
              <w:rPr>
                <w:sz w:val="18"/>
                <w:szCs w:val="18"/>
              </w:rPr>
            </w:pPr>
          </w:p>
        </w:tc>
        <w:tc>
          <w:tcPr>
            <w:tcW w:w="2320" w:type="dxa"/>
            <w:vMerge/>
            <w:hideMark/>
          </w:tcPr>
          <w:p w:rsidR="00BD08FC" w:rsidRPr="00BD08FC" w:rsidRDefault="00BD08FC" w:rsidP="00BD08FC">
            <w:pPr>
              <w:tabs>
                <w:tab w:val="left" w:pos="426"/>
                <w:tab w:val="left" w:pos="3976"/>
              </w:tabs>
              <w:ind w:left="0" w:right="-142" w:firstLine="426"/>
              <w:rPr>
                <w:sz w:val="18"/>
                <w:szCs w:val="18"/>
              </w:rPr>
            </w:pPr>
          </w:p>
        </w:tc>
        <w:tc>
          <w:tcPr>
            <w:tcW w:w="2000" w:type="dxa"/>
            <w:vMerge/>
            <w:hideMark/>
          </w:tcPr>
          <w:p w:rsidR="00BD08FC" w:rsidRPr="00BD08FC" w:rsidRDefault="00BD08FC" w:rsidP="00BD08FC">
            <w:pPr>
              <w:tabs>
                <w:tab w:val="left" w:pos="426"/>
                <w:tab w:val="left" w:pos="3976"/>
              </w:tabs>
              <w:ind w:left="0" w:right="-142" w:firstLine="426"/>
              <w:rPr>
                <w:sz w:val="18"/>
                <w:szCs w:val="18"/>
              </w:rPr>
            </w:pPr>
          </w:p>
        </w:tc>
        <w:tc>
          <w:tcPr>
            <w:tcW w:w="1751" w:type="dxa"/>
            <w:vMerge/>
            <w:hideMark/>
          </w:tcPr>
          <w:p w:rsidR="00BD08FC" w:rsidRPr="00BD08FC" w:rsidRDefault="00BD08FC" w:rsidP="00BD08FC">
            <w:pPr>
              <w:tabs>
                <w:tab w:val="left" w:pos="426"/>
                <w:tab w:val="left" w:pos="3976"/>
              </w:tabs>
              <w:ind w:left="0" w:right="-142" w:firstLine="426"/>
              <w:rPr>
                <w:sz w:val="18"/>
                <w:szCs w:val="18"/>
              </w:rPr>
            </w:pPr>
          </w:p>
        </w:tc>
      </w:tr>
      <w:tr w:rsidR="00BD08FC" w:rsidRPr="00BD08FC" w:rsidTr="00DE1BBC">
        <w:trPr>
          <w:trHeight w:val="480"/>
        </w:trPr>
        <w:tc>
          <w:tcPr>
            <w:tcW w:w="920" w:type="dxa"/>
            <w:noWrap/>
            <w:hideMark/>
          </w:tcPr>
          <w:p w:rsidR="00BD08FC" w:rsidRPr="00BD08FC" w:rsidRDefault="00BD08FC" w:rsidP="00DE1BBC">
            <w:pPr>
              <w:tabs>
                <w:tab w:val="left" w:pos="426"/>
                <w:tab w:val="left" w:pos="3976"/>
              </w:tabs>
              <w:ind w:left="0" w:right="-142" w:firstLine="0"/>
              <w:jc w:val="center"/>
              <w:rPr>
                <w:b/>
                <w:bCs/>
                <w:sz w:val="18"/>
                <w:szCs w:val="18"/>
              </w:rPr>
            </w:pPr>
            <w:r w:rsidRPr="00BD08FC">
              <w:rPr>
                <w:b/>
                <w:bCs/>
                <w:sz w:val="18"/>
                <w:szCs w:val="18"/>
              </w:rPr>
              <w:t>1</w:t>
            </w:r>
          </w:p>
        </w:tc>
        <w:tc>
          <w:tcPr>
            <w:tcW w:w="3465" w:type="dxa"/>
            <w:hideMark/>
          </w:tcPr>
          <w:p w:rsidR="00BD08FC" w:rsidRPr="00BD08FC" w:rsidRDefault="00BD08FC" w:rsidP="00BD08FC">
            <w:pPr>
              <w:tabs>
                <w:tab w:val="left" w:pos="426"/>
                <w:tab w:val="left" w:pos="3976"/>
              </w:tabs>
              <w:ind w:left="0" w:right="-142" w:firstLine="426"/>
              <w:jc w:val="left"/>
              <w:rPr>
                <w:b/>
                <w:bCs/>
                <w:sz w:val="18"/>
                <w:szCs w:val="18"/>
              </w:rPr>
            </w:pPr>
            <w:r w:rsidRPr="00BD08FC">
              <w:rPr>
                <w:b/>
                <w:bCs/>
                <w:sz w:val="18"/>
                <w:szCs w:val="18"/>
              </w:rPr>
              <w:t>Ремонт автомобильных дорог, в том числе</w:t>
            </w:r>
          </w:p>
        </w:tc>
        <w:tc>
          <w:tcPr>
            <w:tcW w:w="2320" w:type="dxa"/>
            <w:hideMark/>
          </w:tcPr>
          <w:p w:rsidR="00BD08FC" w:rsidRPr="00BD08FC" w:rsidRDefault="00BD08FC" w:rsidP="00BD08FC">
            <w:pPr>
              <w:tabs>
                <w:tab w:val="left" w:pos="426"/>
                <w:tab w:val="left" w:pos="3976"/>
              </w:tabs>
              <w:ind w:left="0" w:right="-142" w:firstLine="426"/>
              <w:rPr>
                <w:b/>
                <w:bCs/>
                <w:sz w:val="18"/>
                <w:szCs w:val="18"/>
              </w:rPr>
            </w:pPr>
            <w:r w:rsidRPr="00BD08FC">
              <w:rPr>
                <w:b/>
                <w:bCs/>
                <w:sz w:val="18"/>
                <w:szCs w:val="18"/>
              </w:rPr>
              <w:t>5 709 106,20</w:t>
            </w:r>
          </w:p>
        </w:tc>
        <w:tc>
          <w:tcPr>
            <w:tcW w:w="2000" w:type="dxa"/>
            <w:hideMark/>
          </w:tcPr>
          <w:p w:rsidR="00BD08FC" w:rsidRPr="00BD08FC" w:rsidRDefault="00BD08FC" w:rsidP="00BD08FC">
            <w:pPr>
              <w:tabs>
                <w:tab w:val="left" w:pos="426"/>
                <w:tab w:val="left" w:pos="3976"/>
              </w:tabs>
              <w:ind w:left="0" w:right="-142" w:firstLine="426"/>
              <w:rPr>
                <w:sz w:val="18"/>
                <w:szCs w:val="18"/>
              </w:rPr>
            </w:pPr>
            <w:r w:rsidRPr="00BD08FC">
              <w:rPr>
                <w:sz w:val="18"/>
                <w:szCs w:val="18"/>
              </w:rPr>
              <w:t>5 709 106,20</w:t>
            </w:r>
          </w:p>
        </w:tc>
        <w:tc>
          <w:tcPr>
            <w:tcW w:w="1751" w:type="dxa"/>
            <w:noWrap/>
            <w:hideMark/>
          </w:tcPr>
          <w:p w:rsidR="00BD08FC" w:rsidRPr="00BD08FC" w:rsidRDefault="00BD08FC" w:rsidP="00BD08FC">
            <w:pPr>
              <w:tabs>
                <w:tab w:val="left" w:pos="426"/>
                <w:tab w:val="left" w:pos="3976"/>
              </w:tabs>
              <w:ind w:left="0" w:right="-142" w:firstLine="426"/>
              <w:rPr>
                <w:b/>
                <w:bCs/>
                <w:sz w:val="18"/>
                <w:szCs w:val="18"/>
              </w:rPr>
            </w:pPr>
            <w:r w:rsidRPr="00BD08FC">
              <w:rPr>
                <w:b/>
                <w:bCs/>
                <w:sz w:val="18"/>
                <w:szCs w:val="18"/>
              </w:rPr>
              <w:t>0,00</w:t>
            </w:r>
          </w:p>
        </w:tc>
      </w:tr>
      <w:tr w:rsidR="00BD08FC" w:rsidRPr="00BD08FC" w:rsidTr="00DE1BBC">
        <w:trPr>
          <w:trHeight w:val="615"/>
        </w:trPr>
        <w:tc>
          <w:tcPr>
            <w:tcW w:w="920" w:type="dxa"/>
            <w:noWrap/>
            <w:hideMark/>
          </w:tcPr>
          <w:p w:rsidR="00BD08FC" w:rsidRPr="00BD08FC" w:rsidRDefault="00BD08FC" w:rsidP="00DE1BBC">
            <w:pPr>
              <w:tabs>
                <w:tab w:val="left" w:pos="426"/>
                <w:tab w:val="left" w:pos="3976"/>
              </w:tabs>
              <w:ind w:left="0" w:right="-142" w:firstLine="426"/>
              <w:jc w:val="left"/>
              <w:rPr>
                <w:sz w:val="18"/>
                <w:szCs w:val="18"/>
              </w:rPr>
            </w:pPr>
            <w:r w:rsidRPr="00BD08FC">
              <w:rPr>
                <w:sz w:val="18"/>
                <w:szCs w:val="18"/>
              </w:rPr>
              <w:t>1.1.</w:t>
            </w:r>
          </w:p>
        </w:tc>
        <w:tc>
          <w:tcPr>
            <w:tcW w:w="3465" w:type="dxa"/>
            <w:hideMark/>
          </w:tcPr>
          <w:p w:rsidR="00BD08FC" w:rsidRPr="00BD08FC" w:rsidRDefault="00BD08FC" w:rsidP="00BD08FC">
            <w:pPr>
              <w:tabs>
                <w:tab w:val="left" w:pos="426"/>
                <w:tab w:val="left" w:pos="3976"/>
              </w:tabs>
              <w:ind w:left="0" w:right="-142" w:firstLine="426"/>
              <w:jc w:val="left"/>
              <w:rPr>
                <w:sz w:val="18"/>
                <w:szCs w:val="18"/>
              </w:rPr>
            </w:pPr>
            <w:proofErr w:type="spellStart"/>
            <w:r w:rsidRPr="00BD08FC">
              <w:rPr>
                <w:sz w:val="18"/>
                <w:szCs w:val="18"/>
              </w:rPr>
              <w:t>с</w:t>
            </w:r>
            <w:proofErr w:type="gramStart"/>
            <w:r w:rsidRPr="00BD08FC">
              <w:rPr>
                <w:sz w:val="18"/>
                <w:szCs w:val="18"/>
              </w:rPr>
              <w:t>.Х</w:t>
            </w:r>
            <w:proofErr w:type="gramEnd"/>
            <w:r w:rsidRPr="00BD08FC">
              <w:rPr>
                <w:sz w:val="18"/>
                <w:szCs w:val="18"/>
              </w:rPr>
              <w:t>омутово,ул.Строителей</w:t>
            </w:r>
            <w:proofErr w:type="spellEnd"/>
          </w:p>
        </w:tc>
        <w:tc>
          <w:tcPr>
            <w:tcW w:w="2320" w:type="dxa"/>
            <w:hideMark/>
          </w:tcPr>
          <w:p w:rsidR="00BD08FC" w:rsidRPr="00BD08FC" w:rsidRDefault="00BD08FC" w:rsidP="00BD08FC">
            <w:pPr>
              <w:tabs>
                <w:tab w:val="left" w:pos="426"/>
                <w:tab w:val="left" w:pos="3976"/>
              </w:tabs>
              <w:ind w:left="0" w:right="-142" w:firstLine="426"/>
              <w:rPr>
                <w:sz w:val="18"/>
                <w:szCs w:val="18"/>
              </w:rPr>
            </w:pPr>
            <w:r w:rsidRPr="00BD08FC">
              <w:rPr>
                <w:sz w:val="18"/>
                <w:szCs w:val="18"/>
              </w:rPr>
              <w:t>5 709 106,20</w:t>
            </w:r>
          </w:p>
        </w:tc>
        <w:tc>
          <w:tcPr>
            <w:tcW w:w="2000" w:type="dxa"/>
            <w:hideMark/>
          </w:tcPr>
          <w:p w:rsidR="00BD08FC" w:rsidRPr="00BD08FC" w:rsidRDefault="00BD08FC" w:rsidP="00BD08FC">
            <w:pPr>
              <w:tabs>
                <w:tab w:val="left" w:pos="426"/>
                <w:tab w:val="left" w:pos="3976"/>
              </w:tabs>
              <w:ind w:left="0" w:right="-142" w:firstLine="426"/>
              <w:rPr>
                <w:sz w:val="18"/>
                <w:szCs w:val="18"/>
              </w:rPr>
            </w:pPr>
            <w:r w:rsidRPr="00BD08FC">
              <w:rPr>
                <w:sz w:val="18"/>
                <w:szCs w:val="18"/>
              </w:rPr>
              <w:t>5 709 106,20</w:t>
            </w:r>
          </w:p>
        </w:tc>
        <w:tc>
          <w:tcPr>
            <w:tcW w:w="1751" w:type="dxa"/>
            <w:noWrap/>
            <w:hideMark/>
          </w:tcPr>
          <w:p w:rsidR="00BD08FC" w:rsidRPr="00BD08FC" w:rsidRDefault="00BD08FC" w:rsidP="00BD08FC">
            <w:pPr>
              <w:tabs>
                <w:tab w:val="left" w:pos="426"/>
                <w:tab w:val="left" w:pos="3976"/>
              </w:tabs>
              <w:ind w:left="0" w:right="-142" w:firstLine="426"/>
              <w:rPr>
                <w:sz w:val="18"/>
                <w:szCs w:val="18"/>
              </w:rPr>
            </w:pPr>
            <w:r w:rsidRPr="00BD08FC">
              <w:rPr>
                <w:sz w:val="18"/>
                <w:szCs w:val="18"/>
              </w:rPr>
              <w:t> </w:t>
            </w:r>
          </w:p>
        </w:tc>
      </w:tr>
      <w:tr w:rsidR="00BD08FC" w:rsidRPr="00BD08FC" w:rsidTr="00DE1BBC">
        <w:trPr>
          <w:trHeight w:val="1125"/>
        </w:trPr>
        <w:tc>
          <w:tcPr>
            <w:tcW w:w="920" w:type="dxa"/>
            <w:noWrap/>
            <w:hideMark/>
          </w:tcPr>
          <w:p w:rsidR="00BD08FC" w:rsidRPr="00BD08FC" w:rsidRDefault="00BD08FC" w:rsidP="00DE1BBC">
            <w:pPr>
              <w:tabs>
                <w:tab w:val="left" w:pos="426"/>
                <w:tab w:val="left" w:pos="3976"/>
              </w:tabs>
              <w:ind w:left="0" w:right="-142" w:firstLine="426"/>
              <w:jc w:val="left"/>
              <w:rPr>
                <w:b/>
                <w:bCs/>
                <w:sz w:val="18"/>
                <w:szCs w:val="18"/>
              </w:rPr>
            </w:pPr>
            <w:r w:rsidRPr="00BD08FC">
              <w:rPr>
                <w:b/>
                <w:bCs/>
                <w:sz w:val="18"/>
                <w:szCs w:val="18"/>
              </w:rPr>
              <w:t>2</w:t>
            </w:r>
          </w:p>
        </w:tc>
        <w:tc>
          <w:tcPr>
            <w:tcW w:w="3465" w:type="dxa"/>
            <w:hideMark/>
          </w:tcPr>
          <w:p w:rsidR="00BD08FC" w:rsidRPr="00BD08FC" w:rsidRDefault="00BD08FC" w:rsidP="00BD08FC">
            <w:pPr>
              <w:tabs>
                <w:tab w:val="left" w:pos="426"/>
                <w:tab w:val="left" w:pos="3976"/>
              </w:tabs>
              <w:ind w:left="0" w:right="-142" w:firstLine="426"/>
              <w:jc w:val="left"/>
              <w:rPr>
                <w:b/>
                <w:bCs/>
                <w:sz w:val="18"/>
                <w:szCs w:val="18"/>
              </w:rPr>
            </w:pPr>
            <w:r w:rsidRPr="00BD08FC">
              <w:rPr>
                <w:b/>
                <w:bCs/>
                <w:sz w:val="18"/>
                <w:szCs w:val="18"/>
              </w:rPr>
              <w:t>Монтаж и ремонт уличного освещения, в том числе приобретение электроматериалов*</w:t>
            </w:r>
          </w:p>
        </w:tc>
        <w:tc>
          <w:tcPr>
            <w:tcW w:w="2320" w:type="dxa"/>
            <w:hideMark/>
          </w:tcPr>
          <w:p w:rsidR="00BD08FC" w:rsidRPr="00BD08FC" w:rsidRDefault="00BD08FC" w:rsidP="00BD08FC">
            <w:pPr>
              <w:tabs>
                <w:tab w:val="left" w:pos="426"/>
                <w:tab w:val="left" w:pos="3976"/>
              </w:tabs>
              <w:ind w:left="0" w:right="-142" w:firstLine="426"/>
              <w:rPr>
                <w:b/>
                <w:bCs/>
                <w:sz w:val="18"/>
                <w:szCs w:val="18"/>
              </w:rPr>
            </w:pPr>
            <w:r w:rsidRPr="00BD08FC">
              <w:rPr>
                <w:b/>
                <w:bCs/>
                <w:sz w:val="18"/>
                <w:szCs w:val="18"/>
              </w:rPr>
              <w:t>865 708,23</w:t>
            </w:r>
          </w:p>
        </w:tc>
        <w:tc>
          <w:tcPr>
            <w:tcW w:w="2000" w:type="dxa"/>
            <w:hideMark/>
          </w:tcPr>
          <w:p w:rsidR="00BD08FC" w:rsidRPr="00BD08FC" w:rsidRDefault="00BD08FC" w:rsidP="00BD08FC">
            <w:pPr>
              <w:tabs>
                <w:tab w:val="left" w:pos="426"/>
                <w:tab w:val="left" w:pos="3976"/>
              </w:tabs>
              <w:ind w:left="0" w:right="-142" w:firstLine="426"/>
              <w:rPr>
                <w:b/>
                <w:bCs/>
                <w:sz w:val="18"/>
                <w:szCs w:val="18"/>
              </w:rPr>
            </w:pPr>
            <w:r w:rsidRPr="00BD08FC">
              <w:rPr>
                <w:b/>
                <w:bCs/>
                <w:sz w:val="18"/>
                <w:szCs w:val="18"/>
              </w:rPr>
              <w:t>503 347,28</w:t>
            </w:r>
          </w:p>
        </w:tc>
        <w:tc>
          <w:tcPr>
            <w:tcW w:w="1751" w:type="dxa"/>
            <w:noWrap/>
            <w:hideMark/>
          </w:tcPr>
          <w:p w:rsidR="00BD08FC" w:rsidRPr="00BD08FC" w:rsidRDefault="00BD08FC" w:rsidP="00BD08FC">
            <w:pPr>
              <w:tabs>
                <w:tab w:val="left" w:pos="426"/>
                <w:tab w:val="left" w:pos="3976"/>
              </w:tabs>
              <w:ind w:left="0" w:right="-142" w:firstLine="426"/>
              <w:rPr>
                <w:b/>
                <w:bCs/>
                <w:sz w:val="18"/>
                <w:szCs w:val="18"/>
              </w:rPr>
            </w:pPr>
            <w:r w:rsidRPr="00BD08FC">
              <w:rPr>
                <w:b/>
                <w:bCs/>
                <w:sz w:val="18"/>
                <w:szCs w:val="18"/>
              </w:rPr>
              <w:t>-362 360,95</w:t>
            </w:r>
          </w:p>
        </w:tc>
      </w:tr>
      <w:tr w:rsidR="00BD08FC" w:rsidRPr="00BD08FC" w:rsidTr="00DE1BBC">
        <w:trPr>
          <w:trHeight w:val="795"/>
        </w:trPr>
        <w:tc>
          <w:tcPr>
            <w:tcW w:w="920" w:type="dxa"/>
            <w:noWrap/>
            <w:hideMark/>
          </w:tcPr>
          <w:p w:rsidR="00BD08FC" w:rsidRPr="00BD08FC" w:rsidRDefault="00BD08FC" w:rsidP="00DE1BBC">
            <w:pPr>
              <w:tabs>
                <w:tab w:val="left" w:pos="426"/>
                <w:tab w:val="left" w:pos="3976"/>
              </w:tabs>
              <w:ind w:left="0" w:right="-142" w:firstLine="426"/>
              <w:jc w:val="left"/>
              <w:rPr>
                <w:b/>
                <w:bCs/>
                <w:sz w:val="18"/>
                <w:szCs w:val="18"/>
              </w:rPr>
            </w:pPr>
            <w:r w:rsidRPr="00BD08FC">
              <w:rPr>
                <w:b/>
                <w:bCs/>
                <w:sz w:val="18"/>
                <w:szCs w:val="18"/>
              </w:rPr>
              <w:t>3</w:t>
            </w:r>
          </w:p>
        </w:tc>
        <w:tc>
          <w:tcPr>
            <w:tcW w:w="3465" w:type="dxa"/>
            <w:hideMark/>
          </w:tcPr>
          <w:p w:rsidR="00BD08FC" w:rsidRPr="00BD08FC" w:rsidRDefault="00BD08FC" w:rsidP="00BD08FC">
            <w:pPr>
              <w:tabs>
                <w:tab w:val="left" w:pos="426"/>
                <w:tab w:val="left" w:pos="3976"/>
              </w:tabs>
              <w:ind w:left="0" w:right="-142" w:firstLine="426"/>
              <w:jc w:val="left"/>
              <w:rPr>
                <w:b/>
                <w:bCs/>
                <w:sz w:val="18"/>
                <w:szCs w:val="18"/>
              </w:rPr>
            </w:pPr>
            <w:r w:rsidRPr="00BD08FC">
              <w:rPr>
                <w:b/>
                <w:bCs/>
                <w:sz w:val="18"/>
                <w:szCs w:val="18"/>
              </w:rPr>
              <w:t>Содержание автомобильных дорог местного значения, в том числе</w:t>
            </w:r>
          </w:p>
        </w:tc>
        <w:tc>
          <w:tcPr>
            <w:tcW w:w="2320" w:type="dxa"/>
            <w:hideMark/>
          </w:tcPr>
          <w:p w:rsidR="00BD08FC" w:rsidRPr="00BD08FC" w:rsidRDefault="00BD08FC" w:rsidP="00BD08FC">
            <w:pPr>
              <w:tabs>
                <w:tab w:val="left" w:pos="426"/>
                <w:tab w:val="left" w:pos="3976"/>
              </w:tabs>
              <w:ind w:left="0" w:right="-142" w:firstLine="426"/>
              <w:rPr>
                <w:b/>
                <w:bCs/>
                <w:sz w:val="18"/>
                <w:szCs w:val="18"/>
              </w:rPr>
            </w:pPr>
            <w:r w:rsidRPr="00BD08FC">
              <w:rPr>
                <w:b/>
                <w:bCs/>
                <w:sz w:val="18"/>
                <w:szCs w:val="18"/>
              </w:rPr>
              <w:t>10 588 542,80</w:t>
            </w:r>
          </w:p>
        </w:tc>
        <w:tc>
          <w:tcPr>
            <w:tcW w:w="2000" w:type="dxa"/>
            <w:hideMark/>
          </w:tcPr>
          <w:p w:rsidR="00BD08FC" w:rsidRPr="00BD08FC" w:rsidRDefault="00BD08FC" w:rsidP="00BD08FC">
            <w:pPr>
              <w:tabs>
                <w:tab w:val="left" w:pos="426"/>
                <w:tab w:val="left" w:pos="3976"/>
              </w:tabs>
              <w:ind w:left="0" w:right="-142" w:firstLine="426"/>
              <w:rPr>
                <w:b/>
                <w:bCs/>
                <w:sz w:val="18"/>
                <w:szCs w:val="18"/>
              </w:rPr>
            </w:pPr>
            <w:r w:rsidRPr="00BD08FC">
              <w:rPr>
                <w:b/>
                <w:bCs/>
                <w:sz w:val="18"/>
                <w:szCs w:val="18"/>
              </w:rPr>
              <w:t>9 255 392,80</w:t>
            </w:r>
          </w:p>
        </w:tc>
        <w:tc>
          <w:tcPr>
            <w:tcW w:w="1751" w:type="dxa"/>
            <w:noWrap/>
            <w:hideMark/>
          </w:tcPr>
          <w:p w:rsidR="00BD08FC" w:rsidRPr="00BD08FC" w:rsidRDefault="00BD08FC" w:rsidP="00BD08FC">
            <w:pPr>
              <w:tabs>
                <w:tab w:val="left" w:pos="426"/>
                <w:tab w:val="left" w:pos="3976"/>
              </w:tabs>
              <w:ind w:left="0" w:right="-142" w:firstLine="426"/>
              <w:rPr>
                <w:b/>
                <w:bCs/>
                <w:sz w:val="18"/>
                <w:szCs w:val="18"/>
              </w:rPr>
            </w:pPr>
            <w:r w:rsidRPr="00BD08FC">
              <w:rPr>
                <w:b/>
                <w:bCs/>
                <w:sz w:val="18"/>
                <w:szCs w:val="18"/>
              </w:rPr>
              <w:t>-1 333 150,00</w:t>
            </w:r>
          </w:p>
        </w:tc>
      </w:tr>
      <w:tr w:rsidR="00BD08FC" w:rsidRPr="00BD08FC" w:rsidTr="00DE1BBC">
        <w:trPr>
          <w:trHeight w:val="525"/>
        </w:trPr>
        <w:tc>
          <w:tcPr>
            <w:tcW w:w="920" w:type="dxa"/>
            <w:noWrap/>
            <w:hideMark/>
          </w:tcPr>
          <w:p w:rsidR="00BD08FC" w:rsidRPr="00BD08FC" w:rsidRDefault="00BD08FC" w:rsidP="00DE1BBC">
            <w:pPr>
              <w:tabs>
                <w:tab w:val="left" w:pos="426"/>
                <w:tab w:val="left" w:pos="3976"/>
              </w:tabs>
              <w:ind w:left="0" w:right="-142" w:firstLine="426"/>
              <w:jc w:val="left"/>
              <w:rPr>
                <w:sz w:val="18"/>
                <w:szCs w:val="18"/>
              </w:rPr>
            </w:pPr>
            <w:r w:rsidRPr="00BD08FC">
              <w:rPr>
                <w:sz w:val="18"/>
                <w:szCs w:val="18"/>
              </w:rPr>
              <w:t>3.1.</w:t>
            </w:r>
          </w:p>
        </w:tc>
        <w:tc>
          <w:tcPr>
            <w:tcW w:w="3465" w:type="dxa"/>
            <w:hideMark/>
          </w:tcPr>
          <w:p w:rsidR="00BD08FC" w:rsidRPr="00BD08FC" w:rsidRDefault="00BD08FC" w:rsidP="00BD08FC">
            <w:pPr>
              <w:tabs>
                <w:tab w:val="left" w:pos="426"/>
                <w:tab w:val="left" w:pos="3976"/>
              </w:tabs>
              <w:ind w:left="0" w:right="-142" w:firstLine="426"/>
              <w:jc w:val="left"/>
              <w:rPr>
                <w:sz w:val="18"/>
                <w:szCs w:val="18"/>
              </w:rPr>
            </w:pPr>
            <w:r w:rsidRPr="00BD08FC">
              <w:rPr>
                <w:sz w:val="18"/>
                <w:szCs w:val="18"/>
              </w:rPr>
              <w:t xml:space="preserve">Услуги по </w:t>
            </w:r>
            <w:proofErr w:type="spellStart"/>
            <w:r w:rsidRPr="00BD08FC">
              <w:rPr>
                <w:sz w:val="18"/>
                <w:szCs w:val="18"/>
              </w:rPr>
              <w:t>противогололедной</w:t>
            </w:r>
            <w:proofErr w:type="spellEnd"/>
            <w:r w:rsidRPr="00BD08FC">
              <w:rPr>
                <w:sz w:val="18"/>
                <w:szCs w:val="18"/>
              </w:rPr>
              <w:t xml:space="preserve"> подсыпке*</w:t>
            </w:r>
          </w:p>
        </w:tc>
        <w:tc>
          <w:tcPr>
            <w:tcW w:w="2320" w:type="dxa"/>
            <w:noWrap/>
            <w:hideMark/>
          </w:tcPr>
          <w:p w:rsidR="00BD08FC" w:rsidRPr="00BD08FC" w:rsidRDefault="00BD08FC" w:rsidP="00BD08FC">
            <w:pPr>
              <w:tabs>
                <w:tab w:val="left" w:pos="426"/>
                <w:tab w:val="left" w:pos="3976"/>
              </w:tabs>
              <w:ind w:left="0" w:right="-142" w:firstLine="426"/>
              <w:rPr>
                <w:sz w:val="18"/>
                <w:szCs w:val="18"/>
              </w:rPr>
            </w:pPr>
            <w:r w:rsidRPr="00BD08FC">
              <w:rPr>
                <w:sz w:val="18"/>
                <w:szCs w:val="18"/>
              </w:rPr>
              <w:t>300 000,00</w:t>
            </w:r>
          </w:p>
        </w:tc>
        <w:tc>
          <w:tcPr>
            <w:tcW w:w="2000" w:type="dxa"/>
            <w:noWrap/>
            <w:hideMark/>
          </w:tcPr>
          <w:p w:rsidR="00BD08FC" w:rsidRPr="00BD08FC" w:rsidRDefault="00BD08FC" w:rsidP="00BD08FC">
            <w:pPr>
              <w:tabs>
                <w:tab w:val="left" w:pos="426"/>
                <w:tab w:val="left" w:pos="3976"/>
              </w:tabs>
              <w:ind w:left="0" w:right="-142" w:firstLine="426"/>
              <w:rPr>
                <w:sz w:val="18"/>
                <w:szCs w:val="18"/>
              </w:rPr>
            </w:pPr>
            <w:r w:rsidRPr="00BD08FC">
              <w:rPr>
                <w:sz w:val="18"/>
                <w:szCs w:val="18"/>
              </w:rPr>
              <w:t>150 000,00</w:t>
            </w:r>
          </w:p>
        </w:tc>
        <w:tc>
          <w:tcPr>
            <w:tcW w:w="1751" w:type="dxa"/>
            <w:noWrap/>
            <w:hideMark/>
          </w:tcPr>
          <w:p w:rsidR="00BD08FC" w:rsidRPr="00BD08FC" w:rsidRDefault="00BD08FC" w:rsidP="00BD08FC">
            <w:pPr>
              <w:tabs>
                <w:tab w:val="left" w:pos="426"/>
                <w:tab w:val="left" w:pos="3976"/>
              </w:tabs>
              <w:ind w:left="0" w:right="-142" w:firstLine="426"/>
              <w:rPr>
                <w:sz w:val="18"/>
                <w:szCs w:val="18"/>
              </w:rPr>
            </w:pPr>
            <w:r w:rsidRPr="00BD08FC">
              <w:rPr>
                <w:sz w:val="18"/>
                <w:szCs w:val="18"/>
              </w:rPr>
              <w:t>-150 000,00</w:t>
            </w:r>
          </w:p>
        </w:tc>
      </w:tr>
      <w:tr w:rsidR="00BD08FC" w:rsidRPr="00BD08FC" w:rsidTr="00DE1BBC">
        <w:trPr>
          <w:trHeight w:val="1065"/>
        </w:trPr>
        <w:tc>
          <w:tcPr>
            <w:tcW w:w="920" w:type="dxa"/>
            <w:noWrap/>
            <w:hideMark/>
          </w:tcPr>
          <w:p w:rsidR="00BD08FC" w:rsidRPr="00BD08FC" w:rsidRDefault="00BD08FC" w:rsidP="00DE1BBC">
            <w:pPr>
              <w:tabs>
                <w:tab w:val="left" w:pos="426"/>
                <w:tab w:val="left" w:pos="3976"/>
              </w:tabs>
              <w:ind w:left="0" w:right="-142" w:firstLine="426"/>
              <w:jc w:val="left"/>
              <w:rPr>
                <w:sz w:val="18"/>
                <w:szCs w:val="18"/>
              </w:rPr>
            </w:pPr>
            <w:r w:rsidRPr="00BD08FC">
              <w:rPr>
                <w:sz w:val="18"/>
                <w:szCs w:val="18"/>
              </w:rPr>
              <w:t>3.2.</w:t>
            </w:r>
          </w:p>
        </w:tc>
        <w:tc>
          <w:tcPr>
            <w:tcW w:w="3465" w:type="dxa"/>
            <w:hideMark/>
          </w:tcPr>
          <w:p w:rsidR="00BD08FC" w:rsidRPr="00BD08FC" w:rsidRDefault="00BD08FC" w:rsidP="00BD08FC">
            <w:pPr>
              <w:tabs>
                <w:tab w:val="left" w:pos="426"/>
                <w:tab w:val="left" w:pos="3976"/>
              </w:tabs>
              <w:ind w:left="0" w:right="-142" w:firstLine="426"/>
              <w:jc w:val="left"/>
              <w:rPr>
                <w:sz w:val="18"/>
                <w:szCs w:val="18"/>
              </w:rPr>
            </w:pPr>
            <w:r w:rsidRPr="00BD08FC">
              <w:rPr>
                <w:sz w:val="18"/>
                <w:szCs w:val="18"/>
              </w:rPr>
              <w:t xml:space="preserve">Приобретение материалов для </w:t>
            </w:r>
            <w:proofErr w:type="spellStart"/>
            <w:r w:rsidRPr="00BD08FC">
              <w:rPr>
                <w:sz w:val="18"/>
                <w:szCs w:val="18"/>
              </w:rPr>
              <w:t>противогололедной</w:t>
            </w:r>
            <w:proofErr w:type="spellEnd"/>
            <w:r w:rsidRPr="00BD08FC">
              <w:rPr>
                <w:sz w:val="18"/>
                <w:szCs w:val="18"/>
              </w:rPr>
              <w:t xml:space="preserve"> подсыпки автомобильных дорог местного значения*</w:t>
            </w:r>
          </w:p>
        </w:tc>
        <w:tc>
          <w:tcPr>
            <w:tcW w:w="2320" w:type="dxa"/>
            <w:noWrap/>
            <w:hideMark/>
          </w:tcPr>
          <w:p w:rsidR="00BD08FC" w:rsidRPr="00BD08FC" w:rsidRDefault="00BD08FC" w:rsidP="00BD08FC">
            <w:pPr>
              <w:tabs>
                <w:tab w:val="left" w:pos="426"/>
                <w:tab w:val="left" w:pos="3976"/>
              </w:tabs>
              <w:ind w:left="0" w:right="-142" w:firstLine="426"/>
              <w:rPr>
                <w:sz w:val="18"/>
                <w:szCs w:val="18"/>
              </w:rPr>
            </w:pPr>
            <w:r w:rsidRPr="00BD08FC">
              <w:rPr>
                <w:sz w:val="18"/>
                <w:szCs w:val="18"/>
              </w:rPr>
              <w:t>100 000,00</w:t>
            </w:r>
          </w:p>
        </w:tc>
        <w:tc>
          <w:tcPr>
            <w:tcW w:w="2000" w:type="dxa"/>
            <w:noWrap/>
            <w:hideMark/>
          </w:tcPr>
          <w:p w:rsidR="00BD08FC" w:rsidRPr="00BD08FC" w:rsidRDefault="00BD08FC" w:rsidP="00BD08FC">
            <w:pPr>
              <w:tabs>
                <w:tab w:val="left" w:pos="426"/>
                <w:tab w:val="left" w:pos="3976"/>
              </w:tabs>
              <w:ind w:left="0" w:right="-142" w:firstLine="426"/>
              <w:rPr>
                <w:sz w:val="18"/>
                <w:szCs w:val="18"/>
              </w:rPr>
            </w:pPr>
            <w:r w:rsidRPr="00BD08FC">
              <w:rPr>
                <w:sz w:val="18"/>
                <w:szCs w:val="18"/>
              </w:rPr>
              <w:t>62 000,00</w:t>
            </w:r>
          </w:p>
        </w:tc>
        <w:tc>
          <w:tcPr>
            <w:tcW w:w="1751" w:type="dxa"/>
            <w:noWrap/>
            <w:hideMark/>
          </w:tcPr>
          <w:p w:rsidR="00BD08FC" w:rsidRPr="00BD08FC" w:rsidRDefault="00BD08FC" w:rsidP="00BD08FC">
            <w:pPr>
              <w:tabs>
                <w:tab w:val="left" w:pos="426"/>
                <w:tab w:val="left" w:pos="3976"/>
              </w:tabs>
              <w:ind w:left="0" w:right="-142" w:firstLine="426"/>
              <w:rPr>
                <w:sz w:val="18"/>
                <w:szCs w:val="18"/>
              </w:rPr>
            </w:pPr>
            <w:r w:rsidRPr="00BD08FC">
              <w:rPr>
                <w:sz w:val="18"/>
                <w:szCs w:val="18"/>
              </w:rPr>
              <w:t>-38 000,00</w:t>
            </w:r>
          </w:p>
        </w:tc>
      </w:tr>
      <w:tr w:rsidR="00BD08FC" w:rsidRPr="00BD08FC" w:rsidTr="00DE1BBC">
        <w:trPr>
          <w:trHeight w:val="750"/>
        </w:trPr>
        <w:tc>
          <w:tcPr>
            <w:tcW w:w="920" w:type="dxa"/>
            <w:noWrap/>
            <w:hideMark/>
          </w:tcPr>
          <w:p w:rsidR="00BD08FC" w:rsidRPr="00BD08FC" w:rsidRDefault="00BD08FC" w:rsidP="00DE1BBC">
            <w:pPr>
              <w:tabs>
                <w:tab w:val="left" w:pos="426"/>
                <w:tab w:val="left" w:pos="3976"/>
              </w:tabs>
              <w:ind w:left="0" w:right="-142" w:firstLine="426"/>
              <w:jc w:val="left"/>
              <w:rPr>
                <w:sz w:val="18"/>
                <w:szCs w:val="18"/>
              </w:rPr>
            </w:pPr>
            <w:r w:rsidRPr="00BD08FC">
              <w:rPr>
                <w:sz w:val="18"/>
                <w:szCs w:val="18"/>
              </w:rPr>
              <w:t>3.3.</w:t>
            </w:r>
          </w:p>
        </w:tc>
        <w:tc>
          <w:tcPr>
            <w:tcW w:w="3465" w:type="dxa"/>
            <w:hideMark/>
          </w:tcPr>
          <w:p w:rsidR="00BD08FC" w:rsidRPr="00BD08FC" w:rsidRDefault="00BD08FC" w:rsidP="00BD08FC">
            <w:pPr>
              <w:tabs>
                <w:tab w:val="left" w:pos="426"/>
                <w:tab w:val="left" w:pos="3976"/>
              </w:tabs>
              <w:ind w:left="0" w:right="-142" w:firstLine="426"/>
              <w:jc w:val="left"/>
              <w:rPr>
                <w:sz w:val="18"/>
                <w:szCs w:val="18"/>
              </w:rPr>
            </w:pPr>
            <w:r w:rsidRPr="00BD08FC">
              <w:rPr>
                <w:sz w:val="18"/>
                <w:szCs w:val="18"/>
              </w:rPr>
              <w:t>Доставка ПГС и других материалов*</w:t>
            </w:r>
          </w:p>
        </w:tc>
        <w:tc>
          <w:tcPr>
            <w:tcW w:w="2320" w:type="dxa"/>
            <w:noWrap/>
            <w:hideMark/>
          </w:tcPr>
          <w:p w:rsidR="00BD08FC" w:rsidRPr="00BD08FC" w:rsidRDefault="00BD08FC" w:rsidP="00BD08FC">
            <w:pPr>
              <w:tabs>
                <w:tab w:val="left" w:pos="426"/>
                <w:tab w:val="left" w:pos="3976"/>
              </w:tabs>
              <w:ind w:left="0" w:right="-142" w:firstLine="426"/>
              <w:rPr>
                <w:sz w:val="18"/>
                <w:szCs w:val="18"/>
              </w:rPr>
            </w:pPr>
            <w:r w:rsidRPr="00BD08FC">
              <w:rPr>
                <w:sz w:val="18"/>
                <w:szCs w:val="18"/>
              </w:rPr>
              <w:t>1 650 000,00</w:t>
            </w:r>
          </w:p>
        </w:tc>
        <w:tc>
          <w:tcPr>
            <w:tcW w:w="2000" w:type="dxa"/>
            <w:noWrap/>
            <w:hideMark/>
          </w:tcPr>
          <w:p w:rsidR="00BD08FC" w:rsidRPr="00BD08FC" w:rsidRDefault="00BD08FC" w:rsidP="00BD08FC">
            <w:pPr>
              <w:tabs>
                <w:tab w:val="left" w:pos="426"/>
                <w:tab w:val="left" w:pos="3976"/>
              </w:tabs>
              <w:ind w:left="0" w:right="-142" w:firstLine="426"/>
              <w:rPr>
                <w:sz w:val="18"/>
                <w:szCs w:val="18"/>
              </w:rPr>
            </w:pPr>
            <w:r w:rsidRPr="00BD08FC">
              <w:rPr>
                <w:sz w:val="18"/>
                <w:szCs w:val="18"/>
              </w:rPr>
              <w:t>1 499 000,00</w:t>
            </w:r>
          </w:p>
        </w:tc>
        <w:tc>
          <w:tcPr>
            <w:tcW w:w="1751" w:type="dxa"/>
            <w:noWrap/>
            <w:hideMark/>
          </w:tcPr>
          <w:p w:rsidR="00BD08FC" w:rsidRPr="00BD08FC" w:rsidRDefault="00BD08FC" w:rsidP="00BD08FC">
            <w:pPr>
              <w:tabs>
                <w:tab w:val="left" w:pos="426"/>
                <w:tab w:val="left" w:pos="3976"/>
              </w:tabs>
              <w:ind w:left="0" w:right="-142" w:firstLine="426"/>
              <w:rPr>
                <w:sz w:val="18"/>
                <w:szCs w:val="18"/>
              </w:rPr>
            </w:pPr>
            <w:r w:rsidRPr="00BD08FC">
              <w:rPr>
                <w:sz w:val="18"/>
                <w:szCs w:val="18"/>
              </w:rPr>
              <w:t>-151 000,00</w:t>
            </w:r>
          </w:p>
        </w:tc>
      </w:tr>
      <w:tr w:rsidR="00BD08FC" w:rsidRPr="00BD08FC" w:rsidTr="00DE1BBC">
        <w:trPr>
          <w:trHeight w:val="660"/>
        </w:trPr>
        <w:tc>
          <w:tcPr>
            <w:tcW w:w="920" w:type="dxa"/>
            <w:noWrap/>
            <w:hideMark/>
          </w:tcPr>
          <w:p w:rsidR="00BD08FC" w:rsidRPr="00BD08FC" w:rsidRDefault="00BD08FC" w:rsidP="00DE1BBC">
            <w:pPr>
              <w:tabs>
                <w:tab w:val="left" w:pos="426"/>
                <w:tab w:val="left" w:pos="3976"/>
              </w:tabs>
              <w:ind w:left="0" w:right="-142" w:firstLine="426"/>
              <w:jc w:val="left"/>
              <w:rPr>
                <w:sz w:val="18"/>
                <w:szCs w:val="18"/>
              </w:rPr>
            </w:pPr>
            <w:r w:rsidRPr="00BD08FC">
              <w:rPr>
                <w:sz w:val="18"/>
                <w:szCs w:val="18"/>
              </w:rPr>
              <w:t>3.4.</w:t>
            </w:r>
          </w:p>
        </w:tc>
        <w:tc>
          <w:tcPr>
            <w:tcW w:w="3465" w:type="dxa"/>
            <w:hideMark/>
          </w:tcPr>
          <w:p w:rsidR="00BD08FC" w:rsidRPr="00BD08FC" w:rsidRDefault="00BD08FC" w:rsidP="00BD08FC">
            <w:pPr>
              <w:tabs>
                <w:tab w:val="left" w:pos="426"/>
                <w:tab w:val="left" w:pos="3976"/>
              </w:tabs>
              <w:ind w:left="0" w:right="-142" w:firstLine="426"/>
              <w:jc w:val="left"/>
              <w:rPr>
                <w:sz w:val="18"/>
                <w:szCs w:val="18"/>
              </w:rPr>
            </w:pPr>
            <w:r w:rsidRPr="00BD08FC">
              <w:rPr>
                <w:sz w:val="18"/>
                <w:szCs w:val="18"/>
              </w:rPr>
              <w:t>Приобретение ПГС и других материалов</w:t>
            </w:r>
          </w:p>
        </w:tc>
        <w:tc>
          <w:tcPr>
            <w:tcW w:w="2320" w:type="dxa"/>
            <w:noWrap/>
            <w:hideMark/>
          </w:tcPr>
          <w:p w:rsidR="00BD08FC" w:rsidRPr="00BD08FC" w:rsidRDefault="00BD08FC" w:rsidP="00BD08FC">
            <w:pPr>
              <w:tabs>
                <w:tab w:val="left" w:pos="426"/>
                <w:tab w:val="left" w:pos="3976"/>
              </w:tabs>
              <w:ind w:left="0" w:right="-142" w:firstLine="426"/>
              <w:rPr>
                <w:sz w:val="18"/>
                <w:szCs w:val="18"/>
              </w:rPr>
            </w:pPr>
            <w:r w:rsidRPr="00BD08FC">
              <w:rPr>
                <w:sz w:val="18"/>
                <w:szCs w:val="18"/>
              </w:rPr>
              <w:t>1 449 442,80</w:t>
            </w:r>
          </w:p>
        </w:tc>
        <w:tc>
          <w:tcPr>
            <w:tcW w:w="2000" w:type="dxa"/>
            <w:noWrap/>
            <w:hideMark/>
          </w:tcPr>
          <w:p w:rsidR="00BD08FC" w:rsidRPr="00BD08FC" w:rsidRDefault="00BD08FC" w:rsidP="00BD08FC">
            <w:pPr>
              <w:tabs>
                <w:tab w:val="left" w:pos="426"/>
                <w:tab w:val="left" w:pos="3976"/>
              </w:tabs>
              <w:ind w:left="0" w:right="-142" w:firstLine="426"/>
              <w:rPr>
                <w:sz w:val="18"/>
                <w:szCs w:val="18"/>
              </w:rPr>
            </w:pPr>
            <w:r w:rsidRPr="00BD08FC">
              <w:rPr>
                <w:sz w:val="18"/>
                <w:szCs w:val="18"/>
              </w:rPr>
              <w:t>1 449 442,80</w:t>
            </w:r>
          </w:p>
        </w:tc>
        <w:tc>
          <w:tcPr>
            <w:tcW w:w="1751" w:type="dxa"/>
            <w:noWrap/>
            <w:hideMark/>
          </w:tcPr>
          <w:p w:rsidR="00BD08FC" w:rsidRPr="00BD08FC" w:rsidRDefault="00BD08FC" w:rsidP="00BD08FC">
            <w:pPr>
              <w:tabs>
                <w:tab w:val="left" w:pos="426"/>
                <w:tab w:val="left" w:pos="3976"/>
              </w:tabs>
              <w:ind w:left="0" w:right="-142" w:firstLine="426"/>
              <w:rPr>
                <w:sz w:val="18"/>
                <w:szCs w:val="18"/>
              </w:rPr>
            </w:pPr>
            <w:r w:rsidRPr="00BD08FC">
              <w:rPr>
                <w:sz w:val="18"/>
                <w:szCs w:val="18"/>
              </w:rPr>
              <w:t>0,00</w:t>
            </w:r>
          </w:p>
        </w:tc>
      </w:tr>
      <w:tr w:rsidR="00BD08FC" w:rsidRPr="00BD08FC" w:rsidTr="00DE1BBC">
        <w:trPr>
          <w:trHeight w:val="660"/>
        </w:trPr>
        <w:tc>
          <w:tcPr>
            <w:tcW w:w="920" w:type="dxa"/>
            <w:noWrap/>
            <w:hideMark/>
          </w:tcPr>
          <w:p w:rsidR="00BD08FC" w:rsidRPr="00BD08FC" w:rsidRDefault="00BD08FC" w:rsidP="00DE1BBC">
            <w:pPr>
              <w:tabs>
                <w:tab w:val="left" w:pos="426"/>
                <w:tab w:val="left" w:pos="3976"/>
              </w:tabs>
              <w:ind w:left="0" w:right="-142" w:firstLine="426"/>
              <w:jc w:val="left"/>
              <w:rPr>
                <w:sz w:val="18"/>
                <w:szCs w:val="18"/>
              </w:rPr>
            </w:pPr>
            <w:r w:rsidRPr="00BD08FC">
              <w:rPr>
                <w:sz w:val="18"/>
                <w:szCs w:val="18"/>
              </w:rPr>
              <w:t>3.5.</w:t>
            </w:r>
          </w:p>
        </w:tc>
        <w:tc>
          <w:tcPr>
            <w:tcW w:w="3465" w:type="dxa"/>
            <w:hideMark/>
          </w:tcPr>
          <w:p w:rsidR="00BD08FC" w:rsidRPr="00BD08FC" w:rsidRDefault="00BD08FC" w:rsidP="00BD08FC">
            <w:pPr>
              <w:tabs>
                <w:tab w:val="left" w:pos="426"/>
                <w:tab w:val="left" w:pos="3976"/>
              </w:tabs>
              <w:ind w:left="0" w:right="-142" w:firstLine="426"/>
              <w:jc w:val="left"/>
              <w:rPr>
                <w:sz w:val="18"/>
                <w:szCs w:val="18"/>
              </w:rPr>
            </w:pPr>
            <w:r w:rsidRPr="00BD08FC">
              <w:rPr>
                <w:sz w:val="18"/>
                <w:szCs w:val="18"/>
              </w:rPr>
              <w:t>Доставка ПГС и других материалов</w:t>
            </w:r>
          </w:p>
        </w:tc>
        <w:tc>
          <w:tcPr>
            <w:tcW w:w="2320" w:type="dxa"/>
            <w:noWrap/>
            <w:hideMark/>
          </w:tcPr>
          <w:p w:rsidR="00BD08FC" w:rsidRPr="00BD08FC" w:rsidRDefault="00BD08FC" w:rsidP="00BD08FC">
            <w:pPr>
              <w:tabs>
                <w:tab w:val="left" w:pos="426"/>
                <w:tab w:val="left" w:pos="3976"/>
              </w:tabs>
              <w:ind w:left="0" w:right="-142" w:firstLine="426"/>
              <w:rPr>
                <w:sz w:val="18"/>
                <w:szCs w:val="18"/>
              </w:rPr>
            </w:pPr>
            <w:r w:rsidRPr="00BD08FC">
              <w:rPr>
                <w:sz w:val="18"/>
                <w:szCs w:val="18"/>
              </w:rPr>
              <w:t>2 699 000,00</w:t>
            </w:r>
          </w:p>
        </w:tc>
        <w:tc>
          <w:tcPr>
            <w:tcW w:w="2000" w:type="dxa"/>
            <w:noWrap/>
            <w:hideMark/>
          </w:tcPr>
          <w:p w:rsidR="00BD08FC" w:rsidRPr="00BD08FC" w:rsidRDefault="00BD08FC" w:rsidP="00BD08FC">
            <w:pPr>
              <w:tabs>
                <w:tab w:val="left" w:pos="426"/>
                <w:tab w:val="left" w:pos="3976"/>
              </w:tabs>
              <w:ind w:left="0" w:right="-142" w:firstLine="426"/>
              <w:rPr>
                <w:sz w:val="18"/>
                <w:szCs w:val="18"/>
              </w:rPr>
            </w:pPr>
            <w:r w:rsidRPr="00BD08FC">
              <w:rPr>
                <w:sz w:val="18"/>
                <w:szCs w:val="18"/>
              </w:rPr>
              <w:t>1 986 350,00</w:t>
            </w:r>
          </w:p>
        </w:tc>
        <w:tc>
          <w:tcPr>
            <w:tcW w:w="1751" w:type="dxa"/>
            <w:noWrap/>
            <w:hideMark/>
          </w:tcPr>
          <w:p w:rsidR="00BD08FC" w:rsidRPr="00BD08FC" w:rsidRDefault="00BD08FC" w:rsidP="00BD08FC">
            <w:pPr>
              <w:tabs>
                <w:tab w:val="left" w:pos="426"/>
                <w:tab w:val="left" w:pos="3976"/>
              </w:tabs>
              <w:ind w:left="0" w:right="-142" w:firstLine="426"/>
              <w:rPr>
                <w:sz w:val="18"/>
                <w:szCs w:val="18"/>
              </w:rPr>
            </w:pPr>
            <w:r w:rsidRPr="00BD08FC">
              <w:rPr>
                <w:sz w:val="18"/>
                <w:szCs w:val="18"/>
              </w:rPr>
              <w:t>-712 650,00</w:t>
            </w:r>
          </w:p>
        </w:tc>
      </w:tr>
      <w:tr w:rsidR="00BD08FC" w:rsidRPr="00BD08FC" w:rsidTr="00DE1BBC">
        <w:trPr>
          <w:trHeight w:val="735"/>
        </w:trPr>
        <w:tc>
          <w:tcPr>
            <w:tcW w:w="920" w:type="dxa"/>
            <w:noWrap/>
            <w:hideMark/>
          </w:tcPr>
          <w:p w:rsidR="00BD08FC" w:rsidRPr="00BD08FC" w:rsidRDefault="00BD08FC" w:rsidP="00DE1BBC">
            <w:pPr>
              <w:tabs>
                <w:tab w:val="left" w:pos="426"/>
                <w:tab w:val="left" w:pos="3976"/>
              </w:tabs>
              <w:ind w:left="0" w:right="-142" w:firstLine="426"/>
              <w:jc w:val="left"/>
              <w:rPr>
                <w:sz w:val="18"/>
                <w:szCs w:val="18"/>
              </w:rPr>
            </w:pPr>
            <w:r w:rsidRPr="00BD08FC">
              <w:rPr>
                <w:sz w:val="18"/>
                <w:szCs w:val="18"/>
              </w:rPr>
              <w:t>3.6.</w:t>
            </w:r>
          </w:p>
        </w:tc>
        <w:tc>
          <w:tcPr>
            <w:tcW w:w="3465" w:type="dxa"/>
            <w:hideMark/>
          </w:tcPr>
          <w:p w:rsidR="00BD08FC" w:rsidRPr="00BD08FC" w:rsidRDefault="00BD08FC" w:rsidP="00BD08FC">
            <w:pPr>
              <w:tabs>
                <w:tab w:val="left" w:pos="426"/>
                <w:tab w:val="left" w:pos="3976"/>
              </w:tabs>
              <w:ind w:left="0" w:right="-142" w:firstLine="426"/>
              <w:jc w:val="left"/>
              <w:rPr>
                <w:sz w:val="18"/>
                <w:szCs w:val="18"/>
              </w:rPr>
            </w:pPr>
            <w:r w:rsidRPr="00BD08FC">
              <w:rPr>
                <w:sz w:val="18"/>
                <w:szCs w:val="18"/>
              </w:rPr>
              <w:t>Приобретение ПГС и других материалов*</w:t>
            </w:r>
          </w:p>
        </w:tc>
        <w:tc>
          <w:tcPr>
            <w:tcW w:w="2320" w:type="dxa"/>
            <w:noWrap/>
            <w:hideMark/>
          </w:tcPr>
          <w:p w:rsidR="00BD08FC" w:rsidRPr="00BD08FC" w:rsidRDefault="00BD08FC" w:rsidP="00BD08FC">
            <w:pPr>
              <w:tabs>
                <w:tab w:val="left" w:pos="426"/>
                <w:tab w:val="left" w:pos="3976"/>
              </w:tabs>
              <w:ind w:left="0" w:right="-142" w:firstLine="426"/>
              <w:rPr>
                <w:sz w:val="18"/>
                <w:szCs w:val="18"/>
              </w:rPr>
            </w:pPr>
            <w:r w:rsidRPr="00BD08FC">
              <w:rPr>
                <w:sz w:val="18"/>
                <w:szCs w:val="18"/>
              </w:rPr>
              <w:t>1 180 000,00</w:t>
            </w:r>
          </w:p>
        </w:tc>
        <w:tc>
          <w:tcPr>
            <w:tcW w:w="2000" w:type="dxa"/>
            <w:noWrap/>
            <w:hideMark/>
          </w:tcPr>
          <w:p w:rsidR="00BD08FC" w:rsidRPr="00BD08FC" w:rsidRDefault="00BD08FC" w:rsidP="00BD08FC">
            <w:pPr>
              <w:tabs>
                <w:tab w:val="left" w:pos="426"/>
                <w:tab w:val="left" w:pos="3976"/>
              </w:tabs>
              <w:ind w:left="0" w:right="-142" w:firstLine="426"/>
              <w:rPr>
                <w:sz w:val="18"/>
                <w:szCs w:val="18"/>
              </w:rPr>
            </w:pPr>
            <w:r w:rsidRPr="00BD08FC">
              <w:rPr>
                <w:sz w:val="18"/>
                <w:szCs w:val="18"/>
              </w:rPr>
              <w:t>898 500,00</w:t>
            </w:r>
          </w:p>
        </w:tc>
        <w:tc>
          <w:tcPr>
            <w:tcW w:w="1751" w:type="dxa"/>
            <w:noWrap/>
            <w:hideMark/>
          </w:tcPr>
          <w:p w:rsidR="00BD08FC" w:rsidRPr="00BD08FC" w:rsidRDefault="00BD08FC" w:rsidP="00BD08FC">
            <w:pPr>
              <w:tabs>
                <w:tab w:val="left" w:pos="426"/>
                <w:tab w:val="left" w:pos="3976"/>
              </w:tabs>
              <w:ind w:left="0" w:right="-142" w:firstLine="426"/>
              <w:rPr>
                <w:sz w:val="18"/>
                <w:szCs w:val="18"/>
              </w:rPr>
            </w:pPr>
            <w:r w:rsidRPr="00BD08FC">
              <w:rPr>
                <w:sz w:val="18"/>
                <w:szCs w:val="18"/>
              </w:rPr>
              <w:t>-281 500,00</w:t>
            </w:r>
          </w:p>
        </w:tc>
      </w:tr>
      <w:tr w:rsidR="00BD08FC" w:rsidRPr="00BD08FC" w:rsidTr="00DE1BBC">
        <w:trPr>
          <w:trHeight w:val="630"/>
        </w:trPr>
        <w:tc>
          <w:tcPr>
            <w:tcW w:w="920" w:type="dxa"/>
            <w:noWrap/>
            <w:hideMark/>
          </w:tcPr>
          <w:p w:rsidR="00BD08FC" w:rsidRPr="00BD08FC" w:rsidRDefault="00BD08FC" w:rsidP="00DE1BBC">
            <w:pPr>
              <w:tabs>
                <w:tab w:val="left" w:pos="426"/>
                <w:tab w:val="left" w:pos="3976"/>
              </w:tabs>
              <w:ind w:left="0" w:right="-142" w:firstLine="426"/>
              <w:jc w:val="left"/>
              <w:rPr>
                <w:sz w:val="18"/>
                <w:szCs w:val="18"/>
              </w:rPr>
            </w:pPr>
            <w:r w:rsidRPr="00BD08FC">
              <w:rPr>
                <w:sz w:val="18"/>
                <w:szCs w:val="18"/>
              </w:rPr>
              <w:t>3.7.</w:t>
            </w:r>
          </w:p>
        </w:tc>
        <w:tc>
          <w:tcPr>
            <w:tcW w:w="3465" w:type="dxa"/>
            <w:hideMark/>
          </w:tcPr>
          <w:p w:rsidR="00BD08FC" w:rsidRPr="00BD08FC" w:rsidRDefault="00BD08FC" w:rsidP="00BD08FC">
            <w:pPr>
              <w:tabs>
                <w:tab w:val="left" w:pos="426"/>
                <w:tab w:val="left" w:pos="3976"/>
              </w:tabs>
              <w:ind w:left="0" w:right="-142" w:firstLine="426"/>
              <w:jc w:val="left"/>
              <w:rPr>
                <w:sz w:val="18"/>
                <w:szCs w:val="18"/>
              </w:rPr>
            </w:pPr>
            <w:r w:rsidRPr="00BD08FC">
              <w:rPr>
                <w:sz w:val="18"/>
                <w:szCs w:val="18"/>
              </w:rPr>
              <w:t>Услуги по вывозке снега*</w:t>
            </w:r>
          </w:p>
        </w:tc>
        <w:tc>
          <w:tcPr>
            <w:tcW w:w="2320" w:type="dxa"/>
            <w:noWrap/>
            <w:hideMark/>
          </w:tcPr>
          <w:p w:rsidR="00BD08FC" w:rsidRPr="00BD08FC" w:rsidRDefault="00BD08FC" w:rsidP="00BD08FC">
            <w:pPr>
              <w:tabs>
                <w:tab w:val="left" w:pos="426"/>
                <w:tab w:val="left" w:pos="3976"/>
              </w:tabs>
              <w:ind w:left="0" w:right="-142" w:firstLine="426"/>
              <w:rPr>
                <w:sz w:val="18"/>
                <w:szCs w:val="18"/>
              </w:rPr>
            </w:pPr>
            <w:r w:rsidRPr="00BD08FC">
              <w:rPr>
                <w:sz w:val="18"/>
                <w:szCs w:val="18"/>
              </w:rPr>
              <w:t>300 000,00</w:t>
            </w:r>
          </w:p>
        </w:tc>
        <w:tc>
          <w:tcPr>
            <w:tcW w:w="2000" w:type="dxa"/>
            <w:noWrap/>
            <w:hideMark/>
          </w:tcPr>
          <w:p w:rsidR="00BD08FC" w:rsidRPr="00BD08FC" w:rsidRDefault="00BD08FC" w:rsidP="00BD08FC">
            <w:pPr>
              <w:tabs>
                <w:tab w:val="left" w:pos="426"/>
                <w:tab w:val="left" w:pos="3976"/>
              </w:tabs>
              <w:ind w:left="0" w:right="-142" w:firstLine="426"/>
              <w:rPr>
                <w:sz w:val="18"/>
                <w:szCs w:val="18"/>
              </w:rPr>
            </w:pPr>
            <w:r w:rsidRPr="00BD08FC">
              <w:rPr>
                <w:sz w:val="18"/>
                <w:szCs w:val="18"/>
              </w:rPr>
              <w:t>300 000,00</w:t>
            </w:r>
          </w:p>
        </w:tc>
        <w:tc>
          <w:tcPr>
            <w:tcW w:w="1751" w:type="dxa"/>
            <w:noWrap/>
            <w:hideMark/>
          </w:tcPr>
          <w:p w:rsidR="00BD08FC" w:rsidRPr="00BD08FC" w:rsidRDefault="00BD08FC" w:rsidP="00BD08FC">
            <w:pPr>
              <w:tabs>
                <w:tab w:val="left" w:pos="426"/>
                <w:tab w:val="left" w:pos="3976"/>
              </w:tabs>
              <w:ind w:left="0" w:right="-142" w:firstLine="426"/>
              <w:rPr>
                <w:b/>
                <w:bCs/>
                <w:sz w:val="18"/>
                <w:szCs w:val="18"/>
              </w:rPr>
            </w:pPr>
            <w:r w:rsidRPr="00BD08FC">
              <w:rPr>
                <w:b/>
                <w:bCs/>
                <w:sz w:val="18"/>
                <w:szCs w:val="18"/>
              </w:rPr>
              <w:t>0,00</w:t>
            </w:r>
          </w:p>
        </w:tc>
      </w:tr>
      <w:tr w:rsidR="00BD08FC" w:rsidRPr="00BD08FC" w:rsidTr="00DE1BBC">
        <w:trPr>
          <w:trHeight w:val="780"/>
        </w:trPr>
        <w:tc>
          <w:tcPr>
            <w:tcW w:w="920" w:type="dxa"/>
            <w:noWrap/>
            <w:hideMark/>
          </w:tcPr>
          <w:p w:rsidR="00BD08FC" w:rsidRPr="00BD08FC" w:rsidRDefault="00BD08FC" w:rsidP="00DE1BBC">
            <w:pPr>
              <w:tabs>
                <w:tab w:val="left" w:pos="426"/>
                <w:tab w:val="left" w:pos="3976"/>
              </w:tabs>
              <w:ind w:left="0" w:right="-142" w:firstLine="426"/>
              <w:jc w:val="left"/>
              <w:rPr>
                <w:sz w:val="18"/>
                <w:szCs w:val="18"/>
              </w:rPr>
            </w:pPr>
            <w:r w:rsidRPr="00BD08FC">
              <w:rPr>
                <w:sz w:val="18"/>
                <w:szCs w:val="18"/>
              </w:rPr>
              <w:t>3.8.</w:t>
            </w:r>
          </w:p>
        </w:tc>
        <w:tc>
          <w:tcPr>
            <w:tcW w:w="3465" w:type="dxa"/>
            <w:hideMark/>
          </w:tcPr>
          <w:p w:rsidR="00BD08FC" w:rsidRPr="00BD08FC" w:rsidRDefault="00BD08FC" w:rsidP="00BD08FC">
            <w:pPr>
              <w:tabs>
                <w:tab w:val="left" w:pos="426"/>
                <w:tab w:val="left" w:pos="3976"/>
              </w:tabs>
              <w:ind w:left="0" w:right="-142" w:firstLine="426"/>
              <w:jc w:val="left"/>
              <w:rPr>
                <w:sz w:val="18"/>
                <w:szCs w:val="18"/>
              </w:rPr>
            </w:pPr>
            <w:r w:rsidRPr="00BD08FC">
              <w:rPr>
                <w:sz w:val="18"/>
                <w:szCs w:val="18"/>
              </w:rPr>
              <w:t>Услуги специализированной техники</w:t>
            </w:r>
          </w:p>
        </w:tc>
        <w:tc>
          <w:tcPr>
            <w:tcW w:w="2320" w:type="dxa"/>
            <w:hideMark/>
          </w:tcPr>
          <w:p w:rsidR="00BD08FC" w:rsidRPr="00BD08FC" w:rsidRDefault="00BD08FC" w:rsidP="00BD08FC">
            <w:pPr>
              <w:tabs>
                <w:tab w:val="left" w:pos="426"/>
                <w:tab w:val="left" w:pos="3976"/>
              </w:tabs>
              <w:ind w:left="0" w:right="-142" w:firstLine="426"/>
              <w:rPr>
                <w:sz w:val="18"/>
                <w:szCs w:val="18"/>
              </w:rPr>
            </w:pPr>
            <w:r w:rsidRPr="00BD08FC">
              <w:rPr>
                <w:sz w:val="18"/>
                <w:szCs w:val="18"/>
              </w:rPr>
              <w:t>1 134 200,00</w:t>
            </w:r>
          </w:p>
        </w:tc>
        <w:tc>
          <w:tcPr>
            <w:tcW w:w="2000" w:type="dxa"/>
            <w:hideMark/>
          </w:tcPr>
          <w:p w:rsidR="00BD08FC" w:rsidRPr="00BD08FC" w:rsidRDefault="00BD08FC" w:rsidP="00BD08FC">
            <w:pPr>
              <w:tabs>
                <w:tab w:val="left" w:pos="426"/>
                <w:tab w:val="left" w:pos="3976"/>
              </w:tabs>
              <w:ind w:left="0" w:right="-142" w:firstLine="426"/>
              <w:rPr>
                <w:sz w:val="18"/>
                <w:szCs w:val="18"/>
              </w:rPr>
            </w:pPr>
            <w:r w:rsidRPr="00BD08FC">
              <w:rPr>
                <w:sz w:val="18"/>
                <w:szCs w:val="18"/>
              </w:rPr>
              <w:t>1 134 200,00</w:t>
            </w:r>
          </w:p>
        </w:tc>
        <w:tc>
          <w:tcPr>
            <w:tcW w:w="1751" w:type="dxa"/>
            <w:noWrap/>
            <w:hideMark/>
          </w:tcPr>
          <w:p w:rsidR="00BD08FC" w:rsidRPr="00BD08FC" w:rsidRDefault="00BD08FC" w:rsidP="00BD08FC">
            <w:pPr>
              <w:tabs>
                <w:tab w:val="left" w:pos="426"/>
                <w:tab w:val="left" w:pos="3976"/>
              </w:tabs>
              <w:ind w:left="0" w:right="-142" w:firstLine="426"/>
              <w:rPr>
                <w:b/>
                <w:bCs/>
                <w:sz w:val="18"/>
                <w:szCs w:val="18"/>
              </w:rPr>
            </w:pPr>
            <w:r w:rsidRPr="00BD08FC">
              <w:rPr>
                <w:b/>
                <w:bCs/>
                <w:sz w:val="18"/>
                <w:szCs w:val="18"/>
              </w:rPr>
              <w:t>0,00</w:t>
            </w:r>
          </w:p>
        </w:tc>
      </w:tr>
      <w:tr w:rsidR="00BD08FC" w:rsidRPr="00BD08FC" w:rsidTr="00DE1BBC">
        <w:trPr>
          <w:trHeight w:val="600"/>
        </w:trPr>
        <w:tc>
          <w:tcPr>
            <w:tcW w:w="920" w:type="dxa"/>
            <w:noWrap/>
            <w:hideMark/>
          </w:tcPr>
          <w:p w:rsidR="00BD08FC" w:rsidRPr="00BD08FC" w:rsidRDefault="00BD08FC" w:rsidP="00DE1BBC">
            <w:pPr>
              <w:tabs>
                <w:tab w:val="left" w:pos="426"/>
                <w:tab w:val="left" w:pos="3976"/>
              </w:tabs>
              <w:ind w:left="0" w:right="-142" w:firstLine="426"/>
              <w:jc w:val="left"/>
              <w:rPr>
                <w:sz w:val="18"/>
                <w:szCs w:val="18"/>
              </w:rPr>
            </w:pPr>
            <w:r w:rsidRPr="00BD08FC">
              <w:rPr>
                <w:sz w:val="18"/>
                <w:szCs w:val="18"/>
              </w:rPr>
              <w:t>3.9.</w:t>
            </w:r>
          </w:p>
        </w:tc>
        <w:tc>
          <w:tcPr>
            <w:tcW w:w="3465" w:type="dxa"/>
            <w:hideMark/>
          </w:tcPr>
          <w:p w:rsidR="00BD08FC" w:rsidRPr="00BD08FC" w:rsidRDefault="00BD08FC" w:rsidP="00BD08FC">
            <w:pPr>
              <w:tabs>
                <w:tab w:val="left" w:pos="426"/>
                <w:tab w:val="left" w:pos="3976"/>
              </w:tabs>
              <w:ind w:left="0" w:right="-142" w:firstLine="426"/>
              <w:jc w:val="left"/>
              <w:rPr>
                <w:sz w:val="18"/>
                <w:szCs w:val="18"/>
              </w:rPr>
            </w:pPr>
            <w:r w:rsidRPr="00BD08FC">
              <w:rPr>
                <w:sz w:val="18"/>
                <w:szCs w:val="18"/>
              </w:rPr>
              <w:t>Услуги специализированной техники*</w:t>
            </w:r>
          </w:p>
        </w:tc>
        <w:tc>
          <w:tcPr>
            <w:tcW w:w="2320" w:type="dxa"/>
            <w:hideMark/>
          </w:tcPr>
          <w:p w:rsidR="00BD08FC" w:rsidRPr="00BD08FC" w:rsidRDefault="00BD08FC" w:rsidP="00BD08FC">
            <w:pPr>
              <w:tabs>
                <w:tab w:val="left" w:pos="426"/>
                <w:tab w:val="left" w:pos="3976"/>
              </w:tabs>
              <w:ind w:left="0" w:right="-142" w:firstLine="426"/>
              <w:rPr>
                <w:sz w:val="18"/>
                <w:szCs w:val="18"/>
              </w:rPr>
            </w:pPr>
            <w:r w:rsidRPr="00BD08FC">
              <w:rPr>
                <w:sz w:val="18"/>
                <w:szCs w:val="18"/>
              </w:rPr>
              <w:t>1 375 900,00</w:t>
            </w:r>
          </w:p>
        </w:tc>
        <w:tc>
          <w:tcPr>
            <w:tcW w:w="2000" w:type="dxa"/>
            <w:hideMark/>
          </w:tcPr>
          <w:p w:rsidR="00BD08FC" w:rsidRPr="00BD08FC" w:rsidRDefault="00BD08FC" w:rsidP="00BD08FC">
            <w:pPr>
              <w:tabs>
                <w:tab w:val="left" w:pos="426"/>
                <w:tab w:val="left" w:pos="3976"/>
              </w:tabs>
              <w:ind w:left="0" w:right="-142" w:firstLine="426"/>
              <w:rPr>
                <w:sz w:val="18"/>
                <w:szCs w:val="18"/>
              </w:rPr>
            </w:pPr>
            <w:r w:rsidRPr="00BD08FC">
              <w:rPr>
                <w:sz w:val="18"/>
                <w:szCs w:val="18"/>
              </w:rPr>
              <w:t>1 375 900,00</w:t>
            </w:r>
          </w:p>
        </w:tc>
        <w:tc>
          <w:tcPr>
            <w:tcW w:w="1751" w:type="dxa"/>
            <w:noWrap/>
            <w:hideMark/>
          </w:tcPr>
          <w:p w:rsidR="00BD08FC" w:rsidRPr="00BD08FC" w:rsidRDefault="00BD08FC" w:rsidP="00BD08FC">
            <w:pPr>
              <w:tabs>
                <w:tab w:val="left" w:pos="426"/>
                <w:tab w:val="left" w:pos="3976"/>
              </w:tabs>
              <w:ind w:left="0" w:right="-142" w:firstLine="426"/>
              <w:rPr>
                <w:b/>
                <w:bCs/>
                <w:sz w:val="18"/>
                <w:szCs w:val="18"/>
              </w:rPr>
            </w:pPr>
            <w:r w:rsidRPr="00BD08FC">
              <w:rPr>
                <w:b/>
                <w:bCs/>
                <w:sz w:val="18"/>
                <w:szCs w:val="18"/>
              </w:rPr>
              <w:t>0,00</w:t>
            </w:r>
          </w:p>
        </w:tc>
      </w:tr>
      <w:tr w:rsidR="00BD08FC" w:rsidRPr="00BD08FC" w:rsidTr="00DE1BBC">
        <w:trPr>
          <w:trHeight w:val="600"/>
        </w:trPr>
        <w:tc>
          <w:tcPr>
            <w:tcW w:w="920" w:type="dxa"/>
            <w:noWrap/>
            <w:hideMark/>
          </w:tcPr>
          <w:p w:rsidR="00BD08FC" w:rsidRPr="00BD08FC" w:rsidRDefault="00BD08FC" w:rsidP="00DE1BBC">
            <w:pPr>
              <w:tabs>
                <w:tab w:val="left" w:pos="426"/>
                <w:tab w:val="left" w:pos="3976"/>
              </w:tabs>
              <w:ind w:left="0" w:right="-142" w:firstLine="426"/>
              <w:jc w:val="left"/>
              <w:rPr>
                <w:sz w:val="18"/>
                <w:szCs w:val="18"/>
              </w:rPr>
            </w:pPr>
            <w:r w:rsidRPr="00BD08FC">
              <w:rPr>
                <w:sz w:val="18"/>
                <w:szCs w:val="18"/>
              </w:rPr>
              <w:lastRenderedPageBreak/>
              <w:t>3.10.</w:t>
            </w:r>
          </w:p>
        </w:tc>
        <w:tc>
          <w:tcPr>
            <w:tcW w:w="3465" w:type="dxa"/>
            <w:hideMark/>
          </w:tcPr>
          <w:p w:rsidR="00BD08FC" w:rsidRPr="00BD08FC" w:rsidRDefault="00BD08FC" w:rsidP="00BD08FC">
            <w:pPr>
              <w:tabs>
                <w:tab w:val="left" w:pos="426"/>
                <w:tab w:val="left" w:pos="3976"/>
              </w:tabs>
              <w:ind w:left="0" w:right="-142" w:firstLine="426"/>
              <w:jc w:val="left"/>
              <w:rPr>
                <w:sz w:val="18"/>
                <w:szCs w:val="18"/>
              </w:rPr>
            </w:pPr>
            <w:r w:rsidRPr="00BD08FC">
              <w:rPr>
                <w:sz w:val="18"/>
                <w:szCs w:val="18"/>
              </w:rPr>
              <w:t>Приобретение труб</w:t>
            </w:r>
          </w:p>
        </w:tc>
        <w:tc>
          <w:tcPr>
            <w:tcW w:w="2320" w:type="dxa"/>
            <w:hideMark/>
          </w:tcPr>
          <w:p w:rsidR="00BD08FC" w:rsidRPr="00BD08FC" w:rsidRDefault="00BD08FC" w:rsidP="00BD08FC">
            <w:pPr>
              <w:tabs>
                <w:tab w:val="left" w:pos="426"/>
                <w:tab w:val="left" w:pos="3976"/>
              </w:tabs>
              <w:ind w:left="0" w:right="-142" w:firstLine="426"/>
              <w:rPr>
                <w:sz w:val="18"/>
                <w:szCs w:val="18"/>
              </w:rPr>
            </w:pPr>
            <w:r w:rsidRPr="00BD08FC">
              <w:rPr>
                <w:sz w:val="18"/>
                <w:szCs w:val="18"/>
              </w:rPr>
              <w:t>400 000,00</w:t>
            </w:r>
          </w:p>
        </w:tc>
        <w:tc>
          <w:tcPr>
            <w:tcW w:w="2000" w:type="dxa"/>
            <w:hideMark/>
          </w:tcPr>
          <w:p w:rsidR="00BD08FC" w:rsidRPr="00BD08FC" w:rsidRDefault="00BD08FC" w:rsidP="00BD08FC">
            <w:pPr>
              <w:tabs>
                <w:tab w:val="left" w:pos="426"/>
                <w:tab w:val="left" w:pos="3976"/>
              </w:tabs>
              <w:ind w:left="0" w:right="-142" w:firstLine="426"/>
              <w:rPr>
                <w:sz w:val="18"/>
                <w:szCs w:val="18"/>
              </w:rPr>
            </w:pPr>
            <w:r w:rsidRPr="00BD08FC">
              <w:rPr>
                <w:sz w:val="18"/>
                <w:szCs w:val="18"/>
              </w:rPr>
              <w:t>400 000,00</w:t>
            </w:r>
          </w:p>
        </w:tc>
        <w:tc>
          <w:tcPr>
            <w:tcW w:w="1751" w:type="dxa"/>
            <w:noWrap/>
            <w:hideMark/>
          </w:tcPr>
          <w:p w:rsidR="00BD08FC" w:rsidRPr="00BD08FC" w:rsidRDefault="00BD08FC" w:rsidP="00BD08FC">
            <w:pPr>
              <w:tabs>
                <w:tab w:val="left" w:pos="426"/>
                <w:tab w:val="left" w:pos="3976"/>
              </w:tabs>
              <w:ind w:left="0" w:right="-142" w:firstLine="426"/>
              <w:rPr>
                <w:b/>
                <w:bCs/>
                <w:sz w:val="18"/>
                <w:szCs w:val="18"/>
              </w:rPr>
            </w:pPr>
            <w:r w:rsidRPr="00BD08FC">
              <w:rPr>
                <w:b/>
                <w:bCs/>
                <w:sz w:val="18"/>
                <w:szCs w:val="18"/>
              </w:rPr>
              <w:t>0,00</w:t>
            </w:r>
          </w:p>
        </w:tc>
      </w:tr>
      <w:tr w:rsidR="00BD08FC" w:rsidRPr="00BD08FC" w:rsidTr="00DE1BBC">
        <w:trPr>
          <w:trHeight w:val="525"/>
        </w:trPr>
        <w:tc>
          <w:tcPr>
            <w:tcW w:w="920" w:type="dxa"/>
            <w:noWrap/>
            <w:hideMark/>
          </w:tcPr>
          <w:p w:rsidR="00BD08FC" w:rsidRPr="00BD08FC" w:rsidRDefault="00BD08FC" w:rsidP="00DE1BBC">
            <w:pPr>
              <w:tabs>
                <w:tab w:val="left" w:pos="426"/>
                <w:tab w:val="left" w:pos="3976"/>
              </w:tabs>
              <w:ind w:left="0" w:right="-142" w:firstLine="426"/>
              <w:jc w:val="left"/>
              <w:rPr>
                <w:b/>
                <w:bCs/>
                <w:sz w:val="18"/>
                <w:szCs w:val="18"/>
              </w:rPr>
            </w:pPr>
            <w:r w:rsidRPr="00BD08FC">
              <w:rPr>
                <w:b/>
                <w:bCs/>
                <w:sz w:val="18"/>
                <w:szCs w:val="18"/>
              </w:rPr>
              <w:t>4</w:t>
            </w:r>
          </w:p>
        </w:tc>
        <w:tc>
          <w:tcPr>
            <w:tcW w:w="3465" w:type="dxa"/>
            <w:hideMark/>
          </w:tcPr>
          <w:p w:rsidR="00BD08FC" w:rsidRPr="00BD08FC" w:rsidRDefault="00BD08FC" w:rsidP="00BD08FC">
            <w:pPr>
              <w:tabs>
                <w:tab w:val="left" w:pos="426"/>
                <w:tab w:val="left" w:pos="3976"/>
              </w:tabs>
              <w:ind w:left="0" w:right="-142" w:firstLine="426"/>
              <w:jc w:val="left"/>
              <w:rPr>
                <w:b/>
                <w:bCs/>
                <w:sz w:val="18"/>
                <w:szCs w:val="18"/>
              </w:rPr>
            </w:pPr>
            <w:r w:rsidRPr="00BD08FC">
              <w:rPr>
                <w:b/>
                <w:bCs/>
                <w:sz w:val="18"/>
                <w:szCs w:val="18"/>
              </w:rPr>
              <w:t>Паспортизация дорог</w:t>
            </w:r>
          </w:p>
        </w:tc>
        <w:tc>
          <w:tcPr>
            <w:tcW w:w="2320" w:type="dxa"/>
            <w:hideMark/>
          </w:tcPr>
          <w:p w:rsidR="00BD08FC" w:rsidRPr="00BD08FC" w:rsidRDefault="00BD08FC" w:rsidP="00BD08FC">
            <w:pPr>
              <w:tabs>
                <w:tab w:val="left" w:pos="426"/>
                <w:tab w:val="left" w:pos="3976"/>
              </w:tabs>
              <w:ind w:left="0" w:right="-142" w:firstLine="426"/>
              <w:rPr>
                <w:b/>
                <w:bCs/>
                <w:sz w:val="18"/>
                <w:szCs w:val="18"/>
              </w:rPr>
            </w:pPr>
            <w:r w:rsidRPr="00BD08FC">
              <w:rPr>
                <w:b/>
                <w:bCs/>
                <w:sz w:val="18"/>
                <w:szCs w:val="18"/>
              </w:rPr>
              <w:t>200 000,00</w:t>
            </w:r>
          </w:p>
        </w:tc>
        <w:tc>
          <w:tcPr>
            <w:tcW w:w="2000" w:type="dxa"/>
            <w:hideMark/>
          </w:tcPr>
          <w:p w:rsidR="00BD08FC" w:rsidRPr="00BD08FC" w:rsidRDefault="00BD08FC" w:rsidP="00BD08FC">
            <w:pPr>
              <w:tabs>
                <w:tab w:val="left" w:pos="426"/>
                <w:tab w:val="left" w:pos="3976"/>
              </w:tabs>
              <w:ind w:left="0" w:right="-142" w:firstLine="426"/>
              <w:rPr>
                <w:b/>
                <w:bCs/>
                <w:sz w:val="18"/>
                <w:szCs w:val="18"/>
              </w:rPr>
            </w:pPr>
            <w:r w:rsidRPr="00BD08FC">
              <w:rPr>
                <w:b/>
                <w:bCs/>
                <w:sz w:val="18"/>
                <w:szCs w:val="18"/>
              </w:rPr>
              <w:t>200 000,00</w:t>
            </w:r>
          </w:p>
        </w:tc>
        <w:tc>
          <w:tcPr>
            <w:tcW w:w="1751" w:type="dxa"/>
            <w:noWrap/>
            <w:hideMark/>
          </w:tcPr>
          <w:p w:rsidR="00BD08FC" w:rsidRPr="00BD08FC" w:rsidRDefault="00BD08FC" w:rsidP="00BD08FC">
            <w:pPr>
              <w:tabs>
                <w:tab w:val="left" w:pos="426"/>
                <w:tab w:val="left" w:pos="3976"/>
              </w:tabs>
              <w:ind w:left="0" w:right="-142" w:firstLine="426"/>
              <w:rPr>
                <w:b/>
                <w:bCs/>
                <w:sz w:val="18"/>
                <w:szCs w:val="18"/>
              </w:rPr>
            </w:pPr>
            <w:r w:rsidRPr="00BD08FC">
              <w:rPr>
                <w:b/>
                <w:bCs/>
                <w:sz w:val="18"/>
                <w:szCs w:val="18"/>
              </w:rPr>
              <w:t>0,00</w:t>
            </w:r>
          </w:p>
        </w:tc>
      </w:tr>
      <w:tr w:rsidR="00BD08FC" w:rsidRPr="00BD08FC" w:rsidTr="00DE1BBC">
        <w:trPr>
          <w:trHeight w:val="885"/>
        </w:trPr>
        <w:tc>
          <w:tcPr>
            <w:tcW w:w="920" w:type="dxa"/>
            <w:noWrap/>
            <w:hideMark/>
          </w:tcPr>
          <w:p w:rsidR="00BD08FC" w:rsidRPr="00BD08FC" w:rsidRDefault="00BD08FC" w:rsidP="00DE1BBC">
            <w:pPr>
              <w:tabs>
                <w:tab w:val="left" w:pos="426"/>
                <w:tab w:val="left" w:pos="3976"/>
              </w:tabs>
              <w:ind w:left="0" w:right="-142" w:firstLine="426"/>
              <w:jc w:val="left"/>
              <w:rPr>
                <w:sz w:val="18"/>
                <w:szCs w:val="18"/>
              </w:rPr>
            </w:pPr>
            <w:r w:rsidRPr="00BD08FC">
              <w:rPr>
                <w:sz w:val="18"/>
                <w:szCs w:val="18"/>
              </w:rPr>
              <w:t>4.1.</w:t>
            </w:r>
          </w:p>
        </w:tc>
        <w:tc>
          <w:tcPr>
            <w:tcW w:w="3465" w:type="dxa"/>
            <w:hideMark/>
          </w:tcPr>
          <w:p w:rsidR="00BD08FC" w:rsidRPr="00BD08FC" w:rsidRDefault="00BD08FC" w:rsidP="00BD08FC">
            <w:pPr>
              <w:tabs>
                <w:tab w:val="left" w:pos="426"/>
                <w:tab w:val="left" w:pos="3976"/>
              </w:tabs>
              <w:ind w:left="0" w:right="-142" w:firstLine="426"/>
              <w:jc w:val="left"/>
              <w:rPr>
                <w:sz w:val="18"/>
                <w:szCs w:val="18"/>
              </w:rPr>
            </w:pPr>
            <w:r w:rsidRPr="00BD08FC">
              <w:rPr>
                <w:sz w:val="18"/>
                <w:szCs w:val="18"/>
              </w:rPr>
              <w:t>Подготовка межевых, технических планов в электронном виде, проведение кадастровых работ</w:t>
            </w:r>
          </w:p>
        </w:tc>
        <w:tc>
          <w:tcPr>
            <w:tcW w:w="2320" w:type="dxa"/>
            <w:hideMark/>
          </w:tcPr>
          <w:p w:rsidR="00BD08FC" w:rsidRPr="00BD08FC" w:rsidRDefault="00BD08FC" w:rsidP="00BD08FC">
            <w:pPr>
              <w:tabs>
                <w:tab w:val="left" w:pos="426"/>
                <w:tab w:val="left" w:pos="3976"/>
              </w:tabs>
              <w:ind w:left="0" w:right="-142" w:firstLine="426"/>
              <w:rPr>
                <w:sz w:val="18"/>
                <w:szCs w:val="18"/>
              </w:rPr>
            </w:pPr>
            <w:r w:rsidRPr="00BD08FC">
              <w:rPr>
                <w:sz w:val="18"/>
                <w:szCs w:val="18"/>
              </w:rPr>
              <w:t>200 000,00</w:t>
            </w:r>
          </w:p>
        </w:tc>
        <w:tc>
          <w:tcPr>
            <w:tcW w:w="2000" w:type="dxa"/>
            <w:hideMark/>
          </w:tcPr>
          <w:p w:rsidR="00BD08FC" w:rsidRPr="00BD08FC" w:rsidRDefault="00BD08FC" w:rsidP="00BD08FC">
            <w:pPr>
              <w:tabs>
                <w:tab w:val="left" w:pos="426"/>
                <w:tab w:val="left" w:pos="3976"/>
              </w:tabs>
              <w:ind w:left="0" w:right="-142" w:firstLine="426"/>
              <w:rPr>
                <w:sz w:val="18"/>
                <w:szCs w:val="18"/>
              </w:rPr>
            </w:pPr>
            <w:r w:rsidRPr="00BD08FC">
              <w:rPr>
                <w:sz w:val="18"/>
                <w:szCs w:val="18"/>
              </w:rPr>
              <w:t>80 000,00</w:t>
            </w:r>
          </w:p>
        </w:tc>
        <w:tc>
          <w:tcPr>
            <w:tcW w:w="1751" w:type="dxa"/>
            <w:noWrap/>
            <w:hideMark/>
          </w:tcPr>
          <w:p w:rsidR="00BD08FC" w:rsidRPr="00BD08FC" w:rsidRDefault="00BD08FC" w:rsidP="00BD08FC">
            <w:pPr>
              <w:tabs>
                <w:tab w:val="left" w:pos="426"/>
                <w:tab w:val="left" w:pos="3976"/>
              </w:tabs>
              <w:ind w:left="0" w:right="-142" w:firstLine="426"/>
              <w:rPr>
                <w:b/>
                <w:bCs/>
                <w:sz w:val="18"/>
                <w:szCs w:val="18"/>
              </w:rPr>
            </w:pPr>
            <w:r w:rsidRPr="00BD08FC">
              <w:rPr>
                <w:b/>
                <w:bCs/>
                <w:sz w:val="18"/>
                <w:szCs w:val="18"/>
              </w:rPr>
              <w:t>-120 000,00</w:t>
            </w:r>
          </w:p>
        </w:tc>
      </w:tr>
      <w:tr w:rsidR="00BD08FC" w:rsidRPr="00BD08FC" w:rsidTr="00DE1BBC">
        <w:trPr>
          <w:trHeight w:val="660"/>
        </w:trPr>
        <w:tc>
          <w:tcPr>
            <w:tcW w:w="920" w:type="dxa"/>
            <w:noWrap/>
            <w:hideMark/>
          </w:tcPr>
          <w:p w:rsidR="00BD08FC" w:rsidRPr="00BD08FC" w:rsidRDefault="00BD08FC" w:rsidP="00DE1BBC">
            <w:pPr>
              <w:tabs>
                <w:tab w:val="left" w:pos="426"/>
                <w:tab w:val="left" w:pos="3976"/>
              </w:tabs>
              <w:ind w:left="0" w:right="-142" w:firstLine="426"/>
              <w:jc w:val="left"/>
              <w:rPr>
                <w:b/>
                <w:bCs/>
                <w:sz w:val="18"/>
                <w:szCs w:val="18"/>
              </w:rPr>
            </w:pPr>
            <w:r w:rsidRPr="00BD08FC">
              <w:rPr>
                <w:b/>
                <w:bCs/>
                <w:sz w:val="18"/>
                <w:szCs w:val="18"/>
              </w:rPr>
              <w:t>5</w:t>
            </w:r>
          </w:p>
        </w:tc>
        <w:tc>
          <w:tcPr>
            <w:tcW w:w="3465" w:type="dxa"/>
            <w:hideMark/>
          </w:tcPr>
          <w:p w:rsidR="00BD08FC" w:rsidRPr="00BD08FC" w:rsidRDefault="00BD08FC" w:rsidP="00BD08FC">
            <w:pPr>
              <w:tabs>
                <w:tab w:val="left" w:pos="426"/>
                <w:tab w:val="left" w:pos="3976"/>
              </w:tabs>
              <w:ind w:left="0" w:right="-142" w:firstLine="426"/>
              <w:jc w:val="left"/>
              <w:rPr>
                <w:b/>
                <w:bCs/>
                <w:sz w:val="18"/>
                <w:szCs w:val="18"/>
              </w:rPr>
            </w:pPr>
            <w:r w:rsidRPr="00BD08FC">
              <w:rPr>
                <w:b/>
                <w:bCs/>
                <w:sz w:val="18"/>
                <w:szCs w:val="18"/>
              </w:rPr>
              <w:t>Обеспечение безопасности дорожного движения, в том числе</w:t>
            </w:r>
          </w:p>
        </w:tc>
        <w:tc>
          <w:tcPr>
            <w:tcW w:w="2320" w:type="dxa"/>
            <w:hideMark/>
          </w:tcPr>
          <w:p w:rsidR="00BD08FC" w:rsidRPr="00BD08FC" w:rsidRDefault="00BD08FC" w:rsidP="00BD08FC">
            <w:pPr>
              <w:tabs>
                <w:tab w:val="left" w:pos="426"/>
                <w:tab w:val="left" w:pos="3976"/>
              </w:tabs>
              <w:ind w:left="0" w:right="-142" w:firstLine="426"/>
              <w:rPr>
                <w:b/>
                <w:bCs/>
                <w:sz w:val="18"/>
                <w:szCs w:val="18"/>
              </w:rPr>
            </w:pPr>
            <w:r w:rsidRPr="00BD08FC">
              <w:rPr>
                <w:b/>
                <w:bCs/>
                <w:sz w:val="18"/>
                <w:szCs w:val="18"/>
              </w:rPr>
              <w:t>933 985,00</w:t>
            </w:r>
          </w:p>
        </w:tc>
        <w:tc>
          <w:tcPr>
            <w:tcW w:w="2000" w:type="dxa"/>
            <w:hideMark/>
          </w:tcPr>
          <w:p w:rsidR="00BD08FC" w:rsidRPr="00BD08FC" w:rsidRDefault="00BD08FC" w:rsidP="00BD08FC">
            <w:pPr>
              <w:tabs>
                <w:tab w:val="left" w:pos="426"/>
                <w:tab w:val="left" w:pos="3976"/>
              </w:tabs>
              <w:ind w:left="0" w:right="-142" w:firstLine="426"/>
              <w:rPr>
                <w:b/>
                <w:bCs/>
                <w:sz w:val="18"/>
                <w:szCs w:val="18"/>
              </w:rPr>
            </w:pPr>
            <w:r w:rsidRPr="00BD08FC">
              <w:rPr>
                <w:b/>
                <w:bCs/>
                <w:sz w:val="18"/>
                <w:szCs w:val="18"/>
              </w:rPr>
              <w:t>933 985,00</w:t>
            </w:r>
          </w:p>
        </w:tc>
        <w:tc>
          <w:tcPr>
            <w:tcW w:w="1751" w:type="dxa"/>
            <w:noWrap/>
            <w:hideMark/>
          </w:tcPr>
          <w:p w:rsidR="00BD08FC" w:rsidRPr="00BD08FC" w:rsidRDefault="00BD08FC" w:rsidP="00BD08FC">
            <w:pPr>
              <w:tabs>
                <w:tab w:val="left" w:pos="426"/>
                <w:tab w:val="left" w:pos="3976"/>
              </w:tabs>
              <w:ind w:left="0" w:right="-142" w:firstLine="426"/>
              <w:rPr>
                <w:b/>
                <w:bCs/>
                <w:sz w:val="18"/>
                <w:szCs w:val="18"/>
              </w:rPr>
            </w:pPr>
            <w:r w:rsidRPr="00BD08FC">
              <w:rPr>
                <w:b/>
                <w:bCs/>
                <w:sz w:val="18"/>
                <w:szCs w:val="18"/>
              </w:rPr>
              <w:t>0,00</w:t>
            </w:r>
          </w:p>
        </w:tc>
      </w:tr>
      <w:tr w:rsidR="00BD08FC" w:rsidRPr="00BD08FC" w:rsidTr="00DE1BBC">
        <w:trPr>
          <w:trHeight w:val="660"/>
        </w:trPr>
        <w:tc>
          <w:tcPr>
            <w:tcW w:w="920" w:type="dxa"/>
            <w:noWrap/>
            <w:hideMark/>
          </w:tcPr>
          <w:p w:rsidR="00BD08FC" w:rsidRPr="00BD08FC" w:rsidRDefault="00BD08FC" w:rsidP="00DE1BBC">
            <w:pPr>
              <w:tabs>
                <w:tab w:val="left" w:pos="426"/>
                <w:tab w:val="left" w:pos="3976"/>
              </w:tabs>
              <w:ind w:left="0" w:right="-142" w:firstLine="426"/>
              <w:jc w:val="left"/>
              <w:rPr>
                <w:sz w:val="18"/>
                <w:szCs w:val="18"/>
              </w:rPr>
            </w:pPr>
            <w:r w:rsidRPr="00BD08FC">
              <w:rPr>
                <w:sz w:val="18"/>
                <w:szCs w:val="18"/>
              </w:rPr>
              <w:t>5.1.</w:t>
            </w:r>
          </w:p>
        </w:tc>
        <w:tc>
          <w:tcPr>
            <w:tcW w:w="3465" w:type="dxa"/>
            <w:hideMark/>
          </w:tcPr>
          <w:p w:rsidR="00BD08FC" w:rsidRPr="00BD08FC" w:rsidRDefault="00BD08FC" w:rsidP="00BD08FC">
            <w:pPr>
              <w:tabs>
                <w:tab w:val="left" w:pos="426"/>
                <w:tab w:val="left" w:pos="3976"/>
              </w:tabs>
              <w:ind w:left="0" w:right="-142" w:firstLine="426"/>
              <w:jc w:val="left"/>
              <w:rPr>
                <w:sz w:val="18"/>
                <w:szCs w:val="18"/>
              </w:rPr>
            </w:pPr>
            <w:r w:rsidRPr="00BD08FC">
              <w:rPr>
                <w:sz w:val="18"/>
                <w:szCs w:val="18"/>
              </w:rPr>
              <w:t>Приобретение и установка дорожных знаков</w:t>
            </w:r>
          </w:p>
        </w:tc>
        <w:tc>
          <w:tcPr>
            <w:tcW w:w="2320" w:type="dxa"/>
            <w:hideMark/>
          </w:tcPr>
          <w:p w:rsidR="00BD08FC" w:rsidRPr="00BD08FC" w:rsidRDefault="00BD08FC" w:rsidP="00BD08FC">
            <w:pPr>
              <w:tabs>
                <w:tab w:val="left" w:pos="426"/>
                <w:tab w:val="left" w:pos="3976"/>
              </w:tabs>
              <w:ind w:left="0" w:right="-142" w:firstLine="426"/>
              <w:rPr>
                <w:sz w:val="18"/>
                <w:szCs w:val="18"/>
              </w:rPr>
            </w:pPr>
            <w:r w:rsidRPr="00BD08FC">
              <w:rPr>
                <w:sz w:val="18"/>
                <w:szCs w:val="18"/>
              </w:rPr>
              <w:t>48 000,00</w:t>
            </w:r>
          </w:p>
        </w:tc>
        <w:tc>
          <w:tcPr>
            <w:tcW w:w="2000" w:type="dxa"/>
            <w:hideMark/>
          </w:tcPr>
          <w:p w:rsidR="00BD08FC" w:rsidRPr="00BD08FC" w:rsidRDefault="00BD08FC" w:rsidP="00BD08FC">
            <w:pPr>
              <w:tabs>
                <w:tab w:val="left" w:pos="426"/>
                <w:tab w:val="left" w:pos="3976"/>
              </w:tabs>
              <w:ind w:left="0" w:right="-142" w:firstLine="426"/>
              <w:rPr>
                <w:sz w:val="18"/>
                <w:szCs w:val="18"/>
              </w:rPr>
            </w:pPr>
            <w:r w:rsidRPr="00BD08FC">
              <w:rPr>
                <w:sz w:val="18"/>
                <w:szCs w:val="18"/>
              </w:rPr>
              <w:t>48 000,00</w:t>
            </w:r>
          </w:p>
        </w:tc>
        <w:tc>
          <w:tcPr>
            <w:tcW w:w="1751" w:type="dxa"/>
            <w:noWrap/>
            <w:hideMark/>
          </w:tcPr>
          <w:p w:rsidR="00BD08FC" w:rsidRPr="00BD08FC" w:rsidRDefault="00BD08FC" w:rsidP="00BD08FC">
            <w:pPr>
              <w:tabs>
                <w:tab w:val="left" w:pos="426"/>
                <w:tab w:val="left" w:pos="3976"/>
              </w:tabs>
              <w:ind w:left="0" w:right="-142" w:firstLine="426"/>
              <w:rPr>
                <w:b/>
                <w:bCs/>
                <w:sz w:val="18"/>
                <w:szCs w:val="18"/>
              </w:rPr>
            </w:pPr>
            <w:r w:rsidRPr="00BD08FC">
              <w:rPr>
                <w:b/>
                <w:bCs/>
                <w:sz w:val="18"/>
                <w:szCs w:val="18"/>
              </w:rPr>
              <w:t>0,00</w:t>
            </w:r>
          </w:p>
        </w:tc>
      </w:tr>
      <w:tr w:rsidR="00BD08FC" w:rsidRPr="00BD08FC" w:rsidTr="00DE1BBC">
        <w:trPr>
          <w:trHeight w:val="660"/>
        </w:trPr>
        <w:tc>
          <w:tcPr>
            <w:tcW w:w="920" w:type="dxa"/>
            <w:noWrap/>
            <w:hideMark/>
          </w:tcPr>
          <w:p w:rsidR="00BD08FC" w:rsidRPr="00BD08FC" w:rsidRDefault="00BD08FC" w:rsidP="00DE1BBC">
            <w:pPr>
              <w:tabs>
                <w:tab w:val="left" w:pos="426"/>
                <w:tab w:val="left" w:pos="3976"/>
              </w:tabs>
              <w:ind w:left="0" w:right="-142" w:firstLine="426"/>
              <w:jc w:val="left"/>
              <w:rPr>
                <w:sz w:val="18"/>
                <w:szCs w:val="18"/>
              </w:rPr>
            </w:pPr>
            <w:r w:rsidRPr="00BD08FC">
              <w:rPr>
                <w:sz w:val="18"/>
                <w:szCs w:val="18"/>
              </w:rPr>
              <w:t>5.2.</w:t>
            </w:r>
          </w:p>
        </w:tc>
        <w:tc>
          <w:tcPr>
            <w:tcW w:w="3465" w:type="dxa"/>
            <w:hideMark/>
          </w:tcPr>
          <w:p w:rsidR="00BD08FC" w:rsidRPr="00BD08FC" w:rsidRDefault="00BD08FC" w:rsidP="00BD08FC">
            <w:pPr>
              <w:tabs>
                <w:tab w:val="left" w:pos="426"/>
                <w:tab w:val="left" w:pos="3976"/>
              </w:tabs>
              <w:ind w:left="0" w:right="-142" w:firstLine="426"/>
              <w:jc w:val="left"/>
              <w:rPr>
                <w:sz w:val="18"/>
                <w:szCs w:val="18"/>
              </w:rPr>
            </w:pPr>
            <w:r w:rsidRPr="00BD08FC">
              <w:rPr>
                <w:sz w:val="18"/>
                <w:szCs w:val="18"/>
              </w:rPr>
              <w:t>Приобретение и установка дорожных знаков*</w:t>
            </w:r>
          </w:p>
        </w:tc>
        <w:tc>
          <w:tcPr>
            <w:tcW w:w="2320" w:type="dxa"/>
            <w:hideMark/>
          </w:tcPr>
          <w:p w:rsidR="00BD08FC" w:rsidRPr="00BD08FC" w:rsidRDefault="00BD08FC" w:rsidP="00BD08FC">
            <w:pPr>
              <w:tabs>
                <w:tab w:val="left" w:pos="426"/>
                <w:tab w:val="left" w:pos="3976"/>
              </w:tabs>
              <w:ind w:left="0" w:right="-142" w:firstLine="426"/>
              <w:rPr>
                <w:sz w:val="18"/>
                <w:szCs w:val="18"/>
              </w:rPr>
            </w:pPr>
            <w:r w:rsidRPr="00BD08FC">
              <w:rPr>
                <w:sz w:val="18"/>
                <w:szCs w:val="18"/>
              </w:rPr>
              <w:t>585 985,00</w:t>
            </w:r>
          </w:p>
        </w:tc>
        <w:tc>
          <w:tcPr>
            <w:tcW w:w="2000" w:type="dxa"/>
            <w:hideMark/>
          </w:tcPr>
          <w:p w:rsidR="00BD08FC" w:rsidRPr="00BD08FC" w:rsidRDefault="00BD08FC" w:rsidP="00BD08FC">
            <w:pPr>
              <w:tabs>
                <w:tab w:val="left" w:pos="426"/>
                <w:tab w:val="left" w:pos="3976"/>
              </w:tabs>
              <w:ind w:left="0" w:right="-142" w:firstLine="426"/>
              <w:rPr>
                <w:sz w:val="18"/>
                <w:szCs w:val="18"/>
              </w:rPr>
            </w:pPr>
            <w:r w:rsidRPr="00BD08FC">
              <w:rPr>
                <w:sz w:val="18"/>
                <w:szCs w:val="18"/>
              </w:rPr>
              <w:t>585 985,00</w:t>
            </w:r>
          </w:p>
        </w:tc>
        <w:tc>
          <w:tcPr>
            <w:tcW w:w="1751" w:type="dxa"/>
            <w:noWrap/>
            <w:hideMark/>
          </w:tcPr>
          <w:p w:rsidR="00BD08FC" w:rsidRPr="00BD08FC" w:rsidRDefault="00BD08FC" w:rsidP="00BD08FC">
            <w:pPr>
              <w:tabs>
                <w:tab w:val="left" w:pos="426"/>
                <w:tab w:val="left" w:pos="3976"/>
              </w:tabs>
              <w:ind w:left="0" w:right="-142" w:firstLine="426"/>
              <w:rPr>
                <w:b/>
                <w:bCs/>
                <w:sz w:val="18"/>
                <w:szCs w:val="18"/>
              </w:rPr>
            </w:pPr>
            <w:r w:rsidRPr="00BD08FC">
              <w:rPr>
                <w:b/>
                <w:bCs/>
                <w:sz w:val="18"/>
                <w:szCs w:val="18"/>
              </w:rPr>
              <w:t>0,00</w:t>
            </w:r>
          </w:p>
        </w:tc>
      </w:tr>
      <w:tr w:rsidR="00BD08FC" w:rsidRPr="00BD08FC" w:rsidTr="00DE1BBC">
        <w:trPr>
          <w:trHeight w:val="915"/>
        </w:trPr>
        <w:tc>
          <w:tcPr>
            <w:tcW w:w="920" w:type="dxa"/>
            <w:noWrap/>
            <w:hideMark/>
          </w:tcPr>
          <w:p w:rsidR="00BD08FC" w:rsidRPr="00BD08FC" w:rsidRDefault="00BD08FC" w:rsidP="00DE1BBC">
            <w:pPr>
              <w:tabs>
                <w:tab w:val="left" w:pos="426"/>
                <w:tab w:val="left" w:pos="3976"/>
              </w:tabs>
              <w:ind w:left="0" w:right="-142" w:firstLine="426"/>
              <w:jc w:val="left"/>
              <w:rPr>
                <w:sz w:val="18"/>
                <w:szCs w:val="18"/>
              </w:rPr>
            </w:pPr>
            <w:r w:rsidRPr="00BD08FC">
              <w:rPr>
                <w:sz w:val="18"/>
                <w:szCs w:val="18"/>
              </w:rPr>
              <w:t>5.3.</w:t>
            </w:r>
          </w:p>
        </w:tc>
        <w:tc>
          <w:tcPr>
            <w:tcW w:w="3465" w:type="dxa"/>
            <w:hideMark/>
          </w:tcPr>
          <w:p w:rsidR="00BD08FC" w:rsidRPr="00BD08FC" w:rsidRDefault="00BD08FC" w:rsidP="00BD08FC">
            <w:pPr>
              <w:tabs>
                <w:tab w:val="left" w:pos="426"/>
                <w:tab w:val="left" w:pos="3976"/>
              </w:tabs>
              <w:ind w:left="0" w:right="-142" w:firstLine="426"/>
              <w:jc w:val="left"/>
              <w:rPr>
                <w:sz w:val="18"/>
                <w:szCs w:val="18"/>
              </w:rPr>
            </w:pPr>
            <w:r w:rsidRPr="00BD08FC">
              <w:rPr>
                <w:sz w:val="18"/>
                <w:szCs w:val="18"/>
              </w:rPr>
              <w:t>Приобретение запасных частей и техническое обслуживание автогрейдера*</w:t>
            </w:r>
          </w:p>
        </w:tc>
        <w:tc>
          <w:tcPr>
            <w:tcW w:w="2320" w:type="dxa"/>
            <w:hideMark/>
          </w:tcPr>
          <w:p w:rsidR="00BD08FC" w:rsidRPr="00BD08FC" w:rsidRDefault="00BD08FC" w:rsidP="00BD08FC">
            <w:pPr>
              <w:tabs>
                <w:tab w:val="left" w:pos="426"/>
                <w:tab w:val="left" w:pos="3976"/>
              </w:tabs>
              <w:ind w:left="0" w:right="-142" w:firstLine="426"/>
              <w:rPr>
                <w:sz w:val="18"/>
                <w:szCs w:val="18"/>
              </w:rPr>
            </w:pPr>
            <w:r w:rsidRPr="00BD08FC">
              <w:rPr>
                <w:sz w:val="18"/>
                <w:szCs w:val="18"/>
              </w:rPr>
              <w:t>300 000,00</w:t>
            </w:r>
          </w:p>
        </w:tc>
        <w:tc>
          <w:tcPr>
            <w:tcW w:w="2000" w:type="dxa"/>
            <w:hideMark/>
          </w:tcPr>
          <w:p w:rsidR="00BD08FC" w:rsidRPr="00BD08FC" w:rsidRDefault="00BD08FC" w:rsidP="00BD08FC">
            <w:pPr>
              <w:tabs>
                <w:tab w:val="left" w:pos="426"/>
                <w:tab w:val="left" w:pos="3976"/>
              </w:tabs>
              <w:ind w:left="0" w:right="-142" w:firstLine="426"/>
              <w:rPr>
                <w:sz w:val="18"/>
                <w:szCs w:val="18"/>
              </w:rPr>
            </w:pPr>
            <w:r w:rsidRPr="00BD08FC">
              <w:rPr>
                <w:sz w:val="18"/>
                <w:szCs w:val="18"/>
              </w:rPr>
              <w:t>180 630,00</w:t>
            </w:r>
          </w:p>
        </w:tc>
        <w:tc>
          <w:tcPr>
            <w:tcW w:w="1751" w:type="dxa"/>
            <w:noWrap/>
            <w:hideMark/>
          </w:tcPr>
          <w:p w:rsidR="00BD08FC" w:rsidRPr="00BD08FC" w:rsidRDefault="00BD08FC" w:rsidP="00BD08FC">
            <w:pPr>
              <w:tabs>
                <w:tab w:val="left" w:pos="426"/>
                <w:tab w:val="left" w:pos="3976"/>
              </w:tabs>
              <w:ind w:left="0" w:right="-142" w:firstLine="426"/>
              <w:rPr>
                <w:b/>
                <w:bCs/>
                <w:sz w:val="18"/>
                <w:szCs w:val="18"/>
              </w:rPr>
            </w:pPr>
            <w:r w:rsidRPr="00BD08FC">
              <w:rPr>
                <w:b/>
                <w:bCs/>
                <w:sz w:val="18"/>
                <w:szCs w:val="18"/>
              </w:rPr>
              <w:t>-119 370,00</w:t>
            </w:r>
          </w:p>
        </w:tc>
      </w:tr>
      <w:tr w:rsidR="00BD08FC" w:rsidRPr="00BD08FC" w:rsidTr="00DE1BBC">
        <w:trPr>
          <w:trHeight w:val="1320"/>
        </w:trPr>
        <w:tc>
          <w:tcPr>
            <w:tcW w:w="920" w:type="dxa"/>
            <w:noWrap/>
            <w:hideMark/>
          </w:tcPr>
          <w:p w:rsidR="00BD08FC" w:rsidRPr="00BD08FC" w:rsidRDefault="00BD08FC" w:rsidP="00DE1BBC">
            <w:pPr>
              <w:tabs>
                <w:tab w:val="left" w:pos="426"/>
                <w:tab w:val="left" w:pos="3976"/>
              </w:tabs>
              <w:ind w:left="0" w:right="-142" w:firstLine="426"/>
              <w:jc w:val="left"/>
              <w:rPr>
                <w:b/>
                <w:bCs/>
                <w:sz w:val="18"/>
                <w:szCs w:val="18"/>
              </w:rPr>
            </w:pPr>
            <w:r w:rsidRPr="00BD08FC">
              <w:rPr>
                <w:b/>
                <w:bCs/>
                <w:sz w:val="18"/>
                <w:szCs w:val="18"/>
              </w:rPr>
              <w:t>6</w:t>
            </w:r>
          </w:p>
        </w:tc>
        <w:tc>
          <w:tcPr>
            <w:tcW w:w="3465" w:type="dxa"/>
            <w:hideMark/>
          </w:tcPr>
          <w:p w:rsidR="00BD08FC" w:rsidRPr="00BD08FC" w:rsidRDefault="00BD08FC" w:rsidP="00BD08FC">
            <w:pPr>
              <w:tabs>
                <w:tab w:val="left" w:pos="426"/>
                <w:tab w:val="left" w:pos="3976"/>
              </w:tabs>
              <w:ind w:left="0" w:right="-142" w:firstLine="426"/>
              <w:jc w:val="left"/>
              <w:rPr>
                <w:b/>
                <w:bCs/>
                <w:sz w:val="18"/>
                <w:szCs w:val="18"/>
              </w:rPr>
            </w:pPr>
            <w:r w:rsidRPr="00BD08FC">
              <w:rPr>
                <w:b/>
                <w:bCs/>
                <w:sz w:val="18"/>
                <w:szCs w:val="18"/>
              </w:rPr>
              <w:t xml:space="preserve">Разработка проектно-сметной документации на капитальный ремонт автомобильных дорог общего пользования местного значения всего, в </w:t>
            </w:r>
            <w:proofErr w:type="spellStart"/>
            <w:r w:rsidRPr="00BD08FC">
              <w:rPr>
                <w:b/>
                <w:bCs/>
                <w:sz w:val="18"/>
                <w:szCs w:val="18"/>
              </w:rPr>
              <w:t>т</w:t>
            </w:r>
            <w:proofErr w:type="gramStart"/>
            <w:r w:rsidRPr="00BD08FC">
              <w:rPr>
                <w:b/>
                <w:bCs/>
                <w:sz w:val="18"/>
                <w:szCs w:val="18"/>
              </w:rPr>
              <w:t>.ч</w:t>
            </w:r>
            <w:proofErr w:type="spellEnd"/>
            <w:proofErr w:type="gramEnd"/>
          </w:p>
        </w:tc>
        <w:tc>
          <w:tcPr>
            <w:tcW w:w="2320" w:type="dxa"/>
            <w:hideMark/>
          </w:tcPr>
          <w:p w:rsidR="00BD08FC" w:rsidRPr="00BD08FC" w:rsidRDefault="00BD08FC" w:rsidP="00BD08FC">
            <w:pPr>
              <w:tabs>
                <w:tab w:val="left" w:pos="426"/>
                <w:tab w:val="left" w:pos="3976"/>
              </w:tabs>
              <w:ind w:left="0" w:right="-142" w:firstLine="426"/>
              <w:rPr>
                <w:b/>
                <w:bCs/>
                <w:sz w:val="18"/>
                <w:szCs w:val="18"/>
              </w:rPr>
            </w:pPr>
            <w:r w:rsidRPr="00BD08FC">
              <w:rPr>
                <w:b/>
                <w:bCs/>
                <w:sz w:val="18"/>
                <w:szCs w:val="18"/>
              </w:rPr>
              <w:t>1 511 953,00</w:t>
            </w:r>
          </w:p>
        </w:tc>
        <w:tc>
          <w:tcPr>
            <w:tcW w:w="2000" w:type="dxa"/>
            <w:hideMark/>
          </w:tcPr>
          <w:p w:rsidR="00BD08FC" w:rsidRPr="00BD08FC" w:rsidRDefault="00BD08FC" w:rsidP="00BD08FC">
            <w:pPr>
              <w:tabs>
                <w:tab w:val="left" w:pos="426"/>
                <w:tab w:val="left" w:pos="3976"/>
              </w:tabs>
              <w:ind w:left="0" w:right="-142" w:firstLine="426"/>
              <w:rPr>
                <w:b/>
                <w:bCs/>
                <w:sz w:val="18"/>
                <w:szCs w:val="18"/>
              </w:rPr>
            </w:pPr>
            <w:r w:rsidRPr="00BD08FC">
              <w:rPr>
                <w:b/>
                <w:bCs/>
                <w:sz w:val="18"/>
                <w:szCs w:val="18"/>
              </w:rPr>
              <w:t>1 511 953,00</w:t>
            </w:r>
          </w:p>
        </w:tc>
        <w:tc>
          <w:tcPr>
            <w:tcW w:w="1751" w:type="dxa"/>
            <w:noWrap/>
            <w:hideMark/>
          </w:tcPr>
          <w:p w:rsidR="00BD08FC" w:rsidRPr="00BD08FC" w:rsidRDefault="00BD08FC" w:rsidP="00BD08FC">
            <w:pPr>
              <w:tabs>
                <w:tab w:val="left" w:pos="426"/>
                <w:tab w:val="left" w:pos="3976"/>
              </w:tabs>
              <w:ind w:left="0" w:right="-142" w:firstLine="426"/>
              <w:rPr>
                <w:b/>
                <w:bCs/>
                <w:sz w:val="18"/>
                <w:szCs w:val="18"/>
              </w:rPr>
            </w:pPr>
            <w:r w:rsidRPr="00BD08FC">
              <w:rPr>
                <w:b/>
                <w:bCs/>
                <w:sz w:val="18"/>
                <w:szCs w:val="18"/>
              </w:rPr>
              <w:t>0,00</w:t>
            </w:r>
          </w:p>
        </w:tc>
      </w:tr>
      <w:tr w:rsidR="00BD08FC" w:rsidRPr="00BD08FC" w:rsidTr="00DE1BBC">
        <w:trPr>
          <w:trHeight w:val="675"/>
        </w:trPr>
        <w:tc>
          <w:tcPr>
            <w:tcW w:w="920" w:type="dxa"/>
            <w:noWrap/>
            <w:hideMark/>
          </w:tcPr>
          <w:p w:rsidR="00BD08FC" w:rsidRPr="00BD08FC" w:rsidRDefault="00BD08FC" w:rsidP="00DE1BBC">
            <w:pPr>
              <w:tabs>
                <w:tab w:val="left" w:pos="426"/>
                <w:tab w:val="left" w:pos="3976"/>
              </w:tabs>
              <w:ind w:left="0" w:right="-142" w:firstLine="426"/>
              <w:jc w:val="left"/>
              <w:rPr>
                <w:sz w:val="18"/>
                <w:szCs w:val="18"/>
              </w:rPr>
            </w:pPr>
            <w:r w:rsidRPr="00BD08FC">
              <w:rPr>
                <w:sz w:val="18"/>
                <w:szCs w:val="18"/>
              </w:rPr>
              <w:t>6.1.</w:t>
            </w:r>
          </w:p>
        </w:tc>
        <w:tc>
          <w:tcPr>
            <w:tcW w:w="3465" w:type="dxa"/>
            <w:hideMark/>
          </w:tcPr>
          <w:p w:rsidR="00BD08FC" w:rsidRPr="00BD08FC" w:rsidRDefault="00BD08FC" w:rsidP="00BD08FC">
            <w:pPr>
              <w:tabs>
                <w:tab w:val="left" w:pos="426"/>
                <w:tab w:val="left" w:pos="3976"/>
              </w:tabs>
              <w:ind w:left="0" w:right="-142" w:firstLine="426"/>
              <w:jc w:val="left"/>
              <w:rPr>
                <w:sz w:val="18"/>
                <w:szCs w:val="18"/>
              </w:rPr>
            </w:pPr>
            <w:proofErr w:type="spellStart"/>
            <w:r w:rsidRPr="00BD08FC">
              <w:rPr>
                <w:sz w:val="18"/>
                <w:szCs w:val="18"/>
              </w:rPr>
              <w:t>с</w:t>
            </w:r>
            <w:proofErr w:type="gramStart"/>
            <w:r w:rsidRPr="00BD08FC">
              <w:rPr>
                <w:sz w:val="18"/>
                <w:szCs w:val="18"/>
              </w:rPr>
              <w:t>.Х</w:t>
            </w:r>
            <w:proofErr w:type="gramEnd"/>
            <w:r w:rsidRPr="00BD08FC">
              <w:rPr>
                <w:sz w:val="18"/>
                <w:szCs w:val="18"/>
              </w:rPr>
              <w:t>омутово</w:t>
            </w:r>
            <w:proofErr w:type="spellEnd"/>
            <w:r w:rsidRPr="00BD08FC">
              <w:rPr>
                <w:sz w:val="18"/>
                <w:szCs w:val="18"/>
              </w:rPr>
              <w:t xml:space="preserve">, </w:t>
            </w:r>
            <w:proofErr w:type="spellStart"/>
            <w:r w:rsidRPr="00BD08FC">
              <w:rPr>
                <w:sz w:val="18"/>
                <w:szCs w:val="18"/>
              </w:rPr>
              <w:t>ул.Гравийная</w:t>
            </w:r>
            <w:proofErr w:type="spellEnd"/>
            <w:r w:rsidRPr="00BD08FC">
              <w:rPr>
                <w:sz w:val="18"/>
                <w:szCs w:val="18"/>
              </w:rPr>
              <w:t xml:space="preserve">, </w:t>
            </w:r>
            <w:proofErr w:type="spellStart"/>
            <w:r w:rsidRPr="00BD08FC">
              <w:rPr>
                <w:sz w:val="18"/>
                <w:szCs w:val="18"/>
              </w:rPr>
              <w:t>п.Плишкино</w:t>
            </w:r>
            <w:proofErr w:type="spellEnd"/>
            <w:r w:rsidRPr="00BD08FC">
              <w:rPr>
                <w:sz w:val="18"/>
                <w:szCs w:val="18"/>
              </w:rPr>
              <w:t xml:space="preserve">, </w:t>
            </w:r>
            <w:proofErr w:type="spellStart"/>
            <w:r w:rsidRPr="00BD08FC">
              <w:rPr>
                <w:sz w:val="18"/>
                <w:szCs w:val="18"/>
              </w:rPr>
              <w:t>ул.Дачная</w:t>
            </w:r>
            <w:proofErr w:type="spellEnd"/>
          </w:p>
        </w:tc>
        <w:tc>
          <w:tcPr>
            <w:tcW w:w="2320" w:type="dxa"/>
            <w:hideMark/>
          </w:tcPr>
          <w:p w:rsidR="00BD08FC" w:rsidRPr="00BD08FC" w:rsidRDefault="00BD08FC" w:rsidP="00BD08FC">
            <w:pPr>
              <w:tabs>
                <w:tab w:val="left" w:pos="426"/>
                <w:tab w:val="left" w:pos="3976"/>
              </w:tabs>
              <w:ind w:left="0" w:right="-142" w:firstLine="426"/>
              <w:rPr>
                <w:sz w:val="18"/>
                <w:szCs w:val="18"/>
              </w:rPr>
            </w:pPr>
            <w:r w:rsidRPr="00BD08FC">
              <w:rPr>
                <w:sz w:val="18"/>
                <w:szCs w:val="18"/>
              </w:rPr>
              <w:t>599 453,00</w:t>
            </w:r>
          </w:p>
        </w:tc>
        <w:tc>
          <w:tcPr>
            <w:tcW w:w="2000" w:type="dxa"/>
            <w:hideMark/>
          </w:tcPr>
          <w:p w:rsidR="00BD08FC" w:rsidRPr="00BD08FC" w:rsidRDefault="00BD08FC" w:rsidP="00BD08FC">
            <w:pPr>
              <w:tabs>
                <w:tab w:val="left" w:pos="426"/>
                <w:tab w:val="left" w:pos="3976"/>
              </w:tabs>
              <w:ind w:left="0" w:right="-142" w:firstLine="426"/>
              <w:rPr>
                <w:sz w:val="18"/>
                <w:szCs w:val="18"/>
              </w:rPr>
            </w:pPr>
            <w:r w:rsidRPr="00BD08FC">
              <w:rPr>
                <w:sz w:val="18"/>
                <w:szCs w:val="18"/>
              </w:rPr>
              <w:t>599 453,00</w:t>
            </w:r>
          </w:p>
        </w:tc>
        <w:tc>
          <w:tcPr>
            <w:tcW w:w="1751" w:type="dxa"/>
            <w:noWrap/>
            <w:hideMark/>
          </w:tcPr>
          <w:p w:rsidR="00BD08FC" w:rsidRPr="00BD08FC" w:rsidRDefault="00BD08FC" w:rsidP="00BD08FC">
            <w:pPr>
              <w:tabs>
                <w:tab w:val="left" w:pos="426"/>
                <w:tab w:val="left" w:pos="3976"/>
              </w:tabs>
              <w:ind w:left="0" w:right="-142" w:firstLine="426"/>
              <w:rPr>
                <w:b/>
                <w:bCs/>
                <w:sz w:val="18"/>
                <w:szCs w:val="18"/>
              </w:rPr>
            </w:pPr>
            <w:r w:rsidRPr="00BD08FC">
              <w:rPr>
                <w:b/>
                <w:bCs/>
                <w:sz w:val="18"/>
                <w:szCs w:val="18"/>
              </w:rPr>
              <w:t>0,00</w:t>
            </w:r>
          </w:p>
        </w:tc>
      </w:tr>
      <w:tr w:rsidR="00BD08FC" w:rsidRPr="00BD08FC" w:rsidTr="00DE1BBC">
        <w:trPr>
          <w:trHeight w:val="450"/>
        </w:trPr>
        <w:tc>
          <w:tcPr>
            <w:tcW w:w="920" w:type="dxa"/>
            <w:noWrap/>
            <w:hideMark/>
          </w:tcPr>
          <w:p w:rsidR="00BD08FC" w:rsidRPr="00BD08FC" w:rsidRDefault="00BD08FC" w:rsidP="00DE1BBC">
            <w:pPr>
              <w:tabs>
                <w:tab w:val="left" w:pos="426"/>
                <w:tab w:val="left" w:pos="3976"/>
              </w:tabs>
              <w:ind w:left="0" w:right="-142" w:firstLine="426"/>
              <w:jc w:val="left"/>
              <w:rPr>
                <w:sz w:val="18"/>
                <w:szCs w:val="18"/>
              </w:rPr>
            </w:pPr>
            <w:r w:rsidRPr="00BD08FC">
              <w:rPr>
                <w:sz w:val="18"/>
                <w:szCs w:val="18"/>
              </w:rPr>
              <w:t>6.2.</w:t>
            </w:r>
          </w:p>
        </w:tc>
        <w:tc>
          <w:tcPr>
            <w:tcW w:w="3465" w:type="dxa"/>
            <w:hideMark/>
          </w:tcPr>
          <w:p w:rsidR="00BD08FC" w:rsidRPr="00BD08FC" w:rsidRDefault="00BD08FC" w:rsidP="00BD08FC">
            <w:pPr>
              <w:tabs>
                <w:tab w:val="left" w:pos="426"/>
                <w:tab w:val="left" w:pos="3976"/>
              </w:tabs>
              <w:ind w:left="0" w:right="-142" w:firstLine="426"/>
              <w:jc w:val="left"/>
              <w:rPr>
                <w:sz w:val="18"/>
                <w:szCs w:val="18"/>
              </w:rPr>
            </w:pPr>
            <w:proofErr w:type="spellStart"/>
            <w:r w:rsidRPr="00BD08FC">
              <w:rPr>
                <w:sz w:val="18"/>
                <w:szCs w:val="18"/>
              </w:rPr>
              <w:t>с</w:t>
            </w:r>
            <w:proofErr w:type="gramStart"/>
            <w:r w:rsidRPr="00BD08FC">
              <w:rPr>
                <w:sz w:val="18"/>
                <w:szCs w:val="18"/>
              </w:rPr>
              <w:t>.Х</w:t>
            </w:r>
            <w:proofErr w:type="gramEnd"/>
            <w:r w:rsidRPr="00BD08FC">
              <w:rPr>
                <w:sz w:val="18"/>
                <w:szCs w:val="18"/>
              </w:rPr>
              <w:t>омутово</w:t>
            </w:r>
            <w:proofErr w:type="spellEnd"/>
            <w:r w:rsidRPr="00BD08FC">
              <w:rPr>
                <w:sz w:val="18"/>
                <w:szCs w:val="18"/>
              </w:rPr>
              <w:t xml:space="preserve">, </w:t>
            </w:r>
            <w:proofErr w:type="spellStart"/>
            <w:r w:rsidRPr="00BD08FC">
              <w:rPr>
                <w:sz w:val="18"/>
                <w:szCs w:val="18"/>
              </w:rPr>
              <w:t>ул.Мичурина</w:t>
            </w:r>
            <w:proofErr w:type="spellEnd"/>
          </w:p>
        </w:tc>
        <w:tc>
          <w:tcPr>
            <w:tcW w:w="2320" w:type="dxa"/>
            <w:hideMark/>
          </w:tcPr>
          <w:p w:rsidR="00BD08FC" w:rsidRPr="00BD08FC" w:rsidRDefault="00BD08FC" w:rsidP="00BD08FC">
            <w:pPr>
              <w:tabs>
                <w:tab w:val="left" w:pos="426"/>
                <w:tab w:val="left" w:pos="3976"/>
              </w:tabs>
              <w:ind w:left="0" w:right="-142" w:firstLine="426"/>
              <w:rPr>
                <w:sz w:val="18"/>
                <w:szCs w:val="18"/>
              </w:rPr>
            </w:pPr>
            <w:r w:rsidRPr="00BD08FC">
              <w:rPr>
                <w:sz w:val="18"/>
                <w:szCs w:val="18"/>
              </w:rPr>
              <w:t>314 000,00</w:t>
            </w:r>
          </w:p>
        </w:tc>
        <w:tc>
          <w:tcPr>
            <w:tcW w:w="2000" w:type="dxa"/>
            <w:hideMark/>
          </w:tcPr>
          <w:p w:rsidR="00BD08FC" w:rsidRPr="00BD08FC" w:rsidRDefault="00BD08FC" w:rsidP="00BD08FC">
            <w:pPr>
              <w:tabs>
                <w:tab w:val="left" w:pos="426"/>
                <w:tab w:val="left" w:pos="3976"/>
              </w:tabs>
              <w:ind w:left="0" w:right="-142" w:firstLine="426"/>
              <w:rPr>
                <w:sz w:val="18"/>
                <w:szCs w:val="18"/>
              </w:rPr>
            </w:pPr>
            <w:r w:rsidRPr="00BD08FC">
              <w:rPr>
                <w:sz w:val="18"/>
                <w:szCs w:val="18"/>
              </w:rPr>
              <w:t>314 000,00</w:t>
            </w:r>
          </w:p>
        </w:tc>
        <w:tc>
          <w:tcPr>
            <w:tcW w:w="1751" w:type="dxa"/>
            <w:noWrap/>
            <w:hideMark/>
          </w:tcPr>
          <w:p w:rsidR="00BD08FC" w:rsidRPr="00BD08FC" w:rsidRDefault="00BD08FC" w:rsidP="00BD08FC">
            <w:pPr>
              <w:tabs>
                <w:tab w:val="left" w:pos="426"/>
                <w:tab w:val="left" w:pos="3976"/>
              </w:tabs>
              <w:ind w:left="0" w:right="-142" w:firstLine="426"/>
              <w:rPr>
                <w:b/>
                <w:bCs/>
                <w:sz w:val="18"/>
                <w:szCs w:val="18"/>
              </w:rPr>
            </w:pPr>
            <w:r w:rsidRPr="00BD08FC">
              <w:rPr>
                <w:b/>
                <w:bCs/>
                <w:sz w:val="18"/>
                <w:szCs w:val="18"/>
              </w:rPr>
              <w:t>0,00</w:t>
            </w:r>
          </w:p>
        </w:tc>
      </w:tr>
      <w:tr w:rsidR="00BD08FC" w:rsidRPr="00BD08FC" w:rsidTr="00DE1BBC">
        <w:trPr>
          <w:trHeight w:val="312"/>
        </w:trPr>
        <w:tc>
          <w:tcPr>
            <w:tcW w:w="920" w:type="dxa"/>
            <w:noWrap/>
            <w:hideMark/>
          </w:tcPr>
          <w:p w:rsidR="00BD08FC" w:rsidRPr="00BD08FC" w:rsidRDefault="00BD08FC" w:rsidP="00DE1BBC">
            <w:pPr>
              <w:tabs>
                <w:tab w:val="left" w:pos="426"/>
                <w:tab w:val="left" w:pos="3976"/>
              </w:tabs>
              <w:ind w:left="0" w:right="-142" w:firstLine="426"/>
              <w:jc w:val="left"/>
              <w:rPr>
                <w:sz w:val="18"/>
                <w:szCs w:val="18"/>
              </w:rPr>
            </w:pPr>
            <w:r w:rsidRPr="00BD08FC">
              <w:rPr>
                <w:sz w:val="18"/>
                <w:szCs w:val="18"/>
              </w:rPr>
              <w:t>6.4.</w:t>
            </w:r>
          </w:p>
        </w:tc>
        <w:tc>
          <w:tcPr>
            <w:tcW w:w="3465" w:type="dxa"/>
            <w:hideMark/>
          </w:tcPr>
          <w:p w:rsidR="00BD08FC" w:rsidRPr="00BD08FC" w:rsidRDefault="00BD08FC" w:rsidP="00BD08FC">
            <w:pPr>
              <w:tabs>
                <w:tab w:val="left" w:pos="426"/>
                <w:tab w:val="left" w:pos="3976"/>
              </w:tabs>
              <w:ind w:left="0" w:right="-142" w:firstLine="426"/>
              <w:jc w:val="left"/>
              <w:rPr>
                <w:sz w:val="18"/>
                <w:szCs w:val="18"/>
              </w:rPr>
            </w:pPr>
            <w:proofErr w:type="spellStart"/>
            <w:r w:rsidRPr="00BD08FC">
              <w:rPr>
                <w:sz w:val="18"/>
                <w:szCs w:val="18"/>
              </w:rPr>
              <w:t>с</w:t>
            </w:r>
            <w:proofErr w:type="gramStart"/>
            <w:r w:rsidRPr="00BD08FC">
              <w:rPr>
                <w:sz w:val="18"/>
                <w:szCs w:val="18"/>
              </w:rPr>
              <w:t>.Х</w:t>
            </w:r>
            <w:proofErr w:type="gramEnd"/>
            <w:r w:rsidRPr="00BD08FC">
              <w:rPr>
                <w:sz w:val="18"/>
                <w:szCs w:val="18"/>
              </w:rPr>
              <w:t>омутово</w:t>
            </w:r>
            <w:proofErr w:type="spellEnd"/>
            <w:r w:rsidRPr="00BD08FC">
              <w:rPr>
                <w:sz w:val="18"/>
                <w:szCs w:val="18"/>
              </w:rPr>
              <w:t xml:space="preserve">, </w:t>
            </w:r>
            <w:proofErr w:type="spellStart"/>
            <w:r w:rsidRPr="00BD08FC">
              <w:rPr>
                <w:sz w:val="18"/>
                <w:szCs w:val="18"/>
              </w:rPr>
              <w:t>ул.Сиреневая</w:t>
            </w:r>
            <w:proofErr w:type="spellEnd"/>
            <w:r w:rsidRPr="00BD08FC">
              <w:rPr>
                <w:sz w:val="18"/>
                <w:szCs w:val="18"/>
              </w:rPr>
              <w:t xml:space="preserve"> 2 этап</w:t>
            </w:r>
          </w:p>
        </w:tc>
        <w:tc>
          <w:tcPr>
            <w:tcW w:w="2320" w:type="dxa"/>
            <w:hideMark/>
          </w:tcPr>
          <w:p w:rsidR="00BD08FC" w:rsidRPr="00BD08FC" w:rsidRDefault="00BD08FC" w:rsidP="00BD08FC">
            <w:pPr>
              <w:tabs>
                <w:tab w:val="left" w:pos="426"/>
                <w:tab w:val="left" w:pos="3976"/>
              </w:tabs>
              <w:ind w:left="0" w:right="-142" w:firstLine="426"/>
              <w:rPr>
                <w:sz w:val="18"/>
                <w:szCs w:val="18"/>
              </w:rPr>
            </w:pPr>
            <w:r w:rsidRPr="00BD08FC">
              <w:rPr>
                <w:sz w:val="18"/>
                <w:szCs w:val="18"/>
              </w:rPr>
              <w:t>598 500,00</w:t>
            </w:r>
          </w:p>
        </w:tc>
        <w:tc>
          <w:tcPr>
            <w:tcW w:w="2000" w:type="dxa"/>
            <w:hideMark/>
          </w:tcPr>
          <w:p w:rsidR="00BD08FC" w:rsidRPr="00BD08FC" w:rsidRDefault="00BD08FC" w:rsidP="00BD08FC">
            <w:pPr>
              <w:tabs>
                <w:tab w:val="left" w:pos="426"/>
                <w:tab w:val="left" w:pos="3976"/>
              </w:tabs>
              <w:ind w:left="0" w:right="-142" w:firstLine="426"/>
              <w:rPr>
                <w:sz w:val="18"/>
                <w:szCs w:val="18"/>
              </w:rPr>
            </w:pPr>
            <w:r w:rsidRPr="00BD08FC">
              <w:rPr>
                <w:sz w:val="18"/>
                <w:szCs w:val="18"/>
              </w:rPr>
              <w:t>598 500,00</w:t>
            </w:r>
          </w:p>
        </w:tc>
        <w:tc>
          <w:tcPr>
            <w:tcW w:w="1751" w:type="dxa"/>
            <w:noWrap/>
            <w:hideMark/>
          </w:tcPr>
          <w:p w:rsidR="00BD08FC" w:rsidRPr="00BD08FC" w:rsidRDefault="00BD08FC" w:rsidP="00BD08FC">
            <w:pPr>
              <w:tabs>
                <w:tab w:val="left" w:pos="426"/>
                <w:tab w:val="left" w:pos="3976"/>
              </w:tabs>
              <w:ind w:left="0" w:right="-142" w:firstLine="426"/>
              <w:rPr>
                <w:b/>
                <w:bCs/>
                <w:sz w:val="18"/>
                <w:szCs w:val="18"/>
              </w:rPr>
            </w:pPr>
            <w:r w:rsidRPr="00BD08FC">
              <w:rPr>
                <w:b/>
                <w:bCs/>
                <w:sz w:val="18"/>
                <w:szCs w:val="18"/>
              </w:rPr>
              <w:t>0,00</w:t>
            </w:r>
          </w:p>
        </w:tc>
      </w:tr>
      <w:tr w:rsidR="00BD08FC" w:rsidRPr="00BD08FC" w:rsidTr="00DE1BBC">
        <w:trPr>
          <w:trHeight w:val="1230"/>
        </w:trPr>
        <w:tc>
          <w:tcPr>
            <w:tcW w:w="920" w:type="dxa"/>
            <w:noWrap/>
            <w:hideMark/>
          </w:tcPr>
          <w:p w:rsidR="00BD08FC" w:rsidRPr="00BD08FC" w:rsidRDefault="00BD08FC" w:rsidP="00DE1BBC">
            <w:pPr>
              <w:tabs>
                <w:tab w:val="left" w:pos="426"/>
                <w:tab w:val="left" w:pos="3976"/>
              </w:tabs>
              <w:ind w:left="0" w:right="-142" w:firstLine="426"/>
              <w:jc w:val="left"/>
              <w:rPr>
                <w:b/>
                <w:bCs/>
                <w:sz w:val="18"/>
                <w:szCs w:val="18"/>
              </w:rPr>
            </w:pPr>
            <w:r w:rsidRPr="00BD08FC">
              <w:rPr>
                <w:b/>
                <w:bCs/>
                <w:sz w:val="18"/>
                <w:szCs w:val="18"/>
              </w:rPr>
              <w:t>7</w:t>
            </w:r>
          </w:p>
        </w:tc>
        <w:tc>
          <w:tcPr>
            <w:tcW w:w="3465" w:type="dxa"/>
            <w:hideMark/>
          </w:tcPr>
          <w:p w:rsidR="00BD08FC" w:rsidRPr="00BD08FC" w:rsidRDefault="00BD08FC" w:rsidP="00BD08FC">
            <w:pPr>
              <w:tabs>
                <w:tab w:val="left" w:pos="426"/>
                <w:tab w:val="left" w:pos="3976"/>
              </w:tabs>
              <w:ind w:left="0" w:right="-142" w:firstLine="426"/>
              <w:jc w:val="left"/>
              <w:rPr>
                <w:b/>
                <w:bCs/>
                <w:sz w:val="18"/>
                <w:szCs w:val="18"/>
              </w:rPr>
            </w:pPr>
            <w:proofErr w:type="spellStart"/>
            <w:r w:rsidRPr="00BD08FC">
              <w:rPr>
                <w:b/>
                <w:bCs/>
                <w:sz w:val="18"/>
                <w:szCs w:val="18"/>
              </w:rPr>
              <w:t>Гос</w:t>
            </w:r>
            <w:proofErr w:type="gramStart"/>
            <w:r w:rsidRPr="00BD08FC">
              <w:rPr>
                <w:b/>
                <w:bCs/>
                <w:sz w:val="18"/>
                <w:szCs w:val="18"/>
              </w:rPr>
              <w:t>.э</w:t>
            </w:r>
            <w:proofErr w:type="gramEnd"/>
            <w:r w:rsidRPr="00BD08FC">
              <w:rPr>
                <w:b/>
                <w:bCs/>
                <w:sz w:val="18"/>
                <w:szCs w:val="18"/>
              </w:rPr>
              <w:t>кспертиза</w:t>
            </w:r>
            <w:proofErr w:type="spellEnd"/>
            <w:r w:rsidRPr="00BD08FC">
              <w:rPr>
                <w:b/>
                <w:bCs/>
                <w:sz w:val="18"/>
                <w:szCs w:val="18"/>
              </w:rPr>
              <w:t xml:space="preserve"> проектной документации в части проверки достоверности определения достоверности сметной стоимости</w:t>
            </w:r>
          </w:p>
        </w:tc>
        <w:tc>
          <w:tcPr>
            <w:tcW w:w="2320" w:type="dxa"/>
            <w:hideMark/>
          </w:tcPr>
          <w:p w:rsidR="00BD08FC" w:rsidRPr="00BD08FC" w:rsidRDefault="00BD08FC" w:rsidP="00BD08FC">
            <w:pPr>
              <w:tabs>
                <w:tab w:val="left" w:pos="426"/>
                <w:tab w:val="left" w:pos="3976"/>
              </w:tabs>
              <w:ind w:left="0" w:right="-142" w:firstLine="426"/>
              <w:rPr>
                <w:b/>
                <w:bCs/>
                <w:sz w:val="18"/>
                <w:szCs w:val="18"/>
              </w:rPr>
            </w:pPr>
            <w:r w:rsidRPr="00BD08FC">
              <w:rPr>
                <w:b/>
                <w:bCs/>
                <w:sz w:val="18"/>
                <w:szCs w:val="18"/>
              </w:rPr>
              <w:t>150 000,00</w:t>
            </w:r>
          </w:p>
        </w:tc>
        <w:tc>
          <w:tcPr>
            <w:tcW w:w="2000" w:type="dxa"/>
            <w:hideMark/>
          </w:tcPr>
          <w:p w:rsidR="00BD08FC" w:rsidRPr="00BD08FC" w:rsidRDefault="00BD08FC" w:rsidP="00BD08FC">
            <w:pPr>
              <w:tabs>
                <w:tab w:val="left" w:pos="426"/>
                <w:tab w:val="left" w:pos="3976"/>
              </w:tabs>
              <w:ind w:left="0" w:right="-142" w:firstLine="426"/>
              <w:rPr>
                <w:b/>
                <w:bCs/>
                <w:sz w:val="18"/>
                <w:szCs w:val="18"/>
              </w:rPr>
            </w:pPr>
            <w:r w:rsidRPr="00BD08FC">
              <w:rPr>
                <w:b/>
                <w:bCs/>
                <w:sz w:val="18"/>
                <w:szCs w:val="18"/>
              </w:rPr>
              <w:t>150 000,00</w:t>
            </w:r>
          </w:p>
        </w:tc>
        <w:tc>
          <w:tcPr>
            <w:tcW w:w="1751" w:type="dxa"/>
            <w:noWrap/>
            <w:hideMark/>
          </w:tcPr>
          <w:p w:rsidR="00BD08FC" w:rsidRPr="00BD08FC" w:rsidRDefault="00BD08FC" w:rsidP="00BD08FC">
            <w:pPr>
              <w:tabs>
                <w:tab w:val="left" w:pos="426"/>
                <w:tab w:val="left" w:pos="3976"/>
              </w:tabs>
              <w:ind w:left="0" w:right="-142" w:firstLine="426"/>
              <w:rPr>
                <w:b/>
                <w:bCs/>
                <w:sz w:val="18"/>
                <w:szCs w:val="18"/>
              </w:rPr>
            </w:pPr>
            <w:r w:rsidRPr="00BD08FC">
              <w:rPr>
                <w:b/>
                <w:bCs/>
                <w:sz w:val="18"/>
                <w:szCs w:val="18"/>
              </w:rPr>
              <w:t>0,00</w:t>
            </w:r>
          </w:p>
        </w:tc>
      </w:tr>
      <w:tr w:rsidR="00BD08FC" w:rsidRPr="00BD08FC" w:rsidTr="00DE1BBC">
        <w:trPr>
          <w:trHeight w:val="600"/>
        </w:trPr>
        <w:tc>
          <w:tcPr>
            <w:tcW w:w="920" w:type="dxa"/>
            <w:noWrap/>
            <w:hideMark/>
          </w:tcPr>
          <w:p w:rsidR="00BD08FC" w:rsidRPr="00BD08FC" w:rsidRDefault="00BD08FC" w:rsidP="00DE1BBC">
            <w:pPr>
              <w:tabs>
                <w:tab w:val="left" w:pos="426"/>
                <w:tab w:val="left" w:pos="3976"/>
              </w:tabs>
              <w:ind w:left="0" w:right="-142" w:firstLine="426"/>
              <w:jc w:val="left"/>
              <w:rPr>
                <w:b/>
                <w:bCs/>
                <w:sz w:val="18"/>
                <w:szCs w:val="18"/>
              </w:rPr>
            </w:pPr>
            <w:r w:rsidRPr="00BD08FC">
              <w:rPr>
                <w:b/>
                <w:bCs/>
                <w:sz w:val="18"/>
                <w:szCs w:val="18"/>
              </w:rPr>
              <w:t>8</w:t>
            </w:r>
          </w:p>
        </w:tc>
        <w:tc>
          <w:tcPr>
            <w:tcW w:w="3465" w:type="dxa"/>
            <w:hideMark/>
          </w:tcPr>
          <w:p w:rsidR="00BD08FC" w:rsidRPr="00BD08FC" w:rsidRDefault="00BD08FC" w:rsidP="00BD08FC">
            <w:pPr>
              <w:tabs>
                <w:tab w:val="left" w:pos="426"/>
                <w:tab w:val="left" w:pos="3976"/>
              </w:tabs>
              <w:ind w:left="0" w:right="-142" w:firstLine="426"/>
              <w:jc w:val="left"/>
              <w:rPr>
                <w:b/>
                <w:bCs/>
                <w:sz w:val="18"/>
                <w:szCs w:val="18"/>
              </w:rPr>
            </w:pPr>
            <w:r w:rsidRPr="00BD08FC">
              <w:rPr>
                <w:b/>
                <w:bCs/>
                <w:sz w:val="18"/>
                <w:szCs w:val="18"/>
              </w:rPr>
              <w:t>Кредиторская задолженность, в том числе:</w:t>
            </w:r>
          </w:p>
        </w:tc>
        <w:tc>
          <w:tcPr>
            <w:tcW w:w="2320" w:type="dxa"/>
            <w:hideMark/>
          </w:tcPr>
          <w:p w:rsidR="00BD08FC" w:rsidRPr="00BD08FC" w:rsidRDefault="00BD08FC" w:rsidP="00BD08FC">
            <w:pPr>
              <w:tabs>
                <w:tab w:val="left" w:pos="426"/>
                <w:tab w:val="left" w:pos="3976"/>
              </w:tabs>
              <w:ind w:left="0" w:right="-142" w:firstLine="426"/>
              <w:rPr>
                <w:b/>
                <w:bCs/>
                <w:sz w:val="18"/>
                <w:szCs w:val="18"/>
              </w:rPr>
            </w:pPr>
            <w:r w:rsidRPr="00BD08FC">
              <w:rPr>
                <w:b/>
                <w:bCs/>
                <w:sz w:val="18"/>
                <w:szCs w:val="18"/>
              </w:rPr>
              <w:t>2 488 700,00</w:t>
            </w:r>
          </w:p>
        </w:tc>
        <w:tc>
          <w:tcPr>
            <w:tcW w:w="2000" w:type="dxa"/>
            <w:hideMark/>
          </w:tcPr>
          <w:p w:rsidR="00BD08FC" w:rsidRPr="00BD08FC" w:rsidRDefault="00BD08FC" w:rsidP="00BD08FC">
            <w:pPr>
              <w:tabs>
                <w:tab w:val="left" w:pos="426"/>
                <w:tab w:val="left" w:pos="3976"/>
              </w:tabs>
              <w:ind w:left="0" w:right="-142" w:firstLine="426"/>
              <w:rPr>
                <w:b/>
                <w:bCs/>
                <w:sz w:val="18"/>
                <w:szCs w:val="18"/>
              </w:rPr>
            </w:pPr>
            <w:r w:rsidRPr="00BD08FC">
              <w:rPr>
                <w:b/>
                <w:bCs/>
                <w:sz w:val="18"/>
                <w:szCs w:val="18"/>
              </w:rPr>
              <w:t>2 488 700,00</w:t>
            </w:r>
          </w:p>
        </w:tc>
        <w:tc>
          <w:tcPr>
            <w:tcW w:w="1751" w:type="dxa"/>
            <w:noWrap/>
            <w:hideMark/>
          </w:tcPr>
          <w:p w:rsidR="00BD08FC" w:rsidRPr="00BD08FC" w:rsidRDefault="00BD08FC" w:rsidP="00BD08FC">
            <w:pPr>
              <w:tabs>
                <w:tab w:val="left" w:pos="426"/>
                <w:tab w:val="left" w:pos="3976"/>
              </w:tabs>
              <w:ind w:left="0" w:right="-142" w:firstLine="426"/>
              <w:rPr>
                <w:b/>
                <w:bCs/>
                <w:sz w:val="18"/>
                <w:szCs w:val="18"/>
              </w:rPr>
            </w:pPr>
            <w:r w:rsidRPr="00BD08FC">
              <w:rPr>
                <w:b/>
                <w:bCs/>
                <w:sz w:val="18"/>
                <w:szCs w:val="18"/>
              </w:rPr>
              <w:t>0,00</w:t>
            </w:r>
          </w:p>
        </w:tc>
      </w:tr>
      <w:tr w:rsidR="00BD08FC" w:rsidRPr="00BD08FC" w:rsidTr="00DE1BBC">
        <w:trPr>
          <w:trHeight w:val="525"/>
        </w:trPr>
        <w:tc>
          <w:tcPr>
            <w:tcW w:w="920" w:type="dxa"/>
            <w:noWrap/>
            <w:hideMark/>
          </w:tcPr>
          <w:p w:rsidR="00BD08FC" w:rsidRPr="00BD08FC" w:rsidRDefault="00BD08FC" w:rsidP="00DE1BBC">
            <w:pPr>
              <w:tabs>
                <w:tab w:val="left" w:pos="426"/>
                <w:tab w:val="left" w:pos="3976"/>
              </w:tabs>
              <w:ind w:left="0" w:right="-142" w:firstLine="426"/>
              <w:jc w:val="left"/>
              <w:rPr>
                <w:sz w:val="18"/>
                <w:szCs w:val="18"/>
              </w:rPr>
            </w:pPr>
            <w:r w:rsidRPr="00BD08FC">
              <w:rPr>
                <w:sz w:val="18"/>
                <w:szCs w:val="18"/>
              </w:rPr>
              <w:t>8.1.</w:t>
            </w:r>
          </w:p>
        </w:tc>
        <w:tc>
          <w:tcPr>
            <w:tcW w:w="3465" w:type="dxa"/>
            <w:hideMark/>
          </w:tcPr>
          <w:p w:rsidR="00BD08FC" w:rsidRPr="00BD08FC" w:rsidRDefault="00BD08FC" w:rsidP="00BD08FC">
            <w:pPr>
              <w:tabs>
                <w:tab w:val="left" w:pos="426"/>
                <w:tab w:val="left" w:pos="3976"/>
              </w:tabs>
              <w:ind w:left="0" w:right="-142" w:firstLine="426"/>
              <w:jc w:val="left"/>
              <w:rPr>
                <w:sz w:val="18"/>
                <w:szCs w:val="18"/>
              </w:rPr>
            </w:pPr>
            <w:r w:rsidRPr="00BD08FC">
              <w:rPr>
                <w:sz w:val="18"/>
                <w:szCs w:val="18"/>
              </w:rPr>
              <w:t xml:space="preserve">Услуги по вывозке </w:t>
            </w:r>
            <w:proofErr w:type="spellStart"/>
            <w:r w:rsidRPr="00BD08FC">
              <w:rPr>
                <w:sz w:val="18"/>
                <w:szCs w:val="18"/>
              </w:rPr>
              <w:t>пгс</w:t>
            </w:r>
            <w:proofErr w:type="spellEnd"/>
          </w:p>
        </w:tc>
        <w:tc>
          <w:tcPr>
            <w:tcW w:w="2320" w:type="dxa"/>
            <w:hideMark/>
          </w:tcPr>
          <w:p w:rsidR="00BD08FC" w:rsidRPr="00BD08FC" w:rsidRDefault="00BD08FC" w:rsidP="00BD08FC">
            <w:pPr>
              <w:tabs>
                <w:tab w:val="left" w:pos="426"/>
                <w:tab w:val="left" w:pos="3976"/>
              </w:tabs>
              <w:ind w:left="0" w:right="-142" w:firstLine="426"/>
              <w:rPr>
                <w:sz w:val="18"/>
                <w:szCs w:val="18"/>
              </w:rPr>
            </w:pPr>
            <w:r w:rsidRPr="00BD08FC">
              <w:rPr>
                <w:sz w:val="18"/>
                <w:szCs w:val="18"/>
              </w:rPr>
              <w:t>295 000,00</w:t>
            </w:r>
          </w:p>
        </w:tc>
        <w:tc>
          <w:tcPr>
            <w:tcW w:w="2000" w:type="dxa"/>
            <w:hideMark/>
          </w:tcPr>
          <w:p w:rsidR="00BD08FC" w:rsidRPr="00BD08FC" w:rsidRDefault="00BD08FC" w:rsidP="00BD08FC">
            <w:pPr>
              <w:tabs>
                <w:tab w:val="left" w:pos="426"/>
                <w:tab w:val="left" w:pos="3976"/>
              </w:tabs>
              <w:ind w:left="0" w:right="-142" w:firstLine="426"/>
              <w:rPr>
                <w:sz w:val="18"/>
                <w:szCs w:val="18"/>
              </w:rPr>
            </w:pPr>
            <w:r w:rsidRPr="00BD08FC">
              <w:rPr>
                <w:sz w:val="18"/>
                <w:szCs w:val="18"/>
              </w:rPr>
              <w:t>295 000,00</w:t>
            </w:r>
          </w:p>
        </w:tc>
        <w:tc>
          <w:tcPr>
            <w:tcW w:w="1751" w:type="dxa"/>
            <w:noWrap/>
            <w:hideMark/>
          </w:tcPr>
          <w:p w:rsidR="00BD08FC" w:rsidRPr="00BD08FC" w:rsidRDefault="00BD08FC" w:rsidP="00BD08FC">
            <w:pPr>
              <w:tabs>
                <w:tab w:val="left" w:pos="426"/>
                <w:tab w:val="left" w:pos="3976"/>
              </w:tabs>
              <w:ind w:left="0" w:right="-142" w:firstLine="426"/>
              <w:rPr>
                <w:b/>
                <w:bCs/>
                <w:sz w:val="18"/>
                <w:szCs w:val="18"/>
              </w:rPr>
            </w:pPr>
            <w:r w:rsidRPr="00BD08FC">
              <w:rPr>
                <w:b/>
                <w:bCs/>
                <w:sz w:val="18"/>
                <w:szCs w:val="18"/>
              </w:rPr>
              <w:t>0,00</w:t>
            </w:r>
          </w:p>
        </w:tc>
      </w:tr>
      <w:tr w:rsidR="00BD08FC" w:rsidRPr="00BD08FC" w:rsidTr="00DE1BBC">
        <w:trPr>
          <w:trHeight w:val="540"/>
        </w:trPr>
        <w:tc>
          <w:tcPr>
            <w:tcW w:w="920" w:type="dxa"/>
            <w:noWrap/>
            <w:hideMark/>
          </w:tcPr>
          <w:p w:rsidR="00BD08FC" w:rsidRPr="00BD08FC" w:rsidRDefault="00BD08FC" w:rsidP="00DE1BBC">
            <w:pPr>
              <w:tabs>
                <w:tab w:val="left" w:pos="426"/>
                <w:tab w:val="left" w:pos="3976"/>
              </w:tabs>
              <w:ind w:left="0" w:right="-142" w:firstLine="426"/>
              <w:jc w:val="left"/>
              <w:rPr>
                <w:sz w:val="18"/>
                <w:szCs w:val="18"/>
              </w:rPr>
            </w:pPr>
            <w:r w:rsidRPr="00BD08FC">
              <w:rPr>
                <w:sz w:val="18"/>
                <w:szCs w:val="18"/>
              </w:rPr>
              <w:t>8.2.</w:t>
            </w:r>
          </w:p>
        </w:tc>
        <w:tc>
          <w:tcPr>
            <w:tcW w:w="3465" w:type="dxa"/>
            <w:hideMark/>
          </w:tcPr>
          <w:p w:rsidR="00BD08FC" w:rsidRPr="00BD08FC" w:rsidRDefault="00BD08FC" w:rsidP="00BD08FC">
            <w:pPr>
              <w:tabs>
                <w:tab w:val="left" w:pos="426"/>
                <w:tab w:val="left" w:pos="3976"/>
              </w:tabs>
              <w:ind w:left="0" w:right="-142" w:firstLine="426"/>
              <w:jc w:val="left"/>
              <w:rPr>
                <w:sz w:val="18"/>
                <w:szCs w:val="18"/>
              </w:rPr>
            </w:pPr>
            <w:r w:rsidRPr="00BD08FC">
              <w:rPr>
                <w:sz w:val="18"/>
                <w:szCs w:val="18"/>
              </w:rPr>
              <w:t>Услуги спецтехники</w:t>
            </w:r>
          </w:p>
        </w:tc>
        <w:tc>
          <w:tcPr>
            <w:tcW w:w="2320" w:type="dxa"/>
            <w:hideMark/>
          </w:tcPr>
          <w:p w:rsidR="00BD08FC" w:rsidRPr="00BD08FC" w:rsidRDefault="00BD08FC" w:rsidP="00BD08FC">
            <w:pPr>
              <w:tabs>
                <w:tab w:val="left" w:pos="426"/>
                <w:tab w:val="left" w:pos="3976"/>
              </w:tabs>
              <w:ind w:left="0" w:right="-142" w:firstLine="426"/>
              <w:rPr>
                <w:sz w:val="18"/>
                <w:szCs w:val="18"/>
              </w:rPr>
            </w:pPr>
            <w:r w:rsidRPr="00BD08FC">
              <w:rPr>
                <w:sz w:val="18"/>
                <w:szCs w:val="18"/>
              </w:rPr>
              <w:t>483 700,00</w:t>
            </w:r>
          </w:p>
        </w:tc>
        <w:tc>
          <w:tcPr>
            <w:tcW w:w="2000" w:type="dxa"/>
            <w:hideMark/>
          </w:tcPr>
          <w:p w:rsidR="00BD08FC" w:rsidRPr="00BD08FC" w:rsidRDefault="00BD08FC" w:rsidP="00BD08FC">
            <w:pPr>
              <w:tabs>
                <w:tab w:val="left" w:pos="426"/>
                <w:tab w:val="left" w:pos="3976"/>
              </w:tabs>
              <w:ind w:left="0" w:right="-142" w:firstLine="426"/>
              <w:rPr>
                <w:sz w:val="18"/>
                <w:szCs w:val="18"/>
              </w:rPr>
            </w:pPr>
            <w:r w:rsidRPr="00BD08FC">
              <w:rPr>
                <w:sz w:val="18"/>
                <w:szCs w:val="18"/>
              </w:rPr>
              <w:t>483 700,00</w:t>
            </w:r>
          </w:p>
        </w:tc>
        <w:tc>
          <w:tcPr>
            <w:tcW w:w="1751" w:type="dxa"/>
            <w:noWrap/>
            <w:hideMark/>
          </w:tcPr>
          <w:p w:rsidR="00BD08FC" w:rsidRPr="00BD08FC" w:rsidRDefault="00BD08FC" w:rsidP="00BD08FC">
            <w:pPr>
              <w:tabs>
                <w:tab w:val="left" w:pos="426"/>
                <w:tab w:val="left" w:pos="3976"/>
              </w:tabs>
              <w:ind w:left="0" w:right="-142" w:firstLine="426"/>
              <w:rPr>
                <w:b/>
                <w:bCs/>
                <w:sz w:val="18"/>
                <w:szCs w:val="18"/>
              </w:rPr>
            </w:pPr>
            <w:r w:rsidRPr="00BD08FC">
              <w:rPr>
                <w:b/>
                <w:bCs/>
                <w:sz w:val="18"/>
                <w:szCs w:val="18"/>
              </w:rPr>
              <w:t>0,00</w:t>
            </w:r>
          </w:p>
        </w:tc>
      </w:tr>
      <w:tr w:rsidR="00BD08FC" w:rsidRPr="00BD08FC" w:rsidTr="00DE1BBC">
        <w:trPr>
          <w:trHeight w:val="885"/>
        </w:trPr>
        <w:tc>
          <w:tcPr>
            <w:tcW w:w="920" w:type="dxa"/>
            <w:noWrap/>
            <w:hideMark/>
          </w:tcPr>
          <w:p w:rsidR="00BD08FC" w:rsidRPr="00BD08FC" w:rsidRDefault="00BD08FC" w:rsidP="00DE1BBC">
            <w:pPr>
              <w:tabs>
                <w:tab w:val="left" w:pos="426"/>
                <w:tab w:val="left" w:pos="3976"/>
              </w:tabs>
              <w:ind w:left="0" w:right="-142" w:firstLine="426"/>
              <w:jc w:val="left"/>
              <w:rPr>
                <w:sz w:val="18"/>
                <w:szCs w:val="18"/>
              </w:rPr>
            </w:pPr>
            <w:r w:rsidRPr="00BD08FC">
              <w:rPr>
                <w:sz w:val="18"/>
                <w:szCs w:val="18"/>
              </w:rPr>
              <w:t>8.3.</w:t>
            </w:r>
          </w:p>
        </w:tc>
        <w:tc>
          <w:tcPr>
            <w:tcW w:w="3465" w:type="dxa"/>
            <w:hideMark/>
          </w:tcPr>
          <w:p w:rsidR="00BD08FC" w:rsidRPr="00BD08FC" w:rsidRDefault="00BD08FC" w:rsidP="00BD08FC">
            <w:pPr>
              <w:tabs>
                <w:tab w:val="left" w:pos="426"/>
                <w:tab w:val="left" w:pos="3976"/>
              </w:tabs>
              <w:ind w:left="0" w:right="-142" w:firstLine="426"/>
              <w:jc w:val="left"/>
              <w:rPr>
                <w:sz w:val="18"/>
                <w:szCs w:val="18"/>
              </w:rPr>
            </w:pPr>
            <w:r w:rsidRPr="00BD08FC">
              <w:rPr>
                <w:sz w:val="18"/>
                <w:szCs w:val="18"/>
              </w:rPr>
              <w:t xml:space="preserve">ПСД на капитальный ремонт дорог, </w:t>
            </w:r>
            <w:proofErr w:type="spellStart"/>
            <w:r w:rsidRPr="00BD08FC">
              <w:rPr>
                <w:sz w:val="18"/>
                <w:szCs w:val="18"/>
              </w:rPr>
              <w:t>с</w:t>
            </w:r>
            <w:proofErr w:type="gramStart"/>
            <w:r w:rsidRPr="00BD08FC">
              <w:rPr>
                <w:sz w:val="18"/>
                <w:szCs w:val="18"/>
              </w:rPr>
              <w:t>.Х</w:t>
            </w:r>
            <w:proofErr w:type="gramEnd"/>
            <w:r w:rsidRPr="00BD08FC">
              <w:rPr>
                <w:sz w:val="18"/>
                <w:szCs w:val="18"/>
              </w:rPr>
              <w:t>омутово</w:t>
            </w:r>
            <w:proofErr w:type="spellEnd"/>
            <w:r w:rsidRPr="00BD08FC">
              <w:rPr>
                <w:sz w:val="18"/>
                <w:szCs w:val="18"/>
              </w:rPr>
              <w:t xml:space="preserve">, </w:t>
            </w:r>
            <w:proofErr w:type="spellStart"/>
            <w:r w:rsidRPr="00BD08FC">
              <w:rPr>
                <w:sz w:val="18"/>
                <w:szCs w:val="18"/>
              </w:rPr>
              <w:t>ул.Братская</w:t>
            </w:r>
            <w:proofErr w:type="spellEnd"/>
            <w:r w:rsidRPr="00BD08FC">
              <w:rPr>
                <w:sz w:val="18"/>
                <w:szCs w:val="18"/>
              </w:rPr>
              <w:t>, Сиреневая, Каландаришвили</w:t>
            </w:r>
          </w:p>
        </w:tc>
        <w:tc>
          <w:tcPr>
            <w:tcW w:w="2320" w:type="dxa"/>
            <w:hideMark/>
          </w:tcPr>
          <w:p w:rsidR="00BD08FC" w:rsidRPr="00BD08FC" w:rsidRDefault="00BD08FC" w:rsidP="00BD08FC">
            <w:pPr>
              <w:tabs>
                <w:tab w:val="left" w:pos="426"/>
                <w:tab w:val="left" w:pos="3976"/>
              </w:tabs>
              <w:ind w:left="0" w:right="-142" w:firstLine="426"/>
              <w:rPr>
                <w:sz w:val="18"/>
                <w:szCs w:val="18"/>
              </w:rPr>
            </w:pPr>
            <w:r w:rsidRPr="00BD08FC">
              <w:rPr>
                <w:sz w:val="18"/>
                <w:szCs w:val="18"/>
              </w:rPr>
              <w:t>1 186 000,00</w:t>
            </w:r>
          </w:p>
        </w:tc>
        <w:tc>
          <w:tcPr>
            <w:tcW w:w="2000" w:type="dxa"/>
            <w:hideMark/>
          </w:tcPr>
          <w:p w:rsidR="00BD08FC" w:rsidRPr="00BD08FC" w:rsidRDefault="00BD08FC" w:rsidP="00BD08FC">
            <w:pPr>
              <w:tabs>
                <w:tab w:val="left" w:pos="426"/>
                <w:tab w:val="left" w:pos="3976"/>
              </w:tabs>
              <w:ind w:left="0" w:right="-142" w:firstLine="426"/>
              <w:rPr>
                <w:sz w:val="18"/>
                <w:szCs w:val="18"/>
              </w:rPr>
            </w:pPr>
            <w:r w:rsidRPr="00BD08FC">
              <w:rPr>
                <w:sz w:val="18"/>
                <w:szCs w:val="18"/>
              </w:rPr>
              <w:t>1 186 000,00</w:t>
            </w:r>
          </w:p>
        </w:tc>
        <w:tc>
          <w:tcPr>
            <w:tcW w:w="1751" w:type="dxa"/>
            <w:noWrap/>
            <w:hideMark/>
          </w:tcPr>
          <w:p w:rsidR="00BD08FC" w:rsidRPr="00BD08FC" w:rsidRDefault="00BD08FC" w:rsidP="00BD08FC">
            <w:pPr>
              <w:tabs>
                <w:tab w:val="left" w:pos="426"/>
                <w:tab w:val="left" w:pos="3976"/>
              </w:tabs>
              <w:ind w:left="0" w:right="-142" w:firstLine="426"/>
              <w:rPr>
                <w:b/>
                <w:bCs/>
                <w:sz w:val="18"/>
                <w:szCs w:val="18"/>
              </w:rPr>
            </w:pPr>
            <w:r w:rsidRPr="00BD08FC">
              <w:rPr>
                <w:b/>
                <w:bCs/>
                <w:sz w:val="18"/>
                <w:szCs w:val="18"/>
              </w:rPr>
              <w:t>0,00</w:t>
            </w:r>
          </w:p>
        </w:tc>
      </w:tr>
      <w:tr w:rsidR="00BD08FC" w:rsidRPr="00BD08FC" w:rsidTr="00DE1BBC">
        <w:trPr>
          <w:trHeight w:val="855"/>
        </w:trPr>
        <w:tc>
          <w:tcPr>
            <w:tcW w:w="920" w:type="dxa"/>
            <w:noWrap/>
            <w:hideMark/>
          </w:tcPr>
          <w:p w:rsidR="00BD08FC" w:rsidRPr="00BD08FC" w:rsidRDefault="00BD08FC" w:rsidP="00DE1BBC">
            <w:pPr>
              <w:tabs>
                <w:tab w:val="left" w:pos="426"/>
                <w:tab w:val="left" w:pos="3976"/>
              </w:tabs>
              <w:ind w:left="0" w:right="-142" w:firstLine="426"/>
              <w:jc w:val="left"/>
              <w:rPr>
                <w:sz w:val="18"/>
                <w:szCs w:val="18"/>
              </w:rPr>
            </w:pPr>
            <w:r w:rsidRPr="00BD08FC">
              <w:rPr>
                <w:sz w:val="18"/>
                <w:szCs w:val="18"/>
              </w:rPr>
              <w:t>8.4.</w:t>
            </w:r>
          </w:p>
        </w:tc>
        <w:tc>
          <w:tcPr>
            <w:tcW w:w="3465" w:type="dxa"/>
            <w:hideMark/>
          </w:tcPr>
          <w:p w:rsidR="00BD08FC" w:rsidRPr="00BD08FC" w:rsidRDefault="00BD08FC" w:rsidP="00BD08FC">
            <w:pPr>
              <w:tabs>
                <w:tab w:val="left" w:pos="426"/>
                <w:tab w:val="left" w:pos="3976"/>
              </w:tabs>
              <w:ind w:left="0" w:right="-142" w:firstLine="426"/>
              <w:jc w:val="left"/>
              <w:rPr>
                <w:sz w:val="18"/>
                <w:szCs w:val="18"/>
              </w:rPr>
            </w:pPr>
            <w:r w:rsidRPr="00BD08FC">
              <w:rPr>
                <w:sz w:val="18"/>
                <w:szCs w:val="18"/>
              </w:rPr>
              <w:t xml:space="preserve">Услуги по определение </w:t>
            </w:r>
            <w:proofErr w:type="spellStart"/>
            <w:r w:rsidRPr="00BD08FC">
              <w:rPr>
                <w:sz w:val="18"/>
                <w:szCs w:val="18"/>
              </w:rPr>
              <w:t>физмко</w:t>
            </w:r>
            <w:proofErr w:type="spellEnd"/>
            <w:r w:rsidRPr="00BD08FC">
              <w:rPr>
                <w:sz w:val="18"/>
                <w:szCs w:val="18"/>
              </w:rPr>
              <w:t xml:space="preserve">-химического состава </w:t>
            </w:r>
            <w:proofErr w:type="spellStart"/>
            <w:proofErr w:type="gramStart"/>
            <w:r w:rsidRPr="00BD08FC">
              <w:rPr>
                <w:sz w:val="18"/>
                <w:szCs w:val="18"/>
              </w:rPr>
              <w:t>асфальто</w:t>
            </w:r>
            <w:proofErr w:type="spellEnd"/>
            <w:r w:rsidRPr="00BD08FC">
              <w:rPr>
                <w:sz w:val="18"/>
                <w:szCs w:val="18"/>
              </w:rPr>
              <w:t>-бетонной</w:t>
            </w:r>
            <w:proofErr w:type="gramEnd"/>
            <w:r w:rsidRPr="00BD08FC">
              <w:rPr>
                <w:sz w:val="18"/>
                <w:szCs w:val="18"/>
              </w:rPr>
              <w:t xml:space="preserve"> смеси</w:t>
            </w:r>
          </w:p>
        </w:tc>
        <w:tc>
          <w:tcPr>
            <w:tcW w:w="2320" w:type="dxa"/>
            <w:hideMark/>
          </w:tcPr>
          <w:p w:rsidR="00BD08FC" w:rsidRPr="00BD08FC" w:rsidRDefault="00BD08FC" w:rsidP="00BD08FC">
            <w:pPr>
              <w:tabs>
                <w:tab w:val="left" w:pos="426"/>
                <w:tab w:val="left" w:pos="3976"/>
              </w:tabs>
              <w:ind w:left="0" w:right="-142" w:firstLine="426"/>
              <w:rPr>
                <w:sz w:val="18"/>
                <w:szCs w:val="18"/>
              </w:rPr>
            </w:pPr>
            <w:r w:rsidRPr="00BD08FC">
              <w:rPr>
                <w:sz w:val="18"/>
                <w:szCs w:val="18"/>
              </w:rPr>
              <w:t>144 000,00</w:t>
            </w:r>
          </w:p>
        </w:tc>
        <w:tc>
          <w:tcPr>
            <w:tcW w:w="2000" w:type="dxa"/>
            <w:hideMark/>
          </w:tcPr>
          <w:p w:rsidR="00BD08FC" w:rsidRPr="00BD08FC" w:rsidRDefault="00BD08FC" w:rsidP="00BD08FC">
            <w:pPr>
              <w:tabs>
                <w:tab w:val="left" w:pos="426"/>
                <w:tab w:val="left" w:pos="3976"/>
              </w:tabs>
              <w:ind w:left="0" w:right="-142" w:firstLine="426"/>
              <w:rPr>
                <w:sz w:val="18"/>
                <w:szCs w:val="18"/>
              </w:rPr>
            </w:pPr>
            <w:r w:rsidRPr="00BD08FC">
              <w:rPr>
                <w:sz w:val="18"/>
                <w:szCs w:val="18"/>
              </w:rPr>
              <w:t>144 000,00</w:t>
            </w:r>
          </w:p>
        </w:tc>
        <w:tc>
          <w:tcPr>
            <w:tcW w:w="1751" w:type="dxa"/>
            <w:noWrap/>
            <w:hideMark/>
          </w:tcPr>
          <w:p w:rsidR="00BD08FC" w:rsidRPr="00BD08FC" w:rsidRDefault="00BD08FC" w:rsidP="00BD08FC">
            <w:pPr>
              <w:tabs>
                <w:tab w:val="left" w:pos="426"/>
                <w:tab w:val="left" w:pos="3976"/>
              </w:tabs>
              <w:ind w:left="0" w:right="-142" w:firstLine="426"/>
              <w:rPr>
                <w:b/>
                <w:bCs/>
                <w:sz w:val="18"/>
                <w:szCs w:val="18"/>
              </w:rPr>
            </w:pPr>
            <w:r w:rsidRPr="00BD08FC">
              <w:rPr>
                <w:b/>
                <w:bCs/>
                <w:sz w:val="18"/>
                <w:szCs w:val="18"/>
              </w:rPr>
              <w:t>0,00</w:t>
            </w:r>
          </w:p>
        </w:tc>
      </w:tr>
      <w:tr w:rsidR="00BD08FC" w:rsidRPr="00BD08FC" w:rsidTr="00DE1BBC">
        <w:trPr>
          <w:trHeight w:val="525"/>
        </w:trPr>
        <w:tc>
          <w:tcPr>
            <w:tcW w:w="920" w:type="dxa"/>
            <w:noWrap/>
            <w:hideMark/>
          </w:tcPr>
          <w:p w:rsidR="00BD08FC" w:rsidRPr="00BD08FC" w:rsidRDefault="00BD08FC" w:rsidP="00DE1BBC">
            <w:pPr>
              <w:tabs>
                <w:tab w:val="left" w:pos="426"/>
                <w:tab w:val="left" w:pos="3976"/>
              </w:tabs>
              <w:ind w:left="0" w:right="-142" w:firstLine="426"/>
              <w:jc w:val="left"/>
              <w:rPr>
                <w:sz w:val="18"/>
                <w:szCs w:val="18"/>
              </w:rPr>
            </w:pPr>
            <w:r w:rsidRPr="00BD08FC">
              <w:rPr>
                <w:sz w:val="18"/>
                <w:szCs w:val="18"/>
              </w:rPr>
              <w:t>8.5.</w:t>
            </w:r>
          </w:p>
        </w:tc>
        <w:tc>
          <w:tcPr>
            <w:tcW w:w="3465" w:type="dxa"/>
            <w:hideMark/>
          </w:tcPr>
          <w:p w:rsidR="00BD08FC" w:rsidRPr="00BD08FC" w:rsidRDefault="00BD08FC" w:rsidP="00BD08FC">
            <w:pPr>
              <w:tabs>
                <w:tab w:val="left" w:pos="426"/>
                <w:tab w:val="left" w:pos="3976"/>
              </w:tabs>
              <w:ind w:left="0" w:right="-142" w:firstLine="426"/>
              <w:jc w:val="left"/>
              <w:rPr>
                <w:sz w:val="18"/>
                <w:szCs w:val="18"/>
              </w:rPr>
            </w:pPr>
            <w:r w:rsidRPr="00BD08FC">
              <w:rPr>
                <w:sz w:val="18"/>
                <w:szCs w:val="18"/>
              </w:rPr>
              <w:t>Паспортизация дорог</w:t>
            </w:r>
          </w:p>
        </w:tc>
        <w:tc>
          <w:tcPr>
            <w:tcW w:w="2320" w:type="dxa"/>
            <w:hideMark/>
          </w:tcPr>
          <w:p w:rsidR="00BD08FC" w:rsidRPr="00BD08FC" w:rsidRDefault="00BD08FC" w:rsidP="00BD08FC">
            <w:pPr>
              <w:tabs>
                <w:tab w:val="left" w:pos="426"/>
                <w:tab w:val="left" w:pos="3976"/>
              </w:tabs>
              <w:ind w:left="0" w:right="-142" w:firstLine="426"/>
              <w:rPr>
                <w:sz w:val="18"/>
                <w:szCs w:val="18"/>
              </w:rPr>
            </w:pPr>
            <w:r w:rsidRPr="00BD08FC">
              <w:rPr>
                <w:sz w:val="18"/>
                <w:szCs w:val="18"/>
              </w:rPr>
              <w:t>60 000,00</w:t>
            </w:r>
          </w:p>
        </w:tc>
        <w:tc>
          <w:tcPr>
            <w:tcW w:w="2000" w:type="dxa"/>
            <w:hideMark/>
          </w:tcPr>
          <w:p w:rsidR="00BD08FC" w:rsidRPr="00BD08FC" w:rsidRDefault="00BD08FC" w:rsidP="00BD08FC">
            <w:pPr>
              <w:tabs>
                <w:tab w:val="left" w:pos="426"/>
                <w:tab w:val="left" w:pos="3976"/>
              </w:tabs>
              <w:ind w:left="0" w:right="-142" w:firstLine="426"/>
              <w:rPr>
                <w:sz w:val="18"/>
                <w:szCs w:val="18"/>
              </w:rPr>
            </w:pPr>
            <w:r w:rsidRPr="00BD08FC">
              <w:rPr>
                <w:sz w:val="18"/>
                <w:szCs w:val="18"/>
              </w:rPr>
              <w:t>60 000,00</w:t>
            </w:r>
          </w:p>
        </w:tc>
        <w:tc>
          <w:tcPr>
            <w:tcW w:w="1751" w:type="dxa"/>
            <w:noWrap/>
            <w:hideMark/>
          </w:tcPr>
          <w:p w:rsidR="00BD08FC" w:rsidRPr="00BD08FC" w:rsidRDefault="00BD08FC" w:rsidP="00BD08FC">
            <w:pPr>
              <w:tabs>
                <w:tab w:val="left" w:pos="426"/>
                <w:tab w:val="left" w:pos="3976"/>
              </w:tabs>
              <w:ind w:left="0" w:right="-142" w:firstLine="426"/>
              <w:rPr>
                <w:b/>
                <w:bCs/>
                <w:sz w:val="18"/>
                <w:szCs w:val="18"/>
              </w:rPr>
            </w:pPr>
            <w:r w:rsidRPr="00BD08FC">
              <w:rPr>
                <w:b/>
                <w:bCs/>
                <w:sz w:val="18"/>
                <w:szCs w:val="18"/>
              </w:rPr>
              <w:t>0,00</w:t>
            </w:r>
          </w:p>
        </w:tc>
      </w:tr>
      <w:tr w:rsidR="00BD08FC" w:rsidRPr="00BD08FC" w:rsidTr="00DE1BBC">
        <w:trPr>
          <w:trHeight w:val="585"/>
        </w:trPr>
        <w:tc>
          <w:tcPr>
            <w:tcW w:w="920" w:type="dxa"/>
            <w:noWrap/>
            <w:hideMark/>
          </w:tcPr>
          <w:p w:rsidR="00BD08FC" w:rsidRPr="00BD08FC" w:rsidRDefault="00BD08FC" w:rsidP="00DE1BBC">
            <w:pPr>
              <w:tabs>
                <w:tab w:val="left" w:pos="426"/>
                <w:tab w:val="left" w:pos="3976"/>
              </w:tabs>
              <w:ind w:left="0" w:right="-142" w:firstLine="426"/>
              <w:jc w:val="left"/>
              <w:rPr>
                <w:sz w:val="18"/>
                <w:szCs w:val="18"/>
              </w:rPr>
            </w:pPr>
            <w:r w:rsidRPr="00BD08FC">
              <w:rPr>
                <w:sz w:val="18"/>
                <w:szCs w:val="18"/>
              </w:rPr>
              <w:t>8.6.</w:t>
            </w:r>
          </w:p>
        </w:tc>
        <w:tc>
          <w:tcPr>
            <w:tcW w:w="3465" w:type="dxa"/>
            <w:hideMark/>
          </w:tcPr>
          <w:p w:rsidR="00BD08FC" w:rsidRPr="00BD08FC" w:rsidRDefault="00BD08FC" w:rsidP="00BD08FC">
            <w:pPr>
              <w:tabs>
                <w:tab w:val="left" w:pos="426"/>
                <w:tab w:val="left" w:pos="3976"/>
              </w:tabs>
              <w:ind w:left="0" w:right="-142" w:firstLine="426"/>
              <w:jc w:val="left"/>
              <w:rPr>
                <w:sz w:val="18"/>
                <w:szCs w:val="18"/>
              </w:rPr>
            </w:pPr>
            <w:r w:rsidRPr="00BD08FC">
              <w:rPr>
                <w:sz w:val="18"/>
                <w:szCs w:val="18"/>
              </w:rPr>
              <w:t>Услуги спецтехники*</w:t>
            </w:r>
          </w:p>
        </w:tc>
        <w:tc>
          <w:tcPr>
            <w:tcW w:w="2320" w:type="dxa"/>
            <w:hideMark/>
          </w:tcPr>
          <w:p w:rsidR="00BD08FC" w:rsidRPr="00BD08FC" w:rsidRDefault="00BD08FC" w:rsidP="00BD08FC">
            <w:pPr>
              <w:tabs>
                <w:tab w:val="left" w:pos="426"/>
                <w:tab w:val="left" w:pos="3976"/>
              </w:tabs>
              <w:ind w:left="0" w:right="-142" w:firstLine="426"/>
              <w:rPr>
                <w:sz w:val="18"/>
                <w:szCs w:val="18"/>
              </w:rPr>
            </w:pPr>
            <w:r w:rsidRPr="00BD08FC">
              <w:rPr>
                <w:sz w:val="18"/>
                <w:szCs w:val="18"/>
              </w:rPr>
              <w:t>90 000,00</w:t>
            </w:r>
          </w:p>
        </w:tc>
        <w:tc>
          <w:tcPr>
            <w:tcW w:w="2000" w:type="dxa"/>
            <w:hideMark/>
          </w:tcPr>
          <w:p w:rsidR="00BD08FC" w:rsidRPr="00BD08FC" w:rsidRDefault="00BD08FC" w:rsidP="00BD08FC">
            <w:pPr>
              <w:tabs>
                <w:tab w:val="left" w:pos="426"/>
                <w:tab w:val="left" w:pos="3976"/>
              </w:tabs>
              <w:ind w:left="0" w:right="-142" w:firstLine="426"/>
              <w:rPr>
                <w:sz w:val="18"/>
                <w:szCs w:val="18"/>
              </w:rPr>
            </w:pPr>
            <w:r w:rsidRPr="00BD08FC">
              <w:rPr>
                <w:sz w:val="18"/>
                <w:szCs w:val="18"/>
              </w:rPr>
              <w:t>90 000,00</w:t>
            </w:r>
          </w:p>
        </w:tc>
        <w:tc>
          <w:tcPr>
            <w:tcW w:w="1751" w:type="dxa"/>
            <w:noWrap/>
            <w:hideMark/>
          </w:tcPr>
          <w:p w:rsidR="00BD08FC" w:rsidRPr="00BD08FC" w:rsidRDefault="00BD08FC" w:rsidP="00BD08FC">
            <w:pPr>
              <w:tabs>
                <w:tab w:val="left" w:pos="426"/>
                <w:tab w:val="left" w:pos="3976"/>
              </w:tabs>
              <w:ind w:left="0" w:right="-142" w:firstLine="426"/>
              <w:rPr>
                <w:b/>
                <w:bCs/>
                <w:sz w:val="18"/>
                <w:szCs w:val="18"/>
              </w:rPr>
            </w:pPr>
            <w:r w:rsidRPr="00BD08FC">
              <w:rPr>
                <w:b/>
                <w:bCs/>
                <w:sz w:val="18"/>
                <w:szCs w:val="18"/>
              </w:rPr>
              <w:t>0,00</w:t>
            </w:r>
          </w:p>
        </w:tc>
      </w:tr>
      <w:tr w:rsidR="00BD08FC" w:rsidRPr="00BD08FC" w:rsidTr="00DE1BBC">
        <w:trPr>
          <w:trHeight w:val="615"/>
        </w:trPr>
        <w:tc>
          <w:tcPr>
            <w:tcW w:w="920" w:type="dxa"/>
            <w:noWrap/>
            <w:hideMark/>
          </w:tcPr>
          <w:p w:rsidR="00BD08FC" w:rsidRPr="00BD08FC" w:rsidRDefault="00BD08FC" w:rsidP="00DE1BBC">
            <w:pPr>
              <w:tabs>
                <w:tab w:val="left" w:pos="426"/>
                <w:tab w:val="left" w:pos="3976"/>
              </w:tabs>
              <w:ind w:left="0" w:right="-142" w:firstLine="426"/>
              <w:jc w:val="left"/>
              <w:rPr>
                <w:sz w:val="18"/>
                <w:szCs w:val="18"/>
              </w:rPr>
            </w:pPr>
            <w:r w:rsidRPr="00BD08FC">
              <w:rPr>
                <w:sz w:val="18"/>
                <w:szCs w:val="18"/>
              </w:rPr>
              <w:t>8.7.</w:t>
            </w:r>
          </w:p>
        </w:tc>
        <w:tc>
          <w:tcPr>
            <w:tcW w:w="3465" w:type="dxa"/>
            <w:hideMark/>
          </w:tcPr>
          <w:p w:rsidR="00BD08FC" w:rsidRPr="00BD08FC" w:rsidRDefault="00BD08FC" w:rsidP="00BD08FC">
            <w:pPr>
              <w:tabs>
                <w:tab w:val="left" w:pos="426"/>
                <w:tab w:val="left" w:pos="3976"/>
              </w:tabs>
              <w:ind w:left="0" w:right="-142" w:firstLine="426"/>
              <w:jc w:val="left"/>
              <w:rPr>
                <w:sz w:val="18"/>
                <w:szCs w:val="18"/>
              </w:rPr>
            </w:pPr>
            <w:r w:rsidRPr="00BD08FC">
              <w:rPr>
                <w:sz w:val="18"/>
                <w:szCs w:val="18"/>
              </w:rPr>
              <w:t xml:space="preserve">Услуги по </w:t>
            </w:r>
            <w:proofErr w:type="spellStart"/>
            <w:r w:rsidRPr="00BD08FC">
              <w:rPr>
                <w:sz w:val="18"/>
                <w:szCs w:val="18"/>
              </w:rPr>
              <w:t>противогололедной</w:t>
            </w:r>
            <w:proofErr w:type="spellEnd"/>
            <w:r w:rsidRPr="00BD08FC">
              <w:rPr>
                <w:sz w:val="18"/>
                <w:szCs w:val="18"/>
              </w:rPr>
              <w:t xml:space="preserve"> подсыпке*</w:t>
            </w:r>
          </w:p>
        </w:tc>
        <w:tc>
          <w:tcPr>
            <w:tcW w:w="2320" w:type="dxa"/>
            <w:hideMark/>
          </w:tcPr>
          <w:p w:rsidR="00BD08FC" w:rsidRPr="00BD08FC" w:rsidRDefault="00BD08FC" w:rsidP="00BD08FC">
            <w:pPr>
              <w:tabs>
                <w:tab w:val="left" w:pos="426"/>
                <w:tab w:val="left" w:pos="3976"/>
              </w:tabs>
              <w:ind w:left="0" w:right="-142" w:firstLine="426"/>
              <w:rPr>
                <w:sz w:val="18"/>
                <w:szCs w:val="18"/>
              </w:rPr>
            </w:pPr>
            <w:r w:rsidRPr="00BD08FC">
              <w:rPr>
                <w:sz w:val="18"/>
                <w:szCs w:val="18"/>
              </w:rPr>
              <w:t>55 000,00</w:t>
            </w:r>
          </w:p>
        </w:tc>
        <w:tc>
          <w:tcPr>
            <w:tcW w:w="2000" w:type="dxa"/>
            <w:hideMark/>
          </w:tcPr>
          <w:p w:rsidR="00BD08FC" w:rsidRPr="00BD08FC" w:rsidRDefault="00BD08FC" w:rsidP="00BD08FC">
            <w:pPr>
              <w:tabs>
                <w:tab w:val="left" w:pos="426"/>
                <w:tab w:val="left" w:pos="3976"/>
              </w:tabs>
              <w:ind w:left="0" w:right="-142" w:firstLine="426"/>
              <w:rPr>
                <w:sz w:val="18"/>
                <w:szCs w:val="18"/>
              </w:rPr>
            </w:pPr>
            <w:r w:rsidRPr="00BD08FC">
              <w:rPr>
                <w:sz w:val="18"/>
                <w:szCs w:val="18"/>
              </w:rPr>
              <w:t>55 000,00</w:t>
            </w:r>
          </w:p>
        </w:tc>
        <w:tc>
          <w:tcPr>
            <w:tcW w:w="1751" w:type="dxa"/>
            <w:noWrap/>
            <w:hideMark/>
          </w:tcPr>
          <w:p w:rsidR="00BD08FC" w:rsidRPr="00BD08FC" w:rsidRDefault="00BD08FC" w:rsidP="00BD08FC">
            <w:pPr>
              <w:tabs>
                <w:tab w:val="left" w:pos="426"/>
                <w:tab w:val="left" w:pos="3976"/>
              </w:tabs>
              <w:ind w:left="0" w:right="-142" w:firstLine="426"/>
              <w:rPr>
                <w:b/>
                <w:bCs/>
                <w:sz w:val="18"/>
                <w:szCs w:val="18"/>
              </w:rPr>
            </w:pPr>
            <w:r w:rsidRPr="00BD08FC">
              <w:rPr>
                <w:b/>
                <w:bCs/>
                <w:sz w:val="18"/>
                <w:szCs w:val="18"/>
              </w:rPr>
              <w:t>0,00</w:t>
            </w:r>
          </w:p>
        </w:tc>
      </w:tr>
      <w:tr w:rsidR="00BD08FC" w:rsidRPr="00BD08FC" w:rsidTr="00DE1BBC">
        <w:trPr>
          <w:trHeight w:val="630"/>
        </w:trPr>
        <w:tc>
          <w:tcPr>
            <w:tcW w:w="920" w:type="dxa"/>
            <w:noWrap/>
            <w:hideMark/>
          </w:tcPr>
          <w:p w:rsidR="00BD08FC" w:rsidRPr="00BD08FC" w:rsidRDefault="00BD08FC" w:rsidP="00DE1BBC">
            <w:pPr>
              <w:tabs>
                <w:tab w:val="left" w:pos="426"/>
                <w:tab w:val="left" w:pos="3976"/>
              </w:tabs>
              <w:ind w:left="0" w:right="-142" w:firstLine="426"/>
              <w:jc w:val="left"/>
              <w:rPr>
                <w:sz w:val="18"/>
                <w:szCs w:val="18"/>
              </w:rPr>
            </w:pPr>
            <w:r w:rsidRPr="00BD08FC">
              <w:rPr>
                <w:sz w:val="18"/>
                <w:szCs w:val="18"/>
              </w:rPr>
              <w:lastRenderedPageBreak/>
              <w:t>8.8.</w:t>
            </w:r>
          </w:p>
        </w:tc>
        <w:tc>
          <w:tcPr>
            <w:tcW w:w="3465" w:type="dxa"/>
            <w:hideMark/>
          </w:tcPr>
          <w:p w:rsidR="00BD08FC" w:rsidRPr="00BD08FC" w:rsidRDefault="00BD08FC" w:rsidP="00BD08FC">
            <w:pPr>
              <w:tabs>
                <w:tab w:val="left" w:pos="426"/>
                <w:tab w:val="left" w:pos="3976"/>
              </w:tabs>
              <w:ind w:left="0" w:right="-142" w:firstLine="426"/>
              <w:jc w:val="left"/>
              <w:rPr>
                <w:sz w:val="18"/>
                <w:szCs w:val="18"/>
              </w:rPr>
            </w:pPr>
            <w:r w:rsidRPr="00BD08FC">
              <w:rPr>
                <w:sz w:val="18"/>
                <w:szCs w:val="18"/>
              </w:rPr>
              <w:t xml:space="preserve">Приобретение </w:t>
            </w:r>
            <w:proofErr w:type="spellStart"/>
            <w:r w:rsidRPr="00BD08FC">
              <w:rPr>
                <w:sz w:val="18"/>
                <w:szCs w:val="18"/>
              </w:rPr>
              <w:t>пгс</w:t>
            </w:r>
            <w:proofErr w:type="spellEnd"/>
            <w:r w:rsidRPr="00BD08FC">
              <w:rPr>
                <w:sz w:val="18"/>
                <w:szCs w:val="18"/>
              </w:rPr>
              <w:t xml:space="preserve"> и других материалов*</w:t>
            </w:r>
          </w:p>
        </w:tc>
        <w:tc>
          <w:tcPr>
            <w:tcW w:w="2320" w:type="dxa"/>
            <w:hideMark/>
          </w:tcPr>
          <w:p w:rsidR="00BD08FC" w:rsidRPr="00BD08FC" w:rsidRDefault="00BD08FC" w:rsidP="00BD08FC">
            <w:pPr>
              <w:tabs>
                <w:tab w:val="left" w:pos="426"/>
                <w:tab w:val="left" w:pos="3976"/>
              </w:tabs>
              <w:ind w:left="0" w:right="-142" w:firstLine="426"/>
              <w:rPr>
                <w:sz w:val="18"/>
                <w:szCs w:val="18"/>
              </w:rPr>
            </w:pPr>
            <w:r w:rsidRPr="00BD08FC">
              <w:rPr>
                <w:sz w:val="18"/>
                <w:szCs w:val="18"/>
              </w:rPr>
              <w:t>75 000,00</w:t>
            </w:r>
          </w:p>
        </w:tc>
        <w:tc>
          <w:tcPr>
            <w:tcW w:w="2000" w:type="dxa"/>
            <w:hideMark/>
          </w:tcPr>
          <w:p w:rsidR="00BD08FC" w:rsidRPr="00BD08FC" w:rsidRDefault="00BD08FC" w:rsidP="00BD08FC">
            <w:pPr>
              <w:tabs>
                <w:tab w:val="left" w:pos="426"/>
                <w:tab w:val="left" w:pos="3976"/>
              </w:tabs>
              <w:ind w:left="0" w:right="-142" w:firstLine="426"/>
              <w:rPr>
                <w:sz w:val="18"/>
                <w:szCs w:val="18"/>
              </w:rPr>
            </w:pPr>
            <w:r w:rsidRPr="00BD08FC">
              <w:rPr>
                <w:sz w:val="18"/>
                <w:szCs w:val="18"/>
              </w:rPr>
              <w:t>75 000,00</w:t>
            </w:r>
          </w:p>
        </w:tc>
        <w:tc>
          <w:tcPr>
            <w:tcW w:w="1751" w:type="dxa"/>
            <w:noWrap/>
            <w:hideMark/>
          </w:tcPr>
          <w:p w:rsidR="00BD08FC" w:rsidRPr="00BD08FC" w:rsidRDefault="00BD08FC" w:rsidP="00BD08FC">
            <w:pPr>
              <w:tabs>
                <w:tab w:val="left" w:pos="426"/>
                <w:tab w:val="left" w:pos="3976"/>
              </w:tabs>
              <w:ind w:left="0" w:right="-142" w:firstLine="426"/>
              <w:rPr>
                <w:b/>
                <w:bCs/>
                <w:sz w:val="18"/>
                <w:szCs w:val="18"/>
              </w:rPr>
            </w:pPr>
            <w:r w:rsidRPr="00BD08FC">
              <w:rPr>
                <w:b/>
                <w:bCs/>
                <w:sz w:val="18"/>
                <w:szCs w:val="18"/>
              </w:rPr>
              <w:t>0,00</w:t>
            </w:r>
          </w:p>
        </w:tc>
      </w:tr>
      <w:tr w:rsidR="00BD08FC" w:rsidRPr="00BD08FC" w:rsidTr="00DE1BBC">
        <w:trPr>
          <w:trHeight w:val="615"/>
        </w:trPr>
        <w:tc>
          <w:tcPr>
            <w:tcW w:w="920" w:type="dxa"/>
            <w:noWrap/>
            <w:hideMark/>
          </w:tcPr>
          <w:p w:rsidR="00BD08FC" w:rsidRPr="00BD08FC" w:rsidRDefault="00BD08FC" w:rsidP="00DE1BBC">
            <w:pPr>
              <w:tabs>
                <w:tab w:val="left" w:pos="426"/>
                <w:tab w:val="left" w:pos="3976"/>
              </w:tabs>
              <w:ind w:left="0" w:right="-142" w:firstLine="426"/>
              <w:jc w:val="left"/>
              <w:rPr>
                <w:sz w:val="18"/>
                <w:szCs w:val="18"/>
              </w:rPr>
            </w:pPr>
            <w:r w:rsidRPr="00BD08FC">
              <w:rPr>
                <w:sz w:val="18"/>
                <w:szCs w:val="18"/>
              </w:rPr>
              <w:t>8.9.</w:t>
            </w:r>
          </w:p>
        </w:tc>
        <w:tc>
          <w:tcPr>
            <w:tcW w:w="3465" w:type="dxa"/>
            <w:hideMark/>
          </w:tcPr>
          <w:p w:rsidR="00BD08FC" w:rsidRPr="00BD08FC" w:rsidRDefault="00BD08FC" w:rsidP="00BD08FC">
            <w:pPr>
              <w:tabs>
                <w:tab w:val="left" w:pos="426"/>
                <w:tab w:val="left" w:pos="3976"/>
              </w:tabs>
              <w:ind w:left="0" w:right="-142" w:firstLine="426"/>
              <w:jc w:val="left"/>
              <w:rPr>
                <w:sz w:val="18"/>
                <w:szCs w:val="18"/>
              </w:rPr>
            </w:pPr>
            <w:r w:rsidRPr="00BD08FC">
              <w:rPr>
                <w:sz w:val="18"/>
                <w:szCs w:val="18"/>
              </w:rPr>
              <w:t>Приобретение электроматериалов*</w:t>
            </w:r>
          </w:p>
        </w:tc>
        <w:tc>
          <w:tcPr>
            <w:tcW w:w="2320" w:type="dxa"/>
            <w:hideMark/>
          </w:tcPr>
          <w:p w:rsidR="00BD08FC" w:rsidRPr="00BD08FC" w:rsidRDefault="00BD08FC" w:rsidP="00BD08FC">
            <w:pPr>
              <w:tabs>
                <w:tab w:val="left" w:pos="426"/>
                <w:tab w:val="left" w:pos="3976"/>
              </w:tabs>
              <w:ind w:left="0" w:right="-142" w:firstLine="426"/>
              <w:rPr>
                <w:sz w:val="18"/>
                <w:szCs w:val="18"/>
              </w:rPr>
            </w:pPr>
            <w:r w:rsidRPr="00BD08FC">
              <w:rPr>
                <w:sz w:val="18"/>
                <w:szCs w:val="18"/>
              </w:rPr>
              <w:t>100 000,00</w:t>
            </w:r>
          </w:p>
        </w:tc>
        <w:tc>
          <w:tcPr>
            <w:tcW w:w="2000" w:type="dxa"/>
            <w:hideMark/>
          </w:tcPr>
          <w:p w:rsidR="00BD08FC" w:rsidRPr="00BD08FC" w:rsidRDefault="00BD08FC" w:rsidP="00BD08FC">
            <w:pPr>
              <w:tabs>
                <w:tab w:val="left" w:pos="426"/>
                <w:tab w:val="left" w:pos="3976"/>
              </w:tabs>
              <w:ind w:left="0" w:right="-142" w:firstLine="426"/>
              <w:rPr>
                <w:sz w:val="18"/>
                <w:szCs w:val="18"/>
              </w:rPr>
            </w:pPr>
            <w:r w:rsidRPr="00BD08FC">
              <w:rPr>
                <w:sz w:val="18"/>
                <w:szCs w:val="18"/>
              </w:rPr>
              <w:t>100 000,00</w:t>
            </w:r>
          </w:p>
        </w:tc>
        <w:tc>
          <w:tcPr>
            <w:tcW w:w="1751" w:type="dxa"/>
            <w:noWrap/>
            <w:hideMark/>
          </w:tcPr>
          <w:p w:rsidR="00BD08FC" w:rsidRPr="00BD08FC" w:rsidRDefault="00BD08FC" w:rsidP="00BD08FC">
            <w:pPr>
              <w:tabs>
                <w:tab w:val="left" w:pos="426"/>
                <w:tab w:val="left" w:pos="3976"/>
              </w:tabs>
              <w:ind w:left="0" w:right="-142" w:firstLine="426"/>
              <w:rPr>
                <w:b/>
                <w:bCs/>
                <w:sz w:val="18"/>
                <w:szCs w:val="18"/>
              </w:rPr>
            </w:pPr>
            <w:r w:rsidRPr="00BD08FC">
              <w:rPr>
                <w:b/>
                <w:bCs/>
                <w:sz w:val="18"/>
                <w:szCs w:val="18"/>
              </w:rPr>
              <w:t>0,00</w:t>
            </w:r>
          </w:p>
        </w:tc>
      </w:tr>
      <w:tr w:rsidR="00BD08FC" w:rsidRPr="00BD08FC" w:rsidTr="00DE1BBC">
        <w:trPr>
          <w:trHeight w:val="450"/>
        </w:trPr>
        <w:tc>
          <w:tcPr>
            <w:tcW w:w="920" w:type="dxa"/>
            <w:noWrap/>
            <w:hideMark/>
          </w:tcPr>
          <w:p w:rsidR="00BD08FC" w:rsidRPr="00BD08FC" w:rsidRDefault="00BD08FC" w:rsidP="00DE1BBC">
            <w:pPr>
              <w:tabs>
                <w:tab w:val="left" w:pos="426"/>
                <w:tab w:val="left" w:pos="3976"/>
              </w:tabs>
              <w:ind w:left="0" w:right="-142" w:firstLine="426"/>
              <w:jc w:val="left"/>
              <w:rPr>
                <w:b/>
                <w:bCs/>
                <w:sz w:val="18"/>
                <w:szCs w:val="18"/>
              </w:rPr>
            </w:pPr>
            <w:r w:rsidRPr="00BD08FC">
              <w:rPr>
                <w:b/>
                <w:bCs/>
                <w:sz w:val="18"/>
                <w:szCs w:val="18"/>
              </w:rPr>
              <w:t>9.</w:t>
            </w:r>
          </w:p>
        </w:tc>
        <w:tc>
          <w:tcPr>
            <w:tcW w:w="3465" w:type="dxa"/>
            <w:hideMark/>
          </w:tcPr>
          <w:p w:rsidR="00BD08FC" w:rsidRPr="00BD08FC" w:rsidRDefault="00BD08FC" w:rsidP="00BD08FC">
            <w:pPr>
              <w:tabs>
                <w:tab w:val="left" w:pos="426"/>
                <w:tab w:val="left" w:pos="3976"/>
              </w:tabs>
              <w:ind w:left="0" w:right="-142" w:firstLine="426"/>
              <w:jc w:val="left"/>
              <w:rPr>
                <w:b/>
                <w:bCs/>
                <w:sz w:val="18"/>
                <w:szCs w:val="18"/>
              </w:rPr>
            </w:pPr>
            <w:r w:rsidRPr="00BD08FC">
              <w:rPr>
                <w:b/>
                <w:bCs/>
                <w:sz w:val="18"/>
                <w:szCs w:val="18"/>
              </w:rPr>
              <w:t>ВСЕГО</w:t>
            </w:r>
          </w:p>
        </w:tc>
        <w:tc>
          <w:tcPr>
            <w:tcW w:w="2320" w:type="dxa"/>
            <w:hideMark/>
          </w:tcPr>
          <w:p w:rsidR="00BD08FC" w:rsidRPr="00BD08FC" w:rsidRDefault="00BD08FC" w:rsidP="00BD08FC">
            <w:pPr>
              <w:tabs>
                <w:tab w:val="left" w:pos="426"/>
                <w:tab w:val="left" w:pos="3976"/>
              </w:tabs>
              <w:ind w:left="0" w:right="-142" w:firstLine="426"/>
              <w:rPr>
                <w:b/>
                <w:bCs/>
                <w:sz w:val="18"/>
                <w:szCs w:val="18"/>
              </w:rPr>
            </w:pPr>
            <w:r w:rsidRPr="00BD08FC">
              <w:rPr>
                <w:b/>
                <w:bCs/>
                <w:sz w:val="18"/>
                <w:szCs w:val="18"/>
              </w:rPr>
              <w:t>22 447 995,23</w:t>
            </w:r>
          </w:p>
        </w:tc>
        <w:tc>
          <w:tcPr>
            <w:tcW w:w="2000" w:type="dxa"/>
            <w:hideMark/>
          </w:tcPr>
          <w:p w:rsidR="00BD08FC" w:rsidRPr="00BD08FC" w:rsidRDefault="00BD08FC" w:rsidP="00BD08FC">
            <w:pPr>
              <w:tabs>
                <w:tab w:val="left" w:pos="426"/>
                <w:tab w:val="left" w:pos="3976"/>
              </w:tabs>
              <w:ind w:left="0" w:right="-142" w:firstLine="426"/>
              <w:rPr>
                <w:b/>
                <w:bCs/>
                <w:sz w:val="18"/>
                <w:szCs w:val="18"/>
              </w:rPr>
            </w:pPr>
            <w:r w:rsidRPr="00BD08FC">
              <w:rPr>
                <w:b/>
                <w:bCs/>
                <w:sz w:val="18"/>
                <w:szCs w:val="18"/>
              </w:rPr>
              <w:t>22 447 995,23</w:t>
            </w:r>
          </w:p>
        </w:tc>
        <w:tc>
          <w:tcPr>
            <w:tcW w:w="1751" w:type="dxa"/>
            <w:noWrap/>
            <w:hideMark/>
          </w:tcPr>
          <w:p w:rsidR="00BD08FC" w:rsidRPr="00BD08FC" w:rsidRDefault="00BD08FC" w:rsidP="00BD08FC">
            <w:pPr>
              <w:tabs>
                <w:tab w:val="left" w:pos="426"/>
                <w:tab w:val="left" w:pos="3976"/>
              </w:tabs>
              <w:ind w:left="0" w:right="-142" w:firstLine="426"/>
              <w:rPr>
                <w:b/>
                <w:bCs/>
                <w:sz w:val="18"/>
                <w:szCs w:val="18"/>
              </w:rPr>
            </w:pPr>
            <w:r w:rsidRPr="00BD08FC">
              <w:rPr>
                <w:b/>
                <w:bCs/>
                <w:sz w:val="18"/>
                <w:szCs w:val="18"/>
              </w:rPr>
              <w:t>0,00</w:t>
            </w:r>
          </w:p>
        </w:tc>
      </w:tr>
    </w:tbl>
    <w:p w:rsidR="00C840B7" w:rsidRPr="00C840B7" w:rsidRDefault="00C840B7" w:rsidP="00383A69">
      <w:pPr>
        <w:tabs>
          <w:tab w:val="left" w:pos="426"/>
          <w:tab w:val="left" w:pos="3976"/>
        </w:tabs>
        <w:ind w:left="0" w:right="-142" w:firstLine="426"/>
        <w:jc w:val="left"/>
        <w:rPr>
          <w:sz w:val="18"/>
          <w:szCs w:val="18"/>
        </w:rPr>
      </w:pPr>
      <w:r w:rsidRPr="00C840B7">
        <w:rPr>
          <w:sz w:val="18"/>
          <w:szCs w:val="18"/>
        </w:rPr>
        <w:t>* финансирование МКУ ХЭС</w:t>
      </w:r>
    </w:p>
    <w:p w:rsidR="00383A69" w:rsidRDefault="00383A69" w:rsidP="00383A69">
      <w:pPr>
        <w:tabs>
          <w:tab w:val="left" w:pos="426"/>
          <w:tab w:val="left" w:pos="3976"/>
        </w:tabs>
        <w:ind w:left="0" w:right="-142" w:firstLine="426"/>
        <w:jc w:val="right"/>
        <w:rPr>
          <w:sz w:val="18"/>
          <w:szCs w:val="18"/>
        </w:rPr>
      </w:pPr>
    </w:p>
    <w:p w:rsidR="00186CCC" w:rsidRPr="00383A69" w:rsidRDefault="00C840B7" w:rsidP="00383A69">
      <w:pPr>
        <w:tabs>
          <w:tab w:val="left" w:pos="426"/>
          <w:tab w:val="left" w:pos="3976"/>
        </w:tabs>
        <w:ind w:left="0" w:right="-142" w:firstLine="426"/>
        <w:jc w:val="right"/>
        <w:rPr>
          <w:i/>
          <w:sz w:val="18"/>
          <w:szCs w:val="18"/>
        </w:rPr>
      </w:pPr>
      <w:r w:rsidRPr="00383A69">
        <w:rPr>
          <w:i/>
          <w:sz w:val="18"/>
          <w:szCs w:val="18"/>
        </w:rPr>
        <w:t>Начальник  отдела МЗ и МП</w:t>
      </w:r>
      <w:r w:rsidR="00383A69" w:rsidRPr="00383A69">
        <w:rPr>
          <w:i/>
          <w:sz w:val="18"/>
          <w:szCs w:val="18"/>
        </w:rPr>
        <w:t xml:space="preserve">                            </w:t>
      </w:r>
      <w:r w:rsidRPr="00383A69">
        <w:rPr>
          <w:i/>
          <w:sz w:val="18"/>
          <w:szCs w:val="18"/>
        </w:rPr>
        <w:tab/>
      </w:r>
      <w:r w:rsidRPr="00383A69">
        <w:rPr>
          <w:i/>
          <w:sz w:val="18"/>
          <w:szCs w:val="18"/>
        </w:rPr>
        <w:tab/>
      </w:r>
      <w:r w:rsidRPr="00383A69">
        <w:rPr>
          <w:i/>
          <w:sz w:val="18"/>
          <w:szCs w:val="18"/>
        </w:rPr>
        <w:tab/>
      </w:r>
      <w:r w:rsidRPr="00383A69">
        <w:rPr>
          <w:i/>
          <w:sz w:val="18"/>
          <w:szCs w:val="18"/>
        </w:rPr>
        <w:tab/>
      </w:r>
      <w:proofErr w:type="spellStart"/>
      <w:r w:rsidRPr="00383A69">
        <w:rPr>
          <w:i/>
          <w:sz w:val="18"/>
          <w:szCs w:val="18"/>
        </w:rPr>
        <w:t>Е.Н.Дубровина</w:t>
      </w:r>
      <w:proofErr w:type="spellEnd"/>
    </w:p>
    <w:p w:rsidR="00186CCC" w:rsidRPr="00383A69" w:rsidRDefault="00186CCC" w:rsidP="00186CCC">
      <w:pPr>
        <w:tabs>
          <w:tab w:val="left" w:pos="426"/>
          <w:tab w:val="left" w:pos="3976"/>
        </w:tabs>
        <w:ind w:left="0" w:right="-142" w:firstLine="426"/>
        <w:jc w:val="center"/>
        <w:rPr>
          <w:i/>
          <w:sz w:val="18"/>
          <w:szCs w:val="18"/>
        </w:rPr>
      </w:pPr>
    </w:p>
    <w:p w:rsidR="00383A69" w:rsidRDefault="00383A69" w:rsidP="00186CCC">
      <w:pPr>
        <w:tabs>
          <w:tab w:val="left" w:pos="426"/>
          <w:tab w:val="left" w:pos="3976"/>
        </w:tabs>
        <w:ind w:left="0" w:right="-142" w:firstLine="426"/>
        <w:jc w:val="center"/>
        <w:rPr>
          <w:sz w:val="18"/>
          <w:szCs w:val="18"/>
        </w:rPr>
      </w:pPr>
    </w:p>
    <w:p w:rsidR="00186CCC" w:rsidRPr="007A6408" w:rsidRDefault="00186CCC" w:rsidP="00186CCC">
      <w:pPr>
        <w:tabs>
          <w:tab w:val="left" w:pos="426"/>
          <w:tab w:val="left" w:pos="3976"/>
        </w:tabs>
        <w:ind w:left="0" w:right="-142" w:firstLine="426"/>
        <w:jc w:val="center"/>
        <w:rPr>
          <w:b/>
          <w:sz w:val="18"/>
          <w:szCs w:val="18"/>
        </w:rPr>
      </w:pPr>
      <w:r w:rsidRPr="007A6408">
        <w:rPr>
          <w:sz w:val="18"/>
          <w:szCs w:val="18"/>
        </w:rPr>
        <w:t>РОССИЙСКАЯ ФЕДЕРАЦИЯ</w:t>
      </w:r>
    </w:p>
    <w:p w:rsidR="00186CCC" w:rsidRPr="007A6408" w:rsidRDefault="00186CCC" w:rsidP="00186CCC">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186CCC" w:rsidRPr="007A6408" w:rsidRDefault="00186CCC" w:rsidP="00186CCC">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186CCC" w:rsidRDefault="00186CCC" w:rsidP="00186CCC">
      <w:pPr>
        <w:tabs>
          <w:tab w:val="left" w:pos="426"/>
          <w:tab w:val="left" w:pos="3976"/>
        </w:tabs>
        <w:ind w:left="426" w:right="282" w:firstLine="426"/>
        <w:jc w:val="center"/>
        <w:rPr>
          <w:b/>
          <w:bCs/>
          <w:sz w:val="18"/>
          <w:szCs w:val="18"/>
        </w:rPr>
      </w:pPr>
      <w:r w:rsidRPr="007A6408">
        <w:rPr>
          <w:b/>
          <w:bCs/>
          <w:sz w:val="18"/>
          <w:szCs w:val="18"/>
        </w:rPr>
        <w:t>АДМИНИСТРАЦИЯ</w:t>
      </w:r>
    </w:p>
    <w:p w:rsidR="00186CCC" w:rsidRPr="007A6408" w:rsidRDefault="00186CCC" w:rsidP="00186CCC">
      <w:pPr>
        <w:tabs>
          <w:tab w:val="left" w:pos="426"/>
          <w:tab w:val="left" w:pos="3976"/>
        </w:tabs>
        <w:ind w:left="426" w:right="282" w:firstLine="426"/>
        <w:jc w:val="center"/>
        <w:rPr>
          <w:b/>
          <w:bCs/>
          <w:sz w:val="18"/>
          <w:szCs w:val="18"/>
        </w:rPr>
      </w:pPr>
      <w:r>
        <w:rPr>
          <w:b/>
          <w:bCs/>
          <w:sz w:val="18"/>
          <w:szCs w:val="18"/>
        </w:rPr>
        <w:t>ПОСТАНОВЛЕНИЕ</w:t>
      </w:r>
    </w:p>
    <w:p w:rsidR="00186CCC" w:rsidRPr="007A6408" w:rsidRDefault="005F2C6E" w:rsidP="00186CCC">
      <w:pPr>
        <w:tabs>
          <w:tab w:val="left" w:pos="426"/>
          <w:tab w:val="left" w:pos="3976"/>
        </w:tabs>
        <w:ind w:left="426" w:right="282" w:firstLine="426"/>
        <w:rPr>
          <w:sz w:val="18"/>
          <w:szCs w:val="18"/>
        </w:rPr>
      </w:pPr>
      <w:r>
        <w:rPr>
          <w:bCs/>
          <w:sz w:val="18"/>
          <w:szCs w:val="18"/>
          <w:u w:val="single"/>
        </w:rPr>
        <w:t>07</w:t>
      </w:r>
      <w:r w:rsidR="00186CCC">
        <w:rPr>
          <w:bCs/>
          <w:sz w:val="18"/>
          <w:szCs w:val="18"/>
          <w:u w:val="single"/>
        </w:rPr>
        <w:t>.11</w:t>
      </w:r>
      <w:r w:rsidR="00186CCC" w:rsidRPr="00B20ADA">
        <w:rPr>
          <w:sz w:val="18"/>
          <w:szCs w:val="18"/>
          <w:u w:val="single"/>
        </w:rPr>
        <w:t>.2022</w:t>
      </w:r>
      <w:r>
        <w:rPr>
          <w:sz w:val="18"/>
          <w:szCs w:val="18"/>
          <w:u w:val="single"/>
        </w:rPr>
        <w:t xml:space="preserve">  № 1047</w:t>
      </w:r>
      <w:r w:rsidR="00186CCC">
        <w:rPr>
          <w:sz w:val="18"/>
          <w:szCs w:val="18"/>
          <w:u w:val="single"/>
        </w:rPr>
        <w:t xml:space="preserve"> </w:t>
      </w:r>
      <w:proofErr w:type="spellStart"/>
      <w:r w:rsidR="00186CCC">
        <w:rPr>
          <w:sz w:val="18"/>
          <w:szCs w:val="18"/>
          <w:u w:val="single"/>
        </w:rPr>
        <w:t>пз</w:t>
      </w:r>
      <w:proofErr w:type="spellEnd"/>
    </w:p>
    <w:p w:rsidR="00186CCC" w:rsidRDefault="00186CCC" w:rsidP="00186CCC">
      <w:pPr>
        <w:tabs>
          <w:tab w:val="left" w:pos="426"/>
          <w:tab w:val="left" w:pos="3976"/>
        </w:tabs>
        <w:ind w:left="426" w:right="282" w:firstLine="426"/>
        <w:rPr>
          <w:sz w:val="18"/>
          <w:szCs w:val="18"/>
        </w:rPr>
      </w:pPr>
      <w:r w:rsidRPr="007A6408">
        <w:rPr>
          <w:sz w:val="18"/>
          <w:szCs w:val="18"/>
        </w:rPr>
        <w:t xml:space="preserve">       с. Хомутово </w:t>
      </w:r>
    </w:p>
    <w:p w:rsidR="00186CCC" w:rsidRPr="007A6408" w:rsidRDefault="00186CCC" w:rsidP="00186CCC">
      <w:pPr>
        <w:tabs>
          <w:tab w:val="left" w:pos="426"/>
          <w:tab w:val="left" w:pos="3976"/>
        </w:tabs>
        <w:ind w:left="426" w:right="282" w:firstLine="426"/>
        <w:rPr>
          <w:sz w:val="18"/>
          <w:szCs w:val="18"/>
        </w:rPr>
      </w:pPr>
    </w:p>
    <w:p w:rsidR="00186CCC" w:rsidRPr="00886F52" w:rsidRDefault="00186CCC" w:rsidP="00186CCC">
      <w:pPr>
        <w:tabs>
          <w:tab w:val="left" w:pos="3976"/>
        </w:tabs>
        <w:ind w:left="0" w:right="141" w:firstLine="284"/>
        <w:rPr>
          <w:sz w:val="18"/>
          <w:szCs w:val="18"/>
        </w:rPr>
      </w:pPr>
    </w:p>
    <w:p w:rsidR="00186CCC" w:rsidRDefault="000764C9" w:rsidP="000764C9">
      <w:pPr>
        <w:tabs>
          <w:tab w:val="left" w:pos="3976"/>
        </w:tabs>
        <w:ind w:left="0" w:right="141" w:firstLine="284"/>
        <w:rPr>
          <w:sz w:val="18"/>
          <w:szCs w:val="18"/>
        </w:rPr>
      </w:pPr>
      <w:r w:rsidRPr="000764C9">
        <w:rPr>
          <w:sz w:val="18"/>
          <w:szCs w:val="18"/>
        </w:rPr>
        <w:t>О назначении публичных слушаний по проекту решения</w:t>
      </w:r>
      <w:r>
        <w:rPr>
          <w:sz w:val="18"/>
          <w:szCs w:val="18"/>
        </w:rPr>
        <w:t xml:space="preserve"> </w:t>
      </w:r>
      <w:r w:rsidRPr="000764C9">
        <w:rPr>
          <w:sz w:val="18"/>
          <w:szCs w:val="18"/>
        </w:rPr>
        <w:t>о предоставлении разрешения</w:t>
      </w:r>
      <w:r>
        <w:rPr>
          <w:sz w:val="18"/>
          <w:szCs w:val="18"/>
        </w:rPr>
        <w:t xml:space="preserve"> </w:t>
      </w:r>
      <w:r w:rsidRPr="000764C9">
        <w:rPr>
          <w:sz w:val="18"/>
          <w:szCs w:val="18"/>
        </w:rPr>
        <w:t>на условно разрешенный вид использования земельного участка</w:t>
      </w:r>
      <w:r>
        <w:rPr>
          <w:sz w:val="18"/>
          <w:szCs w:val="18"/>
        </w:rPr>
        <w:t>.</w:t>
      </w:r>
    </w:p>
    <w:p w:rsidR="000764C9" w:rsidRDefault="000764C9" w:rsidP="000764C9">
      <w:pPr>
        <w:tabs>
          <w:tab w:val="left" w:pos="3976"/>
        </w:tabs>
        <w:ind w:left="0" w:right="141" w:firstLine="284"/>
        <w:rPr>
          <w:sz w:val="18"/>
          <w:szCs w:val="18"/>
        </w:rPr>
      </w:pPr>
    </w:p>
    <w:p w:rsidR="00766390" w:rsidRDefault="00766390" w:rsidP="00766390">
      <w:pPr>
        <w:tabs>
          <w:tab w:val="left" w:pos="3976"/>
        </w:tabs>
        <w:ind w:left="0" w:right="141" w:firstLine="284"/>
        <w:rPr>
          <w:sz w:val="18"/>
          <w:szCs w:val="18"/>
        </w:rPr>
      </w:pPr>
      <w:proofErr w:type="gramStart"/>
      <w:r w:rsidRPr="00766390">
        <w:rPr>
          <w:sz w:val="18"/>
          <w:szCs w:val="18"/>
        </w:rPr>
        <w:t xml:space="preserve">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РФ», ст. 19 Устава </w:t>
      </w:r>
      <w:proofErr w:type="spellStart"/>
      <w:r w:rsidRPr="00766390">
        <w:rPr>
          <w:sz w:val="18"/>
          <w:szCs w:val="18"/>
        </w:rPr>
        <w:t>Хомутовского</w:t>
      </w:r>
      <w:proofErr w:type="spellEnd"/>
      <w:r w:rsidRPr="00766390">
        <w:rPr>
          <w:sz w:val="18"/>
          <w:szCs w:val="18"/>
        </w:rPr>
        <w:t xml:space="preserve"> муниципального образования, постановлением администрации </w:t>
      </w:r>
      <w:proofErr w:type="spellStart"/>
      <w:r w:rsidRPr="00766390">
        <w:rPr>
          <w:sz w:val="18"/>
          <w:szCs w:val="18"/>
        </w:rPr>
        <w:t>Хомутовского</w:t>
      </w:r>
      <w:proofErr w:type="spellEnd"/>
      <w:r w:rsidRPr="00766390">
        <w:rPr>
          <w:sz w:val="18"/>
          <w:szCs w:val="18"/>
        </w:rPr>
        <w:t xml:space="preserve"> муниципального образования от 31.10.2018 № 150 о/д</w:t>
      </w:r>
      <w:proofErr w:type="gramEnd"/>
      <w:r w:rsidRPr="00766390">
        <w:rPr>
          <w:sz w:val="18"/>
          <w:szCs w:val="18"/>
        </w:rPr>
        <w:t xml:space="preserve"> «</w:t>
      </w:r>
      <w:proofErr w:type="gramStart"/>
      <w:r w:rsidRPr="00766390">
        <w:rPr>
          <w:sz w:val="18"/>
          <w:szCs w:val="18"/>
        </w:rPr>
        <w:t xml:space="preserve">О комиссии по подготовке правил землепользования и застройки </w:t>
      </w:r>
      <w:proofErr w:type="spellStart"/>
      <w:r w:rsidRPr="00766390">
        <w:rPr>
          <w:sz w:val="18"/>
          <w:szCs w:val="18"/>
        </w:rPr>
        <w:t>Хомутовского</w:t>
      </w:r>
      <w:proofErr w:type="spellEnd"/>
      <w:r w:rsidRPr="00766390">
        <w:rPr>
          <w:sz w:val="18"/>
          <w:szCs w:val="18"/>
        </w:rPr>
        <w:t xml:space="preserve"> муниципального образования», Решением Думы </w:t>
      </w:r>
      <w:proofErr w:type="spellStart"/>
      <w:r w:rsidRPr="00766390">
        <w:rPr>
          <w:sz w:val="18"/>
          <w:szCs w:val="18"/>
        </w:rPr>
        <w:t>Хомутовского</w:t>
      </w:r>
      <w:proofErr w:type="spellEnd"/>
      <w:r w:rsidRPr="00766390">
        <w:rPr>
          <w:sz w:val="18"/>
          <w:szCs w:val="18"/>
        </w:rPr>
        <w:t xml:space="preserve">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766390">
        <w:rPr>
          <w:sz w:val="18"/>
          <w:szCs w:val="18"/>
        </w:rPr>
        <w:t>Хомутовском</w:t>
      </w:r>
      <w:proofErr w:type="spellEnd"/>
      <w:r w:rsidRPr="00766390">
        <w:rPr>
          <w:sz w:val="18"/>
          <w:szCs w:val="18"/>
        </w:rPr>
        <w:t xml:space="preserve"> муниципальном образовании», на основании заявления </w:t>
      </w:r>
      <w:proofErr w:type="spellStart"/>
      <w:r w:rsidRPr="00766390">
        <w:rPr>
          <w:sz w:val="18"/>
          <w:szCs w:val="18"/>
        </w:rPr>
        <w:t>Шатиришвили</w:t>
      </w:r>
      <w:proofErr w:type="spellEnd"/>
      <w:r w:rsidRPr="00766390">
        <w:rPr>
          <w:sz w:val="18"/>
          <w:szCs w:val="18"/>
        </w:rPr>
        <w:t xml:space="preserve"> </w:t>
      </w:r>
      <w:proofErr w:type="spellStart"/>
      <w:r w:rsidRPr="00766390">
        <w:rPr>
          <w:sz w:val="18"/>
          <w:szCs w:val="18"/>
        </w:rPr>
        <w:t>Автандила</w:t>
      </w:r>
      <w:proofErr w:type="spellEnd"/>
      <w:r w:rsidRPr="00766390">
        <w:rPr>
          <w:sz w:val="18"/>
          <w:szCs w:val="18"/>
        </w:rPr>
        <w:t xml:space="preserve"> Александровича Администрация </w:t>
      </w:r>
      <w:proofErr w:type="spellStart"/>
      <w:r w:rsidRPr="00766390">
        <w:rPr>
          <w:sz w:val="18"/>
          <w:szCs w:val="18"/>
        </w:rPr>
        <w:t>Хомутовского</w:t>
      </w:r>
      <w:proofErr w:type="spellEnd"/>
      <w:r w:rsidRPr="00766390">
        <w:rPr>
          <w:sz w:val="18"/>
          <w:szCs w:val="18"/>
        </w:rPr>
        <w:t xml:space="preserve"> муниципального образования</w:t>
      </w:r>
      <w:r>
        <w:rPr>
          <w:sz w:val="18"/>
          <w:szCs w:val="18"/>
        </w:rPr>
        <w:t>.</w:t>
      </w:r>
      <w:proofErr w:type="gramEnd"/>
    </w:p>
    <w:p w:rsidR="00766390" w:rsidRPr="00766390" w:rsidRDefault="00766390" w:rsidP="00766390">
      <w:pPr>
        <w:tabs>
          <w:tab w:val="left" w:pos="3976"/>
        </w:tabs>
        <w:ind w:left="0" w:right="141" w:firstLine="284"/>
        <w:rPr>
          <w:sz w:val="18"/>
          <w:szCs w:val="18"/>
        </w:rPr>
      </w:pPr>
    </w:p>
    <w:p w:rsidR="00766390" w:rsidRDefault="00766390" w:rsidP="00766390">
      <w:pPr>
        <w:tabs>
          <w:tab w:val="left" w:pos="3976"/>
        </w:tabs>
        <w:ind w:left="0" w:right="141" w:firstLine="284"/>
        <w:rPr>
          <w:sz w:val="18"/>
          <w:szCs w:val="18"/>
        </w:rPr>
      </w:pPr>
      <w:r w:rsidRPr="00766390">
        <w:rPr>
          <w:sz w:val="18"/>
          <w:szCs w:val="18"/>
        </w:rPr>
        <w:t>ПОСТАНОВЛЯЕТ:</w:t>
      </w:r>
    </w:p>
    <w:p w:rsidR="00766390" w:rsidRPr="00766390" w:rsidRDefault="00766390" w:rsidP="00766390">
      <w:pPr>
        <w:tabs>
          <w:tab w:val="left" w:pos="3976"/>
        </w:tabs>
        <w:ind w:left="0" w:right="141" w:firstLine="284"/>
        <w:rPr>
          <w:sz w:val="18"/>
          <w:szCs w:val="18"/>
        </w:rPr>
      </w:pPr>
    </w:p>
    <w:p w:rsidR="00766390" w:rsidRPr="00766390" w:rsidRDefault="00766390" w:rsidP="00766390">
      <w:pPr>
        <w:tabs>
          <w:tab w:val="left" w:pos="3976"/>
        </w:tabs>
        <w:ind w:left="0" w:right="141" w:firstLine="284"/>
        <w:rPr>
          <w:sz w:val="18"/>
          <w:szCs w:val="18"/>
        </w:rPr>
      </w:pPr>
      <w:r w:rsidRPr="00766390">
        <w:rPr>
          <w:sz w:val="18"/>
          <w:szCs w:val="18"/>
        </w:rPr>
        <w:t>1. Назначить публичные слушания по проекту решения о предоставлении разрешения на условно разрешенный вид использования «Магазины» в отношении земельного участка ЗУ</w:t>
      </w:r>
      <w:proofErr w:type="gramStart"/>
      <w:r w:rsidRPr="00766390">
        <w:rPr>
          <w:sz w:val="18"/>
          <w:szCs w:val="18"/>
        </w:rPr>
        <w:t>2</w:t>
      </w:r>
      <w:proofErr w:type="gramEnd"/>
      <w:r w:rsidRPr="00766390">
        <w:rPr>
          <w:sz w:val="18"/>
          <w:szCs w:val="18"/>
        </w:rPr>
        <w:t xml:space="preserve">, площадью 185 </w:t>
      </w:r>
      <w:proofErr w:type="spellStart"/>
      <w:r w:rsidRPr="00766390">
        <w:rPr>
          <w:sz w:val="18"/>
          <w:szCs w:val="18"/>
        </w:rPr>
        <w:t>кв.м</w:t>
      </w:r>
      <w:proofErr w:type="spellEnd"/>
      <w:r w:rsidRPr="00766390">
        <w:rPr>
          <w:sz w:val="18"/>
          <w:szCs w:val="18"/>
        </w:rPr>
        <w:t xml:space="preserve">., образованного в результате раздела земельного участка с кадастровым номером 38:06:100801:33871 расположенного по адресу: Российская Федерация, Иркутская область, Иркутский муниципальный  район, </w:t>
      </w:r>
      <w:proofErr w:type="spellStart"/>
      <w:r w:rsidRPr="00766390">
        <w:rPr>
          <w:sz w:val="18"/>
          <w:szCs w:val="18"/>
        </w:rPr>
        <w:t>Хомутовское</w:t>
      </w:r>
      <w:proofErr w:type="spellEnd"/>
      <w:r w:rsidRPr="00766390">
        <w:rPr>
          <w:sz w:val="18"/>
          <w:szCs w:val="18"/>
        </w:rPr>
        <w:t xml:space="preserve"> сельское поселение, с. Хомутово, ул. Гравийная, земельный участок 62.</w:t>
      </w:r>
    </w:p>
    <w:p w:rsidR="00766390" w:rsidRPr="00766390" w:rsidRDefault="00766390" w:rsidP="00766390">
      <w:pPr>
        <w:tabs>
          <w:tab w:val="left" w:pos="3976"/>
        </w:tabs>
        <w:ind w:left="0" w:right="141" w:firstLine="284"/>
        <w:rPr>
          <w:sz w:val="18"/>
          <w:szCs w:val="18"/>
        </w:rPr>
      </w:pPr>
      <w:r w:rsidRPr="00766390">
        <w:rPr>
          <w:sz w:val="18"/>
          <w:szCs w:val="18"/>
        </w:rPr>
        <w:t xml:space="preserve">2. Комиссии по подготовке правил землепользования и застройки </w:t>
      </w:r>
      <w:proofErr w:type="spellStart"/>
      <w:r w:rsidRPr="00766390">
        <w:rPr>
          <w:sz w:val="18"/>
          <w:szCs w:val="18"/>
        </w:rPr>
        <w:t>Хомутовского</w:t>
      </w:r>
      <w:proofErr w:type="spellEnd"/>
      <w:r w:rsidRPr="00766390">
        <w:rPr>
          <w:sz w:val="18"/>
          <w:szCs w:val="18"/>
        </w:rPr>
        <w:t xml:space="preserve"> муниципального образования:</w:t>
      </w:r>
    </w:p>
    <w:p w:rsidR="00766390" w:rsidRPr="00766390" w:rsidRDefault="00766390" w:rsidP="00766390">
      <w:pPr>
        <w:tabs>
          <w:tab w:val="left" w:pos="3976"/>
        </w:tabs>
        <w:ind w:left="0" w:right="141" w:firstLine="284"/>
        <w:rPr>
          <w:sz w:val="18"/>
          <w:szCs w:val="18"/>
        </w:rPr>
      </w:pPr>
      <w:r w:rsidRPr="00766390">
        <w:rPr>
          <w:sz w:val="18"/>
          <w:szCs w:val="18"/>
        </w:rPr>
        <w:t>1) 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766390" w:rsidRPr="00766390" w:rsidRDefault="00766390" w:rsidP="00766390">
      <w:pPr>
        <w:tabs>
          <w:tab w:val="left" w:pos="3976"/>
        </w:tabs>
        <w:ind w:left="0" w:right="141" w:firstLine="284"/>
        <w:rPr>
          <w:sz w:val="18"/>
          <w:szCs w:val="18"/>
        </w:rPr>
      </w:pPr>
      <w:r w:rsidRPr="00766390">
        <w:rPr>
          <w:sz w:val="18"/>
          <w:szCs w:val="18"/>
        </w:rPr>
        <w:t xml:space="preserve">2) обеспечить опубликование в газете «Вестник </w:t>
      </w:r>
      <w:proofErr w:type="spellStart"/>
      <w:r w:rsidRPr="00766390">
        <w:rPr>
          <w:sz w:val="18"/>
          <w:szCs w:val="18"/>
        </w:rPr>
        <w:t>Хомутовского</w:t>
      </w:r>
      <w:proofErr w:type="spellEnd"/>
      <w:r w:rsidRPr="00766390">
        <w:rPr>
          <w:sz w:val="18"/>
          <w:szCs w:val="18"/>
        </w:rPr>
        <w:t xml:space="preserve"> поселения» и размещение на официальном сайте администрации </w:t>
      </w:r>
      <w:proofErr w:type="spellStart"/>
      <w:r w:rsidRPr="00766390">
        <w:rPr>
          <w:sz w:val="18"/>
          <w:szCs w:val="18"/>
        </w:rPr>
        <w:t>Хомутовского</w:t>
      </w:r>
      <w:proofErr w:type="spellEnd"/>
      <w:r w:rsidRPr="00766390">
        <w:rPr>
          <w:sz w:val="18"/>
          <w:szCs w:val="18"/>
        </w:rPr>
        <w:t xml:space="preserve"> муниципального образования в информационно-телекоммуникационной сети "Интернет" (http://khomutovskoe-mo.ru):</w:t>
      </w:r>
    </w:p>
    <w:p w:rsidR="00766390" w:rsidRPr="00766390" w:rsidRDefault="00766390" w:rsidP="00766390">
      <w:pPr>
        <w:tabs>
          <w:tab w:val="left" w:pos="3976"/>
        </w:tabs>
        <w:ind w:left="0" w:right="141" w:firstLine="284"/>
        <w:rPr>
          <w:sz w:val="18"/>
          <w:szCs w:val="18"/>
        </w:rPr>
      </w:pPr>
      <w:r w:rsidRPr="00766390">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766390" w:rsidRPr="00766390" w:rsidRDefault="00766390" w:rsidP="00766390">
      <w:pPr>
        <w:tabs>
          <w:tab w:val="left" w:pos="3976"/>
        </w:tabs>
        <w:ind w:left="0" w:right="141" w:firstLine="284"/>
        <w:rPr>
          <w:sz w:val="18"/>
          <w:szCs w:val="18"/>
        </w:rPr>
      </w:pPr>
      <w:r w:rsidRPr="00766390">
        <w:rPr>
          <w:sz w:val="18"/>
          <w:szCs w:val="18"/>
        </w:rPr>
        <w:t>б) проекта и информационных материалов к нему;</w:t>
      </w:r>
    </w:p>
    <w:p w:rsidR="00766390" w:rsidRPr="00766390" w:rsidRDefault="00766390" w:rsidP="00766390">
      <w:pPr>
        <w:tabs>
          <w:tab w:val="left" w:pos="3976"/>
        </w:tabs>
        <w:ind w:left="0" w:right="141" w:firstLine="284"/>
        <w:rPr>
          <w:sz w:val="18"/>
          <w:szCs w:val="18"/>
        </w:rPr>
      </w:pPr>
      <w:r w:rsidRPr="00766390">
        <w:rPr>
          <w:sz w:val="18"/>
          <w:szCs w:val="18"/>
        </w:rPr>
        <w:t>в) заключения о результатах публичных слушаний.</w:t>
      </w:r>
    </w:p>
    <w:p w:rsidR="00766390" w:rsidRPr="00766390" w:rsidRDefault="00766390" w:rsidP="00766390">
      <w:pPr>
        <w:tabs>
          <w:tab w:val="left" w:pos="3976"/>
        </w:tabs>
        <w:ind w:left="0" w:right="141" w:firstLine="284"/>
        <w:rPr>
          <w:sz w:val="18"/>
          <w:szCs w:val="18"/>
        </w:rPr>
      </w:pPr>
      <w:r w:rsidRPr="00766390">
        <w:rPr>
          <w:sz w:val="18"/>
          <w:szCs w:val="18"/>
        </w:rPr>
        <w:t xml:space="preserve">3. Опубликовать настоящее постановление в средствах массовой информации в газете «Вестник </w:t>
      </w:r>
      <w:proofErr w:type="spellStart"/>
      <w:r w:rsidRPr="00766390">
        <w:rPr>
          <w:sz w:val="18"/>
          <w:szCs w:val="18"/>
        </w:rPr>
        <w:t>Хомутовского</w:t>
      </w:r>
      <w:proofErr w:type="spellEnd"/>
      <w:r w:rsidRPr="00766390">
        <w:rPr>
          <w:sz w:val="18"/>
          <w:szCs w:val="18"/>
        </w:rPr>
        <w:t xml:space="preserve"> поселения» и разместить на официальном сайте администрации </w:t>
      </w:r>
      <w:proofErr w:type="spellStart"/>
      <w:r w:rsidRPr="00766390">
        <w:rPr>
          <w:sz w:val="18"/>
          <w:szCs w:val="18"/>
        </w:rPr>
        <w:t>Хомутовского</w:t>
      </w:r>
      <w:proofErr w:type="spellEnd"/>
      <w:r w:rsidRPr="00766390">
        <w:rPr>
          <w:sz w:val="18"/>
          <w:szCs w:val="18"/>
        </w:rPr>
        <w:t xml:space="preserve"> муниципального образования в информационно-телекоммуникационной сети "Интернет" (http://khomutovskoe-mo.ru).</w:t>
      </w:r>
    </w:p>
    <w:p w:rsidR="00766390" w:rsidRPr="00766390" w:rsidRDefault="00766390" w:rsidP="00766390">
      <w:pPr>
        <w:tabs>
          <w:tab w:val="left" w:pos="3976"/>
        </w:tabs>
        <w:ind w:left="0" w:right="141" w:firstLine="284"/>
        <w:rPr>
          <w:sz w:val="18"/>
          <w:szCs w:val="18"/>
        </w:rPr>
      </w:pPr>
      <w:r w:rsidRPr="00766390">
        <w:rPr>
          <w:sz w:val="18"/>
          <w:szCs w:val="18"/>
        </w:rPr>
        <w:t xml:space="preserve">4. </w:t>
      </w:r>
      <w:proofErr w:type="gramStart"/>
      <w:r w:rsidRPr="00766390">
        <w:rPr>
          <w:sz w:val="18"/>
          <w:szCs w:val="18"/>
        </w:rPr>
        <w:t>Контроль за</w:t>
      </w:r>
      <w:proofErr w:type="gramEnd"/>
      <w:r w:rsidRPr="00766390">
        <w:rPr>
          <w:sz w:val="18"/>
          <w:szCs w:val="18"/>
        </w:rPr>
        <w:t xml:space="preserve"> исполнением настоящего постановления возложить на Заместителя Главы администрации </w:t>
      </w:r>
      <w:proofErr w:type="spellStart"/>
      <w:r w:rsidRPr="00766390">
        <w:rPr>
          <w:sz w:val="18"/>
          <w:szCs w:val="18"/>
        </w:rPr>
        <w:t>Хомутовского</w:t>
      </w:r>
      <w:proofErr w:type="spellEnd"/>
      <w:r w:rsidRPr="00766390">
        <w:rPr>
          <w:sz w:val="18"/>
          <w:szCs w:val="18"/>
        </w:rPr>
        <w:t xml:space="preserve"> муниципального образования.</w:t>
      </w:r>
    </w:p>
    <w:p w:rsidR="00766390" w:rsidRPr="00766390" w:rsidRDefault="00766390" w:rsidP="00766390">
      <w:pPr>
        <w:tabs>
          <w:tab w:val="left" w:pos="3976"/>
        </w:tabs>
        <w:ind w:left="0" w:right="141" w:firstLine="284"/>
        <w:rPr>
          <w:sz w:val="18"/>
          <w:szCs w:val="18"/>
        </w:rPr>
      </w:pPr>
    </w:p>
    <w:p w:rsidR="00766390" w:rsidRPr="00766390" w:rsidRDefault="00766390" w:rsidP="00766390">
      <w:pPr>
        <w:tabs>
          <w:tab w:val="left" w:pos="3976"/>
        </w:tabs>
        <w:ind w:left="0" w:right="141" w:firstLine="284"/>
        <w:rPr>
          <w:sz w:val="18"/>
          <w:szCs w:val="18"/>
        </w:rPr>
      </w:pPr>
    </w:p>
    <w:p w:rsidR="000764C9" w:rsidRDefault="00766390" w:rsidP="003743A3">
      <w:pPr>
        <w:tabs>
          <w:tab w:val="left" w:pos="3976"/>
        </w:tabs>
        <w:ind w:left="0" w:right="141" w:firstLine="284"/>
        <w:jc w:val="right"/>
        <w:rPr>
          <w:i/>
          <w:sz w:val="18"/>
          <w:szCs w:val="18"/>
        </w:rPr>
      </w:pPr>
      <w:r w:rsidRPr="003743A3">
        <w:rPr>
          <w:i/>
          <w:sz w:val="18"/>
          <w:szCs w:val="18"/>
        </w:rPr>
        <w:t xml:space="preserve">Глава администрации                            В.М. </w:t>
      </w:r>
      <w:proofErr w:type="spellStart"/>
      <w:r w:rsidRPr="003743A3">
        <w:rPr>
          <w:i/>
          <w:sz w:val="18"/>
          <w:szCs w:val="18"/>
        </w:rPr>
        <w:t>Колмаченко</w:t>
      </w:r>
      <w:proofErr w:type="spellEnd"/>
    </w:p>
    <w:p w:rsidR="00A350F0" w:rsidRDefault="00A350F0" w:rsidP="003743A3">
      <w:pPr>
        <w:tabs>
          <w:tab w:val="left" w:pos="3976"/>
        </w:tabs>
        <w:ind w:left="0" w:right="141" w:firstLine="284"/>
        <w:jc w:val="right"/>
        <w:rPr>
          <w:i/>
          <w:sz w:val="18"/>
          <w:szCs w:val="18"/>
        </w:rPr>
      </w:pPr>
    </w:p>
    <w:p w:rsidR="008D677E" w:rsidRPr="008D677E" w:rsidRDefault="008D677E" w:rsidP="008D677E">
      <w:pPr>
        <w:tabs>
          <w:tab w:val="left" w:pos="3976"/>
        </w:tabs>
        <w:ind w:left="0" w:right="141" w:firstLine="284"/>
        <w:jc w:val="center"/>
        <w:rPr>
          <w:b/>
          <w:sz w:val="18"/>
          <w:szCs w:val="18"/>
          <w:u w:val="single"/>
        </w:rPr>
      </w:pPr>
      <w:r w:rsidRPr="008D677E">
        <w:rPr>
          <w:b/>
          <w:sz w:val="18"/>
          <w:szCs w:val="18"/>
          <w:u w:val="single"/>
        </w:rPr>
        <w:t>ПРОЕКТ</w:t>
      </w:r>
    </w:p>
    <w:p w:rsidR="008D677E" w:rsidRDefault="008D677E" w:rsidP="008D677E">
      <w:pPr>
        <w:tabs>
          <w:tab w:val="left" w:pos="3976"/>
        </w:tabs>
        <w:ind w:left="0" w:right="141" w:firstLine="284"/>
        <w:jc w:val="center"/>
        <w:rPr>
          <w:sz w:val="18"/>
          <w:szCs w:val="18"/>
        </w:rPr>
      </w:pPr>
      <w:r w:rsidRPr="008D677E">
        <w:rPr>
          <w:sz w:val="18"/>
          <w:szCs w:val="18"/>
        </w:rPr>
        <w:t>решения о предоставлении разрешения на условно разрешенный вид использования «Магазины» в отношении земельного участка ЗУ</w:t>
      </w:r>
      <w:proofErr w:type="gramStart"/>
      <w:r w:rsidRPr="008D677E">
        <w:rPr>
          <w:sz w:val="18"/>
          <w:szCs w:val="18"/>
        </w:rPr>
        <w:t>2</w:t>
      </w:r>
      <w:proofErr w:type="gramEnd"/>
      <w:r w:rsidRPr="008D677E">
        <w:rPr>
          <w:sz w:val="18"/>
          <w:szCs w:val="18"/>
        </w:rPr>
        <w:t xml:space="preserve"> площадью 185 </w:t>
      </w:r>
      <w:proofErr w:type="spellStart"/>
      <w:r w:rsidRPr="008D677E">
        <w:rPr>
          <w:sz w:val="18"/>
          <w:szCs w:val="18"/>
        </w:rPr>
        <w:t>кв.м</w:t>
      </w:r>
      <w:proofErr w:type="spellEnd"/>
      <w:r w:rsidRPr="008D677E">
        <w:rPr>
          <w:sz w:val="18"/>
          <w:szCs w:val="18"/>
        </w:rPr>
        <w:t xml:space="preserve">., образованного в результате раздела земельного участка с кадастровым номером 38:06:100801:33871 расположенного по адресу: Российская Федерация, Иркутская область, Иркутский муниципальный  район, </w:t>
      </w:r>
      <w:proofErr w:type="spellStart"/>
      <w:r w:rsidRPr="008D677E">
        <w:rPr>
          <w:sz w:val="18"/>
          <w:szCs w:val="18"/>
        </w:rPr>
        <w:t>Хомутовское</w:t>
      </w:r>
      <w:proofErr w:type="spellEnd"/>
      <w:r w:rsidRPr="008D677E">
        <w:rPr>
          <w:sz w:val="18"/>
          <w:szCs w:val="18"/>
        </w:rPr>
        <w:t xml:space="preserve"> сельское поселение, с. Хомутово, ул. Гравийная, земельный участок 62</w:t>
      </w:r>
    </w:p>
    <w:p w:rsidR="008D677E" w:rsidRPr="008D677E" w:rsidRDefault="008D677E" w:rsidP="008D677E">
      <w:pPr>
        <w:tabs>
          <w:tab w:val="left" w:pos="3976"/>
        </w:tabs>
        <w:ind w:left="0" w:right="141" w:firstLine="284"/>
        <w:jc w:val="center"/>
        <w:rPr>
          <w:sz w:val="18"/>
          <w:szCs w:val="18"/>
        </w:rPr>
      </w:pPr>
    </w:p>
    <w:p w:rsidR="008D677E" w:rsidRPr="008D677E" w:rsidRDefault="008D677E" w:rsidP="008D677E">
      <w:pPr>
        <w:tabs>
          <w:tab w:val="left" w:pos="3976"/>
        </w:tabs>
        <w:ind w:left="0" w:right="141" w:firstLine="284"/>
        <w:rPr>
          <w:sz w:val="18"/>
          <w:szCs w:val="18"/>
        </w:rPr>
      </w:pPr>
      <w:r w:rsidRPr="008D677E">
        <w:rPr>
          <w:sz w:val="18"/>
          <w:szCs w:val="18"/>
        </w:rPr>
        <w:t xml:space="preserve">Учитывая заявление </w:t>
      </w:r>
      <w:proofErr w:type="spellStart"/>
      <w:r w:rsidRPr="008D677E">
        <w:rPr>
          <w:sz w:val="18"/>
          <w:szCs w:val="18"/>
        </w:rPr>
        <w:t>Шатиришвили</w:t>
      </w:r>
      <w:proofErr w:type="spellEnd"/>
      <w:r w:rsidRPr="008D677E">
        <w:rPr>
          <w:sz w:val="18"/>
          <w:szCs w:val="18"/>
        </w:rPr>
        <w:t xml:space="preserve"> </w:t>
      </w:r>
      <w:proofErr w:type="spellStart"/>
      <w:r w:rsidRPr="008D677E">
        <w:rPr>
          <w:sz w:val="18"/>
          <w:szCs w:val="18"/>
        </w:rPr>
        <w:t>Автандила</w:t>
      </w:r>
      <w:proofErr w:type="spellEnd"/>
      <w:r w:rsidRPr="008D677E">
        <w:rPr>
          <w:sz w:val="18"/>
          <w:szCs w:val="18"/>
        </w:rPr>
        <w:t xml:space="preserve"> Александровича о предоставлении разрешения на условно разрешенный вид использования «Магазины» в отношении земельного участка ЗУ</w:t>
      </w:r>
      <w:proofErr w:type="gramStart"/>
      <w:r w:rsidRPr="008D677E">
        <w:rPr>
          <w:sz w:val="18"/>
          <w:szCs w:val="18"/>
        </w:rPr>
        <w:t>2</w:t>
      </w:r>
      <w:proofErr w:type="gramEnd"/>
      <w:r w:rsidRPr="008D677E">
        <w:rPr>
          <w:sz w:val="18"/>
          <w:szCs w:val="18"/>
        </w:rPr>
        <w:t xml:space="preserve"> площадью 185 </w:t>
      </w:r>
      <w:proofErr w:type="spellStart"/>
      <w:r w:rsidRPr="008D677E">
        <w:rPr>
          <w:sz w:val="18"/>
          <w:szCs w:val="18"/>
        </w:rPr>
        <w:t>кв.м</w:t>
      </w:r>
      <w:proofErr w:type="spellEnd"/>
      <w:r w:rsidRPr="008D677E">
        <w:rPr>
          <w:sz w:val="18"/>
          <w:szCs w:val="18"/>
        </w:rPr>
        <w:t xml:space="preserve">., образованного в результате раздела </w:t>
      </w:r>
      <w:r w:rsidRPr="008D677E">
        <w:rPr>
          <w:sz w:val="18"/>
          <w:szCs w:val="18"/>
        </w:rPr>
        <w:lastRenderedPageBreak/>
        <w:t xml:space="preserve">земельного участка с кадастровым номером 38:06:100801:33871 расположенного по адресу: Российская Федерация, Иркутская область, Иркутский муниципальный  район, </w:t>
      </w:r>
      <w:proofErr w:type="spellStart"/>
      <w:r w:rsidRPr="008D677E">
        <w:rPr>
          <w:sz w:val="18"/>
          <w:szCs w:val="18"/>
        </w:rPr>
        <w:t>Хомутовское</w:t>
      </w:r>
      <w:proofErr w:type="spellEnd"/>
      <w:r w:rsidRPr="008D677E">
        <w:rPr>
          <w:sz w:val="18"/>
          <w:szCs w:val="18"/>
        </w:rPr>
        <w:t xml:space="preserve"> сельское поселение, с. Хомутово, ул. Гравийная, земельный участок 62.</w:t>
      </w:r>
    </w:p>
    <w:p w:rsidR="008D677E" w:rsidRPr="008D677E" w:rsidRDefault="008D677E" w:rsidP="008D677E">
      <w:pPr>
        <w:tabs>
          <w:tab w:val="left" w:pos="3976"/>
        </w:tabs>
        <w:ind w:left="0" w:right="141" w:firstLine="284"/>
        <w:rPr>
          <w:sz w:val="18"/>
          <w:szCs w:val="18"/>
        </w:rPr>
      </w:pPr>
    </w:p>
    <w:p w:rsidR="008D677E" w:rsidRPr="008D677E" w:rsidRDefault="008D677E" w:rsidP="008D677E">
      <w:pPr>
        <w:tabs>
          <w:tab w:val="left" w:pos="3976"/>
        </w:tabs>
        <w:ind w:left="0" w:right="141" w:firstLine="284"/>
        <w:rPr>
          <w:b/>
          <w:sz w:val="18"/>
          <w:szCs w:val="18"/>
        </w:rPr>
      </w:pPr>
      <w:r w:rsidRPr="008D677E">
        <w:rPr>
          <w:b/>
          <w:sz w:val="18"/>
          <w:szCs w:val="18"/>
        </w:rPr>
        <w:t>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8D677E" w:rsidRPr="008D677E" w:rsidRDefault="008D677E" w:rsidP="008D677E">
      <w:pPr>
        <w:tabs>
          <w:tab w:val="left" w:pos="3976"/>
        </w:tabs>
        <w:ind w:left="0" w:right="141" w:firstLine="284"/>
        <w:rPr>
          <w:sz w:val="18"/>
          <w:szCs w:val="18"/>
        </w:rPr>
      </w:pPr>
    </w:p>
    <w:p w:rsidR="008D677E" w:rsidRPr="008D677E" w:rsidRDefault="008D677E" w:rsidP="008D677E">
      <w:pPr>
        <w:tabs>
          <w:tab w:val="left" w:pos="3976"/>
        </w:tabs>
        <w:ind w:left="0" w:right="141" w:firstLine="284"/>
        <w:rPr>
          <w:sz w:val="18"/>
          <w:szCs w:val="18"/>
        </w:rPr>
      </w:pPr>
    </w:p>
    <w:p w:rsidR="008D677E" w:rsidRPr="008D677E" w:rsidRDefault="008D677E" w:rsidP="008D677E">
      <w:pPr>
        <w:tabs>
          <w:tab w:val="left" w:pos="3976"/>
        </w:tabs>
        <w:ind w:left="0" w:right="141" w:firstLine="284"/>
        <w:rPr>
          <w:sz w:val="18"/>
          <w:szCs w:val="18"/>
        </w:rPr>
      </w:pPr>
      <w:r w:rsidRPr="008D677E">
        <w:rPr>
          <w:noProof/>
          <w:sz w:val="18"/>
          <w:szCs w:val="18"/>
        </w:rPr>
        <mc:AlternateContent>
          <mc:Choice Requires="wps">
            <w:drawing>
              <wp:anchor distT="0" distB="0" distL="114300" distR="114300" simplePos="0" relativeHeight="251664384" behindDoc="0" locked="0" layoutInCell="1" allowOverlap="1" wp14:anchorId="601129F4" wp14:editId="0D836630">
                <wp:simplePos x="0" y="0"/>
                <wp:positionH relativeFrom="column">
                  <wp:posOffset>180975</wp:posOffset>
                </wp:positionH>
                <wp:positionV relativeFrom="paragraph">
                  <wp:posOffset>56740</wp:posOffset>
                </wp:positionV>
                <wp:extent cx="2106930" cy="1136650"/>
                <wp:effectExtent l="0" t="0" r="26670" b="25400"/>
                <wp:wrapNone/>
                <wp:docPr id="1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6930" cy="1136650"/>
                        </a:xfrm>
                        <a:prstGeom prst="rect">
                          <a:avLst/>
                        </a:prstGeom>
                        <a:solidFill>
                          <a:srgbClr val="FFFFFF"/>
                        </a:solidFill>
                        <a:ln w="9525">
                          <a:solidFill>
                            <a:srgbClr val="000000"/>
                          </a:solidFill>
                          <a:miter lim="800000"/>
                          <a:headEnd/>
                          <a:tailEnd/>
                        </a:ln>
                      </wps:spPr>
                      <wps:txbx>
                        <w:txbxContent>
                          <w:p w:rsidR="00100CDE" w:rsidRDefault="00100CDE" w:rsidP="008D677E">
                            <w:pPr>
                              <w:rPr>
                                <w:sz w:val="28"/>
                                <w:szCs w:val="28"/>
                              </w:rPr>
                            </w:pPr>
                            <w:r w:rsidRPr="00134E76">
                              <w:rPr>
                                <w:sz w:val="16"/>
                                <w:szCs w:val="16"/>
                              </w:rPr>
                              <w:t>земельного участка ЗУ</w:t>
                            </w:r>
                            <w:proofErr w:type="gramStart"/>
                            <w:r w:rsidRPr="00134E76">
                              <w:rPr>
                                <w:sz w:val="16"/>
                                <w:szCs w:val="16"/>
                              </w:rPr>
                              <w:t>2</w:t>
                            </w:r>
                            <w:proofErr w:type="gramEnd"/>
                            <w:r w:rsidRPr="00134E76">
                              <w:rPr>
                                <w:sz w:val="16"/>
                                <w:szCs w:val="16"/>
                              </w:rPr>
                              <w:t xml:space="preserve"> площадью 185 </w:t>
                            </w:r>
                            <w:proofErr w:type="spellStart"/>
                            <w:r w:rsidRPr="00134E76">
                              <w:rPr>
                                <w:sz w:val="16"/>
                                <w:szCs w:val="16"/>
                              </w:rPr>
                              <w:t>кв.м</w:t>
                            </w:r>
                            <w:proofErr w:type="spellEnd"/>
                            <w:r w:rsidRPr="00134E76">
                              <w:rPr>
                                <w:sz w:val="16"/>
                                <w:szCs w:val="16"/>
                              </w:rPr>
                              <w:t xml:space="preserve">., образованного в результате раздела земельного участка с кадастровым номером 38:06:100801:33871 расположенного по адресу: Российская Федерация, Иркутская область, Иркутский муниципальный  район, </w:t>
                            </w:r>
                            <w:proofErr w:type="spellStart"/>
                            <w:r w:rsidRPr="00134E76">
                              <w:rPr>
                                <w:sz w:val="16"/>
                                <w:szCs w:val="16"/>
                              </w:rPr>
                              <w:t>Хомутовское</w:t>
                            </w:r>
                            <w:proofErr w:type="spellEnd"/>
                            <w:r w:rsidRPr="00134E76">
                              <w:rPr>
                                <w:sz w:val="16"/>
                                <w:szCs w:val="16"/>
                              </w:rPr>
                              <w:t xml:space="preserve"> сельское поселение, с. Хомутово, ул. Гравийная, земельный участок 62</w:t>
                            </w:r>
                          </w:p>
                          <w:p w:rsidR="00100CDE" w:rsidRPr="002F7B53" w:rsidRDefault="00100CDE" w:rsidP="008D677E">
                            <w:pPr>
                              <w:rPr>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14.25pt;margin-top:4.45pt;width:165.9pt;height:8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">
                <v:textbox>
                  <w:txbxContent>
                    <w:p w:rsidR="00100CDE" w:rsidRDefault="00100CDE" w:rsidP="008D677E">
                      <w:pPr>
                        <w:rPr>
                          <w:sz w:val="28"/>
                          <w:szCs w:val="28"/>
                        </w:rPr>
                      </w:pPr>
                      <w:r w:rsidRPr="00134E76">
                        <w:rPr>
                          <w:sz w:val="16"/>
                          <w:szCs w:val="16"/>
                        </w:rPr>
                        <w:t>земельного участка ЗУ</w:t>
                      </w:r>
                      <w:proofErr w:type="gramStart"/>
                      <w:r w:rsidRPr="00134E76">
                        <w:rPr>
                          <w:sz w:val="16"/>
                          <w:szCs w:val="16"/>
                        </w:rPr>
                        <w:t>2</w:t>
                      </w:r>
                      <w:proofErr w:type="gramEnd"/>
                      <w:r w:rsidRPr="00134E76">
                        <w:rPr>
                          <w:sz w:val="16"/>
                          <w:szCs w:val="16"/>
                        </w:rPr>
                        <w:t xml:space="preserve"> площадью 185 </w:t>
                      </w:r>
                      <w:proofErr w:type="spellStart"/>
                      <w:r w:rsidRPr="00134E76">
                        <w:rPr>
                          <w:sz w:val="16"/>
                          <w:szCs w:val="16"/>
                        </w:rPr>
                        <w:t>кв.м</w:t>
                      </w:r>
                      <w:proofErr w:type="spellEnd"/>
                      <w:r w:rsidRPr="00134E76">
                        <w:rPr>
                          <w:sz w:val="16"/>
                          <w:szCs w:val="16"/>
                        </w:rPr>
                        <w:t xml:space="preserve">., образованного в результате раздела земельного участка с кадастровым номером 38:06:100801:33871 расположенного по адресу: Российская Федерация, Иркутская область, Иркутский муниципальный  район, </w:t>
                      </w:r>
                      <w:proofErr w:type="spellStart"/>
                      <w:r w:rsidRPr="00134E76">
                        <w:rPr>
                          <w:sz w:val="16"/>
                          <w:szCs w:val="16"/>
                        </w:rPr>
                        <w:t>Хомутовское</w:t>
                      </w:r>
                      <w:proofErr w:type="spellEnd"/>
                      <w:r w:rsidRPr="00134E76">
                        <w:rPr>
                          <w:sz w:val="16"/>
                          <w:szCs w:val="16"/>
                        </w:rPr>
                        <w:t xml:space="preserve"> сельское поселение, с. Хомутово, ул. Гравийная, земельный участок 62</w:t>
                      </w:r>
                    </w:p>
                    <w:p w:rsidR="00100CDE" w:rsidRPr="002F7B53" w:rsidRDefault="00100CDE" w:rsidP="008D677E">
                      <w:pPr>
                        <w:rPr>
                          <w:sz w:val="16"/>
                          <w:szCs w:val="16"/>
                        </w:rPr>
                      </w:pPr>
                    </w:p>
                  </w:txbxContent>
                </v:textbox>
              </v:shape>
            </w:pict>
          </mc:Fallback>
        </mc:AlternateContent>
      </w:r>
      <w:r w:rsidRPr="008D677E">
        <w:rPr>
          <w:noProof/>
          <w:sz w:val="18"/>
          <w:szCs w:val="18"/>
        </w:rPr>
        <w:drawing>
          <wp:inline distT="0" distB="0" distL="0" distR="0" wp14:anchorId="0CE8B396" wp14:editId="563E465A">
            <wp:extent cx="5057030" cy="4175763"/>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l="31654" t="10714" r="26792" b="15238"/>
                    <a:stretch/>
                  </pic:blipFill>
                  <pic:spPr bwMode="auto">
                    <a:xfrm>
                      <a:off x="0" y="0"/>
                      <a:ext cx="5068696" cy="4185396"/>
                    </a:xfrm>
                    <a:prstGeom prst="rect">
                      <a:avLst/>
                    </a:prstGeom>
                    <a:ln>
                      <a:noFill/>
                    </a:ln>
                    <a:extLst>
                      <a:ext uri="{53640926-AAD7-44D8-BBD7-CCE9431645EC}">
                        <a14:shadowObscured xmlns:a14="http://schemas.microsoft.com/office/drawing/2010/main"/>
                      </a:ext>
                    </a:extLst>
                  </pic:spPr>
                </pic:pic>
              </a:graphicData>
            </a:graphic>
          </wp:inline>
        </w:drawing>
      </w:r>
    </w:p>
    <w:p w:rsidR="00A350F0" w:rsidRPr="00A350F0" w:rsidRDefault="00A350F0" w:rsidP="008D677E">
      <w:pPr>
        <w:tabs>
          <w:tab w:val="left" w:pos="3976"/>
        </w:tabs>
        <w:ind w:left="0" w:right="141" w:firstLine="284"/>
        <w:rPr>
          <w:sz w:val="18"/>
          <w:szCs w:val="18"/>
        </w:rPr>
      </w:pPr>
    </w:p>
    <w:p w:rsidR="003743A3" w:rsidRDefault="003743A3" w:rsidP="00766390">
      <w:pPr>
        <w:tabs>
          <w:tab w:val="left" w:pos="3976"/>
        </w:tabs>
        <w:ind w:left="0" w:right="141" w:firstLine="284"/>
        <w:rPr>
          <w:sz w:val="18"/>
          <w:szCs w:val="18"/>
        </w:rPr>
      </w:pPr>
    </w:p>
    <w:p w:rsidR="008D677E" w:rsidRPr="008D677E" w:rsidRDefault="008D677E" w:rsidP="008D677E">
      <w:pPr>
        <w:tabs>
          <w:tab w:val="left" w:pos="426"/>
          <w:tab w:val="left" w:pos="3976"/>
        </w:tabs>
        <w:ind w:left="0" w:right="-142" w:firstLine="426"/>
        <w:jc w:val="center"/>
        <w:rPr>
          <w:b/>
          <w:sz w:val="18"/>
          <w:szCs w:val="18"/>
        </w:rPr>
      </w:pPr>
      <w:r w:rsidRPr="008D677E">
        <w:rPr>
          <w:b/>
          <w:sz w:val="18"/>
          <w:szCs w:val="18"/>
        </w:rPr>
        <w:t>Оповещение</w:t>
      </w:r>
    </w:p>
    <w:p w:rsidR="008D677E" w:rsidRPr="008D677E" w:rsidRDefault="008D677E" w:rsidP="008D677E">
      <w:pPr>
        <w:tabs>
          <w:tab w:val="left" w:pos="426"/>
          <w:tab w:val="left" w:pos="3976"/>
        </w:tabs>
        <w:ind w:left="0" w:right="-142" w:firstLine="426"/>
        <w:jc w:val="center"/>
        <w:rPr>
          <w:b/>
          <w:sz w:val="18"/>
          <w:szCs w:val="18"/>
        </w:rPr>
      </w:pPr>
      <w:r w:rsidRPr="008D677E">
        <w:rPr>
          <w:b/>
          <w:sz w:val="18"/>
          <w:szCs w:val="18"/>
        </w:rPr>
        <w:t xml:space="preserve">жителей </w:t>
      </w:r>
      <w:proofErr w:type="spellStart"/>
      <w:r w:rsidRPr="008D677E">
        <w:rPr>
          <w:b/>
          <w:sz w:val="18"/>
          <w:szCs w:val="18"/>
        </w:rPr>
        <w:t>Хомутовского</w:t>
      </w:r>
      <w:proofErr w:type="spellEnd"/>
      <w:r w:rsidRPr="008D677E">
        <w:rPr>
          <w:b/>
          <w:sz w:val="18"/>
          <w:szCs w:val="18"/>
        </w:rPr>
        <w:t xml:space="preserve"> муниципального образования о начале публичных слушаний по проекту решения о предоставлении разрешения на условно разрешенный вид использования «Магазины» в отношении земельного участка ЗУ</w:t>
      </w:r>
      <w:proofErr w:type="gramStart"/>
      <w:r w:rsidRPr="008D677E">
        <w:rPr>
          <w:b/>
          <w:sz w:val="18"/>
          <w:szCs w:val="18"/>
        </w:rPr>
        <w:t>2</w:t>
      </w:r>
      <w:proofErr w:type="gramEnd"/>
      <w:r w:rsidRPr="008D677E">
        <w:rPr>
          <w:b/>
          <w:sz w:val="18"/>
          <w:szCs w:val="18"/>
        </w:rPr>
        <w:t xml:space="preserve">, площадью 185 </w:t>
      </w:r>
      <w:proofErr w:type="spellStart"/>
      <w:r w:rsidRPr="008D677E">
        <w:rPr>
          <w:b/>
          <w:sz w:val="18"/>
          <w:szCs w:val="18"/>
        </w:rPr>
        <w:t>кв.м</w:t>
      </w:r>
      <w:proofErr w:type="spellEnd"/>
      <w:r w:rsidRPr="008D677E">
        <w:rPr>
          <w:b/>
          <w:sz w:val="18"/>
          <w:szCs w:val="18"/>
        </w:rPr>
        <w:t xml:space="preserve">., образованного в результате раздела земельного участка с кадастровым номером 38:06:100801:33871 расположенного по адресу: Российская Федерация, Иркутская область, Иркутский муниципальный  район, </w:t>
      </w:r>
      <w:proofErr w:type="spellStart"/>
      <w:r w:rsidRPr="008D677E">
        <w:rPr>
          <w:b/>
          <w:sz w:val="18"/>
          <w:szCs w:val="18"/>
        </w:rPr>
        <w:t>Хомутовское</w:t>
      </w:r>
      <w:proofErr w:type="spellEnd"/>
      <w:r w:rsidRPr="008D677E">
        <w:rPr>
          <w:b/>
          <w:sz w:val="18"/>
          <w:szCs w:val="18"/>
        </w:rPr>
        <w:t xml:space="preserve"> сельское поселение, с. Хомутово, ул. Гравийная, земельный участок 62</w:t>
      </w:r>
    </w:p>
    <w:p w:rsidR="008D677E" w:rsidRPr="008D677E" w:rsidRDefault="008D677E" w:rsidP="008D677E">
      <w:pPr>
        <w:tabs>
          <w:tab w:val="left" w:pos="426"/>
          <w:tab w:val="left" w:pos="3976"/>
        </w:tabs>
        <w:ind w:left="0" w:right="-142" w:firstLine="426"/>
        <w:rPr>
          <w:sz w:val="18"/>
          <w:szCs w:val="18"/>
        </w:rPr>
      </w:pPr>
    </w:p>
    <w:p w:rsidR="008D677E" w:rsidRPr="008D677E" w:rsidRDefault="008D677E" w:rsidP="008D677E">
      <w:pPr>
        <w:tabs>
          <w:tab w:val="left" w:pos="426"/>
          <w:tab w:val="left" w:pos="3976"/>
        </w:tabs>
        <w:ind w:left="0" w:right="-142" w:firstLine="426"/>
        <w:rPr>
          <w:sz w:val="18"/>
          <w:szCs w:val="18"/>
        </w:rPr>
      </w:pPr>
      <w:r w:rsidRPr="008D677E">
        <w:rPr>
          <w:sz w:val="18"/>
          <w:szCs w:val="18"/>
        </w:rPr>
        <w:t xml:space="preserve">Комиссия по подготовке правил землепользования и застройки </w:t>
      </w:r>
      <w:proofErr w:type="spellStart"/>
      <w:r w:rsidRPr="008D677E">
        <w:rPr>
          <w:sz w:val="18"/>
          <w:szCs w:val="18"/>
        </w:rPr>
        <w:t>Хомутовского</w:t>
      </w:r>
      <w:proofErr w:type="spellEnd"/>
      <w:r w:rsidRPr="008D677E">
        <w:rPr>
          <w:sz w:val="18"/>
          <w:szCs w:val="18"/>
        </w:rPr>
        <w:t xml:space="preserve">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«Магазины» в отношении земельного участка ЗУ</w:t>
      </w:r>
      <w:proofErr w:type="gramStart"/>
      <w:r w:rsidRPr="008D677E">
        <w:rPr>
          <w:sz w:val="18"/>
          <w:szCs w:val="18"/>
        </w:rPr>
        <w:t>2</w:t>
      </w:r>
      <w:proofErr w:type="gramEnd"/>
      <w:r w:rsidRPr="008D677E">
        <w:rPr>
          <w:sz w:val="18"/>
          <w:szCs w:val="18"/>
        </w:rPr>
        <w:t xml:space="preserve">, площадью 185 </w:t>
      </w:r>
      <w:proofErr w:type="spellStart"/>
      <w:r w:rsidRPr="008D677E">
        <w:rPr>
          <w:sz w:val="18"/>
          <w:szCs w:val="18"/>
        </w:rPr>
        <w:t>кв.м</w:t>
      </w:r>
      <w:proofErr w:type="spellEnd"/>
      <w:r w:rsidRPr="008D677E">
        <w:rPr>
          <w:sz w:val="18"/>
          <w:szCs w:val="18"/>
        </w:rPr>
        <w:t xml:space="preserve">., образованного в результате раздела земельного участка с кадастровым номером 38:06:100801:33871 расположенного по адресу: </w:t>
      </w:r>
      <w:proofErr w:type="gramStart"/>
      <w:r w:rsidRPr="008D677E">
        <w:rPr>
          <w:sz w:val="18"/>
          <w:szCs w:val="18"/>
        </w:rPr>
        <w:t xml:space="preserve">Российская Федерация, Иркутская область, Иркутский муниципальный  район, </w:t>
      </w:r>
      <w:proofErr w:type="spellStart"/>
      <w:r w:rsidRPr="008D677E">
        <w:rPr>
          <w:sz w:val="18"/>
          <w:szCs w:val="18"/>
        </w:rPr>
        <w:t>Хомутовское</w:t>
      </w:r>
      <w:proofErr w:type="spellEnd"/>
      <w:r w:rsidRPr="008D677E">
        <w:rPr>
          <w:sz w:val="18"/>
          <w:szCs w:val="18"/>
        </w:rPr>
        <w:t xml:space="preserve"> сельское поселение, с. Хомутово, ул. Гравийная, земельный участок 62 (далее – проект).</w:t>
      </w:r>
      <w:proofErr w:type="gramEnd"/>
    </w:p>
    <w:p w:rsidR="008D677E" w:rsidRPr="008D677E" w:rsidRDefault="008D677E" w:rsidP="008D677E">
      <w:pPr>
        <w:tabs>
          <w:tab w:val="left" w:pos="426"/>
          <w:tab w:val="left" w:pos="3976"/>
        </w:tabs>
        <w:ind w:left="0" w:right="-142" w:firstLine="426"/>
        <w:rPr>
          <w:sz w:val="18"/>
          <w:szCs w:val="18"/>
        </w:rPr>
      </w:pPr>
      <w:r w:rsidRPr="008D677E">
        <w:rPr>
          <w:sz w:val="18"/>
          <w:szCs w:val="18"/>
        </w:rPr>
        <w:t>Информационные материалы к проекту:</w:t>
      </w:r>
    </w:p>
    <w:p w:rsidR="008D677E" w:rsidRPr="008D677E" w:rsidRDefault="008D677E" w:rsidP="008D677E">
      <w:pPr>
        <w:tabs>
          <w:tab w:val="left" w:pos="426"/>
          <w:tab w:val="left" w:pos="3976"/>
        </w:tabs>
        <w:ind w:left="0" w:right="-142" w:firstLine="426"/>
        <w:rPr>
          <w:sz w:val="18"/>
          <w:szCs w:val="18"/>
        </w:rPr>
      </w:pPr>
      <w:r w:rsidRPr="008D677E">
        <w:rPr>
          <w:sz w:val="18"/>
          <w:szCs w:val="18"/>
        </w:rPr>
        <w:t>1)проект решения о предоставлении разрешения на условно разрешенный вид использования земельного участка;</w:t>
      </w:r>
    </w:p>
    <w:p w:rsidR="008D677E" w:rsidRPr="008D677E" w:rsidRDefault="008D677E" w:rsidP="008D677E">
      <w:pPr>
        <w:tabs>
          <w:tab w:val="left" w:pos="426"/>
          <w:tab w:val="left" w:pos="3976"/>
        </w:tabs>
        <w:ind w:left="0" w:right="-142" w:firstLine="426"/>
        <w:rPr>
          <w:sz w:val="18"/>
          <w:szCs w:val="18"/>
        </w:rPr>
      </w:pPr>
      <w:r w:rsidRPr="008D677E">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8D677E" w:rsidRPr="008D677E" w:rsidRDefault="008D677E" w:rsidP="008D677E">
      <w:pPr>
        <w:tabs>
          <w:tab w:val="left" w:pos="426"/>
          <w:tab w:val="left" w:pos="3976"/>
        </w:tabs>
        <w:ind w:left="0" w:right="-142" w:firstLine="426"/>
        <w:rPr>
          <w:sz w:val="18"/>
          <w:szCs w:val="18"/>
        </w:rPr>
      </w:pPr>
      <w:r w:rsidRPr="008D677E">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01.11.2022г. по 17.11.2022 г.)</w:t>
      </w:r>
    </w:p>
    <w:p w:rsidR="008D677E" w:rsidRPr="008D677E" w:rsidRDefault="008D677E" w:rsidP="008D677E">
      <w:pPr>
        <w:tabs>
          <w:tab w:val="left" w:pos="426"/>
          <w:tab w:val="left" w:pos="3976"/>
        </w:tabs>
        <w:ind w:left="0" w:right="-142" w:firstLine="426"/>
        <w:rPr>
          <w:sz w:val="18"/>
          <w:szCs w:val="18"/>
        </w:rPr>
      </w:pPr>
      <w:r w:rsidRPr="008D677E">
        <w:rPr>
          <w:sz w:val="18"/>
          <w:szCs w:val="18"/>
        </w:rPr>
        <w:t xml:space="preserve">Место экспозиции проекта: в здании Администрации </w:t>
      </w:r>
      <w:proofErr w:type="spellStart"/>
      <w:r w:rsidRPr="008D677E">
        <w:rPr>
          <w:sz w:val="18"/>
          <w:szCs w:val="18"/>
        </w:rPr>
        <w:t>Хомутовского</w:t>
      </w:r>
      <w:proofErr w:type="spellEnd"/>
      <w:r w:rsidRPr="008D677E">
        <w:rPr>
          <w:sz w:val="18"/>
          <w:szCs w:val="18"/>
        </w:rPr>
        <w:t xml:space="preserve"> муниципального образования по адресу: Иркутская область, Иркутский район, с. Хомутово, ул. Кирова, 7</w:t>
      </w:r>
      <w:proofErr w:type="gramStart"/>
      <w:r w:rsidRPr="008D677E">
        <w:rPr>
          <w:sz w:val="18"/>
          <w:szCs w:val="18"/>
        </w:rPr>
        <w:t xml:space="preserve"> А</w:t>
      </w:r>
      <w:proofErr w:type="gramEnd"/>
      <w:r w:rsidRPr="008D677E">
        <w:rPr>
          <w:sz w:val="18"/>
          <w:szCs w:val="18"/>
        </w:rPr>
        <w:t>, 1 этаж, 3 кабинет (отдел градостроительства, земельных и имущественных отношений)</w:t>
      </w:r>
    </w:p>
    <w:p w:rsidR="008D677E" w:rsidRPr="008D677E" w:rsidRDefault="008D677E" w:rsidP="008D677E">
      <w:pPr>
        <w:tabs>
          <w:tab w:val="left" w:pos="426"/>
          <w:tab w:val="left" w:pos="3976"/>
        </w:tabs>
        <w:ind w:left="0" w:right="-142" w:firstLine="426"/>
        <w:rPr>
          <w:sz w:val="18"/>
          <w:szCs w:val="18"/>
        </w:rPr>
      </w:pPr>
      <w:r w:rsidRPr="008D677E">
        <w:rPr>
          <w:sz w:val="18"/>
          <w:szCs w:val="18"/>
        </w:rPr>
        <w:t>Дата открытия экспозиции проекта: 01.11.2022 г.</w:t>
      </w:r>
    </w:p>
    <w:p w:rsidR="008D677E" w:rsidRPr="008D677E" w:rsidRDefault="008D677E" w:rsidP="008D677E">
      <w:pPr>
        <w:tabs>
          <w:tab w:val="left" w:pos="426"/>
          <w:tab w:val="left" w:pos="3976"/>
        </w:tabs>
        <w:ind w:left="0" w:right="-142" w:firstLine="426"/>
        <w:rPr>
          <w:sz w:val="18"/>
          <w:szCs w:val="18"/>
        </w:rPr>
      </w:pPr>
      <w:r w:rsidRPr="008D677E">
        <w:rPr>
          <w:sz w:val="18"/>
          <w:szCs w:val="18"/>
        </w:rPr>
        <w:t xml:space="preserve">Срок, время проведения экспозиции проекта: с 01.11.2022г. по 17.11.2022 включительно. </w:t>
      </w:r>
    </w:p>
    <w:p w:rsidR="008D677E" w:rsidRPr="008D677E" w:rsidRDefault="008D677E" w:rsidP="008D677E">
      <w:pPr>
        <w:tabs>
          <w:tab w:val="left" w:pos="426"/>
          <w:tab w:val="left" w:pos="3976"/>
        </w:tabs>
        <w:ind w:left="0" w:right="-142" w:firstLine="426"/>
        <w:rPr>
          <w:sz w:val="18"/>
          <w:szCs w:val="18"/>
        </w:rPr>
      </w:pPr>
      <w:r w:rsidRPr="008D677E">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8D677E" w:rsidRPr="008D677E" w:rsidRDefault="008D677E" w:rsidP="008D677E">
      <w:pPr>
        <w:tabs>
          <w:tab w:val="left" w:pos="426"/>
          <w:tab w:val="left" w:pos="3976"/>
        </w:tabs>
        <w:ind w:left="0" w:right="-142" w:firstLine="426"/>
        <w:rPr>
          <w:sz w:val="18"/>
          <w:szCs w:val="18"/>
        </w:rPr>
      </w:pPr>
      <w:r w:rsidRPr="008D677E">
        <w:rPr>
          <w:sz w:val="18"/>
          <w:szCs w:val="18"/>
        </w:rPr>
        <w:t xml:space="preserve">Собрания участников публичных слушаний: </w:t>
      </w:r>
    </w:p>
    <w:p w:rsidR="008D677E" w:rsidRPr="008D677E" w:rsidRDefault="008D677E" w:rsidP="008D677E">
      <w:pPr>
        <w:tabs>
          <w:tab w:val="left" w:pos="426"/>
          <w:tab w:val="left" w:pos="3976"/>
        </w:tabs>
        <w:ind w:left="0" w:right="-142" w:firstLine="426"/>
        <w:rPr>
          <w:sz w:val="18"/>
          <w:szCs w:val="18"/>
        </w:rPr>
      </w:pPr>
      <w:r w:rsidRPr="008D677E">
        <w:rPr>
          <w:sz w:val="18"/>
          <w:szCs w:val="18"/>
        </w:rPr>
        <w:t>- Регистрация лиц, участвующих в собрании участников публичных слушаний: 17.11.2022 г.</w:t>
      </w:r>
    </w:p>
    <w:p w:rsidR="008D677E" w:rsidRPr="008D677E" w:rsidRDefault="008D677E" w:rsidP="008D677E">
      <w:pPr>
        <w:tabs>
          <w:tab w:val="left" w:pos="426"/>
          <w:tab w:val="left" w:pos="3976"/>
        </w:tabs>
        <w:ind w:left="0" w:right="-142" w:firstLine="426"/>
        <w:rPr>
          <w:sz w:val="18"/>
          <w:szCs w:val="18"/>
        </w:rPr>
      </w:pPr>
      <w:r w:rsidRPr="008D677E">
        <w:rPr>
          <w:sz w:val="18"/>
          <w:szCs w:val="18"/>
        </w:rPr>
        <w:t xml:space="preserve">(с 15:30 до 16:00 часов) по адресу: в здании Администрации </w:t>
      </w:r>
      <w:proofErr w:type="spellStart"/>
      <w:r w:rsidRPr="008D677E">
        <w:rPr>
          <w:sz w:val="18"/>
          <w:szCs w:val="18"/>
        </w:rPr>
        <w:t>Хомутовского</w:t>
      </w:r>
      <w:proofErr w:type="spellEnd"/>
      <w:r w:rsidRPr="008D677E">
        <w:rPr>
          <w:sz w:val="18"/>
          <w:szCs w:val="18"/>
        </w:rPr>
        <w:t xml:space="preserve"> муниципального образования по адресу: Иркутская область, Иркутский район, с. Хомутово, ул. Кирова, 7</w:t>
      </w:r>
      <w:proofErr w:type="gramStart"/>
      <w:r w:rsidRPr="008D677E">
        <w:rPr>
          <w:sz w:val="18"/>
          <w:szCs w:val="18"/>
        </w:rPr>
        <w:t xml:space="preserve"> А</w:t>
      </w:r>
      <w:proofErr w:type="gramEnd"/>
      <w:r w:rsidRPr="008D677E">
        <w:rPr>
          <w:sz w:val="18"/>
          <w:szCs w:val="18"/>
        </w:rPr>
        <w:t>, 1 этаж, 3 кабинет;</w:t>
      </w:r>
    </w:p>
    <w:p w:rsidR="008D677E" w:rsidRPr="008D677E" w:rsidRDefault="008D677E" w:rsidP="008D677E">
      <w:pPr>
        <w:tabs>
          <w:tab w:val="left" w:pos="426"/>
          <w:tab w:val="left" w:pos="3976"/>
        </w:tabs>
        <w:ind w:left="0" w:right="-142" w:firstLine="426"/>
        <w:rPr>
          <w:sz w:val="18"/>
          <w:szCs w:val="18"/>
        </w:rPr>
      </w:pPr>
      <w:r w:rsidRPr="008D677E">
        <w:rPr>
          <w:sz w:val="18"/>
          <w:szCs w:val="18"/>
        </w:rPr>
        <w:t>- Собрание участников публичных слушаний: 17.11.2022 в 16:30 часов.</w:t>
      </w:r>
    </w:p>
    <w:p w:rsidR="008D677E" w:rsidRPr="008D677E" w:rsidRDefault="008D677E" w:rsidP="008D677E">
      <w:pPr>
        <w:tabs>
          <w:tab w:val="left" w:pos="426"/>
          <w:tab w:val="left" w:pos="3976"/>
        </w:tabs>
        <w:ind w:left="0" w:right="-142" w:firstLine="426"/>
        <w:rPr>
          <w:sz w:val="18"/>
          <w:szCs w:val="18"/>
        </w:rPr>
      </w:pPr>
      <w:proofErr w:type="gramStart"/>
      <w:r w:rsidRPr="008D677E">
        <w:rPr>
          <w:sz w:val="18"/>
          <w:szCs w:val="18"/>
        </w:rPr>
        <w:lastRenderedPageBreak/>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8D677E" w:rsidRPr="008D677E" w:rsidRDefault="008D677E" w:rsidP="008D677E">
      <w:pPr>
        <w:tabs>
          <w:tab w:val="left" w:pos="426"/>
          <w:tab w:val="left" w:pos="3976"/>
        </w:tabs>
        <w:ind w:left="0" w:right="-142" w:firstLine="426"/>
        <w:rPr>
          <w:sz w:val="18"/>
          <w:szCs w:val="18"/>
        </w:rPr>
      </w:pPr>
      <w:r w:rsidRPr="008D677E">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8D677E" w:rsidRPr="008D677E" w:rsidRDefault="008D677E" w:rsidP="008D677E">
      <w:pPr>
        <w:tabs>
          <w:tab w:val="left" w:pos="426"/>
          <w:tab w:val="left" w:pos="3976"/>
        </w:tabs>
        <w:ind w:left="0" w:right="-142" w:firstLine="426"/>
        <w:rPr>
          <w:sz w:val="18"/>
          <w:szCs w:val="18"/>
        </w:rPr>
      </w:pPr>
      <w:r w:rsidRPr="008D677E">
        <w:rPr>
          <w:sz w:val="18"/>
          <w:szCs w:val="18"/>
        </w:rPr>
        <w:t>- в письменной или устной форме в ходе проведения собрания участников публичных слушаний;</w:t>
      </w:r>
    </w:p>
    <w:p w:rsidR="008D677E" w:rsidRPr="008D677E" w:rsidRDefault="008D677E" w:rsidP="008D677E">
      <w:pPr>
        <w:tabs>
          <w:tab w:val="left" w:pos="426"/>
          <w:tab w:val="left" w:pos="3976"/>
        </w:tabs>
        <w:ind w:left="0" w:right="-142" w:firstLine="426"/>
        <w:rPr>
          <w:sz w:val="18"/>
          <w:szCs w:val="18"/>
        </w:rPr>
      </w:pPr>
      <w:r w:rsidRPr="008D677E">
        <w:rPr>
          <w:sz w:val="18"/>
          <w:szCs w:val="18"/>
        </w:rPr>
        <w:t xml:space="preserve">- в письменной форме в адрес Администрации </w:t>
      </w:r>
      <w:proofErr w:type="spellStart"/>
      <w:r w:rsidRPr="008D677E">
        <w:rPr>
          <w:sz w:val="18"/>
          <w:szCs w:val="18"/>
        </w:rPr>
        <w:t>Хомутовского</w:t>
      </w:r>
      <w:proofErr w:type="spellEnd"/>
      <w:r w:rsidRPr="008D677E">
        <w:rPr>
          <w:sz w:val="18"/>
          <w:szCs w:val="18"/>
        </w:rPr>
        <w:t xml:space="preserve"> муниципального образования по адресу: </w:t>
      </w:r>
      <w:proofErr w:type="gramStart"/>
      <w:r w:rsidRPr="008D677E">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8D677E" w:rsidRPr="008D677E" w:rsidRDefault="008D677E" w:rsidP="008D677E">
      <w:pPr>
        <w:tabs>
          <w:tab w:val="left" w:pos="426"/>
          <w:tab w:val="left" w:pos="3976"/>
        </w:tabs>
        <w:ind w:left="0" w:right="-142" w:firstLine="426"/>
        <w:rPr>
          <w:sz w:val="18"/>
          <w:szCs w:val="18"/>
        </w:rPr>
      </w:pPr>
      <w:r w:rsidRPr="008D677E">
        <w:rPr>
          <w:sz w:val="18"/>
          <w:szCs w:val="18"/>
        </w:rPr>
        <w:t xml:space="preserve">Проект и информационные материалы к нему будут размещены на официальном сайте администрации </w:t>
      </w:r>
      <w:proofErr w:type="spellStart"/>
      <w:r w:rsidRPr="008D677E">
        <w:rPr>
          <w:sz w:val="18"/>
          <w:szCs w:val="18"/>
        </w:rPr>
        <w:t>Хомутовского</w:t>
      </w:r>
      <w:proofErr w:type="spellEnd"/>
      <w:r w:rsidRPr="008D677E">
        <w:rPr>
          <w:sz w:val="18"/>
          <w:szCs w:val="18"/>
        </w:rPr>
        <w:t xml:space="preserve"> муниципального образования в информационно-телекоммуникационной сети "Интернет" (http://khomutovskoe-mo.ru) и в газете «Вестник </w:t>
      </w:r>
      <w:proofErr w:type="spellStart"/>
      <w:r w:rsidRPr="008D677E">
        <w:rPr>
          <w:sz w:val="18"/>
          <w:szCs w:val="18"/>
        </w:rPr>
        <w:t>Хомутовского</w:t>
      </w:r>
      <w:proofErr w:type="spellEnd"/>
      <w:r w:rsidRPr="008D677E">
        <w:rPr>
          <w:sz w:val="18"/>
          <w:szCs w:val="18"/>
        </w:rPr>
        <w:t xml:space="preserve"> поселения»: с 01.11.2022г. по 17.11.2022.</w:t>
      </w:r>
    </w:p>
    <w:p w:rsidR="008D677E" w:rsidRDefault="008D677E" w:rsidP="008D677E">
      <w:pPr>
        <w:tabs>
          <w:tab w:val="left" w:pos="426"/>
          <w:tab w:val="left" w:pos="3976"/>
        </w:tabs>
        <w:ind w:left="0" w:right="-142" w:firstLine="426"/>
        <w:rPr>
          <w:sz w:val="18"/>
          <w:szCs w:val="18"/>
        </w:rPr>
      </w:pPr>
      <w:r w:rsidRPr="008D677E">
        <w:rPr>
          <w:sz w:val="18"/>
          <w:szCs w:val="18"/>
        </w:rPr>
        <w:t>Справки по вопросам организации и проведения публичных слушаний по телефону: 696-182,696-501.</w:t>
      </w:r>
    </w:p>
    <w:p w:rsidR="008D677E" w:rsidRDefault="008D677E" w:rsidP="00186CCC">
      <w:pPr>
        <w:tabs>
          <w:tab w:val="left" w:pos="426"/>
          <w:tab w:val="left" w:pos="3976"/>
        </w:tabs>
        <w:ind w:left="0" w:right="-142" w:firstLine="426"/>
        <w:jc w:val="center"/>
        <w:rPr>
          <w:sz w:val="18"/>
          <w:szCs w:val="18"/>
        </w:rPr>
      </w:pPr>
    </w:p>
    <w:p w:rsidR="00B93392" w:rsidRDefault="00B93392" w:rsidP="00186CCC">
      <w:pPr>
        <w:tabs>
          <w:tab w:val="left" w:pos="426"/>
          <w:tab w:val="left" w:pos="3976"/>
        </w:tabs>
        <w:ind w:left="0" w:right="-142" w:firstLine="426"/>
        <w:jc w:val="center"/>
        <w:rPr>
          <w:sz w:val="18"/>
          <w:szCs w:val="18"/>
        </w:rPr>
      </w:pPr>
    </w:p>
    <w:p w:rsidR="00186CCC" w:rsidRPr="007A6408" w:rsidRDefault="00186CCC" w:rsidP="00186CCC">
      <w:pPr>
        <w:tabs>
          <w:tab w:val="left" w:pos="426"/>
          <w:tab w:val="left" w:pos="3976"/>
        </w:tabs>
        <w:ind w:left="0" w:right="-142" w:firstLine="426"/>
        <w:jc w:val="center"/>
        <w:rPr>
          <w:b/>
          <w:sz w:val="18"/>
          <w:szCs w:val="18"/>
        </w:rPr>
      </w:pPr>
      <w:r w:rsidRPr="007A6408">
        <w:rPr>
          <w:sz w:val="18"/>
          <w:szCs w:val="18"/>
        </w:rPr>
        <w:t>РОССИЙСКАЯ ФЕДЕРАЦИЯ</w:t>
      </w:r>
    </w:p>
    <w:p w:rsidR="00186CCC" w:rsidRPr="007A6408" w:rsidRDefault="00186CCC" w:rsidP="00186CCC">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186CCC" w:rsidRPr="007A6408" w:rsidRDefault="00186CCC" w:rsidP="00186CCC">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186CCC" w:rsidRDefault="00186CCC" w:rsidP="00186CCC">
      <w:pPr>
        <w:tabs>
          <w:tab w:val="left" w:pos="426"/>
          <w:tab w:val="left" w:pos="3976"/>
        </w:tabs>
        <w:ind w:left="426" w:right="282" w:firstLine="426"/>
        <w:jc w:val="center"/>
        <w:rPr>
          <w:b/>
          <w:bCs/>
          <w:sz w:val="18"/>
          <w:szCs w:val="18"/>
        </w:rPr>
      </w:pPr>
      <w:r w:rsidRPr="007A6408">
        <w:rPr>
          <w:b/>
          <w:bCs/>
          <w:sz w:val="18"/>
          <w:szCs w:val="18"/>
        </w:rPr>
        <w:t>АДМИНИСТРАЦИЯ</w:t>
      </w:r>
    </w:p>
    <w:p w:rsidR="00186CCC" w:rsidRPr="007A6408" w:rsidRDefault="00186CCC" w:rsidP="00186CCC">
      <w:pPr>
        <w:tabs>
          <w:tab w:val="left" w:pos="426"/>
          <w:tab w:val="left" w:pos="3976"/>
        </w:tabs>
        <w:ind w:left="426" w:right="282" w:firstLine="426"/>
        <w:jc w:val="center"/>
        <w:rPr>
          <w:b/>
          <w:bCs/>
          <w:sz w:val="18"/>
          <w:szCs w:val="18"/>
        </w:rPr>
      </w:pPr>
      <w:r>
        <w:rPr>
          <w:b/>
          <w:bCs/>
          <w:sz w:val="18"/>
          <w:szCs w:val="18"/>
        </w:rPr>
        <w:t>ПОСТАНОВЛЕНИЕ</w:t>
      </w:r>
    </w:p>
    <w:p w:rsidR="00186CCC" w:rsidRPr="007A6408" w:rsidRDefault="00186CCC" w:rsidP="00186CCC">
      <w:pPr>
        <w:tabs>
          <w:tab w:val="left" w:pos="426"/>
          <w:tab w:val="left" w:pos="3976"/>
        </w:tabs>
        <w:ind w:left="426" w:right="282" w:firstLine="426"/>
        <w:rPr>
          <w:sz w:val="18"/>
          <w:szCs w:val="18"/>
        </w:rPr>
      </w:pPr>
      <w:r>
        <w:rPr>
          <w:bCs/>
          <w:sz w:val="18"/>
          <w:szCs w:val="18"/>
          <w:u w:val="single"/>
        </w:rPr>
        <w:t>01.11</w:t>
      </w:r>
      <w:r w:rsidRPr="00B20ADA">
        <w:rPr>
          <w:sz w:val="18"/>
          <w:szCs w:val="18"/>
          <w:u w:val="single"/>
        </w:rPr>
        <w:t>.2022</w:t>
      </w:r>
      <w:r w:rsidR="00B93392">
        <w:rPr>
          <w:sz w:val="18"/>
          <w:szCs w:val="18"/>
          <w:u w:val="single"/>
        </w:rPr>
        <w:t xml:space="preserve">  № 1048</w:t>
      </w:r>
      <w:r>
        <w:rPr>
          <w:sz w:val="18"/>
          <w:szCs w:val="18"/>
          <w:u w:val="single"/>
        </w:rPr>
        <w:t xml:space="preserve"> </w:t>
      </w:r>
      <w:proofErr w:type="spellStart"/>
      <w:r>
        <w:rPr>
          <w:sz w:val="18"/>
          <w:szCs w:val="18"/>
          <w:u w:val="single"/>
        </w:rPr>
        <w:t>пз</w:t>
      </w:r>
      <w:proofErr w:type="spellEnd"/>
    </w:p>
    <w:p w:rsidR="00186CCC" w:rsidRDefault="00186CCC" w:rsidP="00186CCC">
      <w:pPr>
        <w:tabs>
          <w:tab w:val="left" w:pos="426"/>
          <w:tab w:val="left" w:pos="3976"/>
        </w:tabs>
        <w:ind w:left="426" w:right="282" w:firstLine="426"/>
        <w:rPr>
          <w:sz w:val="18"/>
          <w:szCs w:val="18"/>
        </w:rPr>
      </w:pPr>
      <w:r w:rsidRPr="007A6408">
        <w:rPr>
          <w:sz w:val="18"/>
          <w:szCs w:val="18"/>
        </w:rPr>
        <w:t xml:space="preserve">       с. Хомутово </w:t>
      </w:r>
    </w:p>
    <w:p w:rsidR="00186CCC" w:rsidRPr="007A6408" w:rsidRDefault="00186CCC" w:rsidP="00186CCC">
      <w:pPr>
        <w:tabs>
          <w:tab w:val="left" w:pos="426"/>
          <w:tab w:val="left" w:pos="3976"/>
        </w:tabs>
        <w:ind w:left="426" w:right="282" w:firstLine="426"/>
        <w:rPr>
          <w:sz w:val="18"/>
          <w:szCs w:val="18"/>
        </w:rPr>
      </w:pPr>
    </w:p>
    <w:p w:rsidR="00186CCC" w:rsidRPr="00886F52" w:rsidRDefault="00186CCC" w:rsidP="00186CCC">
      <w:pPr>
        <w:tabs>
          <w:tab w:val="left" w:pos="3976"/>
        </w:tabs>
        <w:ind w:left="0" w:right="141" w:firstLine="284"/>
        <w:rPr>
          <w:sz w:val="18"/>
          <w:szCs w:val="18"/>
        </w:rPr>
      </w:pPr>
    </w:p>
    <w:p w:rsidR="00186CCC" w:rsidRDefault="00C73F34" w:rsidP="00186CCC">
      <w:pPr>
        <w:tabs>
          <w:tab w:val="left" w:pos="3976"/>
        </w:tabs>
        <w:ind w:left="0" w:right="141" w:firstLine="284"/>
        <w:rPr>
          <w:sz w:val="18"/>
          <w:szCs w:val="18"/>
        </w:rPr>
      </w:pPr>
      <w:proofErr w:type="gramStart"/>
      <w:r w:rsidRPr="00C73F34">
        <w:rPr>
          <w:sz w:val="18"/>
          <w:szCs w:val="18"/>
        </w:rPr>
        <w:t>О назначении публичных слушаний по проекту решения о предоставлении разрешения на отклонение от предельных параметров</w:t>
      </w:r>
      <w:proofErr w:type="gramEnd"/>
      <w:r w:rsidRPr="00C73F34">
        <w:rPr>
          <w:sz w:val="18"/>
          <w:szCs w:val="18"/>
        </w:rPr>
        <w:t xml:space="preserve"> разрешенного строительства, реконструкции объектов капитального строительства.</w:t>
      </w:r>
    </w:p>
    <w:p w:rsidR="00C73F34" w:rsidRDefault="00C73F34" w:rsidP="00186CCC">
      <w:pPr>
        <w:tabs>
          <w:tab w:val="left" w:pos="3976"/>
        </w:tabs>
        <w:ind w:left="0" w:right="141" w:firstLine="284"/>
        <w:rPr>
          <w:sz w:val="18"/>
          <w:szCs w:val="18"/>
        </w:rPr>
      </w:pPr>
    </w:p>
    <w:p w:rsidR="00C73F34" w:rsidRDefault="00C73F34" w:rsidP="00C73F34">
      <w:pPr>
        <w:tabs>
          <w:tab w:val="left" w:pos="3976"/>
        </w:tabs>
        <w:ind w:left="0" w:right="141" w:firstLine="284"/>
        <w:rPr>
          <w:sz w:val="18"/>
          <w:szCs w:val="18"/>
        </w:rPr>
      </w:pPr>
      <w:proofErr w:type="gramStart"/>
      <w:r w:rsidRPr="00C73F34">
        <w:rPr>
          <w:sz w:val="18"/>
          <w:szCs w:val="18"/>
        </w:rPr>
        <w:t xml:space="preserve">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5.1, 40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w:t>
      </w:r>
      <w:proofErr w:type="spellStart"/>
      <w:r w:rsidRPr="00C73F34">
        <w:rPr>
          <w:sz w:val="18"/>
          <w:szCs w:val="18"/>
        </w:rPr>
        <w:t>Хомутовского</w:t>
      </w:r>
      <w:proofErr w:type="spellEnd"/>
      <w:r w:rsidRPr="00C73F34">
        <w:rPr>
          <w:sz w:val="18"/>
          <w:szCs w:val="18"/>
        </w:rPr>
        <w:t xml:space="preserve"> муниципального образования, постановлением администрации </w:t>
      </w:r>
      <w:proofErr w:type="spellStart"/>
      <w:r w:rsidRPr="00C73F34">
        <w:rPr>
          <w:sz w:val="18"/>
          <w:szCs w:val="18"/>
        </w:rPr>
        <w:t>Хомутовского</w:t>
      </w:r>
      <w:proofErr w:type="spellEnd"/>
      <w:r w:rsidRPr="00C73F34">
        <w:rPr>
          <w:sz w:val="18"/>
          <w:szCs w:val="18"/>
        </w:rPr>
        <w:t xml:space="preserve"> муниципального образования от 31.10.2018  № 150 о/д</w:t>
      </w:r>
      <w:proofErr w:type="gramEnd"/>
      <w:r w:rsidRPr="00C73F34">
        <w:rPr>
          <w:sz w:val="18"/>
          <w:szCs w:val="18"/>
        </w:rPr>
        <w:t xml:space="preserve"> «</w:t>
      </w:r>
      <w:proofErr w:type="gramStart"/>
      <w:r w:rsidRPr="00C73F34">
        <w:rPr>
          <w:sz w:val="18"/>
          <w:szCs w:val="18"/>
        </w:rPr>
        <w:t xml:space="preserve">О комиссии по подготовке правил землепользования и застройки </w:t>
      </w:r>
      <w:proofErr w:type="spellStart"/>
      <w:r w:rsidRPr="00C73F34">
        <w:rPr>
          <w:sz w:val="18"/>
          <w:szCs w:val="18"/>
        </w:rPr>
        <w:t>Хомутовского</w:t>
      </w:r>
      <w:proofErr w:type="spellEnd"/>
      <w:r w:rsidRPr="00C73F34">
        <w:rPr>
          <w:sz w:val="18"/>
          <w:szCs w:val="18"/>
        </w:rPr>
        <w:t xml:space="preserve"> муниципального образования», Решением Думы </w:t>
      </w:r>
      <w:proofErr w:type="spellStart"/>
      <w:r w:rsidRPr="00C73F34">
        <w:rPr>
          <w:sz w:val="18"/>
          <w:szCs w:val="18"/>
        </w:rPr>
        <w:t>Хомутовского</w:t>
      </w:r>
      <w:proofErr w:type="spellEnd"/>
      <w:r w:rsidRPr="00C73F34">
        <w:rPr>
          <w:sz w:val="18"/>
          <w:szCs w:val="18"/>
        </w:rPr>
        <w:t xml:space="preserve">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C73F34">
        <w:rPr>
          <w:sz w:val="18"/>
          <w:szCs w:val="18"/>
        </w:rPr>
        <w:t>Хомутовском</w:t>
      </w:r>
      <w:proofErr w:type="spellEnd"/>
      <w:r w:rsidRPr="00C73F34">
        <w:rPr>
          <w:sz w:val="18"/>
          <w:szCs w:val="18"/>
        </w:rPr>
        <w:t xml:space="preserve"> муниципальном образовании», на основании заявления Куценко Ирины Владимировны, администрация </w:t>
      </w:r>
      <w:proofErr w:type="spellStart"/>
      <w:r w:rsidRPr="00C73F34">
        <w:rPr>
          <w:sz w:val="18"/>
          <w:szCs w:val="18"/>
        </w:rPr>
        <w:t>Хомутовского</w:t>
      </w:r>
      <w:proofErr w:type="spellEnd"/>
      <w:r w:rsidRPr="00C73F34">
        <w:rPr>
          <w:sz w:val="18"/>
          <w:szCs w:val="18"/>
        </w:rPr>
        <w:t xml:space="preserve"> муниципального образования</w:t>
      </w:r>
      <w:r>
        <w:rPr>
          <w:sz w:val="18"/>
          <w:szCs w:val="18"/>
        </w:rPr>
        <w:t>.</w:t>
      </w:r>
      <w:proofErr w:type="gramEnd"/>
    </w:p>
    <w:p w:rsidR="00C73F34" w:rsidRPr="00C73F34" w:rsidRDefault="00C73F34" w:rsidP="00C73F34">
      <w:pPr>
        <w:tabs>
          <w:tab w:val="left" w:pos="3976"/>
        </w:tabs>
        <w:ind w:left="0" w:right="141" w:firstLine="284"/>
        <w:rPr>
          <w:sz w:val="18"/>
          <w:szCs w:val="18"/>
        </w:rPr>
      </w:pPr>
    </w:p>
    <w:p w:rsidR="00C73F34" w:rsidRDefault="00C73F34" w:rsidP="00C73F34">
      <w:pPr>
        <w:tabs>
          <w:tab w:val="left" w:pos="3976"/>
        </w:tabs>
        <w:ind w:left="0" w:right="141" w:firstLine="284"/>
        <w:rPr>
          <w:sz w:val="18"/>
          <w:szCs w:val="18"/>
        </w:rPr>
      </w:pPr>
      <w:r w:rsidRPr="00C73F34">
        <w:rPr>
          <w:sz w:val="18"/>
          <w:szCs w:val="18"/>
        </w:rPr>
        <w:t>ПОСТАНОВЛЯЕТ:</w:t>
      </w:r>
    </w:p>
    <w:p w:rsidR="00C73F34" w:rsidRPr="00C73F34" w:rsidRDefault="00C73F34" w:rsidP="00C73F34">
      <w:pPr>
        <w:tabs>
          <w:tab w:val="left" w:pos="3976"/>
        </w:tabs>
        <w:ind w:left="0" w:right="141" w:firstLine="284"/>
        <w:rPr>
          <w:sz w:val="18"/>
          <w:szCs w:val="18"/>
        </w:rPr>
      </w:pPr>
    </w:p>
    <w:p w:rsidR="00C73F34" w:rsidRPr="00C73F34" w:rsidRDefault="00C73F34" w:rsidP="00C73F34">
      <w:pPr>
        <w:tabs>
          <w:tab w:val="left" w:pos="3976"/>
        </w:tabs>
        <w:ind w:left="0" w:right="141" w:firstLine="284"/>
        <w:rPr>
          <w:sz w:val="18"/>
          <w:szCs w:val="18"/>
        </w:rPr>
      </w:pPr>
      <w:r w:rsidRPr="00C73F34">
        <w:rPr>
          <w:sz w:val="18"/>
          <w:szCs w:val="18"/>
        </w:rPr>
        <w:t>1. Назначить проведение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C73F34" w:rsidRPr="00C73F34" w:rsidRDefault="00C73F34" w:rsidP="00C73F34">
      <w:pPr>
        <w:tabs>
          <w:tab w:val="left" w:pos="3976"/>
        </w:tabs>
        <w:ind w:left="0" w:right="141" w:firstLine="284"/>
        <w:rPr>
          <w:sz w:val="18"/>
          <w:szCs w:val="18"/>
        </w:rPr>
      </w:pPr>
      <w:r w:rsidRPr="00C73F34">
        <w:rPr>
          <w:sz w:val="18"/>
          <w:szCs w:val="18"/>
        </w:rPr>
        <w:t xml:space="preserve">1.1. в отношении земельного участка расположенного по адресу: Иркутская область, Иркутский район площадью 1000 </w:t>
      </w:r>
      <w:proofErr w:type="spellStart"/>
      <w:r w:rsidRPr="00C73F34">
        <w:rPr>
          <w:sz w:val="18"/>
          <w:szCs w:val="18"/>
        </w:rPr>
        <w:t>кв.м</w:t>
      </w:r>
      <w:proofErr w:type="spellEnd"/>
      <w:r w:rsidRPr="00C73F34">
        <w:rPr>
          <w:sz w:val="18"/>
          <w:szCs w:val="18"/>
        </w:rPr>
        <w:t xml:space="preserve">., кадастровый номер </w:t>
      </w:r>
    </w:p>
    <w:p w:rsidR="00C73F34" w:rsidRPr="00C73F34" w:rsidRDefault="00C73F34" w:rsidP="00C73F34">
      <w:pPr>
        <w:tabs>
          <w:tab w:val="left" w:pos="3976"/>
        </w:tabs>
        <w:ind w:left="0" w:right="141" w:firstLine="284"/>
        <w:rPr>
          <w:sz w:val="18"/>
          <w:szCs w:val="18"/>
        </w:rPr>
      </w:pPr>
      <w:r w:rsidRPr="00C73F34">
        <w:rPr>
          <w:sz w:val="18"/>
          <w:szCs w:val="18"/>
        </w:rPr>
        <w:t>38:06:100922:3090, в части уменьшения минимального размера фронтальной  стороны земельного участка с 16 метров до 9 метров;</w:t>
      </w:r>
    </w:p>
    <w:p w:rsidR="00C73F34" w:rsidRPr="00C73F34" w:rsidRDefault="00C73F34" w:rsidP="00C73F34">
      <w:pPr>
        <w:tabs>
          <w:tab w:val="left" w:pos="3976"/>
        </w:tabs>
        <w:ind w:left="0" w:right="141" w:firstLine="284"/>
        <w:rPr>
          <w:sz w:val="18"/>
          <w:szCs w:val="18"/>
        </w:rPr>
      </w:pPr>
      <w:r w:rsidRPr="00C73F34">
        <w:rPr>
          <w:sz w:val="18"/>
          <w:szCs w:val="18"/>
        </w:rPr>
        <w:t xml:space="preserve">2. Комиссии по подготовке правил землепользования и застройки </w:t>
      </w:r>
      <w:proofErr w:type="spellStart"/>
      <w:r w:rsidRPr="00C73F34">
        <w:rPr>
          <w:sz w:val="18"/>
          <w:szCs w:val="18"/>
        </w:rPr>
        <w:t>Хомутовского</w:t>
      </w:r>
      <w:proofErr w:type="spellEnd"/>
      <w:r w:rsidRPr="00C73F34">
        <w:rPr>
          <w:sz w:val="18"/>
          <w:szCs w:val="18"/>
        </w:rPr>
        <w:t xml:space="preserve"> муниципального образования:</w:t>
      </w:r>
    </w:p>
    <w:p w:rsidR="00C73F34" w:rsidRPr="00C73F34" w:rsidRDefault="00C73F34" w:rsidP="00C73F34">
      <w:pPr>
        <w:tabs>
          <w:tab w:val="left" w:pos="3976"/>
        </w:tabs>
        <w:ind w:left="0" w:right="141" w:firstLine="284"/>
        <w:rPr>
          <w:sz w:val="18"/>
          <w:szCs w:val="18"/>
        </w:rPr>
      </w:pPr>
      <w:r w:rsidRPr="00C73F34">
        <w:rPr>
          <w:sz w:val="18"/>
          <w:szCs w:val="18"/>
        </w:rPr>
        <w:t>1)  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проектам;</w:t>
      </w:r>
    </w:p>
    <w:p w:rsidR="00C73F34" w:rsidRPr="00C73F34" w:rsidRDefault="00C73F34" w:rsidP="00C73F34">
      <w:pPr>
        <w:tabs>
          <w:tab w:val="left" w:pos="3976"/>
        </w:tabs>
        <w:ind w:left="0" w:right="141" w:firstLine="284"/>
        <w:rPr>
          <w:sz w:val="18"/>
          <w:szCs w:val="18"/>
        </w:rPr>
      </w:pPr>
      <w:r w:rsidRPr="00C73F34">
        <w:rPr>
          <w:sz w:val="18"/>
          <w:szCs w:val="18"/>
        </w:rPr>
        <w:t xml:space="preserve">2) обеспечить опубликование в газете «Вестник </w:t>
      </w:r>
      <w:proofErr w:type="spellStart"/>
      <w:r w:rsidRPr="00C73F34">
        <w:rPr>
          <w:sz w:val="18"/>
          <w:szCs w:val="18"/>
        </w:rPr>
        <w:t>Хомутовского</w:t>
      </w:r>
      <w:proofErr w:type="spellEnd"/>
      <w:r w:rsidRPr="00C73F34">
        <w:rPr>
          <w:sz w:val="18"/>
          <w:szCs w:val="18"/>
        </w:rPr>
        <w:t xml:space="preserve"> поселения» и размещение на WEB-портале органа местного самоуправления </w:t>
      </w:r>
      <w:proofErr w:type="spellStart"/>
      <w:r w:rsidRPr="00C73F34">
        <w:rPr>
          <w:sz w:val="18"/>
          <w:szCs w:val="18"/>
        </w:rPr>
        <w:t>Хомутовского</w:t>
      </w:r>
      <w:proofErr w:type="spellEnd"/>
      <w:r w:rsidRPr="00C73F34">
        <w:rPr>
          <w:sz w:val="18"/>
          <w:szCs w:val="18"/>
        </w:rPr>
        <w:t xml:space="preserve"> муниципального образования в информационно-телекоммуникационной сети "Интернет" (http://khomutovskoe-mo.ru):</w:t>
      </w:r>
    </w:p>
    <w:p w:rsidR="00C73F34" w:rsidRPr="00C73F34" w:rsidRDefault="00C73F34" w:rsidP="00C73F34">
      <w:pPr>
        <w:tabs>
          <w:tab w:val="left" w:pos="3976"/>
        </w:tabs>
        <w:ind w:left="0" w:right="141" w:firstLine="284"/>
        <w:rPr>
          <w:sz w:val="18"/>
          <w:szCs w:val="18"/>
        </w:rPr>
      </w:pPr>
      <w:r w:rsidRPr="00C73F34">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проектов;</w:t>
      </w:r>
    </w:p>
    <w:p w:rsidR="00C73F34" w:rsidRPr="00C73F34" w:rsidRDefault="00C73F34" w:rsidP="00C73F34">
      <w:pPr>
        <w:tabs>
          <w:tab w:val="left" w:pos="3976"/>
        </w:tabs>
        <w:ind w:left="0" w:right="141" w:firstLine="284"/>
        <w:rPr>
          <w:sz w:val="18"/>
          <w:szCs w:val="18"/>
        </w:rPr>
      </w:pPr>
      <w:r w:rsidRPr="00C73F34">
        <w:rPr>
          <w:sz w:val="18"/>
          <w:szCs w:val="18"/>
        </w:rPr>
        <w:t>б) проектов и информационных материалов к ним;</w:t>
      </w:r>
    </w:p>
    <w:p w:rsidR="00C73F34" w:rsidRPr="00C73F34" w:rsidRDefault="00C73F34" w:rsidP="00C73F34">
      <w:pPr>
        <w:tabs>
          <w:tab w:val="left" w:pos="3976"/>
        </w:tabs>
        <w:ind w:left="0" w:right="141" w:firstLine="284"/>
        <w:rPr>
          <w:sz w:val="18"/>
          <w:szCs w:val="18"/>
        </w:rPr>
      </w:pPr>
      <w:r w:rsidRPr="00C73F34">
        <w:rPr>
          <w:sz w:val="18"/>
          <w:szCs w:val="18"/>
        </w:rPr>
        <w:t>в) заключения о результатах публичных слушаний.</w:t>
      </w:r>
    </w:p>
    <w:p w:rsidR="00C73F34" w:rsidRPr="00C73F34" w:rsidRDefault="00C73F34" w:rsidP="00C73F34">
      <w:pPr>
        <w:tabs>
          <w:tab w:val="left" w:pos="3976"/>
        </w:tabs>
        <w:ind w:left="0" w:right="141" w:firstLine="0"/>
        <w:rPr>
          <w:sz w:val="18"/>
          <w:szCs w:val="18"/>
        </w:rPr>
      </w:pPr>
      <w:r>
        <w:rPr>
          <w:sz w:val="18"/>
          <w:szCs w:val="18"/>
        </w:rPr>
        <w:t xml:space="preserve">      </w:t>
      </w:r>
      <w:r w:rsidRPr="00C73F34">
        <w:rPr>
          <w:sz w:val="18"/>
          <w:szCs w:val="18"/>
        </w:rPr>
        <w:t xml:space="preserve">3. Опубликовать настоящее постановление в газете «Вестник </w:t>
      </w:r>
      <w:proofErr w:type="spellStart"/>
      <w:r w:rsidRPr="00C73F34">
        <w:rPr>
          <w:sz w:val="18"/>
          <w:szCs w:val="18"/>
        </w:rPr>
        <w:t>Хомутовского</w:t>
      </w:r>
      <w:proofErr w:type="spellEnd"/>
      <w:r w:rsidRPr="00C73F34">
        <w:rPr>
          <w:sz w:val="18"/>
          <w:szCs w:val="18"/>
        </w:rPr>
        <w:t xml:space="preserve"> поселения» и разместить на WEB-портале органов местного самоуправления </w:t>
      </w:r>
      <w:proofErr w:type="spellStart"/>
      <w:r w:rsidRPr="00C73F34">
        <w:rPr>
          <w:sz w:val="18"/>
          <w:szCs w:val="18"/>
        </w:rPr>
        <w:t>Хомутовского</w:t>
      </w:r>
      <w:proofErr w:type="spellEnd"/>
      <w:r w:rsidRPr="00C73F34">
        <w:rPr>
          <w:sz w:val="18"/>
          <w:szCs w:val="18"/>
        </w:rPr>
        <w:t xml:space="preserve"> муниципального образования в информационно-телекоммуникационной сети «Интернет» (http://khomutovskoe-mo.ru).</w:t>
      </w:r>
    </w:p>
    <w:p w:rsidR="00C73F34" w:rsidRPr="00C73F34" w:rsidRDefault="00C73F34" w:rsidP="00C73F34">
      <w:pPr>
        <w:tabs>
          <w:tab w:val="left" w:pos="3976"/>
        </w:tabs>
        <w:ind w:left="0" w:right="141" w:firstLine="284"/>
        <w:rPr>
          <w:sz w:val="18"/>
          <w:szCs w:val="18"/>
        </w:rPr>
      </w:pPr>
      <w:r w:rsidRPr="00C73F34">
        <w:rPr>
          <w:sz w:val="18"/>
          <w:szCs w:val="18"/>
        </w:rPr>
        <w:t xml:space="preserve">4. </w:t>
      </w:r>
      <w:proofErr w:type="gramStart"/>
      <w:r w:rsidRPr="00C73F34">
        <w:rPr>
          <w:sz w:val="18"/>
          <w:szCs w:val="18"/>
        </w:rPr>
        <w:t>Контроль за</w:t>
      </w:r>
      <w:proofErr w:type="gramEnd"/>
      <w:r w:rsidRPr="00C73F34">
        <w:rPr>
          <w:sz w:val="18"/>
          <w:szCs w:val="18"/>
        </w:rPr>
        <w:t xml:space="preserve"> исполнением настоящего постановления возложить на Заместителя Главы администрации </w:t>
      </w:r>
      <w:proofErr w:type="spellStart"/>
      <w:r w:rsidRPr="00C73F34">
        <w:rPr>
          <w:sz w:val="18"/>
          <w:szCs w:val="18"/>
        </w:rPr>
        <w:t>Хомутовского</w:t>
      </w:r>
      <w:proofErr w:type="spellEnd"/>
      <w:r w:rsidRPr="00C73F34">
        <w:rPr>
          <w:sz w:val="18"/>
          <w:szCs w:val="18"/>
        </w:rPr>
        <w:t xml:space="preserve"> муниципального образования.</w:t>
      </w:r>
    </w:p>
    <w:p w:rsidR="00C73F34" w:rsidRDefault="00C73F34" w:rsidP="00C73F34">
      <w:pPr>
        <w:tabs>
          <w:tab w:val="left" w:pos="3976"/>
        </w:tabs>
        <w:ind w:left="0" w:right="141" w:firstLine="284"/>
        <w:rPr>
          <w:sz w:val="18"/>
          <w:szCs w:val="18"/>
        </w:rPr>
      </w:pPr>
    </w:p>
    <w:p w:rsidR="00630D2F" w:rsidRPr="00C73F34" w:rsidRDefault="00630D2F" w:rsidP="00C73F34">
      <w:pPr>
        <w:tabs>
          <w:tab w:val="left" w:pos="3976"/>
        </w:tabs>
        <w:ind w:left="0" w:right="141" w:firstLine="284"/>
        <w:rPr>
          <w:sz w:val="18"/>
          <w:szCs w:val="18"/>
        </w:rPr>
      </w:pPr>
    </w:p>
    <w:p w:rsidR="00C73F34" w:rsidRPr="00630D2F" w:rsidRDefault="00C73F34" w:rsidP="00630D2F">
      <w:pPr>
        <w:tabs>
          <w:tab w:val="left" w:pos="3976"/>
        </w:tabs>
        <w:ind w:left="0" w:right="141" w:firstLine="284"/>
        <w:jc w:val="right"/>
        <w:rPr>
          <w:i/>
          <w:sz w:val="18"/>
          <w:szCs w:val="18"/>
        </w:rPr>
      </w:pPr>
      <w:r w:rsidRPr="00630D2F">
        <w:rPr>
          <w:i/>
          <w:sz w:val="18"/>
          <w:szCs w:val="18"/>
        </w:rPr>
        <w:t xml:space="preserve">Глава администрации                                В.М. </w:t>
      </w:r>
      <w:proofErr w:type="spellStart"/>
      <w:r w:rsidRPr="00630D2F">
        <w:rPr>
          <w:i/>
          <w:sz w:val="18"/>
          <w:szCs w:val="18"/>
        </w:rPr>
        <w:t>Колмаченко</w:t>
      </w:r>
      <w:proofErr w:type="spellEnd"/>
    </w:p>
    <w:p w:rsidR="00C73F34" w:rsidRPr="00C73F34" w:rsidRDefault="00C73F34" w:rsidP="00C73F34">
      <w:pPr>
        <w:tabs>
          <w:tab w:val="left" w:pos="3976"/>
        </w:tabs>
        <w:ind w:left="0" w:right="141" w:firstLine="284"/>
        <w:rPr>
          <w:sz w:val="18"/>
          <w:szCs w:val="18"/>
        </w:rPr>
      </w:pPr>
    </w:p>
    <w:p w:rsidR="00C73F34" w:rsidRDefault="00C73F34" w:rsidP="00186CCC">
      <w:pPr>
        <w:tabs>
          <w:tab w:val="left" w:pos="3976"/>
        </w:tabs>
        <w:ind w:left="0" w:right="141" w:firstLine="284"/>
        <w:rPr>
          <w:sz w:val="18"/>
          <w:szCs w:val="18"/>
        </w:rPr>
      </w:pPr>
    </w:p>
    <w:p w:rsidR="00113573" w:rsidRDefault="00113573" w:rsidP="00113573">
      <w:pPr>
        <w:tabs>
          <w:tab w:val="left" w:pos="3976"/>
        </w:tabs>
        <w:ind w:left="0" w:right="141" w:firstLine="284"/>
        <w:rPr>
          <w:b/>
          <w:sz w:val="18"/>
          <w:szCs w:val="18"/>
          <w:u w:val="single"/>
        </w:rPr>
      </w:pPr>
    </w:p>
    <w:p w:rsidR="00113573" w:rsidRDefault="00113573" w:rsidP="00113573">
      <w:pPr>
        <w:tabs>
          <w:tab w:val="left" w:pos="3976"/>
        </w:tabs>
        <w:ind w:left="0" w:right="141" w:firstLine="284"/>
        <w:rPr>
          <w:b/>
          <w:sz w:val="18"/>
          <w:szCs w:val="18"/>
          <w:u w:val="single"/>
        </w:rPr>
      </w:pPr>
    </w:p>
    <w:p w:rsidR="00113573" w:rsidRDefault="00113573" w:rsidP="00113573">
      <w:pPr>
        <w:tabs>
          <w:tab w:val="left" w:pos="3976"/>
        </w:tabs>
        <w:ind w:left="0" w:right="141" w:firstLine="284"/>
        <w:rPr>
          <w:b/>
          <w:sz w:val="18"/>
          <w:szCs w:val="18"/>
          <w:u w:val="single"/>
        </w:rPr>
      </w:pPr>
    </w:p>
    <w:p w:rsidR="00113573" w:rsidRPr="00113573" w:rsidRDefault="00113573" w:rsidP="00113573">
      <w:pPr>
        <w:tabs>
          <w:tab w:val="left" w:pos="3976"/>
        </w:tabs>
        <w:ind w:left="0" w:right="141" w:firstLine="284"/>
        <w:jc w:val="center"/>
        <w:rPr>
          <w:b/>
          <w:sz w:val="18"/>
          <w:szCs w:val="18"/>
          <w:u w:val="single"/>
        </w:rPr>
      </w:pPr>
      <w:r w:rsidRPr="00113573">
        <w:rPr>
          <w:b/>
          <w:sz w:val="18"/>
          <w:szCs w:val="18"/>
          <w:u w:val="single"/>
        </w:rPr>
        <w:lastRenderedPageBreak/>
        <w:t>ПРОЕКТ</w:t>
      </w:r>
    </w:p>
    <w:p w:rsidR="00113573" w:rsidRPr="00113573" w:rsidRDefault="00113573" w:rsidP="00113573">
      <w:pPr>
        <w:tabs>
          <w:tab w:val="left" w:pos="3976"/>
        </w:tabs>
        <w:ind w:left="0" w:right="141" w:firstLine="284"/>
        <w:jc w:val="center"/>
        <w:rPr>
          <w:sz w:val="18"/>
          <w:szCs w:val="18"/>
        </w:rPr>
      </w:pPr>
      <w:r w:rsidRPr="00113573">
        <w:rPr>
          <w:sz w:val="18"/>
          <w:szCs w:val="18"/>
        </w:rPr>
        <w:t>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113573" w:rsidRPr="00113573" w:rsidRDefault="00113573" w:rsidP="00113573">
      <w:pPr>
        <w:tabs>
          <w:tab w:val="left" w:pos="3976"/>
        </w:tabs>
        <w:ind w:left="0" w:right="141" w:firstLine="284"/>
        <w:rPr>
          <w:sz w:val="18"/>
          <w:szCs w:val="18"/>
        </w:rPr>
      </w:pPr>
    </w:p>
    <w:p w:rsidR="00113573" w:rsidRPr="00113573" w:rsidRDefault="00113573" w:rsidP="00113573">
      <w:pPr>
        <w:tabs>
          <w:tab w:val="left" w:pos="3976"/>
        </w:tabs>
        <w:ind w:left="0" w:right="141" w:firstLine="284"/>
        <w:rPr>
          <w:sz w:val="18"/>
          <w:szCs w:val="18"/>
        </w:rPr>
      </w:pPr>
      <w:r w:rsidRPr="00113573">
        <w:rPr>
          <w:sz w:val="18"/>
          <w:szCs w:val="18"/>
        </w:rPr>
        <w:t>Учитывая заявление Куценко Ирины Владимировны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113573" w:rsidRPr="00113573" w:rsidRDefault="00113573" w:rsidP="00113573">
      <w:pPr>
        <w:tabs>
          <w:tab w:val="left" w:pos="3976"/>
        </w:tabs>
        <w:ind w:left="0" w:right="141" w:firstLine="284"/>
        <w:rPr>
          <w:sz w:val="18"/>
          <w:szCs w:val="18"/>
        </w:rPr>
      </w:pPr>
      <w:r w:rsidRPr="00113573">
        <w:rPr>
          <w:sz w:val="18"/>
          <w:szCs w:val="18"/>
        </w:rPr>
        <w:t xml:space="preserve">- в отношении земельного участка расположенного по адресу: Иркутская область, Иркутский район площадью 1000 </w:t>
      </w:r>
      <w:proofErr w:type="spellStart"/>
      <w:r w:rsidRPr="00113573">
        <w:rPr>
          <w:sz w:val="18"/>
          <w:szCs w:val="18"/>
        </w:rPr>
        <w:t>кв.м</w:t>
      </w:r>
      <w:proofErr w:type="spellEnd"/>
      <w:r w:rsidRPr="00113573">
        <w:rPr>
          <w:sz w:val="18"/>
          <w:szCs w:val="18"/>
        </w:rPr>
        <w:t>., кадастровый номер 38:06:100922:3090, в части уменьшения минимального размера фронтальной  стороны земельного участка с 16 метров до 9 метров;</w:t>
      </w:r>
    </w:p>
    <w:p w:rsidR="00113573" w:rsidRPr="00113573" w:rsidRDefault="00113573" w:rsidP="00113573">
      <w:pPr>
        <w:tabs>
          <w:tab w:val="left" w:pos="3976"/>
        </w:tabs>
        <w:ind w:left="0" w:right="141" w:firstLine="284"/>
        <w:rPr>
          <w:b/>
          <w:sz w:val="18"/>
          <w:szCs w:val="18"/>
        </w:rPr>
      </w:pPr>
    </w:p>
    <w:p w:rsidR="00113573" w:rsidRPr="00113573" w:rsidRDefault="00113573" w:rsidP="00113573">
      <w:pPr>
        <w:tabs>
          <w:tab w:val="left" w:pos="3976"/>
        </w:tabs>
        <w:ind w:left="0" w:right="141" w:firstLine="284"/>
        <w:rPr>
          <w:b/>
          <w:sz w:val="18"/>
          <w:szCs w:val="18"/>
        </w:rPr>
      </w:pPr>
      <w:r w:rsidRPr="00113573">
        <w:rPr>
          <w:b/>
          <w:sz w:val="18"/>
          <w:szCs w:val="18"/>
        </w:rPr>
        <w:t>Схемы расположения земельного участка, в отношении которого подготовлен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113573" w:rsidRPr="00113573" w:rsidRDefault="00113573" w:rsidP="00113573">
      <w:pPr>
        <w:tabs>
          <w:tab w:val="left" w:pos="3976"/>
        </w:tabs>
        <w:ind w:left="0" w:right="141" w:firstLine="284"/>
        <w:rPr>
          <w:sz w:val="18"/>
          <w:szCs w:val="18"/>
        </w:rPr>
      </w:pPr>
    </w:p>
    <w:p w:rsidR="00113573" w:rsidRPr="00113573" w:rsidRDefault="00113573" w:rsidP="00113573">
      <w:pPr>
        <w:tabs>
          <w:tab w:val="left" w:pos="3976"/>
        </w:tabs>
        <w:ind w:left="0" w:right="141" w:firstLine="284"/>
        <w:rPr>
          <w:sz w:val="18"/>
          <w:szCs w:val="18"/>
        </w:rPr>
      </w:pPr>
      <w:r w:rsidRPr="00113573">
        <w:rPr>
          <w:b/>
          <w:sz w:val="18"/>
          <w:szCs w:val="18"/>
        </w:rPr>
        <w:t xml:space="preserve"> </w:t>
      </w:r>
    </w:p>
    <w:p w:rsidR="00113573" w:rsidRPr="00113573" w:rsidRDefault="00113573" w:rsidP="00113573">
      <w:pPr>
        <w:tabs>
          <w:tab w:val="left" w:pos="3976"/>
        </w:tabs>
        <w:ind w:left="0" w:right="141" w:firstLine="284"/>
        <w:rPr>
          <w:sz w:val="18"/>
          <w:szCs w:val="18"/>
        </w:rPr>
      </w:pPr>
      <w:r w:rsidRPr="00113573">
        <w:rPr>
          <w:sz w:val="18"/>
          <w:szCs w:val="18"/>
        </w:rPr>
        <w:drawing>
          <wp:inline distT="0" distB="0" distL="0" distR="0" wp14:anchorId="32BF324D" wp14:editId="6BF97AB4">
            <wp:extent cx="5924550" cy="4808568"/>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srcRect l="33814" t="5984" r="8333" b="10540"/>
                    <a:stretch/>
                  </pic:blipFill>
                  <pic:spPr bwMode="auto">
                    <a:xfrm>
                      <a:off x="0" y="0"/>
                      <a:ext cx="5921387" cy="4806001"/>
                    </a:xfrm>
                    <a:prstGeom prst="rect">
                      <a:avLst/>
                    </a:prstGeom>
                    <a:ln>
                      <a:noFill/>
                    </a:ln>
                    <a:extLst>
                      <a:ext uri="{53640926-AAD7-44D8-BBD7-CCE9431645EC}">
                        <a14:shadowObscured xmlns:a14="http://schemas.microsoft.com/office/drawing/2010/main"/>
                      </a:ext>
                    </a:extLst>
                  </pic:spPr>
                </pic:pic>
              </a:graphicData>
            </a:graphic>
          </wp:inline>
        </w:drawing>
      </w:r>
    </w:p>
    <w:p w:rsidR="00186CCC" w:rsidRDefault="00186CCC" w:rsidP="00424131">
      <w:pPr>
        <w:tabs>
          <w:tab w:val="left" w:pos="3976"/>
        </w:tabs>
        <w:ind w:left="0" w:right="141" w:firstLine="284"/>
        <w:rPr>
          <w:sz w:val="18"/>
          <w:szCs w:val="18"/>
        </w:rPr>
      </w:pPr>
    </w:p>
    <w:p w:rsidR="00113573" w:rsidRDefault="00113573" w:rsidP="00424131">
      <w:pPr>
        <w:tabs>
          <w:tab w:val="left" w:pos="3976"/>
        </w:tabs>
        <w:ind w:left="0" w:right="141" w:firstLine="284"/>
        <w:rPr>
          <w:sz w:val="18"/>
          <w:szCs w:val="18"/>
        </w:rPr>
      </w:pPr>
    </w:p>
    <w:p w:rsidR="001960DB" w:rsidRPr="001960DB" w:rsidRDefault="001960DB" w:rsidP="001960DB">
      <w:pPr>
        <w:tabs>
          <w:tab w:val="left" w:pos="3976"/>
        </w:tabs>
        <w:ind w:left="0" w:right="141" w:firstLine="284"/>
        <w:jc w:val="center"/>
        <w:rPr>
          <w:b/>
          <w:sz w:val="18"/>
          <w:szCs w:val="18"/>
        </w:rPr>
      </w:pPr>
      <w:r w:rsidRPr="001960DB">
        <w:rPr>
          <w:b/>
          <w:sz w:val="18"/>
          <w:szCs w:val="18"/>
        </w:rPr>
        <w:t>Оповещение</w:t>
      </w:r>
    </w:p>
    <w:p w:rsidR="001960DB" w:rsidRPr="001960DB" w:rsidRDefault="001960DB" w:rsidP="001960DB">
      <w:pPr>
        <w:tabs>
          <w:tab w:val="left" w:pos="3976"/>
        </w:tabs>
        <w:ind w:left="0" w:right="141" w:firstLine="284"/>
        <w:jc w:val="center"/>
        <w:rPr>
          <w:b/>
          <w:sz w:val="18"/>
          <w:szCs w:val="18"/>
        </w:rPr>
      </w:pPr>
      <w:r w:rsidRPr="001960DB">
        <w:rPr>
          <w:b/>
          <w:sz w:val="18"/>
          <w:szCs w:val="18"/>
        </w:rPr>
        <w:t xml:space="preserve">жителей </w:t>
      </w:r>
      <w:proofErr w:type="spellStart"/>
      <w:r w:rsidRPr="001960DB">
        <w:rPr>
          <w:b/>
          <w:sz w:val="18"/>
          <w:szCs w:val="18"/>
        </w:rPr>
        <w:t>Хомутовского</w:t>
      </w:r>
      <w:proofErr w:type="spellEnd"/>
      <w:r w:rsidRPr="001960DB">
        <w:rPr>
          <w:b/>
          <w:sz w:val="18"/>
          <w:szCs w:val="18"/>
        </w:rPr>
        <w:t xml:space="preserve"> муниципального образования</w:t>
      </w:r>
    </w:p>
    <w:p w:rsidR="001960DB" w:rsidRPr="001960DB" w:rsidRDefault="001960DB" w:rsidP="001960DB">
      <w:pPr>
        <w:tabs>
          <w:tab w:val="left" w:pos="3976"/>
        </w:tabs>
        <w:ind w:left="0" w:right="141" w:firstLine="284"/>
        <w:jc w:val="center"/>
        <w:rPr>
          <w:b/>
          <w:sz w:val="18"/>
          <w:szCs w:val="18"/>
        </w:rPr>
      </w:pPr>
      <w:r w:rsidRPr="001960DB">
        <w:rPr>
          <w:b/>
          <w:sz w:val="18"/>
          <w:szCs w:val="18"/>
        </w:rPr>
        <w:t>о начале публичных слушаний</w:t>
      </w:r>
    </w:p>
    <w:p w:rsidR="001960DB" w:rsidRPr="001960DB" w:rsidRDefault="001960DB" w:rsidP="001960DB">
      <w:pPr>
        <w:tabs>
          <w:tab w:val="left" w:pos="3976"/>
        </w:tabs>
        <w:ind w:left="0" w:right="141" w:firstLine="284"/>
        <w:jc w:val="center"/>
        <w:rPr>
          <w:b/>
          <w:sz w:val="18"/>
          <w:szCs w:val="18"/>
        </w:rPr>
      </w:pPr>
      <w:r w:rsidRPr="001960DB">
        <w:rPr>
          <w:b/>
          <w:sz w:val="18"/>
          <w:szCs w:val="18"/>
        </w:rPr>
        <w:t>по проекту решения о предоставлении разрешения</w:t>
      </w:r>
    </w:p>
    <w:p w:rsidR="001960DB" w:rsidRPr="001960DB" w:rsidRDefault="001960DB" w:rsidP="001960DB">
      <w:pPr>
        <w:tabs>
          <w:tab w:val="left" w:pos="3976"/>
        </w:tabs>
        <w:ind w:left="0" w:right="141" w:firstLine="284"/>
        <w:jc w:val="center"/>
        <w:rPr>
          <w:b/>
          <w:sz w:val="18"/>
          <w:szCs w:val="18"/>
        </w:rPr>
      </w:pPr>
      <w:r w:rsidRPr="001960DB">
        <w:rPr>
          <w:b/>
          <w:sz w:val="18"/>
          <w:szCs w:val="18"/>
        </w:rPr>
        <w:t>на отклонение от предельных параметров разрешенного строительства, реконструкции объектов капитального строительства</w:t>
      </w:r>
    </w:p>
    <w:p w:rsidR="001960DB" w:rsidRPr="001960DB" w:rsidRDefault="001960DB" w:rsidP="001960DB">
      <w:pPr>
        <w:tabs>
          <w:tab w:val="left" w:pos="3976"/>
        </w:tabs>
        <w:ind w:left="0" w:right="141" w:firstLine="284"/>
        <w:rPr>
          <w:sz w:val="18"/>
          <w:szCs w:val="18"/>
        </w:rPr>
      </w:pPr>
    </w:p>
    <w:p w:rsidR="001960DB" w:rsidRPr="001960DB" w:rsidRDefault="001960DB" w:rsidP="001960DB">
      <w:pPr>
        <w:tabs>
          <w:tab w:val="left" w:pos="3976"/>
        </w:tabs>
        <w:ind w:left="0" w:right="141" w:firstLine="284"/>
        <w:rPr>
          <w:sz w:val="18"/>
          <w:szCs w:val="18"/>
        </w:rPr>
      </w:pPr>
      <w:r w:rsidRPr="001960DB">
        <w:rPr>
          <w:sz w:val="18"/>
          <w:szCs w:val="18"/>
        </w:rPr>
        <w:t xml:space="preserve">Комиссия по подготовке правил землепользования и застройки </w:t>
      </w:r>
      <w:proofErr w:type="spellStart"/>
      <w:r w:rsidRPr="001960DB">
        <w:rPr>
          <w:sz w:val="18"/>
          <w:szCs w:val="18"/>
        </w:rPr>
        <w:t>Хомутовского</w:t>
      </w:r>
      <w:proofErr w:type="spellEnd"/>
      <w:r w:rsidRPr="001960DB">
        <w:rPr>
          <w:sz w:val="18"/>
          <w:szCs w:val="18"/>
        </w:rPr>
        <w:t xml:space="preserve"> муниципального образования сообщает </w:t>
      </w:r>
      <w:proofErr w:type="gramStart"/>
      <w:r w:rsidRPr="001960DB">
        <w:rPr>
          <w:sz w:val="18"/>
          <w:szCs w:val="18"/>
        </w:rPr>
        <w:t>о начале публичных слушаний по проекту решения о предоставлении разрешения на отклонение от предельных параметров</w:t>
      </w:r>
      <w:proofErr w:type="gramEnd"/>
      <w:r w:rsidRPr="001960DB">
        <w:rPr>
          <w:sz w:val="18"/>
          <w:szCs w:val="18"/>
        </w:rPr>
        <w:t xml:space="preserve"> разрешенного строительства, реконструкции объектов капитального строительства:</w:t>
      </w:r>
    </w:p>
    <w:p w:rsidR="001960DB" w:rsidRPr="001960DB" w:rsidRDefault="001960DB" w:rsidP="001960DB">
      <w:pPr>
        <w:tabs>
          <w:tab w:val="left" w:pos="3976"/>
        </w:tabs>
        <w:ind w:left="0" w:right="141" w:firstLine="284"/>
        <w:rPr>
          <w:sz w:val="18"/>
          <w:szCs w:val="18"/>
        </w:rPr>
      </w:pPr>
      <w:r w:rsidRPr="001960DB">
        <w:rPr>
          <w:sz w:val="18"/>
          <w:szCs w:val="18"/>
        </w:rPr>
        <w:t xml:space="preserve">в отношении земельного участка расположенного по адресу: Иркутская область, Иркутский район площадью 1015 </w:t>
      </w:r>
      <w:proofErr w:type="spellStart"/>
      <w:r w:rsidRPr="001960DB">
        <w:rPr>
          <w:sz w:val="18"/>
          <w:szCs w:val="18"/>
        </w:rPr>
        <w:t>кв.м</w:t>
      </w:r>
      <w:proofErr w:type="spellEnd"/>
      <w:r w:rsidRPr="001960DB">
        <w:rPr>
          <w:sz w:val="18"/>
          <w:szCs w:val="18"/>
        </w:rPr>
        <w:t>., кадастровый номер 38:06:100922:1919, в части уменьшения минимального размера фронтальной  стороны земельного участка с 16 метров до 10 метров (далее – проект).</w:t>
      </w:r>
    </w:p>
    <w:p w:rsidR="001960DB" w:rsidRPr="001960DB" w:rsidRDefault="001960DB" w:rsidP="001960DB">
      <w:pPr>
        <w:tabs>
          <w:tab w:val="left" w:pos="3976"/>
        </w:tabs>
        <w:ind w:left="0" w:right="141" w:firstLine="284"/>
        <w:rPr>
          <w:b/>
          <w:sz w:val="18"/>
          <w:szCs w:val="18"/>
        </w:rPr>
      </w:pPr>
      <w:r w:rsidRPr="001960DB">
        <w:rPr>
          <w:b/>
          <w:sz w:val="18"/>
          <w:szCs w:val="18"/>
        </w:rPr>
        <w:t>Информационные материалы к проекту:</w:t>
      </w:r>
    </w:p>
    <w:p w:rsidR="001960DB" w:rsidRPr="001960DB" w:rsidRDefault="001960DB" w:rsidP="001960DB">
      <w:pPr>
        <w:tabs>
          <w:tab w:val="left" w:pos="3976"/>
        </w:tabs>
        <w:ind w:left="0" w:right="141" w:firstLine="284"/>
        <w:rPr>
          <w:sz w:val="18"/>
          <w:szCs w:val="18"/>
        </w:rPr>
      </w:pPr>
      <w:r w:rsidRPr="001960DB">
        <w:rPr>
          <w:sz w:val="18"/>
          <w:szCs w:val="18"/>
        </w:rPr>
        <w:t>1)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1960DB" w:rsidRPr="001960DB" w:rsidRDefault="001960DB" w:rsidP="001960DB">
      <w:pPr>
        <w:tabs>
          <w:tab w:val="left" w:pos="3976"/>
        </w:tabs>
        <w:ind w:left="0" w:right="141" w:firstLine="284"/>
        <w:rPr>
          <w:sz w:val="18"/>
          <w:szCs w:val="18"/>
        </w:rPr>
      </w:pPr>
      <w:r w:rsidRPr="001960DB">
        <w:rPr>
          <w:sz w:val="18"/>
          <w:szCs w:val="18"/>
        </w:rPr>
        <w:lastRenderedPageBreak/>
        <w:t>2) схема расположения земельного участка, в отношении которого подготовлен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1960DB" w:rsidRPr="001960DB" w:rsidRDefault="001960DB" w:rsidP="001960DB">
      <w:pPr>
        <w:tabs>
          <w:tab w:val="left" w:pos="3976"/>
        </w:tabs>
        <w:ind w:left="0" w:right="141" w:firstLine="284"/>
        <w:rPr>
          <w:sz w:val="18"/>
          <w:szCs w:val="18"/>
        </w:rPr>
      </w:pPr>
      <w:r w:rsidRPr="001960DB">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02.11.2022 г. по 01.12.2022 г.)</w:t>
      </w:r>
    </w:p>
    <w:p w:rsidR="001960DB" w:rsidRPr="001960DB" w:rsidRDefault="001960DB" w:rsidP="001960DB">
      <w:pPr>
        <w:tabs>
          <w:tab w:val="left" w:pos="3976"/>
        </w:tabs>
        <w:ind w:left="0" w:right="141" w:firstLine="284"/>
        <w:rPr>
          <w:sz w:val="18"/>
          <w:szCs w:val="18"/>
        </w:rPr>
      </w:pPr>
      <w:r w:rsidRPr="001960DB">
        <w:rPr>
          <w:b/>
          <w:sz w:val="18"/>
          <w:szCs w:val="18"/>
        </w:rPr>
        <w:t>Место экспозиции проекта:</w:t>
      </w:r>
      <w:r w:rsidRPr="001960DB">
        <w:rPr>
          <w:sz w:val="18"/>
          <w:szCs w:val="18"/>
        </w:rPr>
        <w:t xml:space="preserve"> в здании Администрации </w:t>
      </w:r>
      <w:proofErr w:type="spellStart"/>
      <w:r w:rsidRPr="001960DB">
        <w:rPr>
          <w:sz w:val="18"/>
          <w:szCs w:val="18"/>
        </w:rPr>
        <w:t>Хомутовского</w:t>
      </w:r>
      <w:proofErr w:type="spellEnd"/>
      <w:r w:rsidRPr="001960DB">
        <w:rPr>
          <w:sz w:val="18"/>
          <w:szCs w:val="18"/>
        </w:rPr>
        <w:t xml:space="preserve"> муниципального образования по адресу: Иркутская область, Иркутский район, с. Хомутово, ул. Кирова, 7</w:t>
      </w:r>
      <w:proofErr w:type="gramStart"/>
      <w:r w:rsidRPr="001960DB">
        <w:rPr>
          <w:sz w:val="18"/>
          <w:szCs w:val="18"/>
        </w:rPr>
        <w:t xml:space="preserve"> А</w:t>
      </w:r>
      <w:proofErr w:type="gramEnd"/>
      <w:r w:rsidRPr="001960DB">
        <w:rPr>
          <w:sz w:val="18"/>
          <w:szCs w:val="18"/>
        </w:rPr>
        <w:t>, 1 этаж, 3 кабинет (отдел градостроительства, земельных и имущественных отношений)</w:t>
      </w:r>
    </w:p>
    <w:p w:rsidR="001960DB" w:rsidRPr="001960DB" w:rsidRDefault="001960DB" w:rsidP="001960DB">
      <w:pPr>
        <w:tabs>
          <w:tab w:val="left" w:pos="3976"/>
        </w:tabs>
        <w:ind w:left="0" w:right="141" w:firstLine="284"/>
        <w:rPr>
          <w:b/>
          <w:sz w:val="18"/>
          <w:szCs w:val="18"/>
        </w:rPr>
      </w:pPr>
      <w:r w:rsidRPr="001960DB">
        <w:rPr>
          <w:b/>
          <w:sz w:val="18"/>
          <w:szCs w:val="18"/>
        </w:rPr>
        <w:t xml:space="preserve">Дата открытия экспозиции проекта: </w:t>
      </w:r>
      <w:r w:rsidRPr="001960DB">
        <w:rPr>
          <w:sz w:val="18"/>
          <w:szCs w:val="18"/>
          <w:u w:val="single"/>
        </w:rPr>
        <w:t>02.11.2022 г.</w:t>
      </w:r>
    </w:p>
    <w:p w:rsidR="001960DB" w:rsidRPr="001960DB" w:rsidRDefault="001960DB" w:rsidP="001960DB">
      <w:pPr>
        <w:tabs>
          <w:tab w:val="left" w:pos="3976"/>
        </w:tabs>
        <w:ind w:left="0" w:right="141" w:firstLine="284"/>
        <w:rPr>
          <w:sz w:val="18"/>
          <w:szCs w:val="18"/>
        </w:rPr>
      </w:pPr>
      <w:r w:rsidRPr="001960DB">
        <w:rPr>
          <w:sz w:val="18"/>
          <w:szCs w:val="18"/>
        </w:rPr>
        <w:t xml:space="preserve">Срок, время проведения экспозиции проекта: с 02.11.2022 г. по 01.12.2022г. включительно. </w:t>
      </w:r>
    </w:p>
    <w:p w:rsidR="001960DB" w:rsidRPr="001960DB" w:rsidRDefault="001960DB" w:rsidP="001960DB">
      <w:pPr>
        <w:tabs>
          <w:tab w:val="left" w:pos="3976"/>
        </w:tabs>
        <w:ind w:left="0" w:right="141" w:firstLine="284"/>
        <w:rPr>
          <w:sz w:val="18"/>
          <w:szCs w:val="18"/>
        </w:rPr>
      </w:pPr>
      <w:r w:rsidRPr="001960DB">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1960DB" w:rsidRPr="001960DB" w:rsidRDefault="001960DB" w:rsidP="001960DB">
      <w:pPr>
        <w:tabs>
          <w:tab w:val="left" w:pos="3976"/>
        </w:tabs>
        <w:ind w:left="0" w:right="141" w:firstLine="284"/>
        <w:rPr>
          <w:b/>
          <w:sz w:val="18"/>
          <w:szCs w:val="18"/>
        </w:rPr>
      </w:pPr>
      <w:r w:rsidRPr="001960DB">
        <w:rPr>
          <w:b/>
          <w:sz w:val="18"/>
          <w:szCs w:val="18"/>
        </w:rPr>
        <w:t xml:space="preserve">Собрания участников публичных слушаний: </w:t>
      </w:r>
    </w:p>
    <w:p w:rsidR="001960DB" w:rsidRPr="001960DB" w:rsidRDefault="001960DB" w:rsidP="001960DB">
      <w:pPr>
        <w:tabs>
          <w:tab w:val="left" w:pos="3976"/>
        </w:tabs>
        <w:ind w:left="0" w:right="141" w:firstLine="284"/>
        <w:rPr>
          <w:sz w:val="18"/>
          <w:szCs w:val="18"/>
        </w:rPr>
      </w:pPr>
      <w:r w:rsidRPr="001960DB">
        <w:rPr>
          <w:sz w:val="18"/>
          <w:szCs w:val="18"/>
        </w:rPr>
        <w:t>- Регистрация лиц, участвующих в собрании участников публичных слушаний: 01.12.2022 г.</w:t>
      </w:r>
    </w:p>
    <w:p w:rsidR="001960DB" w:rsidRPr="001960DB" w:rsidRDefault="001960DB" w:rsidP="001960DB">
      <w:pPr>
        <w:tabs>
          <w:tab w:val="left" w:pos="3976"/>
        </w:tabs>
        <w:ind w:left="0" w:right="141" w:firstLine="284"/>
        <w:rPr>
          <w:sz w:val="18"/>
          <w:szCs w:val="18"/>
        </w:rPr>
      </w:pPr>
      <w:r w:rsidRPr="001960DB">
        <w:rPr>
          <w:sz w:val="18"/>
          <w:szCs w:val="18"/>
        </w:rPr>
        <w:t xml:space="preserve">(с 15:30 до 16:00 часов) по адресу: в здании Администрации </w:t>
      </w:r>
      <w:proofErr w:type="spellStart"/>
      <w:r w:rsidRPr="001960DB">
        <w:rPr>
          <w:sz w:val="18"/>
          <w:szCs w:val="18"/>
        </w:rPr>
        <w:t>Хомутовского</w:t>
      </w:r>
      <w:proofErr w:type="spellEnd"/>
      <w:r w:rsidRPr="001960DB">
        <w:rPr>
          <w:sz w:val="18"/>
          <w:szCs w:val="18"/>
        </w:rPr>
        <w:t xml:space="preserve"> муниципального образования по адресу: Иркутская область, Иркутский район, с. Хомутово, ул. Кирова, 7</w:t>
      </w:r>
      <w:proofErr w:type="gramStart"/>
      <w:r w:rsidRPr="001960DB">
        <w:rPr>
          <w:sz w:val="18"/>
          <w:szCs w:val="18"/>
        </w:rPr>
        <w:t xml:space="preserve"> А</w:t>
      </w:r>
      <w:proofErr w:type="gramEnd"/>
      <w:r w:rsidRPr="001960DB">
        <w:rPr>
          <w:sz w:val="18"/>
          <w:szCs w:val="18"/>
        </w:rPr>
        <w:t>, 1 этаж, 3 кабинет;</w:t>
      </w:r>
    </w:p>
    <w:p w:rsidR="001960DB" w:rsidRPr="001960DB" w:rsidRDefault="001960DB" w:rsidP="001960DB">
      <w:pPr>
        <w:tabs>
          <w:tab w:val="left" w:pos="3976"/>
        </w:tabs>
        <w:ind w:left="0" w:right="141" w:firstLine="284"/>
        <w:rPr>
          <w:sz w:val="18"/>
          <w:szCs w:val="18"/>
        </w:rPr>
      </w:pPr>
      <w:r w:rsidRPr="001960DB">
        <w:rPr>
          <w:sz w:val="18"/>
          <w:szCs w:val="18"/>
        </w:rPr>
        <w:t>- Собрание участников публичных слушаний: 01.12.2022 в 16:00 часов.</w:t>
      </w:r>
    </w:p>
    <w:p w:rsidR="001960DB" w:rsidRPr="001960DB" w:rsidRDefault="001960DB" w:rsidP="001960DB">
      <w:pPr>
        <w:tabs>
          <w:tab w:val="left" w:pos="3976"/>
        </w:tabs>
        <w:ind w:left="0" w:right="141" w:firstLine="284"/>
        <w:rPr>
          <w:sz w:val="18"/>
          <w:szCs w:val="18"/>
        </w:rPr>
      </w:pPr>
      <w:proofErr w:type="gramStart"/>
      <w:r w:rsidRPr="001960DB">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1960DB" w:rsidRPr="001960DB" w:rsidRDefault="001960DB" w:rsidP="001960DB">
      <w:pPr>
        <w:tabs>
          <w:tab w:val="left" w:pos="3976"/>
        </w:tabs>
        <w:ind w:left="0" w:right="141" w:firstLine="284"/>
        <w:rPr>
          <w:sz w:val="18"/>
          <w:szCs w:val="18"/>
        </w:rPr>
      </w:pPr>
      <w:r w:rsidRPr="001960DB">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1960DB" w:rsidRPr="001960DB" w:rsidRDefault="001960DB" w:rsidP="001960DB">
      <w:pPr>
        <w:tabs>
          <w:tab w:val="left" w:pos="3976"/>
        </w:tabs>
        <w:ind w:left="0" w:right="141" w:firstLine="284"/>
        <w:rPr>
          <w:sz w:val="18"/>
          <w:szCs w:val="18"/>
        </w:rPr>
      </w:pPr>
      <w:r w:rsidRPr="001960DB">
        <w:rPr>
          <w:sz w:val="18"/>
          <w:szCs w:val="18"/>
        </w:rPr>
        <w:t>- в письменной или устной форме в ходе проведения собрания участников публичных слушаний;</w:t>
      </w:r>
    </w:p>
    <w:p w:rsidR="001960DB" w:rsidRPr="001960DB" w:rsidRDefault="001960DB" w:rsidP="001960DB">
      <w:pPr>
        <w:tabs>
          <w:tab w:val="left" w:pos="3976"/>
        </w:tabs>
        <w:ind w:left="0" w:right="141" w:firstLine="284"/>
        <w:rPr>
          <w:sz w:val="18"/>
          <w:szCs w:val="18"/>
        </w:rPr>
      </w:pPr>
      <w:r w:rsidRPr="001960DB">
        <w:rPr>
          <w:sz w:val="18"/>
          <w:szCs w:val="18"/>
        </w:rPr>
        <w:t xml:space="preserve">- в письменной форме в адрес Администрации </w:t>
      </w:r>
      <w:proofErr w:type="spellStart"/>
      <w:r w:rsidRPr="001960DB">
        <w:rPr>
          <w:sz w:val="18"/>
          <w:szCs w:val="18"/>
        </w:rPr>
        <w:t>Хомутовского</w:t>
      </w:r>
      <w:proofErr w:type="spellEnd"/>
      <w:r w:rsidRPr="001960DB">
        <w:rPr>
          <w:sz w:val="18"/>
          <w:szCs w:val="18"/>
        </w:rPr>
        <w:t xml:space="preserve"> муниципального образования по адресу: </w:t>
      </w:r>
      <w:proofErr w:type="gramStart"/>
      <w:r w:rsidRPr="001960DB">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1960DB" w:rsidRPr="001960DB" w:rsidRDefault="001960DB" w:rsidP="001960DB">
      <w:pPr>
        <w:tabs>
          <w:tab w:val="left" w:pos="3976"/>
        </w:tabs>
        <w:ind w:left="0" w:right="141" w:firstLine="284"/>
        <w:rPr>
          <w:sz w:val="18"/>
          <w:szCs w:val="18"/>
        </w:rPr>
      </w:pPr>
      <w:r w:rsidRPr="001960DB">
        <w:rPr>
          <w:sz w:val="18"/>
          <w:szCs w:val="18"/>
        </w:rPr>
        <w:t xml:space="preserve">Проект и информационные материалы к нему будут размещены на официальном сайте администрации </w:t>
      </w:r>
      <w:proofErr w:type="spellStart"/>
      <w:r w:rsidRPr="001960DB">
        <w:rPr>
          <w:sz w:val="18"/>
          <w:szCs w:val="18"/>
        </w:rPr>
        <w:t>Хомутовского</w:t>
      </w:r>
      <w:proofErr w:type="spellEnd"/>
      <w:r w:rsidRPr="001960DB">
        <w:rPr>
          <w:sz w:val="18"/>
          <w:szCs w:val="18"/>
        </w:rPr>
        <w:t xml:space="preserve"> муниципального образования в информационно-телекоммуникационной сети "Интернет" (</w:t>
      </w:r>
      <w:hyperlink r:id="rId16" w:history="1">
        <w:r w:rsidRPr="001960DB">
          <w:rPr>
            <w:rStyle w:val="af"/>
            <w:sz w:val="18"/>
            <w:szCs w:val="18"/>
          </w:rPr>
          <w:t>http://khomutovskoe-mo.ru</w:t>
        </w:r>
      </w:hyperlink>
      <w:r w:rsidRPr="001960DB">
        <w:rPr>
          <w:sz w:val="18"/>
          <w:szCs w:val="18"/>
        </w:rPr>
        <w:t xml:space="preserve">) и в газете «Вестник </w:t>
      </w:r>
      <w:proofErr w:type="spellStart"/>
      <w:r w:rsidRPr="001960DB">
        <w:rPr>
          <w:sz w:val="18"/>
          <w:szCs w:val="18"/>
        </w:rPr>
        <w:t>Хомутовского</w:t>
      </w:r>
      <w:proofErr w:type="spellEnd"/>
      <w:r w:rsidRPr="001960DB">
        <w:rPr>
          <w:sz w:val="18"/>
          <w:szCs w:val="18"/>
        </w:rPr>
        <w:t xml:space="preserve"> поселения»: с 02.11.2022г. по 01.12.2022г.</w:t>
      </w:r>
    </w:p>
    <w:p w:rsidR="001960DB" w:rsidRPr="001960DB" w:rsidRDefault="001960DB" w:rsidP="001960DB">
      <w:pPr>
        <w:tabs>
          <w:tab w:val="left" w:pos="3976"/>
        </w:tabs>
        <w:ind w:left="0" w:right="141" w:firstLine="284"/>
        <w:rPr>
          <w:sz w:val="18"/>
          <w:szCs w:val="18"/>
        </w:rPr>
      </w:pPr>
      <w:r w:rsidRPr="001960DB">
        <w:rPr>
          <w:sz w:val="18"/>
          <w:szCs w:val="18"/>
        </w:rPr>
        <w:t>Справки по вопросам организации и проведения публичных слушаний по телефону: 696-182,696-501.</w:t>
      </w:r>
    </w:p>
    <w:p w:rsidR="00113573" w:rsidRDefault="00113573" w:rsidP="00424131">
      <w:pPr>
        <w:tabs>
          <w:tab w:val="left" w:pos="3976"/>
        </w:tabs>
        <w:ind w:left="0" w:right="141" w:firstLine="284"/>
        <w:rPr>
          <w:sz w:val="18"/>
          <w:szCs w:val="18"/>
        </w:rPr>
      </w:pPr>
    </w:p>
    <w:p w:rsidR="003B6FC1" w:rsidRDefault="003B6FC1" w:rsidP="00424131">
      <w:pPr>
        <w:tabs>
          <w:tab w:val="left" w:pos="3976"/>
        </w:tabs>
        <w:ind w:left="0" w:right="141" w:firstLine="284"/>
        <w:rPr>
          <w:sz w:val="18"/>
          <w:szCs w:val="18"/>
        </w:rPr>
      </w:pPr>
    </w:p>
    <w:p w:rsidR="003B6FC1" w:rsidRPr="007A6408" w:rsidRDefault="003B6FC1" w:rsidP="003B6FC1">
      <w:pPr>
        <w:tabs>
          <w:tab w:val="left" w:pos="426"/>
          <w:tab w:val="left" w:pos="3976"/>
        </w:tabs>
        <w:ind w:left="0" w:right="-142" w:firstLine="426"/>
        <w:jc w:val="center"/>
        <w:rPr>
          <w:b/>
          <w:sz w:val="18"/>
          <w:szCs w:val="18"/>
        </w:rPr>
      </w:pPr>
      <w:r w:rsidRPr="007A6408">
        <w:rPr>
          <w:sz w:val="18"/>
          <w:szCs w:val="18"/>
        </w:rPr>
        <w:t>РОССИЙСКАЯ ФЕДЕРАЦИЯ</w:t>
      </w:r>
    </w:p>
    <w:p w:rsidR="003B6FC1" w:rsidRPr="007A6408" w:rsidRDefault="003B6FC1" w:rsidP="003B6FC1">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3B6FC1" w:rsidRPr="007A6408" w:rsidRDefault="003B6FC1" w:rsidP="003B6FC1">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3B6FC1" w:rsidRDefault="003B6FC1" w:rsidP="003B6FC1">
      <w:pPr>
        <w:tabs>
          <w:tab w:val="left" w:pos="426"/>
          <w:tab w:val="left" w:pos="3976"/>
        </w:tabs>
        <w:ind w:left="426" w:right="282" w:firstLine="426"/>
        <w:jc w:val="center"/>
        <w:rPr>
          <w:b/>
          <w:bCs/>
          <w:sz w:val="18"/>
          <w:szCs w:val="18"/>
        </w:rPr>
      </w:pPr>
      <w:r w:rsidRPr="007A6408">
        <w:rPr>
          <w:b/>
          <w:bCs/>
          <w:sz w:val="18"/>
          <w:szCs w:val="18"/>
        </w:rPr>
        <w:t>АДМИНИСТРАЦИЯ</w:t>
      </w:r>
    </w:p>
    <w:p w:rsidR="003B6FC1" w:rsidRPr="007A6408" w:rsidRDefault="003B6FC1" w:rsidP="003B6FC1">
      <w:pPr>
        <w:tabs>
          <w:tab w:val="left" w:pos="426"/>
          <w:tab w:val="left" w:pos="3976"/>
        </w:tabs>
        <w:ind w:left="426" w:right="282" w:firstLine="426"/>
        <w:jc w:val="center"/>
        <w:rPr>
          <w:b/>
          <w:bCs/>
          <w:sz w:val="18"/>
          <w:szCs w:val="18"/>
        </w:rPr>
      </w:pPr>
      <w:r>
        <w:rPr>
          <w:b/>
          <w:bCs/>
          <w:sz w:val="18"/>
          <w:szCs w:val="18"/>
        </w:rPr>
        <w:t>ПОСТАНОВЛЕНИЕ</w:t>
      </w:r>
    </w:p>
    <w:p w:rsidR="003B6FC1" w:rsidRPr="007A6408" w:rsidRDefault="003B6FC1" w:rsidP="003B6FC1">
      <w:pPr>
        <w:tabs>
          <w:tab w:val="left" w:pos="426"/>
          <w:tab w:val="left" w:pos="3976"/>
        </w:tabs>
        <w:ind w:left="426" w:right="282" w:firstLine="426"/>
        <w:rPr>
          <w:sz w:val="18"/>
          <w:szCs w:val="18"/>
        </w:rPr>
      </w:pPr>
      <w:r>
        <w:rPr>
          <w:bCs/>
          <w:sz w:val="18"/>
          <w:szCs w:val="18"/>
          <w:u w:val="single"/>
        </w:rPr>
        <w:t>01.11</w:t>
      </w:r>
      <w:r w:rsidRPr="00B20ADA">
        <w:rPr>
          <w:sz w:val="18"/>
          <w:szCs w:val="18"/>
          <w:u w:val="single"/>
        </w:rPr>
        <w:t>.2022</w:t>
      </w:r>
      <w:r w:rsidR="002B57DB">
        <w:rPr>
          <w:sz w:val="18"/>
          <w:szCs w:val="18"/>
          <w:u w:val="single"/>
        </w:rPr>
        <w:t xml:space="preserve">  № 1049</w:t>
      </w:r>
      <w:r>
        <w:rPr>
          <w:sz w:val="18"/>
          <w:szCs w:val="18"/>
          <w:u w:val="single"/>
        </w:rPr>
        <w:t xml:space="preserve"> </w:t>
      </w:r>
      <w:proofErr w:type="spellStart"/>
      <w:r>
        <w:rPr>
          <w:sz w:val="18"/>
          <w:szCs w:val="18"/>
          <w:u w:val="single"/>
        </w:rPr>
        <w:t>пз</w:t>
      </w:r>
      <w:proofErr w:type="spellEnd"/>
    </w:p>
    <w:p w:rsidR="003B6FC1" w:rsidRDefault="003B6FC1" w:rsidP="003B6FC1">
      <w:pPr>
        <w:tabs>
          <w:tab w:val="left" w:pos="426"/>
          <w:tab w:val="left" w:pos="3976"/>
        </w:tabs>
        <w:ind w:left="426" w:right="282" w:firstLine="426"/>
        <w:rPr>
          <w:sz w:val="18"/>
          <w:szCs w:val="18"/>
        </w:rPr>
      </w:pPr>
      <w:r w:rsidRPr="007A6408">
        <w:rPr>
          <w:sz w:val="18"/>
          <w:szCs w:val="18"/>
        </w:rPr>
        <w:t xml:space="preserve">       с. Хомутово </w:t>
      </w:r>
    </w:p>
    <w:p w:rsidR="003B6FC1" w:rsidRPr="007A6408" w:rsidRDefault="003B6FC1" w:rsidP="003B6FC1">
      <w:pPr>
        <w:tabs>
          <w:tab w:val="left" w:pos="426"/>
          <w:tab w:val="left" w:pos="3976"/>
        </w:tabs>
        <w:ind w:left="426" w:right="282" w:firstLine="426"/>
        <w:rPr>
          <w:sz w:val="18"/>
          <w:szCs w:val="18"/>
        </w:rPr>
      </w:pPr>
    </w:p>
    <w:p w:rsidR="003B6FC1" w:rsidRPr="00886F52" w:rsidRDefault="003B6FC1" w:rsidP="003B6FC1">
      <w:pPr>
        <w:tabs>
          <w:tab w:val="left" w:pos="3976"/>
        </w:tabs>
        <w:ind w:left="0" w:right="141" w:firstLine="284"/>
        <w:rPr>
          <w:sz w:val="18"/>
          <w:szCs w:val="18"/>
        </w:rPr>
      </w:pPr>
    </w:p>
    <w:p w:rsidR="00B82C93" w:rsidRDefault="00B82C93" w:rsidP="00B82C93">
      <w:pPr>
        <w:tabs>
          <w:tab w:val="left" w:pos="3976"/>
        </w:tabs>
        <w:ind w:left="0" w:right="141" w:firstLine="284"/>
        <w:rPr>
          <w:sz w:val="18"/>
          <w:szCs w:val="18"/>
        </w:rPr>
      </w:pPr>
      <w:r w:rsidRPr="00B82C93">
        <w:rPr>
          <w:sz w:val="18"/>
          <w:szCs w:val="18"/>
        </w:rPr>
        <w:t>О предоставлении разрешения</w:t>
      </w:r>
      <w:r>
        <w:rPr>
          <w:sz w:val="18"/>
          <w:szCs w:val="18"/>
        </w:rPr>
        <w:t xml:space="preserve"> </w:t>
      </w:r>
      <w:r w:rsidRPr="00B82C93">
        <w:rPr>
          <w:sz w:val="18"/>
          <w:szCs w:val="18"/>
        </w:rPr>
        <w:t>на условно разрешенный вид</w:t>
      </w:r>
      <w:r>
        <w:rPr>
          <w:sz w:val="18"/>
          <w:szCs w:val="18"/>
        </w:rPr>
        <w:t xml:space="preserve"> </w:t>
      </w:r>
      <w:r w:rsidRPr="00B82C93">
        <w:rPr>
          <w:sz w:val="18"/>
          <w:szCs w:val="18"/>
        </w:rPr>
        <w:t>использования земельного участка</w:t>
      </w:r>
      <w:r>
        <w:rPr>
          <w:sz w:val="18"/>
          <w:szCs w:val="18"/>
        </w:rPr>
        <w:t>.</w:t>
      </w:r>
    </w:p>
    <w:p w:rsidR="00B82C93" w:rsidRDefault="00B82C93" w:rsidP="00B82C93">
      <w:pPr>
        <w:tabs>
          <w:tab w:val="left" w:pos="3976"/>
        </w:tabs>
        <w:ind w:left="0" w:right="141" w:firstLine="284"/>
        <w:rPr>
          <w:sz w:val="18"/>
          <w:szCs w:val="18"/>
        </w:rPr>
      </w:pPr>
    </w:p>
    <w:p w:rsidR="00B82C93" w:rsidRDefault="00B82C93" w:rsidP="00B82C93">
      <w:pPr>
        <w:tabs>
          <w:tab w:val="left" w:pos="3976"/>
        </w:tabs>
        <w:ind w:left="0" w:right="141" w:firstLine="284"/>
        <w:rPr>
          <w:sz w:val="18"/>
          <w:szCs w:val="18"/>
        </w:rPr>
      </w:pPr>
      <w:proofErr w:type="gramStart"/>
      <w:r w:rsidRPr="00B82C93">
        <w:rPr>
          <w:sz w:val="18"/>
          <w:szCs w:val="18"/>
        </w:rPr>
        <w:t xml:space="preserve">В соответствии со ст. 39 Градостроительного кодекса РФ от </w:t>
      </w:r>
      <w:smartTag w:uri="urn:schemas-microsoft-com:office:smarttags" w:element="date">
        <w:smartTagPr>
          <w:attr w:name="Year" w:val="2004"/>
          <w:attr w:name="Day" w:val="29"/>
          <w:attr w:name="Month" w:val="12"/>
          <w:attr w:name="ls" w:val="trans"/>
        </w:smartTagPr>
        <w:r w:rsidRPr="00B82C93">
          <w:rPr>
            <w:sz w:val="18"/>
            <w:szCs w:val="18"/>
          </w:rPr>
          <w:t>29.12.2004</w:t>
        </w:r>
      </w:smartTag>
      <w:r w:rsidRPr="00B82C93">
        <w:rPr>
          <w:sz w:val="18"/>
          <w:szCs w:val="18"/>
        </w:rPr>
        <w:t xml:space="preserve"> № 190-ФЗ, ст. 14 Федерального закона от </w:t>
      </w:r>
      <w:smartTag w:uri="urn:schemas-microsoft-com:office:smarttags" w:element="date">
        <w:smartTagPr>
          <w:attr w:name="Year" w:val="2003"/>
          <w:attr w:name="Day" w:val="06"/>
          <w:attr w:name="Month" w:val="10"/>
          <w:attr w:name="ls" w:val="trans"/>
        </w:smartTagPr>
        <w:r w:rsidRPr="00B82C93">
          <w:rPr>
            <w:sz w:val="18"/>
            <w:szCs w:val="18"/>
          </w:rPr>
          <w:t>06.10.2003</w:t>
        </w:r>
      </w:smartTag>
      <w:r w:rsidRPr="00B82C93">
        <w:rPr>
          <w:sz w:val="18"/>
          <w:szCs w:val="18"/>
        </w:rPr>
        <w:t xml:space="preserve"> № 131-ФЗ «Об общих принципах организации местного самоуправления в Российской Федерации», Законом Иркутской области от </w:t>
      </w:r>
      <w:smartTag w:uri="urn:schemas-microsoft-com:office:smarttags" w:element="date">
        <w:smartTagPr>
          <w:attr w:name="Year" w:val="2016"/>
          <w:attr w:name="Day" w:val="03"/>
          <w:attr w:name="Month" w:val="11"/>
          <w:attr w:name="ls" w:val="trans"/>
        </w:smartTagPr>
        <w:r w:rsidRPr="00B82C93">
          <w:rPr>
            <w:sz w:val="18"/>
            <w:szCs w:val="18"/>
          </w:rPr>
          <w:t>03.11.2016</w:t>
        </w:r>
      </w:smartTag>
      <w:r w:rsidRPr="00B82C93">
        <w:rPr>
          <w:sz w:val="18"/>
          <w:szCs w:val="18"/>
        </w:rPr>
        <w:t xml:space="preserve"> № 96-ОЗ «О закреплении за сельскими поселениями Иркутской области вопросов местного значения», ст. 6 Устава </w:t>
      </w:r>
      <w:proofErr w:type="spellStart"/>
      <w:r w:rsidRPr="00B82C93">
        <w:rPr>
          <w:sz w:val="18"/>
          <w:szCs w:val="18"/>
        </w:rPr>
        <w:t>Хомутовского</w:t>
      </w:r>
      <w:proofErr w:type="spellEnd"/>
      <w:r w:rsidRPr="00B82C93">
        <w:rPr>
          <w:sz w:val="18"/>
          <w:szCs w:val="18"/>
        </w:rPr>
        <w:t xml:space="preserve"> муниципального образования,  на основании рекомендаций комиссии по подготовке правил землепользования и застройки </w:t>
      </w:r>
      <w:proofErr w:type="spellStart"/>
      <w:r w:rsidRPr="00B82C93">
        <w:rPr>
          <w:sz w:val="18"/>
          <w:szCs w:val="18"/>
        </w:rPr>
        <w:t>Хомутовского</w:t>
      </w:r>
      <w:proofErr w:type="spellEnd"/>
      <w:proofErr w:type="gramEnd"/>
      <w:r w:rsidRPr="00B82C93">
        <w:rPr>
          <w:sz w:val="18"/>
          <w:szCs w:val="18"/>
        </w:rPr>
        <w:t xml:space="preserve"> муниципального образования от 27.10.2022, рассмотрев заявление Леоновой Ирины Сергеевны и представленные документы, администрация </w:t>
      </w:r>
      <w:proofErr w:type="spellStart"/>
      <w:r w:rsidRPr="00B82C93">
        <w:rPr>
          <w:sz w:val="18"/>
          <w:szCs w:val="18"/>
        </w:rPr>
        <w:t>Хомутовского</w:t>
      </w:r>
      <w:proofErr w:type="spellEnd"/>
      <w:r w:rsidRPr="00B82C93">
        <w:rPr>
          <w:sz w:val="18"/>
          <w:szCs w:val="18"/>
        </w:rPr>
        <w:t xml:space="preserve"> муниципального образования</w:t>
      </w:r>
      <w:r>
        <w:rPr>
          <w:sz w:val="18"/>
          <w:szCs w:val="18"/>
        </w:rPr>
        <w:t>.</w:t>
      </w:r>
    </w:p>
    <w:p w:rsidR="00B82C93" w:rsidRPr="00B82C93" w:rsidRDefault="00B82C93" w:rsidP="00B82C93">
      <w:pPr>
        <w:tabs>
          <w:tab w:val="left" w:pos="3976"/>
        </w:tabs>
        <w:ind w:left="0" w:right="141" w:firstLine="284"/>
        <w:rPr>
          <w:sz w:val="18"/>
          <w:szCs w:val="18"/>
        </w:rPr>
      </w:pPr>
    </w:p>
    <w:p w:rsidR="00B82C93" w:rsidRDefault="00B82C93" w:rsidP="00B82C93">
      <w:pPr>
        <w:tabs>
          <w:tab w:val="left" w:pos="3976"/>
        </w:tabs>
        <w:ind w:left="0" w:right="141" w:firstLine="284"/>
        <w:rPr>
          <w:sz w:val="18"/>
          <w:szCs w:val="18"/>
        </w:rPr>
      </w:pPr>
      <w:r w:rsidRPr="00B82C93">
        <w:rPr>
          <w:sz w:val="18"/>
          <w:szCs w:val="18"/>
        </w:rPr>
        <w:t>ПОСТАНОВЛЯЕТ:</w:t>
      </w:r>
    </w:p>
    <w:p w:rsidR="00B82C93" w:rsidRPr="00B82C93" w:rsidRDefault="00B82C93" w:rsidP="00B82C93">
      <w:pPr>
        <w:tabs>
          <w:tab w:val="left" w:pos="3976"/>
        </w:tabs>
        <w:ind w:left="0" w:right="141" w:firstLine="284"/>
        <w:rPr>
          <w:sz w:val="18"/>
          <w:szCs w:val="18"/>
        </w:rPr>
      </w:pPr>
    </w:p>
    <w:p w:rsidR="00B82C93" w:rsidRPr="00B82C93" w:rsidRDefault="00B82C93" w:rsidP="00B82C93">
      <w:pPr>
        <w:tabs>
          <w:tab w:val="left" w:pos="3976"/>
        </w:tabs>
        <w:ind w:left="0" w:right="141" w:firstLine="284"/>
        <w:rPr>
          <w:sz w:val="18"/>
          <w:szCs w:val="18"/>
        </w:rPr>
      </w:pPr>
      <w:r w:rsidRPr="00B82C93">
        <w:rPr>
          <w:sz w:val="18"/>
          <w:szCs w:val="18"/>
        </w:rPr>
        <w:t xml:space="preserve">1. Предоставить разрешение на условно разрешенный вид использования земельного участка с кадастровым номером 38:06:100105:1814, площадью 1595 </w:t>
      </w:r>
      <w:proofErr w:type="spellStart"/>
      <w:r w:rsidRPr="00B82C93">
        <w:rPr>
          <w:sz w:val="18"/>
          <w:szCs w:val="18"/>
        </w:rPr>
        <w:t>кв.м</w:t>
      </w:r>
      <w:proofErr w:type="spellEnd"/>
      <w:r w:rsidRPr="00B82C93">
        <w:rPr>
          <w:sz w:val="18"/>
          <w:szCs w:val="18"/>
        </w:rPr>
        <w:t xml:space="preserve">., расположенного по адресу: </w:t>
      </w:r>
      <w:proofErr w:type="gramStart"/>
      <w:r w:rsidRPr="00B82C93">
        <w:rPr>
          <w:sz w:val="18"/>
          <w:szCs w:val="18"/>
        </w:rPr>
        <w:t>Российская Федерация, Иркутская область, Иркутский район, с. Хомутово, ул. Колхозная, 91 - "Магазины".</w:t>
      </w:r>
      <w:proofErr w:type="gramEnd"/>
    </w:p>
    <w:p w:rsidR="00B82C93" w:rsidRPr="00B82C93" w:rsidRDefault="00B82C93" w:rsidP="00B82C93">
      <w:pPr>
        <w:tabs>
          <w:tab w:val="left" w:pos="3976"/>
        </w:tabs>
        <w:ind w:left="0" w:right="141" w:firstLine="284"/>
        <w:rPr>
          <w:sz w:val="18"/>
          <w:szCs w:val="18"/>
        </w:rPr>
      </w:pPr>
      <w:r w:rsidRPr="00B82C93">
        <w:rPr>
          <w:sz w:val="18"/>
          <w:szCs w:val="18"/>
        </w:rPr>
        <w:t>2. Опубликовать настоящее постановление в установленном законом порядке.</w:t>
      </w:r>
    </w:p>
    <w:p w:rsidR="00B82C93" w:rsidRPr="00B82C93" w:rsidRDefault="00B82C93" w:rsidP="00B82C93">
      <w:pPr>
        <w:tabs>
          <w:tab w:val="left" w:pos="3976"/>
        </w:tabs>
        <w:ind w:left="0" w:right="141" w:firstLine="284"/>
        <w:rPr>
          <w:sz w:val="18"/>
          <w:szCs w:val="18"/>
        </w:rPr>
      </w:pPr>
      <w:r w:rsidRPr="00B82C93">
        <w:rPr>
          <w:sz w:val="18"/>
          <w:szCs w:val="18"/>
        </w:rPr>
        <w:t xml:space="preserve">3. </w:t>
      </w:r>
      <w:proofErr w:type="gramStart"/>
      <w:r w:rsidRPr="00B82C93">
        <w:rPr>
          <w:sz w:val="18"/>
          <w:szCs w:val="18"/>
        </w:rPr>
        <w:t>Контроль за</w:t>
      </w:r>
      <w:proofErr w:type="gramEnd"/>
      <w:r w:rsidRPr="00B82C93">
        <w:rPr>
          <w:sz w:val="18"/>
          <w:szCs w:val="18"/>
        </w:rPr>
        <w:t xml:space="preserve"> исполнением настоящего постановления возложить на Заместителя Главы администрации </w:t>
      </w:r>
      <w:proofErr w:type="spellStart"/>
      <w:r w:rsidRPr="00B82C93">
        <w:rPr>
          <w:sz w:val="18"/>
          <w:szCs w:val="18"/>
        </w:rPr>
        <w:t>Хомутовского</w:t>
      </w:r>
      <w:proofErr w:type="spellEnd"/>
      <w:r w:rsidRPr="00B82C93">
        <w:rPr>
          <w:sz w:val="18"/>
          <w:szCs w:val="18"/>
        </w:rPr>
        <w:t xml:space="preserve"> муниципального образования.</w:t>
      </w:r>
    </w:p>
    <w:p w:rsidR="00B82C93" w:rsidRPr="00B82C93" w:rsidRDefault="00B82C93" w:rsidP="00B82C93">
      <w:pPr>
        <w:tabs>
          <w:tab w:val="left" w:pos="3976"/>
        </w:tabs>
        <w:ind w:left="0" w:right="141" w:firstLine="284"/>
        <w:rPr>
          <w:sz w:val="18"/>
          <w:szCs w:val="18"/>
        </w:rPr>
      </w:pPr>
    </w:p>
    <w:p w:rsidR="00B82C93" w:rsidRPr="00B82C93" w:rsidRDefault="00B82C93" w:rsidP="00B82C93">
      <w:pPr>
        <w:tabs>
          <w:tab w:val="left" w:pos="3976"/>
        </w:tabs>
        <w:ind w:left="0" w:right="141" w:firstLine="284"/>
        <w:rPr>
          <w:sz w:val="18"/>
          <w:szCs w:val="18"/>
        </w:rPr>
      </w:pPr>
    </w:p>
    <w:p w:rsidR="00B82C93" w:rsidRPr="00B82C93" w:rsidRDefault="00B82C93" w:rsidP="00B82C93">
      <w:pPr>
        <w:tabs>
          <w:tab w:val="left" w:pos="3976"/>
        </w:tabs>
        <w:ind w:left="0" w:right="141" w:firstLine="284"/>
        <w:jc w:val="right"/>
        <w:rPr>
          <w:i/>
          <w:sz w:val="18"/>
          <w:szCs w:val="18"/>
        </w:rPr>
      </w:pPr>
      <w:r w:rsidRPr="00B82C93">
        <w:rPr>
          <w:i/>
          <w:sz w:val="18"/>
          <w:szCs w:val="18"/>
        </w:rPr>
        <w:t xml:space="preserve">     Глава                                   В.М. </w:t>
      </w:r>
      <w:proofErr w:type="spellStart"/>
      <w:r w:rsidRPr="00B82C93">
        <w:rPr>
          <w:i/>
          <w:sz w:val="18"/>
          <w:szCs w:val="18"/>
        </w:rPr>
        <w:t>Колмаченко</w:t>
      </w:r>
      <w:proofErr w:type="spellEnd"/>
    </w:p>
    <w:p w:rsidR="00B82C93" w:rsidRDefault="00B82C93" w:rsidP="001A4084">
      <w:pPr>
        <w:tabs>
          <w:tab w:val="left" w:pos="3976"/>
        </w:tabs>
        <w:ind w:left="0" w:right="141" w:firstLine="284"/>
        <w:rPr>
          <w:sz w:val="18"/>
          <w:szCs w:val="18"/>
        </w:rPr>
      </w:pPr>
    </w:p>
    <w:p w:rsidR="001A4084" w:rsidRDefault="001A4084" w:rsidP="001A4084">
      <w:pPr>
        <w:tabs>
          <w:tab w:val="left" w:pos="3976"/>
        </w:tabs>
        <w:ind w:left="0" w:right="141" w:firstLine="284"/>
        <w:jc w:val="center"/>
        <w:rPr>
          <w:b/>
          <w:sz w:val="18"/>
          <w:szCs w:val="18"/>
        </w:rPr>
      </w:pPr>
    </w:p>
    <w:p w:rsidR="001A4084" w:rsidRDefault="001A4084" w:rsidP="001A4084">
      <w:pPr>
        <w:tabs>
          <w:tab w:val="left" w:pos="3976"/>
        </w:tabs>
        <w:ind w:left="0" w:right="141" w:firstLine="284"/>
        <w:jc w:val="center"/>
        <w:rPr>
          <w:b/>
          <w:sz w:val="18"/>
          <w:szCs w:val="18"/>
        </w:rPr>
      </w:pPr>
    </w:p>
    <w:p w:rsidR="001A4084" w:rsidRDefault="001A4084" w:rsidP="001A4084">
      <w:pPr>
        <w:tabs>
          <w:tab w:val="left" w:pos="3976"/>
        </w:tabs>
        <w:ind w:left="0" w:right="141" w:firstLine="284"/>
        <w:jc w:val="center"/>
        <w:rPr>
          <w:b/>
          <w:sz w:val="18"/>
          <w:szCs w:val="18"/>
        </w:rPr>
      </w:pPr>
    </w:p>
    <w:p w:rsidR="001A4084" w:rsidRDefault="001A4084" w:rsidP="001A4084">
      <w:pPr>
        <w:tabs>
          <w:tab w:val="left" w:pos="3976"/>
        </w:tabs>
        <w:ind w:left="0" w:right="141" w:firstLine="284"/>
        <w:jc w:val="center"/>
        <w:rPr>
          <w:b/>
          <w:sz w:val="18"/>
          <w:szCs w:val="18"/>
        </w:rPr>
      </w:pPr>
    </w:p>
    <w:p w:rsidR="001A4084" w:rsidRDefault="001A4084" w:rsidP="001A4084">
      <w:pPr>
        <w:tabs>
          <w:tab w:val="left" w:pos="3976"/>
        </w:tabs>
        <w:ind w:left="0" w:right="141" w:firstLine="284"/>
        <w:jc w:val="center"/>
        <w:rPr>
          <w:b/>
          <w:sz w:val="18"/>
          <w:szCs w:val="18"/>
        </w:rPr>
      </w:pPr>
    </w:p>
    <w:p w:rsidR="001A4084" w:rsidRDefault="001A4084" w:rsidP="001A4084">
      <w:pPr>
        <w:tabs>
          <w:tab w:val="left" w:pos="3976"/>
        </w:tabs>
        <w:ind w:left="0" w:right="141" w:firstLine="284"/>
        <w:jc w:val="center"/>
        <w:rPr>
          <w:b/>
          <w:sz w:val="18"/>
          <w:szCs w:val="18"/>
        </w:rPr>
      </w:pPr>
    </w:p>
    <w:p w:rsidR="001A4084" w:rsidRDefault="001A4084" w:rsidP="001A4084">
      <w:pPr>
        <w:tabs>
          <w:tab w:val="left" w:pos="3976"/>
        </w:tabs>
        <w:ind w:left="0" w:right="141" w:firstLine="284"/>
        <w:jc w:val="center"/>
        <w:rPr>
          <w:b/>
          <w:sz w:val="18"/>
          <w:szCs w:val="18"/>
        </w:rPr>
      </w:pPr>
    </w:p>
    <w:p w:rsidR="001A4084" w:rsidRDefault="001A4084" w:rsidP="001A4084">
      <w:pPr>
        <w:tabs>
          <w:tab w:val="left" w:pos="3976"/>
        </w:tabs>
        <w:ind w:left="0" w:right="141" w:firstLine="284"/>
        <w:jc w:val="center"/>
        <w:rPr>
          <w:b/>
          <w:sz w:val="18"/>
          <w:szCs w:val="18"/>
        </w:rPr>
      </w:pPr>
    </w:p>
    <w:p w:rsidR="001A4084" w:rsidRPr="001A4084" w:rsidRDefault="001A4084" w:rsidP="001A4084">
      <w:pPr>
        <w:tabs>
          <w:tab w:val="left" w:pos="3976"/>
        </w:tabs>
        <w:ind w:left="0" w:right="141" w:firstLine="284"/>
        <w:jc w:val="center"/>
        <w:rPr>
          <w:b/>
          <w:sz w:val="18"/>
          <w:szCs w:val="18"/>
        </w:rPr>
      </w:pPr>
      <w:r w:rsidRPr="001A4084">
        <w:rPr>
          <w:b/>
          <w:sz w:val="18"/>
          <w:szCs w:val="18"/>
        </w:rPr>
        <w:lastRenderedPageBreak/>
        <w:t>Рекомендации Комиссии</w:t>
      </w:r>
    </w:p>
    <w:p w:rsidR="001A4084" w:rsidRPr="001A4084" w:rsidRDefault="001A4084" w:rsidP="001A4084">
      <w:pPr>
        <w:tabs>
          <w:tab w:val="left" w:pos="3976"/>
        </w:tabs>
        <w:ind w:left="0" w:right="141" w:firstLine="284"/>
        <w:jc w:val="center"/>
        <w:rPr>
          <w:b/>
          <w:sz w:val="18"/>
          <w:szCs w:val="18"/>
        </w:rPr>
      </w:pPr>
      <w:r w:rsidRPr="001A4084">
        <w:rPr>
          <w:b/>
          <w:sz w:val="18"/>
          <w:szCs w:val="18"/>
        </w:rPr>
        <w:t>по подготовке Правил землепользования и застройки</w:t>
      </w:r>
    </w:p>
    <w:p w:rsidR="001A4084" w:rsidRPr="001A4084" w:rsidRDefault="001A4084" w:rsidP="001A4084">
      <w:pPr>
        <w:tabs>
          <w:tab w:val="left" w:pos="3976"/>
        </w:tabs>
        <w:ind w:left="0" w:right="141" w:firstLine="284"/>
        <w:jc w:val="center"/>
        <w:rPr>
          <w:b/>
          <w:sz w:val="18"/>
          <w:szCs w:val="18"/>
        </w:rPr>
      </w:pPr>
      <w:r w:rsidRPr="001A4084">
        <w:rPr>
          <w:b/>
          <w:sz w:val="18"/>
          <w:szCs w:val="18"/>
        </w:rPr>
        <w:t xml:space="preserve">сельского поселения </w:t>
      </w:r>
      <w:proofErr w:type="spellStart"/>
      <w:r w:rsidRPr="001A4084">
        <w:rPr>
          <w:b/>
          <w:sz w:val="18"/>
          <w:szCs w:val="18"/>
        </w:rPr>
        <w:t>Хомутовского</w:t>
      </w:r>
      <w:proofErr w:type="spellEnd"/>
      <w:r w:rsidRPr="001A4084">
        <w:rPr>
          <w:b/>
          <w:sz w:val="18"/>
          <w:szCs w:val="18"/>
        </w:rPr>
        <w:t xml:space="preserve"> муниципального образования Иркутского района, Иркутской области по вопросу о предоставлении разрешения на условно разрешенный вид использования земельного участка: «Магазины»:</w:t>
      </w:r>
    </w:p>
    <w:p w:rsidR="001A4084" w:rsidRPr="001A4084" w:rsidRDefault="001A4084" w:rsidP="001A4084">
      <w:pPr>
        <w:tabs>
          <w:tab w:val="left" w:pos="3976"/>
        </w:tabs>
        <w:ind w:left="0" w:right="141" w:firstLine="284"/>
        <w:jc w:val="center"/>
        <w:rPr>
          <w:b/>
          <w:sz w:val="18"/>
          <w:szCs w:val="18"/>
        </w:rPr>
      </w:pPr>
      <w:r w:rsidRPr="001A4084">
        <w:rPr>
          <w:b/>
          <w:sz w:val="18"/>
          <w:szCs w:val="18"/>
        </w:rPr>
        <w:t xml:space="preserve">- в отношении земельного участка с кадастровым номером 38:06:100105:1814, площадью 1595 </w:t>
      </w:r>
      <w:proofErr w:type="spellStart"/>
      <w:r w:rsidRPr="001A4084">
        <w:rPr>
          <w:b/>
          <w:sz w:val="18"/>
          <w:szCs w:val="18"/>
        </w:rPr>
        <w:t>кв.м</w:t>
      </w:r>
      <w:proofErr w:type="spellEnd"/>
      <w:r w:rsidRPr="001A4084">
        <w:rPr>
          <w:b/>
          <w:sz w:val="18"/>
          <w:szCs w:val="18"/>
        </w:rPr>
        <w:t xml:space="preserve">., расположенного по адресу: </w:t>
      </w:r>
      <w:proofErr w:type="gramStart"/>
      <w:r w:rsidRPr="001A4084">
        <w:rPr>
          <w:b/>
          <w:sz w:val="18"/>
          <w:szCs w:val="18"/>
        </w:rPr>
        <w:t>Российская Федерация, Иркутская область, Иркутский район, с. Хомутово, ул. Колхозная, 91</w:t>
      </w:r>
      <w:proofErr w:type="gramEnd"/>
    </w:p>
    <w:p w:rsidR="001A4084" w:rsidRPr="001A4084" w:rsidRDefault="001A4084" w:rsidP="001A4084">
      <w:pPr>
        <w:tabs>
          <w:tab w:val="left" w:pos="3976"/>
        </w:tabs>
        <w:ind w:left="0" w:right="141" w:firstLine="284"/>
        <w:rPr>
          <w:b/>
          <w:sz w:val="18"/>
          <w:szCs w:val="18"/>
        </w:rPr>
      </w:pPr>
    </w:p>
    <w:p w:rsidR="001A4084" w:rsidRPr="001A4084" w:rsidRDefault="001A4084" w:rsidP="001A4084">
      <w:pPr>
        <w:tabs>
          <w:tab w:val="left" w:pos="3976"/>
        </w:tabs>
        <w:ind w:left="0" w:right="141" w:firstLine="284"/>
        <w:rPr>
          <w:b/>
          <w:sz w:val="18"/>
          <w:szCs w:val="18"/>
        </w:rPr>
      </w:pPr>
      <w:r w:rsidRPr="001A4084">
        <w:rPr>
          <w:b/>
          <w:sz w:val="18"/>
          <w:szCs w:val="18"/>
        </w:rPr>
        <w:t xml:space="preserve">                </w:t>
      </w:r>
    </w:p>
    <w:p w:rsidR="001A4084" w:rsidRPr="001A4084" w:rsidRDefault="001A4084" w:rsidP="001A4084">
      <w:pPr>
        <w:tabs>
          <w:tab w:val="left" w:pos="3976"/>
        </w:tabs>
        <w:ind w:left="0" w:right="141" w:firstLine="284"/>
        <w:rPr>
          <w:sz w:val="18"/>
          <w:szCs w:val="18"/>
          <w:u w:val="single"/>
        </w:rPr>
      </w:pPr>
      <w:r w:rsidRPr="001A4084">
        <w:rPr>
          <w:sz w:val="18"/>
          <w:szCs w:val="18"/>
          <w:u w:val="single"/>
        </w:rPr>
        <w:t>с. Хомутово</w:t>
      </w:r>
      <w:r w:rsidRPr="001A4084">
        <w:rPr>
          <w:sz w:val="18"/>
          <w:szCs w:val="18"/>
        </w:rPr>
        <w:t xml:space="preserve">                                                                                                  </w:t>
      </w:r>
      <w:r>
        <w:rPr>
          <w:sz w:val="18"/>
          <w:szCs w:val="18"/>
        </w:rPr>
        <w:t xml:space="preserve">                                                         </w:t>
      </w:r>
      <w:r w:rsidRPr="001A4084">
        <w:rPr>
          <w:sz w:val="18"/>
          <w:szCs w:val="18"/>
        </w:rPr>
        <w:t xml:space="preserve">                        </w:t>
      </w:r>
      <w:r w:rsidRPr="001A4084">
        <w:rPr>
          <w:sz w:val="18"/>
          <w:szCs w:val="18"/>
          <w:u w:val="single"/>
        </w:rPr>
        <w:t>27.10.2022</w:t>
      </w:r>
    </w:p>
    <w:p w:rsidR="001A4084" w:rsidRPr="001A4084" w:rsidRDefault="001A4084" w:rsidP="001A4084">
      <w:pPr>
        <w:tabs>
          <w:tab w:val="left" w:pos="3976"/>
        </w:tabs>
        <w:ind w:left="0" w:right="141" w:firstLine="284"/>
        <w:rPr>
          <w:sz w:val="18"/>
          <w:szCs w:val="18"/>
          <w:u w:val="single"/>
        </w:rPr>
      </w:pPr>
    </w:p>
    <w:p w:rsidR="001A4084" w:rsidRPr="001A4084" w:rsidRDefault="001A4084" w:rsidP="001A4084">
      <w:pPr>
        <w:tabs>
          <w:tab w:val="left" w:pos="3976"/>
        </w:tabs>
        <w:ind w:left="0" w:right="141" w:firstLine="284"/>
        <w:rPr>
          <w:b/>
          <w:sz w:val="18"/>
          <w:szCs w:val="18"/>
        </w:rPr>
      </w:pPr>
      <w:r w:rsidRPr="001A4084">
        <w:rPr>
          <w:b/>
          <w:sz w:val="18"/>
          <w:szCs w:val="18"/>
        </w:rPr>
        <w:t>Присутствовали: Комиссия в составе:</w:t>
      </w:r>
    </w:p>
    <w:p w:rsidR="001A4084" w:rsidRPr="001A4084" w:rsidRDefault="001A4084" w:rsidP="001A4084">
      <w:pPr>
        <w:tabs>
          <w:tab w:val="left" w:pos="3976"/>
        </w:tabs>
        <w:ind w:left="0" w:right="141" w:firstLine="284"/>
        <w:rPr>
          <w:sz w:val="18"/>
          <w:szCs w:val="18"/>
        </w:rPr>
      </w:pPr>
      <w:r w:rsidRPr="001A4084">
        <w:rPr>
          <w:sz w:val="18"/>
          <w:szCs w:val="18"/>
        </w:rPr>
        <w:t xml:space="preserve">Максименко Наталья Викторовна - Заместитель Главы администрации </w:t>
      </w:r>
      <w:proofErr w:type="spellStart"/>
      <w:r w:rsidRPr="001A4084">
        <w:rPr>
          <w:sz w:val="18"/>
          <w:szCs w:val="18"/>
        </w:rPr>
        <w:t>Хомутовского</w:t>
      </w:r>
      <w:proofErr w:type="spellEnd"/>
      <w:r w:rsidRPr="001A4084">
        <w:rPr>
          <w:sz w:val="18"/>
          <w:szCs w:val="18"/>
        </w:rPr>
        <w:t xml:space="preserve"> муниципального образования, председатель комиссии</w:t>
      </w:r>
    </w:p>
    <w:p w:rsidR="001A4084" w:rsidRPr="001A4084" w:rsidRDefault="001A4084" w:rsidP="001A4084">
      <w:pPr>
        <w:tabs>
          <w:tab w:val="left" w:pos="3976"/>
        </w:tabs>
        <w:ind w:left="0" w:right="141" w:firstLine="284"/>
        <w:rPr>
          <w:sz w:val="18"/>
          <w:szCs w:val="18"/>
        </w:rPr>
      </w:pPr>
      <w:proofErr w:type="spellStart"/>
      <w:r w:rsidRPr="001A4084">
        <w:rPr>
          <w:sz w:val="18"/>
          <w:szCs w:val="18"/>
        </w:rPr>
        <w:t>Благирева</w:t>
      </w:r>
      <w:proofErr w:type="spellEnd"/>
      <w:r w:rsidRPr="001A4084">
        <w:rPr>
          <w:sz w:val="18"/>
          <w:szCs w:val="18"/>
        </w:rPr>
        <w:t xml:space="preserve"> А.В. - ведущий специалист отдела градостроительства, земельных и имущественных отношений администрации </w:t>
      </w:r>
      <w:proofErr w:type="spellStart"/>
      <w:r w:rsidRPr="001A4084">
        <w:rPr>
          <w:sz w:val="18"/>
          <w:szCs w:val="18"/>
        </w:rPr>
        <w:t>Хомутовского</w:t>
      </w:r>
      <w:proofErr w:type="spellEnd"/>
      <w:r w:rsidRPr="001A4084">
        <w:rPr>
          <w:sz w:val="18"/>
          <w:szCs w:val="18"/>
        </w:rPr>
        <w:t xml:space="preserve"> муниципального образования, секретарь комиссии</w:t>
      </w:r>
    </w:p>
    <w:p w:rsidR="001A4084" w:rsidRPr="001A4084" w:rsidRDefault="001A4084" w:rsidP="001A4084">
      <w:pPr>
        <w:tabs>
          <w:tab w:val="left" w:pos="3976"/>
        </w:tabs>
        <w:ind w:left="0" w:right="141" w:firstLine="284"/>
        <w:rPr>
          <w:sz w:val="18"/>
          <w:szCs w:val="18"/>
        </w:rPr>
      </w:pPr>
      <w:proofErr w:type="spellStart"/>
      <w:r w:rsidRPr="001A4084">
        <w:rPr>
          <w:sz w:val="18"/>
          <w:szCs w:val="18"/>
        </w:rPr>
        <w:t>Тюкавкина</w:t>
      </w:r>
      <w:proofErr w:type="spellEnd"/>
      <w:r w:rsidRPr="001A4084">
        <w:rPr>
          <w:sz w:val="18"/>
          <w:szCs w:val="18"/>
        </w:rPr>
        <w:t xml:space="preserve"> Ю.В. –начальник отдела градостроительства, земельных и имущественных отношений администрации </w:t>
      </w:r>
      <w:proofErr w:type="spellStart"/>
      <w:r w:rsidRPr="001A4084">
        <w:rPr>
          <w:sz w:val="18"/>
          <w:szCs w:val="18"/>
        </w:rPr>
        <w:t>Хомутовского</w:t>
      </w:r>
      <w:proofErr w:type="spellEnd"/>
      <w:r w:rsidRPr="001A4084">
        <w:rPr>
          <w:sz w:val="18"/>
          <w:szCs w:val="18"/>
        </w:rPr>
        <w:t xml:space="preserve"> муниципального образования.</w:t>
      </w:r>
    </w:p>
    <w:p w:rsidR="001A4084" w:rsidRPr="001A4084" w:rsidRDefault="001A4084" w:rsidP="001A4084">
      <w:pPr>
        <w:tabs>
          <w:tab w:val="left" w:pos="3976"/>
        </w:tabs>
        <w:ind w:left="0" w:right="141" w:firstLine="284"/>
        <w:rPr>
          <w:sz w:val="18"/>
          <w:szCs w:val="18"/>
        </w:rPr>
      </w:pPr>
    </w:p>
    <w:p w:rsidR="001A4084" w:rsidRPr="001A4084" w:rsidRDefault="001A4084" w:rsidP="001A4084">
      <w:pPr>
        <w:tabs>
          <w:tab w:val="left" w:pos="3976"/>
        </w:tabs>
        <w:ind w:left="0" w:right="141" w:firstLine="284"/>
        <w:rPr>
          <w:b/>
          <w:sz w:val="18"/>
          <w:szCs w:val="18"/>
        </w:rPr>
      </w:pPr>
      <w:r w:rsidRPr="001A4084">
        <w:rPr>
          <w:b/>
          <w:sz w:val="18"/>
          <w:szCs w:val="18"/>
        </w:rPr>
        <w:t xml:space="preserve">1. Основание подготовки рекомендаций: </w:t>
      </w:r>
    </w:p>
    <w:p w:rsidR="001A4084" w:rsidRPr="001A4084" w:rsidRDefault="001A4084" w:rsidP="001A4084">
      <w:pPr>
        <w:tabs>
          <w:tab w:val="left" w:pos="3976"/>
        </w:tabs>
        <w:ind w:left="0" w:right="141" w:firstLine="284"/>
        <w:rPr>
          <w:sz w:val="18"/>
          <w:szCs w:val="18"/>
        </w:rPr>
      </w:pPr>
      <w:r w:rsidRPr="001A4084">
        <w:rPr>
          <w:sz w:val="18"/>
          <w:szCs w:val="18"/>
        </w:rPr>
        <w:t xml:space="preserve">-протокол публичных слушаний по проектам решений о предоставлении разрешения на условно разрешенный вид использования земельного участка: «Магазины» в отношении земельного участка с кадастровым номером 38:06:100105:1814, площадью 1595 </w:t>
      </w:r>
      <w:proofErr w:type="spellStart"/>
      <w:r w:rsidRPr="001A4084">
        <w:rPr>
          <w:sz w:val="18"/>
          <w:szCs w:val="18"/>
        </w:rPr>
        <w:t>кв.м</w:t>
      </w:r>
      <w:proofErr w:type="spellEnd"/>
      <w:r w:rsidRPr="001A4084">
        <w:rPr>
          <w:sz w:val="18"/>
          <w:szCs w:val="18"/>
        </w:rPr>
        <w:t xml:space="preserve">., расположенного по адресу: </w:t>
      </w:r>
      <w:proofErr w:type="gramStart"/>
      <w:r w:rsidRPr="001A4084">
        <w:rPr>
          <w:sz w:val="18"/>
          <w:szCs w:val="18"/>
        </w:rPr>
        <w:t>Российская Федерация, Иркутская область, Иркутский район, с. Хомутово, ул. Колхозная, 91.</w:t>
      </w:r>
      <w:proofErr w:type="gramEnd"/>
    </w:p>
    <w:p w:rsidR="001A4084" w:rsidRPr="001A4084" w:rsidRDefault="001A4084" w:rsidP="001A4084">
      <w:pPr>
        <w:tabs>
          <w:tab w:val="left" w:pos="3976"/>
        </w:tabs>
        <w:ind w:left="0" w:right="141" w:firstLine="284"/>
        <w:rPr>
          <w:sz w:val="18"/>
          <w:szCs w:val="18"/>
        </w:rPr>
      </w:pPr>
      <w:r w:rsidRPr="001A4084">
        <w:rPr>
          <w:sz w:val="18"/>
          <w:szCs w:val="18"/>
        </w:rPr>
        <w:t xml:space="preserve">- заключение о результатах публичных слушаний по проекту решения о предоставлении разрешения на условно разрешенный вид использования земельного участка: «Магазины» в отношении земельного участка с кадастровым номером 38:06:100105:1814, площадью 1595 </w:t>
      </w:r>
      <w:proofErr w:type="spellStart"/>
      <w:r w:rsidRPr="001A4084">
        <w:rPr>
          <w:sz w:val="18"/>
          <w:szCs w:val="18"/>
        </w:rPr>
        <w:t>кв.м</w:t>
      </w:r>
      <w:proofErr w:type="spellEnd"/>
      <w:r w:rsidRPr="001A4084">
        <w:rPr>
          <w:sz w:val="18"/>
          <w:szCs w:val="18"/>
        </w:rPr>
        <w:t xml:space="preserve">., расположенного по адресу: Российская Федерация, Иркутская область, Иркутский район, с. Хомутово, ул. Колхозная, 91от 27.10.2022. </w:t>
      </w:r>
    </w:p>
    <w:p w:rsidR="001A4084" w:rsidRPr="001A4084" w:rsidRDefault="001A4084" w:rsidP="001A4084">
      <w:pPr>
        <w:tabs>
          <w:tab w:val="left" w:pos="3976"/>
        </w:tabs>
        <w:ind w:left="0" w:right="141" w:firstLine="284"/>
        <w:rPr>
          <w:sz w:val="18"/>
          <w:szCs w:val="18"/>
        </w:rPr>
      </w:pPr>
      <w:r w:rsidRPr="001A4084">
        <w:rPr>
          <w:b/>
          <w:sz w:val="18"/>
          <w:szCs w:val="18"/>
        </w:rPr>
        <w:t xml:space="preserve">2. Земельный участок, для которого испрашивается разрешение </w:t>
      </w:r>
      <w:proofErr w:type="gramStart"/>
      <w:r w:rsidRPr="001A4084">
        <w:rPr>
          <w:b/>
          <w:sz w:val="18"/>
          <w:szCs w:val="18"/>
        </w:rPr>
        <w:t>на</w:t>
      </w:r>
      <w:proofErr w:type="gramEnd"/>
      <w:r w:rsidRPr="001A4084">
        <w:rPr>
          <w:b/>
          <w:sz w:val="18"/>
          <w:szCs w:val="18"/>
        </w:rPr>
        <w:t xml:space="preserve"> условно </w:t>
      </w:r>
      <w:proofErr w:type="gramStart"/>
      <w:r w:rsidRPr="001A4084">
        <w:rPr>
          <w:b/>
          <w:sz w:val="18"/>
          <w:szCs w:val="18"/>
        </w:rPr>
        <w:t>разрешенный</w:t>
      </w:r>
      <w:proofErr w:type="gramEnd"/>
      <w:r w:rsidRPr="001A4084">
        <w:rPr>
          <w:b/>
          <w:sz w:val="18"/>
          <w:szCs w:val="18"/>
        </w:rPr>
        <w:t xml:space="preserve"> вид использования:</w:t>
      </w:r>
      <w:r w:rsidRPr="001A4084">
        <w:rPr>
          <w:sz w:val="18"/>
          <w:szCs w:val="18"/>
        </w:rPr>
        <w:t xml:space="preserve"> отношении земельного участка с кадастровым номером 38:06:100105:1814, площадью 1595 </w:t>
      </w:r>
      <w:proofErr w:type="spellStart"/>
      <w:r w:rsidRPr="001A4084">
        <w:rPr>
          <w:sz w:val="18"/>
          <w:szCs w:val="18"/>
        </w:rPr>
        <w:t>кв.м</w:t>
      </w:r>
      <w:proofErr w:type="spellEnd"/>
      <w:r w:rsidRPr="001A4084">
        <w:rPr>
          <w:sz w:val="18"/>
          <w:szCs w:val="18"/>
        </w:rPr>
        <w:t xml:space="preserve">., расположенного по адресу: </w:t>
      </w:r>
      <w:proofErr w:type="gramStart"/>
      <w:r w:rsidRPr="001A4084">
        <w:rPr>
          <w:sz w:val="18"/>
          <w:szCs w:val="18"/>
        </w:rPr>
        <w:t>Российская Федерация, Иркутская область, Иркутский район, с. Хомутово, ул. Колхозная, 91, категория земель: земли населенных пунктов;</w:t>
      </w:r>
      <w:proofErr w:type="gramEnd"/>
    </w:p>
    <w:p w:rsidR="001A4084" w:rsidRPr="001A4084" w:rsidRDefault="001A4084" w:rsidP="001A4084">
      <w:pPr>
        <w:tabs>
          <w:tab w:val="left" w:pos="3976"/>
        </w:tabs>
        <w:ind w:left="0" w:right="141" w:firstLine="284"/>
        <w:rPr>
          <w:sz w:val="18"/>
          <w:szCs w:val="18"/>
        </w:rPr>
      </w:pPr>
      <w:r w:rsidRPr="001A4084">
        <w:rPr>
          <w:b/>
          <w:sz w:val="18"/>
          <w:szCs w:val="18"/>
        </w:rPr>
        <w:t>3. Территориальные зоны, в состав которой входит земельный участок:</w:t>
      </w:r>
      <w:r w:rsidRPr="001A4084">
        <w:rPr>
          <w:sz w:val="18"/>
          <w:szCs w:val="18"/>
        </w:rPr>
        <w:t xml:space="preserve"> Зона застройки индивидуальными жилыми домами –  разрешенный вид использования «для индивидуального жилищного строительства»</w:t>
      </w:r>
    </w:p>
    <w:p w:rsidR="001A4084" w:rsidRPr="001A4084" w:rsidRDefault="001A4084" w:rsidP="001A4084">
      <w:pPr>
        <w:tabs>
          <w:tab w:val="left" w:pos="3976"/>
        </w:tabs>
        <w:ind w:left="0" w:right="141" w:firstLine="284"/>
        <w:rPr>
          <w:sz w:val="18"/>
          <w:szCs w:val="18"/>
        </w:rPr>
      </w:pPr>
      <w:r w:rsidRPr="001A4084">
        <w:rPr>
          <w:b/>
          <w:sz w:val="18"/>
          <w:szCs w:val="18"/>
        </w:rPr>
        <w:t xml:space="preserve">4. Испрашиваемые заявителями разрешения на условно-разрешенный вид использования </w:t>
      </w:r>
      <w:r w:rsidRPr="001A4084">
        <w:rPr>
          <w:sz w:val="18"/>
          <w:szCs w:val="18"/>
        </w:rPr>
        <w:t>Зона застройки индивидуальными жилыми домами – условно разрешенный вид использования «Магазины»</w:t>
      </w:r>
    </w:p>
    <w:p w:rsidR="001A4084" w:rsidRPr="001A4084" w:rsidRDefault="001A4084" w:rsidP="001A4084">
      <w:pPr>
        <w:tabs>
          <w:tab w:val="left" w:pos="3976"/>
        </w:tabs>
        <w:ind w:left="0" w:right="141" w:firstLine="284"/>
        <w:rPr>
          <w:b/>
          <w:sz w:val="18"/>
          <w:szCs w:val="18"/>
        </w:rPr>
      </w:pPr>
      <w:r w:rsidRPr="001A4084">
        <w:rPr>
          <w:b/>
          <w:sz w:val="18"/>
          <w:szCs w:val="18"/>
        </w:rPr>
        <w:t>5. Содержание рекомендаций Комиссии:</w:t>
      </w:r>
      <w:r w:rsidRPr="001A4084">
        <w:rPr>
          <w:b/>
          <w:sz w:val="18"/>
          <w:szCs w:val="18"/>
        </w:rPr>
        <w:tab/>
      </w:r>
    </w:p>
    <w:p w:rsidR="001A4084" w:rsidRPr="001A4084" w:rsidRDefault="001A4084" w:rsidP="001A4084">
      <w:pPr>
        <w:tabs>
          <w:tab w:val="left" w:pos="3976"/>
        </w:tabs>
        <w:ind w:left="0" w:right="141" w:firstLine="284"/>
        <w:rPr>
          <w:sz w:val="18"/>
          <w:szCs w:val="18"/>
        </w:rPr>
      </w:pPr>
      <w:r w:rsidRPr="001A4084">
        <w:rPr>
          <w:sz w:val="18"/>
          <w:szCs w:val="18"/>
        </w:rPr>
        <w:t>Высказано мнение о целесообразности предоставления разрешения на условно разрешенный вид использования. Отрицательных мнений по вопросу предоставления разрешения участниками публичных слушаний не выражено. Предоставление разрешений использования не противоречат требованиям Градостроительного кодекса Российской Федерации и технических регламентов.</w:t>
      </w:r>
    </w:p>
    <w:p w:rsidR="001A4084" w:rsidRPr="001A4084" w:rsidRDefault="001A4084" w:rsidP="001A4084">
      <w:pPr>
        <w:tabs>
          <w:tab w:val="left" w:pos="3976"/>
        </w:tabs>
        <w:ind w:left="0" w:right="141" w:firstLine="284"/>
        <w:rPr>
          <w:sz w:val="18"/>
          <w:szCs w:val="18"/>
        </w:rPr>
      </w:pPr>
      <w:r w:rsidRPr="001A4084">
        <w:rPr>
          <w:sz w:val="18"/>
          <w:szCs w:val="18"/>
        </w:rPr>
        <w:t xml:space="preserve">Учитывая изложенное, рекомендуется принять решение о предоставлении Леоновой Ирине Сергеевне разрешения на изменение вида разрешенного использования с вида использования «под индивидуальное жилищное строительство» на вид разрешенного использования «Магазины» в отношении земельного участка с кадастровым номером 38:06:100105:1814, площадью 1595 </w:t>
      </w:r>
      <w:proofErr w:type="spellStart"/>
      <w:r w:rsidRPr="001A4084">
        <w:rPr>
          <w:sz w:val="18"/>
          <w:szCs w:val="18"/>
        </w:rPr>
        <w:t>кв.м</w:t>
      </w:r>
      <w:proofErr w:type="spellEnd"/>
      <w:r w:rsidRPr="001A4084">
        <w:rPr>
          <w:sz w:val="18"/>
          <w:szCs w:val="18"/>
        </w:rPr>
        <w:t xml:space="preserve">., расположенного по адресу: </w:t>
      </w:r>
      <w:proofErr w:type="gramStart"/>
      <w:r w:rsidRPr="001A4084">
        <w:rPr>
          <w:sz w:val="18"/>
          <w:szCs w:val="18"/>
        </w:rPr>
        <w:t>Российская Федерация, Иркутская область, Иркутский район, с. Хомутово, ул. Колхозная, 91.</w:t>
      </w:r>
      <w:proofErr w:type="gramEnd"/>
    </w:p>
    <w:p w:rsidR="001A4084" w:rsidRPr="001A4084" w:rsidRDefault="001A4084" w:rsidP="001A4084">
      <w:pPr>
        <w:tabs>
          <w:tab w:val="left" w:pos="3976"/>
        </w:tabs>
        <w:ind w:left="0" w:right="141" w:firstLine="284"/>
        <w:rPr>
          <w:sz w:val="18"/>
          <w:szCs w:val="18"/>
        </w:rPr>
      </w:pPr>
    </w:p>
    <w:p w:rsidR="001A4084" w:rsidRPr="001A4084" w:rsidRDefault="001A4084" w:rsidP="001A4084">
      <w:pPr>
        <w:tabs>
          <w:tab w:val="left" w:pos="3976"/>
        </w:tabs>
        <w:ind w:left="0" w:right="141" w:firstLine="284"/>
        <w:jc w:val="right"/>
        <w:rPr>
          <w:i/>
          <w:sz w:val="18"/>
          <w:szCs w:val="18"/>
        </w:rPr>
      </w:pPr>
    </w:p>
    <w:p w:rsidR="001A4084" w:rsidRPr="001A4084" w:rsidRDefault="001A4084" w:rsidP="001A4084">
      <w:pPr>
        <w:tabs>
          <w:tab w:val="left" w:pos="3976"/>
        </w:tabs>
        <w:ind w:left="0" w:right="141" w:firstLine="284"/>
        <w:jc w:val="center"/>
        <w:rPr>
          <w:i/>
          <w:sz w:val="18"/>
          <w:szCs w:val="18"/>
        </w:rPr>
      </w:pPr>
      <w:r w:rsidRPr="001A4084">
        <w:rPr>
          <w:i/>
          <w:sz w:val="18"/>
          <w:szCs w:val="18"/>
        </w:rPr>
        <w:t>Председатель Комиссии</w:t>
      </w:r>
    </w:p>
    <w:p w:rsidR="001A4084" w:rsidRPr="001A4084" w:rsidRDefault="001A4084" w:rsidP="001A4084">
      <w:pPr>
        <w:tabs>
          <w:tab w:val="left" w:pos="3976"/>
        </w:tabs>
        <w:ind w:left="0" w:right="141" w:firstLine="284"/>
        <w:jc w:val="center"/>
        <w:rPr>
          <w:i/>
          <w:sz w:val="18"/>
          <w:szCs w:val="18"/>
        </w:rPr>
      </w:pPr>
      <w:r w:rsidRPr="001A4084">
        <w:rPr>
          <w:i/>
          <w:sz w:val="18"/>
          <w:szCs w:val="18"/>
        </w:rPr>
        <w:t>по подготовке Правил</w:t>
      </w:r>
    </w:p>
    <w:p w:rsidR="001A4084" w:rsidRPr="001A4084" w:rsidRDefault="001A4084" w:rsidP="001A4084">
      <w:pPr>
        <w:tabs>
          <w:tab w:val="left" w:pos="3976"/>
        </w:tabs>
        <w:ind w:left="0" w:right="141" w:firstLine="284"/>
        <w:jc w:val="center"/>
        <w:rPr>
          <w:i/>
          <w:sz w:val="18"/>
          <w:szCs w:val="18"/>
        </w:rPr>
      </w:pPr>
      <w:r w:rsidRPr="001A4084">
        <w:rPr>
          <w:i/>
          <w:sz w:val="18"/>
          <w:szCs w:val="18"/>
        </w:rPr>
        <w:t>землепользования и застройки</w:t>
      </w:r>
    </w:p>
    <w:p w:rsidR="001A4084" w:rsidRPr="001A4084" w:rsidRDefault="001A4084" w:rsidP="001A4084">
      <w:pPr>
        <w:tabs>
          <w:tab w:val="left" w:pos="3976"/>
        </w:tabs>
        <w:ind w:left="0" w:right="141" w:firstLine="284"/>
        <w:jc w:val="center"/>
        <w:rPr>
          <w:i/>
          <w:sz w:val="18"/>
          <w:szCs w:val="18"/>
        </w:rPr>
      </w:pPr>
      <w:proofErr w:type="spellStart"/>
      <w:r w:rsidRPr="001A4084">
        <w:rPr>
          <w:i/>
          <w:sz w:val="18"/>
          <w:szCs w:val="18"/>
        </w:rPr>
        <w:t>Хомутовского</w:t>
      </w:r>
      <w:proofErr w:type="spellEnd"/>
      <w:r w:rsidRPr="001A4084">
        <w:rPr>
          <w:i/>
          <w:sz w:val="18"/>
          <w:szCs w:val="18"/>
        </w:rPr>
        <w:t xml:space="preserve"> муниципального</w:t>
      </w:r>
    </w:p>
    <w:p w:rsidR="001A4084" w:rsidRPr="001A4084" w:rsidRDefault="001A4084" w:rsidP="001A4084">
      <w:pPr>
        <w:tabs>
          <w:tab w:val="left" w:pos="3976"/>
        </w:tabs>
        <w:ind w:left="0" w:right="141" w:firstLine="284"/>
        <w:jc w:val="right"/>
        <w:rPr>
          <w:i/>
          <w:sz w:val="18"/>
          <w:szCs w:val="18"/>
        </w:rPr>
      </w:pPr>
      <w:r w:rsidRPr="001A4084">
        <w:rPr>
          <w:i/>
          <w:sz w:val="18"/>
          <w:szCs w:val="18"/>
        </w:rPr>
        <w:t>образования                                                                       Н.В. Максименко</w:t>
      </w:r>
    </w:p>
    <w:p w:rsidR="001A4084" w:rsidRPr="001A4084" w:rsidRDefault="001A4084" w:rsidP="001A4084">
      <w:pPr>
        <w:tabs>
          <w:tab w:val="left" w:pos="3976"/>
        </w:tabs>
        <w:ind w:left="0" w:right="141" w:firstLine="0"/>
        <w:rPr>
          <w:i/>
          <w:sz w:val="18"/>
          <w:szCs w:val="18"/>
        </w:rPr>
      </w:pPr>
      <w:bookmarkStart w:id="0" w:name="_GoBack"/>
      <w:bookmarkEnd w:id="0"/>
    </w:p>
    <w:sectPr w:rsidR="001A4084" w:rsidRPr="001A4084" w:rsidSect="00B33755">
      <w:pgSz w:w="11909" w:h="16834"/>
      <w:pgMar w:top="1135" w:right="569" w:bottom="1134" w:left="851" w:header="720" w:footer="720" w:gutter="0"/>
      <w:cols w:space="6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0CDE" w:rsidRDefault="00100CDE" w:rsidP="00BD744E">
      <w:r>
        <w:separator/>
      </w:r>
    </w:p>
  </w:endnote>
  <w:endnote w:type="continuationSeparator" w:id="0">
    <w:p w:rsidR="00100CDE" w:rsidRDefault="00100CDE"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0CDE" w:rsidRDefault="00100CDE" w:rsidP="00BD744E">
      <w:r>
        <w:separator/>
      </w:r>
    </w:p>
  </w:footnote>
  <w:footnote w:type="continuationSeparator" w:id="0">
    <w:p w:rsidR="00100CDE" w:rsidRDefault="00100CDE"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FFFFFFFE"/>
    <w:multiLevelType w:val="singleLevel"/>
    <w:tmpl w:val="721E47BA"/>
    <w:lvl w:ilvl="0">
      <w:numFmt w:val="bullet"/>
      <w:lvlText w:val="*"/>
      <w:lvlJc w:val="left"/>
    </w:lvl>
  </w:abstractNum>
  <w:abstractNum w:abstractNumId="3">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4">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6">
    <w:nsid w:val="00000012"/>
    <w:multiLevelType w:val="singleLevel"/>
    <w:tmpl w:val="00000012"/>
    <w:name w:val="WW8Num18"/>
    <w:lvl w:ilvl="0">
      <w:start w:val="1"/>
      <w:numFmt w:val="decimal"/>
      <w:lvlText w:val="%1."/>
      <w:lvlJc w:val="left"/>
      <w:pPr>
        <w:tabs>
          <w:tab w:val="num" w:pos="0"/>
        </w:tabs>
        <w:ind w:left="644" w:hanging="360"/>
      </w:pPr>
    </w:lvl>
  </w:abstractNum>
  <w:abstractNum w:abstractNumId="7">
    <w:nsid w:val="034405BA"/>
    <w:multiLevelType w:val="multilevel"/>
    <w:tmpl w:val="FFAC3628"/>
    <w:lvl w:ilvl="0">
      <w:start w:val="2"/>
      <w:numFmt w:val="decimal"/>
      <w:lvlText w:val="%1."/>
      <w:lvlJc w:val="left"/>
      <w:pPr>
        <w:ind w:left="420" w:hanging="420"/>
      </w:pPr>
      <w:rPr>
        <w:rFonts w:cs="Times New Roman" w:hint="default"/>
      </w:rPr>
    </w:lvl>
    <w:lvl w:ilvl="1">
      <w:start w:val="4"/>
      <w:numFmt w:val="decimal"/>
      <w:lvlText w:val="%1.%2."/>
      <w:lvlJc w:val="left"/>
      <w:pPr>
        <w:ind w:left="1288" w:hanging="720"/>
      </w:pPr>
      <w:rPr>
        <w:rFonts w:cs="Times New Roman" w:hint="default"/>
      </w:rPr>
    </w:lvl>
    <w:lvl w:ilvl="2">
      <w:start w:val="1"/>
      <w:numFmt w:val="decimal"/>
      <w:lvlText w:val="%1.%2.%3."/>
      <w:lvlJc w:val="left"/>
      <w:pPr>
        <w:ind w:left="3840" w:hanging="720"/>
      </w:pPr>
      <w:rPr>
        <w:rFonts w:cs="Times New Roman" w:hint="default"/>
      </w:rPr>
    </w:lvl>
    <w:lvl w:ilvl="3">
      <w:start w:val="1"/>
      <w:numFmt w:val="decimal"/>
      <w:lvlText w:val="%1.%2.%3.%4."/>
      <w:lvlJc w:val="left"/>
      <w:pPr>
        <w:ind w:left="5760" w:hanging="1080"/>
      </w:pPr>
      <w:rPr>
        <w:rFonts w:cs="Times New Roman" w:hint="default"/>
      </w:rPr>
    </w:lvl>
    <w:lvl w:ilvl="4">
      <w:start w:val="1"/>
      <w:numFmt w:val="decimal"/>
      <w:lvlText w:val="%1.%2.%3.%4.%5."/>
      <w:lvlJc w:val="left"/>
      <w:pPr>
        <w:ind w:left="7320" w:hanging="1080"/>
      </w:pPr>
      <w:rPr>
        <w:rFonts w:cs="Times New Roman" w:hint="default"/>
      </w:rPr>
    </w:lvl>
    <w:lvl w:ilvl="5">
      <w:start w:val="1"/>
      <w:numFmt w:val="decimal"/>
      <w:lvlText w:val="%1.%2.%3.%4.%5.%6."/>
      <w:lvlJc w:val="left"/>
      <w:pPr>
        <w:ind w:left="9240" w:hanging="1440"/>
      </w:pPr>
      <w:rPr>
        <w:rFonts w:cs="Times New Roman" w:hint="default"/>
      </w:rPr>
    </w:lvl>
    <w:lvl w:ilvl="6">
      <w:start w:val="1"/>
      <w:numFmt w:val="decimal"/>
      <w:lvlText w:val="%1.%2.%3.%4.%5.%6.%7."/>
      <w:lvlJc w:val="left"/>
      <w:pPr>
        <w:ind w:left="11160" w:hanging="1800"/>
      </w:pPr>
      <w:rPr>
        <w:rFonts w:cs="Times New Roman" w:hint="default"/>
      </w:rPr>
    </w:lvl>
    <w:lvl w:ilvl="7">
      <w:start w:val="1"/>
      <w:numFmt w:val="decimal"/>
      <w:lvlText w:val="%1.%2.%3.%4.%5.%6.%7.%8."/>
      <w:lvlJc w:val="left"/>
      <w:pPr>
        <w:ind w:left="12720" w:hanging="1800"/>
      </w:pPr>
      <w:rPr>
        <w:rFonts w:cs="Times New Roman" w:hint="default"/>
      </w:rPr>
    </w:lvl>
    <w:lvl w:ilvl="8">
      <w:start w:val="1"/>
      <w:numFmt w:val="decimal"/>
      <w:lvlText w:val="%1.%2.%3.%4.%5.%6.%7.%8.%9."/>
      <w:lvlJc w:val="left"/>
      <w:pPr>
        <w:ind w:left="14640" w:hanging="2160"/>
      </w:pPr>
      <w:rPr>
        <w:rFonts w:cs="Times New Roman" w:hint="default"/>
      </w:rPr>
    </w:lvl>
  </w:abstractNum>
  <w:abstractNum w:abstractNumId="8">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0712778E"/>
    <w:multiLevelType w:val="hybridMultilevel"/>
    <w:tmpl w:val="94F4CE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87D59F7"/>
    <w:multiLevelType w:val="singleLevel"/>
    <w:tmpl w:val="6A2EDB72"/>
    <w:lvl w:ilvl="0">
      <w:start w:val="2"/>
      <w:numFmt w:val="decimal"/>
      <w:lvlText w:val="3.%1."/>
      <w:legacy w:legacy="1" w:legacySpace="0" w:legacyIndent="418"/>
      <w:lvlJc w:val="left"/>
      <w:rPr>
        <w:rFonts w:ascii="Times New Roman" w:hAnsi="Times New Roman" w:cs="Times New Roman" w:hint="default"/>
      </w:rPr>
    </w:lvl>
  </w:abstractNum>
  <w:abstractNum w:abstractNumId="11">
    <w:nsid w:val="0E9A6267"/>
    <w:multiLevelType w:val="multilevel"/>
    <w:tmpl w:val="366C3166"/>
    <w:lvl w:ilvl="0">
      <w:start w:val="1"/>
      <w:numFmt w:val="decimal"/>
      <w:lvlText w:val="%1."/>
      <w:lvlJc w:val="left"/>
      <w:pPr>
        <w:ind w:left="8337" w:hanging="540"/>
      </w:pPr>
      <w:rPr>
        <w:rFonts w:ascii="Times New Roman" w:eastAsiaTheme="minorEastAsia" w:hAnsi="Times New Roman" w:cs="Times New Roman"/>
      </w:rPr>
    </w:lvl>
    <w:lvl w:ilvl="1">
      <w:start w:val="21"/>
      <w:numFmt w:val="decimal"/>
      <w:isLgl/>
      <w:lvlText w:val="%1.%2."/>
      <w:lvlJc w:val="left"/>
      <w:pPr>
        <w:ind w:left="8517" w:hanging="720"/>
      </w:pPr>
      <w:rPr>
        <w:rFonts w:hint="default"/>
      </w:rPr>
    </w:lvl>
    <w:lvl w:ilvl="2">
      <w:start w:val="1"/>
      <w:numFmt w:val="decimal"/>
      <w:isLgl/>
      <w:lvlText w:val="%1.%2.%3."/>
      <w:lvlJc w:val="left"/>
      <w:pPr>
        <w:ind w:left="8517" w:hanging="720"/>
      </w:pPr>
      <w:rPr>
        <w:rFonts w:hint="default"/>
      </w:rPr>
    </w:lvl>
    <w:lvl w:ilvl="3">
      <w:start w:val="1"/>
      <w:numFmt w:val="decimal"/>
      <w:isLgl/>
      <w:lvlText w:val="%1.%2.%3.%4."/>
      <w:lvlJc w:val="left"/>
      <w:pPr>
        <w:ind w:left="8877" w:hanging="1080"/>
      </w:pPr>
      <w:rPr>
        <w:rFonts w:hint="default"/>
      </w:rPr>
    </w:lvl>
    <w:lvl w:ilvl="4">
      <w:start w:val="1"/>
      <w:numFmt w:val="decimal"/>
      <w:isLgl/>
      <w:lvlText w:val="%1.%2.%3.%4.%5."/>
      <w:lvlJc w:val="left"/>
      <w:pPr>
        <w:ind w:left="8877" w:hanging="1080"/>
      </w:pPr>
      <w:rPr>
        <w:rFonts w:hint="default"/>
      </w:rPr>
    </w:lvl>
    <w:lvl w:ilvl="5">
      <w:start w:val="1"/>
      <w:numFmt w:val="decimal"/>
      <w:isLgl/>
      <w:lvlText w:val="%1.%2.%3.%4.%5.%6."/>
      <w:lvlJc w:val="left"/>
      <w:pPr>
        <w:ind w:left="9237" w:hanging="1440"/>
      </w:pPr>
      <w:rPr>
        <w:rFonts w:hint="default"/>
      </w:rPr>
    </w:lvl>
    <w:lvl w:ilvl="6">
      <w:start w:val="1"/>
      <w:numFmt w:val="decimal"/>
      <w:isLgl/>
      <w:lvlText w:val="%1.%2.%3.%4.%5.%6.%7."/>
      <w:lvlJc w:val="left"/>
      <w:pPr>
        <w:ind w:left="9597" w:hanging="1800"/>
      </w:pPr>
      <w:rPr>
        <w:rFonts w:hint="default"/>
      </w:rPr>
    </w:lvl>
    <w:lvl w:ilvl="7">
      <w:start w:val="1"/>
      <w:numFmt w:val="decimal"/>
      <w:isLgl/>
      <w:lvlText w:val="%1.%2.%3.%4.%5.%6.%7.%8."/>
      <w:lvlJc w:val="left"/>
      <w:pPr>
        <w:ind w:left="9597" w:hanging="1800"/>
      </w:pPr>
      <w:rPr>
        <w:rFonts w:hint="default"/>
      </w:rPr>
    </w:lvl>
    <w:lvl w:ilvl="8">
      <w:start w:val="1"/>
      <w:numFmt w:val="decimal"/>
      <w:isLgl/>
      <w:lvlText w:val="%1.%2.%3.%4.%5.%6.%7.%8.%9."/>
      <w:lvlJc w:val="left"/>
      <w:pPr>
        <w:ind w:left="9957" w:hanging="2160"/>
      </w:pPr>
      <w:rPr>
        <w:rFonts w:hint="default"/>
      </w:rPr>
    </w:lvl>
  </w:abstractNum>
  <w:abstractNum w:abstractNumId="12">
    <w:nsid w:val="106517DC"/>
    <w:multiLevelType w:val="multilevel"/>
    <w:tmpl w:val="EA02F11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nsid w:val="10967788"/>
    <w:multiLevelType w:val="multilevel"/>
    <w:tmpl w:val="0ECE3954"/>
    <w:lvl w:ilvl="0">
      <w:start w:val="1"/>
      <w:numFmt w:val="decimal"/>
      <w:lvlText w:val="%1."/>
      <w:lvlJc w:val="left"/>
      <w:pPr>
        <w:ind w:left="928"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4">
    <w:nsid w:val="16EB5F1D"/>
    <w:multiLevelType w:val="hybridMultilevel"/>
    <w:tmpl w:val="95C41ACC"/>
    <w:lvl w:ilvl="0" w:tplc="605E74DC">
      <w:start w:val="1"/>
      <w:numFmt w:val="decimal"/>
      <w:lvlText w:val="%1."/>
      <w:lvlJc w:val="left"/>
      <w:pPr>
        <w:ind w:left="2036" w:hanging="1185"/>
      </w:pPr>
      <w:rPr>
        <w:rFonts w:hint="default"/>
        <w:b w:val="0"/>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nsid w:val="1FB34ABF"/>
    <w:multiLevelType w:val="multilevel"/>
    <w:tmpl w:val="7A3019B0"/>
    <w:lvl w:ilvl="0">
      <w:start w:val="2"/>
      <w:numFmt w:val="decimal"/>
      <w:lvlText w:val="%1."/>
      <w:lvlJc w:val="left"/>
      <w:pPr>
        <w:ind w:left="645" w:hanging="645"/>
      </w:pPr>
      <w:rPr>
        <w:rFonts w:cs="Times New Roman" w:hint="default"/>
      </w:rPr>
    </w:lvl>
    <w:lvl w:ilvl="1">
      <w:start w:val="4"/>
      <w:numFmt w:val="decimal"/>
      <w:lvlText w:val="%1.%2."/>
      <w:lvlJc w:val="left"/>
      <w:pPr>
        <w:ind w:left="2043" w:hanging="720"/>
      </w:pPr>
      <w:rPr>
        <w:rFonts w:cs="Times New Roman" w:hint="default"/>
      </w:rPr>
    </w:lvl>
    <w:lvl w:ilvl="2">
      <w:start w:val="2"/>
      <w:numFmt w:val="decimal"/>
      <w:lvlText w:val="%1.%2.%3."/>
      <w:lvlJc w:val="left"/>
      <w:pPr>
        <w:ind w:left="3366" w:hanging="720"/>
      </w:pPr>
      <w:rPr>
        <w:rFonts w:cs="Times New Roman" w:hint="default"/>
      </w:rPr>
    </w:lvl>
    <w:lvl w:ilvl="3">
      <w:start w:val="1"/>
      <w:numFmt w:val="decimal"/>
      <w:lvlText w:val="%1.%2.%3.%4."/>
      <w:lvlJc w:val="left"/>
      <w:pPr>
        <w:ind w:left="5049" w:hanging="1080"/>
      </w:pPr>
      <w:rPr>
        <w:rFonts w:cs="Times New Roman" w:hint="default"/>
      </w:rPr>
    </w:lvl>
    <w:lvl w:ilvl="4">
      <w:start w:val="1"/>
      <w:numFmt w:val="decimal"/>
      <w:lvlText w:val="%1.%2.%3.%4.%5."/>
      <w:lvlJc w:val="left"/>
      <w:pPr>
        <w:ind w:left="6372" w:hanging="1080"/>
      </w:pPr>
      <w:rPr>
        <w:rFonts w:cs="Times New Roman" w:hint="default"/>
      </w:rPr>
    </w:lvl>
    <w:lvl w:ilvl="5">
      <w:start w:val="1"/>
      <w:numFmt w:val="decimal"/>
      <w:lvlText w:val="%1.%2.%3.%4.%5.%6."/>
      <w:lvlJc w:val="left"/>
      <w:pPr>
        <w:ind w:left="8055" w:hanging="1440"/>
      </w:pPr>
      <w:rPr>
        <w:rFonts w:cs="Times New Roman" w:hint="default"/>
      </w:rPr>
    </w:lvl>
    <w:lvl w:ilvl="6">
      <w:start w:val="1"/>
      <w:numFmt w:val="decimal"/>
      <w:lvlText w:val="%1.%2.%3.%4.%5.%6.%7."/>
      <w:lvlJc w:val="left"/>
      <w:pPr>
        <w:ind w:left="9738" w:hanging="1800"/>
      </w:pPr>
      <w:rPr>
        <w:rFonts w:cs="Times New Roman" w:hint="default"/>
      </w:rPr>
    </w:lvl>
    <w:lvl w:ilvl="7">
      <w:start w:val="1"/>
      <w:numFmt w:val="decimal"/>
      <w:lvlText w:val="%1.%2.%3.%4.%5.%6.%7.%8."/>
      <w:lvlJc w:val="left"/>
      <w:pPr>
        <w:ind w:left="11061" w:hanging="1800"/>
      </w:pPr>
      <w:rPr>
        <w:rFonts w:cs="Times New Roman" w:hint="default"/>
      </w:rPr>
    </w:lvl>
    <w:lvl w:ilvl="8">
      <w:start w:val="1"/>
      <w:numFmt w:val="decimal"/>
      <w:lvlText w:val="%1.%2.%3.%4.%5.%6.%7.%8.%9."/>
      <w:lvlJc w:val="left"/>
      <w:pPr>
        <w:ind w:left="12744" w:hanging="2160"/>
      </w:pPr>
      <w:rPr>
        <w:rFonts w:cs="Times New Roman" w:hint="default"/>
      </w:rPr>
    </w:lvl>
  </w:abstractNum>
  <w:abstractNum w:abstractNumId="16">
    <w:nsid w:val="1FDB58DA"/>
    <w:multiLevelType w:val="hybridMultilevel"/>
    <w:tmpl w:val="FB60401C"/>
    <w:lvl w:ilvl="0" w:tplc="78C213CA">
      <w:start w:val="6"/>
      <w:numFmt w:val="decimal"/>
      <w:lvlText w:val="%1."/>
      <w:lvlJc w:val="left"/>
      <w:pPr>
        <w:ind w:left="928" w:hanging="360"/>
      </w:pPr>
      <w:rPr>
        <w:rFonts w:hint="default"/>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7">
    <w:nsid w:val="243379FF"/>
    <w:multiLevelType w:val="multilevel"/>
    <w:tmpl w:val="2AB6DD58"/>
    <w:lvl w:ilvl="0">
      <w:start w:val="1"/>
      <w:numFmt w:val="decimal"/>
      <w:lvlText w:val="%1."/>
      <w:lvlJc w:val="left"/>
      <w:pPr>
        <w:ind w:left="928"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2008" w:hanging="720"/>
      </w:pPr>
      <w:rPr>
        <w:rFonts w:hint="default"/>
      </w:rPr>
    </w:lvl>
    <w:lvl w:ilvl="3">
      <w:start w:val="1"/>
      <w:numFmt w:val="decimal"/>
      <w:isLgl/>
      <w:lvlText w:val="%1.%2.%3.%4."/>
      <w:lvlJc w:val="left"/>
      <w:pPr>
        <w:ind w:left="2728" w:hanging="108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808" w:hanging="144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888" w:hanging="1800"/>
      </w:pPr>
      <w:rPr>
        <w:rFonts w:hint="default"/>
      </w:rPr>
    </w:lvl>
    <w:lvl w:ilvl="8">
      <w:start w:val="1"/>
      <w:numFmt w:val="decimal"/>
      <w:isLgl/>
      <w:lvlText w:val="%1.%2.%3.%4.%5.%6.%7.%8.%9."/>
      <w:lvlJc w:val="left"/>
      <w:pPr>
        <w:ind w:left="5608" w:hanging="2160"/>
      </w:pPr>
      <w:rPr>
        <w:rFonts w:hint="default"/>
      </w:rPr>
    </w:lvl>
  </w:abstractNum>
  <w:abstractNum w:abstractNumId="18">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9">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2B2B5782"/>
    <w:multiLevelType w:val="singleLevel"/>
    <w:tmpl w:val="CDB8C4F2"/>
    <w:lvl w:ilvl="0">
      <w:start w:val="3"/>
      <w:numFmt w:val="decimal"/>
      <w:lvlText w:val="1.%1."/>
      <w:legacy w:legacy="1" w:legacySpace="0" w:legacyIndent="422"/>
      <w:lvlJc w:val="left"/>
      <w:rPr>
        <w:rFonts w:ascii="Times New Roman" w:hAnsi="Times New Roman" w:cs="Times New Roman" w:hint="default"/>
      </w:rPr>
    </w:lvl>
  </w:abstractNum>
  <w:abstractNum w:abstractNumId="21">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22">
    <w:nsid w:val="3F2C3C54"/>
    <w:multiLevelType w:val="hybridMultilevel"/>
    <w:tmpl w:val="3FF29724"/>
    <w:lvl w:ilvl="0" w:tplc="A79A52A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4016456A"/>
    <w:multiLevelType w:val="hybridMultilevel"/>
    <w:tmpl w:val="8F369B70"/>
    <w:lvl w:ilvl="0" w:tplc="A79A52A0">
      <w:start w:val="1"/>
      <w:numFmt w:val="bullet"/>
      <w:lvlText w:val=""/>
      <w:lvlJc w:val="left"/>
      <w:pPr>
        <w:ind w:left="1365" w:hanging="360"/>
      </w:pPr>
      <w:rPr>
        <w:rFonts w:ascii="Symbol" w:hAnsi="Symbol" w:hint="default"/>
      </w:rPr>
    </w:lvl>
    <w:lvl w:ilvl="1" w:tplc="04190003" w:tentative="1">
      <w:start w:val="1"/>
      <w:numFmt w:val="bullet"/>
      <w:lvlText w:val="o"/>
      <w:lvlJc w:val="left"/>
      <w:pPr>
        <w:ind w:left="2085" w:hanging="360"/>
      </w:pPr>
      <w:rPr>
        <w:rFonts w:ascii="Courier New" w:hAnsi="Courier New" w:hint="default"/>
      </w:rPr>
    </w:lvl>
    <w:lvl w:ilvl="2" w:tplc="04190005" w:tentative="1">
      <w:start w:val="1"/>
      <w:numFmt w:val="bullet"/>
      <w:lvlText w:val=""/>
      <w:lvlJc w:val="left"/>
      <w:pPr>
        <w:ind w:left="2805" w:hanging="360"/>
      </w:pPr>
      <w:rPr>
        <w:rFonts w:ascii="Wingdings" w:hAnsi="Wingdings" w:hint="default"/>
      </w:rPr>
    </w:lvl>
    <w:lvl w:ilvl="3" w:tplc="04190001" w:tentative="1">
      <w:start w:val="1"/>
      <w:numFmt w:val="bullet"/>
      <w:lvlText w:val=""/>
      <w:lvlJc w:val="left"/>
      <w:pPr>
        <w:ind w:left="3525" w:hanging="360"/>
      </w:pPr>
      <w:rPr>
        <w:rFonts w:ascii="Symbol" w:hAnsi="Symbol" w:hint="default"/>
      </w:rPr>
    </w:lvl>
    <w:lvl w:ilvl="4" w:tplc="04190003" w:tentative="1">
      <w:start w:val="1"/>
      <w:numFmt w:val="bullet"/>
      <w:lvlText w:val="o"/>
      <w:lvlJc w:val="left"/>
      <w:pPr>
        <w:ind w:left="4245" w:hanging="360"/>
      </w:pPr>
      <w:rPr>
        <w:rFonts w:ascii="Courier New" w:hAnsi="Courier New" w:hint="default"/>
      </w:rPr>
    </w:lvl>
    <w:lvl w:ilvl="5" w:tplc="04190005" w:tentative="1">
      <w:start w:val="1"/>
      <w:numFmt w:val="bullet"/>
      <w:lvlText w:val=""/>
      <w:lvlJc w:val="left"/>
      <w:pPr>
        <w:ind w:left="4965" w:hanging="360"/>
      </w:pPr>
      <w:rPr>
        <w:rFonts w:ascii="Wingdings" w:hAnsi="Wingdings" w:hint="default"/>
      </w:rPr>
    </w:lvl>
    <w:lvl w:ilvl="6" w:tplc="04190001" w:tentative="1">
      <w:start w:val="1"/>
      <w:numFmt w:val="bullet"/>
      <w:lvlText w:val=""/>
      <w:lvlJc w:val="left"/>
      <w:pPr>
        <w:ind w:left="5685" w:hanging="360"/>
      </w:pPr>
      <w:rPr>
        <w:rFonts w:ascii="Symbol" w:hAnsi="Symbol" w:hint="default"/>
      </w:rPr>
    </w:lvl>
    <w:lvl w:ilvl="7" w:tplc="04190003" w:tentative="1">
      <w:start w:val="1"/>
      <w:numFmt w:val="bullet"/>
      <w:lvlText w:val="o"/>
      <w:lvlJc w:val="left"/>
      <w:pPr>
        <w:ind w:left="6405" w:hanging="360"/>
      </w:pPr>
      <w:rPr>
        <w:rFonts w:ascii="Courier New" w:hAnsi="Courier New" w:hint="default"/>
      </w:rPr>
    </w:lvl>
    <w:lvl w:ilvl="8" w:tplc="04190005" w:tentative="1">
      <w:start w:val="1"/>
      <w:numFmt w:val="bullet"/>
      <w:lvlText w:val=""/>
      <w:lvlJc w:val="left"/>
      <w:pPr>
        <w:ind w:left="7125" w:hanging="360"/>
      </w:pPr>
      <w:rPr>
        <w:rFonts w:ascii="Wingdings" w:hAnsi="Wingdings" w:hint="default"/>
      </w:rPr>
    </w:lvl>
  </w:abstractNum>
  <w:abstractNum w:abstractNumId="24">
    <w:nsid w:val="41B03BA1"/>
    <w:multiLevelType w:val="hybridMultilevel"/>
    <w:tmpl w:val="75E08082"/>
    <w:lvl w:ilvl="0" w:tplc="78C213CA">
      <w:start w:val="1"/>
      <w:numFmt w:val="decimal"/>
      <w:lvlText w:val="%1."/>
      <w:lvlJc w:val="left"/>
      <w:pPr>
        <w:ind w:left="4613" w:hanging="360"/>
      </w:pPr>
      <w:rPr>
        <w:rFonts w:hint="default"/>
        <w:b w:val="0"/>
        <w:color w:val="auto"/>
      </w:rPr>
    </w:lvl>
    <w:lvl w:ilvl="1" w:tplc="04190019">
      <w:start w:val="1"/>
      <w:numFmt w:val="lowerLetter"/>
      <w:lvlText w:val="%2."/>
      <w:lvlJc w:val="left"/>
      <w:pPr>
        <w:ind w:left="5335" w:hanging="360"/>
      </w:pPr>
    </w:lvl>
    <w:lvl w:ilvl="2" w:tplc="0419001B" w:tentative="1">
      <w:start w:val="1"/>
      <w:numFmt w:val="lowerRoman"/>
      <w:lvlText w:val="%3."/>
      <w:lvlJc w:val="right"/>
      <w:pPr>
        <w:ind w:left="6055" w:hanging="180"/>
      </w:pPr>
    </w:lvl>
    <w:lvl w:ilvl="3" w:tplc="0419000F" w:tentative="1">
      <w:start w:val="1"/>
      <w:numFmt w:val="decimal"/>
      <w:lvlText w:val="%4."/>
      <w:lvlJc w:val="left"/>
      <w:pPr>
        <w:ind w:left="6775" w:hanging="360"/>
      </w:pPr>
    </w:lvl>
    <w:lvl w:ilvl="4" w:tplc="04190019" w:tentative="1">
      <w:start w:val="1"/>
      <w:numFmt w:val="lowerLetter"/>
      <w:lvlText w:val="%5."/>
      <w:lvlJc w:val="left"/>
      <w:pPr>
        <w:ind w:left="7495" w:hanging="360"/>
      </w:pPr>
    </w:lvl>
    <w:lvl w:ilvl="5" w:tplc="0419001B" w:tentative="1">
      <w:start w:val="1"/>
      <w:numFmt w:val="lowerRoman"/>
      <w:lvlText w:val="%6."/>
      <w:lvlJc w:val="right"/>
      <w:pPr>
        <w:ind w:left="8215" w:hanging="180"/>
      </w:pPr>
    </w:lvl>
    <w:lvl w:ilvl="6" w:tplc="0419000F" w:tentative="1">
      <w:start w:val="1"/>
      <w:numFmt w:val="decimal"/>
      <w:lvlText w:val="%7."/>
      <w:lvlJc w:val="left"/>
      <w:pPr>
        <w:ind w:left="8935" w:hanging="360"/>
      </w:pPr>
    </w:lvl>
    <w:lvl w:ilvl="7" w:tplc="04190019" w:tentative="1">
      <w:start w:val="1"/>
      <w:numFmt w:val="lowerLetter"/>
      <w:lvlText w:val="%8."/>
      <w:lvlJc w:val="left"/>
      <w:pPr>
        <w:ind w:left="9655" w:hanging="360"/>
      </w:pPr>
    </w:lvl>
    <w:lvl w:ilvl="8" w:tplc="0419001B" w:tentative="1">
      <w:start w:val="1"/>
      <w:numFmt w:val="lowerRoman"/>
      <w:lvlText w:val="%9."/>
      <w:lvlJc w:val="right"/>
      <w:pPr>
        <w:ind w:left="10375" w:hanging="180"/>
      </w:pPr>
    </w:lvl>
  </w:abstractNum>
  <w:abstractNum w:abstractNumId="25">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7">
    <w:nsid w:val="4F5371F2"/>
    <w:multiLevelType w:val="multilevel"/>
    <w:tmpl w:val="5910249E"/>
    <w:lvl w:ilvl="0">
      <w:start w:val="1"/>
      <w:numFmt w:val="decimal"/>
      <w:lvlText w:val="%1."/>
      <w:lvlJc w:val="left"/>
      <w:pPr>
        <w:ind w:left="435" w:hanging="435"/>
      </w:pPr>
      <w:rPr>
        <w:rFonts w:hint="default"/>
      </w:rPr>
    </w:lvl>
    <w:lvl w:ilvl="1">
      <w:start w:val="2"/>
      <w:numFmt w:val="decimal"/>
      <w:lvlText w:val="%1.%2."/>
      <w:lvlJc w:val="left"/>
      <w:pPr>
        <w:ind w:left="2134" w:hanging="720"/>
      </w:pPr>
      <w:rPr>
        <w:rFonts w:hint="default"/>
      </w:rPr>
    </w:lvl>
    <w:lvl w:ilvl="2">
      <w:start w:val="1"/>
      <w:numFmt w:val="decimal"/>
      <w:lvlText w:val="%1.%2.%3."/>
      <w:lvlJc w:val="left"/>
      <w:pPr>
        <w:ind w:left="3548" w:hanging="720"/>
      </w:pPr>
      <w:rPr>
        <w:rFonts w:hint="default"/>
      </w:rPr>
    </w:lvl>
    <w:lvl w:ilvl="3">
      <w:start w:val="1"/>
      <w:numFmt w:val="decimal"/>
      <w:lvlText w:val="%1.%2.%3.%4."/>
      <w:lvlJc w:val="left"/>
      <w:pPr>
        <w:ind w:left="5322" w:hanging="1080"/>
      </w:pPr>
      <w:rPr>
        <w:rFonts w:hint="default"/>
      </w:rPr>
    </w:lvl>
    <w:lvl w:ilvl="4">
      <w:start w:val="1"/>
      <w:numFmt w:val="decimal"/>
      <w:lvlText w:val="%1.%2.%3.%4.%5."/>
      <w:lvlJc w:val="left"/>
      <w:pPr>
        <w:ind w:left="6736" w:hanging="1080"/>
      </w:pPr>
      <w:rPr>
        <w:rFonts w:hint="default"/>
      </w:rPr>
    </w:lvl>
    <w:lvl w:ilvl="5">
      <w:start w:val="1"/>
      <w:numFmt w:val="decimal"/>
      <w:lvlText w:val="%1.%2.%3.%4.%5.%6."/>
      <w:lvlJc w:val="left"/>
      <w:pPr>
        <w:ind w:left="8510" w:hanging="1440"/>
      </w:pPr>
      <w:rPr>
        <w:rFonts w:hint="default"/>
      </w:rPr>
    </w:lvl>
    <w:lvl w:ilvl="6">
      <w:start w:val="1"/>
      <w:numFmt w:val="decimal"/>
      <w:lvlText w:val="%1.%2.%3.%4.%5.%6.%7."/>
      <w:lvlJc w:val="left"/>
      <w:pPr>
        <w:ind w:left="10284" w:hanging="1800"/>
      </w:pPr>
      <w:rPr>
        <w:rFonts w:hint="default"/>
      </w:rPr>
    </w:lvl>
    <w:lvl w:ilvl="7">
      <w:start w:val="1"/>
      <w:numFmt w:val="decimal"/>
      <w:lvlText w:val="%1.%2.%3.%4.%5.%6.%7.%8."/>
      <w:lvlJc w:val="left"/>
      <w:pPr>
        <w:ind w:left="11698" w:hanging="1800"/>
      </w:pPr>
      <w:rPr>
        <w:rFonts w:hint="default"/>
      </w:rPr>
    </w:lvl>
    <w:lvl w:ilvl="8">
      <w:start w:val="1"/>
      <w:numFmt w:val="decimal"/>
      <w:lvlText w:val="%1.%2.%3.%4.%5.%6.%7.%8.%9."/>
      <w:lvlJc w:val="left"/>
      <w:pPr>
        <w:ind w:left="13472" w:hanging="2160"/>
      </w:pPr>
      <w:rPr>
        <w:rFonts w:hint="default"/>
      </w:rPr>
    </w:lvl>
  </w:abstractNum>
  <w:abstractNum w:abstractNumId="28">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9">
    <w:nsid w:val="52E97D7C"/>
    <w:multiLevelType w:val="multilevel"/>
    <w:tmpl w:val="7A3A6812"/>
    <w:lvl w:ilvl="0">
      <w:start w:val="12"/>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0">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31">
    <w:nsid w:val="5A791A47"/>
    <w:multiLevelType w:val="multilevel"/>
    <w:tmpl w:val="70A8532E"/>
    <w:lvl w:ilvl="0">
      <w:start w:val="1"/>
      <w:numFmt w:val="decimal"/>
      <w:lvlText w:val="%1."/>
      <w:lvlJc w:val="left"/>
      <w:pPr>
        <w:ind w:left="1699" w:hanging="990"/>
      </w:pPr>
      <w:rPr>
        <w:rFonts w:ascii="Times New Roman" w:eastAsia="Times New Roman" w:hAnsi="Times New Roman" w:cs="Times New Roman"/>
      </w:rPr>
    </w:lvl>
    <w:lvl w:ilvl="1">
      <w:start w:val="1"/>
      <w:numFmt w:val="decimal"/>
      <w:isLgl/>
      <w:lvlText w:val="%1.%2."/>
      <w:lvlJc w:val="left"/>
      <w:pPr>
        <w:ind w:left="1440" w:hanging="720"/>
      </w:pPr>
      <w:rPr>
        <w:rFonts w:hint="default"/>
      </w:rPr>
    </w:lvl>
    <w:lvl w:ilvl="2">
      <w:start w:val="1"/>
      <w:numFmt w:val="decimal"/>
      <w:isLgl/>
      <w:lvlText w:val="%1.%2.%3."/>
      <w:lvlJc w:val="left"/>
      <w:pPr>
        <w:ind w:left="1451" w:hanging="720"/>
      </w:pPr>
      <w:rPr>
        <w:rFonts w:hint="default"/>
      </w:rPr>
    </w:lvl>
    <w:lvl w:ilvl="3">
      <w:start w:val="1"/>
      <w:numFmt w:val="decimal"/>
      <w:isLgl/>
      <w:lvlText w:val="%1.%2.%3.%4."/>
      <w:lvlJc w:val="left"/>
      <w:pPr>
        <w:ind w:left="1822" w:hanging="1080"/>
      </w:pPr>
      <w:rPr>
        <w:rFonts w:hint="default"/>
      </w:rPr>
    </w:lvl>
    <w:lvl w:ilvl="4">
      <w:start w:val="1"/>
      <w:numFmt w:val="decimal"/>
      <w:isLgl/>
      <w:lvlText w:val="%1.%2.%3.%4.%5."/>
      <w:lvlJc w:val="left"/>
      <w:pPr>
        <w:ind w:left="1833" w:hanging="1080"/>
      </w:pPr>
      <w:rPr>
        <w:rFonts w:hint="default"/>
      </w:rPr>
    </w:lvl>
    <w:lvl w:ilvl="5">
      <w:start w:val="1"/>
      <w:numFmt w:val="decimal"/>
      <w:isLgl/>
      <w:lvlText w:val="%1.%2.%3.%4.%5.%6."/>
      <w:lvlJc w:val="left"/>
      <w:pPr>
        <w:ind w:left="2204" w:hanging="1440"/>
      </w:pPr>
      <w:rPr>
        <w:rFonts w:hint="default"/>
      </w:rPr>
    </w:lvl>
    <w:lvl w:ilvl="6">
      <w:start w:val="1"/>
      <w:numFmt w:val="decimal"/>
      <w:isLgl/>
      <w:lvlText w:val="%1.%2.%3.%4.%5.%6.%7."/>
      <w:lvlJc w:val="left"/>
      <w:pPr>
        <w:ind w:left="2575" w:hanging="1800"/>
      </w:pPr>
      <w:rPr>
        <w:rFonts w:hint="default"/>
      </w:rPr>
    </w:lvl>
    <w:lvl w:ilvl="7">
      <w:start w:val="1"/>
      <w:numFmt w:val="decimal"/>
      <w:isLgl/>
      <w:lvlText w:val="%1.%2.%3.%4.%5.%6.%7.%8."/>
      <w:lvlJc w:val="left"/>
      <w:pPr>
        <w:ind w:left="2586" w:hanging="1800"/>
      </w:pPr>
      <w:rPr>
        <w:rFonts w:hint="default"/>
      </w:rPr>
    </w:lvl>
    <w:lvl w:ilvl="8">
      <w:start w:val="1"/>
      <w:numFmt w:val="decimal"/>
      <w:isLgl/>
      <w:lvlText w:val="%1.%2.%3.%4.%5.%6.%7.%8.%9."/>
      <w:lvlJc w:val="left"/>
      <w:pPr>
        <w:ind w:left="2957" w:hanging="2160"/>
      </w:pPr>
      <w:rPr>
        <w:rFonts w:hint="default"/>
      </w:rPr>
    </w:lvl>
  </w:abstractNum>
  <w:abstractNum w:abstractNumId="32">
    <w:nsid w:val="5DB8322B"/>
    <w:multiLevelType w:val="hybridMultilevel"/>
    <w:tmpl w:val="D4405B0C"/>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3">
    <w:nsid w:val="5E6C1F63"/>
    <w:multiLevelType w:val="hybridMultilevel"/>
    <w:tmpl w:val="ABD215C0"/>
    <w:lvl w:ilvl="0" w:tplc="10C4A920">
      <w:start w:val="1"/>
      <w:numFmt w:val="decimal"/>
      <w:lvlText w:val="%1."/>
      <w:lvlJc w:val="left"/>
      <w:pPr>
        <w:ind w:left="1125" w:hanging="40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4">
    <w:nsid w:val="610A790D"/>
    <w:multiLevelType w:val="hybridMultilevel"/>
    <w:tmpl w:val="351E2B46"/>
    <w:lvl w:ilvl="0" w:tplc="263AD57A">
      <w:start w:val="1"/>
      <w:numFmt w:val="decimal"/>
      <w:lvlText w:val="%1."/>
      <w:lvlJc w:val="left"/>
      <w:pPr>
        <w:ind w:left="922" w:hanging="360"/>
      </w:pPr>
      <w:rPr>
        <w:rFonts w:hint="default"/>
      </w:rPr>
    </w:lvl>
    <w:lvl w:ilvl="1" w:tplc="04190019" w:tentative="1">
      <w:start w:val="1"/>
      <w:numFmt w:val="lowerLetter"/>
      <w:lvlText w:val="%2."/>
      <w:lvlJc w:val="left"/>
      <w:pPr>
        <w:ind w:left="1642" w:hanging="360"/>
      </w:pPr>
    </w:lvl>
    <w:lvl w:ilvl="2" w:tplc="0419001B" w:tentative="1">
      <w:start w:val="1"/>
      <w:numFmt w:val="lowerRoman"/>
      <w:lvlText w:val="%3."/>
      <w:lvlJc w:val="right"/>
      <w:pPr>
        <w:ind w:left="2362" w:hanging="180"/>
      </w:pPr>
    </w:lvl>
    <w:lvl w:ilvl="3" w:tplc="0419000F" w:tentative="1">
      <w:start w:val="1"/>
      <w:numFmt w:val="decimal"/>
      <w:lvlText w:val="%4."/>
      <w:lvlJc w:val="left"/>
      <w:pPr>
        <w:ind w:left="3082" w:hanging="360"/>
      </w:pPr>
    </w:lvl>
    <w:lvl w:ilvl="4" w:tplc="04190019" w:tentative="1">
      <w:start w:val="1"/>
      <w:numFmt w:val="lowerLetter"/>
      <w:lvlText w:val="%5."/>
      <w:lvlJc w:val="left"/>
      <w:pPr>
        <w:ind w:left="3802" w:hanging="360"/>
      </w:pPr>
    </w:lvl>
    <w:lvl w:ilvl="5" w:tplc="0419001B" w:tentative="1">
      <w:start w:val="1"/>
      <w:numFmt w:val="lowerRoman"/>
      <w:lvlText w:val="%6."/>
      <w:lvlJc w:val="right"/>
      <w:pPr>
        <w:ind w:left="4522" w:hanging="180"/>
      </w:pPr>
    </w:lvl>
    <w:lvl w:ilvl="6" w:tplc="0419000F" w:tentative="1">
      <w:start w:val="1"/>
      <w:numFmt w:val="decimal"/>
      <w:lvlText w:val="%7."/>
      <w:lvlJc w:val="left"/>
      <w:pPr>
        <w:ind w:left="5242" w:hanging="360"/>
      </w:pPr>
    </w:lvl>
    <w:lvl w:ilvl="7" w:tplc="04190019" w:tentative="1">
      <w:start w:val="1"/>
      <w:numFmt w:val="lowerLetter"/>
      <w:lvlText w:val="%8."/>
      <w:lvlJc w:val="left"/>
      <w:pPr>
        <w:ind w:left="5962" w:hanging="360"/>
      </w:pPr>
    </w:lvl>
    <w:lvl w:ilvl="8" w:tplc="0419001B" w:tentative="1">
      <w:start w:val="1"/>
      <w:numFmt w:val="lowerRoman"/>
      <w:lvlText w:val="%9."/>
      <w:lvlJc w:val="right"/>
      <w:pPr>
        <w:ind w:left="6682" w:hanging="180"/>
      </w:pPr>
    </w:lvl>
  </w:abstractNum>
  <w:abstractNum w:abstractNumId="35">
    <w:nsid w:val="6B027638"/>
    <w:multiLevelType w:val="hybridMultilevel"/>
    <w:tmpl w:val="91142B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F3A5681"/>
    <w:multiLevelType w:val="hybridMultilevel"/>
    <w:tmpl w:val="D0807724"/>
    <w:lvl w:ilvl="0" w:tplc="08FC0358">
      <w:numFmt w:val="bullet"/>
      <w:lvlText w:val="-"/>
      <w:lvlJc w:val="left"/>
      <w:pPr>
        <w:ind w:left="153" w:hanging="213"/>
      </w:pPr>
      <w:rPr>
        <w:rFonts w:hint="default"/>
        <w:w w:val="99"/>
      </w:rPr>
    </w:lvl>
    <w:lvl w:ilvl="1" w:tplc="A0265328">
      <w:numFmt w:val="bullet"/>
      <w:lvlText w:val="•"/>
      <w:lvlJc w:val="left"/>
      <w:pPr>
        <w:ind w:left="1204" w:hanging="213"/>
      </w:pPr>
      <w:rPr>
        <w:rFonts w:hint="default"/>
      </w:rPr>
    </w:lvl>
    <w:lvl w:ilvl="2" w:tplc="916A055C">
      <w:numFmt w:val="bullet"/>
      <w:lvlText w:val="•"/>
      <w:lvlJc w:val="left"/>
      <w:pPr>
        <w:ind w:left="2249" w:hanging="213"/>
      </w:pPr>
      <w:rPr>
        <w:rFonts w:hint="default"/>
      </w:rPr>
    </w:lvl>
    <w:lvl w:ilvl="3" w:tplc="E7B0CB72">
      <w:numFmt w:val="bullet"/>
      <w:lvlText w:val="•"/>
      <w:lvlJc w:val="left"/>
      <w:pPr>
        <w:ind w:left="3293" w:hanging="213"/>
      </w:pPr>
      <w:rPr>
        <w:rFonts w:hint="default"/>
      </w:rPr>
    </w:lvl>
    <w:lvl w:ilvl="4" w:tplc="564E40B2">
      <w:numFmt w:val="bullet"/>
      <w:lvlText w:val="•"/>
      <w:lvlJc w:val="left"/>
      <w:pPr>
        <w:ind w:left="4338" w:hanging="213"/>
      </w:pPr>
      <w:rPr>
        <w:rFonts w:hint="default"/>
      </w:rPr>
    </w:lvl>
    <w:lvl w:ilvl="5" w:tplc="76E25F2C">
      <w:numFmt w:val="bullet"/>
      <w:lvlText w:val="•"/>
      <w:lvlJc w:val="left"/>
      <w:pPr>
        <w:ind w:left="5383" w:hanging="213"/>
      </w:pPr>
      <w:rPr>
        <w:rFonts w:hint="default"/>
      </w:rPr>
    </w:lvl>
    <w:lvl w:ilvl="6" w:tplc="A7002408">
      <w:numFmt w:val="bullet"/>
      <w:lvlText w:val="•"/>
      <w:lvlJc w:val="left"/>
      <w:pPr>
        <w:ind w:left="6427" w:hanging="213"/>
      </w:pPr>
      <w:rPr>
        <w:rFonts w:hint="default"/>
      </w:rPr>
    </w:lvl>
    <w:lvl w:ilvl="7" w:tplc="BD30925A">
      <w:numFmt w:val="bullet"/>
      <w:lvlText w:val="•"/>
      <w:lvlJc w:val="left"/>
      <w:pPr>
        <w:ind w:left="7472" w:hanging="213"/>
      </w:pPr>
      <w:rPr>
        <w:rFonts w:hint="default"/>
      </w:rPr>
    </w:lvl>
    <w:lvl w:ilvl="8" w:tplc="0128CFE8">
      <w:numFmt w:val="bullet"/>
      <w:lvlText w:val="•"/>
      <w:lvlJc w:val="left"/>
      <w:pPr>
        <w:ind w:left="8517" w:hanging="213"/>
      </w:pPr>
      <w:rPr>
        <w:rFonts w:hint="default"/>
      </w:rPr>
    </w:lvl>
  </w:abstractNum>
  <w:abstractNum w:abstractNumId="37">
    <w:nsid w:val="7EC81162"/>
    <w:multiLevelType w:val="multilevel"/>
    <w:tmpl w:val="08EA7AB4"/>
    <w:lvl w:ilvl="0">
      <w:start w:val="1"/>
      <w:numFmt w:val="decimal"/>
      <w:lvlText w:val="%1."/>
      <w:lvlJc w:val="left"/>
      <w:pPr>
        <w:ind w:left="219" w:hanging="360"/>
      </w:pPr>
      <w:rPr>
        <w:rFonts w:hint="default"/>
      </w:rPr>
    </w:lvl>
    <w:lvl w:ilvl="1">
      <w:start w:val="1"/>
      <w:numFmt w:val="decimal"/>
      <w:isLgl/>
      <w:lvlText w:val="%1.%2."/>
      <w:lvlJc w:val="left"/>
      <w:pPr>
        <w:ind w:left="687" w:hanging="780"/>
      </w:pPr>
      <w:rPr>
        <w:rFonts w:hint="default"/>
      </w:rPr>
    </w:lvl>
    <w:lvl w:ilvl="2">
      <w:start w:val="1"/>
      <w:numFmt w:val="decimal"/>
      <w:isLgl/>
      <w:lvlText w:val="%1.%2.%3."/>
      <w:lvlJc w:val="left"/>
      <w:pPr>
        <w:ind w:left="735" w:hanging="780"/>
      </w:pPr>
      <w:rPr>
        <w:rFonts w:hint="default"/>
      </w:rPr>
    </w:lvl>
    <w:lvl w:ilvl="3">
      <w:start w:val="1"/>
      <w:numFmt w:val="decimal"/>
      <w:isLgl/>
      <w:lvlText w:val="%1.%2.%3.%4."/>
      <w:lvlJc w:val="left"/>
      <w:pPr>
        <w:ind w:left="783" w:hanging="780"/>
      </w:pPr>
      <w:rPr>
        <w:rFonts w:hint="default"/>
      </w:rPr>
    </w:lvl>
    <w:lvl w:ilvl="4">
      <w:start w:val="1"/>
      <w:numFmt w:val="decimal"/>
      <w:isLgl/>
      <w:lvlText w:val="%1.%2.%3.%4.%5."/>
      <w:lvlJc w:val="left"/>
      <w:pPr>
        <w:ind w:left="831" w:hanging="780"/>
      </w:pPr>
      <w:rPr>
        <w:rFonts w:hint="default"/>
      </w:rPr>
    </w:lvl>
    <w:lvl w:ilvl="5">
      <w:start w:val="1"/>
      <w:numFmt w:val="decimal"/>
      <w:isLgl/>
      <w:lvlText w:val="%1.%2.%3.%4.%5.%6."/>
      <w:lvlJc w:val="left"/>
      <w:pPr>
        <w:ind w:left="1179" w:hanging="1080"/>
      </w:pPr>
      <w:rPr>
        <w:rFonts w:hint="default"/>
      </w:rPr>
    </w:lvl>
    <w:lvl w:ilvl="6">
      <w:start w:val="1"/>
      <w:numFmt w:val="decimal"/>
      <w:isLgl/>
      <w:lvlText w:val="%1.%2.%3.%4.%5.%6.%7."/>
      <w:lvlJc w:val="left"/>
      <w:pPr>
        <w:ind w:left="1227" w:hanging="1080"/>
      </w:pPr>
      <w:rPr>
        <w:rFonts w:hint="default"/>
      </w:rPr>
    </w:lvl>
    <w:lvl w:ilvl="7">
      <w:start w:val="1"/>
      <w:numFmt w:val="decimal"/>
      <w:isLgl/>
      <w:lvlText w:val="%1.%2.%3.%4.%5.%6.%7.%8."/>
      <w:lvlJc w:val="left"/>
      <w:pPr>
        <w:ind w:left="1275" w:hanging="1080"/>
      </w:pPr>
      <w:rPr>
        <w:rFonts w:hint="default"/>
      </w:rPr>
    </w:lvl>
    <w:lvl w:ilvl="8">
      <w:start w:val="1"/>
      <w:numFmt w:val="decimal"/>
      <w:isLgl/>
      <w:lvlText w:val="%1.%2.%3.%4.%5.%6.%7.%8.%9."/>
      <w:lvlJc w:val="left"/>
      <w:pPr>
        <w:ind w:left="1683" w:hanging="1440"/>
      </w:pPr>
      <w:rPr>
        <w:rFonts w:hint="default"/>
      </w:rPr>
    </w:lvl>
  </w:abstractNum>
  <w:num w:numId="1">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9"/>
  </w:num>
  <w:num w:numId="5">
    <w:abstractNumId w:val="18"/>
  </w:num>
  <w:num w:numId="6">
    <w:abstractNumId w:val="21"/>
  </w:num>
  <w:num w:numId="7">
    <w:abstractNumId w:val="8"/>
  </w:num>
  <w:num w:numId="8">
    <w:abstractNumId w:val="25"/>
  </w:num>
  <w:num w:numId="9">
    <w:abstractNumId w:val="30"/>
  </w:num>
  <w:num w:numId="10">
    <w:abstractNumId w:val="26"/>
  </w:num>
  <w:num w:numId="11">
    <w:abstractNumId w:val="20"/>
  </w:num>
  <w:num w:numId="12">
    <w:abstractNumId w:val="2"/>
    <w:lvlOverride w:ilvl="0">
      <w:lvl w:ilvl="0">
        <w:numFmt w:val="bullet"/>
        <w:lvlText w:val="-"/>
        <w:legacy w:legacy="1" w:legacySpace="0" w:legacyIndent="139"/>
        <w:lvlJc w:val="left"/>
        <w:rPr>
          <w:rFonts w:ascii="Times New Roman" w:hAnsi="Times New Roman" w:hint="default"/>
        </w:rPr>
      </w:lvl>
    </w:lvlOverride>
  </w:num>
  <w:num w:numId="13">
    <w:abstractNumId w:val="2"/>
    <w:lvlOverride w:ilvl="0">
      <w:lvl w:ilvl="0">
        <w:numFmt w:val="bullet"/>
        <w:lvlText w:val="-"/>
        <w:legacy w:legacy="1" w:legacySpace="0" w:legacyIndent="144"/>
        <w:lvlJc w:val="left"/>
        <w:rPr>
          <w:rFonts w:ascii="Times New Roman" w:hAnsi="Times New Roman" w:hint="default"/>
        </w:rPr>
      </w:lvl>
    </w:lvlOverride>
  </w:num>
  <w:num w:numId="14">
    <w:abstractNumId w:val="10"/>
  </w:num>
  <w:num w:numId="15">
    <w:abstractNumId w:val="35"/>
  </w:num>
  <w:num w:numId="16">
    <w:abstractNumId w:val="9"/>
  </w:num>
  <w:num w:numId="17">
    <w:abstractNumId w:val="12"/>
  </w:num>
  <w:num w:numId="18">
    <w:abstractNumId w:val="24"/>
  </w:num>
  <w:num w:numId="19">
    <w:abstractNumId w:val="16"/>
  </w:num>
  <w:num w:numId="20">
    <w:abstractNumId w:val="37"/>
  </w:num>
  <w:num w:numId="21">
    <w:abstractNumId w:val="31"/>
  </w:num>
  <w:num w:numId="22">
    <w:abstractNumId w:val="14"/>
  </w:num>
  <w:num w:numId="23">
    <w:abstractNumId w:val="29"/>
  </w:num>
  <w:num w:numId="24">
    <w:abstractNumId w:val="17"/>
  </w:num>
  <w:num w:numId="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8"/>
  </w:num>
  <w:num w:numId="28">
    <w:abstractNumId w:val="32"/>
  </w:num>
  <w:num w:numId="29">
    <w:abstractNumId w:val="23"/>
  </w:num>
  <w:num w:numId="30">
    <w:abstractNumId w:val="22"/>
  </w:num>
  <w:num w:numId="31">
    <w:abstractNumId w:val="7"/>
  </w:num>
  <w:num w:numId="32">
    <w:abstractNumId w:val="15"/>
  </w:num>
  <w:num w:numId="33">
    <w:abstractNumId w:val="36"/>
  </w:num>
  <w:num w:numId="34">
    <w:abstractNumId w:val="33"/>
  </w:num>
  <w:num w:numId="35">
    <w:abstractNumId w:val="13"/>
  </w:num>
  <w:num w:numId="36">
    <w:abstractNumId w:val="34"/>
  </w:num>
  <w:num w:numId="37">
    <w:abstractNumId w:val="11"/>
  </w:num>
  <w:num w:numId="38">
    <w:abstractNumId w:val="2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0"/>
  <w:drawingGridHorizontalSpacing w:val="120"/>
  <w:drawingGridVerticalSpacing w:val="381"/>
  <w:displayHorizontalDrawingGridEvery w:val="2"/>
  <w:characterSpacingControl w:val="doNotCompress"/>
  <w:hdrShapeDefaults>
    <o:shapedefaults v:ext="edit" spidmax="1597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BBD"/>
    <w:rsid w:val="0000543C"/>
    <w:rsid w:val="00005F8C"/>
    <w:rsid w:val="000070CD"/>
    <w:rsid w:val="000075A7"/>
    <w:rsid w:val="00007B61"/>
    <w:rsid w:val="00007BE0"/>
    <w:rsid w:val="000100A2"/>
    <w:rsid w:val="000109CB"/>
    <w:rsid w:val="00010C9B"/>
    <w:rsid w:val="0001142F"/>
    <w:rsid w:val="00012532"/>
    <w:rsid w:val="000128B2"/>
    <w:rsid w:val="000138C4"/>
    <w:rsid w:val="00013E5B"/>
    <w:rsid w:val="00013F3E"/>
    <w:rsid w:val="0001442E"/>
    <w:rsid w:val="00015A2C"/>
    <w:rsid w:val="0001601D"/>
    <w:rsid w:val="000165EC"/>
    <w:rsid w:val="00016B05"/>
    <w:rsid w:val="00016FD2"/>
    <w:rsid w:val="000176C8"/>
    <w:rsid w:val="00017F05"/>
    <w:rsid w:val="00020041"/>
    <w:rsid w:val="00020D21"/>
    <w:rsid w:val="000222BA"/>
    <w:rsid w:val="0002368D"/>
    <w:rsid w:val="00023E2D"/>
    <w:rsid w:val="00024936"/>
    <w:rsid w:val="00024D7C"/>
    <w:rsid w:val="00024EE2"/>
    <w:rsid w:val="00027800"/>
    <w:rsid w:val="000278EC"/>
    <w:rsid w:val="00027992"/>
    <w:rsid w:val="00027FC6"/>
    <w:rsid w:val="00030830"/>
    <w:rsid w:val="00030B6C"/>
    <w:rsid w:val="000316E2"/>
    <w:rsid w:val="00031CA5"/>
    <w:rsid w:val="00032CE3"/>
    <w:rsid w:val="00032D8F"/>
    <w:rsid w:val="00032F2F"/>
    <w:rsid w:val="000335A1"/>
    <w:rsid w:val="00033635"/>
    <w:rsid w:val="00033B0C"/>
    <w:rsid w:val="000349F0"/>
    <w:rsid w:val="00035516"/>
    <w:rsid w:val="000357CA"/>
    <w:rsid w:val="0003583A"/>
    <w:rsid w:val="00035F15"/>
    <w:rsid w:val="0003626A"/>
    <w:rsid w:val="000366C9"/>
    <w:rsid w:val="00036BAF"/>
    <w:rsid w:val="00036ED3"/>
    <w:rsid w:val="00036FB9"/>
    <w:rsid w:val="0003715B"/>
    <w:rsid w:val="00040B45"/>
    <w:rsid w:val="00040D8F"/>
    <w:rsid w:val="00041475"/>
    <w:rsid w:val="000416F7"/>
    <w:rsid w:val="000418E7"/>
    <w:rsid w:val="0004194B"/>
    <w:rsid w:val="000423FD"/>
    <w:rsid w:val="00042AA9"/>
    <w:rsid w:val="000430C7"/>
    <w:rsid w:val="0004346A"/>
    <w:rsid w:val="00043524"/>
    <w:rsid w:val="000444A1"/>
    <w:rsid w:val="0004575F"/>
    <w:rsid w:val="00046476"/>
    <w:rsid w:val="000467C7"/>
    <w:rsid w:val="00046B10"/>
    <w:rsid w:val="00046B75"/>
    <w:rsid w:val="00047544"/>
    <w:rsid w:val="000477E1"/>
    <w:rsid w:val="000509AE"/>
    <w:rsid w:val="00050B8C"/>
    <w:rsid w:val="00050D59"/>
    <w:rsid w:val="00050ED6"/>
    <w:rsid w:val="00051347"/>
    <w:rsid w:val="00051593"/>
    <w:rsid w:val="000515C7"/>
    <w:rsid w:val="00051B06"/>
    <w:rsid w:val="00051DE8"/>
    <w:rsid w:val="0005435F"/>
    <w:rsid w:val="000543F8"/>
    <w:rsid w:val="000546F2"/>
    <w:rsid w:val="00054D4B"/>
    <w:rsid w:val="0005529B"/>
    <w:rsid w:val="0005581B"/>
    <w:rsid w:val="000563CA"/>
    <w:rsid w:val="000565B3"/>
    <w:rsid w:val="000565F9"/>
    <w:rsid w:val="000566C9"/>
    <w:rsid w:val="00056F28"/>
    <w:rsid w:val="000572B3"/>
    <w:rsid w:val="0005790D"/>
    <w:rsid w:val="0006043E"/>
    <w:rsid w:val="00061107"/>
    <w:rsid w:val="00061CB4"/>
    <w:rsid w:val="0006204C"/>
    <w:rsid w:val="0006530B"/>
    <w:rsid w:val="00065707"/>
    <w:rsid w:val="00065EBA"/>
    <w:rsid w:val="00066500"/>
    <w:rsid w:val="00067B51"/>
    <w:rsid w:val="00067C0A"/>
    <w:rsid w:val="00070161"/>
    <w:rsid w:val="000701E9"/>
    <w:rsid w:val="0007059B"/>
    <w:rsid w:val="000709CE"/>
    <w:rsid w:val="00071B52"/>
    <w:rsid w:val="00071E07"/>
    <w:rsid w:val="00071F87"/>
    <w:rsid w:val="000732AA"/>
    <w:rsid w:val="0007332D"/>
    <w:rsid w:val="00073419"/>
    <w:rsid w:val="00073502"/>
    <w:rsid w:val="0007383A"/>
    <w:rsid w:val="00074065"/>
    <w:rsid w:val="00074382"/>
    <w:rsid w:val="00074A7B"/>
    <w:rsid w:val="00074C57"/>
    <w:rsid w:val="00075B84"/>
    <w:rsid w:val="000764C9"/>
    <w:rsid w:val="00076875"/>
    <w:rsid w:val="00077345"/>
    <w:rsid w:val="00077EFF"/>
    <w:rsid w:val="0008022C"/>
    <w:rsid w:val="000802D7"/>
    <w:rsid w:val="00080C8C"/>
    <w:rsid w:val="0008183D"/>
    <w:rsid w:val="00081BFB"/>
    <w:rsid w:val="000834D5"/>
    <w:rsid w:val="00084683"/>
    <w:rsid w:val="00085292"/>
    <w:rsid w:val="00085440"/>
    <w:rsid w:val="00087F94"/>
    <w:rsid w:val="00090C70"/>
    <w:rsid w:val="00090D87"/>
    <w:rsid w:val="00090DC5"/>
    <w:rsid w:val="0009165A"/>
    <w:rsid w:val="00091839"/>
    <w:rsid w:val="00092288"/>
    <w:rsid w:val="00093730"/>
    <w:rsid w:val="00093D7E"/>
    <w:rsid w:val="00094583"/>
    <w:rsid w:val="00094DDC"/>
    <w:rsid w:val="00095665"/>
    <w:rsid w:val="00095E83"/>
    <w:rsid w:val="00096148"/>
    <w:rsid w:val="00096327"/>
    <w:rsid w:val="000966B8"/>
    <w:rsid w:val="00096AE8"/>
    <w:rsid w:val="00097F72"/>
    <w:rsid w:val="000A03F0"/>
    <w:rsid w:val="000A0590"/>
    <w:rsid w:val="000A0890"/>
    <w:rsid w:val="000A0A3C"/>
    <w:rsid w:val="000A0D85"/>
    <w:rsid w:val="000A148A"/>
    <w:rsid w:val="000A1611"/>
    <w:rsid w:val="000A18EF"/>
    <w:rsid w:val="000A1D79"/>
    <w:rsid w:val="000A2FAE"/>
    <w:rsid w:val="000A36CF"/>
    <w:rsid w:val="000A38E8"/>
    <w:rsid w:val="000A4269"/>
    <w:rsid w:val="000A5037"/>
    <w:rsid w:val="000A5093"/>
    <w:rsid w:val="000A5371"/>
    <w:rsid w:val="000A70F2"/>
    <w:rsid w:val="000A791C"/>
    <w:rsid w:val="000A7E85"/>
    <w:rsid w:val="000B04FC"/>
    <w:rsid w:val="000B0501"/>
    <w:rsid w:val="000B0B04"/>
    <w:rsid w:val="000B0FC1"/>
    <w:rsid w:val="000B10D6"/>
    <w:rsid w:val="000B11DB"/>
    <w:rsid w:val="000B121F"/>
    <w:rsid w:val="000B2270"/>
    <w:rsid w:val="000B267C"/>
    <w:rsid w:val="000B2A11"/>
    <w:rsid w:val="000B324E"/>
    <w:rsid w:val="000B3678"/>
    <w:rsid w:val="000B3AC5"/>
    <w:rsid w:val="000B3ADC"/>
    <w:rsid w:val="000B3D53"/>
    <w:rsid w:val="000B3DAA"/>
    <w:rsid w:val="000B3DB1"/>
    <w:rsid w:val="000B4874"/>
    <w:rsid w:val="000B48D0"/>
    <w:rsid w:val="000B5360"/>
    <w:rsid w:val="000B6DF0"/>
    <w:rsid w:val="000B6F20"/>
    <w:rsid w:val="000B7E3F"/>
    <w:rsid w:val="000C07DA"/>
    <w:rsid w:val="000C1D3E"/>
    <w:rsid w:val="000C2439"/>
    <w:rsid w:val="000C2492"/>
    <w:rsid w:val="000C2509"/>
    <w:rsid w:val="000C255B"/>
    <w:rsid w:val="000C25C6"/>
    <w:rsid w:val="000C35F9"/>
    <w:rsid w:val="000C48DB"/>
    <w:rsid w:val="000C4D39"/>
    <w:rsid w:val="000C50F9"/>
    <w:rsid w:val="000C5B17"/>
    <w:rsid w:val="000C6191"/>
    <w:rsid w:val="000C6C08"/>
    <w:rsid w:val="000C737C"/>
    <w:rsid w:val="000D0E99"/>
    <w:rsid w:val="000D201C"/>
    <w:rsid w:val="000D2463"/>
    <w:rsid w:val="000D24FB"/>
    <w:rsid w:val="000D323D"/>
    <w:rsid w:val="000D349B"/>
    <w:rsid w:val="000D374B"/>
    <w:rsid w:val="000D40F6"/>
    <w:rsid w:val="000D4153"/>
    <w:rsid w:val="000D486C"/>
    <w:rsid w:val="000D4DC2"/>
    <w:rsid w:val="000D4FC2"/>
    <w:rsid w:val="000D5DF5"/>
    <w:rsid w:val="000D6E0F"/>
    <w:rsid w:val="000D718D"/>
    <w:rsid w:val="000D7BB2"/>
    <w:rsid w:val="000E0143"/>
    <w:rsid w:val="000E1236"/>
    <w:rsid w:val="000E1A1B"/>
    <w:rsid w:val="000E1A95"/>
    <w:rsid w:val="000E28DA"/>
    <w:rsid w:val="000E2EBB"/>
    <w:rsid w:val="000E2F9F"/>
    <w:rsid w:val="000E3456"/>
    <w:rsid w:val="000E359B"/>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B04"/>
    <w:rsid w:val="000F3CC2"/>
    <w:rsid w:val="000F4275"/>
    <w:rsid w:val="000F5265"/>
    <w:rsid w:val="000F5595"/>
    <w:rsid w:val="000F561A"/>
    <w:rsid w:val="000F5C63"/>
    <w:rsid w:val="000F5DFC"/>
    <w:rsid w:val="000F5F1D"/>
    <w:rsid w:val="000F658D"/>
    <w:rsid w:val="000F71DC"/>
    <w:rsid w:val="000F782A"/>
    <w:rsid w:val="000F7E75"/>
    <w:rsid w:val="0010015B"/>
    <w:rsid w:val="00100461"/>
    <w:rsid w:val="00100CDE"/>
    <w:rsid w:val="00100E69"/>
    <w:rsid w:val="00101391"/>
    <w:rsid w:val="0010141D"/>
    <w:rsid w:val="00101790"/>
    <w:rsid w:val="00103DB2"/>
    <w:rsid w:val="0010509D"/>
    <w:rsid w:val="00107076"/>
    <w:rsid w:val="00107E9A"/>
    <w:rsid w:val="00110306"/>
    <w:rsid w:val="00110C08"/>
    <w:rsid w:val="00111264"/>
    <w:rsid w:val="00111E21"/>
    <w:rsid w:val="00112A24"/>
    <w:rsid w:val="00112E74"/>
    <w:rsid w:val="00113573"/>
    <w:rsid w:val="00114060"/>
    <w:rsid w:val="0011412A"/>
    <w:rsid w:val="00114865"/>
    <w:rsid w:val="001149CB"/>
    <w:rsid w:val="00116C8F"/>
    <w:rsid w:val="001177B1"/>
    <w:rsid w:val="00117AE8"/>
    <w:rsid w:val="00117F1E"/>
    <w:rsid w:val="00117F27"/>
    <w:rsid w:val="001202B2"/>
    <w:rsid w:val="0012136E"/>
    <w:rsid w:val="00121CA5"/>
    <w:rsid w:val="00121FE0"/>
    <w:rsid w:val="00122A43"/>
    <w:rsid w:val="00122AAC"/>
    <w:rsid w:val="00122DA8"/>
    <w:rsid w:val="00123145"/>
    <w:rsid w:val="001239F2"/>
    <w:rsid w:val="0012438F"/>
    <w:rsid w:val="0012467A"/>
    <w:rsid w:val="001246D7"/>
    <w:rsid w:val="001255B9"/>
    <w:rsid w:val="00125727"/>
    <w:rsid w:val="00126BCA"/>
    <w:rsid w:val="00126C60"/>
    <w:rsid w:val="0012705B"/>
    <w:rsid w:val="00127181"/>
    <w:rsid w:val="00127E11"/>
    <w:rsid w:val="0013064B"/>
    <w:rsid w:val="00130AAB"/>
    <w:rsid w:val="00130E18"/>
    <w:rsid w:val="00131AF5"/>
    <w:rsid w:val="00131C0E"/>
    <w:rsid w:val="001322D0"/>
    <w:rsid w:val="00133DE6"/>
    <w:rsid w:val="00134A76"/>
    <w:rsid w:val="001356CC"/>
    <w:rsid w:val="00135F8C"/>
    <w:rsid w:val="001363AD"/>
    <w:rsid w:val="0013649B"/>
    <w:rsid w:val="00136B27"/>
    <w:rsid w:val="0013741E"/>
    <w:rsid w:val="00137585"/>
    <w:rsid w:val="001408DB"/>
    <w:rsid w:val="00140BC9"/>
    <w:rsid w:val="0014127E"/>
    <w:rsid w:val="0014245D"/>
    <w:rsid w:val="0014295B"/>
    <w:rsid w:val="00142A81"/>
    <w:rsid w:val="0014357A"/>
    <w:rsid w:val="0014375E"/>
    <w:rsid w:val="00143C43"/>
    <w:rsid w:val="0014401D"/>
    <w:rsid w:val="00144456"/>
    <w:rsid w:val="00144459"/>
    <w:rsid w:val="00145860"/>
    <w:rsid w:val="0014719B"/>
    <w:rsid w:val="001477B8"/>
    <w:rsid w:val="001478C2"/>
    <w:rsid w:val="001509AD"/>
    <w:rsid w:val="001512CF"/>
    <w:rsid w:val="0015191F"/>
    <w:rsid w:val="00151F36"/>
    <w:rsid w:val="00152144"/>
    <w:rsid w:val="00152E70"/>
    <w:rsid w:val="0015305C"/>
    <w:rsid w:val="00153174"/>
    <w:rsid w:val="00153624"/>
    <w:rsid w:val="00154718"/>
    <w:rsid w:val="00155346"/>
    <w:rsid w:val="00155A9B"/>
    <w:rsid w:val="00156ABB"/>
    <w:rsid w:val="0015743A"/>
    <w:rsid w:val="001574E8"/>
    <w:rsid w:val="00157879"/>
    <w:rsid w:val="00157FD3"/>
    <w:rsid w:val="00160B56"/>
    <w:rsid w:val="00160CF6"/>
    <w:rsid w:val="001615B8"/>
    <w:rsid w:val="001616F4"/>
    <w:rsid w:val="00162325"/>
    <w:rsid w:val="001631F6"/>
    <w:rsid w:val="0016354B"/>
    <w:rsid w:val="001635F4"/>
    <w:rsid w:val="00163898"/>
    <w:rsid w:val="00163D72"/>
    <w:rsid w:val="001640DD"/>
    <w:rsid w:val="001641BE"/>
    <w:rsid w:val="00164204"/>
    <w:rsid w:val="00164C1E"/>
    <w:rsid w:val="00164F59"/>
    <w:rsid w:val="001652D6"/>
    <w:rsid w:val="00165FF2"/>
    <w:rsid w:val="00166064"/>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416"/>
    <w:rsid w:val="00173BF4"/>
    <w:rsid w:val="00173E50"/>
    <w:rsid w:val="00174858"/>
    <w:rsid w:val="00174D55"/>
    <w:rsid w:val="001750B7"/>
    <w:rsid w:val="001759B1"/>
    <w:rsid w:val="00176168"/>
    <w:rsid w:val="00176464"/>
    <w:rsid w:val="001768FF"/>
    <w:rsid w:val="00177692"/>
    <w:rsid w:val="00177770"/>
    <w:rsid w:val="00177CE1"/>
    <w:rsid w:val="00180394"/>
    <w:rsid w:val="00180704"/>
    <w:rsid w:val="00180B2B"/>
    <w:rsid w:val="00181048"/>
    <w:rsid w:val="00181402"/>
    <w:rsid w:val="001816CE"/>
    <w:rsid w:val="00182372"/>
    <w:rsid w:val="001823AD"/>
    <w:rsid w:val="00183607"/>
    <w:rsid w:val="00183E24"/>
    <w:rsid w:val="00184B0F"/>
    <w:rsid w:val="00184CB7"/>
    <w:rsid w:val="00184EA2"/>
    <w:rsid w:val="00185C4B"/>
    <w:rsid w:val="00185D61"/>
    <w:rsid w:val="00185ED7"/>
    <w:rsid w:val="00185FB8"/>
    <w:rsid w:val="001868AC"/>
    <w:rsid w:val="00186CCC"/>
    <w:rsid w:val="0018777A"/>
    <w:rsid w:val="00187BF6"/>
    <w:rsid w:val="00187E5E"/>
    <w:rsid w:val="00187EA6"/>
    <w:rsid w:val="00187F6F"/>
    <w:rsid w:val="00191529"/>
    <w:rsid w:val="00191968"/>
    <w:rsid w:val="00192DB9"/>
    <w:rsid w:val="001932BE"/>
    <w:rsid w:val="00193936"/>
    <w:rsid w:val="00193FB4"/>
    <w:rsid w:val="001942B3"/>
    <w:rsid w:val="00194594"/>
    <w:rsid w:val="00194774"/>
    <w:rsid w:val="001947E3"/>
    <w:rsid w:val="00195819"/>
    <w:rsid w:val="00195843"/>
    <w:rsid w:val="00195F04"/>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B05BB"/>
    <w:rsid w:val="001B0AAA"/>
    <w:rsid w:val="001B0F63"/>
    <w:rsid w:val="001B15A3"/>
    <w:rsid w:val="001B16B2"/>
    <w:rsid w:val="001B1A02"/>
    <w:rsid w:val="001B1D93"/>
    <w:rsid w:val="001B20BC"/>
    <w:rsid w:val="001B2307"/>
    <w:rsid w:val="001B3A69"/>
    <w:rsid w:val="001B3BAD"/>
    <w:rsid w:val="001B4386"/>
    <w:rsid w:val="001B4FB8"/>
    <w:rsid w:val="001B6853"/>
    <w:rsid w:val="001B6B67"/>
    <w:rsid w:val="001B6C54"/>
    <w:rsid w:val="001B6E50"/>
    <w:rsid w:val="001B6EC6"/>
    <w:rsid w:val="001B71CF"/>
    <w:rsid w:val="001B7544"/>
    <w:rsid w:val="001B7666"/>
    <w:rsid w:val="001B76F6"/>
    <w:rsid w:val="001B7A34"/>
    <w:rsid w:val="001C0B7E"/>
    <w:rsid w:val="001C0DBF"/>
    <w:rsid w:val="001C278C"/>
    <w:rsid w:val="001C2ECD"/>
    <w:rsid w:val="001C4D90"/>
    <w:rsid w:val="001C574D"/>
    <w:rsid w:val="001C6EC0"/>
    <w:rsid w:val="001C7124"/>
    <w:rsid w:val="001C7429"/>
    <w:rsid w:val="001C75AE"/>
    <w:rsid w:val="001C766B"/>
    <w:rsid w:val="001D0D4D"/>
    <w:rsid w:val="001D1405"/>
    <w:rsid w:val="001D18AB"/>
    <w:rsid w:val="001D1B63"/>
    <w:rsid w:val="001D24D2"/>
    <w:rsid w:val="001D2CA9"/>
    <w:rsid w:val="001D4155"/>
    <w:rsid w:val="001D4427"/>
    <w:rsid w:val="001D4983"/>
    <w:rsid w:val="001D5B04"/>
    <w:rsid w:val="001D5CE7"/>
    <w:rsid w:val="001D5DD2"/>
    <w:rsid w:val="001D6078"/>
    <w:rsid w:val="001D6C7A"/>
    <w:rsid w:val="001D70D3"/>
    <w:rsid w:val="001E037A"/>
    <w:rsid w:val="001E04FA"/>
    <w:rsid w:val="001E0A8A"/>
    <w:rsid w:val="001E0D49"/>
    <w:rsid w:val="001E15E1"/>
    <w:rsid w:val="001E161C"/>
    <w:rsid w:val="001E1662"/>
    <w:rsid w:val="001E1736"/>
    <w:rsid w:val="001E2320"/>
    <w:rsid w:val="001E2395"/>
    <w:rsid w:val="001E2B13"/>
    <w:rsid w:val="001E434F"/>
    <w:rsid w:val="001E4B6A"/>
    <w:rsid w:val="001E55FF"/>
    <w:rsid w:val="001E5C81"/>
    <w:rsid w:val="001E655A"/>
    <w:rsid w:val="001E690A"/>
    <w:rsid w:val="001F00FF"/>
    <w:rsid w:val="001F14BA"/>
    <w:rsid w:val="001F1979"/>
    <w:rsid w:val="001F1FC4"/>
    <w:rsid w:val="001F20D9"/>
    <w:rsid w:val="001F39EA"/>
    <w:rsid w:val="001F4556"/>
    <w:rsid w:val="001F4719"/>
    <w:rsid w:val="001F523A"/>
    <w:rsid w:val="001F5C13"/>
    <w:rsid w:val="001F6362"/>
    <w:rsid w:val="001F673F"/>
    <w:rsid w:val="001F695A"/>
    <w:rsid w:val="001F7E46"/>
    <w:rsid w:val="0020033A"/>
    <w:rsid w:val="00200610"/>
    <w:rsid w:val="002009EF"/>
    <w:rsid w:val="002013F5"/>
    <w:rsid w:val="0020168E"/>
    <w:rsid w:val="00201942"/>
    <w:rsid w:val="00201E82"/>
    <w:rsid w:val="00202A25"/>
    <w:rsid w:val="00202BCA"/>
    <w:rsid w:val="00202F0E"/>
    <w:rsid w:val="0020301B"/>
    <w:rsid w:val="00203146"/>
    <w:rsid w:val="00203E63"/>
    <w:rsid w:val="0020440C"/>
    <w:rsid w:val="002045F4"/>
    <w:rsid w:val="002046CD"/>
    <w:rsid w:val="002055FB"/>
    <w:rsid w:val="00207878"/>
    <w:rsid w:val="00207909"/>
    <w:rsid w:val="00207BCA"/>
    <w:rsid w:val="00210DCB"/>
    <w:rsid w:val="0021159D"/>
    <w:rsid w:val="002119AC"/>
    <w:rsid w:val="002123B3"/>
    <w:rsid w:val="00212C34"/>
    <w:rsid w:val="00213BFB"/>
    <w:rsid w:val="00214983"/>
    <w:rsid w:val="0021563E"/>
    <w:rsid w:val="0021624E"/>
    <w:rsid w:val="0021632B"/>
    <w:rsid w:val="00216B07"/>
    <w:rsid w:val="00216EB7"/>
    <w:rsid w:val="00217609"/>
    <w:rsid w:val="0021795E"/>
    <w:rsid w:val="00217DF3"/>
    <w:rsid w:val="00220DDA"/>
    <w:rsid w:val="0022182E"/>
    <w:rsid w:val="002219EB"/>
    <w:rsid w:val="00221AD4"/>
    <w:rsid w:val="00222526"/>
    <w:rsid w:val="0022299C"/>
    <w:rsid w:val="00222EE7"/>
    <w:rsid w:val="0022336F"/>
    <w:rsid w:val="00223A49"/>
    <w:rsid w:val="00223D1A"/>
    <w:rsid w:val="00224476"/>
    <w:rsid w:val="002246B9"/>
    <w:rsid w:val="00224E36"/>
    <w:rsid w:val="00224EB9"/>
    <w:rsid w:val="00225F23"/>
    <w:rsid w:val="00227C47"/>
    <w:rsid w:val="00230A69"/>
    <w:rsid w:val="00230F2C"/>
    <w:rsid w:val="00232068"/>
    <w:rsid w:val="00232782"/>
    <w:rsid w:val="002335CD"/>
    <w:rsid w:val="00233CAD"/>
    <w:rsid w:val="00233EC8"/>
    <w:rsid w:val="00234517"/>
    <w:rsid w:val="002349E3"/>
    <w:rsid w:val="00234EE6"/>
    <w:rsid w:val="00234EF4"/>
    <w:rsid w:val="0023532E"/>
    <w:rsid w:val="00235920"/>
    <w:rsid w:val="002359E4"/>
    <w:rsid w:val="002364A5"/>
    <w:rsid w:val="002365BF"/>
    <w:rsid w:val="00236DA6"/>
    <w:rsid w:val="00237423"/>
    <w:rsid w:val="002378DA"/>
    <w:rsid w:val="00237BC0"/>
    <w:rsid w:val="0024023A"/>
    <w:rsid w:val="00240436"/>
    <w:rsid w:val="002404D8"/>
    <w:rsid w:val="0024166E"/>
    <w:rsid w:val="00241DFD"/>
    <w:rsid w:val="0024296B"/>
    <w:rsid w:val="0024341E"/>
    <w:rsid w:val="002437C5"/>
    <w:rsid w:val="002446B9"/>
    <w:rsid w:val="002451F4"/>
    <w:rsid w:val="00245BB2"/>
    <w:rsid w:val="00246EDB"/>
    <w:rsid w:val="002470C6"/>
    <w:rsid w:val="0024785C"/>
    <w:rsid w:val="00250176"/>
    <w:rsid w:val="002509FD"/>
    <w:rsid w:val="0025114F"/>
    <w:rsid w:val="00252DE1"/>
    <w:rsid w:val="00252E33"/>
    <w:rsid w:val="002536F1"/>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D22"/>
    <w:rsid w:val="00257DA8"/>
    <w:rsid w:val="002604FE"/>
    <w:rsid w:val="00260746"/>
    <w:rsid w:val="0026080B"/>
    <w:rsid w:val="00261041"/>
    <w:rsid w:val="002614DC"/>
    <w:rsid w:val="002614F3"/>
    <w:rsid w:val="0026239B"/>
    <w:rsid w:val="0026337D"/>
    <w:rsid w:val="0026377D"/>
    <w:rsid w:val="00263D30"/>
    <w:rsid w:val="00263F7A"/>
    <w:rsid w:val="00264648"/>
    <w:rsid w:val="00264B05"/>
    <w:rsid w:val="00264C4F"/>
    <w:rsid w:val="002650D3"/>
    <w:rsid w:val="00265265"/>
    <w:rsid w:val="0026527F"/>
    <w:rsid w:val="00265C5B"/>
    <w:rsid w:val="00265C71"/>
    <w:rsid w:val="00266844"/>
    <w:rsid w:val="002669CC"/>
    <w:rsid w:val="00267591"/>
    <w:rsid w:val="00270300"/>
    <w:rsid w:val="0027105C"/>
    <w:rsid w:val="00271E99"/>
    <w:rsid w:val="00272228"/>
    <w:rsid w:val="002725BF"/>
    <w:rsid w:val="00272CBC"/>
    <w:rsid w:val="00272D15"/>
    <w:rsid w:val="00274179"/>
    <w:rsid w:val="00274229"/>
    <w:rsid w:val="00274B87"/>
    <w:rsid w:val="00274E04"/>
    <w:rsid w:val="00275461"/>
    <w:rsid w:val="0027575C"/>
    <w:rsid w:val="00276511"/>
    <w:rsid w:val="00276CE0"/>
    <w:rsid w:val="0027732B"/>
    <w:rsid w:val="00277598"/>
    <w:rsid w:val="00277B18"/>
    <w:rsid w:val="0028044D"/>
    <w:rsid w:val="00280BE6"/>
    <w:rsid w:val="00280FF2"/>
    <w:rsid w:val="00281E60"/>
    <w:rsid w:val="00281EE1"/>
    <w:rsid w:val="00282898"/>
    <w:rsid w:val="00283010"/>
    <w:rsid w:val="00283322"/>
    <w:rsid w:val="00285250"/>
    <w:rsid w:val="00285A9F"/>
    <w:rsid w:val="00285E11"/>
    <w:rsid w:val="00286020"/>
    <w:rsid w:val="002867B6"/>
    <w:rsid w:val="00286C62"/>
    <w:rsid w:val="002874D1"/>
    <w:rsid w:val="00287D44"/>
    <w:rsid w:val="00290042"/>
    <w:rsid w:val="00290BCF"/>
    <w:rsid w:val="002926EA"/>
    <w:rsid w:val="002928FE"/>
    <w:rsid w:val="00293154"/>
    <w:rsid w:val="00293156"/>
    <w:rsid w:val="00293291"/>
    <w:rsid w:val="00293611"/>
    <w:rsid w:val="00294B0D"/>
    <w:rsid w:val="00294F81"/>
    <w:rsid w:val="00295546"/>
    <w:rsid w:val="0029594D"/>
    <w:rsid w:val="0029598E"/>
    <w:rsid w:val="002961D0"/>
    <w:rsid w:val="002968D6"/>
    <w:rsid w:val="00297040"/>
    <w:rsid w:val="0029776E"/>
    <w:rsid w:val="002A0101"/>
    <w:rsid w:val="002A02A1"/>
    <w:rsid w:val="002A05F1"/>
    <w:rsid w:val="002A0A45"/>
    <w:rsid w:val="002A0B71"/>
    <w:rsid w:val="002A1BD3"/>
    <w:rsid w:val="002A245F"/>
    <w:rsid w:val="002A2483"/>
    <w:rsid w:val="002A276F"/>
    <w:rsid w:val="002A298A"/>
    <w:rsid w:val="002A2E49"/>
    <w:rsid w:val="002A3578"/>
    <w:rsid w:val="002A37F3"/>
    <w:rsid w:val="002A3C91"/>
    <w:rsid w:val="002A43C8"/>
    <w:rsid w:val="002A4E1B"/>
    <w:rsid w:val="002A5111"/>
    <w:rsid w:val="002A5135"/>
    <w:rsid w:val="002A5302"/>
    <w:rsid w:val="002A5E6C"/>
    <w:rsid w:val="002A5E7B"/>
    <w:rsid w:val="002A68E0"/>
    <w:rsid w:val="002A6A6A"/>
    <w:rsid w:val="002A7624"/>
    <w:rsid w:val="002A7A95"/>
    <w:rsid w:val="002B0445"/>
    <w:rsid w:val="002B0C30"/>
    <w:rsid w:val="002B1707"/>
    <w:rsid w:val="002B1E47"/>
    <w:rsid w:val="002B2229"/>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1AC0"/>
    <w:rsid w:val="002C1CC9"/>
    <w:rsid w:val="002C2810"/>
    <w:rsid w:val="002C2843"/>
    <w:rsid w:val="002C397C"/>
    <w:rsid w:val="002C3A38"/>
    <w:rsid w:val="002C4017"/>
    <w:rsid w:val="002C4408"/>
    <w:rsid w:val="002C4B16"/>
    <w:rsid w:val="002C5BF6"/>
    <w:rsid w:val="002C5D76"/>
    <w:rsid w:val="002C5E1B"/>
    <w:rsid w:val="002C682C"/>
    <w:rsid w:val="002C6D12"/>
    <w:rsid w:val="002C7742"/>
    <w:rsid w:val="002C7821"/>
    <w:rsid w:val="002D07F9"/>
    <w:rsid w:val="002D0D6C"/>
    <w:rsid w:val="002D1D30"/>
    <w:rsid w:val="002D2126"/>
    <w:rsid w:val="002D217D"/>
    <w:rsid w:val="002D40E1"/>
    <w:rsid w:val="002D42C3"/>
    <w:rsid w:val="002D56DA"/>
    <w:rsid w:val="002D590F"/>
    <w:rsid w:val="002D6308"/>
    <w:rsid w:val="002D680D"/>
    <w:rsid w:val="002D69E4"/>
    <w:rsid w:val="002D7E08"/>
    <w:rsid w:val="002D7FEB"/>
    <w:rsid w:val="002E0C88"/>
    <w:rsid w:val="002E0FB2"/>
    <w:rsid w:val="002E133F"/>
    <w:rsid w:val="002E1B18"/>
    <w:rsid w:val="002E258D"/>
    <w:rsid w:val="002E2F1C"/>
    <w:rsid w:val="002E33B2"/>
    <w:rsid w:val="002E47C5"/>
    <w:rsid w:val="002E488D"/>
    <w:rsid w:val="002E6823"/>
    <w:rsid w:val="002E6A63"/>
    <w:rsid w:val="002E6BA2"/>
    <w:rsid w:val="002E7C5E"/>
    <w:rsid w:val="002F02E2"/>
    <w:rsid w:val="002F0DA7"/>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879"/>
    <w:rsid w:val="00301A67"/>
    <w:rsid w:val="00301F19"/>
    <w:rsid w:val="0030212A"/>
    <w:rsid w:val="0030271B"/>
    <w:rsid w:val="00302951"/>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D3"/>
    <w:rsid w:val="00312AA2"/>
    <w:rsid w:val="00312C11"/>
    <w:rsid w:val="00312EF0"/>
    <w:rsid w:val="00312FC2"/>
    <w:rsid w:val="00314057"/>
    <w:rsid w:val="00315040"/>
    <w:rsid w:val="003151C7"/>
    <w:rsid w:val="00315A05"/>
    <w:rsid w:val="00315C72"/>
    <w:rsid w:val="00316147"/>
    <w:rsid w:val="0031681E"/>
    <w:rsid w:val="00317A2E"/>
    <w:rsid w:val="0032074A"/>
    <w:rsid w:val="003215EF"/>
    <w:rsid w:val="00321DC3"/>
    <w:rsid w:val="003229A0"/>
    <w:rsid w:val="00322DFD"/>
    <w:rsid w:val="00323BC2"/>
    <w:rsid w:val="0032441A"/>
    <w:rsid w:val="00324530"/>
    <w:rsid w:val="0032487C"/>
    <w:rsid w:val="00324D29"/>
    <w:rsid w:val="003252DB"/>
    <w:rsid w:val="003266A3"/>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62C5"/>
    <w:rsid w:val="00336A87"/>
    <w:rsid w:val="00336AF1"/>
    <w:rsid w:val="00336B97"/>
    <w:rsid w:val="00336CEB"/>
    <w:rsid w:val="003370F8"/>
    <w:rsid w:val="00337715"/>
    <w:rsid w:val="00337B2C"/>
    <w:rsid w:val="00337F63"/>
    <w:rsid w:val="00337FA2"/>
    <w:rsid w:val="003405DE"/>
    <w:rsid w:val="003415D3"/>
    <w:rsid w:val="00341A7B"/>
    <w:rsid w:val="00341D4B"/>
    <w:rsid w:val="00342537"/>
    <w:rsid w:val="0034324A"/>
    <w:rsid w:val="003446C8"/>
    <w:rsid w:val="00345334"/>
    <w:rsid w:val="00345979"/>
    <w:rsid w:val="003463CF"/>
    <w:rsid w:val="00347375"/>
    <w:rsid w:val="00347418"/>
    <w:rsid w:val="00350250"/>
    <w:rsid w:val="00350E95"/>
    <w:rsid w:val="0035114C"/>
    <w:rsid w:val="003511D1"/>
    <w:rsid w:val="003517D9"/>
    <w:rsid w:val="0035196B"/>
    <w:rsid w:val="00351E1E"/>
    <w:rsid w:val="00352476"/>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BB"/>
    <w:rsid w:val="00360E10"/>
    <w:rsid w:val="00360F4B"/>
    <w:rsid w:val="00360FC0"/>
    <w:rsid w:val="00361287"/>
    <w:rsid w:val="003618B7"/>
    <w:rsid w:val="003624E9"/>
    <w:rsid w:val="0036308A"/>
    <w:rsid w:val="00363324"/>
    <w:rsid w:val="00363A54"/>
    <w:rsid w:val="0036454D"/>
    <w:rsid w:val="0036541C"/>
    <w:rsid w:val="00366963"/>
    <w:rsid w:val="003671DB"/>
    <w:rsid w:val="00367946"/>
    <w:rsid w:val="0036797A"/>
    <w:rsid w:val="00367D5F"/>
    <w:rsid w:val="00370CA4"/>
    <w:rsid w:val="003712CF"/>
    <w:rsid w:val="003719AD"/>
    <w:rsid w:val="00371FD5"/>
    <w:rsid w:val="003725B4"/>
    <w:rsid w:val="00373B7C"/>
    <w:rsid w:val="00374166"/>
    <w:rsid w:val="00374296"/>
    <w:rsid w:val="003743A3"/>
    <w:rsid w:val="003759E2"/>
    <w:rsid w:val="00376554"/>
    <w:rsid w:val="00377355"/>
    <w:rsid w:val="00377658"/>
    <w:rsid w:val="0037793D"/>
    <w:rsid w:val="00377CA8"/>
    <w:rsid w:val="00377EC8"/>
    <w:rsid w:val="00380877"/>
    <w:rsid w:val="00380EE2"/>
    <w:rsid w:val="003815BD"/>
    <w:rsid w:val="003819F2"/>
    <w:rsid w:val="00381AA5"/>
    <w:rsid w:val="00381E9C"/>
    <w:rsid w:val="003837B3"/>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E7D"/>
    <w:rsid w:val="00392A7C"/>
    <w:rsid w:val="00392E92"/>
    <w:rsid w:val="003936E3"/>
    <w:rsid w:val="00393ABD"/>
    <w:rsid w:val="00393F5A"/>
    <w:rsid w:val="003945C0"/>
    <w:rsid w:val="003946A6"/>
    <w:rsid w:val="00395736"/>
    <w:rsid w:val="00396F03"/>
    <w:rsid w:val="003A0668"/>
    <w:rsid w:val="003A0CED"/>
    <w:rsid w:val="003A1AB9"/>
    <w:rsid w:val="003A2849"/>
    <w:rsid w:val="003A33E0"/>
    <w:rsid w:val="003A3C64"/>
    <w:rsid w:val="003A4025"/>
    <w:rsid w:val="003A40C0"/>
    <w:rsid w:val="003A5113"/>
    <w:rsid w:val="003A526E"/>
    <w:rsid w:val="003A5621"/>
    <w:rsid w:val="003A571B"/>
    <w:rsid w:val="003A5954"/>
    <w:rsid w:val="003A5EFB"/>
    <w:rsid w:val="003A6CDD"/>
    <w:rsid w:val="003B00D2"/>
    <w:rsid w:val="003B0848"/>
    <w:rsid w:val="003B0C0C"/>
    <w:rsid w:val="003B27A9"/>
    <w:rsid w:val="003B27F7"/>
    <w:rsid w:val="003B3E76"/>
    <w:rsid w:val="003B4355"/>
    <w:rsid w:val="003B4933"/>
    <w:rsid w:val="003B4A39"/>
    <w:rsid w:val="003B4F56"/>
    <w:rsid w:val="003B62A9"/>
    <w:rsid w:val="003B66A6"/>
    <w:rsid w:val="003B69B7"/>
    <w:rsid w:val="003B6FC1"/>
    <w:rsid w:val="003B7176"/>
    <w:rsid w:val="003B7574"/>
    <w:rsid w:val="003B7A32"/>
    <w:rsid w:val="003C0A96"/>
    <w:rsid w:val="003C0B7A"/>
    <w:rsid w:val="003C14E9"/>
    <w:rsid w:val="003C1BF9"/>
    <w:rsid w:val="003C264E"/>
    <w:rsid w:val="003C33FE"/>
    <w:rsid w:val="003C3D7D"/>
    <w:rsid w:val="003C4AF0"/>
    <w:rsid w:val="003C580A"/>
    <w:rsid w:val="003C6529"/>
    <w:rsid w:val="003C6F52"/>
    <w:rsid w:val="003C7454"/>
    <w:rsid w:val="003C7751"/>
    <w:rsid w:val="003D0CAA"/>
    <w:rsid w:val="003D158C"/>
    <w:rsid w:val="003D15D4"/>
    <w:rsid w:val="003D1EEC"/>
    <w:rsid w:val="003D2C68"/>
    <w:rsid w:val="003D3340"/>
    <w:rsid w:val="003D3952"/>
    <w:rsid w:val="003D3D7C"/>
    <w:rsid w:val="003D3F56"/>
    <w:rsid w:val="003D41EB"/>
    <w:rsid w:val="003D41F5"/>
    <w:rsid w:val="003D458C"/>
    <w:rsid w:val="003D557F"/>
    <w:rsid w:val="003D68AD"/>
    <w:rsid w:val="003D68B8"/>
    <w:rsid w:val="003D6B02"/>
    <w:rsid w:val="003D70BE"/>
    <w:rsid w:val="003D7746"/>
    <w:rsid w:val="003D79A8"/>
    <w:rsid w:val="003E005A"/>
    <w:rsid w:val="003E07F6"/>
    <w:rsid w:val="003E1465"/>
    <w:rsid w:val="003E1B1A"/>
    <w:rsid w:val="003E2336"/>
    <w:rsid w:val="003E2EA3"/>
    <w:rsid w:val="003E2EA9"/>
    <w:rsid w:val="003E3638"/>
    <w:rsid w:val="003E3642"/>
    <w:rsid w:val="003E3C3F"/>
    <w:rsid w:val="003E3CD7"/>
    <w:rsid w:val="003E4116"/>
    <w:rsid w:val="003E5684"/>
    <w:rsid w:val="003E5B8B"/>
    <w:rsid w:val="003E7492"/>
    <w:rsid w:val="003E760C"/>
    <w:rsid w:val="003E763C"/>
    <w:rsid w:val="003E7AE2"/>
    <w:rsid w:val="003E7EFE"/>
    <w:rsid w:val="003E7F55"/>
    <w:rsid w:val="003E7F7C"/>
    <w:rsid w:val="003E7FA3"/>
    <w:rsid w:val="003F0061"/>
    <w:rsid w:val="003F02C7"/>
    <w:rsid w:val="003F0E24"/>
    <w:rsid w:val="003F1107"/>
    <w:rsid w:val="003F1BD4"/>
    <w:rsid w:val="003F2442"/>
    <w:rsid w:val="003F2FC6"/>
    <w:rsid w:val="003F31EC"/>
    <w:rsid w:val="003F46F3"/>
    <w:rsid w:val="003F4862"/>
    <w:rsid w:val="003F5193"/>
    <w:rsid w:val="003F51FC"/>
    <w:rsid w:val="003F548A"/>
    <w:rsid w:val="003F5826"/>
    <w:rsid w:val="003F58DE"/>
    <w:rsid w:val="003F5B56"/>
    <w:rsid w:val="003F5DD5"/>
    <w:rsid w:val="003F6047"/>
    <w:rsid w:val="003F6386"/>
    <w:rsid w:val="003F67DD"/>
    <w:rsid w:val="003F694A"/>
    <w:rsid w:val="003F7467"/>
    <w:rsid w:val="003F7A64"/>
    <w:rsid w:val="004002C7"/>
    <w:rsid w:val="004005A2"/>
    <w:rsid w:val="00401608"/>
    <w:rsid w:val="004020F5"/>
    <w:rsid w:val="0040257A"/>
    <w:rsid w:val="00402870"/>
    <w:rsid w:val="0040368F"/>
    <w:rsid w:val="00403789"/>
    <w:rsid w:val="00403F91"/>
    <w:rsid w:val="00404E43"/>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D1D"/>
    <w:rsid w:val="00413E5C"/>
    <w:rsid w:val="004140C4"/>
    <w:rsid w:val="00414931"/>
    <w:rsid w:val="0041594E"/>
    <w:rsid w:val="00415C8D"/>
    <w:rsid w:val="004160F1"/>
    <w:rsid w:val="004162BC"/>
    <w:rsid w:val="004165E7"/>
    <w:rsid w:val="0041704C"/>
    <w:rsid w:val="00417249"/>
    <w:rsid w:val="00417DBF"/>
    <w:rsid w:val="00417FE3"/>
    <w:rsid w:val="00421752"/>
    <w:rsid w:val="00421B58"/>
    <w:rsid w:val="00421D26"/>
    <w:rsid w:val="004225D5"/>
    <w:rsid w:val="00423342"/>
    <w:rsid w:val="00423AE2"/>
    <w:rsid w:val="00424131"/>
    <w:rsid w:val="004242ED"/>
    <w:rsid w:val="00424D75"/>
    <w:rsid w:val="00424F23"/>
    <w:rsid w:val="004252FD"/>
    <w:rsid w:val="00425B47"/>
    <w:rsid w:val="00426614"/>
    <w:rsid w:val="00426CC3"/>
    <w:rsid w:val="0042715F"/>
    <w:rsid w:val="00427B12"/>
    <w:rsid w:val="00427D94"/>
    <w:rsid w:val="00427E50"/>
    <w:rsid w:val="00427E7B"/>
    <w:rsid w:val="00430442"/>
    <w:rsid w:val="004315D0"/>
    <w:rsid w:val="00431E64"/>
    <w:rsid w:val="004336CC"/>
    <w:rsid w:val="0043421B"/>
    <w:rsid w:val="00434775"/>
    <w:rsid w:val="00434B19"/>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732"/>
    <w:rsid w:val="00443E1B"/>
    <w:rsid w:val="004442C3"/>
    <w:rsid w:val="004447D1"/>
    <w:rsid w:val="00444B25"/>
    <w:rsid w:val="004453A5"/>
    <w:rsid w:val="00445D4C"/>
    <w:rsid w:val="00445F96"/>
    <w:rsid w:val="004464C0"/>
    <w:rsid w:val="00446683"/>
    <w:rsid w:val="00446889"/>
    <w:rsid w:val="00446AF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E29"/>
    <w:rsid w:val="00457AD5"/>
    <w:rsid w:val="00457CEA"/>
    <w:rsid w:val="00457DD6"/>
    <w:rsid w:val="00460E83"/>
    <w:rsid w:val="00460EC9"/>
    <w:rsid w:val="00460F3E"/>
    <w:rsid w:val="00461ADE"/>
    <w:rsid w:val="00461ED0"/>
    <w:rsid w:val="00461EDD"/>
    <w:rsid w:val="004623F1"/>
    <w:rsid w:val="00462E9C"/>
    <w:rsid w:val="004640AA"/>
    <w:rsid w:val="004642AD"/>
    <w:rsid w:val="004646DE"/>
    <w:rsid w:val="0046483E"/>
    <w:rsid w:val="0046513F"/>
    <w:rsid w:val="004659C1"/>
    <w:rsid w:val="00466C94"/>
    <w:rsid w:val="004675C4"/>
    <w:rsid w:val="00467771"/>
    <w:rsid w:val="004706FC"/>
    <w:rsid w:val="004708A9"/>
    <w:rsid w:val="00471374"/>
    <w:rsid w:val="00471B35"/>
    <w:rsid w:val="00471DE4"/>
    <w:rsid w:val="0047218B"/>
    <w:rsid w:val="0047286F"/>
    <w:rsid w:val="00472E41"/>
    <w:rsid w:val="00473486"/>
    <w:rsid w:val="00473C10"/>
    <w:rsid w:val="00474621"/>
    <w:rsid w:val="00475111"/>
    <w:rsid w:val="004757BF"/>
    <w:rsid w:val="00475A40"/>
    <w:rsid w:val="00476209"/>
    <w:rsid w:val="0047693E"/>
    <w:rsid w:val="00477101"/>
    <w:rsid w:val="00477717"/>
    <w:rsid w:val="00480CFB"/>
    <w:rsid w:val="00481272"/>
    <w:rsid w:val="00481C2D"/>
    <w:rsid w:val="00482255"/>
    <w:rsid w:val="00482365"/>
    <w:rsid w:val="00482690"/>
    <w:rsid w:val="004833FF"/>
    <w:rsid w:val="00483605"/>
    <w:rsid w:val="0048397A"/>
    <w:rsid w:val="00484270"/>
    <w:rsid w:val="004853A2"/>
    <w:rsid w:val="00485401"/>
    <w:rsid w:val="00485D05"/>
    <w:rsid w:val="004864CD"/>
    <w:rsid w:val="00486A49"/>
    <w:rsid w:val="00486CB3"/>
    <w:rsid w:val="00487331"/>
    <w:rsid w:val="00487FD2"/>
    <w:rsid w:val="00490174"/>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801"/>
    <w:rsid w:val="00495FE5"/>
    <w:rsid w:val="00496FFB"/>
    <w:rsid w:val="00497941"/>
    <w:rsid w:val="004A02E2"/>
    <w:rsid w:val="004A06D6"/>
    <w:rsid w:val="004A09CE"/>
    <w:rsid w:val="004A1F11"/>
    <w:rsid w:val="004A1F38"/>
    <w:rsid w:val="004A2670"/>
    <w:rsid w:val="004A2DCB"/>
    <w:rsid w:val="004A2DE0"/>
    <w:rsid w:val="004A2DE2"/>
    <w:rsid w:val="004A3D06"/>
    <w:rsid w:val="004A46A9"/>
    <w:rsid w:val="004A4781"/>
    <w:rsid w:val="004A52C2"/>
    <w:rsid w:val="004A644C"/>
    <w:rsid w:val="004A73DF"/>
    <w:rsid w:val="004B011E"/>
    <w:rsid w:val="004B1679"/>
    <w:rsid w:val="004B2228"/>
    <w:rsid w:val="004B2A91"/>
    <w:rsid w:val="004B2B5B"/>
    <w:rsid w:val="004B40C2"/>
    <w:rsid w:val="004B4BE0"/>
    <w:rsid w:val="004B4FB9"/>
    <w:rsid w:val="004B6BDF"/>
    <w:rsid w:val="004B7897"/>
    <w:rsid w:val="004C0565"/>
    <w:rsid w:val="004C069E"/>
    <w:rsid w:val="004C086A"/>
    <w:rsid w:val="004C1AAF"/>
    <w:rsid w:val="004C3B75"/>
    <w:rsid w:val="004C46B6"/>
    <w:rsid w:val="004C4A35"/>
    <w:rsid w:val="004C52DA"/>
    <w:rsid w:val="004C5324"/>
    <w:rsid w:val="004C5A6E"/>
    <w:rsid w:val="004C61DA"/>
    <w:rsid w:val="004C6C79"/>
    <w:rsid w:val="004C6D82"/>
    <w:rsid w:val="004C7040"/>
    <w:rsid w:val="004C7625"/>
    <w:rsid w:val="004C7714"/>
    <w:rsid w:val="004C792C"/>
    <w:rsid w:val="004C7950"/>
    <w:rsid w:val="004D0BEB"/>
    <w:rsid w:val="004D1252"/>
    <w:rsid w:val="004D1EE7"/>
    <w:rsid w:val="004D24FE"/>
    <w:rsid w:val="004D2605"/>
    <w:rsid w:val="004D2F7B"/>
    <w:rsid w:val="004D3FD4"/>
    <w:rsid w:val="004D41AB"/>
    <w:rsid w:val="004D424F"/>
    <w:rsid w:val="004D4B02"/>
    <w:rsid w:val="004D4EC7"/>
    <w:rsid w:val="004D59AE"/>
    <w:rsid w:val="004D5D75"/>
    <w:rsid w:val="004D669B"/>
    <w:rsid w:val="004D78E2"/>
    <w:rsid w:val="004D7C7C"/>
    <w:rsid w:val="004E0613"/>
    <w:rsid w:val="004E0769"/>
    <w:rsid w:val="004E07C3"/>
    <w:rsid w:val="004E0C96"/>
    <w:rsid w:val="004E0DFD"/>
    <w:rsid w:val="004E111D"/>
    <w:rsid w:val="004E2728"/>
    <w:rsid w:val="004E2CE8"/>
    <w:rsid w:val="004E2FB3"/>
    <w:rsid w:val="004E3B4A"/>
    <w:rsid w:val="004E44C4"/>
    <w:rsid w:val="004E4948"/>
    <w:rsid w:val="004E51B9"/>
    <w:rsid w:val="004E6809"/>
    <w:rsid w:val="004E699C"/>
    <w:rsid w:val="004E6D6B"/>
    <w:rsid w:val="004F15E0"/>
    <w:rsid w:val="004F3388"/>
    <w:rsid w:val="004F4854"/>
    <w:rsid w:val="004F498F"/>
    <w:rsid w:val="004F4E5D"/>
    <w:rsid w:val="004F517C"/>
    <w:rsid w:val="004F6B8C"/>
    <w:rsid w:val="004F770D"/>
    <w:rsid w:val="004F7C07"/>
    <w:rsid w:val="004F7FA1"/>
    <w:rsid w:val="0050321E"/>
    <w:rsid w:val="0050463F"/>
    <w:rsid w:val="00504B48"/>
    <w:rsid w:val="00505473"/>
    <w:rsid w:val="005055A8"/>
    <w:rsid w:val="00506CAD"/>
    <w:rsid w:val="005070A3"/>
    <w:rsid w:val="00507DFA"/>
    <w:rsid w:val="00510221"/>
    <w:rsid w:val="005116B2"/>
    <w:rsid w:val="00513BE2"/>
    <w:rsid w:val="00513F75"/>
    <w:rsid w:val="00514962"/>
    <w:rsid w:val="005159C3"/>
    <w:rsid w:val="00515F71"/>
    <w:rsid w:val="0051636D"/>
    <w:rsid w:val="005164DC"/>
    <w:rsid w:val="00516BD3"/>
    <w:rsid w:val="00516E2C"/>
    <w:rsid w:val="00517DCE"/>
    <w:rsid w:val="00520402"/>
    <w:rsid w:val="00521025"/>
    <w:rsid w:val="005215BB"/>
    <w:rsid w:val="00521845"/>
    <w:rsid w:val="00521C34"/>
    <w:rsid w:val="00522A6A"/>
    <w:rsid w:val="005238F1"/>
    <w:rsid w:val="00523C35"/>
    <w:rsid w:val="00523DD0"/>
    <w:rsid w:val="00523F80"/>
    <w:rsid w:val="00526D0C"/>
    <w:rsid w:val="005279DC"/>
    <w:rsid w:val="00527DA2"/>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7B7"/>
    <w:rsid w:val="00536D94"/>
    <w:rsid w:val="005376D5"/>
    <w:rsid w:val="00537AB3"/>
    <w:rsid w:val="00541067"/>
    <w:rsid w:val="00541133"/>
    <w:rsid w:val="005418A1"/>
    <w:rsid w:val="00541F23"/>
    <w:rsid w:val="005421B9"/>
    <w:rsid w:val="00542A40"/>
    <w:rsid w:val="00542CDC"/>
    <w:rsid w:val="00545513"/>
    <w:rsid w:val="0054562A"/>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421"/>
    <w:rsid w:val="00553BAC"/>
    <w:rsid w:val="00553C5D"/>
    <w:rsid w:val="00553E0C"/>
    <w:rsid w:val="00553F41"/>
    <w:rsid w:val="0055680E"/>
    <w:rsid w:val="00556825"/>
    <w:rsid w:val="00556CB3"/>
    <w:rsid w:val="005570C7"/>
    <w:rsid w:val="00557489"/>
    <w:rsid w:val="005607CF"/>
    <w:rsid w:val="00560DF5"/>
    <w:rsid w:val="00560FDB"/>
    <w:rsid w:val="0056106A"/>
    <w:rsid w:val="00561F34"/>
    <w:rsid w:val="00562BC3"/>
    <w:rsid w:val="00563613"/>
    <w:rsid w:val="00563667"/>
    <w:rsid w:val="00563DC5"/>
    <w:rsid w:val="00564807"/>
    <w:rsid w:val="00564CB2"/>
    <w:rsid w:val="00564F6D"/>
    <w:rsid w:val="005655AE"/>
    <w:rsid w:val="00565C51"/>
    <w:rsid w:val="005669D8"/>
    <w:rsid w:val="00570112"/>
    <w:rsid w:val="0057103C"/>
    <w:rsid w:val="005711F8"/>
    <w:rsid w:val="00571387"/>
    <w:rsid w:val="0057140C"/>
    <w:rsid w:val="00571536"/>
    <w:rsid w:val="0057191D"/>
    <w:rsid w:val="005728E0"/>
    <w:rsid w:val="00572D96"/>
    <w:rsid w:val="00573E71"/>
    <w:rsid w:val="00574414"/>
    <w:rsid w:val="005745C6"/>
    <w:rsid w:val="00574B1C"/>
    <w:rsid w:val="00574B30"/>
    <w:rsid w:val="00574C04"/>
    <w:rsid w:val="00575B61"/>
    <w:rsid w:val="00576997"/>
    <w:rsid w:val="00576DBA"/>
    <w:rsid w:val="00577483"/>
    <w:rsid w:val="00577B1F"/>
    <w:rsid w:val="00577FB8"/>
    <w:rsid w:val="005806F2"/>
    <w:rsid w:val="005819A5"/>
    <w:rsid w:val="00581D11"/>
    <w:rsid w:val="00582130"/>
    <w:rsid w:val="0058399C"/>
    <w:rsid w:val="005842F1"/>
    <w:rsid w:val="00586383"/>
    <w:rsid w:val="00586617"/>
    <w:rsid w:val="00586CF4"/>
    <w:rsid w:val="00586E65"/>
    <w:rsid w:val="00586EEB"/>
    <w:rsid w:val="0058712B"/>
    <w:rsid w:val="00587646"/>
    <w:rsid w:val="00590241"/>
    <w:rsid w:val="00590DFD"/>
    <w:rsid w:val="005917D0"/>
    <w:rsid w:val="00591D1C"/>
    <w:rsid w:val="0059259B"/>
    <w:rsid w:val="005937E7"/>
    <w:rsid w:val="0059390A"/>
    <w:rsid w:val="005941B5"/>
    <w:rsid w:val="0059467A"/>
    <w:rsid w:val="005948E9"/>
    <w:rsid w:val="00595661"/>
    <w:rsid w:val="00596681"/>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4A5"/>
    <w:rsid w:val="005B2570"/>
    <w:rsid w:val="005B2AB5"/>
    <w:rsid w:val="005B2E00"/>
    <w:rsid w:val="005B46AD"/>
    <w:rsid w:val="005B48C9"/>
    <w:rsid w:val="005B51C6"/>
    <w:rsid w:val="005B5293"/>
    <w:rsid w:val="005B52B2"/>
    <w:rsid w:val="005B5633"/>
    <w:rsid w:val="005B670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57F"/>
    <w:rsid w:val="005D0D12"/>
    <w:rsid w:val="005D1895"/>
    <w:rsid w:val="005D1E71"/>
    <w:rsid w:val="005D1FE1"/>
    <w:rsid w:val="005D25C3"/>
    <w:rsid w:val="005D2798"/>
    <w:rsid w:val="005D37CF"/>
    <w:rsid w:val="005D38E9"/>
    <w:rsid w:val="005D52E0"/>
    <w:rsid w:val="005D560A"/>
    <w:rsid w:val="005D5F87"/>
    <w:rsid w:val="005D6427"/>
    <w:rsid w:val="005D654B"/>
    <w:rsid w:val="005D6C51"/>
    <w:rsid w:val="005D72B6"/>
    <w:rsid w:val="005D7857"/>
    <w:rsid w:val="005E05E5"/>
    <w:rsid w:val="005E1581"/>
    <w:rsid w:val="005E1753"/>
    <w:rsid w:val="005E1DA5"/>
    <w:rsid w:val="005E309E"/>
    <w:rsid w:val="005E38E4"/>
    <w:rsid w:val="005E3A33"/>
    <w:rsid w:val="005E3C71"/>
    <w:rsid w:val="005E43BF"/>
    <w:rsid w:val="005E4E22"/>
    <w:rsid w:val="005E5518"/>
    <w:rsid w:val="005E57BD"/>
    <w:rsid w:val="005E58DD"/>
    <w:rsid w:val="005E5AF4"/>
    <w:rsid w:val="005E5BA6"/>
    <w:rsid w:val="005E6CDD"/>
    <w:rsid w:val="005E7512"/>
    <w:rsid w:val="005E7720"/>
    <w:rsid w:val="005E773D"/>
    <w:rsid w:val="005E7A11"/>
    <w:rsid w:val="005F0815"/>
    <w:rsid w:val="005F09A7"/>
    <w:rsid w:val="005F0BC2"/>
    <w:rsid w:val="005F1C5C"/>
    <w:rsid w:val="005F2BDD"/>
    <w:rsid w:val="005F2C6E"/>
    <w:rsid w:val="005F3542"/>
    <w:rsid w:val="005F3E0F"/>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C7E"/>
    <w:rsid w:val="00611E43"/>
    <w:rsid w:val="00612090"/>
    <w:rsid w:val="00612426"/>
    <w:rsid w:val="00612848"/>
    <w:rsid w:val="00612AD5"/>
    <w:rsid w:val="006133C1"/>
    <w:rsid w:val="0061348D"/>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41EE"/>
    <w:rsid w:val="006345AB"/>
    <w:rsid w:val="006356B2"/>
    <w:rsid w:val="006358EA"/>
    <w:rsid w:val="0063650E"/>
    <w:rsid w:val="00637FB8"/>
    <w:rsid w:val="00640262"/>
    <w:rsid w:val="006403D3"/>
    <w:rsid w:val="0064069B"/>
    <w:rsid w:val="00640CE0"/>
    <w:rsid w:val="0064111A"/>
    <w:rsid w:val="0064195C"/>
    <w:rsid w:val="00641DA9"/>
    <w:rsid w:val="00641FBD"/>
    <w:rsid w:val="00642186"/>
    <w:rsid w:val="006426E4"/>
    <w:rsid w:val="00642B0D"/>
    <w:rsid w:val="00642E38"/>
    <w:rsid w:val="00642F03"/>
    <w:rsid w:val="00643E52"/>
    <w:rsid w:val="00646416"/>
    <w:rsid w:val="00646CE6"/>
    <w:rsid w:val="00647614"/>
    <w:rsid w:val="00647805"/>
    <w:rsid w:val="00647815"/>
    <w:rsid w:val="00650082"/>
    <w:rsid w:val="0065031B"/>
    <w:rsid w:val="00650351"/>
    <w:rsid w:val="00650690"/>
    <w:rsid w:val="0065074B"/>
    <w:rsid w:val="006517BA"/>
    <w:rsid w:val="00651ECA"/>
    <w:rsid w:val="0065203E"/>
    <w:rsid w:val="0065285F"/>
    <w:rsid w:val="00655943"/>
    <w:rsid w:val="00655CCB"/>
    <w:rsid w:val="00655D24"/>
    <w:rsid w:val="00656717"/>
    <w:rsid w:val="00656747"/>
    <w:rsid w:val="0065785C"/>
    <w:rsid w:val="006579F5"/>
    <w:rsid w:val="00660217"/>
    <w:rsid w:val="00660430"/>
    <w:rsid w:val="00660C1C"/>
    <w:rsid w:val="00660FEC"/>
    <w:rsid w:val="0066128D"/>
    <w:rsid w:val="006618BD"/>
    <w:rsid w:val="00662874"/>
    <w:rsid w:val="006628E2"/>
    <w:rsid w:val="006629B7"/>
    <w:rsid w:val="00663087"/>
    <w:rsid w:val="00663B45"/>
    <w:rsid w:val="0066412D"/>
    <w:rsid w:val="00664FE0"/>
    <w:rsid w:val="0066574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73B3"/>
    <w:rsid w:val="0067748A"/>
    <w:rsid w:val="00677DA4"/>
    <w:rsid w:val="00677F1A"/>
    <w:rsid w:val="00680D4E"/>
    <w:rsid w:val="006814A9"/>
    <w:rsid w:val="006815E6"/>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713"/>
    <w:rsid w:val="0068572B"/>
    <w:rsid w:val="006863F0"/>
    <w:rsid w:val="00686B77"/>
    <w:rsid w:val="00686D18"/>
    <w:rsid w:val="00687788"/>
    <w:rsid w:val="00687C85"/>
    <w:rsid w:val="00687DD0"/>
    <w:rsid w:val="00690ADB"/>
    <w:rsid w:val="0069190C"/>
    <w:rsid w:val="00691CF5"/>
    <w:rsid w:val="00692D43"/>
    <w:rsid w:val="00693CFF"/>
    <w:rsid w:val="00694C9E"/>
    <w:rsid w:val="00694FFB"/>
    <w:rsid w:val="006950EE"/>
    <w:rsid w:val="00695FF9"/>
    <w:rsid w:val="00696969"/>
    <w:rsid w:val="006969CF"/>
    <w:rsid w:val="00697340"/>
    <w:rsid w:val="006A0907"/>
    <w:rsid w:val="006A0C98"/>
    <w:rsid w:val="006A0F13"/>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CBC"/>
    <w:rsid w:val="006C011F"/>
    <w:rsid w:val="006C0718"/>
    <w:rsid w:val="006C24E0"/>
    <w:rsid w:val="006C2664"/>
    <w:rsid w:val="006C2E2D"/>
    <w:rsid w:val="006C3122"/>
    <w:rsid w:val="006C32B2"/>
    <w:rsid w:val="006C348F"/>
    <w:rsid w:val="006C366E"/>
    <w:rsid w:val="006C37D2"/>
    <w:rsid w:val="006C3845"/>
    <w:rsid w:val="006C393D"/>
    <w:rsid w:val="006C3DEF"/>
    <w:rsid w:val="006C56D1"/>
    <w:rsid w:val="006C56EF"/>
    <w:rsid w:val="006C5981"/>
    <w:rsid w:val="006C5E63"/>
    <w:rsid w:val="006C63E8"/>
    <w:rsid w:val="006C719A"/>
    <w:rsid w:val="006C7A0A"/>
    <w:rsid w:val="006C7C56"/>
    <w:rsid w:val="006C7EFE"/>
    <w:rsid w:val="006D035B"/>
    <w:rsid w:val="006D0E1D"/>
    <w:rsid w:val="006D1A35"/>
    <w:rsid w:val="006D1B3D"/>
    <w:rsid w:val="006D2B97"/>
    <w:rsid w:val="006D2FBC"/>
    <w:rsid w:val="006D3710"/>
    <w:rsid w:val="006D3A74"/>
    <w:rsid w:val="006D3BAC"/>
    <w:rsid w:val="006D4E5C"/>
    <w:rsid w:val="006D5056"/>
    <w:rsid w:val="006D5FBC"/>
    <w:rsid w:val="006D7FD0"/>
    <w:rsid w:val="006E02A6"/>
    <w:rsid w:val="006E0EED"/>
    <w:rsid w:val="006E1CE5"/>
    <w:rsid w:val="006E219C"/>
    <w:rsid w:val="006E2356"/>
    <w:rsid w:val="006E247E"/>
    <w:rsid w:val="006E2880"/>
    <w:rsid w:val="006E530C"/>
    <w:rsid w:val="006E6C7E"/>
    <w:rsid w:val="006E6DB9"/>
    <w:rsid w:val="006F027D"/>
    <w:rsid w:val="006F0798"/>
    <w:rsid w:val="006F0FF9"/>
    <w:rsid w:val="006F1204"/>
    <w:rsid w:val="006F182B"/>
    <w:rsid w:val="006F1A03"/>
    <w:rsid w:val="006F2093"/>
    <w:rsid w:val="006F2334"/>
    <w:rsid w:val="006F36F1"/>
    <w:rsid w:val="006F39BF"/>
    <w:rsid w:val="006F43AC"/>
    <w:rsid w:val="006F451E"/>
    <w:rsid w:val="006F5A5E"/>
    <w:rsid w:val="006F5FAA"/>
    <w:rsid w:val="006F613C"/>
    <w:rsid w:val="006F65A9"/>
    <w:rsid w:val="006F67C5"/>
    <w:rsid w:val="006F7166"/>
    <w:rsid w:val="006F7ED6"/>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8FF"/>
    <w:rsid w:val="00707B0D"/>
    <w:rsid w:val="0071002B"/>
    <w:rsid w:val="00710857"/>
    <w:rsid w:val="00710EED"/>
    <w:rsid w:val="00711005"/>
    <w:rsid w:val="00711796"/>
    <w:rsid w:val="00711C4E"/>
    <w:rsid w:val="007120A8"/>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18C9"/>
    <w:rsid w:val="00721C5F"/>
    <w:rsid w:val="00721F56"/>
    <w:rsid w:val="00721F65"/>
    <w:rsid w:val="00722077"/>
    <w:rsid w:val="00722486"/>
    <w:rsid w:val="007230DD"/>
    <w:rsid w:val="00723415"/>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2590"/>
    <w:rsid w:val="00733554"/>
    <w:rsid w:val="00733C5D"/>
    <w:rsid w:val="00734516"/>
    <w:rsid w:val="00734BAE"/>
    <w:rsid w:val="007350F2"/>
    <w:rsid w:val="007357D7"/>
    <w:rsid w:val="00735FD6"/>
    <w:rsid w:val="00736032"/>
    <w:rsid w:val="00736F6D"/>
    <w:rsid w:val="00737336"/>
    <w:rsid w:val="00737694"/>
    <w:rsid w:val="007376D0"/>
    <w:rsid w:val="007376DE"/>
    <w:rsid w:val="00737C95"/>
    <w:rsid w:val="00737D1F"/>
    <w:rsid w:val="00740A17"/>
    <w:rsid w:val="00740B0C"/>
    <w:rsid w:val="007410D4"/>
    <w:rsid w:val="00742E22"/>
    <w:rsid w:val="00743662"/>
    <w:rsid w:val="00743977"/>
    <w:rsid w:val="007440AB"/>
    <w:rsid w:val="00744B4B"/>
    <w:rsid w:val="00744D7F"/>
    <w:rsid w:val="00745237"/>
    <w:rsid w:val="00745BCD"/>
    <w:rsid w:val="007461B4"/>
    <w:rsid w:val="007464BA"/>
    <w:rsid w:val="00746E56"/>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2057"/>
    <w:rsid w:val="00762C42"/>
    <w:rsid w:val="00763672"/>
    <w:rsid w:val="00763BAC"/>
    <w:rsid w:val="007644BF"/>
    <w:rsid w:val="00765638"/>
    <w:rsid w:val="00766390"/>
    <w:rsid w:val="0076694B"/>
    <w:rsid w:val="00766E27"/>
    <w:rsid w:val="00767348"/>
    <w:rsid w:val="00767779"/>
    <w:rsid w:val="00767CA3"/>
    <w:rsid w:val="0077074C"/>
    <w:rsid w:val="00771036"/>
    <w:rsid w:val="00771A02"/>
    <w:rsid w:val="00771D19"/>
    <w:rsid w:val="00771F1E"/>
    <w:rsid w:val="00771F5B"/>
    <w:rsid w:val="00772D81"/>
    <w:rsid w:val="00772FD5"/>
    <w:rsid w:val="007733D2"/>
    <w:rsid w:val="00775369"/>
    <w:rsid w:val="00775DF9"/>
    <w:rsid w:val="00777526"/>
    <w:rsid w:val="0077756B"/>
    <w:rsid w:val="00780199"/>
    <w:rsid w:val="00780D06"/>
    <w:rsid w:val="0078174A"/>
    <w:rsid w:val="007817B0"/>
    <w:rsid w:val="007818EB"/>
    <w:rsid w:val="00781B02"/>
    <w:rsid w:val="00782731"/>
    <w:rsid w:val="0078338B"/>
    <w:rsid w:val="007838AC"/>
    <w:rsid w:val="00784326"/>
    <w:rsid w:val="007857D1"/>
    <w:rsid w:val="00786444"/>
    <w:rsid w:val="00786C7D"/>
    <w:rsid w:val="00786FFA"/>
    <w:rsid w:val="007870D3"/>
    <w:rsid w:val="00787FD5"/>
    <w:rsid w:val="0079052E"/>
    <w:rsid w:val="00792032"/>
    <w:rsid w:val="0079212C"/>
    <w:rsid w:val="00792E9C"/>
    <w:rsid w:val="00793564"/>
    <w:rsid w:val="007947E7"/>
    <w:rsid w:val="00794DB3"/>
    <w:rsid w:val="00794DE9"/>
    <w:rsid w:val="007953F5"/>
    <w:rsid w:val="00795A56"/>
    <w:rsid w:val="00795A5B"/>
    <w:rsid w:val="0079632F"/>
    <w:rsid w:val="00797200"/>
    <w:rsid w:val="007A0338"/>
    <w:rsid w:val="007A04CB"/>
    <w:rsid w:val="007A09DC"/>
    <w:rsid w:val="007A1674"/>
    <w:rsid w:val="007A19D8"/>
    <w:rsid w:val="007A1F3B"/>
    <w:rsid w:val="007A2442"/>
    <w:rsid w:val="007A26C1"/>
    <w:rsid w:val="007A32F3"/>
    <w:rsid w:val="007A3716"/>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2737"/>
    <w:rsid w:val="007C3A22"/>
    <w:rsid w:val="007C3BA5"/>
    <w:rsid w:val="007C3C2D"/>
    <w:rsid w:val="007C41D7"/>
    <w:rsid w:val="007C672A"/>
    <w:rsid w:val="007C6902"/>
    <w:rsid w:val="007C77F1"/>
    <w:rsid w:val="007C78E2"/>
    <w:rsid w:val="007C7F33"/>
    <w:rsid w:val="007D218D"/>
    <w:rsid w:val="007D2CDD"/>
    <w:rsid w:val="007D325A"/>
    <w:rsid w:val="007D35EE"/>
    <w:rsid w:val="007D3ACC"/>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3620"/>
    <w:rsid w:val="007E405E"/>
    <w:rsid w:val="007E4820"/>
    <w:rsid w:val="007E4857"/>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583"/>
    <w:rsid w:val="00807254"/>
    <w:rsid w:val="00807471"/>
    <w:rsid w:val="008105EC"/>
    <w:rsid w:val="00811115"/>
    <w:rsid w:val="0081196C"/>
    <w:rsid w:val="00812BA1"/>
    <w:rsid w:val="00812C3A"/>
    <w:rsid w:val="00812EFF"/>
    <w:rsid w:val="008133EB"/>
    <w:rsid w:val="008163AA"/>
    <w:rsid w:val="0081681D"/>
    <w:rsid w:val="00816A38"/>
    <w:rsid w:val="00817901"/>
    <w:rsid w:val="00817F5A"/>
    <w:rsid w:val="0082019B"/>
    <w:rsid w:val="00820A2B"/>
    <w:rsid w:val="0082152E"/>
    <w:rsid w:val="00821869"/>
    <w:rsid w:val="00822756"/>
    <w:rsid w:val="00822DD7"/>
    <w:rsid w:val="00823048"/>
    <w:rsid w:val="008233B1"/>
    <w:rsid w:val="00824C3C"/>
    <w:rsid w:val="00825389"/>
    <w:rsid w:val="00825509"/>
    <w:rsid w:val="0082560A"/>
    <w:rsid w:val="0082601F"/>
    <w:rsid w:val="00826260"/>
    <w:rsid w:val="0082651D"/>
    <w:rsid w:val="0082681D"/>
    <w:rsid w:val="00826BD1"/>
    <w:rsid w:val="00830CC8"/>
    <w:rsid w:val="00830FC1"/>
    <w:rsid w:val="00831103"/>
    <w:rsid w:val="0083183A"/>
    <w:rsid w:val="008318F9"/>
    <w:rsid w:val="00831BF5"/>
    <w:rsid w:val="00833A89"/>
    <w:rsid w:val="00833C10"/>
    <w:rsid w:val="00833CB4"/>
    <w:rsid w:val="00834644"/>
    <w:rsid w:val="00834870"/>
    <w:rsid w:val="008349F1"/>
    <w:rsid w:val="00834AF6"/>
    <w:rsid w:val="00834B1F"/>
    <w:rsid w:val="00834BB5"/>
    <w:rsid w:val="00835B8B"/>
    <w:rsid w:val="00836892"/>
    <w:rsid w:val="00836961"/>
    <w:rsid w:val="008404A9"/>
    <w:rsid w:val="008406D8"/>
    <w:rsid w:val="00840863"/>
    <w:rsid w:val="008411B8"/>
    <w:rsid w:val="008422DB"/>
    <w:rsid w:val="008424A0"/>
    <w:rsid w:val="00843625"/>
    <w:rsid w:val="00843B03"/>
    <w:rsid w:val="00843B64"/>
    <w:rsid w:val="00843D89"/>
    <w:rsid w:val="00843DA1"/>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03"/>
    <w:rsid w:val="00853416"/>
    <w:rsid w:val="00853FC6"/>
    <w:rsid w:val="008542F4"/>
    <w:rsid w:val="00855426"/>
    <w:rsid w:val="00855694"/>
    <w:rsid w:val="008556BC"/>
    <w:rsid w:val="008561A5"/>
    <w:rsid w:val="008578A1"/>
    <w:rsid w:val="00857CEA"/>
    <w:rsid w:val="00860BE3"/>
    <w:rsid w:val="00860C79"/>
    <w:rsid w:val="00861A05"/>
    <w:rsid w:val="00861C0B"/>
    <w:rsid w:val="00862961"/>
    <w:rsid w:val="008634C8"/>
    <w:rsid w:val="00863629"/>
    <w:rsid w:val="00864838"/>
    <w:rsid w:val="00864B38"/>
    <w:rsid w:val="00865AB8"/>
    <w:rsid w:val="0086631A"/>
    <w:rsid w:val="00867227"/>
    <w:rsid w:val="008674D0"/>
    <w:rsid w:val="0086780B"/>
    <w:rsid w:val="00870167"/>
    <w:rsid w:val="00870267"/>
    <w:rsid w:val="00870514"/>
    <w:rsid w:val="00870618"/>
    <w:rsid w:val="00870B87"/>
    <w:rsid w:val="008711EE"/>
    <w:rsid w:val="00872186"/>
    <w:rsid w:val="008732E7"/>
    <w:rsid w:val="008737AE"/>
    <w:rsid w:val="00874275"/>
    <w:rsid w:val="008757BD"/>
    <w:rsid w:val="0087635D"/>
    <w:rsid w:val="0087763B"/>
    <w:rsid w:val="0087771F"/>
    <w:rsid w:val="008778AC"/>
    <w:rsid w:val="00877AC8"/>
    <w:rsid w:val="00880468"/>
    <w:rsid w:val="0088052D"/>
    <w:rsid w:val="00880982"/>
    <w:rsid w:val="00880AB6"/>
    <w:rsid w:val="00880C7A"/>
    <w:rsid w:val="00880EE4"/>
    <w:rsid w:val="008811FC"/>
    <w:rsid w:val="00881462"/>
    <w:rsid w:val="00882311"/>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6F52"/>
    <w:rsid w:val="0088767B"/>
    <w:rsid w:val="0089008B"/>
    <w:rsid w:val="0089106A"/>
    <w:rsid w:val="008920E9"/>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E48"/>
    <w:rsid w:val="008A2267"/>
    <w:rsid w:val="008A2C2C"/>
    <w:rsid w:val="008A2CDC"/>
    <w:rsid w:val="008A3236"/>
    <w:rsid w:val="008A3CFF"/>
    <w:rsid w:val="008A3F18"/>
    <w:rsid w:val="008A4BF2"/>
    <w:rsid w:val="008A4F40"/>
    <w:rsid w:val="008A521F"/>
    <w:rsid w:val="008A6C02"/>
    <w:rsid w:val="008A792E"/>
    <w:rsid w:val="008A7B82"/>
    <w:rsid w:val="008B0590"/>
    <w:rsid w:val="008B1484"/>
    <w:rsid w:val="008B17F5"/>
    <w:rsid w:val="008B1BA6"/>
    <w:rsid w:val="008B2B31"/>
    <w:rsid w:val="008B2C55"/>
    <w:rsid w:val="008B433D"/>
    <w:rsid w:val="008B5484"/>
    <w:rsid w:val="008B5C62"/>
    <w:rsid w:val="008B6AFF"/>
    <w:rsid w:val="008B7634"/>
    <w:rsid w:val="008B79B8"/>
    <w:rsid w:val="008B7DB0"/>
    <w:rsid w:val="008B7F50"/>
    <w:rsid w:val="008C0662"/>
    <w:rsid w:val="008C211B"/>
    <w:rsid w:val="008C23DA"/>
    <w:rsid w:val="008C319E"/>
    <w:rsid w:val="008C3D24"/>
    <w:rsid w:val="008C4128"/>
    <w:rsid w:val="008C51F0"/>
    <w:rsid w:val="008C55C3"/>
    <w:rsid w:val="008C670D"/>
    <w:rsid w:val="008C6A77"/>
    <w:rsid w:val="008C759B"/>
    <w:rsid w:val="008C79DB"/>
    <w:rsid w:val="008C7E40"/>
    <w:rsid w:val="008D084B"/>
    <w:rsid w:val="008D1105"/>
    <w:rsid w:val="008D163D"/>
    <w:rsid w:val="008D17A0"/>
    <w:rsid w:val="008D24B9"/>
    <w:rsid w:val="008D2EBC"/>
    <w:rsid w:val="008D3240"/>
    <w:rsid w:val="008D3685"/>
    <w:rsid w:val="008D422C"/>
    <w:rsid w:val="008D4814"/>
    <w:rsid w:val="008D4965"/>
    <w:rsid w:val="008D4FD3"/>
    <w:rsid w:val="008D677E"/>
    <w:rsid w:val="008D7656"/>
    <w:rsid w:val="008D76CC"/>
    <w:rsid w:val="008D77DC"/>
    <w:rsid w:val="008E0E3C"/>
    <w:rsid w:val="008E1381"/>
    <w:rsid w:val="008E164F"/>
    <w:rsid w:val="008E1B06"/>
    <w:rsid w:val="008E2928"/>
    <w:rsid w:val="008E3A01"/>
    <w:rsid w:val="008E3EAD"/>
    <w:rsid w:val="008E3FE0"/>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B66"/>
    <w:rsid w:val="00901ADF"/>
    <w:rsid w:val="00901EBC"/>
    <w:rsid w:val="00902A68"/>
    <w:rsid w:val="00903059"/>
    <w:rsid w:val="009030EA"/>
    <w:rsid w:val="009036FA"/>
    <w:rsid w:val="00903A3A"/>
    <w:rsid w:val="00904F3B"/>
    <w:rsid w:val="00905C60"/>
    <w:rsid w:val="00906E8E"/>
    <w:rsid w:val="0090703E"/>
    <w:rsid w:val="009073CB"/>
    <w:rsid w:val="00907AA9"/>
    <w:rsid w:val="0091061E"/>
    <w:rsid w:val="0091272E"/>
    <w:rsid w:val="00913B62"/>
    <w:rsid w:val="00913E28"/>
    <w:rsid w:val="009149B0"/>
    <w:rsid w:val="00914BC5"/>
    <w:rsid w:val="00914D0B"/>
    <w:rsid w:val="00914D13"/>
    <w:rsid w:val="00915944"/>
    <w:rsid w:val="00916181"/>
    <w:rsid w:val="009170BB"/>
    <w:rsid w:val="00917111"/>
    <w:rsid w:val="00917C80"/>
    <w:rsid w:val="00917EF8"/>
    <w:rsid w:val="00920379"/>
    <w:rsid w:val="009209EB"/>
    <w:rsid w:val="00920B5E"/>
    <w:rsid w:val="00921A25"/>
    <w:rsid w:val="00921C79"/>
    <w:rsid w:val="009225CB"/>
    <w:rsid w:val="009227AB"/>
    <w:rsid w:val="00922BA5"/>
    <w:rsid w:val="009237CB"/>
    <w:rsid w:val="0092398E"/>
    <w:rsid w:val="00924730"/>
    <w:rsid w:val="00925089"/>
    <w:rsid w:val="0092572A"/>
    <w:rsid w:val="00925F3F"/>
    <w:rsid w:val="00925F93"/>
    <w:rsid w:val="009261A6"/>
    <w:rsid w:val="00926365"/>
    <w:rsid w:val="009266AA"/>
    <w:rsid w:val="009274E1"/>
    <w:rsid w:val="009309EC"/>
    <w:rsid w:val="009311F7"/>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2F85"/>
    <w:rsid w:val="00943569"/>
    <w:rsid w:val="00943692"/>
    <w:rsid w:val="00943736"/>
    <w:rsid w:val="00943A77"/>
    <w:rsid w:val="0094482F"/>
    <w:rsid w:val="00944A7D"/>
    <w:rsid w:val="00945F14"/>
    <w:rsid w:val="00947175"/>
    <w:rsid w:val="009476E5"/>
    <w:rsid w:val="00947758"/>
    <w:rsid w:val="00947EC1"/>
    <w:rsid w:val="00950029"/>
    <w:rsid w:val="00950D9D"/>
    <w:rsid w:val="009511C5"/>
    <w:rsid w:val="00951541"/>
    <w:rsid w:val="0095181D"/>
    <w:rsid w:val="00952415"/>
    <w:rsid w:val="009541B9"/>
    <w:rsid w:val="0095426C"/>
    <w:rsid w:val="0095518C"/>
    <w:rsid w:val="00955AC9"/>
    <w:rsid w:val="00955C67"/>
    <w:rsid w:val="00955D98"/>
    <w:rsid w:val="00955F0A"/>
    <w:rsid w:val="009560A5"/>
    <w:rsid w:val="00956CF8"/>
    <w:rsid w:val="00957314"/>
    <w:rsid w:val="00957D45"/>
    <w:rsid w:val="009610C8"/>
    <w:rsid w:val="009612D4"/>
    <w:rsid w:val="00961CB8"/>
    <w:rsid w:val="00963C75"/>
    <w:rsid w:val="00963E35"/>
    <w:rsid w:val="00964432"/>
    <w:rsid w:val="009667B9"/>
    <w:rsid w:val="00966CF6"/>
    <w:rsid w:val="00967320"/>
    <w:rsid w:val="00970267"/>
    <w:rsid w:val="009705CB"/>
    <w:rsid w:val="00970BF4"/>
    <w:rsid w:val="00971898"/>
    <w:rsid w:val="0097231C"/>
    <w:rsid w:val="0097334D"/>
    <w:rsid w:val="00973428"/>
    <w:rsid w:val="00973839"/>
    <w:rsid w:val="00973EC3"/>
    <w:rsid w:val="0097452B"/>
    <w:rsid w:val="009745BC"/>
    <w:rsid w:val="00975DA1"/>
    <w:rsid w:val="00976B79"/>
    <w:rsid w:val="00977788"/>
    <w:rsid w:val="00977882"/>
    <w:rsid w:val="00977925"/>
    <w:rsid w:val="00980142"/>
    <w:rsid w:val="00981202"/>
    <w:rsid w:val="0098143D"/>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B09"/>
    <w:rsid w:val="00993D34"/>
    <w:rsid w:val="009946F4"/>
    <w:rsid w:val="00994AC1"/>
    <w:rsid w:val="00994F80"/>
    <w:rsid w:val="00995130"/>
    <w:rsid w:val="00995303"/>
    <w:rsid w:val="00995887"/>
    <w:rsid w:val="00996EBB"/>
    <w:rsid w:val="00997136"/>
    <w:rsid w:val="00997496"/>
    <w:rsid w:val="009978AB"/>
    <w:rsid w:val="00997B76"/>
    <w:rsid w:val="00997F19"/>
    <w:rsid w:val="009A015B"/>
    <w:rsid w:val="009A04C5"/>
    <w:rsid w:val="009A15A5"/>
    <w:rsid w:val="009A2CD5"/>
    <w:rsid w:val="009A2FB0"/>
    <w:rsid w:val="009A30F7"/>
    <w:rsid w:val="009A364A"/>
    <w:rsid w:val="009A39B5"/>
    <w:rsid w:val="009A3D22"/>
    <w:rsid w:val="009A42CF"/>
    <w:rsid w:val="009A4B52"/>
    <w:rsid w:val="009A5957"/>
    <w:rsid w:val="009A6732"/>
    <w:rsid w:val="009A6A9B"/>
    <w:rsid w:val="009A7D24"/>
    <w:rsid w:val="009B2760"/>
    <w:rsid w:val="009B34EF"/>
    <w:rsid w:val="009B35C7"/>
    <w:rsid w:val="009B3D6D"/>
    <w:rsid w:val="009B4935"/>
    <w:rsid w:val="009B4A85"/>
    <w:rsid w:val="009B4B6A"/>
    <w:rsid w:val="009B50AD"/>
    <w:rsid w:val="009B535D"/>
    <w:rsid w:val="009B55AF"/>
    <w:rsid w:val="009B5F08"/>
    <w:rsid w:val="009B683F"/>
    <w:rsid w:val="009B6FDC"/>
    <w:rsid w:val="009B73EA"/>
    <w:rsid w:val="009B7948"/>
    <w:rsid w:val="009C04D1"/>
    <w:rsid w:val="009C0A48"/>
    <w:rsid w:val="009C0BA4"/>
    <w:rsid w:val="009C0C1C"/>
    <w:rsid w:val="009C206B"/>
    <w:rsid w:val="009C257B"/>
    <w:rsid w:val="009C26ED"/>
    <w:rsid w:val="009C277C"/>
    <w:rsid w:val="009C2DF2"/>
    <w:rsid w:val="009C3451"/>
    <w:rsid w:val="009C5AA1"/>
    <w:rsid w:val="009C62CF"/>
    <w:rsid w:val="009C7450"/>
    <w:rsid w:val="009C76E4"/>
    <w:rsid w:val="009C7772"/>
    <w:rsid w:val="009D07EB"/>
    <w:rsid w:val="009D08C6"/>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752F"/>
    <w:rsid w:val="009D7B5C"/>
    <w:rsid w:val="009D7E20"/>
    <w:rsid w:val="009E037E"/>
    <w:rsid w:val="009E0890"/>
    <w:rsid w:val="009E32B7"/>
    <w:rsid w:val="009E451A"/>
    <w:rsid w:val="009E5F20"/>
    <w:rsid w:val="009E6108"/>
    <w:rsid w:val="009E6377"/>
    <w:rsid w:val="009E66B4"/>
    <w:rsid w:val="009E7B56"/>
    <w:rsid w:val="009E7EAB"/>
    <w:rsid w:val="009F06A2"/>
    <w:rsid w:val="009F08AA"/>
    <w:rsid w:val="009F0911"/>
    <w:rsid w:val="009F1408"/>
    <w:rsid w:val="009F2015"/>
    <w:rsid w:val="009F2677"/>
    <w:rsid w:val="009F3479"/>
    <w:rsid w:val="009F38BA"/>
    <w:rsid w:val="009F3AD7"/>
    <w:rsid w:val="009F3D67"/>
    <w:rsid w:val="009F41F2"/>
    <w:rsid w:val="009F4DA8"/>
    <w:rsid w:val="009F6879"/>
    <w:rsid w:val="009F6E6C"/>
    <w:rsid w:val="009F77BF"/>
    <w:rsid w:val="009F78C4"/>
    <w:rsid w:val="009F7B34"/>
    <w:rsid w:val="00A00599"/>
    <w:rsid w:val="00A058D9"/>
    <w:rsid w:val="00A0605D"/>
    <w:rsid w:val="00A06257"/>
    <w:rsid w:val="00A06350"/>
    <w:rsid w:val="00A06639"/>
    <w:rsid w:val="00A072DE"/>
    <w:rsid w:val="00A10056"/>
    <w:rsid w:val="00A111B2"/>
    <w:rsid w:val="00A11E26"/>
    <w:rsid w:val="00A12B70"/>
    <w:rsid w:val="00A12BA7"/>
    <w:rsid w:val="00A12E83"/>
    <w:rsid w:val="00A13421"/>
    <w:rsid w:val="00A13E25"/>
    <w:rsid w:val="00A14003"/>
    <w:rsid w:val="00A15195"/>
    <w:rsid w:val="00A151DC"/>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D9B"/>
    <w:rsid w:val="00A23DF8"/>
    <w:rsid w:val="00A2450C"/>
    <w:rsid w:val="00A24F4D"/>
    <w:rsid w:val="00A25475"/>
    <w:rsid w:val="00A26B3A"/>
    <w:rsid w:val="00A270BA"/>
    <w:rsid w:val="00A27327"/>
    <w:rsid w:val="00A27BDE"/>
    <w:rsid w:val="00A30191"/>
    <w:rsid w:val="00A30B81"/>
    <w:rsid w:val="00A31FE2"/>
    <w:rsid w:val="00A333EB"/>
    <w:rsid w:val="00A337B8"/>
    <w:rsid w:val="00A33D90"/>
    <w:rsid w:val="00A3458E"/>
    <w:rsid w:val="00A34611"/>
    <w:rsid w:val="00A350F0"/>
    <w:rsid w:val="00A35476"/>
    <w:rsid w:val="00A3560E"/>
    <w:rsid w:val="00A35F68"/>
    <w:rsid w:val="00A365D2"/>
    <w:rsid w:val="00A368F5"/>
    <w:rsid w:val="00A36F45"/>
    <w:rsid w:val="00A3779A"/>
    <w:rsid w:val="00A37F28"/>
    <w:rsid w:val="00A37FE9"/>
    <w:rsid w:val="00A41079"/>
    <w:rsid w:val="00A412E1"/>
    <w:rsid w:val="00A41DF8"/>
    <w:rsid w:val="00A422B9"/>
    <w:rsid w:val="00A423D0"/>
    <w:rsid w:val="00A427AC"/>
    <w:rsid w:val="00A42CEE"/>
    <w:rsid w:val="00A4337E"/>
    <w:rsid w:val="00A434AB"/>
    <w:rsid w:val="00A440C0"/>
    <w:rsid w:val="00A448C4"/>
    <w:rsid w:val="00A457E0"/>
    <w:rsid w:val="00A45DFC"/>
    <w:rsid w:val="00A46152"/>
    <w:rsid w:val="00A4615C"/>
    <w:rsid w:val="00A471D9"/>
    <w:rsid w:val="00A47251"/>
    <w:rsid w:val="00A47527"/>
    <w:rsid w:val="00A5087D"/>
    <w:rsid w:val="00A51500"/>
    <w:rsid w:val="00A51853"/>
    <w:rsid w:val="00A51A0E"/>
    <w:rsid w:val="00A51E8E"/>
    <w:rsid w:val="00A51EDC"/>
    <w:rsid w:val="00A52B7C"/>
    <w:rsid w:val="00A5325B"/>
    <w:rsid w:val="00A53AB2"/>
    <w:rsid w:val="00A53E3A"/>
    <w:rsid w:val="00A54729"/>
    <w:rsid w:val="00A54A01"/>
    <w:rsid w:val="00A54E24"/>
    <w:rsid w:val="00A55B2A"/>
    <w:rsid w:val="00A55F42"/>
    <w:rsid w:val="00A57172"/>
    <w:rsid w:val="00A5745F"/>
    <w:rsid w:val="00A57CA6"/>
    <w:rsid w:val="00A57E2C"/>
    <w:rsid w:val="00A57EC4"/>
    <w:rsid w:val="00A57FC2"/>
    <w:rsid w:val="00A60341"/>
    <w:rsid w:val="00A60898"/>
    <w:rsid w:val="00A60F92"/>
    <w:rsid w:val="00A620D2"/>
    <w:rsid w:val="00A62159"/>
    <w:rsid w:val="00A62360"/>
    <w:rsid w:val="00A627EF"/>
    <w:rsid w:val="00A6299B"/>
    <w:rsid w:val="00A62F7E"/>
    <w:rsid w:val="00A636D6"/>
    <w:rsid w:val="00A636FD"/>
    <w:rsid w:val="00A63717"/>
    <w:rsid w:val="00A64868"/>
    <w:rsid w:val="00A64DED"/>
    <w:rsid w:val="00A65E22"/>
    <w:rsid w:val="00A65FBA"/>
    <w:rsid w:val="00A660A0"/>
    <w:rsid w:val="00A6653F"/>
    <w:rsid w:val="00A665AD"/>
    <w:rsid w:val="00A7008D"/>
    <w:rsid w:val="00A701B0"/>
    <w:rsid w:val="00A7089E"/>
    <w:rsid w:val="00A73158"/>
    <w:rsid w:val="00A731A6"/>
    <w:rsid w:val="00A73287"/>
    <w:rsid w:val="00A734B0"/>
    <w:rsid w:val="00A73FF0"/>
    <w:rsid w:val="00A745FE"/>
    <w:rsid w:val="00A74988"/>
    <w:rsid w:val="00A7502D"/>
    <w:rsid w:val="00A755D7"/>
    <w:rsid w:val="00A75999"/>
    <w:rsid w:val="00A75F8C"/>
    <w:rsid w:val="00A77796"/>
    <w:rsid w:val="00A80143"/>
    <w:rsid w:val="00A80970"/>
    <w:rsid w:val="00A80E53"/>
    <w:rsid w:val="00A812D1"/>
    <w:rsid w:val="00A81B55"/>
    <w:rsid w:val="00A8248B"/>
    <w:rsid w:val="00A8285F"/>
    <w:rsid w:val="00A82860"/>
    <w:rsid w:val="00A82D70"/>
    <w:rsid w:val="00A8391F"/>
    <w:rsid w:val="00A84B17"/>
    <w:rsid w:val="00A84EE1"/>
    <w:rsid w:val="00A8573F"/>
    <w:rsid w:val="00A85D44"/>
    <w:rsid w:val="00A85E62"/>
    <w:rsid w:val="00A8612E"/>
    <w:rsid w:val="00A86CB2"/>
    <w:rsid w:val="00A86E2C"/>
    <w:rsid w:val="00A8720D"/>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5187"/>
    <w:rsid w:val="00A954CE"/>
    <w:rsid w:val="00A95705"/>
    <w:rsid w:val="00A960B7"/>
    <w:rsid w:val="00A96423"/>
    <w:rsid w:val="00A97078"/>
    <w:rsid w:val="00AA000F"/>
    <w:rsid w:val="00AA0E28"/>
    <w:rsid w:val="00AA160A"/>
    <w:rsid w:val="00AA2876"/>
    <w:rsid w:val="00AA315E"/>
    <w:rsid w:val="00AA3B83"/>
    <w:rsid w:val="00AA49E2"/>
    <w:rsid w:val="00AA52AB"/>
    <w:rsid w:val="00AA5597"/>
    <w:rsid w:val="00AA691A"/>
    <w:rsid w:val="00AA74B0"/>
    <w:rsid w:val="00AA769D"/>
    <w:rsid w:val="00AB00C7"/>
    <w:rsid w:val="00AB03C2"/>
    <w:rsid w:val="00AB096B"/>
    <w:rsid w:val="00AB123C"/>
    <w:rsid w:val="00AB154C"/>
    <w:rsid w:val="00AB1980"/>
    <w:rsid w:val="00AB227F"/>
    <w:rsid w:val="00AB257E"/>
    <w:rsid w:val="00AB2823"/>
    <w:rsid w:val="00AB427E"/>
    <w:rsid w:val="00AB42C7"/>
    <w:rsid w:val="00AB43A0"/>
    <w:rsid w:val="00AB4BF2"/>
    <w:rsid w:val="00AB4DFB"/>
    <w:rsid w:val="00AB5180"/>
    <w:rsid w:val="00AB5B64"/>
    <w:rsid w:val="00AB60EF"/>
    <w:rsid w:val="00AB6244"/>
    <w:rsid w:val="00AB6359"/>
    <w:rsid w:val="00AB6728"/>
    <w:rsid w:val="00AB69CE"/>
    <w:rsid w:val="00AB741C"/>
    <w:rsid w:val="00AB79DE"/>
    <w:rsid w:val="00AC0511"/>
    <w:rsid w:val="00AC0946"/>
    <w:rsid w:val="00AC0B68"/>
    <w:rsid w:val="00AC0FB3"/>
    <w:rsid w:val="00AC1B80"/>
    <w:rsid w:val="00AC2A80"/>
    <w:rsid w:val="00AC39BB"/>
    <w:rsid w:val="00AC4696"/>
    <w:rsid w:val="00AC55B6"/>
    <w:rsid w:val="00AC56AF"/>
    <w:rsid w:val="00AC5D24"/>
    <w:rsid w:val="00AC5E08"/>
    <w:rsid w:val="00AC7439"/>
    <w:rsid w:val="00AC76A2"/>
    <w:rsid w:val="00AC7D32"/>
    <w:rsid w:val="00AD0413"/>
    <w:rsid w:val="00AD064D"/>
    <w:rsid w:val="00AD081F"/>
    <w:rsid w:val="00AD0D3D"/>
    <w:rsid w:val="00AD1A4F"/>
    <w:rsid w:val="00AD1D72"/>
    <w:rsid w:val="00AD240E"/>
    <w:rsid w:val="00AD337A"/>
    <w:rsid w:val="00AD4196"/>
    <w:rsid w:val="00AD44BC"/>
    <w:rsid w:val="00AD5A3E"/>
    <w:rsid w:val="00AD5A43"/>
    <w:rsid w:val="00AD5C0D"/>
    <w:rsid w:val="00AD5F1A"/>
    <w:rsid w:val="00AD793D"/>
    <w:rsid w:val="00AD7F21"/>
    <w:rsid w:val="00AE0F31"/>
    <w:rsid w:val="00AE1233"/>
    <w:rsid w:val="00AE2386"/>
    <w:rsid w:val="00AE2D96"/>
    <w:rsid w:val="00AE3446"/>
    <w:rsid w:val="00AE37E1"/>
    <w:rsid w:val="00AE3FA3"/>
    <w:rsid w:val="00AE40B5"/>
    <w:rsid w:val="00AE4282"/>
    <w:rsid w:val="00AE42CA"/>
    <w:rsid w:val="00AE4DD3"/>
    <w:rsid w:val="00AE563B"/>
    <w:rsid w:val="00AE579A"/>
    <w:rsid w:val="00AE73CA"/>
    <w:rsid w:val="00AE7A97"/>
    <w:rsid w:val="00AE7BC5"/>
    <w:rsid w:val="00AE7D70"/>
    <w:rsid w:val="00AE7E83"/>
    <w:rsid w:val="00AF02AD"/>
    <w:rsid w:val="00AF05A4"/>
    <w:rsid w:val="00AF0825"/>
    <w:rsid w:val="00AF12EC"/>
    <w:rsid w:val="00AF171F"/>
    <w:rsid w:val="00AF19DB"/>
    <w:rsid w:val="00AF22AF"/>
    <w:rsid w:val="00AF253D"/>
    <w:rsid w:val="00AF2727"/>
    <w:rsid w:val="00AF2CF4"/>
    <w:rsid w:val="00AF36C9"/>
    <w:rsid w:val="00AF44D7"/>
    <w:rsid w:val="00AF4F43"/>
    <w:rsid w:val="00AF5C62"/>
    <w:rsid w:val="00AF6243"/>
    <w:rsid w:val="00AF625A"/>
    <w:rsid w:val="00AF6BC6"/>
    <w:rsid w:val="00B0087A"/>
    <w:rsid w:val="00B00E30"/>
    <w:rsid w:val="00B0113C"/>
    <w:rsid w:val="00B01310"/>
    <w:rsid w:val="00B01DDC"/>
    <w:rsid w:val="00B01F8F"/>
    <w:rsid w:val="00B022D6"/>
    <w:rsid w:val="00B02770"/>
    <w:rsid w:val="00B0392D"/>
    <w:rsid w:val="00B03983"/>
    <w:rsid w:val="00B043AE"/>
    <w:rsid w:val="00B045C6"/>
    <w:rsid w:val="00B04908"/>
    <w:rsid w:val="00B04EA0"/>
    <w:rsid w:val="00B052D3"/>
    <w:rsid w:val="00B05668"/>
    <w:rsid w:val="00B05C96"/>
    <w:rsid w:val="00B06382"/>
    <w:rsid w:val="00B07120"/>
    <w:rsid w:val="00B0721F"/>
    <w:rsid w:val="00B078E6"/>
    <w:rsid w:val="00B07B04"/>
    <w:rsid w:val="00B10229"/>
    <w:rsid w:val="00B107E5"/>
    <w:rsid w:val="00B10EEA"/>
    <w:rsid w:val="00B11C59"/>
    <w:rsid w:val="00B12410"/>
    <w:rsid w:val="00B12529"/>
    <w:rsid w:val="00B12E09"/>
    <w:rsid w:val="00B13660"/>
    <w:rsid w:val="00B13CEE"/>
    <w:rsid w:val="00B14689"/>
    <w:rsid w:val="00B151F9"/>
    <w:rsid w:val="00B155B8"/>
    <w:rsid w:val="00B159F9"/>
    <w:rsid w:val="00B15A2B"/>
    <w:rsid w:val="00B161B6"/>
    <w:rsid w:val="00B16AAF"/>
    <w:rsid w:val="00B17687"/>
    <w:rsid w:val="00B204CB"/>
    <w:rsid w:val="00B20ADA"/>
    <w:rsid w:val="00B210DF"/>
    <w:rsid w:val="00B2199C"/>
    <w:rsid w:val="00B21BA5"/>
    <w:rsid w:val="00B21BD3"/>
    <w:rsid w:val="00B21CE4"/>
    <w:rsid w:val="00B226E1"/>
    <w:rsid w:val="00B22A79"/>
    <w:rsid w:val="00B22A99"/>
    <w:rsid w:val="00B231A3"/>
    <w:rsid w:val="00B23223"/>
    <w:rsid w:val="00B24D4A"/>
    <w:rsid w:val="00B2520D"/>
    <w:rsid w:val="00B253F8"/>
    <w:rsid w:val="00B256E0"/>
    <w:rsid w:val="00B2678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EBF"/>
    <w:rsid w:val="00B41F91"/>
    <w:rsid w:val="00B41FAA"/>
    <w:rsid w:val="00B4210F"/>
    <w:rsid w:val="00B426B2"/>
    <w:rsid w:val="00B43B2E"/>
    <w:rsid w:val="00B440A2"/>
    <w:rsid w:val="00B446E3"/>
    <w:rsid w:val="00B456D2"/>
    <w:rsid w:val="00B461FE"/>
    <w:rsid w:val="00B46DCF"/>
    <w:rsid w:val="00B46F43"/>
    <w:rsid w:val="00B47EA8"/>
    <w:rsid w:val="00B50BE7"/>
    <w:rsid w:val="00B5136C"/>
    <w:rsid w:val="00B514E4"/>
    <w:rsid w:val="00B51554"/>
    <w:rsid w:val="00B52397"/>
    <w:rsid w:val="00B52F22"/>
    <w:rsid w:val="00B53166"/>
    <w:rsid w:val="00B539EA"/>
    <w:rsid w:val="00B541C0"/>
    <w:rsid w:val="00B547EB"/>
    <w:rsid w:val="00B55CE7"/>
    <w:rsid w:val="00B5637E"/>
    <w:rsid w:val="00B564EF"/>
    <w:rsid w:val="00B570E2"/>
    <w:rsid w:val="00B571C6"/>
    <w:rsid w:val="00B576AF"/>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EA1"/>
    <w:rsid w:val="00B7118D"/>
    <w:rsid w:val="00B71367"/>
    <w:rsid w:val="00B719AC"/>
    <w:rsid w:val="00B71AFE"/>
    <w:rsid w:val="00B72362"/>
    <w:rsid w:val="00B733D6"/>
    <w:rsid w:val="00B73A96"/>
    <w:rsid w:val="00B75336"/>
    <w:rsid w:val="00B7536D"/>
    <w:rsid w:val="00B758F9"/>
    <w:rsid w:val="00B75FB5"/>
    <w:rsid w:val="00B76525"/>
    <w:rsid w:val="00B767F8"/>
    <w:rsid w:val="00B77568"/>
    <w:rsid w:val="00B7757B"/>
    <w:rsid w:val="00B77748"/>
    <w:rsid w:val="00B77E31"/>
    <w:rsid w:val="00B77F02"/>
    <w:rsid w:val="00B80174"/>
    <w:rsid w:val="00B803AE"/>
    <w:rsid w:val="00B80C92"/>
    <w:rsid w:val="00B80EB4"/>
    <w:rsid w:val="00B815E1"/>
    <w:rsid w:val="00B82456"/>
    <w:rsid w:val="00B82C16"/>
    <w:rsid w:val="00B82C93"/>
    <w:rsid w:val="00B83307"/>
    <w:rsid w:val="00B838A9"/>
    <w:rsid w:val="00B83C9E"/>
    <w:rsid w:val="00B83EAB"/>
    <w:rsid w:val="00B8493C"/>
    <w:rsid w:val="00B84D34"/>
    <w:rsid w:val="00B85143"/>
    <w:rsid w:val="00B85504"/>
    <w:rsid w:val="00B86731"/>
    <w:rsid w:val="00B867CD"/>
    <w:rsid w:val="00B869F1"/>
    <w:rsid w:val="00B8710A"/>
    <w:rsid w:val="00B87458"/>
    <w:rsid w:val="00B904DF"/>
    <w:rsid w:val="00B905EF"/>
    <w:rsid w:val="00B906CE"/>
    <w:rsid w:val="00B909FD"/>
    <w:rsid w:val="00B91262"/>
    <w:rsid w:val="00B91341"/>
    <w:rsid w:val="00B91391"/>
    <w:rsid w:val="00B91FAF"/>
    <w:rsid w:val="00B921EB"/>
    <w:rsid w:val="00B926DF"/>
    <w:rsid w:val="00B92A9B"/>
    <w:rsid w:val="00B93392"/>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7615"/>
    <w:rsid w:val="00BA764E"/>
    <w:rsid w:val="00BB0060"/>
    <w:rsid w:val="00BB016E"/>
    <w:rsid w:val="00BB01EE"/>
    <w:rsid w:val="00BB01FE"/>
    <w:rsid w:val="00BB06C1"/>
    <w:rsid w:val="00BB0871"/>
    <w:rsid w:val="00BB0D8D"/>
    <w:rsid w:val="00BB19C1"/>
    <w:rsid w:val="00BB1D9C"/>
    <w:rsid w:val="00BB1E6D"/>
    <w:rsid w:val="00BB297A"/>
    <w:rsid w:val="00BB3798"/>
    <w:rsid w:val="00BB3DB3"/>
    <w:rsid w:val="00BB3EF0"/>
    <w:rsid w:val="00BB5A35"/>
    <w:rsid w:val="00BB5C27"/>
    <w:rsid w:val="00BB644C"/>
    <w:rsid w:val="00BB6712"/>
    <w:rsid w:val="00BB6A50"/>
    <w:rsid w:val="00BB7AC2"/>
    <w:rsid w:val="00BC0C95"/>
    <w:rsid w:val="00BC1442"/>
    <w:rsid w:val="00BC1566"/>
    <w:rsid w:val="00BC17B1"/>
    <w:rsid w:val="00BC1EC8"/>
    <w:rsid w:val="00BC201F"/>
    <w:rsid w:val="00BC232E"/>
    <w:rsid w:val="00BC291F"/>
    <w:rsid w:val="00BC3FEA"/>
    <w:rsid w:val="00BC422C"/>
    <w:rsid w:val="00BC4961"/>
    <w:rsid w:val="00BC4EC1"/>
    <w:rsid w:val="00BC5551"/>
    <w:rsid w:val="00BC6983"/>
    <w:rsid w:val="00BC6CE0"/>
    <w:rsid w:val="00BC71CA"/>
    <w:rsid w:val="00BC7651"/>
    <w:rsid w:val="00BD0830"/>
    <w:rsid w:val="00BD08FC"/>
    <w:rsid w:val="00BD0E40"/>
    <w:rsid w:val="00BD0F33"/>
    <w:rsid w:val="00BD16AD"/>
    <w:rsid w:val="00BD1789"/>
    <w:rsid w:val="00BD2639"/>
    <w:rsid w:val="00BD27B1"/>
    <w:rsid w:val="00BD2F04"/>
    <w:rsid w:val="00BD3025"/>
    <w:rsid w:val="00BD419D"/>
    <w:rsid w:val="00BD4279"/>
    <w:rsid w:val="00BD744E"/>
    <w:rsid w:val="00BE046A"/>
    <w:rsid w:val="00BE1459"/>
    <w:rsid w:val="00BE155F"/>
    <w:rsid w:val="00BE195E"/>
    <w:rsid w:val="00BE3487"/>
    <w:rsid w:val="00BE3A30"/>
    <w:rsid w:val="00BE3C32"/>
    <w:rsid w:val="00BE3F7E"/>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5BA"/>
    <w:rsid w:val="00C02859"/>
    <w:rsid w:val="00C02EF1"/>
    <w:rsid w:val="00C0336A"/>
    <w:rsid w:val="00C036FF"/>
    <w:rsid w:val="00C03712"/>
    <w:rsid w:val="00C03770"/>
    <w:rsid w:val="00C0428D"/>
    <w:rsid w:val="00C047A5"/>
    <w:rsid w:val="00C04C87"/>
    <w:rsid w:val="00C04FB8"/>
    <w:rsid w:val="00C05B34"/>
    <w:rsid w:val="00C06678"/>
    <w:rsid w:val="00C068C4"/>
    <w:rsid w:val="00C070BC"/>
    <w:rsid w:val="00C0789E"/>
    <w:rsid w:val="00C07BD6"/>
    <w:rsid w:val="00C07CF6"/>
    <w:rsid w:val="00C07F84"/>
    <w:rsid w:val="00C106AD"/>
    <w:rsid w:val="00C10B9A"/>
    <w:rsid w:val="00C1104D"/>
    <w:rsid w:val="00C11793"/>
    <w:rsid w:val="00C11C9F"/>
    <w:rsid w:val="00C11E98"/>
    <w:rsid w:val="00C11ECD"/>
    <w:rsid w:val="00C120E1"/>
    <w:rsid w:val="00C124F5"/>
    <w:rsid w:val="00C12AB3"/>
    <w:rsid w:val="00C133FE"/>
    <w:rsid w:val="00C1498B"/>
    <w:rsid w:val="00C149A8"/>
    <w:rsid w:val="00C14C42"/>
    <w:rsid w:val="00C14C48"/>
    <w:rsid w:val="00C156D0"/>
    <w:rsid w:val="00C16022"/>
    <w:rsid w:val="00C167D0"/>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2DE6"/>
    <w:rsid w:val="00C23372"/>
    <w:rsid w:val="00C238C5"/>
    <w:rsid w:val="00C23AA7"/>
    <w:rsid w:val="00C23EB6"/>
    <w:rsid w:val="00C2512B"/>
    <w:rsid w:val="00C257AA"/>
    <w:rsid w:val="00C27671"/>
    <w:rsid w:val="00C27A18"/>
    <w:rsid w:val="00C30618"/>
    <w:rsid w:val="00C30633"/>
    <w:rsid w:val="00C30BA4"/>
    <w:rsid w:val="00C31992"/>
    <w:rsid w:val="00C31E35"/>
    <w:rsid w:val="00C3212F"/>
    <w:rsid w:val="00C32E8D"/>
    <w:rsid w:val="00C33371"/>
    <w:rsid w:val="00C336DF"/>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6B2C"/>
    <w:rsid w:val="00C46E74"/>
    <w:rsid w:val="00C472CA"/>
    <w:rsid w:val="00C47504"/>
    <w:rsid w:val="00C47CC7"/>
    <w:rsid w:val="00C50314"/>
    <w:rsid w:val="00C503AD"/>
    <w:rsid w:val="00C506A1"/>
    <w:rsid w:val="00C50868"/>
    <w:rsid w:val="00C50AEF"/>
    <w:rsid w:val="00C50CA7"/>
    <w:rsid w:val="00C51F06"/>
    <w:rsid w:val="00C5258D"/>
    <w:rsid w:val="00C53175"/>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8FE"/>
    <w:rsid w:val="00C61AF3"/>
    <w:rsid w:val="00C62E06"/>
    <w:rsid w:val="00C632EB"/>
    <w:rsid w:val="00C641E1"/>
    <w:rsid w:val="00C642F4"/>
    <w:rsid w:val="00C64370"/>
    <w:rsid w:val="00C64921"/>
    <w:rsid w:val="00C65EC3"/>
    <w:rsid w:val="00C66105"/>
    <w:rsid w:val="00C6623A"/>
    <w:rsid w:val="00C66720"/>
    <w:rsid w:val="00C67108"/>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F2A"/>
    <w:rsid w:val="00C76110"/>
    <w:rsid w:val="00C809D0"/>
    <w:rsid w:val="00C80E89"/>
    <w:rsid w:val="00C811CF"/>
    <w:rsid w:val="00C82FAE"/>
    <w:rsid w:val="00C82FDA"/>
    <w:rsid w:val="00C840B7"/>
    <w:rsid w:val="00C841BC"/>
    <w:rsid w:val="00C86226"/>
    <w:rsid w:val="00C864A3"/>
    <w:rsid w:val="00C87303"/>
    <w:rsid w:val="00C87F7C"/>
    <w:rsid w:val="00C907C5"/>
    <w:rsid w:val="00C90D92"/>
    <w:rsid w:val="00C91036"/>
    <w:rsid w:val="00C911BD"/>
    <w:rsid w:val="00C91547"/>
    <w:rsid w:val="00C915E6"/>
    <w:rsid w:val="00C93666"/>
    <w:rsid w:val="00C93753"/>
    <w:rsid w:val="00C937B9"/>
    <w:rsid w:val="00C93906"/>
    <w:rsid w:val="00C93A07"/>
    <w:rsid w:val="00C93E0D"/>
    <w:rsid w:val="00C93FE0"/>
    <w:rsid w:val="00C9468C"/>
    <w:rsid w:val="00C956EB"/>
    <w:rsid w:val="00C95ED2"/>
    <w:rsid w:val="00C9627D"/>
    <w:rsid w:val="00C96309"/>
    <w:rsid w:val="00C9702E"/>
    <w:rsid w:val="00C978F9"/>
    <w:rsid w:val="00C97A74"/>
    <w:rsid w:val="00C97E48"/>
    <w:rsid w:val="00CA065B"/>
    <w:rsid w:val="00CA1DC7"/>
    <w:rsid w:val="00CA2330"/>
    <w:rsid w:val="00CA27B4"/>
    <w:rsid w:val="00CA2AA2"/>
    <w:rsid w:val="00CA2F96"/>
    <w:rsid w:val="00CA319D"/>
    <w:rsid w:val="00CA5E09"/>
    <w:rsid w:val="00CA5F0C"/>
    <w:rsid w:val="00CA6B2C"/>
    <w:rsid w:val="00CA7675"/>
    <w:rsid w:val="00CB05A0"/>
    <w:rsid w:val="00CB081B"/>
    <w:rsid w:val="00CB1603"/>
    <w:rsid w:val="00CB1F4D"/>
    <w:rsid w:val="00CB213B"/>
    <w:rsid w:val="00CB2263"/>
    <w:rsid w:val="00CB2503"/>
    <w:rsid w:val="00CB2B97"/>
    <w:rsid w:val="00CB2F7C"/>
    <w:rsid w:val="00CB3A23"/>
    <w:rsid w:val="00CB4CB3"/>
    <w:rsid w:val="00CB5C19"/>
    <w:rsid w:val="00CB64A1"/>
    <w:rsid w:val="00CB6782"/>
    <w:rsid w:val="00CB6C06"/>
    <w:rsid w:val="00CB6E20"/>
    <w:rsid w:val="00CB7335"/>
    <w:rsid w:val="00CB765A"/>
    <w:rsid w:val="00CB774D"/>
    <w:rsid w:val="00CB795F"/>
    <w:rsid w:val="00CC1410"/>
    <w:rsid w:val="00CC1778"/>
    <w:rsid w:val="00CC1EFF"/>
    <w:rsid w:val="00CC22C3"/>
    <w:rsid w:val="00CC2BDF"/>
    <w:rsid w:val="00CC2E6E"/>
    <w:rsid w:val="00CC3166"/>
    <w:rsid w:val="00CC379D"/>
    <w:rsid w:val="00CC3E39"/>
    <w:rsid w:val="00CC4206"/>
    <w:rsid w:val="00CC45B2"/>
    <w:rsid w:val="00CC4B27"/>
    <w:rsid w:val="00CC5005"/>
    <w:rsid w:val="00CC595A"/>
    <w:rsid w:val="00CC6A25"/>
    <w:rsid w:val="00CC6BDE"/>
    <w:rsid w:val="00CC6FFB"/>
    <w:rsid w:val="00CC7595"/>
    <w:rsid w:val="00CC7728"/>
    <w:rsid w:val="00CD0664"/>
    <w:rsid w:val="00CD0BAD"/>
    <w:rsid w:val="00CD0D5C"/>
    <w:rsid w:val="00CD0D8D"/>
    <w:rsid w:val="00CD0E82"/>
    <w:rsid w:val="00CD0FCE"/>
    <w:rsid w:val="00CD206C"/>
    <w:rsid w:val="00CD27B0"/>
    <w:rsid w:val="00CD2B80"/>
    <w:rsid w:val="00CD322B"/>
    <w:rsid w:val="00CD357E"/>
    <w:rsid w:val="00CD35F1"/>
    <w:rsid w:val="00CD35FF"/>
    <w:rsid w:val="00CD3A71"/>
    <w:rsid w:val="00CD3E87"/>
    <w:rsid w:val="00CD45F0"/>
    <w:rsid w:val="00CD5064"/>
    <w:rsid w:val="00CD5C30"/>
    <w:rsid w:val="00CD62CD"/>
    <w:rsid w:val="00CD7919"/>
    <w:rsid w:val="00CE0784"/>
    <w:rsid w:val="00CE0DB5"/>
    <w:rsid w:val="00CE17B7"/>
    <w:rsid w:val="00CE211D"/>
    <w:rsid w:val="00CE2B6B"/>
    <w:rsid w:val="00CE2F39"/>
    <w:rsid w:val="00CE330A"/>
    <w:rsid w:val="00CE36DE"/>
    <w:rsid w:val="00CE44B7"/>
    <w:rsid w:val="00CE5718"/>
    <w:rsid w:val="00CE589C"/>
    <w:rsid w:val="00CE5E93"/>
    <w:rsid w:val="00CE6239"/>
    <w:rsid w:val="00CE6F2C"/>
    <w:rsid w:val="00CE6F5D"/>
    <w:rsid w:val="00CE76C3"/>
    <w:rsid w:val="00CE7A38"/>
    <w:rsid w:val="00CE7BD8"/>
    <w:rsid w:val="00CF04D4"/>
    <w:rsid w:val="00CF07DF"/>
    <w:rsid w:val="00CF0905"/>
    <w:rsid w:val="00CF0A26"/>
    <w:rsid w:val="00CF0E60"/>
    <w:rsid w:val="00CF16DE"/>
    <w:rsid w:val="00CF177E"/>
    <w:rsid w:val="00CF1BB2"/>
    <w:rsid w:val="00CF1D5A"/>
    <w:rsid w:val="00CF1ECE"/>
    <w:rsid w:val="00CF23C6"/>
    <w:rsid w:val="00CF24C3"/>
    <w:rsid w:val="00CF2866"/>
    <w:rsid w:val="00CF2E2D"/>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4722"/>
    <w:rsid w:val="00D04A5D"/>
    <w:rsid w:val="00D04C72"/>
    <w:rsid w:val="00D055D9"/>
    <w:rsid w:val="00D062CD"/>
    <w:rsid w:val="00D064F8"/>
    <w:rsid w:val="00D06CBA"/>
    <w:rsid w:val="00D07C17"/>
    <w:rsid w:val="00D07F25"/>
    <w:rsid w:val="00D10575"/>
    <w:rsid w:val="00D11304"/>
    <w:rsid w:val="00D11F71"/>
    <w:rsid w:val="00D12712"/>
    <w:rsid w:val="00D13244"/>
    <w:rsid w:val="00D132D8"/>
    <w:rsid w:val="00D1350B"/>
    <w:rsid w:val="00D13ACD"/>
    <w:rsid w:val="00D13D27"/>
    <w:rsid w:val="00D14196"/>
    <w:rsid w:val="00D14532"/>
    <w:rsid w:val="00D1464A"/>
    <w:rsid w:val="00D157A7"/>
    <w:rsid w:val="00D16B07"/>
    <w:rsid w:val="00D16ECB"/>
    <w:rsid w:val="00D178D7"/>
    <w:rsid w:val="00D17E28"/>
    <w:rsid w:val="00D21BC6"/>
    <w:rsid w:val="00D22496"/>
    <w:rsid w:val="00D2264C"/>
    <w:rsid w:val="00D2288F"/>
    <w:rsid w:val="00D22DFD"/>
    <w:rsid w:val="00D25DCB"/>
    <w:rsid w:val="00D26604"/>
    <w:rsid w:val="00D273EF"/>
    <w:rsid w:val="00D30204"/>
    <w:rsid w:val="00D30263"/>
    <w:rsid w:val="00D30CEF"/>
    <w:rsid w:val="00D30D60"/>
    <w:rsid w:val="00D30ED3"/>
    <w:rsid w:val="00D31202"/>
    <w:rsid w:val="00D32379"/>
    <w:rsid w:val="00D33219"/>
    <w:rsid w:val="00D3389F"/>
    <w:rsid w:val="00D338C3"/>
    <w:rsid w:val="00D33CD2"/>
    <w:rsid w:val="00D33D74"/>
    <w:rsid w:val="00D35011"/>
    <w:rsid w:val="00D35B14"/>
    <w:rsid w:val="00D35B3A"/>
    <w:rsid w:val="00D35B65"/>
    <w:rsid w:val="00D35C37"/>
    <w:rsid w:val="00D3708D"/>
    <w:rsid w:val="00D37CC4"/>
    <w:rsid w:val="00D37D6A"/>
    <w:rsid w:val="00D37FAD"/>
    <w:rsid w:val="00D40F9F"/>
    <w:rsid w:val="00D4142E"/>
    <w:rsid w:val="00D42B43"/>
    <w:rsid w:val="00D42BB5"/>
    <w:rsid w:val="00D43224"/>
    <w:rsid w:val="00D43229"/>
    <w:rsid w:val="00D43CAA"/>
    <w:rsid w:val="00D43CC9"/>
    <w:rsid w:val="00D440BB"/>
    <w:rsid w:val="00D4446B"/>
    <w:rsid w:val="00D444F6"/>
    <w:rsid w:val="00D45EEC"/>
    <w:rsid w:val="00D460E7"/>
    <w:rsid w:val="00D462BC"/>
    <w:rsid w:val="00D4632F"/>
    <w:rsid w:val="00D46AFF"/>
    <w:rsid w:val="00D46D66"/>
    <w:rsid w:val="00D50342"/>
    <w:rsid w:val="00D509B2"/>
    <w:rsid w:val="00D50E07"/>
    <w:rsid w:val="00D51677"/>
    <w:rsid w:val="00D5186B"/>
    <w:rsid w:val="00D5191E"/>
    <w:rsid w:val="00D51BF1"/>
    <w:rsid w:val="00D52B59"/>
    <w:rsid w:val="00D530C0"/>
    <w:rsid w:val="00D53624"/>
    <w:rsid w:val="00D5366E"/>
    <w:rsid w:val="00D53766"/>
    <w:rsid w:val="00D53EAE"/>
    <w:rsid w:val="00D543BD"/>
    <w:rsid w:val="00D54C18"/>
    <w:rsid w:val="00D55160"/>
    <w:rsid w:val="00D553CB"/>
    <w:rsid w:val="00D555A5"/>
    <w:rsid w:val="00D55F2D"/>
    <w:rsid w:val="00D5715C"/>
    <w:rsid w:val="00D60725"/>
    <w:rsid w:val="00D611FC"/>
    <w:rsid w:val="00D62016"/>
    <w:rsid w:val="00D6248D"/>
    <w:rsid w:val="00D63CFA"/>
    <w:rsid w:val="00D65A54"/>
    <w:rsid w:val="00D65A5F"/>
    <w:rsid w:val="00D660F5"/>
    <w:rsid w:val="00D66293"/>
    <w:rsid w:val="00D6656A"/>
    <w:rsid w:val="00D66B7F"/>
    <w:rsid w:val="00D66D1C"/>
    <w:rsid w:val="00D70481"/>
    <w:rsid w:val="00D709A1"/>
    <w:rsid w:val="00D70A6E"/>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3365"/>
    <w:rsid w:val="00D83B52"/>
    <w:rsid w:val="00D84015"/>
    <w:rsid w:val="00D845F4"/>
    <w:rsid w:val="00D85B02"/>
    <w:rsid w:val="00D85BFD"/>
    <w:rsid w:val="00D85CF6"/>
    <w:rsid w:val="00D8622A"/>
    <w:rsid w:val="00D86595"/>
    <w:rsid w:val="00D86C21"/>
    <w:rsid w:val="00D87AAA"/>
    <w:rsid w:val="00D87F3B"/>
    <w:rsid w:val="00D9056B"/>
    <w:rsid w:val="00D907C2"/>
    <w:rsid w:val="00D90A9C"/>
    <w:rsid w:val="00D90D98"/>
    <w:rsid w:val="00D91271"/>
    <w:rsid w:val="00D91656"/>
    <w:rsid w:val="00D91760"/>
    <w:rsid w:val="00D91897"/>
    <w:rsid w:val="00D92237"/>
    <w:rsid w:val="00D92CCD"/>
    <w:rsid w:val="00D92EDA"/>
    <w:rsid w:val="00D93D7E"/>
    <w:rsid w:val="00D93F25"/>
    <w:rsid w:val="00D944CB"/>
    <w:rsid w:val="00D949EE"/>
    <w:rsid w:val="00D94B8A"/>
    <w:rsid w:val="00D9516F"/>
    <w:rsid w:val="00D95598"/>
    <w:rsid w:val="00D9590E"/>
    <w:rsid w:val="00D95EB6"/>
    <w:rsid w:val="00D95EF3"/>
    <w:rsid w:val="00D96C49"/>
    <w:rsid w:val="00D96D44"/>
    <w:rsid w:val="00D97BA4"/>
    <w:rsid w:val="00DA00F6"/>
    <w:rsid w:val="00DA1D1F"/>
    <w:rsid w:val="00DA2374"/>
    <w:rsid w:val="00DA242A"/>
    <w:rsid w:val="00DA2BAC"/>
    <w:rsid w:val="00DA3402"/>
    <w:rsid w:val="00DA3C6D"/>
    <w:rsid w:val="00DA4608"/>
    <w:rsid w:val="00DA4747"/>
    <w:rsid w:val="00DA599D"/>
    <w:rsid w:val="00DA5BA7"/>
    <w:rsid w:val="00DA5EE6"/>
    <w:rsid w:val="00DA5F82"/>
    <w:rsid w:val="00DA62FE"/>
    <w:rsid w:val="00DA6E71"/>
    <w:rsid w:val="00DA78E3"/>
    <w:rsid w:val="00DB04EA"/>
    <w:rsid w:val="00DB0CAB"/>
    <w:rsid w:val="00DB10E7"/>
    <w:rsid w:val="00DB147C"/>
    <w:rsid w:val="00DB1ED1"/>
    <w:rsid w:val="00DB2E60"/>
    <w:rsid w:val="00DB2EB0"/>
    <w:rsid w:val="00DB39F5"/>
    <w:rsid w:val="00DB4B32"/>
    <w:rsid w:val="00DB5DF4"/>
    <w:rsid w:val="00DB5DF5"/>
    <w:rsid w:val="00DB6207"/>
    <w:rsid w:val="00DB71BC"/>
    <w:rsid w:val="00DB7452"/>
    <w:rsid w:val="00DC07FB"/>
    <w:rsid w:val="00DC1802"/>
    <w:rsid w:val="00DC1E95"/>
    <w:rsid w:val="00DC2762"/>
    <w:rsid w:val="00DC2DF0"/>
    <w:rsid w:val="00DC341A"/>
    <w:rsid w:val="00DC359B"/>
    <w:rsid w:val="00DC4053"/>
    <w:rsid w:val="00DC49E4"/>
    <w:rsid w:val="00DC62AC"/>
    <w:rsid w:val="00DC66D9"/>
    <w:rsid w:val="00DC6850"/>
    <w:rsid w:val="00DC6CA7"/>
    <w:rsid w:val="00DC773D"/>
    <w:rsid w:val="00DC7A2C"/>
    <w:rsid w:val="00DC7F97"/>
    <w:rsid w:val="00DD02A8"/>
    <w:rsid w:val="00DD03E3"/>
    <w:rsid w:val="00DD0BFB"/>
    <w:rsid w:val="00DD0F80"/>
    <w:rsid w:val="00DD1195"/>
    <w:rsid w:val="00DD2DCE"/>
    <w:rsid w:val="00DD2F68"/>
    <w:rsid w:val="00DD3376"/>
    <w:rsid w:val="00DD464B"/>
    <w:rsid w:val="00DD6CA7"/>
    <w:rsid w:val="00DD7CD9"/>
    <w:rsid w:val="00DE062D"/>
    <w:rsid w:val="00DE08AD"/>
    <w:rsid w:val="00DE0D3C"/>
    <w:rsid w:val="00DE1297"/>
    <w:rsid w:val="00DE1A58"/>
    <w:rsid w:val="00DE1BBC"/>
    <w:rsid w:val="00DE1C34"/>
    <w:rsid w:val="00DE1F1B"/>
    <w:rsid w:val="00DE2B49"/>
    <w:rsid w:val="00DE393A"/>
    <w:rsid w:val="00DE4059"/>
    <w:rsid w:val="00DE47B5"/>
    <w:rsid w:val="00DE48B9"/>
    <w:rsid w:val="00DE4997"/>
    <w:rsid w:val="00DE6CAE"/>
    <w:rsid w:val="00DE7B2B"/>
    <w:rsid w:val="00DE7B2F"/>
    <w:rsid w:val="00DF094C"/>
    <w:rsid w:val="00DF113D"/>
    <w:rsid w:val="00DF1422"/>
    <w:rsid w:val="00DF215F"/>
    <w:rsid w:val="00DF21EC"/>
    <w:rsid w:val="00DF297A"/>
    <w:rsid w:val="00DF2A27"/>
    <w:rsid w:val="00DF2F8B"/>
    <w:rsid w:val="00DF33B8"/>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81B"/>
    <w:rsid w:val="00E02FD3"/>
    <w:rsid w:val="00E0301F"/>
    <w:rsid w:val="00E03741"/>
    <w:rsid w:val="00E03F27"/>
    <w:rsid w:val="00E043DB"/>
    <w:rsid w:val="00E04F24"/>
    <w:rsid w:val="00E0629E"/>
    <w:rsid w:val="00E0732B"/>
    <w:rsid w:val="00E0771F"/>
    <w:rsid w:val="00E07722"/>
    <w:rsid w:val="00E078C2"/>
    <w:rsid w:val="00E07BF2"/>
    <w:rsid w:val="00E07D05"/>
    <w:rsid w:val="00E10338"/>
    <w:rsid w:val="00E10576"/>
    <w:rsid w:val="00E1080A"/>
    <w:rsid w:val="00E11047"/>
    <w:rsid w:val="00E114E7"/>
    <w:rsid w:val="00E11641"/>
    <w:rsid w:val="00E122DF"/>
    <w:rsid w:val="00E12C06"/>
    <w:rsid w:val="00E15A03"/>
    <w:rsid w:val="00E15C00"/>
    <w:rsid w:val="00E1610F"/>
    <w:rsid w:val="00E16214"/>
    <w:rsid w:val="00E1657E"/>
    <w:rsid w:val="00E16A92"/>
    <w:rsid w:val="00E17756"/>
    <w:rsid w:val="00E17B3E"/>
    <w:rsid w:val="00E204E3"/>
    <w:rsid w:val="00E2189D"/>
    <w:rsid w:val="00E22193"/>
    <w:rsid w:val="00E23707"/>
    <w:rsid w:val="00E23EEE"/>
    <w:rsid w:val="00E243B1"/>
    <w:rsid w:val="00E24775"/>
    <w:rsid w:val="00E25B93"/>
    <w:rsid w:val="00E25D7B"/>
    <w:rsid w:val="00E26462"/>
    <w:rsid w:val="00E26C5A"/>
    <w:rsid w:val="00E27083"/>
    <w:rsid w:val="00E271C8"/>
    <w:rsid w:val="00E273E2"/>
    <w:rsid w:val="00E30D55"/>
    <w:rsid w:val="00E3194F"/>
    <w:rsid w:val="00E31A72"/>
    <w:rsid w:val="00E31EC7"/>
    <w:rsid w:val="00E32C5D"/>
    <w:rsid w:val="00E33730"/>
    <w:rsid w:val="00E338EC"/>
    <w:rsid w:val="00E33F7F"/>
    <w:rsid w:val="00E34018"/>
    <w:rsid w:val="00E3440D"/>
    <w:rsid w:val="00E34776"/>
    <w:rsid w:val="00E34A29"/>
    <w:rsid w:val="00E34CAF"/>
    <w:rsid w:val="00E355A6"/>
    <w:rsid w:val="00E35D06"/>
    <w:rsid w:val="00E35F17"/>
    <w:rsid w:val="00E367FC"/>
    <w:rsid w:val="00E36AD0"/>
    <w:rsid w:val="00E3746D"/>
    <w:rsid w:val="00E37528"/>
    <w:rsid w:val="00E37587"/>
    <w:rsid w:val="00E37F1F"/>
    <w:rsid w:val="00E40008"/>
    <w:rsid w:val="00E404FE"/>
    <w:rsid w:val="00E41C60"/>
    <w:rsid w:val="00E43977"/>
    <w:rsid w:val="00E44362"/>
    <w:rsid w:val="00E446EC"/>
    <w:rsid w:val="00E451E4"/>
    <w:rsid w:val="00E45206"/>
    <w:rsid w:val="00E4533A"/>
    <w:rsid w:val="00E45C3E"/>
    <w:rsid w:val="00E45D9F"/>
    <w:rsid w:val="00E4687F"/>
    <w:rsid w:val="00E502EB"/>
    <w:rsid w:val="00E5083E"/>
    <w:rsid w:val="00E51143"/>
    <w:rsid w:val="00E51C2F"/>
    <w:rsid w:val="00E51DF6"/>
    <w:rsid w:val="00E528FB"/>
    <w:rsid w:val="00E53052"/>
    <w:rsid w:val="00E54BD7"/>
    <w:rsid w:val="00E56F3D"/>
    <w:rsid w:val="00E5707E"/>
    <w:rsid w:val="00E57FA2"/>
    <w:rsid w:val="00E6015B"/>
    <w:rsid w:val="00E60459"/>
    <w:rsid w:val="00E606E9"/>
    <w:rsid w:val="00E6071F"/>
    <w:rsid w:val="00E6092D"/>
    <w:rsid w:val="00E60E62"/>
    <w:rsid w:val="00E61000"/>
    <w:rsid w:val="00E61178"/>
    <w:rsid w:val="00E61C87"/>
    <w:rsid w:val="00E61D51"/>
    <w:rsid w:val="00E62284"/>
    <w:rsid w:val="00E63AB8"/>
    <w:rsid w:val="00E63B6C"/>
    <w:rsid w:val="00E645A7"/>
    <w:rsid w:val="00E647A0"/>
    <w:rsid w:val="00E649EA"/>
    <w:rsid w:val="00E650E9"/>
    <w:rsid w:val="00E657E1"/>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3719"/>
    <w:rsid w:val="00E739DC"/>
    <w:rsid w:val="00E73A59"/>
    <w:rsid w:val="00E73ACB"/>
    <w:rsid w:val="00E73E3C"/>
    <w:rsid w:val="00E747AA"/>
    <w:rsid w:val="00E74EF8"/>
    <w:rsid w:val="00E750B9"/>
    <w:rsid w:val="00E75384"/>
    <w:rsid w:val="00E7620D"/>
    <w:rsid w:val="00E776EF"/>
    <w:rsid w:val="00E779A6"/>
    <w:rsid w:val="00E80591"/>
    <w:rsid w:val="00E806D8"/>
    <w:rsid w:val="00E81F64"/>
    <w:rsid w:val="00E826FB"/>
    <w:rsid w:val="00E82707"/>
    <w:rsid w:val="00E82805"/>
    <w:rsid w:val="00E8285C"/>
    <w:rsid w:val="00E83FA2"/>
    <w:rsid w:val="00E83FC1"/>
    <w:rsid w:val="00E8563B"/>
    <w:rsid w:val="00E859E3"/>
    <w:rsid w:val="00E85B87"/>
    <w:rsid w:val="00E86300"/>
    <w:rsid w:val="00E86D9D"/>
    <w:rsid w:val="00E8702F"/>
    <w:rsid w:val="00E872CC"/>
    <w:rsid w:val="00E87BD7"/>
    <w:rsid w:val="00E900CD"/>
    <w:rsid w:val="00E90B6F"/>
    <w:rsid w:val="00E90B9F"/>
    <w:rsid w:val="00E91431"/>
    <w:rsid w:val="00E92D64"/>
    <w:rsid w:val="00E92FB0"/>
    <w:rsid w:val="00E932FE"/>
    <w:rsid w:val="00E94DAB"/>
    <w:rsid w:val="00E953E8"/>
    <w:rsid w:val="00E958BF"/>
    <w:rsid w:val="00E958F3"/>
    <w:rsid w:val="00E96F44"/>
    <w:rsid w:val="00E973AC"/>
    <w:rsid w:val="00E9796B"/>
    <w:rsid w:val="00EA08B5"/>
    <w:rsid w:val="00EA0EB3"/>
    <w:rsid w:val="00EA15E9"/>
    <w:rsid w:val="00EA1FE4"/>
    <w:rsid w:val="00EA2984"/>
    <w:rsid w:val="00EA30F1"/>
    <w:rsid w:val="00EA31F4"/>
    <w:rsid w:val="00EA3601"/>
    <w:rsid w:val="00EA3956"/>
    <w:rsid w:val="00EA3B55"/>
    <w:rsid w:val="00EA453A"/>
    <w:rsid w:val="00EA4ADA"/>
    <w:rsid w:val="00EA5C48"/>
    <w:rsid w:val="00EA5F23"/>
    <w:rsid w:val="00EA7353"/>
    <w:rsid w:val="00EA77DE"/>
    <w:rsid w:val="00EB03DC"/>
    <w:rsid w:val="00EB05FF"/>
    <w:rsid w:val="00EB1AF3"/>
    <w:rsid w:val="00EB1D67"/>
    <w:rsid w:val="00EB21F3"/>
    <w:rsid w:val="00EB239B"/>
    <w:rsid w:val="00EB2595"/>
    <w:rsid w:val="00EB3E30"/>
    <w:rsid w:val="00EB5525"/>
    <w:rsid w:val="00EB571D"/>
    <w:rsid w:val="00EB7330"/>
    <w:rsid w:val="00EB734B"/>
    <w:rsid w:val="00EC03CC"/>
    <w:rsid w:val="00EC0582"/>
    <w:rsid w:val="00EC0819"/>
    <w:rsid w:val="00EC0E56"/>
    <w:rsid w:val="00EC0EA2"/>
    <w:rsid w:val="00EC115B"/>
    <w:rsid w:val="00EC137A"/>
    <w:rsid w:val="00EC3186"/>
    <w:rsid w:val="00EC56CC"/>
    <w:rsid w:val="00EC5CA5"/>
    <w:rsid w:val="00EC6445"/>
    <w:rsid w:val="00EC7980"/>
    <w:rsid w:val="00ED0B23"/>
    <w:rsid w:val="00ED1B36"/>
    <w:rsid w:val="00ED21E5"/>
    <w:rsid w:val="00ED26C3"/>
    <w:rsid w:val="00ED43C6"/>
    <w:rsid w:val="00ED4806"/>
    <w:rsid w:val="00ED564F"/>
    <w:rsid w:val="00ED7D30"/>
    <w:rsid w:val="00EE016C"/>
    <w:rsid w:val="00EE0888"/>
    <w:rsid w:val="00EE0C40"/>
    <w:rsid w:val="00EE1453"/>
    <w:rsid w:val="00EE1B9D"/>
    <w:rsid w:val="00EE1DDD"/>
    <w:rsid w:val="00EE1E4D"/>
    <w:rsid w:val="00EE1E83"/>
    <w:rsid w:val="00EE24F4"/>
    <w:rsid w:val="00EE2F7D"/>
    <w:rsid w:val="00EE5581"/>
    <w:rsid w:val="00EE6006"/>
    <w:rsid w:val="00EE6AB1"/>
    <w:rsid w:val="00EE7359"/>
    <w:rsid w:val="00EF0181"/>
    <w:rsid w:val="00EF0253"/>
    <w:rsid w:val="00EF0259"/>
    <w:rsid w:val="00EF06A3"/>
    <w:rsid w:val="00EF06E0"/>
    <w:rsid w:val="00EF0A8E"/>
    <w:rsid w:val="00EF10E1"/>
    <w:rsid w:val="00EF2598"/>
    <w:rsid w:val="00EF5228"/>
    <w:rsid w:val="00EF529B"/>
    <w:rsid w:val="00EF5D71"/>
    <w:rsid w:val="00EF6392"/>
    <w:rsid w:val="00EF676B"/>
    <w:rsid w:val="00EF6BAC"/>
    <w:rsid w:val="00EF6F13"/>
    <w:rsid w:val="00F01663"/>
    <w:rsid w:val="00F02675"/>
    <w:rsid w:val="00F0430A"/>
    <w:rsid w:val="00F050F5"/>
    <w:rsid w:val="00F0516B"/>
    <w:rsid w:val="00F05551"/>
    <w:rsid w:val="00F06049"/>
    <w:rsid w:val="00F06135"/>
    <w:rsid w:val="00F06234"/>
    <w:rsid w:val="00F07EE0"/>
    <w:rsid w:val="00F10325"/>
    <w:rsid w:val="00F10DC0"/>
    <w:rsid w:val="00F11982"/>
    <w:rsid w:val="00F120DE"/>
    <w:rsid w:val="00F1233D"/>
    <w:rsid w:val="00F13272"/>
    <w:rsid w:val="00F146DF"/>
    <w:rsid w:val="00F15842"/>
    <w:rsid w:val="00F15A43"/>
    <w:rsid w:val="00F15ABC"/>
    <w:rsid w:val="00F16610"/>
    <w:rsid w:val="00F16B1D"/>
    <w:rsid w:val="00F16FE7"/>
    <w:rsid w:val="00F17084"/>
    <w:rsid w:val="00F17383"/>
    <w:rsid w:val="00F202A1"/>
    <w:rsid w:val="00F20FD4"/>
    <w:rsid w:val="00F2114D"/>
    <w:rsid w:val="00F21214"/>
    <w:rsid w:val="00F21887"/>
    <w:rsid w:val="00F21D93"/>
    <w:rsid w:val="00F21E56"/>
    <w:rsid w:val="00F22072"/>
    <w:rsid w:val="00F224F0"/>
    <w:rsid w:val="00F23AEF"/>
    <w:rsid w:val="00F24085"/>
    <w:rsid w:val="00F24768"/>
    <w:rsid w:val="00F24DD8"/>
    <w:rsid w:val="00F24E53"/>
    <w:rsid w:val="00F24EF5"/>
    <w:rsid w:val="00F25765"/>
    <w:rsid w:val="00F25808"/>
    <w:rsid w:val="00F25C82"/>
    <w:rsid w:val="00F262CA"/>
    <w:rsid w:val="00F26CD7"/>
    <w:rsid w:val="00F27350"/>
    <w:rsid w:val="00F27408"/>
    <w:rsid w:val="00F27F5B"/>
    <w:rsid w:val="00F30A9C"/>
    <w:rsid w:val="00F30B89"/>
    <w:rsid w:val="00F32BD1"/>
    <w:rsid w:val="00F33AA4"/>
    <w:rsid w:val="00F3422D"/>
    <w:rsid w:val="00F3561F"/>
    <w:rsid w:val="00F356BB"/>
    <w:rsid w:val="00F35864"/>
    <w:rsid w:val="00F361BA"/>
    <w:rsid w:val="00F361BB"/>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31CA"/>
    <w:rsid w:val="00F64016"/>
    <w:rsid w:val="00F649E4"/>
    <w:rsid w:val="00F65658"/>
    <w:rsid w:val="00F664E6"/>
    <w:rsid w:val="00F66790"/>
    <w:rsid w:val="00F674BB"/>
    <w:rsid w:val="00F6762D"/>
    <w:rsid w:val="00F703FC"/>
    <w:rsid w:val="00F706C7"/>
    <w:rsid w:val="00F7075E"/>
    <w:rsid w:val="00F70B43"/>
    <w:rsid w:val="00F70DFF"/>
    <w:rsid w:val="00F72EB6"/>
    <w:rsid w:val="00F73313"/>
    <w:rsid w:val="00F734D5"/>
    <w:rsid w:val="00F73699"/>
    <w:rsid w:val="00F73BF9"/>
    <w:rsid w:val="00F73F82"/>
    <w:rsid w:val="00F741ED"/>
    <w:rsid w:val="00F74FE4"/>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30F9"/>
    <w:rsid w:val="00F83E61"/>
    <w:rsid w:val="00F8423B"/>
    <w:rsid w:val="00F84AAB"/>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529"/>
    <w:rsid w:val="00FA1995"/>
    <w:rsid w:val="00FA2746"/>
    <w:rsid w:val="00FA3026"/>
    <w:rsid w:val="00FA3851"/>
    <w:rsid w:val="00FA3B46"/>
    <w:rsid w:val="00FA454F"/>
    <w:rsid w:val="00FA4C8D"/>
    <w:rsid w:val="00FA504E"/>
    <w:rsid w:val="00FA5053"/>
    <w:rsid w:val="00FA525C"/>
    <w:rsid w:val="00FA5489"/>
    <w:rsid w:val="00FA56AF"/>
    <w:rsid w:val="00FA57BE"/>
    <w:rsid w:val="00FA5D1F"/>
    <w:rsid w:val="00FA6659"/>
    <w:rsid w:val="00FA68B7"/>
    <w:rsid w:val="00FA71AC"/>
    <w:rsid w:val="00FA74F8"/>
    <w:rsid w:val="00FA79B7"/>
    <w:rsid w:val="00FA7BA4"/>
    <w:rsid w:val="00FB13E8"/>
    <w:rsid w:val="00FB168D"/>
    <w:rsid w:val="00FB16EF"/>
    <w:rsid w:val="00FB293D"/>
    <w:rsid w:val="00FB2DB2"/>
    <w:rsid w:val="00FB38C0"/>
    <w:rsid w:val="00FB3912"/>
    <w:rsid w:val="00FB3F2E"/>
    <w:rsid w:val="00FB535E"/>
    <w:rsid w:val="00FB60ED"/>
    <w:rsid w:val="00FB70A0"/>
    <w:rsid w:val="00FB7989"/>
    <w:rsid w:val="00FB7E8F"/>
    <w:rsid w:val="00FC0257"/>
    <w:rsid w:val="00FC1F04"/>
    <w:rsid w:val="00FC23D4"/>
    <w:rsid w:val="00FC289B"/>
    <w:rsid w:val="00FC31CE"/>
    <w:rsid w:val="00FC35CD"/>
    <w:rsid w:val="00FC376F"/>
    <w:rsid w:val="00FC38A5"/>
    <w:rsid w:val="00FC3FDD"/>
    <w:rsid w:val="00FC4326"/>
    <w:rsid w:val="00FC4814"/>
    <w:rsid w:val="00FC505F"/>
    <w:rsid w:val="00FC5D4A"/>
    <w:rsid w:val="00FC72D4"/>
    <w:rsid w:val="00FC7F40"/>
    <w:rsid w:val="00FD05B2"/>
    <w:rsid w:val="00FD07F4"/>
    <w:rsid w:val="00FD10A5"/>
    <w:rsid w:val="00FD1E12"/>
    <w:rsid w:val="00FD1ECD"/>
    <w:rsid w:val="00FD22FE"/>
    <w:rsid w:val="00FD236F"/>
    <w:rsid w:val="00FD3290"/>
    <w:rsid w:val="00FD3773"/>
    <w:rsid w:val="00FD3CA0"/>
    <w:rsid w:val="00FD4201"/>
    <w:rsid w:val="00FD4B40"/>
    <w:rsid w:val="00FD522F"/>
    <w:rsid w:val="00FD5CDC"/>
    <w:rsid w:val="00FD6402"/>
    <w:rsid w:val="00FD659E"/>
    <w:rsid w:val="00FD6EB2"/>
    <w:rsid w:val="00FD7283"/>
    <w:rsid w:val="00FD72DB"/>
    <w:rsid w:val="00FE0520"/>
    <w:rsid w:val="00FE0989"/>
    <w:rsid w:val="00FE0B5F"/>
    <w:rsid w:val="00FE1466"/>
    <w:rsid w:val="00FE1A74"/>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453F"/>
    <w:rsid w:val="00FF4A88"/>
    <w:rsid w:val="00FF4D7C"/>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597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qFormat="1"/>
    <w:lsdException w:name="heading 4" w:qFormat="1"/>
    <w:lsdException w:name="heading 5" w:uiPriority="9"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qFormat="1"/>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First Indent"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880AB6"/>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uiPriority w:val="99"/>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rsid w:val="00235920"/>
    <w:rPr>
      <w:rFonts w:ascii="Tahoma" w:hAnsi="Tahoma" w:cs="Tahoma"/>
      <w:sz w:val="16"/>
      <w:szCs w:val="16"/>
    </w:rPr>
  </w:style>
  <w:style w:type="character" w:customStyle="1" w:styleId="af4">
    <w:name w:val="Текст выноски Знак"/>
    <w:link w:val="af3"/>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1"/>
    <w:qFormat/>
    <w:rsid w:val="00235920"/>
    <w:pPr>
      <w:spacing w:after="120"/>
    </w:pPr>
  </w:style>
  <w:style w:type="character" w:customStyle="1" w:styleId="af8">
    <w:name w:val="Основной текст Знак"/>
    <w:aliases w:val="Знак1 Знак Знак"/>
    <w:link w:val="af7"/>
    <w:uiPriority w:val="1"/>
    <w:rsid w:val="00235920"/>
    <w:rPr>
      <w:rFonts w:eastAsia="Times New Roman"/>
      <w:sz w:val="24"/>
      <w:szCs w:val="24"/>
      <w:lang w:eastAsia="ru-RU"/>
    </w:rPr>
  </w:style>
  <w:style w:type="paragraph" w:styleId="af9">
    <w:name w:val="List Paragraph"/>
    <w:basedOn w:val="a6"/>
    <w:link w:val="afa"/>
    <w:uiPriority w:val="1"/>
    <w:qFormat/>
    <w:rsid w:val="00235920"/>
    <w:pPr>
      <w:ind w:left="720"/>
      <w:contextualSpacing/>
    </w:pPr>
  </w:style>
  <w:style w:type="paragraph" w:customStyle="1" w:styleId="ConsPlusNormal">
    <w:name w:val="ConsPlusNormal"/>
    <w:link w:val="ConsPlusNormal0"/>
    <w:uiPriority w:val="99"/>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uiPriority w:val="99"/>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qFormat="1"/>
    <w:lsdException w:name="heading 4" w:qFormat="1"/>
    <w:lsdException w:name="heading 5" w:uiPriority="9"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qFormat="1"/>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First Indent"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880AB6"/>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uiPriority w:val="99"/>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rsid w:val="00235920"/>
    <w:rPr>
      <w:rFonts w:ascii="Tahoma" w:hAnsi="Tahoma" w:cs="Tahoma"/>
      <w:sz w:val="16"/>
      <w:szCs w:val="16"/>
    </w:rPr>
  </w:style>
  <w:style w:type="character" w:customStyle="1" w:styleId="af4">
    <w:name w:val="Текст выноски Знак"/>
    <w:link w:val="af3"/>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1"/>
    <w:qFormat/>
    <w:rsid w:val="00235920"/>
    <w:pPr>
      <w:spacing w:after="120"/>
    </w:pPr>
  </w:style>
  <w:style w:type="character" w:customStyle="1" w:styleId="af8">
    <w:name w:val="Основной текст Знак"/>
    <w:aliases w:val="Знак1 Знак Знак"/>
    <w:link w:val="af7"/>
    <w:uiPriority w:val="1"/>
    <w:rsid w:val="00235920"/>
    <w:rPr>
      <w:rFonts w:eastAsia="Times New Roman"/>
      <w:sz w:val="24"/>
      <w:szCs w:val="24"/>
      <w:lang w:eastAsia="ru-RU"/>
    </w:rPr>
  </w:style>
  <w:style w:type="paragraph" w:styleId="af9">
    <w:name w:val="List Paragraph"/>
    <w:basedOn w:val="a6"/>
    <w:link w:val="afa"/>
    <w:uiPriority w:val="1"/>
    <w:qFormat/>
    <w:rsid w:val="00235920"/>
    <w:pPr>
      <w:ind w:left="720"/>
      <w:contextualSpacing/>
    </w:pPr>
  </w:style>
  <w:style w:type="paragraph" w:customStyle="1" w:styleId="ConsPlusNormal">
    <w:name w:val="ConsPlusNormal"/>
    <w:link w:val="ConsPlusNormal0"/>
    <w:uiPriority w:val="99"/>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uiPriority w:val="99"/>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khomutovskoe-mo.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image" Target="media/image6.png"/><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yperlink" Target="http://khomutovskoe-mo.ru" TargetMode="External"/><Relationship Id="rId14"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B2604E-AF38-40D9-865E-5E114B6C51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2938</TotalTime>
  <Pages>16</Pages>
  <Words>7839</Words>
  <Characters>44687</Characters>
  <Application>Microsoft Office Word</Application>
  <DocSecurity>0</DocSecurity>
  <Lines>372</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52422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324</cp:revision>
  <cp:lastPrinted>2019-12-26T07:15:00Z</cp:lastPrinted>
  <dcterms:created xsi:type="dcterms:W3CDTF">2021-11-11T05:30:00Z</dcterms:created>
  <dcterms:modified xsi:type="dcterms:W3CDTF">2022-11-10T01:03:00Z</dcterms:modified>
</cp:coreProperties>
</file>