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942F85"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586"/>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E37587" w:rsidP="006E2880">
            <w:pPr>
              <w:tabs>
                <w:tab w:val="left" w:pos="4384"/>
              </w:tabs>
              <w:ind w:left="0" w:firstLine="0"/>
              <w:rPr>
                <w:i/>
              </w:rPr>
            </w:pPr>
            <w:r>
              <w:rPr>
                <w:i/>
              </w:rPr>
              <w:t xml:space="preserve">       МАЙ</w:t>
            </w:r>
          </w:p>
          <w:p w:rsidR="008674D0" w:rsidRPr="00EC137A" w:rsidRDefault="00386AB5" w:rsidP="00743977">
            <w:pPr>
              <w:tabs>
                <w:tab w:val="left" w:pos="4384"/>
              </w:tabs>
              <w:jc w:val="left"/>
              <w:rPr>
                <w:i/>
              </w:rPr>
            </w:pPr>
            <w:r>
              <w:rPr>
                <w:i/>
              </w:rPr>
              <w:t>202</w:t>
            </w:r>
            <w:r w:rsidR="00B571C6">
              <w:rPr>
                <w:i/>
              </w:rPr>
              <w:t>1</w:t>
            </w:r>
            <w:r w:rsidR="008674D0" w:rsidRPr="00EC137A">
              <w:rPr>
                <w:i/>
              </w:rPr>
              <w:t>г.</w:t>
            </w:r>
          </w:p>
          <w:p w:rsidR="008674D0" w:rsidRPr="00EC137A" w:rsidRDefault="001A1F2D" w:rsidP="001B2307">
            <w:pPr>
              <w:tabs>
                <w:tab w:val="left" w:pos="4384"/>
              </w:tabs>
              <w:jc w:val="left"/>
              <w:rPr>
                <w:b/>
                <w:i/>
              </w:rPr>
            </w:pPr>
            <w:r w:rsidRPr="00EC137A">
              <w:rPr>
                <w:b/>
                <w:i/>
              </w:rPr>
              <w:t>№</w:t>
            </w:r>
            <w:r w:rsidR="006C719A">
              <w:rPr>
                <w:b/>
                <w:i/>
              </w:rPr>
              <w:t xml:space="preserve"> </w:t>
            </w:r>
            <w:r w:rsidR="00FD3CA0">
              <w:rPr>
                <w:b/>
                <w:i/>
              </w:rPr>
              <w:t>13</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2B5BA1B6" wp14:editId="75578653">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9A3285D"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035516" w:rsidRDefault="00035516" w:rsidP="005D38E9">
      <w:pPr>
        <w:ind w:firstLine="0"/>
        <w:jc w:val="center"/>
        <w:rPr>
          <w:sz w:val="18"/>
          <w:szCs w:val="18"/>
        </w:rPr>
      </w:pPr>
    </w:p>
    <w:p w:rsidR="00F828B3" w:rsidRDefault="00F828B3" w:rsidP="00F828B3">
      <w:pPr>
        <w:ind w:firstLine="0"/>
        <w:jc w:val="center"/>
        <w:rPr>
          <w:sz w:val="18"/>
          <w:szCs w:val="18"/>
        </w:rPr>
      </w:pPr>
      <w:r>
        <w:rPr>
          <w:sz w:val="18"/>
          <w:szCs w:val="18"/>
        </w:rPr>
        <w:t>РОССИЙСКАЯ ФЕДЕРАЦИЯ</w:t>
      </w:r>
    </w:p>
    <w:p w:rsidR="00F828B3" w:rsidRDefault="00F828B3" w:rsidP="00F828B3">
      <w:pPr>
        <w:keepNext/>
        <w:ind w:firstLine="0"/>
        <w:jc w:val="center"/>
        <w:outlineLvl w:val="0"/>
        <w:rPr>
          <w:sz w:val="18"/>
          <w:szCs w:val="18"/>
          <w:lang w:eastAsia="x-none"/>
        </w:rPr>
      </w:pPr>
      <w:r>
        <w:rPr>
          <w:sz w:val="18"/>
          <w:szCs w:val="18"/>
          <w:lang w:val="x-none" w:eastAsia="x-none"/>
        </w:rPr>
        <w:t>ИРКУТСКАЯ ОБЛАСТЬ  ИРКУТСКИЙ РАЙОН</w:t>
      </w:r>
    </w:p>
    <w:p w:rsidR="00F828B3" w:rsidRDefault="00F828B3" w:rsidP="00F828B3">
      <w:pPr>
        <w:ind w:right="140" w:firstLine="0"/>
        <w:jc w:val="center"/>
        <w:rPr>
          <w:sz w:val="18"/>
          <w:szCs w:val="18"/>
        </w:rPr>
      </w:pPr>
      <w:r>
        <w:rPr>
          <w:sz w:val="18"/>
          <w:szCs w:val="18"/>
        </w:rPr>
        <w:t>ХОМУТОВСКОЕ МУНИЦИПАЛЬНОЕ ОБРАЗОВАНИЕ</w:t>
      </w:r>
    </w:p>
    <w:p w:rsidR="00F828B3" w:rsidRDefault="00F828B3" w:rsidP="00F828B3">
      <w:pPr>
        <w:ind w:right="140" w:firstLine="0"/>
        <w:jc w:val="center"/>
        <w:rPr>
          <w:b/>
          <w:sz w:val="18"/>
          <w:szCs w:val="18"/>
        </w:rPr>
      </w:pPr>
      <w:r>
        <w:rPr>
          <w:b/>
          <w:sz w:val="18"/>
          <w:szCs w:val="18"/>
        </w:rPr>
        <w:t>АДМИНИСТРАЦИЯ</w:t>
      </w:r>
    </w:p>
    <w:p w:rsidR="00F828B3" w:rsidRPr="001C574D" w:rsidRDefault="00F828B3" w:rsidP="00F828B3">
      <w:pPr>
        <w:keepNext/>
        <w:ind w:left="567" w:hanging="5"/>
        <w:jc w:val="center"/>
        <w:outlineLvl w:val="1"/>
        <w:rPr>
          <w:b/>
          <w:bCs/>
          <w:sz w:val="18"/>
          <w:szCs w:val="18"/>
          <w:lang w:eastAsia="x-none"/>
        </w:rPr>
      </w:pPr>
      <w:r>
        <w:rPr>
          <w:b/>
          <w:bCs/>
          <w:sz w:val="18"/>
          <w:szCs w:val="18"/>
          <w:lang w:eastAsia="x-none"/>
        </w:rPr>
        <w:t>ПОСТАНОВЛЕНИЕ</w:t>
      </w:r>
    </w:p>
    <w:p w:rsidR="00F828B3" w:rsidRDefault="00F828B3" w:rsidP="00F828B3">
      <w:pPr>
        <w:keepNext/>
        <w:ind w:left="567" w:hanging="5"/>
        <w:jc w:val="center"/>
        <w:outlineLvl w:val="1"/>
        <w:rPr>
          <w:b/>
          <w:bCs/>
          <w:sz w:val="18"/>
          <w:szCs w:val="18"/>
          <w:lang w:eastAsia="x-none"/>
        </w:rPr>
      </w:pPr>
    </w:p>
    <w:p w:rsidR="00F828B3" w:rsidRPr="00684DA0" w:rsidRDefault="00F828B3" w:rsidP="00F828B3">
      <w:pPr>
        <w:ind w:left="0" w:firstLine="567"/>
        <w:rPr>
          <w:sz w:val="18"/>
          <w:szCs w:val="18"/>
          <w:u w:val="single"/>
        </w:rPr>
      </w:pPr>
      <w:r>
        <w:rPr>
          <w:sz w:val="18"/>
          <w:szCs w:val="18"/>
          <w:u w:val="single"/>
        </w:rPr>
        <w:t>21.05.2021 № 89</w:t>
      </w:r>
      <w:r w:rsidRPr="00684DA0">
        <w:rPr>
          <w:sz w:val="18"/>
          <w:szCs w:val="18"/>
          <w:u w:val="single"/>
        </w:rPr>
        <w:t xml:space="preserve"> о/д</w:t>
      </w:r>
    </w:p>
    <w:p w:rsidR="00F828B3" w:rsidRDefault="00F828B3" w:rsidP="00F828B3">
      <w:pPr>
        <w:ind w:left="0" w:firstLine="567"/>
        <w:rPr>
          <w:sz w:val="18"/>
          <w:szCs w:val="18"/>
        </w:rPr>
      </w:pPr>
      <w:r>
        <w:rPr>
          <w:sz w:val="18"/>
          <w:szCs w:val="18"/>
        </w:rPr>
        <w:t xml:space="preserve">     </w:t>
      </w:r>
      <w:r w:rsidRPr="00684DA0">
        <w:rPr>
          <w:sz w:val="18"/>
          <w:szCs w:val="18"/>
        </w:rPr>
        <w:t xml:space="preserve">  с.</w:t>
      </w:r>
      <w:r>
        <w:rPr>
          <w:sz w:val="18"/>
          <w:szCs w:val="18"/>
        </w:rPr>
        <w:t xml:space="preserve"> </w:t>
      </w:r>
      <w:r w:rsidRPr="00684DA0">
        <w:rPr>
          <w:sz w:val="18"/>
          <w:szCs w:val="18"/>
        </w:rPr>
        <w:t>Хомутово</w:t>
      </w:r>
    </w:p>
    <w:p w:rsidR="00041475" w:rsidRDefault="00041475" w:rsidP="00041475">
      <w:pPr>
        <w:ind w:left="0"/>
        <w:jc w:val="right"/>
        <w:rPr>
          <w:sz w:val="18"/>
          <w:szCs w:val="18"/>
        </w:rPr>
      </w:pPr>
    </w:p>
    <w:p w:rsidR="00486A49" w:rsidRPr="00674F6D" w:rsidRDefault="00486A49" w:rsidP="00674F6D">
      <w:pPr>
        <w:ind w:left="0" w:firstLine="567"/>
        <w:rPr>
          <w:sz w:val="18"/>
          <w:szCs w:val="18"/>
        </w:rPr>
      </w:pPr>
      <w:r w:rsidRPr="00674F6D">
        <w:rPr>
          <w:sz w:val="18"/>
          <w:szCs w:val="18"/>
        </w:rPr>
        <w:t xml:space="preserve">О внесении изменений в постановление администрации от 12.04.2019 года № 66 о/д «Об утверждении муниципальной программы </w:t>
      </w:r>
      <w:proofErr w:type="spellStart"/>
      <w:r w:rsidRPr="00674F6D">
        <w:rPr>
          <w:sz w:val="18"/>
          <w:szCs w:val="18"/>
        </w:rPr>
        <w:t>Хомутовского</w:t>
      </w:r>
      <w:proofErr w:type="spellEnd"/>
      <w:r w:rsidRPr="00674F6D">
        <w:rPr>
          <w:sz w:val="18"/>
          <w:szCs w:val="18"/>
        </w:rPr>
        <w:t xml:space="preserve"> муниципального образования «Развитие физической культуры и спорта на 2019-2024 годы»</w:t>
      </w:r>
    </w:p>
    <w:p w:rsidR="00486A49" w:rsidRPr="00674F6D" w:rsidRDefault="00486A49" w:rsidP="00674F6D">
      <w:pPr>
        <w:ind w:left="0" w:firstLine="567"/>
        <w:rPr>
          <w:sz w:val="18"/>
          <w:szCs w:val="18"/>
        </w:rPr>
      </w:pPr>
    </w:p>
    <w:p w:rsidR="00486A49" w:rsidRPr="00674F6D" w:rsidRDefault="00486A49" w:rsidP="00674F6D">
      <w:pPr>
        <w:ind w:left="0" w:firstLine="567"/>
        <w:rPr>
          <w:sz w:val="18"/>
          <w:szCs w:val="18"/>
        </w:rPr>
      </w:pPr>
      <w:proofErr w:type="gramStart"/>
      <w:r w:rsidRPr="00674F6D">
        <w:rPr>
          <w:sz w:val="18"/>
          <w:szCs w:val="18"/>
        </w:rPr>
        <w:t xml:space="preserve">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674F6D">
        <w:rPr>
          <w:sz w:val="18"/>
          <w:szCs w:val="18"/>
        </w:rPr>
        <w:t>Хомутовского</w:t>
      </w:r>
      <w:proofErr w:type="spellEnd"/>
      <w:r w:rsidRPr="00674F6D">
        <w:rPr>
          <w:sz w:val="18"/>
          <w:szCs w:val="18"/>
        </w:rPr>
        <w:t xml:space="preserve"> муниципального образования, их формирования и реализации, и Порядком проведения критериев оценки эффективности реализации</w:t>
      </w:r>
      <w:proofErr w:type="gramEnd"/>
      <w:r w:rsidRPr="00674F6D">
        <w:rPr>
          <w:sz w:val="18"/>
          <w:szCs w:val="18"/>
        </w:rPr>
        <w:t xml:space="preserve"> муниципальных программ </w:t>
      </w:r>
      <w:proofErr w:type="spellStart"/>
      <w:r w:rsidRPr="00674F6D">
        <w:rPr>
          <w:sz w:val="18"/>
          <w:szCs w:val="18"/>
        </w:rPr>
        <w:t>Хомутовского</w:t>
      </w:r>
      <w:proofErr w:type="spellEnd"/>
      <w:r w:rsidRPr="00674F6D">
        <w:rPr>
          <w:sz w:val="18"/>
          <w:szCs w:val="18"/>
        </w:rPr>
        <w:t xml:space="preserve"> муниципального образования, утвержденным постановлением администрации  от 06.11.2013 № 197 о/д, Уставом </w:t>
      </w:r>
      <w:proofErr w:type="spellStart"/>
      <w:r w:rsidRPr="00674F6D">
        <w:rPr>
          <w:sz w:val="18"/>
          <w:szCs w:val="18"/>
        </w:rPr>
        <w:t>Хомутовского</w:t>
      </w:r>
      <w:proofErr w:type="spellEnd"/>
      <w:r w:rsidRPr="00674F6D">
        <w:rPr>
          <w:sz w:val="18"/>
          <w:szCs w:val="18"/>
        </w:rPr>
        <w:t xml:space="preserve"> муниципального образования, Администрация </w:t>
      </w:r>
      <w:proofErr w:type="spellStart"/>
      <w:r w:rsidRPr="00674F6D">
        <w:rPr>
          <w:sz w:val="18"/>
          <w:szCs w:val="18"/>
        </w:rPr>
        <w:t>Хомутовского</w:t>
      </w:r>
      <w:proofErr w:type="spellEnd"/>
      <w:r w:rsidRPr="00674F6D">
        <w:rPr>
          <w:sz w:val="18"/>
          <w:szCs w:val="18"/>
        </w:rPr>
        <w:t xml:space="preserve"> муниципального образования</w:t>
      </w:r>
    </w:p>
    <w:p w:rsidR="00486A49" w:rsidRPr="00674F6D" w:rsidRDefault="00486A49" w:rsidP="00674F6D">
      <w:pPr>
        <w:ind w:left="0" w:firstLine="567"/>
        <w:rPr>
          <w:sz w:val="18"/>
          <w:szCs w:val="18"/>
        </w:rPr>
      </w:pPr>
    </w:p>
    <w:p w:rsidR="00486A49" w:rsidRDefault="00486A49" w:rsidP="00674F6D">
      <w:pPr>
        <w:ind w:left="0" w:firstLine="567"/>
        <w:rPr>
          <w:sz w:val="18"/>
          <w:szCs w:val="18"/>
        </w:rPr>
      </w:pPr>
      <w:r w:rsidRPr="00674F6D">
        <w:rPr>
          <w:sz w:val="18"/>
          <w:szCs w:val="18"/>
        </w:rPr>
        <w:t>ПОСТАНОВЛЯЕТ:</w:t>
      </w:r>
    </w:p>
    <w:p w:rsidR="00674F6D" w:rsidRPr="00674F6D" w:rsidRDefault="00674F6D" w:rsidP="00674F6D">
      <w:pPr>
        <w:ind w:left="0" w:firstLine="567"/>
        <w:rPr>
          <w:sz w:val="18"/>
          <w:szCs w:val="18"/>
        </w:rPr>
      </w:pPr>
    </w:p>
    <w:p w:rsidR="00486A49" w:rsidRPr="00674F6D" w:rsidRDefault="00486A49" w:rsidP="001A545D">
      <w:pPr>
        <w:pStyle w:val="af9"/>
        <w:numPr>
          <w:ilvl w:val="0"/>
          <w:numId w:val="11"/>
        </w:numPr>
        <w:ind w:left="0" w:firstLine="567"/>
        <w:rPr>
          <w:sz w:val="18"/>
          <w:szCs w:val="18"/>
        </w:rPr>
      </w:pPr>
      <w:r w:rsidRPr="00674F6D">
        <w:rPr>
          <w:sz w:val="18"/>
          <w:szCs w:val="18"/>
        </w:rPr>
        <w:t xml:space="preserve">В постановление администрации от 12.04.2019 года № 66 о/д «Об утверждении муниципальной программы </w:t>
      </w:r>
      <w:proofErr w:type="spellStart"/>
      <w:r w:rsidRPr="00674F6D">
        <w:rPr>
          <w:sz w:val="18"/>
          <w:szCs w:val="18"/>
        </w:rPr>
        <w:t>Хомутовского</w:t>
      </w:r>
      <w:proofErr w:type="spellEnd"/>
      <w:r w:rsidRPr="00674F6D">
        <w:rPr>
          <w:sz w:val="18"/>
          <w:szCs w:val="18"/>
        </w:rPr>
        <w:t xml:space="preserve"> муниципального образования «Развитие физической культуры и спорта на 2019-2024 годы» внести следующие изменения:</w:t>
      </w:r>
    </w:p>
    <w:p w:rsidR="00674F6D" w:rsidRPr="00BE54D6" w:rsidRDefault="00486A49" w:rsidP="00BE54D6">
      <w:pPr>
        <w:pStyle w:val="af9"/>
        <w:numPr>
          <w:ilvl w:val="1"/>
          <w:numId w:val="12"/>
        </w:numPr>
        <w:ind w:left="0" w:firstLine="567"/>
        <w:rPr>
          <w:sz w:val="18"/>
          <w:szCs w:val="18"/>
        </w:rPr>
      </w:pPr>
      <w:r w:rsidRPr="00674F6D">
        <w:rPr>
          <w:sz w:val="18"/>
          <w:szCs w:val="18"/>
        </w:rPr>
        <w:t xml:space="preserve">В паспорте муниципальной программы </w:t>
      </w:r>
      <w:proofErr w:type="spellStart"/>
      <w:r w:rsidRPr="00674F6D">
        <w:rPr>
          <w:sz w:val="18"/>
          <w:szCs w:val="18"/>
        </w:rPr>
        <w:t>Хомутовского</w:t>
      </w:r>
      <w:proofErr w:type="spellEnd"/>
      <w:r w:rsidRPr="00674F6D">
        <w:rPr>
          <w:sz w:val="18"/>
          <w:szCs w:val="18"/>
        </w:rPr>
        <w:t xml:space="preserve"> муниципального образования «Развитие физической культуры и спорта на 2019-2024 годы» раздел объемы и источники финансирования муниципальной программы изменить и изложить в новой редакции:</w:t>
      </w:r>
    </w:p>
    <w:tbl>
      <w:tblPr>
        <w:tblStyle w:val="aa"/>
        <w:tblW w:w="9923" w:type="dxa"/>
        <w:tblInd w:w="108" w:type="dxa"/>
        <w:tblLook w:val="04A0" w:firstRow="1" w:lastRow="0" w:firstColumn="1" w:lastColumn="0" w:noHBand="0" w:noVBand="1"/>
      </w:tblPr>
      <w:tblGrid>
        <w:gridCol w:w="1985"/>
        <w:gridCol w:w="7938"/>
      </w:tblGrid>
      <w:tr w:rsidR="00486A49" w:rsidRPr="00674F6D" w:rsidTr="00BE54D6">
        <w:tc>
          <w:tcPr>
            <w:tcW w:w="1985" w:type="dxa"/>
          </w:tcPr>
          <w:p w:rsidR="00486A49" w:rsidRPr="00674F6D" w:rsidRDefault="00486A49" w:rsidP="00BE54D6">
            <w:pPr>
              <w:pStyle w:val="af9"/>
              <w:ind w:left="0" w:firstLine="0"/>
              <w:rPr>
                <w:sz w:val="18"/>
                <w:szCs w:val="18"/>
              </w:rPr>
            </w:pPr>
            <w:r w:rsidRPr="00674F6D">
              <w:rPr>
                <w:sz w:val="18"/>
                <w:szCs w:val="18"/>
              </w:rPr>
              <w:t>Объемы и источники финансирования муниципальной программы</w:t>
            </w:r>
          </w:p>
        </w:tc>
        <w:tc>
          <w:tcPr>
            <w:tcW w:w="7938" w:type="dxa"/>
          </w:tcPr>
          <w:p w:rsidR="00486A49" w:rsidRPr="00674F6D" w:rsidRDefault="00486A49" w:rsidP="00674F6D">
            <w:pPr>
              <w:pStyle w:val="af9"/>
              <w:ind w:left="0" w:firstLine="0"/>
              <w:rPr>
                <w:sz w:val="18"/>
                <w:szCs w:val="18"/>
              </w:rPr>
            </w:pPr>
            <w:r w:rsidRPr="00674F6D">
              <w:rPr>
                <w:sz w:val="18"/>
                <w:szCs w:val="18"/>
              </w:rPr>
              <w:t>Предполагаемый объём финансирования программы составляет 84 878 262,54 рублей, в том числе:</w:t>
            </w:r>
          </w:p>
          <w:p w:rsidR="00486A49" w:rsidRPr="00674F6D" w:rsidRDefault="00486A49" w:rsidP="00674F6D">
            <w:pPr>
              <w:pStyle w:val="af9"/>
              <w:ind w:left="0" w:firstLine="0"/>
              <w:rPr>
                <w:sz w:val="18"/>
                <w:szCs w:val="18"/>
              </w:rPr>
            </w:pPr>
            <w:r w:rsidRPr="00674F6D">
              <w:rPr>
                <w:sz w:val="18"/>
                <w:szCs w:val="18"/>
              </w:rPr>
              <w:t xml:space="preserve">Федеральный бюджет всего 27 033 400,00 рублей, по годам: </w:t>
            </w:r>
          </w:p>
          <w:p w:rsidR="00486A49" w:rsidRPr="00674F6D" w:rsidRDefault="00486A49" w:rsidP="00674F6D">
            <w:pPr>
              <w:pStyle w:val="af9"/>
              <w:ind w:left="0" w:firstLine="0"/>
              <w:rPr>
                <w:sz w:val="18"/>
                <w:szCs w:val="18"/>
              </w:rPr>
            </w:pPr>
            <w:r w:rsidRPr="00674F6D">
              <w:rPr>
                <w:sz w:val="18"/>
                <w:szCs w:val="18"/>
              </w:rPr>
              <w:t>2021 год – 27 033 400,00 руб.</w:t>
            </w:r>
          </w:p>
          <w:p w:rsidR="00486A49" w:rsidRPr="00674F6D" w:rsidRDefault="00486A49" w:rsidP="00674F6D">
            <w:pPr>
              <w:pStyle w:val="af9"/>
              <w:ind w:left="0" w:firstLine="0"/>
              <w:rPr>
                <w:sz w:val="18"/>
                <w:szCs w:val="18"/>
              </w:rPr>
            </w:pPr>
            <w:r w:rsidRPr="00674F6D">
              <w:rPr>
                <w:sz w:val="18"/>
                <w:szCs w:val="18"/>
              </w:rPr>
              <w:t>Областной бюджет всего 39 324 500,00 рублей, по годам:</w:t>
            </w:r>
          </w:p>
          <w:p w:rsidR="00486A49" w:rsidRPr="00674F6D" w:rsidRDefault="00486A49" w:rsidP="00674F6D">
            <w:pPr>
              <w:pStyle w:val="af9"/>
              <w:ind w:left="0" w:firstLine="0"/>
              <w:rPr>
                <w:sz w:val="18"/>
                <w:szCs w:val="18"/>
              </w:rPr>
            </w:pPr>
            <w:r w:rsidRPr="00674F6D">
              <w:rPr>
                <w:sz w:val="18"/>
                <w:szCs w:val="18"/>
              </w:rPr>
              <w:t>2019 год – 0,00 руб.</w:t>
            </w:r>
          </w:p>
          <w:p w:rsidR="00486A49" w:rsidRPr="00674F6D" w:rsidRDefault="00486A49" w:rsidP="00674F6D">
            <w:pPr>
              <w:pStyle w:val="af9"/>
              <w:ind w:left="0" w:firstLine="0"/>
              <w:rPr>
                <w:sz w:val="18"/>
                <w:szCs w:val="18"/>
              </w:rPr>
            </w:pPr>
            <w:r w:rsidRPr="00674F6D">
              <w:rPr>
                <w:sz w:val="18"/>
                <w:szCs w:val="18"/>
              </w:rPr>
              <w:t>2020 год – 33 878 100,00 руб.</w:t>
            </w:r>
          </w:p>
          <w:p w:rsidR="00486A49" w:rsidRPr="00674F6D" w:rsidRDefault="00486A49" w:rsidP="00674F6D">
            <w:pPr>
              <w:pStyle w:val="af9"/>
              <w:ind w:left="0" w:firstLine="0"/>
              <w:rPr>
                <w:sz w:val="18"/>
                <w:szCs w:val="18"/>
              </w:rPr>
            </w:pPr>
            <w:r w:rsidRPr="00674F6D">
              <w:rPr>
                <w:sz w:val="18"/>
                <w:szCs w:val="18"/>
              </w:rPr>
              <w:t>2021 год – 1 126 400,00 руб.</w:t>
            </w:r>
          </w:p>
          <w:p w:rsidR="00486A49" w:rsidRPr="00674F6D" w:rsidRDefault="00486A49" w:rsidP="00674F6D">
            <w:pPr>
              <w:pStyle w:val="af9"/>
              <w:ind w:left="0" w:firstLine="0"/>
              <w:rPr>
                <w:sz w:val="18"/>
                <w:szCs w:val="18"/>
              </w:rPr>
            </w:pPr>
            <w:r w:rsidRPr="00674F6D">
              <w:rPr>
                <w:sz w:val="18"/>
                <w:szCs w:val="18"/>
              </w:rPr>
              <w:t>2022 год – 4 320 000,00 руб.</w:t>
            </w:r>
          </w:p>
          <w:p w:rsidR="00486A49" w:rsidRPr="00674F6D" w:rsidRDefault="00486A49" w:rsidP="00674F6D">
            <w:pPr>
              <w:pStyle w:val="af9"/>
              <w:ind w:left="0" w:firstLine="0"/>
              <w:rPr>
                <w:sz w:val="18"/>
                <w:szCs w:val="18"/>
              </w:rPr>
            </w:pPr>
            <w:r w:rsidRPr="00674F6D">
              <w:rPr>
                <w:sz w:val="18"/>
                <w:szCs w:val="18"/>
              </w:rPr>
              <w:t>2023 год – 0,00 руб.</w:t>
            </w:r>
          </w:p>
          <w:p w:rsidR="00486A49" w:rsidRPr="00674F6D" w:rsidRDefault="00486A49" w:rsidP="00674F6D">
            <w:pPr>
              <w:pStyle w:val="af9"/>
              <w:ind w:left="0" w:firstLine="0"/>
              <w:rPr>
                <w:sz w:val="18"/>
                <w:szCs w:val="18"/>
              </w:rPr>
            </w:pPr>
            <w:r w:rsidRPr="00674F6D">
              <w:rPr>
                <w:sz w:val="18"/>
                <w:szCs w:val="18"/>
              </w:rPr>
              <w:t xml:space="preserve">2024 год – 0,00 руб. </w:t>
            </w:r>
          </w:p>
          <w:p w:rsidR="00486A49" w:rsidRPr="00674F6D" w:rsidRDefault="00486A49" w:rsidP="00674F6D">
            <w:pPr>
              <w:pStyle w:val="af9"/>
              <w:ind w:left="0" w:firstLine="0"/>
              <w:rPr>
                <w:sz w:val="18"/>
                <w:szCs w:val="18"/>
              </w:rPr>
            </w:pPr>
            <w:r w:rsidRPr="00674F6D">
              <w:rPr>
                <w:sz w:val="18"/>
                <w:szCs w:val="18"/>
              </w:rPr>
              <w:t xml:space="preserve">Местный бюджет всего 16 850 362,54 руб., по годам: </w:t>
            </w:r>
          </w:p>
          <w:p w:rsidR="00486A49" w:rsidRPr="00674F6D" w:rsidRDefault="00486A49" w:rsidP="00674F6D">
            <w:pPr>
              <w:pStyle w:val="af9"/>
              <w:ind w:left="0" w:firstLine="0"/>
              <w:rPr>
                <w:sz w:val="18"/>
                <w:szCs w:val="18"/>
              </w:rPr>
            </w:pPr>
            <w:r w:rsidRPr="00674F6D">
              <w:rPr>
                <w:sz w:val="18"/>
                <w:szCs w:val="18"/>
              </w:rPr>
              <w:t xml:space="preserve">2019 год – 1 396 158,98 руб. </w:t>
            </w:r>
          </w:p>
          <w:p w:rsidR="00486A49" w:rsidRPr="00674F6D" w:rsidRDefault="00486A49" w:rsidP="00674F6D">
            <w:pPr>
              <w:pStyle w:val="af9"/>
              <w:ind w:left="0" w:firstLine="0"/>
              <w:rPr>
                <w:color w:val="000000" w:themeColor="text1"/>
                <w:sz w:val="18"/>
                <w:szCs w:val="18"/>
              </w:rPr>
            </w:pPr>
            <w:r w:rsidRPr="00674F6D">
              <w:rPr>
                <w:color w:val="000000" w:themeColor="text1"/>
                <w:sz w:val="18"/>
                <w:szCs w:val="18"/>
              </w:rPr>
              <w:t xml:space="preserve">2020 год – 2 123 103, 56 руб. </w:t>
            </w:r>
          </w:p>
          <w:p w:rsidR="00486A49" w:rsidRPr="00674F6D" w:rsidRDefault="00486A49" w:rsidP="00674F6D">
            <w:pPr>
              <w:pStyle w:val="af9"/>
              <w:ind w:left="0" w:firstLine="0"/>
              <w:rPr>
                <w:sz w:val="18"/>
                <w:szCs w:val="18"/>
              </w:rPr>
            </w:pPr>
            <w:r w:rsidRPr="00674F6D">
              <w:rPr>
                <w:sz w:val="18"/>
                <w:szCs w:val="18"/>
              </w:rPr>
              <w:t>2021 год – 2 128 300,00 руб.</w:t>
            </w:r>
          </w:p>
          <w:p w:rsidR="00486A49" w:rsidRPr="00674F6D" w:rsidRDefault="00486A49" w:rsidP="00674F6D">
            <w:pPr>
              <w:pStyle w:val="af9"/>
              <w:ind w:left="0" w:firstLine="0"/>
              <w:rPr>
                <w:sz w:val="18"/>
                <w:szCs w:val="18"/>
              </w:rPr>
            </w:pPr>
            <w:r w:rsidRPr="00674F6D">
              <w:rPr>
                <w:sz w:val="18"/>
                <w:szCs w:val="18"/>
              </w:rPr>
              <w:t>2022 год – 580 000,00 руб.</w:t>
            </w:r>
          </w:p>
          <w:p w:rsidR="00486A49" w:rsidRPr="00674F6D" w:rsidRDefault="00486A49" w:rsidP="00674F6D">
            <w:pPr>
              <w:pStyle w:val="af9"/>
              <w:ind w:left="0" w:firstLine="0"/>
              <w:rPr>
                <w:sz w:val="18"/>
                <w:szCs w:val="18"/>
              </w:rPr>
            </w:pPr>
            <w:r w:rsidRPr="00674F6D">
              <w:rPr>
                <w:sz w:val="18"/>
                <w:szCs w:val="18"/>
              </w:rPr>
              <w:t>2023 год – 5 622 800,00 руб.</w:t>
            </w:r>
          </w:p>
          <w:p w:rsidR="00486A49" w:rsidRPr="00674F6D" w:rsidRDefault="00486A49" w:rsidP="00674F6D">
            <w:pPr>
              <w:pStyle w:val="af9"/>
              <w:ind w:left="0" w:firstLine="0"/>
              <w:rPr>
                <w:sz w:val="18"/>
                <w:szCs w:val="18"/>
              </w:rPr>
            </w:pPr>
            <w:r w:rsidRPr="00674F6D">
              <w:rPr>
                <w:sz w:val="18"/>
                <w:szCs w:val="18"/>
              </w:rPr>
              <w:t xml:space="preserve">2024 год – 5 000 000,00 руб. </w:t>
            </w:r>
          </w:p>
          <w:p w:rsidR="00486A49" w:rsidRPr="00674F6D" w:rsidRDefault="00486A49" w:rsidP="00674F6D">
            <w:pPr>
              <w:pStyle w:val="af9"/>
              <w:ind w:left="0" w:firstLine="0"/>
              <w:rPr>
                <w:sz w:val="18"/>
                <w:szCs w:val="18"/>
              </w:rPr>
            </w:pPr>
            <w:r w:rsidRPr="00674F6D">
              <w:rPr>
                <w:sz w:val="18"/>
                <w:szCs w:val="18"/>
              </w:rPr>
              <w:t>Внебюджетные источники всего 1 670 00,00 руб., по годам:</w:t>
            </w:r>
          </w:p>
          <w:p w:rsidR="00486A49" w:rsidRPr="00674F6D" w:rsidRDefault="00486A49" w:rsidP="00674F6D">
            <w:pPr>
              <w:pStyle w:val="af9"/>
              <w:ind w:left="0" w:firstLine="0"/>
              <w:rPr>
                <w:sz w:val="18"/>
                <w:szCs w:val="18"/>
              </w:rPr>
            </w:pPr>
            <w:r w:rsidRPr="00674F6D">
              <w:rPr>
                <w:sz w:val="18"/>
                <w:szCs w:val="18"/>
              </w:rPr>
              <w:t>2020 год – 1 670 000,00</w:t>
            </w:r>
          </w:p>
          <w:p w:rsidR="00486A49" w:rsidRPr="00674F6D" w:rsidRDefault="00486A49" w:rsidP="00674F6D">
            <w:pPr>
              <w:pStyle w:val="af9"/>
              <w:ind w:left="0" w:firstLine="0"/>
              <w:rPr>
                <w:sz w:val="18"/>
                <w:szCs w:val="18"/>
              </w:rPr>
            </w:pPr>
            <w:r w:rsidRPr="00674F6D">
              <w:rPr>
                <w:sz w:val="18"/>
                <w:szCs w:val="18"/>
              </w:rPr>
              <w:t xml:space="preserve">Финансирование мероприятий муниципальной программы подлежит ежегодному уточнению.  </w:t>
            </w:r>
          </w:p>
        </w:tc>
      </w:tr>
    </w:tbl>
    <w:p w:rsidR="00486A49" w:rsidRPr="00BE54D6" w:rsidRDefault="00486A49" w:rsidP="00BE54D6">
      <w:pPr>
        <w:ind w:left="0" w:firstLine="0"/>
        <w:rPr>
          <w:sz w:val="18"/>
          <w:szCs w:val="18"/>
        </w:rPr>
      </w:pPr>
    </w:p>
    <w:p w:rsidR="00486A49" w:rsidRPr="00674F6D" w:rsidRDefault="00486A49" w:rsidP="00674F6D">
      <w:pPr>
        <w:pStyle w:val="af9"/>
        <w:tabs>
          <w:tab w:val="left" w:pos="1276"/>
        </w:tabs>
        <w:ind w:left="0" w:firstLine="567"/>
        <w:rPr>
          <w:sz w:val="18"/>
          <w:szCs w:val="18"/>
        </w:rPr>
      </w:pPr>
      <w:r w:rsidRPr="00674F6D">
        <w:rPr>
          <w:sz w:val="18"/>
          <w:szCs w:val="18"/>
        </w:rPr>
        <w:t xml:space="preserve">1.2. </w:t>
      </w:r>
      <w:r w:rsidRPr="00674F6D">
        <w:rPr>
          <w:sz w:val="18"/>
          <w:szCs w:val="18"/>
        </w:rPr>
        <w:tab/>
        <w:t xml:space="preserve">Приложение №1 к муниципальной программе </w:t>
      </w:r>
      <w:proofErr w:type="spellStart"/>
      <w:r w:rsidRPr="00674F6D">
        <w:rPr>
          <w:sz w:val="18"/>
          <w:szCs w:val="18"/>
        </w:rPr>
        <w:t>Хомутовского</w:t>
      </w:r>
      <w:proofErr w:type="spellEnd"/>
      <w:r w:rsidRPr="00674F6D">
        <w:rPr>
          <w:sz w:val="18"/>
          <w:szCs w:val="18"/>
        </w:rPr>
        <w:t xml:space="preserve"> муниципального образования «Развитие физической культуры и спорта на 2019-2024 годы» изменить и изложить в новой редакции (Приложение).</w:t>
      </w:r>
    </w:p>
    <w:p w:rsidR="00486A49" w:rsidRPr="00674F6D" w:rsidRDefault="00486A49" w:rsidP="00674F6D">
      <w:pPr>
        <w:pStyle w:val="af9"/>
        <w:tabs>
          <w:tab w:val="left" w:pos="1276"/>
        </w:tabs>
        <w:ind w:left="0" w:firstLine="567"/>
        <w:rPr>
          <w:sz w:val="18"/>
          <w:szCs w:val="18"/>
        </w:rPr>
      </w:pPr>
      <w:r w:rsidRPr="00674F6D">
        <w:rPr>
          <w:sz w:val="18"/>
          <w:szCs w:val="18"/>
        </w:rPr>
        <w:t xml:space="preserve">2. </w:t>
      </w:r>
      <w:r w:rsidRPr="00674F6D">
        <w:rPr>
          <w:sz w:val="18"/>
          <w:szCs w:val="18"/>
        </w:rPr>
        <w:tab/>
        <w:t>Опубликовать настоящее постановление в установленном законом порядке.</w:t>
      </w:r>
    </w:p>
    <w:p w:rsidR="00020D21" w:rsidRDefault="00486A49" w:rsidP="00020D21">
      <w:pPr>
        <w:tabs>
          <w:tab w:val="left" w:pos="1276"/>
        </w:tabs>
        <w:ind w:left="0" w:firstLine="567"/>
        <w:rPr>
          <w:sz w:val="18"/>
          <w:szCs w:val="18"/>
        </w:rPr>
      </w:pPr>
      <w:r w:rsidRPr="00674F6D">
        <w:rPr>
          <w:sz w:val="18"/>
          <w:szCs w:val="18"/>
        </w:rPr>
        <w:t xml:space="preserve">3. </w:t>
      </w:r>
      <w:r w:rsidRPr="00674F6D">
        <w:rPr>
          <w:sz w:val="18"/>
          <w:szCs w:val="18"/>
        </w:rPr>
        <w:tab/>
      </w:r>
      <w:proofErr w:type="gramStart"/>
      <w:r w:rsidRPr="00674F6D">
        <w:rPr>
          <w:sz w:val="18"/>
          <w:szCs w:val="18"/>
        </w:rPr>
        <w:t>Контроль за</w:t>
      </w:r>
      <w:proofErr w:type="gramEnd"/>
      <w:r w:rsidRPr="00674F6D">
        <w:rPr>
          <w:sz w:val="18"/>
          <w:szCs w:val="18"/>
        </w:rPr>
        <w:t xml:space="preserve"> исполнением настоящего постановления возложить на первого заместителя Главы администрации.</w:t>
      </w:r>
    </w:p>
    <w:p w:rsidR="00BE54D6" w:rsidRDefault="00BE54D6" w:rsidP="00020D21">
      <w:pPr>
        <w:tabs>
          <w:tab w:val="left" w:pos="1276"/>
        </w:tabs>
        <w:ind w:left="0" w:firstLine="567"/>
        <w:jc w:val="right"/>
        <w:rPr>
          <w:i/>
          <w:sz w:val="18"/>
          <w:szCs w:val="18"/>
        </w:rPr>
      </w:pPr>
    </w:p>
    <w:p w:rsidR="00486A49" w:rsidRPr="00020D21" w:rsidRDefault="00486A49" w:rsidP="00020D21">
      <w:pPr>
        <w:tabs>
          <w:tab w:val="left" w:pos="1276"/>
        </w:tabs>
        <w:ind w:left="0" w:firstLine="567"/>
        <w:jc w:val="right"/>
        <w:rPr>
          <w:sz w:val="18"/>
          <w:szCs w:val="18"/>
        </w:rPr>
      </w:pPr>
      <w:r w:rsidRPr="00674F6D">
        <w:rPr>
          <w:i/>
          <w:sz w:val="18"/>
          <w:szCs w:val="18"/>
        </w:rPr>
        <w:t xml:space="preserve">Глава администрации    </w:t>
      </w:r>
      <w:r w:rsidR="00674F6D">
        <w:rPr>
          <w:i/>
          <w:sz w:val="18"/>
          <w:szCs w:val="18"/>
        </w:rPr>
        <w:t xml:space="preserve">                </w:t>
      </w:r>
      <w:r w:rsidRPr="00674F6D">
        <w:rPr>
          <w:i/>
          <w:sz w:val="18"/>
          <w:szCs w:val="18"/>
        </w:rPr>
        <w:t xml:space="preserve">                                     В.М. </w:t>
      </w:r>
      <w:proofErr w:type="spellStart"/>
      <w:r w:rsidRPr="00674F6D">
        <w:rPr>
          <w:i/>
          <w:sz w:val="18"/>
          <w:szCs w:val="18"/>
        </w:rPr>
        <w:t>Колмаченко</w:t>
      </w:r>
      <w:proofErr w:type="spellEnd"/>
      <w:r w:rsidRPr="00674F6D">
        <w:rPr>
          <w:i/>
          <w:sz w:val="18"/>
          <w:szCs w:val="18"/>
        </w:rPr>
        <w:t xml:space="preserve"> </w:t>
      </w:r>
    </w:p>
    <w:p w:rsidR="00BE54D6" w:rsidRDefault="00BE54D6" w:rsidP="00BE54D6">
      <w:pPr>
        <w:tabs>
          <w:tab w:val="left" w:pos="10490"/>
        </w:tabs>
        <w:ind w:left="0" w:firstLine="0"/>
        <w:rPr>
          <w:sz w:val="18"/>
          <w:szCs w:val="18"/>
        </w:rPr>
      </w:pPr>
    </w:p>
    <w:p w:rsidR="00486A49" w:rsidRPr="00BE54D6" w:rsidRDefault="00486A49" w:rsidP="00BE54D6">
      <w:pPr>
        <w:tabs>
          <w:tab w:val="left" w:pos="10490"/>
        </w:tabs>
        <w:ind w:left="0" w:firstLine="0"/>
        <w:jc w:val="right"/>
        <w:rPr>
          <w:sz w:val="18"/>
          <w:szCs w:val="18"/>
        </w:rPr>
      </w:pPr>
      <w:r w:rsidRPr="00BE54D6">
        <w:rPr>
          <w:sz w:val="18"/>
          <w:szCs w:val="18"/>
        </w:rPr>
        <w:lastRenderedPageBreak/>
        <w:t>Приложение</w:t>
      </w:r>
    </w:p>
    <w:p w:rsidR="00486A49" w:rsidRPr="00674F6D" w:rsidRDefault="00486A49" w:rsidP="00164C1E">
      <w:pPr>
        <w:pStyle w:val="af9"/>
        <w:tabs>
          <w:tab w:val="left" w:pos="10490"/>
        </w:tabs>
        <w:ind w:left="0" w:firstLine="567"/>
        <w:jc w:val="right"/>
        <w:rPr>
          <w:sz w:val="18"/>
          <w:szCs w:val="18"/>
        </w:rPr>
      </w:pPr>
      <w:r w:rsidRPr="00674F6D">
        <w:rPr>
          <w:sz w:val="18"/>
          <w:szCs w:val="18"/>
        </w:rPr>
        <w:t>к Постановлению администрации</w:t>
      </w:r>
    </w:p>
    <w:p w:rsidR="00486A49" w:rsidRDefault="00F828B3" w:rsidP="00164C1E">
      <w:pPr>
        <w:pStyle w:val="af9"/>
        <w:tabs>
          <w:tab w:val="left" w:pos="10490"/>
        </w:tabs>
        <w:ind w:left="0" w:firstLine="567"/>
        <w:jc w:val="right"/>
        <w:rPr>
          <w:sz w:val="18"/>
          <w:szCs w:val="18"/>
        </w:rPr>
      </w:pPr>
      <w:r w:rsidRPr="005E5518">
        <w:rPr>
          <w:sz w:val="18"/>
          <w:szCs w:val="18"/>
        </w:rPr>
        <w:t>от 21.05. 2021 г. № 89о/д</w:t>
      </w:r>
    </w:p>
    <w:p w:rsidR="005E5518" w:rsidRPr="005E5518" w:rsidRDefault="005E5518" w:rsidP="00164C1E">
      <w:pPr>
        <w:pStyle w:val="af9"/>
        <w:tabs>
          <w:tab w:val="left" w:pos="10490"/>
        </w:tabs>
        <w:ind w:left="0" w:firstLine="567"/>
        <w:jc w:val="right"/>
        <w:rPr>
          <w:sz w:val="18"/>
          <w:szCs w:val="18"/>
        </w:rPr>
      </w:pPr>
    </w:p>
    <w:p w:rsidR="005E5518" w:rsidRPr="005E5518" w:rsidRDefault="00486A49" w:rsidP="005E5518">
      <w:pPr>
        <w:pStyle w:val="af9"/>
        <w:tabs>
          <w:tab w:val="left" w:pos="10490"/>
        </w:tabs>
        <w:ind w:left="0" w:firstLine="567"/>
        <w:jc w:val="right"/>
        <w:rPr>
          <w:sz w:val="18"/>
          <w:szCs w:val="18"/>
        </w:rPr>
      </w:pPr>
      <w:r w:rsidRPr="00674F6D">
        <w:rPr>
          <w:sz w:val="18"/>
          <w:szCs w:val="18"/>
        </w:rPr>
        <w:t>Приложение №1</w:t>
      </w:r>
    </w:p>
    <w:p w:rsidR="00486A49" w:rsidRPr="00674F6D" w:rsidRDefault="00486A49" w:rsidP="00164C1E">
      <w:pPr>
        <w:pStyle w:val="af9"/>
        <w:tabs>
          <w:tab w:val="left" w:pos="10490"/>
        </w:tabs>
        <w:ind w:left="0" w:firstLine="567"/>
        <w:jc w:val="right"/>
        <w:rPr>
          <w:sz w:val="18"/>
          <w:szCs w:val="18"/>
        </w:rPr>
      </w:pPr>
      <w:r w:rsidRPr="00674F6D">
        <w:rPr>
          <w:sz w:val="18"/>
          <w:szCs w:val="18"/>
        </w:rPr>
        <w:t>к Постановлению администрации</w:t>
      </w:r>
    </w:p>
    <w:p w:rsidR="00486A49" w:rsidRPr="00674F6D" w:rsidRDefault="00486A49" w:rsidP="00164C1E">
      <w:pPr>
        <w:pStyle w:val="af9"/>
        <w:tabs>
          <w:tab w:val="left" w:pos="10490"/>
        </w:tabs>
        <w:ind w:left="0" w:firstLine="567"/>
        <w:jc w:val="right"/>
        <w:rPr>
          <w:sz w:val="18"/>
          <w:szCs w:val="18"/>
        </w:rPr>
      </w:pPr>
      <w:r w:rsidRPr="00674F6D">
        <w:rPr>
          <w:sz w:val="18"/>
          <w:szCs w:val="18"/>
        </w:rPr>
        <w:t>№ 66 о/д от 12.04.2019 г.</w:t>
      </w:r>
    </w:p>
    <w:p w:rsidR="00486A49" w:rsidRDefault="00486A49" w:rsidP="00164C1E">
      <w:pPr>
        <w:pStyle w:val="af9"/>
        <w:ind w:left="0" w:firstLine="567"/>
        <w:jc w:val="right"/>
        <w:rPr>
          <w:sz w:val="18"/>
          <w:szCs w:val="18"/>
        </w:rPr>
      </w:pPr>
      <w:r w:rsidRPr="00674F6D">
        <w:rPr>
          <w:sz w:val="18"/>
          <w:szCs w:val="18"/>
        </w:rPr>
        <w:t>Перечень мероприятий на 2019-2024 гг.</w:t>
      </w:r>
    </w:p>
    <w:p w:rsidR="00164C1E" w:rsidRPr="00674F6D" w:rsidRDefault="00164C1E" w:rsidP="00164C1E">
      <w:pPr>
        <w:pStyle w:val="af9"/>
        <w:ind w:left="0" w:firstLine="567"/>
        <w:jc w:val="right"/>
        <w:rPr>
          <w:sz w:val="18"/>
          <w:szCs w:val="18"/>
        </w:rPr>
      </w:pPr>
    </w:p>
    <w:tbl>
      <w:tblPr>
        <w:tblStyle w:val="aa"/>
        <w:tblW w:w="9498" w:type="dxa"/>
        <w:tblInd w:w="-176" w:type="dxa"/>
        <w:tblLook w:val="04A0" w:firstRow="1" w:lastRow="0" w:firstColumn="1" w:lastColumn="0" w:noHBand="0" w:noVBand="1"/>
      </w:tblPr>
      <w:tblGrid>
        <w:gridCol w:w="696"/>
        <w:gridCol w:w="2956"/>
        <w:gridCol w:w="1545"/>
        <w:gridCol w:w="2237"/>
        <w:gridCol w:w="2064"/>
      </w:tblGrid>
      <w:tr w:rsidR="00486A49" w:rsidRPr="00674F6D" w:rsidTr="005E5518">
        <w:tc>
          <w:tcPr>
            <w:tcW w:w="696" w:type="dxa"/>
          </w:tcPr>
          <w:p w:rsidR="00486A49" w:rsidRPr="00674F6D" w:rsidRDefault="00486A49" w:rsidP="005E5518">
            <w:pPr>
              <w:ind w:left="0" w:firstLine="0"/>
              <w:jc w:val="center"/>
              <w:rPr>
                <w:sz w:val="18"/>
                <w:szCs w:val="18"/>
              </w:rPr>
            </w:pPr>
            <w:r w:rsidRPr="00674F6D">
              <w:rPr>
                <w:sz w:val="18"/>
                <w:szCs w:val="18"/>
              </w:rPr>
              <w:t xml:space="preserve">№ </w:t>
            </w:r>
            <w:proofErr w:type="gramStart"/>
            <w:r w:rsidRPr="00674F6D">
              <w:rPr>
                <w:sz w:val="18"/>
                <w:szCs w:val="18"/>
              </w:rPr>
              <w:t>п</w:t>
            </w:r>
            <w:proofErr w:type="gramEnd"/>
            <w:r w:rsidRPr="00674F6D">
              <w:rPr>
                <w:sz w:val="18"/>
                <w:szCs w:val="18"/>
              </w:rPr>
              <w:t>/п</w:t>
            </w:r>
          </w:p>
        </w:tc>
        <w:tc>
          <w:tcPr>
            <w:tcW w:w="2956" w:type="dxa"/>
          </w:tcPr>
          <w:p w:rsidR="00486A49" w:rsidRPr="00674F6D" w:rsidRDefault="00486A49" w:rsidP="005E5518">
            <w:pPr>
              <w:ind w:left="0" w:firstLine="0"/>
              <w:jc w:val="center"/>
              <w:rPr>
                <w:sz w:val="18"/>
                <w:szCs w:val="18"/>
              </w:rPr>
            </w:pPr>
            <w:r w:rsidRPr="00674F6D">
              <w:rPr>
                <w:sz w:val="18"/>
                <w:szCs w:val="18"/>
              </w:rPr>
              <w:t>Наименование мероприятия</w:t>
            </w:r>
          </w:p>
        </w:tc>
        <w:tc>
          <w:tcPr>
            <w:tcW w:w="1545" w:type="dxa"/>
          </w:tcPr>
          <w:p w:rsidR="00486A49" w:rsidRPr="00674F6D" w:rsidRDefault="00486A49" w:rsidP="005E5518">
            <w:pPr>
              <w:ind w:left="0" w:firstLine="0"/>
              <w:jc w:val="center"/>
              <w:rPr>
                <w:sz w:val="18"/>
                <w:szCs w:val="18"/>
              </w:rPr>
            </w:pPr>
            <w:r w:rsidRPr="00674F6D">
              <w:rPr>
                <w:sz w:val="18"/>
                <w:szCs w:val="18"/>
              </w:rPr>
              <w:t>Срок реализации</w:t>
            </w:r>
          </w:p>
        </w:tc>
        <w:tc>
          <w:tcPr>
            <w:tcW w:w="2237" w:type="dxa"/>
          </w:tcPr>
          <w:p w:rsidR="00486A49" w:rsidRPr="00674F6D" w:rsidRDefault="00486A49" w:rsidP="005E5518">
            <w:pPr>
              <w:ind w:left="0" w:firstLine="0"/>
              <w:jc w:val="center"/>
              <w:rPr>
                <w:sz w:val="18"/>
                <w:szCs w:val="18"/>
              </w:rPr>
            </w:pPr>
            <w:r w:rsidRPr="00674F6D">
              <w:rPr>
                <w:sz w:val="18"/>
                <w:szCs w:val="18"/>
              </w:rPr>
              <w:t>Источник финансирования</w:t>
            </w:r>
          </w:p>
        </w:tc>
        <w:tc>
          <w:tcPr>
            <w:tcW w:w="2064" w:type="dxa"/>
          </w:tcPr>
          <w:p w:rsidR="00486A49" w:rsidRPr="00674F6D" w:rsidRDefault="00486A49" w:rsidP="005E5518">
            <w:pPr>
              <w:ind w:left="0" w:firstLine="0"/>
              <w:jc w:val="center"/>
              <w:rPr>
                <w:sz w:val="18"/>
                <w:szCs w:val="18"/>
              </w:rPr>
            </w:pPr>
            <w:r w:rsidRPr="00674F6D">
              <w:rPr>
                <w:sz w:val="18"/>
                <w:szCs w:val="18"/>
              </w:rPr>
              <w:t>Объем финансирования, руб.</w:t>
            </w:r>
          </w:p>
        </w:tc>
      </w:tr>
      <w:tr w:rsidR="00486A49" w:rsidRPr="00674F6D" w:rsidTr="005E5518">
        <w:trPr>
          <w:trHeight w:val="101"/>
        </w:trPr>
        <w:tc>
          <w:tcPr>
            <w:tcW w:w="696" w:type="dxa"/>
            <w:vMerge w:val="restart"/>
          </w:tcPr>
          <w:p w:rsidR="00486A49" w:rsidRPr="00674F6D" w:rsidRDefault="00486A49" w:rsidP="005E5518">
            <w:pPr>
              <w:ind w:left="0" w:firstLine="0"/>
              <w:rPr>
                <w:b/>
                <w:sz w:val="18"/>
                <w:szCs w:val="18"/>
              </w:rPr>
            </w:pPr>
            <w:r w:rsidRPr="00674F6D">
              <w:rPr>
                <w:b/>
                <w:sz w:val="18"/>
                <w:szCs w:val="18"/>
              </w:rPr>
              <w:t>1.</w:t>
            </w:r>
          </w:p>
        </w:tc>
        <w:tc>
          <w:tcPr>
            <w:tcW w:w="2956" w:type="dxa"/>
            <w:vMerge w:val="restart"/>
          </w:tcPr>
          <w:p w:rsidR="00486A49" w:rsidRPr="00674F6D" w:rsidRDefault="00486A49" w:rsidP="005E5518">
            <w:pPr>
              <w:ind w:left="0" w:firstLine="0"/>
              <w:rPr>
                <w:b/>
                <w:sz w:val="18"/>
                <w:szCs w:val="18"/>
              </w:rPr>
            </w:pPr>
            <w:r w:rsidRPr="00674F6D">
              <w:rPr>
                <w:b/>
                <w:sz w:val="18"/>
                <w:szCs w:val="18"/>
              </w:rPr>
              <w:t xml:space="preserve">Разработка проектно-сметной документации, в </w:t>
            </w:r>
            <w:proofErr w:type="spellStart"/>
            <w:r w:rsidRPr="00674F6D">
              <w:rPr>
                <w:b/>
                <w:sz w:val="18"/>
                <w:szCs w:val="18"/>
              </w:rPr>
              <w:t>т.ч</w:t>
            </w:r>
            <w:proofErr w:type="spellEnd"/>
            <w:r w:rsidRPr="00674F6D">
              <w:rPr>
                <w:b/>
                <w:sz w:val="18"/>
                <w:szCs w:val="18"/>
              </w:rPr>
              <w:t>.</w:t>
            </w:r>
          </w:p>
        </w:tc>
        <w:tc>
          <w:tcPr>
            <w:tcW w:w="1545" w:type="dxa"/>
          </w:tcPr>
          <w:p w:rsidR="00486A49" w:rsidRPr="00674F6D" w:rsidRDefault="00486A49" w:rsidP="005E5518">
            <w:pPr>
              <w:ind w:left="0" w:firstLine="0"/>
              <w:rPr>
                <w:sz w:val="18"/>
                <w:szCs w:val="18"/>
              </w:rPr>
            </w:pPr>
            <w:r w:rsidRPr="00674F6D">
              <w:rPr>
                <w:sz w:val="18"/>
                <w:szCs w:val="18"/>
              </w:rPr>
              <w:t>2019</w:t>
            </w:r>
          </w:p>
        </w:tc>
        <w:tc>
          <w:tcPr>
            <w:tcW w:w="2237" w:type="dxa"/>
          </w:tcPr>
          <w:p w:rsidR="00486A49" w:rsidRPr="00674F6D" w:rsidRDefault="00486A49" w:rsidP="005E5518">
            <w:pPr>
              <w:ind w:left="0" w:firstLine="0"/>
              <w:rPr>
                <w:sz w:val="18"/>
                <w:szCs w:val="18"/>
              </w:rPr>
            </w:pPr>
            <w:r w:rsidRPr="00674F6D">
              <w:rPr>
                <w:sz w:val="18"/>
                <w:szCs w:val="18"/>
              </w:rPr>
              <w:t xml:space="preserve">Местный бюджет </w:t>
            </w:r>
          </w:p>
        </w:tc>
        <w:tc>
          <w:tcPr>
            <w:tcW w:w="2064" w:type="dxa"/>
          </w:tcPr>
          <w:p w:rsidR="00486A49" w:rsidRPr="00674F6D" w:rsidRDefault="00486A49" w:rsidP="005E5518">
            <w:pPr>
              <w:ind w:left="0" w:firstLine="0"/>
              <w:rPr>
                <w:sz w:val="18"/>
                <w:szCs w:val="18"/>
              </w:rPr>
            </w:pPr>
            <w:r w:rsidRPr="00674F6D">
              <w:rPr>
                <w:sz w:val="18"/>
                <w:szCs w:val="18"/>
              </w:rPr>
              <w:t>1 186 143,11</w:t>
            </w:r>
          </w:p>
        </w:tc>
      </w:tr>
      <w:tr w:rsidR="00486A49" w:rsidRPr="00674F6D" w:rsidTr="005E5518">
        <w:trPr>
          <w:trHeight w:val="98"/>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tcPr>
          <w:p w:rsidR="00486A49" w:rsidRPr="00674F6D" w:rsidRDefault="00486A49" w:rsidP="005E5518">
            <w:pPr>
              <w:ind w:left="0" w:firstLine="0"/>
              <w:rPr>
                <w:sz w:val="18"/>
                <w:szCs w:val="18"/>
              </w:rPr>
            </w:pPr>
            <w:r w:rsidRPr="00674F6D">
              <w:rPr>
                <w:sz w:val="18"/>
                <w:szCs w:val="18"/>
              </w:rPr>
              <w:t>2020</w:t>
            </w:r>
          </w:p>
        </w:tc>
        <w:tc>
          <w:tcPr>
            <w:tcW w:w="2237" w:type="dxa"/>
          </w:tcPr>
          <w:p w:rsidR="00486A49" w:rsidRPr="00674F6D" w:rsidRDefault="00486A49" w:rsidP="005E5518">
            <w:pPr>
              <w:ind w:left="0" w:firstLine="0"/>
              <w:rPr>
                <w:sz w:val="18"/>
                <w:szCs w:val="18"/>
              </w:rPr>
            </w:pPr>
            <w:r w:rsidRPr="00674F6D">
              <w:rPr>
                <w:sz w:val="18"/>
                <w:szCs w:val="18"/>
              </w:rPr>
              <w:t xml:space="preserve">Внебюджетные источники </w:t>
            </w:r>
          </w:p>
        </w:tc>
        <w:tc>
          <w:tcPr>
            <w:tcW w:w="2064" w:type="dxa"/>
          </w:tcPr>
          <w:p w:rsidR="00486A49" w:rsidRPr="00674F6D" w:rsidRDefault="00486A49" w:rsidP="005E5518">
            <w:pPr>
              <w:ind w:left="0" w:firstLine="0"/>
              <w:rPr>
                <w:sz w:val="18"/>
                <w:szCs w:val="18"/>
              </w:rPr>
            </w:pPr>
            <w:r w:rsidRPr="00674F6D">
              <w:rPr>
                <w:sz w:val="18"/>
                <w:szCs w:val="18"/>
              </w:rPr>
              <w:t>1 670 000,00</w:t>
            </w:r>
          </w:p>
        </w:tc>
      </w:tr>
      <w:tr w:rsidR="00486A49" w:rsidRPr="00674F6D" w:rsidTr="005E5518">
        <w:trPr>
          <w:trHeight w:val="98"/>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tcPr>
          <w:p w:rsidR="00486A49" w:rsidRPr="00674F6D" w:rsidRDefault="00486A49" w:rsidP="005E5518">
            <w:pPr>
              <w:ind w:left="0" w:firstLine="0"/>
              <w:rPr>
                <w:sz w:val="18"/>
                <w:szCs w:val="18"/>
              </w:rPr>
            </w:pPr>
            <w:r w:rsidRPr="00674F6D">
              <w:rPr>
                <w:sz w:val="18"/>
                <w:szCs w:val="18"/>
              </w:rPr>
              <w:t>2021</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1 000 000,00</w:t>
            </w:r>
          </w:p>
        </w:tc>
      </w:tr>
      <w:tr w:rsidR="00486A49" w:rsidRPr="00674F6D" w:rsidTr="005E5518">
        <w:trPr>
          <w:trHeight w:val="98"/>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tcPr>
          <w:p w:rsidR="00486A49" w:rsidRPr="00674F6D" w:rsidRDefault="00486A49" w:rsidP="005E5518">
            <w:pPr>
              <w:ind w:left="0" w:firstLine="0"/>
              <w:rPr>
                <w:sz w:val="18"/>
                <w:szCs w:val="18"/>
              </w:rPr>
            </w:pPr>
            <w:r w:rsidRPr="00674F6D">
              <w:rPr>
                <w:sz w:val="18"/>
                <w:szCs w:val="18"/>
              </w:rPr>
              <w:t>2022</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98"/>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tcPr>
          <w:p w:rsidR="00486A49" w:rsidRPr="00674F6D" w:rsidRDefault="00486A49" w:rsidP="005E5518">
            <w:pPr>
              <w:ind w:left="0" w:firstLine="0"/>
              <w:rPr>
                <w:sz w:val="18"/>
                <w:szCs w:val="18"/>
              </w:rPr>
            </w:pPr>
            <w:r w:rsidRPr="00674F6D">
              <w:rPr>
                <w:sz w:val="18"/>
                <w:szCs w:val="18"/>
              </w:rPr>
              <w:t>2023</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98"/>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tcPr>
          <w:p w:rsidR="00486A49" w:rsidRPr="00674F6D" w:rsidRDefault="00486A49" w:rsidP="005E5518">
            <w:pPr>
              <w:ind w:left="0" w:firstLine="0"/>
              <w:rPr>
                <w:sz w:val="18"/>
                <w:szCs w:val="18"/>
              </w:rPr>
            </w:pPr>
            <w:r w:rsidRPr="00674F6D">
              <w:rPr>
                <w:sz w:val="18"/>
                <w:szCs w:val="18"/>
              </w:rPr>
              <w:t>2024</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98"/>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vMerge w:val="restart"/>
          </w:tcPr>
          <w:p w:rsidR="00486A49" w:rsidRPr="00674F6D" w:rsidRDefault="00486A49" w:rsidP="005E5518">
            <w:pPr>
              <w:ind w:left="0" w:firstLine="0"/>
              <w:rPr>
                <w:b/>
                <w:sz w:val="18"/>
                <w:szCs w:val="18"/>
              </w:rPr>
            </w:pPr>
            <w:r w:rsidRPr="00674F6D">
              <w:rPr>
                <w:b/>
                <w:sz w:val="18"/>
                <w:szCs w:val="18"/>
              </w:rPr>
              <w:t xml:space="preserve">Всего </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2 186 143,11</w:t>
            </w:r>
          </w:p>
        </w:tc>
      </w:tr>
      <w:tr w:rsidR="00486A49" w:rsidRPr="00674F6D" w:rsidTr="005E5518">
        <w:trPr>
          <w:trHeight w:val="98"/>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vMerge/>
          </w:tcPr>
          <w:p w:rsidR="00486A49" w:rsidRPr="00674F6D" w:rsidRDefault="00486A49" w:rsidP="005E5518">
            <w:pPr>
              <w:ind w:left="0" w:firstLine="0"/>
              <w:rPr>
                <w:b/>
                <w:sz w:val="18"/>
                <w:szCs w:val="18"/>
              </w:rPr>
            </w:pPr>
          </w:p>
        </w:tc>
        <w:tc>
          <w:tcPr>
            <w:tcW w:w="2237" w:type="dxa"/>
          </w:tcPr>
          <w:p w:rsidR="00486A49" w:rsidRPr="00674F6D" w:rsidRDefault="00486A49" w:rsidP="005E5518">
            <w:pPr>
              <w:ind w:left="0" w:firstLine="0"/>
              <w:rPr>
                <w:sz w:val="18"/>
                <w:szCs w:val="18"/>
              </w:rPr>
            </w:pPr>
            <w:r w:rsidRPr="00674F6D">
              <w:rPr>
                <w:sz w:val="18"/>
                <w:szCs w:val="18"/>
              </w:rPr>
              <w:t>Внебюджетные источники</w:t>
            </w:r>
          </w:p>
        </w:tc>
        <w:tc>
          <w:tcPr>
            <w:tcW w:w="2064" w:type="dxa"/>
          </w:tcPr>
          <w:p w:rsidR="00486A49" w:rsidRPr="00674F6D" w:rsidRDefault="00486A49" w:rsidP="005E5518">
            <w:pPr>
              <w:ind w:left="0" w:firstLine="0"/>
              <w:rPr>
                <w:sz w:val="18"/>
                <w:szCs w:val="18"/>
              </w:rPr>
            </w:pPr>
            <w:r w:rsidRPr="00674F6D">
              <w:rPr>
                <w:sz w:val="18"/>
                <w:szCs w:val="18"/>
              </w:rPr>
              <w:t>1 670 000,00</w:t>
            </w:r>
          </w:p>
        </w:tc>
      </w:tr>
      <w:tr w:rsidR="00486A49" w:rsidRPr="00674F6D" w:rsidTr="005E5518">
        <w:trPr>
          <w:trHeight w:val="337"/>
        </w:trPr>
        <w:tc>
          <w:tcPr>
            <w:tcW w:w="696" w:type="dxa"/>
            <w:vMerge w:val="restart"/>
          </w:tcPr>
          <w:p w:rsidR="00486A49" w:rsidRPr="00674F6D" w:rsidRDefault="00486A49" w:rsidP="005E5518">
            <w:pPr>
              <w:ind w:left="0" w:firstLine="0"/>
              <w:rPr>
                <w:sz w:val="18"/>
                <w:szCs w:val="18"/>
              </w:rPr>
            </w:pPr>
            <w:r w:rsidRPr="00674F6D">
              <w:rPr>
                <w:sz w:val="18"/>
                <w:szCs w:val="18"/>
              </w:rPr>
              <w:t>1.1</w:t>
            </w:r>
          </w:p>
        </w:tc>
        <w:tc>
          <w:tcPr>
            <w:tcW w:w="2956" w:type="dxa"/>
            <w:vMerge w:val="restart"/>
          </w:tcPr>
          <w:p w:rsidR="00486A49" w:rsidRPr="00674F6D" w:rsidRDefault="00486A49" w:rsidP="005E5518">
            <w:pPr>
              <w:ind w:left="0" w:firstLine="0"/>
              <w:rPr>
                <w:sz w:val="18"/>
                <w:szCs w:val="18"/>
              </w:rPr>
            </w:pPr>
            <w:r w:rsidRPr="00674F6D">
              <w:rPr>
                <w:color w:val="000000"/>
                <w:sz w:val="18"/>
                <w:szCs w:val="18"/>
              </w:rPr>
              <w:t>Разработка проектно-сметной документации</w:t>
            </w:r>
            <w:r w:rsidRPr="00674F6D">
              <w:rPr>
                <w:color w:val="000000"/>
                <w:sz w:val="18"/>
                <w:szCs w:val="18"/>
              </w:rPr>
              <w:br/>
              <w:t xml:space="preserve"> по объекту «Строительство  Спортивно-оздоровительного комплекса", по адресу: Иркутская область, Иркутский</w:t>
            </w:r>
            <w:r w:rsidRPr="00674F6D">
              <w:rPr>
                <w:color w:val="000000"/>
                <w:sz w:val="18"/>
                <w:szCs w:val="18"/>
              </w:rPr>
              <w:br/>
              <w:t xml:space="preserve"> район,  п. </w:t>
            </w:r>
            <w:proofErr w:type="spellStart"/>
            <w:r w:rsidRPr="00674F6D">
              <w:rPr>
                <w:color w:val="000000"/>
                <w:sz w:val="18"/>
                <w:szCs w:val="18"/>
              </w:rPr>
              <w:t>Плишкино</w:t>
            </w:r>
            <w:proofErr w:type="spellEnd"/>
            <w:r w:rsidRPr="00674F6D">
              <w:rPr>
                <w:color w:val="000000"/>
                <w:sz w:val="18"/>
                <w:szCs w:val="18"/>
              </w:rPr>
              <w:t>, ул.3 Июля</w:t>
            </w:r>
          </w:p>
        </w:tc>
        <w:tc>
          <w:tcPr>
            <w:tcW w:w="1545" w:type="dxa"/>
          </w:tcPr>
          <w:p w:rsidR="00486A49" w:rsidRPr="00674F6D" w:rsidRDefault="00486A49" w:rsidP="005E5518">
            <w:pPr>
              <w:ind w:left="0" w:firstLine="0"/>
              <w:rPr>
                <w:sz w:val="18"/>
                <w:szCs w:val="18"/>
              </w:rPr>
            </w:pPr>
            <w:r w:rsidRPr="00674F6D">
              <w:rPr>
                <w:sz w:val="18"/>
                <w:szCs w:val="18"/>
              </w:rPr>
              <w:t>2019</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1 185 743,11</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2020</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2021</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2022</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2023</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2024</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b/>
                <w:sz w:val="18"/>
                <w:szCs w:val="18"/>
              </w:rPr>
            </w:pPr>
            <w:r w:rsidRPr="00674F6D">
              <w:rPr>
                <w:b/>
                <w:sz w:val="18"/>
                <w:szCs w:val="18"/>
              </w:rPr>
              <w:t>Всего</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1 185 743,11</w:t>
            </w:r>
          </w:p>
        </w:tc>
      </w:tr>
      <w:tr w:rsidR="00486A49" w:rsidRPr="00674F6D" w:rsidTr="005E5518">
        <w:trPr>
          <w:trHeight w:val="337"/>
        </w:trPr>
        <w:tc>
          <w:tcPr>
            <w:tcW w:w="696" w:type="dxa"/>
            <w:vMerge w:val="restart"/>
          </w:tcPr>
          <w:p w:rsidR="00486A49" w:rsidRPr="00674F6D" w:rsidRDefault="00486A49" w:rsidP="005E5518">
            <w:pPr>
              <w:ind w:left="0" w:firstLine="0"/>
              <w:rPr>
                <w:sz w:val="18"/>
                <w:szCs w:val="18"/>
              </w:rPr>
            </w:pPr>
            <w:r w:rsidRPr="00674F6D">
              <w:rPr>
                <w:sz w:val="18"/>
                <w:szCs w:val="18"/>
              </w:rPr>
              <w:t>1.2</w:t>
            </w:r>
          </w:p>
        </w:tc>
        <w:tc>
          <w:tcPr>
            <w:tcW w:w="2956" w:type="dxa"/>
            <w:vMerge w:val="restart"/>
          </w:tcPr>
          <w:p w:rsidR="00486A49" w:rsidRPr="00674F6D" w:rsidRDefault="00486A49" w:rsidP="005E5518">
            <w:pPr>
              <w:ind w:left="0" w:firstLine="0"/>
              <w:rPr>
                <w:sz w:val="18"/>
                <w:szCs w:val="18"/>
              </w:rPr>
            </w:pPr>
            <w:r w:rsidRPr="00674F6D">
              <w:rPr>
                <w:color w:val="000000"/>
                <w:sz w:val="18"/>
                <w:szCs w:val="18"/>
              </w:rPr>
              <w:t>Проверка достоверности определения сметной стоимости</w:t>
            </w:r>
            <w:r w:rsidRPr="00674F6D">
              <w:rPr>
                <w:color w:val="000000"/>
                <w:sz w:val="18"/>
                <w:szCs w:val="18"/>
              </w:rPr>
              <w:br/>
              <w:t xml:space="preserve"> по объекту «Строительство  Спортивно-оздоровительного комплекса", по адресу: Иркутская область, Иркутский</w:t>
            </w:r>
            <w:r w:rsidRPr="00674F6D">
              <w:rPr>
                <w:color w:val="000000"/>
                <w:sz w:val="18"/>
                <w:szCs w:val="18"/>
              </w:rPr>
              <w:br/>
              <w:t xml:space="preserve"> район,  п. </w:t>
            </w:r>
            <w:proofErr w:type="spellStart"/>
            <w:r w:rsidRPr="00674F6D">
              <w:rPr>
                <w:color w:val="000000"/>
                <w:sz w:val="18"/>
                <w:szCs w:val="18"/>
              </w:rPr>
              <w:t>Плишкино</w:t>
            </w:r>
            <w:proofErr w:type="spellEnd"/>
            <w:r w:rsidRPr="00674F6D">
              <w:rPr>
                <w:color w:val="000000"/>
                <w:sz w:val="18"/>
                <w:szCs w:val="18"/>
              </w:rPr>
              <w:t>, ул.3 Июля</w:t>
            </w:r>
          </w:p>
        </w:tc>
        <w:tc>
          <w:tcPr>
            <w:tcW w:w="1545" w:type="dxa"/>
          </w:tcPr>
          <w:p w:rsidR="00486A49" w:rsidRPr="00674F6D" w:rsidRDefault="00486A49" w:rsidP="005E5518">
            <w:pPr>
              <w:ind w:left="0" w:firstLine="0"/>
              <w:rPr>
                <w:sz w:val="18"/>
                <w:szCs w:val="18"/>
              </w:rPr>
            </w:pPr>
            <w:r w:rsidRPr="00674F6D">
              <w:rPr>
                <w:sz w:val="18"/>
                <w:szCs w:val="18"/>
              </w:rPr>
              <w:t>2019</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400,00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2020</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2021</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2022</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2023</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2024</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b/>
                <w:sz w:val="18"/>
                <w:szCs w:val="18"/>
              </w:rPr>
            </w:pPr>
            <w:r w:rsidRPr="00674F6D">
              <w:rPr>
                <w:b/>
                <w:sz w:val="18"/>
                <w:szCs w:val="18"/>
              </w:rPr>
              <w:t>Всего</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400,00</w:t>
            </w:r>
          </w:p>
        </w:tc>
      </w:tr>
      <w:tr w:rsidR="00486A49" w:rsidRPr="00674F6D" w:rsidTr="005E5518">
        <w:trPr>
          <w:trHeight w:val="330"/>
        </w:trPr>
        <w:tc>
          <w:tcPr>
            <w:tcW w:w="696" w:type="dxa"/>
            <w:vMerge w:val="restart"/>
          </w:tcPr>
          <w:p w:rsidR="00486A49" w:rsidRPr="00674F6D" w:rsidRDefault="00486A49" w:rsidP="005E5518">
            <w:pPr>
              <w:ind w:left="0" w:firstLine="0"/>
              <w:rPr>
                <w:sz w:val="18"/>
                <w:szCs w:val="18"/>
              </w:rPr>
            </w:pPr>
            <w:r w:rsidRPr="00674F6D">
              <w:rPr>
                <w:sz w:val="18"/>
                <w:szCs w:val="18"/>
              </w:rPr>
              <w:t>1.3</w:t>
            </w:r>
          </w:p>
        </w:tc>
        <w:tc>
          <w:tcPr>
            <w:tcW w:w="2956" w:type="dxa"/>
            <w:vMerge w:val="restart"/>
          </w:tcPr>
          <w:p w:rsidR="00486A49" w:rsidRPr="00674F6D" w:rsidRDefault="00486A49" w:rsidP="005E5518">
            <w:pPr>
              <w:ind w:left="0" w:firstLine="0"/>
              <w:rPr>
                <w:sz w:val="18"/>
                <w:szCs w:val="18"/>
              </w:rPr>
            </w:pPr>
            <w:r w:rsidRPr="00674F6D">
              <w:rPr>
                <w:sz w:val="18"/>
                <w:szCs w:val="18"/>
              </w:rPr>
              <w:t>Разработка проектно-сметной документации по объекту «Строительство ледового дворца с комплексом спортивных сооружений по адресу: Иркутская область, Иркутский район, д. Куда, ул. Спортивная, 1Б»</w:t>
            </w:r>
          </w:p>
        </w:tc>
        <w:tc>
          <w:tcPr>
            <w:tcW w:w="1545" w:type="dxa"/>
          </w:tcPr>
          <w:p w:rsidR="00486A49" w:rsidRPr="00674F6D" w:rsidRDefault="00486A49" w:rsidP="005E5518">
            <w:pPr>
              <w:ind w:left="0" w:firstLine="0"/>
              <w:rPr>
                <w:sz w:val="18"/>
                <w:szCs w:val="18"/>
              </w:rPr>
            </w:pPr>
            <w:r w:rsidRPr="00674F6D">
              <w:rPr>
                <w:sz w:val="18"/>
                <w:szCs w:val="18"/>
              </w:rPr>
              <w:t>2019</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2020</w:t>
            </w:r>
          </w:p>
        </w:tc>
        <w:tc>
          <w:tcPr>
            <w:tcW w:w="2237" w:type="dxa"/>
          </w:tcPr>
          <w:p w:rsidR="00486A49" w:rsidRPr="00674F6D" w:rsidRDefault="00486A49" w:rsidP="005E5518">
            <w:pPr>
              <w:ind w:left="0" w:firstLine="0"/>
              <w:rPr>
                <w:sz w:val="18"/>
                <w:szCs w:val="18"/>
              </w:rPr>
            </w:pPr>
            <w:r w:rsidRPr="00674F6D">
              <w:rPr>
                <w:sz w:val="18"/>
                <w:szCs w:val="18"/>
              </w:rPr>
              <w:t>Внебюджетные источники</w:t>
            </w:r>
          </w:p>
        </w:tc>
        <w:tc>
          <w:tcPr>
            <w:tcW w:w="2064" w:type="dxa"/>
          </w:tcPr>
          <w:p w:rsidR="00486A49" w:rsidRPr="00674F6D" w:rsidRDefault="00486A49" w:rsidP="005E5518">
            <w:pPr>
              <w:ind w:left="0" w:firstLine="0"/>
              <w:rPr>
                <w:sz w:val="18"/>
                <w:szCs w:val="18"/>
              </w:rPr>
            </w:pPr>
            <w:r w:rsidRPr="00674F6D">
              <w:rPr>
                <w:sz w:val="18"/>
                <w:szCs w:val="18"/>
              </w:rPr>
              <w:t>1 670 000,00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2021</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2022</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2023</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2024</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b/>
                <w:sz w:val="18"/>
                <w:szCs w:val="18"/>
              </w:rPr>
            </w:pPr>
            <w:r w:rsidRPr="00674F6D">
              <w:rPr>
                <w:b/>
                <w:sz w:val="18"/>
                <w:szCs w:val="18"/>
              </w:rPr>
              <w:t>Всего</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1 670 000,00</w:t>
            </w:r>
          </w:p>
        </w:tc>
      </w:tr>
      <w:tr w:rsidR="00486A49" w:rsidRPr="00674F6D" w:rsidTr="005E5518">
        <w:trPr>
          <w:trHeight w:val="330"/>
        </w:trPr>
        <w:tc>
          <w:tcPr>
            <w:tcW w:w="696" w:type="dxa"/>
            <w:vMerge w:val="restart"/>
          </w:tcPr>
          <w:p w:rsidR="00486A49" w:rsidRPr="00674F6D" w:rsidRDefault="00486A49" w:rsidP="005E5518">
            <w:pPr>
              <w:ind w:left="0" w:firstLine="0"/>
              <w:rPr>
                <w:sz w:val="18"/>
                <w:szCs w:val="18"/>
              </w:rPr>
            </w:pPr>
            <w:r w:rsidRPr="00674F6D">
              <w:rPr>
                <w:sz w:val="18"/>
                <w:szCs w:val="18"/>
              </w:rPr>
              <w:t>1.4</w:t>
            </w:r>
          </w:p>
        </w:tc>
        <w:tc>
          <w:tcPr>
            <w:tcW w:w="2956" w:type="dxa"/>
            <w:vMerge w:val="restart"/>
          </w:tcPr>
          <w:p w:rsidR="00486A49" w:rsidRPr="00674F6D" w:rsidRDefault="00486A49" w:rsidP="005E5518">
            <w:pPr>
              <w:ind w:left="0" w:firstLine="0"/>
              <w:rPr>
                <w:sz w:val="18"/>
                <w:szCs w:val="18"/>
              </w:rPr>
            </w:pPr>
            <w:r w:rsidRPr="00674F6D">
              <w:rPr>
                <w:sz w:val="18"/>
                <w:szCs w:val="18"/>
              </w:rPr>
              <w:t>Разработка проектно-сметной документации по объекту «</w:t>
            </w:r>
            <w:r w:rsidRPr="00674F6D">
              <w:rPr>
                <w:color w:val="000000"/>
                <w:sz w:val="18"/>
                <w:szCs w:val="18"/>
              </w:rPr>
              <w:t xml:space="preserve">Капитальный ремонт Спортивного комплекса, </w:t>
            </w:r>
            <w:r w:rsidRPr="00674F6D">
              <w:rPr>
                <w:color w:val="000000"/>
                <w:sz w:val="18"/>
                <w:szCs w:val="18"/>
              </w:rPr>
              <w:br/>
              <w:t>расположенного по адресу: Д. Куда,</w:t>
            </w:r>
            <w:r w:rsidRPr="00674F6D">
              <w:rPr>
                <w:color w:val="000000"/>
                <w:sz w:val="18"/>
                <w:szCs w:val="18"/>
              </w:rPr>
              <w:br/>
              <w:t xml:space="preserve"> ул. </w:t>
            </w:r>
            <w:proofErr w:type="gramStart"/>
            <w:r w:rsidRPr="00674F6D">
              <w:rPr>
                <w:color w:val="000000"/>
                <w:sz w:val="18"/>
                <w:szCs w:val="18"/>
              </w:rPr>
              <w:t>Спортивная</w:t>
            </w:r>
            <w:proofErr w:type="gramEnd"/>
            <w:r w:rsidRPr="00674F6D">
              <w:rPr>
                <w:color w:val="000000"/>
                <w:sz w:val="18"/>
                <w:szCs w:val="18"/>
              </w:rPr>
              <w:t>, 1б (МУК КСК)»</w:t>
            </w:r>
          </w:p>
        </w:tc>
        <w:tc>
          <w:tcPr>
            <w:tcW w:w="1545" w:type="dxa"/>
          </w:tcPr>
          <w:p w:rsidR="00486A49" w:rsidRPr="00674F6D" w:rsidRDefault="00486A49" w:rsidP="005E5518">
            <w:pPr>
              <w:ind w:left="0" w:firstLine="0"/>
              <w:rPr>
                <w:sz w:val="18"/>
                <w:szCs w:val="18"/>
              </w:rPr>
            </w:pPr>
            <w:r w:rsidRPr="00674F6D">
              <w:rPr>
                <w:sz w:val="18"/>
                <w:szCs w:val="18"/>
              </w:rPr>
              <w:t>2019</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2020</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2021</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500 000,00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2022</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2023</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2024</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b/>
                <w:sz w:val="18"/>
                <w:szCs w:val="18"/>
              </w:rPr>
            </w:pPr>
            <w:r w:rsidRPr="00674F6D">
              <w:rPr>
                <w:b/>
                <w:sz w:val="18"/>
                <w:szCs w:val="18"/>
              </w:rPr>
              <w:t>Всего</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500 000,00</w:t>
            </w:r>
          </w:p>
        </w:tc>
      </w:tr>
      <w:tr w:rsidR="00486A49" w:rsidRPr="00674F6D" w:rsidTr="005E5518">
        <w:trPr>
          <w:trHeight w:val="330"/>
        </w:trPr>
        <w:tc>
          <w:tcPr>
            <w:tcW w:w="696" w:type="dxa"/>
            <w:vMerge w:val="restart"/>
          </w:tcPr>
          <w:p w:rsidR="00486A49" w:rsidRPr="00674F6D" w:rsidRDefault="00486A49" w:rsidP="005E5518">
            <w:pPr>
              <w:ind w:left="0" w:firstLine="0"/>
              <w:rPr>
                <w:sz w:val="18"/>
                <w:szCs w:val="18"/>
              </w:rPr>
            </w:pPr>
            <w:r w:rsidRPr="00674F6D">
              <w:rPr>
                <w:sz w:val="18"/>
                <w:szCs w:val="18"/>
              </w:rPr>
              <w:t>1.5</w:t>
            </w:r>
          </w:p>
        </w:tc>
        <w:tc>
          <w:tcPr>
            <w:tcW w:w="2956" w:type="dxa"/>
            <w:vMerge w:val="restart"/>
          </w:tcPr>
          <w:p w:rsidR="00486A49" w:rsidRPr="00674F6D" w:rsidRDefault="00486A49" w:rsidP="005E5518">
            <w:pPr>
              <w:ind w:left="0" w:firstLine="0"/>
              <w:rPr>
                <w:sz w:val="18"/>
                <w:szCs w:val="18"/>
              </w:rPr>
            </w:pPr>
            <w:r w:rsidRPr="00674F6D">
              <w:rPr>
                <w:sz w:val="18"/>
                <w:szCs w:val="18"/>
              </w:rPr>
              <w:t xml:space="preserve">Разработка проектно-сметной </w:t>
            </w:r>
            <w:r w:rsidRPr="00674F6D">
              <w:rPr>
                <w:sz w:val="18"/>
                <w:szCs w:val="18"/>
              </w:rPr>
              <w:lastRenderedPageBreak/>
              <w:t>документации по объекту «</w:t>
            </w:r>
            <w:r w:rsidRPr="00674F6D">
              <w:rPr>
                <w:color w:val="000000"/>
                <w:sz w:val="18"/>
                <w:szCs w:val="18"/>
              </w:rPr>
              <w:t>Капитальный ремонт здания Кисловодск-здание Литер</w:t>
            </w:r>
            <w:proofErr w:type="gramStart"/>
            <w:r w:rsidRPr="00674F6D">
              <w:rPr>
                <w:color w:val="000000"/>
                <w:sz w:val="18"/>
                <w:szCs w:val="18"/>
              </w:rPr>
              <w:t xml:space="preserve"> А</w:t>
            </w:r>
            <w:proofErr w:type="gramEnd"/>
            <w:r w:rsidRPr="00674F6D">
              <w:rPr>
                <w:color w:val="000000"/>
                <w:sz w:val="18"/>
                <w:szCs w:val="18"/>
              </w:rPr>
              <w:t xml:space="preserve"> по адресу: Иркутская область, Иркутский район, д. Куда, ул. Ленина, 1/5 (кадастровый номер 38:06:100301:1307)»</w:t>
            </w:r>
          </w:p>
        </w:tc>
        <w:tc>
          <w:tcPr>
            <w:tcW w:w="1545" w:type="dxa"/>
          </w:tcPr>
          <w:p w:rsidR="00486A49" w:rsidRPr="00674F6D" w:rsidRDefault="00486A49" w:rsidP="005E5518">
            <w:pPr>
              <w:ind w:left="0" w:firstLine="0"/>
              <w:rPr>
                <w:sz w:val="18"/>
                <w:szCs w:val="18"/>
              </w:rPr>
            </w:pPr>
            <w:r w:rsidRPr="00674F6D">
              <w:rPr>
                <w:sz w:val="18"/>
                <w:szCs w:val="18"/>
              </w:rPr>
              <w:lastRenderedPageBreak/>
              <w:t>2019</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2020</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2021</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500 000,00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2022</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2023</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2024</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b/>
                <w:sz w:val="18"/>
                <w:szCs w:val="18"/>
              </w:rPr>
            </w:pPr>
            <w:r w:rsidRPr="00674F6D">
              <w:rPr>
                <w:b/>
                <w:sz w:val="18"/>
                <w:szCs w:val="18"/>
              </w:rPr>
              <w:t>Всего</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500 000,00</w:t>
            </w:r>
          </w:p>
        </w:tc>
      </w:tr>
      <w:tr w:rsidR="00486A49" w:rsidRPr="00674F6D" w:rsidTr="005E5518">
        <w:tc>
          <w:tcPr>
            <w:tcW w:w="696" w:type="dxa"/>
            <w:vMerge w:val="restart"/>
          </w:tcPr>
          <w:p w:rsidR="00486A49" w:rsidRPr="00674F6D" w:rsidRDefault="00486A49" w:rsidP="005E5518">
            <w:pPr>
              <w:ind w:left="0" w:firstLine="0"/>
              <w:rPr>
                <w:b/>
                <w:sz w:val="18"/>
                <w:szCs w:val="18"/>
              </w:rPr>
            </w:pPr>
            <w:r w:rsidRPr="00674F6D">
              <w:rPr>
                <w:b/>
                <w:sz w:val="18"/>
                <w:szCs w:val="18"/>
              </w:rPr>
              <w:t>2.</w:t>
            </w:r>
          </w:p>
        </w:tc>
        <w:tc>
          <w:tcPr>
            <w:tcW w:w="2956" w:type="dxa"/>
            <w:vMerge w:val="restart"/>
          </w:tcPr>
          <w:p w:rsidR="00486A49" w:rsidRPr="00674F6D" w:rsidRDefault="00486A49" w:rsidP="005E5518">
            <w:pPr>
              <w:ind w:left="0" w:firstLine="0"/>
              <w:rPr>
                <w:b/>
                <w:sz w:val="18"/>
                <w:szCs w:val="18"/>
              </w:rPr>
            </w:pPr>
            <w:r w:rsidRPr="00674F6D">
              <w:rPr>
                <w:b/>
                <w:sz w:val="18"/>
                <w:szCs w:val="18"/>
              </w:rPr>
              <w:t xml:space="preserve">Строительство объектов капитального строительства </w:t>
            </w:r>
          </w:p>
        </w:tc>
        <w:tc>
          <w:tcPr>
            <w:tcW w:w="1545" w:type="dxa"/>
          </w:tcPr>
          <w:p w:rsidR="00486A49" w:rsidRPr="00674F6D" w:rsidRDefault="00486A49" w:rsidP="005E5518">
            <w:pPr>
              <w:ind w:left="0" w:firstLine="0"/>
              <w:rPr>
                <w:sz w:val="18"/>
                <w:szCs w:val="18"/>
              </w:rPr>
            </w:pPr>
            <w:r w:rsidRPr="00674F6D">
              <w:rPr>
                <w:sz w:val="18"/>
                <w:szCs w:val="18"/>
              </w:rPr>
              <w:t>2019</w:t>
            </w:r>
          </w:p>
        </w:tc>
        <w:tc>
          <w:tcPr>
            <w:tcW w:w="2237" w:type="dxa"/>
          </w:tcPr>
          <w:p w:rsidR="00486A49" w:rsidRPr="00674F6D" w:rsidRDefault="00486A49" w:rsidP="005E5518">
            <w:pPr>
              <w:ind w:left="0" w:firstLine="0"/>
              <w:rPr>
                <w:sz w:val="18"/>
                <w:szCs w:val="18"/>
              </w:rPr>
            </w:pPr>
            <w:r w:rsidRPr="00674F6D">
              <w:rPr>
                <w:sz w:val="18"/>
                <w:szCs w:val="18"/>
              </w:rPr>
              <w:t xml:space="preserve">Местный бюджет </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vMerge w:val="restart"/>
          </w:tcPr>
          <w:p w:rsidR="00486A49" w:rsidRPr="00674F6D" w:rsidRDefault="00486A49" w:rsidP="005E5518">
            <w:pPr>
              <w:ind w:left="0" w:firstLine="0"/>
              <w:rPr>
                <w:sz w:val="18"/>
                <w:szCs w:val="18"/>
              </w:rPr>
            </w:pPr>
            <w:r w:rsidRPr="00674F6D">
              <w:rPr>
                <w:sz w:val="18"/>
                <w:szCs w:val="18"/>
              </w:rPr>
              <w:t>2020</w:t>
            </w:r>
          </w:p>
        </w:tc>
        <w:tc>
          <w:tcPr>
            <w:tcW w:w="2237" w:type="dxa"/>
          </w:tcPr>
          <w:p w:rsidR="00486A49" w:rsidRPr="00674F6D" w:rsidRDefault="00486A49" w:rsidP="005E5518">
            <w:pPr>
              <w:ind w:left="0" w:firstLine="0"/>
              <w:rPr>
                <w:sz w:val="18"/>
                <w:szCs w:val="18"/>
              </w:rPr>
            </w:pPr>
            <w:r w:rsidRPr="00674F6D">
              <w:rPr>
                <w:sz w:val="18"/>
                <w:szCs w:val="18"/>
              </w:rPr>
              <w:t xml:space="preserve">Областной бюджет </w:t>
            </w:r>
          </w:p>
        </w:tc>
        <w:tc>
          <w:tcPr>
            <w:tcW w:w="2064" w:type="dxa"/>
          </w:tcPr>
          <w:p w:rsidR="00486A49" w:rsidRPr="00674F6D" w:rsidRDefault="00486A49" w:rsidP="005E5518">
            <w:pPr>
              <w:ind w:left="0" w:firstLine="0"/>
              <w:rPr>
                <w:sz w:val="18"/>
                <w:szCs w:val="18"/>
              </w:rPr>
            </w:pPr>
            <w:r w:rsidRPr="00674F6D">
              <w:rPr>
                <w:sz w:val="18"/>
                <w:szCs w:val="18"/>
              </w:rPr>
              <w:t>33 878 100,00</w:t>
            </w:r>
          </w:p>
        </w:tc>
      </w:tr>
      <w:tr w:rsidR="00486A49" w:rsidRPr="00674F6D" w:rsidTr="005E5518">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vMerge/>
          </w:tcPr>
          <w:p w:rsidR="00486A49" w:rsidRPr="00674F6D" w:rsidRDefault="00486A49" w:rsidP="005E5518">
            <w:pPr>
              <w:ind w:left="0" w:firstLine="0"/>
              <w:rPr>
                <w:sz w:val="18"/>
                <w:szCs w:val="18"/>
              </w:rPr>
            </w:pP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1 411 600,00</w:t>
            </w:r>
          </w:p>
        </w:tc>
      </w:tr>
      <w:tr w:rsidR="00486A49" w:rsidRPr="00674F6D" w:rsidTr="005E5518">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vMerge w:val="restart"/>
          </w:tcPr>
          <w:p w:rsidR="00486A49" w:rsidRPr="00674F6D" w:rsidRDefault="00486A49" w:rsidP="005E5518">
            <w:pPr>
              <w:ind w:left="0" w:firstLine="0"/>
              <w:rPr>
                <w:sz w:val="18"/>
                <w:szCs w:val="18"/>
              </w:rPr>
            </w:pPr>
            <w:r w:rsidRPr="00674F6D">
              <w:rPr>
                <w:sz w:val="18"/>
                <w:szCs w:val="18"/>
              </w:rPr>
              <w:t>2021</w:t>
            </w:r>
          </w:p>
        </w:tc>
        <w:tc>
          <w:tcPr>
            <w:tcW w:w="2237" w:type="dxa"/>
          </w:tcPr>
          <w:p w:rsidR="00486A49" w:rsidRPr="00674F6D" w:rsidRDefault="00486A49" w:rsidP="005E5518">
            <w:pPr>
              <w:ind w:left="0" w:firstLine="0"/>
              <w:rPr>
                <w:sz w:val="18"/>
                <w:szCs w:val="18"/>
              </w:rPr>
            </w:pPr>
            <w:r w:rsidRPr="00674F6D">
              <w:rPr>
                <w:sz w:val="18"/>
                <w:szCs w:val="18"/>
              </w:rPr>
              <w:t>Федеральный бюджет</w:t>
            </w:r>
          </w:p>
        </w:tc>
        <w:tc>
          <w:tcPr>
            <w:tcW w:w="2064" w:type="dxa"/>
          </w:tcPr>
          <w:p w:rsidR="00486A49" w:rsidRPr="00674F6D" w:rsidRDefault="00486A49" w:rsidP="005E5518">
            <w:pPr>
              <w:ind w:left="0" w:firstLine="0"/>
              <w:rPr>
                <w:sz w:val="18"/>
                <w:szCs w:val="18"/>
              </w:rPr>
            </w:pPr>
            <w:r w:rsidRPr="00674F6D">
              <w:rPr>
                <w:sz w:val="18"/>
                <w:szCs w:val="18"/>
              </w:rPr>
              <w:t>27 033 400,00</w:t>
            </w:r>
          </w:p>
        </w:tc>
      </w:tr>
      <w:tr w:rsidR="00486A49" w:rsidRPr="00674F6D" w:rsidTr="005E5518">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vMerge/>
          </w:tcPr>
          <w:p w:rsidR="00486A49" w:rsidRPr="00674F6D" w:rsidRDefault="00486A49" w:rsidP="005E5518">
            <w:pPr>
              <w:ind w:left="0" w:firstLine="0"/>
              <w:rPr>
                <w:sz w:val="18"/>
                <w:szCs w:val="18"/>
              </w:rPr>
            </w:pPr>
          </w:p>
        </w:tc>
        <w:tc>
          <w:tcPr>
            <w:tcW w:w="2237" w:type="dxa"/>
          </w:tcPr>
          <w:p w:rsidR="00486A49" w:rsidRPr="00674F6D" w:rsidRDefault="00486A49" w:rsidP="005E5518">
            <w:pPr>
              <w:ind w:left="0" w:firstLine="0"/>
              <w:rPr>
                <w:sz w:val="18"/>
                <w:szCs w:val="18"/>
              </w:rPr>
            </w:pPr>
            <w:r w:rsidRPr="00674F6D">
              <w:rPr>
                <w:sz w:val="18"/>
                <w:szCs w:val="18"/>
              </w:rPr>
              <w:t xml:space="preserve">Областной бюджет </w:t>
            </w:r>
          </w:p>
        </w:tc>
        <w:tc>
          <w:tcPr>
            <w:tcW w:w="2064" w:type="dxa"/>
          </w:tcPr>
          <w:p w:rsidR="00486A49" w:rsidRPr="00674F6D" w:rsidRDefault="00486A49" w:rsidP="005E5518">
            <w:pPr>
              <w:ind w:left="0" w:firstLine="0"/>
              <w:rPr>
                <w:sz w:val="18"/>
                <w:szCs w:val="18"/>
              </w:rPr>
            </w:pPr>
            <w:r w:rsidRPr="00674F6D">
              <w:rPr>
                <w:sz w:val="18"/>
                <w:szCs w:val="18"/>
              </w:rPr>
              <w:t>1 126 400,00</w:t>
            </w:r>
          </w:p>
        </w:tc>
      </w:tr>
      <w:tr w:rsidR="00486A49" w:rsidRPr="00674F6D" w:rsidTr="005E5518">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vMerge/>
          </w:tcPr>
          <w:p w:rsidR="00486A49" w:rsidRPr="00674F6D" w:rsidRDefault="00486A49" w:rsidP="005E5518">
            <w:pPr>
              <w:ind w:left="0" w:firstLine="0"/>
              <w:rPr>
                <w:sz w:val="18"/>
                <w:szCs w:val="18"/>
              </w:rPr>
            </w:pP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1 128 300,00</w:t>
            </w:r>
          </w:p>
        </w:tc>
      </w:tr>
      <w:tr w:rsidR="00486A49" w:rsidRPr="00674F6D" w:rsidTr="005E5518">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tcPr>
          <w:p w:rsidR="00486A49" w:rsidRPr="00674F6D" w:rsidRDefault="00486A49" w:rsidP="005E5518">
            <w:pPr>
              <w:ind w:left="0" w:firstLine="0"/>
              <w:rPr>
                <w:sz w:val="18"/>
                <w:szCs w:val="18"/>
              </w:rPr>
            </w:pPr>
            <w:r w:rsidRPr="00674F6D">
              <w:rPr>
                <w:sz w:val="18"/>
                <w:szCs w:val="18"/>
              </w:rPr>
              <w:t>2022</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tcPr>
          <w:p w:rsidR="00486A49" w:rsidRPr="00674F6D" w:rsidRDefault="00486A49" w:rsidP="005E5518">
            <w:pPr>
              <w:ind w:left="0" w:firstLine="0"/>
              <w:rPr>
                <w:sz w:val="18"/>
                <w:szCs w:val="18"/>
              </w:rPr>
            </w:pPr>
            <w:r w:rsidRPr="00674F6D">
              <w:rPr>
                <w:sz w:val="18"/>
                <w:szCs w:val="18"/>
              </w:rPr>
              <w:t>2023</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5 622 800,00</w:t>
            </w:r>
          </w:p>
        </w:tc>
      </w:tr>
      <w:tr w:rsidR="00486A49" w:rsidRPr="00674F6D" w:rsidTr="005E5518">
        <w:trPr>
          <w:trHeight w:val="335"/>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tcPr>
          <w:p w:rsidR="00486A49" w:rsidRPr="00674F6D" w:rsidRDefault="00486A49" w:rsidP="005E5518">
            <w:pPr>
              <w:ind w:left="0" w:firstLine="0"/>
              <w:rPr>
                <w:sz w:val="18"/>
                <w:szCs w:val="18"/>
              </w:rPr>
            </w:pPr>
            <w:r w:rsidRPr="00674F6D">
              <w:rPr>
                <w:sz w:val="18"/>
                <w:szCs w:val="18"/>
              </w:rPr>
              <w:t>2024</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 xml:space="preserve">0,00 </w:t>
            </w:r>
          </w:p>
        </w:tc>
      </w:tr>
      <w:tr w:rsidR="00486A49" w:rsidRPr="00674F6D" w:rsidTr="005E5518">
        <w:trPr>
          <w:trHeight w:val="335"/>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vMerge w:val="restart"/>
          </w:tcPr>
          <w:p w:rsidR="00486A49" w:rsidRPr="00674F6D" w:rsidRDefault="00486A49" w:rsidP="005E5518">
            <w:pPr>
              <w:ind w:left="0" w:firstLine="0"/>
              <w:rPr>
                <w:b/>
                <w:sz w:val="18"/>
                <w:szCs w:val="18"/>
              </w:rPr>
            </w:pPr>
          </w:p>
          <w:p w:rsidR="00486A49" w:rsidRPr="00674F6D" w:rsidRDefault="00486A49" w:rsidP="005E5518">
            <w:pPr>
              <w:ind w:left="0" w:firstLine="0"/>
              <w:rPr>
                <w:b/>
                <w:sz w:val="18"/>
                <w:szCs w:val="18"/>
              </w:rPr>
            </w:pPr>
            <w:r w:rsidRPr="00674F6D">
              <w:rPr>
                <w:b/>
                <w:sz w:val="18"/>
                <w:szCs w:val="18"/>
              </w:rPr>
              <w:t xml:space="preserve">Всего </w:t>
            </w:r>
          </w:p>
        </w:tc>
        <w:tc>
          <w:tcPr>
            <w:tcW w:w="2237" w:type="dxa"/>
          </w:tcPr>
          <w:p w:rsidR="00486A49" w:rsidRPr="00674F6D" w:rsidRDefault="00486A49" w:rsidP="005E5518">
            <w:pPr>
              <w:ind w:left="0" w:firstLine="0"/>
              <w:rPr>
                <w:sz w:val="18"/>
                <w:szCs w:val="18"/>
              </w:rPr>
            </w:pPr>
            <w:r w:rsidRPr="00674F6D">
              <w:rPr>
                <w:sz w:val="18"/>
                <w:szCs w:val="18"/>
              </w:rPr>
              <w:t>Федеральный бюджет</w:t>
            </w:r>
          </w:p>
        </w:tc>
        <w:tc>
          <w:tcPr>
            <w:tcW w:w="2064" w:type="dxa"/>
          </w:tcPr>
          <w:p w:rsidR="00486A49" w:rsidRPr="00674F6D" w:rsidRDefault="00486A49" w:rsidP="005E5518">
            <w:pPr>
              <w:ind w:left="0" w:firstLine="0"/>
              <w:rPr>
                <w:sz w:val="18"/>
                <w:szCs w:val="18"/>
              </w:rPr>
            </w:pPr>
            <w:r w:rsidRPr="00674F6D">
              <w:rPr>
                <w:sz w:val="18"/>
                <w:szCs w:val="18"/>
              </w:rPr>
              <w:t>27 033 400,00</w:t>
            </w:r>
          </w:p>
        </w:tc>
      </w:tr>
      <w:tr w:rsidR="00486A49" w:rsidRPr="00674F6D" w:rsidTr="005E5518">
        <w:trPr>
          <w:trHeight w:val="335"/>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vMerge/>
          </w:tcPr>
          <w:p w:rsidR="00486A49" w:rsidRPr="00674F6D" w:rsidRDefault="00486A49" w:rsidP="005E5518">
            <w:pPr>
              <w:ind w:left="0" w:firstLine="0"/>
              <w:rPr>
                <w:b/>
                <w:sz w:val="18"/>
                <w:szCs w:val="18"/>
              </w:rPr>
            </w:pPr>
          </w:p>
        </w:tc>
        <w:tc>
          <w:tcPr>
            <w:tcW w:w="2237" w:type="dxa"/>
          </w:tcPr>
          <w:p w:rsidR="00486A49" w:rsidRPr="00674F6D" w:rsidRDefault="00486A49" w:rsidP="005E5518">
            <w:pPr>
              <w:ind w:left="0" w:firstLine="0"/>
              <w:rPr>
                <w:sz w:val="18"/>
                <w:szCs w:val="18"/>
              </w:rPr>
            </w:pPr>
            <w:r w:rsidRPr="00674F6D">
              <w:rPr>
                <w:sz w:val="18"/>
                <w:szCs w:val="18"/>
              </w:rPr>
              <w:t>Областной бюджет</w:t>
            </w:r>
          </w:p>
        </w:tc>
        <w:tc>
          <w:tcPr>
            <w:tcW w:w="2064" w:type="dxa"/>
          </w:tcPr>
          <w:p w:rsidR="00486A49" w:rsidRPr="00674F6D" w:rsidRDefault="00486A49" w:rsidP="005E5518">
            <w:pPr>
              <w:ind w:left="0" w:firstLine="0"/>
              <w:rPr>
                <w:sz w:val="18"/>
                <w:szCs w:val="18"/>
              </w:rPr>
            </w:pPr>
            <w:r w:rsidRPr="00674F6D">
              <w:rPr>
                <w:sz w:val="18"/>
                <w:szCs w:val="18"/>
              </w:rPr>
              <w:t>35 004 500,00</w:t>
            </w:r>
          </w:p>
        </w:tc>
      </w:tr>
      <w:tr w:rsidR="00486A49" w:rsidRPr="00674F6D" w:rsidTr="005E5518">
        <w:trPr>
          <w:trHeight w:val="335"/>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vMerge/>
          </w:tcPr>
          <w:p w:rsidR="00486A49" w:rsidRPr="00674F6D" w:rsidRDefault="00486A49" w:rsidP="005E5518">
            <w:pPr>
              <w:ind w:left="0" w:firstLine="0"/>
              <w:rPr>
                <w:b/>
                <w:sz w:val="18"/>
                <w:szCs w:val="18"/>
              </w:rPr>
            </w:pP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8 162 700,00</w:t>
            </w:r>
          </w:p>
        </w:tc>
      </w:tr>
      <w:tr w:rsidR="00486A49" w:rsidRPr="00674F6D" w:rsidTr="005E5518">
        <w:trPr>
          <w:trHeight w:val="337"/>
        </w:trPr>
        <w:tc>
          <w:tcPr>
            <w:tcW w:w="696" w:type="dxa"/>
            <w:vMerge w:val="restart"/>
          </w:tcPr>
          <w:p w:rsidR="00486A49" w:rsidRPr="00674F6D" w:rsidRDefault="00486A49" w:rsidP="005E5518">
            <w:pPr>
              <w:ind w:left="0" w:firstLine="0"/>
              <w:rPr>
                <w:sz w:val="18"/>
                <w:szCs w:val="18"/>
              </w:rPr>
            </w:pPr>
            <w:r w:rsidRPr="00674F6D">
              <w:rPr>
                <w:sz w:val="18"/>
                <w:szCs w:val="18"/>
              </w:rPr>
              <w:t>2.1</w:t>
            </w:r>
          </w:p>
        </w:tc>
        <w:tc>
          <w:tcPr>
            <w:tcW w:w="2956" w:type="dxa"/>
            <w:vMerge w:val="restart"/>
          </w:tcPr>
          <w:p w:rsidR="00486A49" w:rsidRPr="00674F6D" w:rsidRDefault="00486A49" w:rsidP="005E5518">
            <w:pPr>
              <w:ind w:left="0" w:firstLine="0"/>
              <w:rPr>
                <w:sz w:val="18"/>
                <w:szCs w:val="18"/>
              </w:rPr>
            </w:pPr>
            <w:r w:rsidRPr="00674F6D">
              <w:rPr>
                <w:color w:val="000000"/>
                <w:sz w:val="18"/>
                <w:szCs w:val="18"/>
              </w:rPr>
              <w:t xml:space="preserve">Строительство Спортивно-оздоровительного комплекса", по адресу: Иркутская область, Иркутский район,  </w:t>
            </w:r>
            <w:proofErr w:type="spellStart"/>
            <w:r w:rsidRPr="00674F6D">
              <w:rPr>
                <w:color w:val="000000"/>
                <w:sz w:val="18"/>
                <w:szCs w:val="18"/>
              </w:rPr>
              <w:t>п</w:t>
            </w:r>
            <w:proofErr w:type="gramStart"/>
            <w:r w:rsidRPr="00674F6D">
              <w:rPr>
                <w:color w:val="000000"/>
                <w:sz w:val="18"/>
                <w:szCs w:val="18"/>
              </w:rPr>
              <w:t>.П</w:t>
            </w:r>
            <w:proofErr w:type="gramEnd"/>
            <w:r w:rsidRPr="00674F6D">
              <w:rPr>
                <w:color w:val="000000"/>
                <w:sz w:val="18"/>
                <w:szCs w:val="18"/>
              </w:rPr>
              <w:t>лишкино</w:t>
            </w:r>
            <w:proofErr w:type="spellEnd"/>
            <w:r w:rsidRPr="00674F6D">
              <w:rPr>
                <w:color w:val="000000"/>
                <w:sz w:val="18"/>
                <w:szCs w:val="18"/>
              </w:rPr>
              <w:t>, ул.3 Июля</w:t>
            </w:r>
          </w:p>
        </w:tc>
        <w:tc>
          <w:tcPr>
            <w:tcW w:w="1545" w:type="dxa"/>
          </w:tcPr>
          <w:p w:rsidR="00486A49" w:rsidRPr="00674F6D" w:rsidRDefault="00486A49" w:rsidP="005E5518">
            <w:pPr>
              <w:ind w:left="0" w:firstLine="0"/>
              <w:rPr>
                <w:sz w:val="18"/>
                <w:szCs w:val="18"/>
              </w:rPr>
            </w:pPr>
            <w:r w:rsidRPr="00674F6D">
              <w:rPr>
                <w:sz w:val="18"/>
                <w:szCs w:val="18"/>
              </w:rPr>
              <w:t>2019</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vMerge w:val="restart"/>
          </w:tcPr>
          <w:p w:rsidR="00486A49" w:rsidRPr="00674F6D" w:rsidRDefault="00486A49" w:rsidP="005E5518">
            <w:pPr>
              <w:ind w:left="0" w:firstLine="0"/>
              <w:rPr>
                <w:sz w:val="18"/>
                <w:szCs w:val="18"/>
              </w:rPr>
            </w:pPr>
          </w:p>
          <w:p w:rsidR="00486A49" w:rsidRPr="00674F6D" w:rsidRDefault="00486A49" w:rsidP="005E5518">
            <w:pPr>
              <w:ind w:left="0" w:firstLine="0"/>
              <w:rPr>
                <w:sz w:val="18"/>
                <w:szCs w:val="18"/>
              </w:rPr>
            </w:pPr>
            <w:r w:rsidRPr="00674F6D">
              <w:rPr>
                <w:sz w:val="18"/>
                <w:szCs w:val="18"/>
              </w:rPr>
              <w:t>2020</w:t>
            </w:r>
          </w:p>
        </w:tc>
        <w:tc>
          <w:tcPr>
            <w:tcW w:w="2237" w:type="dxa"/>
          </w:tcPr>
          <w:p w:rsidR="00486A49" w:rsidRPr="00674F6D" w:rsidRDefault="00486A49" w:rsidP="005E5518">
            <w:pPr>
              <w:ind w:left="0" w:firstLine="0"/>
              <w:rPr>
                <w:sz w:val="18"/>
                <w:szCs w:val="18"/>
              </w:rPr>
            </w:pPr>
            <w:r w:rsidRPr="00674F6D">
              <w:rPr>
                <w:sz w:val="18"/>
                <w:szCs w:val="18"/>
              </w:rPr>
              <w:t>Областной бюджет</w:t>
            </w:r>
          </w:p>
        </w:tc>
        <w:tc>
          <w:tcPr>
            <w:tcW w:w="2064" w:type="dxa"/>
          </w:tcPr>
          <w:p w:rsidR="00486A49" w:rsidRPr="00674F6D" w:rsidRDefault="00486A49" w:rsidP="005E5518">
            <w:pPr>
              <w:ind w:left="0" w:firstLine="0"/>
              <w:rPr>
                <w:sz w:val="18"/>
                <w:szCs w:val="18"/>
              </w:rPr>
            </w:pPr>
            <w:r w:rsidRPr="00674F6D">
              <w:rPr>
                <w:sz w:val="18"/>
                <w:szCs w:val="18"/>
              </w:rPr>
              <w:t>33 878 100,00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vMerge/>
          </w:tcPr>
          <w:p w:rsidR="00486A49" w:rsidRPr="00674F6D" w:rsidRDefault="00486A49" w:rsidP="005E5518">
            <w:pPr>
              <w:ind w:left="0" w:firstLine="0"/>
              <w:rPr>
                <w:sz w:val="18"/>
                <w:szCs w:val="18"/>
              </w:rPr>
            </w:pP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1 411 600,00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vMerge w:val="restart"/>
          </w:tcPr>
          <w:p w:rsidR="00486A49" w:rsidRPr="00674F6D" w:rsidRDefault="00486A49" w:rsidP="005E5518">
            <w:pPr>
              <w:ind w:left="0" w:firstLine="0"/>
              <w:rPr>
                <w:sz w:val="18"/>
                <w:szCs w:val="18"/>
              </w:rPr>
            </w:pPr>
          </w:p>
          <w:p w:rsidR="00486A49" w:rsidRPr="00674F6D" w:rsidRDefault="00486A49" w:rsidP="005E5518">
            <w:pPr>
              <w:ind w:left="0" w:firstLine="0"/>
              <w:rPr>
                <w:sz w:val="18"/>
                <w:szCs w:val="18"/>
              </w:rPr>
            </w:pPr>
            <w:r w:rsidRPr="00674F6D">
              <w:rPr>
                <w:sz w:val="18"/>
                <w:szCs w:val="18"/>
              </w:rPr>
              <w:t>2021</w:t>
            </w:r>
          </w:p>
        </w:tc>
        <w:tc>
          <w:tcPr>
            <w:tcW w:w="2237" w:type="dxa"/>
          </w:tcPr>
          <w:p w:rsidR="00486A49" w:rsidRPr="00674F6D" w:rsidRDefault="00486A49" w:rsidP="005E5518">
            <w:pPr>
              <w:ind w:left="0" w:firstLine="0"/>
              <w:rPr>
                <w:sz w:val="18"/>
                <w:szCs w:val="18"/>
              </w:rPr>
            </w:pPr>
            <w:r w:rsidRPr="00674F6D">
              <w:rPr>
                <w:sz w:val="18"/>
                <w:szCs w:val="18"/>
              </w:rPr>
              <w:t>Федеральный бюджет</w:t>
            </w:r>
          </w:p>
        </w:tc>
        <w:tc>
          <w:tcPr>
            <w:tcW w:w="2064" w:type="dxa"/>
          </w:tcPr>
          <w:p w:rsidR="00486A49" w:rsidRPr="00674F6D" w:rsidRDefault="00486A49" w:rsidP="005E5518">
            <w:pPr>
              <w:ind w:left="0" w:firstLine="0"/>
              <w:rPr>
                <w:sz w:val="18"/>
                <w:szCs w:val="18"/>
              </w:rPr>
            </w:pPr>
            <w:r w:rsidRPr="00674F6D">
              <w:rPr>
                <w:sz w:val="18"/>
                <w:szCs w:val="18"/>
              </w:rPr>
              <w:t>27 033 400,00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vMerge/>
          </w:tcPr>
          <w:p w:rsidR="00486A49" w:rsidRPr="00674F6D" w:rsidRDefault="00486A49" w:rsidP="005E5518">
            <w:pPr>
              <w:ind w:left="0" w:firstLine="0"/>
              <w:rPr>
                <w:sz w:val="18"/>
                <w:szCs w:val="18"/>
              </w:rPr>
            </w:pPr>
          </w:p>
        </w:tc>
        <w:tc>
          <w:tcPr>
            <w:tcW w:w="2237" w:type="dxa"/>
          </w:tcPr>
          <w:p w:rsidR="00486A49" w:rsidRPr="00674F6D" w:rsidRDefault="00486A49" w:rsidP="005E5518">
            <w:pPr>
              <w:ind w:left="0" w:firstLine="0"/>
              <w:rPr>
                <w:sz w:val="18"/>
                <w:szCs w:val="18"/>
              </w:rPr>
            </w:pPr>
            <w:r w:rsidRPr="00674F6D">
              <w:rPr>
                <w:sz w:val="18"/>
                <w:szCs w:val="18"/>
              </w:rPr>
              <w:t>Областной бюджет</w:t>
            </w:r>
          </w:p>
        </w:tc>
        <w:tc>
          <w:tcPr>
            <w:tcW w:w="2064" w:type="dxa"/>
          </w:tcPr>
          <w:p w:rsidR="00486A49" w:rsidRPr="00674F6D" w:rsidRDefault="00486A49" w:rsidP="005E5518">
            <w:pPr>
              <w:ind w:left="0" w:firstLine="0"/>
              <w:rPr>
                <w:sz w:val="18"/>
                <w:szCs w:val="18"/>
              </w:rPr>
            </w:pPr>
            <w:r w:rsidRPr="00674F6D">
              <w:rPr>
                <w:sz w:val="18"/>
                <w:szCs w:val="18"/>
              </w:rPr>
              <w:t>1 126 400,00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vMerge/>
          </w:tcPr>
          <w:p w:rsidR="00486A49" w:rsidRPr="00674F6D" w:rsidRDefault="00486A49" w:rsidP="005E5518">
            <w:pPr>
              <w:ind w:left="0" w:firstLine="0"/>
              <w:rPr>
                <w:sz w:val="18"/>
                <w:szCs w:val="18"/>
              </w:rPr>
            </w:pP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1 128 300,00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2022</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2023</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2024</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vMerge w:val="restart"/>
          </w:tcPr>
          <w:p w:rsidR="00486A49" w:rsidRPr="00674F6D" w:rsidRDefault="00486A49" w:rsidP="005E5518">
            <w:pPr>
              <w:ind w:left="0" w:firstLine="0"/>
              <w:rPr>
                <w:b/>
                <w:sz w:val="18"/>
                <w:szCs w:val="18"/>
              </w:rPr>
            </w:pPr>
          </w:p>
          <w:p w:rsidR="00486A49" w:rsidRPr="00674F6D" w:rsidRDefault="00486A49" w:rsidP="005E5518">
            <w:pPr>
              <w:ind w:left="0" w:firstLine="0"/>
              <w:rPr>
                <w:b/>
                <w:sz w:val="18"/>
                <w:szCs w:val="18"/>
              </w:rPr>
            </w:pPr>
            <w:r w:rsidRPr="00674F6D">
              <w:rPr>
                <w:b/>
                <w:sz w:val="18"/>
                <w:szCs w:val="18"/>
              </w:rPr>
              <w:t>Всего</w:t>
            </w:r>
          </w:p>
        </w:tc>
        <w:tc>
          <w:tcPr>
            <w:tcW w:w="2237" w:type="dxa"/>
          </w:tcPr>
          <w:p w:rsidR="00486A49" w:rsidRPr="00674F6D" w:rsidRDefault="00486A49" w:rsidP="005E5518">
            <w:pPr>
              <w:ind w:left="0" w:firstLine="0"/>
              <w:rPr>
                <w:sz w:val="18"/>
                <w:szCs w:val="18"/>
              </w:rPr>
            </w:pPr>
            <w:r w:rsidRPr="00674F6D">
              <w:rPr>
                <w:sz w:val="18"/>
                <w:szCs w:val="18"/>
              </w:rPr>
              <w:t>Федеральный бюджет</w:t>
            </w:r>
          </w:p>
        </w:tc>
        <w:tc>
          <w:tcPr>
            <w:tcW w:w="2064" w:type="dxa"/>
          </w:tcPr>
          <w:p w:rsidR="00486A49" w:rsidRPr="00674F6D" w:rsidRDefault="00486A49" w:rsidP="005E5518">
            <w:pPr>
              <w:ind w:left="0" w:firstLine="0"/>
              <w:rPr>
                <w:sz w:val="18"/>
                <w:szCs w:val="18"/>
              </w:rPr>
            </w:pPr>
            <w:r w:rsidRPr="00674F6D">
              <w:rPr>
                <w:sz w:val="18"/>
                <w:szCs w:val="18"/>
              </w:rPr>
              <w:t>27 033 400,00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vMerge/>
          </w:tcPr>
          <w:p w:rsidR="00486A49" w:rsidRPr="00674F6D" w:rsidRDefault="00486A49" w:rsidP="005E5518">
            <w:pPr>
              <w:ind w:left="0" w:firstLine="0"/>
              <w:rPr>
                <w:b/>
                <w:sz w:val="18"/>
                <w:szCs w:val="18"/>
              </w:rPr>
            </w:pPr>
          </w:p>
        </w:tc>
        <w:tc>
          <w:tcPr>
            <w:tcW w:w="2237" w:type="dxa"/>
          </w:tcPr>
          <w:p w:rsidR="00486A49" w:rsidRPr="00674F6D" w:rsidRDefault="00486A49" w:rsidP="005E5518">
            <w:pPr>
              <w:ind w:left="0" w:firstLine="0"/>
              <w:rPr>
                <w:sz w:val="18"/>
                <w:szCs w:val="18"/>
              </w:rPr>
            </w:pPr>
            <w:r w:rsidRPr="00674F6D">
              <w:rPr>
                <w:sz w:val="18"/>
                <w:szCs w:val="18"/>
              </w:rPr>
              <w:t>Областной бюджет</w:t>
            </w:r>
          </w:p>
        </w:tc>
        <w:tc>
          <w:tcPr>
            <w:tcW w:w="2064" w:type="dxa"/>
          </w:tcPr>
          <w:p w:rsidR="00486A49" w:rsidRPr="00674F6D" w:rsidRDefault="00486A49" w:rsidP="005E5518">
            <w:pPr>
              <w:ind w:left="0" w:firstLine="0"/>
              <w:rPr>
                <w:sz w:val="18"/>
                <w:szCs w:val="18"/>
              </w:rPr>
            </w:pPr>
            <w:r w:rsidRPr="00674F6D">
              <w:rPr>
                <w:sz w:val="18"/>
                <w:szCs w:val="18"/>
              </w:rPr>
              <w:t>35 004 500,00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vMerge/>
          </w:tcPr>
          <w:p w:rsidR="00486A49" w:rsidRPr="00674F6D" w:rsidRDefault="00486A49" w:rsidP="005E5518">
            <w:pPr>
              <w:ind w:left="0" w:firstLine="0"/>
              <w:rPr>
                <w:b/>
                <w:sz w:val="18"/>
                <w:szCs w:val="18"/>
              </w:rPr>
            </w:pP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2 539 900,00</w:t>
            </w:r>
          </w:p>
        </w:tc>
      </w:tr>
      <w:tr w:rsidR="00486A49" w:rsidRPr="00674F6D" w:rsidTr="005E5518">
        <w:trPr>
          <w:trHeight w:val="337"/>
        </w:trPr>
        <w:tc>
          <w:tcPr>
            <w:tcW w:w="696" w:type="dxa"/>
            <w:vMerge w:val="restart"/>
          </w:tcPr>
          <w:p w:rsidR="00486A49" w:rsidRPr="00674F6D" w:rsidRDefault="00486A49" w:rsidP="005E5518">
            <w:pPr>
              <w:ind w:left="0" w:firstLine="0"/>
              <w:rPr>
                <w:sz w:val="18"/>
                <w:szCs w:val="18"/>
              </w:rPr>
            </w:pPr>
            <w:r w:rsidRPr="00674F6D">
              <w:rPr>
                <w:sz w:val="18"/>
                <w:szCs w:val="18"/>
              </w:rPr>
              <w:t>2.2</w:t>
            </w:r>
          </w:p>
        </w:tc>
        <w:tc>
          <w:tcPr>
            <w:tcW w:w="2956" w:type="dxa"/>
            <w:vMerge w:val="restart"/>
          </w:tcPr>
          <w:p w:rsidR="00486A49" w:rsidRPr="00674F6D" w:rsidRDefault="00486A49" w:rsidP="005E5518">
            <w:pPr>
              <w:ind w:left="0" w:firstLine="0"/>
              <w:rPr>
                <w:sz w:val="18"/>
                <w:szCs w:val="18"/>
              </w:rPr>
            </w:pPr>
            <w:r w:rsidRPr="00674F6D">
              <w:rPr>
                <w:bCs/>
                <w:color w:val="000000"/>
                <w:sz w:val="18"/>
                <w:szCs w:val="18"/>
              </w:rPr>
              <w:t>Строительство спортивно-оздоровительного комплекса по адресу: Иркутская область, Иркутский район, с. Хомутово, ул. Севастопольская, 46</w:t>
            </w:r>
          </w:p>
        </w:tc>
        <w:tc>
          <w:tcPr>
            <w:tcW w:w="1545" w:type="dxa"/>
          </w:tcPr>
          <w:p w:rsidR="00486A49" w:rsidRPr="00674F6D" w:rsidRDefault="00486A49" w:rsidP="005E5518">
            <w:pPr>
              <w:ind w:left="0" w:firstLine="0"/>
              <w:rPr>
                <w:sz w:val="18"/>
                <w:szCs w:val="18"/>
              </w:rPr>
            </w:pPr>
            <w:r w:rsidRPr="00674F6D">
              <w:rPr>
                <w:sz w:val="18"/>
                <w:szCs w:val="18"/>
              </w:rPr>
              <w:t>2019</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2020</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2021</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2022</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2023</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5 622 800,00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2024</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b/>
                <w:sz w:val="18"/>
                <w:szCs w:val="18"/>
              </w:rPr>
            </w:pPr>
            <w:r w:rsidRPr="00674F6D">
              <w:rPr>
                <w:b/>
                <w:sz w:val="18"/>
                <w:szCs w:val="18"/>
              </w:rPr>
              <w:t>Всего</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5 622 800,00</w:t>
            </w:r>
          </w:p>
          <w:p w:rsidR="00486A49" w:rsidRPr="00674F6D" w:rsidRDefault="00486A49" w:rsidP="005E5518">
            <w:pPr>
              <w:ind w:left="0" w:firstLine="0"/>
              <w:rPr>
                <w:sz w:val="18"/>
                <w:szCs w:val="18"/>
              </w:rPr>
            </w:pPr>
          </w:p>
        </w:tc>
      </w:tr>
      <w:tr w:rsidR="00486A49" w:rsidRPr="00674F6D" w:rsidTr="005E5518">
        <w:trPr>
          <w:trHeight w:val="337"/>
        </w:trPr>
        <w:tc>
          <w:tcPr>
            <w:tcW w:w="696" w:type="dxa"/>
            <w:vMerge w:val="restart"/>
          </w:tcPr>
          <w:p w:rsidR="00486A49" w:rsidRPr="00674F6D" w:rsidRDefault="00486A49" w:rsidP="005E5518">
            <w:pPr>
              <w:ind w:left="0" w:firstLine="0"/>
              <w:rPr>
                <w:sz w:val="18"/>
                <w:szCs w:val="18"/>
              </w:rPr>
            </w:pPr>
            <w:r w:rsidRPr="00674F6D">
              <w:rPr>
                <w:sz w:val="18"/>
                <w:szCs w:val="18"/>
              </w:rPr>
              <w:t>2.3</w:t>
            </w:r>
          </w:p>
        </w:tc>
        <w:tc>
          <w:tcPr>
            <w:tcW w:w="2956" w:type="dxa"/>
            <w:vMerge w:val="restart"/>
          </w:tcPr>
          <w:p w:rsidR="00486A49" w:rsidRPr="00674F6D" w:rsidRDefault="00486A49" w:rsidP="005E5518">
            <w:pPr>
              <w:ind w:left="0" w:firstLine="0"/>
              <w:rPr>
                <w:sz w:val="18"/>
                <w:szCs w:val="18"/>
              </w:rPr>
            </w:pPr>
            <w:r w:rsidRPr="00674F6D">
              <w:rPr>
                <w:sz w:val="18"/>
                <w:szCs w:val="18"/>
              </w:rPr>
              <w:t>Строительство ледового дворца с комплексом спортивных сооружений по адресу: Иркутская область, Иркутский район, д. Куда, ул. Спортивная, 1Б</w:t>
            </w:r>
          </w:p>
        </w:tc>
        <w:tc>
          <w:tcPr>
            <w:tcW w:w="1545" w:type="dxa"/>
          </w:tcPr>
          <w:p w:rsidR="00486A49" w:rsidRPr="00674F6D" w:rsidRDefault="00486A49" w:rsidP="005E5518">
            <w:pPr>
              <w:ind w:left="0" w:firstLine="0"/>
              <w:rPr>
                <w:sz w:val="18"/>
                <w:szCs w:val="18"/>
              </w:rPr>
            </w:pPr>
            <w:r w:rsidRPr="00674F6D">
              <w:rPr>
                <w:sz w:val="18"/>
                <w:szCs w:val="18"/>
              </w:rPr>
              <w:t>2019</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2020</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2021</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2022</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2023</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2024</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2"/>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Cs/>
                <w:color w:val="000000"/>
                <w:sz w:val="18"/>
                <w:szCs w:val="18"/>
              </w:rPr>
            </w:pPr>
          </w:p>
        </w:tc>
        <w:tc>
          <w:tcPr>
            <w:tcW w:w="1545" w:type="dxa"/>
          </w:tcPr>
          <w:p w:rsidR="00486A49" w:rsidRPr="00674F6D" w:rsidRDefault="00486A49" w:rsidP="005E5518">
            <w:pPr>
              <w:ind w:left="0" w:firstLine="0"/>
              <w:rPr>
                <w:b/>
                <w:sz w:val="18"/>
                <w:szCs w:val="18"/>
              </w:rPr>
            </w:pPr>
            <w:r w:rsidRPr="00674F6D">
              <w:rPr>
                <w:b/>
                <w:sz w:val="18"/>
                <w:szCs w:val="18"/>
              </w:rPr>
              <w:t>Всего</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c>
          <w:tcPr>
            <w:tcW w:w="696" w:type="dxa"/>
            <w:vMerge w:val="restart"/>
          </w:tcPr>
          <w:p w:rsidR="00486A49" w:rsidRPr="00674F6D" w:rsidRDefault="00486A49" w:rsidP="005E5518">
            <w:pPr>
              <w:ind w:left="0" w:firstLine="0"/>
              <w:rPr>
                <w:b/>
                <w:sz w:val="18"/>
                <w:szCs w:val="18"/>
              </w:rPr>
            </w:pPr>
            <w:r w:rsidRPr="00674F6D">
              <w:rPr>
                <w:b/>
                <w:sz w:val="18"/>
                <w:szCs w:val="18"/>
              </w:rPr>
              <w:t>3.</w:t>
            </w:r>
          </w:p>
        </w:tc>
        <w:tc>
          <w:tcPr>
            <w:tcW w:w="2956" w:type="dxa"/>
            <w:vMerge w:val="restart"/>
          </w:tcPr>
          <w:p w:rsidR="00486A49" w:rsidRPr="00674F6D" w:rsidRDefault="00486A49" w:rsidP="005E5518">
            <w:pPr>
              <w:ind w:left="0" w:firstLine="0"/>
              <w:rPr>
                <w:b/>
                <w:sz w:val="18"/>
                <w:szCs w:val="18"/>
              </w:rPr>
            </w:pPr>
            <w:r w:rsidRPr="00674F6D">
              <w:rPr>
                <w:b/>
                <w:sz w:val="18"/>
                <w:szCs w:val="18"/>
              </w:rPr>
              <w:t xml:space="preserve">Содержание и текущий ремонт </w:t>
            </w:r>
            <w:r w:rsidRPr="00674F6D">
              <w:rPr>
                <w:b/>
                <w:sz w:val="18"/>
                <w:szCs w:val="18"/>
              </w:rPr>
              <w:lastRenderedPageBreak/>
              <w:t xml:space="preserve">зданий, в </w:t>
            </w:r>
            <w:proofErr w:type="spellStart"/>
            <w:r w:rsidRPr="00674F6D">
              <w:rPr>
                <w:b/>
                <w:sz w:val="18"/>
                <w:szCs w:val="18"/>
              </w:rPr>
              <w:t>т.ч</w:t>
            </w:r>
            <w:proofErr w:type="spellEnd"/>
            <w:r w:rsidRPr="00674F6D">
              <w:rPr>
                <w:b/>
                <w:sz w:val="18"/>
                <w:szCs w:val="18"/>
              </w:rPr>
              <w:t xml:space="preserve">. </w:t>
            </w:r>
          </w:p>
        </w:tc>
        <w:tc>
          <w:tcPr>
            <w:tcW w:w="1545" w:type="dxa"/>
          </w:tcPr>
          <w:p w:rsidR="00486A49" w:rsidRPr="00674F6D" w:rsidRDefault="00486A49" w:rsidP="005E5518">
            <w:pPr>
              <w:ind w:left="0" w:firstLine="0"/>
              <w:rPr>
                <w:sz w:val="18"/>
                <w:szCs w:val="18"/>
              </w:rPr>
            </w:pPr>
            <w:r w:rsidRPr="00674F6D">
              <w:rPr>
                <w:sz w:val="18"/>
                <w:szCs w:val="18"/>
              </w:rPr>
              <w:lastRenderedPageBreak/>
              <w:t>2019</w:t>
            </w:r>
          </w:p>
        </w:tc>
        <w:tc>
          <w:tcPr>
            <w:tcW w:w="2237" w:type="dxa"/>
          </w:tcPr>
          <w:p w:rsidR="00486A49" w:rsidRPr="00674F6D" w:rsidRDefault="00486A49" w:rsidP="005E5518">
            <w:pPr>
              <w:ind w:left="0" w:firstLine="0"/>
              <w:rPr>
                <w:sz w:val="18"/>
                <w:szCs w:val="18"/>
              </w:rPr>
            </w:pPr>
            <w:r w:rsidRPr="00674F6D">
              <w:rPr>
                <w:sz w:val="18"/>
                <w:szCs w:val="18"/>
              </w:rPr>
              <w:t xml:space="preserve">Местный бюджет </w:t>
            </w:r>
          </w:p>
        </w:tc>
        <w:tc>
          <w:tcPr>
            <w:tcW w:w="2064" w:type="dxa"/>
          </w:tcPr>
          <w:p w:rsidR="00486A49" w:rsidRPr="00674F6D" w:rsidRDefault="00486A49" w:rsidP="005E5518">
            <w:pPr>
              <w:ind w:left="0" w:firstLine="0"/>
              <w:rPr>
                <w:sz w:val="18"/>
                <w:szCs w:val="18"/>
              </w:rPr>
            </w:pPr>
            <w:r w:rsidRPr="00674F6D">
              <w:rPr>
                <w:sz w:val="18"/>
                <w:szCs w:val="18"/>
              </w:rPr>
              <w:t xml:space="preserve">0,00 </w:t>
            </w:r>
          </w:p>
        </w:tc>
      </w:tr>
      <w:tr w:rsidR="00486A49" w:rsidRPr="00674F6D" w:rsidTr="005E5518">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tcPr>
          <w:p w:rsidR="00486A49" w:rsidRPr="00674F6D" w:rsidRDefault="00486A49" w:rsidP="005E5518">
            <w:pPr>
              <w:ind w:left="0" w:firstLine="0"/>
              <w:rPr>
                <w:sz w:val="18"/>
                <w:szCs w:val="18"/>
              </w:rPr>
            </w:pPr>
            <w:r w:rsidRPr="00674F6D">
              <w:rPr>
                <w:sz w:val="18"/>
                <w:szCs w:val="18"/>
              </w:rPr>
              <w:t>2020</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 xml:space="preserve">0,00 </w:t>
            </w:r>
          </w:p>
        </w:tc>
      </w:tr>
      <w:tr w:rsidR="00486A49" w:rsidRPr="00674F6D" w:rsidTr="005E5518">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tcPr>
          <w:p w:rsidR="00486A49" w:rsidRPr="00674F6D" w:rsidRDefault="00486A49" w:rsidP="005E5518">
            <w:pPr>
              <w:ind w:left="0" w:firstLine="0"/>
              <w:rPr>
                <w:sz w:val="18"/>
                <w:szCs w:val="18"/>
              </w:rPr>
            </w:pPr>
            <w:r w:rsidRPr="00674F6D">
              <w:rPr>
                <w:sz w:val="18"/>
                <w:szCs w:val="18"/>
              </w:rPr>
              <w:t>2021</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tcPr>
          <w:p w:rsidR="00486A49" w:rsidRPr="00674F6D" w:rsidRDefault="00486A49" w:rsidP="005E5518">
            <w:pPr>
              <w:ind w:left="0" w:firstLine="0"/>
              <w:rPr>
                <w:sz w:val="18"/>
                <w:szCs w:val="18"/>
              </w:rPr>
            </w:pPr>
            <w:r w:rsidRPr="00674F6D">
              <w:rPr>
                <w:sz w:val="18"/>
                <w:szCs w:val="18"/>
              </w:rPr>
              <w:t>2022</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tcPr>
          <w:p w:rsidR="00486A49" w:rsidRPr="00674F6D" w:rsidRDefault="00486A49" w:rsidP="005E5518">
            <w:pPr>
              <w:ind w:left="0" w:firstLine="0"/>
              <w:rPr>
                <w:sz w:val="18"/>
                <w:szCs w:val="18"/>
              </w:rPr>
            </w:pPr>
            <w:r w:rsidRPr="00674F6D">
              <w:rPr>
                <w:sz w:val="18"/>
                <w:szCs w:val="18"/>
              </w:rPr>
              <w:t>2023</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tcPr>
          <w:p w:rsidR="00486A49" w:rsidRPr="00674F6D" w:rsidRDefault="00486A49" w:rsidP="005E5518">
            <w:pPr>
              <w:ind w:left="0" w:firstLine="0"/>
              <w:rPr>
                <w:sz w:val="18"/>
                <w:szCs w:val="18"/>
              </w:rPr>
            </w:pPr>
            <w:r w:rsidRPr="00674F6D">
              <w:rPr>
                <w:sz w:val="18"/>
                <w:szCs w:val="18"/>
              </w:rPr>
              <w:t>2024</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sz w:val="18"/>
                <w:szCs w:val="18"/>
              </w:rPr>
            </w:pPr>
          </w:p>
        </w:tc>
        <w:tc>
          <w:tcPr>
            <w:tcW w:w="1545" w:type="dxa"/>
          </w:tcPr>
          <w:p w:rsidR="00486A49" w:rsidRPr="00674F6D" w:rsidRDefault="00486A49" w:rsidP="005E5518">
            <w:pPr>
              <w:ind w:left="0" w:firstLine="0"/>
              <w:rPr>
                <w:b/>
                <w:sz w:val="18"/>
                <w:szCs w:val="18"/>
              </w:rPr>
            </w:pPr>
            <w:r w:rsidRPr="00674F6D">
              <w:rPr>
                <w:b/>
                <w:sz w:val="18"/>
                <w:szCs w:val="18"/>
              </w:rPr>
              <w:t xml:space="preserve">Всего </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30"/>
        </w:trPr>
        <w:tc>
          <w:tcPr>
            <w:tcW w:w="696" w:type="dxa"/>
            <w:vMerge w:val="restart"/>
          </w:tcPr>
          <w:p w:rsidR="00486A49" w:rsidRPr="00674F6D" w:rsidRDefault="00486A49" w:rsidP="005E5518">
            <w:pPr>
              <w:ind w:left="0" w:firstLine="0"/>
              <w:rPr>
                <w:b/>
                <w:color w:val="000000" w:themeColor="text1"/>
                <w:sz w:val="18"/>
                <w:szCs w:val="18"/>
              </w:rPr>
            </w:pPr>
            <w:r w:rsidRPr="00674F6D">
              <w:rPr>
                <w:b/>
                <w:color w:val="000000" w:themeColor="text1"/>
                <w:sz w:val="18"/>
                <w:szCs w:val="18"/>
              </w:rPr>
              <w:t>4.</w:t>
            </w:r>
          </w:p>
        </w:tc>
        <w:tc>
          <w:tcPr>
            <w:tcW w:w="2956" w:type="dxa"/>
            <w:vMerge w:val="restart"/>
          </w:tcPr>
          <w:p w:rsidR="00486A49" w:rsidRPr="00674F6D" w:rsidRDefault="00486A49" w:rsidP="005E5518">
            <w:pPr>
              <w:ind w:left="0" w:firstLine="0"/>
              <w:rPr>
                <w:b/>
                <w:color w:val="000000" w:themeColor="text1"/>
                <w:sz w:val="18"/>
                <w:szCs w:val="18"/>
              </w:rPr>
            </w:pPr>
            <w:r w:rsidRPr="00674F6D">
              <w:rPr>
                <w:b/>
                <w:color w:val="000000" w:themeColor="text1"/>
                <w:sz w:val="18"/>
                <w:szCs w:val="18"/>
              </w:rPr>
              <w:t xml:space="preserve">Капитальный ремонт зданий, в </w:t>
            </w:r>
            <w:proofErr w:type="spellStart"/>
            <w:r w:rsidRPr="00674F6D">
              <w:rPr>
                <w:b/>
                <w:color w:val="000000" w:themeColor="text1"/>
                <w:sz w:val="18"/>
                <w:szCs w:val="18"/>
              </w:rPr>
              <w:t>т.ч</w:t>
            </w:r>
            <w:proofErr w:type="spellEnd"/>
            <w:r w:rsidRPr="00674F6D">
              <w:rPr>
                <w:b/>
                <w:color w:val="000000" w:themeColor="text1"/>
                <w:sz w:val="18"/>
                <w:szCs w:val="18"/>
              </w:rPr>
              <w:t xml:space="preserve">. </w:t>
            </w:r>
          </w:p>
        </w:tc>
        <w:tc>
          <w:tcPr>
            <w:tcW w:w="1545"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2019</w:t>
            </w:r>
          </w:p>
        </w:tc>
        <w:tc>
          <w:tcPr>
            <w:tcW w:w="2237"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Местный бюджет</w:t>
            </w:r>
          </w:p>
        </w:tc>
        <w:tc>
          <w:tcPr>
            <w:tcW w:w="2064"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color w:val="000000" w:themeColor="text1"/>
                <w:sz w:val="18"/>
                <w:szCs w:val="18"/>
              </w:rPr>
            </w:pPr>
          </w:p>
        </w:tc>
        <w:tc>
          <w:tcPr>
            <w:tcW w:w="2956" w:type="dxa"/>
            <w:vMerge/>
          </w:tcPr>
          <w:p w:rsidR="00486A49" w:rsidRPr="00674F6D" w:rsidRDefault="00486A49" w:rsidP="005E5518">
            <w:pPr>
              <w:ind w:left="0" w:firstLine="0"/>
              <w:rPr>
                <w:color w:val="000000" w:themeColor="text1"/>
                <w:sz w:val="18"/>
                <w:szCs w:val="18"/>
              </w:rPr>
            </w:pPr>
          </w:p>
        </w:tc>
        <w:tc>
          <w:tcPr>
            <w:tcW w:w="1545"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2020</w:t>
            </w:r>
          </w:p>
        </w:tc>
        <w:tc>
          <w:tcPr>
            <w:tcW w:w="2237"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Местный бюджет</w:t>
            </w:r>
          </w:p>
        </w:tc>
        <w:tc>
          <w:tcPr>
            <w:tcW w:w="2064"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color w:val="000000" w:themeColor="text1"/>
                <w:sz w:val="18"/>
                <w:szCs w:val="18"/>
              </w:rPr>
            </w:pPr>
          </w:p>
        </w:tc>
        <w:tc>
          <w:tcPr>
            <w:tcW w:w="2956" w:type="dxa"/>
            <w:vMerge/>
          </w:tcPr>
          <w:p w:rsidR="00486A49" w:rsidRPr="00674F6D" w:rsidRDefault="00486A49" w:rsidP="005E5518">
            <w:pPr>
              <w:ind w:left="0" w:firstLine="0"/>
              <w:rPr>
                <w:color w:val="000000" w:themeColor="text1"/>
                <w:sz w:val="18"/>
                <w:szCs w:val="18"/>
              </w:rPr>
            </w:pPr>
          </w:p>
        </w:tc>
        <w:tc>
          <w:tcPr>
            <w:tcW w:w="1545"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2021</w:t>
            </w:r>
          </w:p>
        </w:tc>
        <w:tc>
          <w:tcPr>
            <w:tcW w:w="2237"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Местный бюджет</w:t>
            </w:r>
          </w:p>
        </w:tc>
        <w:tc>
          <w:tcPr>
            <w:tcW w:w="2064"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 xml:space="preserve">                   0,00</w:t>
            </w:r>
          </w:p>
        </w:tc>
      </w:tr>
      <w:tr w:rsidR="00486A49" w:rsidRPr="00674F6D" w:rsidTr="005E5518">
        <w:trPr>
          <w:trHeight w:val="329"/>
        </w:trPr>
        <w:tc>
          <w:tcPr>
            <w:tcW w:w="696" w:type="dxa"/>
            <w:vMerge/>
          </w:tcPr>
          <w:p w:rsidR="00486A49" w:rsidRPr="00674F6D" w:rsidRDefault="00486A49" w:rsidP="005E5518">
            <w:pPr>
              <w:ind w:left="0" w:firstLine="0"/>
              <w:rPr>
                <w:color w:val="000000" w:themeColor="text1"/>
                <w:sz w:val="18"/>
                <w:szCs w:val="18"/>
              </w:rPr>
            </w:pPr>
          </w:p>
        </w:tc>
        <w:tc>
          <w:tcPr>
            <w:tcW w:w="2956" w:type="dxa"/>
            <w:vMerge/>
          </w:tcPr>
          <w:p w:rsidR="00486A49" w:rsidRPr="00674F6D" w:rsidRDefault="00486A49" w:rsidP="005E5518">
            <w:pPr>
              <w:ind w:left="0" w:firstLine="0"/>
              <w:rPr>
                <w:color w:val="000000" w:themeColor="text1"/>
                <w:sz w:val="18"/>
                <w:szCs w:val="18"/>
              </w:rPr>
            </w:pPr>
          </w:p>
        </w:tc>
        <w:tc>
          <w:tcPr>
            <w:tcW w:w="1545"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2022</w:t>
            </w:r>
          </w:p>
        </w:tc>
        <w:tc>
          <w:tcPr>
            <w:tcW w:w="2237"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Местный бюджет</w:t>
            </w:r>
          </w:p>
        </w:tc>
        <w:tc>
          <w:tcPr>
            <w:tcW w:w="2064"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400 00,00</w:t>
            </w:r>
          </w:p>
        </w:tc>
      </w:tr>
      <w:tr w:rsidR="00486A49" w:rsidRPr="00674F6D" w:rsidTr="005E5518">
        <w:trPr>
          <w:trHeight w:val="329"/>
        </w:trPr>
        <w:tc>
          <w:tcPr>
            <w:tcW w:w="696" w:type="dxa"/>
            <w:vMerge/>
          </w:tcPr>
          <w:p w:rsidR="00486A49" w:rsidRPr="00674F6D" w:rsidRDefault="00486A49" w:rsidP="005E5518">
            <w:pPr>
              <w:ind w:left="0" w:firstLine="0"/>
              <w:rPr>
                <w:color w:val="000000" w:themeColor="text1"/>
                <w:sz w:val="18"/>
                <w:szCs w:val="18"/>
              </w:rPr>
            </w:pPr>
          </w:p>
        </w:tc>
        <w:tc>
          <w:tcPr>
            <w:tcW w:w="2956" w:type="dxa"/>
            <w:vMerge/>
          </w:tcPr>
          <w:p w:rsidR="00486A49" w:rsidRPr="00674F6D" w:rsidRDefault="00486A49" w:rsidP="005E5518">
            <w:pPr>
              <w:ind w:left="0" w:firstLine="0"/>
              <w:rPr>
                <w:color w:val="000000" w:themeColor="text1"/>
                <w:sz w:val="18"/>
                <w:szCs w:val="18"/>
              </w:rPr>
            </w:pPr>
          </w:p>
        </w:tc>
        <w:tc>
          <w:tcPr>
            <w:tcW w:w="1545"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2023</w:t>
            </w:r>
          </w:p>
        </w:tc>
        <w:tc>
          <w:tcPr>
            <w:tcW w:w="2237"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Местный бюджет</w:t>
            </w:r>
          </w:p>
        </w:tc>
        <w:tc>
          <w:tcPr>
            <w:tcW w:w="2064"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color w:val="000000" w:themeColor="text1"/>
                <w:sz w:val="18"/>
                <w:szCs w:val="18"/>
              </w:rPr>
            </w:pPr>
          </w:p>
        </w:tc>
        <w:tc>
          <w:tcPr>
            <w:tcW w:w="2956" w:type="dxa"/>
            <w:vMerge/>
          </w:tcPr>
          <w:p w:rsidR="00486A49" w:rsidRPr="00674F6D" w:rsidRDefault="00486A49" w:rsidP="005E5518">
            <w:pPr>
              <w:ind w:left="0" w:firstLine="0"/>
              <w:rPr>
                <w:color w:val="000000" w:themeColor="text1"/>
                <w:sz w:val="18"/>
                <w:szCs w:val="18"/>
              </w:rPr>
            </w:pPr>
          </w:p>
        </w:tc>
        <w:tc>
          <w:tcPr>
            <w:tcW w:w="1545"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2024</w:t>
            </w:r>
          </w:p>
        </w:tc>
        <w:tc>
          <w:tcPr>
            <w:tcW w:w="2237"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Местный бюджет</w:t>
            </w:r>
          </w:p>
        </w:tc>
        <w:tc>
          <w:tcPr>
            <w:tcW w:w="2064"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5 000 000,00</w:t>
            </w:r>
          </w:p>
        </w:tc>
      </w:tr>
      <w:tr w:rsidR="00486A49" w:rsidRPr="00674F6D" w:rsidTr="005E5518">
        <w:trPr>
          <w:trHeight w:val="329"/>
        </w:trPr>
        <w:tc>
          <w:tcPr>
            <w:tcW w:w="696" w:type="dxa"/>
            <w:vMerge/>
          </w:tcPr>
          <w:p w:rsidR="00486A49" w:rsidRPr="00674F6D" w:rsidRDefault="00486A49" w:rsidP="005E5518">
            <w:pPr>
              <w:ind w:left="0" w:firstLine="0"/>
              <w:rPr>
                <w:color w:val="000000" w:themeColor="text1"/>
                <w:sz w:val="18"/>
                <w:szCs w:val="18"/>
              </w:rPr>
            </w:pPr>
          </w:p>
        </w:tc>
        <w:tc>
          <w:tcPr>
            <w:tcW w:w="2956" w:type="dxa"/>
            <w:vMerge/>
          </w:tcPr>
          <w:p w:rsidR="00486A49" w:rsidRPr="00674F6D" w:rsidRDefault="00486A49" w:rsidP="005E5518">
            <w:pPr>
              <w:ind w:left="0" w:firstLine="0"/>
              <w:rPr>
                <w:color w:val="000000" w:themeColor="text1"/>
                <w:sz w:val="18"/>
                <w:szCs w:val="18"/>
              </w:rPr>
            </w:pPr>
          </w:p>
        </w:tc>
        <w:tc>
          <w:tcPr>
            <w:tcW w:w="1545" w:type="dxa"/>
          </w:tcPr>
          <w:p w:rsidR="00486A49" w:rsidRPr="00674F6D" w:rsidRDefault="00486A49" w:rsidP="005E5518">
            <w:pPr>
              <w:ind w:left="0" w:firstLine="0"/>
              <w:rPr>
                <w:b/>
                <w:color w:val="000000" w:themeColor="text1"/>
                <w:sz w:val="18"/>
                <w:szCs w:val="18"/>
              </w:rPr>
            </w:pPr>
            <w:r w:rsidRPr="00674F6D">
              <w:rPr>
                <w:b/>
                <w:color w:val="000000" w:themeColor="text1"/>
                <w:sz w:val="18"/>
                <w:szCs w:val="18"/>
              </w:rPr>
              <w:t>Всего</w:t>
            </w:r>
          </w:p>
        </w:tc>
        <w:tc>
          <w:tcPr>
            <w:tcW w:w="2237"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Местный бюджет</w:t>
            </w:r>
          </w:p>
        </w:tc>
        <w:tc>
          <w:tcPr>
            <w:tcW w:w="2064"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5 400 000,00</w:t>
            </w:r>
          </w:p>
        </w:tc>
      </w:tr>
      <w:tr w:rsidR="00486A49" w:rsidRPr="00674F6D" w:rsidTr="005E5518">
        <w:trPr>
          <w:trHeight w:val="330"/>
        </w:trPr>
        <w:tc>
          <w:tcPr>
            <w:tcW w:w="696" w:type="dxa"/>
            <w:vMerge w:val="restart"/>
          </w:tcPr>
          <w:p w:rsidR="00486A49" w:rsidRPr="00674F6D" w:rsidRDefault="00486A49" w:rsidP="005E5518">
            <w:pPr>
              <w:ind w:left="0" w:firstLine="0"/>
              <w:rPr>
                <w:color w:val="000000" w:themeColor="text1"/>
                <w:sz w:val="18"/>
                <w:szCs w:val="18"/>
              </w:rPr>
            </w:pPr>
            <w:r w:rsidRPr="00674F6D">
              <w:rPr>
                <w:color w:val="000000" w:themeColor="text1"/>
                <w:sz w:val="18"/>
                <w:szCs w:val="18"/>
              </w:rPr>
              <w:t>4.1</w:t>
            </w:r>
          </w:p>
        </w:tc>
        <w:tc>
          <w:tcPr>
            <w:tcW w:w="2956" w:type="dxa"/>
            <w:vMerge w:val="restart"/>
          </w:tcPr>
          <w:p w:rsidR="00486A49" w:rsidRPr="00674F6D" w:rsidRDefault="00486A49" w:rsidP="005E5518">
            <w:pPr>
              <w:ind w:left="0" w:firstLine="0"/>
              <w:rPr>
                <w:color w:val="000000" w:themeColor="text1"/>
                <w:sz w:val="18"/>
                <w:szCs w:val="18"/>
              </w:rPr>
            </w:pPr>
            <w:r w:rsidRPr="00674F6D">
              <w:rPr>
                <w:color w:val="000000" w:themeColor="text1"/>
                <w:sz w:val="18"/>
                <w:szCs w:val="18"/>
              </w:rPr>
              <w:t xml:space="preserve">Капитальный ремонт Спортивного комплекса, </w:t>
            </w:r>
            <w:r w:rsidRPr="00674F6D">
              <w:rPr>
                <w:color w:val="000000" w:themeColor="text1"/>
                <w:sz w:val="18"/>
                <w:szCs w:val="18"/>
              </w:rPr>
              <w:br/>
              <w:t>расположенного по адресу: Д. Куда,</w:t>
            </w:r>
            <w:r w:rsidRPr="00674F6D">
              <w:rPr>
                <w:color w:val="000000" w:themeColor="text1"/>
                <w:sz w:val="18"/>
                <w:szCs w:val="18"/>
              </w:rPr>
              <w:br/>
              <w:t xml:space="preserve"> ул. </w:t>
            </w:r>
            <w:proofErr w:type="gramStart"/>
            <w:r w:rsidRPr="00674F6D">
              <w:rPr>
                <w:color w:val="000000" w:themeColor="text1"/>
                <w:sz w:val="18"/>
                <w:szCs w:val="18"/>
              </w:rPr>
              <w:t>Спортивная</w:t>
            </w:r>
            <w:proofErr w:type="gramEnd"/>
            <w:r w:rsidRPr="00674F6D">
              <w:rPr>
                <w:color w:val="000000" w:themeColor="text1"/>
                <w:sz w:val="18"/>
                <w:szCs w:val="18"/>
              </w:rPr>
              <w:t>, 1б (МУК КСК)</w:t>
            </w:r>
          </w:p>
        </w:tc>
        <w:tc>
          <w:tcPr>
            <w:tcW w:w="1545"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2019</w:t>
            </w:r>
          </w:p>
        </w:tc>
        <w:tc>
          <w:tcPr>
            <w:tcW w:w="2237"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Местный бюджет</w:t>
            </w:r>
          </w:p>
        </w:tc>
        <w:tc>
          <w:tcPr>
            <w:tcW w:w="2064"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color w:val="000000" w:themeColor="text1"/>
                <w:sz w:val="18"/>
                <w:szCs w:val="18"/>
              </w:rPr>
            </w:pPr>
          </w:p>
        </w:tc>
        <w:tc>
          <w:tcPr>
            <w:tcW w:w="2956" w:type="dxa"/>
            <w:vMerge/>
          </w:tcPr>
          <w:p w:rsidR="00486A49" w:rsidRPr="00674F6D" w:rsidRDefault="00486A49" w:rsidP="005E5518">
            <w:pPr>
              <w:ind w:left="0" w:firstLine="0"/>
              <w:rPr>
                <w:color w:val="000000" w:themeColor="text1"/>
                <w:sz w:val="18"/>
                <w:szCs w:val="18"/>
              </w:rPr>
            </w:pPr>
          </w:p>
        </w:tc>
        <w:tc>
          <w:tcPr>
            <w:tcW w:w="1545"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2020</w:t>
            </w:r>
          </w:p>
        </w:tc>
        <w:tc>
          <w:tcPr>
            <w:tcW w:w="2237"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Местный бюджет</w:t>
            </w:r>
          </w:p>
        </w:tc>
        <w:tc>
          <w:tcPr>
            <w:tcW w:w="2064"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color w:val="000000" w:themeColor="text1"/>
                <w:sz w:val="18"/>
                <w:szCs w:val="18"/>
              </w:rPr>
            </w:pPr>
          </w:p>
        </w:tc>
        <w:tc>
          <w:tcPr>
            <w:tcW w:w="2956" w:type="dxa"/>
            <w:vMerge/>
          </w:tcPr>
          <w:p w:rsidR="00486A49" w:rsidRPr="00674F6D" w:rsidRDefault="00486A49" w:rsidP="005E5518">
            <w:pPr>
              <w:ind w:left="0" w:firstLine="0"/>
              <w:rPr>
                <w:color w:val="000000" w:themeColor="text1"/>
                <w:sz w:val="18"/>
                <w:szCs w:val="18"/>
              </w:rPr>
            </w:pPr>
          </w:p>
        </w:tc>
        <w:tc>
          <w:tcPr>
            <w:tcW w:w="1545"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2021</w:t>
            </w:r>
          </w:p>
        </w:tc>
        <w:tc>
          <w:tcPr>
            <w:tcW w:w="2237"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Местный бюджет</w:t>
            </w:r>
          </w:p>
        </w:tc>
        <w:tc>
          <w:tcPr>
            <w:tcW w:w="2064"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color w:val="000000" w:themeColor="text1"/>
                <w:sz w:val="18"/>
                <w:szCs w:val="18"/>
              </w:rPr>
            </w:pPr>
          </w:p>
        </w:tc>
        <w:tc>
          <w:tcPr>
            <w:tcW w:w="2956" w:type="dxa"/>
            <w:vMerge/>
          </w:tcPr>
          <w:p w:rsidR="00486A49" w:rsidRPr="00674F6D" w:rsidRDefault="00486A49" w:rsidP="005E5518">
            <w:pPr>
              <w:ind w:left="0" w:firstLine="0"/>
              <w:rPr>
                <w:color w:val="000000" w:themeColor="text1"/>
                <w:sz w:val="18"/>
                <w:szCs w:val="18"/>
              </w:rPr>
            </w:pPr>
          </w:p>
        </w:tc>
        <w:tc>
          <w:tcPr>
            <w:tcW w:w="1545"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2022</w:t>
            </w:r>
          </w:p>
        </w:tc>
        <w:tc>
          <w:tcPr>
            <w:tcW w:w="2237"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Местный бюджет</w:t>
            </w:r>
          </w:p>
        </w:tc>
        <w:tc>
          <w:tcPr>
            <w:tcW w:w="2064"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400 000,00</w:t>
            </w:r>
          </w:p>
        </w:tc>
      </w:tr>
      <w:tr w:rsidR="00486A49" w:rsidRPr="00674F6D" w:rsidTr="005E5518">
        <w:trPr>
          <w:trHeight w:val="329"/>
        </w:trPr>
        <w:tc>
          <w:tcPr>
            <w:tcW w:w="696" w:type="dxa"/>
            <w:vMerge/>
          </w:tcPr>
          <w:p w:rsidR="00486A49" w:rsidRPr="00674F6D" w:rsidRDefault="00486A49" w:rsidP="005E5518">
            <w:pPr>
              <w:ind w:left="0" w:firstLine="0"/>
              <w:rPr>
                <w:color w:val="000000" w:themeColor="text1"/>
                <w:sz w:val="18"/>
                <w:szCs w:val="18"/>
              </w:rPr>
            </w:pPr>
          </w:p>
        </w:tc>
        <w:tc>
          <w:tcPr>
            <w:tcW w:w="2956" w:type="dxa"/>
            <w:vMerge/>
          </w:tcPr>
          <w:p w:rsidR="00486A49" w:rsidRPr="00674F6D" w:rsidRDefault="00486A49" w:rsidP="005E5518">
            <w:pPr>
              <w:ind w:left="0" w:firstLine="0"/>
              <w:rPr>
                <w:color w:val="000000" w:themeColor="text1"/>
                <w:sz w:val="18"/>
                <w:szCs w:val="18"/>
              </w:rPr>
            </w:pPr>
          </w:p>
        </w:tc>
        <w:tc>
          <w:tcPr>
            <w:tcW w:w="1545"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2023</w:t>
            </w:r>
          </w:p>
        </w:tc>
        <w:tc>
          <w:tcPr>
            <w:tcW w:w="2237"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Местный бюджет</w:t>
            </w:r>
          </w:p>
        </w:tc>
        <w:tc>
          <w:tcPr>
            <w:tcW w:w="2064"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color w:val="000000" w:themeColor="text1"/>
                <w:sz w:val="18"/>
                <w:szCs w:val="18"/>
              </w:rPr>
            </w:pPr>
          </w:p>
        </w:tc>
        <w:tc>
          <w:tcPr>
            <w:tcW w:w="2956" w:type="dxa"/>
            <w:vMerge/>
          </w:tcPr>
          <w:p w:rsidR="00486A49" w:rsidRPr="00674F6D" w:rsidRDefault="00486A49" w:rsidP="005E5518">
            <w:pPr>
              <w:ind w:left="0" w:firstLine="0"/>
              <w:rPr>
                <w:color w:val="000000" w:themeColor="text1"/>
                <w:sz w:val="18"/>
                <w:szCs w:val="18"/>
              </w:rPr>
            </w:pPr>
          </w:p>
        </w:tc>
        <w:tc>
          <w:tcPr>
            <w:tcW w:w="1545"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2024</w:t>
            </w:r>
          </w:p>
        </w:tc>
        <w:tc>
          <w:tcPr>
            <w:tcW w:w="2237"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Местный бюджет</w:t>
            </w:r>
          </w:p>
        </w:tc>
        <w:tc>
          <w:tcPr>
            <w:tcW w:w="2064"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color w:val="000000" w:themeColor="text1"/>
                <w:sz w:val="18"/>
                <w:szCs w:val="18"/>
              </w:rPr>
            </w:pPr>
          </w:p>
        </w:tc>
        <w:tc>
          <w:tcPr>
            <w:tcW w:w="2956" w:type="dxa"/>
            <w:vMerge/>
          </w:tcPr>
          <w:p w:rsidR="00486A49" w:rsidRPr="00674F6D" w:rsidRDefault="00486A49" w:rsidP="005E5518">
            <w:pPr>
              <w:ind w:left="0" w:firstLine="0"/>
              <w:rPr>
                <w:color w:val="000000" w:themeColor="text1"/>
                <w:sz w:val="18"/>
                <w:szCs w:val="18"/>
              </w:rPr>
            </w:pPr>
          </w:p>
        </w:tc>
        <w:tc>
          <w:tcPr>
            <w:tcW w:w="1545" w:type="dxa"/>
          </w:tcPr>
          <w:p w:rsidR="00486A49" w:rsidRPr="00674F6D" w:rsidRDefault="00486A49" w:rsidP="005E5518">
            <w:pPr>
              <w:ind w:left="0" w:firstLine="0"/>
              <w:rPr>
                <w:b/>
                <w:color w:val="000000" w:themeColor="text1"/>
                <w:sz w:val="18"/>
                <w:szCs w:val="18"/>
              </w:rPr>
            </w:pPr>
            <w:r w:rsidRPr="00674F6D">
              <w:rPr>
                <w:b/>
                <w:color w:val="000000" w:themeColor="text1"/>
                <w:sz w:val="18"/>
                <w:szCs w:val="18"/>
              </w:rPr>
              <w:t>Всего</w:t>
            </w:r>
          </w:p>
        </w:tc>
        <w:tc>
          <w:tcPr>
            <w:tcW w:w="2237"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Местный бюджет</w:t>
            </w:r>
          </w:p>
        </w:tc>
        <w:tc>
          <w:tcPr>
            <w:tcW w:w="2064"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400 000,00</w:t>
            </w:r>
          </w:p>
        </w:tc>
      </w:tr>
      <w:tr w:rsidR="00486A49" w:rsidRPr="00674F6D" w:rsidTr="005E5518">
        <w:trPr>
          <w:trHeight w:val="330"/>
        </w:trPr>
        <w:tc>
          <w:tcPr>
            <w:tcW w:w="696" w:type="dxa"/>
            <w:vMerge w:val="restart"/>
          </w:tcPr>
          <w:p w:rsidR="00486A49" w:rsidRPr="00674F6D" w:rsidRDefault="00486A49" w:rsidP="005E5518">
            <w:pPr>
              <w:ind w:left="0" w:firstLine="0"/>
              <w:rPr>
                <w:color w:val="000000" w:themeColor="text1"/>
                <w:sz w:val="18"/>
                <w:szCs w:val="18"/>
              </w:rPr>
            </w:pPr>
            <w:r w:rsidRPr="00674F6D">
              <w:rPr>
                <w:color w:val="000000" w:themeColor="text1"/>
                <w:sz w:val="18"/>
                <w:szCs w:val="18"/>
              </w:rPr>
              <w:t>4.2</w:t>
            </w:r>
          </w:p>
        </w:tc>
        <w:tc>
          <w:tcPr>
            <w:tcW w:w="2956" w:type="dxa"/>
            <w:vMerge w:val="restart"/>
          </w:tcPr>
          <w:p w:rsidR="00486A49" w:rsidRPr="00674F6D" w:rsidRDefault="00486A49" w:rsidP="005E5518">
            <w:pPr>
              <w:ind w:left="0" w:firstLine="0"/>
              <w:rPr>
                <w:color w:val="000000" w:themeColor="text1"/>
                <w:sz w:val="18"/>
                <w:szCs w:val="18"/>
              </w:rPr>
            </w:pPr>
            <w:r w:rsidRPr="00674F6D">
              <w:rPr>
                <w:color w:val="000000" w:themeColor="text1"/>
                <w:sz w:val="18"/>
                <w:szCs w:val="18"/>
              </w:rPr>
              <w:t>Капитальный ремонт здания Кисловодск-здание Литер</w:t>
            </w:r>
            <w:proofErr w:type="gramStart"/>
            <w:r w:rsidRPr="00674F6D">
              <w:rPr>
                <w:color w:val="000000" w:themeColor="text1"/>
                <w:sz w:val="18"/>
                <w:szCs w:val="18"/>
              </w:rPr>
              <w:t xml:space="preserve"> А</w:t>
            </w:r>
            <w:proofErr w:type="gramEnd"/>
            <w:r w:rsidRPr="00674F6D">
              <w:rPr>
                <w:color w:val="000000" w:themeColor="text1"/>
                <w:sz w:val="18"/>
                <w:szCs w:val="18"/>
              </w:rPr>
              <w:t xml:space="preserve"> по адресу: Иркутская область, Иркутский район, д. Куда, ул. Ленина, 1/5 (кадастровый номер 38:06:100301:1307)</w:t>
            </w:r>
          </w:p>
        </w:tc>
        <w:tc>
          <w:tcPr>
            <w:tcW w:w="1545"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2019</w:t>
            </w:r>
          </w:p>
        </w:tc>
        <w:tc>
          <w:tcPr>
            <w:tcW w:w="2237"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Местный бюджет</w:t>
            </w:r>
          </w:p>
        </w:tc>
        <w:tc>
          <w:tcPr>
            <w:tcW w:w="2064" w:type="dxa"/>
          </w:tcPr>
          <w:p w:rsidR="00486A49" w:rsidRPr="00674F6D" w:rsidRDefault="00486A49" w:rsidP="005E5518">
            <w:pPr>
              <w:ind w:left="0" w:firstLine="0"/>
              <w:rPr>
                <w:color w:val="000000" w:themeColor="text1"/>
                <w:sz w:val="18"/>
                <w:szCs w:val="18"/>
              </w:rPr>
            </w:pPr>
            <w:r w:rsidRPr="00674F6D">
              <w:rPr>
                <w:color w:val="000000" w:themeColor="text1"/>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2020</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2021</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2022</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2023</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2024</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5 000 000,00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b/>
                <w:sz w:val="18"/>
                <w:szCs w:val="18"/>
              </w:rPr>
            </w:pPr>
            <w:r w:rsidRPr="00674F6D">
              <w:rPr>
                <w:b/>
                <w:sz w:val="18"/>
                <w:szCs w:val="18"/>
              </w:rPr>
              <w:t>Всего</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5 000 000,00</w:t>
            </w:r>
          </w:p>
        </w:tc>
      </w:tr>
      <w:tr w:rsidR="00486A49" w:rsidRPr="00674F6D" w:rsidTr="005E5518">
        <w:trPr>
          <w:trHeight w:val="330"/>
        </w:trPr>
        <w:tc>
          <w:tcPr>
            <w:tcW w:w="696" w:type="dxa"/>
            <w:vMerge w:val="restart"/>
          </w:tcPr>
          <w:p w:rsidR="00486A49" w:rsidRPr="00674F6D" w:rsidRDefault="00486A49" w:rsidP="005E5518">
            <w:pPr>
              <w:ind w:left="0" w:firstLine="0"/>
              <w:rPr>
                <w:b/>
                <w:sz w:val="18"/>
                <w:szCs w:val="18"/>
              </w:rPr>
            </w:pPr>
            <w:r w:rsidRPr="00674F6D">
              <w:rPr>
                <w:b/>
                <w:sz w:val="18"/>
                <w:szCs w:val="18"/>
              </w:rPr>
              <w:t>5.</w:t>
            </w:r>
          </w:p>
        </w:tc>
        <w:tc>
          <w:tcPr>
            <w:tcW w:w="2956" w:type="dxa"/>
            <w:vMerge w:val="restart"/>
          </w:tcPr>
          <w:p w:rsidR="00486A49" w:rsidRPr="00674F6D" w:rsidRDefault="00486A49" w:rsidP="005E5518">
            <w:pPr>
              <w:ind w:left="0" w:firstLine="0"/>
              <w:rPr>
                <w:b/>
                <w:sz w:val="18"/>
                <w:szCs w:val="18"/>
              </w:rPr>
            </w:pPr>
            <w:r w:rsidRPr="00674F6D">
              <w:rPr>
                <w:b/>
                <w:bCs/>
                <w:color w:val="000000"/>
                <w:sz w:val="18"/>
                <w:szCs w:val="18"/>
              </w:rPr>
              <w:t xml:space="preserve">Укрепление материально-технической базы, в </w:t>
            </w:r>
            <w:proofErr w:type="spellStart"/>
            <w:r w:rsidRPr="00674F6D">
              <w:rPr>
                <w:b/>
                <w:bCs/>
                <w:color w:val="000000"/>
                <w:sz w:val="18"/>
                <w:szCs w:val="18"/>
              </w:rPr>
              <w:t>т.ч</w:t>
            </w:r>
            <w:proofErr w:type="spellEnd"/>
            <w:r w:rsidRPr="00674F6D">
              <w:rPr>
                <w:b/>
                <w:bCs/>
                <w:color w:val="000000"/>
                <w:sz w:val="18"/>
                <w:szCs w:val="18"/>
              </w:rPr>
              <w:t>.</w:t>
            </w:r>
          </w:p>
        </w:tc>
        <w:tc>
          <w:tcPr>
            <w:tcW w:w="1545" w:type="dxa"/>
          </w:tcPr>
          <w:p w:rsidR="00486A49" w:rsidRPr="00674F6D" w:rsidRDefault="00486A49" w:rsidP="005E5518">
            <w:pPr>
              <w:ind w:left="0" w:firstLine="0"/>
              <w:rPr>
                <w:sz w:val="18"/>
                <w:szCs w:val="18"/>
              </w:rPr>
            </w:pPr>
            <w:r w:rsidRPr="00674F6D">
              <w:rPr>
                <w:sz w:val="18"/>
                <w:szCs w:val="18"/>
              </w:rPr>
              <w:t>2019</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141 915,87</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2020</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2021</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2022</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2023</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2024</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b/>
                <w:sz w:val="18"/>
                <w:szCs w:val="18"/>
              </w:rPr>
            </w:pPr>
            <w:r w:rsidRPr="00674F6D">
              <w:rPr>
                <w:b/>
                <w:sz w:val="18"/>
                <w:szCs w:val="18"/>
              </w:rPr>
              <w:t>Всего</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141 915,87</w:t>
            </w:r>
          </w:p>
        </w:tc>
      </w:tr>
      <w:tr w:rsidR="00486A49" w:rsidRPr="00674F6D" w:rsidTr="005E5518">
        <w:trPr>
          <w:trHeight w:val="330"/>
        </w:trPr>
        <w:tc>
          <w:tcPr>
            <w:tcW w:w="696" w:type="dxa"/>
            <w:vMerge w:val="restart"/>
          </w:tcPr>
          <w:p w:rsidR="00486A49" w:rsidRPr="00674F6D" w:rsidRDefault="00486A49" w:rsidP="005E5518">
            <w:pPr>
              <w:ind w:left="0" w:firstLine="0"/>
              <w:rPr>
                <w:sz w:val="18"/>
                <w:szCs w:val="18"/>
              </w:rPr>
            </w:pPr>
            <w:r w:rsidRPr="00674F6D">
              <w:rPr>
                <w:sz w:val="18"/>
                <w:szCs w:val="18"/>
              </w:rPr>
              <w:t>5.1</w:t>
            </w:r>
          </w:p>
        </w:tc>
        <w:tc>
          <w:tcPr>
            <w:tcW w:w="2956" w:type="dxa"/>
            <w:vMerge w:val="restart"/>
          </w:tcPr>
          <w:p w:rsidR="00486A49" w:rsidRPr="00674F6D" w:rsidRDefault="00486A49" w:rsidP="005E5518">
            <w:pPr>
              <w:ind w:left="0" w:firstLine="0"/>
              <w:rPr>
                <w:sz w:val="18"/>
                <w:szCs w:val="18"/>
              </w:rPr>
            </w:pPr>
            <w:r w:rsidRPr="00674F6D">
              <w:rPr>
                <w:color w:val="000000"/>
                <w:sz w:val="18"/>
                <w:szCs w:val="18"/>
              </w:rPr>
              <w:t>Прочее</w:t>
            </w:r>
          </w:p>
        </w:tc>
        <w:tc>
          <w:tcPr>
            <w:tcW w:w="1545" w:type="dxa"/>
          </w:tcPr>
          <w:p w:rsidR="00486A49" w:rsidRPr="00674F6D" w:rsidRDefault="00486A49" w:rsidP="005E5518">
            <w:pPr>
              <w:ind w:left="0" w:firstLine="0"/>
              <w:rPr>
                <w:sz w:val="18"/>
                <w:szCs w:val="18"/>
              </w:rPr>
            </w:pPr>
            <w:r w:rsidRPr="00674F6D">
              <w:rPr>
                <w:sz w:val="18"/>
                <w:szCs w:val="18"/>
              </w:rPr>
              <w:t>2019</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141 915,87</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2020</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2021</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2022</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2023</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2024</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b/>
                <w:sz w:val="18"/>
                <w:szCs w:val="18"/>
              </w:rPr>
            </w:pPr>
            <w:r w:rsidRPr="00674F6D">
              <w:rPr>
                <w:b/>
                <w:sz w:val="18"/>
                <w:szCs w:val="18"/>
              </w:rPr>
              <w:t>Всего</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141 915,87</w:t>
            </w:r>
          </w:p>
        </w:tc>
      </w:tr>
      <w:tr w:rsidR="00486A49" w:rsidRPr="00674F6D" w:rsidTr="005E5518">
        <w:trPr>
          <w:trHeight w:val="330"/>
        </w:trPr>
        <w:tc>
          <w:tcPr>
            <w:tcW w:w="696" w:type="dxa"/>
            <w:vMerge w:val="restart"/>
          </w:tcPr>
          <w:p w:rsidR="00486A49" w:rsidRPr="00674F6D" w:rsidRDefault="00486A49" w:rsidP="005E5518">
            <w:pPr>
              <w:ind w:left="0" w:firstLine="0"/>
              <w:rPr>
                <w:b/>
                <w:sz w:val="18"/>
                <w:szCs w:val="18"/>
              </w:rPr>
            </w:pPr>
            <w:r w:rsidRPr="00674F6D">
              <w:rPr>
                <w:b/>
                <w:sz w:val="18"/>
                <w:szCs w:val="18"/>
              </w:rPr>
              <w:t>6.</w:t>
            </w:r>
          </w:p>
        </w:tc>
        <w:tc>
          <w:tcPr>
            <w:tcW w:w="2956" w:type="dxa"/>
            <w:vMerge w:val="restart"/>
          </w:tcPr>
          <w:p w:rsidR="00486A49" w:rsidRPr="00674F6D" w:rsidRDefault="00486A49" w:rsidP="005E5518">
            <w:pPr>
              <w:ind w:left="0" w:firstLine="0"/>
              <w:rPr>
                <w:b/>
                <w:sz w:val="18"/>
                <w:szCs w:val="18"/>
              </w:rPr>
            </w:pPr>
            <w:r w:rsidRPr="00674F6D">
              <w:rPr>
                <w:b/>
                <w:color w:val="000000"/>
                <w:sz w:val="18"/>
                <w:szCs w:val="18"/>
              </w:rPr>
              <w:t>Приобретение медалей, кубков</w:t>
            </w:r>
          </w:p>
        </w:tc>
        <w:tc>
          <w:tcPr>
            <w:tcW w:w="1545" w:type="dxa"/>
          </w:tcPr>
          <w:p w:rsidR="00486A49" w:rsidRPr="00674F6D" w:rsidRDefault="00486A49" w:rsidP="005E5518">
            <w:pPr>
              <w:ind w:left="0" w:firstLine="0"/>
              <w:rPr>
                <w:sz w:val="18"/>
                <w:szCs w:val="18"/>
              </w:rPr>
            </w:pPr>
            <w:r w:rsidRPr="00674F6D">
              <w:rPr>
                <w:sz w:val="18"/>
                <w:szCs w:val="18"/>
              </w:rPr>
              <w:t>2019</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68 100,00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2020</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2021</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2022</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2023</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2024</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b/>
                <w:sz w:val="18"/>
                <w:szCs w:val="18"/>
              </w:rPr>
            </w:pPr>
            <w:r w:rsidRPr="00674F6D">
              <w:rPr>
                <w:b/>
                <w:sz w:val="18"/>
                <w:szCs w:val="18"/>
              </w:rPr>
              <w:t>Всего</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68 100,00</w:t>
            </w:r>
          </w:p>
        </w:tc>
      </w:tr>
      <w:tr w:rsidR="00486A49" w:rsidRPr="00674F6D" w:rsidTr="005E5518">
        <w:trPr>
          <w:trHeight w:val="540"/>
        </w:trPr>
        <w:tc>
          <w:tcPr>
            <w:tcW w:w="696" w:type="dxa"/>
            <w:vMerge w:val="restart"/>
          </w:tcPr>
          <w:p w:rsidR="00486A49" w:rsidRPr="00674F6D" w:rsidRDefault="00486A49" w:rsidP="005E5518">
            <w:pPr>
              <w:ind w:left="0" w:firstLine="0"/>
              <w:rPr>
                <w:b/>
                <w:sz w:val="18"/>
                <w:szCs w:val="18"/>
              </w:rPr>
            </w:pPr>
            <w:r w:rsidRPr="00674F6D">
              <w:rPr>
                <w:b/>
                <w:sz w:val="18"/>
                <w:szCs w:val="18"/>
              </w:rPr>
              <w:t>7.</w:t>
            </w:r>
          </w:p>
        </w:tc>
        <w:tc>
          <w:tcPr>
            <w:tcW w:w="2956" w:type="dxa"/>
            <w:vMerge w:val="restart"/>
          </w:tcPr>
          <w:p w:rsidR="00486A49" w:rsidRPr="00674F6D" w:rsidRDefault="00486A49" w:rsidP="005E5518">
            <w:pPr>
              <w:ind w:left="0" w:firstLine="0"/>
              <w:rPr>
                <w:b/>
                <w:sz w:val="18"/>
                <w:szCs w:val="18"/>
              </w:rPr>
            </w:pPr>
            <w:r w:rsidRPr="00674F6D">
              <w:rPr>
                <w:b/>
                <w:color w:val="000000"/>
                <w:sz w:val="18"/>
                <w:szCs w:val="18"/>
              </w:rPr>
              <w:t>Инвестиционное обоснование проектно-сметной документации объекта «Строительство Ледовый дворец с комплексом спортивных сооружений» по адресу: Иркутская область, Иркутский район, д. Куда, ул. Спортивная, 1Б</w:t>
            </w:r>
          </w:p>
        </w:tc>
        <w:tc>
          <w:tcPr>
            <w:tcW w:w="1545" w:type="dxa"/>
          </w:tcPr>
          <w:p w:rsidR="00486A49" w:rsidRPr="00674F6D" w:rsidRDefault="00486A49" w:rsidP="005E5518">
            <w:pPr>
              <w:ind w:left="0" w:firstLine="0"/>
              <w:rPr>
                <w:sz w:val="18"/>
                <w:szCs w:val="18"/>
              </w:rPr>
            </w:pPr>
            <w:r w:rsidRPr="00674F6D">
              <w:rPr>
                <w:sz w:val="18"/>
                <w:szCs w:val="18"/>
              </w:rPr>
              <w:t>2020</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300 000,00</w:t>
            </w:r>
          </w:p>
        </w:tc>
      </w:tr>
      <w:tr w:rsidR="00486A49" w:rsidRPr="00674F6D" w:rsidTr="005E5518">
        <w:trPr>
          <w:trHeight w:val="401"/>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color w:val="000000"/>
                <w:sz w:val="18"/>
                <w:szCs w:val="18"/>
              </w:rPr>
            </w:pPr>
          </w:p>
        </w:tc>
        <w:tc>
          <w:tcPr>
            <w:tcW w:w="1545" w:type="dxa"/>
          </w:tcPr>
          <w:p w:rsidR="00486A49" w:rsidRPr="00674F6D" w:rsidRDefault="00486A49" w:rsidP="005E5518">
            <w:pPr>
              <w:ind w:left="0" w:firstLine="0"/>
              <w:rPr>
                <w:b/>
                <w:sz w:val="18"/>
                <w:szCs w:val="18"/>
              </w:rPr>
            </w:pPr>
            <w:r w:rsidRPr="00674F6D">
              <w:rPr>
                <w:b/>
                <w:sz w:val="18"/>
                <w:szCs w:val="18"/>
              </w:rPr>
              <w:t xml:space="preserve">Всего </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300 000,00</w:t>
            </w:r>
          </w:p>
        </w:tc>
      </w:tr>
      <w:tr w:rsidR="00486A49" w:rsidRPr="00674F6D" w:rsidTr="005E5518">
        <w:trPr>
          <w:trHeight w:val="540"/>
        </w:trPr>
        <w:tc>
          <w:tcPr>
            <w:tcW w:w="696" w:type="dxa"/>
            <w:vMerge w:val="restart"/>
          </w:tcPr>
          <w:p w:rsidR="00486A49" w:rsidRPr="00674F6D" w:rsidRDefault="00486A49" w:rsidP="005E5518">
            <w:pPr>
              <w:ind w:left="0" w:firstLine="0"/>
              <w:rPr>
                <w:b/>
                <w:sz w:val="18"/>
                <w:szCs w:val="18"/>
              </w:rPr>
            </w:pPr>
            <w:r w:rsidRPr="00674F6D">
              <w:rPr>
                <w:b/>
                <w:sz w:val="18"/>
                <w:szCs w:val="18"/>
              </w:rPr>
              <w:t>8.</w:t>
            </w:r>
          </w:p>
        </w:tc>
        <w:tc>
          <w:tcPr>
            <w:tcW w:w="2956" w:type="dxa"/>
            <w:vMerge w:val="restart"/>
          </w:tcPr>
          <w:p w:rsidR="00486A49" w:rsidRPr="00674F6D" w:rsidRDefault="00486A49" w:rsidP="005E5518">
            <w:pPr>
              <w:ind w:left="0" w:firstLine="0"/>
              <w:rPr>
                <w:b/>
                <w:sz w:val="18"/>
                <w:szCs w:val="18"/>
              </w:rPr>
            </w:pPr>
            <w:r w:rsidRPr="00674F6D">
              <w:rPr>
                <w:b/>
                <w:color w:val="000000"/>
                <w:sz w:val="18"/>
                <w:szCs w:val="18"/>
              </w:rPr>
              <w:t>Проведение технологического и ценового аудита обоснования инвестиций объекта капитального строительства «Ледовый дворец с комплексом спортивных сооружений» по адресу: Иркутская область, Иркутский район, д. Куда, ул. Спортивная, 1Б</w:t>
            </w:r>
          </w:p>
        </w:tc>
        <w:tc>
          <w:tcPr>
            <w:tcW w:w="1545" w:type="dxa"/>
          </w:tcPr>
          <w:p w:rsidR="00486A49" w:rsidRPr="00674F6D" w:rsidRDefault="00486A49" w:rsidP="005E5518">
            <w:pPr>
              <w:ind w:left="0" w:firstLine="0"/>
              <w:rPr>
                <w:sz w:val="18"/>
                <w:szCs w:val="18"/>
              </w:rPr>
            </w:pPr>
            <w:r w:rsidRPr="00674F6D">
              <w:rPr>
                <w:sz w:val="18"/>
                <w:szCs w:val="18"/>
              </w:rPr>
              <w:t>2020</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36 503,56</w:t>
            </w:r>
          </w:p>
        </w:tc>
      </w:tr>
      <w:tr w:rsidR="00486A49" w:rsidRPr="00674F6D" w:rsidTr="005E5518">
        <w:trPr>
          <w:trHeight w:val="401"/>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color w:val="000000"/>
                <w:sz w:val="18"/>
                <w:szCs w:val="18"/>
              </w:rPr>
            </w:pPr>
          </w:p>
        </w:tc>
        <w:tc>
          <w:tcPr>
            <w:tcW w:w="1545" w:type="dxa"/>
          </w:tcPr>
          <w:p w:rsidR="00486A49" w:rsidRPr="00674F6D" w:rsidRDefault="00486A49" w:rsidP="005E5518">
            <w:pPr>
              <w:ind w:left="0" w:firstLine="0"/>
              <w:rPr>
                <w:b/>
                <w:sz w:val="18"/>
                <w:szCs w:val="18"/>
              </w:rPr>
            </w:pPr>
            <w:r w:rsidRPr="00674F6D">
              <w:rPr>
                <w:b/>
                <w:sz w:val="18"/>
                <w:szCs w:val="18"/>
              </w:rPr>
              <w:t xml:space="preserve">Всего </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36 503,56</w:t>
            </w:r>
          </w:p>
        </w:tc>
      </w:tr>
      <w:tr w:rsidR="00486A49" w:rsidRPr="00674F6D" w:rsidTr="005E5518">
        <w:trPr>
          <w:trHeight w:val="670"/>
        </w:trPr>
        <w:tc>
          <w:tcPr>
            <w:tcW w:w="696" w:type="dxa"/>
            <w:vMerge w:val="restart"/>
          </w:tcPr>
          <w:p w:rsidR="00486A49" w:rsidRPr="00674F6D" w:rsidRDefault="00486A49" w:rsidP="005E5518">
            <w:pPr>
              <w:ind w:left="0" w:firstLine="0"/>
              <w:rPr>
                <w:b/>
                <w:sz w:val="18"/>
                <w:szCs w:val="18"/>
              </w:rPr>
            </w:pPr>
            <w:r w:rsidRPr="00674F6D">
              <w:rPr>
                <w:b/>
                <w:sz w:val="18"/>
                <w:szCs w:val="18"/>
              </w:rPr>
              <w:t>9.</w:t>
            </w:r>
          </w:p>
        </w:tc>
        <w:tc>
          <w:tcPr>
            <w:tcW w:w="2956" w:type="dxa"/>
            <w:vMerge w:val="restart"/>
          </w:tcPr>
          <w:p w:rsidR="00486A49" w:rsidRPr="00674F6D" w:rsidRDefault="00486A49" w:rsidP="005E5518">
            <w:pPr>
              <w:ind w:left="0" w:firstLine="0"/>
              <w:rPr>
                <w:color w:val="000000"/>
                <w:sz w:val="18"/>
                <w:szCs w:val="18"/>
              </w:rPr>
            </w:pPr>
            <w:r w:rsidRPr="00674F6D">
              <w:rPr>
                <w:b/>
                <w:color w:val="000000"/>
                <w:sz w:val="18"/>
                <w:szCs w:val="18"/>
              </w:rPr>
              <w:t xml:space="preserve">Инвестиционное обоснование проектно-сметной документации объекта «Строительство </w:t>
            </w:r>
            <w:proofErr w:type="gramStart"/>
            <w:r w:rsidRPr="00674F6D">
              <w:rPr>
                <w:b/>
                <w:color w:val="000000"/>
                <w:sz w:val="18"/>
                <w:szCs w:val="18"/>
              </w:rPr>
              <w:t>физкультурного-оздоровительного</w:t>
            </w:r>
            <w:proofErr w:type="gramEnd"/>
            <w:r w:rsidRPr="00674F6D">
              <w:rPr>
                <w:b/>
                <w:color w:val="000000"/>
                <w:sz w:val="18"/>
                <w:szCs w:val="18"/>
              </w:rPr>
              <w:t xml:space="preserve"> комплекса» по адресу: Иркутская область, Иркутский район, с. Хомутово, ул. Севастопольская, 46</w:t>
            </w:r>
          </w:p>
        </w:tc>
        <w:tc>
          <w:tcPr>
            <w:tcW w:w="1545" w:type="dxa"/>
          </w:tcPr>
          <w:p w:rsidR="00486A49" w:rsidRPr="00674F6D" w:rsidRDefault="00486A49" w:rsidP="005E5518">
            <w:pPr>
              <w:ind w:left="0" w:firstLine="0"/>
              <w:rPr>
                <w:sz w:val="18"/>
                <w:szCs w:val="18"/>
              </w:rPr>
            </w:pPr>
            <w:r w:rsidRPr="00674F6D">
              <w:rPr>
                <w:sz w:val="18"/>
                <w:szCs w:val="18"/>
              </w:rPr>
              <w:t>2020</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297 000,00</w:t>
            </w:r>
          </w:p>
        </w:tc>
      </w:tr>
      <w:tr w:rsidR="00486A49" w:rsidRPr="00674F6D" w:rsidTr="00E4687F">
        <w:trPr>
          <w:trHeight w:val="871"/>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b/>
                <w:color w:val="000000"/>
                <w:sz w:val="18"/>
                <w:szCs w:val="18"/>
              </w:rPr>
            </w:pPr>
          </w:p>
        </w:tc>
        <w:tc>
          <w:tcPr>
            <w:tcW w:w="1545" w:type="dxa"/>
          </w:tcPr>
          <w:p w:rsidR="00486A49" w:rsidRPr="00674F6D" w:rsidRDefault="00486A49" w:rsidP="005E5518">
            <w:pPr>
              <w:ind w:left="0" w:firstLine="0"/>
              <w:rPr>
                <w:b/>
                <w:sz w:val="18"/>
                <w:szCs w:val="18"/>
              </w:rPr>
            </w:pPr>
            <w:r w:rsidRPr="00674F6D">
              <w:rPr>
                <w:b/>
                <w:sz w:val="18"/>
                <w:szCs w:val="18"/>
              </w:rPr>
              <w:t>Всего</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297 000,00</w:t>
            </w:r>
          </w:p>
        </w:tc>
      </w:tr>
      <w:tr w:rsidR="00486A49" w:rsidRPr="00674F6D" w:rsidTr="005E5518">
        <w:trPr>
          <w:trHeight w:val="458"/>
        </w:trPr>
        <w:tc>
          <w:tcPr>
            <w:tcW w:w="696" w:type="dxa"/>
            <w:vMerge w:val="restart"/>
          </w:tcPr>
          <w:p w:rsidR="00486A49" w:rsidRPr="00674F6D" w:rsidRDefault="00486A49" w:rsidP="005E5518">
            <w:pPr>
              <w:ind w:left="0" w:firstLine="0"/>
              <w:rPr>
                <w:b/>
                <w:sz w:val="18"/>
                <w:szCs w:val="18"/>
              </w:rPr>
            </w:pPr>
            <w:r w:rsidRPr="00674F6D">
              <w:rPr>
                <w:b/>
                <w:sz w:val="18"/>
                <w:szCs w:val="18"/>
              </w:rPr>
              <w:t>10.</w:t>
            </w:r>
          </w:p>
        </w:tc>
        <w:tc>
          <w:tcPr>
            <w:tcW w:w="2956" w:type="dxa"/>
            <w:vMerge w:val="restart"/>
          </w:tcPr>
          <w:p w:rsidR="00486A49" w:rsidRPr="00674F6D" w:rsidRDefault="00486A49" w:rsidP="005E5518">
            <w:pPr>
              <w:ind w:left="0" w:firstLine="0"/>
              <w:rPr>
                <w:b/>
                <w:color w:val="000000"/>
                <w:sz w:val="18"/>
                <w:szCs w:val="18"/>
              </w:rPr>
            </w:pPr>
            <w:r w:rsidRPr="00674F6D">
              <w:rPr>
                <w:b/>
                <w:color w:val="000000"/>
                <w:sz w:val="18"/>
                <w:szCs w:val="18"/>
              </w:rPr>
              <w:t xml:space="preserve">Приобретение оборудования и создание плоскостного спортивного сооружения (многофункциональной спортивной площадки), по адресу: с. Хомутово ул. Мировая </w:t>
            </w:r>
          </w:p>
        </w:tc>
        <w:tc>
          <w:tcPr>
            <w:tcW w:w="1545" w:type="dxa"/>
            <w:vMerge w:val="restart"/>
          </w:tcPr>
          <w:p w:rsidR="00486A49" w:rsidRPr="00674F6D" w:rsidRDefault="00486A49" w:rsidP="005E5518">
            <w:pPr>
              <w:ind w:left="0" w:firstLine="0"/>
              <w:rPr>
                <w:sz w:val="18"/>
                <w:szCs w:val="18"/>
              </w:rPr>
            </w:pPr>
            <w:r w:rsidRPr="00674F6D">
              <w:rPr>
                <w:sz w:val="18"/>
                <w:szCs w:val="18"/>
              </w:rPr>
              <w:t>2022</w:t>
            </w:r>
          </w:p>
        </w:tc>
        <w:tc>
          <w:tcPr>
            <w:tcW w:w="2237" w:type="dxa"/>
          </w:tcPr>
          <w:p w:rsidR="00486A49" w:rsidRPr="00674F6D" w:rsidRDefault="00486A49" w:rsidP="005E5518">
            <w:pPr>
              <w:ind w:left="0" w:firstLine="0"/>
              <w:rPr>
                <w:sz w:val="18"/>
                <w:szCs w:val="18"/>
              </w:rPr>
            </w:pPr>
            <w:r w:rsidRPr="00674F6D">
              <w:rPr>
                <w:sz w:val="18"/>
                <w:szCs w:val="18"/>
              </w:rPr>
              <w:t>Областной бюджет</w:t>
            </w:r>
          </w:p>
        </w:tc>
        <w:tc>
          <w:tcPr>
            <w:tcW w:w="2064" w:type="dxa"/>
          </w:tcPr>
          <w:p w:rsidR="00486A49" w:rsidRPr="00674F6D" w:rsidRDefault="00486A49" w:rsidP="005E5518">
            <w:pPr>
              <w:ind w:left="0" w:firstLine="0"/>
              <w:rPr>
                <w:sz w:val="18"/>
                <w:szCs w:val="18"/>
              </w:rPr>
            </w:pPr>
            <w:r w:rsidRPr="00674F6D">
              <w:rPr>
                <w:sz w:val="18"/>
                <w:szCs w:val="18"/>
              </w:rPr>
              <w:t>4 320 000,00</w:t>
            </w:r>
          </w:p>
        </w:tc>
      </w:tr>
      <w:tr w:rsidR="00486A49" w:rsidRPr="00674F6D" w:rsidTr="005E5518">
        <w:trPr>
          <w:trHeight w:val="220"/>
        </w:trPr>
        <w:tc>
          <w:tcPr>
            <w:tcW w:w="696" w:type="dxa"/>
            <w:vMerge/>
          </w:tcPr>
          <w:p w:rsidR="00486A49" w:rsidRPr="00674F6D" w:rsidRDefault="00486A49" w:rsidP="005E5518">
            <w:pPr>
              <w:ind w:left="0" w:firstLine="0"/>
              <w:rPr>
                <w:b/>
                <w:sz w:val="18"/>
                <w:szCs w:val="18"/>
              </w:rPr>
            </w:pPr>
          </w:p>
        </w:tc>
        <w:tc>
          <w:tcPr>
            <w:tcW w:w="2956" w:type="dxa"/>
            <w:vMerge/>
          </w:tcPr>
          <w:p w:rsidR="00486A49" w:rsidRPr="00674F6D" w:rsidRDefault="00486A49" w:rsidP="005E5518">
            <w:pPr>
              <w:ind w:left="0" w:firstLine="0"/>
              <w:rPr>
                <w:b/>
                <w:color w:val="000000"/>
                <w:sz w:val="18"/>
                <w:szCs w:val="18"/>
              </w:rPr>
            </w:pPr>
          </w:p>
        </w:tc>
        <w:tc>
          <w:tcPr>
            <w:tcW w:w="1545" w:type="dxa"/>
            <w:vMerge/>
          </w:tcPr>
          <w:p w:rsidR="00486A49" w:rsidRPr="00674F6D" w:rsidRDefault="00486A49" w:rsidP="005E5518">
            <w:pPr>
              <w:ind w:left="0" w:firstLine="0"/>
              <w:rPr>
                <w:sz w:val="18"/>
                <w:szCs w:val="18"/>
              </w:rPr>
            </w:pP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180 000,00</w:t>
            </w:r>
          </w:p>
        </w:tc>
      </w:tr>
      <w:tr w:rsidR="00486A49" w:rsidRPr="00674F6D" w:rsidTr="005E5518">
        <w:trPr>
          <w:trHeight w:val="325"/>
        </w:trPr>
        <w:tc>
          <w:tcPr>
            <w:tcW w:w="696" w:type="dxa"/>
            <w:vMerge/>
          </w:tcPr>
          <w:p w:rsidR="00486A49" w:rsidRPr="00674F6D" w:rsidRDefault="00486A49" w:rsidP="005E5518">
            <w:pPr>
              <w:ind w:left="0" w:firstLine="0"/>
              <w:rPr>
                <w:b/>
                <w:sz w:val="18"/>
                <w:szCs w:val="18"/>
              </w:rPr>
            </w:pPr>
          </w:p>
        </w:tc>
        <w:tc>
          <w:tcPr>
            <w:tcW w:w="2956" w:type="dxa"/>
            <w:vMerge/>
          </w:tcPr>
          <w:p w:rsidR="00486A49" w:rsidRPr="00674F6D" w:rsidRDefault="00486A49" w:rsidP="005E5518">
            <w:pPr>
              <w:ind w:left="0" w:firstLine="0"/>
              <w:rPr>
                <w:b/>
                <w:color w:val="000000"/>
                <w:sz w:val="18"/>
                <w:szCs w:val="18"/>
              </w:rPr>
            </w:pPr>
          </w:p>
        </w:tc>
        <w:tc>
          <w:tcPr>
            <w:tcW w:w="1545" w:type="dxa"/>
            <w:vMerge w:val="restart"/>
          </w:tcPr>
          <w:p w:rsidR="00486A49" w:rsidRPr="00674F6D" w:rsidRDefault="00486A49" w:rsidP="005E5518">
            <w:pPr>
              <w:ind w:left="0" w:firstLine="0"/>
              <w:rPr>
                <w:b/>
                <w:sz w:val="18"/>
                <w:szCs w:val="18"/>
              </w:rPr>
            </w:pPr>
            <w:r w:rsidRPr="00674F6D">
              <w:rPr>
                <w:b/>
                <w:sz w:val="18"/>
                <w:szCs w:val="18"/>
              </w:rPr>
              <w:t>Всего</w:t>
            </w:r>
          </w:p>
        </w:tc>
        <w:tc>
          <w:tcPr>
            <w:tcW w:w="2237" w:type="dxa"/>
          </w:tcPr>
          <w:p w:rsidR="00486A49" w:rsidRPr="00674F6D" w:rsidRDefault="00486A49" w:rsidP="005E5518">
            <w:pPr>
              <w:ind w:left="0" w:firstLine="0"/>
              <w:rPr>
                <w:sz w:val="18"/>
                <w:szCs w:val="18"/>
              </w:rPr>
            </w:pPr>
            <w:r w:rsidRPr="00674F6D">
              <w:rPr>
                <w:sz w:val="18"/>
                <w:szCs w:val="18"/>
              </w:rPr>
              <w:t>Областной бюджет</w:t>
            </w:r>
          </w:p>
        </w:tc>
        <w:tc>
          <w:tcPr>
            <w:tcW w:w="2064" w:type="dxa"/>
          </w:tcPr>
          <w:p w:rsidR="00486A49" w:rsidRPr="00674F6D" w:rsidRDefault="00486A49" w:rsidP="005E5518">
            <w:pPr>
              <w:ind w:left="0" w:firstLine="0"/>
              <w:rPr>
                <w:sz w:val="18"/>
                <w:szCs w:val="18"/>
              </w:rPr>
            </w:pPr>
            <w:r w:rsidRPr="00674F6D">
              <w:rPr>
                <w:sz w:val="18"/>
                <w:szCs w:val="18"/>
              </w:rPr>
              <w:t>4 320 000,00</w:t>
            </w:r>
          </w:p>
        </w:tc>
      </w:tr>
      <w:tr w:rsidR="00486A49" w:rsidRPr="00674F6D" w:rsidTr="005E5518">
        <w:trPr>
          <w:trHeight w:val="273"/>
        </w:trPr>
        <w:tc>
          <w:tcPr>
            <w:tcW w:w="696" w:type="dxa"/>
            <w:vMerge/>
          </w:tcPr>
          <w:p w:rsidR="00486A49" w:rsidRPr="00674F6D" w:rsidRDefault="00486A49" w:rsidP="005E5518">
            <w:pPr>
              <w:ind w:left="0" w:firstLine="0"/>
              <w:rPr>
                <w:b/>
                <w:sz w:val="18"/>
                <w:szCs w:val="18"/>
              </w:rPr>
            </w:pPr>
          </w:p>
        </w:tc>
        <w:tc>
          <w:tcPr>
            <w:tcW w:w="2956" w:type="dxa"/>
            <w:vMerge/>
          </w:tcPr>
          <w:p w:rsidR="00486A49" w:rsidRPr="00674F6D" w:rsidRDefault="00486A49" w:rsidP="005E5518">
            <w:pPr>
              <w:ind w:left="0" w:firstLine="0"/>
              <w:rPr>
                <w:b/>
                <w:color w:val="000000"/>
                <w:sz w:val="18"/>
                <w:szCs w:val="18"/>
              </w:rPr>
            </w:pPr>
          </w:p>
        </w:tc>
        <w:tc>
          <w:tcPr>
            <w:tcW w:w="1545" w:type="dxa"/>
            <w:vMerge/>
          </w:tcPr>
          <w:p w:rsidR="00486A49" w:rsidRPr="00674F6D" w:rsidRDefault="00486A49" w:rsidP="005E5518">
            <w:pPr>
              <w:ind w:left="0" w:firstLine="0"/>
              <w:rPr>
                <w:b/>
                <w:sz w:val="18"/>
                <w:szCs w:val="18"/>
              </w:rPr>
            </w:pP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180 000,00</w:t>
            </w:r>
          </w:p>
        </w:tc>
      </w:tr>
      <w:tr w:rsidR="00486A49" w:rsidRPr="00674F6D" w:rsidTr="005E5518">
        <w:trPr>
          <w:trHeight w:val="330"/>
        </w:trPr>
        <w:tc>
          <w:tcPr>
            <w:tcW w:w="696" w:type="dxa"/>
            <w:vMerge w:val="restart"/>
          </w:tcPr>
          <w:p w:rsidR="00486A49" w:rsidRPr="00674F6D" w:rsidRDefault="00486A49" w:rsidP="005E5518">
            <w:pPr>
              <w:ind w:left="0" w:firstLine="0"/>
              <w:rPr>
                <w:sz w:val="18"/>
                <w:szCs w:val="18"/>
              </w:rPr>
            </w:pPr>
          </w:p>
        </w:tc>
        <w:tc>
          <w:tcPr>
            <w:tcW w:w="2956" w:type="dxa"/>
            <w:vMerge w:val="restart"/>
          </w:tcPr>
          <w:p w:rsidR="00486A49" w:rsidRPr="00674F6D" w:rsidRDefault="00486A49" w:rsidP="005E5518">
            <w:pPr>
              <w:ind w:left="0" w:firstLine="0"/>
              <w:rPr>
                <w:b/>
                <w:color w:val="000000"/>
                <w:sz w:val="18"/>
                <w:szCs w:val="18"/>
              </w:rPr>
            </w:pPr>
          </w:p>
        </w:tc>
        <w:tc>
          <w:tcPr>
            <w:tcW w:w="1545" w:type="dxa"/>
          </w:tcPr>
          <w:p w:rsidR="00486A49" w:rsidRPr="00674F6D" w:rsidRDefault="00486A49" w:rsidP="005E5518">
            <w:pPr>
              <w:ind w:left="0" w:firstLine="0"/>
              <w:rPr>
                <w:sz w:val="18"/>
                <w:szCs w:val="18"/>
              </w:rPr>
            </w:pPr>
            <w:r w:rsidRPr="00674F6D">
              <w:rPr>
                <w:sz w:val="18"/>
                <w:szCs w:val="18"/>
              </w:rPr>
              <w:t>2019</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1 396 158,98</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vMerge w:val="restart"/>
          </w:tcPr>
          <w:p w:rsidR="00486A49" w:rsidRPr="00674F6D" w:rsidRDefault="00486A49" w:rsidP="005E5518">
            <w:pPr>
              <w:ind w:left="0" w:firstLine="0"/>
              <w:rPr>
                <w:sz w:val="18"/>
                <w:szCs w:val="18"/>
              </w:rPr>
            </w:pPr>
            <w:r w:rsidRPr="00674F6D">
              <w:rPr>
                <w:sz w:val="18"/>
                <w:szCs w:val="18"/>
              </w:rPr>
              <w:t xml:space="preserve">2020 </w:t>
            </w:r>
          </w:p>
          <w:p w:rsidR="00486A49" w:rsidRPr="00674F6D" w:rsidRDefault="00486A49" w:rsidP="005E5518">
            <w:pPr>
              <w:ind w:left="0" w:firstLine="0"/>
              <w:rPr>
                <w:sz w:val="18"/>
                <w:szCs w:val="18"/>
              </w:rPr>
            </w:pPr>
          </w:p>
        </w:tc>
        <w:tc>
          <w:tcPr>
            <w:tcW w:w="2237" w:type="dxa"/>
          </w:tcPr>
          <w:p w:rsidR="00486A49" w:rsidRPr="00674F6D" w:rsidRDefault="00486A49" w:rsidP="005E5518">
            <w:pPr>
              <w:ind w:left="0" w:firstLine="0"/>
              <w:rPr>
                <w:sz w:val="18"/>
                <w:szCs w:val="18"/>
              </w:rPr>
            </w:pPr>
            <w:r w:rsidRPr="00674F6D">
              <w:rPr>
                <w:sz w:val="18"/>
                <w:szCs w:val="18"/>
              </w:rPr>
              <w:t>Областной бюджет</w:t>
            </w:r>
          </w:p>
        </w:tc>
        <w:tc>
          <w:tcPr>
            <w:tcW w:w="2064" w:type="dxa"/>
          </w:tcPr>
          <w:p w:rsidR="00486A49" w:rsidRPr="00674F6D" w:rsidRDefault="00486A49" w:rsidP="005E5518">
            <w:pPr>
              <w:ind w:left="0" w:firstLine="0"/>
              <w:rPr>
                <w:sz w:val="18"/>
                <w:szCs w:val="18"/>
              </w:rPr>
            </w:pPr>
            <w:r w:rsidRPr="00674F6D">
              <w:rPr>
                <w:sz w:val="18"/>
                <w:szCs w:val="18"/>
              </w:rPr>
              <w:t>33 878 100,00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vMerge/>
          </w:tcPr>
          <w:p w:rsidR="00486A49" w:rsidRPr="00674F6D" w:rsidRDefault="00486A49" w:rsidP="005E5518">
            <w:pPr>
              <w:ind w:left="0" w:firstLine="0"/>
              <w:rPr>
                <w:sz w:val="18"/>
                <w:szCs w:val="18"/>
              </w:rPr>
            </w:pPr>
          </w:p>
        </w:tc>
        <w:tc>
          <w:tcPr>
            <w:tcW w:w="2237" w:type="dxa"/>
          </w:tcPr>
          <w:p w:rsidR="00486A49" w:rsidRPr="00674F6D" w:rsidRDefault="00486A49" w:rsidP="005E5518">
            <w:pPr>
              <w:ind w:left="0" w:firstLine="0"/>
              <w:rPr>
                <w:sz w:val="18"/>
                <w:szCs w:val="18"/>
              </w:rPr>
            </w:pPr>
            <w:r w:rsidRPr="00674F6D">
              <w:rPr>
                <w:sz w:val="18"/>
                <w:szCs w:val="18"/>
              </w:rPr>
              <w:t xml:space="preserve">Местный бюджет </w:t>
            </w:r>
          </w:p>
        </w:tc>
        <w:tc>
          <w:tcPr>
            <w:tcW w:w="2064" w:type="dxa"/>
          </w:tcPr>
          <w:p w:rsidR="00486A49" w:rsidRPr="00674F6D" w:rsidRDefault="00486A49" w:rsidP="005E5518">
            <w:pPr>
              <w:ind w:left="0" w:firstLine="0"/>
              <w:rPr>
                <w:sz w:val="18"/>
                <w:szCs w:val="18"/>
              </w:rPr>
            </w:pPr>
            <w:r w:rsidRPr="00674F6D">
              <w:rPr>
                <w:sz w:val="18"/>
                <w:szCs w:val="18"/>
              </w:rPr>
              <w:t>2 123 103,56</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vMerge/>
          </w:tcPr>
          <w:p w:rsidR="00486A49" w:rsidRPr="00674F6D" w:rsidRDefault="00486A49" w:rsidP="005E5518">
            <w:pPr>
              <w:ind w:left="0" w:firstLine="0"/>
              <w:rPr>
                <w:sz w:val="18"/>
                <w:szCs w:val="18"/>
              </w:rPr>
            </w:pPr>
          </w:p>
        </w:tc>
        <w:tc>
          <w:tcPr>
            <w:tcW w:w="2237" w:type="dxa"/>
          </w:tcPr>
          <w:p w:rsidR="00486A49" w:rsidRPr="00674F6D" w:rsidRDefault="00486A49" w:rsidP="005E5518">
            <w:pPr>
              <w:ind w:left="0" w:firstLine="0"/>
              <w:rPr>
                <w:sz w:val="18"/>
                <w:szCs w:val="18"/>
              </w:rPr>
            </w:pPr>
            <w:r w:rsidRPr="00674F6D">
              <w:rPr>
                <w:sz w:val="18"/>
                <w:szCs w:val="18"/>
              </w:rPr>
              <w:t>Внебюджетные источники</w:t>
            </w:r>
          </w:p>
        </w:tc>
        <w:tc>
          <w:tcPr>
            <w:tcW w:w="2064" w:type="dxa"/>
          </w:tcPr>
          <w:p w:rsidR="00486A49" w:rsidRPr="00674F6D" w:rsidRDefault="00486A49" w:rsidP="005E5518">
            <w:pPr>
              <w:ind w:left="0" w:firstLine="0"/>
              <w:rPr>
                <w:sz w:val="18"/>
                <w:szCs w:val="18"/>
              </w:rPr>
            </w:pPr>
            <w:r w:rsidRPr="00674F6D">
              <w:rPr>
                <w:sz w:val="18"/>
                <w:szCs w:val="18"/>
              </w:rPr>
              <w:t>1 670 000,00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vMerge w:val="restart"/>
          </w:tcPr>
          <w:p w:rsidR="00486A49" w:rsidRPr="00674F6D" w:rsidRDefault="00486A49" w:rsidP="005E5518">
            <w:pPr>
              <w:ind w:left="0" w:firstLine="0"/>
              <w:rPr>
                <w:sz w:val="18"/>
                <w:szCs w:val="18"/>
              </w:rPr>
            </w:pPr>
            <w:r w:rsidRPr="00674F6D">
              <w:rPr>
                <w:sz w:val="18"/>
                <w:szCs w:val="18"/>
              </w:rPr>
              <w:t>2021</w:t>
            </w:r>
          </w:p>
          <w:p w:rsidR="00486A49" w:rsidRPr="00674F6D" w:rsidRDefault="00486A49" w:rsidP="005E5518">
            <w:pPr>
              <w:ind w:left="0" w:firstLine="0"/>
              <w:rPr>
                <w:sz w:val="18"/>
                <w:szCs w:val="18"/>
              </w:rPr>
            </w:pPr>
          </w:p>
        </w:tc>
        <w:tc>
          <w:tcPr>
            <w:tcW w:w="2237" w:type="dxa"/>
          </w:tcPr>
          <w:p w:rsidR="00486A49" w:rsidRPr="00674F6D" w:rsidRDefault="00486A49" w:rsidP="005E5518">
            <w:pPr>
              <w:ind w:left="0" w:firstLine="0"/>
              <w:rPr>
                <w:sz w:val="18"/>
                <w:szCs w:val="18"/>
              </w:rPr>
            </w:pPr>
            <w:r w:rsidRPr="00674F6D">
              <w:rPr>
                <w:sz w:val="18"/>
                <w:szCs w:val="18"/>
              </w:rPr>
              <w:t>Федеральный бюджет</w:t>
            </w:r>
          </w:p>
        </w:tc>
        <w:tc>
          <w:tcPr>
            <w:tcW w:w="2064" w:type="dxa"/>
          </w:tcPr>
          <w:p w:rsidR="00486A49" w:rsidRPr="00674F6D" w:rsidRDefault="00486A49" w:rsidP="005E5518">
            <w:pPr>
              <w:ind w:left="0" w:firstLine="0"/>
              <w:rPr>
                <w:sz w:val="18"/>
                <w:szCs w:val="18"/>
              </w:rPr>
            </w:pPr>
            <w:r w:rsidRPr="00674F6D">
              <w:rPr>
                <w:sz w:val="18"/>
                <w:szCs w:val="18"/>
              </w:rPr>
              <w:t>27 033 400,00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vMerge/>
          </w:tcPr>
          <w:p w:rsidR="00486A49" w:rsidRPr="00674F6D" w:rsidRDefault="00486A49" w:rsidP="005E5518">
            <w:pPr>
              <w:ind w:left="0" w:firstLine="0"/>
              <w:rPr>
                <w:sz w:val="18"/>
                <w:szCs w:val="18"/>
              </w:rPr>
            </w:pPr>
          </w:p>
        </w:tc>
        <w:tc>
          <w:tcPr>
            <w:tcW w:w="2237" w:type="dxa"/>
          </w:tcPr>
          <w:p w:rsidR="00486A49" w:rsidRPr="00674F6D" w:rsidRDefault="00486A49" w:rsidP="005E5518">
            <w:pPr>
              <w:ind w:left="0" w:firstLine="0"/>
              <w:rPr>
                <w:sz w:val="18"/>
                <w:szCs w:val="18"/>
              </w:rPr>
            </w:pPr>
            <w:r w:rsidRPr="00674F6D">
              <w:rPr>
                <w:sz w:val="18"/>
                <w:szCs w:val="18"/>
              </w:rPr>
              <w:t>Областной бюджет</w:t>
            </w:r>
          </w:p>
        </w:tc>
        <w:tc>
          <w:tcPr>
            <w:tcW w:w="2064" w:type="dxa"/>
          </w:tcPr>
          <w:p w:rsidR="00486A49" w:rsidRPr="00674F6D" w:rsidRDefault="00486A49" w:rsidP="005E5518">
            <w:pPr>
              <w:ind w:left="0" w:firstLine="0"/>
              <w:rPr>
                <w:sz w:val="18"/>
                <w:szCs w:val="18"/>
              </w:rPr>
            </w:pPr>
            <w:r w:rsidRPr="00674F6D">
              <w:rPr>
                <w:sz w:val="18"/>
                <w:szCs w:val="18"/>
              </w:rPr>
              <w:t>1 126 400,00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vMerge/>
          </w:tcPr>
          <w:p w:rsidR="00486A49" w:rsidRPr="00674F6D" w:rsidRDefault="00486A49" w:rsidP="005E5518">
            <w:pPr>
              <w:ind w:left="0" w:firstLine="0"/>
              <w:rPr>
                <w:sz w:val="18"/>
                <w:szCs w:val="18"/>
              </w:rPr>
            </w:pP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2 128 300,00</w:t>
            </w:r>
          </w:p>
        </w:tc>
      </w:tr>
      <w:tr w:rsidR="00486A49" w:rsidRPr="00674F6D" w:rsidTr="005E5518">
        <w:trPr>
          <w:trHeight w:val="313"/>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vMerge w:val="restart"/>
          </w:tcPr>
          <w:p w:rsidR="00486A49" w:rsidRPr="00674F6D" w:rsidRDefault="00486A49" w:rsidP="005E5518">
            <w:pPr>
              <w:ind w:left="0" w:firstLine="0"/>
              <w:rPr>
                <w:sz w:val="18"/>
                <w:szCs w:val="18"/>
              </w:rPr>
            </w:pPr>
            <w:r w:rsidRPr="00674F6D">
              <w:rPr>
                <w:sz w:val="18"/>
                <w:szCs w:val="18"/>
              </w:rPr>
              <w:t>2022</w:t>
            </w:r>
          </w:p>
        </w:tc>
        <w:tc>
          <w:tcPr>
            <w:tcW w:w="2237" w:type="dxa"/>
          </w:tcPr>
          <w:p w:rsidR="00486A49" w:rsidRPr="00674F6D" w:rsidRDefault="00486A49" w:rsidP="005E5518">
            <w:pPr>
              <w:ind w:left="0" w:firstLine="0"/>
              <w:rPr>
                <w:sz w:val="18"/>
                <w:szCs w:val="18"/>
              </w:rPr>
            </w:pPr>
            <w:r w:rsidRPr="00674F6D">
              <w:rPr>
                <w:sz w:val="18"/>
                <w:szCs w:val="18"/>
              </w:rPr>
              <w:t>Областной бюджет</w:t>
            </w:r>
          </w:p>
        </w:tc>
        <w:tc>
          <w:tcPr>
            <w:tcW w:w="2064" w:type="dxa"/>
          </w:tcPr>
          <w:p w:rsidR="00486A49" w:rsidRPr="00674F6D" w:rsidRDefault="00486A49" w:rsidP="005E5518">
            <w:pPr>
              <w:ind w:left="0" w:firstLine="0"/>
              <w:rPr>
                <w:sz w:val="18"/>
                <w:szCs w:val="18"/>
              </w:rPr>
            </w:pPr>
            <w:r w:rsidRPr="00674F6D">
              <w:rPr>
                <w:sz w:val="18"/>
                <w:szCs w:val="18"/>
              </w:rPr>
              <w:t>4 320 000,00</w:t>
            </w:r>
          </w:p>
        </w:tc>
      </w:tr>
      <w:tr w:rsidR="00486A49" w:rsidRPr="00674F6D" w:rsidTr="005E5518">
        <w:trPr>
          <w:trHeight w:val="165"/>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vMerge/>
          </w:tcPr>
          <w:p w:rsidR="00486A49" w:rsidRPr="00674F6D" w:rsidRDefault="00486A49" w:rsidP="005E5518">
            <w:pPr>
              <w:ind w:left="0" w:firstLine="0"/>
              <w:rPr>
                <w:sz w:val="18"/>
                <w:szCs w:val="18"/>
              </w:rPr>
            </w:pP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580 000,00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2023</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5 622 800,00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sz w:val="18"/>
                <w:szCs w:val="18"/>
              </w:rPr>
            </w:pPr>
            <w:r w:rsidRPr="00674F6D">
              <w:rPr>
                <w:sz w:val="18"/>
                <w:szCs w:val="18"/>
              </w:rPr>
              <w:t>2024</w:t>
            </w:r>
          </w:p>
        </w:tc>
        <w:tc>
          <w:tcPr>
            <w:tcW w:w="2237" w:type="dxa"/>
          </w:tcPr>
          <w:p w:rsidR="00486A49" w:rsidRPr="00674F6D" w:rsidRDefault="00486A49" w:rsidP="005E5518">
            <w:pPr>
              <w:ind w:left="0" w:firstLine="0"/>
              <w:rPr>
                <w:sz w:val="18"/>
                <w:szCs w:val="18"/>
              </w:rPr>
            </w:pPr>
            <w:r w:rsidRPr="00674F6D">
              <w:rPr>
                <w:sz w:val="18"/>
                <w:szCs w:val="18"/>
              </w:rPr>
              <w:t>Местный бюджет</w:t>
            </w:r>
          </w:p>
        </w:tc>
        <w:tc>
          <w:tcPr>
            <w:tcW w:w="2064" w:type="dxa"/>
          </w:tcPr>
          <w:p w:rsidR="00486A49" w:rsidRPr="00674F6D" w:rsidRDefault="00486A49" w:rsidP="005E5518">
            <w:pPr>
              <w:ind w:left="0" w:firstLine="0"/>
              <w:rPr>
                <w:sz w:val="18"/>
                <w:szCs w:val="18"/>
              </w:rPr>
            </w:pPr>
            <w:r w:rsidRPr="00674F6D">
              <w:rPr>
                <w:sz w:val="18"/>
                <w:szCs w:val="18"/>
              </w:rPr>
              <w:t>5 000 000,00</w:t>
            </w:r>
          </w:p>
        </w:tc>
      </w:tr>
      <w:tr w:rsidR="00486A49" w:rsidRPr="00674F6D" w:rsidTr="005E5518">
        <w:trPr>
          <w:trHeight w:val="329"/>
        </w:trPr>
        <w:tc>
          <w:tcPr>
            <w:tcW w:w="696" w:type="dxa"/>
            <w:vMerge/>
          </w:tcPr>
          <w:p w:rsidR="00486A49" w:rsidRPr="00674F6D" w:rsidRDefault="00486A49" w:rsidP="005E5518">
            <w:pPr>
              <w:ind w:left="0" w:firstLine="0"/>
              <w:rPr>
                <w:sz w:val="18"/>
                <w:szCs w:val="18"/>
              </w:rPr>
            </w:pPr>
          </w:p>
        </w:tc>
        <w:tc>
          <w:tcPr>
            <w:tcW w:w="2956" w:type="dxa"/>
            <w:vMerge/>
          </w:tcPr>
          <w:p w:rsidR="00486A49" w:rsidRPr="00674F6D" w:rsidRDefault="00486A49" w:rsidP="005E5518">
            <w:pPr>
              <w:ind w:left="0" w:firstLine="0"/>
              <w:rPr>
                <w:sz w:val="18"/>
                <w:szCs w:val="18"/>
              </w:rPr>
            </w:pPr>
          </w:p>
        </w:tc>
        <w:tc>
          <w:tcPr>
            <w:tcW w:w="1545" w:type="dxa"/>
          </w:tcPr>
          <w:p w:rsidR="00486A49" w:rsidRPr="00674F6D" w:rsidRDefault="00486A49" w:rsidP="005E5518">
            <w:pPr>
              <w:ind w:left="0" w:firstLine="0"/>
              <w:rPr>
                <w:b/>
                <w:sz w:val="18"/>
                <w:szCs w:val="18"/>
              </w:rPr>
            </w:pPr>
            <w:r w:rsidRPr="00674F6D">
              <w:rPr>
                <w:b/>
                <w:sz w:val="18"/>
                <w:szCs w:val="18"/>
              </w:rPr>
              <w:t>Итого</w:t>
            </w:r>
          </w:p>
        </w:tc>
        <w:tc>
          <w:tcPr>
            <w:tcW w:w="2237" w:type="dxa"/>
          </w:tcPr>
          <w:p w:rsidR="00486A49" w:rsidRPr="00674F6D" w:rsidRDefault="00486A49" w:rsidP="005E5518">
            <w:pPr>
              <w:ind w:left="0" w:firstLine="0"/>
              <w:rPr>
                <w:sz w:val="18"/>
                <w:szCs w:val="18"/>
              </w:rPr>
            </w:pPr>
          </w:p>
        </w:tc>
        <w:tc>
          <w:tcPr>
            <w:tcW w:w="2064" w:type="dxa"/>
          </w:tcPr>
          <w:p w:rsidR="00486A49" w:rsidRPr="00674F6D" w:rsidRDefault="00486A49" w:rsidP="005E5518">
            <w:pPr>
              <w:ind w:left="0" w:firstLine="0"/>
              <w:rPr>
                <w:sz w:val="18"/>
                <w:szCs w:val="18"/>
              </w:rPr>
            </w:pPr>
            <w:r w:rsidRPr="00674F6D">
              <w:rPr>
                <w:sz w:val="18"/>
                <w:szCs w:val="18"/>
              </w:rPr>
              <w:t>84 878 262,54</w:t>
            </w:r>
          </w:p>
        </w:tc>
      </w:tr>
    </w:tbl>
    <w:p w:rsidR="00486A49" w:rsidRDefault="00486A49" w:rsidP="00674F6D">
      <w:pPr>
        <w:ind w:left="0" w:firstLine="567"/>
        <w:rPr>
          <w:sz w:val="18"/>
          <w:szCs w:val="18"/>
        </w:rPr>
      </w:pPr>
    </w:p>
    <w:p w:rsidR="001A545D" w:rsidRPr="00674F6D" w:rsidRDefault="001A545D" w:rsidP="00674F6D">
      <w:pPr>
        <w:ind w:left="0" w:firstLine="567"/>
        <w:rPr>
          <w:sz w:val="18"/>
          <w:szCs w:val="18"/>
        </w:rPr>
      </w:pPr>
    </w:p>
    <w:p w:rsidR="00486A49" w:rsidRDefault="00486A49" w:rsidP="001A545D">
      <w:pPr>
        <w:ind w:left="0" w:firstLine="567"/>
        <w:jc w:val="right"/>
        <w:rPr>
          <w:i/>
          <w:sz w:val="18"/>
          <w:szCs w:val="18"/>
        </w:rPr>
      </w:pPr>
      <w:proofErr w:type="spellStart"/>
      <w:r w:rsidRPr="005E5518">
        <w:rPr>
          <w:i/>
          <w:sz w:val="18"/>
          <w:szCs w:val="18"/>
        </w:rPr>
        <w:t>И.о</w:t>
      </w:r>
      <w:proofErr w:type="spellEnd"/>
      <w:r w:rsidRPr="005E5518">
        <w:rPr>
          <w:i/>
          <w:sz w:val="18"/>
          <w:szCs w:val="18"/>
        </w:rPr>
        <w:t>. начальника экономического отдела                                                      В.В. Максимова</w:t>
      </w:r>
    </w:p>
    <w:p w:rsidR="00E4687F" w:rsidRDefault="00E4687F" w:rsidP="001A545D">
      <w:pPr>
        <w:ind w:left="0" w:firstLine="567"/>
        <w:jc w:val="right"/>
        <w:rPr>
          <w:i/>
          <w:sz w:val="18"/>
          <w:szCs w:val="18"/>
        </w:rPr>
      </w:pPr>
    </w:p>
    <w:p w:rsidR="00E4687F" w:rsidRPr="001A545D" w:rsidRDefault="00E4687F" w:rsidP="001A545D">
      <w:pPr>
        <w:ind w:left="0" w:firstLine="567"/>
        <w:jc w:val="right"/>
        <w:rPr>
          <w:i/>
          <w:sz w:val="18"/>
          <w:szCs w:val="18"/>
        </w:rPr>
      </w:pPr>
    </w:p>
    <w:p w:rsidR="00884315" w:rsidRDefault="00884315" w:rsidP="00884315">
      <w:pPr>
        <w:ind w:firstLine="0"/>
        <w:jc w:val="center"/>
        <w:rPr>
          <w:sz w:val="18"/>
          <w:szCs w:val="18"/>
        </w:rPr>
      </w:pPr>
      <w:r>
        <w:rPr>
          <w:sz w:val="18"/>
          <w:szCs w:val="18"/>
        </w:rPr>
        <w:t>РОССИЙСКАЯ ФЕДЕРАЦИЯ</w:t>
      </w:r>
    </w:p>
    <w:p w:rsidR="00884315" w:rsidRDefault="00884315" w:rsidP="00884315">
      <w:pPr>
        <w:keepNext/>
        <w:ind w:firstLine="0"/>
        <w:jc w:val="center"/>
        <w:outlineLvl w:val="0"/>
        <w:rPr>
          <w:sz w:val="18"/>
          <w:szCs w:val="18"/>
          <w:lang w:eastAsia="x-none"/>
        </w:rPr>
      </w:pPr>
      <w:r>
        <w:rPr>
          <w:sz w:val="18"/>
          <w:szCs w:val="18"/>
          <w:lang w:val="x-none" w:eastAsia="x-none"/>
        </w:rPr>
        <w:t>ИРКУТСКАЯ ОБЛАСТЬ  ИРКУТСКИЙ РАЙОН</w:t>
      </w:r>
    </w:p>
    <w:p w:rsidR="00884315" w:rsidRDefault="00884315" w:rsidP="00884315">
      <w:pPr>
        <w:ind w:right="140" w:firstLine="0"/>
        <w:jc w:val="center"/>
        <w:rPr>
          <w:sz w:val="18"/>
          <w:szCs w:val="18"/>
        </w:rPr>
      </w:pPr>
      <w:r>
        <w:rPr>
          <w:sz w:val="18"/>
          <w:szCs w:val="18"/>
        </w:rPr>
        <w:t>ХОМУТОВСКОЕ МУНИЦИПАЛЬНОЕ ОБРАЗОВАНИЕ</w:t>
      </w:r>
    </w:p>
    <w:p w:rsidR="00884315" w:rsidRDefault="00884315" w:rsidP="00884315">
      <w:pPr>
        <w:ind w:right="140" w:firstLine="0"/>
        <w:jc w:val="center"/>
        <w:rPr>
          <w:b/>
          <w:sz w:val="18"/>
          <w:szCs w:val="18"/>
        </w:rPr>
      </w:pPr>
      <w:r>
        <w:rPr>
          <w:b/>
          <w:sz w:val="18"/>
          <w:szCs w:val="18"/>
        </w:rPr>
        <w:t>АДМИНИСТРАЦИЯ</w:t>
      </w:r>
    </w:p>
    <w:p w:rsidR="00884315" w:rsidRPr="001C574D" w:rsidRDefault="00884315" w:rsidP="00884315">
      <w:pPr>
        <w:keepNext/>
        <w:ind w:left="567" w:hanging="5"/>
        <w:jc w:val="center"/>
        <w:outlineLvl w:val="1"/>
        <w:rPr>
          <w:b/>
          <w:bCs/>
          <w:sz w:val="18"/>
          <w:szCs w:val="18"/>
          <w:lang w:eastAsia="x-none"/>
        </w:rPr>
      </w:pPr>
      <w:r>
        <w:rPr>
          <w:b/>
          <w:bCs/>
          <w:sz w:val="18"/>
          <w:szCs w:val="18"/>
          <w:lang w:eastAsia="x-none"/>
        </w:rPr>
        <w:t>РАСПОРЯЖЕНИЕ</w:t>
      </w:r>
    </w:p>
    <w:p w:rsidR="00884315" w:rsidRDefault="00884315" w:rsidP="00884315">
      <w:pPr>
        <w:keepNext/>
        <w:ind w:left="567" w:hanging="5"/>
        <w:jc w:val="center"/>
        <w:outlineLvl w:val="1"/>
        <w:rPr>
          <w:b/>
          <w:bCs/>
          <w:sz w:val="18"/>
          <w:szCs w:val="18"/>
          <w:lang w:eastAsia="x-none"/>
        </w:rPr>
      </w:pPr>
    </w:p>
    <w:p w:rsidR="00884315" w:rsidRPr="00684DA0" w:rsidRDefault="00884315" w:rsidP="00884315">
      <w:pPr>
        <w:ind w:left="0" w:firstLine="567"/>
        <w:rPr>
          <w:sz w:val="18"/>
          <w:szCs w:val="18"/>
          <w:u w:val="single"/>
        </w:rPr>
      </w:pPr>
      <w:r>
        <w:rPr>
          <w:sz w:val="18"/>
          <w:szCs w:val="18"/>
          <w:u w:val="single"/>
        </w:rPr>
        <w:t>21.05.2021 № 194</w:t>
      </w:r>
      <w:r w:rsidRPr="00684DA0">
        <w:rPr>
          <w:sz w:val="18"/>
          <w:szCs w:val="18"/>
          <w:u w:val="single"/>
        </w:rPr>
        <w:t xml:space="preserve"> о/д</w:t>
      </w:r>
    </w:p>
    <w:p w:rsidR="005E5518" w:rsidRDefault="00884315" w:rsidP="00884315">
      <w:pPr>
        <w:ind w:left="0" w:firstLine="567"/>
        <w:rPr>
          <w:sz w:val="18"/>
          <w:szCs w:val="18"/>
        </w:rPr>
      </w:pPr>
      <w:r>
        <w:rPr>
          <w:sz w:val="18"/>
          <w:szCs w:val="18"/>
        </w:rPr>
        <w:t xml:space="preserve">     </w:t>
      </w:r>
      <w:r w:rsidRPr="00684DA0">
        <w:rPr>
          <w:sz w:val="18"/>
          <w:szCs w:val="18"/>
        </w:rPr>
        <w:t xml:space="preserve">  с.</w:t>
      </w:r>
      <w:r>
        <w:rPr>
          <w:sz w:val="18"/>
          <w:szCs w:val="18"/>
        </w:rPr>
        <w:t xml:space="preserve"> </w:t>
      </w:r>
      <w:r w:rsidRPr="00684DA0">
        <w:rPr>
          <w:sz w:val="18"/>
          <w:szCs w:val="18"/>
        </w:rPr>
        <w:t>Хомутово</w:t>
      </w:r>
    </w:p>
    <w:p w:rsidR="005E5518" w:rsidRPr="005E5518" w:rsidRDefault="005E5518" w:rsidP="005E5518">
      <w:pPr>
        <w:ind w:left="0" w:firstLine="567"/>
        <w:rPr>
          <w:sz w:val="18"/>
          <w:szCs w:val="18"/>
        </w:rPr>
      </w:pPr>
    </w:p>
    <w:p w:rsidR="005E5518" w:rsidRPr="005E5518" w:rsidRDefault="005E5518" w:rsidP="005E5518">
      <w:pPr>
        <w:pStyle w:val="aff9"/>
        <w:shd w:val="clear" w:color="auto" w:fill="FFFFFF"/>
        <w:tabs>
          <w:tab w:val="left" w:pos="9921"/>
        </w:tabs>
        <w:spacing w:after="0" w:line="240" w:lineRule="auto"/>
        <w:ind w:left="0" w:firstLine="567"/>
        <w:rPr>
          <w:sz w:val="18"/>
          <w:szCs w:val="18"/>
        </w:rPr>
      </w:pPr>
      <w:r w:rsidRPr="005E5518">
        <w:rPr>
          <w:sz w:val="18"/>
          <w:szCs w:val="18"/>
        </w:rPr>
        <w:lastRenderedPageBreak/>
        <w:t xml:space="preserve">О создании комиссии по приемке поставленных товаров, выполненных работ, оказанных услуг, результатов отдельного этапа исполнения контракта при осуществлении закупок товаров (работ, услуг) для обеспечения нужд </w:t>
      </w:r>
      <w:proofErr w:type="spellStart"/>
      <w:r w:rsidRPr="005E5518">
        <w:rPr>
          <w:sz w:val="18"/>
          <w:szCs w:val="18"/>
        </w:rPr>
        <w:t>Хомутовского</w:t>
      </w:r>
      <w:proofErr w:type="spellEnd"/>
      <w:r w:rsidRPr="005E5518">
        <w:rPr>
          <w:sz w:val="18"/>
          <w:szCs w:val="18"/>
        </w:rPr>
        <w:t xml:space="preserve"> муниципального образования в 2021 году</w:t>
      </w:r>
    </w:p>
    <w:p w:rsidR="005E5518" w:rsidRPr="005E5518" w:rsidRDefault="005E5518" w:rsidP="005E5518">
      <w:pPr>
        <w:ind w:left="0" w:firstLine="567"/>
        <w:rPr>
          <w:sz w:val="18"/>
          <w:szCs w:val="18"/>
        </w:rPr>
      </w:pPr>
    </w:p>
    <w:p w:rsidR="005E5518" w:rsidRPr="005E5518" w:rsidRDefault="005E5518" w:rsidP="005E5518">
      <w:pPr>
        <w:ind w:left="0" w:firstLine="567"/>
        <w:rPr>
          <w:sz w:val="18"/>
          <w:szCs w:val="18"/>
        </w:rPr>
      </w:pPr>
      <w:proofErr w:type="gramStart"/>
      <w:r w:rsidRPr="005E5518">
        <w:rPr>
          <w:sz w:val="18"/>
          <w:szCs w:val="18"/>
          <w:shd w:val="clear" w:color="auto" w:fill="FFFFFF"/>
        </w:rPr>
        <w:t xml:space="preserve">В соответствии с ч. 6 ст. 94 Федерального закона от 05.04.2013 N 44-ФЗ «О контрактной системе в сфере закупок товаров, работ, услуг для обеспечения государственных и муниципальных нужд» и в целях обеспечения приемки поставленных товаров (выполненных работ, оказанных услуг, результатов отдельного этапа исполнения контракта) при осуществлении закупок товаров (работ, услуг) для обеспечения нужд </w:t>
      </w:r>
      <w:proofErr w:type="spellStart"/>
      <w:r w:rsidRPr="005E5518">
        <w:rPr>
          <w:sz w:val="18"/>
          <w:szCs w:val="18"/>
          <w:shd w:val="clear" w:color="auto" w:fill="FFFFFF"/>
        </w:rPr>
        <w:t>Хомутовского</w:t>
      </w:r>
      <w:proofErr w:type="spellEnd"/>
      <w:r w:rsidRPr="005E5518">
        <w:rPr>
          <w:sz w:val="18"/>
          <w:szCs w:val="18"/>
          <w:shd w:val="clear" w:color="auto" w:fill="FFFFFF"/>
        </w:rPr>
        <w:t xml:space="preserve"> муниципального образования, руководствуясь </w:t>
      </w:r>
      <w:r w:rsidRPr="005E5518">
        <w:rPr>
          <w:sz w:val="18"/>
          <w:szCs w:val="18"/>
        </w:rPr>
        <w:t xml:space="preserve">Уставом </w:t>
      </w:r>
      <w:proofErr w:type="spellStart"/>
      <w:r w:rsidRPr="005E5518">
        <w:rPr>
          <w:sz w:val="18"/>
          <w:szCs w:val="18"/>
        </w:rPr>
        <w:t>Хомутовского</w:t>
      </w:r>
      <w:proofErr w:type="spellEnd"/>
      <w:r w:rsidRPr="005E5518">
        <w:rPr>
          <w:sz w:val="18"/>
          <w:szCs w:val="18"/>
        </w:rPr>
        <w:t xml:space="preserve"> муниципального</w:t>
      </w:r>
      <w:proofErr w:type="gramEnd"/>
      <w:r w:rsidRPr="005E5518">
        <w:rPr>
          <w:sz w:val="18"/>
          <w:szCs w:val="18"/>
        </w:rPr>
        <w:t xml:space="preserve"> образования,</w:t>
      </w:r>
    </w:p>
    <w:p w:rsidR="005E5518" w:rsidRPr="005E5518" w:rsidRDefault="005E5518" w:rsidP="005E5518">
      <w:pPr>
        <w:tabs>
          <w:tab w:val="left" w:pos="1134"/>
        </w:tabs>
        <w:ind w:left="0" w:firstLine="567"/>
        <w:rPr>
          <w:sz w:val="18"/>
          <w:szCs w:val="18"/>
        </w:rPr>
      </w:pPr>
    </w:p>
    <w:p w:rsidR="005E5518" w:rsidRPr="005E5518" w:rsidRDefault="005E5518" w:rsidP="001A545D">
      <w:pPr>
        <w:pStyle w:val="aff9"/>
        <w:numPr>
          <w:ilvl w:val="0"/>
          <w:numId w:val="13"/>
        </w:numPr>
        <w:shd w:val="clear" w:color="auto" w:fill="FFFFFF"/>
        <w:tabs>
          <w:tab w:val="left" w:pos="1134"/>
          <w:tab w:val="left" w:pos="9921"/>
        </w:tabs>
        <w:spacing w:after="0" w:line="240" w:lineRule="auto"/>
        <w:ind w:left="0" w:firstLine="567"/>
        <w:rPr>
          <w:sz w:val="18"/>
          <w:szCs w:val="18"/>
        </w:rPr>
      </w:pPr>
      <w:r w:rsidRPr="005E5518">
        <w:rPr>
          <w:sz w:val="18"/>
          <w:szCs w:val="18"/>
        </w:rPr>
        <w:t xml:space="preserve">Создать комиссию по приемке поставленных товаров, выполненных работ, оказанных услуг, результатов отдельного этапа исполнения контракта при осуществлении закупок товаров (работ, услуг) для обеспечения нужд </w:t>
      </w:r>
      <w:proofErr w:type="spellStart"/>
      <w:r w:rsidRPr="005E5518">
        <w:rPr>
          <w:sz w:val="18"/>
          <w:szCs w:val="18"/>
        </w:rPr>
        <w:t>Хомутовского</w:t>
      </w:r>
      <w:proofErr w:type="spellEnd"/>
      <w:r w:rsidRPr="005E5518">
        <w:rPr>
          <w:sz w:val="18"/>
          <w:szCs w:val="18"/>
        </w:rPr>
        <w:t xml:space="preserve"> муниципального образования в 2021 году (далее – комиссия) в составе:</w:t>
      </w:r>
    </w:p>
    <w:p w:rsidR="005E5518" w:rsidRPr="005E5518" w:rsidRDefault="005E5518" w:rsidP="005E5518">
      <w:pPr>
        <w:ind w:left="0" w:firstLine="567"/>
        <w:rPr>
          <w:sz w:val="18"/>
          <w:szCs w:val="18"/>
        </w:rPr>
      </w:pPr>
      <w:r w:rsidRPr="005E5518">
        <w:rPr>
          <w:sz w:val="18"/>
          <w:szCs w:val="18"/>
        </w:rPr>
        <w:t>Председатель комиссии – Первый заместитель Главы администрации;</w:t>
      </w:r>
    </w:p>
    <w:p w:rsidR="005E5518" w:rsidRPr="005E5518" w:rsidRDefault="005E5518" w:rsidP="005E5518">
      <w:pPr>
        <w:ind w:left="0" w:firstLine="567"/>
        <w:rPr>
          <w:sz w:val="18"/>
          <w:szCs w:val="18"/>
        </w:rPr>
      </w:pPr>
      <w:r w:rsidRPr="005E5518">
        <w:rPr>
          <w:sz w:val="18"/>
          <w:szCs w:val="18"/>
        </w:rPr>
        <w:t>Заместитель председателя комиссии – Заместитель Главы администрации;</w:t>
      </w:r>
    </w:p>
    <w:p w:rsidR="005E5518" w:rsidRPr="005E5518" w:rsidRDefault="005E5518" w:rsidP="005E5518">
      <w:pPr>
        <w:tabs>
          <w:tab w:val="left" w:pos="426"/>
        </w:tabs>
        <w:ind w:left="0" w:firstLine="567"/>
        <w:rPr>
          <w:sz w:val="18"/>
          <w:szCs w:val="18"/>
        </w:rPr>
      </w:pPr>
      <w:r w:rsidRPr="005E5518">
        <w:rPr>
          <w:sz w:val="18"/>
          <w:szCs w:val="18"/>
        </w:rPr>
        <w:t>Секретарь комиссии – ведущий специалист экономического отдела;</w:t>
      </w:r>
    </w:p>
    <w:p w:rsidR="005E5518" w:rsidRPr="005E5518" w:rsidRDefault="005E5518" w:rsidP="005E5518">
      <w:pPr>
        <w:ind w:left="0" w:firstLine="567"/>
        <w:rPr>
          <w:sz w:val="18"/>
          <w:szCs w:val="18"/>
        </w:rPr>
      </w:pPr>
      <w:r w:rsidRPr="005E5518">
        <w:rPr>
          <w:sz w:val="18"/>
          <w:szCs w:val="18"/>
        </w:rPr>
        <w:t>Члены комиссии:</w:t>
      </w:r>
    </w:p>
    <w:p w:rsidR="005E5518" w:rsidRPr="005E5518" w:rsidRDefault="005E5518" w:rsidP="005E5518">
      <w:pPr>
        <w:tabs>
          <w:tab w:val="left" w:pos="851"/>
        </w:tabs>
        <w:ind w:left="0" w:firstLine="567"/>
        <w:rPr>
          <w:sz w:val="18"/>
          <w:szCs w:val="18"/>
        </w:rPr>
      </w:pPr>
      <w:r w:rsidRPr="005E5518">
        <w:rPr>
          <w:sz w:val="18"/>
          <w:szCs w:val="18"/>
        </w:rPr>
        <w:t>- Начальник экономического отдела;</w:t>
      </w:r>
    </w:p>
    <w:p w:rsidR="005E5518" w:rsidRPr="005E5518" w:rsidRDefault="005E5518" w:rsidP="005E5518">
      <w:pPr>
        <w:ind w:left="0" w:firstLine="567"/>
        <w:rPr>
          <w:sz w:val="18"/>
          <w:szCs w:val="18"/>
        </w:rPr>
      </w:pPr>
      <w:r w:rsidRPr="005E5518">
        <w:rPr>
          <w:sz w:val="18"/>
          <w:szCs w:val="18"/>
        </w:rPr>
        <w:t>- Начальник юридического отдела;</w:t>
      </w:r>
    </w:p>
    <w:p w:rsidR="005E5518" w:rsidRPr="005E5518" w:rsidRDefault="005E5518" w:rsidP="005E5518">
      <w:pPr>
        <w:ind w:left="0" w:firstLine="567"/>
        <w:rPr>
          <w:sz w:val="18"/>
          <w:szCs w:val="18"/>
        </w:rPr>
      </w:pPr>
      <w:r w:rsidRPr="005E5518">
        <w:rPr>
          <w:sz w:val="18"/>
          <w:szCs w:val="18"/>
        </w:rPr>
        <w:t>- Начальник отдела бухгалтерского учета и бюджетного планирования;</w:t>
      </w:r>
    </w:p>
    <w:p w:rsidR="005E5518" w:rsidRPr="005E5518" w:rsidRDefault="005E5518" w:rsidP="005E5518">
      <w:pPr>
        <w:ind w:left="0" w:firstLine="567"/>
        <w:rPr>
          <w:sz w:val="18"/>
          <w:szCs w:val="18"/>
        </w:rPr>
      </w:pPr>
      <w:r w:rsidRPr="005E5518">
        <w:rPr>
          <w:sz w:val="18"/>
          <w:szCs w:val="18"/>
        </w:rPr>
        <w:t>- Консультант экономического отдела;</w:t>
      </w:r>
    </w:p>
    <w:p w:rsidR="005E5518" w:rsidRPr="005E5518" w:rsidRDefault="005E5518" w:rsidP="005E5518">
      <w:pPr>
        <w:ind w:left="0" w:firstLine="567"/>
        <w:rPr>
          <w:sz w:val="18"/>
          <w:szCs w:val="18"/>
        </w:rPr>
      </w:pPr>
      <w:r w:rsidRPr="005E5518">
        <w:rPr>
          <w:sz w:val="18"/>
          <w:szCs w:val="18"/>
        </w:rPr>
        <w:t>- Директор МКУ ХЭС ХМО;</w:t>
      </w:r>
    </w:p>
    <w:p w:rsidR="005E5518" w:rsidRPr="005E5518" w:rsidRDefault="005E5518" w:rsidP="005E5518">
      <w:pPr>
        <w:ind w:left="0" w:firstLine="567"/>
        <w:rPr>
          <w:sz w:val="18"/>
          <w:szCs w:val="18"/>
        </w:rPr>
      </w:pPr>
      <w:r w:rsidRPr="005E5518">
        <w:rPr>
          <w:sz w:val="18"/>
          <w:szCs w:val="18"/>
        </w:rPr>
        <w:t>- Директор МУК КСК ХМО.</w:t>
      </w:r>
    </w:p>
    <w:p w:rsidR="005E5518" w:rsidRPr="005E5518" w:rsidRDefault="005E5518" w:rsidP="005E5518">
      <w:pPr>
        <w:ind w:left="0" w:firstLine="567"/>
        <w:rPr>
          <w:sz w:val="18"/>
          <w:szCs w:val="18"/>
        </w:rPr>
      </w:pPr>
      <w:r w:rsidRPr="005E5518">
        <w:rPr>
          <w:sz w:val="18"/>
          <w:szCs w:val="18"/>
        </w:rPr>
        <w:t xml:space="preserve">2. Утвердить список ответственных лиц, осуществляющих от имени Заказчика </w:t>
      </w:r>
      <w:proofErr w:type="gramStart"/>
      <w:r w:rsidRPr="005E5518">
        <w:rPr>
          <w:sz w:val="18"/>
          <w:szCs w:val="18"/>
        </w:rPr>
        <w:t>контроль за</w:t>
      </w:r>
      <w:proofErr w:type="gramEnd"/>
      <w:r w:rsidRPr="005E5518">
        <w:rPr>
          <w:sz w:val="18"/>
          <w:szCs w:val="18"/>
        </w:rPr>
        <w:t xml:space="preserve"> ходом выполняемых работ, оказываемых услуг, качеством используемых материалов (Приложение 1).</w:t>
      </w:r>
    </w:p>
    <w:p w:rsidR="005E5518" w:rsidRPr="005E5518" w:rsidRDefault="005E5518" w:rsidP="001A545D">
      <w:pPr>
        <w:pStyle w:val="af9"/>
        <w:numPr>
          <w:ilvl w:val="0"/>
          <w:numId w:val="14"/>
        </w:numPr>
        <w:tabs>
          <w:tab w:val="left" w:pos="993"/>
        </w:tabs>
        <w:ind w:left="0" w:firstLine="567"/>
        <w:rPr>
          <w:sz w:val="18"/>
          <w:szCs w:val="18"/>
        </w:rPr>
      </w:pPr>
      <w:proofErr w:type="gramStart"/>
      <w:r w:rsidRPr="005E5518">
        <w:rPr>
          <w:sz w:val="18"/>
          <w:szCs w:val="18"/>
        </w:rPr>
        <w:t xml:space="preserve">Ответственным лицам, указанным в п.2 настоящего распоряжения, в период действия соответствующих муниципальных контрактов (договоров) осуществлять оперативный контроль за ходом выполнения работ, оказания услуг, качеством используемых материалов, в </w:t>
      </w:r>
      <w:proofErr w:type="spellStart"/>
      <w:r w:rsidRPr="005E5518">
        <w:rPr>
          <w:sz w:val="18"/>
          <w:szCs w:val="18"/>
        </w:rPr>
        <w:t>т.ч</w:t>
      </w:r>
      <w:proofErr w:type="spellEnd"/>
      <w:r w:rsidRPr="005E5518">
        <w:rPr>
          <w:sz w:val="18"/>
          <w:szCs w:val="18"/>
        </w:rPr>
        <w:t>. проверять объемы работ, услуг, количество товаров, осуществлять подписание актов скрытых работ, журналы выполнения работ и иной необходимой документации в рамках заключенных муниципальных контрактов (договоров).</w:t>
      </w:r>
      <w:proofErr w:type="gramEnd"/>
    </w:p>
    <w:p w:rsidR="005E5518" w:rsidRPr="005E5518" w:rsidRDefault="005E5518" w:rsidP="005E5518">
      <w:pPr>
        <w:pStyle w:val="af9"/>
        <w:tabs>
          <w:tab w:val="left" w:pos="993"/>
        </w:tabs>
        <w:ind w:left="0" w:firstLine="567"/>
        <w:rPr>
          <w:sz w:val="18"/>
          <w:szCs w:val="18"/>
        </w:rPr>
      </w:pPr>
      <w:r w:rsidRPr="005E5518">
        <w:rPr>
          <w:bCs/>
          <w:sz w:val="18"/>
          <w:szCs w:val="18"/>
        </w:rPr>
        <w:t>В случае</w:t>
      </w:r>
      <w:r w:rsidRPr="005E5518">
        <w:rPr>
          <w:sz w:val="18"/>
          <w:szCs w:val="18"/>
        </w:rPr>
        <w:t xml:space="preserve"> </w:t>
      </w:r>
      <w:proofErr w:type="gramStart"/>
      <w:r w:rsidRPr="005E5518">
        <w:rPr>
          <w:bCs/>
          <w:sz w:val="18"/>
          <w:szCs w:val="18"/>
        </w:rPr>
        <w:t>выявления</w:t>
      </w:r>
      <w:r w:rsidRPr="005E5518">
        <w:rPr>
          <w:sz w:val="18"/>
          <w:szCs w:val="18"/>
        </w:rPr>
        <w:t xml:space="preserve"> фактов несоответствия результатов исполнения</w:t>
      </w:r>
      <w:proofErr w:type="gramEnd"/>
      <w:r w:rsidRPr="005E5518">
        <w:rPr>
          <w:sz w:val="18"/>
          <w:szCs w:val="18"/>
        </w:rPr>
        <w:t xml:space="preserve"> контракта, ответственные лица, указанные в п.2 настоящего распоряжения, вправе остановить исполнение контракта с обязательным уведомлением комиссии, указанной в п.1 настоящего распоряжения, о фактах несоответствия.</w:t>
      </w:r>
    </w:p>
    <w:p w:rsidR="005E5518" w:rsidRPr="005E5518" w:rsidRDefault="005E5518" w:rsidP="001A545D">
      <w:pPr>
        <w:pStyle w:val="af9"/>
        <w:numPr>
          <w:ilvl w:val="0"/>
          <w:numId w:val="14"/>
        </w:numPr>
        <w:tabs>
          <w:tab w:val="left" w:pos="993"/>
        </w:tabs>
        <w:ind w:left="0" w:firstLine="567"/>
        <w:rPr>
          <w:sz w:val="18"/>
          <w:szCs w:val="18"/>
        </w:rPr>
      </w:pPr>
      <w:r w:rsidRPr="005E5518">
        <w:rPr>
          <w:sz w:val="18"/>
          <w:szCs w:val="18"/>
        </w:rPr>
        <w:t>Окончательное решение о принятии, непринятии  или частичном принятии выполненных работ, оказанных услуг, поставленных товаров принимает комиссия, указанная в п.1 настоящего распоряжения.</w:t>
      </w:r>
    </w:p>
    <w:p w:rsidR="005E5518" w:rsidRPr="005E5518" w:rsidRDefault="005E5518" w:rsidP="001A545D">
      <w:pPr>
        <w:pStyle w:val="af9"/>
        <w:numPr>
          <w:ilvl w:val="0"/>
          <w:numId w:val="14"/>
        </w:numPr>
        <w:tabs>
          <w:tab w:val="left" w:pos="993"/>
        </w:tabs>
        <w:ind w:left="0" w:firstLine="567"/>
        <w:rPr>
          <w:sz w:val="18"/>
          <w:szCs w:val="18"/>
        </w:rPr>
      </w:pPr>
      <w:r w:rsidRPr="005E5518">
        <w:rPr>
          <w:sz w:val="18"/>
          <w:szCs w:val="18"/>
        </w:rPr>
        <w:t>Опубликовать настоящее распоряжение в установленном законом порядке.</w:t>
      </w:r>
    </w:p>
    <w:p w:rsidR="005E5518" w:rsidRPr="005E5518" w:rsidRDefault="005E5518" w:rsidP="001A545D">
      <w:pPr>
        <w:pStyle w:val="af9"/>
        <w:numPr>
          <w:ilvl w:val="0"/>
          <w:numId w:val="14"/>
        </w:numPr>
        <w:tabs>
          <w:tab w:val="left" w:pos="993"/>
        </w:tabs>
        <w:ind w:left="0" w:firstLine="567"/>
        <w:rPr>
          <w:sz w:val="18"/>
          <w:szCs w:val="18"/>
        </w:rPr>
      </w:pPr>
      <w:r w:rsidRPr="005E5518">
        <w:rPr>
          <w:sz w:val="18"/>
          <w:szCs w:val="18"/>
        </w:rPr>
        <w:t xml:space="preserve">Контроль исполнения настоящего распоряжения возложить на Первого заместителя Главы администрации </w:t>
      </w:r>
      <w:proofErr w:type="spellStart"/>
      <w:r w:rsidRPr="005E5518">
        <w:rPr>
          <w:sz w:val="18"/>
          <w:szCs w:val="18"/>
        </w:rPr>
        <w:t>А.В.Иваненко</w:t>
      </w:r>
      <w:proofErr w:type="spellEnd"/>
      <w:r w:rsidRPr="005E5518">
        <w:rPr>
          <w:sz w:val="18"/>
          <w:szCs w:val="18"/>
        </w:rPr>
        <w:t>.</w:t>
      </w:r>
    </w:p>
    <w:p w:rsidR="005E5518" w:rsidRPr="005E5518" w:rsidRDefault="005E5518" w:rsidP="005E5518">
      <w:pPr>
        <w:pStyle w:val="af9"/>
        <w:ind w:left="0" w:firstLine="567"/>
        <w:rPr>
          <w:sz w:val="18"/>
          <w:szCs w:val="18"/>
        </w:rPr>
      </w:pPr>
    </w:p>
    <w:p w:rsidR="005E5518" w:rsidRPr="00884315" w:rsidRDefault="005E5518" w:rsidP="00884315">
      <w:pPr>
        <w:ind w:left="0" w:firstLine="567"/>
        <w:jc w:val="right"/>
        <w:rPr>
          <w:i/>
          <w:sz w:val="18"/>
          <w:szCs w:val="18"/>
        </w:rPr>
      </w:pPr>
    </w:p>
    <w:p w:rsidR="005E5518" w:rsidRPr="00884315" w:rsidRDefault="005E5518" w:rsidP="00884315">
      <w:pPr>
        <w:ind w:left="0" w:firstLine="567"/>
        <w:jc w:val="right"/>
        <w:rPr>
          <w:i/>
          <w:sz w:val="18"/>
          <w:szCs w:val="18"/>
        </w:rPr>
      </w:pPr>
      <w:r w:rsidRPr="00884315">
        <w:rPr>
          <w:i/>
          <w:sz w:val="18"/>
          <w:szCs w:val="18"/>
        </w:rPr>
        <w:t xml:space="preserve">Глава администрации   </w:t>
      </w:r>
      <w:r w:rsidR="00884315">
        <w:rPr>
          <w:i/>
          <w:sz w:val="18"/>
          <w:szCs w:val="18"/>
        </w:rPr>
        <w:t xml:space="preserve">                                  </w:t>
      </w:r>
      <w:r w:rsidRPr="00884315">
        <w:rPr>
          <w:i/>
          <w:sz w:val="18"/>
          <w:szCs w:val="18"/>
        </w:rPr>
        <w:t xml:space="preserve">  </w:t>
      </w:r>
      <w:r w:rsidRPr="00884315">
        <w:rPr>
          <w:i/>
          <w:sz w:val="18"/>
          <w:szCs w:val="18"/>
        </w:rPr>
        <w:tab/>
      </w:r>
      <w:r w:rsidRPr="00884315">
        <w:rPr>
          <w:i/>
          <w:sz w:val="18"/>
          <w:szCs w:val="18"/>
        </w:rPr>
        <w:tab/>
      </w:r>
      <w:r w:rsidRPr="00884315">
        <w:rPr>
          <w:i/>
          <w:sz w:val="18"/>
          <w:szCs w:val="18"/>
        </w:rPr>
        <w:tab/>
      </w:r>
      <w:r w:rsidRPr="00884315">
        <w:rPr>
          <w:i/>
          <w:sz w:val="18"/>
          <w:szCs w:val="18"/>
        </w:rPr>
        <w:tab/>
      </w:r>
      <w:r w:rsidRPr="00884315">
        <w:rPr>
          <w:i/>
          <w:sz w:val="18"/>
          <w:szCs w:val="18"/>
        </w:rPr>
        <w:tab/>
        <w:t xml:space="preserve">             В.М. </w:t>
      </w:r>
      <w:proofErr w:type="spellStart"/>
      <w:r w:rsidRPr="00884315">
        <w:rPr>
          <w:i/>
          <w:sz w:val="18"/>
          <w:szCs w:val="18"/>
        </w:rPr>
        <w:t>Колмаченко</w:t>
      </w:r>
      <w:proofErr w:type="spellEnd"/>
    </w:p>
    <w:p w:rsidR="005E5518" w:rsidRPr="005E5518" w:rsidRDefault="005E5518" w:rsidP="00884315">
      <w:pPr>
        <w:rPr>
          <w:sz w:val="18"/>
          <w:szCs w:val="18"/>
        </w:rPr>
        <w:sectPr w:rsidR="005E5518" w:rsidRPr="005E5518" w:rsidSect="005E5518">
          <w:pgSz w:w="11906" w:h="16838"/>
          <w:pgMar w:top="1134" w:right="567" w:bottom="1134" w:left="1418" w:header="709" w:footer="709" w:gutter="0"/>
          <w:cols w:space="708"/>
          <w:docGrid w:linePitch="381"/>
        </w:sectPr>
      </w:pPr>
    </w:p>
    <w:p w:rsidR="005E5518" w:rsidRPr="005E5518" w:rsidRDefault="005E5518" w:rsidP="00884315">
      <w:pPr>
        <w:ind w:left="0" w:firstLine="567"/>
        <w:jc w:val="right"/>
        <w:rPr>
          <w:sz w:val="18"/>
          <w:szCs w:val="18"/>
        </w:rPr>
      </w:pPr>
      <w:r w:rsidRPr="005E5518">
        <w:rPr>
          <w:sz w:val="18"/>
          <w:szCs w:val="18"/>
        </w:rPr>
        <w:lastRenderedPageBreak/>
        <w:t>УТВЕРЖДЕНО</w:t>
      </w:r>
    </w:p>
    <w:p w:rsidR="005E5518" w:rsidRPr="005E5518" w:rsidRDefault="005E5518" w:rsidP="00884315">
      <w:pPr>
        <w:ind w:left="0" w:firstLine="567"/>
        <w:jc w:val="right"/>
        <w:rPr>
          <w:sz w:val="18"/>
          <w:szCs w:val="18"/>
        </w:rPr>
      </w:pPr>
      <w:r w:rsidRPr="005E5518">
        <w:rPr>
          <w:sz w:val="18"/>
          <w:szCs w:val="18"/>
        </w:rPr>
        <w:t>распоряжением администрации</w:t>
      </w:r>
    </w:p>
    <w:p w:rsidR="005E5518" w:rsidRPr="005E5518" w:rsidRDefault="007F044D" w:rsidP="00884315">
      <w:pPr>
        <w:ind w:left="0" w:firstLine="567"/>
        <w:jc w:val="right"/>
        <w:rPr>
          <w:sz w:val="18"/>
          <w:szCs w:val="18"/>
        </w:rPr>
      </w:pPr>
      <w:r>
        <w:rPr>
          <w:sz w:val="18"/>
          <w:szCs w:val="18"/>
        </w:rPr>
        <w:t xml:space="preserve">№ 194о/д от 21. 05. </w:t>
      </w:r>
      <w:r w:rsidR="005E5518" w:rsidRPr="005E5518">
        <w:rPr>
          <w:sz w:val="18"/>
          <w:szCs w:val="18"/>
        </w:rPr>
        <w:t>2021 г.</w:t>
      </w:r>
    </w:p>
    <w:p w:rsidR="005E5518" w:rsidRPr="005E5518" w:rsidRDefault="005E5518" w:rsidP="00884315">
      <w:pPr>
        <w:ind w:left="0" w:firstLine="567"/>
        <w:jc w:val="right"/>
        <w:rPr>
          <w:sz w:val="18"/>
          <w:szCs w:val="18"/>
        </w:rPr>
      </w:pPr>
      <w:r w:rsidRPr="005E5518">
        <w:rPr>
          <w:sz w:val="18"/>
          <w:szCs w:val="18"/>
        </w:rPr>
        <w:t>Приложение 1</w:t>
      </w:r>
    </w:p>
    <w:p w:rsidR="005E5518" w:rsidRPr="005E5518" w:rsidRDefault="005E5518" w:rsidP="005E5518">
      <w:pPr>
        <w:ind w:left="0" w:firstLine="567"/>
        <w:rPr>
          <w:sz w:val="18"/>
          <w:szCs w:val="18"/>
        </w:rPr>
      </w:pPr>
    </w:p>
    <w:p w:rsidR="005E5518" w:rsidRPr="005E5518" w:rsidRDefault="005E5518" w:rsidP="007F044D">
      <w:pPr>
        <w:ind w:left="0" w:firstLine="567"/>
        <w:jc w:val="center"/>
        <w:rPr>
          <w:b/>
          <w:sz w:val="18"/>
          <w:szCs w:val="18"/>
        </w:rPr>
      </w:pPr>
      <w:r w:rsidRPr="005E5518">
        <w:rPr>
          <w:b/>
          <w:sz w:val="18"/>
          <w:szCs w:val="18"/>
        </w:rPr>
        <w:t>Список ответственных лиц,</w:t>
      </w:r>
    </w:p>
    <w:p w:rsidR="005E5518" w:rsidRPr="005E5518" w:rsidRDefault="005E5518" w:rsidP="007F044D">
      <w:pPr>
        <w:ind w:left="0" w:firstLine="567"/>
        <w:jc w:val="center"/>
        <w:rPr>
          <w:b/>
          <w:sz w:val="18"/>
          <w:szCs w:val="18"/>
        </w:rPr>
      </w:pPr>
      <w:r w:rsidRPr="005E5518">
        <w:rPr>
          <w:b/>
          <w:sz w:val="18"/>
          <w:szCs w:val="18"/>
        </w:rPr>
        <w:t xml:space="preserve">осуществляющих от имени Заказчика </w:t>
      </w:r>
      <w:proofErr w:type="gramStart"/>
      <w:r w:rsidRPr="005E5518">
        <w:rPr>
          <w:b/>
          <w:sz w:val="18"/>
          <w:szCs w:val="18"/>
        </w:rPr>
        <w:t>контроль за</w:t>
      </w:r>
      <w:proofErr w:type="gramEnd"/>
      <w:r w:rsidRPr="005E5518">
        <w:rPr>
          <w:b/>
          <w:sz w:val="18"/>
          <w:szCs w:val="18"/>
        </w:rPr>
        <w:t xml:space="preserve"> ходом выполняемых работ, оказываемых услуг, качеством используемых материалов</w:t>
      </w:r>
    </w:p>
    <w:tbl>
      <w:tblPr>
        <w:tblStyle w:val="aa"/>
        <w:tblpPr w:leftFromText="180" w:rightFromText="180" w:vertAnchor="text" w:horzAnchor="page" w:tblpX="1461" w:tblpY="146"/>
        <w:tblW w:w="9606" w:type="dxa"/>
        <w:tblLook w:val="04A0" w:firstRow="1" w:lastRow="0" w:firstColumn="1" w:lastColumn="0" w:noHBand="0" w:noVBand="1"/>
      </w:tblPr>
      <w:tblGrid>
        <w:gridCol w:w="534"/>
        <w:gridCol w:w="3402"/>
        <w:gridCol w:w="5670"/>
      </w:tblGrid>
      <w:tr w:rsidR="007F044D" w:rsidRPr="005E5518" w:rsidTr="001A545D">
        <w:tc>
          <w:tcPr>
            <w:tcW w:w="534" w:type="dxa"/>
            <w:vAlign w:val="center"/>
          </w:tcPr>
          <w:p w:rsidR="007F044D" w:rsidRPr="005E5518" w:rsidRDefault="007F044D" w:rsidP="001A545D">
            <w:pPr>
              <w:ind w:left="0" w:firstLine="0"/>
              <w:jc w:val="center"/>
              <w:rPr>
                <w:sz w:val="18"/>
                <w:szCs w:val="18"/>
              </w:rPr>
            </w:pPr>
            <w:r w:rsidRPr="005E5518">
              <w:rPr>
                <w:sz w:val="18"/>
                <w:szCs w:val="18"/>
              </w:rPr>
              <w:t xml:space="preserve">№ </w:t>
            </w:r>
            <w:proofErr w:type="gramStart"/>
            <w:r w:rsidRPr="005E5518">
              <w:rPr>
                <w:sz w:val="18"/>
                <w:szCs w:val="18"/>
              </w:rPr>
              <w:t>п</w:t>
            </w:r>
            <w:proofErr w:type="gramEnd"/>
            <w:r w:rsidRPr="005E5518">
              <w:rPr>
                <w:sz w:val="18"/>
                <w:szCs w:val="18"/>
              </w:rPr>
              <w:t>/п</w:t>
            </w:r>
          </w:p>
        </w:tc>
        <w:tc>
          <w:tcPr>
            <w:tcW w:w="3402" w:type="dxa"/>
            <w:vAlign w:val="center"/>
          </w:tcPr>
          <w:p w:rsidR="007F044D" w:rsidRPr="005E5518" w:rsidRDefault="007F044D" w:rsidP="001A545D">
            <w:pPr>
              <w:ind w:left="0" w:firstLine="0"/>
              <w:jc w:val="center"/>
              <w:rPr>
                <w:sz w:val="18"/>
                <w:szCs w:val="18"/>
              </w:rPr>
            </w:pPr>
            <w:r w:rsidRPr="005E5518">
              <w:rPr>
                <w:sz w:val="18"/>
                <w:szCs w:val="18"/>
              </w:rPr>
              <w:t>Наименование выполняемых работ, оказываемых услуг, поставляемых товаров</w:t>
            </w:r>
          </w:p>
        </w:tc>
        <w:tc>
          <w:tcPr>
            <w:tcW w:w="5670" w:type="dxa"/>
            <w:vAlign w:val="center"/>
          </w:tcPr>
          <w:p w:rsidR="007F044D" w:rsidRPr="005E5518" w:rsidRDefault="007F044D" w:rsidP="001A545D">
            <w:pPr>
              <w:ind w:left="0" w:firstLine="0"/>
              <w:jc w:val="center"/>
              <w:rPr>
                <w:sz w:val="18"/>
                <w:szCs w:val="18"/>
              </w:rPr>
            </w:pPr>
            <w:r w:rsidRPr="005E5518">
              <w:rPr>
                <w:sz w:val="18"/>
                <w:szCs w:val="18"/>
              </w:rPr>
              <w:t>Должность и ФИО ответственного лица</w:t>
            </w:r>
          </w:p>
        </w:tc>
      </w:tr>
      <w:tr w:rsidR="007F044D" w:rsidRPr="005E5518" w:rsidTr="001A545D">
        <w:tc>
          <w:tcPr>
            <w:tcW w:w="534" w:type="dxa"/>
          </w:tcPr>
          <w:p w:rsidR="007F044D" w:rsidRPr="005E5518" w:rsidRDefault="007F044D" w:rsidP="001A545D">
            <w:pPr>
              <w:ind w:left="0" w:firstLine="0"/>
              <w:jc w:val="center"/>
              <w:rPr>
                <w:sz w:val="18"/>
                <w:szCs w:val="18"/>
              </w:rPr>
            </w:pPr>
            <w:r w:rsidRPr="005E5518">
              <w:rPr>
                <w:sz w:val="18"/>
                <w:szCs w:val="18"/>
              </w:rPr>
              <w:t>1</w:t>
            </w:r>
          </w:p>
        </w:tc>
        <w:tc>
          <w:tcPr>
            <w:tcW w:w="3402" w:type="dxa"/>
          </w:tcPr>
          <w:p w:rsidR="007F044D" w:rsidRPr="005E5518" w:rsidRDefault="007F044D" w:rsidP="007F044D">
            <w:pPr>
              <w:ind w:left="0" w:firstLine="0"/>
              <w:rPr>
                <w:sz w:val="18"/>
                <w:szCs w:val="18"/>
              </w:rPr>
            </w:pPr>
            <w:bookmarkStart w:id="0" w:name="ПредметАукциона2"/>
            <w:r w:rsidRPr="005E5518">
              <w:rPr>
                <w:sz w:val="18"/>
                <w:szCs w:val="18"/>
              </w:rPr>
              <w:t>Выполнение работ</w:t>
            </w:r>
            <w:bookmarkEnd w:id="0"/>
            <w:r w:rsidRPr="005E5518">
              <w:rPr>
                <w:sz w:val="18"/>
                <w:szCs w:val="18"/>
              </w:rPr>
              <w:t xml:space="preserve">, оказание услуг, приобретение  товаров и материалов в рамках реализации муниципальной программы «Развитие дорожного хозяйства и повышение безопасности дорожного движения на 2021-2024 годы» </w:t>
            </w:r>
          </w:p>
        </w:tc>
        <w:tc>
          <w:tcPr>
            <w:tcW w:w="5670" w:type="dxa"/>
            <w:shd w:val="clear" w:color="auto" w:fill="FFFFFF" w:themeFill="background1"/>
          </w:tcPr>
          <w:p w:rsidR="007F044D" w:rsidRPr="005E5518" w:rsidRDefault="007F044D" w:rsidP="007F044D">
            <w:pPr>
              <w:ind w:left="0" w:firstLine="0"/>
              <w:rPr>
                <w:sz w:val="18"/>
                <w:szCs w:val="18"/>
              </w:rPr>
            </w:pPr>
            <w:r w:rsidRPr="005E5518">
              <w:rPr>
                <w:sz w:val="18"/>
                <w:szCs w:val="18"/>
              </w:rPr>
              <w:t>- Заместитель Главы администрации;</w:t>
            </w:r>
          </w:p>
          <w:p w:rsidR="007F044D" w:rsidRPr="005E5518" w:rsidRDefault="007F044D" w:rsidP="007F044D">
            <w:pPr>
              <w:ind w:left="0" w:firstLine="0"/>
              <w:rPr>
                <w:sz w:val="18"/>
                <w:szCs w:val="18"/>
              </w:rPr>
            </w:pPr>
            <w:r w:rsidRPr="005E5518">
              <w:rPr>
                <w:sz w:val="18"/>
                <w:szCs w:val="18"/>
              </w:rPr>
              <w:t>- Управляющий дорожной деятельностью и инфраструктурой;</w:t>
            </w:r>
          </w:p>
          <w:p w:rsidR="007F044D" w:rsidRPr="005E5518" w:rsidRDefault="007F044D" w:rsidP="007F044D">
            <w:pPr>
              <w:ind w:left="0" w:firstLine="0"/>
              <w:rPr>
                <w:sz w:val="18"/>
                <w:szCs w:val="18"/>
              </w:rPr>
            </w:pPr>
            <w:r w:rsidRPr="005E5518">
              <w:rPr>
                <w:sz w:val="18"/>
                <w:szCs w:val="18"/>
              </w:rPr>
              <w:t>- Начальник отдела муниципального контроля, дорожной деятельности и благоустройства территории;</w:t>
            </w:r>
          </w:p>
          <w:p w:rsidR="007F044D" w:rsidRPr="005E5518" w:rsidRDefault="007F044D" w:rsidP="007F044D">
            <w:pPr>
              <w:ind w:left="0" w:firstLine="0"/>
              <w:rPr>
                <w:sz w:val="18"/>
                <w:szCs w:val="18"/>
              </w:rPr>
            </w:pPr>
            <w:r w:rsidRPr="005E5518">
              <w:rPr>
                <w:sz w:val="18"/>
                <w:szCs w:val="18"/>
              </w:rPr>
              <w:t xml:space="preserve">- Директор МКУ «Хозяйственно-эксплуатационная служба </w:t>
            </w:r>
            <w:proofErr w:type="spellStart"/>
            <w:r w:rsidRPr="005E5518">
              <w:rPr>
                <w:sz w:val="18"/>
                <w:szCs w:val="18"/>
              </w:rPr>
              <w:t>Хомутовского</w:t>
            </w:r>
            <w:proofErr w:type="spellEnd"/>
            <w:r w:rsidRPr="005E5518">
              <w:rPr>
                <w:sz w:val="18"/>
                <w:szCs w:val="18"/>
              </w:rPr>
              <w:t xml:space="preserve"> муниципального образования»;</w:t>
            </w:r>
          </w:p>
          <w:p w:rsidR="007F044D" w:rsidRPr="005E5518" w:rsidRDefault="007F044D" w:rsidP="007F044D">
            <w:pPr>
              <w:ind w:left="0" w:firstLine="0"/>
              <w:rPr>
                <w:sz w:val="18"/>
                <w:szCs w:val="18"/>
              </w:rPr>
            </w:pPr>
            <w:r w:rsidRPr="005E5518">
              <w:rPr>
                <w:sz w:val="18"/>
                <w:szCs w:val="18"/>
              </w:rPr>
              <w:t xml:space="preserve">- Заместитель директора МКУ «Хозяйственно-эксплуатационная служба </w:t>
            </w:r>
            <w:proofErr w:type="spellStart"/>
            <w:r w:rsidRPr="005E5518">
              <w:rPr>
                <w:sz w:val="18"/>
                <w:szCs w:val="18"/>
              </w:rPr>
              <w:t>Хомутовского</w:t>
            </w:r>
            <w:proofErr w:type="spellEnd"/>
            <w:r w:rsidRPr="005E5518">
              <w:rPr>
                <w:sz w:val="18"/>
                <w:szCs w:val="18"/>
              </w:rPr>
              <w:t xml:space="preserve"> муниципального образования».</w:t>
            </w:r>
          </w:p>
        </w:tc>
      </w:tr>
      <w:tr w:rsidR="007F044D" w:rsidRPr="005E5518" w:rsidTr="001A545D">
        <w:tc>
          <w:tcPr>
            <w:tcW w:w="534" w:type="dxa"/>
          </w:tcPr>
          <w:p w:rsidR="007F044D" w:rsidRPr="005E5518" w:rsidRDefault="007F044D" w:rsidP="001A545D">
            <w:pPr>
              <w:ind w:left="0" w:firstLine="0"/>
              <w:jc w:val="center"/>
              <w:rPr>
                <w:sz w:val="18"/>
                <w:szCs w:val="18"/>
              </w:rPr>
            </w:pPr>
            <w:r w:rsidRPr="005E5518">
              <w:rPr>
                <w:sz w:val="18"/>
                <w:szCs w:val="18"/>
              </w:rPr>
              <w:t>2</w:t>
            </w:r>
          </w:p>
        </w:tc>
        <w:tc>
          <w:tcPr>
            <w:tcW w:w="3402" w:type="dxa"/>
          </w:tcPr>
          <w:p w:rsidR="007F044D" w:rsidRPr="005E5518" w:rsidRDefault="007F044D" w:rsidP="007F044D">
            <w:pPr>
              <w:ind w:left="0" w:firstLine="0"/>
              <w:rPr>
                <w:sz w:val="18"/>
                <w:szCs w:val="18"/>
              </w:rPr>
            </w:pPr>
            <w:r w:rsidRPr="005E5518">
              <w:rPr>
                <w:sz w:val="18"/>
                <w:szCs w:val="18"/>
              </w:rPr>
              <w:t>Выполнение работ, оказание услуг, приобретение товаров и материалов в рамках реализации мероприятий, предусмотренных перечнем проектов народных инициатив на 2021 год</w:t>
            </w:r>
          </w:p>
        </w:tc>
        <w:tc>
          <w:tcPr>
            <w:tcW w:w="5670" w:type="dxa"/>
            <w:shd w:val="clear" w:color="auto" w:fill="FFFFFF" w:themeFill="background1"/>
          </w:tcPr>
          <w:p w:rsidR="007F044D" w:rsidRPr="005E5518" w:rsidRDefault="007F044D" w:rsidP="007F044D">
            <w:pPr>
              <w:ind w:left="0" w:firstLine="0"/>
              <w:rPr>
                <w:sz w:val="18"/>
                <w:szCs w:val="18"/>
              </w:rPr>
            </w:pPr>
            <w:r w:rsidRPr="005E5518">
              <w:rPr>
                <w:sz w:val="18"/>
                <w:szCs w:val="18"/>
              </w:rPr>
              <w:t>- Первый заместитель Главы администрации;</w:t>
            </w:r>
          </w:p>
          <w:p w:rsidR="007F044D" w:rsidRPr="005E5518" w:rsidRDefault="007F044D" w:rsidP="007F044D">
            <w:pPr>
              <w:ind w:left="0" w:firstLine="0"/>
              <w:rPr>
                <w:sz w:val="18"/>
                <w:szCs w:val="18"/>
              </w:rPr>
            </w:pPr>
            <w:r w:rsidRPr="005E5518">
              <w:rPr>
                <w:sz w:val="18"/>
                <w:szCs w:val="18"/>
              </w:rPr>
              <w:t>- Заместитель Главы администрации;</w:t>
            </w:r>
          </w:p>
          <w:p w:rsidR="007F044D" w:rsidRPr="005E5518" w:rsidRDefault="007F044D" w:rsidP="007F044D">
            <w:pPr>
              <w:ind w:left="0" w:firstLine="0"/>
              <w:rPr>
                <w:sz w:val="18"/>
                <w:szCs w:val="18"/>
              </w:rPr>
            </w:pPr>
            <w:r w:rsidRPr="005E5518">
              <w:rPr>
                <w:sz w:val="18"/>
                <w:szCs w:val="18"/>
              </w:rPr>
              <w:t>- Управляющий дорожной деятельностью и инфраструктурой*;</w:t>
            </w:r>
          </w:p>
          <w:p w:rsidR="007F044D" w:rsidRPr="005E5518" w:rsidRDefault="007F044D" w:rsidP="007F044D">
            <w:pPr>
              <w:ind w:left="0" w:firstLine="0"/>
              <w:rPr>
                <w:sz w:val="18"/>
                <w:szCs w:val="18"/>
              </w:rPr>
            </w:pPr>
            <w:r w:rsidRPr="005E5518">
              <w:rPr>
                <w:sz w:val="18"/>
                <w:szCs w:val="18"/>
              </w:rPr>
              <w:t>- Начальник отдела муниципального контроля, дорожной деятельности и благоустройства территории*;</w:t>
            </w:r>
          </w:p>
          <w:p w:rsidR="007F044D" w:rsidRPr="005E5518" w:rsidRDefault="007F044D" w:rsidP="007F044D">
            <w:pPr>
              <w:ind w:left="0" w:firstLine="0"/>
              <w:rPr>
                <w:sz w:val="18"/>
                <w:szCs w:val="18"/>
              </w:rPr>
            </w:pPr>
            <w:r w:rsidRPr="005E5518">
              <w:rPr>
                <w:sz w:val="18"/>
                <w:szCs w:val="18"/>
              </w:rPr>
              <w:t>- Начальник экономического отдела;</w:t>
            </w:r>
          </w:p>
          <w:p w:rsidR="007F044D" w:rsidRPr="005E5518" w:rsidRDefault="007F044D" w:rsidP="007F044D">
            <w:pPr>
              <w:ind w:left="0" w:firstLine="0"/>
              <w:rPr>
                <w:sz w:val="18"/>
                <w:szCs w:val="18"/>
              </w:rPr>
            </w:pPr>
            <w:r w:rsidRPr="005E5518">
              <w:rPr>
                <w:sz w:val="18"/>
                <w:szCs w:val="18"/>
              </w:rPr>
              <w:t>- Ведущий специалист ГО и ЧС администрации*;</w:t>
            </w:r>
          </w:p>
          <w:p w:rsidR="007F044D" w:rsidRPr="005E5518" w:rsidRDefault="007F044D" w:rsidP="007F044D">
            <w:pPr>
              <w:ind w:left="0" w:firstLine="0"/>
              <w:rPr>
                <w:sz w:val="18"/>
                <w:szCs w:val="18"/>
              </w:rPr>
            </w:pPr>
            <w:r w:rsidRPr="005E5518">
              <w:rPr>
                <w:sz w:val="18"/>
                <w:szCs w:val="18"/>
              </w:rPr>
              <w:t xml:space="preserve">- Директор МКУ «Хозяйственно-эксплуатационная служба </w:t>
            </w:r>
            <w:proofErr w:type="spellStart"/>
            <w:r w:rsidRPr="005E5518">
              <w:rPr>
                <w:sz w:val="18"/>
                <w:szCs w:val="18"/>
              </w:rPr>
              <w:t>Хомутовского</w:t>
            </w:r>
            <w:proofErr w:type="spellEnd"/>
            <w:r w:rsidRPr="005E5518">
              <w:rPr>
                <w:sz w:val="18"/>
                <w:szCs w:val="18"/>
              </w:rPr>
              <w:t xml:space="preserve"> муниципального образования»*; </w:t>
            </w:r>
          </w:p>
          <w:p w:rsidR="007F044D" w:rsidRPr="005E5518" w:rsidRDefault="007F044D" w:rsidP="007F044D">
            <w:pPr>
              <w:ind w:left="0" w:firstLine="0"/>
              <w:rPr>
                <w:sz w:val="18"/>
                <w:szCs w:val="18"/>
              </w:rPr>
            </w:pPr>
            <w:r w:rsidRPr="005E5518">
              <w:rPr>
                <w:sz w:val="18"/>
                <w:szCs w:val="18"/>
              </w:rPr>
              <w:t xml:space="preserve">- Инженер-энергетик МКУ «Хозяйственно-эксплуатационная служба </w:t>
            </w:r>
            <w:proofErr w:type="spellStart"/>
            <w:r w:rsidRPr="005E5518">
              <w:rPr>
                <w:sz w:val="18"/>
                <w:szCs w:val="18"/>
              </w:rPr>
              <w:t>Хомутовского</w:t>
            </w:r>
            <w:proofErr w:type="spellEnd"/>
            <w:r w:rsidRPr="005E5518">
              <w:rPr>
                <w:sz w:val="18"/>
                <w:szCs w:val="18"/>
              </w:rPr>
              <w:t xml:space="preserve"> муниципального образования»*;</w:t>
            </w:r>
          </w:p>
          <w:p w:rsidR="007F044D" w:rsidRPr="005E5518" w:rsidRDefault="007F044D" w:rsidP="007F044D">
            <w:pPr>
              <w:ind w:left="0" w:firstLine="0"/>
              <w:rPr>
                <w:sz w:val="18"/>
                <w:szCs w:val="18"/>
              </w:rPr>
            </w:pPr>
            <w:r w:rsidRPr="005E5518">
              <w:rPr>
                <w:sz w:val="18"/>
                <w:szCs w:val="18"/>
              </w:rPr>
              <w:t xml:space="preserve">- Директор МУК «Культурно-спортивный комплекс» </w:t>
            </w:r>
            <w:proofErr w:type="spellStart"/>
            <w:r w:rsidRPr="005E5518">
              <w:rPr>
                <w:sz w:val="18"/>
                <w:szCs w:val="18"/>
              </w:rPr>
              <w:t>Хомутовского</w:t>
            </w:r>
            <w:proofErr w:type="spellEnd"/>
            <w:r w:rsidRPr="005E5518">
              <w:rPr>
                <w:sz w:val="18"/>
                <w:szCs w:val="18"/>
              </w:rPr>
              <w:t xml:space="preserve"> муниципального образования*</w:t>
            </w:r>
          </w:p>
        </w:tc>
      </w:tr>
      <w:tr w:rsidR="007F044D" w:rsidRPr="005E5518" w:rsidTr="001A545D">
        <w:tc>
          <w:tcPr>
            <w:tcW w:w="534" w:type="dxa"/>
          </w:tcPr>
          <w:p w:rsidR="007F044D" w:rsidRPr="005E5518" w:rsidRDefault="007F044D" w:rsidP="001A545D">
            <w:pPr>
              <w:ind w:left="0" w:firstLine="0"/>
              <w:jc w:val="center"/>
              <w:rPr>
                <w:sz w:val="18"/>
                <w:szCs w:val="18"/>
              </w:rPr>
            </w:pPr>
            <w:r w:rsidRPr="005E5518">
              <w:rPr>
                <w:sz w:val="18"/>
                <w:szCs w:val="18"/>
              </w:rPr>
              <w:t>3</w:t>
            </w:r>
          </w:p>
        </w:tc>
        <w:tc>
          <w:tcPr>
            <w:tcW w:w="3402" w:type="dxa"/>
          </w:tcPr>
          <w:p w:rsidR="007F044D" w:rsidRPr="005E5518" w:rsidRDefault="007F044D" w:rsidP="007F044D">
            <w:pPr>
              <w:ind w:left="0" w:firstLine="0"/>
              <w:rPr>
                <w:sz w:val="18"/>
                <w:szCs w:val="18"/>
              </w:rPr>
            </w:pPr>
            <w:r w:rsidRPr="005E5518">
              <w:rPr>
                <w:sz w:val="18"/>
                <w:szCs w:val="18"/>
              </w:rPr>
              <w:t xml:space="preserve">Благоустройство общественных территорий </w:t>
            </w:r>
            <w:proofErr w:type="spellStart"/>
            <w:r w:rsidRPr="005E5518">
              <w:rPr>
                <w:sz w:val="18"/>
                <w:szCs w:val="18"/>
              </w:rPr>
              <w:t>Хомутовского</w:t>
            </w:r>
            <w:proofErr w:type="spellEnd"/>
            <w:r w:rsidRPr="005E5518">
              <w:rPr>
                <w:sz w:val="18"/>
                <w:szCs w:val="18"/>
              </w:rPr>
              <w:t xml:space="preserve"> муниципального образования в рамках реализации муниципальной программы «Формирование современной городской среды на территории </w:t>
            </w:r>
            <w:proofErr w:type="spellStart"/>
            <w:r w:rsidRPr="005E5518">
              <w:rPr>
                <w:sz w:val="18"/>
                <w:szCs w:val="18"/>
              </w:rPr>
              <w:t>Хомутовского</w:t>
            </w:r>
            <w:proofErr w:type="spellEnd"/>
            <w:r w:rsidRPr="005E5518">
              <w:rPr>
                <w:sz w:val="18"/>
                <w:szCs w:val="18"/>
              </w:rPr>
              <w:t xml:space="preserve"> муниципального образования на 2018-2024 годы» </w:t>
            </w:r>
          </w:p>
          <w:p w:rsidR="007F044D" w:rsidRPr="005E5518" w:rsidRDefault="007F044D" w:rsidP="007F044D">
            <w:pPr>
              <w:ind w:left="0" w:firstLine="0"/>
              <w:rPr>
                <w:sz w:val="18"/>
                <w:szCs w:val="18"/>
              </w:rPr>
            </w:pPr>
          </w:p>
        </w:tc>
        <w:tc>
          <w:tcPr>
            <w:tcW w:w="5670" w:type="dxa"/>
            <w:shd w:val="clear" w:color="auto" w:fill="FFFFFF" w:themeFill="background1"/>
          </w:tcPr>
          <w:p w:rsidR="007F044D" w:rsidRPr="005E5518" w:rsidRDefault="007F044D" w:rsidP="007F044D">
            <w:pPr>
              <w:tabs>
                <w:tab w:val="left" w:pos="912"/>
              </w:tabs>
              <w:ind w:left="0" w:firstLine="0"/>
              <w:rPr>
                <w:sz w:val="18"/>
                <w:szCs w:val="18"/>
              </w:rPr>
            </w:pPr>
            <w:r w:rsidRPr="005E5518">
              <w:rPr>
                <w:sz w:val="18"/>
                <w:szCs w:val="18"/>
              </w:rPr>
              <w:t>- Первый заместитель Главы администрации;</w:t>
            </w:r>
          </w:p>
          <w:p w:rsidR="007F044D" w:rsidRPr="005E5518" w:rsidRDefault="007F044D" w:rsidP="007F044D">
            <w:pPr>
              <w:ind w:left="0" w:firstLine="0"/>
              <w:rPr>
                <w:sz w:val="18"/>
                <w:szCs w:val="18"/>
              </w:rPr>
            </w:pPr>
            <w:r w:rsidRPr="005E5518">
              <w:rPr>
                <w:sz w:val="18"/>
                <w:szCs w:val="18"/>
              </w:rPr>
              <w:t>- Управляющий дорожной деятельностью и инфраструктурой;</w:t>
            </w:r>
          </w:p>
          <w:p w:rsidR="007F044D" w:rsidRPr="005E5518" w:rsidRDefault="007F044D" w:rsidP="007F044D">
            <w:pPr>
              <w:tabs>
                <w:tab w:val="left" w:pos="912"/>
              </w:tabs>
              <w:ind w:left="0" w:firstLine="0"/>
              <w:rPr>
                <w:sz w:val="18"/>
                <w:szCs w:val="18"/>
              </w:rPr>
            </w:pPr>
            <w:r w:rsidRPr="005E5518">
              <w:rPr>
                <w:sz w:val="18"/>
                <w:szCs w:val="18"/>
              </w:rPr>
              <w:t>- Начальник экономического отдела**;</w:t>
            </w:r>
          </w:p>
          <w:p w:rsidR="007F044D" w:rsidRPr="005E5518" w:rsidRDefault="007F044D" w:rsidP="007F044D">
            <w:pPr>
              <w:tabs>
                <w:tab w:val="left" w:pos="912"/>
              </w:tabs>
              <w:ind w:left="0" w:firstLine="0"/>
              <w:rPr>
                <w:sz w:val="18"/>
                <w:szCs w:val="18"/>
              </w:rPr>
            </w:pPr>
            <w:r w:rsidRPr="005E5518">
              <w:rPr>
                <w:sz w:val="18"/>
                <w:szCs w:val="18"/>
              </w:rPr>
              <w:t>- Начальник отдела градостроительства, земельных и имущественных отношений*;</w:t>
            </w:r>
          </w:p>
          <w:p w:rsidR="007F044D" w:rsidRPr="005E5518" w:rsidRDefault="007F044D" w:rsidP="007F044D">
            <w:pPr>
              <w:tabs>
                <w:tab w:val="left" w:pos="912"/>
              </w:tabs>
              <w:ind w:left="0" w:firstLine="0"/>
              <w:rPr>
                <w:sz w:val="18"/>
                <w:szCs w:val="18"/>
              </w:rPr>
            </w:pPr>
            <w:r w:rsidRPr="005E5518">
              <w:rPr>
                <w:sz w:val="18"/>
                <w:szCs w:val="18"/>
              </w:rPr>
              <w:t>- Консультант экономического отдела;</w:t>
            </w:r>
          </w:p>
          <w:p w:rsidR="007F044D" w:rsidRPr="005E5518" w:rsidRDefault="007F044D" w:rsidP="007F044D">
            <w:pPr>
              <w:ind w:left="0" w:firstLine="0"/>
              <w:rPr>
                <w:sz w:val="18"/>
                <w:szCs w:val="18"/>
              </w:rPr>
            </w:pPr>
            <w:r w:rsidRPr="005E5518">
              <w:rPr>
                <w:sz w:val="18"/>
                <w:szCs w:val="18"/>
              </w:rPr>
              <w:t>- Ведущий инженер экономического отдела;</w:t>
            </w:r>
          </w:p>
          <w:p w:rsidR="007F044D" w:rsidRPr="005E5518" w:rsidRDefault="007F044D" w:rsidP="007F044D">
            <w:pPr>
              <w:ind w:left="0" w:firstLine="0"/>
              <w:rPr>
                <w:sz w:val="18"/>
                <w:szCs w:val="18"/>
              </w:rPr>
            </w:pPr>
            <w:r w:rsidRPr="005E5518">
              <w:rPr>
                <w:sz w:val="18"/>
                <w:szCs w:val="18"/>
              </w:rPr>
              <w:t xml:space="preserve">- Директор МКУ «Хозяйственно-эксплуатационная служба </w:t>
            </w:r>
            <w:proofErr w:type="spellStart"/>
            <w:r w:rsidRPr="005E5518">
              <w:rPr>
                <w:sz w:val="18"/>
                <w:szCs w:val="18"/>
              </w:rPr>
              <w:t>Хомутовского</w:t>
            </w:r>
            <w:proofErr w:type="spellEnd"/>
            <w:r w:rsidRPr="005E5518">
              <w:rPr>
                <w:sz w:val="18"/>
                <w:szCs w:val="18"/>
              </w:rPr>
              <w:t xml:space="preserve"> муниципального образования»**.</w:t>
            </w:r>
          </w:p>
        </w:tc>
      </w:tr>
      <w:tr w:rsidR="007F044D" w:rsidRPr="005E5518" w:rsidTr="001A545D">
        <w:tc>
          <w:tcPr>
            <w:tcW w:w="534" w:type="dxa"/>
          </w:tcPr>
          <w:p w:rsidR="007F044D" w:rsidRPr="005E5518" w:rsidRDefault="007F044D" w:rsidP="001A545D">
            <w:pPr>
              <w:ind w:left="0" w:firstLine="0"/>
              <w:jc w:val="center"/>
              <w:rPr>
                <w:sz w:val="18"/>
                <w:szCs w:val="18"/>
              </w:rPr>
            </w:pPr>
            <w:r w:rsidRPr="005E5518">
              <w:rPr>
                <w:sz w:val="18"/>
                <w:szCs w:val="18"/>
              </w:rPr>
              <w:t>4</w:t>
            </w:r>
          </w:p>
        </w:tc>
        <w:tc>
          <w:tcPr>
            <w:tcW w:w="3402" w:type="dxa"/>
          </w:tcPr>
          <w:p w:rsidR="007F044D" w:rsidRPr="005E5518" w:rsidRDefault="007F044D" w:rsidP="007F044D">
            <w:pPr>
              <w:ind w:left="0" w:firstLine="0"/>
              <w:rPr>
                <w:sz w:val="18"/>
                <w:szCs w:val="18"/>
              </w:rPr>
            </w:pPr>
            <w:r w:rsidRPr="005E5518">
              <w:rPr>
                <w:sz w:val="18"/>
                <w:szCs w:val="18"/>
              </w:rPr>
              <w:t xml:space="preserve">Выполнение работ, оказание услуг, приобретение товаров и материалов в рамках реализации общественно значимых проектов по благоустройству сельских территорий </w:t>
            </w:r>
          </w:p>
        </w:tc>
        <w:tc>
          <w:tcPr>
            <w:tcW w:w="5670" w:type="dxa"/>
            <w:shd w:val="clear" w:color="auto" w:fill="FFFFFF" w:themeFill="background1"/>
          </w:tcPr>
          <w:p w:rsidR="007F044D" w:rsidRPr="005E5518" w:rsidRDefault="007F044D" w:rsidP="007F044D">
            <w:pPr>
              <w:tabs>
                <w:tab w:val="left" w:pos="912"/>
              </w:tabs>
              <w:ind w:left="0" w:firstLine="0"/>
              <w:rPr>
                <w:sz w:val="18"/>
                <w:szCs w:val="18"/>
              </w:rPr>
            </w:pPr>
            <w:r w:rsidRPr="005E5518">
              <w:rPr>
                <w:sz w:val="18"/>
                <w:szCs w:val="18"/>
              </w:rPr>
              <w:t>- Первый заместитель Главы администрации;</w:t>
            </w:r>
          </w:p>
          <w:p w:rsidR="007F044D" w:rsidRPr="005E5518" w:rsidRDefault="007F044D" w:rsidP="007F044D">
            <w:pPr>
              <w:tabs>
                <w:tab w:val="left" w:pos="912"/>
              </w:tabs>
              <w:ind w:left="0" w:firstLine="0"/>
              <w:rPr>
                <w:sz w:val="18"/>
                <w:szCs w:val="18"/>
              </w:rPr>
            </w:pPr>
            <w:r w:rsidRPr="005E5518">
              <w:rPr>
                <w:sz w:val="18"/>
                <w:szCs w:val="18"/>
              </w:rPr>
              <w:t>- Начальник экономического отдела;</w:t>
            </w:r>
          </w:p>
          <w:p w:rsidR="007F044D" w:rsidRPr="005E5518" w:rsidRDefault="007F044D" w:rsidP="007F044D">
            <w:pPr>
              <w:ind w:left="0" w:firstLine="0"/>
              <w:rPr>
                <w:sz w:val="18"/>
                <w:szCs w:val="18"/>
              </w:rPr>
            </w:pPr>
            <w:r w:rsidRPr="005E5518">
              <w:rPr>
                <w:sz w:val="18"/>
                <w:szCs w:val="18"/>
              </w:rPr>
              <w:t>- Начальник социального отдела;</w:t>
            </w:r>
          </w:p>
          <w:p w:rsidR="007F044D" w:rsidRPr="005E5518" w:rsidRDefault="007F044D" w:rsidP="007F044D">
            <w:pPr>
              <w:ind w:left="0" w:firstLine="0"/>
              <w:rPr>
                <w:sz w:val="18"/>
                <w:szCs w:val="18"/>
              </w:rPr>
            </w:pPr>
            <w:r w:rsidRPr="005E5518">
              <w:rPr>
                <w:sz w:val="18"/>
                <w:szCs w:val="18"/>
              </w:rPr>
              <w:t xml:space="preserve">- Директор МКУ «Хозяйственно-эксплуатационная служба </w:t>
            </w:r>
            <w:proofErr w:type="spellStart"/>
            <w:r w:rsidRPr="005E5518">
              <w:rPr>
                <w:sz w:val="18"/>
                <w:szCs w:val="18"/>
              </w:rPr>
              <w:t>Хомутовского</w:t>
            </w:r>
            <w:proofErr w:type="spellEnd"/>
            <w:r w:rsidRPr="005E5518">
              <w:rPr>
                <w:sz w:val="18"/>
                <w:szCs w:val="18"/>
              </w:rPr>
              <w:t xml:space="preserve"> муниципального образования»**;</w:t>
            </w:r>
          </w:p>
          <w:p w:rsidR="007F044D" w:rsidRPr="005E5518" w:rsidRDefault="007F044D" w:rsidP="007F044D">
            <w:pPr>
              <w:ind w:left="0" w:firstLine="0"/>
              <w:rPr>
                <w:sz w:val="18"/>
                <w:szCs w:val="18"/>
              </w:rPr>
            </w:pPr>
            <w:r w:rsidRPr="005E5518">
              <w:rPr>
                <w:sz w:val="18"/>
                <w:szCs w:val="18"/>
              </w:rPr>
              <w:t xml:space="preserve">- Директор МУК «Культурно-спортивный комплекс» </w:t>
            </w:r>
            <w:proofErr w:type="spellStart"/>
            <w:r w:rsidRPr="005E5518">
              <w:rPr>
                <w:sz w:val="18"/>
                <w:szCs w:val="18"/>
              </w:rPr>
              <w:t>Хомутовского</w:t>
            </w:r>
            <w:proofErr w:type="spellEnd"/>
            <w:r w:rsidRPr="005E5518">
              <w:rPr>
                <w:sz w:val="18"/>
                <w:szCs w:val="18"/>
              </w:rPr>
              <w:t xml:space="preserve"> муниципального образования**.</w:t>
            </w:r>
          </w:p>
        </w:tc>
      </w:tr>
      <w:tr w:rsidR="007F044D" w:rsidRPr="005E5518" w:rsidTr="001A545D">
        <w:tc>
          <w:tcPr>
            <w:tcW w:w="534" w:type="dxa"/>
          </w:tcPr>
          <w:p w:rsidR="007F044D" w:rsidRPr="005E5518" w:rsidRDefault="007F044D" w:rsidP="001A545D">
            <w:pPr>
              <w:ind w:left="0" w:firstLine="0"/>
              <w:jc w:val="center"/>
              <w:rPr>
                <w:sz w:val="18"/>
                <w:szCs w:val="18"/>
              </w:rPr>
            </w:pPr>
            <w:r w:rsidRPr="005E5518">
              <w:rPr>
                <w:sz w:val="18"/>
                <w:szCs w:val="18"/>
              </w:rPr>
              <w:t>5</w:t>
            </w:r>
          </w:p>
        </w:tc>
        <w:tc>
          <w:tcPr>
            <w:tcW w:w="3402" w:type="dxa"/>
          </w:tcPr>
          <w:p w:rsidR="007F044D" w:rsidRPr="005E5518" w:rsidRDefault="007F044D" w:rsidP="007F044D">
            <w:pPr>
              <w:ind w:left="0" w:firstLine="0"/>
              <w:rPr>
                <w:sz w:val="18"/>
                <w:szCs w:val="18"/>
              </w:rPr>
            </w:pPr>
            <w:r w:rsidRPr="005E5518">
              <w:rPr>
                <w:sz w:val="18"/>
                <w:szCs w:val="18"/>
              </w:rPr>
              <w:t xml:space="preserve">Строительство спортивного оздоровительного комплекса, расположенного по адресу: Иркутская область, Иркутский район, п. </w:t>
            </w:r>
            <w:proofErr w:type="spellStart"/>
            <w:r w:rsidRPr="005E5518">
              <w:rPr>
                <w:sz w:val="18"/>
                <w:szCs w:val="18"/>
              </w:rPr>
              <w:t>Плишкино</w:t>
            </w:r>
            <w:proofErr w:type="spellEnd"/>
            <w:r w:rsidRPr="005E5518">
              <w:rPr>
                <w:sz w:val="18"/>
                <w:szCs w:val="18"/>
              </w:rPr>
              <w:t xml:space="preserve">, ул. 3-Июля.  </w:t>
            </w:r>
          </w:p>
        </w:tc>
        <w:tc>
          <w:tcPr>
            <w:tcW w:w="5670" w:type="dxa"/>
            <w:shd w:val="clear" w:color="auto" w:fill="FFFFFF" w:themeFill="background1"/>
          </w:tcPr>
          <w:p w:rsidR="007F044D" w:rsidRPr="005E5518" w:rsidRDefault="007F044D" w:rsidP="007F044D">
            <w:pPr>
              <w:ind w:left="0" w:firstLine="0"/>
              <w:rPr>
                <w:sz w:val="18"/>
                <w:szCs w:val="18"/>
              </w:rPr>
            </w:pPr>
            <w:r w:rsidRPr="005E5518">
              <w:rPr>
                <w:sz w:val="18"/>
                <w:szCs w:val="18"/>
              </w:rPr>
              <w:t>- Первый заместитель Главы администрации;</w:t>
            </w:r>
          </w:p>
          <w:p w:rsidR="007F044D" w:rsidRPr="005E5518" w:rsidRDefault="007F044D" w:rsidP="007F044D">
            <w:pPr>
              <w:ind w:left="0" w:firstLine="0"/>
              <w:rPr>
                <w:sz w:val="18"/>
                <w:szCs w:val="18"/>
              </w:rPr>
            </w:pPr>
            <w:r w:rsidRPr="005E5518">
              <w:rPr>
                <w:sz w:val="18"/>
                <w:szCs w:val="18"/>
              </w:rPr>
              <w:t>- Заместитель Главы администрации;</w:t>
            </w:r>
          </w:p>
          <w:p w:rsidR="007F044D" w:rsidRPr="005E5518" w:rsidRDefault="007F044D" w:rsidP="007F044D">
            <w:pPr>
              <w:ind w:left="0" w:firstLine="0"/>
              <w:rPr>
                <w:sz w:val="18"/>
                <w:szCs w:val="18"/>
              </w:rPr>
            </w:pPr>
            <w:r w:rsidRPr="005E5518">
              <w:rPr>
                <w:sz w:val="18"/>
                <w:szCs w:val="18"/>
              </w:rPr>
              <w:t>- Начальник экономического отдела**;</w:t>
            </w:r>
          </w:p>
          <w:p w:rsidR="007F044D" w:rsidRPr="005E5518" w:rsidRDefault="007F044D" w:rsidP="007F044D">
            <w:pPr>
              <w:ind w:left="0" w:firstLine="0"/>
              <w:rPr>
                <w:sz w:val="18"/>
                <w:szCs w:val="18"/>
              </w:rPr>
            </w:pPr>
            <w:r w:rsidRPr="005E5518">
              <w:rPr>
                <w:sz w:val="18"/>
                <w:szCs w:val="18"/>
              </w:rPr>
              <w:t>- Начальник юридического отдела**;</w:t>
            </w:r>
          </w:p>
          <w:p w:rsidR="007F044D" w:rsidRPr="005E5518" w:rsidRDefault="007F044D" w:rsidP="007F044D">
            <w:pPr>
              <w:ind w:left="0" w:firstLine="0"/>
              <w:rPr>
                <w:sz w:val="18"/>
                <w:szCs w:val="18"/>
              </w:rPr>
            </w:pPr>
            <w:r w:rsidRPr="005E5518">
              <w:rPr>
                <w:sz w:val="18"/>
                <w:szCs w:val="18"/>
              </w:rPr>
              <w:t>- Начальник отдела градостроительства, земельных и имущественных отношений**;</w:t>
            </w:r>
          </w:p>
          <w:p w:rsidR="007F044D" w:rsidRPr="005E5518" w:rsidRDefault="007F044D" w:rsidP="007F044D">
            <w:pPr>
              <w:ind w:left="0" w:firstLine="0"/>
              <w:rPr>
                <w:sz w:val="18"/>
                <w:szCs w:val="18"/>
              </w:rPr>
            </w:pPr>
            <w:r w:rsidRPr="005E5518">
              <w:rPr>
                <w:sz w:val="18"/>
                <w:szCs w:val="18"/>
              </w:rPr>
              <w:t xml:space="preserve">- Директор МКУ «Хозяйственно-эксплуатационная служба </w:t>
            </w:r>
            <w:proofErr w:type="spellStart"/>
            <w:r w:rsidRPr="005E5518">
              <w:rPr>
                <w:sz w:val="18"/>
                <w:szCs w:val="18"/>
              </w:rPr>
              <w:t>Хомутовского</w:t>
            </w:r>
            <w:proofErr w:type="spellEnd"/>
            <w:r w:rsidRPr="005E5518">
              <w:rPr>
                <w:sz w:val="18"/>
                <w:szCs w:val="18"/>
              </w:rPr>
              <w:t xml:space="preserve"> муниципального образования»**; </w:t>
            </w:r>
          </w:p>
          <w:p w:rsidR="007F044D" w:rsidRPr="005E5518" w:rsidRDefault="007F044D" w:rsidP="007F044D">
            <w:pPr>
              <w:ind w:left="0" w:firstLine="0"/>
              <w:rPr>
                <w:sz w:val="18"/>
                <w:szCs w:val="18"/>
              </w:rPr>
            </w:pPr>
            <w:r w:rsidRPr="005E5518">
              <w:rPr>
                <w:sz w:val="18"/>
                <w:szCs w:val="18"/>
              </w:rPr>
              <w:t xml:space="preserve">- Директор МУК «Культурно-спортивный комплекс» </w:t>
            </w:r>
            <w:proofErr w:type="spellStart"/>
            <w:r w:rsidRPr="005E5518">
              <w:rPr>
                <w:sz w:val="18"/>
                <w:szCs w:val="18"/>
              </w:rPr>
              <w:t>Хомутовского</w:t>
            </w:r>
            <w:proofErr w:type="spellEnd"/>
            <w:r w:rsidRPr="005E5518">
              <w:rPr>
                <w:sz w:val="18"/>
                <w:szCs w:val="18"/>
              </w:rPr>
              <w:t xml:space="preserve"> муниципального образования**.</w:t>
            </w:r>
          </w:p>
        </w:tc>
      </w:tr>
      <w:tr w:rsidR="007F044D" w:rsidRPr="005E5518" w:rsidTr="001A545D">
        <w:tc>
          <w:tcPr>
            <w:tcW w:w="534" w:type="dxa"/>
          </w:tcPr>
          <w:p w:rsidR="007F044D" w:rsidRPr="005E5518" w:rsidRDefault="007F044D" w:rsidP="001A545D">
            <w:pPr>
              <w:ind w:left="0" w:firstLine="0"/>
              <w:jc w:val="center"/>
              <w:rPr>
                <w:sz w:val="18"/>
                <w:szCs w:val="18"/>
              </w:rPr>
            </w:pPr>
            <w:r w:rsidRPr="005E5518">
              <w:rPr>
                <w:sz w:val="18"/>
                <w:szCs w:val="18"/>
              </w:rPr>
              <w:t>6</w:t>
            </w:r>
          </w:p>
        </w:tc>
        <w:tc>
          <w:tcPr>
            <w:tcW w:w="3402" w:type="dxa"/>
          </w:tcPr>
          <w:p w:rsidR="007F044D" w:rsidRPr="005E5518" w:rsidRDefault="007F044D" w:rsidP="007F044D">
            <w:pPr>
              <w:ind w:left="0" w:firstLine="0"/>
              <w:rPr>
                <w:sz w:val="18"/>
                <w:szCs w:val="18"/>
              </w:rPr>
            </w:pPr>
            <w:r w:rsidRPr="005E5518">
              <w:rPr>
                <w:sz w:val="18"/>
                <w:szCs w:val="18"/>
              </w:rPr>
              <w:t xml:space="preserve">Выполнение работ, оказание услуг, приобретение  товаров в рамках реализации муниципальной программы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5E5518">
              <w:rPr>
                <w:sz w:val="18"/>
                <w:szCs w:val="18"/>
              </w:rPr>
              <w:t>Хомутовского</w:t>
            </w:r>
            <w:proofErr w:type="spellEnd"/>
            <w:r w:rsidRPr="005E5518">
              <w:rPr>
                <w:sz w:val="18"/>
                <w:szCs w:val="18"/>
              </w:rPr>
              <w:t xml:space="preserve"> муниципального образования» в 2021-2023 годы</w:t>
            </w:r>
          </w:p>
        </w:tc>
        <w:tc>
          <w:tcPr>
            <w:tcW w:w="5670" w:type="dxa"/>
            <w:shd w:val="clear" w:color="auto" w:fill="FFFFFF" w:themeFill="background1"/>
          </w:tcPr>
          <w:p w:rsidR="007F044D" w:rsidRPr="005E5518" w:rsidRDefault="007F044D" w:rsidP="007F044D">
            <w:pPr>
              <w:ind w:left="0" w:firstLine="0"/>
              <w:rPr>
                <w:sz w:val="18"/>
                <w:szCs w:val="18"/>
              </w:rPr>
            </w:pPr>
            <w:r w:rsidRPr="005E5518">
              <w:rPr>
                <w:sz w:val="18"/>
                <w:szCs w:val="18"/>
              </w:rPr>
              <w:t>- Заместитель Главы администрации;</w:t>
            </w:r>
          </w:p>
          <w:p w:rsidR="007F044D" w:rsidRPr="005E5518" w:rsidRDefault="007F044D" w:rsidP="007F044D">
            <w:pPr>
              <w:ind w:left="0" w:firstLine="0"/>
              <w:rPr>
                <w:sz w:val="18"/>
                <w:szCs w:val="18"/>
              </w:rPr>
            </w:pPr>
            <w:r w:rsidRPr="005E5518">
              <w:rPr>
                <w:sz w:val="18"/>
                <w:szCs w:val="18"/>
              </w:rPr>
              <w:t>- Управляющий дорожной деятельностью и инфраструктурой;</w:t>
            </w:r>
          </w:p>
          <w:p w:rsidR="007F044D" w:rsidRPr="005E5518" w:rsidRDefault="007F044D" w:rsidP="007F044D">
            <w:pPr>
              <w:ind w:left="0" w:firstLine="0"/>
              <w:rPr>
                <w:sz w:val="18"/>
                <w:szCs w:val="18"/>
              </w:rPr>
            </w:pPr>
            <w:r w:rsidRPr="005E5518">
              <w:rPr>
                <w:sz w:val="18"/>
                <w:szCs w:val="18"/>
              </w:rPr>
              <w:t>- Начальник отдела муниципального контроля, дорожной деятельности и благоустройства территории;</w:t>
            </w:r>
          </w:p>
          <w:p w:rsidR="007F044D" w:rsidRPr="005E5518" w:rsidRDefault="007F044D" w:rsidP="007F044D">
            <w:pPr>
              <w:ind w:left="0" w:firstLine="0"/>
              <w:rPr>
                <w:sz w:val="18"/>
                <w:szCs w:val="18"/>
              </w:rPr>
            </w:pPr>
            <w:r w:rsidRPr="005E5518">
              <w:rPr>
                <w:sz w:val="18"/>
                <w:szCs w:val="18"/>
              </w:rPr>
              <w:t>- Ведущий специалист ГО и ЧС администрации.</w:t>
            </w:r>
          </w:p>
          <w:p w:rsidR="007F044D" w:rsidRPr="005E5518" w:rsidRDefault="007F044D" w:rsidP="007F044D">
            <w:pPr>
              <w:ind w:left="0" w:firstLine="0"/>
              <w:rPr>
                <w:sz w:val="18"/>
                <w:szCs w:val="18"/>
              </w:rPr>
            </w:pPr>
          </w:p>
        </w:tc>
      </w:tr>
    </w:tbl>
    <w:p w:rsidR="005E5518" w:rsidRPr="005E5518" w:rsidRDefault="005E5518" w:rsidP="007F044D">
      <w:pPr>
        <w:ind w:left="0" w:firstLine="567"/>
        <w:jc w:val="center"/>
        <w:rPr>
          <w:sz w:val="18"/>
          <w:szCs w:val="18"/>
        </w:rPr>
      </w:pPr>
    </w:p>
    <w:p w:rsidR="005E5518" w:rsidRPr="005E5518" w:rsidRDefault="005E5518" w:rsidP="005E5518">
      <w:pPr>
        <w:ind w:left="0" w:firstLine="567"/>
        <w:rPr>
          <w:sz w:val="18"/>
          <w:szCs w:val="18"/>
        </w:rPr>
      </w:pPr>
    </w:p>
    <w:p w:rsidR="005E5518" w:rsidRPr="005E5518" w:rsidRDefault="005E5518" w:rsidP="005E5518">
      <w:pPr>
        <w:pStyle w:val="af9"/>
        <w:ind w:left="0" w:firstLine="567"/>
        <w:rPr>
          <w:sz w:val="18"/>
          <w:szCs w:val="18"/>
        </w:rPr>
      </w:pPr>
      <w:r w:rsidRPr="005E5518">
        <w:rPr>
          <w:sz w:val="18"/>
          <w:szCs w:val="18"/>
        </w:rPr>
        <w:lastRenderedPageBreak/>
        <w:t xml:space="preserve">* </w:t>
      </w:r>
      <w:proofErr w:type="gramStart"/>
      <w:r w:rsidRPr="005E5518">
        <w:rPr>
          <w:sz w:val="18"/>
          <w:szCs w:val="18"/>
        </w:rPr>
        <w:t>Согласно</w:t>
      </w:r>
      <w:proofErr w:type="gramEnd"/>
      <w:r w:rsidRPr="005E5518">
        <w:rPr>
          <w:sz w:val="18"/>
          <w:szCs w:val="18"/>
        </w:rPr>
        <w:t xml:space="preserve"> заявленных мероприятий.</w:t>
      </w:r>
    </w:p>
    <w:p w:rsidR="005E5518" w:rsidRPr="005E5518" w:rsidRDefault="005E5518" w:rsidP="005E5518">
      <w:pPr>
        <w:pStyle w:val="af9"/>
        <w:ind w:left="0" w:firstLine="567"/>
        <w:rPr>
          <w:sz w:val="18"/>
          <w:szCs w:val="18"/>
        </w:rPr>
      </w:pPr>
      <w:r w:rsidRPr="005E5518">
        <w:rPr>
          <w:sz w:val="18"/>
          <w:szCs w:val="18"/>
        </w:rPr>
        <w:t xml:space="preserve">** При отсутствии члена комиссии ответственное лицо назначается руководителем. </w:t>
      </w:r>
    </w:p>
    <w:p w:rsidR="005E5518" w:rsidRPr="005E5518" w:rsidRDefault="005E5518" w:rsidP="005E5518">
      <w:pPr>
        <w:pStyle w:val="af9"/>
        <w:ind w:left="0" w:firstLine="567"/>
        <w:rPr>
          <w:sz w:val="18"/>
          <w:szCs w:val="18"/>
        </w:rPr>
      </w:pPr>
    </w:p>
    <w:p w:rsidR="005E5518" w:rsidRPr="005E5518" w:rsidRDefault="005E5518" w:rsidP="005E5518">
      <w:pPr>
        <w:pStyle w:val="af9"/>
        <w:ind w:left="0" w:firstLine="567"/>
        <w:rPr>
          <w:sz w:val="18"/>
          <w:szCs w:val="18"/>
        </w:rPr>
      </w:pPr>
      <w:r w:rsidRPr="005E5518">
        <w:rPr>
          <w:sz w:val="18"/>
          <w:szCs w:val="18"/>
        </w:rPr>
        <w:t xml:space="preserve"> </w:t>
      </w:r>
    </w:p>
    <w:p w:rsidR="005E5518" w:rsidRPr="001A545D" w:rsidRDefault="005E5518" w:rsidP="001A545D">
      <w:pPr>
        <w:ind w:left="0" w:firstLine="567"/>
        <w:jc w:val="right"/>
        <w:rPr>
          <w:i/>
          <w:sz w:val="18"/>
          <w:szCs w:val="18"/>
        </w:rPr>
      </w:pPr>
      <w:proofErr w:type="spellStart"/>
      <w:r w:rsidRPr="001A545D">
        <w:rPr>
          <w:i/>
          <w:sz w:val="18"/>
          <w:szCs w:val="18"/>
        </w:rPr>
        <w:t>И.о</w:t>
      </w:r>
      <w:proofErr w:type="spellEnd"/>
      <w:r w:rsidRPr="001A545D">
        <w:rPr>
          <w:i/>
          <w:sz w:val="18"/>
          <w:szCs w:val="18"/>
        </w:rPr>
        <w:t>. начальника экономического отдела</w:t>
      </w:r>
      <w:r w:rsidRPr="001A545D">
        <w:rPr>
          <w:i/>
          <w:sz w:val="18"/>
          <w:szCs w:val="18"/>
        </w:rPr>
        <w:tab/>
      </w:r>
      <w:r w:rsidRPr="001A545D">
        <w:rPr>
          <w:i/>
          <w:sz w:val="18"/>
          <w:szCs w:val="18"/>
        </w:rPr>
        <w:tab/>
      </w:r>
      <w:r w:rsidRPr="001A545D">
        <w:rPr>
          <w:i/>
          <w:sz w:val="18"/>
          <w:szCs w:val="18"/>
        </w:rPr>
        <w:tab/>
      </w:r>
      <w:r w:rsidRPr="001A545D">
        <w:rPr>
          <w:i/>
          <w:sz w:val="18"/>
          <w:szCs w:val="18"/>
        </w:rPr>
        <w:tab/>
        <w:t xml:space="preserve">                          </w:t>
      </w:r>
      <w:r w:rsidRPr="001A545D">
        <w:rPr>
          <w:i/>
          <w:sz w:val="18"/>
          <w:szCs w:val="18"/>
        </w:rPr>
        <w:tab/>
      </w:r>
      <w:r w:rsidRPr="001A545D">
        <w:rPr>
          <w:i/>
          <w:sz w:val="18"/>
          <w:szCs w:val="18"/>
        </w:rPr>
        <w:tab/>
      </w:r>
      <w:r w:rsidRPr="001A545D">
        <w:rPr>
          <w:i/>
          <w:sz w:val="18"/>
          <w:szCs w:val="18"/>
        </w:rPr>
        <w:tab/>
      </w:r>
      <w:proofErr w:type="spellStart"/>
      <w:r w:rsidRPr="001A545D">
        <w:rPr>
          <w:i/>
          <w:sz w:val="18"/>
          <w:szCs w:val="18"/>
        </w:rPr>
        <w:t>В.В.Максимова</w:t>
      </w:r>
      <w:proofErr w:type="spellEnd"/>
    </w:p>
    <w:p w:rsidR="005E5518" w:rsidRDefault="005E5518" w:rsidP="00041475">
      <w:pPr>
        <w:ind w:left="0"/>
        <w:jc w:val="right"/>
        <w:rPr>
          <w:sz w:val="18"/>
          <w:szCs w:val="18"/>
        </w:rPr>
      </w:pPr>
    </w:p>
    <w:p w:rsidR="005E5518" w:rsidRDefault="005E5518" w:rsidP="00041475">
      <w:pPr>
        <w:ind w:left="0"/>
        <w:jc w:val="right"/>
        <w:rPr>
          <w:sz w:val="18"/>
          <w:szCs w:val="18"/>
        </w:rPr>
      </w:pPr>
    </w:p>
    <w:p w:rsidR="00E4687F" w:rsidRDefault="00E4687F" w:rsidP="00E4687F">
      <w:pPr>
        <w:ind w:firstLine="0"/>
        <w:jc w:val="center"/>
        <w:rPr>
          <w:sz w:val="18"/>
          <w:szCs w:val="18"/>
        </w:rPr>
      </w:pPr>
      <w:r>
        <w:rPr>
          <w:sz w:val="18"/>
          <w:szCs w:val="18"/>
        </w:rPr>
        <w:t>РОССИЙСКАЯ ФЕДЕРАЦИЯ</w:t>
      </w:r>
    </w:p>
    <w:p w:rsidR="00E4687F" w:rsidRDefault="00E4687F" w:rsidP="00E4687F">
      <w:pPr>
        <w:keepNext/>
        <w:ind w:firstLine="0"/>
        <w:jc w:val="center"/>
        <w:outlineLvl w:val="0"/>
        <w:rPr>
          <w:sz w:val="18"/>
          <w:szCs w:val="18"/>
          <w:lang w:eastAsia="x-none"/>
        </w:rPr>
      </w:pPr>
      <w:r>
        <w:rPr>
          <w:sz w:val="18"/>
          <w:szCs w:val="18"/>
          <w:lang w:val="x-none" w:eastAsia="x-none"/>
        </w:rPr>
        <w:t>ИРКУТСКАЯ ОБЛАСТЬ  ИРКУТСКИЙ РАЙОН</w:t>
      </w:r>
    </w:p>
    <w:p w:rsidR="00E4687F" w:rsidRDefault="00E4687F" w:rsidP="00E4687F">
      <w:pPr>
        <w:ind w:right="140" w:firstLine="0"/>
        <w:jc w:val="center"/>
        <w:rPr>
          <w:sz w:val="18"/>
          <w:szCs w:val="18"/>
        </w:rPr>
      </w:pPr>
      <w:r>
        <w:rPr>
          <w:sz w:val="18"/>
          <w:szCs w:val="18"/>
        </w:rPr>
        <w:t>ХОМУТОВСКОЕ МУНИЦИПАЛЬНОЕ ОБРАЗОВАНИЕ</w:t>
      </w:r>
    </w:p>
    <w:p w:rsidR="00E4687F" w:rsidRDefault="00E4687F" w:rsidP="00E4687F">
      <w:pPr>
        <w:ind w:right="140" w:firstLine="0"/>
        <w:jc w:val="center"/>
        <w:rPr>
          <w:b/>
          <w:sz w:val="18"/>
          <w:szCs w:val="18"/>
        </w:rPr>
      </w:pPr>
      <w:r>
        <w:rPr>
          <w:b/>
          <w:sz w:val="18"/>
          <w:szCs w:val="18"/>
        </w:rPr>
        <w:t>АДМИНИСТРАЦИЯ</w:t>
      </w:r>
    </w:p>
    <w:p w:rsidR="00E4687F" w:rsidRPr="001C574D" w:rsidRDefault="00E4687F" w:rsidP="00E4687F">
      <w:pPr>
        <w:keepNext/>
        <w:ind w:left="567" w:hanging="5"/>
        <w:jc w:val="center"/>
        <w:outlineLvl w:val="1"/>
        <w:rPr>
          <w:b/>
          <w:bCs/>
          <w:sz w:val="18"/>
          <w:szCs w:val="18"/>
          <w:lang w:eastAsia="x-none"/>
        </w:rPr>
      </w:pPr>
      <w:r>
        <w:rPr>
          <w:b/>
          <w:bCs/>
          <w:sz w:val="18"/>
          <w:szCs w:val="18"/>
          <w:lang w:eastAsia="x-none"/>
        </w:rPr>
        <w:t>ПОСТАНОВЛЕНИЕ</w:t>
      </w:r>
    </w:p>
    <w:p w:rsidR="00E4687F" w:rsidRDefault="00E4687F" w:rsidP="00E4687F">
      <w:pPr>
        <w:keepNext/>
        <w:ind w:left="567" w:hanging="5"/>
        <w:jc w:val="center"/>
        <w:outlineLvl w:val="1"/>
        <w:rPr>
          <w:b/>
          <w:bCs/>
          <w:sz w:val="18"/>
          <w:szCs w:val="18"/>
          <w:lang w:eastAsia="x-none"/>
        </w:rPr>
      </w:pPr>
    </w:p>
    <w:p w:rsidR="00E4687F" w:rsidRPr="00684DA0" w:rsidRDefault="00A15C30" w:rsidP="00E4687F">
      <w:pPr>
        <w:ind w:left="0" w:firstLine="567"/>
        <w:rPr>
          <w:sz w:val="18"/>
          <w:szCs w:val="18"/>
          <w:u w:val="single"/>
        </w:rPr>
      </w:pPr>
      <w:r>
        <w:rPr>
          <w:sz w:val="18"/>
          <w:szCs w:val="18"/>
          <w:u w:val="single"/>
        </w:rPr>
        <w:t>26.05.2021 № 413пз</w:t>
      </w:r>
    </w:p>
    <w:p w:rsidR="00E4687F" w:rsidRDefault="00E4687F" w:rsidP="00E4687F">
      <w:pPr>
        <w:ind w:left="0" w:firstLine="567"/>
        <w:rPr>
          <w:sz w:val="18"/>
          <w:szCs w:val="18"/>
        </w:rPr>
      </w:pPr>
      <w:r>
        <w:rPr>
          <w:sz w:val="18"/>
          <w:szCs w:val="18"/>
        </w:rPr>
        <w:t xml:space="preserve">     </w:t>
      </w:r>
      <w:r w:rsidRPr="00684DA0">
        <w:rPr>
          <w:sz w:val="18"/>
          <w:szCs w:val="18"/>
        </w:rPr>
        <w:t xml:space="preserve">  с.</w:t>
      </w:r>
      <w:r>
        <w:rPr>
          <w:sz w:val="18"/>
          <w:szCs w:val="18"/>
        </w:rPr>
        <w:t xml:space="preserve"> </w:t>
      </w:r>
      <w:r w:rsidRPr="00684DA0">
        <w:rPr>
          <w:sz w:val="18"/>
          <w:szCs w:val="18"/>
        </w:rPr>
        <w:t>Хомутово</w:t>
      </w:r>
    </w:p>
    <w:p w:rsidR="00E4687F" w:rsidRDefault="00E4687F" w:rsidP="00041475">
      <w:pPr>
        <w:ind w:left="0"/>
        <w:jc w:val="right"/>
        <w:rPr>
          <w:sz w:val="18"/>
          <w:szCs w:val="18"/>
        </w:rPr>
      </w:pPr>
    </w:p>
    <w:p w:rsidR="00E4687F" w:rsidRPr="00A15C30" w:rsidRDefault="00E4687F" w:rsidP="00A15C30">
      <w:pPr>
        <w:ind w:left="0" w:firstLine="567"/>
        <w:rPr>
          <w:sz w:val="18"/>
          <w:szCs w:val="18"/>
        </w:rPr>
      </w:pPr>
    </w:p>
    <w:p w:rsidR="00A15C30" w:rsidRPr="00A15C30" w:rsidRDefault="00A15C30" w:rsidP="00A15C30">
      <w:pPr>
        <w:ind w:left="0" w:firstLine="567"/>
        <w:rPr>
          <w:sz w:val="18"/>
          <w:szCs w:val="18"/>
        </w:rPr>
      </w:pPr>
      <w:r w:rsidRPr="00A15C30">
        <w:rPr>
          <w:sz w:val="18"/>
          <w:szCs w:val="18"/>
        </w:rPr>
        <w:t>О предоставлении разрешения</w:t>
      </w:r>
      <w:r>
        <w:rPr>
          <w:sz w:val="18"/>
          <w:szCs w:val="18"/>
        </w:rPr>
        <w:t xml:space="preserve"> </w:t>
      </w:r>
      <w:r w:rsidRPr="00A15C30">
        <w:rPr>
          <w:sz w:val="18"/>
          <w:szCs w:val="18"/>
        </w:rPr>
        <w:t>на условно разрешенный вид</w:t>
      </w:r>
      <w:r>
        <w:rPr>
          <w:sz w:val="18"/>
          <w:szCs w:val="18"/>
        </w:rPr>
        <w:t xml:space="preserve"> </w:t>
      </w:r>
      <w:r w:rsidRPr="00A15C30">
        <w:rPr>
          <w:sz w:val="18"/>
          <w:szCs w:val="18"/>
        </w:rPr>
        <w:t>использования земельного участка и</w:t>
      </w:r>
      <w:r>
        <w:rPr>
          <w:sz w:val="18"/>
          <w:szCs w:val="18"/>
        </w:rPr>
        <w:t xml:space="preserve"> </w:t>
      </w:r>
      <w:r w:rsidRPr="00A15C30">
        <w:rPr>
          <w:sz w:val="18"/>
          <w:szCs w:val="18"/>
        </w:rPr>
        <w:t>объекта капитального строительства</w:t>
      </w:r>
    </w:p>
    <w:p w:rsidR="00A15C30" w:rsidRPr="00A15C30" w:rsidRDefault="00A15C30" w:rsidP="00A15C30">
      <w:pPr>
        <w:autoSpaceDE w:val="0"/>
        <w:autoSpaceDN w:val="0"/>
        <w:adjustRightInd w:val="0"/>
        <w:ind w:left="0" w:firstLine="567"/>
        <w:rPr>
          <w:sz w:val="18"/>
          <w:szCs w:val="18"/>
        </w:rPr>
      </w:pPr>
    </w:p>
    <w:p w:rsidR="00A15C30" w:rsidRDefault="00A15C30" w:rsidP="00A15C30">
      <w:pPr>
        <w:pStyle w:val="af7"/>
        <w:spacing w:after="0"/>
        <w:ind w:left="0" w:firstLine="567"/>
        <w:rPr>
          <w:sz w:val="18"/>
          <w:szCs w:val="18"/>
        </w:rPr>
      </w:pPr>
      <w:proofErr w:type="gramStart"/>
      <w:r w:rsidRPr="00A15C30">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A15C30">
        <w:rPr>
          <w:sz w:val="18"/>
          <w:szCs w:val="18"/>
        </w:rPr>
        <w:t>Хомутовского</w:t>
      </w:r>
      <w:proofErr w:type="spellEnd"/>
      <w:r w:rsidRPr="00A15C30">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A15C30">
        <w:rPr>
          <w:sz w:val="18"/>
          <w:szCs w:val="18"/>
        </w:rPr>
        <w:t>Хомутовского</w:t>
      </w:r>
      <w:proofErr w:type="spellEnd"/>
      <w:proofErr w:type="gramEnd"/>
      <w:r w:rsidRPr="00A15C30">
        <w:rPr>
          <w:sz w:val="18"/>
          <w:szCs w:val="18"/>
        </w:rPr>
        <w:t xml:space="preserve"> муниципального образования от 04.12.2020, рассмотрев заявление </w:t>
      </w:r>
      <w:proofErr w:type="spellStart"/>
      <w:r w:rsidRPr="00A15C30">
        <w:rPr>
          <w:sz w:val="18"/>
          <w:szCs w:val="18"/>
        </w:rPr>
        <w:t>Шерстяниковой</w:t>
      </w:r>
      <w:proofErr w:type="spellEnd"/>
      <w:r w:rsidRPr="00A15C30">
        <w:rPr>
          <w:sz w:val="18"/>
          <w:szCs w:val="18"/>
        </w:rPr>
        <w:t xml:space="preserve"> Ирины Валерьевны и представленные документы, Администрация </w:t>
      </w:r>
      <w:proofErr w:type="spellStart"/>
      <w:r w:rsidRPr="00A15C30">
        <w:rPr>
          <w:sz w:val="18"/>
          <w:szCs w:val="18"/>
        </w:rPr>
        <w:t>Хомутовского</w:t>
      </w:r>
      <w:proofErr w:type="spellEnd"/>
      <w:r w:rsidRPr="00A15C30">
        <w:rPr>
          <w:sz w:val="18"/>
          <w:szCs w:val="18"/>
        </w:rPr>
        <w:t xml:space="preserve"> муниципального образования</w:t>
      </w:r>
    </w:p>
    <w:p w:rsidR="00A15C30" w:rsidRPr="00A15C30" w:rsidRDefault="00A15C30" w:rsidP="00A15C30">
      <w:pPr>
        <w:pStyle w:val="af7"/>
        <w:spacing w:after="0"/>
        <w:ind w:left="0" w:firstLine="567"/>
        <w:rPr>
          <w:sz w:val="18"/>
          <w:szCs w:val="18"/>
        </w:rPr>
      </w:pPr>
    </w:p>
    <w:p w:rsidR="00A15C30" w:rsidRDefault="00A15C30" w:rsidP="00A15C30">
      <w:pPr>
        <w:pStyle w:val="af7"/>
        <w:spacing w:after="0"/>
        <w:ind w:left="0" w:firstLine="567"/>
        <w:rPr>
          <w:sz w:val="18"/>
          <w:szCs w:val="18"/>
        </w:rPr>
      </w:pPr>
      <w:r w:rsidRPr="00A15C30">
        <w:rPr>
          <w:sz w:val="18"/>
          <w:szCs w:val="18"/>
        </w:rPr>
        <w:t>ПОСТАНОВЛЯЕТ:</w:t>
      </w:r>
    </w:p>
    <w:p w:rsidR="00A15C30" w:rsidRPr="00A15C30" w:rsidRDefault="00A15C30" w:rsidP="00A15C30">
      <w:pPr>
        <w:pStyle w:val="af7"/>
        <w:spacing w:after="0"/>
        <w:ind w:left="0" w:firstLine="567"/>
        <w:rPr>
          <w:sz w:val="18"/>
          <w:szCs w:val="18"/>
        </w:rPr>
      </w:pPr>
    </w:p>
    <w:p w:rsidR="00A15C30" w:rsidRPr="00A15C30" w:rsidRDefault="00A15C30" w:rsidP="00A15C30">
      <w:pPr>
        <w:ind w:left="0" w:firstLine="567"/>
        <w:rPr>
          <w:sz w:val="18"/>
          <w:szCs w:val="18"/>
        </w:rPr>
      </w:pPr>
      <w:r w:rsidRPr="00A15C30">
        <w:rPr>
          <w:sz w:val="18"/>
          <w:szCs w:val="18"/>
        </w:rPr>
        <w:t>1. Предоставить разрешение на условно разрешенный вид использования земельного участка ЗУ</w:t>
      </w:r>
      <w:proofErr w:type="gramStart"/>
      <w:r w:rsidRPr="00A15C30">
        <w:rPr>
          <w:sz w:val="18"/>
          <w:szCs w:val="18"/>
        </w:rPr>
        <w:t>1</w:t>
      </w:r>
      <w:proofErr w:type="gramEnd"/>
      <w:r w:rsidRPr="00A15C30">
        <w:rPr>
          <w:sz w:val="18"/>
          <w:szCs w:val="18"/>
        </w:rPr>
        <w:t xml:space="preserve">, площадью 600 </w:t>
      </w:r>
      <w:proofErr w:type="spellStart"/>
      <w:r w:rsidRPr="00A15C30">
        <w:rPr>
          <w:sz w:val="18"/>
          <w:szCs w:val="18"/>
        </w:rPr>
        <w:t>кв.м</w:t>
      </w:r>
      <w:proofErr w:type="spellEnd"/>
      <w:r w:rsidRPr="00A15C30">
        <w:rPr>
          <w:sz w:val="18"/>
          <w:szCs w:val="18"/>
        </w:rPr>
        <w:t xml:space="preserve">., образованного в результате раздела земельного участка с кадастровым номером 38:06:100303:64, расположенного по адресу: </w:t>
      </w:r>
      <w:proofErr w:type="gramStart"/>
      <w:r w:rsidRPr="00A15C30">
        <w:rPr>
          <w:sz w:val="18"/>
          <w:szCs w:val="18"/>
        </w:rPr>
        <w:t>Российская Федерация, Иркутская область, Иркутский район, д. Куда, ул. Ленина, 46 -"Блокированная жилая застройка";</w:t>
      </w:r>
      <w:proofErr w:type="gramEnd"/>
    </w:p>
    <w:p w:rsidR="00A15C30" w:rsidRPr="00A15C30" w:rsidRDefault="00A15C30" w:rsidP="00A15C30">
      <w:pPr>
        <w:ind w:left="0" w:firstLine="567"/>
        <w:rPr>
          <w:sz w:val="18"/>
          <w:szCs w:val="18"/>
        </w:rPr>
      </w:pPr>
      <w:r w:rsidRPr="00A15C30">
        <w:rPr>
          <w:sz w:val="18"/>
          <w:szCs w:val="18"/>
        </w:rPr>
        <w:t xml:space="preserve">2. Предоставить разрешение на условно разрешенный вид использования жилого дома с кадастровым номером 38:06:100302:994, площадью 195,3 </w:t>
      </w:r>
      <w:proofErr w:type="spellStart"/>
      <w:r w:rsidRPr="00A15C30">
        <w:rPr>
          <w:sz w:val="18"/>
          <w:szCs w:val="18"/>
        </w:rPr>
        <w:t>кв.м</w:t>
      </w:r>
      <w:proofErr w:type="spellEnd"/>
      <w:r w:rsidRPr="00A15C30">
        <w:rPr>
          <w:sz w:val="18"/>
          <w:szCs w:val="18"/>
        </w:rPr>
        <w:t xml:space="preserve">., расположенного по адресу: </w:t>
      </w:r>
      <w:proofErr w:type="gramStart"/>
      <w:r w:rsidRPr="00A15C30">
        <w:rPr>
          <w:sz w:val="18"/>
          <w:szCs w:val="18"/>
        </w:rPr>
        <w:t>Иркутская область, Иркутский район, д. Куда, ул. Ленина, д.46 -"Блокированная жилая застройка".</w:t>
      </w:r>
      <w:proofErr w:type="gramEnd"/>
    </w:p>
    <w:p w:rsidR="00A15C30" w:rsidRPr="00A15C30" w:rsidRDefault="00A15C30" w:rsidP="00A15C30">
      <w:pPr>
        <w:ind w:left="0" w:firstLine="567"/>
        <w:rPr>
          <w:sz w:val="18"/>
          <w:szCs w:val="18"/>
        </w:rPr>
      </w:pPr>
      <w:r w:rsidRPr="00A15C30">
        <w:rPr>
          <w:sz w:val="18"/>
          <w:szCs w:val="18"/>
        </w:rPr>
        <w:t>3. Опубликовать настоящее постановление в установленном законом порядке.</w:t>
      </w:r>
    </w:p>
    <w:p w:rsidR="00A15C30" w:rsidRPr="00A15C30" w:rsidRDefault="00A15C30" w:rsidP="00A15C30">
      <w:pPr>
        <w:pStyle w:val="af9"/>
        <w:ind w:left="0" w:firstLine="567"/>
        <w:rPr>
          <w:sz w:val="18"/>
          <w:szCs w:val="18"/>
        </w:rPr>
      </w:pPr>
      <w:r w:rsidRPr="00A15C30">
        <w:rPr>
          <w:sz w:val="18"/>
          <w:szCs w:val="18"/>
        </w:rPr>
        <w:t xml:space="preserve">4. </w:t>
      </w:r>
      <w:proofErr w:type="gramStart"/>
      <w:r w:rsidRPr="00A15C30">
        <w:rPr>
          <w:sz w:val="18"/>
          <w:szCs w:val="18"/>
        </w:rPr>
        <w:t>Контроль за</w:t>
      </w:r>
      <w:proofErr w:type="gramEnd"/>
      <w:r w:rsidRPr="00A15C30">
        <w:rPr>
          <w:sz w:val="18"/>
          <w:szCs w:val="18"/>
        </w:rPr>
        <w:t xml:space="preserve"> исполнением настоящего постановления возложить на Заместителя Главы администрации </w:t>
      </w:r>
      <w:proofErr w:type="spellStart"/>
      <w:r w:rsidRPr="00A15C30">
        <w:rPr>
          <w:sz w:val="18"/>
          <w:szCs w:val="18"/>
        </w:rPr>
        <w:t>Хомутовского</w:t>
      </w:r>
      <w:proofErr w:type="spellEnd"/>
      <w:r w:rsidRPr="00A15C30">
        <w:rPr>
          <w:sz w:val="18"/>
          <w:szCs w:val="18"/>
        </w:rPr>
        <w:t xml:space="preserve"> муниципального образования Е.Ю. Емельянова.</w:t>
      </w:r>
    </w:p>
    <w:p w:rsidR="00A15C30" w:rsidRPr="00A15C30" w:rsidRDefault="00A15C30" w:rsidP="00A15C30">
      <w:pPr>
        <w:ind w:left="0" w:firstLine="567"/>
        <w:rPr>
          <w:sz w:val="18"/>
          <w:szCs w:val="18"/>
        </w:rPr>
      </w:pPr>
    </w:p>
    <w:p w:rsidR="00A15C30" w:rsidRPr="00A15C30" w:rsidRDefault="00A15C30" w:rsidP="00A15C30">
      <w:pPr>
        <w:ind w:left="0" w:firstLine="567"/>
        <w:rPr>
          <w:sz w:val="18"/>
          <w:szCs w:val="18"/>
        </w:rPr>
      </w:pPr>
    </w:p>
    <w:p w:rsidR="00A15C30" w:rsidRPr="00A15C30" w:rsidRDefault="00A15C30" w:rsidP="00A15C30">
      <w:pPr>
        <w:ind w:left="0" w:firstLine="567"/>
        <w:jc w:val="right"/>
        <w:rPr>
          <w:i/>
          <w:sz w:val="18"/>
          <w:szCs w:val="18"/>
        </w:rPr>
      </w:pPr>
      <w:r w:rsidRPr="00A15C30">
        <w:rPr>
          <w:i/>
          <w:sz w:val="18"/>
          <w:szCs w:val="18"/>
        </w:rPr>
        <w:t xml:space="preserve">Глава администрации                                                                В.М. </w:t>
      </w:r>
      <w:proofErr w:type="spellStart"/>
      <w:r w:rsidRPr="00A15C30">
        <w:rPr>
          <w:i/>
          <w:sz w:val="18"/>
          <w:szCs w:val="18"/>
        </w:rPr>
        <w:t>Колмаченко</w:t>
      </w:r>
      <w:proofErr w:type="spellEnd"/>
      <w:r w:rsidRPr="00A15C30">
        <w:rPr>
          <w:i/>
          <w:sz w:val="18"/>
          <w:szCs w:val="18"/>
        </w:rPr>
        <w:t xml:space="preserve">   </w:t>
      </w:r>
    </w:p>
    <w:p w:rsidR="00E4687F" w:rsidRPr="00A15C30" w:rsidRDefault="00E4687F" w:rsidP="00041475">
      <w:pPr>
        <w:ind w:left="0"/>
        <w:jc w:val="right"/>
        <w:rPr>
          <w:b/>
          <w:sz w:val="18"/>
          <w:szCs w:val="18"/>
        </w:rPr>
      </w:pPr>
    </w:p>
    <w:p w:rsidR="00E4687F" w:rsidRDefault="00E4687F" w:rsidP="00041475">
      <w:pPr>
        <w:ind w:left="0"/>
        <w:jc w:val="right"/>
        <w:rPr>
          <w:sz w:val="18"/>
          <w:szCs w:val="18"/>
        </w:rPr>
      </w:pPr>
    </w:p>
    <w:p w:rsidR="00E4687F" w:rsidRDefault="00E4687F" w:rsidP="00041475">
      <w:pPr>
        <w:ind w:left="0"/>
        <w:jc w:val="right"/>
        <w:rPr>
          <w:sz w:val="18"/>
          <w:szCs w:val="18"/>
        </w:rPr>
      </w:pPr>
    </w:p>
    <w:p w:rsidR="00F83E61" w:rsidRDefault="00F83E61" w:rsidP="00F83E61">
      <w:pPr>
        <w:ind w:firstLine="0"/>
        <w:jc w:val="center"/>
        <w:rPr>
          <w:sz w:val="18"/>
          <w:szCs w:val="18"/>
        </w:rPr>
      </w:pPr>
      <w:r>
        <w:rPr>
          <w:sz w:val="18"/>
          <w:szCs w:val="18"/>
        </w:rPr>
        <w:t>РОССИЙСКАЯ ФЕДЕРАЦИЯ</w:t>
      </w:r>
    </w:p>
    <w:p w:rsidR="00F83E61" w:rsidRDefault="00F83E61" w:rsidP="00F83E61">
      <w:pPr>
        <w:keepNext/>
        <w:ind w:firstLine="0"/>
        <w:jc w:val="center"/>
        <w:outlineLvl w:val="0"/>
        <w:rPr>
          <w:sz w:val="18"/>
          <w:szCs w:val="18"/>
          <w:lang w:eastAsia="x-none"/>
        </w:rPr>
      </w:pPr>
      <w:r>
        <w:rPr>
          <w:sz w:val="18"/>
          <w:szCs w:val="18"/>
          <w:lang w:val="x-none" w:eastAsia="x-none"/>
        </w:rPr>
        <w:t>ИРКУТСКАЯ ОБЛАСТЬ  ИРКУТСКИЙ РАЙОН</w:t>
      </w:r>
    </w:p>
    <w:p w:rsidR="00F83E61" w:rsidRDefault="00F83E61" w:rsidP="00F83E61">
      <w:pPr>
        <w:keepNext/>
        <w:ind w:firstLine="0"/>
        <w:jc w:val="center"/>
        <w:outlineLvl w:val="0"/>
        <w:rPr>
          <w:b/>
          <w:sz w:val="18"/>
          <w:szCs w:val="18"/>
          <w:lang w:eastAsia="x-none"/>
        </w:rPr>
      </w:pPr>
      <w:r>
        <w:rPr>
          <w:b/>
          <w:sz w:val="18"/>
          <w:szCs w:val="18"/>
          <w:lang w:eastAsia="x-none"/>
        </w:rPr>
        <w:t>ДУМА</w:t>
      </w:r>
    </w:p>
    <w:p w:rsidR="00F83E61" w:rsidRDefault="00F83E61" w:rsidP="00F83E61">
      <w:pPr>
        <w:ind w:right="140" w:firstLine="0"/>
        <w:jc w:val="center"/>
        <w:rPr>
          <w:sz w:val="18"/>
          <w:szCs w:val="18"/>
        </w:rPr>
      </w:pPr>
      <w:r>
        <w:rPr>
          <w:sz w:val="18"/>
          <w:szCs w:val="18"/>
        </w:rPr>
        <w:t>ХОМУТОВСКОЕ МУНИЦИПАЛЬНОЕ ОБРАЗОВАНИЕ</w:t>
      </w:r>
    </w:p>
    <w:p w:rsidR="00F83E61" w:rsidRDefault="00F83E61" w:rsidP="00F83E61">
      <w:pPr>
        <w:ind w:right="140" w:firstLine="0"/>
        <w:jc w:val="center"/>
        <w:rPr>
          <w:sz w:val="18"/>
          <w:szCs w:val="18"/>
        </w:rPr>
      </w:pPr>
      <w:r>
        <w:rPr>
          <w:sz w:val="18"/>
          <w:szCs w:val="18"/>
        </w:rPr>
        <w:t>Четвертый созыв</w:t>
      </w:r>
    </w:p>
    <w:p w:rsidR="00F83E61" w:rsidRDefault="00F83E61" w:rsidP="00F83E61">
      <w:pPr>
        <w:keepNext/>
        <w:ind w:left="567" w:hanging="5"/>
        <w:jc w:val="center"/>
        <w:outlineLvl w:val="1"/>
        <w:rPr>
          <w:b/>
          <w:bCs/>
          <w:sz w:val="18"/>
          <w:szCs w:val="18"/>
          <w:lang w:eastAsia="x-none"/>
        </w:rPr>
      </w:pPr>
      <w:r>
        <w:rPr>
          <w:b/>
          <w:bCs/>
          <w:sz w:val="18"/>
          <w:szCs w:val="18"/>
          <w:lang w:eastAsia="x-none"/>
        </w:rPr>
        <w:t>Решение</w:t>
      </w:r>
    </w:p>
    <w:p w:rsidR="00F83E61" w:rsidRDefault="00F83E61" w:rsidP="00F83E61">
      <w:pPr>
        <w:keepNext/>
        <w:ind w:left="0" w:firstLine="0"/>
        <w:outlineLvl w:val="1"/>
        <w:rPr>
          <w:b/>
          <w:bCs/>
          <w:sz w:val="18"/>
          <w:szCs w:val="18"/>
          <w:lang w:eastAsia="x-none"/>
        </w:rPr>
      </w:pPr>
    </w:p>
    <w:p w:rsidR="00F83E61" w:rsidRDefault="00F83E61" w:rsidP="00F83E61">
      <w:pPr>
        <w:keepNext/>
        <w:ind w:left="567" w:hanging="5"/>
        <w:jc w:val="center"/>
        <w:outlineLvl w:val="1"/>
        <w:rPr>
          <w:b/>
          <w:bCs/>
          <w:sz w:val="18"/>
          <w:szCs w:val="18"/>
          <w:lang w:eastAsia="x-none"/>
        </w:rPr>
      </w:pPr>
    </w:p>
    <w:p w:rsidR="00F83E61" w:rsidRDefault="00F83E61" w:rsidP="00F83E61">
      <w:pPr>
        <w:ind w:left="0" w:firstLine="567"/>
        <w:rPr>
          <w:sz w:val="18"/>
          <w:szCs w:val="18"/>
          <w:u w:val="single"/>
        </w:rPr>
      </w:pPr>
      <w:r>
        <w:rPr>
          <w:sz w:val="18"/>
          <w:szCs w:val="18"/>
          <w:u w:val="single"/>
        </w:rPr>
        <w:t>27.05.2021 № 50-219 д</w:t>
      </w:r>
    </w:p>
    <w:p w:rsidR="00F83E61" w:rsidRDefault="00F83E61" w:rsidP="00F83E61">
      <w:pPr>
        <w:ind w:left="0" w:firstLine="567"/>
        <w:rPr>
          <w:sz w:val="18"/>
          <w:szCs w:val="18"/>
        </w:rPr>
      </w:pPr>
      <w:r>
        <w:rPr>
          <w:sz w:val="18"/>
          <w:szCs w:val="18"/>
        </w:rPr>
        <w:t xml:space="preserve">       с. Хомутово</w:t>
      </w:r>
    </w:p>
    <w:p w:rsidR="00F83E61" w:rsidRDefault="00F83E61" w:rsidP="00F83E61">
      <w:pPr>
        <w:ind w:left="0" w:firstLine="567"/>
        <w:rPr>
          <w:sz w:val="18"/>
          <w:szCs w:val="18"/>
        </w:rPr>
      </w:pPr>
    </w:p>
    <w:tbl>
      <w:tblPr>
        <w:tblStyle w:val="aa"/>
        <w:tblW w:w="134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gridCol w:w="4160"/>
      </w:tblGrid>
      <w:tr w:rsidR="00F83E61" w:rsidRPr="00F83E61" w:rsidTr="00F83E61">
        <w:tc>
          <w:tcPr>
            <w:tcW w:w="9322" w:type="dxa"/>
          </w:tcPr>
          <w:p w:rsidR="00F83E61" w:rsidRPr="00F83E61" w:rsidRDefault="00F83E61" w:rsidP="00F83E61">
            <w:pPr>
              <w:ind w:left="0" w:firstLine="567"/>
              <w:rPr>
                <w:sz w:val="18"/>
                <w:szCs w:val="18"/>
              </w:rPr>
            </w:pPr>
            <w:r w:rsidRPr="00F83E61">
              <w:rPr>
                <w:sz w:val="18"/>
                <w:szCs w:val="18"/>
              </w:rPr>
              <w:t xml:space="preserve">О внесении изменений в решение </w:t>
            </w:r>
            <w:r>
              <w:rPr>
                <w:sz w:val="18"/>
                <w:szCs w:val="18"/>
              </w:rPr>
              <w:t xml:space="preserve">Думы </w:t>
            </w:r>
            <w:proofErr w:type="spellStart"/>
            <w:r w:rsidRPr="00F83E61">
              <w:rPr>
                <w:sz w:val="18"/>
                <w:szCs w:val="18"/>
              </w:rPr>
              <w:t>Хомутовского</w:t>
            </w:r>
            <w:proofErr w:type="spellEnd"/>
            <w:r w:rsidRPr="00F83E61">
              <w:rPr>
                <w:sz w:val="18"/>
                <w:szCs w:val="18"/>
              </w:rPr>
              <w:t xml:space="preserve"> муниципального образования от 15.12.2020 № 43-192/д</w:t>
            </w:r>
          </w:p>
        </w:tc>
        <w:tc>
          <w:tcPr>
            <w:tcW w:w="4160" w:type="dxa"/>
          </w:tcPr>
          <w:p w:rsidR="00F83E61" w:rsidRPr="00F83E61" w:rsidRDefault="00F83E61" w:rsidP="00F83E61">
            <w:pPr>
              <w:ind w:left="0" w:firstLine="567"/>
              <w:rPr>
                <w:sz w:val="18"/>
                <w:szCs w:val="18"/>
              </w:rPr>
            </w:pPr>
          </w:p>
        </w:tc>
      </w:tr>
    </w:tbl>
    <w:p w:rsidR="00F83E61" w:rsidRPr="00F83E61" w:rsidRDefault="00F83E61" w:rsidP="00F83E61">
      <w:pPr>
        <w:ind w:left="0" w:firstLine="0"/>
        <w:rPr>
          <w:sz w:val="18"/>
          <w:szCs w:val="18"/>
        </w:rPr>
      </w:pPr>
    </w:p>
    <w:p w:rsidR="00F83E61" w:rsidRDefault="00F83E61" w:rsidP="00F83E61">
      <w:pPr>
        <w:ind w:left="0" w:firstLine="567"/>
        <w:rPr>
          <w:sz w:val="18"/>
          <w:szCs w:val="18"/>
        </w:rPr>
      </w:pPr>
      <w:r w:rsidRPr="00F83E61">
        <w:rPr>
          <w:sz w:val="18"/>
          <w:szCs w:val="18"/>
        </w:rPr>
        <w:t xml:space="preserve">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w:t>
      </w:r>
      <w:proofErr w:type="spellStart"/>
      <w:r w:rsidRPr="00F83E61">
        <w:rPr>
          <w:sz w:val="18"/>
          <w:szCs w:val="18"/>
        </w:rPr>
        <w:t>Хомутовского</w:t>
      </w:r>
      <w:proofErr w:type="spellEnd"/>
      <w:r w:rsidRPr="00F83E61">
        <w:rPr>
          <w:sz w:val="18"/>
          <w:szCs w:val="18"/>
        </w:rPr>
        <w:t xml:space="preserve"> муниципального образования, Дума </w:t>
      </w:r>
      <w:proofErr w:type="spellStart"/>
      <w:r w:rsidRPr="00F83E61">
        <w:rPr>
          <w:sz w:val="18"/>
          <w:szCs w:val="18"/>
        </w:rPr>
        <w:t>Хомутовского</w:t>
      </w:r>
      <w:proofErr w:type="spellEnd"/>
      <w:r w:rsidRPr="00F83E61">
        <w:rPr>
          <w:sz w:val="18"/>
          <w:szCs w:val="18"/>
        </w:rPr>
        <w:t xml:space="preserve"> муниципального образования</w:t>
      </w:r>
    </w:p>
    <w:p w:rsidR="00F83E61" w:rsidRPr="00F83E61" w:rsidRDefault="00F83E61" w:rsidP="00F83E61">
      <w:pPr>
        <w:ind w:left="0" w:firstLine="567"/>
        <w:rPr>
          <w:sz w:val="18"/>
          <w:szCs w:val="18"/>
        </w:rPr>
      </w:pPr>
    </w:p>
    <w:p w:rsidR="00F83E61" w:rsidRDefault="00F83E61" w:rsidP="00F83E61">
      <w:pPr>
        <w:keepNext/>
        <w:suppressLineNumbers/>
        <w:suppressAutoHyphens/>
        <w:ind w:left="0" w:firstLine="567"/>
        <w:rPr>
          <w:sz w:val="18"/>
          <w:szCs w:val="18"/>
        </w:rPr>
      </w:pPr>
      <w:r w:rsidRPr="00F83E61">
        <w:rPr>
          <w:sz w:val="18"/>
          <w:szCs w:val="18"/>
        </w:rPr>
        <w:lastRenderedPageBreak/>
        <w:t>РЕШИЛА:</w:t>
      </w:r>
    </w:p>
    <w:p w:rsidR="00F83E61" w:rsidRPr="00F83E61" w:rsidRDefault="00F83E61" w:rsidP="00F83E61">
      <w:pPr>
        <w:keepNext/>
        <w:suppressLineNumbers/>
        <w:suppressAutoHyphens/>
        <w:ind w:left="0" w:firstLine="567"/>
        <w:rPr>
          <w:sz w:val="18"/>
          <w:szCs w:val="18"/>
        </w:rPr>
      </w:pPr>
    </w:p>
    <w:p w:rsidR="00F83E61" w:rsidRPr="00F83E61" w:rsidRDefault="00F83E61" w:rsidP="00F83E61">
      <w:pPr>
        <w:keepNext/>
        <w:suppressLineNumbers/>
        <w:suppressAutoHyphens/>
        <w:ind w:left="0" w:firstLine="567"/>
        <w:rPr>
          <w:sz w:val="18"/>
          <w:szCs w:val="18"/>
        </w:rPr>
      </w:pPr>
      <w:r w:rsidRPr="00F83E61">
        <w:rPr>
          <w:sz w:val="18"/>
          <w:szCs w:val="18"/>
        </w:rPr>
        <w:t xml:space="preserve">1. Внести в решение Думы </w:t>
      </w:r>
      <w:proofErr w:type="spellStart"/>
      <w:r w:rsidRPr="00F83E61">
        <w:rPr>
          <w:sz w:val="18"/>
          <w:szCs w:val="18"/>
        </w:rPr>
        <w:t>Хомутовского</w:t>
      </w:r>
      <w:proofErr w:type="spellEnd"/>
      <w:r w:rsidRPr="00F83E61">
        <w:rPr>
          <w:sz w:val="18"/>
          <w:szCs w:val="18"/>
        </w:rPr>
        <w:t xml:space="preserve"> муниципального образования от 15.12.2020 № 43-192/д «О бюджете </w:t>
      </w:r>
      <w:proofErr w:type="spellStart"/>
      <w:r w:rsidRPr="00F83E61">
        <w:rPr>
          <w:sz w:val="18"/>
          <w:szCs w:val="18"/>
        </w:rPr>
        <w:t>Хомутовского</w:t>
      </w:r>
      <w:proofErr w:type="spellEnd"/>
      <w:r w:rsidRPr="00F83E61">
        <w:rPr>
          <w:sz w:val="18"/>
          <w:szCs w:val="18"/>
        </w:rPr>
        <w:t xml:space="preserve"> муниципального образования на 2021 год и на плановый период 2022 и 2023 годов» следующие изменения:</w:t>
      </w:r>
    </w:p>
    <w:p w:rsidR="00F83E61" w:rsidRPr="00F83E61" w:rsidRDefault="00F83E61" w:rsidP="00F83E61">
      <w:pPr>
        <w:keepNext/>
        <w:suppressLineNumbers/>
        <w:suppressAutoHyphens/>
        <w:ind w:left="0" w:firstLine="567"/>
        <w:rPr>
          <w:b/>
          <w:sz w:val="18"/>
          <w:szCs w:val="18"/>
        </w:rPr>
      </w:pPr>
      <w:r w:rsidRPr="00F83E61">
        <w:rPr>
          <w:sz w:val="18"/>
          <w:szCs w:val="18"/>
        </w:rPr>
        <w:t>1.1. Статью 1 изменить и изложить в следующей редакции:</w:t>
      </w:r>
    </w:p>
    <w:p w:rsidR="00F83E61" w:rsidRPr="00F83E61" w:rsidRDefault="00F83E61" w:rsidP="00F83E61">
      <w:pPr>
        <w:keepNext/>
        <w:suppressLineNumbers/>
        <w:suppressAutoHyphens/>
        <w:ind w:left="0" w:firstLine="567"/>
        <w:rPr>
          <w:b/>
          <w:sz w:val="18"/>
          <w:szCs w:val="18"/>
        </w:rPr>
      </w:pPr>
      <w:r w:rsidRPr="00F83E61">
        <w:rPr>
          <w:sz w:val="18"/>
          <w:szCs w:val="18"/>
        </w:rPr>
        <w:t xml:space="preserve">« </w:t>
      </w:r>
      <w:r w:rsidRPr="00F83E61">
        <w:rPr>
          <w:b/>
          <w:sz w:val="18"/>
          <w:szCs w:val="18"/>
        </w:rPr>
        <w:t>Статья 1</w:t>
      </w:r>
    </w:p>
    <w:p w:rsidR="00F83E61" w:rsidRPr="00F83E61" w:rsidRDefault="00F83E61" w:rsidP="00F83E61">
      <w:pPr>
        <w:keepNext/>
        <w:suppressLineNumbers/>
        <w:suppressAutoHyphens/>
        <w:ind w:left="0" w:firstLine="567"/>
        <w:rPr>
          <w:sz w:val="18"/>
          <w:szCs w:val="18"/>
        </w:rPr>
      </w:pPr>
      <w:r w:rsidRPr="00F83E61">
        <w:rPr>
          <w:sz w:val="18"/>
          <w:szCs w:val="18"/>
        </w:rPr>
        <w:t xml:space="preserve">1. Утвердить основные характеристики бюджета </w:t>
      </w:r>
      <w:proofErr w:type="spellStart"/>
      <w:r w:rsidRPr="00F83E61">
        <w:rPr>
          <w:sz w:val="18"/>
          <w:szCs w:val="18"/>
        </w:rPr>
        <w:t>Хомутовского</w:t>
      </w:r>
      <w:proofErr w:type="spellEnd"/>
      <w:r w:rsidRPr="00F83E61">
        <w:rPr>
          <w:sz w:val="18"/>
          <w:szCs w:val="18"/>
        </w:rPr>
        <w:t xml:space="preserve"> муниципального образования (далее – бюджет поселения) на 2021 год:</w:t>
      </w:r>
    </w:p>
    <w:p w:rsidR="00F83E61" w:rsidRPr="00F83E61" w:rsidRDefault="00F83E61" w:rsidP="00F83E61">
      <w:pPr>
        <w:shd w:val="clear" w:color="auto" w:fill="FFFFFF"/>
        <w:ind w:left="0" w:firstLine="567"/>
        <w:rPr>
          <w:spacing w:val="-3"/>
          <w:sz w:val="18"/>
          <w:szCs w:val="18"/>
        </w:rPr>
      </w:pPr>
      <w:r w:rsidRPr="00F83E61">
        <w:rPr>
          <w:spacing w:val="6"/>
          <w:sz w:val="18"/>
          <w:szCs w:val="18"/>
        </w:rPr>
        <w:t xml:space="preserve">1) общий объем доходов - в сумме 204 030,24 тыс. </w:t>
      </w:r>
      <w:r w:rsidRPr="00F83E61">
        <w:rPr>
          <w:spacing w:val="9"/>
          <w:sz w:val="18"/>
          <w:szCs w:val="18"/>
        </w:rPr>
        <w:t xml:space="preserve">руб., в том числе налоговые и неналоговые доходы в сумме 87 478,06 тыс. руб., безвозмездные поступления в сумме 116 552,18 тыс. </w:t>
      </w:r>
      <w:r w:rsidRPr="00F83E61">
        <w:rPr>
          <w:spacing w:val="-3"/>
          <w:sz w:val="18"/>
          <w:szCs w:val="18"/>
        </w:rPr>
        <w:t>руб., из них объем дотации на выравнивание бюджетной обеспеченности из районного бюджета 31 356,02 тыс. руб.;</w:t>
      </w:r>
    </w:p>
    <w:p w:rsidR="00F83E61" w:rsidRPr="00F83E61" w:rsidRDefault="00F83E61" w:rsidP="00F83E61">
      <w:pPr>
        <w:shd w:val="clear" w:color="auto" w:fill="FFFFFF"/>
        <w:ind w:left="0" w:firstLine="567"/>
        <w:rPr>
          <w:spacing w:val="-1"/>
          <w:sz w:val="18"/>
          <w:szCs w:val="18"/>
        </w:rPr>
      </w:pPr>
      <w:r w:rsidRPr="00F83E61">
        <w:rPr>
          <w:spacing w:val="-3"/>
          <w:sz w:val="18"/>
          <w:szCs w:val="18"/>
        </w:rPr>
        <w:t xml:space="preserve">2) </w:t>
      </w:r>
      <w:r w:rsidRPr="00F83E61">
        <w:rPr>
          <w:spacing w:val="-1"/>
          <w:sz w:val="18"/>
          <w:szCs w:val="18"/>
        </w:rPr>
        <w:t>общий объем расходов бюджета поселения в сумме 212 739,22 тыс. руб.;</w:t>
      </w:r>
    </w:p>
    <w:p w:rsidR="00F83E61" w:rsidRPr="00F83E61" w:rsidRDefault="00F83E61" w:rsidP="00F83E61">
      <w:pPr>
        <w:shd w:val="clear" w:color="auto" w:fill="FFFFFF" w:themeFill="background1"/>
        <w:ind w:left="0" w:firstLine="567"/>
        <w:rPr>
          <w:spacing w:val="1"/>
          <w:sz w:val="18"/>
          <w:szCs w:val="18"/>
        </w:rPr>
      </w:pPr>
      <w:r w:rsidRPr="00F83E61">
        <w:rPr>
          <w:spacing w:val="-1"/>
          <w:sz w:val="18"/>
          <w:szCs w:val="18"/>
        </w:rPr>
        <w:t xml:space="preserve">3) </w:t>
      </w:r>
      <w:r w:rsidRPr="00F83E61">
        <w:rPr>
          <w:spacing w:val="1"/>
          <w:sz w:val="18"/>
          <w:szCs w:val="18"/>
        </w:rPr>
        <w:t xml:space="preserve">размер дефицита бюджета </w:t>
      </w:r>
      <w:r w:rsidRPr="00F83E61">
        <w:rPr>
          <w:spacing w:val="-1"/>
          <w:sz w:val="18"/>
          <w:szCs w:val="18"/>
        </w:rPr>
        <w:t>поселения</w:t>
      </w:r>
      <w:r w:rsidRPr="00F83E61">
        <w:rPr>
          <w:spacing w:val="1"/>
          <w:sz w:val="18"/>
          <w:szCs w:val="18"/>
        </w:rPr>
        <w:t xml:space="preserve"> в сумме 8 708,97 тыс. руб. или 10,0 % общего годового объема доходов бюджета без учета безвозмездных поступлений».</w:t>
      </w:r>
    </w:p>
    <w:p w:rsidR="00F83E61" w:rsidRPr="00F83E61" w:rsidRDefault="00F83E61" w:rsidP="00F83E61">
      <w:pPr>
        <w:suppressAutoHyphens/>
        <w:ind w:left="0" w:firstLine="567"/>
        <w:rPr>
          <w:snapToGrid w:val="0"/>
          <w:sz w:val="18"/>
          <w:szCs w:val="18"/>
        </w:rPr>
      </w:pPr>
      <w:r w:rsidRPr="00F83E61">
        <w:rPr>
          <w:snapToGrid w:val="0"/>
          <w:sz w:val="18"/>
          <w:szCs w:val="18"/>
        </w:rPr>
        <w:t xml:space="preserve">1.2. В статью 13 внести следующие изменения: </w:t>
      </w:r>
    </w:p>
    <w:p w:rsidR="00F83E61" w:rsidRPr="00F83E61" w:rsidRDefault="00F83E61" w:rsidP="00F83E61">
      <w:pPr>
        <w:suppressAutoHyphens/>
        <w:ind w:left="0" w:firstLine="567"/>
        <w:rPr>
          <w:snapToGrid w:val="0"/>
          <w:sz w:val="18"/>
          <w:szCs w:val="18"/>
        </w:rPr>
      </w:pPr>
      <w:r w:rsidRPr="00F83E61">
        <w:rPr>
          <w:snapToGrid w:val="0"/>
          <w:sz w:val="18"/>
          <w:szCs w:val="18"/>
        </w:rPr>
        <w:t xml:space="preserve">1.2.1. слова «на 1 января 2022 года в сумме  9 782,10 тыс. руб.» заменить словами «на 1 января 2022 года в сумме 10 548,17 тыс. руб.»; </w:t>
      </w:r>
    </w:p>
    <w:p w:rsidR="00F83E61" w:rsidRPr="00F83E61" w:rsidRDefault="00F83E61" w:rsidP="00F83E61">
      <w:pPr>
        <w:suppressAutoHyphens/>
        <w:ind w:left="0" w:firstLine="567"/>
        <w:rPr>
          <w:snapToGrid w:val="0"/>
          <w:sz w:val="18"/>
          <w:szCs w:val="18"/>
        </w:rPr>
      </w:pPr>
      <w:r w:rsidRPr="00F83E61">
        <w:rPr>
          <w:snapToGrid w:val="0"/>
          <w:sz w:val="18"/>
          <w:szCs w:val="18"/>
        </w:rPr>
        <w:t xml:space="preserve">1.2.2. слова «на 1 января 2023 года в сумме 15 735,22 тыс. руб.» заменить словами «на 1 января 2023 года в сумме 16 501,29 </w:t>
      </w:r>
      <w:proofErr w:type="spellStart"/>
      <w:r w:rsidRPr="00F83E61">
        <w:rPr>
          <w:snapToGrid w:val="0"/>
          <w:sz w:val="18"/>
          <w:szCs w:val="18"/>
        </w:rPr>
        <w:t>тыс</w:t>
      </w:r>
      <w:proofErr w:type="gramStart"/>
      <w:r w:rsidRPr="00F83E61">
        <w:rPr>
          <w:snapToGrid w:val="0"/>
          <w:sz w:val="18"/>
          <w:szCs w:val="18"/>
        </w:rPr>
        <w:t>.р</w:t>
      </w:r>
      <w:proofErr w:type="gramEnd"/>
      <w:r w:rsidRPr="00F83E61">
        <w:rPr>
          <w:snapToGrid w:val="0"/>
          <w:sz w:val="18"/>
          <w:szCs w:val="18"/>
        </w:rPr>
        <w:t>уб</w:t>
      </w:r>
      <w:proofErr w:type="spellEnd"/>
      <w:r w:rsidRPr="00F83E61">
        <w:rPr>
          <w:snapToGrid w:val="0"/>
          <w:sz w:val="18"/>
          <w:szCs w:val="18"/>
        </w:rPr>
        <w:t>.»;</w:t>
      </w:r>
    </w:p>
    <w:p w:rsidR="00F83E61" w:rsidRPr="00F83E61" w:rsidRDefault="00F83E61" w:rsidP="00F83E61">
      <w:pPr>
        <w:suppressAutoHyphens/>
        <w:ind w:left="0" w:firstLine="567"/>
        <w:rPr>
          <w:snapToGrid w:val="0"/>
          <w:sz w:val="18"/>
          <w:szCs w:val="18"/>
        </w:rPr>
      </w:pPr>
      <w:r w:rsidRPr="00F83E61">
        <w:rPr>
          <w:snapToGrid w:val="0"/>
          <w:sz w:val="18"/>
          <w:szCs w:val="18"/>
        </w:rPr>
        <w:t xml:space="preserve">1.2.3. слова «на 1 января 2024 года в сумме 21 805,40 тыс. руб.» заменить словами «на 1 января 2024 года в сумме 22 571, 47 </w:t>
      </w:r>
      <w:proofErr w:type="spellStart"/>
      <w:r w:rsidRPr="00F83E61">
        <w:rPr>
          <w:snapToGrid w:val="0"/>
          <w:sz w:val="18"/>
          <w:szCs w:val="18"/>
        </w:rPr>
        <w:t>тыс</w:t>
      </w:r>
      <w:proofErr w:type="gramStart"/>
      <w:r w:rsidRPr="00F83E61">
        <w:rPr>
          <w:snapToGrid w:val="0"/>
          <w:sz w:val="18"/>
          <w:szCs w:val="18"/>
        </w:rPr>
        <w:t>.р</w:t>
      </w:r>
      <w:proofErr w:type="gramEnd"/>
      <w:r w:rsidRPr="00F83E61">
        <w:rPr>
          <w:snapToGrid w:val="0"/>
          <w:sz w:val="18"/>
          <w:szCs w:val="18"/>
        </w:rPr>
        <w:t>уб</w:t>
      </w:r>
      <w:proofErr w:type="spellEnd"/>
      <w:r w:rsidRPr="00F83E61">
        <w:rPr>
          <w:snapToGrid w:val="0"/>
          <w:sz w:val="18"/>
          <w:szCs w:val="18"/>
        </w:rPr>
        <w:t xml:space="preserve">.». </w:t>
      </w:r>
    </w:p>
    <w:p w:rsidR="00F83E61" w:rsidRPr="00F83E61" w:rsidRDefault="00F83E61" w:rsidP="00F83E61">
      <w:pPr>
        <w:suppressAutoHyphens/>
        <w:ind w:left="0" w:firstLine="567"/>
        <w:rPr>
          <w:sz w:val="18"/>
          <w:szCs w:val="18"/>
        </w:rPr>
      </w:pPr>
      <w:r w:rsidRPr="00F83E61">
        <w:rPr>
          <w:snapToGrid w:val="0"/>
          <w:sz w:val="18"/>
          <w:szCs w:val="18"/>
        </w:rPr>
        <w:t xml:space="preserve">1.3. </w:t>
      </w:r>
      <w:r w:rsidRPr="00F83E61">
        <w:rPr>
          <w:sz w:val="18"/>
          <w:szCs w:val="18"/>
        </w:rPr>
        <w:t>Приложения №№  1, 6, 8, 10, 12, 16, 17 изложить в новой редакции (прилагаются).</w:t>
      </w:r>
    </w:p>
    <w:p w:rsidR="00F83E61" w:rsidRPr="00F83E61" w:rsidRDefault="00F83E61" w:rsidP="00F83E61">
      <w:pPr>
        <w:shd w:val="clear" w:color="auto" w:fill="FFFFFF" w:themeFill="background1"/>
        <w:ind w:left="0" w:firstLine="567"/>
        <w:rPr>
          <w:snapToGrid w:val="0"/>
          <w:sz w:val="18"/>
          <w:szCs w:val="18"/>
        </w:rPr>
      </w:pPr>
      <w:r w:rsidRPr="00F83E61">
        <w:rPr>
          <w:snapToGrid w:val="0"/>
          <w:sz w:val="18"/>
          <w:szCs w:val="18"/>
        </w:rPr>
        <w:t xml:space="preserve"> 2. Установить, что превышение дефицита бюджета </w:t>
      </w:r>
      <w:proofErr w:type="spellStart"/>
      <w:r w:rsidRPr="00F83E61">
        <w:rPr>
          <w:snapToGrid w:val="0"/>
          <w:sz w:val="18"/>
          <w:szCs w:val="18"/>
        </w:rPr>
        <w:t>Хомутовского</w:t>
      </w:r>
      <w:proofErr w:type="spellEnd"/>
      <w:r w:rsidRPr="00F83E61">
        <w:rPr>
          <w:snapToGrid w:val="0"/>
          <w:sz w:val="18"/>
          <w:szCs w:val="18"/>
        </w:rPr>
        <w:t xml:space="preserve">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2 126,80 тыс. рублей.</w:t>
      </w:r>
    </w:p>
    <w:p w:rsidR="00F83E61" w:rsidRPr="00F83E61" w:rsidRDefault="00F83E61" w:rsidP="00F83E61">
      <w:pPr>
        <w:shd w:val="clear" w:color="auto" w:fill="FFFFFF" w:themeFill="background1"/>
        <w:suppressAutoHyphens/>
        <w:ind w:left="0" w:firstLine="567"/>
        <w:rPr>
          <w:snapToGrid w:val="0"/>
          <w:sz w:val="18"/>
          <w:szCs w:val="18"/>
        </w:rPr>
      </w:pPr>
      <w:r w:rsidRPr="00F83E61">
        <w:rPr>
          <w:snapToGrid w:val="0"/>
          <w:sz w:val="18"/>
          <w:szCs w:val="18"/>
        </w:rPr>
        <w:t>3. Дефицит бюджета без учета суммы, указанной в части 2 настоящей статьи, составит 6 582,17 тыс. руб. или 7,5%.</w:t>
      </w:r>
    </w:p>
    <w:p w:rsidR="00F83E61" w:rsidRPr="00F83E61" w:rsidRDefault="00F83E61" w:rsidP="00F83E61">
      <w:pPr>
        <w:widowControl w:val="0"/>
        <w:tabs>
          <w:tab w:val="left" w:pos="0"/>
          <w:tab w:val="left" w:pos="993"/>
        </w:tabs>
        <w:autoSpaceDE w:val="0"/>
        <w:autoSpaceDN w:val="0"/>
        <w:adjustRightInd w:val="0"/>
        <w:ind w:left="0" w:firstLine="567"/>
        <w:outlineLvl w:val="1"/>
        <w:rPr>
          <w:spacing w:val="-1"/>
          <w:sz w:val="18"/>
          <w:szCs w:val="18"/>
        </w:rPr>
      </w:pPr>
      <w:r w:rsidRPr="00F83E61">
        <w:rPr>
          <w:spacing w:val="3"/>
          <w:sz w:val="18"/>
          <w:szCs w:val="18"/>
        </w:rPr>
        <w:t xml:space="preserve">          4.  Опубликовать данное решение в установленном законом порядке.</w:t>
      </w:r>
    </w:p>
    <w:p w:rsidR="00F83E61" w:rsidRPr="00F83E61" w:rsidRDefault="00F83E61" w:rsidP="00F83E61">
      <w:pPr>
        <w:widowControl w:val="0"/>
        <w:shd w:val="clear" w:color="auto" w:fill="FFFFFF"/>
        <w:tabs>
          <w:tab w:val="left" w:pos="0"/>
        </w:tabs>
        <w:autoSpaceDE w:val="0"/>
        <w:autoSpaceDN w:val="0"/>
        <w:adjustRightInd w:val="0"/>
        <w:ind w:left="0" w:firstLine="567"/>
        <w:contextualSpacing/>
        <w:rPr>
          <w:spacing w:val="-1"/>
          <w:sz w:val="18"/>
          <w:szCs w:val="18"/>
        </w:rPr>
      </w:pPr>
      <w:r w:rsidRPr="00F83E61">
        <w:rPr>
          <w:spacing w:val="3"/>
          <w:sz w:val="18"/>
          <w:szCs w:val="18"/>
        </w:rPr>
        <w:t xml:space="preserve">          5. </w:t>
      </w:r>
      <w:proofErr w:type="gramStart"/>
      <w:r w:rsidRPr="00F83E61">
        <w:rPr>
          <w:spacing w:val="3"/>
          <w:sz w:val="18"/>
          <w:szCs w:val="18"/>
        </w:rPr>
        <w:t>Контроль за</w:t>
      </w:r>
      <w:proofErr w:type="gramEnd"/>
      <w:r w:rsidRPr="00F83E61">
        <w:rPr>
          <w:spacing w:val="3"/>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F83E61">
        <w:rPr>
          <w:spacing w:val="3"/>
          <w:sz w:val="18"/>
          <w:szCs w:val="18"/>
        </w:rPr>
        <w:t>ресурсообеспечению</w:t>
      </w:r>
      <w:proofErr w:type="spellEnd"/>
      <w:r w:rsidRPr="00F83E61">
        <w:rPr>
          <w:spacing w:val="3"/>
          <w:sz w:val="18"/>
          <w:szCs w:val="18"/>
        </w:rPr>
        <w:t xml:space="preserve"> Думы </w:t>
      </w:r>
      <w:proofErr w:type="spellStart"/>
      <w:r w:rsidRPr="00F83E61">
        <w:rPr>
          <w:spacing w:val="3"/>
          <w:sz w:val="18"/>
          <w:szCs w:val="18"/>
        </w:rPr>
        <w:t>Хомутовского</w:t>
      </w:r>
      <w:proofErr w:type="spellEnd"/>
      <w:r w:rsidRPr="00F83E61">
        <w:rPr>
          <w:spacing w:val="3"/>
          <w:sz w:val="18"/>
          <w:szCs w:val="18"/>
        </w:rPr>
        <w:t xml:space="preserve"> муниципального образования (Ветров А.К.).</w:t>
      </w:r>
    </w:p>
    <w:p w:rsidR="00F83E61" w:rsidRPr="00F83E61" w:rsidRDefault="00F83E61" w:rsidP="00F83E61">
      <w:pPr>
        <w:shd w:val="clear" w:color="auto" w:fill="FFFFFF"/>
        <w:ind w:left="0" w:firstLine="567"/>
        <w:rPr>
          <w:sz w:val="18"/>
          <w:szCs w:val="18"/>
        </w:rPr>
      </w:pPr>
    </w:p>
    <w:p w:rsidR="00F83E61" w:rsidRPr="0030271B" w:rsidRDefault="00F83E61" w:rsidP="0030271B">
      <w:pPr>
        <w:shd w:val="clear" w:color="auto" w:fill="FFFFFF"/>
        <w:tabs>
          <w:tab w:val="center" w:pos="4783"/>
        </w:tabs>
        <w:ind w:left="0" w:firstLine="567"/>
        <w:jc w:val="right"/>
        <w:rPr>
          <w:i/>
          <w:sz w:val="18"/>
          <w:szCs w:val="18"/>
        </w:rPr>
      </w:pPr>
      <w:r w:rsidRPr="0030271B">
        <w:rPr>
          <w:i/>
          <w:sz w:val="18"/>
          <w:szCs w:val="18"/>
        </w:rPr>
        <w:tab/>
        <w:t xml:space="preserve">                                                                           </w:t>
      </w:r>
    </w:p>
    <w:p w:rsidR="00F83E61" w:rsidRPr="0030271B" w:rsidRDefault="00F83E61" w:rsidP="0030271B">
      <w:pPr>
        <w:shd w:val="clear" w:color="auto" w:fill="FFFFFF"/>
        <w:tabs>
          <w:tab w:val="center" w:pos="4783"/>
        </w:tabs>
        <w:ind w:left="0" w:firstLine="567"/>
        <w:jc w:val="center"/>
        <w:rPr>
          <w:i/>
          <w:sz w:val="18"/>
          <w:szCs w:val="18"/>
        </w:rPr>
      </w:pPr>
      <w:r w:rsidRPr="0030271B">
        <w:rPr>
          <w:i/>
          <w:sz w:val="18"/>
          <w:szCs w:val="18"/>
        </w:rPr>
        <w:t xml:space="preserve">Глава </w:t>
      </w:r>
      <w:proofErr w:type="spellStart"/>
      <w:r w:rsidRPr="0030271B">
        <w:rPr>
          <w:i/>
          <w:sz w:val="18"/>
          <w:szCs w:val="18"/>
        </w:rPr>
        <w:t>Хомутовского</w:t>
      </w:r>
      <w:proofErr w:type="spellEnd"/>
    </w:p>
    <w:p w:rsidR="00F83E61" w:rsidRPr="0030271B" w:rsidRDefault="00F83E61" w:rsidP="0030271B">
      <w:pPr>
        <w:shd w:val="clear" w:color="auto" w:fill="FFFFFF"/>
        <w:ind w:left="0" w:firstLine="567"/>
        <w:jc w:val="right"/>
        <w:rPr>
          <w:i/>
          <w:sz w:val="18"/>
          <w:szCs w:val="18"/>
        </w:rPr>
      </w:pPr>
      <w:r w:rsidRPr="0030271B">
        <w:rPr>
          <w:i/>
          <w:sz w:val="18"/>
          <w:szCs w:val="18"/>
        </w:rPr>
        <w:t>муниципально</w:t>
      </w:r>
      <w:r w:rsidR="0030271B">
        <w:rPr>
          <w:i/>
          <w:sz w:val="18"/>
          <w:szCs w:val="18"/>
        </w:rPr>
        <w:t xml:space="preserve">го образования            </w:t>
      </w:r>
      <w:r w:rsidRPr="0030271B">
        <w:rPr>
          <w:i/>
          <w:sz w:val="18"/>
          <w:szCs w:val="18"/>
        </w:rPr>
        <w:t xml:space="preserve">                         В.М. </w:t>
      </w:r>
      <w:proofErr w:type="spellStart"/>
      <w:r w:rsidRPr="0030271B">
        <w:rPr>
          <w:i/>
          <w:sz w:val="18"/>
          <w:szCs w:val="18"/>
        </w:rPr>
        <w:t>Колмаченко</w:t>
      </w:r>
      <w:proofErr w:type="spellEnd"/>
      <w:r w:rsidRPr="0030271B">
        <w:rPr>
          <w:i/>
          <w:sz w:val="18"/>
          <w:szCs w:val="18"/>
        </w:rPr>
        <w:t xml:space="preserve">                            </w:t>
      </w:r>
    </w:p>
    <w:p w:rsidR="00F83E61" w:rsidRPr="0030271B" w:rsidRDefault="00F83E61" w:rsidP="0030271B">
      <w:pPr>
        <w:shd w:val="clear" w:color="auto" w:fill="FFFFFF"/>
        <w:ind w:left="0" w:firstLine="567"/>
        <w:jc w:val="right"/>
        <w:rPr>
          <w:i/>
          <w:sz w:val="18"/>
          <w:szCs w:val="18"/>
        </w:rPr>
      </w:pPr>
      <w:r w:rsidRPr="0030271B">
        <w:rPr>
          <w:i/>
          <w:sz w:val="18"/>
          <w:szCs w:val="18"/>
        </w:rPr>
        <w:t xml:space="preserve">                                                                                                                            </w:t>
      </w:r>
    </w:p>
    <w:p w:rsidR="00F83E61" w:rsidRDefault="00F83E61" w:rsidP="00F83E61">
      <w:pPr>
        <w:shd w:val="clear" w:color="auto" w:fill="FFFFFF"/>
        <w:ind w:left="0" w:firstLine="567"/>
        <w:rPr>
          <w:sz w:val="18"/>
          <w:szCs w:val="18"/>
        </w:rPr>
      </w:pPr>
    </w:p>
    <w:p w:rsidR="0030271B" w:rsidRDefault="0030271B" w:rsidP="00F83E61">
      <w:pPr>
        <w:shd w:val="clear" w:color="auto" w:fill="FFFFFF"/>
        <w:ind w:left="0" w:firstLine="567"/>
        <w:rPr>
          <w:sz w:val="18"/>
          <w:szCs w:val="18"/>
        </w:rPr>
      </w:pPr>
    </w:p>
    <w:p w:rsidR="0030271B" w:rsidRDefault="0030271B" w:rsidP="00F83E61">
      <w:pPr>
        <w:shd w:val="clear" w:color="auto" w:fill="FFFFFF"/>
        <w:ind w:left="0" w:firstLine="567"/>
        <w:rPr>
          <w:sz w:val="18"/>
          <w:szCs w:val="18"/>
        </w:rPr>
      </w:pPr>
    </w:p>
    <w:p w:rsidR="0030271B" w:rsidRDefault="0030271B" w:rsidP="00F83E61">
      <w:pPr>
        <w:shd w:val="clear" w:color="auto" w:fill="FFFFFF"/>
        <w:ind w:left="0" w:firstLine="567"/>
        <w:rPr>
          <w:sz w:val="18"/>
          <w:szCs w:val="18"/>
        </w:rPr>
      </w:pPr>
    </w:p>
    <w:p w:rsidR="0030271B" w:rsidRDefault="0030271B" w:rsidP="00F83E61">
      <w:pPr>
        <w:shd w:val="clear" w:color="auto" w:fill="FFFFFF"/>
        <w:ind w:left="0" w:firstLine="567"/>
        <w:rPr>
          <w:sz w:val="18"/>
          <w:szCs w:val="18"/>
        </w:rPr>
      </w:pPr>
    </w:p>
    <w:p w:rsidR="0030271B" w:rsidRDefault="0030271B" w:rsidP="00F83E61">
      <w:pPr>
        <w:shd w:val="clear" w:color="auto" w:fill="FFFFFF"/>
        <w:ind w:left="0" w:firstLine="567"/>
        <w:rPr>
          <w:sz w:val="18"/>
          <w:szCs w:val="18"/>
        </w:rPr>
      </w:pPr>
    </w:p>
    <w:p w:rsidR="0030271B" w:rsidRDefault="0030271B" w:rsidP="00F83E61">
      <w:pPr>
        <w:shd w:val="clear" w:color="auto" w:fill="FFFFFF"/>
        <w:ind w:left="0" w:firstLine="567"/>
        <w:rPr>
          <w:sz w:val="18"/>
          <w:szCs w:val="18"/>
        </w:rPr>
      </w:pPr>
    </w:p>
    <w:p w:rsidR="0030271B" w:rsidRDefault="0030271B" w:rsidP="00F83E61">
      <w:pPr>
        <w:shd w:val="clear" w:color="auto" w:fill="FFFFFF"/>
        <w:ind w:left="0" w:firstLine="567"/>
        <w:rPr>
          <w:sz w:val="18"/>
          <w:szCs w:val="18"/>
        </w:rPr>
      </w:pPr>
    </w:p>
    <w:p w:rsidR="0030271B" w:rsidRPr="00F83E61" w:rsidRDefault="0030271B" w:rsidP="00F83E61">
      <w:pPr>
        <w:shd w:val="clear" w:color="auto" w:fill="FFFFFF"/>
        <w:ind w:left="0" w:firstLine="567"/>
        <w:rPr>
          <w:sz w:val="18"/>
          <w:szCs w:val="18"/>
        </w:rPr>
      </w:pPr>
    </w:p>
    <w:p w:rsidR="00F83E61" w:rsidRPr="00F83E61" w:rsidRDefault="00F83E61" w:rsidP="00F83E61">
      <w:pPr>
        <w:shd w:val="clear" w:color="auto" w:fill="FFFFFF"/>
        <w:ind w:left="0" w:firstLine="567"/>
        <w:rPr>
          <w:sz w:val="18"/>
          <w:szCs w:val="18"/>
        </w:rPr>
      </w:pPr>
    </w:p>
    <w:p w:rsidR="00F83E61" w:rsidRPr="00F83E61" w:rsidRDefault="00F83E61" w:rsidP="00F83E61">
      <w:pPr>
        <w:shd w:val="clear" w:color="auto" w:fill="FFFFFF"/>
        <w:ind w:left="0" w:firstLine="567"/>
        <w:rPr>
          <w:sz w:val="18"/>
          <w:szCs w:val="18"/>
        </w:rPr>
      </w:pPr>
    </w:p>
    <w:p w:rsidR="0030271B" w:rsidRDefault="0030271B" w:rsidP="0030271B">
      <w:pPr>
        <w:ind w:firstLine="0"/>
        <w:jc w:val="center"/>
        <w:rPr>
          <w:sz w:val="18"/>
          <w:szCs w:val="18"/>
        </w:rPr>
      </w:pPr>
      <w:r>
        <w:rPr>
          <w:sz w:val="18"/>
          <w:szCs w:val="18"/>
        </w:rPr>
        <w:t>РОССИЙСКАЯ ФЕДЕРАЦИЯ</w:t>
      </w:r>
    </w:p>
    <w:p w:rsidR="0030271B" w:rsidRDefault="0030271B" w:rsidP="0030271B">
      <w:pPr>
        <w:keepNext/>
        <w:ind w:firstLine="0"/>
        <w:jc w:val="center"/>
        <w:outlineLvl w:val="0"/>
        <w:rPr>
          <w:sz w:val="18"/>
          <w:szCs w:val="18"/>
          <w:lang w:eastAsia="x-none"/>
        </w:rPr>
      </w:pPr>
      <w:r>
        <w:rPr>
          <w:sz w:val="18"/>
          <w:szCs w:val="18"/>
          <w:lang w:val="x-none" w:eastAsia="x-none"/>
        </w:rPr>
        <w:t>ИРКУТСКАЯ ОБЛАСТЬ  ИРКУТСКИЙ РАЙОН</w:t>
      </w:r>
    </w:p>
    <w:p w:rsidR="0030271B" w:rsidRDefault="0030271B" w:rsidP="0030271B">
      <w:pPr>
        <w:keepNext/>
        <w:ind w:firstLine="0"/>
        <w:jc w:val="center"/>
        <w:outlineLvl w:val="0"/>
        <w:rPr>
          <w:b/>
          <w:sz w:val="18"/>
          <w:szCs w:val="18"/>
          <w:lang w:eastAsia="x-none"/>
        </w:rPr>
      </w:pPr>
      <w:r>
        <w:rPr>
          <w:b/>
          <w:sz w:val="18"/>
          <w:szCs w:val="18"/>
          <w:lang w:eastAsia="x-none"/>
        </w:rPr>
        <w:t>ДУМА</w:t>
      </w:r>
    </w:p>
    <w:p w:rsidR="0030271B" w:rsidRDefault="0030271B" w:rsidP="0030271B">
      <w:pPr>
        <w:ind w:right="140" w:firstLine="0"/>
        <w:jc w:val="center"/>
        <w:rPr>
          <w:sz w:val="18"/>
          <w:szCs w:val="18"/>
        </w:rPr>
      </w:pPr>
      <w:r>
        <w:rPr>
          <w:sz w:val="18"/>
          <w:szCs w:val="18"/>
        </w:rPr>
        <w:t>ХОМУТОВСКОЕ МУНИЦИПАЛЬНОЕ ОБРАЗОВАНИЕ</w:t>
      </w:r>
    </w:p>
    <w:p w:rsidR="0030271B" w:rsidRDefault="0030271B" w:rsidP="0030271B">
      <w:pPr>
        <w:ind w:right="140" w:firstLine="0"/>
        <w:jc w:val="center"/>
        <w:rPr>
          <w:sz w:val="18"/>
          <w:szCs w:val="18"/>
        </w:rPr>
      </w:pPr>
      <w:r>
        <w:rPr>
          <w:sz w:val="18"/>
          <w:szCs w:val="18"/>
        </w:rPr>
        <w:t>Четвертый созыв</w:t>
      </w:r>
    </w:p>
    <w:p w:rsidR="0030271B" w:rsidRDefault="0030271B" w:rsidP="0030271B">
      <w:pPr>
        <w:keepNext/>
        <w:ind w:left="567" w:hanging="5"/>
        <w:jc w:val="center"/>
        <w:outlineLvl w:val="1"/>
        <w:rPr>
          <w:b/>
          <w:bCs/>
          <w:sz w:val="18"/>
          <w:szCs w:val="18"/>
          <w:lang w:eastAsia="x-none"/>
        </w:rPr>
      </w:pPr>
      <w:r>
        <w:rPr>
          <w:b/>
          <w:bCs/>
          <w:sz w:val="18"/>
          <w:szCs w:val="18"/>
          <w:lang w:eastAsia="x-none"/>
        </w:rPr>
        <w:t>Решение</w:t>
      </w:r>
    </w:p>
    <w:p w:rsidR="0030271B" w:rsidRDefault="0030271B" w:rsidP="0030271B">
      <w:pPr>
        <w:keepNext/>
        <w:ind w:left="0" w:firstLine="0"/>
        <w:outlineLvl w:val="1"/>
        <w:rPr>
          <w:b/>
          <w:bCs/>
          <w:sz w:val="18"/>
          <w:szCs w:val="18"/>
          <w:lang w:eastAsia="x-none"/>
        </w:rPr>
      </w:pPr>
    </w:p>
    <w:p w:rsidR="0030271B" w:rsidRDefault="0030271B" w:rsidP="0030271B">
      <w:pPr>
        <w:keepNext/>
        <w:ind w:left="567" w:hanging="5"/>
        <w:jc w:val="center"/>
        <w:outlineLvl w:val="1"/>
        <w:rPr>
          <w:b/>
          <w:bCs/>
          <w:sz w:val="18"/>
          <w:szCs w:val="18"/>
          <w:lang w:eastAsia="x-none"/>
        </w:rPr>
      </w:pPr>
    </w:p>
    <w:p w:rsidR="0030271B" w:rsidRDefault="0030271B" w:rsidP="0030271B">
      <w:pPr>
        <w:ind w:left="0" w:firstLine="567"/>
        <w:rPr>
          <w:sz w:val="18"/>
          <w:szCs w:val="18"/>
          <w:u w:val="single"/>
        </w:rPr>
      </w:pPr>
      <w:r>
        <w:rPr>
          <w:sz w:val="18"/>
          <w:szCs w:val="18"/>
          <w:u w:val="single"/>
        </w:rPr>
        <w:t>27.05.2021 № 50-220 д</w:t>
      </w:r>
    </w:p>
    <w:p w:rsidR="0030271B" w:rsidRDefault="0030271B" w:rsidP="0030271B">
      <w:pPr>
        <w:ind w:left="0" w:firstLine="567"/>
        <w:rPr>
          <w:sz w:val="18"/>
          <w:szCs w:val="18"/>
        </w:rPr>
      </w:pPr>
      <w:r>
        <w:rPr>
          <w:sz w:val="18"/>
          <w:szCs w:val="18"/>
        </w:rPr>
        <w:t xml:space="preserve">       с. Хомутово</w:t>
      </w:r>
    </w:p>
    <w:p w:rsidR="0030271B" w:rsidRDefault="0030271B" w:rsidP="0030271B">
      <w:pPr>
        <w:ind w:left="0" w:firstLine="567"/>
        <w:rPr>
          <w:sz w:val="18"/>
          <w:szCs w:val="18"/>
        </w:rPr>
      </w:pPr>
    </w:p>
    <w:p w:rsidR="0030271B" w:rsidRPr="0030271B" w:rsidRDefault="0030271B" w:rsidP="0030271B">
      <w:pPr>
        <w:shd w:val="clear" w:color="auto" w:fill="FFFFFF"/>
        <w:ind w:left="0" w:firstLine="567"/>
        <w:rPr>
          <w:sz w:val="18"/>
          <w:szCs w:val="18"/>
        </w:rPr>
      </w:pPr>
      <w:r w:rsidRPr="0030271B">
        <w:rPr>
          <w:color w:val="000000"/>
          <w:spacing w:val="-1"/>
          <w:sz w:val="18"/>
          <w:szCs w:val="18"/>
        </w:rPr>
        <w:t xml:space="preserve">О внесении изменений в решение Думы </w:t>
      </w:r>
      <w:proofErr w:type="spellStart"/>
      <w:r w:rsidRPr="0030271B">
        <w:rPr>
          <w:color w:val="000000"/>
          <w:spacing w:val="-1"/>
          <w:sz w:val="18"/>
          <w:szCs w:val="18"/>
        </w:rPr>
        <w:t>Хомутовского</w:t>
      </w:r>
      <w:proofErr w:type="spellEnd"/>
      <w:r w:rsidRPr="0030271B">
        <w:rPr>
          <w:color w:val="000000"/>
          <w:spacing w:val="-1"/>
          <w:sz w:val="18"/>
          <w:szCs w:val="18"/>
        </w:rPr>
        <w:t xml:space="preserve"> муниципального образования от 24.12.2020 № 44-200/д </w:t>
      </w:r>
    </w:p>
    <w:p w:rsidR="0030271B" w:rsidRPr="0030271B" w:rsidRDefault="0030271B" w:rsidP="0030271B">
      <w:pPr>
        <w:tabs>
          <w:tab w:val="left" w:pos="936"/>
        </w:tabs>
        <w:suppressAutoHyphens/>
        <w:ind w:left="0" w:firstLine="567"/>
        <w:rPr>
          <w:sz w:val="18"/>
          <w:szCs w:val="18"/>
        </w:rPr>
      </w:pPr>
    </w:p>
    <w:p w:rsidR="0030271B" w:rsidRDefault="0030271B" w:rsidP="0030271B">
      <w:pPr>
        <w:shd w:val="clear" w:color="auto" w:fill="FFFFFF"/>
        <w:ind w:left="0" w:firstLine="567"/>
        <w:rPr>
          <w:color w:val="000000"/>
          <w:spacing w:val="6"/>
          <w:sz w:val="18"/>
          <w:szCs w:val="18"/>
        </w:rPr>
      </w:pPr>
      <w:proofErr w:type="gramStart"/>
      <w:r w:rsidRPr="0030271B">
        <w:rPr>
          <w:color w:val="000000"/>
          <w:spacing w:val="6"/>
          <w:sz w:val="18"/>
          <w:szCs w:val="18"/>
        </w:rPr>
        <w:t xml:space="preserve">В соответствии с Федеральным </w:t>
      </w:r>
      <w:r w:rsidRPr="0030271B">
        <w:rPr>
          <w:color w:val="000000"/>
          <w:spacing w:val="-1"/>
          <w:sz w:val="18"/>
          <w:szCs w:val="18"/>
        </w:rPr>
        <w:t xml:space="preserve">законом от 21.12.2001 № 178-ФЗ «О приватизации государственного и муниципального имущества», ст. 14 Федерального закона от 06.10.2003 № 131-ФЗ «Об общих принципах </w:t>
      </w:r>
      <w:r w:rsidRPr="0030271B">
        <w:rPr>
          <w:color w:val="000000"/>
          <w:spacing w:val="7"/>
          <w:sz w:val="18"/>
          <w:szCs w:val="18"/>
        </w:rPr>
        <w:t xml:space="preserve">организации местного самоуправления в Российской Федерации», </w:t>
      </w:r>
      <w:r w:rsidRPr="0030271B">
        <w:rPr>
          <w:color w:val="000000"/>
          <w:sz w:val="18"/>
          <w:szCs w:val="18"/>
        </w:rPr>
        <w:t xml:space="preserve">Решением Думы </w:t>
      </w:r>
      <w:proofErr w:type="spellStart"/>
      <w:r w:rsidRPr="0030271B">
        <w:rPr>
          <w:color w:val="000000"/>
          <w:spacing w:val="-1"/>
          <w:sz w:val="18"/>
          <w:szCs w:val="18"/>
        </w:rPr>
        <w:t>Хомутовского</w:t>
      </w:r>
      <w:proofErr w:type="spellEnd"/>
      <w:r w:rsidRPr="0030271B">
        <w:rPr>
          <w:color w:val="000000"/>
          <w:spacing w:val="-1"/>
          <w:sz w:val="18"/>
          <w:szCs w:val="18"/>
        </w:rPr>
        <w:t xml:space="preserve"> муниципального образования</w:t>
      </w:r>
      <w:r w:rsidRPr="0030271B">
        <w:rPr>
          <w:color w:val="000000"/>
          <w:sz w:val="18"/>
          <w:szCs w:val="18"/>
        </w:rPr>
        <w:t xml:space="preserve"> от 29.05.2009 № 05-20/</w:t>
      </w:r>
      <w:proofErr w:type="spellStart"/>
      <w:r w:rsidRPr="0030271B">
        <w:rPr>
          <w:color w:val="000000"/>
          <w:sz w:val="18"/>
          <w:szCs w:val="18"/>
        </w:rPr>
        <w:t>дсп</w:t>
      </w:r>
      <w:proofErr w:type="spellEnd"/>
      <w:r w:rsidRPr="0030271B">
        <w:rPr>
          <w:color w:val="000000"/>
          <w:spacing w:val="7"/>
          <w:sz w:val="18"/>
          <w:szCs w:val="18"/>
        </w:rPr>
        <w:t xml:space="preserve"> «Об утверждении положения о </w:t>
      </w:r>
      <w:r w:rsidRPr="0030271B">
        <w:rPr>
          <w:color w:val="000000"/>
          <w:spacing w:val="-1"/>
          <w:sz w:val="18"/>
          <w:szCs w:val="18"/>
        </w:rPr>
        <w:t xml:space="preserve">приватизации муниципального имущества </w:t>
      </w:r>
      <w:proofErr w:type="spellStart"/>
      <w:r w:rsidRPr="0030271B">
        <w:rPr>
          <w:color w:val="000000"/>
          <w:spacing w:val="-1"/>
          <w:sz w:val="18"/>
          <w:szCs w:val="18"/>
        </w:rPr>
        <w:t>Хомутовского</w:t>
      </w:r>
      <w:proofErr w:type="spellEnd"/>
      <w:r w:rsidRPr="0030271B">
        <w:rPr>
          <w:color w:val="000000"/>
          <w:spacing w:val="-1"/>
          <w:sz w:val="18"/>
          <w:szCs w:val="18"/>
        </w:rPr>
        <w:t xml:space="preserve"> муниципального образования»</w:t>
      </w:r>
      <w:r w:rsidRPr="0030271B">
        <w:rPr>
          <w:color w:val="000000"/>
          <w:sz w:val="18"/>
          <w:szCs w:val="18"/>
        </w:rPr>
        <w:t xml:space="preserve">, руководствуясь Уставом </w:t>
      </w:r>
      <w:proofErr w:type="spellStart"/>
      <w:r w:rsidRPr="0030271B">
        <w:rPr>
          <w:color w:val="000000"/>
          <w:spacing w:val="6"/>
          <w:sz w:val="18"/>
          <w:szCs w:val="18"/>
        </w:rPr>
        <w:t>Хомутовского</w:t>
      </w:r>
      <w:proofErr w:type="spellEnd"/>
      <w:r w:rsidRPr="0030271B">
        <w:rPr>
          <w:color w:val="000000"/>
          <w:spacing w:val="6"/>
          <w:sz w:val="18"/>
          <w:szCs w:val="18"/>
        </w:rPr>
        <w:t xml:space="preserve"> муниципального образования, Дума </w:t>
      </w:r>
      <w:proofErr w:type="spellStart"/>
      <w:r w:rsidRPr="0030271B">
        <w:rPr>
          <w:color w:val="000000"/>
          <w:spacing w:val="6"/>
          <w:sz w:val="18"/>
          <w:szCs w:val="18"/>
        </w:rPr>
        <w:t>Хомутовского</w:t>
      </w:r>
      <w:proofErr w:type="spellEnd"/>
      <w:r w:rsidRPr="0030271B">
        <w:rPr>
          <w:color w:val="000000"/>
          <w:spacing w:val="6"/>
          <w:sz w:val="18"/>
          <w:szCs w:val="18"/>
        </w:rPr>
        <w:t xml:space="preserve"> муниципального образования</w:t>
      </w:r>
      <w:proofErr w:type="gramEnd"/>
    </w:p>
    <w:p w:rsidR="00061CB4" w:rsidRPr="0030271B" w:rsidRDefault="00061CB4" w:rsidP="0030271B">
      <w:pPr>
        <w:shd w:val="clear" w:color="auto" w:fill="FFFFFF"/>
        <w:ind w:left="0" w:firstLine="567"/>
        <w:rPr>
          <w:color w:val="000000"/>
          <w:spacing w:val="6"/>
          <w:sz w:val="18"/>
          <w:szCs w:val="18"/>
        </w:rPr>
      </w:pPr>
    </w:p>
    <w:p w:rsidR="0030271B" w:rsidRDefault="0030271B" w:rsidP="0030271B">
      <w:pPr>
        <w:ind w:left="0" w:firstLine="567"/>
        <w:rPr>
          <w:sz w:val="18"/>
          <w:szCs w:val="18"/>
        </w:rPr>
      </w:pPr>
      <w:r w:rsidRPr="0030271B">
        <w:rPr>
          <w:sz w:val="18"/>
          <w:szCs w:val="18"/>
        </w:rPr>
        <w:t>РЕШИЛА:</w:t>
      </w:r>
    </w:p>
    <w:p w:rsidR="00061CB4" w:rsidRPr="0030271B" w:rsidRDefault="00061CB4" w:rsidP="0030271B">
      <w:pPr>
        <w:ind w:left="0" w:firstLine="567"/>
        <w:rPr>
          <w:sz w:val="18"/>
          <w:szCs w:val="18"/>
        </w:rPr>
      </w:pPr>
    </w:p>
    <w:p w:rsidR="0030271B" w:rsidRPr="0030271B" w:rsidRDefault="0030271B" w:rsidP="0030271B">
      <w:pPr>
        <w:widowControl w:val="0"/>
        <w:numPr>
          <w:ilvl w:val="0"/>
          <w:numId w:val="15"/>
        </w:numPr>
        <w:shd w:val="clear" w:color="auto" w:fill="FFFFFF"/>
        <w:tabs>
          <w:tab w:val="left" w:pos="567"/>
          <w:tab w:val="left" w:pos="851"/>
        </w:tabs>
        <w:autoSpaceDE w:val="0"/>
        <w:autoSpaceDN w:val="0"/>
        <w:adjustRightInd w:val="0"/>
        <w:ind w:left="0" w:firstLine="567"/>
        <w:rPr>
          <w:color w:val="000000"/>
          <w:spacing w:val="-24"/>
          <w:sz w:val="18"/>
          <w:szCs w:val="18"/>
        </w:rPr>
      </w:pPr>
      <w:r w:rsidRPr="0030271B">
        <w:rPr>
          <w:color w:val="000000"/>
          <w:spacing w:val="-1"/>
          <w:sz w:val="18"/>
          <w:szCs w:val="18"/>
        </w:rPr>
        <w:t xml:space="preserve">Внести в решение Думы </w:t>
      </w:r>
      <w:proofErr w:type="spellStart"/>
      <w:r w:rsidRPr="0030271B">
        <w:rPr>
          <w:color w:val="000000"/>
          <w:spacing w:val="-1"/>
          <w:sz w:val="18"/>
          <w:szCs w:val="18"/>
        </w:rPr>
        <w:t>Хомутовского</w:t>
      </w:r>
      <w:proofErr w:type="spellEnd"/>
      <w:r w:rsidRPr="0030271B">
        <w:rPr>
          <w:color w:val="000000"/>
          <w:spacing w:val="-1"/>
          <w:sz w:val="18"/>
          <w:szCs w:val="18"/>
        </w:rPr>
        <w:t xml:space="preserve"> муниципального образования от 24.12.2020 № 44-200/д «Об утверждении Прогнозного плана (программы) приватизации</w:t>
      </w:r>
      <w:r w:rsidRPr="0030271B">
        <w:rPr>
          <w:color w:val="000000"/>
          <w:spacing w:val="-24"/>
          <w:sz w:val="18"/>
          <w:szCs w:val="18"/>
        </w:rPr>
        <w:t xml:space="preserve"> </w:t>
      </w:r>
      <w:r w:rsidRPr="0030271B">
        <w:rPr>
          <w:color w:val="000000"/>
          <w:spacing w:val="-1"/>
          <w:sz w:val="18"/>
          <w:szCs w:val="18"/>
        </w:rPr>
        <w:t xml:space="preserve">муниципального </w:t>
      </w:r>
      <w:r w:rsidRPr="0030271B">
        <w:rPr>
          <w:color w:val="000000"/>
          <w:spacing w:val="-2"/>
          <w:sz w:val="18"/>
          <w:szCs w:val="18"/>
        </w:rPr>
        <w:t xml:space="preserve">имущества </w:t>
      </w:r>
      <w:proofErr w:type="spellStart"/>
      <w:r w:rsidRPr="0030271B">
        <w:rPr>
          <w:sz w:val="18"/>
          <w:szCs w:val="18"/>
        </w:rPr>
        <w:t>Хомутовского</w:t>
      </w:r>
      <w:proofErr w:type="spellEnd"/>
      <w:r w:rsidRPr="0030271B">
        <w:rPr>
          <w:sz w:val="18"/>
          <w:szCs w:val="18"/>
        </w:rPr>
        <w:t xml:space="preserve"> муниципального образования</w:t>
      </w:r>
      <w:r w:rsidRPr="0030271B">
        <w:rPr>
          <w:color w:val="000000"/>
          <w:spacing w:val="-2"/>
          <w:sz w:val="18"/>
          <w:szCs w:val="18"/>
        </w:rPr>
        <w:t xml:space="preserve"> на 2021 год» следующие изменения:</w:t>
      </w:r>
    </w:p>
    <w:p w:rsidR="0030271B" w:rsidRPr="0030271B" w:rsidRDefault="0030271B" w:rsidP="0030271B">
      <w:pPr>
        <w:widowControl w:val="0"/>
        <w:numPr>
          <w:ilvl w:val="1"/>
          <w:numId w:val="15"/>
        </w:numPr>
        <w:shd w:val="clear" w:color="auto" w:fill="FFFFFF"/>
        <w:tabs>
          <w:tab w:val="left" w:pos="567"/>
          <w:tab w:val="left" w:pos="851"/>
        </w:tabs>
        <w:autoSpaceDE w:val="0"/>
        <w:autoSpaceDN w:val="0"/>
        <w:adjustRightInd w:val="0"/>
        <w:ind w:left="0" w:firstLine="567"/>
        <w:rPr>
          <w:color w:val="000000"/>
          <w:spacing w:val="-2"/>
          <w:sz w:val="18"/>
          <w:szCs w:val="18"/>
        </w:rPr>
      </w:pPr>
      <w:r w:rsidRPr="0030271B">
        <w:rPr>
          <w:color w:val="000000"/>
          <w:spacing w:val="-2"/>
          <w:sz w:val="18"/>
          <w:szCs w:val="18"/>
        </w:rPr>
        <w:lastRenderedPageBreak/>
        <w:t>Приложение изменить и изложить в новой редакции (Приложение).</w:t>
      </w:r>
    </w:p>
    <w:p w:rsidR="0030271B" w:rsidRPr="0030271B" w:rsidRDefault="0030271B" w:rsidP="0030271B">
      <w:pPr>
        <w:widowControl w:val="0"/>
        <w:numPr>
          <w:ilvl w:val="0"/>
          <w:numId w:val="15"/>
        </w:numPr>
        <w:shd w:val="clear" w:color="auto" w:fill="FFFFFF"/>
        <w:tabs>
          <w:tab w:val="left" w:pos="567"/>
          <w:tab w:val="left" w:pos="851"/>
        </w:tabs>
        <w:autoSpaceDE w:val="0"/>
        <w:autoSpaceDN w:val="0"/>
        <w:adjustRightInd w:val="0"/>
        <w:ind w:left="0" w:firstLine="567"/>
        <w:rPr>
          <w:color w:val="000000"/>
          <w:spacing w:val="-24"/>
          <w:sz w:val="18"/>
          <w:szCs w:val="18"/>
        </w:rPr>
      </w:pPr>
      <w:r w:rsidRPr="0030271B">
        <w:rPr>
          <w:sz w:val="18"/>
          <w:szCs w:val="18"/>
        </w:rPr>
        <w:t xml:space="preserve"> Опубликовать настоящее решение в установленном законом порядке.</w:t>
      </w:r>
    </w:p>
    <w:p w:rsidR="0030271B" w:rsidRPr="0030271B" w:rsidRDefault="0030271B" w:rsidP="0030271B">
      <w:pPr>
        <w:ind w:left="0" w:firstLine="567"/>
        <w:rPr>
          <w:sz w:val="18"/>
          <w:szCs w:val="18"/>
        </w:rPr>
      </w:pPr>
      <w:r w:rsidRPr="0030271B">
        <w:rPr>
          <w:sz w:val="18"/>
          <w:szCs w:val="18"/>
        </w:rPr>
        <w:t xml:space="preserve">   3.  </w:t>
      </w:r>
      <w:proofErr w:type="gramStart"/>
      <w:r w:rsidRPr="0030271B">
        <w:rPr>
          <w:sz w:val="18"/>
          <w:szCs w:val="18"/>
        </w:rPr>
        <w:t>Контроль за</w:t>
      </w:r>
      <w:proofErr w:type="gramEnd"/>
      <w:r w:rsidRPr="0030271B">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Pr="0030271B">
        <w:rPr>
          <w:sz w:val="18"/>
          <w:szCs w:val="18"/>
        </w:rPr>
        <w:t>ресурсообеспечению</w:t>
      </w:r>
      <w:proofErr w:type="spellEnd"/>
      <w:r w:rsidRPr="0030271B">
        <w:rPr>
          <w:sz w:val="18"/>
          <w:szCs w:val="18"/>
        </w:rPr>
        <w:t xml:space="preserve"> Думы </w:t>
      </w:r>
      <w:proofErr w:type="spellStart"/>
      <w:r w:rsidRPr="0030271B">
        <w:rPr>
          <w:sz w:val="18"/>
          <w:szCs w:val="18"/>
        </w:rPr>
        <w:t>Хомутовского</w:t>
      </w:r>
      <w:proofErr w:type="spellEnd"/>
      <w:r w:rsidRPr="0030271B">
        <w:rPr>
          <w:sz w:val="18"/>
          <w:szCs w:val="18"/>
        </w:rPr>
        <w:t xml:space="preserve"> муниципального образования (Ветров А.К.).</w:t>
      </w:r>
    </w:p>
    <w:p w:rsidR="0030271B" w:rsidRPr="0030271B" w:rsidRDefault="0030271B" w:rsidP="0030271B">
      <w:pPr>
        <w:tabs>
          <w:tab w:val="left" w:pos="6960"/>
        </w:tabs>
        <w:ind w:left="0" w:firstLine="567"/>
        <w:rPr>
          <w:sz w:val="18"/>
          <w:szCs w:val="18"/>
        </w:rPr>
      </w:pPr>
    </w:p>
    <w:p w:rsidR="0030271B" w:rsidRPr="0030271B" w:rsidRDefault="0030271B" w:rsidP="0030271B">
      <w:pPr>
        <w:tabs>
          <w:tab w:val="left" w:pos="6960"/>
        </w:tabs>
        <w:ind w:left="0" w:firstLine="567"/>
        <w:jc w:val="right"/>
        <w:rPr>
          <w:i/>
          <w:sz w:val="18"/>
          <w:szCs w:val="18"/>
        </w:rPr>
      </w:pPr>
    </w:p>
    <w:p w:rsidR="0030271B" w:rsidRPr="0030271B" w:rsidRDefault="0030271B" w:rsidP="0030271B">
      <w:pPr>
        <w:shd w:val="clear" w:color="auto" w:fill="FFFFFF"/>
        <w:ind w:left="0" w:firstLine="567"/>
        <w:jc w:val="center"/>
        <w:rPr>
          <w:i/>
          <w:sz w:val="18"/>
          <w:szCs w:val="18"/>
        </w:rPr>
      </w:pPr>
      <w:r w:rsidRPr="0030271B">
        <w:rPr>
          <w:i/>
          <w:sz w:val="18"/>
          <w:szCs w:val="18"/>
        </w:rPr>
        <w:t xml:space="preserve">Глава </w:t>
      </w:r>
      <w:proofErr w:type="spellStart"/>
      <w:r w:rsidRPr="0030271B">
        <w:rPr>
          <w:i/>
          <w:sz w:val="18"/>
          <w:szCs w:val="18"/>
        </w:rPr>
        <w:t>Хомутовского</w:t>
      </w:r>
      <w:proofErr w:type="spellEnd"/>
    </w:p>
    <w:p w:rsidR="0030271B" w:rsidRPr="0030271B" w:rsidRDefault="0030271B" w:rsidP="0030271B">
      <w:pPr>
        <w:shd w:val="clear" w:color="auto" w:fill="FFFFFF"/>
        <w:ind w:left="0" w:firstLine="567"/>
        <w:jc w:val="right"/>
        <w:rPr>
          <w:i/>
          <w:sz w:val="18"/>
          <w:szCs w:val="18"/>
        </w:rPr>
      </w:pPr>
      <w:r w:rsidRPr="0030271B">
        <w:rPr>
          <w:i/>
          <w:sz w:val="18"/>
          <w:szCs w:val="18"/>
        </w:rPr>
        <w:t xml:space="preserve">муниципального образования            </w:t>
      </w:r>
      <w:r>
        <w:rPr>
          <w:i/>
          <w:sz w:val="18"/>
          <w:szCs w:val="18"/>
        </w:rPr>
        <w:t xml:space="preserve">   </w:t>
      </w:r>
      <w:r w:rsidRPr="0030271B">
        <w:rPr>
          <w:i/>
          <w:sz w:val="18"/>
          <w:szCs w:val="18"/>
        </w:rPr>
        <w:t xml:space="preserve">                     В.М. </w:t>
      </w:r>
      <w:proofErr w:type="spellStart"/>
      <w:r w:rsidRPr="0030271B">
        <w:rPr>
          <w:i/>
          <w:sz w:val="18"/>
          <w:szCs w:val="18"/>
        </w:rPr>
        <w:t>Колмаченко</w:t>
      </w:r>
      <w:proofErr w:type="spellEnd"/>
    </w:p>
    <w:p w:rsidR="0030271B" w:rsidRDefault="0030271B" w:rsidP="0030271B">
      <w:pPr>
        <w:shd w:val="clear" w:color="auto" w:fill="FFFFFF"/>
        <w:ind w:left="0" w:firstLine="567"/>
        <w:jc w:val="right"/>
        <w:rPr>
          <w:color w:val="000000"/>
          <w:spacing w:val="-6"/>
          <w:sz w:val="18"/>
          <w:szCs w:val="18"/>
        </w:rPr>
      </w:pPr>
    </w:p>
    <w:p w:rsidR="005C3225" w:rsidRDefault="005C3225" w:rsidP="0030271B">
      <w:pPr>
        <w:shd w:val="clear" w:color="auto" w:fill="FFFFFF"/>
        <w:ind w:left="0" w:firstLine="567"/>
        <w:jc w:val="right"/>
        <w:rPr>
          <w:color w:val="000000"/>
          <w:spacing w:val="-6"/>
          <w:sz w:val="18"/>
          <w:szCs w:val="18"/>
        </w:rPr>
      </w:pPr>
    </w:p>
    <w:p w:rsidR="0030271B" w:rsidRPr="0030271B" w:rsidRDefault="0030271B" w:rsidP="0030271B">
      <w:pPr>
        <w:shd w:val="clear" w:color="auto" w:fill="FFFFFF"/>
        <w:ind w:left="0" w:firstLine="567"/>
        <w:jc w:val="right"/>
        <w:rPr>
          <w:color w:val="000000"/>
          <w:spacing w:val="-6"/>
          <w:sz w:val="18"/>
          <w:szCs w:val="18"/>
        </w:rPr>
      </w:pPr>
      <w:r w:rsidRPr="0030271B">
        <w:rPr>
          <w:color w:val="000000"/>
          <w:spacing w:val="-6"/>
          <w:sz w:val="18"/>
          <w:szCs w:val="18"/>
        </w:rPr>
        <w:t xml:space="preserve">Приложение  </w:t>
      </w:r>
    </w:p>
    <w:p w:rsidR="0030271B" w:rsidRPr="0030271B" w:rsidRDefault="0030271B" w:rsidP="0030271B">
      <w:pPr>
        <w:shd w:val="clear" w:color="auto" w:fill="FFFFFF"/>
        <w:ind w:left="0" w:firstLine="567"/>
        <w:jc w:val="right"/>
        <w:rPr>
          <w:color w:val="000000"/>
          <w:spacing w:val="-3"/>
          <w:sz w:val="18"/>
          <w:szCs w:val="18"/>
        </w:rPr>
      </w:pPr>
      <w:r w:rsidRPr="0030271B">
        <w:rPr>
          <w:color w:val="000000"/>
          <w:sz w:val="18"/>
          <w:szCs w:val="18"/>
        </w:rPr>
        <w:t>к решению Думы</w:t>
      </w:r>
      <w:r w:rsidRPr="0030271B">
        <w:rPr>
          <w:color w:val="000000"/>
          <w:spacing w:val="-3"/>
          <w:sz w:val="18"/>
          <w:szCs w:val="18"/>
        </w:rPr>
        <w:t xml:space="preserve"> </w:t>
      </w:r>
      <w:proofErr w:type="spellStart"/>
      <w:r w:rsidRPr="0030271B">
        <w:rPr>
          <w:color w:val="000000"/>
          <w:spacing w:val="-3"/>
          <w:sz w:val="18"/>
          <w:szCs w:val="18"/>
        </w:rPr>
        <w:t>Хомутовского</w:t>
      </w:r>
      <w:proofErr w:type="spellEnd"/>
      <w:r w:rsidRPr="0030271B">
        <w:rPr>
          <w:color w:val="000000"/>
          <w:spacing w:val="-3"/>
          <w:sz w:val="18"/>
          <w:szCs w:val="18"/>
        </w:rPr>
        <w:t xml:space="preserve"> </w:t>
      </w:r>
    </w:p>
    <w:p w:rsidR="0030271B" w:rsidRPr="0030271B" w:rsidRDefault="0030271B" w:rsidP="0030271B">
      <w:pPr>
        <w:shd w:val="clear" w:color="auto" w:fill="FFFFFF"/>
        <w:ind w:left="0" w:firstLine="567"/>
        <w:jc w:val="right"/>
        <w:rPr>
          <w:color w:val="000000"/>
          <w:spacing w:val="-3"/>
          <w:sz w:val="18"/>
          <w:szCs w:val="18"/>
        </w:rPr>
      </w:pPr>
      <w:r w:rsidRPr="0030271B">
        <w:rPr>
          <w:color w:val="000000"/>
          <w:spacing w:val="-3"/>
          <w:sz w:val="18"/>
          <w:szCs w:val="18"/>
        </w:rPr>
        <w:t xml:space="preserve">муниципального образования </w:t>
      </w:r>
    </w:p>
    <w:p w:rsidR="0030271B" w:rsidRPr="0030271B" w:rsidRDefault="0030271B" w:rsidP="0030271B">
      <w:pPr>
        <w:shd w:val="clear" w:color="auto" w:fill="FFFFFF"/>
        <w:ind w:left="0" w:firstLine="567"/>
        <w:jc w:val="right"/>
        <w:rPr>
          <w:sz w:val="18"/>
          <w:szCs w:val="18"/>
        </w:rPr>
      </w:pPr>
      <w:r>
        <w:rPr>
          <w:sz w:val="18"/>
          <w:szCs w:val="18"/>
        </w:rPr>
        <w:t xml:space="preserve">от 27.05.2021 № </w:t>
      </w:r>
      <w:r>
        <w:rPr>
          <w:sz w:val="18"/>
          <w:szCs w:val="18"/>
          <w:u w:val="single"/>
        </w:rPr>
        <w:t>50-220 д</w:t>
      </w:r>
      <w:r w:rsidRPr="0030271B">
        <w:rPr>
          <w:sz w:val="18"/>
          <w:szCs w:val="18"/>
        </w:rPr>
        <w:t xml:space="preserve"> </w:t>
      </w:r>
    </w:p>
    <w:p w:rsidR="0030271B" w:rsidRPr="0030271B" w:rsidRDefault="0030271B" w:rsidP="005C3225">
      <w:pPr>
        <w:shd w:val="clear" w:color="auto" w:fill="FFFFFF"/>
        <w:ind w:left="0" w:firstLine="567"/>
        <w:jc w:val="center"/>
        <w:rPr>
          <w:bCs/>
          <w:color w:val="000000"/>
          <w:spacing w:val="3"/>
          <w:sz w:val="18"/>
          <w:szCs w:val="18"/>
        </w:rPr>
      </w:pPr>
    </w:p>
    <w:p w:rsidR="0030271B" w:rsidRPr="0030271B" w:rsidRDefault="0030271B" w:rsidP="005C3225">
      <w:pPr>
        <w:shd w:val="clear" w:color="auto" w:fill="FFFFFF"/>
        <w:ind w:left="0" w:firstLine="567"/>
        <w:jc w:val="center"/>
        <w:rPr>
          <w:bCs/>
          <w:color w:val="000000"/>
          <w:spacing w:val="3"/>
          <w:sz w:val="18"/>
          <w:szCs w:val="18"/>
        </w:rPr>
      </w:pPr>
    </w:p>
    <w:p w:rsidR="0030271B" w:rsidRPr="0030271B" w:rsidRDefault="0030271B" w:rsidP="005C3225">
      <w:pPr>
        <w:shd w:val="clear" w:color="auto" w:fill="FFFFFF"/>
        <w:ind w:left="0" w:firstLine="567"/>
        <w:jc w:val="center"/>
        <w:rPr>
          <w:bCs/>
          <w:color w:val="000000"/>
          <w:spacing w:val="3"/>
          <w:sz w:val="18"/>
          <w:szCs w:val="18"/>
        </w:rPr>
      </w:pPr>
      <w:r w:rsidRPr="0030271B">
        <w:rPr>
          <w:bCs/>
          <w:color w:val="000000"/>
          <w:spacing w:val="3"/>
          <w:sz w:val="18"/>
          <w:szCs w:val="18"/>
        </w:rPr>
        <w:t>Прогнозный план (программа) приватизации муниципального имущества</w:t>
      </w:r>
    </w:p>
    <w:p w:rsidR="0030271B" w:rsidRDefault="0030271B" w:rsidP="005C3225">
      <w:pPr>
        <w:shd w:val="clear" w:color="auto" w:fill="FFFFFF"/>
        <w:ind w:left="0" w:firstLine="567"/>
        <w:jc w:val="center"/>
        <w:rPr>
          <w:bCs/>
          <w:color w:val="000000"/>
          <w:spacing w:val="3"/>
          <w:sz w:val="18"/>
          <w:szCs w:val="18"/>
        </w:rPr>
      </w:pPr>
      <w:proofErr w:type="spellStart"/>
      <w:r w:rsidRPr="0030271B">
        <w:rPr>
          <w:bCs/>
          <w:color w:val="000000"/>
          <w:spacing w:val="3"/>
          <w:sz w:val="18"/>
          <w:szCs w:val="18"/>
        </w:rPr>
        <w:t>Хомутовского</w:t>
      </w:r>
      <w:proofErr w:type="spellEnd"/>
      <w:r w:rsidRPr="0030271B">
        <w:rPr>
          <w:bCs/>
          <w:color w:val="000000"/>
          <w:spacing w:val="3"/>
          <w:sz w:val="18"/>
          <w:szCs w:val="18"/>
        </w:rPr>
        <w:t xml:space="preserve"> муниципального образования на 2021 год</w:t>
      </w:r>
    </w:p>
    <w:p w:rsidR="005C3225" w:rsidRPr="0030271B" w:rsidRDefault="005C3225" w:rsidP="005C3225">
      <w:pPr>
        <w:shd w:val="clear" w:color="auto" w:fill="FFFFFF"/>
        <w:ind w:left="0" w:firstLine="567"/>
        <w:jc w:val="center"/>
        <w:rPr>
          <w:sz w:val="18"/>
          <w:szCs w:val="18"/>
        </w:rPr>
      </w:pPr>
    </w:p>
    <w:p w:rsidR="0030271B" w:rsidRPr="0030271B" w:rsidRDefault="0030271B" w:rsidP="0030271B">
      <w:pPr>
        <w:shd w:val="clear" w:color="auto" w:fill="FFFFFF"/>
        <w:ind w:left="0" w:firstLine="567"/>
        <w:rPr>
          <w:bCs/>
          <w:color w:val="000000"/>
          <w:spacing w:val="2"/>
          <w:sz w:val="18"/>
          <w:szCs w:val="18"/>
        </w:rPr>
      </w:pPr>
      <w:r w:rsidRPr="0030271B">
        <w:rPr>
          <w:bCs/>
          <w:color w:val="000000"/>
          <w:spacing w:val="4"/>
          <w:sz w:val="18"/>
          <w:szCs w:val="18"/>
        </w:rPr>
        <w:t xml:space="preserve">Раздел 1. </w:t>
      </w:r>
      <w:r w:rsidRPr="0030271B">
        <w:rPr>
          <w:bCs/>
          <w:color w:val="000000"/>
          <w:spacing w:val="2"/>
          <w:sz w:val="18"/>
          <w:szCs w:val="18"/>
        </w:rPr>
        <w:t>Движимое имущество</w:t>
      </w:r>
    </w:p>
    <w:tbl>
      <w:tblPr>
        <w:tblW w:w="9219" w:type="dxa"/>
        <w:tblInd w:w="324" w:type="dxa"/>
        <w:tblLayout w:type="fixed"/>
        <w:tblCellMar>
          <w:left w:w="40" w:type="dxa"/>
          <w:right w:w="40" w:type="dxa"/>
        </w:tblCellMar>
        <w:tblLook w:val="04A0" w:firstRow="1" w:lastRow="0" w:firstColumn="1" w:lastColumn="0" w:noHBand="0" w:noVBand="1"/>
      </w:tblPr>
      <w:tblGrid>
        <w:gridCol w:w="1985"/>
        <w:gridCol w:w="4823"/>
        <w:gridCol w:w="2411"/>
      </w:tblGrid>
      <w:tr w:rsidR="0030271B" w:rsidRPr="0030271B" w:rsidTr="005C3225">
        <w:trPr>
          <w:trHeight w:hRule="exact" w:val="474"/>
        </w:trPr>
        <w:tc>
          <w:tcPr>
            <w:tcW w:w="198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0271B" w:rsidRPr="0030271B" w:rsidRDefault="0030271B" w:rsidP="005C3225">
            <w:pPr>
              <w:shd w:val="clear" w:color="auto" w:fill="FFFFFF"/>
              <w:ind w:left="0" w:firstLine="0"/>
              <w:jc w:val="center"/>
              <w:rPr>
                <w:sz w:val="18"/>
                <w:szCs w:val="18"/>
              </w:rPr>
            </w:pPr>
            <w:r w:rsidRPr="0030271B">
              <w:rPr>
                <w:color w:val="000000"/>
                <w:spacing w:val="-5"/>
                <w:sz w:val="18"/>
                <w:szCs w:val="18"/>
              </w:rPr>
              <w:t>Наименование</w:t>
            </w:r>
          </w:p>
        </w:tc>
        <w:tc>
          <w:tcPr>
            <w:tcW w:w="482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0271B" w:rsidRPr="0030271B" w:rsidRDefault="0030271B" w:rsidP="005C3225">
            <w:pPr>
              <w:shd w:val="clear" w:color="auto" w:fill="FFFFFF"/>
              <w:ind w:left="0" w:firstLine="0"/>
              <w:jc w:val="center"/>
              <w:rPr>
                <w:sz w:val="18"/>
                <w:szCs w:val="18"/>
              </w:rPr>
            </w:pPr>
            <w:r w:rsidRPr="0030271B">
              <w:rPr>
                <w:color w:val="000000"/>
                <w:spacing w:val="-3"/>
                <w:sz w:val="18"/>
                <w:szCs w:val="18"/>
              </w:rPr>
              <w:t>Характеристика объекта</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0271B" w:rsidRPr="0030271B" w:rsidRDefault="0030271B" w:rsidP="005C3225">
            <w:pPr>
              <w:shd w:val="clear" w:color="auto" w:fill="FFFFFF"/>
              <w:ind w:left="0" w:firstLine="0"/>
              <w:jc w:val="center"/>
              <w:rPr>
                <w:sz w:val="18"/>
                <w:szCs w:val="18"/>
              </w:rPr>
            </w:pPr>
            <w:r w:rsidRPr="0030271B">
              <w:rPr>
                <w:color w:val="000000"/>
                <w:spacing w:val="-4"/>
                <w:sz w:val="18"/>
                <w:szCs w:val="18"/>
              </w:rPr>
              <w:t xml:space="preserve">Предполагаемый </w:t>
            </w:r>
            <w:r w:rsidRPr="0030271B">
              <w:rPr>
                <w:color w:val="000000"/>
                <w:spacing w:val="-5"/>
                <w:sz w:val="18"/>
                <w:szCs w:val="18"/>
              </w:rPr>
              <w:t xml:space="preserve">срок </w:t>
            </w:r>
            <w:r w:rsidRPr="0030271B">
              <w:rPr>
                <w:color w:val="000000"/>
                <w:spacing w:val="-2"/>
                <w:sz w:val="18"/>
                <w:szCs w:val="18"/>
              </w:rPr>
              <w:t>приватизации</w:t>
            </w:r>
          </w:p>
        </w:tc>
      </w:tr>
      <w:tr w:rsidR="0030271B" w:rsidRPr="0030271B" w:rsidTr="005C3225">
        <w:trPr>
          <w:trHeight w:hRule="exact" w:val="1544"/>
        </w:trPr>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rsidR="0030271B" w:rsidRPr="0030271B" w:rsidRDefault="0030271B" w:rsidP="005C3225">
            <w:pPr>
              <w:ind w:left="0" w:firstLine="0"/>
              <w:rPr>
                <w:color w:val="000000"/>
                <w:sz w:val="18"/>
                <w:szCs w:val="18"/>
              </w:rPr>
            </w:pPr>
            <w:r w:rsidRPr="0030271B">
              <w:rPr>
                <w:color w:val="000000"/>
                <w:sz w:val="18"/>
                <w:szCs w:val="18"/>
              </w:rPr>
              <w:t xml:space="preserve">1.Транспортное средство </w:t>
            </w:r>
          </w:p>
        </w:tc>
        <w:tc>
          <w:tcPr>
            <w:tcW w:w="4823" w:type="dxa"/>
            <w:tcBorders>
              <w:top w:val="single" w:sz="6" w:space="0" w:color="auto"/>
              <w:left w:val="single" w:sz="6" w:space="0" w:color="auto"/>
              <w:bottom w:val="single" w:sz="6" w:space="0" w:color="auto"/>
              <w:right w:val="single" w:sz="6" w:space="0" w:color="auto"/>
            </w:tcBorders>
            <w:shd w:val="clear" w:color="auto" w:fill="FFFFFF"/>
            <w:vAlign w:val="center"/>
          </w:tcPr>
          <w:p w:rsidR="0030271B" w:rsidRPr="0030271B" w:rsidRDefault="0030271B" w:rsidP="005C3225">
            <w:pPr>
              <w:ind w:left="0" w:firstLine="0"/>
              <w:rPr>
                <w:sz w:val="18"/>
                <w:szCs w:val="18"/>
              </w:rPr>
            </w:pPr>
            <w:r w:rsidRPr="0030271B">
              <w:rPr>
                <w:sz w:val="18"/>
                <w:szCs w:val="18"/>
              </w:rPr>
              <w:t>Наименование и модель машины – Автобус ЛУИДОР-225000</w:t>
            </w:r>
          </w:p>
          <w:p w:rsidR="0030271B" w:rsidRPr="0030271B" w:rsidRDefault="0030271B" w:rsidP="005C3225">
            <w:pPr>
              <w:ind w:left="0" w:firstLine="0"/>
              <w:rPr>
                <w:sz w:val="18"/>
                <w:szCs w:val="18"/>
              </w:rPr>
            </w:pPr>
            <w:r w:rsidRPr="0030271B">
              <w:rPr>
                <w:sz w:val="18"/>
                <w:szCs w:val="18"/>
              </w:rPr>
              <w:t>Год изготовления – 2012;</w:t>
            </w:r>
          </w:p>
          <w:p w:rsidR="0030271B" w:rsidRPr="0030271B" w:rsidRDefault="0030271B" w:rsidP="005C3225">
            <w:pPr>
              <w:ind w:left="0" w:firstLine="0"/>
              <w:rPr>
                <w:sz w:val="18"/>
                <w:szCs w:val="18"/>
              </w:rPr>
            </w:pPr>
            <w:r w:rsidRPr="0030271B">
              <w:rPr>
                <w:sz w:val="18"/>
                <w:szCs w:val="18"/>
              </w:rPr>
              <w:t>№ двигателя – *421600*С0400833*</w:t>
            </w:r>
          </w:p>
          <w:p w:rsidR="0030271B" w:rsidRPr="0030271B" w:rsidRDefault="0030271B" w:rsidP="005C3225">
            <w:pPr>
              <w:ind w:left="0" w:firstLine="0"/>
              <w:rPr>
                <w:sz w:val="18"/>
                <w:szCs w:val="18"/>
              </w:rPr>
            </w:pPr>
            <w:r w:rsidRPr="0030271B">
              <w:rPr>
                <w:sz w:val="18"/>
                <w:szCs w:val="18"/>
              </w:rPr>
              <w:t xml:space="preserve"> № кузова  – 322100С0500182 </w:t>
            </w:r>
          </w:p>
          <w:p w:rsidR="0030271B" w:rsidRPr="0030271B" w:rsidRDefault="0030271B" w:rsidP="005C3225">
            <w:pPr>
              <w:ind w:left="0" w:firstLine="0"/>
              <w:rPr>
                <w:sz w:val="18"/>
                <w:szCs w:val="18"/>
              </w:rPr>
            </w:pPr>
            <w:r w:rsidRPr="0030271B">
              <w:rPr>
                <w:sz w:val="18"/>
                <w:szCs w:val="18"/>
              </w:rPr>
              <w:t xml:space="preserve">Цвет </w:t>
            </w:r>
            <w:proofErr w:type="gramStart"/>
            <w:r w:rsidRPr="0030271B">
              <w:rPr>
                <w:sz w:val="18"/>
                <w:szCs w:val="18"/>
              </w:rPr>
              <w:t>-б</w:t>
            </w:r>
            <w:proofErr w:type="gramEnd"/>
            <w:r w:rsidRPr="0030271B">
              <w:rPr>
                <w:sz w:val="18"/>
                <w:szCs w:val="18"/>
              </w:rPr>
              <w:t>елый</w:t>
            </w:r>
          </w:p>
          <w:p w:rsidR="0030271B" w:rsidRPr="0030271B" w:rsidRDefault="0030271B" w:rsidP="005C3225">
            <w:pPr>
              <w:ind w:left="0" w:firstLine="0"/>
              <w:rPr>
                <w:sz w:val="18"/>
                <w:szCs w:val="18"/>
              </w:rPr>
            </w:pPr>
            <w:r w:rsidRPr="0030271B">
              <w:rPr>
                <w:sz w:val="18"/>
                <w:szCs w:val="18"/>
              </w:rPr>
              <w:t>Тип двигателя – бензиновый</w:t>
            </w:r>
          </w:p>
          <w:p w:rsidR="0030271B" w:rsidRPr="0030271B" w:rsidRDefault="0030271B" w:rsidP="005C3225">
            <w:pPr>
              <w:ind w:left="0" w:firstLine="0"/>
              <w:rPr>
                <w:sz w:val="18"/>
                <w:szCs w:val="18"/>
              </w:rPr>
            </w:pPr>
          </w:p>
          <w:p w:rsidR="0030271B" w:rsidRPr="0030271B" w:rsidRDefault="0030271B" w:rsidP="005C3225">
            <w:pPr>
              <w:ind w:left="0" w:firstLine="0"/>
              <w:rPr>
                <w:sz w:val="18"/>
                <w:szCs w:val="18"/>
              </w:rPr>
            </w:pPr>
          </w:p>
          <w:p w:rsidR="0030271B" w:rsidRPr="0030271B" w:rsidRDefault="0030271B" w:rsidP="005C3225">
            <w:pPr>
              <w:ind w:left="0" w:firstLine="0"/>
              <w:rPr>
                <w:sz w:val="18"/>
                <w:szCs w:val="18"/>
              </w:rPr>
            </w:pP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30271B" w:rsidRPr="0030271B" w:rsidRDefault="0030271B" w:rsidP="005C3225">
            <w:pPr>
              <w:ind w:left="0" w:firstLine="0"/>
              <w:rPr>
                <w:sz w:val="18"/>
                <w:szCs w:val="18"/>
              </w:rPr>
            </w:pPr>
            <w:r w:rsidRPr="0030271B">
              <w:rPr>
                <w:sz w:val="18"/>
                <w:szCs w:val="18"/>
              </w:rPr>
              <w:t xml:space="preserve">2- 4  квартал 2021 года </w:t>
            </w:r>
          </w:p>
        </w:tc>
      </w:tr>
    </w:tbl>
    <w:p w:rsidR="005C3225" w:rsidRDefault="005C3225" w:rsidP="005C3225">
      <w:pPr>
        <w:shd w:val="clear" w:color="auto" w:fill="FFFFFF"/>
        <w:ind w:left="0" w:firstLine="0"/>
        <w:rPr>
          <w:bCs/>
          <w:color w:val="000000"/>
          <w:spacing w:val="4"/>
          <w:sz w:val="18"/>
          <w:szCs w:val="18"/>
        </w:rPr>
      </w:pPr>
    </w:p>
    <w:p w:rsidR="0030271B" w:rsidRPr="0030271B" w:rsidRDefault="0030271B" w:rsidP="005C3225">
      <w:pPr>
        <w:shd w:val="clear" w:color="auto" w:fill="FFFFFF"/>
        <w:ind w:left="0" w:firstLine="0"/>
        <w:rPr>
          <w:sz w:val="18"/>
          <w:szCs w:val="18"/>
        </w:rPr>
      </w:pPr>
      <w:r w:rsidRPr="0030271B">
        <w:rPr>
          <w:bCs/>
          <w:color w:val="000000"/>
          <w:spacing w:val="4"/>
          <w:sz w:val="18"/>
          <w:szCs w:val="18"/>
        </w:rPr>
        <w:t xml:space="preserve">Раздел 2. </w:t>
      </w:r>
      <w:r w:rsidRPr="0030271B">
        <w:rPr>
          <w:bCs/>
          <w:color w:val="000000"/>
          <w:spacing w:val="2"/>
          <w:sz w:val="18"/>
          <w:szCs w:val="18"/>
        </w:rPr>
        <w:t>Движимое имущество</w:t>
      </w:r>
    </w:p>
    <w:p w:rsidR="0030271B" w:rsidRPr="0030271B" w:rsidRDefault="0030271B" w:rsidP="005C3225">
      <w:pPr>
        <w:shd w:val="clear" w:color="auto" w:fill="FFFFFF"/>
        <w:ind w:left="0" w:firstLine="0"/>
        <w:rPr>
          <w:sz w:val="18"/>
          <w:szCs w:val="18"/>
        </w:rPr>
      </w:pPr>
      <w:r w:rsidRPr="0030271B">
        <w:rPr>
          <w:sz w:val="18"/>
          <w:szCs w:val="18"/>
        </w:rPr>
        <w:t>2.1. Иное</w:t>
      </w:r>
    </w:p>
    <w:tbl>
      <w:tblPr>
        <w:tblW w:w="9362" w:type="dxa"/>
        <w:tblInd w:w="182" w:type="dxa"/>
        <w:tblLayout w:type="fixed"/>
        <w:tblCellMar>
          <w:left w:w="40" w:type="dxa"/>
          <w:right w:w="40" w:type="dxa"/>
        </w:tblCellMar>
        <w:tblLook w:val="04A0" w:firstRow="1" w:lastRow="0" w:firstColumn="1" w:lastColumn="0" w:noHBand="0" w:noVBand="1"/>
      </w:tblPr>
      <w:tblGrid>
        <w:gridCol w:w="2270"/>
        <w:gridCol w:w="4681"/>
        <w:gridCol w:w="2411"/>
      </w:tblGrid>
      <w:tr w:rsidR="0030271B" w:rsidRPr="0030271B" w:rsidTr="005C3225">
        <w:trPr>
          <w:trHeight w:hRule="exact" w:val="567"/>
        </w:trPr>
        <w:tc>
          <w:tcPr>
            <w:tcW w:w="227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0271B" w:rsidRPr="0030271B" w:rsidRDefault="0030271B" w:rsidP="005C3225">
            <w:pPr>
              <w:shd w:val="clear" w:color="auto" w:fill="FFFFFF"/>
              <w:ind w:left="0" w:firstLine="0"/>
              <w:jc w:val="center"/>
              <w:rPr>
                <w:sz w:val="18"/>
                <w:szCs w:val="18"/>
              </w:rPr>
            </w:pPr>
            <w:r w:rsidRPr="0030271B">
              <w:rPr>
                <w:spacing w:val="-5"/>
                <w:sz w:val="18"/>
                <w:szCs w:val="18"/>
              </w:rPr>
              <w:t>Наименование</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0271B" w:rsidRPr="0030271B" w:rsidRDefault="0030271B" w:rsidP="005C3225">
            <w:pPr>
              <w:shd w:val="clear" w:color="auto" w:fill="FFFFFF"/>
              <w:ind w:left="0" w:firstLine="0"/>
              <w:jc w:val="center"/>
              <w:rPr>
                <w:sz w:val="18"/>
                <w:szCs w:val="18"/>
              </w:rPr>
            </w:pPr>
            <w:r w:rsidRPr="0030271B">
              <w:rPr>
                <w:spacing w:val="-3"/>
                <w:sz w:val="18"/>
                <w:szCs w:val="18"/>
              </w:rPr>
              <w:t>Характеристика объекта</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0271B" w:rsidRPr="0030271B" w:rsidRDefault="0030271B" w:rsidP="005C3225">
            <w:pPr>
              <w:shd w:val="clear" w:color="auto" w:fill="FFFFFF"/>
              <w:ind w:left="0" w:firstLine="0"/>
              <w:jc w:val="center"/>
              <w:rPr>
                <w:sz w:val="18"/>
                <w:szCs w:val="18"/>
              </w:rPr>
            </w:pPr>
            <w:r w:rsidRPr="0030271B">
              <w:rPr>
                <w:spacing w:val="-4"/>
                <w:sz w:val="18"/>
                <w:szCs w:val="18"/>
              </w:rPr>
              <w:t xml:space="preserve">Предполагаемый </w:t>
            </w:r>
            <w:r w:rsidRPr="0030271B">
              <w:rPr>
                <w:spacing w:val="-5"/>
                <w:sz w:val="18"/>
                <w:szCs w:val="18"/>
              </w:rPr>
              <w:t xml:space="preserve">срок </w:t>
            </w:r>
            <w:r w:rsidRPr="0030271B">
              <w:rPr>
                <w:spacing w:val="-2"/>
                <w:sz w:val="18"/>
                <w:szCs w:val="18"/>
              </w:rPr>
              <w:t>приватизации</w:t>
            </w:r>
          </w:p>
        </w:tc>
      </w:tr>
      <w:tr w:rsidR="0030271B" w:rsidRPr="0030271B" w:rsidTr="005C3225">
        <w:trPr>
          <w:trHeight w:hRule="exact" w:val="291"/>
        </w:trPr>
        <w:tc>
          <w:tcPr>
            <w:tcW w:w="227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0271B" w:rsidRPr="0030271B" w:rsidRDefault="0030271B" w:rsidP="005C3225">
            <w:pPr>
              <w:numPr>
                <w:ilvl w:val="0"/>
                <w:numId w:val="16"/>
              </w:numPr>
              <w:tabs>
                <w:tab w:val="left" w:pos="386"/>
              </w:tabs>
              <w:ind w:left="0" w:firstLine="0"/>
              <w:rPr>
                <w:sz w:val="18"/>
                <w:szCs w:val="18"/>
              </w:rPr>
            </w:pPr>
            <w:r w:rsidRPr="0030271B">
              <w:rPr>
                <w:sz w:val="18"/>
                <w:szCs w:val="18"/>
              </w:rPr>
              <w:t>Круглый лес</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0271B" w:rsidRPr="0030271B" w:rsidRDefault="0030271B" w:rsidP="005C3225">
            <w:pPr>
              <w:ind w:left="0" w:firstLine="0"/>
              <w:rPr>
                <w:sz w:val="18"/>
                <w:szCs w:val="18"/>
              </w:rPr>
            </w:pPr>
            <w:r w:rsidRPr="0030271B">
              <w:rPr>
                <w:sz w:val="18"/>
                <w:szCs w:val="18"/>
              </w:rPr>
              <w:t xml:space="preserve">порода – сосна,  длина 6 м, объем 42,97  </w:t>
            </w:r>
            <w:proofErr w:type="spellStart"/>
            <w:r w:rsidRPr="0030271B">
              <w:rPr>
                <w:sz w:val="18"/>
                <w:szCs w:val="18"/>
              </w:rPr>
              <w:t>куб</w:t>
            </w:r>
            <w:proofErr w:type="gramStart"/>
            <w:r w:rsidRPr="0030271B">
              <w:rPr>
                <w:sz w:val="18"/>
                <w:szCs w:val="18"/>
              </w:rPr>
              <w:t>.м</w:t>
            </w:r>
            <w:proofErr w:type="spellEnd"/>
            <w:proofErr w:type="gramEnd"/>
          </w:p>
        </w:tc>
        <w:tc>
          <w:tcPr>
            <w:tcW w:w="2411" w:type="dxa"/>
            <w:tcBorders>
              <w:top w:val="single" w:sz="6" w:space="0" w:color="auto"/>
              <w:left w:val="single" w:sz="6" w:space="0" w:color="auto"/>
              <w:bottom w:val="single" w:sz="6" w:space="0" w:color="auto"/>
              <w:right w:val="single" w:sz="6" w:space="0" w:color="auto"/>
            </w:tcBorders>
            <w:shd w:val="clear" w:color="auto" w:fill="FFFFFF"/>
            <w:hideMark/>
          </w:tcPr>
          <w:p w:rsidR="0030271B" w:rsidRPr="0030271B" w:rsidRDefault="0030271B" w:rsidP="005C3225">
            <w:pPr>
              <w:shd w:val="clear" w:color="auto" w:fill="FFFFFF"/>
              <w:ind w:left="0" w:firstLine="0"/>
              <w:rPr>
                <w:sz w:val="18"/>
                <w:szCs w:val="18"/>
              </w:rPr>
            </w:pPr>
            <w:r w:rsidRPr="0030271B">
              <w:rPr>
                <w:sz w:val="18"/>
                <w:szCs w:val="18"/>
              </w:rPr>
              <w:t>2- 4  квартал 2021 года</w:t>
            </w:r>
          </w:p>
        </w:tc>
      </w:tr>
      <w:tr w:rsidR="0030271B" w:rsidRPr="0030271B" w:rsidTr="005C3225">
        <w:trPr>
          <w:trHeight w:hRule="exact" w:val="281"/>
        </w:trPr>
        <w:tc>
          <w:tcPr>
            <w:tcW w:w="2270" w:type="dxa"/>
            <w:tcBorders>
              <w:top w:val="single" w:sz="6" w:space="0" w:color="auto"/>
              <w:left w:val="single" w:sz="6" w:space="0" w:color="auto"/>
              <w:bottom w:val="single" w:sz="6" w:space="0" w:color="auto"/>
              <w:right w:val="single" w:sz="6" w:space="0" w:color="auto"/>
            </w:tcBorders>
            <w:shd w:val="clear" w:color="auto" w:fill="FFFFFF"/>
            <w:vAlign w:val="center"/>
          </w:tcPr>
          <w:p w:rsidR="0030271B" w:rsidRPr="0030271B" w:rsidRDefault="0030271B" w:rsidP="005C3225">
            <w:pPr>
              <w:numPr>
                <w:ilvl w:val="0"/>
                <w:numId w:val="16"/>
              </w:numPr>
              <w:tabs>
                <w:tab w:val="left" w:pos="386"/>
              </w:tabs>
              <w:ind w:left="0" w:firstLine="0"/>
              <w:rPr>
                <w:sz w:val="18"/>
                <w:szCs w:val="18"/>
              </w:rPr>
            </w:pPr>
            <w:r w:rsidRPr="0030271B">
              <w:rPr>
                <w:sz w:val="18"/>
                <w:szCs w:val="18"/>
              </w:rPr>
              <w:t>Круглый лес</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tcPr>
          <w:p w:rsidR="0030271B" w:rsidRPr="0030271B" w:rsidRDefault="0030271B" w:rsidP="005C3225">
            <w:pPr>
              <w:ind w:left="0" w:firstLine="0"/>
              <w:rPr>
                <w:sz w:val="18"/>
                <w:szCs w:val="18"/>
              </w:rPr>
            </w:pPr>
            <w:r w:rsidRPr="0030271B">
              <w:rPr>
                <w:sz w:val="18"/>
                <w:szCs w:val="18"/>
              </w:rPr>
              <w:t xml:space="preserve">порода – сосна,  длина 4 м, объем 12,51  </w:t>
            </w:r>
            <w:proofErr w:type="spellStart"/>
            <w:r w:rsidRPr="0030271B">
              <w:rPr>
                <w:sz w:val="18"/>
                <w:szCs w:val="18"/>
              </w:rPr>
              <w:t>куб</w:t>
            </w:r>
            <w:proofErr w:type="gramStart"/>
            <w:r w:rsidRPr="0030271B">
              <w:rPr>
                <w:sz w:val="18"/>
                <w:szCs w:val="18"/>
              </w:rPr>
              <w:t>.м</w:t>
            </w:r>
            <w:proofErr w:type="spellEnd"/>
            <w:proofErr w:type="gramEnd"/>
          </w:p>
        </w:tc>
        <w:tc>
          <w:tcPr>
            <w:tcW w:w="2411" w:type="dxa"/>
            <w:tcBorders>
              <w:top w:val="single" w:sz="6" w:space="0" w:color="auto"/>
              <w:left w:val="single" w:sz="6" w:space="0" w:color="auto"/>
              <w:bottom w:val="single" w:sz="6" w:space="0" w:color="auto"/>
              <w:right w:val="single" w:sz="6" w:space="0" w:color="auto"/>
            </w:tcBorders>
            <w:shd w:val="clear" w:color="auto" w:fill="FFFFFF"/>
          </w:tcPr>
          <w:p w:rsidR="0030271B" w:rsidRPr="0030271B" w:rsidRDefault="0030271B" w:rsidP="005C3225">
            <w:pPr>
              <w:ind w:left="0" w:firstLine="0"/>
              <w:rPr>
                <w:sz w:val="18"/>
                <w:szCs w:val="18"/>
              </w:rPr>
            </w:pPr>
            <w:r w:rsidRPr="0030271B">
              <w:rPr>
                <w:sz w:val="18"/>
                <w:szCs w:val="18"/>
              </w:rPr>
              <w:t xml:space="preserve">   2- 4  квартал 2021 года</w:t>
            </w:r>
          </w:p>
        </w:tc>
      </w:tr>
    </w:tbl>
    <w:p w:rsidR="0030271B" w:rsidRPr="0030271B" w:rsidRDefault="0030271B" w:rsidP="0030271B">
      <w:pPr>
        <w:tabs>
          <w:tab w:val="left" w:pos="851"/>
        </w:tabs>
        <w:ind w:left="0" w:firstLine="567"/>
        <w:rPr>
          <w:color w:val="FF0000"/>
          <w:sz w:val="18"/>
          <w:szCs w:val="18"/>
        </w:rPr>
      </w:pPr>
    </w:p>
    <w:p w:rsidR="0030271B" w:rsidRPr="0030271B" w:rsidRDefault="0030271B" w:rsidP="0030271B">
      <w:pPr>
        <w:tabs>
          <w:tab w:val="left" w:pos="851"/>
        </w:tabs>
        <w:ind w:left="0" w:firstLine="567"/>
        <w:rPr>
          <w:sz w:val="18"/>
          <w:szCs w:val="18"/>
        </w:rPr>
      </w:pPr>
    </w:p>
    <w:p w:rsidR="0030271B" w:rsidRPr="005C3225" w:rsidRDefault="0030271B" w:rsidP="005C3225">
      <w:pPr>
        <w:ind w:left="0" w:firstLine="567"/>
        <w:jc w:val="right"/>
        <w:rPr>
          <w:i/>
          <w:sz w:val="18"/>
          <w:szCs w:val="18"/>
        </w:rPr>
      </w:pPr>
    </w:p>
    <w:p w:rsidR="0030271B" w:rsidRPr="005C3225" w:rsidRDefault="0030271B" w:rsidP="005C3225">
      <w:pPr>
        <w:ind w:left="0" w:firstLine="567"/>
        <w:jc w:val="center"/>
        <w:rPr>
          <w:i/>
          <w:sz w:val="18"/>
          <w:szCs w:val="18"/>
        </w:rPr>
      </w:pPr>
      <w:r w:rsidRPr="005C3225">
        <w:rPr>
          <w:i/>
          <w:sz w:val="18"/>
          <w:szCs w:val="18"/>
        </w:rPr>
        <w:t>Начальник отдела градостроительства,</w:t>
      </w:r>
    </w:p>
    <w:p w:rsidR="0030271B" w:rsidRPr="005C3225" w:rsidRDefault="0030271B" w:rsidP="005C3225">
      <w:pPr>
        <w:ind w:left="0" w:firstLine="567"/>
        <w:jc w:val="right"/>
        <w:rPr>
          <w:i/>
          <w:sz w:val="18"/>
          <w:szCs w:val="18"/>
        </w:rPr>
      </w:pPr>
      <w:r w:rsidRPr="005C3225">
        <w:rPr>
          <w:i/>
          <w:sz w:val="18"/>
          <w:szCs w:val="18"/>
        </w:rPr>
        <w:t>земельных и имущественны</w:t>
      </w:r>
      <w:r w:rsidR="005C3225">
        <w:rPr>
          <w:i/>
          <w:sz w:val="18"/>
          <w:szCs w:val="18"/>
        </w:rPr>
        <w:t xml:space="preserve">х отношений                </w:t>
      </w:r>
      <w:r w:rsidRPr="005C3225">
        <w:rPr>
          <w:i/>
          <w:sz w:val="18"/>
          <w:szCs w:val="18"/>
        </w:rPr>
        <w:t xml:space="preserve">                  Ю.В. </w:t>
      </w:r>
      <w:proofErr w:type="spellStart"/>
      <w:r w:rsidRPr="005C3225">
        <w:rPr>
          <w:i/>
          <w:sz w:val="18"/>
          <w:szCs w:val="18"/>
        </w:rPr>
        <w:t>Тюкавкина</w:t>
      </w:r>
      <w:proofErr w:type="spellEnd"/>
    </w:p>
    <w:p w:rsidR="0030271B" w:rsidRPr="000F2CDD" w:rsidRDefault="0030271B" w:rsidP="0030271B"/>
    <w:p w:rsidR="0030271B" w:rsidRPr="000F2CDD" w:rsidRDefault="0030271B" w:rsidP="0030271B"/>
    <w:p w:rsidR="0030271B" w:rsidRPr="000F2CDD" w:rsidRDefault="0030271B" w:rsidP="0030271B"/>
    <w:p w:rsidR="005C3225" w:rsidRDefault="005C3225" w:rsidP="005C3225">
      <w:pPr>
        <w:ind w:firstLine="0"/>
        <w:jc w:val="center"/>
        <w:rPr>
          <w:sz w:val="18"/>
          <w:szCs w:val="18"/>
        </w:rPr>
      </w:pPr>
      <w:r>
        <w:rPr>
          <w:sz w:val="18"/>
          <w:szCs w:val="18"/>
        </w:rPr>
        <w:t>РОССИЙСКАЯ ФЕДЕРАЦИЯ</w:t>
      </w:r>
    </w:p>
    <w:p w:rsidR="005C3225" w:rsidRDefault="005C3225" w:rsidP="005C3225">
      <w:pPr>
        <w:keepNext/>
        <w:ind w:firstLine="0"/>
        <w:jc w:val="center"/>
        <w:outlineLvl w:val="0"/>
        <w:rPr>
          <w:sz w:val="18"/>
          <w:szCs w:val="18"/>
          <w:lang w:eastAsia="x-none"/>
        </w:rPr>
      </w:pPr>
      <w:r>
        <w:rPr>
          <w:sz w:val="18"/>
          <w:szCs w:val="18"/>
          <w:lang w:val="x-none" w:eastAsia="x-none"/>
        </w:rPr>
        <w:t>ИРКУТСКАЯ ОБЛАСТЬ  ИРКУТСКИЙ РАЙОН</w:t>
      </w:r>
    </w:p>
    <w:p w:rsidR="005C3225" w:rsidRDefault="005C3225" w:rsidP="005C3225">
      <w:pPr>
        <w:keepNext/>
        <w:ind w:firstLine="0"/>
        <w:jc w:val="center"/>
        <w:outlineLvl w:val="0"/>
        <w:rPr>
          <w:b/>
          <w:sz w:val="18"/>
          <w:szCs w:val="18"/>
          <w:lang w:eastAsia="x-none"/>
        </w:rPr>
      </w:pPr>
      <w:r>
        <w:rPr>
          <w:b/>
          <w:sz w:val="18"/>
          <w:szCs w:val="18"/>
          <w:lang w:eastAsia="x-none"/>
        </w:rPr>
        <w:t>ДУМА</w:t>
      </w:r>
    </w:p>
    <w:p w:rsidR="005C3225" w:rsidRDefault="005C3225" w:rsidP="005C3225">
      <w:pPr>
        <w:ind w:right="140" w:firstLine="0"/>
        <w:jc w:val="center"/>
        <w:rPr>
          <w:sz w:val="18"/>
          <w:szCs w:val="18"/>
        </w:rPr>
      </w:pPr>
      <w:r>
        <w:rPr>
          <w:sz w:val="18"/>
          <w:szCs w:val="18"/>
        </w:rPr>
        <w:t>ХОМУТОВСКОЕ МУНИЦИПАЛЬНОЕ ОБРАЗОВАНИЕ</w:t>
      </w:r>
    </w:p>
    <w:p w:rsidR="005C3225" w:rsidRDefault="005C3225" w:rsidP="005C3225">
      <w:pPr>
        <w:ind w:right="140" w:firstLine="0"/>
        <w:jc w:val="center"/>
        <w:rPr>
          <w:sz w:val="18"/>
          <w:szCs w:val="18"/>
        </w:rPr>
      </w:pPr>
      <w:r>
        <w:rPr>
          <w:sz w:val="18"/>
          <w:szCs w:val="18"/>
        </w:rPr>
        <w:t>Четвертый созыв</w:t>
      </w:r>
    </w:p>
    <w:p w:rsidR="005C3225" w:rsidRDefault="005C3225" w:rsidP="005C3225">
      <w:pPr>
        <w:keepNext/>
        <w:ind w:left="567" w:hanging="5"/>
        <w:jc w:val="center"/>
        <w:outlineLvl w:val="1"/>
        <w:rPr>
          <w:b/>
          <w:bCs/>
          <w:sz w:val="18"/>
          <w:szCs w:val="18"/>
          <w:lang w:eastAsia="x-none"/>
        </w:rPr>
      </w:pPr>
      <w:r>
        <w:rPr>
          <w:b/>
          <w:bCs/>
          <w:sz w:val="18"/>
          <w:szCs w:val="18"/>
          <w:lang w:eastAsia="x-none"/>
        </w:rPr>
        <w:t>Решение</w:t>
      </w:r>
    </w:p>
    <w:p w:rsidR="005C3225" w:rsidRDefault="005C3225" w:rsidP="005C3225">
      <w:pPr>
        <w:keepNext/>
        <w:ind w:left="0" w:firstLine="0"/>
        <w:outlineLvl w:val="1"/>
        <w:rPr>
          <w:b/>
          <w:bCs/>
          <w:sz w:val="18"/>
          <w:szCs w:val="18"/>
          <w:lang w:eastAsia="x-none"/>
        </w:rPr>
      </w:pPr>
    </w:p>
    <w:p w:rsidR="005C3225" w:rsidRDefault="005C3225" w:rsidP="005C3225">
      <w:pPr>
        <w:keepNext/>
        <w:ind w:left="567" w:hanging="5"/>
        <w:jc w:val="center"/>
        <w:outlineLvl w:val="1"/>
        <w:rPr>
          <w:b/>
          <w:bCs/>
          <w:sz w:val="18"/>
          <w:szCs w:val="18"/>
          <w:lang w:eastAsia="x-none"/>
        </w:rPr>
      </w:pPr>
    </w:p>
    <w:p w:rsidR="005C3225" w:rsidRDefault="00061CB4" w:rsidP="005C3225">
      <w:pPr>
        <w:ind w:left="0" w:firstLine="567"/>
        <w:rPr>
          <w:sz w:val="18"/>
          <w:szCs w:val="18"/>
          <w:u w:val="single"/>
        </w:rPr>
      </w:pPr>
      <w:r>
        <w:rPr>
          <w:sz w:val="18"/>
          <w:szCs w:val="18"/>
          <w:u w:val="single"/>
        </w:rPr>
        <w:t>27.05.2021 № 50-221</w:t>
      </w:r>
      <w:r w:rsidR="005C3225">
        <w:rPr>
          <w:sz w:val="18"/>
          <w:szCs w:val="18"/>
          <w:u w:val="single"/>
        </w:rPr>
        <w:t xml:space="preserve"> д</w:t>
      </w:r>
    </w:p>
    <w:p w:rsidR="005C3225" w:rsidRDefault="005C3225" w:rsidP="005C3225">
      <w:pPr>
        <w:ind w:left="0" w:firstLine="567"/>
        <w:rPr>
          <w:sz w:val="18"/>
          <w:szCs w:val="18"/>
        </w:rPr>
      </w:pPr>
      <w:r>
        <w:rPr>
          <w:sz w:val="18"/>
          <w:szCs w:val="18"/>
        </w:rPr>
        <w:t xml:space="preserve">       с. Хомутово</w:t>
      </w:r>
    </w:p>
    <w:p w:rsidR="00061CB4" w:rsidRDefault="00061CB4" w:rsidP="005C3225">
      <w:pPr>
        <w:ind w:left="0" w:firstLine="567"/>
        <w:rPr>
          <w:sz w:val="18"/>
          <w:szCs w:val="18"/>
        </w:rPr>
      </w:pPr>
    </w:p>
    <w:p w:rsidR="005C3225" w:rsidRPr="00061CB4" w:rsidRDefault="005C3225" w:rsidP="00061CB4">
      <w:pPr>
        <w:ind w:left="0" w:firstLine="567"/>
        <w:rPr>
          <w:sz w:val="18"/>
          <w:szCs w:val="18"/>
        </w:rPr>
      </w:pPr>
      <w:r w:rsidRPr="00061CB4">
        <w:rPr>
          <w:sz w:val="18"/>
          <w:szCs w:val="18"/>
        </w:rPr>
        <w:t>Об объявлении Благодарности</w:t>
      </w:r>
      <w:r w:rsidR="00061CB4">
        <w:rPr>
          <w:sz w:val="18"/>
          <w:szCs w:val="18"/>
        </w:rPr>
        <w:t xml:space="preserve"> </w:t>
      </w:r>
      <w:r w:rsidRPr="00061CB4">
        <w:rPr>
          <w:sz w:val="18"/>
          <w:szCs w:val="18"/>
        </w:rPr>
        <w:t xml:space="preserve">Думы </w:t>
      </w:r>
      <w:proofErr w:type="spellStart"/>
      <w:r w:rsidRPr="00061CB4">
        <w:rPr>
          <w:sz w:val="18"/>
          <w:szCs w:val="18"/>
        </w:rPr>
        <w:t>Хомутовского</w:t>
      </w:r>
      <w:proofErr w:type="spellEnd"/>
      <w:r w:rsidRPr="00061CB4">
        <w:rPr>
          <w:sz w:val="18"/>
          <w:szCs w:val="18"/>
        </w:rPr>
        <w:t xml:space="preserve"> муниципального</w:t>
      </w:r>
      <w:r w:rsidR="00061CB4">
        <w:rPr>
          <w:sz w:val="18"/>
          <w:szCs w:val="18"/>
        </w:rPr>
        <w:t xml:space="preserve"> </w:t>
      </w:r>
      <w:r w:rsidRPr="00061CB4">
        <w:rPr>
          <w:sz w:val="18"/>
          <w:szCs w:val="18"/>
        </w:rPr>
        <w:t xml:space="preserve">образования </w:t>
      </w:r>
    </w:p>
    <w:p w:rsidR="005C3225" w:rsidRPr="00061CB4" w:rsidRDefault="005C3225" w:rsidP="00061CB4">
      <w:pPr>
        <w:ind w:left="0" w:firstLine="0"/>
        <w:rPr>
          <w:sz w:val="18"/>
          <w:szCs w:val="18"/>
        </w:rPr>
      </w:pPr>
    </w:p>
    <w:p w:rsidR="005C3225" w:rsidRDefault="005C3225" w:rsidP="00061CB4">
      <w:pPr>
        <w:ind w:left="0" w:firstLine="567"/>
        <w:rPr>
          <w:sz w:val="18"/>
          <w:szCs w:val="18"/>
        </w:rPr>
      </w:pPr>
      <w:proofErr w:type="gramStart"/>
      <w:r w:rsidRPr="00061CB4">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061CB4">
        <w:rPr>
          <w:sz w:val="18"/>
          <w:szCs w:val="18"/>
        </w:rPr>
        <w:t>Хомутовским</w:t>
      </w:r>
      <w:proofErr w:type="spellEnd"/>
      <w:r w:rsidRPr="00061CB4">
        <w:rPr>
          <w:sz w:val="18"/>
          <w:szCs w:val="18"/>
        </w:rPr>
        <w:t xml:space="preserve"> муниципальным образованием, способствующие всестороннему развитию поселения и повышению его авторитета, руководствуясь ст. 6 Устава </w:t>
      </w:r>
      <w:proofErr w:type="spellStart"/>
      <w:r w:rsidRPr="00061CB4">
        <w:rPr>
          <w:sz w:val="18"/>
          <w:szCs w:val="18"/>
        </w:rPr>
        <w:t>Хомутовского</w:t>
      </w:r>
      <w:proofErr w:type="spellEnd"/>
      <w:r w:rsidRPr="00061CB4">
        <w:rPr>
          <w:sz w:val="18"/>
          <w:szCs w:val="18"/>
        </w:rPr>
        <w:t xml:space="preserve"> муниципального образования, решением Думы </w:t>
      </w:r>
      <w:proofErr w:type="spellStart"/>
      <w:r w:rsidRPr="00061CB4">
        <w:rPr>
          <w:sz w:val="18"/>
          <w:szCs w:val="18"/>
        </w:rPr>
        <w:t>Хомутовского</w:t>
      </w:r>
      <w:proofErr w:type="spellEnd"/>
      <w:r w:rsidRPr="00061CB4">
        <w:rPr>
          <w:sz w:val="18"/>
          <w:szCs w:val="18"/>
        </w:rPr>
        <w:t xml:space="preserve"> муниципального образования от 29.09.2016 года № 57-240/д «Об утверждении Положения о почетной грамоте, благодарности Думы </w:t>
      </w:r>
      <w:proofErr w:type="spellStart"/>
      <w:r w:rsidRPr="00061CB4">
        <w:rPr>
          <w:sz w:val="18"/>
          <w:szCs w:val="18"/>
        </w:rPr>
        <w:t>Хомутовского</w:t>
      </w:r>
      <w:proofErr w:type="spellEnd"/>
      <w:r w:rsidRPr="00061CB4">
        <w:rPr>
          <w:sz w:val="18"/>
          <w:szCs w:val="18"/>
        </w:rPr>
        <w:t xml:space="preserve"> муниципального образования», рассмотрев на заседании Думы </w:t>
      </w:r>
      <w:proofErr w:type="spellStart"/>
      <w:r w:rsidRPr="00061CB4">
        <w:rPr>
          <w:sz w:val="18"/>
          <w:szCs w:val="18"/>
        </w:rPr>
        <w:t>Хомутовского</w:t>
      </w:r>
      <w:proofErr w:type="spellEnd"/>
      <w:proofErr w:type="gramEnd"/>
      <w:r w:rsidRPr="00061CB4">
        <w:rPr>
          <w:sz w:val="18"/>
          <w:szCs w:val="18"/>
        </w:rPr>
        <w:t xml:space="preserve"> муниципального образования представленные материалы об объявлении Благодарности Думы </w:t>
      </w:r>
      <w:proofErr w:type="spellStart"/>
      <w:r w:rsidRPr="00061CB4">
        <w:rPr>
          <w:sz w:val="18"/>
          <w:szCs w:val="18"/>
        </w:rPr>
        <w:t>Хомутовского</w:t>
      </w:r>
      <w:proofErr w:type="spellEnd"/>
      <w:r w:rsidRPr="00061CB4">
        <w:rPr>
          <w:sz w:val="18"/>
          <w:szCs w:val="18"/>
        </w:rPr>
        <w:t xml:space="preserve"> муниципального образования и на основании голосования Думы </w:t>
      </w:r>
      <w:proofErr w:type="spellStart"/>
      <w:r w:rsidRPr="00061CB4">
        <w:rPr>
          <w:sz w:val="18"/>
          <w:szCs w:val="18"/>
        </w:rPr>
        <w:t>Хомутовского</w:t>
      </w:r>
      <w:proofErr w:type="spellEnd"/>
      <w:r w:rsidRPr="00061CB4">
        <w:rPr>
          <w:sz w:val="18"/>
          <w:szCs w:val="18"/>
        </w:rPr>
        <w:t xml:space="preserve"> муниципального образования</w:t>
      </w:r>
    </w:p>
    <w:p w:rsidR="00061CB4" w:rsidRPr="00061CB4" w:rsidRDefault="00061CB4" w:rsidP="00061CB4">
      <w:pPr>
        <w:ind w:left="0" w:firstLine="567"/>
        <w:rPr>
          <w:sz w:val="18"/>
          <w:szCs w:val="18"/>
        </w:rPr>
      </w:pPr>
    </w:p>
    <w:p w:rsidR="005C3225" w:rsidRDefault="005C3225" w:rsidP="00061CB4">
      <w:pPr>
        <w:tabs>
          <w:tab w:val="left" w:pos="0"/>
        </w:tabs>
        <w:ind w:left="0" w:firstLine="567"/>
        <w:rPr>
          <w:sz w:val="18"/>
          <w:szCs w:val="18"/>
        </w:rPr>
      </w:pPr>
      <w:r w:rsidRPr="00061CB4">
        <w:rPr>
          <w:sz w:val="18"/>
          <w:szCs w:val="18"/>
        </w:rPr>
        <w:t>РЕШИЛА:</w:t>
      </w:r>
    </w:p>
    <w:p w:rsidR="00061CB4" w:rsidRPr="00061CB4" w:rsidRDefault="00061CB4" w:rsidP="00061CB4">
      <w:pPr>
        <w:tabs>
          <w:tab w:val="left" w:pos="0"/>
        </w:tabs>
        <w:ind w:left="0" w:firstLine="567"/>
        <w:rPr>
          <w:sz w:val="18"/>
          <w:szCs w:val="18"/>
        </w:rPr>
      </w:pPr>
    </w:p>
    <w:p w:rsidR="005C3225" w:rsidRPr="00061CB4" w:rsidRDefault="005C3225" w:rsidP="00061CB4">
      <w:pPr>
        <w:tabs>
          <w:tab w:val="left" w:pos="0"/>
        </w:tabs>
        <w:ind w:left="0" w:firstLine="567"/>
        <w:rPr>
          <w:sz w:val="18"/>
          <w:szCs w:val="18"/>
        </w:rPr>
      </w:pPr>
      <w:r w:rsidRPr="00061CB4">
        <w:rPr>
          <w:sz w:val="18"/>
          <w:szCs w:val="18"/>
        </w:rPr>
        <w:lastRenderedPageBreak/>
        <w:tab/>
        <w:t xml:space="preserve">1. Объявить Благодарность Думы </w:t>
      </w:r>
      <w:proofErr w:type="spellStart"/>
      <w:r w:rsidRPr="00061CB4">
        <w:rPr>
          <w:sz w:val="18"/>
          <w:szCs w:val="18"/>
        </w:rPr>
        <w:t>Хомутовского</w:t>
      </w:r>
      <w:proofErr w:type="spellEnd"/>
      <w:r w:rsidRPr="00061CB4">
        <w:rPr>
          <w:sz w:val="18"/>
          <w:szCs w:val="18"/>
        </w:rPr>
        <w:t xml:space="preserve"> муниципального образования за многолетний добросовестный труд, профессионализм, преданность профессии и в связи с празднованием Дня медицинского работника:</w:t>
      </w:r>
    </w:p>
    <w:p w:rsidR="005C3225" w:rsidRPr="00061CB4" w:rsidRDefault="005C3225" w:rsidP="00061CB4">
      <w:pPr>
        <w:tabs>
          <w:tab w:val="left" w:pos="0"/>
        </w:tabs>
        <w:ind w:left="0" w:firstLine="567"/>
        <w:rPr>
          <w:sz w:val="18"/>
          <w:szCs w:val="18"/>
        </w:rPr>
      </w:pPr>
      <w:r w:rsidRPr="00061CB4">
        <w:rPr>
          <w:sz w:val="18"/>
          <w:szCs w:val="18"/>
        </w:rPr>
        <w:t xml:space="preserve">- заведующему </w:t>
      </w:r>
      <w:proofErr w:type="spellStart"/>
      <w:r w:rsidRPr="00061CB4">
        <w:rPr>
          <w:sz w:val="18"/>
          <w:szCs w:val="18"/>
        </w:rPr>
        <w:t>Хомутовской</w:t>
      </w:r>
      <w:proofErr w:type="spellEnd"/>
      <w:r w:rsidRPr="00061CB4">
        <w:rPr>
          <w:sz w:val="18"/>
          <w:szCs w:val="18"/>
        </w:rPr>
        <w:t xml:space="preserve"> участковой больницей Быковой Оксане Владимировне;</w:t>
      </w:r>
    </w:p>
    <w:p w:rsidR="005C3225" w:rsidRPr="00061CB4" w:rsidRDefault="005C3225" w:rsidP="00061CB4">
      <w:pPr>
        <w:tabs>
          <w:tab w:val="left" w:pos="0"/>
        </w:tabs>
        <w:ind w:left="0" w:firstLine="567"/>
        <w:rPr>
          <w:sz w:val="18"/>
          <w:szCs w:val="18"/>
        </w:rPr>
      </w:pPr>
      <w:r w:rsidRPr="00061CB4">
        <w:rPr>
          <w:sz w:val="18"/>
          <w:szCs w:val="18"/>
        </w:rPr>
        <w:t xml:space="preserve">- врачу стоматологу </w:t>
      </w:r>
      <w:proofErr w:type="spellStart"/>
      <w:r w:rsidRPr="00061CB4">
        <w:rPr>
          <w:sz w:val="18"/>
          <w:szCs w:val="18"/>
        </w:rPr>
        <w:t>Хомутовской</w:t>
      </w:r>
      <w:proofErr w:type="spellEnd"/>
      <w:r w:rsidRPr="00061CB4">
        <w:rPr>
          <w:sz w:val="18"/>
          <w:szCs w:val="18"/>
        </w:rPr>
        <w:t xml:space="preserve"> участковой больницы </w:t>
      </w:r>
      <w:proofErr w:type="spellStart"/>
      <w:r w:rsidRPr="00061CB4">
        <w:rPr>
          <w:sz w:val="18"/>
          <w:szCs w:val="18"/>
        </w:rPr>
        <w:t>Смолянец</w:t>
      </w:r>
      <w:proofErr w:type="spellEnd"/>
      <w:r w:rsidRPr="00061CB4">
        <w:rPr>
          <w:sz w:val="18"/>
          <w:szCs w:val="18"/>
        </w:rPr>
        <w:t xml:space="preserve"> Елене Борисовне;</w:t>
      </w:r>
    </w:p>
    <w:p w:rsidR="005C3225" w:rsidRPr="00061CB4" w:rsidRDefault="005C3225" w:rsidP="00061CB4">
      <w:pPr>
        <w:tabs>
          <w:tab w:val="left" w:pos="0"/>
        </w:tabs>
        <w:ind w:left="0" w:firstLine="567"/>
        <w:rPr>
          <w:sz w:val="18"/>
          <w:szCs w:val="18"/>
        </w:rPr>
      </w:pPr>
      <w:r w:rsidRPr="00061CB4">
        <w:rPr>
          <w:sz w:val="18"/>
          <w:szCs w:val="18"/>
        </w:rPr>
        <w:t xml:space="preserve">- фельдшеру ФАП д. Талька </w:t>
      </w:r>
      <w:proofErr w:type="spellStart"/>
      <w:r w:rsidRPr="00061CB4">
        <w:rPr>
          <w:sz w:val="18"/>
          <w:szCs w:val="18"/>
        </w:rPr>
        <w:t>Хомутовской</w:t>
      </w:r>
      <w:proofErr w:type="spellEnd"/>
      <w:r w:rsidRPr="00061CB4">
        <w:rPr>
          <w:sz w:val="18"/>
          <w:szCs w:val="18"/>
        </w:rPr>
        <w:t xml:space="preserve"> участковой больницы </w:t>
      </w:r>
      <w:proofErr w:type="spellStart"/>
      <w:r w:rsidRPr="00061CB4">
        <w:rPr>
          <w:sz w:val="18"/>
          <w:szCs w:val="18"/>
        </w:rPr>
        <w:t>Андрушкевич</w:t>
      </w:r>
      <w:proofErr w:type="spellEnd"/>
      <w:r w:rsidRPr="00061CB4">
        <w:rPr>
          <w:sz w:val="18"/>
          <w:szCs w:val="18"/>
        </w:rPr>
        <w:t xml:space="preserve"> Ольге Валерьевне;</w:t>
      </w:r>
    </w:p>
    <w:p w:rsidR="005C3225" w:rsidRPr="00061CB4" w:rsidRDefault="005C3225" w:rsidP="00061CB4">
      <w:pPr>
        <w:tabs>
          <w:tab w:val="left" w:pos="0"/>
        </w:tabs>
        <w:ind w:left="0" w:firstLine="567"/>
        <w:rPr>
          <w:sz w:val="18"/>
          <w:szCs w:val="18"/>
        </w:rPr>
      </w:pPr>
      <w:r w:rsidRPr="00061CB4">
        <w:rPr>
          <w:sz w:val="18"/>
          <w:szCs w:val="18"/>
        </w:rPr>
        <w:t xml:space="preserve">- акушерке  </w:t>
      </w:r>
      <w:proofErr w:type="spellStart"/>
      <w:r w:rsidRPr="00061CB4">
        <w:rPr>
          <w:sz w:val="18"/>
          <w:szCs w:val="18"/>
        </w:rPr>
        <w:t>Хомутовской</w:t>
      </w:r>
      <w:proofErr w:type="spellEnd"/>
      <w:r w:rsidRPr="00061CB4">
        <w:rPr>
          <w:sz w:val="18"/>
          <w:szCs w:val="18"/>
        </w:rPr>
        <w:t xml:space="preserve"> участковой больницы Усовой Ольге Юрьевне;</w:t>
      </w:r>
    </w:p>
    <w:p w:rsidR="005C3225" w:rsidRPr="00061CB4" w:rsidRDefault="005C3225" w:rsidP="00061CB4">
      <w:pPr>
        <w:tabs>
          <w:tab w:val="left" w:pos="0"/>
        </w:tabs>
        <w:ind w:left="0" w:firstLine="567"/>
        <w:rPr>
          <w:sz w:val="18"/>
          <w:szCs w:val="18"/>
        </w:rPr>
      </w:pPr>
      <w:r w:rsidRPr="00061CB4">
        <w:rPr>
          <w:sz w:val="18"/>
          <w:szCs w:val="18"/>
        </w:rPr>
        <w:t xml:space="preserve">- старшей медицинской сестре стационара </w:t>
      </w:r>
      <w:proofErr w:type="spellStart"/>
      <w:r w:rsidRPr="00061CB4">
        <w:rPr>
          <w:sz w:val="18"/>
          <w:szCs w:val="18"/>
        </w:rPr>
        <w:t>Хомутовской</w:t>
      </w:r>
      <w:proofErr w:type="spellEnd"/>
      <w:r w:rsidRPr="00061CB4">
        <w:rPr>
          <w:sz w:val="18"/>
          <w:szCs w:val="18"/>
        </w:rPr>
        <w:t xml:space="preserve"> участковой больницы Калмыковой Анне Александровне;</w:t>
      </w:r>
    </w:p>
    <w:p w:rsidR="005C3225" w:rsidRPr="00061CB4" w:rsidRDefault="005C3225" w:rsidP="00061CB4">
      <w:pPr>
        <w:tabs>
          <w:tab w:val="left" w:pos="0"/>
        </w:tabs>
        <w:ind w:left="0" w:firstLine="567"/>
        <w:rPr>
          <w:sz w:val="18"/>
          <w:szCs w:val="18"/>
        </w:rPr>
      </w:pPr>
      <w:r w:rsidRPr="00061CB4">
        <w:rPr>
          <w:sz w:val="18"/>
          <w:szCs w:val="18"/>
        </w:rPr>
        <w:t xml:space="preserve">- медицинской сестре </w:t>
      </w:r>
      <w:proofErr w:type="spellStart"/>
      <w:r w:rsidRPr="00061CB4">
        <w:rPr>
          <w:sz w:val="18"/>
          <w:szCs w:val="18"/>
        </w:rPr>
        <w:t>Хомутовской</w:t>
      </w:r>
      <w:proofErr w:type="spellEnd"/>
      <w:r w:rsidRPr="00061CB4">
        <w:rPr>
          <w:sz w:val="18"/>
          <w:szCs w:val="18"/>
        </w:rPr>
        <w:t xml:space="preserve"> участковой больницы Матвеевой Анне Валерьевне;</w:t>
      </w:r>
    </w:p>
    <w:p w:rsidR="005C3225" w:rsidRPr="00061CB4" w:rsidRDefault="005C3225" w:rsidP="00061CB4">
      <w:pPr>
        <w:tabs>
          <w:tab w:val="left" w:pos="0"/>
        </w:tabs>
        <w:ind w:left="0" w:firstLine="567"/>
        <w:rPr>
          <w:sz w:val="18"/>
          <w:szCs w:val="18"/>
        </w:rPr>
      </w:pPr>
      <w:r w:rsidRPr="00061CB4">
        <w:rPr>
          <w:sz w:val="18"/>
          <w:szCs w:val="18"/>
        </w:rPr>
        <w:t xml:space="preserve">- врачу гинекологу </w:t>
      </w:r>
      <w:proofErr w:type="spellStart"/>
      <w:r w:rsidRPr="00061CB4">
        <w:rPr>
          <w:sz w:val="18"/>
          <w:szCs w:val="18"/>
        </w:rPr>
        <w:t>Хомутовской</w:t>
      </w:r>
      <w:proofErr w:type="spellEnd"/>
      <w:r w:rsidRPr="00061CB4">
        <w:rPr>
          <w:sz w:val="18"/>
          <w:szCs w:val="18"/>
        </w:rPr>
        <w:t xml:space="preserve"> участковой больницы </w:t>
      </w:r>
      <w:proofErr w:type="spellStart"/>
      <w:r w:rsidRPr="00061CB4">
        <w:rPr>
          <w:sz w:val="18"/>
          <w:szCs w:val="18"/>
        </w:rPr>
        <w:t>Тугариновой</w:t>
      </w:r>
      <w:proofErr w:type="spellEnd"/>
      <w:r w:rsidRPr="00061CB4">
        <w:rPr>
          <w:sz w:val="18"/>
          <w:szCs w:val="18"/>
        </w:rPr>
        <w:t xml:space="preserve"> Надежде Николаевне, за добросовестный труд, профессионализм и в связи с празднованием Дня медицинского работник.</w:t>
      </w:r>
    </w:p>
    <w:p w:rsidR="005C3225" w:rsidRPr="00061CB4" w:rsidRDefault="005C3225" w:rsidP="00061CB4">
      <w:pPr>
        <w:tabs>
          <w:tab w:val="left" w:pos="0"/>
        </w:tabs>
        <w:ind w:left="0" w:firstLine="567"/>
        <w:rPr>
          <w:sz w:val="18"/>
          <w:szCs w:val="18"/>
        </w:rPr>
      </w:pPr>
      <w:r w:rsidRPr="00061CB4">
        <w:rPr>
          <w:sz w:val="18"/>
          <w:szCs w:val="18"/>
        </w:rPr>
        <w:t>2. Опубликовать данное решение в установленном законом порядке.</w:t>
      </w:r>
    </w:p>
    <w:p w:rsidR="005C3225" w:rsidRPr="00061CB4" w:rsidRDefault="005C3225" w:rsidP="00061CB4">
      <w:pPr>
        <w:tabs>
          <w:tab w:val="left" w:pos="0"/>
        </w:tabs>
        <w:ind w:left="0" w:firstLine="567"/>
        <w:rPr>
          <w:sz w:val="18"/>
          <w:szCs w:val="18"/>
        </w:rPr>
      </w:pPr>
      <w:r w:rsidRPr="00061CB4">
        <w:rPr>
          <w:sz w:val="18"/>
          <w:szCs w:val="18"/>
        </w:rPr>
        <w:t xml:space="preserve">3. </w:t>
      </w:r>
      <w:proofErr w:type="gramStart"/>
      <w:r w:rsidRPr="00061CB4">
        <w:rPr>
          <w:sz w:val="18"/>
          <w:szCs w:val="18"/>
        </w:rPr>
        <w:t>Контроль за</w:t>
      </w:r>
      <w:proofErr w:type="gramEnd"/>
      <w:r w:rsidRPr="00061CB4">
        <w:rPr>
          <w:sz w:val="18"/>
          <w:szCs w:val="18"/>
        </w:rPr>
        <w:t xml:space="preserve"> исполнением настоящего решения возложить на постоянную комиссию по Уставу, регламенту и депутатской этике Думы </w:t>
      </w:r>
      <w:proofErr w:type="spellStart"/>
      <w:r w:rsidRPr="00061CB4">
        <w:rPr>
          <w:sz w:val="18"/>
          <w:szCs w:val="18"/>
        </w:rPr>
        <w:t>Хомутовского</w:t>
      </w:r>
      <w:proofErr w:type="spellEnd"/>
      <w:r w:rsidRPr="00061CB4">
        <w:rPr>
          <w:sz w:val="18"/>
          <w:szCs w:val="18"/>
        </w:rPr>
        <w:t xml:space="preserve"> муниципального образования (Романова О.И.).</w:t>
      </w:r>
    </w:p>
    <w:p w:rsidR="005C3225" w:rsidRPr="00061CB4" w:rsidRDefault="005C3225" w:rsidP="00061CB4">
      <w:pPr>
        <w:autoSpaceDE w:val="0"/>
        <w:autoSpaceDN w:val="0"/>
        <w:adjustRightInd w:val="0"/>
        <w:ind w:left="0" w:firstLine="567"/>
        <w:rPr>
          <w:sz w:val="18"/>
          <w:szCs w:val="18"/>
        </w:rPr>
      </w:pPr>
    </w:p>
    <w:p w:rsidR="005C3225" w:rsidRPr="00061CB4" w:rsidRDefault="005C3225" w:rsidP="00061CB4">
      <w:pPr>
        <w:ind w:left="0" w:firstLine="567"/>
        <w:rPr>
          <w:sz w:val="18"/>
          <w:szCs w:val="18"/>
        </w:rPr>
      </w:pPr>
    </w:p>
    <w:p w:rsidR="005C3225" w:rsidRPr="00061CB4" w:rsidRDefault="005C3225" w:rsidP="00061CB4">
      <w:pPr>
        <w:ind w:left="0" w:firstLine="567"/>
        <w:jc w:val="center"/>
        <w:rPr>
          <w:i/>
          <w:sz w:val="18"/>
          <w:szCs w:val="18"/>
        </w:rPr>
      </w:pPr>
      <w:r w:rsidRPr="00061CB4">
        <w:rPr>
          <w:i/>
          <w:sz w:val="18"/>
          <w:szCs w:val="18"/>
        </w:rPr>
        <w:t xml:space="preserve">Глава </w:t>
      </w:r>
      <w:proofErr w:type="spellStart"/>
      <w:r w:rsidRPr="00061CB4">
        <w:rPr>
          <w:i/>
          <w:sz w:val="18"/>
          <w:szCs w:val="18"/>
        </w:rPr>
        <w:t>Хомутовского</w:t>
      </w:r>
      <w:proofErr w:type="spellEnd"/>
    </w:p>
    <w:p w:rsidR="005C3225" w:rsidRPr="00061CB4" w:rsidRDefault="005C3225" w:rsidP="00061CB4">
      <w:pPr>
        <w:ind w:left="0" w:firstLine="567"/>
        <w:jc w:val="right"/>
        <w:rPr>
          <w:i/>
          <w:sz w:val="18"/>
          <w:szCs w:val="18"/>
        </w:rPr>
      </w:pPr>
      <w:r w:rsidRPr="00061CB4">
        <w:rPr>
          <w:i/>
          <w:sz w:val="18"/>
          <w:szCs w:val="18"/>
        </w:rPr>
        <w:t xml:space="preserve">муниципального образования               </w:t>
      </w:r>
      <w:r w:rsidR="00061CB4">
        <w:rPr>
          <w:i/>
          <w:sz w:val="18"/>
          <w:szCs w:val="18"/>
        </w:rPr>
        <w:t xml:space="preserve">          </w:t>
      </w:r>
      <w:r w:rsidRPr="00061CB4">
        <w:rPr>
          <w:i/>
          <w:sz w:val="18"/>
          <w:szCs w:val="18"/>
        </w:rPr>
        <w:t xml:space="preserve">          В.М. </w:t>
      </w:r>
      <w:proofErr w:type="spellStart"/>
      <w:r w:rsidRPr="00061CB4">
        <w:rPr>
          <w:i/>
          <w:sz w:val="18"/>
          <w:szCs w:val="18"/>
        </w:rPr>
        <w:t>Колмаченко</w:t>
      </w:r>
      <w:proofErr w:type="spellEnd"/>
    </w:p>
    <w:p w:rsidR="005C3225" w:rsidRDefault="005C3225" w:rsidP="005C3225">
      <w:pPr>
        <w:rPr>
          <w:sz w:val="28"/>
          <w:szCs w:val="28"/>
        </w:rPr>
      </w:pPr>
    </w:p>
    <w:p w:rsidR="005C3225" w:rsidRDefault="005C3225" w:rsidP="005C3225">
      <w:pPr>
        <w:rPr>
          <w:sz w:val="28"/>
          <w:szCs w:val="28"/>
        </w:rPr>
      </w:pPr>
    </w:p>
    <w:p w:rsidR="00F83E61" w:rsidRDefault="00F83E61" w:rsidP="00154718">
      <w:pPr>
        <w:ind w:left="0"/>
        <w:jc w:val="center"/>
        <w:rPr>
          <w:sz w:val="18"/>
          <w:szCs w:val="18"/>
        </w:rPr>
      </w:pPr>
    </w:p>
    <w:p w:rsidR="00041475" w:rsidRDefault="00041475" w:rsidP="00041475">
      <w:pPr>
        <w:ind w:firstLine="0"/>
        <w:jc w:val="center"/>
        <w:rPr>
          <w:sz w:val="18"/>
          <w:szCs w:val="18"/>
        </w:rPr>
      </w:pPr>
      <w:r>
        <w:rPr>
          <w:sz w:val="18"/>
          <w:szCs w:val="18"/>
        </w:rPr>
        <w:t>РОССИЙСКАЯ ФЕДЕРАЦИЯ</w:t>
      </w:r>
    </w:p>
    <w:p w:rsidR="00041475" w:rsidRDefault="00041475" w:rsidP="00041475">
      <w:pPr>
        <w:keepNext/>
        <w:ind w:firstLine="0"/>
        <w:jc w:val="center"/>
        <w:outlineLvl w:val="0"/>
        <w:rPr>
          <w:sz w:val="18"/>
          <w:szCs w:val="18"/>
          <w:lang w:eastAsia="x-none"/>
        </w:rPr>
      </w:pPr>
      <w:r>
        <w:rPr>
          <w:sz w:val="18"/>
          <w:szCs w:val="18"/>
          <w:lang w:val="x-none" w:eastAsia="x-none"/>
        </w:rPr>
        <w:t>ИРКУТСКАЯ ОБЛАСТЬ  ИРКУТСКИЙ РАЙОН</w:t>
      </w:r>
    </w:p>
    <w:p w:rsidR="00041475" w:rsidRDefault="00041475" w:rsidP="00041475">
      <w:pPr>
        <w:keepNext/>
        <w:ind w:firstLine="0"/>
        <w:jc w:val="center"/>
        <w:outlineLvl w:val="0"/>
        <w:rPr>
          <w:b/>
          <w:sz w:val="18"/>
          <w:szCs w:val="18"/>
          <w:lang w:eastAsia="x-none"/>
        </w:rPr>
      </w:pPr>
      <w:r>
        <w:rPr>
          <w:b/>
          <w:sz w:val="18"/>
          <w:szCs w:val="18"/>
          <w:lang w:eastAsia="x-none"/>
        </w:rPr>
        <w:t>ДУМА</w:t>
      </w:r>
    </w:p>
    <w:p w:rsidR="00041475" w:rsidRDefault="00041475" w:rsidP="00041475">
      <w:pPr>
        <w:ind w:right="140" w:firstLine="0"/>
        <w:jc w:val="center"/>
        <w:rPr>
          <w:sz w:val="18"/>
          <w:szCs w:val="18"/>
        </w:rPr>
      </w:pPr>
      <w:r>
        <w:rPr>
          <w:sz w:val="18"/>
          <w:szCs w:val="18"/>
        </w:rPr>
        <w:t>ХОМУТОВСКОЕ МУНИЦИПАЛЬНОЕ ОБРАЗОВАНИЕ</w:t>
      </w:r>
    </w:p>
    <w:p w:rsidR="00041475" w:rsidRDefault="00041475" w:rsidP="00041475">
      <w:pPr>
        <w:ind w:right="140" w:firstLine="0"/>
        <w:jc w:val="center"/>
        <w:rPr>
          <w:sz w:val="18"/>
          <w:szCs w:val="18"/>
        </w:rPr>
      </w:pPr>
      <w:r>
        <w:rPr>
          <w:sz w:val="18"/>
          <w:szCs w:val="18"/>
        </w:rPr>
        <w:t>Четвертый созыв</w:t>
      </w:r>
    </w:p>
    <w:p w:rsidR="00041475" w:rsidRDefault="00041475" w:rsidP="00041475">
      <w:pPr>
        <w:keepNext/>
        <w:ind w:left="567" w:hanging="5"/>
        <w:jc w:val="center"/>
        <w:outlineLvl w:val="1"/>
        <w:rPr>
          <w:b/>
          <w:bCs/>
          <w:sz w:val="18"/>
          <w:szCs w:val="18"/>
          <w:lang w:eastAsia="x-none"/>
        </w:rPr>
      </w:pPr>
      <w:r>
        <w:rPr>
          <w:b/>
          <w:bCs/>
          <w:sz w:val="18"/>
          <w:szCs w:val="18"/>
          <w:lang w:eastAsia="x-none"/>
        </w:rPr>
        <w:t>Решение</w:t>
      </w:r>
    </w:p>
    <w:p w:rsidR="00041475" w:rsidRDefault="00041475" w:rsidP="00041475">
      <w:pPr>
        <w:keepNext/>
        <w:ind w:left="567" w:hanging="5"/>
        <w:jc w:val="center"/>
        <w:outlineLvl w:val="1"/>
        <w:rPr>
          <w:b/>
          <w:bCs/>
          <w:sz w:val="18"/>
          <w:szCs w:val="18"/>
          <w:lang w:eastAsia="x-none"/>
        </w:rPr>
      </w:pPr>
    </w:p>
    <w:p w:rsidR="00041475" w:rsidRDefault="00AE7A97" w:rsidP="00041475">
      <w:pPr>
        <w:ind w:left="0" w:firstLine="567"/>
        <w:rPr>
          <w:sz w:val="18"/>
          <w:szCs w:val="18"/>
          <w:u w:val="single"/>
        </w:rPr>
      </w:pPr>
      <w:r>
        <w:rPr>
          <w:sz w:val="18"/>
          <w:szCs w:val="18"/>
          <w:u w:val="single"/>
        </w:rPr>
        <w:t>27.05</w:t>
      </w:r>
      <w:r w:rsidR="00041475">
        <w:rPr>
          <w:sz w:val="18"/>
          <w:szCs w:val="18"/>
          <w:u w:val="single"/>
        </w:rPr>
        <w:t>.</w:t>
      </w:r>
      <w:r>
        <w:rPr>
          <w:sz w:val="18"/>
          <w:szCs w:val="18"/>
          <w:u w:val="single"/>
        </w:rPr>
        <w:t>2021 № 50-222</w:t>
      </w:r>
      <w:r w:rsidR="00041475">
        <w:rPr>
          <w:sz w:val="18"/>
          <w:szCs w:val="18"/>
          <w:u w:val="single"/>
        </w:rPr>
        <w:t xml:space="preserve"> д</w:t>
      </w:r>
    </w:p>
    <w:p w:rsidR="00041475" w:rsidRDefault="00041475" w:rsidP="00041475">
      <w:pPr>
        <w:ind w:left="0" w:firstLine="567"/>
        <w:rPr>
          <w:sz w:val="18"/>
          <w:szCs w:val="18"/>
        </w:rPr>
      </w:pPr>
      <w:r>
        <w:rPr>
          <w:sz w:val="18"/>
          <w:szCs w:val="18"/>
        </w:rPr>
        <w:t xml:space="preserve">       с. Хомутово</w:t>
      </w:r>
    </w:p>
    <w:p w:rsidR="00041475" w:rsidRDefault="00041475" w:rsidP="00041475">
      <w:pPr>
        <w:ind w:left="0" w:firstLine="567"/>
        <w:rPr>
          <w:sz w:val="18"/>
          <w:szCs w:val="18"/>
        </w:rPr>
      </w:pPr>
    </w:p>
    <w:p w:rsidR="00154718" w:rsidRPr="00154718" w:rsidRDefault="00154718" w:rsidP="00154718">
      <w:pPr>
        <w:ind w:left="0" w:firstLine="567"/>
        <w:rPr>
          <w:sz w:val="18"/>
          <w:szCs w:val="18"/>
        </w:rPr>
      </w:pPr>
      <w:r w:rsidRPr="00154718">
        <w:rPr>
          <w:sz w:val="18"/>
          <w:szCs w:val="18"/>
        </w:rPr>
        <w:t>Об объявлении Благодарности</w:t>
      </w:r>
      <w:r>
        <w:rPr>
          <w:sz w:val="18"/>
          <w:szCs w:val="18"/>
        </w:rPr>
        <w:t xml:space="preserve"> </w:t>
      </w:r>
      <w:r w:rsidRPr="00154718">
        <w:rPr>
          <w:sz w:val="18"/>
          <w:szCs w:val="18"/>
        </w:rPr>
        <w:t xml:space="preserve">Думы </w:t>
      </w:r>
      <w:proofErr w:type="spellStart"/>
      <w:r w:rsidRPr="00154718">
        <w:rPr>
          <w:sz w:val="18"/>
          <w:szCs w:val="18"/>
        </w:rPr>
        <w:t>Хомутовского</w:t>
      </w:r>
      <w:proofErr w:type="spellEnd"/>
      <w:r w:rsidRPr="00154718">
        <w:rPr>
          <w:sz w:val="18"/>
          <w:szCs w:val="18"/>
        </w:rPr>
        <w:t xml:space="preserve"> муниципального образования</w:t>
      </w:r>
    </w:p>
    <w:p w:rsidR="00154718" w:rsidRPr="00154718" w:rsidRDefault="00154718" w:rsidP="00154718">
      <w:pPr>
        <w:ind w:left="0" w:firstLine="567"/>
        <w:rPr>
          <w:sz w:val="18"/>
          <w:szCs w:val="18"/>
        </w:rPr>
      </w:pPr>
    </w:p>
    <w:p w:rsidR="00154718" w:rsidRDefault="00154718" w:rsidP="00154718">
      <w:pPr>
        <w:ind w:left="0" w:firstLine="567"/>
        <w:rPr>
          <w:sz w:val="18"/>
          <w:szCs w:val="18"/>
        </w:rPr>
      </w:pPr>
      <w:proofErr w:type="gramStart"/>
      <w:r w:rsidRPr="00154718">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154718">
        <w:rPr>
          <w:sz w:val="18"/>
          <w:szCs w:val="18"/>
        </w:rPr>
        <w:t>Хомутовским</w:t>
      </w:r>
      <w:proofErr w:type="spellEnd"/>
      <w:r w:rsidRPr="00154718">
        <w:rPr>
          <w:sz w:val="18"/>
          <w:szCs w:val="18"/>
        </w:rPr>
        <w:t xml:space="preserve"> муниципальным образованием, способствующие всестороннему развитию поселения и повышению его авторитета, руководствуясь ст. 6 Устава </w:t>
      </w:r>
      <w:proofErr w:type="spellStart"/>
      <w:r w:rsidRPr="00154718">
        <w:rPr>
          <w:sz w:val="18"/>
          <w:szCs w:val="18"/>
        </w:rPr>
        <w:t>Хомутовского</w:t>
      </w:r>
      <w:proofErr w:type="spellEnd"/>
      <w:r w:rsidRPr="00154718">
        <w:rPr>
          <w:sz w:val="18"/>
          <w:szCs w:val="18"/>
        </w:rPr>
        <w:t xml:space="preserve"> муниципального образования, решением Думы </w:t>
      </w:r>
      <w:proofErr w:type="spellStart"/>
      <w:r w:rsidRPr="00154718">
        <w:rPr>
          <w:sz w:val="18"/>
          <w:szCs w:val="18"/>
        </w:rPr>
        <w:t>Хомутовского</w:t>
      </w:r>
      <w:proofErr w:type="spellEnd"/>
      <w:r w:rsidRPr="00154718">
        <w:rPr>
          <w:sz w:val="18"/>
          <w:szCs w:val="18"/>
        </w:rPr>
        <w:t xml:space="preserve"> муниципального образования от 29.09.2016 года № 57-240/д «Об утверждении Положения о Почетной грамоте, Благодарности Думы </w:t>
      </w:r>
      <w:proofErr w:type="spellStart"/>
      <w:r w:rsidRPr="00154718">
        <w:rPr>
          <w:sz w:val="18"/>
          <w:szCs w:val="18"/>
        </w:rPr>
        <w:t>Хомутовского</w:t>
      </w:r>
      <w:proofErr w:type="spellEnd"/>
      <w:r w:rsidRPr="00154718">
        <w:rPr>
          <w:sz w:val="18"/>
          <w:szCs w:val="18"/>
        </w:rPr>
        <w:t xml:space="preserve"> муниципального образования», рассмотрев на заседании Думы </w:t>
      </w:r>
      <w:proofErr w:type="spellStart"/>
      <w:r w:rsidRPr="00154718">
        <w:rPr>
          <w:sz w:val="18"/>
          <w:szCs w:val="18"/>
        </w:rPr>
        <w:t>Хомутовского</w:t>
      </w:r>
      <w:proofErr w:type="spellEnd"/>
      <w:proofErr w:type="gramEnd"/>
      <w:r w:rsidRPr="00154718">
        <w:rPr>
          <w:sz w:val="18"/>
          <w:szCs w:val="18"/>
        </w:rPr>
        <w:t xml:space="preserve"> муниципального образования представленные материалы об объявлении Благодарности Думы </w:t>
      </w:r>
      <w:proofErr w:type="spellStart"/>
      <w:r w:rsidRPr="00154718">
        <w:rPr>
          <w:sz w:val="18"/>
          <w:szCs w:val="18"/>
        </w:rPr>
        <w:t>Хомутовского</w:t>
      </w:r>
      <w:proofErr w:type="spellEnd"/>
      <w:r w:rsidRPr="00154718">
        <w:rPr>
          <w:sz w:val="18"/>
          <w:szCs w:val="18"/>
        </w:rPr>
        <w:t xml:space="preserve"> муниципального образования и на основании голосования Дума </w:t>
      </w:r>
      <w:proofErr w:type="spellStart"/>
      <w:r w:rsidRPr="00154718">
        <w:rPr>
          <w:sz w:val="18"/>
          <w:szCs w:val="18"/>
        </w:rPr>
        <w:t>Хомутовского</w:t>
      </w:r>
      <w:proofErr w:type="spellEnd"/>
      <w:r w:rsidRPr="00154718">
        <w:rPr>
          <w:sz w:val="18"/>
          <w:szCs w:val="18"/>
        </w:rPr>
        <w:t xml:space="preserve"> муниципального образования</w:t>
      </w:r>
    </w:p>
    <w:p w:rsidR="00154718" w:rsidRPr="00154718" w:rsidRDefault="00154718" w:rsidP="00154718">
      <w:pPr>
        <w:ind w:left="0" w:firstLine="567"/>
        <w:rPr>
          <w:sz w:val="18"/>
          <w:szCs w:val="18"/>
        </w:rPr>
      </w:pPr>
    </w:p>
    <w:p w:rsidR="00154718" w:rsidRDefault="00154718" w:rsidP="00154718">
      <w:pPr>
        <w:ind w:left="0" w:firstLine="567"/>
        <w:rPr>
          <w:sz w:val="18"/>
          <w:szCs w:val="18"/>
        </w:rPr>
      </w:pPr>
      <w:r w:rsidRPr="00154718">
        <w:rPr>
          <w:sz w:val="18"/>
          <w:szCs w:val="18"/>
        </w:rPr>
        <w:t xml:space="preserve">РЕШИЛА: </w:t>
      </w:r>
    </w:p>
    <w:p w:rsidR="00154718" w:rsidRPr="00154718" w:rsidRDefault="00154718" w:rsidP="00154718">
      <w:pPr>
        <w:ind w:left="0" w:firstLine="567"/>
        <w:rPr>
          <w:sz w:val="18"/>
          <w:szCs w:val="18"/>
        </w:rPr>
      </w:pPr>
    </w:p>
    <w:p w:rsidR="00154718" w:rsidRPr="00154718" w:rsidRDefault="00154718" w:rsidP="00154718">
      <w:pPr>
        <w:suppressAutoHyphens/>
        <w:ind w:left="0" w:firstLine="567"/>
        <w:rPr>
          <w:sz w:val="18"/>
          <w:szCs w:val="18"/>
        </w:rPr>
      </w:pPr>
      <w:r w:rsidRPr="00154718">
        <w:rPr>
          <w:sz w:val="18"/>
          <w:szCs w:val="18"/>
        </w:rPr>
        <w:t xml:space="preserve">1. </w:t>
      </w:r>
      <w:r w:rsidRPr="00154718">
        <w:rPr>
          <w:rStyle w:val="15"/>
          <w:sz w:val="18"/>
          <w:szCs w:val="18"/>
        </w:rPr>
        <w:t xml:space="preserve">Объявить Благодарность Думы </w:t>
      </w:r>
      <w:proofErr w:type="spellStart"/>
      <w:r w:rsidRPr="00154718">
        <w:rPr>
          <w:rStyle w:val="15"/>
          <w:sz w:val="18"/>
          <w:szCs w:val="18"/>
        </w:rPr>
        <w:t>Хомутовского</w:t>
      </w:r>
      <w:proofErr w:type="spellEnd"/>
      <w:r w:rsidRPr="00154718">
        <w:rPr>
          <w:rStyle w:val="15"/>
          <w:sz w:val="18"/>
          <w:szCs w:val="18"/>
        </w:rPr>
        <w:t xml:space="preserve"> муниципального образования за </w:t>
      </w:r>
      <w:r w:rsidRPr="00154718">
        <w:rPr>
          <w:sz w:val="18"/>
          <w:szCs w:val="18"/>
        </w:rPr>
        <w:t>добросовестный труд, упорство в достижении цели и в связи с празднованием Дня местного самоуправления:</w:t>
      </w:r>
    </w:p>
    <w:p w:rsidR="00154718" w:rsidRPr="00154718" w:rsidRDefault="00154718" w:rsidP="00154718">
      <w:pPr>
        <w:suppressAutoHyphens/>
        <w:ind w:left="0" w:firstLine="567"/>
        <w:rPr>
          <w:sz w:val="18"/>
          <w:szCs w:val="18"/>
        </w:rPr>
      </w:pPr>
      <w:r w:rsidRPr="00154718">
        <w:rPr>
          <w:sz w:val="18"/>
          <w:szCs w:val="18"/>
        </w:rPr>
        <w:t>- Емельянову Роману Валерьевичу, начальнику отдела муниципального контроля, дорожной деятельности и благоустройства.</w:t>
      </w:r>
    </w:p>
    <w:p w:rsidR="00154718" w:rsidRPr="00154718" w:rsidRDefault="00154718" w:rsidP="00154718">
      <w:pPr>
        <w:suppressAutoHyphens/>
        <w:ind w:left="0" w:firstLine="567"/>
        <w:rPr>
          <w:sz w:val="18"/>
          <w:szCs w:val="18"/>
        </w:rPr>
      </w:pPr>
      <w:r w:rsidRPr="00154718">
        <w:rPr>
          <w:sz w:val="18"/>
          <w:szCs w:val="18"/>
        </w:rPr>
        <w:t>2. Опубликовать данное решение в установленном законом порядке.</w:t>
      </w:r>
    </w:p>
    <w:p w:rsidR="00154718" w:rsidRPr="00154718" w:rsidRDefault="00154718" w:rsidP="00154718">
      <w:pPr>
        <w:suppressAutoHyphens/>
        <w:ind w:left="0" w:firstLine="567"/>
        <w:rPr>
          <w:sz w:val="18"/>
          <w:szCs w:val="18"/>
        </w:rPr>
      </w:pPr>
      <w:r w:rsidRPr="00154718">
        <w:rPr>
          <w:sz w:val="18"/>
          <w:szCs w:val="18"/>
        </w:rPr>
        <w:t xml:space="preserve">3. </w:t>
      </w:r>
      <w:proofErr w:type="gramStart"/>
      <w:r w:rsidRPr="00154718">
        <w:rPr>
          <w:sz w:val="18"/>
          <w:szCs w:val="18"/>
        </w:rPr>
        <w:t>Контроль за</w:t>
      </w:r>
      <w:proofErr w:type="gramEnd"/>
      <w:r w:rsidRPr="00154718">
        <w:rPr>
          <w:sz w:val="18"/>
          <w:szCs w:val="18"/>
        </w:rPr>
        <w:t xml:space="preserve"> исполнением настоящего решения возложить на постоянную комиссию по Уставу, регламенту и депутатской этике Думы </w:t>
      </w:r>
      <w:proofErr w:type="spellStart"/>
      <w:r w:rsidRPr="00154718">
        <w:rPr>
          <w:sz w:val="18"/>
          <w:szCs w:val="18"/>
        </w:rPr>
        <w:t>Хомутовского</w:t>
      </w:r>
      <w:proofErr w:type="spellEnd"/>
      <w:r w:rsidRPr="00154718">
        <w:rPr>
          <w:sz w:val="18"/>
          <w:szCs w:val="18"/>
        </w:rPr>
        <w:t xml:space="preserve"> муниципального образования (Романова О.И.).</w:t>
      </w:r>
    </w:p>
    <w:p w:rsidR="00154718" w:rsidRPr="00154718" w:rsidRDefault="00154718" w:rsidP="00154718">
      <w:pPr>
        <w:ind w:left="0" w:firstLine="567"/>
        <w:rPr>
          <w:sz w:val="18"/>
          <w:szCs w:val="18"/>
        </w:rPr>
      </w:pPr>
    </w:p>
    <w:p w:rsidR="00154718" w:rsidRPr="00154718" w:rsidRDefault="00154718" w:rsidP="00154718">
      <w:pPr>
        <w:ind w:left="0" w:firstLine="567"/>
        <w:jc w:val="center"/>
        <w:rPr>
          <w:i/>
          <w:sz w:val="18"/>
          <w:szCs w:val="18"/>
        </w:rPr>
      </w:pPr>
      <w:r w:rsidRPr="00154718">
        <w:rPr>
          <w:i/>
          <w:sz w:val="18"/>
          <w:szCs w:val="18"/>
        </w:rPr>
        <w:t xml:space="preserve">Глава  </w:t>
      </w:r>
      <w:proofErr w:type="spellStart"/>
      <w:r w:rsidRPr="00154718">
        <w:rPr>
          <w:i/>
          <w:sz w:val="18"/>
          <w:szCs w:val="18"/>
        </w:rPr>
        <w:t>Хомутовского</w:t>
      </w:r>
      <w:proofErr w:type="spellEnd"/>
    </w:p>
    <w:p w:rsidR="00154718" w:rsidRPr="00154718" w:rsidRDefault="00154718" w:rsidP="00154718">
      <w:pPr>
        <w:ind w:left="0" w:firstLine="567"/>
        <w:jc w:val="right"/>
        <w:rPr>
          <w:i/>
          <w:sz w:val="18"/>
          <w:szCs w:val="18"/>
        </w:rPr>
      </w:pPr>
      <w:r>
        <w:rPr>
          <w:i/>
          <w:sz w:val="18"/>
          <w:szCs w:val="18"/>
        </w:rPr>
        <w:t xml:space="preserve">муниципального образования   </w:t>
      </w:r>
      <w:r w:rsidRPr="00154718">
        <w:rPr>
          <w:i/>
          <w:sz w:val="18"/>
          <w:szCs w:val="18"/>
        </w:rPr>
        <w:t xml:space="preserve">                                  В.М. </w:t>
      </w:r>
      <w:proofErr w:type="spellStart"/>
      <w:r w:rsidRPr="00154718">
        <w:rPr>
          <w:i/>
          <w:sz w:val="18"/>
          <w:szCs w:val="18"/>
        </w:rPr>
        <w:t>Колмаченко</w:t>
      </w:r>
      <w:proofErr w:type="spellEnd"/>
    </w:p>
    <w:p w:rsidR="00111E21" w:rsidRDefault="00111E21" w:rsidP="00111E21">
      <w:pPr>
        <w:ind w:firstLine="0"/>
        <w:jc w:val="center"/>
        <w:rPr>
          <w:b/>
          <w:sz w:val="18"/>
          <w:szCs w:val="18"/>
        </w:rPr>
      </w:pPr>
    </w:p>
    <w:p w:rsidR="005B000F" w:rsidRDefault="005B000F" w:rsidP="00111E21">
      <w:pPr>
        <w:ind w:firstLine="0"/>
        <w:jc w:val="center"/>
        <w:rPr>
          <w:b/>
          <w:sz w:val="18"/>
          <w:szCs w:val="18"/>
        </w:rPr>
      </w:pPr>
    </w:p>
    <w:p w:rsidR="005B000F" w:rsidRDefault="005B000F" w:rsidP="005B000F">
      <w:pPr>
        <w:ind w:firstLine="0"/>
        <w:jc w:val="center"/>
        <w:rPr>
          <w:sz w:val="18"/>
          <w:szCs w:val="18"/>
        </w:rPr>
      </w:pPr>
      <w:r>
        <w:rPr>
          <w:sz w:val="18"/>
          <w:szCs w:val="18"/>
        </w:rPr>
        <w:t>РОССИЙСКАЯ ФЕДЕРАЦИЯ</w:t>
      </w:r>
    </w:p>
    <w:p w:rsidR="005B000F" w:rsidRDefault="005B000F" w:rsidP="005B000F">
      <w:pPr>
        <w:keepNext/>
        <w:ind w:firstLine="0"/>
        <w:jc w:val="center"/>
        <w:outlineLvl w:val="0"/>
        <w:rPr>
          <w:sz w:val="18"/>
          <w:szCs w:val="18"/>
          <w:lang w:eastAsia="x-none"/>
        </w:rPr>
      </w:pPr>
      <w:r>
        <w:rPr>
          <w:sz w:val="18"/>
          <w:szCs w:val="18"/>
          <w:lang w:val="x-none" w:eastAsia="x-none"/>
        </w:rPr>
        <w:t>ИРКУТСКАЯ ОБЛАСТЬ  ИРКУТСКИЙ РАЙОН</w:t>
      </w:r>
    </w:p>
    <w:p w:rsidR="005B000F" w:rsidRDefault="005B000F" w:rsidP="005B000F">
      <w:pPr>
        <w:ind w:right="140" w:firstLine="0"/>
        <w:jc w:val="center"/>
        <w:rPr>
          <w:sz w:val="18"/>
          <w:szCs w:val="18"/>
        </w:rPr>
      </w:pPr>
      <w:r>
        <w:rPr>
          <w:sz w:val="18"/>
          <w:szCs w:val="18"/>
        </w:rPr>
        <w:t>ХОМУТОВСКОЕ МУНИЦИПАЛЬНОЕ ОБРАЗОВАНИЕ</w:t>
      </w:r>
    </w:p>
    <w:p w:rsidR="005B000F" w:rsidRDefault="005B000F" w:rsidP="005B000F">
      <w:pPr>
        <w:ind w:right="140" w:firstLine="0"/>
        <w:jc w:val="center"/>
        <w:rPr>
          <w:b/>
          <w:sz w:val="18"/>
          <w:szCs w:val="18"/>
        </w:rPr>
      </w:pPr>
      <w:r>
        <w:rPr>
          <w:b/>
          <w:sz w:val="18"/>
          <w:szCs w:val="18"/>
        </w:rPr>
        <w:t>АДМИНИСТРАЦИЯ</w:t>
      </w:r>
    </w:p>
    <w:p w:rsidR="005B000F" w:rsidRPr="001C574D" w:rsidRDefault="005B000F" w:rsidP="005B000F">
      <w:pPr>
        <w:keepNext/>
        <w:ind w:left="567" w:hanging="5"/>
        <w:jc w:val="center"/>
        <w:outlineLvl w:val="1"/>
        <w:rPr>
          <w:b/>
          <w:bCs/>
          <w:sz w:val="18"/>
          <w:szCs w:val="18"/>
          <w:lang w:eastAsia="x-none"/>
        </w:rPr>
      </w:pPr>
      <w:r>
        <w:rPr>
          <w:b/>
          <w:bCs/>
          <w:sz w:val="18"/>
          <w:szCs w:val="18"/>
          <w:lang w:eastAsia="x-none"/>
        </w:rPr>
        <w:t>ПОСТАНОВЛЕНИЕ</w:t>
      </w:r>
    </w:p>
    <w:p w:rsidR="005B000F" w:rsidRDefault="005B000F" w:rsidP="005B000F">
      <w:pPr>
        <w:keepNext/>
        <w:ind w:left="567" w:hanging="5"/>
        <w:jc w:val="center"/>
        <w:outlineLvl w:val="1"/>
        <w:rPr>
          <w:b/>
          <w:bCs/>
          <w:sz w:val="18"/>
          <w:szCs w:val="18"/>
          <w:lang w:eastAsia="x-none"/>
        </w:rPr>
      </w:pPr>
    </w:p>
    <w:p w:rsidR="005B000F" w:rsidRPr="00684DA0" w:rsidRDefault="00D660F5" w:rsidP="005B000F">
      <w:pPr>
        <w:ind w:left="0" w:firstLine="567"/>
        <w:rPr>
          <w:sz w:val="18"/>
          <w:szCs w:val="18"/>
          <w:u w:val="single"/>
        </w:rPr>
      </w:pPr>
      <w:r>
        <w:rPr>
          <w:sz w:val="18"/>
          <w:szCs w:val="18"/>
          <w:u w:val="single"/>
        </w:rPr>
        <w:t>27.05.2021 № 91</w:t>
      </w:r>
      <w:r w:rsidR="005B000F" w:rsidRPr="00684DA0">
        <w:rPr>
          <w:sz w:val="18"/>
          <w:szCs w:val="18"/>
          <w:u w:val="single"/>
        </w:rPr>
        <w:t xml:space="preserve"> о/д</w:t>
      </w:r>
    </w:p>
    <w:p w:rsidR="005B000F" w:rsidRDefault="005B000F" w:rsidP="005B000F">
      <w:pPr>
        <w:ind w:left="0" w:firstLine="567"/>
        <w:rPr>
          <w:sz w:val="18"/>
          <w:szCs w:val="18"/>
        </w:rPr>
      </w:pPr>
      <w:r>
        <w:rPr>
          <w:sz w:val="18"/>
          <w:szCs w:val="18"/>
        </w:rPr>
        <w:t xml:space="preserve">     </w:t>
      </w:r>
      <w:r w:rsidRPr="00684DA0">
        <w:rPr>
          <w:sz w:val="18"/>
          <w:szCs w:val="18"/>
        </w:rPr>
        <w:t xml:space="preserve">  с.</w:t>
      </w:r>
      <w:r>
        <w:rPr>
          <w:sz w:val="18"/>
          <w:szCs w:val="18"/>
        </w:rPr>
        <w:t xml:space="preserve"> </w:t>
      </w:r>
      <w:r w:rsidRPr="00684DA0">
        <w:rPr>
          <w:sz w:val="18"/>
          <w:szCs w:val="18"/>
        </w:rPr>
        <w:t>Хомутово</w:t>
      </w:r>
    </w:p>
    <w:p w:rsidR="005B000F" w:rsidRDefault="005B000F" w:rsidP="00111E21">
      <w:pPr>
        <w:ind w:firstLine="0"/>
        <w:jc w:val="center"/>
        <w:rPr>
          <w:b/>
          <w:sz w:val="18"/>
          <w:szCs w:val="18"/>
        </w:rPr>
      </w:pPr>
    </w:p>
    <w:p w:rsidR="005B000F" w:rsidRPr="005B000F" w:rsidRDefault="005B000F" w:rsidP="00D660F5">
      <w:pPr>
        <w:ind w:left="0" w:firstLine="567"/>
        <w:contextualSpacing/>
        <w:rPr>
          <w:sz w:val="18"/>
          <w:szCs w:val="18"/>
        </w:rPr>
      </w:pPr>
      <w:r w:rsidRPr="005B000F">
        <w:rPr>
          <w:sz w:val="18"/>
          <w:szCs w:val="18"/>
        </w:rPr>
        <w:t xml:space="preserve">О внесении изменений в постановление администрации от 16.02.2021 № 32 о/д «Об утверждении муниципальной программы </w:t>
      </w:r>
      <w:proofErr w:type="spellStart"/>
      <w:r w:rsidRPr="005B000F">
        <w:rPr>
          <w:sz w:val="18"/>
          <w:szCs w:val="18"/>
        </w:rPr>
        <w:t>Хомутовского</w:t>
      </w:r>
      <w:proofErr w:type="spellEnd"/>
      <w:r w:rsidRPr="005B000F">
        <w:rPr>
          <w:sz w:val="18"/>
          <w:szCs w:val="18"/>
        </w:rPr>
        <w:t xml:space="preserve"> муниципального образования «Развитие дорожного хозяйства и повышение безопасности дорожно</w:t>
      </w:r>
      <w:r w:rsidR="00D660F5">
        <w:rPr>
          <w:sz w:val="18"/>
          <w:szCs w:val="18"/>
        </w:rPr>
        <w:t>го движения» на 2021-2024 годы»</w:t>
      </w:r>
    </w:p>
    <w:p w:rsidR="005B000F" w:rsidRPr="005B000F" w:rsidRDefault="005B000F" w:rsidP="005B000F">
      <w:pPr>
        <w:ind w:left="0" w:firstLine="567"/>
        <w:contextualSpacing/>
        <w:rPr>
          <w:sz w:val="18"/>
          <w:szCs w:val="18"/>
        </w:rPr>
      </w:pPr>
    </w:p>
    <w:p w:rsidR="005B000F" w:rsidRPr="005B000F" w:rsidRDefault="005B000F" w:rsidP="005B000F">
      <w:pPr>
        <w:ind w:left="0" w:firstLine="567"/>
        <w:contextualSpacing/>
        <w:rPr>
          <w:sz w:val="18"/>
          <w:szCs w:val="18"/>
        </w:rPr>
      </w:pPr>
      <w:proofErr w:type="gramStart"/>
      <w:r w:rsidRPr="005B000F">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w:t>
      </w:r>
      <w:r w:rsidRPr="005B000F">
        <w:rPr>
          <w:sz w:val="18"/>
          <w:szCs w:val="18"/>
        </w:rPr>
        <w:lastRenderedPageBreak/>
        <w:t xml:space="preserve">местного значения», Порядком принятия решений о разработке муниципальных Программ </w:t>
      </w:r>
      <w:proofErr w:type="spellStart"/>
      <w:r w:rsidRPr="005B000F">
        <w:rPr>
          <w:sz w:val="18"/>
          <w:szCs w:val="18"/>
        </w:rPr>
        <w:t>Хомутовского</w:t>
      </w:r>
      <w:proofErr w:type="spellEnd"/>
      <w:r w:rsidRPr="005B000F">
        <w:rPr>
          <w:sz w:val="18"/>
          <w:szCs w:val="18"/>
        </w:rPr>
        <w:t xml:space="preserve"> муниципального образования, их формирования и реализации, и Порядка проведения критериев оценки эффективности реализации</w:t>
      </w:r>
      <w:proofErr w:type="gramEnd"/>
      <w:r w:rsidRPr="005B000F">
        <w:rPr>
          <w:sz w:val="18"/>
          <w:szCs w:val="18"/>
        </w:rPr>
        <w:t xml:space="preserve"> муниципальных программ </w:t>
      </w:r>
      <w:proofErr w:type="spellStart"/>
      <w:r w:rsidRPr="005B000F">
        <w:rPr>
          <w:sz w:val="18"/>
          <w:szCs w:val="18"/>
        </w:rPr>
        <w:t>Хомутовского</w:t>
      </w:r>
      <w:proofErr w:type="spellEnd"/>
      <w:r w:rsidRPr="005B000F">
        <w:rPr>
          <w:sz w:val="18"/>
          <w:szCs w:val="18"/>
        </w:rPr>
        <w:t xml:space="preserve"> муниципального образования, утвержденным Постановлением Главы администрации от 06.11.2013 № 197 о/д, Уставом </w:t>
      </w:r>
      <w:proofErr w:type="spellStart"/>
      <w:r w:rsidRPr="005B000F">
        <w:rPr>
          <w:sz w:val="18"/>
          <w:szCs w:val="18"/>
        </w:rPr>
        <w:t>Хомутовского</w:t>
      </w:r>
      <w:proofErr w:type="spellEnd"/>
      <w:r w:rsidRPr="005B000F">
        <w:rPr>
          <w:sz w:val="18"/>
          <w:szCs w:val="18"/>
        </w:rPr>
        <w:t xml:space="preserve"> муниципального образования, Администрация </w:t>
      </w:r>
      <w:proofErr w:type="spellStart"/>
      <w:r w:rsidRPr="005B000F">
        <w:rPr>
          <w:sz w:val="18"/>
          <w:szCs w:val="18"/>
        </w:rPr>
        <w:t>Хомутовского</w:t>
      </w:r>
      <w:proofErr w:type="spellEnd"/>
      <w:r w:rsidRPr="005B000F">
        <w:rPr>
          <w:sz w:val="18"/>
          <w:szCs w:val="18"/>
        </w:rPr>
        <w:t xml:space="preserve"> муниципального образования </w:t>
      </w:r>
    </w:p>
    <w:p w:rsidR="005B000F" w:rsidRPr="005B000F" w:rsidRDefault="005B000F" w:rsidP="005B000F">
      <w:pPr>
        <w:ind w:left="0" w:firstLine="567"/>
        <w:contextualSpacing/>
        <w:rPr>
          <w:sz w:val="18"/>
          <w:szCs w:val="18"/>
        </w:rPr>
      </w:pPr>
    </w:p>
    <w:p w:rsidR="005B000F" w:rsidRDefault="005B000F" w:rsidP="005B000F">
      <w:pPr>
        <w:ind w:left="0" w:firstLine="567"/>
        <w:contextualSpacing/>
        <w:rPr>
          <w:sz w:val="18"/>
          <w:szCs w:val="18"/>
        </w:rPr>
      </w:pPr>
      <w:r w:rsidRPr="005B000F">
        <w:rPr>
          <w:sz w:val="18"/>
          <w:szCs w:val="18"/>
        </w:rPr>
        <w:t>ПОСТАНОВЛЯЕТ:</w:t>
      </w:r>
    </w:p>
    <w:p w:rsidR="005B000F" w:rsidRPr="005B000F" w:rsidRDefault="005B000F" w:rsidP="005B000F">
      <w:pPr>
        <w:ind w:left="0" w:firstLine="567"/>
        <w:contextualSpacing/>
        <w:rPr>
          <w:sz w:val="18"/>
          <w:szCs w:val="18"/>
        </w:rPr>
      </w:pPr>
    </w:p>
    <w:p w:rsidR="005B000F" w:rsidRPr="005B000F" w:rsidRDefault="005B000F" w:rsidP="005B000F">
      <w:pPr>
        <w:numPr>
          <w:ilvl w:val="0"/>
          <w:numId w:val="17"/>
        </w:numPr>
        <w:ind w:left="0" w:firstLine="567"/>
        <w:contextualSpacing/>
        <w:rPr>
          <w:sz w:val="18"/>
          <w:szCs w:val="18"/>
        </w:rPr>
      </w:pPr>
      <w:r w:rsidRPr="005B000F">
        <w:rPr>
          <w:sz w:val="18"/>
          <w:szCs w:val="18"/>
        </w:rPr>
        <w:t xml:space="preserve">В постановление администрации от 16.02.2021 № 32 о/д «Об утверждении муниципальной программы </w:t>
      </w:r>
      <w:proofErr w:type="spellStart"/>
      <w:r w:rsidRPr="005B000F">
        <w:rPr>
          <w:sz w:val="18"/>
          <w:szCs w:val="18"/>
        </w:rPr>
        <w:t>Хомутовского</w:t>
      </w:r>
      <w:proofErr w:type="spellEnd"/>
      <w:r w:rsidRPr="005B000F">
        <w:rPr>
          <w:sz w:val="18"/>
          <w:szCs w:val="18"/>
        </w:rPr>
        <w:t xml:space="preserve"> муниципального образования «Развитие дорожного хозяйства и повышение безопасности дорожного движения» на 2021-2024 годы внести изменения:</w:t>
      </w:r>
    </w:p>
    <w:p w:rsidR="005B000F" w:rsidRDefault="005B000F" w:rsidP="005B000F">
      <w:pPr>
        <w:pStyle w:val="af9"/>
        <w:numPr>
          <w:ilvl w:val="1"/>
          <w:numId w:val="18"/>
        </w:numPr>
        <w:ind w:left="0" w:firstLine="567"/>
        <w:rPr>
          <w:sz w:val="18"/>
          <w:szCs w:val="18"/>
        </w:rPr>
      </w:pPr>
      <w:r w:rsidRPr="005B000F">
        <w:rPr>
          <w:sz w:val="18"/>
          <w:szCs w:val="18"/>
        </w:rPr>
        <w:t xml:space="preserve">В паспорте муниципальной программы </w:t>
      </w:r>
      <w:proofErr w:type="spellStart"/>
      <w:r w:rsidRPr="005B000F">
        <w:rPr>
          <w:sz w:val="18"/>
          <w:szCs w:val="18"/>
        </w:rPr>
        <w:t>Хомутовского</w:t>
      </w:r>
      <w:proofErr w:type="spellEnd"/>
      <w:r w:rsidRPr="005B000F">
        <w:rPr>
          <w:sz w:val="18"/>
          <w:szCs w:val="18"/>
        </w:rPr>
        <w:t xml:space="preserve"> муниципального образования «Развитие дорожного хозяйства и повышение безопасности дорожного движения» на 2021-2024 </w:t>
      </w:r>
      <w:proofErr w:type="gramStart"/>
      <w:r w:rsidRPr="005B000F">
        <w:rPr>
          <w:sz w:val="18"/>
          <w:szCs w:val="18"/>
        </w:rPr>
        <w:t>годы раздел объемы</w:t>
      </w:r>
      <w:proofErr w:type="gramEnd"/>
      <w:r w:rsidRPr="005B000F">
        <w:rPr>
          <w:sz w:val="18"/>
          <w:szCs w:val="18"/>
        </w:rPr>
        <w:t xml:space="preserve"> и источники финансирования муниципальной программы изменить и изложить в новой редакции:</w:t>
      </w:r>
    </w:p>
    <w:p w:rsidR="00D660F5" w:rsidRPr="005B000F" w:rsidRDefault="00D660F5" w:rsidP="00D660F5">
      <w:pPr>
        <w:pStyle w:val="af9"/>
        <w:ind w:left="567" w:firstLine="0"/>
        <w:rPr>
          <w:sz w:val="18"/>
          <w:szCs w:val="18"/>
        </w:rPr>
      </w:pPr>
    </w:p>
    <w:tbl>
      <w:tblPr>
        <w:tblStyle w:val="aa"/>
        <w:tblW w:w="9356" w:type="dxa"/>
        <w:tblInd w:w="108" w:type="dxa"/>
        <w:tblLook w:val="04A0" w:firstRow="1" w:lastRow="0" w:firstColumn="1" w:lastColumn="0" w:noHBand="0" w:noVBand="1"/>
      </w:tblPr>
      <w:tblGrid>
        <w:gridCol w:w="3544"/>
        <w:gridCol w:w="5812"/>
      </w:tblGrid>
      <w:tr w:rsidR="005B000F" w:rsidRPr="005B000F" w:rsidTr="005B000F">
        <w:tc>
          <w:tcPr>
            <w:tcW w:w="3544" w:type="dxa"/>
          </w:tcPr>
          <w:p w:rsidR="005B000F" w:rsidRPr="005B000F" w:rsidRDefault="005B000F" w:rsidP="00D660F5">
            <w:pPr>
              <w:pStyle w:val="af9"/>
              <w:ind w:left="0" w:firstLine="0"/>
              <w:rPr>
                <w:sz w:val="18"/>
                <w:szCs w:val="18"/>
              </w:rPr>
            </w:pPr>
            <w:r w:rsidRPr="005B000F">
              <w:rPr>
                <w:sz w:val="18"/>
                <w:szCs w:val="18"/>
              </w:rPr>
              <w:t>Объемы и источники финансирования муниципальной программы</w:t>
            </w:r>
          </w:p>
        </w:tc>
        <w:tc>
          <w:tcPr>
            <w:tcW w:w="5812" w:type="dxa"/>
          </w:tcPr>
          <w:p w:rsidR="005B000F" w:rsidRPr="005B000F" w:rsidRDefault="005B000F" w:rsidP="00D660F5">
            <w:pPr>
              <w:pStyle w:val="af9"/>
              <w:ind w:left="0" w:firstLine="0"/>
              <w:rPr>
                <w:sz w:val="18"/>
                <w:szCs w:val="18"/>
              </w:rPr>
            </w:pPr>
            <w:r w:rsidRPr="005B000F">
              <w:rPr>
                <w:sz w:val="18"/>
                <w:szCs w:val="18"/>
              </w:rPr>
              <w:t xml:space="preserve">Финансирование муниципальной программы предусматривается за счет средств бюджета </w:t>
            </w:r>
            <w:proofErr w:type="spellStart"/>
            <w:r w:rsidRPr="005B000F">
              <w:rPr>
                <w:sz w:val="18"/>
                <w:szCs w:val="18"/>
              </w:rPr>
              <w:t>Хомутовского</w:t>
            </w:r>
            <w:proofErr w:type="spellEnd"/>
            <w:r w:rsidRPr="005B000F">
              <w:rPr>
                <w:sz w:val="18"/>
                <w:szCs w:val="18"/>
              </w:rPr>
              <w:t xml:space="preserve"> муниципального образования, и областного бюджета. Предполагаемый объём финансирования программы составляет 181 637 394,00 рублей, в том числе:</w:t>
            </w:r>
          </w:p>
          <w:p w:rsidR="005B000F" w:rsidRPr="005B000F" w:rsidRDefault="005B000F" w:rsidP="00D660F5">
            <w:pPr>
              <w:pStyle w:val="af9"/>
              <w:ind w:left="0" w:firstLine="0"/>
              <w:rPr>
                <w:sz w:val="18"/>
                <w:szCs w:val="18"/>
              </w:rPr>
            </w:pPr>
            <w:r w:rsidRPr="005B000F">
              <w:rPr>
                <w:sz w:val="18"/>
                <w:szCs w:val="18"/>
              </w:rPr>
              <w:t xml:space="preserve">Федеральный бюджет всего 101 413 200,00 рублей, по годам: </w:t>
            </w:r>
          </w:p>
          <w:p w:rsidR="005B000F" w:rsidRPr="005B000F" w:rsidRDefault="005B000F" w:rsidP="00D660F5">
            <w:pPr>
              <w:pStyle w:val="af9"/>
              <w:ind w:left="0" w:firstLine="0"/>
              <w:rPr>
                <w:sz w:val="18"/>
                <w:szCs w:val="18"/>
              </w:rPr>
            </w:pPr>
            <w:r w:rsidRPr="005B000F">
              <w:rPr>
                <w:sz w:val="18"/>
                <w:szCs w:val="18"/>
              </w:rPr>
              <w:t>2022 год – 101 413 200,00 руб.</w:t>
            </w:r>
          </w:p>
          <w:p w:rsidR="005B000F" w:rsidRPr="005B000F" w:rsidRDefault="005B000F" w:rsidP="00D660F5">
            <w:pPr>
              <w:pStyle w:val="af9"/>
              <w:ind w:left="0" w:firstLine="0"/>
              <w:rPr>
                <w:sz w:val="18"/>
                <w:szCs w:val="18"/>
              </w:rPr>
            </w:pPr>
            <w:r w:rsidRPr="005B000F">
              <w:rPr>
                <w:sz w:val="18"/>
                <w:szCs w:val="18"/>
              </w:rPr>
              <w:t>Областной бюджет всего 4 225 550,00 рублей, по годам:</w:t>
            </w:r>
          </w:p>
          <w:p w:rsidR="005B000F" w:rsidRPr="005B000F" w:rsidRDefault="005B000F" w:rsidP="00D660F5">
            <w:pPr>
              <w:pStyle w:val="af9"/>
              <w:ind w:left="0" w:firstLine="0"/>
              <w:rPr>
                <w:sz w:val="18"/>
                <w:szCs w:val="18"/>
              </w:rPr>
            </w:pPr>
            <w:r w:rsidRPr="005B000F">
              <w:rPr>
                <w:sz w:val="18"/>
                <w:szCs w:val="18"/>
              </w:rPr>
              <w:t>2022 год – 4 225 550,00 руб.</w:t>
            </w:r>
          </w:p>
          <w:p w:rsidR="005B000F" w:rsidRPr="005B000F" w:rsidRDefault="005B000F" w:rsidP="00D660F5">
            <w:pPr>
              <w:pStyle w:val="af9"/>
              <w:ind w:left="0" w:firstLine="0"/>
              <w:rPr>
                <w:sz w:val="18"/>
                <w:szCs w:val="18"/>
              </w:rPr>
            </w:pPr>
            <w:r w:rsidRPr="005B000F">
              <w:rPr>
                <w:sz w:val="18"/>
                <w:szCs w:val="18"/>
              </w:rPr>
              <w:t xml:space="preserve">Местный бюджет всего 76 169 940,00 рублей, по годам: </w:t>
            </w:r>
          </w:p>
          <w:p w:rsidR="005B000F" w:rsidRPr="005B000F" w:rsidRDefault="005B000F" w:rsidP="00D660F5">
            <w:pPr>
              <w:pStyle w:val="af9"/>
              <w:ind w:left="0" w:firstLine="0"/>
              <w:rPr>
                <w:sz w:val="18"/>
                <w:szCs w:val="18"/>
              </w:rPr>
            </w:pPr>
            <w:r w:rsidRPr="005B000F">
              <w:rPr>
                <w:sz w:val="18"/>
                <w:szCs w:val="18"/>
              </w:rPr>
              <w:t>2021 год – 19 617 730,00 руб.</w:t>
            </w:r>
          </w:p>
          <w:p w:rsidR="005B000F" w:rsidRPr="005B000F" w:rsidRDefault="005B000F" w:rsidP="00D660F5">
            <w:pPr>
              <w:pStyle w:val="af9"/>
              <w:ind w:left="0" w:firstLine="0"/>
              <w:rPr>
                <w:sz w:val="18"/>
                <w:szCs w:val="18"/>
              </w:rPr>
            </w:pPr>
            <w:r w:rsidRPr="005B000F">
              <w:rPr>
                <w:sz w:val="18"/>
                <w:szCs w:val="18"/>
              </w:rPr>
              <w:t>2022 год – 18 962 810,00 руб.</w:t>
            </w:r>
          </w:p>
          <w:p w:rsidR="005B000F" w:rsidRPr="005B000F" w:rsidRDefault="005B000F" w:rsidP="00D660F5">
            <w:pPr>
              <w:pStyle w:val="af9"/>
              <w:ind w:left="0" w:firstLine="0"/>
              <w:rPr>
                <w:sz w:val="18"/>
                <w:szCs w:val="18"/>
              </w:rPr>
            </w:pPr>
            <w:r w:rsidRPr="005B000F">
              <w:rPr>
                <w:sz w:val="18"/>
                <w:szCs w:val="18"/>
              </w:rPr>
              <w:t>2023 год – 18 793 700,00 руб.</w:t>
            </w:r>
          </w:p>
          <w:p w:rsidR="005B000F" w:rsidRPr="005B000F" w:rsidRDefault="005B000F" w:rsidP="00D660F5">
            <w:pPr>
              <w:pStyle w:val="af9"/>
              <w:ind w:left="0" w:firstLine="0"/>
              <w:rPr>
                <w:sz w:val="18"/>
                <w:szCs w:val="18"/>
              </w:rPr>
            </w:pPr>
            <w:r w:rsidRPr="005B000F">
              <w:rPr>
                <w:sz w:val="18"/>
                <w:szCs w:val="18"/>
              </w:rPr>
              <w:t xml:space="preserve">2024 год – 18 793 700,00 руб. </w:t>
            </w:r>
          </w:p>
          <w:p w:rsidR="005B000F" w:rsidRPr="005B000F" w:rsidRDefault="005B000F" w:rsidP="00D660F5">
            <w:pPr>
              <w:pStyle w:val="af9"/>
              <w:ind w:left="0" w:firstLine="0"/>
              <w:rPr>
                <w:sz w:val="18"/>
                <w:szCs w:val="18"/>
              </w:rPr>
            </w:pPr>
            <w:r w:rsidRPr="005B000F">
              <w:rPr>
                <w:sz w:val="18"/>
                <w:szCs w:val="18"/>
              </w:rPr>
              <w:t>Объем расходов на выполнение мероприятий Программы ежегодно уточняются.</w:t>
            </w:r>
          </w:p>
        </w:tc>
      </w:tr>
    </w:tbl>
    <w:p w:rsidR="005B000F" w:rsidRPr="005B000F" w:rsidRDefault="005B000F" w:rsidP="005B000F">
      <w:pPr>
        <w:pStyle w:val="af9"/>
        <w:tabs>
          <w:tab w:val="left" w:pos="142"/>
        </w:tabs>
        <w:ind w:left="0" w:firstLine="567"/>
        <w:rPr>
          <w:sz w:val="18"/>
          <w:szCs w:val="18"/>
        </w:rPr>
      </w:pPr>
    </w:p>
    <w:p w:rsidR="005B000F" w:rsidRPr="005B000F" w:rsidRDefault="005B000F" w:rsidP="005B000F">
      <w:pPr>
        <w:pStyle w:val="af9"/>
        <w:numPr>
          <w:ilvl w:val="1"/>
          <w:numId w:val="18"/>
        </w:numPr>
        <w:tabs>
          <w:tab w:val="left" w:pos="142"/>
          <w:tab w:val="left" w:pos="1276"/>
          <w:tab w:val="left" w:pos="9214"/>
        </w:tabs>
        <w:ind w:left="0" w:firstLine="567"/>
        <w:rPr>
          <w:sz w:val="18"/>
          <w:szCs w:val="18"/>
        </w:rPr>
      </w:pPr>
      <w:r w:rsidRPr="005B000F">
        <w:rPr>
          <w:sz w:val="18"/>
          <w:szCs w:val="18"/>
        </w:rPr>
        <w:t xml:space="preserve">Приложение №5 к муниципальной программе </w:t>
      </w:r>
      <w:proofErr w:type="spellStart"/>
      <w:r w:rsidRPr="005B000F">
        <w:rPr>
          <w:sz w:val="18"/>
          <w:szCs w:val="18"/>
        </w:rPr>
        <w:t>Хомутовского</w:t>
      </w:r>
      <w:proofErr w:type="spellEnd"/>
      <w:r w:rsidRPr="005B000F">
        <w:rPr>
          <w:sz w:val="18"/>
          <w:szCs w:val="18"/>
        </w:rPr>
        <w:t xml:space="preserve"> муниципального образования «Развитие дорожного хозяйства и повышение безопасности дорожного движения» на 2021-2024 годы изменить и изложить в новой редакции (Приложение).</w:t>
      </w:r>
    </w:p>
    <w:p w:rsidR="005B000F" w:rsidRPr="005B000F" w:rsidRDefault="005B000F" w:rsidP="005B000F">
      <w:pPr>
        <w:pStyle w:val="af9"/>
        <w:tabs>
          <w:tab w:val="left" w:pos="9214"/>
        </w:tabs>
        <w:ind w:left="0" w:firstLine="567"/>
        <w:rPr>
          <w:sz w:val="18"/>
          <w:szCs w:val="18"/>
        </w:rPr>
      </w:pPr>
      <w:r w:rsidRPr="005B000F">
        <w:rPr>
          <w:sz w:val="18"/>
          <w:szCs w:val="18"/>
        </w:rPr>
        <w:t>2.Опубликовать настоящее постановление в установленном законом порядке.</w:t>
      </w:r>
    </w:p>
    <w:p w:rsidR="005B000F" w:rsidRPr="005B000F" w:rsidRDefault="005B000F" w:rsidP="005B000F">
      <w:pPr>
        <w:pStyle w:val="af9"/>
        <w:tabs>
          <w:tab w:val="left" w:pos="9214"/>
        </w:tabs>
        <w:ind w:left="0" w:firstLine="567"/>
        <w:rPr>
          <w:sz w:val="18"/>
          <w:szCs w:val="18"/>
        </w:rPr>
      </w:pPr>
      <w:r w:rsidRPr="005B000F">
        <w:rPr>
          <w:sz w:val="18"/>
          <w:szCs w:val="18"/>
        </w:rPr>
        <w:t xml:space="preserve">3. </w:t>
      </w:r>
      <w:proofErr w:type="gramStart"/>
      <w:r w:rsidRPr="005B000F">
        <w:rPr>
          <w:sz w:val="18"/>
          <w:szCs w:val="18"/>
        </w:rPr>
        <w:t>Контроль за</w:t>
      </w:r>
      <w:proofErr w:type="gramEnd"/>
      <w:r w:rsidRPr="005B000F">
        <w:rPr>
          <w:sz w:val="18"/>
          <w:szCs w:val="18"/>
        </w:rPr>
        <w:t xml:space="preserve"> исполнением настоящего постановления возложить на заместителя Главы администрации. </w:t>
      </w:r>
    </w:p>
    <w:p w:rsidR="005B000F" w:rsidRPr="005B000F" w:rsidRDefault="005B000F" w:rsidP="005B000F">
      <w:pPr>
        <w:tabs>
          <w:tab w:val="left" w:pos="9214"/>
        </w:tabs>
        <w:ind w:left="0" w:firstLine="567"/>
        <w:rPr>
          <w:sz w:val="18"/>
          <w:szCs w:val="18"/>
        </w:rPr>
      </w:pPr>
    </w:p>
    <w:p w:rsidR="005B000F" w:rsidRPr="00D660F5" w:rsidRDefault="005B000F" w:rsidP="00D660F5">
      <w:pPr>
        <w:ind w:left="0" w:firstLine="567"/>
        <w:jc w:val="right"/>
        <w:rPr>
          <w:i/>
          <w:sz w:val="18"/>
          <w:szCs w:val="18"/>
        </w:rPr>
      </w:pPr>
      <w:r w:rsidRPr="00D660F5">
        <w:rPr>
          <w:i/>
          <w:sz w:val="18"/>
          <w:szCs w:val="18"/>
        </w:rPr>
        <w:t xml:space="preserve">Глава администрации                                                                     </w:t>
      </w:r>
      <w:proofErr w:type="spellStart"/>
      <w:r w:rsidRPr="00D660F5">
        <w:rPr>
          <w:i/>
          <w:sz w:val="18"/>
          <w:szCs w:val="18"/>
        </w:rPr>
        <w:t>В.М.Колмаченко</w:t>
      </w:r>
      <w:proofErr w:type="spellEnd"/>
    </w:p>
    <w:p w:rsidR="005B000F" w:rsidRPr="00D660F5" w:rsidRDefault="005B000F" w:rsidP="00D660F5">
      <w:pPr>
        <w:tabs>
          <w:tab w:val="left" w:pos="10490"/>
        </w:tabs>
        <w:ind w:left="0" w:firstLine="0"/>
        <w:rPr>
          <w:sz w:val="18"/>
          <w:szCs w:val="18"/>
        </w:rPr>
      </w:pPr>
    </w:p>
    <w:p w:rsidR="005B000F" w:rsidRPr="005B000F" w:rsidRDefault="005B000F" w:rsidP="005B000F">
      <w:pPr>
        <w:pStyle w:val="af9"/>
        <w:tabs>
          <w:tab w:val="left" w:pos="10490"/>
        </w:tabs>
        <w:ind w:left="0" w:firstLine="567"/>
        <w:rPr>
          <w:sz w:val="18"/>
          <w:szCs w:val="18"/>
        </w:rPr>
      </w:pPr>
    </w:p>
    <w:p w:rsidR="005B000F" w:rsidRPr="005B000F" w:rsidRDefault="005B000F" w:rsidP="00D660F5">
      <w:pPr>
        <w:pStyle w:val="af9"/>
        <w:tabs>
          <w:tab w:val="left" w:pos="10490"/>
        </w:tabs>
        <w:ind w:left="0" w:firstLine="567"/>
        <w:jc w:val="right"/>
        <w:rPr>
          <w:sz w:val="18"/>
          <w:szCs w:val="18"/>
        </w:rPr>
      </w:pPr>
      <w:r w:rsidRPr="005B000F">
        <w:rPr>
          <w:sz w:val="18"/>
          <w:szCs w:val="18"/>
        </w:rPr>
        <w:t>Приложение</w:t>
      </w:r>
    </w:p>
    <w:p w:rsidR="005B000F" w:rsidRPr="005B000F" w:rsidRDefault="005B000F" w:rsidP="00D660F5">
      <w:pPr>
        <w:pStyle w:val="af9"/>
        <w:tabs>
          <w:tab w:val="left" w:pos="10490"/>
        </w:tabs>
        <w:ind w:left="0" w:firstLine="567"/>
        <w:jc w:val="right"/>
        <w:rPr>
          <w:sz w:val="18"/>
          <w:szCs w:val="18"/>
        </w:rPr>
      </w:pPr>
      <w:r w:rsidRPr="005B000F">
        <w:rPr>
          <w:sz w:val="18"/>
          <w:szCs w:val="18"/>
        </w:rPr>
        <w:t>к Постановлению администрации</w:t>
      </w:r>
    </w:p>
    <w:p w:rsidR="005B000F" w:rsidRPr="005B000F" w:rsidRDefault="005B000F" w:rsidP="00D660F5">
      <w:pPr>
        <w:pStyle w:val="af9"/>
        <w:tabs>
          <w:tab w:val="left" w:pos="10490"/>
        </w:tabs>
        <w:ind w:left="0" w:firstLine="567"/>
        <w:jc w:val="right"/>
        <w:rPr>
          <w:sz w:val="18"/>
          <w:szCs w:val="18"/>
        </w:rPr>
      </w:pPr>
      <w:r w:rsidRPr="005B000F">
        <w:rPr>
          <w:sz w:val="18"/>
          <w:szCs w:val="18"/>
        </w:rPr>
        <w:t>от</w:t>
      </w:r>
      <w:r w:rsidR="00D660F5">
        <w:rPr>
          <w:sz w:val="18"/>
          <w:szCs w:val="18"/>
        </w:rPr>
        <w:t xml:space="preserve"> 27.05.2021 2021 г. № 91од</w:t>
      </w:r>
    </w:p>
    <w:p w:rsidR="005B000F" w:rsidRPr="005B000F" w:rsidRDefault="005B000F" w:rsidP="00D660F5">
      <w:pPr>
        <w:ind w:left="0" w:firstLine="567"/>
        <w:jc w:val="right"/>
        <w:rPr>
          <w:sz w:val="18"/>
          <w:szCs w:val="18"/>
        </w:rPr>
      </w:pPr>
    </w:p>
    <w:tbl>
      <w:tblPr>
        <w:tblpPr w:leftFromText="180" w:rightFromText="180" w:vertAnchor="text" w:horzAnchor="margin" w:tblpY="-117"/>
        <w:tblW w:w="9322" w:type="dxa"/>
        <w:tblLayout w:type="fixed"/>
        <w:tblLook w:val="04A0" w:firstRow="1" w:lastRow="0" w:firstColumn="1" w:lastColumn="0" w:noHBand="0" w:noVBand="1"/>
      </w:tblPr>
      <w:tblGrid>
        <w:gridCol w:w="58"/>
        <w:gridCol w:w="576"/>
        <w:gridCol w:w="3003"/>
        <w:gridCol w:w="1713"/>
        <w:gridCol w:w="1701"/>
        <w:gridCol w:w="1420"/>
        <w:gridCol w:w="11"/>
        <w:gridCol w:w="840"/>
      </w:tblGrid>
      <w:tr w:rsidR="005B000F" w:rsidRPr="005B000F" w:rsidTr="00D660F5">
        <w:trPr>
          <w:trHeight w:val="157"/>
        </w:trPr>
        <w:tc>
          <w:tcPr>
            <w:tcW w:w="3637" w:type="dxa"/>
            <w:gridSpan w:val="3"/>
            <w:tcBorders>
              <w:top w:val="nil"/>
              <w:left w:val="nil"/>
              <w:bottom w:val="nil"/>
              <w:right w:val="nil"/>
            </w:tcBorders>
            <w:shd w:val="clear" w:color="auto" w:fill="auto"/>
            <w:noWrap/>
            <w:vAlign w:val="bottom"/>
            <w:hideMark/>
          </w:tcPr>
          <w:p w:rsidR="005B000F" w:rsidRPr="005B000F" w:rsidRDefault="005B000F" w:rsidP="00D660F5">
            <w:pPr>
              <w:ind w:left="0" w:firstLine="567"/>
              <w:jc w:val="right"/>
              <w:rPr>
                <w:color w:val="000000"/>
                <w:sz w:val="18"/>
                <w:szCs w:val="18"/>
              </w:rPr>
            </w:pPr>
          </w:p>
        </w:tc>
        <w:tc>
          <w:tcPr>
            <w:tcW w:w="5685" w:type="dxa"/>
            <w:gridSpan w:val="5"/>
            <w:tcBorders>
              <w:top w:val="nil"/>
              <w:left w:val="nil"/>
              <w:bottom w:val="nil"/>
              <w:right w:val="nil"/>
            </w:tcBorders>
            <w:shd w:val="clear" w:color="auto" w:fill="auto"/>
            <w:noWrap/>
            <w:vAlign w:val="bottom"/>
            <w:hideMark/>
          </w:tcPr>
          <w:p w:rsidR="005B000F" w:rsidRPr="005B000F" w:rsidRDefault="005B000F" w:rsidP="00D660F5">
            <w:pPr>
              <w:ind w:left="0" w:firstLine="567"/>
              <w:jc w:val="right"/>
              <w:rPr>
                <w:color w:val="000000"/>
                <w:sz w:val="18"/>
                <w:szCs w:val="18"/>
              </w:rPr>
            </w:pPr>
            <w:r w:rsidRPr="005B000F">
              <w:rPr>
                <w:color w:val="000000"/>
                <w:sz w:val="18"/>
                <w:szCs w:val="18"/>
              </w:rPr>
              <w:t>Приложение №5</w:t>
            </w:r>
          </w:p>
        </w:tc>
      </w:tr>
      <w:tr w:rsidR="005B000F" w:rsidRPr="005B000F" w:rsidTr="00D660F5">
        <w:trPr>
          <w:trHeight w:val="276"/>
        </w:trPr>
        <w:tc>
          <w:tcPr>
            <w:tcW w:w="9322" w:type="dxa"/>
            <w:gridSpan w:val="8"/>
            <w:vMerge w:val="restart"/>
            <w:tcBorders>
              <w:top w:val="nil"/>
              <w:left w:val="nil"/>
              <w:bottom w:val="nil"/>
              <w:right w:val="nil"/>
            </w:tcBorders>
            <w:shd w:val="clear" w:color="auto" w:fill="auto"/>
            <w:hideMark/>
          </w:tcPr>
          <w:p w:rsidR="005B000F" w:rsidRPr="005B000F" w:rsidRDefault="005B000F" w:rsidP="00D660F5">
            <w:pPr>
              <w:ind w:left="0" w:firstLine="567"/>
              <w:jc w:val="right"/>
              <w:rPr>
                <w:color w:val="000000"/>
                <w:sz w:val="18"/>
                <w:szCs w:val="18"/>
              </w:rPr>
            </w:pPr>
            <w:r w:rsidRPr="005B000F">
              <w:rPr>
                <w:color w:val="000000"/>
                <w:sz w:val="18"/>
                <w:szCs w:val="18"/>
              </w:rPr>
              <w:t xml:space="preserve">к Постановлению администрации </w:t>
            </w:r>
            <w:proofErr w:type="spellStart"/>
            <w:r w:rsidRPr="005B000F">
              <w:rPr>
                <w:color w:val="000000"/>
                <w:sz w:val="18"/>
                <w:szCs w:val="18"/>
              </w:rPr>
              <w:t>Хомутовского</w:t>
            </w:r>
            <w:proofErr w:type="spellEnd"/>
            <w:r w:rsidRPr="005B000F">
              <w:rPr>
                <w:color w:val="000000"/>
                <w:sz w:val="18"/>
                <w:szCs w:val="18"/>
              </w:rPr>
              <w:t xml:space="preserve"> </w:t>
            </w:r>
          </w:p>
          <w:p w:rsidR="005B000F" w:rsidRPr="005B000F" w:rsidRDefault="005B000F" w:rsidP="00D660F5">
            <w:pPr>
              <w:ind w:left="0" w:firstLine="567"/>
              <w:jc w:val="right"/>
              <w:rPr>
                <w:color w:val="000000"/>
                <w:sz w:val="18"/>
                <w:szCs w:val="18"/>
              </w:rPr>
            </w:pPr>
            <w:r w:rsidRPr="005B000F">
              <w:rPr>
                <w:color w:val="000000"/>
                <w:sz w:val="18"/>
                <w:szCs w:val="18"/>
              </w:rPr>
              <w:t xml:space="preserve">муниципального образования              </w:t>
            </w:r>
          </w:p>
          <w:p w:rsidR="005B000F" w:rsidRPr="005B000F" w:rsidRDefault="005B000F" w:rsidP="00D660F5">
            <w:pPr>
              <w:ind w:left="0" w:firstLine="567"/>
              <w:jc w:val="right"/>
              <w:rPr>
                <w:color w:val="000000"/>
                <w:sz w:val="18"/>
                <w:szCs w:val="18"/>
              </w:rPr>
            </w:pPr>
            <w:r w:rsidRPr="005B000F">
              <w:rPr>
                <w:color w:val="000000"/>
                <w:sz w:val="18"/>
                <w:szCs w:val="18"/>
              </w:rPr>
              <w:t>от 16.02.2021 год № 32 о/д</w:t>
            </w:r>
          </w:p>
        </w:tc>
      </w:tr>
      <w:tr w:rsidR="005B000F" w:rsidRPr="005B000F" w:rsidTr="00D660F5">
        <w:trPr>
          <w:trHeight w:val="322"/>
        </w:trPr>
        <w:tc>
          <w:tcPr>
            <w:tcW w:w="9322" w:type="dxa"/>
            <w:gridSpan w:val="8"/>
            <w:vMerge/>
            <w:tcBorders>
              <w:top w:val="nil"/>
              <w:left w:val="nil"/>
              <w:bottom w:val="nil"/>
              <w:right w:val="nil"/>
            </w:tcBorders>
            <w:vAlign w:val="center"/>
            <w:hideMark/>
          </w:tcPr>
          <w:p w:rsidR="005B000F" w:rsidRPr="005B000F" w:rsidRDefault="005B000F" w:rsidP="005B000F">
            <w:pPr>
              <w:ind w:left="0" w:firstLine="567"/>
              <w:rPr>
                <w:color w:val="000000"/>
                <w:sz w:val="18"/>
                <w:szCs w:val="18"/>
              </w:rPr>
            </w:pPr>
          </w:p>
        </w:tc>
      </w:tr>
      <w:tr w:rsidR="005B000F" w:rsidRPr="005B000F" w:rsidTr="00D660F5">
        <w:trPr>
          <w:trHeight w:val="322"/>
        </w:trPr>
        <w:tc>
          <w:tcPr>
            <w:tcW w:w="9322" w:type="dxa"/>
            <w:gridSpan w:val="8"/>
            <w:vMerge/>
            <w:tcBorders>
              <w:top w:val="nil"/>
              <w:left w:val="nil"/>
              <w:bottom w:val="nil"/>
              <w:right w:val="nil"/>
            </w:tcBorders>
            <w:vAlign w:val="center"/>
            <w:hideMark/>
          </w:tcPr>
          <w:p w:rsidR="005B000F" w:rsidRPr="005B000F" w:rsidRDefault="005B000F" w:rsidP="005B000F">
            <w:pPr>
              <w:ind w:left="0" w:firstLine="567"/>
              <w:rPr>
                <w:color w:val="000000"/>
                <w:sz w:val="18"/>
                <w:szCs w:val="18"/>
              </w:rPr>
            </w:pPr>
          </w:p>
        </w:tc>
      </w:tr>
      <w:tr w:rsidR="005B000F" w:rsidRPr="005B000F" w:rsidTr="00D660F5">
        <w:trPr>
          <w:gridBefore w:val="1"/>
          <w:wBefore w:w="58" w:type="dxa"/>
          <w:trHeight w:val="330"/>
        </w:trPr>
        <w:tc>
          <w:tcPr>
            <w:tcW w:w="9264" w:type="dxa"/>
            <w:gridSpan w:val="7"/>
            <w:tcBorders>
              <w:top w:val="nil"/>
              <w:left w:val="nil"/>
              <w:bottom w:val="nil"/>
              <w:right w:val="nil"/>
            </w:tcBorders>
            <w:shd w:val="clear" w:color="auto" w:fill="auto"/>
            <w:noWrap/>
            <w:vAlign w:val="bottom"/>
            <w:hideMark/>
          </w:tcPr>
          <w:p w:rsidR="005B000F" w:rsidRPr="005B000F" w:rsidRDefault="005B000F" w:rsidP="005B000F">
            <w:pPr>
              <w:ind w:left="0" w:firstLine="567"/>
              <w:rPr>
                <w:b/>
                <w:bCs/>
                <w:color w:val="000000"/>
                <w:sz w:val="18"/>
                <w:szCs w:val="18"/>
              </w:rPr>
            </w:pPr>
            <w:r w:rsidRPr="005B000F">
              <w:rPr>
                <w:b/>
                <w:bCs/>
                <w:color w:val="000000"/>
                <w:sz w:val="18"/>
                <w:szCs w:val="18"/>
              </w:rPr>
              <w:t>Перечень мероприятий на 2022 год</w:t>
            </w:r>
          </w:p>
        </w:tc>
      </w:tr>
      <w:tr w:rsidR="005B000F" w:rsidRPr="005B000F" w:rsidTr="00D660F5">
        <w:trPr>
          <w:gridBefore w:val="1"/>
          <w:wBefore w:w="58" w:type="dxa"/>
          <w:trHeight w:val="375"/>
        </w:trPr>
        <w:tc>
          <w:tcPr>
            <w:tcW w:w="5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color w:val="000000"/>
                <w:sz w:val="18"/>
                <w:szCs w:val="18"/>
              </w:rPr>
            </w:pPr>
            <w:r w:rsidRPr="005B000F">
              <w:rPr>
                <w:color w:val="000000"/>
                <w:sz w:val="18"/>
                <w:szCs w:val="18"/>
              </w:rPr>
              <w:t xml:space="preserve">№ </w:t>
            </w:r>
            <w:proofErr w:type="gramStart"/>
            <w:r w:rsidRPr="005B000F">
              <w:rPr>
                <w:color w:val="000000"/>
                <w:sz w:val="18"/>
                <w:szCs w:val="18"/>
              </w:rPr>
              <w:t>п</w:t>
            </w:r>
            <w:proofErr w:type="gramEnd"/>
            <w:r w:rsidRPr="005B000F">
              <w:rPr>
                <w:color w:val="000000"/>
                <w:sz w:val="18"/>
                <w:szCs w:val="18"/>
              </w:rPr>
              <w:t>/п</w:t>
            </w:r>
          </w:p>
        </w:tc>
        <w:tc>
          <w:tcPr>
            <w:tcW w:w="3003" w:type="dxa"/>
            <w:vMerge w:val="restart"/>
            <w:tcBorders>
              <w:top w:val="single" w:sz="4" w:space="0" w:color="auto"/>
              <w:left w:val="nil"/>
              <w:bottom w:val="single" w:sz="4" w:space="0" w:color="000000"/>
              <w:right w:val="nil"/>
            </w:tcBorders>
            <w:shd w:val="clear" w:color="auto" w:fill="auto"/>
            <w:vAlign w:val="center"/>
            <w:hideMark/>
          </w:tcPr>
          <w:p w:rsidR="005B000F" w:rsidRPr="005B000F" w:rsidRDefault="005B000F" w:rsidP="00D660F5">
            <w:pPr>
              <w:ind w:left="0" w:firstLine="0"/>
              <w:rPr>
                <w:color w:val="000000"/>
                <w:sz w:val="18"/>
                <w:szCs w:val="18"/>
              </w:rPr>
            </w:pPr>
            <w:r w:rsidRPr="005B000F">
              <w:rPr>
                <w:color w:val="000000"/>
                <w:sz w:val="18"/>
                <w:szCs w:val="18"/>
              </w:rPr>
              <w:t>Наименование мероприятия</w:t>
            </w:r>
          </w:p>
        </w:tc>
        <w:tc>
          <w:tcPr>
            <w:tcW w:w="17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B000F" w:rsidRPr="005B000F" w:rsidRDefault="005B000F" w:rsidP="00D660F5">
            <w:pPr>
              <w:ind w:left="0" w:firstLine="0"/>
              <w:rPr>
                <w:color w:val="000000"/>
                <w:sz w:val="18"/>
                <w:szCs w:val="18"/>
              </w:rPr>
            </w:pPr>
            <w:r w:rsidRPr="005B000F">
              <w:rPr>
                <w:color w:val="000000"/>
                <w:sz w:val="18"/>
                <w:szCs w:val="18"/>
              </w:rPr>
              <w:t>сумма, руб. всего</w:t>
            </w:r>
          </w:p>
        </w:tc>
        <w:tc>
          <w:tcPr>
            <w:tcW w:w="3972" w:type="dxa"/>
            <w:gridSpan w:val="4"/>
            <w:tcBorders>
              <w:top w:val="single" w:sz="4" w:space="0" w:color="auto"/>
              <w:left w:val="nil"/>
              <w:bottom w:val="single" w:sz="4" w:space="0" w:color="auto"/>
              <w:right w:val="single" w:sz="4" w:space="0" w:color="auto"/>
            </w:tcBorders>
            <w:shd w:val="clear" w:color="auto" w:fill="auto"/>
            <w:vAlign w:val="center"/>
            <w:hideMark/>
          </w:tcPr>
          <w:p w:rsidR="005B000F" w:rsidRPr="005B000F" w:rsidRDefault="005B000F" w:rsidP="00D660F5">
            <w:pPr>
              <w:ind w:left="0" w:firstLine="0"/>
              <w:rPr>
                <w:color w:val="000000"/>
                <w:sz w:val="18"/>
                <w:szCs w:val="18"/>
              </w:rPr>
            </w:pPr>
            <w:r w:rsidRPr="005B000F">
              <w:rPr>
                <w:color w:val="000000"/>
                <w:sz w:val="18"/>
                <w:szCs w:val="18"/>
              </w:rPr>
              <w:t>в том числе:</w:t>
            </w:r>
          </w:p>
        </w:tc>
      </w:tr>
      <w:tr w:rsidR="005B000F" w:rsidRPr="005B000F" w:rsidTr="00D660F5">
        <w:trPr>
          <w:gridBefore w:val="1"/>
          <w:wBefore w:w="58" w:type="dxa"/>
          <w:trHeight w:val="810"/>
        </w:trPr>
        <w:tc>
          <w:tcPr>
            <w:tcW w:w="576" w:type="dxa"/>
            <w:vMerge/>
            <w:tcBorders>
              <w:top w:val="single" w:sz="4" w:space="0" w:color="auto"/>
              <w:left w:val="single" w:sz="4" w:space="0" w:color="auto"/>
              <w:bottom w:val="single" w:sz="4" w:space="0" w:color="auto"/>
              <w:right w:val="single" w:sz="4" w:space="0" w:color="auto"/>
            </w:tcBorders>
            <w:vAlign w:val="center"/>
            <w:hideMark/>
          </w:tcPr>
          <w:p w:rsidR="005B000F" w:rsidRPr="005B000F" w:rsidRDefault="005B000F" w:rsidP="00D660F5">
            <w:pPr>
              <w:ind w:left="0" w:firstLine="0"/>
              <w:rPr>
                <w:color w:val="000000"/>
                <w:sz w:val="18"/>
                <w:szCs w:val="18"/>
              </w:rPr>
            </w:pPr>
          </w:p>
        </w:tc>
        <w:tc>
          <w:tcPr>
            <w:tcW w:w="3003" w:type="dxa"/>
            <w:vMerge/>
            <w:tcBorders>
              <w:top w:val="single" w:sz="4" w:space="0" w:color="auto"/>
              <w:left w:val="nil"/>
              <w:bottom w:val="single" w:sz="4" w:space="0" w:color="000000"/>
              <w:right w:val="nil"/>
            </w:tcBorders>
            <w:vAlign w:val="center"/>
            <w:hideMark/>
          </w:tcPr>
          <w:p w:rsidR="005B000F" w:rsidRPr="005B000F" w:rsidRDefault="005B000F" w:rsidP="00D660F5">
            <w:pPr>
              <w:ind w:left="0" w:firstLine="0"/>
              <w:rPr>
                <w:color w:val="000000"/>
                <w:sz w:val="18"/>
                <w:szCs w:val="18"/>
              </w:rPr>
            </w:pPr>
          </w:p>
        </w:tc>
        <w:tc>
          <w:tcPr>
            <w:tcW w:w="1713" w:type="dxa"/>
            <w:vMerge/>
            <w:tcBorders>
              <w:top w:val="single" w:sz="4" w:space="0" w:color="auto"/>
              <w:left w:val="single" w:sz="4" w:space="0" w:color="auto"/>
              <w:bottom w:val="single" w:sz="4" w:space="0" w:color="auto"/>
              <w:right w:val="single" w:sz="4" w:space="0" w:color="auto"/>
            </w:tcBorders>
            <w:vAlign w:val="center"/>
            <w:hideMark/>
          </w:tcPr>
          <w:p w:rsidR="005B000F" w:rsidRPr="005B000F" w:rsidRDefault="005B000F" w:rsidP="00D660F5">
            <w:pPr>
              <w:ind w:left="0" w:firstLine="0"/>
              <w:rPr>
                <w:color w:val="000000"/>
                <w:sz w:val="18"/>
                <w:szCs w:val="18"/>
              </w:rPr>
            </w:pPr>
          </w:p>
        </w:tc>
        <w:tc>
          <w:tcPr>
            <w:tcW w:w="1701" w:type="dxa"/>
            <w:tcBorders>
              <w:top w:val="nil"/>
              <w:left w:val="nil"/>
              <w:bottom w:val="single" w:sz="4" w:space="0" w:color="auto"/>
              <w:right w:val="single" w:sz="4" w:space="0" w:color="auto"/>
            </w:tcBorders>
            <w:shd w:val="clear" w:color="auto" w:fill="auto"/>
            <w:vAlign w:val="center"/>
            <w:hideMark/>
          </w:tcPr>
          <w:p w:rsidR="005B000F" w:rsidRPr="005B000F" w:rsidRDefault="005B000F" w:rsidP="00D660F5">
            <w:pPr>
              <w:ind w:left="0" w:firstLine="0"/>
              <w:rPr>
                <w:color w:val="000000"/>
                <w:sz w:val="18"/>
                <w:szCs w:val="18"/>
              </w:rPr>
            </w:pPr>
            <w:r w:rsidRPr="005B000F">
              <w:rPr>
                <w:color w:val="000000"/>
                <w:sz w:val="18"/>
                <w:szCs w:val="18"/>
              </w:rPr>
              <w:t>федеральный бюджет</w:t>
            </w:r>
          </w:p>
        </w:tc>
        <w:tc>
          <w:tcPr>
            <w:tcW w:w="1420" w:type="dxa"/>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color w:val="000000"/>
                <w:sz w:val="18"/>
                <w:szCs w:val="18"/>
              </w:rPr>
            </w:pPr>
            <w:r w:rsidRPr="005B000F">
              <w:rPr>
                <w:color w:val="000000"/>
                <w:sz w:val="18"/>
                <w:szCs w:val="18"/>
              </w:rPr>
              <w:t>областной бюджет</w:t>
            </w:r>
          </w:p>
        </w:tc>
        <w:tc>
          <w:tcPr>
            <w:tcW w:w="851" w:type="dxa"/>
            <w:gridSpan w:val="2"/>
            <w:tcBorders>
              <w:top w:val="nil"/>
              <w:left w:val="nil"/>
              <w:bottom w:val="single" w:sz="4" w:space="0" w:color="auto"/>
              <w:right w:val="single" w:sz="4" w:space="0" w:color="auto"/>
            </w:tcBorders>
            <w:shd w:val="clear" w:color="auto" w:fill="auto"/>
            <w:vAlign w:val="center"/>
            <w:hideMark/>
          </w:tcPr>
          <w:p w:rsidR="005B000F" w:rsidRPr="005B000F" w:rsidRDefault="005B000F" w:rsidP="00D660F5">
            <w:pPr>
              <w:ind w:left="0" w:firstLine="0"/>
              <w:rPr>
                <w:color w:val="000000"/>
                <w:sz w:val="18"/>
                <w:szCs w:val="18"/>
              </w:rPr>
            </w:pPr>
            <w:r w:rsidRPr="005B000F">
              <w:rPr>
                <w:color w:val="000000"/>
                <w:sz w:val="18"/>
                <w:szCs w:val="18"/>
              </w:rPr>
              <w:t>местный бюджет</w:t>
            </w:r>
          </w:p>
        </w:tc>
      </w:tr>
      <w:tr w:rsidR="005B000F" w:rsidRPr="005B000F" w:rsidTr="00D660F5">
        <w:trPr>
          <w:gridBefore w:val="1"/>
          <w:wBefore w:w="58" w:type="dxa"/>
          <w:trHeight w:val="668"/>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1</w:t>
            </w:r>
          </w:p>
        </w:tc>
        <w:tc>
          <w:tcPr>
            <w:tcW w:w="3003" w:type="dxa"/>
            <w:tcBorders>
              <w:top w:val="nil"/>
              <w:left w:val="nil"/>
              <w:bottom w:val="single" w:sz="4" w:space="0" w:color="auto"/>
              <w:right w:val="single" w:sz="4" w:space="0" w:color="auto"/>
            </w:tcBorders>
            <w:shd w:val="clear" w:color="auto" w:fill="auto"/>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Ремонт автомобильных дорог, в том числе:</w:t>
            </w:r>
          </w:p>
        </w:tc>
        <w:tc>
          <w:tcPr>
            <w:tcW w:w="1713" w:type="dxa"/>
            <w:tcBorders>
              <w:top w:val="nil"/>
              <w:left w:val="nil"/>
              <w:bottom w:val="single" w:sz="4" w:space="0" w:color="auto"/>
              <w:right w:val="single" w:sz="4" w:space="0" w:color="auto"/>
            </w:tcBorders>
            <w:shd w:val="clear" w:color="auto" w:fill="auto"/>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13 901 700,00</w:t>
            </w:r>
          </w:p>
        </w:tc>
        <w:tc>
          <w:tcPr>
            <w:tcW w:w="1701" w:type="dxa"/>
            <w:tcBorders>
              <w:top w:val="nil"/>
              <w:left w:val="nil"/>
              <w:bottom w:val="single" w:sz="4" w:space="0" w:color="auto"/>
              <w:right w:val="single" w:sz="4" w:space="0" w:color="auto"/>
            </w:tcBorders>
            <w:shd w:val="clear" w:color="auto" w:fill="auto"/>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0,00</w:t>
            </w:r>
          </w:p>
        </w:tc>
        <w:tc>
          <w:tcPr>
            <w:tcW w:w="1431" w:type="dxa"/>
            <w:gridSpan w:val="2"/>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
                <w:bCs/>
                <w:color w:val="000000"/>
                <w:sz w:val="18"/>
                <w:szCs w:val="18"/>
              </w:rPr>
            </w:pPr>
            <w:r w:rsidRPr="005B000F">
              <w:rPr>
                <w:b/>
                <w:bCs/>
                <w:color w:val="000000"/>
                <w:sz w:val="18"/>
                <w:szCs w:val="18"/>
              </w:rPr>
              <w:t>0,00</w:t>
            </w:r>
          </w:p>
        </w:tc>
        <w:tc>
          <w:tcPr>
            <w:tcW w:w="840" w:type="dxa"/>
            <w:tcBorders>
              <w:top w:val="nil"/>
              <w:left w:val="nil"/>
              <w:bottom w:val="single" w:sz="4" w:space="0" w:color="auto"/>
              <w:right w:val="single" w:sz="4" w:space="0" w:color="auto"/>
            </w:tcBorders>
            <w:shd w:val="clear" w:color="auto" w:fill="auto"/>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13 901 700,00</w:t>
            </w:r>
          </w:p>
        </w:tc>
      </w:tr>
      <w:tr w:rsidR="005B000F" w:rsidRPr="005B000F" w:rsidTr="00D660F5">
        <w:trPr>
          <w:gridBefore w:val="1"/>
          <w:wBefore w:w="58" w:type="dxa"/>
          <w:trHeight w:val="692"/>
        </w:trPr>
        <w:tc>
          <w:tcPr>
            <w:tcW w:w="576" w:type="dxa"/>
            <w:tcBorders>
              <w:top w:val="nil"/>
              <w:left w:val="single" w:sz="4" w:space="0" w:color="auto"/>
              <w:bottom w:val="single" w:sz="4" w:space="0" w:color="auto"/>
              <w:right w:val="single" w:sz="4" w:space="0" w:color="auto"/>
            </w:tcBorders>
            <w:shd w:val="clear" w:color="auto" w:fill="auto"/>
            <w:noWrap/>
            <w:vAlign w:val="center"/>
          </w:tcPr>
          <w:p w:rsidR="005B000F" w:rsidRPr="005B000F" w:rsidRDefault="005B000F" w:rsidP="00D660F5">
            <w:pPr>
              <w:ind w:left="0" w:firstLine="0"/>
              <w:rPr>
                <w:b/>
                <w:bCs/>
                <w:color w:val="000000"/>
                <w:sz w:val="18"/>
                <w:szCs w:val="18"/>
              </w:rPr>
            </w:pPr>
            <w:r w:rsidRPr="005B000F">
              <w:rPr>
                <w:b/>
                <w:bCs/>
                <w:color w:val="000000"/>
                <w:sz w:val="18"/>
                <w:szCs w:val="18"/>
              </w:rPr>
              <w:t>2</w:t>
            </w:r>
          </w:p>
        </w:tc>
        <w:tc>
          <w:tcPr>
            <w:tcW w:w="3003" w:type="dxa"/>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
                <w:bCs/>
                <w:color w:val="000000"/>
                <w:sz w:val="18"/>
                <w:szCs w:val="18"/>
              </w:rPr>
            </w:pPr>
            <w:r w:rsidRPr="005B000F">
              <w:rPr>
                <w:b/>
                <w:bCs/>
                <w:color w:val="000000"/>
                <w:sz w:val="18"/>
                <w:szCs w:val="18"/>
              </w:rPr>
              <w:t>Капитальный ремонт дорог</w:t>
            </w:r>
          </w:p>
        </w:tc>
        <w:tc>
          <w:tcPr>
            <w:tcW w:w="1713" w:type="dxa"/>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
                <w:bCs/>
                <w:color w:val="000000"/>
                <w:sz w:val="18"/>
                <w:szCs w:val="18"/>
              </w:rPr>
            </w:pPr>
            <w:r w:rsidRPr="005B000F">
              <w:rPr>
                <w:b/>
                <w:bCs/>
                <w:color w:val="000000"/>
                <w:sz w:val="18"/>
                <w:szCs w:val="18"/>
              </w:rPr>
              <w:t>105 807 860,0</w:t>
            </w:r>
          </w:p>
        </w:tc>
        <w:tc>
          <w:tcPr>
            <w:tcW w:w="1701" w:type="dxa"/>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
                <w:bCs/>
                <w:color w:val="000000"/>
                <w:sz w:val="18"/>
                <w:szCs w:val="18"/>
              </w:rPr>
            </w:pPr>
            <w:r w:rsidRPr="005B000F">
              <w:rPr>
                <w:b/>
                <w:bCs/>
                <w:color w:val="000000"/>
                <w:sz w:val="18"/>
                <w:szCs w:val="18"/>
              </w:rPr>
              <w:t>101 413 200,0</w:t>
            </w:r>
          </w:p>
        </w:tc>
        <w:tc>
          <w:tcPr>
            <w:tcW w:w="1431" w:type="dxa"/>
            <w:gridSpan w:val="2"/>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
                <w:bCs/>
                <w:color w:val="000000"/>
                <w:sz w:val="18"/>
                <w:szCs w:val="18"/>
              </w:rPr>
            </w:pPr>
            <w:r w:rsidRPr="005B000F">
              <w:rPr>
                <w:b/>
                <w:bCs/>
                <w:color w:val="000000"/>
                <w:sz w:val="18"/>
                <w:szCs w:val="18"/>
              </w:rPr>
              <w:t>4 225 550,0</w:t>
            </w:r>
          </w:p>
        </w:tc>
        <w:tc>
          <w:tcPr>
            <w:tcW w:w="840" w:type="dxa"/>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
                <w:bCs/>
                <w:color w:val="000000"/>
                <w:sz w:val="18"/>
                <w:szCs w:val="18"/>
              </w:rPr>
            </w:pPr>
            <w:r w:rsidRPr="005B000F">
              <w:rPr>
                <w:b/>
                <w:bCs/>
                <w:color w:val="000000"/>
                <w:sz w:val="18"/>
                <w:szCs w:val="18"/>
              </w:rPr>
              <w:t>169 110,00</w:t>
            </w:r>
          </w:p>
        </w:tc>
      </w:tr>
      <w:tr w:rsidR="005B000F" w:rsidRPr="005B000F" w:rsidTr="00D660F5">
        <w:trPr>
          <w:gridBefore w:val="1"/>
          <w:wBefore w:w="58" w:type="dxa"/>
          <w:trHeight w:val="855"/>
        </w:trPr>
        <w:tc>
          <w:tcPr>
            <w:tcW w:w="576" w:type="dxa"/>
            <w:tcBorders>
              <w:top w:val="nil"/>
              <w:left w:val="single" w:sz="4" w:space="0" w:color="auto"/>
              <w:bottom w:val="single" w:sz="4" w:space="0" w:color="auto"/>
              <w:right w:val="single" w:sz="4" w:space="0" w:color="auto"/>
            </w:tcBorders>
            <w:shd w:val="clear" w:color="auto" w:fill="auto"/>
            <w:noWrap/>
            <w:vAlign w:val="center"/>
          </w:tcPr>
          <w:p w:rsidR="005B000F" w:rsidRPr="005B000F" w:rsidRDefault="005B000F" w:rsidP="00D660F5">
            <w:pPr>
              <w:ind w:left="0" w:firstLine="0"/>
              <w:rPr>
                <w:bCs/>
                <w:color w:val="000000"/>
                <w:sz w:val="18"/>
                <w:szCs w:val="18"/>
              </w:rPr>
            </w:pPr>
            <w:r w:rsidRPr="005B000F">
              <w:rPr>
                <w:bCs/>
                <w:color w:val="000000"/>
                <w:sz w:val="18"/>
                <w:szCs w:val="18"/>
              </w:rPr>
              <w:t>2.1</w:t>
            </w:r>
          </w:p>
        </w:tc>
        <w:tc>
          <w:tcPr>
            <w:tcW w:w="3003" w:type="dxa"/>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Cs/>
                <w:color w:val="000000"/>
                <w:sz w:val="18"/>
                <w:szCs w:val="18"/>
              </w:rPr>
            </w:pPr>
            <w:r w:rsidRPr="005B000F">
              <w:rPr>
                <w:bCs/>
                <w:color w:val="000000"/>
                <w:sz w:val="18"/>
                <w:szCs w:val="18"/>
              </w:rPr>
              <w:t xml:space="preserve">Капитальный ремонт </w:t>
            </w:r>
            <w:proofErr w:type="gramStart"/>
            <w:r w:rsidRPr="005B000F">
              <w:rPr>
                <w:bCs/>
                <w:color w:val="000000"/>
                <w:sz w:val="18"/>
                <w:szCs w:val="18"/>
              </w:rPr>
              <w:t>дороги общего пользования местного значения улицы Нестора</w:t>
            </w:r>
            <w:proofErr w:type="gramEnd"/>
            <w:r w:rsidRPr="005B000F">
              <w:rPr>
                <w:bCs/>
                <w:color w:val="000000"/>
                <w:sz w:val="18"/>
                <w:szCs w:val="18"/>
              </w:rPr>
              <w:t xml:space="preserve"> Каландаришвили, с. Хомутово</w:t>
            </w:r>
          </w:p>
        </w:tc>
        <w:tc>
          <w:tcPr>
            <w:tcW w:w="1713" w:type="dxa"/>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Cs/>
                <w:color w:val="000000"/>
                <w:sz w:val="18"/>
                <w:szCs w:val="18"/>
              </w:rPr>
            </w:pPr>
            <w:r w:rsidRPr="005B000F">
              <w:rPr>
                <w:bCs/>
                <w:color w:val="000000"/>
                <w:sz w:val="18"/>
                <w:szCs w:val="18"/>
              </w:rPr>
              <w:t>63 300 840,00</w:t>
            </w:r>
          </w:p>
        </w:tc>
        <w:tc>
          <w:tcPr>
            <w:tcW w:w="1701" w:type="dxa"/>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Cs/>
                <w:color w:val="000000"/>
                <w:sz w:val="18"/>
                <w:szCs w:val="18"/>
              </w:rPr>
            </w:pPr>
            <w:r w:rsidRPr="005B000F">
              <w:rPr>
                <w:bCs/>
                <w:color w:val="000000"/>
                <w:sz w:val="18"/>
                <w:szCs w:val="18"/>
              </w:rPr>
              <w:t>60 671 700,0</w:t>
            </w:r>
          </w:p>
        </w:tc>
        <w:tc>
          <w:tcPr>
            <w:tcW w:w="1431" w:type="dxa"/>
            <w:gridSpan w:val="2"/>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Cs/>
                <w:color w:val="000000"/>
                <w:sz w:val="18"/>
                <w:szCs w:val="18"/>
              </w:rPr>
            </w:pPr>
            <w:r w:rsidRPr="005B000F">
              <w:rPr>
                <w:bCs/>
                <w:color w:val="000000"/>
                <w:sz w:val="18"/>
                <w:szCs w:val="18"/>
              </w:rPr>
              <w:t>2 527 987,5</w:t>
            </w:r>
          </w:p>
        </w:tc>
        <w:tc>
          <w:tcPr>
            <w:tcW w:w="840" w:type="dxa"/>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Cs/>
                <w:color w:val="000000"/>
                <w:sz w:val="18"/>
                <w:szCs w:val="18"/>
              </w:rPr>
            </w:pPr>
            <w:r w:rsidRPr="005B000F">
              <w:rPr>
                <w:bCs/>
                <w:color w:val="000000"/>
                <w:sz w:val="18"/>
                <w:szCs w:val="18"/>
              </w:rPr>
              <w:t>101 152,50</w:t>
            </w:r>
          </w:p>
        </w:tc>
      </w:tr>
      <w:tr w:rsidR="005B000F" w:rsidRPr="005B000F" w:rsidTr="00D660F5">
        <w:trPr>
          <w:gridBefore w:val="1"/>
          <w:wBefore w:w="58" w:type="dxa"/>
          <w:trHeight w:val="855"/>
        </w:trPr>
        <w:tc>
          <w:tcPr>
            <w:tcW w:w="576" w:type="dxa"/>
            <w:tcBorders>
              <w:top w:val="nil"/>
              <w:left w:val="single" w:sz="4" w:space="0" w:color="auto"/>
              <w:bottom w:val="single" w:sz="4" w:space="0" w:color="auto"/>
              <w:right w:val="single" w:sz="4" w:space="0" w:color="auto"/>
            </w:tcBorders>
            <w:shd w:val="clear" w:color="auto" w:fill="auto"/>
            <w:noWrap/>
            <w:vAlign w:val="center"/>
          </w:tcPr>
          <w:p w:rsidR="005B000F" w:rsidRPr="005B000F" w:rsidRDefault="005B000F" w:rsidP="00D660F5">
            <w:pPr>
              <w:ind w:left="0" w:firstLine="0"/>
              <w:rPr>
                <w:bCs/>
                <w:color w:val="000000"/>
                <w:sz w:val="18"/>
                <w:szCs w:val="18"/>
              </w:rPr>
            </w:pPr>
            <w:r w:rsidRPr="005B000F">
              <w:rPr>
                <w:bCs/>
                <w:color w:val="000000"/>
                <w:sz w:val="18"/>
                <w:szCs w:val="18"/>
              </w:rPr>
              <w:t>2.2</w:t>
            </w:r>
          </w:p>
        </w:tc>
        <w:tc>
          <w:tcPr>
            <w:tcW w:w="3003" w:type="dxa"/>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Cs/>
                <w:color w:val="000000"/>
                <w:sz w:val="18"/>
                <w:szCs w:val="18"/>
              </w:rPr>
            </w:pPr>
            <w:r w:rsidRPr="005B000F">
              <w:rPr>
                <w:bCs/>
                <w:color w:val="000000"/>
                <w:sz w:val="18"/>
                <w:szCs w:val="18"/>
              </w:rPr>
              <w:t xml:space="preserve">Капитальный ремонт дороги общего пользования местного значения улицы </w:t>
            </w:r>
            <w:proofErr w:type="gramStart"/>
            <w:r w:rsidRPr="005B000F">
              <w:rPr>
                <w:bCs/>
                <w:color w:val="000000"/>
                <w:sz w:val="18"/>
                <w:szCs w:val="18"/>
              </w:rPr>
              <w:t>Братская</w:t>
            </w:r>
            <w:proofErr w:type="gramEnd"/>
            <w:r w:rsidRPr="005B000F">
              <w:rPr>
                <w:bCs/>
                <w:color w:val="000000"/>
                <w:sz w:val="18"/>
                <w:szCs w:val="18"/>
              </w:rPr>
              <w:t>, с. Хомутово</w:t>
            </w:r>
          </w:p>
        </w:tc>
        <w:tc>
          <w:tcPr>
            <w:tcW w:w="1713" w:type="dxa"/>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Cs/>
                <w:color w:val="000000"/>
                <w:sz w:val="18"/>
                <w:szCs w:val="18"/>
              </w:rPr>
            </w:pPr>
            <w:r w:rsidRPr="005B000F">
              <w:rPr>
                <w:bCs/>
                <w:color w:val="000000"/>
                <w:sz w:val="18"/>
                <w:szCs w:val="18"/>
              </w:rPr>
              <w:t>19 400 580,00</w:t>
            </w:r>
          </w:p>
        </w:tc>
        <w:tc>
          <w:tcPr>
            <w:tcW w:w="1701" w:type="dxa"/>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Cs/>
                <w:color w:val="000000"/>
                <w:sz w:val="18"/>
                <w:szCs w:val="18"/>
              </w:rPr>
            </w:pPr>
            <w:r w:rsidRPr="005B000F">
              <w:rPr>
                <w:bCs/>
                <w:color w:val="000000"/>
                <w:sz w:val="18"/>
                <w:szCs w:val="18"/>
              </w:rPr>
              <w:t>18 594 800,0</w:t>
            </w:r>
          </w:p>
        </w:tc>
        <w:tc>
          <w:tcPr>
            <w:tcW w:w="1431" w:type="dxa"/>
            <w:gridSpan w:val="2"/>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Cs/>
                <w:color w:val="000000"/>
                <w:sz w:val="18"/>
                <w:szCs w:val="18"/>
              </w:rPr>
            </w:pPr>
            <w:r w:rsidRPr="005B000F">
              <w:rPr>
                <w:bCs/>
                <w:color w:val="000000"/>
                <w:sz w:val="18"/>
                <w:szCs w:val="18"/>
              </w:rPr>
              <w:t>774 783,33</w:t>
            </w:r>
          </w:p>
        </w:tc>
        <w:tc>
          <w:tcPr>
            <w:tcW w:w="840" w:type="dxa"/>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Cs/>
                <w:color w:val="000000"/>
                <w:sz w:val="18"/>
                <w:szCs w:val="18"/>
              </w:rPr>
            </w:pPr>
            <w:r w:rsidRPr="005B000F">
              <w:rPr>
                <w:bCs/>
                <w:color w:val="000000"/>
                <w:sz w:val="18"/>
                <w:szCs w:val="18"/>
              </w:rPr>
              <w:t>30 996,67</w:t>
            </w:r>
          </w:p>
        </w:tc>
      </w:tr>
      <w:tr w:rsidR="005B000F" w:rsidRPr="005B000F" w:rsidTr="00D660F5">
        <w:trPr>
          <w:gridBefore w:val="1"/>
          <w:wBefore w:w="58" w:type="dxa"/>
          <w:trHeight w:val="855"/>
        </w:trPr>
        <w:tc>
          <w:tcPr>
            <w:tcW w:w="576" w:type="dxa"/>
            <w:tcBorders>
              <w:top w:val="nil"/>
              <w:left w:val="single" w:sz="4" w:space="0" w:color="auto"/>
              <w:bottom w:val="single" w:sz="4" w:space="0" w:color="auto"/>
              <w:right w:val="single" w:sz="4" w:space="0" w:color="auto"/>
            </w:tcBorders>
            <w:shd w:val="clear" w:color="auto" w:fill="auto"/>
            <w:noWrap/>
            <w:vAlign w:val="center"/>
          </w:tcPr>
          <w:p w:rsidR="005B000F" w:rsidRPr="005B000F" w:rsidRDefault="005B000F" w:rsidP="00D660F5">
            <w:pPr>
              <w:ind w:left="0" w:firstLine="0"/>
              <w:rPr>
                <w:bCs/>
                <w:color w:val="000000"/>
                <w:sz w:val="18"/>
                <w:szCs w:val="18"/>
              </w:rPr>
            </w:pPr>
            <w:r w:rsidRPr="005B000F">
              <w:rPr>
                <w:bCs/>
                <w:color w:val="000000"/>
                <w:sz w:val="18"/>
                <w:szCs w:val="18"/>
              </w:rPr>
              <w:lastRenderedPageBreak/>
              <w:t>2.3</w:t>
            </w:r>
          </w:p>
        </w:tc>
        <w:tc>
          <w:tcPr>
            <w:tcW w:w="3003" w:type="dxa"/>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Cs/>
                <w:color w:val="000000"/>
                <w:sz w:val="18"/>
                <w:szCs w:val="18"/>
              </w:rPr>
            </w:pPr>
            <w:r w:rsidRPr="005B000F">
              <w:rPr>
                <w:bCs/>
                <w:color w:val="000000"/>
                <w:sz w:val="18"/>
                <w:szCs w:val="18"/>
              </w:rPr>
              <w:t xml:space="preserve">Капитальный ремонт дороги общего пользования местного значения улицы </w:t>
            </w:r>
            <w:proofErr w:type="gramStart"/>
            <w:r w:rsidRPr="005B000F">
              <w:rPr>
                <w:bCs/>
                <w:color w:val="000000"/>
                <w:sz w:val="18"/>
                <w:szCs w:val="18"/>
              </w:rPr>
              <w:t>Сиреневая</w:t>
            </w:r>
            <w:proofErr w:type="gramEnd"/>
            <w:r w:rsidRPr="005B000F">
              <w:rPr>
                <w:bCs/>
                <w:color w:val="000000"/>
                <w:sz w:val="18"/>
                <w:szCs w:val="18"/>
              </w:rPr>
              <w:t>, с. Хомутово</w:t>
            </w:r>
          </w:p>
        </w:tc>
        <w:tc>
          <w:tcPr>
            <w:tcW w:w="1713" w:type="dxa"/>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Cs/>
                <w:color w:val="000000"/>
                <w:sz w:val="18"/>
                <w:szCs w:val="18"/>
              </w:rPr>
            </w:pPr>
            <w:r w:rsidRPr="005B000F">
              <w:rPr>
                <w:bCs/>
                <w:color w:val="000000"/>
                <w:sz w:val="18"/>
                <w:szCs w:val="18"/>
              </w:rPr>
              <w:t>23 106 440,00</w:t>
            </w:r>
          </w:p>
        </w:tc>
        <w:tc>
          <w:tcPr>
            <w:tcW w:w="1701" w:type="dxa"/>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Cs/>
                <w:color w:val="000000"/>
                <w:sz w:val="18"/>
                <w:szCs w:val="18"/>
              </w:rPr>
            </w:pPr>
            <w:r w:rsidRPr="005B000F">
              <w:rPr>
                <w:bCs/>
                <w:color w:val="000000"/>
                <w:sz w:val="18"/>
                <w:szCs w:val="18"/>
              </w:rPr>
              <w:t>22 146 700,0</w:t>
            </w:r>
          </w:p>
        </w:tc>
        <w:tc>
          <w:tcPr>
            <w:tcW w:w="1431" w:type="dxa"/>
            <w:gridSpan w:val="2"/>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Cs/>
                <w:color w:val="000000"/>
                <w:sz w:val="18"/>
                <w:szCs w:val="18"/>
              </w:rPr>
            </w:pPr>
            <w:r w:rsidRPr="005B000F">
              <w:rPr>
                <w:bCs/>
                <w:color w:val="000000"/>
                <w:sz w:val="18"/>
                <w:szCs w:val="18"/>
              </w:rPr>
              <w:t>922 779,17</w:t>
            </w:r>
          </w:p>
        </w:tc>
        <w:tc>
          <w:tcPr>
            <w:tcW w:w="840" w:type="dxa"/>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Cs/>
                <w:color w:val="000000"/>
                <w:sz w:val="18"/>
                <w:szCs w:val="18"/>
              </w:rPr>
            </w:pPr>
            <w:r w:rsidRPr="005B000F">
              <w:rPr>
                <w:bCs/>
                <w:color w:val="000000"/>
                <w:sz w:val="18"/>
                <w:szCs w:val="18"/>
              </w:rPr>
              <w:t>36 960,83</w:t>
            </w:r>
          </w:p>
        </w:tc>
      </w:tr>
      <w:tr w:rsidR="005B000F" w:rsidRPr="005B000F" w:rsidTr="00D660F5">
        <w:trPr>
          <w:gridBefore w:val="1"/>
          <w:wBefore w:w="58" w:type="dxa"/>
          <w:trHeight w:val="75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3</w:t>
            </w:r>
          </w:p>
        </w:tc>
        <w:tc>
          <w:tcPr>
            <w:tcW w:w="3003" w:type="dxa"/>
            <w:tcBorders>
              <w:top w:val="nil"/>
              <w:left w:val="nil"/>
              <w:bottom w:val="single" w:sz="4" w:space="0" w:color="auto"/>
              <w:right w:val="single" w:sz="4" w:space="0" w:color="auto"/>
            </w:tcBorders>
            <w:shd w:val="clear" w:color="auto" w:fill="auto"/>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Монтаж и ремонт уличного освещения в том числе:*</w:t>
            </w:r>
          </w:p>
        </w:tc>
        <w:tc>
          <w:tcPr>
            <w:tcW w:w="1713" w:type="dxa"/>
            <w:tcBorders>
              <w:top w:val="nil"/>
              <w:left w:val="nil"/>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2 460 000,00</w:t>
            </w:r>
          </w:p>
        </w:tc>
        <w:tc>
          <w:tcPr>
            <w:tcW w:w="1701" w:type="dxa"/>
            <w:tcBorders>
              <w:top w:val="nil"/>
              <w:left w:val="nil"/>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0,00</w:t>
            </w:r>
          </w:p>
        </w:tc>
        <w:tc>
          <w:tcPr>
            <w:tcW w:w="1431" w:type="dxa"/>
            <w:gridSpan w:val="2"/>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
                <w:bCs/>
                <w:color w:val="000000"/>
                <w:sz w:val="18"/>
                <w:szCs w:val="18"/>
              </w:rPr>
            </w:pPr>
            <w:r w:rsidRPr="005B000F">
              <w:rPr>
                <w:b/>
                <w:bCs/>
                <w:color w:val="000000"/>
                <w:sz w:val="18"/>
                <w:szCs w:val="18"/>
              </w:rPr>
              <w:t>0,00</w:t>
            </w:r>
          </w:p>
        </w:tc>
        <w:tc>
          <w:tcPr>
            <w:tcW w:w="840" w:type="dxa"/>
            <w:tcBorders>
              <w:top w:val="nil"/>
              <w:left w:val="nil"/>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2 460 000,00</w:t>
            </w:r>
          </w:p>
        </w:tc>
      </w:tr>
      <w:tr w:rsidR="005B000F" w:rsidRPr="005B000F" w:rsidTr="00D660F5">
        <w:trPr>
          <w:gridBefore w:val="1"/>
          <w:wBefore w:w="58" w:type="dxa"/>
          <w:trHeight w:val="126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4</w:t>
            </w:r>
          </w:p>
        </w:tc>
        <w:tc>
          <w:tcPr>
            <w:tcW w:w="3003" w:type="dxa"/>
            <w:tcBorders>
              <w:top w:val="nil"/>
              <w:left w:val="nil"/>
              <w:bottom w:val="single" w:sz="4" w:space="0" w:color="auto"/>
              <w:right w:val="single" w:sz="4" w:space="0" w:color="auto"/>
            </w:tcBorders>
            <w:shd w:val="clear" w:color="auto" w:fill="auto"/>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Содержание автомобильных дорог местного значения, в том числе:*</w:t>
            </w:r>
          </w:p>
        </w:tc>
        <w:tc>
          <w:tcPr>
            <w:tcW w:w="1713" w:type="dxa"/>
            <w:tcBorders>
              <w:top w:val="nil"/>
              <w:left w:val="nil"/>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1 750 000,00</w:t>
            </w:r>
          </w:p>
        </w:tc>
        <w:tc>
          <w:tcPr>
            <w:tcW w:w="1701" w:type="dxa"/>
            <w:tcBorders>
              <w:top w:val="nil"/>
              <w:left w:val="nil"/>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0,00</w:t>
            </w:r>
          </w:p>
        </w:tc>
        <w:tc>
          <w:tcPr>
            <w:tcW w:w="1431" w:type="dxa"/>
            <w:gridSpan w:val="2"/>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
                <w:bCs/>
                <w:color w:val="000000"/>
                <w:sz w:val="18"/>
                <w:szCs w:val="18"/>
              </w:rPr>
            </w:pPr>
            <w:r w:rsidRPr="005B000F">
              <w:rPr>
                <w:b/>
                <w:bCs/>
                <w:color w:val="000000"/>
                <w:sz w:val="18"/>
                <w:szCs w:val="18"/>
              </w:rPr>
              <w:t>0,00</w:t>
            </w:r>
          </w:p>
        </w:tc>
        <w:tc>
          <w:tcPr>
            <w:tcW w:w="840" w:type="dxa"/>
            <w:tcBorders>
              <w:top w:val="nil"/>
              <w:left w:val="nil"/>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1 750 000,00</w:t>
            </w:r>
          </w:p>
        </w:tc>
      </w:tr>
      <w:tr w:rsidR="005B000F" w:rsidRPr="005B000F" w:rsidTr="00D660F5">
        <w:trPr>
          <w:gridBefore w:val="1"/>
          <w:wBefore w:w="58" w:type="dxa"/>
          <w:trHeight w:val="94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5</w:t>
            </w:r>
          </w:p>
        </w:tc>
        <w:tc>
          <w:tcPr>
            <w:tcW w:w="3003" w:type="dxa"/>
            <w:tcBorders>
              <w:top w:val="nil"/>
              <w:left w:val="nil"/>
              <w:bottom w:val="single" w:sz="4" w:space="0" w:color="auto"/>
              <w:right w:val="single" w:sz="4" w:space="0" w:color="auto"/>
            </w:tcBorders>
            <w:shd w:val="clear" w:color="auto" w:fill="auto"/>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Паспортизация дорог</w:t>
            </w:r>
          </w:p>
        </w:tc>
        <w:tc>
          <w:tcPr>
            <w:tcW w:w="1713" w:type="dxa"/>
            <w:tcBorders>
              <w:top w:val="nil"/>
              <w:left w:val="nil"/>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300 000,00</w:t>
            </w:r>
          </w:p>
        </w:tc>
        <w:tc>
          <w:tcPr>
            <w:tcW w:w="1701" w:type="dxa"/>
            <w:tcBorders>
              <w:top w:val="nil"/>
              <w:left w:val="nil"/>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0,00</w:t>
            </w:r>
          </w:p>
        </w:tc>
        <w:tc>
          <w:tcPr>
            <w:tcW w:w="1431" w:type="dxa"/>
            <w:gridSpan w:val="2"/>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
                <w:bCs/>
                <w:color w:val="000000"/>
                <w:sz w:val="18"/>
                <w:szCs w:val="18"/>
              </w:rPr>
            </w:pPr>
            <w:r w:rsidRPr="005B000F">
              <w:rPr>
                <w:b/>
                <w:bCs/>
                <w:color w:val="000000"/>
                <w:sz w:val="18"/>
                <w:szCs w:val="18"/>
              </w:rPr>
              <w:t>0,00</w:t>
            </w:r>
          </w:p>
        </w:tc>
        <w:tc>
          <w:tcPr>
            <w:tcW w:w="840" w:type="dxa"/>
            <w:tcBorders>
              <w:top w:val="nil"/>
              <w:left w:val="nil"/>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300 000,00</w:t>
            </w:r>
          </w:p>
        </w:tc>
      </w:tr>
      <w:tr w:rsidR="005B000F" w:rsidRPr="005B000F" w:rsidTr="00D660F5">
        <w:trPr>
          <w:gridBefore w:val="1"/>
          <w:wBefore w:w="58" w:type="dxa"/>
          <w:trHeight w:val="94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6</w:t>
            </w:r>
          </w:p>
        </w:tc>
        <w:tc>
          <w:tcPr>
            <w:tcW w:w="3003" w:type="dxa"/>
            <w:tcBorders>
              <w:top w:val="nil"/>
              <w:left w:val="nil"/>
              <w:bottom w:val="single" w:sz="4" w:space="0" w:color="auto"/>
              <w:right w:val="single" w:sz="4" w:space="0" w:color="auto"/>
            </w:tcBorders>
            <w:shd w:val="clear" w:color="auto" w:fill="auto"/>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Обеспечение безопасности дорожного движения, в том числе*</w:t>
            </w:r>
          </w:p>
        </w:tc>
        <w:tc>
          <w:tcPr>
            <w:tcW w:w="1713" w:type="dxa"/>
            <w:tcBorders>
              <w:top w:val="nil"/>
              <w:left w:val="nil"/>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382 000,00</w:t>
            </w:r>
          </w:p>
        </w:tc>
        <w:tc>
          <w:tcPr>
            <w:tcW w:w="1701" w:type="dxa"/>
            <w:tcBorders>
              <w:top w:val="nil"/>
              <w:left w:val="nil"/>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0,00</w:t>
            </w:r>
          </w:p>
        </w:tc>
        <w:tc>
          <w:tcPr>
            <w:tcW w:w="1431" w:type="dxa"/>
            <w:gridSpan w:val="2"/>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
                <w:bCs/>
                <w:color w:val="000000"/>
                <w:sz w:val="18"/>
                <w:szCs w:val="18"/>
              </w:rPr>
            </w:pPr>
            <w:r w:rsidRPr="005B000F">
              <w:rPr>
                <w:b/>
                <w:bCs/>
                <w:color w:val="000000"/>
                <w:sz w:val="18"/>
                <w:szCs w:val="18"/>
              </w:rPr>
              <w:t>0,00</w:t>
            </w:r>
          </w:p>
        </w:tc>
        <w:tc>
          <w:tcPr>
            <w:tcW w:w="840" w:type="dxa"/>
            <w:tcBorders>
              <w:top w:val="nil"/>
              <w:left w:val="nil"/>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382 000,00</w:t>
            </w:r>
          </w:p>
        </w:tc>
      </w:tr>
      <w:tr w:rsidR="005B000F" w:rsidRPr="005B000F" w:rsidTr="00D660F5">
        <w:trPr>
          <w:gridBefore w:val="1"/>
          <w:wBefore w:w="58" w:type="dxa"/>
          <w:trHeight w:val="37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 </w:t>
            </w:r>
          </w:p>
        </w:tc>
        <w:tc>
          <w:tcPr>
            <w:tcW w:w="3003" w:type="dxa"/>
            <w:tcBorders>
              <w:top w:val="nil"/>
              <w:left w:val="nil"/>
              <w:bottom w:val="single" w:sz="4" w:space="0" w:color="auto"/>
              <w:right w:val="single" w:sz="4" w:space="0" w:color="auto"/>
            </w:tcBorders>
            <w:shd w:val="clear" w:color="auto" w:fill="auto"/>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ВСЕГО</w:t>
            </w:r>
          </w:p>
        </w:tc>
        <w:tc>
          <w:tcPr>
            <w:tcW w:w="1713" w:type="dxa"/>
            <w:tcBorders>
              <w:top w:val="nil"/>
              <w:left w:val="nil"/>
              <w:bottom w:val="single" w:sz="4" w:space="0" w:color="auto"/>
              <w:right w:val="single" w:sz="4" w:space="0" w:color="auto"/>
            </w:tcBorders>
            <w:shd w:val="clear" w:color="auto" w:fill="auto"/>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124 601 560,0</w:t>
            </w:r>
          </w:p>
        </w:tc>
        <w:tc>
          <w:tcPr>
            <w:tcW w:w="1701" w:type="dxa"/>
            <w:tcBorders>
              <w:top w:val="nil"/>
              <w:left w:val="nil"/>
              <w:bottom w:val="single" w:sz="4" w:space="0" w:color="auto"/>
              <w:right w:val="single" w:sz="4" w:space="0" w:color="auto"/>
            </w:tcBorders>
            <w:shd w:val="clear" w:color="auto" w:fill="auto"/>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101 413 200,0</w:t>
            </w:r>
          </w:p>
        </w:tc>
        <w:tc>
          <w:tcPr>
            <w:tcW w:w="1431" w:type="dxa"/>
            <w:gridSpan w:val="2"/>
            <w:tcBorders>
              <w:top w:val="nil"/>
              <w:left w:val="nil"/>
              <w:bottom w:val="single" w:sz="4" w:space="0" w:color="auto"/>
              <w:right w:val="single" w:sz="4" w:space="0" w:color="auto"/>
            </w:tcBorders>
            <w:shd w:val="clear" w:color="auto" w:fill="auto"/>
            <w:vAlign w:val="center"/>
          </w:tcPr>
          <w:p w:rsidR="005B000F" w:rsidRPr="005B000F" w:rsidRDefault="005B000F" w:rsidP="00D660F5">
            <w:pPr>
              <w:ind w:left="0" w:firstLine="0"/>
              <w:rPr>
                <w:b/>
                <w:bCs/>
                <w:color w:val="000000"/>
                <w:sz w:val="18"/>
                <w:szCs w:val="18"/>
              </w:rPr>
            </w:pPr>
            <w:r w:rsidRPr="005B000F">
              <w:rPr>
                <w:b/>
                <w:bCs/>
                <w:color w:val="000000"/>
                <w:sz w:val="18"/>
                <w:szCs w:val="18"/>
              </w:rPr>
              <w:t>4 225 550,0</w:t>
            </w:r>
          </w:p>
        </w:tc>
        <w:tc>
          <w:tcPr>
            <w:tcW w:w="840" w:type="dxa"/>
            <w:tcBorders>
              <w:top w:val="nil"/>
              <w:left w:val="nil"/>
              <w:bottom w:val="single" w:sz="4" w:space="0" w:color="auto"/>
              <w:right w:val="single" w:sz="4" w:space="0" w:color="auto"/>
            </w:tcBorders>
            <w:shd w:val="clear" w:color="auto" w:fill="auto"/>
            <w:vAlign w:val="center"/>
            <w:hideMark/>
          </w:tcPr>
          <w:p w:rsidR="005B000F" w:rsidRPr="005B000F" w:rsidRDefault="005B000F" w:rsidP="00D660F5">
            <w:pPr>
              <w:ind w:left="0" w:firstLine="0"/>
              <w:rPr>
                <w:b/>
                <w:bCs/>
                <w:color w:val="000000"/>
                <w:sz w:val="18"/>
                <w:szCs w:val="18"/>
              </w:rPr>
            </w:pPr>
            <w:r w:rsidRPr="005B000F">
              <w:rPr>
                <w:b/>
                <w:bCs/>
                <w:color w:val="000000"/>
                <w:sz w:val="18"/>
                <w:szCs w:val="18"/>
              </w:rPr>
              <w:t>18 962 810,00</w:t>
            </w:r>
          </w:p>
        </w:tc>
      </w:tr>
    </w:tbl>
    <w:p w:rsidR="00020D21" w:rsidRDefault="00020D21" w:rsidP="005B000F">
      <w:pPr>
        <w:ind w:left="0" w:firstLine="567"/>
        <w:rPr>
          <w:sz w:val="18"/>
          <w:szCs w:val="18"/>
        </w:rPr>
      </w:pPr>
    </w:p>
    <w:p w:rsidR="005B000F" w:rsidRPr="00020D21" w:rsidRDefault="005B000F" w:rsidP="00020D21">
      <w:pPr>
        <w:ind w:left="0" w:firstLine="567"/>
        <w:jc w:val="right"/>
        <w:rPr>
          <w:i/>
          <w:sz w:val="18"/>
          <w:szCs w:val="18"/>
        </w:rPr>
      </w:pPr>
      <w:proofErr w:type="spellStart"/>
      <w:r w:rsidRPr="00020D21">
        <w:rPr>
          <w:i/>
          <w:sz w:val="18"/>
          <w:szCs w:val="18"/>
        </w:rPr>
        <w:t>И.о</w:t>
      </w:r>
      <w:proofErr w:type="spellEnd"/>
      <w:r w:rsidRPr="00020D21">
        <w:rPr>
          <w:i/>
          <w:sz w:val="18"/>
          <w:szCs w:val="18"/>
        </w:rPr>
        <w:t>. начальника экономического отдела                                         В.В. Максимова</w:t>
      </w:r>
    </w:p>
    <w:p w:rsidR="005B000F" w:rsidRDefault="005B000F" w:rsidP="00020D21">
      <w:pPr>
        <w:ind w:firstLine="0"/>
        <w:jc w:val="right"/>
        <w:rPr>
          <w:b/>
          <w:i/>
          <w:sz w:val="18"/>
          <w:szCs w:val="18"/>
        </w:rPr>
      </w:pPr>
    </w:p>
    <w:p w:rsidR="00955D98" w:rsidRDefault="00955D98" w:rsidP="00020D21">
      <w:pPr>
        <w:ind w:firstLine="0"/>
        <w:jc w:val="right"/>
        <w:rPr>
          <w:b/>
          <w:i/>
          <w:sz w:val="18"/>
          <w:szCs w:val="18"/>
        </w:rPr>
      </w:pPr>
    </w:p>
    <w:p w:rsidR="00955D98" w:rsidRDefault="00955D98" w:rsidP="00955D98">
      <w:pPr>
        <w:ind w:firstLine="0"/>
        <w:jc w:val="center"/>
        <w:rPr>
          <w:sz w:val="18"/>
          <w:szCs w:val="18"/>
        </w:rPr>
      </w:pPr>
      <w:r>
        <w:rPr>
          <w:sz w:val="18"/>
          <w:szCs w:val="18"/>
        </w:rPr>
        <w:t>РОССИЙСКАЯ ФЕДЕРАЦИЯ</w:t>
      </w:r>
    </w:p>
    <w:p w:rsidR="00955D98" w:rsidRDefault="00955D98" w:rsidP="00955D98">
      <w:pPr>
        <w:keepNext/>
        <w:ind w:firstLine="0"/>
        <w:jc w:val="center"/>
        <w:outlineLvl w:val="0"/>
        <w:rPr>
          <w:sz w:val="18"/>
          <w:szCs w:val="18"/>
          <w:lang w:eastAsia="x-none"/>
        </w:rPr>
      </w:pPr>
      <w:r>
        <w:rPr>
          <w:sz w:val="18"/>
          <w:szCs w:val="18"/>
          <w:lang w:val="x-none" w:eastAsia="x-none"/>
        </w:rPr>
        <w:t>ИРКУТСКАЯ ОБЛАСТЬ  ИРКУТСКИЙ РАЙОН</w:t>
      </w:r>
    </w:p>
    <w:p w:rsidR="00955D98" w:rsidRDefault="00955D98" w:rsidP="00955D98">
      <w:pPr>
        <w:ind w:right="140" w:firstLine="0"/>
        <w:jc w:val="center"/>
        <w:rPr>
          <w:sz w:val="18"/>
          <w:szCs w:val="18"/>
        </w:rPr>
      </w:pPr>
      <w:r>
        <w:rPr>
          <w:sz w:val="18"/>
          <w:szCs w:val="18"/>
        </w:rPr>
        <w:t>ХОМУТОВСКОЕ МУНИЦИПАЛЬНОЕ ОБРАЗОВАНИЕ</w:t>
      </w:r>
    </w:p>
    <w:p w:rsidR="00955D98" w:rsidRDefault="00955D98" w:rsidP="00955D98">
      <w:pPr>
        <w:ind w:right="140" w:firstLine="0"/>
        <w:jc w:val="center"/>
        <w:rPr>
          <w:b/>
          <w:sz w:val="18"/>
          <w:szCs w:val="18"/>
        </w:rPr>
      </w:pPr>
      <w:r>
        <w:rPr>
          <w:b/>
          <w:sz w:val="18"/>
          <w:szCs w:val="18"/>
        </w:rPr>
        <w:t>АДМИНИСТРАЦИЯ</w:t>
      </w:r>
    </w:p>
    <w:p w:rsidR="00955D98" w:rsidRPr="001C574D" w:rsidRDefault="00955D98" w:rsidP="00955D98">
      <w:pPr>
        <w:keepNext/>
        <w:ind w:left="567" w:hanging="5"/>
        <w:jc w:val="center"/>
        <w:outlineLvl w:val="1"/>
        <w:rPr>
          <w:b/>
          <w:bCs/>
          <w:sz w:val="18"/>
          <w:szCs w:val="18"/>
          <w:lang w:eastAsia="x-none"/>
        </w:rPr>
      </w:pPr>
      <w:r>
        <w:rPr>
          <w:b/>
          <w:bCs/>
          <w:sz w:val="18"/>
          <w:szCs w:val="18"/>
          <w:lang w:eastAsia="x-none"/>
        </w:rPr>
        <w:t>ПОСТАНОВЛЕНИЕ</w:t>
      </w:r>
    </w:p>
    <w:p w:rsidR="00955D98" w:rsidRDefault="00955D98" w:rsidP="00955D98">
      <w:pPr>
        <w:keepNext/>
        <w:ind w:left="567" w:hanging="5"/>
        <w:jc w:val="center"/>
        <w:outlineLvl w:val="1"/>
        <w:rPr>
          <w:b/>
          <w:bCs/>
          <w:sz w:val="18"/>
          <w:szCs w:val="18"/>
          <w:lang w:eastAsia="x-none"/>
        </w:rPr>
      </w:pPr>
    </w:p>
    <w:p w:rsidR="00955D98" w:rsidRPr="00684DA0" w:rsidRDefault="00955D98" w:rsidP="00955D98">
      <w:pPr>
        <w:ind w:left="0" w:firstLine="567"/>
        <w:rPr>
          <w:sz w:val="18"/>
          <w:szCs w:val="18"/>
          <w:u w:val="single"/>
        </w:rPr>
      </w:pPr>
      <w:r>
        <w:rPr>
          <w:sz w:val="18"/>
          <w:szCs w:val="18"/>
          <w:u w:val="single"/>
        </w:rPr>
        <w:t>31.05.2021 № 95</w:t>
      </w:r>
      <w:r w:rsidRPr="00684DA0">
        <w:rPr>
          <w:sz w:val="18"/>
          <w:szCs w:val="18"/>
          <w:u w:val="single"/>
        </w:rPr>
        <w:t xml:space="preserve"> о/д</w:t>
      </w:r>
    </w:p>
    <w:p w:rsidR="00955D98" w:rsidRDefault="00955D98" w:rsidP="00955D98">
      <w:pPr>
        <w:ind w:left="0" w:firstLine="567"/>
        <w:rPr>
          <w:sz w:val="18"/>
          <w:szCs w:val="18"/>
        </w:rPr>
      </w:pPr>
      <w:r>
        <w:rPr>
          <w:sz w:val="18"/>
          <w:szCs w:val="18"/>
        </w:rPr>
        <w:t xml:space="preserve">     </w:t>
      </w:r>
      <w:r w:rsidRPr="00684DA0">
        <w:rPr>
          <w:sz w:val="18"/>
          <w:szCs w:val="18"/>
        </w:rPr>
        <w:t xml:space="preserve">  с.</w:t>
      </w:r>
      <w:r>
        <w:rPr>
          <w:sz w:val="18"/>
          <w:szCs w:val="18"/>
        </w:rPr>
        <w:t xml:space="preserve"> </w:t>
      </w:r>
      <w:r w:rsidRPr="00684DA0">
        <w:rPr>
          <w:sz w:val="18"/>
          <w:szCs w:val="18"/>
        </w:rPr>
        <w:t>Хомутово</w:t>
      </w:r>
    </w:p>
    <w:p w:rsidR="00955D98" w:rsidRDefault="00955D98" w:rsidP="00020D21">
      <w:pPr>
        <w:ind w:firstLine="0"/>
        <w:jc w:val="right"/>
        <w:rPr>
          <w:b/>
          <w:i/>
          <w:sz w:val="18"/>
          <w:szCs w:val="18"/>
        </w:rPr>
      </w:pPr>
    </w:p>
    <w:p w:rsidR="00955D98" w:rsidRDefault="00955D98" w:rsidP="00955D98">
      <w:pPr>
        <w:ind w:left="0" w:firstLine="567"/>
        <w:rPr>
          <w:sz w:val="18"/>
          <w:szCs w:val="18"/>
        </w:rPr>
      </w:pPr>
      <w:r w:rsidRPr="00955D98">
        <w:rPr>
          <w:sz w:val="18"/>
          <w:szCs w:val="18"/>
        </w:rPr>
        <w:t xml:space="preserve">О распределении обязанностей между Главой, первым заместителем Главы администрации, заместителем Главы администрации и руководителем аппарата администрации </w:t>
      </w:r>
      <w:proofErr w:type="spellStart"/>
      <w:r w:rsidRPr="00955D98">
        <w:rPr>
          <w:sz w:val="18"/>
          <w:szCs w:val="18"/>
        </w:rPr>
        <w:t>Хомутовского</w:t>
      </w:r>
      <w:proofErr w:type="spellEnd"/>
      <w:r w:rsidRPr="00955D98">
        <w:rPr>
          <w:sz w:val="18"/>
          <w:szCs w:val="18"/>
        </w:rPr>
        <w:t xml:space="preserve"> муниципального образования</w:t>
      </w:r>
    </w:p>
    <w:p w:rsidR="00955D98" w:rsidRPr="00955D98" w:rsidRDefault="00955D98" w:rsidP="00955D98">
      <w:pPr>
        <w:ind w:left="0" w:firstLine="567"/>
        <w:rPr>
          <w:sz w:val="18"/>
          <w:szCs w:val="18"/>
        </w:rPr>
      </w:pPr>
    </w:p>
    <w:p w:rsidR="00955D98" w:rsidRPr="00955D98" w:rsidRDefault="00955D98" w:rsidP="00955D98">
      <w:pPr>
        <w:ind w:left="0" w:firstLine="567"/>
        <w:rPr>
          <w:sz w:val="18"/>
          <w:szCs w:val="18"/>
        </w:rPr>
      </w:pPr>
      <w:r w:rsidRPr="00955D98">
        <w:rPr>
          <w:sz w:val="18"/>
          <w:szCs w:val="18"/>
        </w:rPr>
        <w:t xml:space="preserve">     В целях совершенствования деятельности администрации </w:t>
      </w:r>
      <w:proofErr w:type="spellStart"/>
      <w:r w:rsidRPr="00955D98">
        <w:rPr>
          <w:sz w:val="18"/>
          <w:szCs w:val="18"/>
        </w:rPr>
        <w:t>Хомутовского</w:t>
      </w:r>
      <w:proofErr w:type="spellEnd"/>
      <w:r w:rsidRPr="00955D98">
        <w:rPr>
          <w:sz w:val="18"/>
          <w:szCs w:val="18"/>
        </w:rPr>
        <w:t xml:space="preserve"> муниципального образования, на основании решения Думы </w:t>
      </w:r>
      <w:proofErr w:type="spellStart"/>
      <w:r w:rsidRPr="00955D98">
        <w:rPr>
          <w:sz w:val="18"/>
          <w:szCs w:val="18"/>
        </w:rPr>
        <w:t>Хомутовского</w:t>
      </w:r>
      <w:proofErr w:type="spellEnd"/>
      <w:r w:rsidRPr="00955D98">
        <w:rPr>
          <w:sz w:val="18"/>
          <w:szCs w:val="18"/>
        </w:rPr>
        <w:t xml:space="preserve"> муниципального образования от 24.12.2020 № 44-202/д «Об утверждении структуры администрации </w:t>
      </w:r>
      <w:proofErr w:type="spellStart"/>
      <w:r w:rsidRPr="00955D98">
        <w:rPr>
          <w:sz w:val="18"/>
          <w:szCs w:val="18"/>
        </w:rPr>
        <w:t>Хомутовского</w:t>
      </w:r>
      <w:proofErr w:type="spellEnd"/>
      <w:r w:rsidRPr="00955D98">
        <w:rPr>
          <w:sz w:val="18"/>
          <w:szCs w:val="18"/>
        </w:rPr>
        <w:t xml:space="preserve"> муниципального образования», в соответствии со </w:t>
      </w:r>
      <w:proofErr w:type="spellStart"/>
      <w:r w:rsidRPr="00955D98">
        <w:rPr>
          <w:sz w:val="18"/>
          <w:szCs w:val="18"/>
        </w:rPr>
        <w:t>ст.ст</w:t>
      </w:r>
      <w:proofErr w:type="spellEnd"/>
      <w:r w:rsidRPr="00955D98">
        <w:rPr>
          <w:sz w:val="18"/>
          <w:szCs w:val="18"/>
        </w:rPr>
        <w:t xml:space="preserve">. 24, 27 Устава </w:t>
      </w:r>
      <w:proofErr w:type="spellStart"/>
      <w:r w:rsidRPr="00955D98">
        <w:rPr>
          <w:sz w:val="18"/>
          <w:szCs w:val="18"/>
        </w:rPr>
        <w:t>Хомутовского</w:t>
      </w:r>
      <w:proofErr w:type="spellEnd"/>
      <w:r w:rsidRPr="00955D98">
        <w:rPr>
          <w:sz w:val="18"/>
          <w:szCs w:val="18"/>
        </w:rPr>
        <w:t xml:space="preserve"> муниципального образования Администрация </w:t>
      </w:r>
      <w:proofErr w:type="spellStart"/>
      <w:r w:rsidRPr="00955D98">
        <w:rPr>
          <w:sz w:val="18"/>
          <w:szCs w:val="18"/>
        </w:rPr>
        <w:t>Хомутовского</w:t>
      </w:r>
      <w:proofErr w:type="spellEnd"/>
      <w:r w:rsidRPr="00955D98">
        <w:rPr>
          <w:sz w:val="18"/>
          <w:szCs w:val="18"/>
        </w:rPr>
        <w:t xml:space="preserve"> МО</w:t>
      </w:r>
    </w:p>
    <w:p w:rsidR="00955D98" w:rsidRPr="00955D98" w:rsidRDefault="00955D98" w:rsidP="00955D98">
      <w:pPr>
        <w:ind w:left="0" w:firstLine="567"/>
        <w:rPr>
          <w:sz w:val="18"/>
          <w:szCs w:val="18"/>
        </w:rPr>
      </w:pPr>
      <w:r w:rsidRPr="00955D98">
        <w:rPr>
          <w:sz w:val="18"/>
          <w:szCs w:val="18"/>
        </w:rPr>
        <w:t xml:space="preserve"> </w:t>
      </w:r>
    </w:p>
    <w:p w:rsidR="00955D98" w:rsidRDefault="00955D98" w:rsidP="00955D98">
      <w:pPr>
        <w:ind w:left="0" w:firstLine="567"/>
        <w:rPr>
          <w:sz w:val="18"/>
          <w:szCs w:val="18"/>
        </w:rPr>
      </w:pPr>
      <w:r w:rsidRPr="00955D98">
        <w:rPr>
          <w:sz w:val="18"/>
          <w:szCs w:val="18"/>
        </w:rPr>
        <w:t>ПОСТАНОВЛЯЕТ:</w:t>
      </w:r>
    </w:p>
    <w:p w:rsidR="00FB16EF" w:rsidRPr="00955D98" w:rsidRDefault="00FB16EF" w:rsidP="00955D98">
      <w:pPr>
        <w:ind w:left="0" w:firstLine="567"/>
        <w:rPr>
          <w:sz w:val="18"/>
          <w:szCs w:val="18"/>
        </w:rPr>
      </w:pPr>
    </w:p>
    <w:p w:rsidR="00955D98" w:rsidRPr="00955D98" w:rsidRDefault="00955D98" w:rsidP="00955D98">
      <w:pPr>
        <w:numPr>
          <w:ilvl w:val="0"/>
          <w:numId w:val="19"/>
        </w:numPr>
        <w:tabs>
          <w:tab w:val="clear" w:pos="720"/>
          <w:tab w:val="num" w:pos="0"/>
        </w:tabs>
        <w:ind w:left="0" w:firstLine="567"/>
        <w:rPr>
          <w:sz w:val="18"/>
          <w:szCs w:val="18"/>
        </w:rPr>
      </w:pPr>
      <w:r w:rsidRPr="00955D98">
        <w:rPr>
          <w:sz w:val="18"/>
          <w:szCs w:val="18"/>
        </w:rPr>
        <w:t xml:space="preserve">Утвердить распределение обязанностей между Главой, первым заместителем Главы администрации, заместителем Главы администрации и руководителем аппарата администрации </w:t>
      </w:r>
      <w:proofErr w:type="spellStart"/>
      <w:r w:rsidRPr="00955D98">
        <w:rPr>
          <w:sz w:val="18"/>
          <w:szCs w:val="18"/>
        </w:rPr>
        <w:t>Хомутовского</w:t>
      </w:r>
      <w:proofErr w:type="spellEnd"/>
      <w:r w:rsidRPr="00955D98">
        <w:rPr>
          <w:sz w:val="18"/>
          <w:szCs w:val="18"/>
        </w:rPr>
        <w:t xml:space="preserve"> муниципального образования (приложение).</w:t>
      </w:r>
    </w:p>
    <w:p w:rsidR="00955D98" w:rsidRPr="00955D98" w:rsidRDefault="00955D98" w:rsidP="00955D98">
      <w:pPr>
        <w:numPr>
          <w:ilvl w:val="0"/>
          <w:numId w:val="19"/>
        </w:numPr>
        <w:tabs>
          <w:tab w:val="clear" w:pos="720"/>
        </w:tabs>
        <w:ind w:left="0" w:firstLine="567"/>
        <w:rPr>
          <w:sz w:val="18"/>
          <w:szCs w:val="18"/>
        </w:rPr>
      </w:pPr>
      <w:r w:rsidRPr="00955D98">
        <w:rPr>
          <w:sz w:val="18"/>
          <w:szCs w:val="18"/>
        </w:rPr>
        <w:t xml:space="preserve">Постановление администрации от 30.03.2020 № 42 о/д «О распределении обязанностей между Главой и заместителями Главы  администрации </w:t>
      </w:r>
      <w:proofErr w:type="spellStart"/>
      <w:r w:rsidRPr="00955D98">
        <w:rPr>
          <w:sz w:val="18"/>
          <w:szCs w:val="18"/>
        </w:rPr>
        <w:t>Хомутовского</w:t>
      </w:r>
      <w:proofErr w:type="spellEnd"/>
      <w:r w:rsidRPr="00955D98">
        <w:rPr>
          <w:sz w:val="18"/>
          <w:szCs w:val="18"/>
        </w:rPr>
        <w:t xml:space="preserve"> муниципального образования» считать утратившим силу.</w:t>
      </w:r>
    </w:p>
    <w:p w:rsidR="00955D98" w:rsidRPr="00955D98" w:rsidRDefault="00955D98" w:rsidP="00955D98">
      <w:pPr>
        <w:numPr>
          <w:ilvl w:val="0"/>
          <w:numId w:val="19"/>
        </w:numPr>
        <w:tabs>
          <w:tab w:val="clear" w:pos="720"/>
        </w:tabs>
        <w:ind w:left="0" w:firstLine="567"/>
        <w:rPr>
          <w:sz w:val="18"/>
          <w:szCs w:val="18"/>
        </w:rPr>
      </w:pPr>
      <w:r w:rsidRPr="00955D98">
        <w:rPr>
          <w:sz w:val="18"/>
          <w:szCs w:val="18"/>
        </w:rPr>
        <w:t>Опубликовать настоящее постановление в установленном законом порядке.</w:t>
      </w:r>
    </w:p>
    <w:p w:rsidR="00955D98" w:rsidRPr="00955D98" w:rsidRDefault="00955D98" w:rsidP="00955D98">
      <w:pPr>
        <w:numPr>
          <w:ilvl w:val="0"/>
          <w:numId w:val="19"/>
        </w:numPr>
        <w:ind w:left="0" w:firstLine="567"/>
        <w:rPr>
          <w:sz w:val="18"/>
          <w:szCs w:val="18"/>
        </w:rPr>
      </w:pPr>
      <w:proofErr w:type="gramStart"/>
      <w:r w:rsidRPr="00955D98">
        <w:rPr>
          <w:sz w:val="18"/>
          <w:szCs w:val="18"/>
        </w:rPr>
        <w:t>Контроль за</w:t>
      </w:r>
      <w:proofErr w:type="gramEnd"/>
      <w:r w:rsidRPr="00955D98">
        <w:rPr>
          <w:sz w:val="18"/>
          <w:szCs w:val="18"/>
        </w:rPr>
        <w:t xml:space="preserve"> исполнением данного постановления оставляю за собой.</w:t>
      </w:r>
    </w:p>
    <w:p w:rsidR="00955D98" w:rsidRPr="00955D98" w:rsidRDefault="00955D98" w:rsidP="00955D98">
      <w:pPr>
        <w:ind w:left="0" w:firstLine="567"/>
        <w:rPr>
          <w:sz w:val="18"/>
          <w:szCs w:val="18"/>
        </w:rPr>
      </w:pPr>
    </w:p>
    <w:p w:rsidR="00955D98" w:rsidRPr="00FB16EF" w:rsidRDefault="00955D98" w:rsidP="00FB16EF">
      <w:pPr>
        <w:ind w:left="0" w:firstLine="567"/>
        <w:jc w:val="right"/>
        <w:rPr>
          <w:i/>
          <w:sz w:val="18"/>
          <w:szCs w:val="18"/>
        </w:rPr>
      </w:pPr>
    </w:p>
    <w:p w:rsidR="00955D98" w:rsidRPr="00FB16EF" w:rsidRDefault="00955D98" w:rsidP="00FB16EF">
      <w:pPr>
        <w:ind w:left="0" w:firstLine="567"/>
        <w:jc w:val="right"/>
        <w:rPr>
          <w:i/>
          <w:sz w:val="18"/>
          <w:szCs w:val="18"/>
        </w:rPr>
      </w:pPr>
      <w:r w:rsidRPr="00FB16EF">
        <w:rPr>
          <w:i/>
          <w:sz w:val="18"/>
          <w:szCs w:val="18"/>
        </w:rPr>
        <w:t xml:space="preserve">Глава                                                                                          </w:t>
      </w:r>
      <w:proofErr w:type="spellStart"/>
      <w:r w:rsidRPr="00FB16EF">
        <w:rPr>
          <w:i/>
          <w:sz w:val="18"/>
          <w:szCs w:val="18"/>
        </w:rPr>
        <w:t>В.М.Колмаченко</w:t>
      </w:r>
      <w:proofErr w:type="spellEnd"/>
    </w:p>
    <w:p w:rsidR="00955D98" w:rsidRDefault="00955D98" w:rsidP="00020D21">
      <w:pPr>
        <w:ind w:firstLine="0"/>
        <w:jc w:val="right"/>
        <w:rPr>
          <w:b/>
          <w:i/>
          <w:sz w:val="18"/>
          <w:szCs w:val="18"/>
        </w:rPr>
      </w:pPr>
    </w:p>
    <w:p w:rsidR="00B24D4A" w:rsidRDefault="00B24D4A" w:rsidP="00020D21">
      <w:pPr>
        <w:ind w:firstLine="0"/>
        <w:jc w:val="right"/>
        <w:rPr>
          <w:b/>
          <w:i/>
          <w:sz w:val="18"/>
          <w:szCs w:val="18"/>
        </w:rPr>
      </w:pPr>
    </w:p>
    <w:p w:rsidR="00B24D4A" w:rsidRDefault="00B24D4A" w:rsidP="00020D21">
      <w:pPr>
        <w:ind w:firstLine="0"/>
        <w:jc w:val="right"/>
        <w:rPr>
          <w:b/>
          <w:i/>
          <w:sz w:val="18"/>
          <w:szCs w:val="18"/>
        </w:rPr>
      </w:pPr>
    </w:p>
    <w:p w:rsidR="00B24D4A" w:rsidRDefault="00B24D4A" w:rsidP="00020D21">
      <w:pPr>
        <w:ind w:firstLine="0"/>
        <w:jc w:val="right"/>
        <w:rPr>
          <w:b/>
          <w:i/>
          <w:sz w:val="18"/>
          <w:szCs w:val="18"/>
        </w:rPr>
      </w:pPr>
    </w:p>
    <w:p w:rsidR="00942F85" w:rsidRPr="00942F85" w:rsidRDefault="00942F85" w:rsidP="002B0445">
      <w:pPr>
        <w:pStyle w:val="aff3"/>
        <w:ind w:left="0" w:firstLine="0"/>
        <w:jc w:val="right"/>
        <w:rPr>
          <w:rFonts w:ascii="Times New Roman" w:hAnsi="Times New Roman"/>
          <w:sz w:val="18"/>
          <w:szCs w:val="18"/>
        </w:rPr>
      </w:pPr>
      <w:r w:rsidRPr="00942F85">
        <w:rPr>
          <w:rFonts w:ascii="Times New Roman" w:hAnsi="Times New Roman"/>
          <w:sz w:val="18"/>
          <w:szCs w:val="18"/>
        </w:rPr>
        <w:t xml:space="preserve">Утверждено </w:t>
      </w:r>
    </w:p>
    <w:p w:rsidR="00942F85" w:rsidRPr="00942F85" w:rsidRDefault="00942F85" w:rsidP="002B0445">
      <w:pPr>
        <w:pStyle w:val="aff3"/>
        <w:ind w:left="0" w:firstLine="0"/>
        <w:jc w:val="right"/>
        <w:rPr>
          <w:rFonts w:ascii="Times New Roman" w:hAnsi="Times New Roman"/>
          <w:sz w:val="18"/>
          <w:szCs w:val="18"/>
        </w:rPr>
      </w:pPr>
      <w:r w:rsidRPr="00942F85">
        <w:rPr>
          <w:rFonts w:ascii="Times New Roman" w:hAnsi="Times New Roman"/>
          <w:sz w:val="18"/>
          <w:szCs w:val="18"/>
        </w:rPr>
        <w:t xml:space="preserve">Приложение </w:t>
      </w:r>
    </w:p>
    <w:p w:rsidR="00942F85" w:rsidRPr="00942F85" w:rsidRDefault="00942F85" w:rsidP="002B0445">
      <w:pPr>
        <w:pStyle w:val="aff3"/>
        <w:ind w:left="0" w:firstLine="0"/>
        <w:jc w:val="right"/>
        <w:rPr>
          <w:rFonts w:ascii="Times New Roman" w:hAnsi="Times New Roman"/>
          <w:sz w:val="18"/>
          <w:szCs w:val="18"/>
        </w:rPr>
      </w:pPr>
      <w:r w:rsidRPr="00942F85">
        <w:rPr>
          <w:rFonts w:ascii="Times New Roman" w:hAnsi="Times New Roman"/>
          <w:sz w:val="18"/>
          <w:szCs w:val="18"/>
        </w:rPr>
        <w:t>к Постановлению администрации</w:t>
      </w:r>
    </w:p>
    <w:p w:rsidR="00942F85" w:rsidRPr="00942F85" w:rsidRDefault="00942F85" w:rsidP="002B0445">
      <w:pPr>
        <w:pStyle w:val="aff3"/>
        <w:ind w:left="0" w:firstLine="0"/>
        <w:jc w:val="right"/>
        <w:rPr>
          <w:rFonts w:ascii="Times New Roman" w:hAnsi="Times New Roman"/>
          <w:sz w:val="18"/>
          <w:szCs w:val="18"/>
        </w:rPr>
      </w:pPr>
      <w:proofErr w:type="spellStart"/>
      <w:r w:rsidRPr="00942F85">
        <w:rPr>
          <w:rFonts w:ascii="Times New Roman" w:hAnsi="Times New Roman"/>
          <w:sz w:val="18"/>
          <w:szCs w:val="18"/>
        </w:rPr>
        <w:t>Хомутовского</w:t>
      </w:r>
      <w:proofErr w:type="spellEnd"/>
      <w:r w:rsidRPr="00942F85">
        <w:rPr>
          <w:rFonts w:ascii="Times New Roman" w:hAnsi="Times New Roman"/>
          <w:sz w:val="18"/>
          <w:szCs w:val="18"/>
        </w:rPr>
        <w:t xml:space="preserve"> муниципального образования </w:t>
      </w:r>
    </w:p>
    <w:p w:rsidR="00942F85" w:rsidRPr="00942F85" w:rsidRDefault="00942F85" w:rsidP="002B0445">
      <w:pPr>
        <w:pStyle w:val="aff3"/>
        <w:ind w:left="0" w:firstLine="0"/>
        <w:jc w:val="right"/>
        <w:rPr>
          <w:rFonts w:ascii="Times New Roman" w:hAnsi="Times New Roman"/>
          <w:sz w:val="18"/>
          <w:szCs w:val="18"/>
        </w:rPr>
      </w:pPr>
      <w:r w:rsidRPr="00942F85">
        <w:rPr>
          <w:rFonts w:ascii="Times New Roman" w:hAnsi="Times New Roman"/>
          <w:sz w:val="18"/>
          <w:szCs w:val="18"/>
        </w:rPr>
        <w:t xml:space="preserve">от </w:t>
      </w:r>
      <w:r w:rsidR="00462E9C">
        <w:rPr>
          <w:rFonts w:ascii="Times New Roman" w:hAnsi="Times New Roman"/>
          <w:sz w:val="18"/>
          <w:szCs w:val="18"/>
        </w:rPr>
        <w:t>31.05.</w:t>
      </w:r>
      <w:r w:rsidRPr="00942F85">
        <w:rPr>
          <w:rFonts w:ascii="Times New Roman" w:hAnsi="Times New Roman"/>
          <w:sz w:val="18"/>
          <w:szCs w:val="18"/>
        </w:rPr>
        <w:t>2021г.  №</w:t>
      </w:r>
      <w:r w:rsidR="00B24D4A">
        <w:rPr>
          <w:rFonts w:ascii="Times New Roman" w:hAnsi="Times New Roman"/>
          <w:sz w:val="18"/>
          <w:szCs w:val="18"/>
        </w:rPr>
        <w:t xml:space="preserve"> 95о/д</w:t>
      </w:r>
    </w:p>
    <w:p w:rsidR="00942F85" w:rsidRDefault="00B24D4A" w:rsidP="00B24D4A">
      <w:pPr>
        <w:pStyle w:val="aff3"/>
        <w:rPr>
          <w:rFonts w:ascii="Times New Roman" w:hAnsi="Times New Roman"/>
          <w:b/>
          <w:sz w:val="24"/>
          <w:szCs w:val="24"/>
        </w:rPr>
      </w:pPr>
      <w:r>
        <w:rPr>
          <w:rFonts w:ascii="Times New Roman" w:hAnsi="Times New Roman"/>
          <w:b/>
          <w:sz w:val="24"/>
          <w:szCs w:val="24"/>
        </w:rPr>
        <w:t xml:space="preserve"> </w:t>
      </w:r>
    </w:p>
    <w:p w:rsidR="00942F85" w:rsidRPr="00942F85" w:rsidRDefault="00942F85" w:rsidP="00942F85">
      <w:pPr>
        <w:pStyle w:val="aff3"/>
        <w:ind w:left="0" w:firstLine="0"/>
        <w:jc w:val="center"/>
        <w:rPr>
          <w:rFonts w:ascii="Times New Roman" w:hAnsi="Times New Roman"/>
          <w:b/>
          <w:sz w:val="18"/>
          <w:szCs w:val="18"/>
        </w:rPr>
      </w:pPr>
      <w:r w:rsidRPr="00942F85">
        <w:rPr>
          <w:rFonts w:ascii="Times New Roman" w:hAnsi="Times New Roman"/>
          <w:b/>
          <w:sz w:val="18"/>
          <w:szCs w:val="18"/>
        </w:rPr>
        <w:t>РАСПРЕДЕЛЕНИЕ ОБЯЗАННОСТЕЙ</w:t>
      </w:r>
      <w:bookmarkStart w:id="1" w:name="_GoBack"/>
      <w:bookmarkEnd w:id="1"/>
    </w:p>
    <w:p w:rsidR="00942F85" w:rsidRPr="00942F85" w:rsidRDefault="00942F85" w:rsidP="00942F85">
      <w:pPr>
        <w:pStyle w:val="aff3"/>
        <w:ind w:left="0" w:firstLine="0"/>
        <w:jc w:val="center"/>
        <w:rPr>
          <w:rFonts w:ascii="Times New Roman" w:hAnsi="Times New Roman"/>
          <w:b/>
          <w:sz w:val="18"/>
          <w:szCs w:val="18"/>
        </w:rPr>
      </w:pPr>
      <w:r w:rsidRPr="00942F85">
        <w:rPr>
          <w:rFonts w:ascii="Times New Roman" w:hAnsi="Times New Roman"/>
          <w:b/>
          <w:sz w:val="18"/>
          <w:szCs w:val="18"/>
        </w:rPr>
        <w:t>между Главой, первым заместителем Главы администрации,</w:t>
      </w:r>
    </w:p>
    <w:p w:rsidR="00942F85" w:rsidRPr="00942F85" w:rsidRDefault="00942F85" w:rsidP="00942F85">
      <w:pPr>
        <w:pStyle w:val="aff3"/>
        <w:ind w:left="0" w:firstLine="0"/>
        <w:jc w:val="center"/>
        <w:rPr>
          <w:rFonts w:ascii="Times New Roman" w:hAnsi="Times New Roman"/>
          <w:b/>
          <w:sz w:val="18"/>
          <w:szCs w:val="18"/>
        </w:rPr>
      </w:pPr>
      <w:r w:rsidRPr="00942F85">
        <w:rPr>
          <w:rFonts w:ascii="Times New Roman" w:hAnsi="Times New Roman"/>
          <w:b/>
          <w:sz w:val="18"/>
          <w:szCs w:val="18"/>
        </w:rPr>
        <w:t xml:space="preserve">заместителем Главы администрации  и руководителем аппарата администрации </w:t>
      </w:r>
      <w:proofErr w:type="spellStart"/>
      <w:r w:rsidRPr="00942F85">
        <w:rPr>
          <w:rFonts w:ascii="Times New Roman" w:hAnsi="Times New Roman"/>
          <w:b/>
          <w:sz w:val="18"/>
          <w:szCs w:val="18"/>
        </w:rPr>
        <w:t>Хомутовского</w:t>
      </w:r>
      <w:proofErr w:type="spellEnd"/>
      <w:r w:rsidRPr="00942F85">
        <w:rPr>
          <w:rFonts w:ascii="Times New Roman" w:hAnsi="Times New Roman"/>
          <w:b/>
          <w:sz w:val="18"/>
          <w:szCs w:val="18"/>
        </w:rPr>
        <w:t xml:space="preserve"> муниципального образования</w:t>
      </w:r>
    </w:p>
    <w:p w:rsidR="00942F85" w:rsidRPr="00942F85" w:rsidRDefault="00942F85" w:rsidP="00942F85">
      <w:pPr>
        <w:pStyle w:val="aff3"/>
        <w:ind w:left="0" w:firstLine="0"/>
        <w:rPr>
          <w:rFonts w:ascii="Times New Roman" w:hAnsi="Times New Roman"/>
          <w:b/>
          <w:sz w:val="18"/>
          <w:szCs w:val="18"/>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126"/>
        <w:gridCol w:w="2835"/>
        <w:gridCol w:w="2977"/>
      </w:tblGrid>
      <w:tr w:rsidR="00942F85" w:rsidRPr="00942F85" w:rsidTr="002B0445">
        <w:trPr>
          <w:trHeight w:hRule="exact" w:val="1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42F85" w:rsidRPr="00942F85" w:rsidRDefault="00942F85" w:rsidP="00942F85">
            <w:pPr>
              <w:pStyle w:val="aff3"/>
              <w:ind w:left="0" w:firstLine="0"/>
              <w:rPr>
                <w:rFonts w:ascii="Times New Roman" w:hAnsi="Times New Roman"/>
                <w:b/>
                <w:bCs/>
                <w:sz w:val="18"/>
                <w:szCs w:val="18"/>
                <w:lang w:eastAsia="ru-RU"/>
              </w:rPr>
            </w:pPr>
          </w:p>
          <w:p w:rsidR="00942F85" w:rsidRPr="00942F85" w:rsidRDefault="00942F85" w:rsidP="00942F85">
            <w:pPr>
              <w:pStyle w:val="aff3"/>
              <w:ind w:left="0" w:firstLine="0"/>
              <w:rPr>
                <w:rFonts w:ascii="Times New Roman" w:hAnsi="Times New Roman"/>
                <w:b/>
                <w:bCs/>
                <w:sz w:val="18"/>
                <w:szCs w:val="18"/>
                <w:lang w:eastAsia="ru-RU"/>
              </w:rPr>
            </w:pPr>
            <w:r w:rsidRPr="00942F85">
              <w:rPr>
                <w:rFonts w:ascii="Times New Roman" w:hAnsi="Times New Roman"/>
                <w:b/>
                <w:bCs/>
                <w:sz w:val="18"/>
                <w:szCs w:val="18"/>
                <w:lang w:eastAsia="ru-RU"/>
              </w:rPr>
              <w:t xml:space="preserve">Глава администрации </w:t>
            </w:r>
            <w:proofErr w:type="spellStart"/>
            <w:r w:rsidRPr="00942F85">
              <w:rPr>
                <w:rFonts w:ascii="Times New Roman" w:hAnsi="Times New Roman"/>
                <w:b/>
                <w:bCs/>
                <w:sz w:val="18"/>
                <w:szCs w:val="18"/>
                <w:lang w:eastAsia="ru-RU"/>
              </w:rPr>
              <w:t>Хомутовского</w:t>
            </w:r>
            <w:proofErr w:type="spellEnd"/>
            <w:r w:rsidRPr="00942F85">
              <w:rPr>
                <w:rFonts w:ascii="Times New Roman" w:hAnsi="Times New Roman"/>
                <w:b/>
                <w:bCs/>
                <w:sz w:val="18"/>
                <w:szCs w:val="18"/>
                <w:lang w:eastAsia="ru-RU"/>
              </w:rPr>
              <w:t xml:space="preserve"> муниципального образования</w:t>
            </w:r>
          </w:p>
          <w:p w:rsidR="00942F85" w:rsidRPr="00942F85" w:rsidRDefault="00942F85" w:rsidP="00942F85">
            <w:pPr>
              <w:pStyle w:val="aff3"/>
              <w:ind w:left="0" w:firstLine="0"/>
              <w:rPr>
                <w:rFonts w:ascii="Times New Roman" w:hAnsi="Times New Roman"/>
                <w:b/>
                <w:bCs/>
                <w:sz w:val="18"/>
                <w:szCs w:val="18"/>
                <w:lang w:eastAsia="ru-RU"/>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942F85" w:rsidRPr="00942F85" w:rsidRDefault="00942F85" w:rsidP="00942F85">
            <w:pPr>
              <w:pStyle w:val="aff3"/>
              <w:ind w:left="0" w:firstLine="0"/>
              <w:rPr>
                <w:rFonts w:ascii="Times New Roman" w:hAnsi="Times New Roman"/>
                <w:b/>
                <w:bCs/>
                <w:sz w:val="18"/>
                <w:szCs w:val="18"/>
                <w:lang w:eastAsia="ru-RU"/>
              </w:rPr>
            </w:pPr>
          </w:p>
          <w:p w:rsidR="00942F85" w:rsidRPr="00942F85" w:rsidRDefault="00942F85" w:rsidP="00942F85">
            <w:pPr>
              <w:pStyle w:val="aff3"/>
              <w:ind w:left="0" w:firstLine="0"/>
              <w:rPr>
                <w:rFonts w:ascii="Times New Roman" w:hAnsi="Times New Roman"/>
                <w:b/>
                <w:bCs/>
                <w:sz w:val="18"/>
                <w:szCs w:val="18"/>
                <w:lang w:eastAsia="ru-RU"/>
              </w:rPr>
            </w:pPr>
            <w:r w:rsidRPr="00942F85">
              <w:rPr>
                <w:rFonts w:ascii="Times New Roman" w:hAnsi="Times New Roman"/>
                <w:b/>
                <w:bCs/>
                <w:sz w:val="18"/>
                <w:szCs w:val="18"/>
                <w:lang w:eastAsia="ru-RU"/>
              </w:rPr>
              <w:t xml:space="preserve">Первый заместитель </w:t>
            </w:r>
          </w:p>
          <w:p w:rsidR="00942F85" w:rsidRPr="00942F85" w:rsidRDefault="00942F85" w:rsidP="00942F85">
            <w:pPr>
              <w:pStyle w:val="aff3"/>
              <w:ind w:left="0" w:firstLine="0"/>
              <w:rPr>
                <w:rFonts w:ascii="Times New Roman" w:hAnsi="Times New Roman"/>
                <w:b/>
                <w:bCs/>
                <w:sz w:val="18"/>
                <w:szCs w:val="18"/>
                <w:lang w:eastAsia="ru-RU"/>
              </w:rPr>
            </w:pPr>
            <w:r w:rsidRPr="00942F85">
              <w:rPr>
                <w:rFonts w:ascii="Times New Roman" w:hAnsi="Times New Roman"/>
                <w:b/>
                <w:bCs/>
                <w:sz w:val="18"/>
                <w:szCs w:val="18"/>
                <w:lang w:eastAsia="ru-RU"/>
              </w:rPr>
              <w:t>Главы администрации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942F85" w:rsidRPr="00942F85" w:rsidRDefault="00942F85" w:rsidP="00942F85">
            <w:pPr>
              <w:pStyle w:val="aff3"/>
              <w:ind w:left="0" w:firstLine="0"/>
              <w:rPr>
                <w:rFonts w:ascii="Times New Roman" w:hAnsi="Times New Roman"/>
                <w:b/>
                <w:bCs/>
                <w:sz w:val="18"/>
                <w:szCs w:val="18"/>
                <w:lang w:eastAsia="ru-RU"/>
              </w:rPr>
            </w:pPr>
          </w:p>
          <w:p w:rsidR="00942F85" w:rsidRPr="00942F85" w:rsidRDefault="00942F85" w:rsidP="00942F85">
            <w:pPr>
              <w:pStyle w:val="aff3"/>
              <w:ind w:left="0" w:firstLine="0"/>
              <w:rPr>
                <w:rFonts w:ascii="Times New Roman" w:hAnsi="Times New Roman"/>
                <w:b/>
                <w:bCs/>
                <w:sz w:val="18"/>
                <w:szCs w:val="18"/>
                <w:lang w:eastAsia="ru-RU"/>
              </w:rPr>
            </w:pPr>
            <w:r w:rsidRPr="00942F85">
              <w:rPr>
                <w:rFonts w:ascii="Times New Roman" w:hAnsi="Times New Roman"/>
                <w:b/>
                <w:bCs/>
                <w:sz w:val="18"/>
                <w:szCs w:val="18"/>
                <w:lang w:eastAsia="ru-RU"/>
              </w:rPr>
              <w:t xml:space="preserve">Заместитель </w:t>
            </w:r>
          </w:p>
          <w:p w:rsidR="00942F85" w:rsidRPr="00942F85" w:rsidRDefault="00942F85" w:rsidP="00942F85">
            <w:pPr>
              <w:pStyle w:val="aff3"/>
              <w:ind w:left="0" w:firstLine="0"/>
              <w:rPr>
                <w:rFonts w:ascii="Times New Roman" w:hAnsi="Times New Roman"/>
                <w:b/>
                <w:bCs/>
                <w:sz w:val="18"/>
                <w:szCs w:val="18"/>
                <w:lang w:eastAsia="ru-RU"/>
              </w:rPr>
            </w:pPr>
            <w:r w:rsidRPr="00942F85">
              <w:rPr>
                <w:rFonts w:ascii="Times New Roman" w:hAnsi="Times New Roman"/>
                <w:b/>
                <w:bCs/>
                <w:sz w:val="18"/>
                <w:szCs w:val="18"/>
                <w:lang w:eastAsia="ru-RU"/>
              </w:rPr>
              <w:t xml:space="preserve">Главы администрации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942F85" w:rsidRPr="00942F85" w:rsidRDefault="00942F85" w:rsidP="00942F85">
            <w:pPr>
              <w:pStyle w:val="aff3"/>
              <w:ind w:left="0" w:firstLine="0"/>
              <w:rPr>
                <w:rFonts w:ascii="Times New Roman" w:hAnsi="Times New Roman"/>
                <w:b/>
                <w:bCs/>
                <w:sz w:val="18"/>
                <w:szCs w:val="18"/>
                <w:lang w:eastAsia="ru-RU"/>
              </w:rPr>
            </w:pPr>
          </w:p>
          <w:p w:rsidR="00942F85" w:rsidRPr="00942F85" w:rsidRDefault="00942F85" w:rsidP="00942F85">
            <w:pPr>
              <w:pStyle w:val="aff3"/>
              <w:ind w:left="0" w:firstLine="0"/>
              <w:rPr>
                <w:rFonts w:ascii="Times New Roman" w:hAnsi="Times New Roman"/>
                <w:b/>
                <w:bCs/>
                <w:sz w:val="18"/>
                <w:szCs w:val="18"/>
                <w:lang w:eastAsia="ru-RU"/>
              </w:rPr>
            </w:pPr>
            <w:r w:rsidRPr="00942F85">
              <w:rPr>
                <w:rFonts w:ascii="Times New Roman" w:hAnsi="Times New Roman"/>
                <w:b/>
                <w:bCs/>
                <w:sz w:val="18"/>
                <w:szCs w:val="18"/>
                <w:lang w:eastAsia="ru-RU"/>
              </w:rPr>
              <w:t>Руководитель аппарата администрации</w:t>
            </w:r>
          </w:p>
        </w:tc>
      </w:tr>
      <w:tr w:rsidR="00942F85" w:rsidRPr="00942F85" w:rsidTr="002B0445">
        <w:trPr>
          <w:trHeight w:val="378"/>
        </w:trPr>
        <w:tc>
          <w:tcPr>
            <w:tcW w:w="9923" w:type="dxa"/>
            <w:gridSpan w:val="4"/>
            <w:tcBorders>
              <w:top w:val="single" w:sz="4" w:space="0" w:color="000000"/>
              <w:left w:val="single" w:sz="4" w:space="0" w:color="000000"/>
              <w:bottom w:val="single" w:sz="4" w:space="0" w:color="000000"/>
              <w:right w:val="single" w:sz="4" w:space="0" w:color="000000"/>
            </w:tcBorders>
            <w:shd w:val="clear" w:color="auto" w:fill="auto"/>
          </w:tcPr>
          <w:p w:rsidR="00942F85" w:rsidRPr="00942F85" w:rsidRDefault="00942F85" w:rsidP="00942F85">
            <w:pPr>
              <w:pStyle w:val="aff3"/>
              <w:ind w:left="0" w:firstLine="0"/>
              <w:rPr>
                <w:rFonts w:ascii="Times New Roman" w:hAnsi="Times New Roman"/>
                <w:b/>
                <w:sz w:val="18"/>
                <w:szCs w:val="18"/>
                <w:lang w:eastAsia="ru-RU"/>
              </w:rPr>
            </w:pPr>
          </w:p>
          <w:p w:rsidR="00942F85" w:rsidRPr="00942F85" w:rsidRDefault="00942F85" w:rsidP="00942F85">
            <w:pPr>
              <w:pStyle w:val="aff3"/>
              <w:numPr>
                <w:ilvl w:val="0"/>
                <w:numId w:val="20"/>
              </w:numPr>
              <w:ind w:left="0" w:firstLine="0"/>
              <w:rPr>
                <w:rFonts w:ascii="Times New Roman" w:hAnsi="Times New Roman"/>
                <w:b/>
                <w:sz w:val="18"/>
                <w:szCs w:val="18"/>
                <w:lang w:val="en-US" w:eastAsia="ru-RU"/>
              </w:rPr>
            </w:pPr>
            <w:r w:rsidRPr="00942F85">
              <w:rPr>
                <w:rFonts w:ascii="Times New Roman" w:hAnsi="Times New Roman"/>
                <w:b/>
                <w:sz w:val="18"/>
                <w:szCs w:val="18"/>
                <w:lang w:eastAsia="ru-RU"/>
              </w:rPr>
              <w:t xml:space="preserve">КУРИРУЕМЫЕ ВОПРОСЫ МЕСТНОГО ЗНАЧЕНИЯ </w:t>
            </w:r>
          </w:p>
          <w:p w:rsidR="00942F85" w:rsidRPr="00942F85" w:rsidRDefault="00942F85" w:rsidP="00942F85">
            <w:pPr>
              <w:pStyle w:val="aff3"/>
              <w:ind w:left="0" w:firstLine="0"/>
              <w:rPr>
                <w:rFonts w:ascii="Times New Roman" w:hAnsi="Times New Roman"/>
                <w:b/>
                <w:sz w:val="18"/>
                <w:szCs w:val="18"/>
                <w:lang w:eastAsia="ru-RU"/>
              </w:rPr>
            </w:pPr>
            <w:r w:rsidRPr="00942F85">
              <w:rPr>
                <w:rFonts w:ascii="Times New Roman" w:hAnsi="Times New Roman"/>
                <w:b/>
                <w:sz w:val="18"/>
                <w:szCs w:val="18"/>
                <w:lang w:eastAsia="ru-RU"/>
              </w:rPr>
              <w:t>(в соответствии с Федеральным законом № 131-ФЗ и иными Федеральными и Областными законами)</w:t>
            </w:r>
          </w:p>
          <w:p w:rsidR="00942F85" w:rsidRPr="00942F85" w:rsidRDefault="00942F85" w:rsidP="00942F85">
            <w:pPr>
              <w:pStyle w:val="aff3"/>
              <w:ind w:left="0" w:firstLine="0"/>
              <w:rPr>
                <w:rFonts w:ascii="Times New Roman" w:hAnsi="Times New Roman"/>
                <w:sz w:val="18"/>
                <w:szCs w:val="18"/>
                <w:lang w:eastAsia="ru-RU"/>
              </w:rPr>
            </w:pPr>
          </w:p>
        </w:tc>
      </w:tr>
      <w:tr w:rsidR="00942F85" w:rsidRPr="00942F85" w:rsidTr="00B24D4A">
        <w:trPr>
          <w:trHeight w:val="847"/>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1.Утверждение бюджета поселения, отчета об исполнении бюджета.</w:t>
            </w:r>
          </w:p>
          <w:p w:rsidR="00942F85" w:rsidRPr="00942F85" w:rsidRDefault="00942F85" w:rsidP="00942F85">
            <w:pPr>
              <w:pStyle w:val="aff3"/>
              <w:ind w:left="0" w:firstLine="0"/>
              <w:rPr>
                <w:rFonts w:ascii="Times New Roman" w:hAnsi="Times New Roman"/>
                <w:sz w:val="18"/>
                <w:szCs w:val="18"/>
                <w:lang w:eastAsia="ru-RU"/>
              </w:rPr>
            </w:pPr>
            <w:bookmarkStart w:id="2" w:name="RANGE!C34"/>
          </w:p>
          <w:p w:rsidR="00942F85" w:rsidRPr="00942F85" w:rsidRDefault="00942F85" w:rsidP="00942F85">
            <w:pPr>
              <w:pStyle w:val="aff3"/>
              <w:ind w:left="0" w:firstLine="0"/>
              <w:rPr>
                <w:rFonts w:ascii="Times New Roman" w:hAnsi="Times New Roman"/>
                <w:sz w:val="18"/>
                <w:szCs w:val="18"/>
              </w:rPr>
            </w:pPr>
          </w:p>
          <w:p w:rsidR="00942F85" w:rsidRPr="00942F85" w:rsidRDefault="00942F85" w:rsidP="00942F85">
            <w:pPr>
              <w:pStyle w:val="aff3"/>
              <w:ind w:left="0" w:firstLine="0"/>
              <w:rPr>
                <w:rFonts w:ascii="Times New Roman" w:hAnsi="Times New Roman"/>
                <w:sz w:val="18"/>
                <w:szCs w:val="18"/>
                <w:lang w:eastAsia="ru-RU"/>
              </w:rPr>
            </w:pPr>
          </w:p>
          <w:p w:rsidR="00942F85" w:rsidRPr="00942F85" w:rsidRDefault="00942F85" w:rsidP="00942F85">
            <w:pPr>
              <w:pStyle w:val="aff3"/>
              <w:ind w:left="0" w:firstLine="0"/>
              <w:rPr>
                <w:rFonts w:ascii="Times New Roman" w:hAnsi="Times New Roman"/>
                <w:sz w:val="18"/>
                <w:szCs w:val="18"/>
                <w:lang w:eastAsia="ru-RU"/>
              </w:rPr>
            </w:pPr>
          </w:p>
          <w:bookmarkEnd w:id="2"/>
          <w:p w:rsidR="00942F85" w:rsidRPr="00942F85" w:rsidRDefault="00942F85" w:rsidP="00942F85">
            <w:pPr>
              <w:pStyle w:val="aff3"/>
              <w:ind w:left="0" w:firstLine="0"/>
              <w:rPr>
                <w:rFonts w:ascii="Times New Roman" w:hAnsi="Times New Roman"/>
                <w:sz w:val="18"/>
                <w:szCs w:val="18"/>
                <w:lang w:eastAsia="ru-RU"/>
              </w:rPr>
            </w:pPr>
          </w:p>
          <w:p w:rsidR="00942F85" w:rsidRPr="00942F85" w:rsidRDefault="00942F85" w:rsidP="00942F85">
            <w:pPr>
              <w:pStyle w:val="aff3"/>
              <w:ind w:left="0" w:firstLine="0"/>
              <w:rPr>
                <w:rFonts w:ascii="Times New Roman" w:hAnsi="Times New Roman"/>
                <w:sz w:val="18"/>
                <w:szCs w:val="18"/>
                <w:lang w:eastAsia="ru-RU"/>
              </w:rPr>
            </w:pPr>
          </w:p>
          <w:p w:rsidR="00942F85" w:rsidRPr="00942F85" w:rsidRDefault="00942F85" w:rsidP="00942F85">
            <w:pPr>
              <w:ind w:left="0" w:firstLine="0"/>
              <w:rPr>
                <w:rFonts w:eastAsia="Calibri"/>
                <w:sz w:val="18"/>
                <w:szCs w:val="18"/>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942F85" w:rsidRPr="00942F85" w:rsidRDefault="00942F85" w:rsidP="00942F85">
            <w:pPr>
              <w:pStyle w:val="aff3"/>
              <w:ind w:left="0" w:firstLine="0"/>
              <w:rPr>
                <w:rFonts w:ascii="Times New Roman" w:hAnsi="Times New Roman"/>
                <w:sz w:val="18"/>
                <w:szCs w:val="18"/>
                <w:lang w:eastAsia="ru-RU"/>
              </w:rPr>
            </w:pPr>
            <w:bookmarkStart w:id="3" w:name="RANGE!D11"/>
            <w:r w:rsidRPr="00942F85">
              <w:rPr>
                <w:rFonts w:ascii="Times New Roman" w:hAnsi="Times New Roman"/>
                <w:sz w:val="18"/>
                <w:szCs w:val="18"/>
                <w:lang w:eastAsia="ru-RU"/>
              </w:rPr>
              <w:t>1.</w:t>
            </w:r>
            <w:r w:rsidRPr="00942F85">
              <w:rPr>
                <w:rFonts w:ascii="Times New Roman" w:hAnsi="Times New Roman"/>
                <w:sz w:val="18"/>
                <w:szCs w:val="18"/>
              </w:rPr>
              <w:t xml:space="preserve"> Контролирует составление и рассмотрение проекта бюджета поселения, исполнение бюджета поселения, осуществляет </w:t>
            </w:r>
            <w:proofErr w:type="gramStart"/>
            <w:r w:rsidRPr="00942F85">
              <w:rPr>
                <w:rFonts w:ascii="Times New Roman" w:hAnsi="Times New Roman"/>
                <w:sz w:val="18"/>
                <w:szCs w:val="18"/>
              </w:rPr>
              <w:t>контроль за</w:t>
            </w:r>
            <w:proofErr w:type="gramEnd"/>
            <w:r w:rsidRPr="00942F85">
              <w:rPr>
                <w:rFonts w:ascii="Times New Roman" w:hAnsi="Times New Roman"/>
                <w:sz w:val="18"/>
                <w:szCs w:val="18"/>
              </w:rPr>
              <w:t xml:space="preserve"> его исполнением, составление отчета об исполнении бюджета поселения</w:t>
            </w:r>
            <w:bookmarkEnd w:id="3"/>
            <w:r w:rsidRPr="00942F85">
              <w:rPr>
                <w:rFonts w:ascii="Times New Roman" w:hAnsi="Times New Roman"/>
                <w:sz w:val="18"/>
                <w:szCs w:val="18"/>
              </w:rPr>
              <w:t>.</w:t>
            </w:r>
            <w:r w:rsidRPr="00942F85">
              <w:rPr>
                <w:rFonts w:ascii="Times New Roman" w:hAnsi="Times New Roman"/>
                <w:sz w:val="18"/>
                <w:szCs w:val="18"/>
                <w:lang w:eastAsia="ru-RU"/>
              </w:rPr>
              <w:t xml:space="preserve"> </w:t>
            </w:r>
          </w:p>
          <w:p w:rsidR="00942F85" w:rsidRPr="00942F85" w:rsidRDefault="00942F85" w:rsidP="00942F85">
            <w:pPr>
              <w:pStyle w:val="aff3"/>
              <w:ind w:left="0" w:firstLine="0"/>
              <w:rPr>
                <w:rFonts w:ascii="Times New Roman" w:hAnsi="Times New Roman"/>
                <w:sz w:val="18"/>
                <w:szCs w:val="18"/>
              </w:rPr>
            </w:pPr>
            <w:r w:rsidRPr="00942F85">
              <w:rPr>
                <w:rFonts w:ascii="Times New Roman" w:hAnsi="Times New Roman"/>
                <w:sz w:val="18"/>
                <w:szCs w:val="18"/>
                <w:lang w:eastAsia="ru-RU"/>
              </w:rPr>
              <w:t xml:space="preserve">2. </w:t>
            </w:r>
            <w:r w:rsidRPr="00942F85">
              <w:rPr>
                <w:rFonts w:ascii="Times New Roman" w:hAnsi="Times New Roman"/>
                <w:bCs/>
                <w:iCs/>
                <w:sz w:val="18"/>
                <w:szCs w:val="18"/>
              </w:rPr>
              <w:t xml:space="preserve">Контролирует функции по </w:t>
            </w:r>
            <w:r w:rsidRPr="00942F85">
              <w:rPr>
                <w:rFonts w:ascii="Times New Roman" w:hAnsi="Times New Roman"/>
                <w:sz w:val="18"/>
                <w:szCs w:val="18"/>
              </w:rPr>
              <w:t>установлению, изменению и отмене </w:t>
            </w:r>
            <w:hyperlink r:id="rId9" w:anchor="dst3277" w:history="1">
              <w:r w:rsidRPr="00942F85">
                <w:rPr>
                  <w:rStyle w:val="af"/>
                  <w:rFonts w:ascii="Times New Roman" w:hAnsi="Times New Roman"/>
                  <w:sz w:val="18"/>
                  <w:szCs w:val="18"/>
                </w:rPr>
                <w:t>местных налогов</w:t>
              </w:r>
            </w:hyperlink>
            <w:r w:rsidRPr="00942F85">
              <w:rPr>
                <w:rFonts w:ascii="Times New Roman" w:hAnsi="Times New Roman"/>
                <w:sz w:val="18"/>
                <w:szCs w:val="18"/>
              </w:rPr>
              <w:t> и сборов поселения.</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rPr>
              <w:t xml:space="preserve">3. </w:t>
            </w:r>
            <w:r w:rsidRPr="00942F85">
              <w:rPr>
                <w:rFonts w:ascii="Times New Roman" w:hAnsi="Times New Roman"/>
                <w:sz w:val="18"/>
                <w:szCs w:val="18"/>
                <w:lang w:eastAsia="ru-RU"/>
              </w:rPr>
              <w:t>Контролирует обеспечение проживающих в поселении и нуждающихся в жилых помещениях малоимущих граждан жилыми помещениями.</w:t>
            </w:r>
          </w:p>
          <w:p w:rsidR="00942F85" w:rsidRPr="00942F85" w:rsidRDefault="00942F85" w:rsidP="00942F85">
            <w:pPr>
              <w:ind w:left="0" w:firstLine="0"/>
              <w:rPr>
                <w:rFonts w:eastAsia="Calibri"/>
                <w:sz w:val="18"/>
                <w:szCs w:val="18"/>
              </w:rPr>
            </w:pPr>
            <w:r w:rsidRPr="00942F85">
              <w:rPr>
                <w:sz w:val="18"/>
                <w:szCs w:val="18"/>
              </w:rPr>
              <w:t xml:space="preserve">4. </w:t>
            </w:r>
            <w:r w:rsidRPr="00942F85">
              <w:rPr>
                <w:rFonts w:eastAsia="Calibri"/>
                <w:sz w:val="18"/>
                <w:szCs w:val="18"/>
              </w:rPr>
              <w:t xml:space="preserve">Осуществляет </w:t>
            </w:r>
            <w:proofErr w:type="gramStart"/>
            <w:r w:rsidRPr="00942F85">
              <w:rPr>
                <w:rFonts w:eastAsia="Calibri"/>
                <w:sz w:val="18"/>
                <w:szCs w:val="18"/>
              </w:rPr>
              <w:t>контроль за</w:t>
            </w:r>
            <w:proofErr w:type="gramEnd"/>
            <w:r w:rsidRPr="00942F85">
              <w:rPr>
                <w:rFonts w:eastAsia="Calibri"/>
                <w:sz w:val="18"/>
                <w:szCs w:val="18"/>
              </w:rPr>
              <w:t xml:space="preserve"> созданием условий по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42F85" w:rsidRPr="00942F85" w:rsidRDefault="00942F85" w:rsidP="00942F85">
            <w:pPr>
              <w:pStyle w:val="aff3"/>
              <w:ind w:left="0" w:firstLine="0"/>
              <w:rPr>
                <w:rFonts w:ascii="Times New Roman" w:hAnsi="Times New Roman"/>
                <w:sz w:val="18"/>
                <w:szCs w:val="18"/>
                <w:lang w:eastAsia="ru-RU"/>
              </w:rPr>
            </w:pPr>
            <w:r w:rsidRPr="00942F85">
              <w:rPr>
                <w:sz w:val="18"/>
                <w:szCs w:val="18"/>
              </w:rPr>
              <w:t>5.</w:t>
            </w:r>
            <w:r w:rsidRPr="00942F85">
              <w:rPr>
                <w:rFonts w:ascii="Times New Roman" w:hAnsi="Times New Roman"/>
                <w:sz w:val="18"/>
                <w:szCs w:val="18"/>
                <w:lang w:eastAsia="ru-RU"/>
              </w:rPr>
              <w:t xml:space="preserve"> Контролирует создание условий для обеспечения жителей поселения услугами общественного питания, торговли и бытового обслуживания.</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6. Контролирует сохранение, использование и популяризацию объектов культурного наследия (памятников истории и культуры), находящихся в собственности поселения, охрану объектов культурного наследия (памятников истории и культуры) местного </w:t>
            </w:r>
            <w:r w:rsidRPr="00942F85">
              <w:rPr>
                <w:rFonts w:ascii="Times New Roman" w:hAnsi="Times New Roman"/>
                <w:sz w:val="18"/>
                <w:szCs w:val="18"/>
                <w:lang w:eastAsia="ru-RU"/>
              </w:rPr>
              <w:lastRenderedPageBreak/>
              <w:t>(муниципального) значения, расположенных на территории поселения.</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7. Контролирует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8. Оказывает содействие в развитии сельскохозяйственного производства, создании условий для развития малого и среднего предпринимательства.</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9. Контролирует организацию и осуществление мероприятий по работе с детьми и молодежью в поселении.</w:t>
            </w:r>
          </w:p>
          <w:p w:rsidR="00942F85" w:rsidRPr="00942F85" w:rsidRDefault="00942F85" w:rsidP="00942F85">
            <w:pPr>
              <w:pStyle w:val="aff3"/>
              <w:ind w:left="0" w:firstLine="0"/>
              <w:rPr>
                <w:rFonts w:ascii="Times New Roman" w:hAnsi="Times New Roman"/>
                <w:sz w:val="18"/>
                <w:szCs w:val="18"/>
              </w:rPr>
            </w:pPr>
            <w:r w:rsidRPr="00942F85">
              <w:rPr>
                <w:rFonts w:ascii="Times New Roman" w:hAnsi="Times New Roman"/>
                <w:sz w:val="18"/>
                <w:szCs w:val="18"/>
                <w:lang w:eastAsia="ru-RU"/>
              </w:rPr>
              <w:t xml:space="preserve">10. </w:t>
            </w:r>
            <w:r w:rsidRPr="00942F85">
              <w:rPr>
                <w:rFonts w:ascii="Times New Roman" w:hAnsi="Times New Roman"/>
                <w:sz w:val="18"/>
                <w:szCs w:val="18"/>
              </w:rPr>
              <w:t>Контролирует оказание поддержки гражданам и их объединениям, участвующим в охране общественного порядка, контролирует создание условий для деятельности народных дружин.</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rPr>
              <w:t xml:space="preserve">11. </w:t>
            </w:r>
            <w:r w:rsidRPr="00942F85">
              <w:rPr>
                <w:rFonts w:ascii="Times New Roman" w:hAnsi="Times New Roman"/>
                <w:sz w:val="18"/>
                <w:szCs w:val="18"/>
                <w:lang w:eastAsia="ru-RU"/>
              </w:rPr>
              <w:t>Оказывает поддержку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12. Контролирует выполнение функций по осуществлению первичного воинского учета, воинского бронирования и учета граждан, пребывающих в запасе.</w:t>
            </w:r>
          </w:p>
          <w:p w:rsidR="00942F85" w:rsidRPr="00942F85" w:rsidRDefault="00942F85" w:rsidP="00942F85">
            <w:pPr>
              <w:autoSpaceDE w:val="0"/>
              <w:autoSpaceDN w:val="0"/>
              <w:adjustRightInd w:val="0"/>
              <w:ind w:left="0" w:firstLine="0"/>
              <w:rPr>
                <w:sz w:val="18"/>
                <w:szCs w:val="18"/>
              </w:rPr>
            </w:pPr>
            <w:r w:rsidRPr="00942F85">
              <w:rPr>
                <w:sz w:val="18"/>
                <w:szCs w:val="18"/>
              </w:rPr>
              <w:t>13. Контролирует создание музеев поселения.</w:t>
            </w:r>
          </w:p>
          <w:p w:rsidR="00942F85" w:rsidRPr="00942F85" w:rsidRDefault="00942F85" w:rsidP="00942F85">
            <w:pPr>
              <w:autoSpaceDE w:val="0"/>
              <w:autoSpaceDN w:val="0"/>
              <w:adjustRightInd w:val="0"/>
              <w:ind w:left="0" w:firstLine="0"/>
              <w:rPr>
                <w:sz w:val="18"/>
                <w:szCs w:val="18"/>
              </w:rPr>
            </w:pPr>
            <w:r w:rsidRPr="00942F85">
              <w:rPr>
                <w:sz w:val="18"/>
                <w:szCs w:val="18"/>
              </w:rPr>
              <w:t>14. Контролирует участие в осуществлении деятельности по опеке и попечительству.</w:t>
            </w:r>
          </w:p>
          <w:p w:rsidR="00942F85" w:rsidRPr="00942F85" w:rsidRDefault="00942F85" w:rsidP="00942F85">
            <w:pPr>
              <w:autoSpaceDE w:val="0"/>
              <w:autoSpaceDN w:val="0"/>
              <w:adjustRightInd w:val="0"/>
              <w:ind w:left="0" w:firstLine="0"/>
              <w:rPr>
                <w:sz w:val="18"/>
                <w:szCs w:val="18"/>
              </w:rPr>
            </w:pPr>
            <w:r w:rsidRPr="00942F85">
              <w:rPr>
                <w:sz w:val="18"/>
                <w:szCs w:val="18"/>
              </w:rPr>
              <w:t>15. Контролирует создание условий для осуществления деятельности, связанной с реализацией прав местных национально-</w:t>
            </w:r>
            <w:r w:rsidRPr="00942F85">
              <w:rPr>
                <w:sz w:val="18"/>
                <w:szCs w:val="18"/>
              </w:rPr>
              <w:lastRenderedPageBreak/>
              <w:t>культурных автономий на территории поселения;</w:t>
            </w:r>
          </w:p>
          <w:p w:rsidR="00942F85" w:rsidRPr="00942F85" w:rsidRDefault="00942F85" w:rsidP="00942F85">
            <w:pPr>
              <w:autoSpaceDE w:val="0"/>
              <w:autoSpaceDN w:val="0"/>
              <w:adjustRightInd w:val="0"/>
              <w:ind w:left="0" w:firstLine="0"/>
              <w:rPr>
                <w:sz w:val="18"/>
                <w:szCs w:val="18"/>
              </w:rPr>
            </w:pPr>
            <w:r w:rsidRPr="00942F85">
              <w:rPr>
                <w:sz w:val="18"/>
                <w:szCs w:val="18"/>
              </w:rPr>
              <w:t>16. Оказывает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42F85" w:rsidRPr="00942F85" w:rsidRDefault="00942F85" w:rsidP="00942F85">
            <w:pPr>
              <w:autoSpaceDE w:val="0"/>
              <w:autoSpaceDN w:val="0"/>
              <w:adjustRightInd w:val="0"/>
              <w:ind w:left="0" w:firstLine="0"/>
              <w:rPr>
                <w:sz w:val="18"/>
                <w:szCs w:val="18"/>
              </w:rPr>
            </w:pPr>
            <w:r w:rsidRPr="00942F85">
              <w:rPr>
                <w:sz w:val="18"/>
                <w:szCs w:val="18"/>
              </w:rPr>
              <w:t>17. Создает условий для развития туризма.</w:t>
            </w:r>
          </w:p>
          <w:p w:rsidR="00942F85" w:rsidRPr="00942F85" w:rsidRDefault="00942F85" w:rsidP="00942F85">
            <w:pPr>
              <w:autoSpaceDE w:val="0"/>
              <w:autoSpaceDN w:val="0"/>
              <w:adjustRightInd w:val="0"/>
              <w:ind w:left="0" w:firstLine="0"/>
              <w:rPr>
                <w:sz w:val="18"/>
                <w:szCs w:val="18"/>
              </w:rPr>
            </w:pPr>
            <w:r w:rsidRPr="00942F85">
              <w:rPr>
                <w:sz w:val="18"/>
                <w:szCs w:val="18"/>
              </w:rPr>
              <w:t xml:space="preserve">18. Контролирует оказание поддержки общественным наблюдательным комиссиям, осуществляющим общественный </w:t>
            </w:r>
            <w:proofErr w:type="gramStart"/>
            <w:r w:rsidRPr="00942F85">
              <w:rPr>
                <w:sz w:val="18"/>
                <w:szCs w:val="18"/>
              </w:rPr>
              <w:t>контроль за</w:t>
            </w:r>
            <w:proofErr w:type="gramEnd"/>
            <w:r w:rsidRPr="00942F85">
              <w:rPr>
                <w:sz w:val="18"/>
                <w:szCs w:val="18"/>
              </w:rPr>
              <w:t xml:space="preserve"> обеспечением прав человека и содействие лицам, находящимся в местах принудительного содержания</w:t>
            </w:r>
          </w:p>
          <w:p w:rsidR="00942F85" w:rsidRPr="00942F85" w:rsidRDefault="00942F85" w:rsidP="00942F85">
            <w:pPr>
              <w:autoSpaceDE w:val="0"/>
              <w:autoSpaceDN w:val="0"/>
              <w:adjustRightInd w:val="0"/>
              <w:ind w:left="0" w:firstLine="0"/>
              <w:rPr>
                <w:sz w:val="18"/>
                <w:szCs w:val="18"/>
              </w:rPr>
            </w:pPr>
            <w:r w:rsidRPr="00942F85">
              <w:rPr>
                <w:sz w:val="18"/>
                <w:szCs w:val="18"/>
              </w:rPr>
              <w:t xml:space="preserve">19. Контролирует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 w:history="1">
              <w:r w:rsidRPr="00942F85">
                <w:rPr>
                  <w:color w:val="0000FF"/>
                  <w:sz w:val="18"/>
                  <w:szCs w:val="18"/>
                </w:rPr>
                <w:t>законом</w:t>
              </w:r>
            </w:hyperlink>
            <w:r w:rsidRPr="00942F85">
              <w:rPr>
                <w:sz w:val="18"/>
                <w:szCs w:val="18"/>
              </w:rPr>
              <w:t xml:space="preserve"> от 24 ноября 1995 года N 181-ФЗ "О социальной защите инвалидов в Российской Федерации"</w:t>
            </w:r>
          </w:p>
          <w:p w:rsidR="00942F85" w:rsidRPr="00942F85" w:rsidRDefault="00942F85" w:rsidP="00942F85">
            <w:pPr>
              <w:autoSpaceDE w:val="0"/>
              <w:autoSpaceDN w:val="0"/>
              <w:adjustRightInd w:val="0"/>
              <w:ind w:left="0" w:firstLine="0"/>
              <w:rPr>
                <w:sz w:val="18"/>
                <w:szCs w:val="18"/>
              </w:rPr>
            </w:pPr>
            <w:r w:rsidRPr="00942F85">
              <w:rPr>
                <w:sz w:val="18"/>
                <w:szCs w:val="18"/>
              </w:rPr>
              <w:t xml:space="preserve">20. Контролирует осуществление мероприятий в сфере профилактики правонарушений, предусмотренных Федеральным </w:t>
            </w:r>
            <w:hyperlink r:id="rId11" w:history="1">
              <w:r w:rsidRPr="00942F85">
                <w:rPr>
                  <w:color w:val="0000FF"/>
                  <w:sz w:val="18"/>
                  <w:szCs w:val="18"/>
                </w:rPr>
                <w:t>законом</w:t>
              </w:r>
            </w:hyperlink>
            <w:r w:rsidRPr="00942F85">
              <w:rPr>
                <w:sz w:val="18"/>
                <w:szCs w:val="18"/>
              </w:rPr>
              <w:t xml:space="preserve"> "Об основах системы профилактики правонарушений в Российской Федерации".</w:t>
            </w:r>
          </w:p>
          <w:p w:rsidR="00942F85" w:rsidRPr="00942F85" w:rsidRDefault="00942F85" w:rsidP="00942F85">
            <w:pPr>
              <w:autoSpaceDE w:val="0"/>
              <w:autoSpaceDN w:val="0"/>
              <w:adjustRightInd w:val="0"/>
              <w:ind w:left="0" w:firstLine="0"/>
              <w:rPr>
                <w:sz w:val="18"/>
                <w:szCs w:val="18"/>
              </w:rPr>
            </w:pPr>
            <w:r w:rsidRPr="00942F85">
              <w:rPr>
                <w:sz w:val="18"/>
                <w:szCs w:val="18"/>
              </w:rPr>
              <w:t xml:space="preserve">21. Контролирует осуществление мероприятий по защите прав потребителей, предусмотренных </w:t>
            </w:r>
            <w:hyperlink r:id="rId12" w:history="1">
              <w:r w:rsidRPr="00942F85">
                <w:rPr>
                  <w:color w:val="0000FF"/>
                  <w:sz w:val="18"/>
                  <w:szCs w:val="18"/>
                </w:rPr>
                <w:t>Законом</w:t>
              </w:r>
            </w:hyperlink>
            <w:r w:rsidRPr="00942F85">
              <w:rPr>
                <w:sz w:val="18"/>
                <w:szCs w:val="18"/>
              </w:rPr>
              <w:t xml:space="preserve"> Российской Федерации от 7 февраля 1992 года N 2300-1 "О защите прав потребителей"</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rPr>
              <w:t xml:space="preserve">22. </w:t>
            </w:r>
            <w:r w:rsidRPr="00942F85">
              <w:rPr>
                <w:rFonts w:ascii="Times New Roman" w:hAnsi="Times New Roman"/>
                <w:sz w:val="18"/>
                <w:szCs w:val="18"/>
                <w:lang w:eastAsia="ru-RU"/>
              </w:rPr>
              <w:t>Контролирует разработку и исполнение планов и программ комплексного социально-</w:t>
            </w:r>
            <w:r w:rsidRPr="00942F85">
              <w:rPr>
                <w:rFonts w:ascii="Times New Roman" w:hAnsi="Times New Roman"/>
                <w:sz w:val="18"/>
                <w:szCs w:val="18"/>
                <w:lang w:eastAsia="ru-RU"/>
              </w:rPr>
              <w:lastRenderedPageBreak/>
              <w:t>экономического развития поселения, а также отчетов об их исполнении.</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23. Контролирует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24. Контролирует организацию библиотечного обслуживания населения, комплектование и обеспечение сохранности библиотечных фондов библиотек поселения.</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25. Контролирует создание условий для организации досуга и обеспечения жителей поселения услугами организаций культуры.</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26. Контролирует обеспечение условий для развития на территории поселения физической культуры и массового спорта, организацию проведения официальных физкультурно-оздоровительных и спортивных мероприятий поселения.</w:t>
            </w:r>
          </w:p>
          <w:p w:rsidR="00942F85" w:rsidRPr="00942F85" w:rsidRDefault="00942F85" w:rsidP="00942F85">
            <w:pPr>
              <w:pStyle w:val="aff3"/>
              <w:ind w:left="0" w:firstLine="0"/>
              <w:rPr>
                <w:rFonts w:ascii="Times New Roman" w:hAnsi="Times New Roman"/>
                <w:sz w:val="18"/>
                <w:szCs w:val="18"/>
              </w:rPr>
            </w:pPr>
            <w:r w:rsidRPr="00942F85">
              <w:rPr>
                <w:rFonts w:ascii="Times New Roman" w:hAnsi="Times New Roman"/>
                <w:sz w:val="18"/>
                <w:szCs w:val="18"/>
                <w:lang w:eastAsia="ru-RU"/>
              </w:rPr>
              <w:t xml:space="preserve">27. </w:t>
            </w:r>
            <w:r w:rsidRPr="00942F85">
              <w:rPr>
                <w:rFonts w:ascii="Times New Roman" w:hAnsi="Times New Roman"/>
                <w:sz w:val="18"/>
                <w:szCs w:val="18"/>
              </w:rPr>
              <w:t>Осуществляет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rPr>
              <w:t xml:space="preserve">28. </w:t>
            </w:r>
            <w:r w:rsidRPr="00942F85">
              <w:rPr>
                <w:rFonts w:ascii="Times New Roman" w:hAnsi="Times New Roman"/>
                <w:sz w:val="18"/>
                <w:szCs w:val="18"/>
                <w:lang w:eastAsia="ru-RU"/>
              </w:rPr>
              <w:t>Обеспечивает помещением для работы на обслуживаемом административном участке поселения сотрудника, замещающего должность участкового уполномоченного полиции.</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29. Исполняет полномочия председателя Думы </w:t>
            </w:r>
            <w:proofErr w:type="spellStart"/>
            <w:r w:rsidRPr="00942F85">
              <w:rPr>
                <w:rFonts w:ascii="Times New Roman" w:hAnsi="Times New Roman"/>
                <w:sz w:val="18"/>
                <w:szCs w:val="18"/>
                <w:lang w:eastAsia="ru-RU"/>
              </w:rPr>
              <w:t>Хомутовского</w:t>
            </w:r>
            <w:proofErr w:type="spellEnd"/>
            <w:r w:rsidRPr="00942F85">
              <w:rPr>
                <w:rFonts w:ascii="Times New Roman" w:hAnsi="Times New Roman"/>
                <w:sz w:val="18"/>
                <w:szCs w:val="18"/>
                <w:lang w:eastAsia="ru-RU"/>
              </w:rPr>
              <w:t xml:space="preserve"> МО.</w:t>
            </w:r>
          </w:p>
          <w:p w:rsidR="00942F85" w:rsidRPr="00942F85" w:rsidRDefault="00942F85" w:rsidP="002B0445">
            <w:pPr>
              <w:autoSpaceDE w:val="0"/>
              <w:autoSpaceDN w:val="0"/>
              <w:adjustRightInd w:val="0"/>
              <w:ind w:left="0" w:firstLine="0"/>
              <w:rPr>
                <w:sz w:val="18"/>
                <w:szCs w:val="18"/>
              </w:rPr>
            </w:pPr>
            <w:r w:rsidRPr="00942F85">
              <w:rPr>
                <w:sz w:val="18"/>
                <w:szCs w:val="18"/>
              </w:rPr>
              <w:t xml:space="preserve">30. Контролирует оказание содействия развитию физической культуры и спорта инвалидов, лиц с </w:t>
            </w:r>
            <w:r w:rsidRPr="00942F85">
              <w:rPr>
                <w:sz w:val="18"/>
                <w:szCs w:val="18"/>
              </w:rPr>
              <w:lastRenderedPageBreak/>
              <w:t>ограниченными возможностями здоровья, адаптивной физической культуры и адаптивного спорт</w:t>
            </w:r>
            <w:r w:rsidR="002B0445">
              <w:rPr>
                <w:sz w:val="18"/>
                <w:szCs w:val="18"/>
              </w:rPr>
              <w:t>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lastRenderedPageBreak/>
              <w:t>1.Контролирует владение, пользование, распоряжение имуществом, находящимся в муниципальной собственности</w:t>
            </w:r>
            <w:proofErr w:type="gramStart"/>
            <w:r w:rsidRPr="00942F85">
              <w:rPr>
                <w:rFonts w:ascii="Times New Roman" w:hAnsi="Times New Roman"/>
                <w:sz w:val="18"/>
                <w:szCs w:val="18"/>
                <w:lang w:eastAsia="ru-RU"/>
              </w:rPr>
              <w:t>.</w:t>
            </w:r>
            <w:proofErr w:type="gramEnd"/>
            <w:r w:rsidRPr="00942F85">
              <w:rPr>
                <w:rFonts w:ascii="Times New Roman" w:hAnsi="Times New Roman"/>
                <w:sz w:val="18"/>
                <w:szCs w:val="18"/>
                <w:lang w:eastAsia="ru-RU"/>
              </w:rPr>
              <w:t xml:space="preserve"> </w:t>
            </w:r>
            <w:proofErr w:type="gramStart"/>
            <w:r w:rsidRPr="00942F85">
              <w:rPr>
                <w:rFonts w:ascii="Times New Roman" w:hAnsi="Times New Roman"/>
                <w:sz w:val="18"/>
                <w:szCs w:val="18"/>
                <w:lang w:eastAsia="ru-RU"/>
              </w:rPr>
              <w:t>п</w:t>
            </w:r>
            <w:proofErr w:type="gramEnd"/>
            <w:r w:rsidRPr="00942F85">
              <w:rPr>
                <w:rFonts w:ascii="Times New Roman" w:hAnsi="Times New Roman"/>
                <w:sz w:val="18"/>
                <w:szCs w:val="18"/>
                <w:lang w:eastAsia="ru-RU"/>
              </w:rPr>
              <w:t>риобретение имущества в муниципальную собственность, его учет и приватизация.</w:t>
            </w:r>
          </w:p>
          <w:p w:rsidR="00942F85" w:rsidRPr="00942F85" w:rsidRDefault="00942F85" w:rsidP="00942F85">
            <w:pPr>
              <w:pStyle w:val="aff3"/>
              <w:ind w:left="0" w:firstLine="0"/>
              <w:rPr>
                <w:rFonts w:ascii="Times New Roman" w:eastAsia="Times New Roman" w:hAnsi="Times New Roman"/>
                <w:sz w:val="18"/>
                <w:szCs w:val="18"/>
                <w:lang w:eastAsia="ru-RU"/>
              </w:rPr>
            </w:pPr>
            <w:r w:rsidRPr="00942F85">
              <w:rPr>
                <w:rFonts w:ascii="Times New Roman" w:hAnsi="Times New Roman"/>
                <w:sz w:val="18"/>
                <w:szCs w:val="18"/>
                <w:lang w:eastAsia="ru-RU"/>
              </w:rPr>
              <w:t xml:space="preserve">2. </w:t>
            </w:r>
            <w:proofErr w:type="gramStart"/>
            <w:r w:rsidRPr="00942F85">
              <w:rPr>
                <w:rFonts w:ascii="Times New Roman" w:hAnsi="Times New Roman"/>
                <w:sz w:val="18"/>
                <w:szCs w:val="18"/>
                <w:lang w:eastAsia="ru-RU"/>
              </w:rPr>
              <w:t xml:space="preserve">Контролирует осуществление </w:t>
            </w:r>
            <w:r w:rsidRPr="00942F85">
              <w:rPr>
                <w:rFonts w:ascii="Times New Roman" w:eastAsia="Times New Roman" w:hAnsi="Times New Roman"/>
                <w:sz w:val="18"/>
                <w:szCs w:val="18"/>
                <w:lang w:eastAsia="ru-RU"/>
              </w:rPr>
              <w:t>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w:t>
            </w:r>
            <w:proofErr w:type="gramEnd"/>
            <w:r w:rsidRPr="00942F85">
              <w:rPr>
                <w:rFonts w:ascii="Times New Roman" w:eastAsia="Times New Roman" w:hAnsi="Times New Roman"/>
                <w:sz w:val="18"/>
                <w:szCs w:val="18"/>
                <w:lang w:eastAsia="ru-RU"/>
              </w:rPr>
              <w:t xml:space="preserve"> деятельности в соответствии с </w:t>
            </w:r>
            <w:hyperlink r:id="rId13" w:anchor="dst100179" w:history="1">
              <w:r w:rsidRPr="00942F85">
                <w:rPr>
                  <w:rStyle w:val="af"/>
                  <w:rFonts w:ascii="Times New Roman" w:eastAsia="Times New Roman" w:hAnsi="Times New Roman"/>
                  <w:sz w:val="18"/>
                  <w:szCs w:val="18"/>
                  <w:lang w:eastAsia="ru-RU"/>
                </w:rPr>
                <w:t>законодательством</w:t>
              </w:r>
            </w:hyperlink>
            <w:r w:rsidRPr="00942F85">
              <w:rPr>
                <w:rFonts w:ascii="Times New Roman" w:eastAsia="Times New Roman" w:hAnsi="Times New Roman"/>
                <w:sz w:val="18"/>
                <w:szCs w:val="18"/>
                <w:lang w:eastAsia="ru-RU"/>
              </w:rPr>
              <w:t> Российской Федерации.</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eastAsia="Times New Roman" w:hAnsi="Times New Roman"/>
                <w:sz w:val="18"/>
                <w:szCs w:val="18"/>
                <w:lang w:eastAsia="ru-RU"/>
              </w:rPr>
              <w:t>3.</w:t>
            </w:r>
            <w:r w:rsidRPr="00942F85">
              <w:rPr>
                <w:rFonts w:ascii="Times New Roman" w:hAnsi="Times New Roman"/>
                <w:sz w:val="18"/>
                <w:szCs w:val="18"/>
                <w:lang w:eastAsia="ru-RU"/>
              </w:rPr>
              <w:t xml:space="preserve"> Контролирует организацию строительства и содержания муниципального жилищного фонда, создает условий для жилищного строительства, муниципального жилищного контроля, а также иных полномочий органов местного самоуправления в соответствии с жилищным законодательством.</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4. Контролирует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42F85" w:rsidRPr="00942F85" w:rsidRDefault="00942F85" w:rsidP="00942F85">
            <w:pPr>
              <w:autoSpaceDE w:val="0"/>
              <w:autoSpaceDN w:val="0"/>
              <w:adjustRightInd w:val="0"/>
              <w:ind w:left="0" w:firstLine="0"/>
              <w:rPr>
                <w:rFonts w:eastAsia="Calibri"/>
                <w:bCs/>
                <w:iCs/>
                <w:sz w:val="18"/>
                <w:szCs w:val="18"/>
              </w:rPr>
            </w:pPr>
            <w:r w:rsidRPr="00942F85">
              <w:rPr>
                <w:sz w:val="18"/>
                <w:szCs w:val="18"/>
              </w:rPr>
              <w:t xml:space="preserve">5. Контролирует </w:t>
            </w:r>
            <w:r w:rsidRPr="00942F85">
              <w:rPr>
                <w:rFonts w:eastAsia="Calibri"/>
                <w:bCs/>
                <w:iCs/>
                <w:sz w:val="18"/>
                <w:szCs w:val="18"/>
              </w:rPr>
              <w:t>участие в предупреждении и ликвидации последствий чрезвычайных ситуаций в границах поселения.</w:t>
            </w:r>
          </w:p>
          <w:p w:rsidR="00942F85" w:rsidRPr="00942F85" w:rsidRDefault="00942F85" w:rsidP="00942F85">
            <w:pPr>
              <w:ind w:left="0" w:firstLine="0"/>
              <w:rPr>
                <w:rFonts w:eastAsia="Calibri"/>
                <w:sz w:val="18"/>
                <w:szCs w:val="18"/>
              </w:rPr>
            </w:pPr>
            <w:r w:rsidRPr="00942F85">
              <w:rPr>
                <w:rFonts w:eastAsia="Calibri"/>
                <w:bCs/>
                <w:iCs/>
                <w:sz w:val="18"/>
                <w:szCs w:val="18"/>
              </w:rPr>
              <w:t xml:space="preserve">6. </w:t>
            </w:r>
            <w:r w:rsidRPr="00942F85">
              <w:rPr>
                <w:rFonts w:eastAsia="Calibri"/>
                <w:sz w:val="18"/>
                <w:szCs w:val="18"/>
              </w:rPr>
              <w:t>Контролирует обеспечение первичных мер противопожарной безопасности в границах  населенных пунктов поселения.</w:t>
            </w:r>
          </w:p>
          <w:p w:rsidR="00942F85" w:rsidRPr="00942F85" w:rsidRDefault="00942F85" w:rsidP="00942F85">
            <w:pPr>
              <w:pStyle w:val="aff3"/>
              <w:ind w:left="0" w:firstLine="0"/>
              <w:rPr>
                <w:rFonts w:ascii="Times New Roman" w:hAnsi="Times New Roman"/>
                <w:sz w:val="18"/>
                <w:szCs w:val="18"/>
                <w:lang w:eastAsia="ru-RU"/>
              </w:rPr>
            </w:pPr>
            <w:r w:rsidRPr="00942F85">
              <w:rPr>
                <w:sz w:val="18"/>
                <w:szCs w:val="18"/>
              </w:rPr>
              <w:t xml:space="preserve">7. </w:t>
            </w:r>
            <w:r w:rsidRPr="00942F85">
              <w:rPr>
                <w:rFonts w:ascii="Times New Roman" w:hAnsi="Times New Roman"/>
                <w:sz w:val="18"/>
                <w:szCs w:val="18"/>
                <w:lang w:eastAsia="ru-RU"/>
              </w:rPr>
              <w:t>Контролирует создание условий для обеспечения жителей поселения услугами связи.</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8. Контролирует создание условий для массового отдыха жителей поселения и организацию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lastRenderedPageBreak/>
              <w:t xml:space="preserve">9. Осуществляет участие в </w:t>
            </w:r>
            <w:r w:rsidRPr="00942F85">
              <w:rPr>
                <w:rFonts w:ascii="Times New Roman" w:eastAsia="Times New Roman" w:hAnsi="Times New Roman"/>
                <w:sz w:val="18"/>
                <w:szCs w:val="18"/>
                <w:lang w:eastAsia="ru-RU"/>
              </w:rPr>
              <w:t xml:space="preserve"> организации деятельности по накоплению (в том числе раздельному накоплению) и транспортированию твердых коммунальных отходов</w:t>
            </w:r>
            <w:r w:rsidRPr="00942F85">
              <w:rPr>
                <w:rFonts w:ascii="Times New Roman" w:hAnsi="Times New Roman"/>
                <w:sz w:val="18"/>
                <w:szCs w:val="18"/>
                <w:lang w:eastAsia="ru-RU"/>
              </w:rPr>
              <w:t>.</w:t>
            </w:r>
          </w:p>
          <w:p w:rsidR="00942F85" w:rsidRPr="00942F85" w:rsidRDefault="00942F85" w:rsidP="00942F85">
            <w:pPr>
              <w:pStyle w:val="aff3"/>
              <w:ind w:left="0" w:firstLine="0"/>
              <w:rPr>
                <w:rFonts w:ascii="Times New Roman" w:eastAsia="Times New Roman" w:hAnsi="Times New Roman"/>
                <w:sz w:val="18"/>
                <w:szCs w:val="18"/>
                <w:lang w:eastAsia="ru-RU"/>
              </w:rPr>
            </w:pPr>
            <w:r w:rsidRPr="00942F85">
              <w:rPr>
                <w:rFonts w:ascii="Times New Roman" w:hAnsi="Times New Roman"/>
                <w:sz w:val="18"/>
                <w:szCs w:val="18"/>
                <w:lang w:eastAsia="ru-RU"/>
              </w:rPr>
              <w:t xml:space="preserve">10. </w:t>
            </w:r>
            <w:r w:rsidRPr="00942F85">
              <w:rPr>
                <w:rFonts w:ascii="Times New Roman" w:eastAsia="Times New Roman" w:hAnsi="Times New Roman"/>
                <w:sz w:val="18"/>
                <w:szCs w:val="18"/>
                <w:lang w:eastAsia="ru-RU"/>
              </w:rPr>
              <w:t xml:space="preserve">Контролирует утверждение правил благоустройства территории поселения, осуществление </w:t>
            </w:r>
            <w:proofErr w:type="gramStart"/>
            <w:r w:rsidRPr="00942F85">
              <w:rPr>
                <w:rFonts w:ascii="Times New Roman" w:eastAsia="Times New Roman" w:hAnsi="Times New Roman"/>
                <w:sz w:val="18"/>
                <w:szCs w:val="18"/>
                <w:lang w:eastAsia="ru-RU"/>
              </w:rPr>
              <w:t>контроля за</w:t>
            </w:r>
            <w:proofErr w:type="gramEnd"/>
            <w:r w:rsidRPr="00942F85">
              <w:rPr>
                <w:rFonts w:ascii="Times New Roman" w:eastAsia="Times New Roman" w:hAnsi="Times New Roman"/>
                <w:sz w:val="18"/>
                <w:szCs w:val="18"/>
                <w:lang w:eastAsia="ru-RU"/>
              </w:rPr>
              <w:t xml:space="preserve"> их соблюдением, организацию благоустройства территории поселения в соответствии с указанными правилами.</w:t>
            </w:r>
          </w:p>
          <w:p w:rsidR="00942F85" w:rsidRPr="00942F85" w:rsidRDefault="00942F85" w:rsidP="00942F85">
            <w:pPr>
              <w:shd w:val="clear" w:color="auto" w:fill="FFFFFF"/>
              <w:ind w:left="0" w:firstLine="0"/>
              <w:rPr>
                <w:sz w:val="18"/>
                <w:szCs w:val="18"/>
              </w:rPr>
            </w:pPr>
            <w:r w:rsidRPr="00942F85">
              <w:rPr>
                <w:sz w:val="18"/>
                <w:szCs w:val="18"/>
              </w:rPr>
              <w:t xml:space="preserve">11. </w:t>
            </w:r>
            <w:proofErr w:type="gramStart"/>
            <w:r w:rsidRPr="00942F85">
              <w:rPr>
                <w:sz w:val="18"/>
                <w:szCs w:val="18"/>
              </w:rPr>
              <w:t>Контроль за</w:t>
            </w:r>
            <w:proofErr w:type="gramEnd"/>
            <w:r w:rsidRPr="00942F85">
              <w:rPr>
                <w:sz w:val="18"/>
                <w:szCs w:val="18"/>
              </w:rPr>
              <w:t xml:space="preserve"> подготовкой генеральных планов поселения, правил землепользования и застройки, документации по планировке территории, </w:t>
            </w:r>
          </w:p>
          <w:p w:rsidR="00942F85" w:rsidRPr="00942F85" w:rsidRDefault="00942F85" w:rsidP="00942F85">
            <w:pPr>
              <w:shd w:val="clear" w:color="auto" w:fill="FFFFFF"/>
              <w:ind w:left="0" w:firstLine="0"/>
              <w:rPr>
                <w:sz w:val="18"/>
                <w:szCs w:val="18"/>
              </w:rPr>
            </w:pPr>
            <w:r w:rsidRPr="00942F85">
              <w:rPr>
                <w:sz w:val="18"/>
                <w:szCs w:val="18"/>
              </w:rPr>
              <w:t xml:space="preserve">12 Контроль </w:t>
            </w:r>
            <w:proofErr w:type="gramStart"/>
            <w:r w:rsidRPr="00942F85">
              <w:rPr>
                <w:sz w:val="18"/>
                <w:szCs w:val="18"/>
              </w:rPr>
              <w:t>за</w:t>
            </w:r>
            <w:proofErr w:type="gramEnd"/>
            <w:r w:rsidRPr="00942F85">
              <w:rPr>
                <w:sz w:val="18"/>
                <w:szCs w:val="18"/>
              </w:rPr>
              <w:t xml:space="preserve"> выдача разрешений на строительство,</w:t>
            </w:r>
          </w:p>
          <w:p w:rsidR="00942F85" w:rsidRPr="00942F85" w:rsidRDefault="00942F85" w:rsidP="00942F85">
            <w:pPr>
              <w:shd w:val="clear" w:color="auto" w:fill="FFFFFF"/>
              <w:ind w:left="0" w:firstLine="0"/>
              <w:rPr>
                <w:sz w:val="18"/>
                <w:szCs w:val="18"/>
              </w:rPr>
            </w:pPr>
            <w:r w:rsidRPr="00942F85">
              <w:rPr>
                <w:sz w:val="18"/>
                <w:szCs w:val="18"/>
              </w:rPr>
              <w:t xml:space="preserve">13 </w:t>
            </w:r>
            <w:proofErr w:type="gramStart"/>
            <w:r w:rsidRPr="00942F85">
              <w:rPr>
                <w:sz w:val="18"/>
                <w:szCs w:val="18"/>
              </w:rPr>
              <w:t>Контроль за</w:t>
            </w:r>
            <w:proofErr w:type="gramEnd"/>
            <w:r w:rsidRPr="00942F85">
              <w:rPr>
                <w:sz w:val="18"/>
                <w:szCs w:val="18"/>
              </w:rPr>
              <w:t xml:space="preserve"> выдачей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w:t>
            </w:r>
          </w:p>
          <w:p w:rsidR="00942F85" w:rsidRPr="00942F85" w:rsidRDefault="00942F85" w:rsidP="00942F85">
            <w:pPr>
              <w:shd w:val="clear" w:color="auto" w:fill="FFFFFF"/>
              <w:ind w:left="0" w:firstLine="0"/>
              <w:rPr>
                <w:sz w:val="18"/>
                <w:szCs w:val="18"/>
              </w:rPr>
            </w:pPr>
            <w:r w:rsidRPr="00942F85">
              <w:rPr>
                <w:sz w:val="18"/>
                <w:szCs w:val="18"/>
              </w:rPr>
              <w:t xml:space="preserve">14. </w:t>
            </w:r>
            <w:proofErr w:type="gramStart"/>
            <w:r w:rsidRPr="00942F85">
              <w:rPr>
                <w:sz w:val="18"/>
                <w:szCs w:val="18"/>
              </w:rPr>
              <w:t>Контроль за</w:t>
            </w:r>
            <w:proofErr w:type="gramEnd"/>
            <w:r w:rsidRPr="00942F85">
              <w:rPr>
                <w:sz w:val="18"/>
                <w:szCs w:val="18"/>
              </w:rPr>
              <w:t xml:space="preserve"> подготовкой на  утверждение местных нормативов градостроительного проектирования поселений, </w:t>
            </w:r>
          </w:p>
          <w:p w:rsidR="00942F85" w:rsidRPr="00942F85" w:rsidRDefault="00942F85" w:rsidP="00942F85">
            <w:pPr>
              <w:shd w:val="clear" w:color="auto" w:fill="FFFFFF"/>
              <w:ind w:left="0" w:firstLine="0"/>
              <w:rPr>
                <w:sz w:val="18"/>
                <w:szCs w:val="18"/>
              </w:rPr>
            </w:pPr>
            <w:r w:rsidRPr="00942F85">
              <w:rPr>
                <w:sz w:val="18"/>
                <w:szCs w:val="18"/>
              </w:rPr>
              <w:t xml:space="preserve">15. </w:t>
            </w:r>
            <w:proofErr w:type="gramStart"/>
            <w:r w:rsidRPr="00942F85">
              <w:rPr>
                <w:sz w:val="18"/>
                <w:szCs w:val="18"/>
              </w:rPr>
              <w:t>Контроль за</w:t>
            </w:r>
            <w:proofErr w:type="gramEnd"/>
            <w:r w:rsidRPr="00942F85">
              <w:rPr>
                <w:sz w:val="18"/>
                <w:szCs w:val="18"/>
              </w:rPr>
              <w:t xml:space="preserve"> резервированием земель и изъятие земельных участков в границах поселения для муниципальных нужд, </w:t>
            </w:r>
          </w:p>
          <w:p w:rsidR="00942F85" w:rsidRPr="00942F85" w:rsidRDefault="00942F85" w:rsidP="00942F85">
            <w:pPr>
              <w:shd w:val="clear" w:color="auto" w:fill="FFFFFF"/>
              <w:ind w:left="0" w:firstLine="0"/>
              <w:rPr>
                <w:sz w:val="18"/>
                <w:szCs w:val="18"/>
              </w:rPr>
            </w:pPr>
            <w:r w:rsidRPr="00942F85">
              <w:rPr>
                <w:sz w:val="18"/>
                <w:szCs w:val="18"/>
              </w:rPr>
              <w:t xml:space="preserve">16.. </w:t>
            </w:r>
            <w:proofErr w:type="gramStart"/>
            <w:r w:rsidRPr="00942F85">
              <w:rPr>
                <w:sz w:val="18"/>
                <w:szCs w:val="18"/>
              </w:rPr>
              <w:t>Контроль за</w:t>
            </w:r>
            <w:proofErr w:type="gramEnd"/>
            <w:r w:rsidRPr="00942F85">
              <w:rPr>
                <w:sz w:val="18"/>
                <w:szCs w:val="18"/>
              </w:rPr>
              <w:t xml:space="preserve"> осмотром зданий, сооружений и выдача рекомендаций об устранении выявленных в ходе таких осмотров нарушений,</w:t>
            </w:r>
          </w:p>
          <w:p w:rsidR="00942F85" w:rsidRPr="00942F85" w:rsidRDefault="00942F85" w:rsidP="00942F85">
            <w:pPr>
              <w:shd w:val="clear" w:color="auto" w:fill="FFFFFF"/>
              <w:ind w:left="0" w:firstLine="0"/>
              <w:rPr>
                <w:sz w:val="18"/>
                <w:szCs w:val="18"/>
              </w:rPr>
            </w:pPr>
            <w:r w:rsidRPr="00942F85">
              <w:rPr>
                <w:sz w:val="18"/>
                <w:szCs w:val="18"/>
              </w:rPr>
              <w:t xml:space="preserve">17. </w:t>
            </w:r>
            <w:proofErr w:type="gramStart"/>
            <w:r w:rsidRPr="00942F85">
              <w:rPr>
                <w:sz w:val="18"/>
                <w:szCs w:val="18"/>
              </w:rPr>
              <w:t>Контроль за направлением уведомления о соответствии указанных в </w:t>
            </w:r>
            <w:hyperlink r:id="rId14" w:anchor="dst2579" w:history="1">
              <w:r w:rsidRPr="00942F85">
                <w:rPr>
                  <w:rStyle w:val="af"/>
                  <w:sz w:val="18"/>
                  <w:szCs w:val="18"/>
                </w:rPr>
                <w:t>уведомлении</w:t>
              </w:r>
            </w:hyperlink>
            <w:r w:rsidRPr="00942F85">
              <w:rPr>
                <w:sz w:val="18"/>
                <w:szCs w:val="18"/>
              </w:rPr>
              <w:t>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5" w:anchor="dst2579" w:history="1">
              <w:r w:rsidRPr="00942F85">
                <w:rPr>
                  <w:rStyle w:val="af"/>
                  <w:sz w:val="18"/>
                  <w:szCs w:val="18"/>
                </w:rPr>
                <w:t>уведомлении</w:t>
              </w:r>
            </w:hyperlink>
            <w:r w:rsidRPr="00942F85">
              <w:rPr>
                <w:sz w:val="18"/>
                <w:szCs w:val="18"/>
              </w:rPr>
              <w:t> о планируемом строительстве параметров объекта индивидуального жилищного строительства или садового</w:t>
            </w:r>
            <w:proofErr w:type="gramEnd"/>
            <w:r w:rsidRPr="00942F85">
              <w:rPr>
                <w:sz w:val="18"/>
                <w:szCs w:val="18"/>
              </w:rPr>
              <w:t xml:space="preserve"> </w:t>
            </w:r>
            <w:proofErr w:type="gramStart"/>
            <w:r w:rsidRPr="00942F85">
              <w:rPr>
                <w:sz w:val="18"/>
                <w:szCs w:val="18"/>
              </w:rPr>
              <w:t xml:space="preserve">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w:t>
            </w:r>
            <w:r w:rsidRPr="00942F85">
              <w:rPr>
                <w:sz w:val="18"/>
                <w:szCs w:val="18"/>
              </w:rPr>
              <w:lastRenderedPageBreak/>
              <w:t xml:space="preserve">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w:t>
            </w:r>
            <w:proofErr w:type="gramEnd"/>
          </w:p>
          <w:p w:rsidR="00942F85" w:rsidRPr="00942F85" w:rsidRDefault="00942F85" w:rsidP="00942F85">
            <w:pPr>
              <w:shd w:val="clear" w:color="auto" w:fill="FFFFFF"/>
              <w:ind w:left="0" w:firstLine="0"/>
              <w:rPr>
                <w:sz w:val="18"/>
                <w:szCs w:val="18"/>
              </w:rPr>
            </w:pPr>
            <w:r w:rsidRPr="00942F85">
              <w:rPr>
                <w:sz w:val="18"/>
                <w:szCs w:val="18"/>
              </w:rPr>
              <w:t xml:space="preserve">18. </w:t>
            </w:r>
            <w:proofErr w:type="gramStart"/>
            <w:r w:rsidRPr="00942F85">
              <w:rPr>
                <w:sz w:val="18"/>
                <w:szCs w:val="18"/>
              </w:rPr>
              <w:t>Контроль за принятием в соответствии с гражданским </w:t>
            </w:r>
            <w:hyperlink r:id="rId16" w:anchor="dst11034" w:history="1">
              <w:r w:rsidRPr="00942F85">
                <w:rPr>
                  <w:rStyle w:val="af"/>
                  <w:sz w:val="18"/>
                  <w:szCs w:val="18"/>
                </w:rPr>
                <w:t>законодательством</w:t>
              </w:r>
            </w:hyperlink>
            <w:r w:rsidRPr="00942F85">
              <w:rPr>
                <w:sz w:val="18"/>
                <w:szCs w:val="18"/>
              </w:rPr>
              <w:t>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17" w:anchor="dst100464" w:history="1">
              <w:r w:rsidRPr="00942F85">
                <w:rPr>
                  <w:rStyle w:val="af"/>
                  <w:sz w:val="18"/>
                  <w:szCs w:val="18"/>
                </w:rPr>
                <w:t>правилами</w:t>
              </w:r>
            </w:hyperlink>
            <w:r w:rsidRPr="00942F85">
              <w:rPr>
                <w:sz w:val="18"/>
                <w:szCs w:val="18"/>
              </w:rPr>
              <w:t> землепользования и застройки, </w:t>
            </w:r>
            <w:hyperlink r:id="rId18" w:anchor="dst1657" w:history="1">
              <w:r w:rsidRPr="00942F85">
                <w:rPr>
                  <w:rStyle w:val="af"/>
                  <w:sz w:val="18"/>
                  <w:szCs w:val="18"/>
                </w:rPr>
                <w:t>документацией</w:t>
              </w:r>
            </w:hyperlink>
            <w:r w:rsidRPr="00942F85">
              <w:rPr>
                <w:sz w:val="18"/>
                <w:szCs w:val="18"/>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w:t>
            </w:r>
            <w:proofErr w:type="gramEnd"/>
          </w:p>
          <w:p w:rsidR="00942F85" w:rsidRPr="00942F85" w:rsidRDefault="00942F85" w:rsidP="00942F85">
            <w:pPr>
              <w:shd w:val="clear" w:color="auto" w:fill="FFFFFF"/>
              <w:ind w:left="0" w:firstLine="0"/>
              <w:rPr>
                <w:sz w:val="18"/>
                <w:szCs w:val="18"/>
              </w:rPr>
            </w:pPr>
            <w:r w:rsidRPr="00942F85">
              <w:rPr>
                <w:sz w:val="18"/>
                <w:szCs w:val="18"/>
              </w:rPr>
              <w:t xml:space="preserve">19. Принятие решения об изъятии земельного участка, не используемого по целевому назначению или используемого с нарушением законодательства Российской Федерации, </w:t>
            </w:r>
          </w:p>
          <w:p w:rsidR="00942F85" w:rsidRPr="00942F85" w:rsidRDefault="00942F85" w:rsidP="00942F85">
            <w:pPr>
              <w:shd w:val="clear" w:color="auto" w:fill="FFFFFF"/>
              <w:ind w:left="0" w:firstLine="0"/>
              <w:rPr>
                <w:sz w:val="18"/>
                <w:szCs w:val="18"/>
              </w:rPr>
            </w:pPr>
            <w:r w:rsidRPr="00942F85">
              <w:rPr>
                <w:sz w:val="18"/>
                <w:szCs w:val="18"/>
              </w:rPr>
              <w:t xml:space="preserve">20. </w:t>
            </w:r>
            <w:proofErr w:type="gramStart"/>
            <w:r w:rsidRPr="00942F85">
              <w:rPr>
                <w:sz w:val="18"/>
                <w:szCs w:val="18"/>
              </w:rPr>
              <w:t>Контроль за</w:t>
            </w:r>
            <w:proofErr w:type="gramEnd"/>
            <w:r w:rsidRPr="00942F85">
              <w:rPr>
                <w:sz w:val="18"/>
                <w:szCs w:val="18"/>
              </w:rPr>
              <w:t xml:space="preserve"> осуществлением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9" w:anchor="dst2781" w:history="1">
              <w:r w:rsidRPr="00942F85">
                <w:rPr>
                  <w:rStyle w:val="af"/>
                  <w:sz w:val="18"/>
                  <w:szCs w:val="18"/>
                </w:rPr>
                <w:t>кодексом</w:t>
              </w:r>
            </w:hyperlink>
            <w:r w:rsidRPr="00942F85">
              <w:rPr>
                <w:sz w:val="18"/>
                <w:szCs w:val="18"/>
              </w:rPr>
              <w:t> Российской Федерации.</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rPr>
              <w:t>21.</w:t>
            </w:r>
            <w:r w:rsidRPr="00942F85">
              <w:rPr>
                <w:rFonts w:ascii="Times New Roman" w:hAnsi="Times New Roman"/>
                <w:sz w:val="18"/>
                <w:szCs w:val="18"/>
                <w:lang w:eastAsia="ru-RU"/>
              </w:rPr>
              <w:t xml:space="preserve"> </w:t>
            </w:r>
            <w:proofErr w:type="gramStart"/>
            <w:r w:rsidRPr="00942F85">
              <w:rPr>
                <w:rFonts w:ascii="Times New Roman" w:hAnsi="Times New Roman"/>
                <w:sz w:val="18"/>
                <w:szCs w:val="18"/>
                <w:lang w:eastAsia="ru-RU"/>
              </w:rPr>
              <w:t>Контроль за</w:t>
            </w:r>
            <w:proofErr w:type="gramEnd"/>
            <w:r w:rsidRPr="00942F85">
              <w:rPr>
                <w:rFonts w:ascii="Times New Roman" w:hAnsi="Times New Roman"/>
                <w:sz w:val="18"/>
                <w:szCs w:val="18"/>
                <w:lang w:eastAsia="ru-RU"/>
              </w:rPr>
              <w:t xml:space="preserve"> осуществлением муниципального земельного контроля в границах поселения.</w:t>
            </w:r>
          </w:p>
          <w:p w:rsidR="00942F85" w:rsidRPr="00942F85" w:rsidRDefault="00942F85" w:rsidP="00942F85">
            <w:pPr>
              <w:pStyle w:val="aff3"/>
              <w:ind w:left="0" w:firstLine="0"/>
              <w:rPr>
                <w:rFonts w:ascii="Times New Roman" w:hAnsi="Times New Roman"/>
                <w:sz w:val="18"/>
                <w:szCs w:val="18"/>
              </w:rPr>
            </w:pPr>
            <w:r w:rsidRPr="00942F85">
              <w:rPr>
                <w:rFonts w:ascii="Times New Roman" w:hAnsi="Times New Roman"/>
                <w:sz w:val="18"/>
                <w:szCs w:val="18"/>
              </w:rPr>
              <w:t>22.</w:t>
            </w:r>
            <w:r w:rsidRPr="00942F85">
              <w:rPr>
                <w:sz w:val="18"/>
                <w:szCs w:val="18"/>
              </w:rPr>
              <w:t xml:space="preserve"> </w:t>
            </w:r>
            <w:r w:rsidRPr="00942F85">
              <w:rPr>
                <w:rFonts w:ascii="Times New Roman" w:hAnsi="Times New Roman"/>
                <w:sz w:val="18"/>
                <w:szCs w:val="18"/>
                <w:lang w:eastAsia="ru-RU"/>
              </w:rPr>
              <w:t xml:space="preserve">Принимает решение о </w:t>
            </w:r>
            <w:r w:rsidRPr="00942F85">
              <w:rPr>
                <w:rFonts w:ascii="Times New Roman" w:hAnsi="Times New Roman"/>
                <w:sz w:val="18"/>
                <w:szCs w:val="1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rPr>
              <w:t xml:space="preserve">23. </w:t>
            </w:r>
            <w:r w:rsidRPr="00942F85">
              <w:rPr>
                <w:rFonts w:ascii="Times New Roman" w:hAnsi="Times New Roman"/>
                <w:sz w:val="18"/>
                <w:szCs w:val="18"/>
                <w:lang w:eastAsia="ru-RU"/>
              </w:rPr>
              <w:t xml:space="preserve">Осуществляет </w:t>
            </w:r>
            <w:proofErr w:type="gramStart"/>
            <w:r w:rsidRPr="00942F85">
              <w:rPr>
                <w:rFonts w:ascii="Times New Roman" w:hAnsi="Times New Roman"/>
                <w:sz w:val="18"/>
                <w:szCs w:val="18"/>
                <w:lang w:eastAsia="ru-RU"/>
              </w:rPr>
              <w:t>контроль за</w:t>
            </w:r>
            <w:proofErr w:type="gramEnd"/>
            <w:r w:rsidRPr="00942F85">
              <w:rPr>
                <w:rFonts w:ascii="Times New Roman" w:hAnsi="Times New Roman"/>
                <w:sz w:val="18"/>
                <w:szCs w:val="18"/>
                <w:lang w:eastAsia="ru-RU"/>
              </w:rPr>
              <w:t xml:space="preserve"> организацией ритуальных услуг и содержанием мест захоронения.</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24. Контролирует проведение мероприятий по обеспечению </w:t>
            </w:r>
            <w:r w:rsidRPr="00942F85">
              <w:rPr>
                <w:rFonts w:ascii="Times New Roman" w:hAnsi="Times New Roman"/>
                <w:sz w:val="18"/>
                <w:szCs w:val="18"/>
                <w:lang w:eastAsia="ru-RU"/>
              </w:rPr>
              <w:lastRenderedPageBreak/>
              <w:t>безопасности людей на водных объектах, охране их жизни и здоровья.</w:t>
            </w:r>
          </w:p>
          <w:p w:rsidR="00942F85" w:rsidRPr="00942F85" w:rsidRDefault="00942F85" w:rsidP="00942F85">
            <w:pPr>
              <w:pStyle w:val="aff3"/>
              <w:ind w:left="0" w:firstLine="0"/>
              <w:rPr>
                <w:rFonts w:ascii="Times New Roman" w:eastAsia="Times New Roman" w:hAnsi="Times New Roman"/>
                <w:sz w:val="18"/>
                <w:szCs w:val="18"/>
                <w:lang w:eastAsia="ru-RU"/>
              </w:rPr>
            </w:pPr>
            <w:r w:rsidRPr="00942F85">
              <w:rPr>
                <w:rFonts w:ascii="Times New Roman" w:hAnsi="Times New Roman"/>
                <w:sz w:val="18"/>
                <w:szCs w:val="18"/>
                <w:lang w:eastAsia="ru-RU"/>
              </w:rPr>
              <w:t>25.  О</w:t>
            </w:r>
            <w:r w:rsidRPr="00942F85">
              <w:rPr>
                <w:rFonts w:ascii="Times New Roman" w:eastAsia="Times New Roman" w:hAnsi="Times New Roman"/>
                <w:sz w:val="18"/>
                <w:szCs w:val="18"/>
                <w:lang w:eastAsia="ru-RU"/>
              </w:rPr>
              <w:t>беспечивает контроль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w:t>
            </w:r>
            <w:hyperlink r:id="rId20" w:anchor="dst100098" w:history="1">
              <w:r w:rsidRPr="00942F85">
                <w:rPr>
                  <w:rStyle w:val="af"/>
                  <w:rFonts w:ascii="Times New Roman" w:eastAsia="Times New Roman" w:hAnsi="Times New Roman"/>
                  <w:sz w:val="18"/>
                  <w:szCs w:val="18"/>
                  <w:lang w:eastAsia="ru-RU"/>
                </w:rPr>
                <w:t>законом</w:t>
              </w:r>
            </w:hyperlink>
            <w:r w:rsidRPr="00942F85">
              <w:rPr>
                <w:rFonts w:ascii="Times New Roman" w:eastAsia="Times New Roman" w:hAnsi="Times New Roman"/>
                <w:sz w:val="18"/>
                <w:szCs w:val="18"/>
                <w:lang w:eastAsia="ru-RU"/>
              </w:rPr>
              <w:t>.</w:t>
            </w:r>
          </w:p>
          <w:p w:rsidR="00942F85" w:rsidRPr="00942F85" w:rsidRDefault="00942F85" w:rsidP="00942F85">
            <w:pPr>
              <w:pStyle w:val="aff3"/>
              <w:ind w:left="0" w:firstLine="0"/>
              <w:rPr>
                <w:rFonts w:ascii="Times New Roman" w:eastAsia="Times New Roman" w:hAnsi="Times New Roman"/>
                <w:sz w:val="18"/>
                <w:szCs w:val="18"/>
                <w:lang w:eastAsia="ru-RU"/>
              </w:rPr>
            </w:pPr>
            <w:r w:rsidRPr="00942F85">
              <w:rPr>
                <w:rFonts w:ascii="Times New Roman" w:hAnsi="Times New Roman"/>
                <w:sz w:val="18"/>
                <w:szCs w:val="18"/>
                <w:lang w:eastAsia="ru-RU"/>
              </w:rPr>
              <w:t xml:space="preserve">26. </w:t>
            </w:r>
            <w:r w:rsidRPr="00942F85">
              <w:rPr>
                <w:rFonts w:ascii="Times New Roman" w:eastAsia="Times New Roman" w:hAnsi="Times New Roman"/>
                <w:sz w:val="18"/>
                <w:szCs w:val="18"/>
                <w:lang w:eastAsia="ru-RU"/>
              </w:rPr>
              <w:t>Участвует в соответствии с Федеральным </w:t>
            </w:r>
            <w:hyperlink r:id="rId21" w:anchor="dst355" w:history="1">
              <w:r w:rsidRPr="00942F85">
                <w:rPr>
                  <w:rStyle w:val="af"/>
                  <w:rFonts w:ascii="Times New Roman" w:eastAsia="Times New Roman" w:hAnsi="Times New Roman"/>
                  <w:sz w:val="18"/>
                  <w:szCs w:val="18"/>
                  <w:lang w:eastAsia="ru-RU"/>
                </w:rPr>
                <w:t>законом</w:t>
              </w:r>
            </w:hyperlink>
            <w:r w:rsidRPr="00942F85">
              <w:rPr>
                <w:rFonts w:ascii="Times New Roman" w:eastAsia="Times New Roman" w:hAnsi="Times New Roman"/>
                <w:sz w:val="18"/>
                <w:szCs w:val="18"/>
                <w:lang w:eastAsia="ru-RU"/>
              </w:rPr>
              <w:t> от 24 июля 2007 года N 221-ФЗ "О государственном кадастре недвижимости" в выполнении комплексных кадастровых работ.</w:t>
            </w:r>
          </w:p>
          <w:p w:rsidR="00942F85" w:rsidRPr="00942F85" w:rsidRDefault="00942F85" w:rsidP="00942F85">
            <w:pPr>
              <w:autoSpaceDE w:val="0"/>
              <w:autoSpaceDN w:val="0"/>
              <w:adjustRightInd w:val="0"/>
              <w:ind w:left="0" w:firstLine="0"/>
              <w:rPr>
                <w:sz w:val="18"/>
                <w:szCs w:val="18"/>
              </w:rPr>
            </w:pPr>
            <w:r w:rsidRPr="00942F85">
              <w:rPr>
                <w:sz w:val="18"/>
                <w:szCs w:val="18"/>
              </w:rPr>
              <w:t>27. Контролирует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42F85" w:rsidRPr="00942F85" w:rsidRDefault="00942F85" w:rsidP="00942F85">
            <w:pPr>
              <w:autoSpaceDE w:val="0"/>
              <w:autoSpaceDN w:val="0"/>
              <w:adjustRightInd w:val="0"/>
              <w:ind w:left="0" w:firstLine="0"/>
              <w:rPr>
                <w:sz w:val="18"/>
                <w:szCs w:val="18"/>
              </w:rPr>
            </w:pPr>
            <w:r w:rsidRPr="00942F85">
              <w:rPr>
                <w:sz w:val="18"/>
                <w:szCs w:val="18"/>
              </w:rPr>
              <w:t xml:space="preserve">28. Обеспечивает </w:t>
            </w:r>
            <w:proofErr w:type="gramStart"/>
            <w:r w:rsidRPr="00942F85">
              <w:rPr>
                <w:sz w:val="18"/>
                <w:szCs w:val="18"/>
              </w:rPr>
              <w:t>контроль за</w:t>
            </w:r>
            <w:proofErr w:type="gramEnd"/>
            <w:r w:rsidRPr="00942F85">
              <w:rPr>
                <w:sz w:val="18"/>
                <w:szCs w:val="18"/>
              </w:rPr>
              <w:t xml:space="preserve"> созданием муниципальной пожарной охраны</w:t>
            </w:r>
          </w:p>
          <w:p w:rsidR="00942F85" w:rsidRPr="00942F85" w:rsidRDefault="00942F85" w:rsidP="00942F85">
            <w:pPr>
              <w:autoSpaceDE w:val="0"/>
              <w:autoSpaceDN w:val="0"/>
              <w:adjustRightInd w:val="0"/>
              <w:ind w:left="0" w:firstLine="0"/>
              <w:rPr>
                <w:sz w:val="18"/>
                <w:szCs w:val="18"/>
              </w:rPr>
            </w:pPr>
            <w:r w:rsidRPr="00942F85">
              <w:rPr>
                <w:sz w:val="18"/>
                <w:szCs w:val="18"/>
              </w:rPr>
              <w:t xml:space="preserve">29. Контролирует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22" w:history="1">
              <w:r w:rsidRPr="00942F85">
                <w:rPr>
                  <w:color w:val="0000FF"/>
                  <w:sz w:val="18"/>
                  <w:szCs w:val="18"/>
                </w:rPr>
                <w:t>законодательством</w:t>
              </w:r>
            </w:hyperlink>
            <w:r w:rsidRPr="00942F85">
              <w:rPr>
                <w:sz w:val="18"/>
                <w:szCs w:val="18"/>
              </w:rPr>
              <w:t>.</w:t>
            </w:r>
          </w:p>
          <w:p w:rsidR="00942F85" w:rsidRPr="00942F85" w:rsidRDefault="00942F85" w:rsidP="00942F85">
            <w:pPr>
              <w:autoSpaceDE w:val="0"/>
              <w:autoSpaceDN w:val="0"/>
              <w:adjustRightInd w:val="0"/>
              <w:ind w:left="0" w:firstLine="0"/>
              <w:rPr>
                <w:sz w:val="18"/>
                <w:szCs w:val="18"/>
              </w:rPr>
            </w:pPr>
            <w:r w:rsidRPr="00942F85">
              <w:rPr>
                <w:sz w:val="18"/>
                <w:szCs w:val="18"/>
              </w:rPr>
              <w:t>30. Контролирует осуществление деятельности по обращению с животными без владельцев, обитающими на территории поселения.</w:t>
            </w:r>
          </w:p>
          <w:p w:rsidR="00942F85" w:rsidRPr="00942F85" w:rsidRDefault="00942F85" w:rsidP="00942F85">
            <w:pPr>
              <w:autoSpaceDE w:val="0"/>
              <w:autoSpaceDN w:val="0"/>
              <w:adjustRightInd w:val="0"/>
              <w:ind w:left="0" w:firstLine="0"/>
              <w:rPr>
                <w:sz w:val="18"/>
                <w:szCs w:val="18"/>
              </w:rPr>
            </w:pPr>
            <w:r w:rsidRPr="00942F85">
              <w:rPr>
                <w:sz w:val="18"/>
                <w:szCs w:val="18"/>
              </w:rPr>
              <w:t xml:space="preserve">31. Контролирует учет личных подсобных хозяйств, осуществление </w:t>
            </w:r>
            <w:proofErr w:type="spellStart"/>
            <w:r w:rsidRPr="00942F85">
              <w:rPr>
                <w:sz w:val="18"/>
                <w:szCs w:val="18"/>
              </w:rPr>
              <w:t>похозяйственного</w:t>
            </w:r>
            <w:proofErr w:type="spellEnd"/>
            <w:r w:rsidRPr="00942F85">
              <w:rPr>
                <w:sz w:val="18"/>
                <w:szCs w:val="18"/>
              </w:rPr>
              <w:t xml:space="preserve"> учета  в соответствии с </w:t>
            </w:r>
            <w:proofErr w:type="gramStart"/>
            <w:r w:rsidRPr="00942F85">
              <w:rPr>
                <w:sz w:val="18"/>
                <w:szCs w:val="18"/>
              </w:rPr>
              <w:t>Федеральным</w:t>
            </w:r>
            <w:proofErr w:type="gramEnd"/>
            <w:r w:rsidRPr="00942F85">
              <w:rPr>
                <w:sz w:val="18"/>
                <w:szCs w:val="18"/>
              </w:rPr>
              <w:t xml:space="preserve"> закон от 07.07.2003 N 112-ФЗ "О личном подсобном хозяйстве"</w:t>
            </w:r>
          </w:p>
          <w:p w:rsidR="00942F85" w:rsidRPr="00942F85" w:rsidRDefault="00942F85" w:rsidP="00942F85">
            <w:pPr>
              <w:autoSpaceDE w:val="0"/>
              <w:autoSpaceDN w:val="0"/>
              <w:adjustRightInd w:val="0"/>
              <w:ind w:left="0" w:firstLine="0"/>
              <w:rPr>
                <w:sz w:val="18"/>
                <w:szCs w:val="18"/>
              </w:rPr>
            </w:pPr>
            <w:r w:rsidRPr="00942F85">
              <w:rPr>
                <w:sz w:val="18"/>
                <w:szCs w:val="18"/>
              </w:rPr>
              <w:t xml:space="preserve">32. Контролирует осуществление в пределах, установленных водным </w:t>
            </w:r>
            <w:hyperlink r:id="rId23" w:history="1">
              <w:r w:rsidRPr="00942F85">
                <w:rPr>
                  <w:color w:val="0000FF"/>
                  <w:sz w:val="18"/>
                  <w:szCs w:val="18"/>
                </w:rPr>
                <w:t>законодательством</w:t>
              </w:r>
            </w:hyperlink>
            <w:r w:rsidRPr="00942F85">
              <w:rPr>
                <w:sz w:val="18"/>
                <w:szCs w:val="18"/>
              </w:rPr>
              <w:t xml:space="preserve"> Российской Федерации, полномочий собственника водных объектов, информирование населения об ограничениях их использования</w:t>
            </w:r>
          </w:p>
          <w:p w:rsidR="00942F85" w:rsidRPr="00942F85" w:rsidRDefault="00942F85" w:rsidP="00942F85">
            <w:pPr>
              <w:autoSpaceDE w:val="0"/>
              <w:autoSpaceDN w:val="0"/>
              <w:adjustRightInd w:val="0"/>
              <w:ind w:left="0" w:firstLine="0"/>
              <w:rPr>
                <w:sz w:val="18"/>
                <w:szCs w:val="18"/>
              </w:rPr>
            </w:pPr>
            <w:r w:rsidRPr="00942F85">
              <w:rPr>
                <w:sz w:val="18"/>
                <w:szCs w:val="18"/>
              </w:rPr>
              <w:t>33. Контролирует осуществление муниципального лесного контроля;</w:t>
            </w:r>
          </w:p>
        </w:tc>
        <w:tc>
          <w:tcPr>
            <w:tcW w:w="2977" w:type="dxa"/>
            <w:tcBorders>
              <w:top w:val="single" w:sz="4" w:space="0" w:color="000000"/>
              <w:left w:val="single" w:sz="4" w:space="0" w:color="000000"/>
              <w:bottom w:val="single" w:sz="4" w:space="0" w:color="000000"/>
              <w:right w:val="single" w:sz="4" w:space="0" w:color="000000"/>
            </w:tcBorders>
            <w:shd w:val="clear" w:color="auto" w:fill="auto"/>
            <w:hideMark/>
          </w:tcPr>
          <w:p w:rsidR="00942F85" w:rsidRPr="00942F85" w:rsidRDefault="00942F85" w:rsidP="00942F85">
            <w:pPr>
              <w:pStyle w:val="aff3"/>
              <w:ind w:left="0" w:firstLine="0"/>
              <w:rPr>
                <w:rFonts w:ascii="Times New Roman" w:hAnsi="Times New Roman"/>
                <w:sz w:val="18"/>
                <w:szCs w:val="18"/>
                <w:lang w:eastAsia="ru-RU"/>
              </w:rPr>
            </w:pPr>
            <w:bookmarkStart w:id="4" w:name="RANGE!E11"/>
            <w:r w:rsidRPr="00942F85">
              <w:rPr>
                <w:rFonts w:ascii="Times New Roman" w:hAnsi="Times New Roman"/>
                <w:sz w:val="18"/>
                <w:szCs w:val="18"/>
                <w:lang w:eastAsia="ru-RU"/>
              </w:rPr>
              <w:lastRenderedPageBreak/>
              <w:t>1.Контролирует формирование архивных фондов поселения</w:t>
            </w:r>
            <w:bookmarkEnd w:id="4"/>
            <w:r w:rsidRPr="00942F85">
              <w:rPr>
                <w:rFonts w:ascii="Times New Roman" w:hAnsi="Times New Roman"/>
                <w:sz w:val="18"/>
                <w:szCs w:val="18"/>
                <w:lang w:eastAsia="ru-RU"/>
              </w:rPr>
              <w:t>.</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2. Осуществл</w:t>
            </w:r>
            <w:bookmarkStart w:id="5" w:name="RANGE!B14"/>
            <w:r w:rsidRPr="00942F85">
              <w:rPr>
                <w:rFonts w:ascii="Times New Roman" w:hAnsi="Times New Roman"/>
                <w:sz w:val="18"/>
                <w:szCs w:val="18"/>
                <w:lang w:eastAsia="ru-RU"/>
              </w:rPr>
              <w:t>яет меры по противодействию коррупции в границах поселения.</w:t>
            </w:r>
            <w:bookmarkEnd w:id="5"/>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3. Координирует повышение квалификации муниципальных служащих.</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4. Контролирует единое ведение делопроизводства в администрации;</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5. Контролирует исполнение постановлений, распоряжений Главы, решений Думы ХМО, решений оперативных совещаний при Главе.</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6. Контролирует организацию приема граждан, рассмотрение письменных обращений граждан и подготовку ответов с приема граждан, а также письменных и устных обращений.</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7. Контролирует организацию материально-технического обеспечения администрации. </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8. Контролирует организацию охраны труда в процессе трудовой деятельности сотрудников администрации.</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9. Осуществляет </w:t>
            </w:r>
            <w:proofErr w:type="gramStart"/>
            <w:r w:rsidRPr="00942F85">
              <w:rPr>
                <w:rFonts w:ascii="Times New Roman" w:hAnsi="Times New Roman"/>
                <w:sz w:val="18"/>
                <w:szCs w:val="18"/>
                <w:lang w:eastAsia="ru-RU"/>
              </w:rPr>
              <w:t>контроль за</w:t>
            </w:r>
            <w:proofErr w:type="gramEnd"/>
            <w:r w:rsidRPr="00942F85">
              <w:rPr>
                <w:rFonts w:ascii="Times New Roman" w:hAnsi="Times New Roman"/>
                <w:sz w:val="18"/>
                <w:szCs w:val="18"/>
                <w:lang w:eastAsia="ru-RU"/>
              </w:rPr>
              <w:t xml:space="preserve"> организацией кадровой работы администрации.</w:t>
            </w:r>
          </w:p>
          <w:p w:rsidR="00942F85" w:rsidRPr="00942F85" w:rsidRDefault="00942F85" w:rsidP="00942F85">
            <w:pPr>
              <w:pStyle w:val="aff3"/>
              <w:ind w:left="0" w:firstLine="0"/>
              <w:rPr>
                <w:rFonts w:ascii="Times New Roman" w:hAnsi="Times New Roman"/>
                <w:sz w:val="18"/>
                <w:szCs w:val="18"/>
              </w:rPr>
            </w:pPr>
            <w:r w:rsidRPr="00942F85">
              <w:rPr>
                <w:rFonts w:ascii="Times New Roman" w:hAnsi="Times New Roman"/>
                <w:sz w:val="18"/>
                <w:szCs w:val="18"/>
                <w:lang w:eastAsia="ru-RU"/>
              </w:rPr>
              <w:t xml:space="preserve">9. Контролирует </w:t>
            </w:r>
            <w:r w:rsidRPr="00942F85">
              <w:rPr>
                <w:rFonts w:ascii="Times New Roman" w:hAnsi="Times New Roman"/>
                <w:sz w:val="18"/>
                <w:szCs w:val="18"/>
              </w:rPr>
              <w:t xml:space="preserve">формирование и направление в регистр муниципальных правовых актов иркутской области принятие МНПА ХМО </w:t>
            </w:r>
          </w:p>
          <w:p w:rsidR="00942F85" w:rsidRPr="00942F85" w:rsidRDefault="00942F85" w:rsidP="00942F85">
            <w:pPr>
              <w:pStyle w:val="aff3"/>
              <w:ind w:left="0" w:firstLine="0"/>
              <w:rPr>
                <w:rFonts w:ascii="Times New Roman" w:hAnsi="Times New Roman"/>
                <w:sz w:val="18"/>
                <w:szCs w:val="18"/>
              </w:rPr>
            </w:pPr>
            <w:r w:rsidRPr="00942F85">
              <w:rPr>
                <w:rFonts w:ascii="Times New Roman" w:hAnsi="Times New Roman"/>
                <w:sz w:val="18"/>
                <w:szCs w:val="18"/>
              </w:rPr>
              <w:t>10. Осуществляет контроль наполняемости официального сайта.</w:t>
            </w:r>
          </w:p>
          <w:p w:rsidR="00942F85" w:rsidRPr="00942F85" w:rsidRDefault="00942F85" w:rsidP="00942F85">
            <w:pPr>
              <w:pStyle w:val="aff3"/>
              <w:ind w:left="0" w:firstLine="0"/>
              <w:rPr>
                <w:rFonts w:ascii="Times New Roman" w:hAnsi="Times New Roman"/>
                <w:sz w:val="18"/>
                <w:szCs w:val="18"/>
              </w:rPr>
            </w:pPr>
            <w:r w:rsidRPr="00942F85">
              <w:rPr>
                <w:rFonts w:ascii="Times New Roman" w:hAnsi="Times New Roman"/>
                <w:sz w:val="18"/>
                <w:szCs w:val="18"/>
              </w:rPr>
              <w:t xml:space="preserve">11. Контролирует подготовку и выпуск газеты «Вестник </w:t>
            </w:r>
            <w:proofErr w:type="spellStart"/>
            <w:r w:rsidRPr="00942F85">
              <w:rPr>
                <w:rFonts w:ascii="Times New Roman" w:hAnsi="Times New Roman"/>
                <w:sz w:val="18"/>
                <w:szCs w:val="18"/>
              </w:rPr>
              <w:t>Хомутовского</w:t>
            </w:r>
            <w:proofErr w:type="spellEnd"/>
            <w:r w:rsidRPr="00942F85">
              <w:rPr>
                <w:rFonts w:ascii="Times New Roman" w:hAnsi="Times New Roman"/>
                <w:sz w:val="18"/>
                <w:szCs w:val="18"/>
              </w:rPr>
              <w:t xml:space="preserve"> МО».</w:t>
            </w:r>
          </w:p>
          <w:p w:rsidR="00942F85" w:rsidRPr="00942F85" w:rsidRDefault="00942F85" w:rsidP="00942F85">
            <w:pPr>
              <w:pStyle w:val="aff3"/>
              <w:ind w:left="0" w:firstLine="0"/>
              <w:rPr>
                <w:rFonts w:ascii="Times New Roman" w:hAnsi="Times New Roman"/>
                <w:sz w:val="18"/>
                <w:szCs w:val="18"/>
              </w:rPr>
            </w:pPr>
            <w:r w:rsidRPr="00942F85">
              <w:rPr>
                <w:rFonts w:ascii="Times New Roman" w:hAnsi="Times New Roman"/>
                <w:sz w:val="18"/>
                <w:szCs w:val="18"/>
              </w:rPr>
              <w:t>12. Осуществляет контроль мероприятий в сфере противодействия коррупции.</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13. Контролирует содействие в работе избирательных комиссий при проведении выборов на территории </w:t>
            </w:r>
            <w:proofErr w:type="spellStart"/>
            <w:r w:rsidRPr="00942F85">
              <w:rPr>
                <w:rFonts w:ascii="Times New Roman" w:hAnsi="Times New Roman"/>
                <w:sz w:val="18"/>
                <w:szCs w:val="18"/>
                <w:lang w:eastAsia="ru-RU"/>
              </w:rPr>
              <w:t>Хомутовского</w:t>
            </w:r>
            <w:proofErr w:type="spellEnd"/>
            <w:r w:rsidRPr="00942F85">
              <w:rPr>
                <w:rFonts w:ascii="Times New Roman" w:hAnsi="Times New Roman"/>
                <w:sz w:val="18"/>
                <w:szCs w:val="18"/>
                <w:lang w:eastAsia="ru-RU"/>
              </w:rPr>
              <w:t xml:space="preserve"> МО.</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14. Контролирует проведение на территории поселения переписи населения.</w:t>
            </w:r>
          </w:p>
          <w:p w:rsidR="00942F85" w:rsidRPr="00942F85" w:rsidRDefault="00942F85" w:rsidP="00942F85">
            <w:pPr>
              <w:autoSpaceDE w:val="0"/>
              <w:autoSpaceDN w:val="0"/>
              <w:adjustRightInd w:val="0"/>
              <w:ind w:left="0" w:firstLine="0"/>
              <w:rPr>
                <w:sz w:val="18"/>
                <w:szCs w:val="18"/>
              </w:rPr>
            </w:pPr>
            <w:r w:rsidRPr="00942F85">
              <w:rPr>
                <w:sz w:val="18"/>
                <w:szCs w:val="18"/>
              </w:rPr>
              <w:t>15. Контролирует совершение нотариальных действий, предусмотренных законодательством, в случае отсутствия в поселении нотариуса.</w:t>
            </w:r>
          </w:p>
          <w:p w:rsidR="00942F85" w:rsidRPr="00942F85" w:rsidRDefault="00942F85" w:rsidP="00942F85">
            <w:pPr>
              <w:pStyle w:val="aff3"/>
              <w:ind w:left="0" w:firstLine="0"/>
              <w:rPr>
                <w:rFonts w:ascii="Times New Roman" w:hAnsi="Times New Roman"/>
                <w:sz w:val="18"/>
                <w:szCs w:val="18"/>
                <w:lang w:eastAsia="ru-RU"/>
              </w:rPr>
            </w:pPr>
          </w:p>
          <w:p w:rsidR="00942F85" w:rsidRPr="00942F85" w:rsidRDefault="00942F85" w:rsidP="00942F85">
            <w:pPr>
              <w:pStyle w:val="aff3"/>
              <w:ind w:left="0" w:firstLine="0"/>
              <w:rPr>
                <w:rFonts w:ascii="Times New Roman" w:hAnsi="Times New Roman"/>
                <w:sz w:val="18"/>
                <w:szCs w:val="18"/>
                <w:lang w:eastAsia="ru-RU"/>
              </w:rPr>
            </w:pPr>
          </w:p>
          <w:p w:rsidR="00942F85" w:rsidRPr="00942F85" w:rsidRDefault="00942F85" w:rsidP="00942F85">
            <w:pPr>
              <w:pStyle w:val="aff3"/>
              <w:ind w:left="0" w:firstLine="0"/>
              <w:rPr>
                <w:rFonts w:ascii="Times New Roman" w:hAnsi="Times New Roman"/>
                <w:sz w:val="18"/>
                <w:szCs w:val="18"/>
                <w:lang w:eastAsia="ru-RU"/>
              </w:rPr>
            </w:pPr>
          </w:p>
        </w:tc>
      </w:tr>
      <w:tr w:rsidR="00942F85" w:rsidRPr="00942F85" w:rsidTr="002B0445">
        <w:tc>
          <w:tcPr>
            <w:tcW w:w="9923" w:type="dxa"/>
            <w:gridSpan w:val="4"/>
            <w:tcBorders>
              <w:top w:val="single" w:sz="4" w:space="0" w:color="000000"/>
              <w:left w:val="single" w:sz="4" w:space="0" w:color="000000"/>
              <w:bottom w:val="single" w:sz="4" w:space="0" w:color="000000"/>
              <w:right w:val="single" w:sz="4" w:space="0" w:color="000000"/>
            </w:tcBorders>
            <w:shd w:val="clear" w:color="auto" w:fill="auto"/>
          </w:tcPr>
          <w:p w:rsidR="00942F85" w:rsidRPr="00942F85" w:rsidRDefault="00942F85" w:rsidP="00942F85">
            <w:pPr>
              <w:pStyle w:val="aff3"/>
              <w:ind w:left="0" w:firstLine="0"/>
              <w:rPr>
                <w:rFonts w:ascii="Times New Roman" w:hAnsi="Times New Roman"/>
                <w:b/>
                <w:sz w:val="18"/>
                <w:szCs w:val="18"/>
                <w:lang w:eastAsia="ru-RU"/>
              </w:rPr>
            </w:pPr>
          </w:p>
          <w:p w:rsidR="00942F85" w:rsidRPr="00942F85" w:rsidRDefault="00942F85" w:rsidP="00942F85">
            <w:pPr>
              <w:pStyle w:val="aff3"/>
              <w:numPr>
                <w:ilvl w:val="0"/>
                <w:numId w:val="20"/>
              </w:numPr>
              <w:ind w:left="0" w:firstLine="0"/>
              <w:rPr>
                <w:rFonts w:ascii="Times New Roman" w:hAnsi="Times New Roman"/>
                <w:b/>
                <w:sz w:val="18"/>
                <w:szCs w:val="18"/>
                <w:lang w:eastAsia="ru-RU"/>
              </w:rPr>
            </w:pPr>
            <w:r w:rsidRPr="00942F85">
              <w:rPr>
                <w:rFonts w:ascii="Times New Roman" w:hAnsi="Times New Roman"/>
                <w:b/>
                <w:sz w:val="18"/>
                <w:szCs w:val="18"/>
                <w:lang w:eastAsia="ru-RU"/>
              </w:rPr>
              <w:t>КУРИРУЕМЫЕ ПОДРАЗДЕЛЕНИЯ</w:t>
            </w:r>
          </w:p>
          <w:p w:rsidR="00942F85" w:rsidRPr="00942F85" w:rsidRDefault="00942F85" w:rsidP="00942F85">
            <w:pPr>
              <w:pStyle w:val="aff3"/>
              <w:ind w:left="0" w:firstLine="0"/>
              <w:rPr>
                <w:rFonts w:ascii="Times New Roman" w:hAnsi="Times New Roman"/>
                <w:b/>
                <w:sz w:val="18"/>
                <w:szCs w:val="18"/>
                <w:lang w:eastAsia="ru-RU"/>
              </w:rPr>
            </w:pPr>
          </w:p>
        </w:tc>
      </w:tr>
      <w:tr w:rsidR="00942F85" w:rsidRPr="00942F85" w:rsidTr="002B0445">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1. Первый заместитель Главы администрации</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2. Заместитель Главы администрации.</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3. Руководитель аппарата администрации </w:t>
            </w:r>
          </w:p>
          <w:p w:rsidR="00942F85" w:rsidRPr="00942F85" w:rsidRDefault="00942F85" w:rsidP="00942F85">
            <w:pPr>
              <w:pStyle w:val="aff3"/>
              <w:ind w:left="0" w:firstLine="0"/>
              <w:rPr>
                <w:rFonts w:ascii="Times New Roman" w:hAnsi="Times New Roman"/>
                <w:sz w:val="18"/>
                <w:szCs w:val="18"/>
                <w:lang w:eastAsia="ru-RU"/>
              </w:rPr>
            </w:pPr>
          </w:p>
          <w:p w:rsidR="00942F85" w:rsidRPr="00942F85" w:rsidRDefault="00942F85" w:rsidP="00942F85">
            <w:pPr>
              <w:pStyle w:val="aff3"/>
              <w:ind w:left="0" w:firstLine="0"/>
              <w:rPr>
                <w:rFonts w:ascii="Times New Roman" w:hAnsi="Times New Roman"/>
                <w:sz w:val="18"/>
                <w:szCs w:val="18"/>
                <w:lang w:eastAsia="ru-RU"/>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hideMark/>
          </w:tcPr>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1.Экономический отдел;</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2. Отдел бухгалтерского  учета и бюджетного планирования;</w:t>
            </w:r>
          </w:p>
          <w:p w:rsidR="00942F85" w:rsidRPr="00942F85" w:rsidRDefault="00942F85" w:rsidP="00942F85">
            <w:pPr>
              <w:pStyle w:val="aff3"/>
              <w:ind w:left="0" w:firstLine="0"/>
              <w:rPr>
                <w:rFonts w:ascii="Times New Roman" w:eastAsia="Times New Roman" w:hAnsi="Times New Roman"/>
                <w:sz w:val="18"/>
                <w:szCs w:val="18"/>
                <w:lang w:eastAsia="ru-RU"/>
              </w:rPr>
            </w:pPr>
            <w:r w:rsidRPr="00942F85">
              <w:rPr>
                <w:rFonts w:ascii="Times New Roman" w:eastAsia="Times New Roman" w:hAnsi="Times New Roman"/>
                <w:sz w:val="18"/>
                <w:szCs w:val="18"/>
                <w:lang w:eastAsia="ru-RU"/>
              </w:rPr>
              <w:t>3. Социальный отдел;</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eastAsia="Times New Roman" w:hAnsi="Times New Roman"/>
                <w:sz w:val="18"/>
                <w:szCs w:val="18"/>
                <w:lang w:eastAsia="ru-RU"/>
              </w:rPr>
              <w:t>4. Военно-учетный стол;</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5. МУК КСК </w:t>
            </w:r>
            <w:proofErr w:type="spellStart"/>
            <w:r w:rsidRPr="00942F85">
              <w:rPr>
                <w:rFonts w:ascii="Times New Roman" w:hAnsi="Times New Roman"/>
                <w:sz w:val="18"/>
                <w:szCs w:val="18"/>
                <w:lang w:eastAsia="ru-RU"/>
              </w:rPr>
              <w:t>Хомутовского</w:t>
            </w:r>
            <w:proofErr w:type="spellEnd"/>
            <w:r w:rsidRPr="00942F85">
              <w:rPr>
                <w:rFonts w:ascii="Times New Roman" w:hAnsi="Times New Roman"/>
                <w:sz w:val="18"/>
                <w:szCs w:val="18"/>
                <w:lang w:eastAsia="ru-RU"/>
              </w:rPr>
              <w:t xml:space="preserve"> МО.</w:t>
            </w:r>
          </w:p>
        </w:tc>
        <w:tc>
          <w:tcPr>
            <w:tcW w:w="2835" w:type="dxa"/>
            <w:tcBorders>
              <w:top w:val="single" w:sz="4" w:space="0" w:color="000000"/>
              <w:left w:val="single" w:sz="4" w:space="0" w:color="000000"/>
              <w:bottom w:val="single" w:sz="4" w:space="0" w:color="000000"/>
              <w:right w:val="single" w:sz="4" w:space="0" w:color="000000"/>
            </w:tcBorders>
            <w:shd w:val="clear" w:color="auto" w:fill="auto"/>
            <w:hideMark/>
          </w:tcPr>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1. Управляющий дорожной деятельностью  и инфраструктурой;</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2. </w:t>
            </w:r>
            <w:r w:rsidRPr="00942F85">
              <w:rPr>
                <w:rFonts w:ascii="Times New Roman" w:eastAsia="Times New Roman" w:hAnsi="Times New Roman"/>
                <w:sz w:val="18"/>
                <w:szCs w:val="18"/>
                <w:lang w:eastAsia="ru-RU"/>
              </w:rPr>
              <w:t>Отдел градостроительства, земельных и имущественных отношений;</w:t>
            </w:r>
          </w:p>
          <w:p w:rsidR="00942F85" w:rsidRPr="00942F85" w:rsidRDefault="00942F85" w:rsidP="00942F85">
            <w:pPr>
              <w:pStyle w:val="aff3"/>
              <w:ind w:left="0" w:firstLine="0"/>
              <w:rPr>
                <w:rFonts w:ascii="Times New Roman" w:eastAsia="Times New Roman" w:hAnsi="Times New Roman"/>
                <w:sz w:val="18"/>
                <w:szCs w:val="18"/>
                <w:lang w:eastAsia="ru-RU"/>
              </w:rPr>
            </w:pPr>
            <w:r w:rsidRPr="00942F85">
              <w:rPr>
                <w:rFonts w:ascii="Times New Roman" w:eastAsia="Times New Roman" w:hAnsi="Times New Roman"/>
                <w:sz w:val="18"/>
                <w:szCs w:val="18"/>
                <w:lang w:eastAsia="ru-RU"/>
              </w:rPr>
              <w:t>3. Отдел муниципального контроля, дорожной деятельности  и благоустройства;</w:t>
            </w:r>
          </w:p>
          <w:p w:rsidR="00942F85" w:rsidRPr="00942F85" w:rsidRDefault="00942F85" w:rsidP="00942F85">
            <w:pPr>
              <w:pStyle w:val="aff3"/>
              <w:ind w:left="0" w:firstLine="0"/>
              <w:rPr>
                <w:rFonts w:ascii="Times New Roman" w:eastAsia="Times New Roman" w:hAnsi="Times New Roman"/>
                <w:sz w:val="18"/>
                <w:szCs w:val="18"/>
                <w:lang w:eastAsia="ru-RU"/>
              </w:rPr>
            </w:pPr>
            <w:r w:rsidRPr="00942F85">
              <w:rPr>
                <w:rFonts w:ascii="Times New Roman" w:eastAsia="Times New Roman" w:hAnsi="Times New Roman"/>
                <w:sz w:val="18"/>
                <w:szCs w:val="18"/>
                <w:lang w:eastAsia="ru-RU"/>
              </w:rPr>
              <w:t>4. Специалист по ГО и ЧС;</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eastAsia="Times New Roman" w:hAnsi="Times New Roman"/>
                <w:sz w:val="18"/>
                <w:szCs w:val="18"/>
                <w:lang w:eastAsia="ru-RU"/>
              </w:rPr>
              <w:t xml:space="preserve">5. МКУ ХЭС </w:t>
            </w:r>
            <w:proofErr w:type="spellStart"/>
            <w:r w:rsidRPr="00942F85">
              <w:rPr>
                <w:rFonts w:ascii="Times New Roman" w:hAnsi="Times New Roman"/>
                <w:sz w:val="18"/>
                <w:szCs w:val="18"/>
                <w:lang w:eastAsia="ru-RU"/>
              </w:rPr>
              <w:t>Хомутовского</w:t>
            </w:r>
            <w:proofErr w:type="spellEnd"/>
            <w:r w:rsidRPr="00942F85">
              <w:rPr>
                <w:rFonts w:ascii="Times New Roman" w:hAnsi="Times New Roman"/>
                <w:sz w:val="18"/>
                <w:szCs w:val="18"/>
                <w:lang w:eastAsia="ru-RU"/>
              </w:rPr>
              <w:t xml:space="preserve"> МО</w:t>
            </w:r>
            <w:r w:rsidRPr="00942F85">
              <w:rPr>
                <w:rFonts w:ascii="Times New Roman" w:eastAsia="Times New Roman" w:hAnsi="Times New Roman"/>
                <w:sz w:val="18"/>
                <w:szCs w:val="18"/>
                <w:lang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auto"/>
            <w:hideMark/>
          </w:tcPr>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1. Юридический отдел</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2. Организационно-технический сектор</w:t>
            </w:r>
          </w:p>
        </w:tc>
      </w:tr>
      <w:tr w:rsidR="00942F85" w:rsidRPr="00942F85" w:rsidTr="00B24D4A">
        <w:trPr>
          <w:trHeight w:val="605"/>
        </w:trPr>
        <w:tc>
          <w:tcPr>
            <w:tcW w:w="9923" w:type="dxa"/>
            <w:gridSpan w:val="4"/>
            <w:tcBorders>
              <w:top w:val="single" w:sz="4" w:space="0" w:color="000000"/>
              <w:left w:val="single" w:sz="4" w:space="0" w:color="000000"/>
              <w:bottom w:val="single" w:sz="4" w:space="0" w:color="000000"/>
              <w:right w:val="single" w:sz="4" w:space="0" w:color="000000"/>
            </w:tcBorders>
            <w:shd w:val="clear" w:color="auto" w:fill="auto"/>
          </w:tcPr>
          <w:p w:rsidR="00942F85" w:rsidRPr="00942F85" w:rsidRDefault="00942F85" w:rsidP="00942F85">
            <w:pPr>
              <w:pStyle w:val="aff3"/>
              <w:ind w:left="0" w:firstLine="0"/>
              <w:rPr>
                <w:rFonts w:ascii="Times New Roman" w:hAnsi="Times New Roman"/>
                <w:b/>
                <w:sz w:val="18"/>
                <w:szCs w:val="18"/>
                <w:lang w:eastAsia="ru-RU"/>
              </w:rPr>
            </w:pPr>
          </w:p>
          <w:p w:rsidR="00942F85" w:rsidRPr="00942F85" w:rsidRDefault="00942F85" w:rsidP="00942F85">
            <w:pPr>
              <w:pStyle w:val="aff3"/>
              <w:ind w:left="0" w:firstLine="0"/>
              <w:rPr>
                <w:rFonts w:ascii="Times New Roman" w:hAnsi="Times New Roman"/>
                <w:b/>
                <w:sz w:val="18"/>
                <w:szCs w:val="18"/>
                <w:lang w:eastAsia="ru-RU"/>
              </w:rPr>
            </w:pPr>
          </w:p>
          <w:p w:rsidR="00942F85" w:rsidRPr="00942F85" w:rsidRDefault="00942F85" w:rsidP="00942F85">
            <w:pPr>
              <w:pStyle w:val="aff3"/>
              <w:numPr>
                <w:ilvl w:val="0"/>
                <w:numId w:val="20"/>
              </w:numPr>
              <w:ind w:left="0" w:firstLine="0"/>
              <w:rPr>
                <w:rFonts w:ascii="Times New Roman" w:hAnsi="Times New Roman"/>
                <w:b/>
                <w:sz w:val="18"/>
                <w:szCs w:val="18"/>
                <w:lang w:eastAsia="ru-RU"/>
              </w:rPr>
            </w:pPr>
            <w:r w:rsidRPr="00942F85">
              <w:rPr>
                <w:rFonts w:ascii="Times New Roman" w:hAnsi="Times New Roman"/>
                <w:b/>
                <w:sz w:val="18"/>
                <w:szCs w:val="18"/>
                <w:lang w:eastAsia="ru-RU"/>
              </w:rPr>
              <w:t>ШТАТ СОТРУДНИКОВ, НАХОДЯЩИЙСЯ В ПОДЧИНЕНИИ</w:t>
            </w:r>
          </w:p>
          <w:p w:rsidR="00942F85" w:rsidRPr="00942F85" w:rsidRDefault="00942F85" w:rsidP="00942F85">
            <w:pPr>
              <w:pStyle w:val="aff3"/>
              <w:ind w:left="0" w:firstLine="0"/>
              <w:rPr>
                <w:rFonts w:ascii="Times New Roman" w:hAnsi="Times New Roman"/>
                <w:b/>
                <w:sz w:val="18"/>
                <w:szCs w:val="18"/>
                <w:lang w:eastAsia="ru-RU"/>
              </w:rPr>
            </w:pPr>
          </w:p>
        </w:tc>
      </w:tr>
      <w:tr w:rsidR="00942F85" w:rsidRPr="00942F85" w:rsidTr="002B0445">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Всего 60 единиц, в </w:t>
            </w:r>
            <w:proofErr w:type="spellStart"/>
            <w:r w:rsidRPr="00942F85">
              <w:rPr>
                <w:rFonts w:ascii="Times New Roman" w:hAnsi="Times New Roman"/>
                <w:sz w:val="18"/>
                <w:szCs w:val="18"/>
                <w:lang w:eastAsia="ru-RU"/>
              </w:rPr>
              <w:t>т.ч</w:t>
            </w:r>
            <w:proofErr w:type="spellEnd"/>
            <w:r w:rsidRPr="00942F85">
              <w:rPr>
                <w:rFonts w:ascii="Times New Roman" w:hAnsi="Times New Roman"/>
                <w:sz w:val="18"/>
                <w:szCs w:val="18"/>
                <w:lang w:eastAsia="ru-RU"/>
              </w:rPr>
              <w:t>.:</w:t>
            </w:r>
          </w:p>
          <w:p w:rsidR="00942F85" w:rsidRPr="00942F85" w:rsidRDefault="00942F85" w:rsidP="00942F85">
            <w:pPr>
              <w:pStyle w:val="aff3"/>
              <w:ind w:left="0" w:firstLine="0"/>
              <w:rPr>
                <w:rFonts w:ascii="Times New Roman" w:hAnsi="Times New Roman"/>
                <w:sz w:val="18"/>
                <w:szCs w:val="18"/>
                <w:lang w:eastAsia="ru-RU"/>
              </w:rPr>
            </w:pP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- 40 </w:t>
            </w:r>
            <w:proofErr w:type="spellStart"/>
            <w:r w:rsidRPr="00942F85">
              <w:rPr>
                <w:rFonts w:ascii="Times New Roman" w:hAnsi="Times New Roman"/>
                <w:sz w:val="18"/>
                <w:szCs w:val="18"/>
                <w:lang w:eastAsia="ru-RU"/>
              </w:rPr>
              <w:t>муниц</w:t>
            </w:r>
            <w:proofErr w:type="spellEnd"/>
            <w:r w:rsidRPr="00942F85">
              <w:rPr>
                <w:rFonts w:ascii="Times New Roman" w:hAnsi="Times New Roman"/>
                <w:sz w:val="18"/>
                <w:szCs w:val="18"/>
                <w:lang w:eastAsia="ru-RU"/>
              </w:rPr>
              <w:t xml:space="preserve">. служащих </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(в </w:t>
            </w:r>
            <w:proofErr w:type="spellStart"/>
            <w:r w:rsidRPr="00942F85">
              <w:rPr>
                <w:rFonts w:ascii="Times New Roman" w:hAnsi="Times New Roman"/>
                <w:sz w:val="18"/>
                <w:szCs w:val="18"/>
                <w:lang w:eastAsia="ru-RU"/>
              </w:rPr>
              <w:t>т.ч</w:t>
            </w:r>
            <w:proofErr w:type="spellEnd"/>
            <w:r w:rsidRPr="00942F85">
              <w:rPr>
                <w:rFonts w:ascii="Times New Roman" w:hAnsi="Times New Roman"/>
                <w:sz w:val="18"/>
                <w:szCs w:val="18"/>
                <w:lang w:eastAsia="ru-RU"/>
              </w:rPr>
              <w:t>. 3 заместителя)</w:t>
            </w:r>
          </w:p>
          <w:p w:rsidR="00942F85" w:rsidRPr="00942F85" w:rsidRDefault="00B24D4A" w:rsidP="00942F85">
            <w:pPr>
              <w:pStyle w:val="aff3"/>
              <w:ind w:left="0" w:firstLine="0"/>
              <w:rPr>
                <w:rFonts w:ascii="Times New Roman" w:hAnsi="Times New Roman"/>
                <w:sz w:val="18"/>
                <w:szCs w:val="18"/>
                <w:lang w:eastAsia="ru-RU"/>
              </w:rPr>
            </w:pPr>
            <w:r>
              <w:rPr>
                <w:rFonts w:ascii="Times New Roman" w:hAnsi="Times New Roman"/>
                <w:sz w:val="18"/>
                <w:szCs w:val="18"/>
                <w:lang w:eastAsia="ru-RU"/>
              </w:rPr>
              <w:t xml:space="preserve">- 20 ед. </w:t>
            </w:r>
            <w:proofErr w:type="spellStart"/>
            <w:r>
              <w:rPr>
                <w:rFonts w:ascii="Times New Roman" w:hAnsi="Times New Roman"/>
                <w:sz w:val="18"/>
                <w:szCs w:val="18"/>
                <w:lang w:eastAsia="ru-RU"/>
              </w:rPr>
              <w:t>техн</w:t>
            </w:r>
            <w:proofErr w:type="spellEnd"/>
            <w:r>
              <w:rPr>
                <w:rFonts w:ascii="Times New Roman" w:hAnsi="Times New Roman"/>
                <w:sz w:val="18"/>
                <w:szCs w:val="18"/>
                <w:lang w:eastAsia="ru-RU"/>
              </w:rPr>
              <w:t>. персонал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Всего 25 единиц, в </w:t>
            </w:r>
            <w:proofErr w:type="spellStart"/>
            <w:r w:rsidRPr="00942F85">
              <w:rPr>
                <w:rFonts w:ascii="Times New Roman" w:hAnsi="Times New Roman"/>
                <w:sz w:val="18"/>
                <w:szCs w:val="18"/>
                <w:lang w:eastAsia="ru-RU"/>
              </w:rPr>
              <w:t>т.ч</w:t>
            </w:r>
            <w:proofErr w:type="spellEnd"/>
            <w:r w:rsidRPr="00942F85">
              <w:rPr>
                <w:rFonts w:ascii="Times New Roman" w:hAnsi="Times New Roman"/>
                <w:sz w:val="18"/>
                <w:szCs w:val="18"/>
                <w:lang w:eastAsia="ru-RU"/>
              </w:rPr>
              <w:t>.:</w:t>
            </w:r>
          </w:p>
          <w:p w:rsidR="00942F85" w:rsidRPr="00942F85" w:rsidRDefault="00942F85" w:rsidP="00942F85">
            <w:pPr>
              <w:pStyle w:val="aff3"/>
              <w:ind w:left="0" w:firstLine="0"/>
              <w:rPr>
                <w:rFonts w:ascii="Times New Roman" w:hAnsi="Times New Roman"/>
                <w:sz w:val="18"/>
                <w:szCs w:val="18"/>
                <w:lang w:eastAsia="ru-RU"/>
              </w:rPr>
            </w:pP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- 13 </w:t>
            </w:r>
            <w:proofErr w:type="spellStart"/>
            <w:r w:rsidRPr="00942F85">
              <w:rPr>
                <w:rFonts w:ascii="Times New Roman" w:hAnsi="Times New Roman"/>
                <w:sz w:val="18"/>
                <w:szCs w:val="18"/>
                <w:lang w:eastAsia="ru-RU"/>
              </w:rPr>
              <w:t>муниц</w:t>
            </w:r>
            <w:proofErr w:type="spellEnd"/>
            <w:r w:rsidRPr="00942F85">
              <w:rPr>
                <w:rFonts w:ascii="Times New Roman" w:hAnsi="Times New Roman"/>
                <w:sz w:val="18"/>
                <w:szCs w:val="18"/>
                <w:lang w:eastAsia="ru-RU"/>
              </w:rPr>
              <w:t>. служащих</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- 8 ед. </w:t>
            </w:r>
            <w:proofErr w:type="spellStart"/>
            <w:r w:rsidRPr="00942F85">
              <w:rPr>
                <w:rFonts w:ascii="Times New Roman" w:hAnsi="Times New Roman"/>
                <w:sz w:val="18"/>
                <w:szCs w:val="18"/>
                <w:lang w:eastAsia="ru-RU"/>
              </w:rPr>
              <w:t>техн</w:t>
            </w:r>
            <w:proofErr w:type="spellEnd"/>
            <w:r w:rsidRPr="00942F85">
              <w:rPr>
                <w:rFonts w:ascii="Times New Roman" w:hAnsi="Times New Roman"/>
                <w:sz w:val="18"/>
                <w:szCs w:val="18"/>
                <w:lang w:eastAsia="ru-RU"/>
              </w:rPr>
              <w:t>. персонал</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- 3 ед. инспекторов ВУС</w:t>
            </w:r>
          </w:p>
          <w:p w:rsidR="00942F85" w:rsidRPr="00942F85" w:rsidRDefault="00B24D4A" w:rsidP="00942F85">
            <w:pPr>
              <w:pStyle w:val="aff3"/>
              <w:ind w:left="0" w:firstLine="0"/>
              <w:rPr>
                <w:rFonts w:ascii="Times New Roman" w:hAnsi="Times New Roman"/>
                <w:sz w:val="18"/>
                <w:szCs w:val="18"/>
                <w:lang w:eastAsia="ru-RU"/>
              </w:rPr>
            </w:pPr>
            <w:r>
              <w:rPr>
                <w:rFonts w:ascii="Times New Roman" w:hAnsi="Times New Roman"/>
                <w:sz w:val="18"/>
                <w:szCs w:val="18"/>
                <w:lang w:eastAsia="ru-RU"/>
              </w:rPr>
              <w:t>- директор МУК КСК</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Всего 24 единиц, в </w:t>
            </w:r>
            <w:proofErr w:type="spellStart"/>
            <w:r w:rsidRPr="00942F85">
              <w:rPr>
                <w:rFonts w:ascii="Times New Roman" w:hAnsi="Times New Roman"/>
                <w:sz w:val="18"/>
                <w:szCs w:val="18"/>
                <w:lang w:eastAsia="ru-RU"/>
              </w:rPr>
              <w:t>т.ч</w:t>
            </w:r>
            <w:proofErr w:type="spellEnd"/>
            <w:r w:rsidRPr="00942F85">
              <w:rPr>
                <w:rFonts w:ascii="Times New Roman" w:hAnsi="Times New Roman"/>
                <w:sz w:val="18"/>
                <w:szCs w:val="18"/>
                <w:lang w:eastAsia="ru-RU"/>
              </w:rPr>
              <w:t>.:</w:t>
            </w:r>
          </w:p>
          <w:p w:rsidR="00942F85" w:rsidRPr="00942F85" w:rsidRDefault="00942F85" w:rsidP="00942F85">
            <w:pPr>
              <w:pStyle w:val="aff3"/>
              <w:ind w:left="0" w:firstLine="0"/>
              <w:rPr>
                <w:rFonts w:ascii="Times New Roman" w:hAnsi="Times New Roman"/>
                <w:sz w:val="18"/>
                <w:szCs w:val="18"/>
                <w:lang w:eastAsia="ru-RU"/>
              </w:rPr>
            </w:pP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- 18 </w:t>
            </w:r>
            <w:proofErr w:type="spellStart"/>
            <w:r w:rsidRPr="00942F85">
              <w:rPr>
                <w:rFonts w:ascii="Times New Roman" w:hAnsi="Times New Roman"/>
                <w:sz w:val="18"/>
                <w:szCs w:val="18"/>
                <w:lang w:eastAsia="ru-RU"/>
              </w:rPr>
              <w:t>муниц</w:t>
            </w:r>
            <w:proofErr w:type="spellEnd"/>
            <w:r w:rsidRPr="00942F85">
              <w:rPr>
                <w:rFonts w:ascii="Times New Roman" w:hAnsi="Times New Roman"/>
                <w:sz w:val="18"/>
                <w:szCs w:val="18"/>
                <w:lang w:eastAsia="ru-RU"/>
              </w:rPr>
              <w:t xml:space="preserve">. служащих </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- 5 ед. </w:t>
            </w:r>
            <w:proofErr w:type="spellStart"/>
            <w:r w:rsidRPr="00942F85">
              <w:rPr>
                <w:rFonts w:ascii="Times New Roman" w:hAnsi="Times New Roman"/>
                <w:sz w:val="18"/>
                <w:szCs w:val="18"/>
                <w:lang w:eastAsia="ru-RU"/>
              </w:rPr>
              <w:t>техн</w:t>
            </w:r>
            <w:proofErr w:type="spellEnd"/>
            <w:r w:rsidRPr="00942F85">
              <w:rPr>
                <w:rFonts w:ascii="Times New Roman" w:hAnsi="Times New Roman"/>
                <w:sz w:val="18"/>
                <w:szCs w:val="18"/>
                <w:lang w:eastAsia="ru-RU"/>
              </w:rPr>
              <w:t>. персонал</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директор МКУ «ХЭС»</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Всего 13 единиц, в </w:t>
            </w:r>
            <w:proofErr w:type="spellStart"/>
            <w:r w:rsidRPr="00942F85">
              <w:rPr>
                <w:rFonts w:ascii="Times New Roman" w:hAnsi="Times New Roman"/>
                <w:sz w:val="18"/>
                <w:szCs w:val="18"/>
                <w:lang w:eastAsia="ru-RU"/>
              </w:rPr>
              <w:t>т.ч</w:t>
            </w:r>
            <w:proofErr w:type="spellEnd"/>
            <w:r w:rsidRPr="00942F85">
              <w:rPr>
                <w:rFonts w:ascii="Times New Roman" w:hAnsi="Times New Roman"/>
                <w:sz w:val="18"/>
                <w:szCs w:val="18"/>
                <w:lang w:eastAsia="ru-RU"/>
              </w:rPr>
              <w:t>.:</w:t>
            </w:r>
          </w:p>
          <w:p w:rsidR="00942F85" w:rsidRPr="00942F85" w:rsidRDefault="00942F85" w:rsidP="00942F85">
            <w:pPr>
              <w:pStyle w:val="aff3"/>
              <w:ind w:left="0" w:firstLine="0"/>
              <w:rPr>
                <w:rFonts w:ascii="Times New Roman" w:hAnsi="Times New Roman"/>
                <w:sz w:val="18"/>
                <w:szCs w:val="18"/>
                <w:lang w:eastAsia="ru-RU"/>
              </w:rPr>
            </w:pP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- 7 </w:t>
            </w:r>
            <w:proofErr w:type="spellStart"/>
            <w:r w:rsidRPr="00942F85">
              <w:rPr>
                <w:rFonts w:ascii="Times New Roman" w:hAnsi="Times New Roman"/>
                <w:sz w:val="18"/>
                <w:szCs w:val="18"/>
                <w:lang w:eastAsia="ru-RU"/>
              </w:rPr>
              <w:t>муниц</w:t>
            </w:r>
            <w:proofErr w:type="spellEnd"/>
            <w:r w:rsidRPr="00942F85">
              <w:rPr>
                <w:rFonts w:ascii="Times New Roman" w:hAnsi="Times New Roman"/>
                <w:sz w:val="18"/>
                <w:szCs w:val="18"/>
                <w:lang w:eastAsia="ru-RU"/>
              </w:rPr>
              <w:t>. служащих</w:t>
            </w:r>
          </w:p>
          <w:p w:rsidR="00942F85" w:rsidRPr="00942F85" w:rsidRDefault="00942F85" w:rsidP="00942F85">
            <w:pPr>
              <w:pStyle w:val="aff3"/>
              <w:ind w:left="0" w:firstLine="0"/>
              <w:rPr>
                <w:rFonts w:ascii="Times New Roman" w:hAnsi="Times New Roman"/>
                <w:sz w:val="18"/>
                <w:szCs w:val="18"/>
                <w:lang w:eastAsia="ru-RU"/>
              </w:rPr>
            </w:pPr>
            <w:r w:rsidRPr="00942F85">
              <w:rPr>
                <w:rFonts w:ascii="Times New Roman" w:hAnsi="Times New Roman"/>
                <w:sz w:val="18"/>
                <w:szCs w:val="18"/>
                <w:lang w:eastAsia="ru-RU"/>
              </w:rPr>
              <w:t xml:space="preserve">- 6 ед. </w:t>
            </w:r>
            <w:proofErr w:type="spellStart"/>
            <w:r w:rsidRPr="00942F85">
              <w:rPr>
                <w:rFonts w:ascii="Times New Roman" w:hAnsi="Times New Roman"/>
                <w:sz w:val="18"/>
                <w:szCs w:val="18"/>
                <w:lang w:eastAsia="ru-RU"/>
              </w:rPr>
              <w:t>техн</w:t>
            </w:r>
            <w:proofErr w:type="spellEnd"/>
            <w:r w:rsidRPr="00942F85">
              <w:rPr>
                <w:rFonts w:ascii="Times New Roman" w:hAnsi="Times New Roman"/>
                <w:sz w:val="18"/>
                <w:szCs w:val="18"/>
                <w:lang w:eastAsia="ru-RU"/>
              </w:rPr>
              <w:t>. персонала</w:t>
            </w:r>
          </w:p>
          <w:p w:rsidR="00942F85" w:rsidRPr="00942F85" w:rsidRDefault="00942F85" w:rsidP="00942F85">
            <w:pPr>
              <w:pStyle w:val="aff3"/>
              <w:ind w:left="0" w:firstLine="0"/>
              <w:rPr>
                <w:rFonts w:ascii="Times New Roman" w:hAnsi="Times New Roman"/>
                <w:sz w:val="18"/>
                <w:szCs w:val="18"/>
                <w:lang w:eastAsia="ru-RU"/>
              </w:rPr>
            </w:pPr>
          </w:p>
        </w:tc>
      </w:tr>
      <w:tr w:rsidR="00942F85" w:rsidRPr="00942F85" w:rsidTr="002B0445">
        <w:tc>
          <w:tcPr>
            <w:tcW w:w="9923"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42F85" w:rsidRPr="00942F85" w:rsidRDefault="00942F85" w:rsidP="00942F85">
            <w:pPr>
              <w:pStyle w:val="aff3"/>
              <w:numPr>
                <w:ilvl w:val="0"/>
                <w:numId w:val="20"/>
              </w:numPr>
              <w:ind w:left="0" w:firstLine="0"/>
              <w:rPr>
                <w:rFonts w:ascii="Times New Roman" w:hAnsi="Times New Roman"/>
                <w:b/>
                <w:color w:val="FF0000"/>
                <w:sz w:val="18"/>
                <w:szCs w:val="18"/>
                <w:lang w:val="en-US" w:eastAsia="ru-RU"/>
              </w:rPr>
            </w:pPr>
            <w:r w:rsidRPr="00942F85">
              <w:rPr>
                <w:rFonts w:ascii="Times New Roman" w:hAnsi="Times New Roman"/>
                <w:b/>
                <w:sz w:val="18"/>
                <w:szCs w:val="18"/>
                <w:lang w:eastAsia="ru-RU"/>
              </w:rPr>
              <w:t>ВЗАИМОДЕЙСТВИЕ</w:t>
            </w:r>
          </w:p>
        </w:tc>
      </w:tr>
      <w:tr w:rsidR="00942F85" w:rsidRPr="00942F85" w:rsidTr="002B0445">
        <w:tc>
          <w:tcPr>
            <w:tcW w:w="1985" w:type="dxa"/>
            <w:tcBorders>
              <w:top w:val="single" w:sz="4" w:space="0" w:color="000000"/>
              <w:left w:val="single" w:sz="4" w:space="0" w:color="000000"/>
              <w:bottom w:val="single" w:sz="4" w:space="0" w:color="000000"/>
              <w:right w:val="single" w:sz="4" w:space="0" w:color="000000"/>
            </w:tcBorders>
            <w:shd w:val="clear" w:color="auto" w:fill="auto"/>
            <w:hideMark/>
          </w:tcPr>
          <w:p w:rsidR="00942F85" w:rsidRPr="00942F85" w:rsidRDefault="00942F85" w:rsidP="00942F85">
            <w:pPr>
              <w:pStyle w:val="aff3"/>
              <w:ind w:left="0" w:firstLine="0"/>
              <w:rPr>
                <w:rFonts w:ascii="Times New Roman" w:hAnsi="Times New Roman"/>
                <w:sz w:val="18"/>
                <w:szCs w:val="18"/>
                <w:lang w:eastAsia="ru-RU"/>
              </w:rPr>
            </w:pPr>
            <w:proofErr w:type="gramStart"/>
            <w:r w:rsidRPr="00942F85">
              <w:rPr>
                <w:rFonts w:ascii="Times New Roman" w:hAnsi="Times New Roman"/>
                <w:sz w:val="18"/>
                <w:szCs w:val="18"/>
                <w:lang w:eastAsia="ru-RU"/>
              </w:rPr>
              <w:t xml:space="preserve">с Законодательным Собранием Иркутской области, Губернатором Иркутской области, </w:t>
            </w:r>
            <w:r w:rsidRPr="00942F85">
              <w:rPr>
                <w:rFonts w:ascii="Times New Roman" w:hAnsi="Times New Roman"/>
                <w:sz w:val="18"/>
                <w:szCs w:val="18"/>
              </w:rPr>
              <w:t xml:space="preserve">Министерством культуры и архивов Иркутской области, </w:t>
            </w:r>
            <w:r w:rsidRPr="00942F85">
              <w:rPr>
                <w:rFonts w:ascii="Times New Roman" w:hAnsi="Times New Roman"/>
                <w:sz w:val="18"/>
                <w:szCs w:val="18"/>
                <w:lang w:eastAsia="ru-RU"/>
              </w:rPr>
              <w:t xml:space="preserve">Мэром ИРМО, с председателем Думы ИРМО, с руководителями предприятий и организаций всех форм собственности, расположенных на территории </w:t>
            </w:r>
            <w:proofErr w:type="spellStart"/>
            <w:r w:rsidRPr="00942F85">
              <w:rPr>
                <w:rFonts w:ascii="Times New Roman" w:hAnsi="Times New Roman"/>
                <w:sz w:val="18"/>
                <w:szCs w:val="18"/>
                <w:lang w:eastAsia="ru-RU"/>
              </w:rPr>
              <w:t>Хомутовского</w:t>
            </w:r>
            <w:proofErr w:type="spellEnd"/>
            <w:r w:rsidRPr="00942F85">
              <w:rPr>
                <w:rFonts w:ascii="Times New Roman" w:hAnsi="Times New Roman"/>
                <w:sz w:val="18"/>
                <w:szCs w:val="18"/>
                <w:lang w:eastAsia="ru-RU"/>
              </w:rPr>
              <w:t xml:space="preserve"> муниципального образования, с сотрудниками администрации ИРМО, иными органами местного самоуправления, Министерствами, ведомствами Правительства Иркутской области,  надзорными и судебными органами, организациями и учреждениями;</w:t>
            </w:r>
            <w:proofErr w:type="gramEnd"/>
            <w:r w:rsidRPr="00942F85">
              <w:rPr>
                <w:rFonts w:ascii="Times New Roman" w:hAnsi="Times New Roman"/>
                <w:sz w:val="18"/>
                <w:szCs w:val="18"/>
              </w:rPr>
              <w:t xml:space="preserve"> Ассоциацией муниципальных образований Иркутской области. </w:t>
            </w:r>
          </w:p>
        </w:tc>
        <w:tc>
          <w:tcPr>
            <w:tcW w:w="2126" w:type="dxa"/>
            <w:tcBorders>
              <w:top w:val="single" w:sz="4" w:space="0" w:color="000000"/>
              <w:left w:val="single" w:sz="4" w:space="0" w:color="000000"/>
              <w:bottom w:val="single" w:sz="4" w:space="0" w:color="000000"/>
              <w:right w:val="single" w:sz="4" w:space="0" w:color="000000"/>
            </w:tcBorders>
            <w:shd w:val="clear" w:color="auto" w:fill="auto"/>
            <w:hideMark/>
          </w:tcPr>
          <w:p w:rsidR="00942F85" w:rsidRPr="00942F85" w:rsidRDefault="00942F85" w:rsidP="00942F85">
            <w:pPr>
              <w:pStyle w:val="aff3"/>
              <w:ind w:left="0" w:firstLine="0"/>
              <w:rPr>
                <w:rFonts w:ascii="Times New Roman" w:hAnsi="Times New Roman"/>
                <w:sz w:val="18"/>
                <w:szCs w:val="18"/>
                <w:lang w:eastAsia="ru-RU"/>
              </w:rPr>
            </w:pPr>
            <w:proofErr w:type="gramStart"/>
            <w:r w:rsidRPr="00942F85">
              <w:rPr>
                <w:rFonts w:ascii="Times New Roman" w:hAnsi="Times New Roman"/>
                <w:sz w:val="18"/>
                <w:szCs w:val="18"/>
                <w:lang w:eastAsia="ru-RU"/>
              </w:rPr>
              <w:t xml:space="preserve">с Первым заместителем Мэра ИРМО, с начальником </w:t>
            </w:r>
            <w:r w:rsidRPr="00942F85">
              <w:rPr>
                <w:rFonts w:ascii="Times New Roman" w:hAnsi="Times New Roman"/>
                <w:sz w:val="18"/>
                <w:szCs w:val="18"/>
              </w:rPr>
              <w:t>МУ МВД России «Иркутское»</w:t>
            </w:r>
            <w:r w:rsidRPr="00942F85">
              <w:rPr>
                <w:rFonts w:ascii="Times New Roman" w:hAnsi="Times New Roman"/>
                <w:sz w:val="18"/>
                <w:szCs w:val="18"/>
                <w:lang w:eastAsia="ru-RU"/>
              </w:rPr>
              <w:t>, с заместителями Мэра ИРМО, с председателем комитета по финансам, с председателем комитета по экономике и управлению муниципальным имуществом ИРМО, с сотрудниками администрации ИРМО, иными органами местного самоуправления, Министерствами, ведомствами Правительства Иркутской области, федеральными и областными органами исполнительной власти, надзорными и судебными органами, организациями и учреждениями по направлению своей деятельности</w:t>
            </w:r>
            <w:proofErr w:type="gramEnd"/>
            <w:r w:rsidRPr="00942F85">
              <w:rPr>
                <w:rFonts w:ascii="Times New Roman" w:hAnsi="Times New Roman"/>
                <w:sz w:val="18"/>
                <w:szCs w:val="18"/>
                <w:lang w:eastAsia="ru-RU"/>
              </w:rPr>
              <w:t>; с сотрудниками налоговых инспекций, КСП; а</w:t>
            </w:r>
            <w:r w:rsidRPr="00942F85">
              <w:rPr>
                <w:rFonts w:ascii="Times New Roman" w:hAnsi="Times New Roman"/>
                <w:sz w:val="18"/>
                <w:szCs w:val="18"/>
              </w:rPr>
              <w:t xml:space="preserve">ссоциацией муниципальных образований Иркутской области; с начальником архивного отдела администрации ИРМО; начальником ОТУ ИРМО; председателем Иркутской районной территориальной </w:t>
            </w:r>
            <w:r w:rsidRPr="00942F85">
              <w:rPr>
                <w:rFonts w:ascii="Times New Roman" w:hAnsi="Times New Roman"/>
                <w:sz w:val="18"/>
                <w:szCs w:val="18"/>
              </w:rPr>
              <w:lastRenderedPageBreak/>
              <w:t>избирательной комиссии; с сотрудниками отдела МУ МВД России «Иркутское», с сотрудниками прокуратуры Иркутского района, Министерством по региональной политике</w:t>
            </w:r>
            <w:r w:rsidRPr="00942F85">
              <w:rPr>
                <w:rFonts w:ascii="Times New Roman" w:hAnsi="Times New Roman"/>
                <w:b/>
                <w:sz w:val="18"/>
                <w:szCs w:val="18"/>
              </w:rPr>
              <w:t xml:space="preserve">, </w:t>
            </w:r>
            <w:r w:rsidRPr="00942F85">
              <w:rPr>
                <w:rFonts w:ascii="Times New Roman" w:hAnsi="Times New Roman"/>
                <w:sz w:val="18"/>
                <w:szCs w:val="18"/>
              </w:rPr>
              <w:t>с военным комиссаром ИРМО.</w:t>
            </w:r>
          </w:p>
        </w:tc>
        <w:tc>
          <w:tcPr>
            <w:tcW w:w="2835" w:type="dxa"/>
            <w:tcBorders>
              <w:top w:val="single" w:sz="4" w:space="0" w:color="000000"/>
              <w:left w:val="single" w:sz="4" w:space="0" w:color="000000"/>
              <w:bottom w:val="single" w:sz="4" w:space="0" w:color="000000"/>
              <w:right w:val="single" w:sz="4" w:space="0" w:color="000000"/>
            </w:tcBorders>
            <w:shd w:val="clear" w:color="auto" w:fill="auto"/>
            <w:hideMark/>
          </w:tcPr>
          <w:p w:rsidR="00942F85" w:rsidRPr="00942F85" w:rsidRDefault="00942F85" w:rsidP="00942F85">
            <w:pPr>
              <w:pStyle w:val="aff3"/>
              <w:ind w:left="0" w:firstLine="0"/>
              <w:rPr>
                <w:rFonts w:ascii="Times New Roman" w:hAnsi="Times New Roman"/>
                <w:sz w:val="18"/>
                <w:szCs w:val="18"/>
                <w:lang w:eastAsia="ru-RU"/>
              </w:rPr>
            </w:pPr>
            <w:proofErr w:type="gramStart"/>
            <w:r w:rsidRPr="00942F85">
              <w:rPr>
                <w:rFonts w:ascii="Times New Roman" w:hAnsi="Times New Roman"/>
                <w:sz w:val="18"/>
                <w:szCs w:val="18"/>
                <w:lang w:eastAsia="ru-RU"/>
              </w:rPr>
              <w:lastRenderedPageBreak/>
              <w:t xml:space="preserve">с сотрудниками администрации ИРМО, иными органами местного самоуправления, Министерством строительства, дорожного хозяйства Иркутской области, Министерством природных ресурсов и экологии Иркутской области, федеральными и областными органами исполнительной власти, надзорными и судебными органами,  организациями и учреждениями по направлению своей деятельности, </w:t>
            </w:r>
            <w:r w:rsidRPr="00942F85">
              <w:rPr>
                <w:rFonts w:ascii="Times New Roman" w:hAnsi="Times New Roman"/>
                <w:sz w:val="18"/>
                <w:szCs w:val="18"/>
              </w:rPr>
              <w:t>Ассоциацией муниципальных образований Иркутской области, Управлением Министерства юстиции Российской Федерации по Иркутской области.</w:t>
            </w:r>
            <w:proofErr w:type="gramEnd"/>
          </w:p>
        </w:tc>
        <w:tc>
          <w:tcPr>
            <w:tcW w:w="2977" w:type="dxa"/>
            <w:tcBorders>
              <w:top w:val="single" w:sz="4" w:space="0" w:color="000000"/>
              <w:left w:val="single" w:sz="4" w:space="0" w:color="000000"/>
              <w:bottom w:val="single" w:sz="4" w:space="0" w:color="000000"/>
              <w:right w:val="single" w:sz="4" w:space="0" w:color="000000"/>
            </w:tcBorders>
            <w:shd w:val="clear" w:color="auto" w:fill="auto"/>
            <w:hideMark/>
          </w:tcPr>
          <w:p w:rsidR="00942F85" w:rsidRPr="00942F85" w:rsidRDefault="00942F85" w:rsidP="00942F85">
            <w:pPr>
              <w:pStyle w:val="ConsTitle"/>
              <w:ind w:left="0" w:firstLine="0"/>
              <w:rPr>
                <w:rFonts w:ascii="Times New Roman" w:hAnsi="Times New Roman"/>
                <w:b w:val="0"/>
                <w:sz w:val="18"/>
                <w:szCs w:val="18"/>
                <w:lang w:eastAsia="en-US"/>
              </w:rPr>
            </w:pPr>
            <w:proofErr w:type="gramStart"/>
            <w:r w:rsidRPr="00942F85">
              <w:rPr>
                <w:rFonts w:ascii="Times New Roman" w:hAnsi="Times New Roman"/>
                <w:b w:val="0"/>
                <w:sz w:val="18"/>
                <w:szCs w:val="18"/>
                <w:lang w:eastAsia="en-US"/>
              </w:rPr>
              <w:t>с Первым заместителем Мэра ИРМО, с начальником отдела МУ МВД России «Иркутское», с сотрудниками администрации ИРМО, иными органами местного самоуправления, Министерством социального развития, опеки и попечительства Иркутской области, Министерством по физической культуре, спорту и молодежной политике Иркутской области, федеральными и областными органами исполнительной власти, надзорными и судебными органами, организациями и учреждениями по направлению своей деятельности, Думой Иркутского района, Законодательным собранием</w:t>
            </w:r>
            <w:proofErr w:type="gramEnd"/>
            <w:r w:rsidRPr="00942F85">
              <w:rPr>
                <w:rFonts w:ascii="Times New Roman" w:hAnsi="Times New Roman"/>
                <w:b w:val="0"/>
                <w:sz w:val="18"/>
                <w:szCs w:val="18"/>
                <w:lang w:eastAsia="en-US"/>
              </w:rPr>
              <w:t xml:space="preserve"> Иркутской области, Ассоциацией муниципальных образований Иркутской области, с председателем комитета по социальной политике администрации ИРМО.</w:t>
            </w:r>
          </w:p>
        </w:tc>
      </w:tr>
      <w:tr w:rsidR="00942F85" w:rsidRPr="00942F85" w:rsidTr="002B0445">
        <w:tc>
          <w:tcPr>
            <w:tcW w:w="9923" w:type="dxa"/>
            <w:gridSpan w:val="4"/>
            <w:tcBorders>
              <w:top w:val="single" w:sz="4" w:space="0" w:color="000000"/>
              <w:left w:val="single" w:sz="4" w:space="0" w:color="000000"/>
              <w:bottom w:val="single" w:sz="4" w:space="0" w:color="000000"/>
              <w:right w:val="single" w:sz="4" w:space="0" w:color="000000"/>
            </w:tcBorders>
            <w:shd w:val="clear" w:color="auto" w:fill="auto"/>
          </w:tcPr>
          <w:p w:rsidR="00942F85" w:rsidRPr="00942F85" w:rsidRDefault="00942F85" w:rsidP="00942F85">
            <w:pPr>
              <w:pStyle w:val="af9"/>
              <w:autoSpaceDE w:val="0"/>
              <w:autoSpaceDN w:val="0"/>
              <w:adjustRightInd w:val="0"/>
              <w:ind w:left="0" w:firstLine="0"/>
              <w:rPr>
                <w:b/>
                <w:sz w:val="18"/>
                <w:szCs w:val="18"/>
              </w:rPr>
            </w:pPr>
          </w:p>
          <w:p w:rsidR="00942F85" w:rsidRPr="00942F85" w:rsidRDefault="00942F85" w:rsidP="00942F85">
            <w:pPr>
              <w:pStyle w:val="af9"/>
              <w:autoSpaceDE w:val="0"/>
              <w:autoSpaceDN w:val="0"/>
              <w:adjustRightInd w:val="0"/>
              <w:ind w:left="0" w:firstLine="0"/>
              <w:rPr>
                <w:b/>
                <w:sz w:val="18"/>
                <w:szCs w:val="18"/>
              </w:rPr>
            </w:pPr>
          </w:p>
          <w:p w:rsidR="00942F85" w:rsidRPr="00942F85" w:rsidRDefault="00942F85" w:rsidP="00942F85">
            <w:pPr>
              <w:pStyle w:val="af9"/>
              <w:numPr>
                <w:ilvl w:val="0"/>
                <w:numId w:val="20"/>
              </w:numPr>
              <w:autoSpaceDE w:val="0"/>
              <w:autoSpaceDN w:val="0"/>
              <w:adjustRightInd w:val="0"/>
              <w:ind w:left="0" w:firstLine="0"/>
              <w:rPr>
                <w:b/>
                <w:sz w:val="18"/>
                <w:szCs w:val="18"/>
              </w:rPr>
            </w:pPr>
            <w:r w:rsidRPr="00942F85">
              <w:rPr>
                <w:b/>
                <w:sz w:val="18"/>
                <w:szCs w:val="18"/>
              </w:rPr>
              <w:t>ОСНОВНЫЕ ЗАДАЧИ ПО КУРИРУЕМЫМ И КОНТРОЛИРУЕМЫМ СФЕРАМ</w:t>
            </w:r>
          </w:p>
          <w:p w:rsidR="00942F85" w:rsidRPr="00942F85" w:rsidRDefault="00942F85" w:rsidP="00942F85">
            <w:pPr>
              <w:pStyle w:val="af9"/>
              <w:autoSpaceDE w:val="0"/>
              <w:autoSpaceDN w:val="0"/>
              <w:adjustRightInd w:val="0"/>
              <w:ind w:left="0" w:firstLine="0"/>
              <w:rPr>
                <w:b/>
                <w:sz w:val="18"/>
                <w:szCs w:val="18"/>
              </w:rPr>
            </w:pPr>
          </w:p>
        </w:tc>
      </w:tr>
      <w:tr w:rsidR="00942F85" w:rsidRPr="00942F85" w:rsidTr="002B0445">
        <w:tc>
          <w:tcPr>
            <w:tcW w:w="9923" w:type="dxa"/>
            <w:gridSpan w:val="4"/>
            <w:tcBorders>
              <w:top w:val="single" w:sz="4" w:space="0" w:color="000000"/>
              <w:left w:val="single" w:sz="4" w:space="0" w:color="000000"/>
              <w:bottom w:val="single" w:sz="4" w:space="0" w:color="000000"/>
              <w:right w:val="single" w:sz="4" w:space="0" w:color="000000"/>
            </w:tcBorders>
            <w:shd w:val="clear" w:color="auto" w:fill="auto"/>
          </w:tcPr>
          <w:p w:rsidR="00942F85" w:rsidRPr="00942F85" w:rsidRDefault="00942F85" w:rsidP="00942F85">
            <w:pPr>
              <w:numPr>
                <w:ilvl w:val="3"/>
                <w:numId w:val="20"/>
              </w:numPr>
              <w:autoSpaceDE w:val="0"/>
              <w:autoSpaceDN w:val="0"/>
              <w:adjustRightInd w:val="0"/>
              <w:ind w:left="0" w:firstLine="0"/>
              <w:rPr>
                <w:rFonts w:eastAsia="Calibri"/>
                <w:sz w:val="18"/>
                <w:szCs w:val="18"/>
              </w:rPr>
            </w:pPr>
            <w:r w:rsidRPr="00942F85">
              <w:rPr>
                <w:rFonts w:eastAsia="Calibri"/>
                <w:sz w:val="18"/>
                <w:szCs w:val="18"/>
              </w:rPr>
              <w:t>Повышение качества обеспечения жизнедеятельности населения муниципального образования, оказания муниципальных услуг, оперативное решение задач территории.</w:t>
            </w:r>
          </w:p>
          <w:p w:rsidR="00942F85" w:rsidRPr="00942F85" w:rsidRDefault="00942F85" w:rsidP="00942F85">
            <w:pPr>
              <w:numPr>
                <w:ilvl w:val="3"/>
                <w:numId w:val="20"/>
              </w:numPr>
              <w:autoSpaceDE w:val="0"/>
              <w:autoSpaceDN w:val="0"/>
              <w:adjustRightInd w:val="0"/>
              <w:ind w:left="0" w:firstLine="0"/>
              <w:rPr>
                <w:sz w:val="18"/>
                <w:szCs w:val="18"/>
              </w:rPr>
            </w:pPr>
            <w:r w:rsidRPr="00942F85">
              <w:rPr>
                <w:rFonts w:eastAsia="Calibri"/>
                <w:sz w:val="18"/>
                <w:szCs w:val="18"/>
              </w:rPr>
              <w:t>Главе администрации, Первому заместителю Главы администрации, Заместителю Главы администрации  и Руководителю аппарата администрации, в соответствии с указанными  курируемыми вопросами местного значения обеспечить подписание, утверждение и согласование всех документов по своему направлению: муниципальные нормативно правовые акты, иные правовые акты, заключения, протоколы, акты выполненных работ, сметные расчеты и др.</w:t>
            </w:r>
          </w:p>
          <w:p w:rsidR="00942F85" w:rsidRPr="00942F85" w:rsidRDefault="00942F85" w:rsidP="00942F85">
            <w:pPr>
              <w:numPr>
                <w:ilvl w:val="3"/>
                <w:numId w:val="20"/>
              </w:numPr>
              <w:autoSpaceDE w:val="0"/>
              <w:autoSpaceDN w:val="0"/>
              <w:adjustRightInd w:val="0"/>
              <w:ind w:left="0" w:firstLine="0"/>
              <w:rPr>
                <w:sz w:val="18"/>
                <w:szCs w:val="18"/>
              </w:rPr>
            </w:pPr>
            <w:r w:rsidRPr="00942F85">
              <w:rPr>
                <w:rFonts w:eastAsia="Calibri"/>
                <w:sz w:val="18"/>
                <w:szCs w:val="18"/>
              </w:rPr>
              <w:t>Глава администрации подписывает исходящую документацию на первых лиц органов власти, надзорных и контрольных органов, счета на оплату.</w:t>
            </w:r>
          </w:p>
          <w:p w:rsidR="00942F85" w:rsidRPr="00942F85" w:rsidRDefault="00942F85" w:rsidP="00942F85">
            <w:pPr>
              <w:numPr>
                <w:ilvl w:val="3"/>
                <w:numId w:val="20"/>
              </w:numPr>
              <w:autoSpaceDE w:val="0"/>
              <w:autoSpaceDN w:val="0"/>
              <w:adjustRightInd w:val="0"/>
              <w:ind w:left="0" w:firstLine="0"/>
              <w:rPr>
                <w:sz w:val="18"/>
                <w:szCs w:val="18"/>
              </w:rPr>
            </w:pPr>
            <w:r w:rsidRPr="00942F85">
              <w:rPr>
                <w:rFonts w:eastAsia="Calibri"/>
                <w:sz w:val="18"/>
                <w:szCs w:val="18"/>
              </w:rPr>
              <w:t>Первый  заместитель Главы администрации, Заместитель Главы администрации  и Руководитель аппарата администрации подписывают всю исходящую корреспонденцию в рамках своих обязанностей, но с учетом п. 3 настоящего раздела.</w:t>
            </w:r>
          </w:p>
        </w:tc>
      </w:tr>
    </w:tbl>
    <w:p w:rsidR="00942F85" w:rsidRDefault="00942F85" w:rsidP="00B24D4A">
      <w:pPr>
        <w:ind w:left="0" w:firstLine="0"/>
        <w:jc w:val="right"/>
        <w:rPr>
          <w:i/>
          <w:sz w:val="18"/>
          <w:szCs w:val="18"/>
        </w:rPr>
      </w:pPr>
    </w:p>
    <w:p w:rsidR="00B24D4A" w:rsidRPr="00B24D4A" w:rsidRDefault="00B24D4A" w:rsidP="00B24D4A">
      <w:pPr>
        <w:ind w:left="0" w:firstLine="0"/>
        <w:jc w:val="right"/>
        <w:rPr>
          <w:i/>
          <w:sz w:val="18"/>
          <w:szCs w:val="18"/>
        </w:rPr>
      </w:pPr>
    </w:p>
    <w:p w:rsidR="00942F85" w:rsidRPr="00B24D4A" w:rsidRDefault="00942F85" w:rsidP="00B24D4A">
      <w:pPr>
        <w:ind w:left="0" w:firstLine="0"/>
        <w:jc w:val="right"/>
        <w:rPr>
          <w:i/>
          <w:sz w:val="18"/>
          <w:szCs w:val="18"/>
        </w:rPr>
      </w:pPr>
      <w:r w:rsidRPr="00B24D4A">
        <w:rPr>
          <w:i/>
          <w:sz w:val="18"/>
          <w:szCs w:val="18"/>
        </w:rPr>
        <w:t xml:space="preserve">Руководитель аппарата </w:t>
      </w:r>
      <w:r w:rsidR="00B24D4A">
        <w:rPr>
          <w:i/>
          <w:sz w:val="18"/>
          <w:szCs w:val="18"/>
        </w:rPr>
        <w:t xml:space="preserve">                                             </w:t>
      </w:r>
      <w:r w:rsidRPr="00B24D4A">
        <w:rPr>
          <w:i/>
          <w:sz w:val="18"/>
          <w:szCs w:val="18"/>
        </w:rPr>
        <w:t>Н.В. Максименко</w:t>
      </w:r>
    </w:p>
    <w:p w:rsidR="00942F85" w:rsidRPr="00020D21" w:rsidRDefault="00942F85" w:rsidP="00020D21">
      <w:pPr>
        <w:ind w:firstLine="0"/>
        <w:jc w:val="right"/>
        <w:rPr>
          <w:b/>
          <w:i/>
          <w:sz w:val="18"/>
          <w:szCs w:val="18"/>
        </w:rPr>
      </w:pPr>
    </w:p>
    <w:sectPr w:rsidR="00942F85" w:rsidRPr="00020D21" w:rsidSect="00FD3CA0">
      <w:pgSz w:w="11906" w:h="16838"/>
      <w:pgMar w:top="567"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D4A" w:rsidRDefault="00B24D4A" w:rsidP="00BD744E">
      <w:r>
        <w:separator/>
      </w:r>
    </w:p>
  </w:endnote>
  <w:endnote w:type="continuationSeparator" w:id="0">
    <w:p w:rsidR="00B24D4A" w:rsidRDefault="00B24D4A"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D4A" w:rsidRDefault="00B24D4A" w:rsidP="00BD744E">
      <w:r>
        <w:separator/>
      </w:r>
    </w:p>
  </w:footnote>
  <w:footnote w:type="continuationSeparator" w:id="0">
    <w:p w:rsidR="00B24D4A" w:rsidRDefault="00B24D4A"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E9A6267"/>
    <w:multiLevelType w:val="hybridMultilevel"/>
    <w:tmpl w:val="915E50FA"/>
    <w:lvl w:ilvl="0" w:tplc="E71EFCFC">
      <w:start w:val="1"/>
      <w:numFmt w:val="decimal"/>
      <w:lvlText w:val="%1."/>
      <w:lvlJc w:val="left"/>
      <w:pPr>
        <w:ind w:left="1305" w:hanging="540"/>
      </w:pPr>
      <w:rPr>
        <w:rFonts w:ascii="Times New Roman" w:eastAsiaTheme="minorEastAsia" w:hAnsi="Times New Roman" w:cs="Times New Roman"/>
      </w:rPr>
    </w:lvl>
    <w:lvl w:ilvl="1" w:tplc="04190019">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8">
    <w:nsid w:val="13461BA3"/>
    <w:multiLevelType w:val="hybridMultilevel"/>
    <w:tmpl w:val="E0EC78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02A27F9"/>
    <w:multiLevelType w:val="hybridMultilevel"/>
    <w:tmpl w:val="7CE49CBE"/>
    <w:lvl w:ilvl="0" w:tplc="8AC8ACC4">
      <w:start w:val="1"/>
      <w:numFmt w:val="upperRoman"/>
      <w:lvlText w:val="%1."/>
      <w:lvlJc w:val="left"/>
      <w:pPr>
        <w:ind w:left="1800" w:hanging="720"/>
      </w:pPr>
      <w:rPr>
        <w:color w:val="auto"/>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0">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1">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2">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4">
    <w:nsid w:val="376860A5"/>
    <w:multiLevelType w:val="hybridMultilevel"/>
    <w:tmpl w:val="7F72D700"/>
    <w:lvl w:ilvl="0" w:tplc="BC9651A2">
      <w:start w:val="3"/>
      <w:numFmt w:val="decimal"/>
      <w:lvlText w:val="%1."/>
      <w:lvlJc w:val="left"/>
      <w:pPr>
        <w:ind w:left="928" w:hanging="360"/>
      </w:pPr>
      <w:rPr>
        <w:rFonts w:hint="default"/>
        <w:b w:val="0"/>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7">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0">
    <w:nsid w:val="55B37673"/>
    <w:multiLevelType w:val="hybridMultilevel"/>
    <w:tmpl w:val="8D545B88"/>
    <w:lvl w:ilvl="0" w:tplc="DA9E62E2">
      <w:start w:val="1"/>
      <w:numFmt w:val="decimal"/>
      <w:lvlText w:val="%1."/>
      <w:lvlJc w:val="left"/>
      <w:pPr>
        <w:ind w:left="462" w:hanging="360"/>
      </w:pPr>
      <w:rPr>
        <w:rFonts w:hint="default"/>
      </w:rPr>
    </w:lvl>
    <w:lvl w:ilvl="1" w:tplc="04190019" w:tentative="1">
      <w:start w:val="1"/>
      <w:numFmt w:val="lowerLetter"/>
      <w:lvlText w:val="%2."/>
      <w:lvlJc w:val="left"/>
      <w:pPr>
        <w:ind w:left="1182" w:hanging="360"/>
      </w:pPr>
    </w:lvl>
    <w:lvl w:ilvl="2" w:tplc="0419001B" w:tentative="1">
      <w:start w:val="1"/>
      <w:numFmt w:val="lowerRoman"/>
      <w:lvlText w:val="%3."/>
      <w:lvlJc w:val="right"/>
      <w:pPr>
        <w:ind w:left="1902" w:hanging="180"/>
      </w:pPr>
    </w:lvl>
    <w:lvl w:ilvl="3" w:tplc="0419000F" w:tentative="1">
      <w:start w:val="1"/>
      <w:numFmt w:val="decimal"/>
      <w:lvlText w:val="%4."/>
      <w:lvlJc w:val="left"/>
      <w:pPr>
        <w:ind w:left="2622" w:hanging="360"/>
      </w:pPr>
    </w:lvl>
    <w:lvl w:ilvl="4" w:tplc="04190019" w:tentative="1">
      <w:start w:val="1"/>
      <w:numFmt w:val="lowerLetter"/>
      <w:lvlText w:val="%5."/>
      <w:lvlJc w:val="left"/>
      <w:pPr>
        <w:ind w:left="3342" w:hanging="360"/>
      </w:pPr>
    </w:lvl>
    <w:lvl w:ilvl="5" w:tplc="0419001B" w:tentative="1">
      <w:start w:val="1"/>
      <w:numFmt w:val="lowerRoman"/>
      <w:lvlText w:val="%6."/>
      <w:lvlJc w:val="right"/>
      <w:pPr>
        <w:ind w:left="4062" w:hanging="180"/>
      </w:pPr>
    </w:lvl>
    <w:lvl w:ilvl="6" w:tplc="0419000F" w:tentative="1">
      <w:start w:val="1"/>
      <w:numFmt w:val="decimal"/>
      <w:lvlText w:val="%7."/>
      <w:lvlJc w:val="left"/>
      <w:pPr>
        <w:ind w:left="4782" w:hanging="360"/>
      </w:pPr>
    </w:lvl>
    <w:lvl w:ilvl="7" w:tplc="04190019" w:tentative="1">
      <w:start w:val="1"/>
      <w:numFmt w:val="lowerLetter"/>
      <w:lvlText w:val="%8."/>
      <w:lvlJc w:val="left"/>
      <w:pPr>
        <w:ind w:left="5502" w:hanging="360"/>
      </w:pPr>
    </w:lvl>
    <w:lvl w:ilvl="8" w:tplc="0419001B" w:tentative="1">
      <w:start w:val="1"/>
      <w:numFmt w:val="lowerRoman"/>
      <w:lvlText w:val="%9."/>
      <w:lvlJc w:val="right"/>
      <w:pPr>
        <w:ind w:left="6222" w:hanging="180"/>
      </w:pPr>
    </w:lvl>
  </w:abstractNum>
  <w:abstractNum w:abstractNumId="21">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5ECF66D4"/>
    <w:multiLevelType w:val="multilevel"/>
    <w:tmpl w:val="66183986"/>
    <w:lvl w:ilvl="0">
      <w:start w:val="1"/>
      <w:numFmt w:val="decimal"/>
      <w:lvlText w:val="%1."/>
      <w:lvlJc w:val="left"/>
      <w:pPr>
        <w:ind w:left="420" w:hanging="420"/>
      </w:pPr>
      <w:rPr>
        <w:rFonts w:hint="default"/>
      </w:rPr>
    </w:lvl>
    <w:lvl w:ilvl="1">
      <w:start w:val="1"/>
      <w:numFmt w:val="decimal"/>
      <w:lvlText w:val="%1.%2."/>
      <w:lvlJc w:val="left"/>
      <w:pPr>
        <w:ind w:left="2565" w:hanging="720"/>
      </w:pPr>
      <w:rPr>
        <w:rFonts w:hint="default"/>
      </w:rPr>
    </w:lvl>
    <w:lvl w:ilvl="2">
      <w:start w:val="1"/>
      <w:numFmt w:val="decimal"/>
      <w:lvlText w:val="%1.%2.%3."/>
      <w:lvlJc w:val="left"/>
      <w:pPr>
        <w:ind w:left="4410" w:hanging="720"/>
      </w:pPr>
      <w:rPr>
        <w:rFonts w:hint="default"/>
      </w:rPr>
    </w:lvl>
    <w:lvl w:ilvl="3">
      <w:start w:val="1"/>
      <w:numFmt w:val="decimal"/>
      <w:lvlText w:val="%1.%2.%3.%4."/>
      <w:lvlJc w:val="left"/>
      <w:pPr>
        <w:ind w:left="6615" w:hanging="1080"/>
      </w:pPr>
      <w:rPr>
        <w:rFonts w:hint="default"/>
      </w:rPr>
    </w:lvl>
    <w:lvl w:ilvl="4">
      <w:start w:val="1"/>
      <w:numFmt w:val="decimal"/>
      <w:lvlText w:val="%1.%2.%3.%4.%5."/>
      <w:lvlJc w:val="left"/>
      <w:pPr>
        <w:ind w:left="8460" w:hanging="1080"/>
      </w:pPr>
      <w:rPr>
        <w:rFonts w:hint="default"/>
      </w:rPr>
    </w:lvl>
    <w:lvl w:ilvl="5">
      <w:start w:val="1"/>
      <w:numFmt w:val="decimal"/>
      <w:lvlText w:val="%1.%2.%3.%4.%5.%6."/>
      <w:lvlJc w:val="left"/>
      <w:pPr>
        <w:ind w:left="10665" w:hanging="1440"/>
      </w:pPr>
      <w:rPr>
        <w:rFonts w:hint="default"/>
      </w:rPr>
    </w:lvl>
    <w:lvl w:ilvl="6">
      <w:start w:val="1"/>
      <w:numFmt w:val="decimal"/>
      <w:lvlText w:val="%1.%2.%3.%4.%5.%6.%7."/>
      <w:lvlJc w:val="left"/>
      <w:pPr>
        <w:ind w:left="12510" w:hanging="1440"/>
      </w:pPr>
      <w:rPr>
        <w:rFonts w:hint="default"/>
      </w:rPr>
    </w:lvl>
    <w:lvl w:ilvl="7">
      <w:start w:val="1"/>
      <w:numFmt w:val="decimal"/>
      <w:lvlText w:val="%1.%2.%3.%4.%5.%6.%7.%8."/>
      <w:lvlJc w:val="left"/>
      <w:pPr>
        <w:ind w:left="14715" w:hanging="1800"/>
      </w:pPr>
      <w:rPr>
        <w:rFonts w:hint="default"/>
      </w:rPr>
    </w:lvl>
    <w:lvl w:ilvl="8">
      <w:start w:val="1"/>
      <w:numFmt w:val="decimal"/>
      <w:lvlText w:val="%1.%2.%3.%4.%5.%6.%7.%8.%9."/>
      <w:lvlJc w:val="left"/>
      <w:pPr>
        <w:ind w:left="16920" w:hanging="2160"/>
      </w:pPr>
      <w:rPr>
        <w:rFonts w:hint="default"/>
      </w:rPr>
    </w:lvl>
  </w:abstractNum>
  <w:abstractNum w:abstractNumId="23">
    <w:nsid w:val="73152AEC"/>
    <w:multiLevelType w:val="hybridMultilevel"/>
    <w:tmpl w:val="651EB644"/>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2"/>
  </w:num>
  <w:num w:numId="5">
    <w:abstractNumId w:val="11"/>
  </w:num>
  <w:num w:numId="6">
    <w:abstractNumId w:val="13"/>
  </w:num>
  <w:num w:numId="7">
    <w:abstractNumId w:val="6"/>
  </w:num>
  <w:num w:numId="8">
    <w:abstractNumId w:val="15"/>
  </w:num>
  <w:num w:numId="9">
    <w:abstractNumId w:val="19"/>
  </w:num>
  <w:num w:numId="10">
    <w:abstractNumId w:val="16"/>
  </w:num>
  <w:num w:numId="11">
    <w:abstractNumId w:val="21"/>
  </w:num>
  <w:num w:numId="12">
    <w:abstractNumId w:val="10"/>
  </w:num>
  <w:num w:numId="13">
    <w:abstractNumId w:val="23"/>
  </w:num>
  <w:num w:numId="14">
    <w:abstractNumId w:val="14"/>
  </w:num>
  <w:num w:numId="15">
    <w:abstractNumId w:val="17"/>
  </w:num>
  <w:num w:numId="16">
    <w:abstractNumId w:val="20"/>
  </w:num>
  <w:num w:numId="17">
    <w:abstractNumId w:val="7"/>
  </w:num>
  <w:num w:numId="18">
    <w:abstractNumId w:val="22"/>
  </w:num>
  <w:num w:numId="19">
    <w:abstractNumId w:val="8"/>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0"/>
  <w:drawingGridHorizontalSpacing w:val="120"/>
  <w:drawingGridVerticalSpacing w:val="381"/>
  <w:displayHorizontalDrawingGridEvery w:val="2"/>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C9B"/>
    <w:rsid w:val="0001142F"/>
    <w:rsid w:val="00012532"/>
    <w:rsid w:val="000128B2"/>
    <w:rsid w:val="000138C4"/>
    <w:rsid w:val="00013F3E"/>
    <w:rsid w:val="0001442E"/>
    <w:rsid w:val="00015A2C"/>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F9"/>
    <w:rsid w:val="000566C9"/>
    <w:rsid w:val="0005790D"/>
    <w:rsid w:val="0006043E"/>
    <w:rsid w:val="00061CB4"/>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A81"/>
    <w:rsid w:val="0014357A"/>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545D"/>
    <w:rsid w:val="001B05BB"/>
    <w:rsid w:val="001B0AAA"/>
    <w:rsid w:val="001B15A3"/>
    <w:rsid w:val="001B16B2"/>
    <w:rsid w:val="001B1D93"/>
    <w:rsid w:val="001B20BC"/>
    <w:rsid w:val="001B2307"/>
    <w:rsid w:val="001B3A69"/>
    <w:rsid w:val="001B6B67"/>
    <w:rsid w:val="001B6C54"/>
    <w:rsid w:val="001B6EC6"/>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41D2"/>
    <w:rsid w:val="003041D6"/>
    <w:rsid w:val="00305525"/>
    <w:rsid w:val="003057FA"/>
    <w:rsid w:val="00305C45"/>
    <w:rsid w:val="00305E0B"/>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01D"/>
    <w:rsid w:val="003574D1"/>
    <w:rsid w:val="00357598"/>
    <w:rsid w:val="0036015F"/>
    <w:rsid w:val="003609BB"/>
    <w:rsid w:val="00360E10"/>
    <w:rsid w:val="00360F4B"/>
    <w:rsid w:val="00360FC0"/>
    <w:rsid w:val="00361287"/>
    <w:rsid w:val="003618B7"/>
    <w:rsid w:val="00363324"/>
    <w:rsid w:val="0036454D"/>
    <w:rsid w:val="0036541C"/>
    <w:rsid w:val="00366963"/>
    <w:rsid w:val="003671DB"/>
    <w:rsid w:val="00367946"/>
    <w:rsid w:val="0036797A"/>
    <w:rsid w:val="00370CA4"/>
    <w:rsid w:val="003712CF"/>
    <w:rsid w:val="003719AD"/>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4933"/>
    <w:rsid w:val="003B4F56"/>
    <w:rsid w:val="003B62A9"/>
    <w:rsid w:val="003B66A6"/>
    <w:rsid w:val="003B7574"/>
    <w:rsid w:val="003B7A32"/>
    <w:rsid w:val="003C0A96"/>
    <w:rsid w:val="003C0B7A"/>
    <w:rsid w:val="003C33FE"/>
    <w:rsid w:val="003C4AF0"/>
    <w:rsid w:val="003C580A"/>
    <w:rsid w:val="003C6529"/>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2E9C"/>
    <w:rsid w:val="004646DE"/>
    <w:rsid w:val="0046513F"/>
    <w:rsid w:val="004659C1"/>
    <w:rsid w:val="004675C4"/>
    <w:rsid w:val="00467771"/>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71F"/>
    <w:rsid w:val="00495801"/>
    <w:rsid w:val="00495FE5"/>
    <w:rsid w:val="00496FFB"/>
    <w:rsid w:val="00497941"/>
    <w:rsid w:val="004A02E2"/>
    <w:rsid w:val="004A09CE"/>
    <w:rsid w:val="004A2670"/>
    <w:rsid w:val="004A2DCB"/>
    <w:rsid w:val="004A2DE0"/>
    <w:rsid w:val="004A2DE2"/>
    <w:rsid w:val="004A3D06"/>
    <w:rsid w:val="004A46A9"/>
    <w:rsid w:val="004A52C2"/>
    <w:rsid w:val="004A73DF"/>
    <w:rsid w:val="004B011E"/>
    <w:rsid w:val="004B2A91"/>
    <w:rsid w:val="004B2B5B"/>
    <w:rsid w:val="004B40C2"/>
    <w:rsid w:val="004B4BE0"/>
    <w:rsid w:val="004B4FB9"/>
    <w:rsid w:val="004B6BDF"/>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8E2"/>
    <w:rsid w:val="004D7C7C"/>
    <w:rsid w:val="004E0613"/>
    <w:rsid w:val="004E0769"/>
    <w:rsid w:val="004E07C3"/>
    <w:rsid w:val="004E0DFD"/>
    <w:rsid w:val="004E111D"/>
    <w:rsid w:val="004E272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76A"/>
    <w:rsid w:val="005A61FB"/>
    <w:rsid w:val="005A622E"/>
    <w:rsid w:val="005A67C4"/>
    <w:rsid w:val="005A75DF"/>
    <w:rsid w:val="005A77D8"/>
    <w:rsid w:val="005B000F"/>
    <w:rsid w:val="005B02D2"/>
    <w:rsid w:val="005B043A"/>
    <w:rsid w:val="005B0CA1"/>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798"/>
    <w:rsid w:val="005D37CF"/>
    <w:rsid w:val="005D38E9"/>
    <w:rsid w:val="005D52E0"/>
    <w:rsid w:val="005D5F87"/>
    <w:rsid w:val="005D654B"/>
    <w:rsid w:val="005D6C51"/>
    <w:rsid w:val="005D72B6"/>
    <w:rsid w:val="005D7857"/>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6050"/>
    <w:rsid w:val="006A60CA"/>
    <w:rsid w:val="006A7377"/>
    <w:rsid w:val="006A7E2A"/>
    <w:rsid w:val="006B17D3"/>
    <w:rsid w:val="006B1B3F"/>
    <w:rsid w:val="006B2324"/>
    <w:rsid w:val="006B30CB"/>
    <w:rsid w:val="006B4306"/>
    <w:rsid w:val="006B431E"/>
    <w:rsid w:val="006B4A8B"/>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E02A6"/>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7158"/>
    <w:rsid w:val="00717537"/>
    <w:rsid w:val="00717552"/>
    <w:rsid w:val="007218C9"/>
    <w:rsid w:val="00721F56"/>
    <w:rsid w:val="00721F65"/>
    <w:rsid w:val="00722077"/>
    <w:rsid w:val="00722486"/>
    <w:rsid w:val="00723415"/>
    <w:rsid w:val="00723DE5"/>
    <w:rsid w:val="0072414D"/>
    <w:rsid w:val="007251DC"/>
    <w:rsid w:val="007262B7"/>
    <w:rsid w:val="00726F03"/>
    <w:rsid w:val="00727275"/>
    <w:rsid w:val="00727C0C"/>
    <w:rsid w:val="0073039E"/>
    <w:rsid w:val="007303B4"/>
    <w:rsid w:val="007315F9"/>
    <w:rsid w:val="007319B5"/>
    <w:rsid w:val="00734516"/>
    <w:rsid w:val="00734BAE"/>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0EAA"/>
    <w:rsid w:val="007E11B5"/>
    <w:rsid w:val="007E1294"/>
    <w:rsid w:val="007E3620"/>
    <w:rsid w:val="007E405E"/>
    <w:rsid w:val="007E4857"/>
    <w:rsid w:val="007E5263"/>
    <w:rsid w:val="007E560B"/>
    <w:rsid w:val="007E6912"/>
    <w:rsid w:val="007E6BB3"/>
    <w:rsid w:val="007E73EE"/>
    <w:rsid w:val="007E748E"/>
    <w:rsid w:val="007E7EF7"/>
    <w:rsid w:val="007F0219"/>
    <w:rsid w:val="007F02D0"/>
    <w:rsid w:val="007F0364"/>
    <w:rsid w:val="007F038F"/>
    <w:rsid w:val="007F044D"/>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603F"/>
    <w:rsid w:val="0084653C"/>
    <w:rsid w:val="00846DD5"/>
    <w:rsid w:val="00846E73"/>
    <w:rsid w:val="008501C6"/>
    <w:rsid w:val="00851532"/>
    <w:rsid w:val="008518AB"/>
    <w:rsid w:val="00851CAA"/>
    <w:rsid w:val="00853416"/>
    <w:rsid w:val="008542F4"/>
    <w:rsid w:val="00855694"/>
    <w:rsid w:val="008561A5"/>
    <w:rsid w:val="008578A1"/>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E25"/>
    <w:rsid w:val="00883637"/>
    <w:rsid w:val="00884315"/>
    <w:rsid w:val="00884580"/>
    <w:rsid w:val="008846ED"/>
    <w:rsid w:val="00884722"/>
    <w:rsid w:val="008848B0"/>
    <w:rsid w:val="00885208"/>
    <w:rsid w:val="0088597D"/>
    <w:rsid w:val="0088639C"/>
    <w:rsid w:val="00886542"/>
    <w:rsid w:val="0088693A"/>
    <w:rsid w:val="0089008B"/>
    <w:rsid w:val="0089106A"/>
    <w:rsid w:val="008920E9"/>
    <w:rsid w:val="008931F2"/>
    <w:rsid w:val="00893651"/>
    <w:rsid w:val="00893A80"/>
    <w:rsid w:val="0089447E"/>
    <w:rsid w:val="0089567B"/>
    <w:rsid w:val="00896703"/>
    <w:rsid w:val="00897083"/>
    <w:rsid w:val="00897349"/>
    <w:rsid w:val="008A01DE"/>
    <w:rsid w:val="008A0EFF"/>
    <w:rsid w:val="008A1E48"/>
    <w:rsid w:val="008A2CDC"/>
    <w:rsid w:val="008A3236"/>
    <w:rsid w:val="008A3CFF"/>
    <w:rsid w:val="008A521F"/>
    <w:rsid w:val="008A6C02"/>
    <w:rsid w:val="008A792E"/>
    <w:rsid w:val="008A7B82"/>
    <w:rsid w:val="008B0590"/>
    <w:rsid w:val="008B2B31"/>
    <w:rsid w:val="008B433D"/>
    <w:rsid w:val="008B5484"/>
    <w:rsid w:val="008B7634"/>
    <w:rsid w:val="008B7DB0"/>
    <w:rsid w:val="008B7F50"/>
    <w:rsid w:val="008C0662"/>
    <w:rsid w:val="008C211B"/>
    <w:rsid w:val="008C319E"/>
    <w:rsid w:val="008C3D24"/>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7656"/>
    <w:rsid w:val="008D76CC"/>
    <w:rsid w:val="008D77DC"/>
    <w:rsid w:val="008E0E3C"/>
    <w:rsid w:val="008E1381"/>
    <w:rsid w:val="008E164F"/>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A25"/>
    <w:rsid w:val="00921C79"/>
    <w:rsid w:val="009227AB"/>
    <w:rsid w:val="009237CB"/>
    <w:rsid w:val="00924730"/>
    <w:rsid w:val="00925089"/>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F14"/>
    <w:rsid w:val="00947175"/>
    <w:rsid w:val="009476E5"/>
    <w:rsid w:val="00947758"/>
    <w:rsid w:val="00950029"/>
    <w:rsid w:val="00950D9D"/>
    <w:rsid w:val="00951541"/>
    <w:rsid w:val="0095181D"/>
    <w:rsid w:val="009541B9"/>
    <w:rsid w:val="0095518C"/>
    <w:rsid w:val="00955C67"/>
    <w:rsid w:val="00955D98"/>
    <w:rsid w:val="00955F0A"/>
    <w:rsid w:val="009560A5"/>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4F80"/>
    <w:rsid w:val="00995130"/>
    <w:rsid w:val="00995887"/>
    <w:rsid w:val="00996EBB"/>
    <w:rsid w:val="00997136"/>
    <w:rsid w:val="00997496"/>
    <w:rsid w:val="009A15A5"/>
    <w:rsid w:val="009A2CD5"/>
    <w:rsid w:val="009A30F7"/>
    <w:rsid w:val="009A364A"/>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7B34"/>
    <w:rsid w:val="00A00599"/>
    <w:rsid w:val="00A058D9"/>
    <w:rsid w:val="00A0605D"/>
    <w:rsid w:val="00A06257"/>
    <w:rsid w:val="00A06350"/>
    <w:rsid w:val="00A06639"/>
    <w:rsid w:val="00A10056"/>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A6"/>
    <w:rsid w:val="00A73287"/>
    <w:rsid w:val="00A734B0"/>
    <w:rsid w:val="00A73FF0"/>
    <w:rsid w:val="00A745FE"/>
    <w:rsid w:val="00A74988"/>
    <w:rsid w:val="00A755D7"/>
    <w:rsid w:val="00A75999"/>
    <w:rsid w:val="00A77796"/>
    <w:rsid w:val="00A80970"/>
    <w:rsid w:val="00A812D1"/>
    <w:rsid w:val="00A81B55"/>
    <w:rsid w:val="00A82860"/>
    <w:rsid w:val="00A82D70"/>
    <w:rsid w:val="00A8391F"/>
    <w:rsid w:val="00A84EE1"/>
    <w:rsid w:val="00A8573F"/>
    <w:rsid w:val="00A85D44"/>
    <w:rsid w:val="00A85E62"/>
    <w:rsid w:val="00A8612E"/>
    <w:rsid w:val="00A8720D"/>
    <w:rsid w:val="00A87B2F"/>
    <w:rsid w:val="00A87FCA"/>
    <w:rsid w:val="00A91003"/>
    <w:rsid w:val="00A915FE"/>
    <w:rsid w:val="00A926BA"/>
    <w:rsid w:val="00A926EC"/>
    <w:rsid w:val="00A92B0A"/>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0FB3"/>
    <w:rsid w:val="00AC1B80"/>
    <w:rsid w:val="00AC2A80"/>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E0F31"/>
    <w:rsid w:val="00AE1233"/>
    <w:rsid w:val="00AE2D96"/>
    <w:rsid w:val="00AE3446"/>
    <w:rsid w:val="00AE3FA3"/>
    <w:rsid w:val="00AE40B5"/>
    <w:rsid w:val="00AE42CA"/>
    <w:rsid w:val="00AE4DD3"/>
    <w:rsid w:val="00AE563B"/>
    <w:rsid w:val="00AE7A97"/>
    <w:rsid w:val="00AE7BC5"/>
    <w:rsid w:val="00AE7E83"/>
    <w:rsid w:val="00AF02AD"/>
    <w:rsid w:val="00AF05A4"/>
    <w:rsid w:val="00AF12EC"/>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7762"/>
    <w:rsid w:val="00B2794E"/>
    <w:rsid w:val="00B30A76"/>
    <w:rsid w:val="00B31C70"/>
    <w:rsid w:val="00B323DB"/>
    <w:rsid w:val="00B33156"/>
    <w:rsid w:val="00B33227"/>
    <w:rsid w:val="00B3331A"/>
    <w:rsid w:val="00B3337A"/>
    <w:rsid w:val="00B3478A"/>
    <w:rsid w:val="00B35D11"/>
    <w:rsid w:val="00B36041"/>
    <w:rsid w:val="00B361C5"/>
    <w:rsid w:val="00B370F5"/>
    <w:rsid w:val="00B377ED"/>
    <w:rsid w:val="00B37FC3"/>
    <w:rsid w:val="00B401EE"/>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6731"/>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744E"/>
    <w:rsid w:val="00BE046A"/>
    <w:rsid w:val="00BE1459"/>
    <w:rsid w:val="00BE155F"/>
    <w:rsid w:val="00BE195E"/>
    <w:rsid w:val="00BE3F7E"/>
    <w:rsid w:val="00BE54D6"/>
    <w:rsid w:val="00BE599D"/>
    <w:rsid w:val="00BE6351"/>
    <w:rsid w:val="00BE6806"/>
    <w:rsid w:val="00BE6C70"/>
    <w:rsid w:val="00BF01CD"/>
    <w:rsid w:val="00BF3157"/>
    <w:rsid w:val="00BF3982"/>
    <w:rsid w:val="00BF3B4A"/>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859"/>
    <w:rsid w:val="00C036FF"/>
    <w:rsid w:val="00C03712"/>
    <w:rsid w:val="00C03770"/>
    <w:rsid w:val="00C0428D"/>
    <w:rsid w:val="00C047A5"/>
    <w:rsid w:val="00C04C87"/>
    <w:rsid w:val="00C04FB8"/>
    <w:rsid w:val="00C05B34"/>
    <w:rsid w:val="00C06678"/>
    <w:rsid w:val="00C070BC"/>
    <w:rsid w:val="00C0789E"/>
    <w:rsid w:val="00C07BD6"/>
    <w:rsid w:val="00C07CF6"/>
    <w:rsid w:val="00C106AD"/>
    <w:rsid w:val="00C1104D"/>
    <w:rsid w:val="00C11793"/>
    <w:rsid w:val="00C11C9F"/>
    <w:rsid w:val="00C11E98"/>
    <w:rsid w:val="00C11ECD"/>
    <w:rsid w:val="00C120E1"/>
    <w:rsid w:val="00C124F5"/>
    <w:rsid w:val="00C12AB3"/>
    <w:rsid w:val="00C149A8"/>
    <w:rsid w:val="00C14C42"/>
    <w:rsid w:val="00C156D0"/>
    <w:rsid w:val="00C16D0F"/>
    <w:rsid w:val="00C17436"/>
    <w:rsid w:val="00C1791E"/>
    <w:rsid w:val="00C20792"/>
    <w:rsid w:val="00C20843"/>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3666"/>
    <w:rsid w:val="00C937B9"/>
    <w:rsid w:val="00C93A07"/>
    <w:rsid w:val="00C93E0D"/>
    <w:rsid w:val="00C93FE0"/>
    <w:rsid w:val="00C9468C"/>
    <w:rsid w:val="00C95ED2"/>
    <w:rsid w:val="00C96309"/>
    <w:rsid w:val="00C9702E"/>
    <w:rsid w:val="00C978F9"/>
    <w:rsid w:val="00C97A74"/>
    <w:rsid w:val="00C97E48"/>
    <w:rsid w:val="00CA2330"/>
    <w:rsid w:val="00CA27B4"/>
    <w:rsid w:val="00CA2AA2"/>
    <w:rsid w:val="00CA2F96"/>
    <w:rsid w:val="00CA319D"/>
    <w:rsid w:val="00CA5E09"/>
    <w:rsid w:val="00CA5F0C"/>
    <w:rsid w:val="00CA6B2C"/>
    <w:rsid w:val="00CB05A0"/>
    <w:rsid w:val="00CB1F4D"/>
    <w:rsid w:val="00CB2263"/>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D5A"/>
    <w:rsid w:val="00CF1ECE"/>
    <w:rsid w:val="00CF23C6"/>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91E"/>
    <w:rsid w:val="00D5366E"/>
    <w:rsid w:val="00D53766"/>
    <w:rsid w:val="00D53EAE"/>
    <w:rsid w:val="00D553CB"/>
    <w:rsid w:val="00D555A5"/>
    <w:rsid w:val="00D55F2D"/>
    <w:rsid w:val="00D60725"/>
    <w:rsid w:val="00D6248D"/>
    <w:rsid w:val="00D63CFA"/>
    <w:rsid w:val="00D65A54"/>
    <w:rsid w:val="00D65A5F"/>
    <w:rsid w:val="00D660F5"/>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42A"/>
    <w:rsid w:val="00DA2BAC"/>
    <w:rsid w:val="00DA3402"/>
    <w:rsid w:val="00DA4608"/>
    <w:rsid w:val="00DA4747"/>
    <w:rsid w:val="00DA599D"/>
    <w:rsid w:val="00DA5BA7"/>
    <w:rsid w:val="00DA5EE6"/>
    <w:rsid w:val="00DA5F82"/>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2DCE"/>
    <w:rsid w:val="00DD2F68"/>
    <w:rsid w:val="00DD464B"/>
    <w:rsid w:val="00DD6CA7"/>
    <w:rsid w:val="00DE0D3C"/>
    <w:rsid w:val="00DE1297"/>
    <w:rsid w:val="00DE1C34"/>
    <w:rsid w:val="00DE1F1B"/>
    <w:rsid w:val="00DE393A"/>
    <w:rsid w:val="00DE4059"/>
    <w:rsid w:val="00DE47B5"/>
    <w:rsid w:val="00DE4997"/>
    <w:rsid w:val="00DE6CAE"/>
    <w:rsid w:val="00DF094C"/>
    <w:rsid w:val="00DF21EC"/>
    <w:rsid w:val="00DF2F8B"/>
    <w:rsid w:val="00DF33B8"/>
    <w:rsid w:val="00DF3635"/>
    <w:rsid w:val="00DF39FB"/>
    <w:rsid w:val="00DF4086"/>
    <w:rsid w:val="00DF49D6"/>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C87"/>
    <w:rsid w:val="00E61D51"/>
    <w:rsid w:val="00E62284"/>
    <w:rsid w:val="00E63B6C"/>
    <w:rsid w:val="00E645A7"/>
    <w:rsid w:val="00E649EA"/>
    <w:rsid w:val="00E650E9"/>
    <w:rsid w:val="00E657E1"/>
    <w:rsid w:val="00E66385"/>
    <w:rsid w:val="00E66EAB"/>
    <w:rsid w:val="00E66F26"/>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96B"/>
    <w:rsid w:val="00EA08B5"/>
    <w:rsid w:val="00EA0EB3"/>
    <w:rsid w:val="00EA15E9"/>
    <w:rsid w:val="00EA31F4"/>
    <w:rsid w:val="00EA3601"/>
    <w:rsid w:val="00EA3956"/>
    <w:rsid w:val="00EA3B55"/>
    <w:rsid w:val="00EA5F23"/>
    <w:rsid w:val="00EA7353"/>
    <w:rsid w:val="00EA77DE"/>
    <w:rsid w:val="00EB03DC"/>
    <w:rsid w:val="00EB1D67"/>
    <w:rsid w:val="00EB2595"/>
    <w:rsid w:val="00EB3E30"/>
    <w:rsid w:val="00EB5525"/>
    <w:rsid w:val="00EB7330"/>
    <w:rsid w:val="00EB734B"/>
    <w:rsid w:val="00EC0582"/>
    <w:rsid w:val="00EC0819"/>
    <w:rsid w:val="00EC0E56"/>
    <w:rsid w:val="00EC0EA2"/>
    <w:rsid w:val="00EC137A"/>
    <w:rsid w:val="00EC3186"/>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10E1"/>
    <w:rsid w:val="00EF5228"/>
    <w:rsid w:val="00EF6392"/>
    <w:rsid w:val="00EF676B"/>
    <w:rsid w:val="00EF6BAC"/>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214"/>
    <w:rsid w:val="00F21D93"/>
    <w:rsid w:val="00F21E56"/>
    <w:rsid w:val="00F22072"/>
    <w:rsid w:val="00F224F0"/>
    <w:rsid w:val="00F24768"/>
    <w:rsid w:val="00F24DD8"/>
    <w:rsid w:val="00F24E53"/>
    <w:rsid w:val="00F25765"/>
    <w:rsid w:val="00F25808"/>
    <w:rsid w:val="00F25C82"/>
    <w:rsid w:val="00F26CD7"/>
    <w:rsid w:val="00F27350"/>
    <w:rsid w:val="00F27408"/>
    <w:rsid w:val="00F27F5B"/>
    <w:rsid w:val="00F30A9C"/>
    <w:rsid w:val="00F33AA4"/>
    <w:rsid w:val="00F3422D"/>
    <w:rsid w:val="00F3561F"/>
    <w:rsid w:val="00F356BB"/>
    <w:rsid w:val="00F361BA"/>
    <w:rsid w:val="00F361BB"/>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25C"/>
    <w:rsid w:val="00FA5489"/>
    <w:rsid w:val="00FA56AF"/>
    <w:rsid w:val="00FA57BE"/>
    <w:rsid w:val="00FA5D1F"/>
    <w:rsid w:val="00FA6659"/>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2018116968">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62684950">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1839034442">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672486598">
                  <w:marLeft w:val="0"/>
                  <w:marRight w:val="0"/>
                  <w:marTop w:val="0"/>
                  <w:marBottom w:val="0"/>
                  <w:divBdr>
                    <w:top w:val="none" w:sz="0" w:space="0" w:color="auto"/>
                    <w:left w:val="none" w:sz="0" w:space="0" w:color="auto"/>
                    <w:bottom w:val="none" w:sz="0" w:space="0" w:color="auto"/>
                    <w:right w:val="none" w:sz="0" w:space="0" w:color="auto"/>
                  </w:divBdr>
                  <w:divsChild>
                    <w:div w:id="1144811946">
                      <w:marLeft w:val="0"/>
                      <w:marRight w:val="0"/>
                      <w:marTop w:val="0"/>
                      <w:marBottom w:val="0"/>
                      <w:divBdr>
                        <w:top w:val="none" w:sz="0" w:space="0" w:color="auto"/>
                        <w:left w:val="none" w:sz="0" w:space="0" w:color="auto"/>
                        <w:bottom w:val="none" w:sz="0" w:space="0" w:color="auto"/>
                        <w:right w:val="none" w:sz="0" w:space="0" w:color="auto"/>
                      </w:divBdr>
                    </w:div>
                    <w:div w:id="602878387">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4466">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2078044930">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1392533648">
          <w:marLeft w:val="0"/>
          <w:marRight w:val="0"/>
          <w:marTop w:val="0"/>
          <w:marBottom w:val="0"/>
          <w:divBdr>
            <w:top w:val="none" w:sz="0" w:space="0" w:color="auto"/>
            <w:left w:val="none" w:sz="0" w:space="0" w:color="auto"/>
            <w:bottom w:val="none" w:sz="0" w:space="0" w:color="auto"/>
            <w:right w:val="none" w:sz="0" w:space="0" w:color="auto"/>
          </w:divBdr>
        </w:div>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51914">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003898147">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2979498">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780179973">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1033755">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307436583">
                  <w:marLeft w:val="0"/>
                  <w:marRight w:val="0"/>
                  <w:marTop w:val="0"/>
                  <w:marBottom w:val="0"/>
                  <w:divBdr>
                    <w:top w:val="none" w:sz="0" w:space="0" w:color="auto"/>
                    <w:left w:val="none" w:sz="0" w:space="0" w:color="auto"/>
                    <w:bottom w:val="none" w:sz="0" w:space="0" w:color="auto"/>
                    <w:right w:val="none" w:sz="0" w:space="0" w:color="auto"/>
                  </w:divBdr>
                  <w:divsChild>
                    <w:div w:id="2032099150">
                      <w:marLeft w:val="0"/>
                      <w:marRight w:val="0"/>
                      <w:marTop w:val="0"/>
                      <w:marBottom w:val="0"/>
                      <w:divBdr>
                        <w:top w:val="none" w:sz="0" w:space="0" w:color="auto"/>
                        <w:left w:val="none" w:sz="0" w:space="0" w:color="auto"/>
                        <w:bottom w:val="none" w:sz="0" w:space="0" w:color="auto"/>
                        <w:right w:val="none" w:sz="0" w:space="0" w:color="auto"/>
                      </w:divBdr>
                    </w:div>
                    <w:div w:id="1559776819">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316719">
          <w:marLeft w:val="0"/>
          <w:marRight w:val="0"/>
          <w:marTop w:val="0"/>
          <w:marBottom w:val="0"/>
          <w:divBdr>
            <w:top w:val="none" w:sz="0" w:space="0" w:color="auto"/>
            <w:left w:val="none" w:sz="0" w:space="0" w:color="auto"/>
            <w:bottom w:val="none" w:sz="0" w:space="0" w:color="auto"/>
            <w:right w:val="none" w:sz="0" w:space="0" w:color="auto"/>
          </w:divBdr>
        </w:div>
        <w:div w:id="75252115">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94114216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7437441">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sChild>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056813135">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2442951">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sChild>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1703433071">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38212930">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document/cons_doc_LAW_300892/d1fff908c2d37e4a021fca66e5cb54074d8c66e3/" TargetMode="External"/><Relationship Id="rId18" Type="http://schemas.openxmlformats.org/officeDocument/2006/relationships/hyperlink" Target="http://www.consultant.ru/document/cons_doc_LAW_301011/2a679030b1fbedead6215f4726b6f38c0f46b807/" TargetMode="External"/><Relationship Id="rId3" Type="http://schemas.openxmlformats.org/officeDocument/2006/relationships/styles" Target="styles.xml"/><Relationship Id="rId21" Type="http://schemas.openxmlformats.org/officeDocument/2006/relationships/hyperlink" Target="http://www.consultant.ru/document/cons_doc_LAW_300873/41bf2de596a5b4a6e1889c5c291c0842b3eb71a8/" TargetMode="External"/><Relationship Id="rId7" Type="http://schemas.openxmlformats.org/officeDocument/2006/relationships/footnotes" Target="footnotes.xml"/><Relationship Id="rId12" Type="http://schemas.openxmlformats.org/officeDocument/2006/relationships/hyperlink" Target="consultantplus://offline/ref=DBE49F636EEFB4E456B5A8A60500CB22ED449F5DD38C0C28F122EDBCF977EF2C426D800878DECDAEB88B5CEF29D624672677C6e5aFA" TargetMode="External"/><Relationship Id="rId17" Type="http://schemas.openxmlformats.org/officeDocument/2006/relationships/hyperlink" Target="http://www.consultant.ru/document/cons_doc_LAW_301011/7b81874f50ed9cd03230f753e5c5a4b03ef9092d/"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onsultant.ru/document/cons_doc_LAW_300822/f670878d88ab83726bd1804b82668b84b027802e/" TargetMode="External"/><Relationship Id="rId20" Type="http://schemas.openxmlformats.org/officeDocument/2006/relationships/hyperlink" Target="http://www.consultant.ru/document/cons_doc_LAW_287025/8801083c065ea929cc70bfe3a52632b5dfb44f6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C808CDCCAC3CF34EE5E3DDC25E69FC1859E800FC646D460F679D49F433C94FA22289ED8B016C81A43FC150E79E8B9287820F853CC2C0A89UEY7A"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consultant.ru/document/cons_doc_LAW_301011/fe0cad704c69e3b97bf615f0437ecf1996a57677/" TargetMode="External"/><Relationship Id="rId23" Type="http://schemas.openxmlformats.org/officeDocument/2006/relationships/hyperlink" Target="consultantplus://offline/ref=3CB44B1AAFC9FA23BE789C34E196113CA24B9AC08F9CEBC1848665F9D40D103003BE2CB2AE392929192B139F6436A84C602261A24AF276B8NBr1A" TargetMode="External"/><Relationship Id="rId10" Type="http://schemas.openxmlformats.org/officeDocument/2006/relationships/hyperlink" Target="consultantplus://offline/ref=8B39CD2C6A64839318F218CA16F2DFFD8A08F31DA68A8ABCADC26D0996B0251FA0C649B248AB9640ECAABB9EA6J6V9A" TargetMode="External"/><Relationship Id="rId19" Type="http://schemas.openxmlformats.org/officeDocument/2006/relationships/hyperlink" Target="http://www.consultant.ru/document/cons_doc_LAW_301011/7cb66e0f239f00b0e1d59f167cd46beb2182ece1/" TargetMode="External"/><Relationship Id="rId4" Type="http://schemas.microsoft.com/office/2007/relationships/stylesWithEffects" Target="stylesWithEffects.xml"/><Relationship Id="rId9" Type="http://schemas.openxmlformats.org/officeDocument/2006/relationships/hyperlink" Target="http://www.consultant.ru/document/cons_doc_LAW_315256/c2a293c02a125727a5f7f10918aa8acea6c1510a/" TargetMode="External"/><Relationship Id="rId14" Type="http://schemas.openxmlformats.org/officeDocument/2006/relationships/hyperlink" Target="http://www.consultant.ru/document/cons_doc_LAW_301011/fe0cad704c69e3b97bf615f0437ecf1996a57677/" TargetMode="External"/><Relationship Id="rId22" Type="http://schemas.openxmlformats.org/officeDocument/2006/relationships/hyperlink" Target="consultantplus://offline/ref=891A4373DA4C67C46CBCC759B3815EFF0D8687ABDE83069AFE791B004AD5ECD8B66E411487AFD74E0E96C28EA1ADCCADBED77D4523D9ECA222V5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96EA1-3C36-4F40-9956-28C09974A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19</Pages>
  <Words>8397</Words>
  <Characters>47863</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56148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27</cp:revision>
  <cp:lastPrinted>2019-12-26T07:15:00Z</cp:lastPrinted>
  <dcterms:created xsi:type="dcterms:W3CDTF">2021-04-09T02:23:00Z</dcterms:created>
  <dcterms:modified xsi:type="dcterms:W3CDTF">2021-06-02T06:32:00Z</dcterms:modified>
</cp:coreProperties>
</file>