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FD2902"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44.35pt;margin-top:6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7039"/>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E15F08" w:rsidP="001F3475">
            <w:pPr>
              <w:tabs>
                <w:tab w:val="left" w:pos="4384"/>
              </w:tabs>
              <w:ind w:left="0" w:right="142" w:firstLine="426"/>
              <w:jc w:val="center"/>
              <w:rPr>
                <w:i/>
                <w:sz w:val="18"/>
                <w:szCs w:val="18"/>
              </w:rPr>
            </w:pPr>
            <w:r>
              <w:rPr>
                <w:i/>
                <w:sz w:val="18"/>
                <w:szCs w:val="18"/>
              </w:rPr>
              <w:t>20</w:t>
            </w:r>
            <w:r w:rsidR="00575D12">
              <w:rPr>
                <w:i/>
                <w:sz w:val="18"/>
                <w:szCs w:val="18"/>
              </w:rPr>
              <w:t xml:space="preserve"> Июня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E15F08">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3122A">
              <w:rPr>
                <w:b/>
                <w:i/>
                <w:sz w:val="18"/>
                <w:szCs w:val="18"/>
              </w:rPr>
              <w:t>1</w:t>
            </w:r>
            <w:r w:rsidR="00E15F08">
              <w:rPr>
                <w:b/>
                <w:i/>
                <w:sz w:val="18"/>
                <w:szCs w:val="18"/>
              </w:rPr>
              <w:t>9</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60D38" w:rsidRDefault="00760D38" w:rsidP="00283FC3">
      <w:pPr>
        <w:tabs>
          <w:tab w:val="left" w:pos="3976"/>
        </w:tabs>
        <w:ind w:left="-284" w:right="-136" w:firstLine="284"/>
        <w:rPr>
          <w:sz w:val="18"/>
          <w:szCs w:val="18"/>
        </w:rPr>
      </w:pPr>
    </w:p>
    <w:p w:rsidR="007A3620" w:rsidRPr="007A6408" w:rsidRDefault="007A3620" w:rsidP="007A3620">
      <w:pPr>
        <w:tabs>
          <w:tab w:val="left" w:pos="426"/>
          <w:tab w:val="left" w:pos="3976"/>
        </w:tabs>
        <w:ind w:left="-284" w:right="-136" w:firstLine="426"/>
        <w:jc w:val="center"/>
        <w:rPr>
          <w:b/>
          <w:sz w:val="18"/>
          <w:szCs w:val="18"/>
        </w:rPr>
      </w:pPr>
      <w:r w:rsidRPr="007A6408">
        <w:rPr>
          <w:sz w:val="18"/>
          <w:szCs w:val="18"/>
        </w:rPr>
        <w:t>РОССИЙСКАЯ ФЕДЕРАЦИЯ</w:t>
      </w:r>
    </w:p>
    <w:p w:rsidR="007A3620" w:rsidRPr="007A6408" w:rsidRDefault="007A3620" w:rsidP="007A3620">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7A3620" w:rsidRPr="007A6408" w:rsidRDefault="007A3620" w:rsidP="007A3620">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7A3620" w:rsidRDefault="007A3620" w:rsidP="007A3620">
      <w:pPr>
        <w:tabs>
          <w:tab w:val="left" w:pos="426"/>
          <w:tab w:val="left" w:pos="3976"/>
        </w:tabs>
        <w:ind w:left="-284" w:right="-136" w:firstLine="426"/>
        <w:jc w:val="center"/>
        <w:rPr>
          <w:b/>
          <w:bCs/>
          <w:sz w:val="18"/>
          <w:szCs w:val="18"/>
        </w:rPr>
      </w:pPr>
      <w:r w:rsidRPr="007A6408">
        <w:rPr>
          <w:b/>
          <w:bCs/>
          <w:sz w:val="18"/>
          <w:szCs w:val="18"/>
        </w:rPr>
        <w:t>АДМИНИСТРАЦИЯ</w:t>
      </w:r>
    </w:p>
    <w:p w:rsidR="007A3620" w:rsidRDefault="007A3620" w:rsidP="007A3620">
      <w:pPr>
        <w:tabs>
          <w:tab w:val="left" w:pos="426"/>
          <w:tab w:val="left" w:pos="3976"/>
        </w:tabs>
        <w:ind w:left="-284" w:right="-136" w:firstLine="426"/>
        <w:jc w:val="center"/>
        <w:rPr>
          <w:b/>
          <w:bCs/>
          <w:sz w:val="18"/>
          <w:szCs w:val="18"/>
        </w:rPr>
      </w:pPr>
      <w:r>
        <w:rPr>
          <w:b/>
          <w:bCs/>
          <w:sz w:val="18"/>
          <w:szCs w:val="18"/>
        </w:rPr>
        <w:t>ПОСТАНОВЛЕНИЕ</w:t>
      </w:r>
    </w:p>
    <w:p w:rsidR="007A3620" w:rsidRDefault="00DE4975" w:rsidP="007A3620">
      <w:pPr>
        <w:tabs>
          <w:tab w:val="left" w:pos="426"/>
          <w:tab w:val="left" w:pos="3976"/>
        </w:tabs>
        <w:ind w:left="-284" w:right="-136" w:firstLine="426"/>
        <w:rPr>
          <w:sz w:val="18"/>
          <w:szCs w:val="18"/>
          <w:u w:val="single"/>
        </w:rPr>
      </w:pPr>
      <w:r>
        <w:rPr>
          <w:bCs/>
          <w:sz w:val="18"/>
          <w:szCs w:val="18"/>
          <w:u w:val="single"/>
        </w:rPr>
        <w:t>13</w:t>
      </w:r>
      <w:r w:rsidR="009C20A1">
        <w:rPr>
          <w:bCs/>
          <w:sz w:val="18"/>
          <w:szCs w:val="18"/>
          <w:u w:val="single"/>
        </w:rPr>
        <w:t>.0</w:t>
      </w:r>
      <w:r w:rsidR="000961B8">
        <w:rPr>
          <w:bCs/>
          <w:sz w:val="18"/>
          <w:szCs w:val="18"/>
          <w:u w:val="single"/>
        </w:rPr>
        <w:t>6</w:t>
      </w:r>
      <w:r w:rsidR="007A3620">
        <w:rPr>
          <w:bCs/>
          <w:sz w:val="18"/>
          <w:szCs w:val="18"/>
          <w:u w:val="single"/>
        </w:rPr>
        <w:t>.2023</w:t>
      </w:r>
      <w:r w:rsidR="00164463">
        <w:rPr>
          <w:sz w:val="18"/>
          <w:szCs w:val="18"/>
          <w:u w:val="single"/>
        </w:rPr>
        <w:t xml:space="preserve">  № </w:t>
      </w:r>
      <w:r>
        <w:rPr>
          <w:sz w:val="18"/>
          <w:szCs w:val="18"/>
          <w:u w:val="single"/>
        </w:rPr>
        <w:t>803пз</w:t>
      </w:r>
    </w:p>
    <w:p w:rsidR="007A3620" w:rsidRDefault="007A3620" w:rsidP="007A3620">
      <w:pPr>
        <w:tabs>
          <w:tab w:val="left" w:pos="426"/>
          <w:tab w:val="left" w:pos="3976"/>
        </w:tabs>
        <w:ind w:left="-284" w:right="-136" w:firstLine="426"/>
        <w:rPr>
          <w:sz w:val="18"/>
          <w:szCs w:val="18"/>
        </w:rPr>
      </w:pPr>
      <w:r w:rsidRPr="007A6408">
        <w:rPr>
          <w:sz w:val="18"/>
          <w:szCs w:val="18"/>
        </w:rPr>
        <w:t xml:space="preserve">       с. Хомутово </w:t>
      </w:r>
    </w:p>
    <w:p w:rsidR="007A3620" w:rsidRPr="007A6408" w:rsidRDefault="007A3620" w:rsidP="007A3620">
      <w:pPr>
        <w:tabs>
          <w:tab w:val="left" w:pos="426"/>
          <w:tab w:val="left" w:pos="3976"/>
        </w:tabs>
        <w:ind w:left="-284" w:right="-136" w:firstLine="426"/>
        <w:rPr>
          <w:sz w:val="18"/>
          <w:szCs w:val="18"/>
        </w:rPr>
      </w:pPr>
    </w:p>
    <w:p w:rsidR="007B7237" w:rsidRDefault="00DE4975" w:rsidP="00DE4975">
      <w:pPr>
        <w:tabs>
          <w:tab w:val="left" w:pos="3976"/>
        </w:tabs>
        <w:ind w:left="-567" w:right="-425" w:firstLine="284"/>
        <w:rPr>
          <w:sz w:val="18"/>
          <w:szCs w:val="18"/>
        </w:rPr>
      </w:pPr>
      <w:r w:rsidRPr="00DE4975">
        <w:rPr>
          <w:sz w:val="18"/>
          <w:szCs w:val="18"/>
        </w:rPr>
        <w:t>О назначении публичных слушаний по проекту решения</w:t>
      </w:r>
      <w:r>
        <w:rPr>
          <w:sz w:val="18"/>
          <w:szCs w:val="18"/>
        </w:rPr>
        <w:t xml:space="preserve"> </w:t>
      </w:r>
      <w:r w:rsidRPr="00DE4975">
        <w:rPr>
          <w:sz w:val="18"/>
          <w:szCs w:val="18"/>
        </w:rPr>
        <w:t>о предоставлении разрешения</w:t>
      </w:r>
      <w:r>
        <w:rPr>
          <w:sz w:val="18"/>
          <w:szCs w:val="18"/>
        </w:rPr>
        <w:t xml:space="preserve"> </w:t>
      </w:r>
      <w:r w:rsidRPr="00DE4975">
        <w:rPr>
          <w:sz w:val="18"/>
          <w:szCs w:val="18"/>
        </w:rPr>
        <w:t>на условно разрешенный вид использования земельного участка</w:t>
      </w:r>
      <w:r>
        <w:rPr>
          <w:sz w:val="18"/>
          <w:szCs w:val="18"/>
        </w:rPr>
        <w:t>.</w:t>
      </w:r>
    </w:p>
    <w:p w:rsidR="00DE4975" w:rsidRDefault="00DE4975" w:rsidP="00DE4975">
      <w:pPr>
        <w:tabs>
          <w:tab w:val="left" w:pos="3976"/>
        </w:tabs>
        <w:ind w:left="-567" w:right="-425" w:firstLine="284"/>
        <w:rPr>
          <w:sz w:val="18"/>
          <w:szCs w:val="18"/>
        </w:rPr>
      </w:pPr>
    </w:p>
    <w:p w:rsidR="00363528" w:rsidRDefault="00363528" w:rsidP="00363528">
      <w:pPr>
        <w:tabs>
          <w:tab w:val="left" w:pos="3976"/>
        </w:tabs>
        <w:ind w:left="-567" w:right="-425" w:firstLine="284"/>
        <w:rPr>
          <w:sz w:val="18"/>
          <w:szCs w:val="18"/>
        </w:rPr>
      </w:pPr>
      <w:proofErr w:type="gramStart"/>
      <w:r w:rsidRPr="00363528">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363528">
        <w:rPr>
          <w:sz w:val="18"/>
          <w:szCs w:val="18"/>
        </w:rPr>
        <w:t xml:space="preserve">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363528">
        <w:rPr>
          <w:sz w:val="18"/>
          <w:szCs w:val="18"/>
        </w:rPr>
        <w:t>Хомутовском</w:t>
      </w:r>
      <w:proofErr w:type="spellEnd"/>
      <w:r w:rsidRPr="00363528">
        <w:rPr>
          <w:sz w:val="18"/>
          <w:szCs w:val="18"/>
        </w:rPr>
        <w:t xml:space="preserve"> муниципальном образовании», на основании заявления </w:t>
      </w:r>
      <w:proofErr w:type="spellStart"/>
      <w:r w:rsidRPr="00363528">
        <w:rPr>
          <w:sz w:val="18"/>
          <w:szCs w:val="18"/>
        </w:rPr>
        <w:t>Юринского</w:t>
      </w:r>
      <w:proofErr w:type="spellEnd"/>
      <w:r w:rsidRPr="00363528">
        <w:rPr>
          <w:sz w:val="18"/>
          <w:szCs w:val="18"/>
        </w:rPr>
        <w:t xml:space="preserve"> Ивана Александровича Администрация Хомутовского муниципального образования</w:t>
      </w:r>
    </w:p>
    <w:p w:rsidR="00363528" w:rsidRPr="00363528" w:rsidRDefault="00363528" w:rsidP="00363528">
      <w:pPr>
        <w:tabs>
          <w:tab w:val="left" w:pos="3976"/>
        </w:tabs>
        <w:ind w:left="-567" w:right="-425" w:firstLine="284"/>
        <w:rPr>
          <w:sz w:val="18"/>
          <w:szCs w:val="18"/>
        </w:rPr>
      </w:pPr>
    </w:p>
    <w:p w:rsidR="00363528" w:rsidRDefault="00363528" w:rsidP="00363528">
      <w:pPr>
        <w:tabs>
          <w:tab w:val="left" w:pos="3976"/>
        </w:tabs>
        <w:ind w:left="-567" w:right="-425" w:firstLine="284"/>
        <w:rPr>
          <w:sz w:val="18"/>
          <w:szCs w:val="18"/>
        </w:rPr>
      </w:pPr>
      <w:r w:rsidRPr="00363528">
        <w:rPr>
          <w:sz w:val="18"/>
          <w:szCs w:val="18"/>
        </w:rPr>
        <w:t>ПОСТАНОВЛЯЕТ:</w:t>
      </w:r>
    </w:p>
    <w:p w:rsidR="00363528" w:rsidRPr="00363528" w:rsidRDefault="00363528" w:rsidP="00363528">
      <w:pPr>
        <w:tabs>
          <w:tab w:val="left" w:pos="3976"/>
        </w:tabs>
        <w:ind w:left="-567" w:right="-425" w:firstLine="284"/>
        <w:rPr>
          <w:sz w:val="18"/>
          <w:szCs w:val="18"/>
        </w:rPr>
      </w:pPr>
    </w:p>
    <w:p w:rsidR="00363528" w:rsidRPr="00363528" w:rsidRDefault="00363528" w:rsidP="00363528">
      <w:pPr>
        <w:tabs>
          <w:tab w:val="left" w:pos="3976"/>
        </w:tabs>
        <w:ind w:left="-567" w:right="-425" w:firstLine="284"/>
        <w:rPr>
          <w:sz w:val="18"/>
          <w:szCs w:val="18"/>
        </w:rPr>
      </w:pPr>
      <w:r>
        <w:rPr>
          <w:sz w:val="18"/>
          <w:szCs w:val="18"/>
        </w:rPr>
        <w:t>1.</w:t>
      </w:r>
      <w:r w:rsidRPr="00363528">
        <w:rPr>
          <w:sz w:val="18"/>
          <w:szCs w:val="18"/>
        </w:rPr>
        <w:t xml:space="preserve">Назначить публичные слушания по проекту решения о предоставлении разрешения на условно разрешенный вид использования «Медицинские организации особого назначения» в отношении земельного участка с кадастровым номером 38:06:100105:904, площадью 1215 </w:t>
      </w:r>
      <w:proofErr w:type="spellStart"/>
      <w:r w:rsidRPr="00363528">
        <w:rPr>
          <w:sz w:val="18"/>
          <w:szCs w:val="18"/>
        </w:rPr>
        <w:t>кв.м</w:t>
      </w:r>
      <w:proofErr w:type="spellEnd"/>
      <w:r w:rsidRPr="00363528">
        <w:rPr>
          <w:sz w:val="18"/>
          <w:szCs w:val="18"/>
        </w:rPr>
        <w:t>., расположенного по адресу: Иркутская область, Иркутский район, с. Хомутово, ул. Трактовая, 1/4.</w:t>
      </w:r>
    </w:p>
    <w:p w:rsidR="00363528" w:rsidRPr="00363528" w:rsidRDefault="00363528" w:rsidP="00363528">
      <w:pPr>
        <w:tabs>
          <w:tab w:val="left" w:pos="3976"/>
        </w:tabs>
        <w:ind w:left="-567" w:right="-425" w:firstLine="284"/>
        <w:rPr>
          <w:sz w:val="18"/>
          <w:szCs w:val="18"/>
        </w:rPr>
      </w:pPr>
      <w:r w:rsidRPr="00363528">
        <w:rPr>
          <w:sz w:val="18"/>
          <w:szCs w:val="18"/>
        </w:rPr>
        <w:t>2. Комиссии по подготовке правил землепользования и застройки Хомутовского муниципального образования:</w:t>
      </w:r>
    </w:p>
    <w:p w:rsidR="00363528" w:rsidRPr="00363528" w:rsidRDefault="00363528" w:rsidP="00363528">
      <w:pPr>
        <w:tabs>
          <w:tab w:val="left" w:pos="3976"/>
        </w:tabs>
        <w:ind w:left="-567" w:right="-425" w:firstLine="284"/>
        <w:rPr>
          <w:sz w:val="18"/>
          <w:szCs w:val="18"/>
        </w:rPr>
      </w:pPr>
      <w:r w:rsidRPr="00363528">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363528" w:rsidRPr="00363528" w:rsidRDefault="00363528" w:rsidP="00363528">
      <w:pPr>
        <w:tabs>
          <w:tab w:val="left" w:pos="3976"/>
        </w:tabs>
        <w:ind w:left="-567" w:right="-425" w:firstLine="284"/>
        <w:rPr>
          <w:sz w:val="18"/>
          <w:szCs w:val="18"/>
        </w:rPr>
      </w:pPr>
      <w:r w:rsidRPr="00363528">
        <w:rPr>
          <w:sz w:val="18"/>
          <w:szCs w:val="18"/>
        </w:rPr>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363528" w:rsidRPr="00363528" w:rsidRDefault="00363528" w:rsidP="00363528">
      <w:pPr>
        <w:tabs>
          <w:tab w:val="left" w:pos="3976"/>
        </w:tabs>
        <w:ind w:left="-567" w:right="-425" w:firstLine="284"/>
        <w:rPr>
          <w:sz w:val="18"/>
          <w:szCs w:val="18"/>
        </w:rPr>
      </w:pPr>
      <w:r w:rsidRPr="00363528">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363528" w:rsidRPr="00363528" w:rsidRDefault="00363528" w:rsidP="00363528">
      <w:pPr>
        <w:tabs>
          <w:tab w:val="left" w:pos="3976"/>
        </w:tabs>
        <w:ind w:left="-567" w:right="-425" w:firstLine="284"/>
        <w:rPr>
          <w:sz w:val="18"/>
          <w:szCs w:val="18"/>
        </w:rPr>
      </w:pPr>
      <w:r w:rsidRPr="00363528">
        <w:rPr>
          <w:sz w:val="18"/>
          <w:szCs w:val="18"/>
        </w:rPr>
        <w:t>б) проекта и информационных материалов к нему;</w:t>
      </w:r>
    </w:p>
    <w:p w:rsidR="00363528" w:rsidRPr="00363528" w:rsidRDefault="00363528" w:rsidP="00363528">
      <w:pPr>
        <w:tabs>
          <w:tab w:val="left" w:pos="3976"/>
        </w:tabs>
        <w:ind w:left="-567" w:right="-425" w:firstLine="284"/>
        <w:rPr>
          <w:sz w:val="18"/>
          <w:szCs w:val="18"/>
        </w:rPr>
      </w:pPr>
      <w:r w:rsidRPr="00363528">
        <w:rPr>
          <w:sz w:val="18"/>
          <w:szCs w:val="18"/>
        </w:rPr>
        <w:t>в) заключения о результатах публичных слушаний.</w:t>
      </w:r>
    </w:p>
    <w:p w:rsidR="00363528" w:rsidRPr="00363528" w:rsidRDefault="00363528" w:rsidP="00363528">
      <w:pPr>
        <w:tabs>
          <w:tab w:val="left" w:pos="3976"/>
        </w:tabs>
        <w:ind w:left="-567" w:right="-425" w:firstLine="284"/>
        <w:rPr>
          <w:sz w:val="18"/>
          <w:szCs w:val="18"/>
        </w:rPr>
      </w:pPr>
      <w:r w:rsidRPr="00363528">
        <w:rPr>
          <w:sz w:val="18"/>
          <w:szCs w:val="18"/>
        </w:rPr>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363528" w:rsidRPr="00363528" w:rsidRDefault="00363528" w:rsidP="00363528">
      <w:pPr>
        <w:tabs>
          <w:tab w:val="left" w:pos="3976"/>
        </w:tabs>
        <w:ind w:left="-567" w:right="-425" w:firstLine="284"/>
        <w:rPr>
          <w:sz w:val="18"/>
          <w:szCs w:val="18"/>
        </w:rPr>
      </w:pPr>
      <w:r w:rsidRPr="00363528">
        <w:rPr>
          <w:sz w:val="18"/>
          <w:szCs w:val="18"/>
        </w:rPr>
        <w:t xml:space="preserve">4. </w:t>
      </w:r>
      <w:proofErr w:type="gramStart"/>
      <w:r w:rsidRPr="00363528">
        <w:rPr>
          <w:sz w:val="18"/>
          <w:szCs w:val="18"/>
        </w:rPr>
        <w:t>Контроль за</w:t>
      </w:r>
      <w:proofErr w:type="gramEnd"/>
      <w:r w:rsidRPr="00363528">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363528" w:rsidRPr="00363528" w:rsidRDefault="00363528" w:rsidP="00363528">
      <w:pPr>
        <w:tabs>
          <w:tab w:val="left" w:pos="3976"/>
        </w:tabs>
        <w:ind w:left="-567" w:right="-425" w:firstLine="284"/>
        <w:rPr>
          <w:sz w:val="18"/>
          <w:szCs w:val="18"/>
        </w:rPr>
      </w:pPr>
    </w:p>
    <w:p w:rsidR="00363528" w:rsidRPr="00363528" w:rsidRDefault="00363528" w:rsidP="00363528">
      <w:pPr>
        <w:tabs>
          <w:tab w:val="left" w:pos="3976"/>
        </w:tabs>
        <w:ind w:left="-567" w:right="-425" w:firstLine="284"/>
        <w:rPr>
          <w:sz w:val="18"/>
          <w:szCs w:val="18"/>
        </w:rPr>
      </w:pPr>
    </w:p>
    <w:p w:rsidR="00363528" w:rsidRPr="0088581B" w:rsidRDefault="00363528" w:rsidP="0088581B">
      <w:pPr>
        <w:tabs>
          <w:tab w:val="left" w:pos="3976"/>
        </w:tabs>
        <w:ind w:left="-567" w:right="-425" w:firstLine="284"/>
        <w:jc w:val="center"/>
        <w:rPr>
          <w:i/>
          <w:sz w:val="18"/>
          <w:szCs w:val="18"/>
        </w:rPr>
      </w:pPr>
      <w:proofErr w:type="gramStart"/>
      <w:r w:rsidRPr="0088581B">
        <w:rPr>
          <w:i/>
          <w:sz w:val="18"/>
          <w:szCs w:val="18"/>
        </w:rPr>
        <w:t>Исполняющий</w:t>
      </w:r>
      <w:proofErr w:type="gramEnd"/>
      <w:r w:rsidRPr="0088581B">
        <w:rPr>
          <w:i/>
          <w:sz w:val="18"/>
          <w:szCs w:val="18"/>
        </w:rPr>
        <w:t xml:space="preserve"> обязанности</w:t>
      </w:r>
    </w:p>
    <w:p w:rsidR="00DE4975" w:rsidRPr="0088581B" w:rsidRDefault="00363528" w:rsidP="0088581B">
      <w:pPr>
        <w:tabs>
          <w:tab w:val="left" w:pos="3976"/>
        </w:tabs>
        <w:ind w:left="-567" w:right="-425" w:firstLine="284"/>
        <w:jc w:val="right"/>
        <w:rPr>
          <w:i/>
          <w:sz w:val="18"/>
          <w:szCs w:val="18"/>
        </w:rPr>
      </w:pPr>
      <w:r w:rsidRPr="0088581B">
        <w:rPr>
          <w:i/>
          <w:sz w:val="18"/>
          <w:szCs w:val="18"/>
        </w:rPr>
        <w:t>Главы администрации                                                                 Н.В. Максименко</w:t>
      </w:r>
    </w:p>
    <w:p w:rsidR="00A83AFE" w:rsidRDefault="00A83AFE" w:rsidP="006802A6">
      <w:pPr>
        <w:tabs>
          <w:tab w:val="left" w:pos="3976"/>
        </w:tabs>
        <w:ind w:left="-567" w:right="-425" w:firstLine="284"/>
        <w:rPr>
          <w:sz w:val="18"/>
          <w:szCs w:val="18"/>
        </w:rPr>
      </w:pPr>
    </w:p>
    <w:p w:rsidR="008806DE" w:rsidRDefault="008806DE" w:rsidP="006802A6">
      <w:pPr>
        <w:tabs>
          <w:tab w:val="left" w:pos="3976"/>
        </w:tabs>
        <w:ind w:left="-567" w:right="-425" w:firstLine="284"/>
        <w:rPr>
          <w:sz w:val="18"/>
          <w:szCs w:val="18"/>
        </w:rPr>
      </w:pPr>
    </w:p>
    <w:p w:rsidR="008806DE" w:rsidRPr="008806DE" w:rsidRDefault="008806DE" w:rsidP="006E1AD9">
      <w:pPr>
        <w:ind w:left="-567" w:right="-425" w:firstLine="283"/>
        <w:jc w:val="center"/>
        <w:rPr>
          <w:rFonts w:eastAsiaTheme="minorHAnsi"/>
          <w:b/>
          <w:sz w:val="18"/>
          <w:szCs w:val="18"/>
          <w:u w:val="single"/>
          <w:lang w:eastAsia="en-US"/>
        </w:rPr>
      </w:pPr>
      <w:r w:rsidRPr="008806DE">
        <w:rPr>
          <w:rFonts w:eastAsiaTheme="minorHAnsi"/>
          <w:b/>
          <w:sz w:val="18"/>
          <w:szCs w:val="18"/>
          <w:u w:val="single"/>
          <w:lang w:eastAsia="en-US"/>
        </w:rPr>
        <w:t>ПРОЕКТ</w:t>
      </w:r>
    </w:p>
    <w:p w:rsidR="008806DE" w:rsidRPr="008806DE" w:rsidRDefault="008806DE" w:rsidP="006E1AD9">
      <w:pPr>
        <w:ind w:left="-567" w:right="-425" w:firstLine="283"/>
        <w:jc w:val="center"/>
        <w:rPr>
          <w:rFonts w:eastAsiaTheme="minorHAnsi"/>
          <w:sz w:val="18"/>
          <w:szCs w:val="18"/>
          <w:lang w:eastAsia="en-US"/>
        </w:rPr>
      </w:pPr>
      <w:r w:rsidRPr="008806DE">
        <w:rPr>
          <w:rFonts w:eastAsiaTheme="minorHAnsi"/>
          <w:sz w:val="18"/>
          <w:szCs w:val="18"/>
          <w:lang w:eastAsia="en-US"/>
        </w:rPr>
        <w:t xml:space="preserve">решения о предоставлении разрешения на условно разрешенный вид использования «Медицинские организации особого назначения» в отношении земельного участка с кадастровым номером 38:06:100105:904, площадью 1215 </w:t>
      </w:r>
      <w:proofErr w:type="spellStart"/>
      <w:r w:rsidRPr="008806DE">
        <w:rPr>
          <w:rFonts w:eastAsiaTheme="minorHAnsi"/>
          <w:sz w:val="18"/>
          <w:szCs w:val="18"/>
          <w:lang w:eastAsia="en-US"/>
        </w:rPr>
        <w:t>кв.м</w:t>
      </w:r>
      <w:proofErr w:type="spellEnd"/>
      <w:r w:rsidRPr="008806DE">
        <w:rPr>
          <w:rFonts w:eastAsiaTheme="minorHAnsi"/>
          <w:sz w:val="18"/>
          <w:szCs w:val="18"/>
          <w:lang w:eastAsia="en-US"/>
        </w:rPr>
        <w:t>., расположенного по адресу: Иркутская область, Иркутский район, с. Хомутово, ул. Трактовая, 1/4</w:t>
      </w:r>
    </w:p>
    <w:p w:rsidR="008806DE" w:rsidRPr="008806DE" w:rsidRDefault="008806DE" w:rsidP="006E1AD9">
      <w:pPr>
        <w:ind w:left="-567" w:right="-425" w:firstLine="283"/>
        <w:rPr>
          <w:rFonts w:eastAsiaTheme="minorHAnsi"/>
          <w:sz w:val="18"/>
          <w:szCs w:val="18"/>
          <w:lang w:eastAsia="en-US"/>
        </w:rPr>
      </w:pPr>
    </w:p>
    <w:p w:rsidR="008806DE" w:rsidRPr="008806DE" w:rsidRDefault="008806DE" w:rsidP="006E1AD9">
      <w:pPr>
        <w:tabs>
          <w:tab w:val="left" w:pos="993"/>
        </w:tabs>
        <w:ind w:left="-567" w:right="-425" w:firstLine="283"/>
        <w:rPr>
          <w:rFonts w:eastAsiaTheme="minorHAnsi"/>
          <w:sz w:val="18"/>
          <w:szCs w:val="18"/>
          <w:lang w:eastAsia="en-US"/>
        </w:rPr>
      </w:pPr>
      <w:r w:rsidRPr="008806DE">
        <w:rPr>
          <w:rFonts w:eastAsiaTheme="minorHAnsi"/>
          <w:sz w:val="18"/>
          <w:szCs w:val="18"/>
          <w:lang w:eastAsia="en-US"/>
        </w:rPr>
        <w:t xml:space="preserve">Учитывая заявление </w:t>
      </w:r>
      <w:proofErr w:type="spellStart"/>
      <w:r w:rsidRPr="008806DE">
        <w:rPr>
          <w:rFonts w:eastAsiaTheme="minorHAnsi"/>
          <w:sz w:val="18"/>
          <w:szCs w:val="18"/>
          <w:lang w:eastAsia="en-US"/>
        </w:rPr>
        <w:t>Юринского</w:t>
      </w:r>
      <w:proofErr w:type="spellEnd"/>
      <w:r w:rsidRPr="008806DE">
        <w:rPr>
          <w:rFonts w:eastAsiaTheme="minorHAnsi"/>
          <w:sz w:val="18"/>
          <w:szCs w:val="18"/>
          <w:lang w:eastAsia="en-US"/>
        </w:rPr>
        <w:t xml:space="preserve"> Ивана Александровича о предоставлении разрешения на условно разрешенный вид использования «Медицинские организации особого назначения» в отношении земельного участка с кадастровым номером 38:06:100105:904, площадью 1215 </w:t>
      </w:r>
      <w:proofErr w:type="spellStart"/>
      <w:r w:rsidRPr="008806DE">
        <w:rPr>
          <w:rFonts w:eastAsiaTheme="minorHAnsi"/>
          <w:sz w:val="18"/>
          <w:szCs w:val="18"/>
          <w:lang w:eastAsia="en-US"/>
        </w:rPr>
        <w:t>кв.м</w:t>
      </w:r>
      <w:proofErr w:type="spellEnd"/>
      <w:r w:rsidRPr="008806DE">
        <w:rPr>
          <w:rFonts w:eastAsiaTheme="minorHAnsi"/>
          <w:sz w:val="18"/>
          <w:szCs w:val="18"/>
          <w:lang w:eastAsia="en-US"/>
        </w:rPr>
        <w:t>., расположенного по адресу: Иркутская область, Иркутский район, с. Хомутово, ул. Трактовая, 1/4</w:t>
      </w:r>
    </w:p>
    <w:p w:rsidR="008806DE" w:rsidRPr="008806DE" w:rsidRDefault="008806DE" w:rsidP="006E1AD9">
      <w:pPr>
        <w:ind w:left="-567" w:right="-425" w:firstLine="283"/>
        <w:jc w:val="center"/>
        <w:rPr>
          <w:rFonts w:eastAsiaTheme="minorHAnsi"/>
          <w:b/>
          <w:sz w:val="18"/>
          <w:szCs w:val="18"/>
          <w:lang w:eastAsia="en-US"/>
        </w:rPr>
      </w:pPr>
    </w:p>
    <w:p w:rsidR="008806DE" w:rsidRPr="008806DE" w:rsidRDefault="008806DE" w:rsidP="006E1AD9">
      <w:pPr>
        <w:ind w:left="-567" w:right="-425" w:firstLine="283"/>
        <w:jc w:val="center"/>
        <w:rPr>
          <w:rFonts w:eastAsiaTheme="minorHAnsi"/>
          <w:b/>
          <w:sz w:val="18"/>
          <w:szCs w:val="18"/>
          <w:lang w:eastAsia="en-US"/>
        </w:rPr>
      </w:pPr>
      <w:r w:rsidRPr="008806DE">
        <w:rPr>
          <w:rFonts w:eastAsiaTheme="minorHAnsi"/>
          <w:b/>
          <w:sz w:val="18"/>
          <w:szCs w:val="18"/>
          <w:lang w:eastAsia="en-US"/>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806DE" w:rsidRPr="008806DE" w:rsidRDefault="008806DE" w:rsidP="008806DE">
      <w:pPr>
        <w:ind w:left="0" w:firstLine="709"/>
        <w:jc w:val="center"/>
        <w:rPr>
          <w:rFonts w:asciiTheme="minorHAnsi" w:eastAsiaTheme="minorHAnsi" w:hAnsiTheme="minorHAnsi" w:cstheme="minorBidi"/>
          <w:noProof/>
          <w:sz w:val="18"/>
          <w:szCs w:val="18"/>
        </w:rPr>
      </w:pPr>
    </w:p>
    <w:p w:rsidR="008806DE" w:rsidRPr="00021A15" w:rsidRDefault="0088581B" w:rsidP="00021A15">
      <w:pPr>
        <w:spacing w:after="200" w:line="276" w:lineRule="auto"/>
        <w:ind w:left="-567" w:right="-425" w:firstLine="283"/>
        <w:jc w:val="left"/>
        <w:rPr>
          <w:rFonts w:asciiTheme="minorHAnsi" w:eastAsiaTheme="minorHAnsi" w:hAnsiTheme="minorHAnsi" w:cstheme="minorBidi"/>
          <w:noProof/>
          <w:sz w:val="18"/>
          <w:szCs w:val="18"/>
        </w:rPr>
      </w:pPr>
      <w:r w:rsidRPr="00021A15">
        <w:rPr>
          <w:rFonts w:asciiTheme="minorHAnsi" w:eastAsiaTheme="minorHAnsi" w:hAnsiTheme="minorHAnsi" w:cstheme="minorBidi"/>
          <w:noProof/>
          <w:sz w:val="18"/>
          <w:szCs w:val="18"/>
        </w:rPr>
        <mc:AlternateContent>
          <mc:Choice Requires="wps">
            <w:drawing>
              <wp:anchor distT="0" distB="0" distL="114300" distR="114300" simplePos="0" relativeHeight="251662336" behindDoc="0" locked="0" layoutInCell="1" allowOverlap="1" wp14:anchorId="6791CC2E" wp14:editId="5F52FC44">
                <wp:simplePos x="0" y="0"/>
                <wp:positionH relativeFrom="column">
                  <wp:posOffset>-179705</wp:posOffset>
                </wp:positionH>
                <wp:positionV relativeFrom="paragraph">
                  <wp:posOffset>27202</wp:posOffset>
                </wp:positionV>
                <wp:extent cx="2374265" cy="1403985"/>
                <wp:effectExtent l="0" t="0" r="25400" b="1397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062E03" w:rsidRPr="0088581B" w:rsidRDefault="00062E03" w:rsidP="008806DE">
                            <w:pPr>
                              <w:rPr>
                                <w:sz w:val="18"/>
                              </w:rPr>
                            </w:pPr>
                            <w:r w:rsidRPr="0088581B">
                              <w:rPr>
                                <w:sz w:val="18"/>
                              </w:rPr>
                              <w:t xml:space="preserve">земельный участок с кадастровым номером 38:06:100105:904, площадью 1215 </w:t>
                            </w:r>
                            <w:proofErr w:type="spellStart"/>
                            <w:r w:rsidRPr="0088581B">
                              <w:rPr>
                                <w:sz w:val="18"/>
                              </w:rPr>
                              <w:t>кв.м</w:t>
                            </w:r>
                            <w:proofErr w:type="spellEnd"/>
                            <w:r w:rsidRPr="0088581B">
                              <w:rPr>
                                <w:sz w:val="18"/>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4.15pt;margin-top:2.15pt;width:186.95pt;height:110.5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">
                <v:textbox style="mso-fit-shape-to-text:t">
                  <w:txbxContent>
                    <w:p w:rsidR="00062E03" w:rsidRPr="0088581B" w:rsidRDefault="00062E03" w:rsidP="008806DE">
                      <w:pPr>
                        <w:rPr>
                          <w:sz w:val="18"/>
                        </w:rPr>
                      </w:pPr>
                      <w:r w:rsidRPr="0088581B">
                        <w:rPr>
                          <w:sz w:val="18"/>
                        </w:rPr>
                        <w:t xml:space="preserve">земельный участок с кадастровым номером 38:06:100105:904, площадью 1215 </w:t>
                      </w:r>
                      <w:proofErr w:type="spellStart"/>
                      <w:r w:rsidRPr="0088581B">
                        <w:rPr>
                          <w:sz w:val="18"/>
                        </w:rPr>
                        <w:t>кв.м</w:t>
                      </w:r>
                      <w:proofErr w:type="spellEnd"/>
                      <w:r w:rsidRPr="0088581B">
                        <w:rPr>
                          <w:sz w:val="18"/>
                        </w:rPr>
                        <w:t>.</w:t>
                      </w:r>
                    </w:p>
                  </w:txbxContent>
                </v:textbox>
              </v:shape>
            </w:pict>
          </mc:Fallback>
        </mc:AlternateContent>
      </w:r>
      <w:r w:rsidR="008806DE" w:rsidRPr="00021A15">
        <w:rPr>
          <w:rFonts w:asciiTheme="minorHAnsi" w:eastAsiaTheme="minorHAnsi" w:hAnsiTheme="minorHAnsi" w:cstheme="minorBidi"/>
          <w:noProof/>
          <w:sz w:val="18"/>
          <w:szCs w:val="18"/>
        </w:rPr>
        <w:drawing>
          <wp:inline distT="0" distB="0" distL="0" distR="0" wp14:anchorId="0DA4AAB4" wp14:editId="01356162">
            <wp:extent cx="6260690" cy="4763729"/>
            <wp:effectExtent l="0" t="0" r="698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257707" cy="4761459"/>
                    </a:xfrm>
                    <a:prstGeom prst="rect">
                      <a:avLst/>
                    </a:prstGeom>
                  </pic:spPr>
                </pic:pic>
              </a:graphicData>
            </a:graphic>
          </wp:inline>
        </w:drawing>
      </w:r>
    </w:p>
    <w:p w:rsidR="008806DE" w:rsidRPr="00021A15" w:rsidRDefault="008806DE" w:rsidP="00021A15">
      <w:pPr>
        <w:tabs>
          <w:tab w:val="left" w:pos="3976"/>
        </w:tabs>
        <w:ind w:left="-567" w:right="-425" w:firstLine="283"/>
        <w:rPr>
          <w:sz w:val="18"/>
          <w:szCs w:val="18"/>
        </w:rPr>
      </w:pPr>
    </w:p>
    <w:p w:rsidR="00021A15" w:rsidRPr="00021A15" w:rsidRDefault="00021A15" w:rsidP="00021A15">
      <w:pPr>
        <w:ind w:left="-567" w:right="-425" w:firstLine="283"/>
        <w:jc w:val="center"/>
        <w:rPr>
          <w:rFonts w:eastAsiaTheme="minorHAnsi"/>
          <w:b/>
          <w:sz w:val="18"/>
          <w:szCs w:val="18"/>
          <w:lang w:eastAsia="en-US"/>
        </w:rPr>
      </w:pPr>
      <w:r w:rsidRPr="00021A15">
        <w:rPr>
          <w:rFonts w:eastAsiaTheme="minorHAnsi"/>
          <w:b/>
          <w:sz w:val="18"/>
          <w:szCs w:val="18"/>
          <w:lang w:eastAsia="en-US"/>
        </w:rPr>
        <w:t>Оповещение</w:t>
      </w:r>
    </w:p>
    <w:p w:rsidR="00021A15" w:rsidRPr="00021A15" w:rsidRDefault="00021A15" w:rsidP="00021A15">
      <w:pPr>
        <w:ind w:left="-567" w:right="-425" w:firstLine="283"/>
        <w:jc w:val="center"/>
        <w:rPr>
          <w:rFonts w:eastAsiaTheme="minorHAnsi"/>
          <w:b/>
          <w:sz w:val="18"/>
          <w:szCs w:val="18"/>
          <w:lang w:eastAsia="en-US"/>
        </w:rPr>
      </w:pPr>
      <w:r w:rsidRPr="00021A15">
        <w:rPr>
          <w:rFonts w:eastAsiaTheme="minorHAnsi"/>
          <w:b/>
          <w:sz w:val="18"/>
          <w:szCs w:val="18"/>
          <w:lang w:eastAsia="en-US"/>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«Медицинские организации особого назначения» в отношении земельного участка с кадастровым номером 38:06:100105:904, площадью 1215 </w:t>
      </w:r>
      <w:proofErr w:type="spellStart"/>
      <w:r w:rsidRPr="00021A15">
        <w:rPr>
          <w:rFonts w:eastAsiaTheme="minorHAnsi"/>
          <w:b/>
          <w:sz w:val="18"/>
          <w:szCs w:val="18"/>
          <w:lang w:eastAsia="en-US"/>
        </w:rPr>
        <w:t>кв.м</w:t>
      </w:r>
      <w:proofErr w:type="spellEnd"/>
      <w:r w:rsidRPr="00021A15">
        <w:rPr>
          <w:rFonts w:eastAsiaTheme="minorHAnsi"/>
          <w:b/>
          <w:sz w:val="18"/>
          <w:szCs w:val="18"/>
          <w:lang w:eastAsia="en-US"/>
        </w:rPr>
        <w:t xml:space="preserve">., расположенного по адресу: Иркутская область, Иркутский район, с. Хомутово, ул. Трактовая, 1/4 </w:t>
      </w:r>
    </w:p>
    <w:p w:rsidR="00021A15" w:rsidRPr="00021A15" w:rsidRDefault="00021A15" w:rsidP="00021A15">
      <w:pPr>
        <w:ind w:left="-567" w:right="-425" w:firstLine="283"/>
        <w:jc w:val="center"/>
        <w:rPr>
          <w:rFonts w:eastAsiaTheme="minorHAnsi"/>
          <w:sz w:val="18"/>
          <w:szCs w:val="18"/>
          <w:lang w:eastAsia="en-US"/>
        </w:rPr>
      </w:pPr>
    </w:p>
    <w:p w:rsidR="00021A15" w:rsidRPr="00021A15" w:rsidRDefault="00021A15" w:rsidP="00021A15">
      <w:pPr>
        <w:ind w:left="-567" w:right="-425" w:firstLine="283"/>
        <w:rPr>
          <w:rFonts w:eastAsiaTheme="minorHAnsi"/>
          <w:sz w:val="18"/>
          <w:szCs w:val="18"/>
          <w:lang w:eastAsia="en-US"/>
        </w:rPr>
      </w:pPr>
      <w:r w:rsidRPr="00021A15">
        <w:rPr>
          <w:rFonts w:eastAsiaTheme="minorHAnsi"/>
          <w:sz w:val="18"/>
          <w:szCs w:val="18"/>
          <w:lang w:eastAsia="en-US"/>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«Медицинские организации особого назначения» в отношении земельного участка с кадастровым номером 38:06:100105:904, площадью 1215 </w:t>
      </w:r>
      <w:proofErr w:type="spellStart"/>
      <w:r w:rsidRPr="00021A15">
        <w:rPr>
          <w:rFonts w:eastAsiaTheme="minorHAnsi"/>
          <w:sz w:val="18"/>
          <w:szCs w:val="18"/>
          <w:lang w:eastAsia="en-US"/>
        </w:rPr>
        <w:t>кв.м</w:t>
      </w:r>
      <w:proofErr w:type="spellEnd"/>
      <w:r w:rsidRPr="00021A15">
        <w:rPr>
          <w:rFonts w:eastAsiaTheme="minorHAnsi"/>
          <w:sz w:val="18"/>
          <w:szCs w:val="18"/>
          <w:lang w:eastAsia="en-US"/>
        </w:rPr>
        <w:t xml:space="preserve">., расположенного по адресу: </w:t>
      </w:r>
      <w:proofErr w:type="gramStart"/>
      <w:r w:rsidRPr="00021A15">
        <w:rPr>
          <w:rFonts w:eastAsiaTheme="minorHAnsi"/>
          <w:sz w:val="18"/>
          <w:szCs w:val="18"/>
          <w:lang w:eastAsia="en-US"/>
        </w:rPr>
        <w:t>Иркутская область, Иркутский район, с. Хомутово, ул. Трактовая, 1/4 (далее – проект).</w:t>
      </w:r>
      <w:proofErr w:type="gramEnd"/>
    </w:p>
    <w:p w:rsidR="00021A15" w:rsidRPr="00021A15" w:rsidRDefault="00021A15" w:rsidP="00021A15">
      <w:pPr>
        <w:ind w:left="-567" w:right="-425" w:firstLine="283"/>
        <w:rPr>
          <w:rFonts w:eastAsiaTheme="minorHAnsi"/>
          <w:b/>
          <w:sz w:val="18"/>
          <w:szCs w:val="18"/>
          <w:lang w:eastAsia="en-US"/>
        </w:rPr>
      </w:pPr>
      <w:r w:rsidRPr="00021A15">
        <w:rPr>
          <w:rFonts w:eastAsiaTheme="minorHAnsi"/>
          <w:b/>
          <w:sz w:val="18"/>
          <w:szCs w:val="18"/>
          <w:lang w:eastAsia="en-US"/>
        </w:rPr>
        <w:t>Информационные материалы к проекту:</w:t>
      </w:r>
    </w:p>
    <w:p w:rsidR="00021A15" w:rsidRPr="00021A15" w:rsidRDefault="00021A15" w:rsidP="00021A15">
      <w:pPr>
        <w:ind w:left="-567" w:right="-425" w:firstLine="283"/>
        <w:rPr>
          <w:rFonts w:eastAsiaTheme="minorHAnsi"/>
          <w:sz w:val="18"/>
          <w:szCs w:val="18"/>
          <w:lang w:eastAsia="en-US"/>
        </w:rPr>
      </w:pPr>
      <w:r w:rsidRPr="00021A15">
        <w:rPr>
          <w:rFonts w:eastAsiaTheme="minorHAnsi"/>
          <w:sz w:val="18"/>
          <w:szCs w:val="18"/>
          <w:lang w:eastAsia="en-US"/>
        </w:rPr>
        <w:t>1)проект решения о предоставлении разрешения на условно разрешенный вид использования земельного участка;</w:t>
      </w:r>
    </w:p>
    <w:p w:rsidR="00021A15" w:rsidRPr="00021A15" w:rsidRDefault="00021A15" w:rsidP="00021A15">
      <w:pPr>
        <w:ind w:left="-567" w:right="-425" w:firstLine="283"/>
        <w:rPr>
          <w:rFonts w:eastAsiaTheme="minorHAnsi"/>
          <w:sz w:val="18"/>
          <w:szCs w:val="18"/>
          <w:lang w:eastAsia="en-US"/>
        </w:rPr>
      </w:pPr>
      <w:r w:rsidRPr="00021A15">
        <w:rPr>
          <w:rFonts w:eastAsiaTheme="minorHAnsi"/>
          <w:sz w:val="18"/>
          <w:szCs w:val="18"/>
          <w:lang w:eastAsia="en-US"/>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021A15" w:rsidRPr="00021A15" w:rsidRDefault="00021A15" w:rsidP="00021A15">
      <w:pPr>
        <w:ind w:left="-567" w:right="-425" w:firstLine="283"/>
        <w:rPr>
          <w:rFonts w:eastAsiaTheme="minorHAnsi"/>
          <w:sz w:val="18"/>
          <w:szCs w:val="18"/>
          <w:lang w:eastAsia="en-US"/>
        </w:rPr>
      </w:pPr>
      <w:r w:rsidRPr="00021A15">
        <w:rPr>
          <w:rFonts w:eastAsiaTheme="minorHAnsi"/>
          <w:sz w:val="18"/>
          <w:szCs w:val="18"/>
          <w:lang w:eastAsia="en-US"/>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13.06.2023г. по 29.06.2023 г.)</w:t>
      </w:r>
    </w:p>
    <w:p w:rsidR="00021A15" w:rsidRPr="00021A15" w:rsidRDefault="00021A15" w:rsidP="00021A15">
      <w:pPr>
        <w:shd w:val="clear" w:color="auto" w:fill="FFFFFF"/>
        <w:ind w:left="-567" w:right="-425" w:firstLine="283"/>
        <w:rPr>
          <w:rFonts w:eastAsiaTheme="minorHAnsi"/>
          <w:sz w:val="18"/>
          <w:szCs w:val="18"/>
          <w:lang w:eastAsia="en-US"/>
        </w:rPr>
      </w:pPr>
      <w:r w:rsidRPr="00021A15">
        <w:rPr>
          <w:rFonts w:eastAsiaTheme="minorHAnsi"/>
          <w:b/>
          <w:sz w:val="18"/>
          <w:szCs w:val="18"/>
          <w:lang w:eastAsia="en-US"/>
        </w:rPr>
        <w:t>Место экспозиции проекта:</w:t>
      </w:r>
      <w:r w:rsidRPr="00021A15">
        <w:rPr>
          <w:rFonts w:eastAsiaTheme="minorHAnsi"/>
          <w:sz w:val="18"/>
          <w:szCs w:val="18"/>
          <w:lang w:eastAsia="en-US"/>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021A15">
        <w:rPr>
          <w:rFonts w:eastAsiaTheme="minorHAnsi"/>
          <w:sz w:val="18"/>
          <w:szCs w:val="18"/>
          <w:lang w:eastAsia="en-US"/>
        </w:rPr>
        <w:t xml:space="preserve"> А</w:t>
      </w:r>
      <w:proofErr w:type="gramEnd"/>
      <w:r w:rsidRPr="00021A15">
        <w:rPr>
          <w:rFonts w:eastAsiaTheme="minorHAnsi"/>
          <w:sz w:val="18"/>
          <w:szCs w:val="18"/>
          <w:lang w:eastAsia="en-US"/>
        </w:rPr>
        <w:t>, 1 этаж, 3 кабинет (отдел градостроительства, земельных и имущественных отношений)</w:t>
      </w:r>
    </w:p>
    <w:p w:rsidR="00021A15" w:rsidRPr="00021A15" w:rsidRDefault="00021A15" w:rsidP="00021A15">
      <w:pPr>
        <w:shd w:val="clear" w:color="auto" w:fill="FFFFFF"/>
        <w:ind w:left="-567" w:right="-425" w:firstLine="283"/>
        <w:rPr>
          <w:rFonts w:eastAsiaTheme="minorHAnsi"/>
          <w:b/>
          <w:sz w:val="18"/>
          <w:szCs w:val="18"/>
          <w:lang w:eastAsia="en-US"/>
        </w:rPr>
      </w:pPr>
      <w:r w:rsidRPr="00021A15">
        <w:rPr>
          <w:rFonts w:eastAsiaTheme="minorHAnsi"/>
          <w:b/>
          <w:sz w:val="18"/>
          <w:szCs w:val="18"/>
          <w:lang w:eastAsia="en-US"/>
        </w:rPr>
        <w:t xml:space="preserve">Дата открытия экспозиции проекта: </w:t>
      </w:r>
      <w:r w:rsidRPr="00021A15">
        <w:rPr>
          <w:rFonts w:eastAsiaTheme="minorHAnsi"/>
          <w:sz w:val="18"/>
          <w:szCs w:val="18"/>
          <w:u w:val="single"/>
          <w:lang w:eastAsia="en-US"/>
        </w:rPr>
        <w:t>13.06.2023 г.</w:t>
      </w:r>
    </w:p>
    <w:p w:rsidR="00021A15" w:rsidRPr="00021A15" w:rsidRDefault="00021A15" w:rsidP="00021A15">
      <w:pPr>
        <w:shd w:val="clear" w:color="auto" w:fill="FFFFFF"/>
        <w:ind w:left="-567" w:right="-425" w:firstLine="283"/>
        <w:rPr>
          <w:rFonts w:eastAsiaTheme="minorHAnsi"/>
          <w:sz w:val="18"/>
          <w:szCs w:val="18"/>
          <w:lang w:eastAsia="en-US"/>
        </w:rPr>
      </w:pPr>
      <w:r w:rsidRPr="00021A15">
        <w:rPr>
          <w:rFonts w:eastAsiaTheme="minorHAnsi"/>
          <w:sz w:val="18"/>
          <w:szCs w:val="18"/>
          <w:lang w:eastAsia="en-US"/>
        </w:rPr>
        <w:t xml:space="preserve">Срок, время проведения экспозиции проекта: с 13.06.2023г. по 29.06.2023г. включительно. </w:t>
      </w:r>
    </w:p>
    <w:p w:rsidR="00021A15" w:rsidRPr="00021A15" w:rsidRDefault="00021A15" w:rsidP="00021A15">
      <w:pPr>
        <w:shd w:val="clear" w:color="auto" w:fill="FFFFFF"/>
        <w:ind w:left="-567" w:right="-425" w:firstLine="283"/>
        <w:rPr>
          <w:rFonts w:eastAsiaTheme="minorHAnsi"/>
          <w:sz w:val="18"/>
          <w:szCs w:val="18"/>
          <w:lang w:eastAsia="en-US"/>
        </w:rPr>
      </w:pPr>
      <w:r w:rsidRPr="00021A15">
        <w:rPr>
          <w:rFonts w:eastAsiaTheme="minorHAnsi"/>
          <w:sz w:val="18"/>
          <w:szCs w:val="18"/>
          <w:lang w:eastAsia="en-US"/>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021A15" w:rsidRPr="00021A15" w:rsidRDefault="00021A15" w:rsidP="00021A15">
      <w:pPr>
        <w:shd w:val="clear" w:color="auto" w:fill="FFFFFF"/>
        <w:ind w:left="-567" w:right="-425" w:firstLine="283"/>
        <w:rPr>
          <w:rFonts w:eastAsiaTheme="minorHAnsi"/>
          <w:b/>
          <w:sz w:val="18"/>
          <w:szCs w:val="18"/>
          <w:lang w:eastAsia="en-US"/>
        </w:rPr>
      </w:pPr>
      <w:r w:rsidRPr="00021A15">
        <w:rPr>
          <w:rFonts w:eastAsiaTheme="minorHAnsi"/>
          <w:b/>
          <w:sz w:val="18"/>
          <w:szCs w:val="18"/>
          <w:lang w:eastAsia="en-US"/>
        </w:rPr>
        <w:t xml:space="preserve">Собрания участников публичных слушаний: </w:t>
      </w:r>
    </w:p>
    <w:p w:rsidR="00021A15" w:rsidRPr="00021A15" w:rsidRDefault="00021A15" w:rsidP="00021A15">
      <w:pPr>
        <w:shd w:val="clear" w:color="auto" w:fill="FFFFFF"/>
        <w:ind w:left="-567" w:right="-425" w:firstLine="283"/>
        <w:rPr>
          <w:rFonts w:eastAsiaTheme="minorHAnsi"/>
          <w:sz w:val="18"/>
          <w:szCs w:val="18"/>
          <w:lang w:eastAsia="en-US"/>
        </w:rPr>
      </w:pPr>
      <w:r w:rsidRPr="00021A15">
        <w:rPr>
          <w:rFonts w:eastAsiaTheme="minorHAnsi"/>
          <w:sz w:val="18"/>
          <w:szCs w:val="18"/>
          <w:lang w:eastAsia="en-US"/>
        </w:rPr>
        <w:t>- Регистрация лиц, участвующих в собрании участников публичных слушаний: 29.06.2023 г.</w:t>
      </w:r>
    </w:p>
    <w:p w:rsidR="00021A15" w:rsidRPr="00021A15" w:rsidRDefault="00021A15" w:rsidP="00021A15">
      <w:pPr>
        <w:shd w:val="clear" w:color="auto" w:fill="FFFFFF"/>
        <w:ind w:left="-567" w:right="-425" w:firstLine="283"/>
        <w:rPr>
          <w:rFonts w:eastAsiaTheme="minorHAnsi"/>
          <w:sz w:val="18"/>
          <w:szCs w:val="18"/>
          <w:lang w:eastAsia="en-US"/>
        </w:rPr>
      </w:pPr>
      <w:r w:rsidRPr="00021A15">
        <w:rPr>
          <w:rFonts w:eastAsiaTheme="minorHAnsi"/>
          <w:sz w:val="18"/>
          <w:szCs w:val="18"/>
          <w:lang w:eastAsia="en-US"/>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021A15">
        <w:rPr>
          <w:rFonts w:eastAsiaTheme="minorHAnsi"/>
          <w:sz w:val="18"/>
          <w:szCs w:val="18"/>
          <w:lang w:eastAsia="en-US"/>
        </w:rPr>
        <w:t xml:space="preserve"> А</w:t>
      </w:r>
      <w:proofErr w:type="gramEnd"/>
      <w:r w:rsidRPr="00021A15">
        <w:rPr>
          <w:rFonts w:eastAsiaTheme="minorHAnsi"/>
          <w:sz w:val="18"/>
          <w:szCs w:val="18"/>
          <w:lang w:eastAsia="en-US"/>
        </w:rPr>
        <w:t>, 1 этаж, 3 кабинет;</w:t>
      </w:r>
    </w:p>
    <w:p w:rsidR="00021A15" w:rsidRPr="00021A15" w:rsidRDefault="00021A15" w:rsidP="00021A15">
      <w:pPr>
        <w:shd w:val="clear" w:color="auto" w:fill="FFFFFF"/>
        <w:ind w:left="-567" w:right="-425" w:firstLine="283"/>
        <w:rPr>
          <w:rFonts w:eastAsiaTheme="minorHAnsi"/>
          <w:sz w:val="18"/>
          <w:szCs w:val="18"/>
          <w:lang w:eastAsia="en-US"/>
        </w:rPr>
      </w:pPr>
      <w:r w:rsidRPr="00021A15">
        <w:rPr>
          <w:rFonts w:eastAsiaTheme="minorHAnsi"/>
          <w:sz w:val="18"/>
          <w:szCs w:val="18"/>
          <w:lang w:eastAsia="en-US"/>
        </w:rPr>
        <w:t>- Собрание участников публичных слушаний: 29.06.202</w:t>
      </w:r>
      <w:r w:rsidR="00FD2902">
        <w:rPr>
          <w:rFonts w:eastAsiaTheme="minorHAnsi"/>
          <w:sz w:val="18"/>
          <w:szCs w:val="18"/>
          <w:lang w:eastAsia="en-US"/>
        </w:rPr>
        <w:t>3</w:t>
      </w:r>
      <w:bookmarkStart w:id="0" w:name="_GoBack"/>
      <w:bookmarkEnd w:id="0"/>
      <w:r w:rsidRPr="00021A15">
        <w:rPr>
          <w:rFonts w:eastAsiaTheme="minorHAnsi"/>
          <w:sz w:val="18"/>
          <w:szCs w:val="18"/>
          <w:lang w:eastAsia="en-US"/>
        </w:rPr>
        <w:t xml:space="preserve"> в 16:30 часов.</w:t>
      </w:r>
    </w:p>
    <w:p w:rsidR="00021A15" w:rsidRPr="00021A15" w:rsidRDefault="00021A15" w:rsidP="00021A15">
      <w:pPr>
        <w:shd w:val="clear" w:color="auto" w:fill="FFFFFF"/>
        <w:ind w:left="-567" w:right="-425" w:firstLine="283"/>
        <w:rPr>
          <w:rFonts w:eastAsiaTheme="minorHAnsi"/>
          <w:sz w:val="18"/>
          <w:szCs w:val="18"/>
          <w:lang w:eastAsia="en-US"/>
        </w:rPr>
      </w:pPr>
      <w:proofErr w:type="gramStart"/>
      <w:r w:rsidRPr="00021A15">
        <w:rPr>
          <w:rFonts w:eastAsiaTheme="minorHAnsi"/>
          <w:sz w:val="18"/>
          <w:szCs w:val="18"/>
          <w:lang w:eastAsia="en-US"/>
        </w:rPr>
        <w:lastRenderedPageBreak/>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021A15" w:rsidRPr="00021A15" w:rsidRDefault="00021A15" w:rsidP="00021A15">
      <w:pPr>
        <w:shd w:val="clear" w:color="auto" w:fill="FFFFFF"/>
        <w:ind w:left="-567" w:right="-425" w:firstLine="283"/>
        <w:rPr>
          <w:rFonts w:eastAsiaTheme="minorHAnsi"/>
          <w:sz w:val="18"/>
          <w:szCs w:val="18"/>
          <w:lang w:eastAsia="en-US"/>
        </w:rPr>
      </w:pPr>
      <w:r w:rsidRPr="00021A15">
        <w:rPr>
          <w:rFonts w:eastAsiaTheme="minorHAnsi"/>
          <w:sz w:val="18"/>
          <w:szCs w:val="18"/>
          <w:lang w:eastAsia="en-US"/>
        </w:rPr>
        <w:t>Участники публичных слушаний, прошедшие в установленном порядке идентификацию, имеют право вносить предложения, касающиеся проектов:</w:t>
      </w:r>
    </w:p>
    <w:p w:rsidR="00021A15" w:rsidRPr="00021A15" w:rsidRDefault="00021A15" w:rsidP="00021A15">
      <w:pPr>
        <w:shd w:val="clear" w:color="auto" w:fill="FFFFFF"/>
        <w:ind w:left="-567" w:right="-425" w:firstLine="283"/>
        <w:rPr>
          <w:rFonts w:eastAsiaTheme="minorHAnsi"/>
          <w:sz w:val="18"/>
          <w:szCs w:val="18"/>
          <w:lang w:eastAsia="en-US"/>
        </w:rPr>
      </w:pPr>
      <w:r w:rsidRPr="00021A15">
        <w:rPr>
          <w:rFonts w:eastAsiaTheme="minorHAnsi"/>
          <w:sz w:val="18"/>
          <w:szCs w:val="18"/>
          <w:lang w:eastAsia="en-US"/>
        </w:rPr>
        <w:t>- в письменной или устной форме в ходе проведения собрания участников публичных слушаний;</w:t>
      </w:r>
    </w:p>
    <w:p w:rsidR="00021A15" w:rsidRPr="00021A15" w:rsidRDefault="00021A15" w:rsidP="00021A15">
      <w:pPr>
        <w:shd w:val="clear" w:color="auto" w:fill="FFFFFF"/>
        <w:ind w:left="-567" w:right="-425" w:firstLine="283"/>
        <w:rPr>
          <w:rFonts w:eastAsiaTheme="minorHAnsi"/>
          <w:sz w:val="18"/>
          <w:szCs w:val="18"/>
          <w:lang w:eastAsia="en-US"/>
        </w:rPr>
      </w:pPr>
      <w:r w:rsidRPr="00021A15">
        <w:rPr>
          <w:rFonts w:eastAsiaTheme="minorHAnsi"/>
          <w:sz w:val="18"/>
          <w:szCs w:val="18"/>
          <w:lang w:eastAsia="en-US"/>
        </w:rPr>
        <w:t xml:space="preserve">- в письменной форме в адрес Администрации Хомутовского муниципального образования по адресу: </w:t>
      </w:r>
      <w:proofErr w:type="gramStart"/>
      <w:r w:rsidRPr="00021A15">
        <w:rPr>
          <w:rFonts w:eastAsiaTheme="minorHAnsi"/>
          <w:sz w:val="18"/>
          <w:szCs w:val="18"/>
          <w:lang w:eastAsia="en-US"/>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021A15" w:rsidRPr="00021A15" w:rsidRDefault="00021A15" w:rsidP="00021A15">
      <w:pPr>
        <w:tabs>
          <w:tab w:val="left" w:pos="0"/>
        </w:tabs>
        <w:spacing w:after="120"/>
        <w:ind w:left="-567" w:right="-425" w:firstLine="283"/>
        <w:rPr>
          <w:rFonts w:eastAsiaTheme="minorHAnsi"/>
          <w:sz w:val="18"/>
          <w:szCs w:val="18"/>
          <w:lang w:eastAsia="en-US"/>
        </w:rPr>
      </w:pPr>
      <w:r w:rsidRPr="00021A15">
        <w:rPr>
          <w:rFonts w:eastAsiaTheme="minorHAnsi"/>
          <w:sz w:val="18"/>
          <w:szCs w:val="18"/>
          <w:lang w:eastAsia="en-US"/>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0" w:history="1">
        <w:r w:rsidRPr="00021A15">
          <w:rPr>
            <w:rFonts w:eastAsiaTheme="minorHAnsi"/>
            <w:color w:val="0000FF" w:themeColor="hyperlink"/>
            <w:sz w:val="18"/>
            <w:szCs w:val="18"/>
            <w:u w:val="single"/>
            <w:lang w:eastAsia="en-US"/>
          </w:rPr>
          <w:t>http://khomutovskoe-mo.ru</w:t>
        </w:r>
      </w:hyperlink>
      <w:r w:rsidRPr="00021A15">
        <w:rPr>
          <w:rFonts w:eastAsiaTheme="minorHAnsi"/>
          <w:sz w:val="18"/>
          <w:szCs w:val="18"/>
          <w:lang w:eastAsia="en-US"/>
        </w:rPr>
        <w:t>) и в газете «Вестник Хомутовского поселения»: с 13.06.2023г. по 29.06.2023.</w:t>
      </w:r>
    </w:p>
    <w:p w:rsidR="00021A15" w:rsidRPr="00021A15" w:rsidRDefault="00021A15" w:rsidP="00021A15">
      <w:pPr>
        <w:tabs>
          <w:tab w:val="left" w:pos="142"/>
        </w:tabs>
        <w:spacing w:after="120"/>
        <w:ind w:left="-567" w:right="-425" w:firstLine="283"/>
        <w:rPr>
          <w:rFonts w:eastAsiaTheme="minorHAnsi"/>
          <w:sz w:val="18"/>
          <w:szCs w:val="18"/>
          <w:lang w:eastAsia="en-US"/>
        </w:rPr>
      </w:pPr>
      <w:r w:rsidRPr="00021A15">
        <w:rPr>
          <w:rFonts w:eastAsiaTheme="minorHAnsi"/>
          <w:sz w:val="18"/>
          <w:szCs w:val="18"/>
          <w:lang w:eastAsia="en-US"/>
        </w:rPr>
        <w:t>Справки по вопросам организации и проведения публичных слушаний по телефону: 696-182,696-501.</w:t>
      </w:r>
    </w:p>
    <w:p w:rsidR="00DE6460" w:rsidRDefault="00DE6460" w:rsidP="00DE6460">
      <w:pPr>
        <w:tabs>
          <w:tab w:val="left" w:pos="426"/>
          <w:tab w:val="left" w:pos="3976"/>
        </w:tabs>
        <w:ind w:left="-284" w:right="-136" w:firstLine="426"/>
        <w:jc w:val="center"/>
        <w:rPr>
          <w:sz w:val="18"/>
          <w:szCs w:val="18"/>
        </w:rPr>
      </w:pPr>
    </w:p>
    <w:p w:rsidR="00DE6460" w:rsidRDefault="00DE6460" w:rsidP="00DE6460">
      <w:pPr>
        <w:tabs>
          <w:tab w:val="left" w:pos="426"/>
          <w:tab w:val="left" w:pos="3976"/>
        </w:tabs>
        <w:ind w:left="-284" w:right="-136" w:firstLine="426"/>
        <w:jc w:val="center"/>
        <w:rPr>
          <w:sz w:val="18"/>
          <w:szCs w:val="18"/>
        </w:rPr>
      </w:pPr>
    </w:p>
    <w:p w:rsidR="00DE6460" w:rsidRPr="007A6408" w:rsidRDefault="00DE6460" w:rsidP="00DE6460">
      <w:pPr>
        <w:tabs>
          <w:tab w:val="left" w:pos="426"/>
          <w:tab w:val="left" w:pos="3976"/>
        </w:tabs>
        <w:ind w:left="-284" w:right="-136" w:firstLine="426"/>
        <w:jc w:val="center"/>
        <w:rPr>
          <w:b/>
          <w:sz w:val="18"/>
          <w:szCs w:val="18"/>
        </w:rPr>
      </w:pPr>
      <w:r w:rsidRPr="007A6408">
        <w:rPr>
          <w:sz w:val="18"/>
          <w:szCs w:val="18"/>
        </w:rPr>
        <w:t>РОССИЙСКАЯ ФЕДЕРАЦИЯ</w:t>
      </w:r>
    </w:p>
    <w:p w:rsidR="00DE6460" w:rsidRPr="007A6408" w:rsidRDefault="00DE6460" w:rsidP="00DE6460">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DE6460" w:rsidRPr="007A6408" w:rsidRDefault="00DE6460" w:rsidP="00DE6460">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DE6460" w:rsidRDefault="00DE6460" w:rsidP="00DE6460">
      <w:pPr>
        <w:tabs>
          <w:tab w:val="left" w:pos="426"/>
          <w:tab w:val="left" w:pos="3976"/>
        </w:tabs>
        <w:ind w:left="-284" w:right="-136" w:firstLine="426"/>
        <w:jc w:val="center"/>
        <w:rPr>
          <w:b/>
          <w:bCs/>
          <w:sz w:val="18"/>
          <w:szCs w:val="18"/>
        </w:rPr>
      </w:pPr>
      <w:r w:rsidRPr="007A6408">
        <w:rPr>
          <w:b/>
          <w:bCs/>
          <w:sz w:val="18"/>
          <w:szCs w:val="18"/>
        </w:rPr>
        <w:t>АДМИНИСТРАЦИЯ</w:t>
      </w:r>
    </w:p>
    <w:p w:rsidR="00DE6460" w:rsidRDefault="00DE6460" w:rsidP="00DE6460">
      <w:pPr>
        <w:tabs>
          <w:tab w:val="left" w:pos="426"/>
          <w:tab w:val="left" w:pos="3976"/>
        </w:tabs>
        <w:ind w:left="-284" w:right="-136" w:firstLine="426"/>
        <w:jc w:val="center"/>
        <w:rPr>
          <w:b/>
          <w:bCs/>
          <w:sz w:val="18"/>
          <w:szCs w:val="18"/>
        </w:rPr>
      </w:pPr>
      <w:r>
        <w:rPr>
          <w:b/>
          <w:bCs/>
          <w:sz w:val="18"/>
          <w:szCs w:val="18"/>
        </w:rPr>
        <w:t>ПОСТАНОВЛЕНИЕ</w:t>
      </w:r>
    </w:p>
    <w:p w:rsidR="00DE6460" w:rsidRDefault="00DE6460" w:rsidP="00DE6460">
      <w:pPr>
        <w:tabs>
          <w:tab w:val="left" w:pos="426"/>
          <w:tab w:val="left" w:pos="3976"/>
        </w:tabs>
        <w:ind w:left="-284" w:right="-136" w:firstLine="426"/>
        <w:rPr>
          <w:sz w:val="18"/>
          <w:szCs w:val="18"/>
          <w:u w:val="single"/>
        </w:rPr>
      </w:pPr>
      <w:r>
        <w:rPr>
          <w:bCs/>
          <w:sz w:val="18"/>
          <w:szCs w:val="18"/>
          <w:u w:val="single"/>
        </w:rPr>
        <w:t>13.06.2023</w:t>
      </w:r>
      <w:r>
        <w:rPr>
          <w:sz w:val="18"/>
          <w:szCs w:val="18"/>
          <w:u w:val="single"/>
        </w:rPr>
        <w:t xml:space="preserve">  № 804пз</w:t>
      </w:r>
    </w:p>
    <w:p w:rsidR="00DE6460" w:rsidRDefault="00DE6460" w:rsidP="00DE6460">
      <w:pPr>
        <w:tabs>
          <w:tab w:val="left" w:pos="426"/>
          <w:tab w:val="left" w:pos="3976"/>
        </w:tabs>
        <w:ind w:left="-284" w:right="-136" w:firstLine="426"/>
        <w:rPr>
          <w:sz w:val="18"/>
          <w:szCs w:val="18"/>
        </w:rPr>
      </w:pPr>
      <w:r w:rsidRPr="007A6408">
        <w:rPr>
          <w:sz w:val="18"/>
          <w:szCs w:val="18"/>
        </w:rPr>
        <w:t xml:space="preserve">       с. Хомутово </w:t>
      </w:r>
    </w:p>
    <w:p w:rsidR="00DE6460" w:rsidRPr="007A6408" w:rsidRDefault="00DE6460" w:rsidP="00DE6460">
      <w:pPr>
        <w:tabs>
          <w:tab w:val="left" w:pos="426"/>
          <w:tab w:val="left" w:pos="3976"/>
        </w:tabs>
        <w:ind w:left="-284" w:right="-136" w:firstLine="426"/>
        <w:rPr>
          <w:sz w:val="18"/>
          <w:szCs w:val="18"/>
        </w:rPr>
      </w:pPr>
    </w:p>
    <w:p w:rsidR="00DE6460" w:rsidRDefault="00793D41" w:rsidP="00DE6460">
      <w:pPr>
        <w:tabs>
          <w:tab w:val="left" w:pos="3976"/>
        </w:tabs>
        <w:ind w:left="-567" w:right="-425" w:firstLine="284"/>
        <w:rPr>
          <w:sz w:val="18"/>
          <w:szCs w:val="18"/>
        </w:rPr>
      </w:pPr>
      <w:proofErr w:type="gramStart"/>
      <w:r w:rsidRPr="00793D41">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793D41">
        <w:rPr>
          <w:sz w:val="18"/>
          <w:szCs w:val="18"/>
        </w:rPr>
        <w:t xml:space="preserve"> разрешенного строительства, реконструкции объектов капитального строительства.</w:t>
      </w:r>
    </w:p>
    <w:p w:rsidR="00793D41" w:rsidRDefault="00793D41" w:rsidP="00DE6460">
      <w:pPr>
        <w:tabs>
          <w:tab w:val="left" w:pos="3976"/>
        </w:tabs>
        <w:ind w:left="-567" w:right="-425" w:firstLine="284"/>
        <w:rPr>
          <w:sz w:val="18"/>
          <w:szCs w:val="18"/>
        </w:rPr>
      </w:pPr>
    </w:p>
    <w:p w:rsidR="00AB425A" w:rsidRDefault="00AB425A" w:rsidP="00AB425A">
      <w:pPr>
        <w:tabs>
          <w:tab w:val="left" w:pos="3976"/>
        </w:tabs>
        <w:ind w:left="-567" w:right="-425" w:firstLine="284"/>
        <w:rPr>
          <w:sz w:val="18"/>
          <w:szCs w:val="18"/>
        </w:rPr>
      </w:pPr>
      <w:proofErr w:type="gramStart"/>
      <w:r w:rsidRPr="00AB425A">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AB425A">
        <w:rPr>
          <w:sz w:val="18"/>
          <w:szCs w:val="18"/>
        </w:rPr>
        <w:t xml:space="preserve"> «</w:t>
      </w:r>
      <w:proofErr w:type="gramStart"/>
      <w:r w:rsidRPr="00AB425A">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AB425A">
        <w:rPr>
          <w:sz w:val="18"/>
          <w:szCs w:val="18"/>
        </w:rPr>
        <w:t>Хомутовском</w:t>
      </w:r>
      <w:proofErr w:type="spellEnd"/>
      <w:r w:rsidRPr="00AB425A">
        <w:rPr>
          <w:sz w:val="18"/>
          <w:szCs w:val="18"/>
        </w:rPr>
        <w:t xml:space="preserve"> муниципальном образовании», на основании заявления  Александровой Натальи Семеновны, Администрация Хомутовского муниципального образования</w:t>
      </w:r>
      <w:proofErr w:type="gramEnd"/>
    </w:p>
    <w:p w:rsidR="00AB425A" w:rsidRPr="00AB425A" w:rsidRDefault="00AB425A" w:rsidP="00AB425A">
      <w:pPr>
        <w:tabs>
          <w:tab w:val="left" w:pos="3976"/>
        </w:tabs>
        <w:ind w:left="-567" w:right="-425" w:firstLine="284"/>
        <w:rPr>
          <w:sz w:val="18"/>
          <w:szCs w:val="18"/>
        </w:rPr>
      </w:pPr>
    </w:p>
    <w:p w:rsidR="00AB425A" w:rsidRDefault="00AB425A" w:rsidP="00AB425A">
      <w:pPr>
        <w:tabs>
          <w:tab w:val="left" w:pos="3976"/>
        </w:tabs>
        <w:ind w:left="-567" w:right="-425" w:firstLine="284"/>
        <w:rPr>
          <w:sz w:val="18"/>
          <w:szCs w:val="18"/>
        </w:rPr>
      </w:pPr>
      <w:r w:rsidRPr="00AB425A">
        <w:rPr>
          <w:sz w:val="18"/>
          <w:szCs w:val="18"/>
        </w:rPr>
        <w:t>ПОСТАНОВЛЯЕТ:</w:t>
      </w:r>
    </w:p>
    <w:p w:rsidR="00AB425A" w:rsidRPr="00AB425A" w:rsidRDefault="00AB425A" w:rsidP="00AB425A">
      <w:pPr>
        <w:tabs>
          <w:tab w:val="left" w:pos="3976"/>
        </w:tabs>
        <w:ind w:left="-567" w:right="-425" w:firstLine="284"/>
        <w:rPr>
          <w:sz w:val="18"/>
          <w:szCs w:val="18"/>
        </w:rPr>
      </w:pPr>
    </w:p>
    <w:p w:rsidR="00AB425A" w:rsidRPr="00AB425A" w:rsidRDefault="00AB425A" w:rsidP="00AB425A">
      <w:pPr>
        <w:tabs>
          <w:tab w:val="left" w:pos="3976"/>
        </w:tabs>
        <w:ind w:left="-567" w:right="-425" w:firstLine="284"/>
        <w:rPr>
          <w:sz w:val="18"/>
          <w:szCs w:val="18"/>
        </w:rPr>
      </w:pPr>
      <w:r w:rsidRPr="00AB425A">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«Зона застройки индивидуальными жилыми домами», в части:</w:t>
      </w:r>
    </w:p>
    <w:p w:rsidR="00AB425A" w:rsidRPr="00AB425A" w:rsidRDefault="00AB425A" w:rsidP="00AB425A">
      <w:pPr>
        <w:tabs>
          <w:tab w:val="left" w:pos="3976"/>
        </w:tabs>
        <w:ind w:left="-567" w:right="-425" w:firstLine="284"/>
        <w:rPr>
          <w:sz w:val="18"/>
          <w:szCs w:val="18"/>
        </w:rPr>
      </w:pPr>
      <w:r w:rsidRPr="00AB425A">
        <w:rPr>
          <w:sz w:val="18"/>
          <w:szCs w:val="18"/>
        </w:rPr>
        <w:t xml:space="preserve">1.1.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западной стороны с 3 м до 2 м, с северной стороны с 3м до 1м при строительстве жилого дома на земельном участке, расположенном по адресу: Российская Федерация, Иркутская область, муниципальный район Иркутский, сельское поселение </w:t>
      </w:r>
      <w:proofErr w:type="spellStart"/>
      <w:r w:rsidRPr="00AB425A">
        <w:rPr>
          <w:sz w:val="18"/>
          <w:szCs w:val="18"/>
        </w:rPr>
        <w:t>Хомутовское</w:t>
      </w:r>
      <w:proofErr w:type="spellEnd"/>
      <w:r w:rsidRPr="00AB425A">
        <w:rPr>
          <w:sz w:val="18"/>
          <w:szCs w:val="18"/>
        </w:rPr>
        <w:t xml:space="preserve">, село Хомутово, улица Колхозная, земельный участок 200Б, площадью 899 </w:t>
      </w:r>
      <w:proofErr w:type="spellStart"/>
      <w:r w:rsidRPr="00AB425A">
        <w:rPr>
          <w:sz w:val="18"/>
          <w:szCs w:val="18"/>
        </w:rPr>
        <w:t>кв.м</w:t>
      </w:r>
      <w:proofErr w:type="spellEnd"/>
      <w:r w:rsidRPr="00AB425A">
        <w:rPr>
          <w:sz w:val="18"/>
          <w:szCs w:val="18"/>
        </w:rPr>
        <w:t>., кадастровый номер 38:06:100104:3089.</w:t>
      </w:r>
    </w:p>
    <w:p w:rsidR="00AB425A" w:rsidRPr="00AB425A" w:rsidRDefault="00AB425A" w:rsidP="00AB425A">
      <w:pPr>
        <w:tabs>
          <w:tab w:val="left" w:pos="3976"/>
        </w:tabs>
        <w:ind w:left="-567" w:right="-425" w:firstLine="284"/>
        <w:rPr>
          <w:sz w:val="18"/>
          <w:szCs w:val="18"/>
        </w:rPr>
      </w:pPr>
      <w:r w:rsidRPr="00AB425A">
        <w:rPr>
          <w:sz w:val="18"/>
          <w:szCs w:val="18"/>
        </w:rPr>
        <w:t>2. Комиссии по подготовке правил землепользования и застройки Хомутовского муниципального образования:</w:t>
      </w:r>
    </w:p>
    <w:p w:rsidR="00AB425A" w:rsidRPr="00AB425A" w:rsidRDefault="00AB425A" w:rsidP="00AB425A">
      <w:pPr>
        <w:tabs>
          <w:tab w:val="left" w:pos="3976"/>
        </w:tabs>
        <w:ind w:left="-567" w:right="-425" w:firstLine="284"/>
        <w:rPr>
          <w:sz w:val="18"/>
          <w:szCs w:val="18"/>
        </w:rPr>
      </w:pPr>
      <w:r w:rsidRPr="00AB425A">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AB425A" w:rsidRPr="00AB425A" w:rsidRDefault="00AB425A" w:rsidP="00AB425A">
      <w:pPr>
        <w:tabs>
          <w:tab w:val="left" w:pos="3976"/>
        </w:tabs>
        <w:ind w:left="-567" w:right="-425" w:firstLine="284"/>
        <w:rPr>
          <w:sz w:val="18"/>
          <w:szCs w:val="18"/>
        </w:rPr>
      </w:pPr>
      <w:r w:rsidRPr="00AB425A">
        <w:rPr>
          <w:sz w:val="18"/>
          <w:szCs w:val="18"/>
        </w:rPr>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AB425A" w:rsidRPr="00AB425A" w:rsidRDefault="00AB425A" w:rsidP="00AB425A">
      <w:pPr>
        <w:tabs>
          <w:tab w:val="left" w:pos="3976"/>
        </w:tabs>
        <w:ind w:left="-567" w:right="-425" w:firstLine="284"/>
        <w:rPr>
          <w:sz w:val="18"/>
          <w:szCs w:val="18"/>
        </w:rPr>
      </w:pPr>
      <w:r w:rsidRPr="00AB425A">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AB425A" w:rsidRPr="00AB425A" w:rsidRDefault="00AB425A" w:rsidP="00AB425A">
      <w:pPr>
        <w:tabs>
          <w:tab w:val="left" w:pos="3976"/>
        </w:tabs>
        <w:ind w:left="-567" w:right="-425" w:firstLine="284"/>
        <w:rPr>
          <w:sz w:val="18"/>
          <w:szCs w:val="18"/>
        </w:rPr>
      </w:pPr>
      <w:r w:rsidRPr="00AB425A">
        <w:rPr>
          <w:sz w:val="18"/>
          <w:szCs w:val="18"/>
        </w:rPr>
        <w:t>б) проектов и информационных материалов к ним;</w:t>
      </w:r>
    </w:p>
    <w:p w:rsidR="00AB425A" w:rsidRPr="00AB425A" w:rsidRDefault="00AB425A" w:rsidP="00AB425A">
      <w:pPr>
        <w:tabs>
          <w:tab w:val="left" w:pos="3976"/>
        </w:tabs>
        <w:ind w:left="-567" w:right="-425" w:firstLine="284"/>
        <w:rPr>
          <w:sz w:val="18"/>
          <w:szCs w:val="18"/>
        </w:rPr>
      </w:pPr>
      <w:r w:rsidRPr="00AB425A">
        <w:rPr>
          <w:sz w:val="18"/>
          <w:szCs w:val="18"/>
        </w:rPr>
        <w:t>в) заключения о результатах публичных слушаний.</w:t>
      </w:r>
    </w:p>
    <w:p w:rsidR="00AB425A" w:rsidRPr="00AB425A" w:rsidRDefault="00AB425A" w:rsidP="00AB425A">
      <w:pPr>
        <w:tabs>
          <w:tab w:val="left" w:pos="3976"/>
        </w:tabs>
        <w:ind w:left="-567" w:right="-425" w:firstLine="284"/>
        <w:rPr>
          <w:sz w:val="18"/>
          <w:szCs w:val="18"/>
        </w:rPr>
      </w:pPr>
      <w:r w:rsidRPr="00AB425A">
        <w:rPr>
          <w:sz w:val="18"/>
          <w:szCs w:val="18"/>
        </w:rPr>
        <w:t>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AB425A" w:rsidRPr="00AB425A" w:rsidRDefault="00AB425A" w:rsidP="00AB425A">
      <w:pPr>
        <w:tabs>
          <w:tab w:val="left" w:pos="3976"/>
        </w:tabs>
        <w:ind w:left="-567" w:right="-425" w:firstLine="284"/>
        <w:rPr>
          <w:sz w:val="18"/>
          <w:szCs w:val="18"/>
        </w:rPr>
      </w:pPr>
      <w:r w:rsidRPr="00AB425A">
        <w:rPr>
          <w:sz w:val="18"/>
          <w:szCs w:val="18"/>
        </w:rPr>
        <w:t xml:space="preserve">4. </w:t>
      </w:r>
      <w:proofErr w:type="gramStart"/>
      <w:r w:rsidRPr="00AB425A">
        <w:rPr>
          <w:sz w:val="18"/>
          <w:szCs w:val="18"/>
        </w:rPr>
        <w:t>Контроль за</w:t>
      </w:r>
      <w:proofErr w:type="gramEnd"/>
      <w:r w:rsidRPr="00AB425A">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AB425A" w:rsidRPr="00AB425A" w:rsidRDefault="00AB425A" w:rsidP="00AB425A">
      <w:pPr>
        <w:tabs>
          <w:tab w:val="left" w:pos="3976"/>
        </w:tabs>
        <w:ind w:left="-567" w:right="-425" w:firstLine="284"/>
        <w:rPr>
          <w:sz w:val="18"/>
          <w:szCs w:val="18"/>
        </w:rPr>
      </w:pPr>
    </w:p>
    <w:p w:rsidR="00AB425A" w:rsidRPr="00AB425A" w:rsidRDefault="00AB425A" w:rsidP="00AB425A">
      <w:pPr>
        <w:tabs>
          <w:tab w:val="left" w:pos="3976"/>
        </w:tabs>
        <w:ind w:left="-567" w:right="-425" w:firstLine="284"/>
        <w:rPr>
          <w:sz w:val="18"/>
          <w:szCs w:val="18"/>
        </w:rPr>
      </w:pPr>
    </w:p>
    <w:p w:rsidR="00AB425A" w:rsidRPr="005800D3" w:rsidRDefault="00AB425A" w:rsidP="005800D3">
      <w:pPr>
        <w:tabs>
          <w:tab w:val="left" w:pos="3976"/>
        </w:tabs>
        <w:ind w:left="-567" w:right="-425" w:firstLine="284"/>
        <w:jc w:val="center"/>
        <w:rPr>
          <w:i/>
          <w:sz w:val="18"/>
          <w:szCs w:val="18"/>
        </w:rPr>
      </w:pPr>
      <w:proofErr w:type="gramStart"/>
      <w:r w:rsidRPr="005800D3">
        <w:rPr>
          <w:i/>
          <w:sz w:val="18"/>
          <w:szCs w:val="18"/>
        </w:rPr>
        <w:t>Исполняющий</w:t>
      </w:r>
      <w:proofErr w:type="gramEnd"/>
      <w:r w:rsidRPr="005800D3">
        <w:rPr>
          <w:i/>
          <w:sz w:val="18"/>
          <w:szCs w:val="18"/>
        </w:rPr>
        <w:t xml:space="preserve"> обязанности</w:t>
      </w:r>
    </w:p>
    <w:p w:rsidR="00793D41" w:rsidRPr="005800D3" w:rsidRDefault="00AB425A" w:rsidP="005800D3">
      <w:pPr>
        <w:tabs>
          <w:tab w:val="left" w:pos="3976"/>
        </w:tabs>
        <w:ind w:left="-567" w:right="-425" w:firstLine="284"/>
        <w:jc w:val="right"/>
        <w:rPr>
          <w:i/>
          <w:sz w:val="18"/>
          <w:szCs w:val="18"/>
        </w:rPr>
      </w:pPr>
      <w:r w:rsidRPr="005800D3">
        <w:rPr>
          <w:i/>
          <w:sz w:val="18"/>
          <w:szCs w:val="18"/>
        </w:rPr>
        <w:t xml:space="preserve">Главы администрации          </w:t>
      </w:r>
      <w:r w:rsidR="005800D3">
        <w:rPr>
          <w:i/>
          <w:sz w:val="18"/>
          <w:szCs w:val="18"/>
        </w:rPr>
        <w:t xml:space="preserve">    </w:t>
      </w:r>
      <w:r w:rsidRPr="005800D3">
        <w:rPr>
          <w:i/>
          <w:sz w:val="18"/>
          <w:szCs w:val="18"/>
        </w:rPr>
        <w:t xml:space="preserve">                                                   </w:t>
      </w:r>
      <w:r w:rsidRPr="005800D3">
        <w:rPr>
          <w:i/>
          <w:sz w:val="18"/>
          <w:szCs w:val="18"/>
        </w:rPr>
        <w:tab/>
        <w:t>Н.В. Максименко</w:t>
      </w:r>
    </w:p>
    <w:p w:rsidR="00AB425A" w:rsidRPr="005800D3" w:rsidRDefault="00AB425A" w:rsidP="005800D3">
      <w:pPr>
        <w:tabs>
          <w:tab w:val="left" w:pos="3976"/>
        </w:tabs>
        <w:ind w:left="-567" w:right="-425" w:firstLine="284"/>
        <w:jc w:val="right"/>
        <w:rPr>
          <w:i/>
          <w:sz w:val="18"/>
          <w:szCs w:val="18"/>
        </w:rPr>
      </w:pPr>
    </w:p>
    <w:p w:rsidR="00AB425A" w:rsidRDefault="00AB425A" w:rsidP="00AB425A">
      <w:pPr>
        <w:tabs>
          <w:tab w:val="left" w:pos="3976"/>
        </w:tabs>
        <w:ind w:left="-567" w:right="-425" w:firstLine="284"/>
        <w:rPr>
          <w:sz w:val="18"/>
          <w:szCs w:val="18"/>
        </w:rPr>
      </w:pPr>
    </w:p>
    <w:p w:rsidR="00793D41" w:rsidRDefault="00793D41" w:rsidP="00DE6460">
      <w:pPr>
        <w:tabs>
          <w:tab w:val="left" w:pos="3976"/>
        </w:tabs>
        <w:ind w:left="-567" w:right="-425" w:firstLine="284"/>
        <w:rPr>
          <w:sz w:val="18"/>
          <w:szCs w:val="18"/>
        </w:rPr>
      </w:pPr>
    </w:p>
    <w:p w:rsidR="00793D41" w:rsidRPr="00901E2B" w:rsidRDefault="00793D41" w:rsidP="00901E2B">
      <w:pPr>
        <w:tabs>
          <w:tab w:val="left" w:pos="3976"/>
        </w:tabs>
        <w:ind w:left="-567" w:right="-425" w:firstLine="284"/>
        <w:rPr>
          <w:sz w:val="18"/>
          <w:szCs w:val="18"/>
        </w:rPr>
      </w:pPr>
    </w:p>
    <w:p w:rsidR="00901E2B" w:rsidRPr="00901E2B" w:rsidRDefault="00901E2B" w:rsidP="00901E2B">
      <w:pPr>
        <w:ind w:left="-567" w:right="-425" w:firstLine="709"/>
        <w:jc w:val="center"/>
        <w:rPr>
          <w:rFonts w:eastAsiaTheme="minorHAnsi"/>
          <w:b/>
          <w:sz w:val="18"/>
          <w:szCs w:val="18"/>
          <w:u w:val="single"/>
          <w:lang w:eastAsia="en-US"/>
        </w:rPr>
      </w:pPr>
      <w:r w:rsidRPr="00901E2B">
        <w:rPr>
          <w:rFonts w:eastAsiaTheme="minorHAnsi"/>
          <w:b/>
          <w:sz w:val="18"/>
          <w:szCs w:val="18"/>
          <w:u w:val="single"/>
          <w:lang w:eastAsia="en-US"/>
        </w:rPr>
        <w:t>ПРОЕКТ</w:t>
      </w:r>
    </w:p>
    <w:p w:rsidR="00901E2B" w:rsidRPr="00901E2B" w:rsidRDefault="00901E2B" w:rsidP="00901E2B">
      <w:pPr>
        <w:ind w:left="-567" w:right="-425" w:firstLine="709"/>
        <w:jc w:val="center"/>
        <w:rPr>
          <w:rFonts w:eastAsiaTheme="minorHAnsi"/>
          <w:sz w:val="18"/>
          <w:szCs w:val="18"/>
          <w:lang w:eastAsia="en-US"/>
        </w:rPr>
      </w:pPr>
      <w:r w:rsidRPr="00901E2B">
        <w:rPr>
          <w:rFonts w:eastAsiaTheme="minorHAnsi"/>
          <w:sz w:val="18"/>
          <w:szCs w:val="18"/>
          <w:lang w:eastAsia="en-US"/>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w:t>
      </w:r>
      <w:proofErr w:type="gramStart"/>
      <w:r w:rsidRPr="00901E2B">
        <w:rPr>
          <w:rFonts w:eastAsiaTheme="minorHAnsi"/>
          <w:sz w:val="18"/>
          <w:szCs w:val="18"/>
          <w:lang w:eastAsia="en-US"/>
        </w:rPr>
        <w:t>а-</w:t>
      </w:r>
      <w:proofErr w:type="gramEnd"/>
      <w:r w:rsidRPr="00901E2B">
        <w:rPr>
          <w:rFonts w:eastAsiaTheme="minorHAnsi"/>
          <w:sz w:val="18"/>
          <w:szCs w:val="18"/>
          <w:lang w:eastAsia="en-US"/>
        </w:rPr>
        <w:t xml:space="preserve"> «Зона застройки индивидуальными жилыми домами»</w:t>
      </w:r>
    </w:p>
    <w:p w:rsidR="00901E2B" w:rsidRPr="00901E2B" w:rsidRDefault="00901E2B" w:rsidP="00901E2B">
      <w:pPr>
        <w:ind w:left="-567" w:right="-425" w:firstLine="0"/>
        <w:rPr>
          <w:rFonts w:eastAsiaTheme="minorHAnsi"/>
          <w:sz w:val="18"/>
          <w:szCs w:val="18"/>
          <w:lang w:eastAsia="en-US"/>
        </w:rPr>
      </w:pPr>
    </w:p>
    <w:p w:rsidR="00901E2B" w:rsidRPr="00901E2B" w:rsidRDefault="00901E2B" w:rsidP="00901E2B">
      <w:pPr>
        <w:ind w:left="-567" w:right="-425" w:firstLine="709"/>
        <w:rPr>
          <w:rFonts w:eastAsiaTheme="minorHAnsi"/>
          <w:sz w:val="18"/>
          <w:szCs w:val="18"/>
          <w:lang w:eastAsia="en-US"/>
        </w:rPr>
      </w:pPr>
      <w:proofErr w:type="gramStart"/>
      <w:r w:rsidRPr="00901E2B">
        <w:rPr>
          <w:rFonts w:eastAsiaTheme="minorHAnsi"/>
          <w:sz w:val="18"/>
          <w:szCs w:val="18"/>
          <w:lang w:eastAsia="en-US"/>
        </w:rPr>
        <w:t>Учитывая заявление Александровой Натальи Семеновны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«Зона застройки индивидуальными жилыми домами», в части: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западной стороны</w:t>
      </w:r>
      <w:proofErr w:type="gramEnd"/>
      <w:r w:rsidRPr="00901E2B">
        <w:rPr>
          <w:rFonts w:eastAsiaTheme="minorHAnsi"/>
          <w:sz w:val="18"/>
          <w:szCs w:val="18"/>
          <w:lang w:eastAsia="en-US"/>
        </w:rPr>
        <w:t xml:space="preserve"> с 3 м до 2 м, с северной стороны с 3м до 1м при строительстве жилого дома на земельном участке, расположенном по адресу: Российская Федерация, Иркутская область, муниципальный район Иркутский, сельское поселение </w:t>
      </w:r>
      <w:proofErr w:type="spellStart"/>
      <w:r w:rsidRPr="00901E2B">
        <w:rPr>
          <w:rFonts w:eastAsiaTheme="minorHAnsi"/>
          <w:sz w:val="18"/>
          <w:szCs w:val="18"/>
          <w:lang w:eastAsia="en-US"/>
        </w:rPr>
        <w:t>Хомутовское</w:t>
      </w:r>
      <w:proofErr w:type="spellEnd"/>
      <w:r w:rsidRPr="00901E2B">
        <w:rPr>
          <w:rFonts w:eastAsiaTheme="minorHAnsi"/>
          <w:sz w:val="18"/>
          <w:szCs w:val="18"/>
          <w:lang w:eastAsia="en-US"/>
        </w:rPr>
        <w:t xml:space="preserve">, село Хомутово, улица Колхозная, земельный участок 200Б, площадью 899 </w:t>
      </w:r>
      <w:proofErr w:type="spellStart"/>
      <w:r w:rsidRPr="00901E2B">
        <w:rPr>
          <w:rFonts w:eastAsiaTheme="minorHAnsi"/>
          <w:sz w:val="18"/>
          <w:szCs w:val="18"/>
          <w:lang w:eastAsia="en-US"/>
        </w:rPr>
        <w:t>кв.м</w:t>
      </w:r>
      <w:proofErr w:type="spellEnd"/>
      <w:r w:rsidRPr="00901E2B">
        <w:rPr>
          <w:rFonts w:eastAsiaTheme="minorHAnsi"/>
          <w:sz w:val="18"/>
          <w:szCs w:val="18"/>
          <w:lang w:eastAsia="en-US"/>
        </w:rPr>
        <w:t>., кадастровый номер 38:06:100104:3089</w:t>
      </w:r>
    </w:p>
    <w:p w:rsidR="00901E2B" w:rsidRPr="00901E2B" w:rsidRDefault="00901E2B" w:rsidP="00901E2B">
      <w:pPr>
        <w:ind w:left="-567" w:right="-425" w:firstLine="709"/>
        <w:rPr>
          <w:rFonts w:eastAsiaTheme="minorHAnsi"/>
          <w:b/>
          <w:sz w:val="18"/>
          <w:szCs w:val="18"/>
          <w:lang w:eastAsia="en-US"/>
        </w:rPr>
      </w:pPr>
    </w:p>
    <w:p w:rsidR="00901E2B" w:rsidRPr="00901E2B" w:rsidRDefault="00901E2B" w:rsidP="00901E2B">
      <w:pPr>
        <w:ind w:left="-567" w:right="-425" w:firstLine="709"/>
        <w:jc w:val="center"/>
        <w:rPr>
          <w:rFonts w:eastAsiaTheme="minorHAnsi"/>
          <w:b/>
          <w:sz w:val="18"/>
          <w:szCs w:val="18"/>
          <w:lang w:eastAsia="en-US"/>
        </w:rPr>
      </w:pPr>
      <w:r w:rsidRPr="00901E2B">
        <w:rPr>
          <w:rFonts w:eastAsiaTheme="minorHAnsi"/>
          <w:b/>
          <w:sz w:val="18"/>
          <w:szCs w:val="18"/>
          <w:lang w:eastAsia="en-US"/>
        </w:rPr>
        <w:t>Схемы расположения земельного участка и планируемого объекта капитального строительства,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01E2B" w:rsidRPr="00901E2B" w:rsidRDefault="00901E2B" w:rsidP="00901E2B">
      <w:pPr>
        <w:ind w:left="-567" w:right="-425" w:firstLine="709"/>
        <w:jc w:val="center"/>
        <w:rPr>
          <w:rFonts w:asciiTheme="minorHAnsi" w:eastAsiaTheme="minorHAnsi" w:hAnsiTheme="minorHAnsi" w:cstheme="minorBidi"/>
          <w:noProof/>
          <w:sz w:val="18"/>
          <w:szCs w:val="18"/>
        </w:rPr>
      </w:pPr>
    </w:p>
    <w:p w:rsidR="00901E2B" w:rsidRPr="00901E2B" w:rsidRDefault="00901E2B" w:rsidP="00901E2B">
      <w:pPr>
        <w:ind w:left="-567" w:right="-425" w:firstLine="0"/>
        <w:jc w:val="left"/>
        <w:rPr>
          <w:rFonts w:asciiTheme="minorHAnsi" w:eastAsiaTheme="minorHAnsi" w:hAnsiTheme="minorHAnsi" w:cstheme="minorBidi"/>
          <w:noProof/>
          <w:sz w:val="18"/>
          <w:szCs w:val="18"/>
        </w:rPr>
      </w:pPr>
      <w:r w:rsidRPr="00901E2B">
        <w:rPr>
          <w:rFonts w:eastAsiaTheme="minorHAnsi"/>
          <w:b/>
          <w:sz w:val="18"/>
          <w:szCs w:val="18"/>
          <w:lang w:eastAsia="en-US"/>
        </w:rPr>
        <w:t xml:space="preserve"> </w:t>
      </w:r>
    </w:p>
    <w:p w:rsidR="00901E2B" w:rsidRPr="00901E2B" w:rsidRDefault="00901E2B" w:rsidP="00901E2B">
      <w:pPr>
        <w:spacing w:after="200" w:line="276" w:lineRule="auto"/>
        <w:ind w:left="-567" w:right="-425" w:firstLine="0"/>
        <w:jc w:val="center"/>
        <w:rPr>
          <w:rFonts w:asciiTheme="minorHAnsi" w:eastAsiaTheme="minorHAnsi" w:hAnsiTheme="minorHAnsi" w:cstheme="minorBidi"/>
          <w:noProof/>
          <w:sz w:val="18"/>
          <w:szCs w:val="18"/>
        </w:rPr>
      </w:pPr>
      <w:r w:rsidRPr="00901E2B">
        <w:rPr>
          <w:rFonts w:asciiTheme="minorHAnsi" w:eastAsiaTheme="minorHAnsi" w:hAnsiTheme="minorHAnsi" w:cstheme="minorBidi"/>
          <w:noProof/>
          <w:sz w:val="18"/>
          <w:szCs w:val="18"/>
        </w:rPr>
        <w:drawing>
          <wp:inline distT="0" distB="0" distL="0" distR="0" wp14:anchorId="1629BFC4" wp14:editId="5AAE8AA8">
            <wp:extent cx="6282813" cy="3546987"/>
            <wp:effectExtent l="0" t="0" r="381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294481" cy="3553574"/>
                    </a:xfrm>
                    <a:prstGeom prst="rect">
                      <a:avLst/>
                    </a:prstGeom>
                  </pic:spPr>
                </pic:pic>
              </a:graphicData>
            </a:graphic>
          </wp:inline>
        </w:drawing>
      </w:r>
    </w:p>
    <w:p w:rsidR="005800D3" w:rsidRDefault="005800D3" w:rsidP="005800D3">
      <w:pPr>
        <w:ind w:left="-567" w:right="-425" w:firstLine="283"/>
        <w:jc w:val="center"/>
        <w:rPr>
          <w:rFonts w:eastAsiaTheme="minorHAnsi"/>
          <w:b/>
          <w:sz w:val="18"/>
          <w:szCs w:val="18"/>
          <w:lang w:eastAsia="en-US"/>
        </w:rPr>
      </w:pPr>
    </w:p>
    <w:p w:rsidR="005800D3" w:rsidRPr="005800D3" w:rsidRDefault="005800D3" w:rsidP="005800D3">
      <w:pPr>
        <w:ind w:left="-567" w:right="-425" w:firstLine="283"/>
        <w:jc w:val="center"/>
        <w:rPr>
          <w:rFonts w:eastAsiaTheme="minorHAnsi"/>
          <w:b/>
          <w:sz w:val="18"/>
          <w:szCs w:val="18"/>
          <w:lang w:eastAsia="en-US"/>
        </w:rPr>
      </w:pPr>
      <w:r w:rsidRPr="005800D3">
        <w:rPr>
          <w:rFonts w:eastAsiaTheme="minorHAnsi"/>
          <w:b/>
          <w:sz w:val="18"/>
          <w:szCs w:val="18"/>
          <w:lang w:eastAsia="en-US"/>
        </w:rPr>
        <w:t>Оповещение</w:t>
      </w:r>
    </w:p>
    <w:p w:rsidR="005800D3" w:rsidRPr="005800D3" w:rsidRDefault="005800D3" w:rsidP="005800D3">
      <w:pPr>
        <w:ind w:left="-567" w:right="-425" w:firstLine="283"/>
        <w:jc w:val="center"/>
        <w:rPr>
          <w:rFonts w:eastAsiaTheme="minorHAnsi"/>
          <w:b/>
          <w:sz w:val="18"/>
          <w:szCs w:val="18"/>
          <w:lang w:eastAsia="en-US"/>
        </w:rPr>
      </w:pPr>
      <w:r w:rsidRPr="005800D3">
        <w:rPr>
          <w:rFonts w:eastAsiaTheme="minorHAnsi"/>
          <w:b/>
          <w:sz w:val="18"/>
          <w:szCs w:val="18"/>
          <w:lang w:eastAsia="en-US"/>
        </w:rPr>
        <w:t>жителей Хомутовского муниципального образования о начале публичных слушаний</w:t>
      </w:r>
    </w:p>
    <w:p w:rsidR="005800D3" w:rsidRPr="005800D3" w:rsidRDefault="005800D3" w:rsidP="005800D3">
      <w:pPr>
        <w:ind w:left="-567" w:right="-425" w:firstLine="283"/>
        <w:jc w:val="center"/>
        <w:rPr>
          <w:rFonts w:eastAsiaTheme="minorHAnsi"/>
          <w:b/>
          <w:sz w:val="18"/>
          <w:szCs w:val="18"/>
          <w:lang w:eastAsia="en-US"/>
        </w:rPr>
      </w:pPr>
      <w:r w:rsidRPr="005800D3">
        <w:rPr>
          <w:rFonts w:eastAsiaTheme="minorHAnsi"/>
          <w:b/>
          <w:sz w:val="18"/>
          <w:szCs w:val="18"/>
          <w:lang w:eastAsia="en-US"/>
        </w:rPr>
        <w:t>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w:t>
      </w:r>
    </w:p>
    <w:p w:rsidR="005800D3" w:rsidRPr="005800D3" w:rsidRDefault="005800D3" w:rsidP="005800D3">
      <w:pPr>
        <w:ind w:left="-567" w:right="-425" w:firstLine="283"/>
        <w:jc w:val="center"/>
        <w:rPr>
          <w:rFonts w:eastAsiaTheme="minorHAnsi"/>
          <w:b/>
          <w:sz w:val="18"/>
          <w:szCs w:val="18"/>
          <w:lang w:eastAsia="en-US"/>
        </w:rPr>
      </w:pPr>
      <w:r w:rsidRPr="005800D3">
        <w:rPr>
          <w:rFonts w:eastAsiaTheme="minorHAnsi"/>
          <w:b/>
          <w:sz w:val="18"/>
          <w:szCs w:val="18"/>
          <w:lang w:eastAsia="en-US"/>
        </w:rPr>
        <w:t>«индивидуальные жилые дома с приусадебными земельными участками»</w:t>
      </w:r>
    </w:p>
    <w:p w:rsidR="005800D3" w:rsidRPr="005800D3" w:rsidRDefault="005800D3" w:rsidP="005800D3">
      <w:pPr>
        <w:ind w:left="-567" w:right="-425" w:firstLine="283"/>
        <w:jc w:val="center"/>
        <w:rPr>
          <w:rFonts w:eastAsiaTheme="minorHAnsi"/>
          <w:b/>
          <w:sz w:val="18"/>
          <w:szCs w:val="18"/>
          <w:lang w:eastAsia="en-US"/>
        </w:rPr>
      </w:pPr>
    </w:p>
    <w:p w:rsidR="005800D3" w:rsidRPr="005800D3" w:rsidRDefault="005800D3" w:rsidP="005800D3">
      <w:pPr>
        <w:ind w:left="-567" w:right="-425" w:firstLine="283"/>
        <w:rPr>
          <w:rFonts w:eastAsiaTheme="minorHAnsi"/>
          <w:sz w:val="18"/>
          <w:szCs w:val="18"/>
          <w:lang w:eastAsia="en-US"/>
        </w:rPr>
      </w:pPr>
      <w:proofErr w:type="gramStart"/>
      <w:r w:rsidRPr="005800D3">
        <w:rPr>
          <w:rFonts w:eastAsiaTheme="minorHAnsi"/>
          <w:sz w:val="18"/>
          <w:szCs w:val="18"/>
          <w:lang w:eastAsia="en-US"/>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«Зона застройки индивидуальными жилыми домами», в части: уменьшения минимальных отступов в целях определения места допустимого размещения здания</w:t>
      </w:r>
      <w:proofErr w:type="gramEnd"/>
      <w:r w:rsidRPr="005800D3">
        <w:rPr>
          <w:rFonts w:eastAsiaTheme="minorHAnsi"/>
          <w:sz w:val="18"/>
          <w:szCs w:val="18"/>
          <w:lang w:eastAsia="en-US"/>
        </w:rPr>
        <w:t xml:space="preserve">, строения, сооружения, за пределами которых запрещено строительство зданий, строений, сооружений, с западной стороны с 3 м до 2 м, с северной стороны с 3м до 1м при строительстве жилого дома на земельном участке, расположенном по адресу: Российская Федерация, Иркутская область, муниципальный район Иркутский, сельское поселение </w:t>
      </w:r>
      <w:proofErr w:type="spellStart"/>
      <w:r w:rsidRPr="005800D3">
        <w:rPr>
          <w:rFonts w:eastAsiaTheme="minorHAnsi"/>
          <w:sz w:val="18"/>
          <w:szCs w:val="18"/>
          <w:lang w:eastAsia="en-US"/>
        </w:rPr>
        <w:t>Хомутовское</w:t>
      </w:r>
      <w:proofErr w:type="spellEnd"/>
      <w:r w:rsidRPr="005800D3">
        <w:rPr>
          <w:rFonts w:eastAsiaTheme="minorHAnsi"/>
          <w:sz w:val="18"/>
          <w:szCs w:val="18"/>
          <w:lang w:eastAsia="en-US"/>
        </w:rPr>
        <w:t xml:space="preserve">, село Хомутово, улица Колхозная, земельный участок 200Б, площадью 899 </w:t>
      </w:r>
      <w:proofErr w:type="spellStart"/>
      <w:r w:rsidRPr="005800D3">
        <w:rPr>
          <w:rFonts w:eastAsiaTheme="minorHAnsi"/>
          <w:sz w:val="18"/>
          <w:szCs w:val="18"/>
          <w:lang w:eastAsia="en-US"/>
        </w:rPr>
        <w:t>кв.м</w:t>
      </w:r>
      <w:proofErr w:type="spellEnd"/>
      <w:r w:rsidRPr="005800D3">
        <w:rPr>
          <w:rFonts w:eastAsiaTheme="minorHAnsi"/>
          <w:sz w:val="18"/>
          <w:szCs w:val="18"/>
          <w:lang w:eastAsia="en-US"/>
        </w:rPr>
        <w:t>., кадастровый номер 38:06:100104:3089 (далее – проект).</w:t>
      </w:r>
    </w:p>
    <w:p w:rsidR="005800D3" w:rsidRPr="005800D3" w:rsidRDefault="005800D3" w:rsidP="005800D3">
      <w:pPr>
        <w:ind w:left="-567" w:right="-425" w:firstLine="283"/>
        <w:rPr>
          <w:rFonts w:eastAsiaTheme="minorHAnsi"/>
          <w:b/>
          <w:sz w:val="18"/>
          <w:szCs w:val="18"/>
          <w:lang w:eastAsia="en-US"/>
        </w:rPr>
      </w:pPr>
      <w:r w:rsidRPr="005800D3">
        <w:rPr>
          <w:rFonts w:eastAsiaTheme="minorHAnsi"/>
          <w:b/>
          <w:sz w:val="18"/>
          <w:szCs w:val="18"/>
          <w:lang w:eastAsia="en-US"/>
        </w:rPr>
        <w:t>Информационные материалы к проекту:</w:t>
      </w:r>
    </w:p>
    <w:p w:rsidR="005800D3" w:rsidRPr="005800D3" w:rsidRDefault="005800D3" w:rsidP="005800D3">
      <w:pPr>
        <w:ind w:left="-567" w:right="-425" w:firstLine="283"/>
        <w:rPr>
          <w:rFonts w:eastAsiaTheme="minorHAnsi"/>
          <w:sz w:val="18"/>
          <w:szCs w:val="18"/>
          <w:lang w:eastAsia="en-US"/>
        </w:rPr>
      </w:pPr>
      <w:r w:rsidRPr="005800D3">
        <w:rPr>
          <w:rFonts w:eastAsiaTheme="minorHAnsi"/>
          <w:sz w:val="18"/>
          <w:szCs w:val="18"/>
          <w:lang w:eastAsia="en-US"/>
        </w:rPr>
        <w:t>1)проект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800D3" w:rsidRPr="005800D3" w:rsidRDefault="005800D3" w:rsidP="005800D3">
      <w:pPr>
        <w:ind w:left="-567" w:right="-425" w:firstLine="283"/>
        <w:rPr>
          <w:rFonts w:eastAsiaTheme="minorHAnsi"/>
          <w:sz w:val="18"/>
          <w:szCs w:val="18"/>
          <w:lang w:eastAsia="en-US"/>
        </w:rPr>
      </w:pPr>
      <w:r w:rsidRPr="005800D3">
        <w:rPr>
          <w:rFonts w:eastAsiaTheme="minorHAnsi"/>
          <w:sz w:val="18"/>
          <w:szCs w:val="18"/>
          <w:lang w:eastAsia="en-US"/>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800D3" w:rsidRPr="005800D3" w:rsidRDefault="005800D3" w:rsidP="005800D3">
      <w:pPr>
        <w:ind w:left="-567" w:right="-425" w:firstLine="283"/>
        <w:rPr>
          <w:rFonts w:eastAsiaTheme="minorHAnsi"/>
          <w:sz w:val="18"/>
          <w:szCs w:val="18"/>
          <w:lang w:eastAsia="en-US"/>
        </w:rPr>
      </w:pPr>
      <w:r w:rsidRPr="005800D3">
        <w:rPr>
          <w:rFonts w:eastAsiaTheme="minorHAnsi"/>
          <w:sz w:val="18"/>
          <w:szCs w:val="18"/>
          <w:lang w:eastAsia="en-US"/>
        </w:rPr>
        <w:lastRenderedPageBreak/>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15.06.2023 г. по 06.07.2023 г.)</w:t>
      </w:r>
    </w:p>
    <w:p w:rsidR="005800D3" w:rsidRPr="005800D3" w:rsidRDefault="005800D3" w:rsidP="005800D3">
      <w:pPr>
        <w:shd w:val="clear" w:color="auto" w:fill="FFFFFF"/>
        <w:ind w:left="-567" w:right="-425" w:firstLine="283"/>
        <w:rPr>
          <w:rFonts w:eastAsiaTheme="minorHAnsi"/>
          <w:sz w:val="18"/>
          <w:szCs w:val="18"/>
          <w:lang w:eastAsia="en-US"/>
        </w:rPr>
      </w:pPr>
      <w:r w:rsidRPr="005800D3">
        <w:rPr>
          <w:rFonts w:eastAsiaTheme="minorHAnsi"/>
          <w:b/>
          <w:sz w:val="18"/>
          <w:szCs w:val="18"/>
          <w:lang w:eastAsia="en-US"/>
        </w:rPr>
        <w:t>Место экспозиции проекта:</w:t>
      </w:r>
      <w:r w:rsidRPr="005800D3">
        <w:rPr>
          <w:rFonts w:eastAsiaTheme="minorHAnsi"/>
          <w:sz w:val="18"/>
          <w:szCs w:val="18"/>
          <w:lang w:eastAsia="en-US"/>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800D3">
        <w:rPr>
          <w:rFonts w:eastAsiaTheme="minorHAnsi"/>
          <w:sz w:val="18"/>
          <w:szCs w:val="18"/>
          <w:lang w:eastAsia="en-US"/>
        </w:rPr>
        <w:t xml:space="preserve"> А</w:t>
      </w:r>
      <w:proofErr w:type="gramEnd"/>
      <w:r w:rsidRPr="005800D3">
        <w:rPr>
          <w:rFonts w:eastAsiaTheme="minorHAnsi"/>
          <w:sz w:val="18"/>
          <w:szCs w:val="18"/>
          <w:lang w:eastAsia="en-US"/>
        </w:rPr>
        <w:t>, 1 этаж, 3 кабинет (отдел градостроительства, земельных и имущественных отношений)</w:t>
      </w:r>
    </w:p>
    <w:p w:rsidR="005800D3" w:rsidRPr="005800D3" w:rsidRDefault="005800D3" w:rsidP="005800D3">
      <w:pPr>
        <w:shd w:val="clear" w:color="auto" w:fill="FFFFFF"/>
        <w:ind w:left="-567" w:right="-425" w:firstLine="283"/>
        <w:rPr>
          <w:rFonts w:eastAsiaTheme="minorHAnsi"/>
          <w:b/>
          <w:sz w:val="18"/>
          <w:szCs w:val="18"/>
          <w:lang w:eastAsia="en-US"/>
        </w:rPr>
      </w:pPr>
      <w:r w:rsidRPr="005800D3">
        <w:rPr>
          <w:rFonts w:eastAsiaTheme="minorHAnsi"/>
          <w:b/>
          <w:sz w:val="18"/>
          <w:szCs w:val="18"/>
          <w:lang w:eastAsia="en-US"/>
        </w:rPr>
        <w:t xml:space="preserve">Дата открытия экспозиции проекта: </w:t>
      </w:r>
      <w:r w:rsidRPr="005800D3">
        <w:rPr>
          <w:rFonts w:eastAsiaTheme="minorHAnsi"/>
          <w:sz w:val="18"/>
          <w:szCs w:val="18"/>
          <w:u w:val="single"/>
          <w:lang w:eastAsia="en-US"/>
        </w:rPr>
        <w:t>15.06.2023 г.</w:t>
      </w:r>
    </w:p>
    <w:p w:rsidR="005800D3" w:rsidRPr="005800D3" w:rsidRDefault="005800D3" w:rsidP="005800D3">
      <w:pPr>
        <w:shd w:val="clear" w:color="auto" w:fill="FFFFFF"/>
        <w:ind w:left="-567" w:right="-425" w:firstLine="283"/>
        <w:rPr>
          <w:rFonts w:eastAsiaTheme="minorHAnsi"/>
          <w:sz w:val="18"/>
          <w:szCs w:val="18"/>
          <w:lang w:eastAsia="en-US"/>
        </w:rPr>
      </w:pPr>
      <w:r w:rsidRPr="005800D3">
        <w:rPr>
          <w:rFonts w:eastAsiaTheme="minorHAnsi"/>
          <w:sz w:val="18"/>
          <w:szCs w:val="18"/>
          <w:lang w:eastAsia="en-US"/>
        </w:rPr>
        <w:t xml:space="preserve">Срок, время проведения экспозиции проекта: с 15.06.2023г. по 06.07.2023г. включительно. </w:t>
      </w:r>
    </w:p>
    <w:p w:rsidR="005800D3" w:rsidRPr="005800D3" w:rsidRDefault="005800D3" w:rsidP="005800D3">
      <w:pPr>
        <w:shd w:val="clear" w:color="auto" w:fill="FFFFFF"/>
        <w:ind w:left="-567" w:right="-425" w:firstLine="283"/>
        <w:rPr>
          <w:rFonts w:eastAsiaTheme="minorHAnsi"/>
          <w:sz w:val="18"/>
          <w:szCs w:val="18"/>
          <w:lang w:eastAsia="en-US"/>
        </w:rPr>
      </w:pPr>
      <w:r w:rsidRPr="005800D3">
        <w:rPr>
          <w:rFonts w:eastAsiaTheme="minorHAnsi"/>
          <w:sz w:val="18"/>
          <w:szCs w:val="18"/>
          <w:lang w:eastAsia="en-US"/>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5800D3" w:rsidRPr="005800D3" w:rsidRDefault="005800D3" w:rsidP="005800D3">
      <w:pPr>
        <w:shd w:val="clear" w:color="auto" w:fill="FFFFFF"/>
        <w:ind w:left="-567" w:right="-425" w:firstLine="283"/>
        <w:rPr>
          <w:rFonts w:eastAsiaTheme="minorHAnsi"/>
          <w:b/>
          <w:sz w:val="18"/>
          <w:szCs w:val="18"/>
          <w:lang w:eastAsia="en-US"/>
        </w:rPr>
      </w:pPr>
      <w:r w:rsidRPr="005800D3">
        <w:rPr>
          <w:rFonts w:eastAsiaTheme="minorHAnsi"/>
          <w:b/>
          <w:sz w:val="18"/>
          <w:szCs w:val="18"/>
          <w:lang w:eastAsia="en-US"/>
        </w:rPr>
        <w:t xml:space="preserve">Собрания участников публичных слушаний: </w:t>
      </w:r>
    </w:p>
    <w:p w:rsidR="005800D3" w:rsidRPr="005800D3" w:rsidRDefault="005800D3" w:rsidP="005800D3">
      <w:pPr>
        <w:shd w:val="clear" w:color="auto" w:fill="FFFFFF"/>
        <w:ind w:left="-567" w:right="-425" w:firstLine="283"/>
        <w:rPr>
          <w:rFonts w:eastAsiaTheme="minorHAnsi"/>
          <w:sz w:val="18"/>
          <w:szCs w:val="18"/>
          <w:lang w:eastAsia="en-US"/>
        </w:rPr>
      </w:pPr>
      <w:r w:rsidRPr="005800D3">
        <w:rPr>
          <w:rFonts w:eastAsiaTheme="minorHAnsi"/>
          <w:sz w:val="18"/>
          <w:szCs w:val="18"/>
          <w:lang w:eastAsia="en-US"/>
        </w:rPr>
        <w:t>- Регистрация лиц, участвующих в собрании участников публичных слушаний: 06.07.2023г.</w:t>
      </w:r>
    </w:p>
    <w:p w:rsidR="005800D3" w:rsidRPr="005800D3" w:rsidRDefault="005800D3" w:rsidP="005800D3">
      <w:pPr>
        <w:shd w:val="clear" w:color="auto" w:fill="FFFFFF"/>
        <w:ind w:left="-567" w:right="-425" w:firstLine="283"/>
        <w:rPr>
          <w:rFonts w:eastAsiaTheme="minorHAnsi"/>
          <w:sz w:val="18"/>
          <w:szCs w:val="18"/>
          <w:lang w:eastAsia="en-US"/>
        </w:rPr>
      </w:pPr>
      <w:r w:rsidRPr="005800D3">
        <w:rPr>
          <w:rFonts w:eastAsiaTheme="minorHAnsi"/>
          <w:sz w:val="18"/>
          <w:szCs w:val="18"/>
          <w:lang w:eastAsia="en-US"/>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800D3">
        <w:rPr>
          <w:rFonts w:eastAsiaTheme="minorHAnsi"/>
          <w:sz w:val="18"/>
          <w:szCs w:val="18"/>
          <w:lang w:eastAsia="en-US"/>
        </w:rPr>
        <w:t xml:space="preserve"> А</w:t>
      </w:r>
      <w:proofErr w:type="gramEnd"/>
      <w:r w:rsidRPr="005800D3">
        <w:rPr>
          <w:rFonts w:eastAsiaTheme="minorHAnsi"/>
          <w:sz w:val="18"/>
          <w:szCs w:val="18"/>
          <w:lang w:eastAsia="en-US"/>
        </w:rPr>
        <w:t>, 1 этаж, 3 кабинет;</w:t>
      </w:r>
    </w:p>
    <w:p w:rsidR="005800D3" w:rsidRPr="005800D3" w:rsidRDefault="005800D3" w:rsidP="005800D3">
      <w:pPr>
        <w:shd w:val="clear" w:color="auto" w:fill="FFFFFF"/>
        <w:ind w:left="-567" w:right="-425" w:firstLine="283"/>
        <w:rPr>
          <w:rFonts w:eastAsiaTheme="minorHAnsi"/>
          <w:sz w:val="18"/>
          <w:szCs w:val="18"/>
          <w:lang w:eastAsia="en-US"/>
        </w:rPr>
      </w:pPr>
      <w:r w:rsidRPr="005800D3">
        <w:rPr>
          <w:rFonts w:eastAsiaTheme="minorHAnsi"/>
          <w:sz w:val="18"/>
          <w:szCs w:val="18"/>
          <w:lang w:eastAsia="en-US"/>
        </w:rPr>
        <w:t>- Собрание участников публичных слушаний: 06.07.2023 в 16:00 часов.</w:t>
      </w:r>
    </w:p>
    <w:p w:rsidR="005800D3" w:rsidRPr="005800D3" w:rsidRDefault="005800D3" w:rsidP="005800D3">
      <w:pPr>
        <w:shd w:val="clear" w:color="auto" w:fill="FFFFFF"/>
        <w:ind w:left="-567" w:right="-425" w:firstLine="283"/>
        <w:rPr>
          <w:rFonts w:eastAsiaTheme="minorHAnsi"/>
          <w:sz w:val="18"/>
          <w:szCs w:val="18"/>
          <w:lang w:eastAsia="en-US"/>
        </w:rPr>
      </w:pPr>
      <w:proofErr w:type="gramStart"/>
      <w:r w:rsidRPr="005800D3">
        <w:rPr>
          <w:rFonts w:eastAsiaTheme="minorHAnsi"/>
          <w:sz w:val="18"/>
          <w:szCs w:val="18"/>
          <w:lang w:eastAsia="en-US"/>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5800D3" w:rsidRPr="005800D3" w:rsidRDefault="005800D3" w:rsidP="005800D3">
      <w:pPr>
        <w:shd w:val="clear" w:color="auto" w:fill="FFFFFF"/>
        <w:ind w:left="-567" w:right="-425" w:firstLine="283"/>
        <w:rPr>
          <w:rFonts w:eastAsiaTheme="minorHAnsi"/>
          <w:sz w:val="18"/>
          <w:szCs w:val="18"/>
          <w:lang w:eastAsia="en-US"/>
        </w:rPr>
      </w:pPr>
      <w:r w:rsidRPr="005800D3">
        <w:rPr>
          <w:rFonts w:eastAsiaTheme="minorHAnsi"/>
          <w:sz w:val="18"/>
          <w:szCs w:val="18"/>
          <w:lang w:eastAsia="en-US"/>
        </w:rPr>
        <w:t>Участники публичных слушаний, прошедшие в установленном порядке идентификацию, имеют право вносить предложения, касающиеся проектов:</w:t>
      </w:r>
    </w:p>
    <w:p w:rsidR="005800D3" w:rsidRPr="005800D3" w:rsidRDefault="005800D3" w:rsidP="005800D3">
      <w:pPr>
        <w:shd w:val="clear" w:color="auto" w:fill="FFFFFF"/>
        <w:ind w:left="-567" w:right="-425" w:firstLine="283"/>
        <w:rPr>
          <w:rFonts w:eastAsiaTheme="minorHAnsi"/>
          <w:sz w:val="18"/>
          <w:szCs w:val="18"/>
          <w:lang w:eastAsia="en-US"/>
        </w:rPr>
      </w:pPr>
      <w:r w:rsidRPr="005800D3">
        <w:rPr>
          <w:rFonts w:eastAsiaTheme="minorHAnsi"/>
          <w:sz w:val="18"/>
          <w:szCs w:val="18"/>
          <w:lang w:eastAsia="en-US"/>
        </w:rPr>
        <w:t>- в письменной или устной форме в ходе проведения собрания участников публичных слушаний;</w:t>
      </w:r>
    </w:p>
    <w:p w:rsidR="005800D3" w:rsidRPr="005800D3" w:rsidRDefault="005800D3" w:rsidP="005800D3">
      <w:pPr>
        <w:shd w:val="clear" w:color="auto" w:fill="FFFFFF"/>
        <w:ind w:left="-567" w:right="-425" w:firstLine="283"/>
        <w:rPr>
          <w:rFonts w:eastAsiaTheme="minorHAnsi"/>
          <w:sz w:val="18"/>
          <w:szCs w:val="18"/>
          <w:lang w:eastAsia="en-US"/>
        </w:rPr>
      </w:pPr>
      <w:r w:rsidRPr="005800D3">
        <w:rPr>
          <w:rFonts w:eastAsiaTheme="minorHAnsi"/>
          <w:sz w:val="18"/>
          <w:szCs w:val="18"/>
          <w:lang w:eastAsia="en-US"/>
        </w:rPr>
        <w:t xml:space="preserve">- в письменной форме в адрес Администрации Хомутовского муниципального образования по адресу: </w:t>
      </w:r>
      <w:proofErr w:type="gramStart"/>
      <w:r w:rsidRPr="005800D3">
        <w:rPr>
          <w:rFonts w:eastAsiaTheme="minorHAnsi"/>
          <w:sz w:val="18"/>
          <w:szCs w:val="18"/>
          <w:lang w:eastAsia="en-US"/>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5800D3" w:rsidRPr="005800D3" w:rsidRDefault="005800D3" w:rsidP="005800D3">
      <w:pPr>
        <w:tabs>
          <w:tab w:val="left" w:pos="0"/>
        </w:tabs>
        <w:spacing w:after="120"/>
        <w:ind w:left="-567" w:right="-425" w:firstLine="283"/>
        <w:rPr>
          <w:rFonts w:eastAsiaTheme="minorHAnsi"/>
          <w:sz w:val="18"/>
          <w:szCs w:val="18"/>
          <w:lang w:eastAsia="en-US"/>
        </w:rPr>
      </w:pPr>
      <w:r w:rsidRPr="005800D3">
        <w:rPr>
          <w:rFonts w:eastAsiaTheme="minorHAnsi"/>
          <w:sz w:val="18"/>
          <w:szCs w:val="18"/>
          <w:lang w:eastAsia="en-US"/>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2" w:history="1">
        <w:r w:rsidRPr="005800D3">
          <w:rPr>
            <w:rFonts w:eastAsiaTheme="minorHAnsi"/>
            <w:color w:val="0000FF" w:themeColor="hyperlink"/>
            <w:sz w:val="18"/>
            <w:szCs w:val="18"/>
            <w:u w:val="single"/>
            <w:lang w:eastAsia="en-US"/>
          </w:rPr>
          <w:t>http://khomutovskoe-mo.ru</w:t>
        </w:r>
      </w:hyperlink>
      <w:r w:rsidRPr="005800D3">
        <w:rPr>
          <w:rFonts w:eastAsiaTheme="minorHAnsi"/>
          <w:sz w:val="18"/>
          <w:szCs w:val="18"/>
          <w:lang w:eastAsia="en-US"/>
        </w:rPr>
        <w:t>) и в газете «Вестник Хомутовского поселения»: с 15.06.2023г. по 06.07.2023г.</w:t>
      </w:r>
    </w:p>
    <w:p w:rsidR="005800D3" w:rsidRDefault="005800D3" w:rsidP="005800D3">
      <w:pPr>
        <w:tabs>
          <w:tab w:val="left" w:pos="142"/>
        </w:tabs>
        <w:spacing w:after="120"/>
        <w:ind w:left="-567" w:right="-425" w:firstLine="283"/>
        <w:rPr>
          <w:rFonts w:eastAsiaTheme="minorHAnsi"/>
          <w:sz w:val="18"/>
          <w:szCs w:val="18"/>
          <w:lang w:eastAsia="en-US"/>
        </w:rPr>
      </w:pPr>
      <w:r w:rsidRPr="005800D3">
        <w:rPr>
          <w:rFonts w:eastAsiaTheme="minorHAnsi"/>
          <w:sz w:val="18"/>
          <w:szCs w:val="18"/>
          <w:lang w:eastAsia="en-US"/>
        </w:rPr>
        <w:t>Справки по вопросам организации и проведения публичных слушаний по телефону: 696-182,696-501.</w:t>
      </w:r>
    </w:p>
    <w:p w:rsidR="00A21B54" w:rsidRDefault="00A21B54" w:rsidP="006A3241">
      <w:pPr>
        <w:tabs>
          <w:tab w:val="left" w:pos="142"/>
        </w:tabs>
        <w:ind w:left="-567" w:right="-425" w:firstLine="284"/>
        <w:rPr>
          <w:rFonts w:eastAsiaTheme="minorHAnsi"/>
          <w:sz w:val="18"/>
          <w:szCs w:val="18"/>
          <w:lang w:eastAsia="en-US"/>
        </w:rPr>
      </w:pPr>
    </w:p>
    <w:p w:rsidR="006A3241" w:rsidRDefault="006A3241" w:rsidP="006A3241">
      <w:pPr>
        <w:tabs>
          <w:tab w:val="left" w:pos="142"/>
        </w:tabs>
        <w:ind w:left="-567" w:right="-425" w:firstLine="284"/>
        <w:rPr>
          <w:rFonts w:eastAsiaTheme="minorHAnsi"/>
          <w:sz w:val="18"/>
          <w:szCs w:val="18"/>
          <w:lang w:eastAsia="en-US"/>
        </w:rPr>
      </w:pPr>
    </w:p>
    <w:p w:rsidR="006A3241" w:rsidRPr="007A6408" w:rsidRDefault="006A3241" w:rsidP="006A3241">
      <w:pPr>
        <w:tabs>
          <w:tab w:val="left" w:pos="426"/>
          <w:tab w:val="left" w:pos="3976"/>
        </w:tabs>
        <w:ind w:left="-284" w:right="-136" w:firstLine="426"/>
        <w:jc w:val="center"/>
        <w:rPr>
          <w:b/>
          <w:sz w:val="18"/>
          <w:szCs w:val="18"/>
        </w:rPr>
      </w:pPr>
      <w:r w:rsidRPr="007A6408">
        <w:rPr>
          <w:sz w:val="18"/>
          <w:szCs w:val="18"/>
        </w:rPr>
        <w:t>РОССИЙСКАЯ ФЕДЕРАЦИЯ</w:t>
      </w:r>
    </w:p>
    <w:p w:rsidR="006A3241" w:rsidRPr="007A6408" w:rsidRDefault="006A3241" w:rsidP="006A3241">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6A3241" w:rsidRPr="007A6408" w:rsidRDefault="006A3241" w:rsidP="006A3241">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6A3241" w:rsidRDefault="006A3241" w:rsidP="006A3241">
      <w:pPr>
        <w:tabs>
          <w:tab w:val="left" w:pos="426"/>
          <w:tab w:val="left" w:pos="3976"/>
        </w:tabs>
        <w:ind w:left="-284" w:right="-136" w:firstLine="426"/>
        <w:jc w:val="center"/>
        <w:rPr>
          <w:b/>
          <w:bCs/>
          <w:sz w:val="18"/>
          <w:szCs w:val="18"/>
        </w:rPr>
      </w:pPr>
      <w:r w:rsidRPr="007A6408">
        <w:rPr>
          <w:b/>
          <w:bCs/>
          <w:sz w:val="18"/>
          <w:szCs w:val="18"/>
        </w:rPr>
        <w:t>АДМИНИСТРАЦИЯ</w:t>
      </w:r>
    </w:p>
    <w:p w:rsidR="006A3241" w:rsidRDefault="006A3241" w:rsidP="006A3241">
      <w:pPr>
        <w:tabs>
          <w:tab w:val="left" w:pos="426"/>
          <w:tab w:val="left" w:pos="3976"/>
        </w:tabs>
        <w:ind w:left="-284" w:right="-136" w:firstLine="426"/>
        <w:jc w:val="center"/>
        <w:rPr>
          <w:b/>
          <w:bCs/>
          <w:sz w:val="18"/>
          <w:szCs w:val="18"/>
        </w:rPr>
      </w:pPr>
      <w:r>
        <w:rPr>
          <w:b/>
          <w:bCs/>
          <w:sz w:val="18"/>
          <w:szCs w:val="18"/>
        </w:rPr>
        <w:t>ПОСТАНОВЛЕНИЕ</w:t>
      </w:r>
    </w:p>
    <w:p w:rsidR="006A3241" w:rsidRDefault="006A3241" w:rsidP="006A3241">
      <w:pPr>
        <w:tabs>
          <w:tab w:val="left" w:pos="426"/>
          <w:tab w:val="left" w:pos="3976"/>
        </w:tabs>
        <w:ind w:left="-284" w:right="-136" w:firstLine="426"/>
        <w:rPr>
          <w:sz w:val="18"/>
          <w:szCs w:val="18"/>
          <w:u w:val="single"/>
        </w:rPr>
      </w:pPr>
      <w:r>
        <w:rPr>
          <w:bCs/>
          <w:sz w:val="18"/>
          <w:szCs w:val="18"/>
          <w:u w:val="single"/>
        </w:rPr>
        <w:t>15.06.2023</w:t>
      </w:r>
      <w:r>
        <w:rPr>
          <w:sz w:val="18"/>
          <w:szCs w:val="18"/>
          <w:u w:val="single"/>
        </w:rPr>
        <w:t xml:space="preserve">  № 141 о/д</w:t>
      </w:r>
    </w:p>
    <w:p w:rsidR="006A3241" w:rsidRDefault="006A3241" w:rsidP="006A3241">
      <w:pPr>
        <w:tabs>
          <w:tab w:val="left" w:pos="426"/>
          <w:tab w:val="left" w:pos="3976"/>
        </w:tabs>
        <w:ind w:left="-284" w:right="-136" w:firstLine="426"/>
        <w:rPr>
          <w:sz w:val="18"/>
          <w:szCs w:val="18"/>
        </w:rPr>
      </w:pPr>
      <w:r w:rsidRPr="007A6408">
        <w:rPr>
          <w:sz w:val="18"/>
          <w:szCs w:val="18"/>
        </w:rPr>
        <w:t xml:space="preserve">       с. Хомутово </w:t>
      </w:r>
    </w:p>
    <w:p w:rsidR="006A3241" w:rsidRPr="007A6408" w:rsidRDefault="006A3241" w:rsidP="006A3241">
      <w:pPr>
        <w:tabs>
          <w:tab w:val="left" w:pos="426"/>
          <w:tab w:val="left" w:pos="3976"/>
        </w:tabs>
        <w:ind w:left="-284" w:right="-136" w:firstLine="426"/>
        <w:rPr>
          <w:sz w:val="18"/>
          <w:szCs w:val="18"/>
        </w:rPr>
      </w:pPr>
    </w:p>
    <w:p w:rsidR="006A3241" w:rsidRDefault="00512026" w:rsidP="006A3241">
      <w:pPr>
        <w:tabs>
          <w:tab w:val="left" w:pos="142"/>
        </w:tabs>
        <w:ind w:left="-567" w:right="-425" w:firstLine="284"/>
        <w:rPr>
          <w:sz w:val="18"/>
          <w:szCs w:val="18"/>
        </w:rPr>
      </w:pPr>
      <w:r w:rsidRPr="00512026">
        <w:rPr>
          <w:sz w:val="18"/>
          <w:szCs w:val="18"/>
        </w:rPr>
        <w:t xml:space="preserve">Об утверждении Порядка осуществления органом местного самоуправления  Хомутовского муниципального образования (администрацией Хомутовского муниципального образования) и находящихся в его ведении казенных </w:t>
      </w:r>
      <w:proofErr w:type="gramStart"/>
      <w:r w:rsidRPr="00512026">
        <w:rPr>
          <w:sz w:val="18"/>
          <w:szCs w:val="18"/>
        </w:rPr>
        <w:t>учреждений бюджетных полномочий главного администратора доходов бюджета</w:t>
      </w:r>
      <w:proofErr w:type="gramEnd"/>
      <w:r w:rsidRPr="00512026">
        <w:rPr>
          <w:sz w:val="18"/>
          <w:szCs w:val="18"/>
        </w:rPr>
        <w:t xml:space="preserve"> Хомутовского муниципального образования</w:t>
      </w:r>
      <w:r>
        <w:rPr>
          <w:sz w:val="18"/>
          <w:szCs w:val="18"/>
        </w:rPr>
        <w:t>.</w:t>
      </w:r>
    </w:p>
    <w:p w:rsidR="00512026" w:rsidRDefault="00512026" w:rsidP="006A3241">
      <w:pPr>
        <w:tabs>
          <w:tab w:val="left" w:pos="142"/>
        </w:tabs>
        <w:ind w:left="-567" w:right="-425" w:firstLine="284"/>
        <w:rPr>
          <w:sz w:val="18"/>
          <w:szCs w:val="18"/>
        </w:rPr>
      </w:pPr>
    </w:p>
    <w:p w:rsid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 xml:space="preserve">В целях </w:t>
      </w:r>
      <w:proofErr w:type="gramStart"/>
      <w:r w:rsidRPr="00512026">
        <w:rPr>
          <w:rFonts w:eastAsiaTheme="minorHAnsi"/>
          <w:sz w:val="18"/>
          <w:szCs w:val="18"/>
          <w:lang w:eastAsia="en-US"/>
        </w:rPr>
        <w:t>приведения порядков администрирования доходов бюджета</w:t>
      </w:r>
      <w:proofErr w:type="gramEnd"/>
      <w:r w:rsidRPr="00512026">
        <w:rPr>
          <w:rFonts w:eastAsiaTheme="minorHAnsi"/>
          <w:sz w:val="18"/>
          <w:szCs w:val="18"/>
          <w:lang w:eastAsia="en-US"/>
        </w:rPr>
        <w:t xml:space="preserve"> Хомутовского муниципального образования, в соответствие с действующим законодательством, в соответствии со статьей 160.1 Бюджетного кодекса Российской Федерации, руководствуясь Уставом Хомутовского муниципального образования, Администрация Хомутовского муниципального образования</w:t>
      </w:r>
    </w:p>
    <w:p w:rsidR="00512026" w:rsidRPr="00512026" w:rsidRDefault="00512026" w:rsidP="00512026">
      <w:pPr>
        <w:tabs>
          <w:tab w:val="left" w:pos="142"/>
        </w:tabs>
        <w:ind w:left="-567" w:right="-425" w:firstLine="284"/>
        <w:rPr>
          <w:rFonts w:eastAsiaTheme="minorHAnsi"/>
          <w:sz w:val="18"/>
          <w:szCs w:val="18"/>
          <w:lang w:eastAsia="en-US"/>
        </w:rPr>
      </w:pPr>
    </w:p>
    <w:p w:rsid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ПОСТАНОВЛЯЕТ:</w:t>
      </w:r>
    </w:p>
    <w:p w:rsidR="00512026" w:rsidRPr="00512026" w:rsidRDefault="00512026" w:rsidP="00512026">
      <w:pPr>
        <w:tabs>
          <w:tab w:val="left" w:pos="142"/>
        </w:tabs>
        <w:ind w:left="-567" w:right="-425" w:firstLine="284"/>
        <w:rPr>
          <w:rFonts w:eastAsiaTheme="minorHAnsi"/>
          <w:sz w:val="18"/>
          <w:szCs w:val="18"/>
          <w:lang w:eastAsia="en-US"/>
        </w:rPr>
      </w:pP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 xml:space="preserve">1. Утвердить Порядок осуществления органом местного самоуправления  Хомутовского муниципального образования (администрацией Хомутовского муниципального образования) и находящихся в его ведении казенных </w:t>
      </w:r>
      <w:proofErr w:type="gramStart"/>
      <w:r w:rsidRPr="00512026">
        <w:rPr>
          <w:rFonts w:eastAsiaTheme="minorHAnsi"/>
          <w:sz w:val="18"/>
          <w:szCs w:val="18"/>
          <w:lang w:eastAsia="en-US"/>
        </w:rPr>
        <w:t>учреждений бюджетных полномочий главного администратора доходов бюджета</w:t>
      </w:r>
      <w:proofErr w:type="gramEnd"/>
      <w:r w:rsidRPr="00512026">
        <w:rPr>
          <w:rFonts w:eastAsiaTheme="minorHAnsi"/>
          <w:sz w:val="18"/>
          <w:szCs w:val="18"/>
          <w:lang w:eastAsia="en-US"/>
        </w:rPr>
        <w:t xml:space="preserve"> Хомутовского муниципального образования  (прилагается).</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2. Установить, что настоящее постановление применяется к правоотношениям, возникающим при составлении и исполнении местного бюджета, начиная с бюджета на 2023 год и плановый период 2024 и 2025 годов.</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3. Опубликовать настоящее постановление в установленном законом порядке.</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 xml:space="preserve">4. </w:t>
      </w:r>
      <w:proofErr w:type="gramStart"/>
      <w:r w:rsidRPr="00512026">
        <w:rPr>
          <w:rFonts w:eastAsiaTheme="minorHAnsi"/>
          <w:sz w:val="18"/>
          <w:szCs w:val="18"/>
          <w:lang w:eastAsia="en-US"/>
        </w:rPr>
        <w:t>Контроль за</w:t>
      </w:r>
      <w:proofErr w:type="gramEnd"/>
      <w:r w:rsidRPr="00512026">
        <w:rPr>
          <w:rFonts w:eastAsiaTheme="minorHAnsi"/>
          <w:sz w:val="18"/>
          <w:szCs w:val="18"/>
          <w:lang w:eastAsia="en-US"/>
        </w:rPr>
        <w:t xml:space="preserve"> исполнением данного постановления возложить на Первого заместителя Главы администрации.</w:t>
      </w:r>
    </w:p>
    <w:p w:rsidR="00512026" w:rsidRDefault="00512026" w:rsidP="00512026">
      <w:pPr>
        <w:tabs>
          <w:tab w:val="left" w:pos="142"/>
        </w:tabs>
        <w:ind w:left="-567" w:right="-425" w:firstLine="284"/>
        <w:jc w:val="right"/>
        <w:rPr>
          <w:rFonts w:eastAsiaTheme="minorHAnsi"/>
          <w:i/>
          <w:sz w:val="18"/>
          <w:szCs w:val="18"/>
          <w:lang w:eastAsia="en-US"/>
        </w:rPr>
      </w:pPr>
    </w:p>
    <w:p w:rsidR="00512026" w:rsidRDefault="00512026" w:rsidP="00512026">
      <w:pPr>
        <w:tabs>
          <w:tab w:val="left" w:pos="142"/>
        </w:tabs>
        <w:ind w:left="-567" w:right="-425" w:firstLine="284"/>
        <w:jc w:val="right"/>
        <w:rPr>
          <w:rFonts w:eastAsiaTheme="minorHAnsi"/>
          <w:i/>
          <w:sz w:val="18"/>
          <w:szCs w:val="18"/>
          <w:lang w:eastAsia="en-US"/>
        </w:rPr>
      </w:pPr>
    </w:p>
    <w:p w:rsidR="00512026" w:rsidRPr="00512026" w:rsidRDefault="00512026" w:rsidP="00512026">
      <w:pPr>
        <w:tabs>
          <w:tab w:val="left" w:pos="142"/>
        </w:tabs>
        <w:ind w:left="-567" w:right="-425" w:firstLine="284"/>
        <w:jc w:val="center"/>
        <w:rPr>
          <w:rFonts w:eastAsiaTheme="minorHAnsi"/>
          <w:i/>
          <w:sz w:val="18"/>
          <w:szCs w:val="18"/>
          <w:lang w:eastAsia="en-US"/>
        </w:rPr>
      </w:pPr>
      <w:proofErr w:type="gramStart"/>
      <w:r w:rsidRPr="00512026">
        <w:rPr>
          <w:rFonts w:eastAsiaTheme="minorHAnsi"/>
          <w:i/>
          <w:sz w:val="18"/>
          <w:szCs w:val="18"/>
          <w:lang w:eastAsia="en-US"/>
        </w:rPr>
        <w:t>Исполняющий</w:t>
      </w:r>
      <w:proofErr w:type="gramEnd"/>
      <w:r w:rsidRPr="00512026">
        <w:rPr>
          <w:rFonts w:eastAsiaTheme="minorHAnsi"/>
          <w:i/>
          <w:sz w:val="18"/>
          <w:szCs w:val="18"/>
          <w:lang w:eastAsia="en-US"/>
        </w:rPr>
        <w:t xml:space="preserve"> обязанности</w:t>
      </w:r>
    </w:p>
    <w:p w:rsidR="00512026" w:rsidRDefault="00512026" w:rsidP="00512026">
      <w:pPr>
        <w:tabs>
          <w:tab w:val="left" w:pos="142"/>
        </w:tabs>
        <w:ind w:left="-567" w:right="-425" w:firstLine="284"/>
        <w:jc w:val="right"/>
        <w:rPr>
          <w:rFonts w:eastAsiaTheme="minorHAnsi"/>
          <w:i/>
          <w:sz w:val="18"/>
          <w:szCs w:val="18"/>
          <w:lang w:eastAsia="en-US"/>
        </w:rPr>
      </w:pPr>
      <w:r w:rsidRPr="00512026">
        <w:rPr>
          <w:rFonts w:eastAsiaTheme="minorHAnsi"/>
          <w:i/>
          <w:sz w:val="18"/>
          <w:szCs w:val="18"/>
          <w:lang w:eastAsia="en-US"/>
        </w:rPr>
        <w:t xml:space="preserve">Главы администрации                                                                   </w:t>
      </w:r>
      <w:proofErr w:type="spellStart"/>
      <w:r w:rsidRPr="00512026">
        <w:rPr>
          <w:rFonts w:eastAsiaTheme="minorHAnsi"/>
          <w:i/>
          <w:sz w:val="18"/>
          <w:szCs w:val="18"/>
          <w:lang w:eastAsia="en-US"/>
        </w:rPr>
        <w:t>Н.В.Максименко</w:t>
      </w:r>
      <w:proofErr w:type="spellEnd"/>
    </w:p>
    <w:p w:rsidR="00512026" w:rsidRPr="00512026" w:rsidRDefault="00512026" w:rsidP="00512026">
      <w:pPr>
        <w:tabs>
          <w:tab w:val="left" w:pos="142"/>
        </w:tabs>
        <w:ind w:left="-567" w:right="-425" w:firstLine="284"/>
        <w:jc w:val="right"/>
        <w:rPr>
          <w:rFonts w:eastAsiaTheme="minorHAnsi"/>
          <w:i/>
          <w:sz w:val="18"/>
          <w:szCs w:val="18"/>
          <w:lang w:eastAsia="en-US"/>
        </w:rPr>
      </w:pPr>
    </w:p>
    <w:p w:rsidR="00512026" w:rsidRPr="00512026" w:rsidRDefault="00512026" w:rsidP="00512026">
      <w:pPr>
        <w:tabs>
          <w:tab w:val="left" w:pos="142"/>
        </w:tabs>
        <w:ind w:left="-567" w:right="-425" w:firstLine="284"/>
        <w:jc w:val="right"/>
        <w:rPr>
          <w:rFonts w:eastAsiaTheme="minorHAnsi"/>
          <w:i/>
          <w:sz w:val="18"/>
          <w:szCs w:val="18"/>
          <w:lang w:eastAsia="en-US"/>
        </w:rPr>
      </w:pPr>
    </w:p>
    <w:p w:rsidR="00512026" w:rsidRPr="00512026" w:rsidRDefault="00512026" w:rsidP="00512026">
      <w:pPr>
        <w:tabs>
          <w:tab w:val="left" w:pos="142"/>
        </w:tabs>
        <w:ind w:left="-567" w:right="-425" w:firstLine="284"/>
        <w:jc w:val="right"/>
        <w:rPr>
          <w:rFonts w:eastAsiaTheme="minorHAnsi"/>
          <w:i/>
          <w:sz w:val="18"/>
          <w:szCs w:val="18"/>
          <w:lang w:eastAsia="en-US"/>
        </w:rPr>
      </w:pPr>
      <w:r w:rsidRPr="00512026">
        <w:rPr>
          <w:rFonts w:eastAsiaTheme="minorHAnsi"/>
          <w:i/>
          <w:sz w:val="18"/>
          <w:szCs w:val="18"/>
          <w:lang w:eastAsia="en-US"/>
        </w:rPr>
        <w:t>Приложение к постановлению</w:t>
      </w:r>
    </w:p>
    <w:p w:rsidR="00512026" w:rsidRPr="00512026" w:rsidRDefault="00512026" w:rsidP="00512026">
      <w:pPr>
        <w:tabs>
          <w:tab w:val="left" w:pos="142"/>
        </w:tabs>
        <w:ind w:left="-567" w:right="-425" w:firstLine="284"/>
        <w:jc w:val="right"/>
        <w:rPr>
          <w:rFonts w:eastAsiaTheme="minorHAnsi"/>
          <w:i/>
          <w:sz w:val="18"/>
          <w:szCs w:val="18"/>
          <w:lang w:eastAsia="en-US"/>
        </w:rPr>
      </w:pPr>
      <w:r w:rsidRPr="00512026">
        <w:rPr>
          <w:rFonts w:eastAsiaTheme="minorHAnsi"/>
          <w:i/>
          <w:sz w:val="18"/>
          <w:szCs w:val="18"/>
          <w:lang w:eastAsia="en-US"/>
        </w:rPr>
        <w:t xml:space="preserve">  Администрации Хомутовского </w:t>
      </w:r>
    </w:p>
    <w:p w:rsidR="00512026" w:rsidRPr="00512026" w:rsidRDefault="00512026" w:rsidP="00512026">
      <w:pPr>
        <w:tabs>
          <w:tab w:val="left" w:pos="142"/>
        </w:tabs>
        <w:ind w:left="-567" w:right="-425" w:firstLine="284"/>
        <w:jc w:val="right"/>
        <w:rPr>
          <w:rFonts w:eastAsiaTheme="minorHAnsi"/>
          <w:i/>
          <w:sz w:val="18"/>
          <w:szCs w:val="18"/>
          <w:lang w:eastAsia="en-US"/>
        </w:rPr>
      </w:pPr>
      <w:r w:rsidRPr="00512026">
        <w:rPr>
          <w:rFonts w:eastAsiaTheme="minorHAnsi"/>
          <w:i/>
          <w:sz w:val="18"/>
          <w:szCs w:val="18"/>
          <w:lang w:eastAsia="en-US"/>
        </w:rPr>
        <w:t>муниципального образования</w:t>
      </w:r>
    </w:p>
    <w:p w:rsidR="00512026" w:rsidRPr="00512026" w:rsidRDefault="00512026" w:rsidP="00512026">
      <w:pPr>
        <w:tabs>
          <w:tab w:val="left" w:pos="142"/>
        </w:tabs>
        <w:ind w:left="-567" w:right="-425" w:firstLine="284"/>
        <w:jc w:val="right"/>
        <w:rPr>
          <w:rFonts w:eastAsiaTheme="minorHAnsi"/>
          <w:sz w:val="18"/>
          <w:szCs w:val="18"/>
          <w:lang w:eastAsia="en-US"/>
        </w:rPr>
      </w:pPr>
      <w:r w:rsidRPr="00512026">
        <w:rPr>
          <w:rFonts w:eastAsiaTheme="minorHAnsi"/>
          <w:i/>
          <w:sz w:val="18"/>
          <w:szCs w:val="18"/>
          <w:lang w:eastAsia="en-US"/>
        </w:rPr>
        <w:t xml:space="preserve">от « </w:t>
      </w:r>
      <w:r w:rsidR="00062E03">
        <w:rPr>
          <w:rFonts w:eastAsiaTheme="minorHAnsi"/>
          <w:i/>
          <w:sz w:val="18"/>
          <w:szCs w:val="18"/>
          <w:u w:val="single"/>
          <w:lang w:eastAsia="en-US"/>
        </w:rPr>
        <w:t>15</w:t>
      </w:r>
      <w:r w:rsidRPr="00512026">
        <w:rPr>
          <w:rFonts w:eastAsiaTheme="minorHAnsi"/>
          <w:i/>
          <w:sz w:val="18"/>
          <w:szCs w:val="18"/>
          <w:lang w:eastAsia="en-US"/>
        </w:rPr>
        <w:t xml:space="preserve"> »   </w:t>
      </w:r>
      <w:r w:rsidR="00062E03">
        <w:rPr>
          <w:rFonts w:eastAsiaTheme="minorHAnsi"/>
          <w:i/>
          <w:sz w:val="18"/>
          <w:szCs w:val="18"/>
          <w:u w:val="single"/>
          <w:lang w:eastAsia="en-US"/>
        </w:rPr>
        <w:t>06</w:t>
      </w:r>
      <w:r w:rsidRPr="00512026">
        <w:rPr>
          <w:rFonts w:eastAsiaTheme="minorHAnsi"/>
          <w:i/>
          <w:sz w:val="18"/>
          <w:szCs w:val="18"/>
          <w:lang w:eastAsia="en-US"/>
        </w:rPr>
        <w:t xml:space="preserve">   2023 г. №</w:t>
      </w:r>
      <w:r w:rsidRPr="00512026">
        <w:rPr>
          <w:rFonts w:eastAsiaTheme="minorHAnsi"/>
          <w:sz w:val="18"/>
          <w:szCs w:val="18"/>
          <w:lang w:eastAsia="en-US"/>
        </w:rPr>
        <w:t xml:space="preserve"> </w:t>
      </w:r>
      <w:r w:rsidR="00062E03">
        <w:rPr>
          <w:rFonts w:eastAsiaTheme="minorHAnsi"/>
          <w:sz w:val="18"/>
          <w:szCs w:val="18"/>
          <w:u w:val="single"/>
          <w:lang w:eastAsia="en-US"/>
        </w:rPr>
        <w:t>141 о/д</w:t>
      </w:r>
      <w:r w:rsidRPr="00512026">
        <w:rPr>
          <w:rFonts w:eastAsiaTheme="minorHAnsi"/>
          <w:sz w:val="18"/>
          <w:szCs w:val="18"/>
          <w:lang w:eastAsia="en-US"/>
        </w:rPr>
        <w:t xml:space="preserve">.   </w:t>
      </w:r>
    </w:p>
    <w:p w:rsidR="00512026" w:rsidRPr="00512026" w:rsidRDefault="00512026" w:rsidP="00512026">
      <w:pPr>
        <w:tabs>
          <w:tab w:val="left" w:pos="142"/>
        </w:tabs>
        <w:ind w:left="-567" w:right="-425" w:firstLine="284"/>
        <w:rPr>
          <w:rFonts w:eastAsiaTheme="minorHAnsi"/>
          <w:sz w:val="18"/>
          <w:szCs w:val="18"/>
          <w:lang w:eastAsia="en-US"/>
        </w:rPr>
      </w:pPr>
    </w:p>
    <w:p w:rsidR="00512026" w:rsidRPr="00512026" w:rsidRDefault="00512026" w:rsidP="00512026">
      <w:pPr>
        <w:tabs>
          <w:tab w:val="left" w:pos="142"/>
        </w:tabs>
        <w:ind w:left="-567" w:right="-425" w:firstLine="284"/>
        <w:rPr>
          <w:rFonts w:eastAsiaTheme="minorHAnsi"/>
          <w:sz w:val="18"/>
          <w:szCs w:val="18"/>
          <w:lang w:eastAsia="en-US"/>
        </w:rPr>
      </w:pPr>
    </w:p>
    <w:p w:rsidR="00512026" w:rsidRPr="00512026" w:rsidRDefault="00512026" w:rsidP="00062E03">
      <w:pPr>
        <w:tabs>
          <w:tab w:val="left" w:pos="142"/>
        </w:tabs>
        <w:ind w:left="-567" w:right="-425" w:firstLine="284"/>
        <w:jc w:val="center"/>
        <w:rPr>
          <w:rFonts w:eastAsiaTheme="minorHAnsi"/>
          <w:sz w:val="18"/>
          <w:szCs w:val="18"/>
          <w:lang w:eastAsia="en-US"/>
        </w:rPr>
      </w:pPr>
      <w:r w:rsidRPr="00512026">
        <w:rPr>
          <w:rFonts w:eastAsiaTheme="minorHAnsi"/>
          <w:sz w:val="18"/>
          <w:szCs w:val="18"/>
          <w:lang w:eastAsia="en-US"/>
        </w:rPr>
        <w:t xml:space="preserve">Порядок осуществления органом местного самоуправления Хомутовского муниципального образования (администрацией Хомутовского муниципального образования) и находящихся в его ведении казенных </w:t>
      </w:r>
      <w:proofErr w:type="gramStart"/>
      <w:r w:rsidRPr="00512026">
        <w:rPr>
          <w:rFonts w:eastAsiaTheme="minorHAnsi"/>
          <w:sz w:val="18"/>
          <w:szCs w:val="18"/>
          <w:lang w:eastAsia="en-US"/>
        </w:rPr>
        <w:t>учреждений бюджетных полномочий главного администратора доходов бюджета</w:t>
      </w:r>
      <w:proofErr w:type="gramEnd"/>
      <w:r w:rsidRPr="00512026">
        <w:rPr>
          <w:rFonts w:eastAsiaTheme="minorHAnsi"/>
          <w:sz w:val="18"/>
          <w:szCs w:val="18"/>
          <w:lang w:eastAsia="en-US"/>
        </w:rPr>
        <w:t xml:space="preserve"> Хомутовского муниципального образования</w:t>
      </w:r>
    </w:p>
    <w:p w:rsidR="00512026" w:rsidRPr="00512026" w:rsidRDefault="00512026" w:rsidP="00512026">
      <w:pPr>
        <w:tabs>
          <w:tab w:val="left" w:pos="142"/>
        </w:tabs>
        <w:ind w:left="-567" w:right="-425" w:firstLine="284"/>
        <w:rPr>
          <w:rFonts w:eastAsiaTheme="minorHAnsi"/>
          <w:sz w:val="18"/>
          <w:szCs w:val="18"/>
          <w:lang w:eastAsia="en-US"/>
        </w:rPr>
      </w:pPr>
    </w:p>
    <w:p w:rsidR="00512026" w:rsidRPr="00512026" w:rsidRDefault="00512026" w:rsidP="00062E03">
      <w:pPr>
        <w:tabs>
          <w:tab w:val="left" w:pos="142"/>
        </w:tabs>
        <w:ind w:left="-567" w:right="-425" w:firstLine="284"/>
        <w:jc w:val="center"/>
        <w:rPr>
          <w:rFonts w:eastAsiaTheme="minorHAnsi"/>
          <w:sz w:val="18"/>
          <w:szCs w:val="18"/>
          <w:lang w:eastAsia="en-US"/>
        </w:rPr>
      </w:pPr>
      <w:r w:rsidRPr="00512026">
        <w:rPr>
          <w:rFonts w:eastAsiaTheme="minorHAnsi"/>
          <w:sz w:val="18"/>
          <w:szCs w:val="18"/>
          <w:lang w:eastAsia="en-US"/>
        </w:rPr>
        <w:lastRenderedPageBreak/>
        <w:t>1.</w:t>
      </w:r>
      <w:r w:rsidRPr="00512026">
        <w:rPr>
          <w:rFonts w:eastAsiaTheme="minorHAnsi"/>
          <w:sz w:val="18"/>
          <w:szCs w:val="18"/>
          <w:lang w:eastAsia="en-US"/>
        </w:rPr>
        <w:tab/>
        <w:t>Общие положения</w:t>
      </w:r>
    </w:p>
    <w:p w:rsidR="00512026" w:rsidRPr="00512026" w:rsidRDefault="00512026" w:rsidP="00512026">
      <w:pPr>
        <w:tabs>
          <w:tab w:val="left" w:pos="142"/>
        </w:tabs>
        <w:ind w:left="-567" w:right="-425" w:firstLine="284"/>
        <w:rPr>
          <w:rFonts w:eastAsiaTheme="minorHAnsi"/>
          <w:sz w:val="18"/>
          <w:szCs w:val="18"/>
          <w:lang w:eastAsia="en-US"/>
        </w:rPr>
      </w:pPr>
    </w:p>
    <w:p w:rsidR="00512026" w:rsidRPr="00512026" w:rsidRDefault="00512026" w:rsidP="00512026">
      <w:pPr>
        <w:tabs>
          <w:tab w:val="left" w:pos="142"/>
        </w:tabs>
        <w:ind w:left="-567" w:right="-425" w:firstLine="284"/>
        <w:rPr>
          <w:rFonts w:eastAsiaTheme="minorHAnsi"/>
          <w:sz w:val="18"/>
          <w:szCs w:val="18"/>
          <w:lang w:eastAsia="en-US"/>
        </w:rPr>
      </w:pPr>
      <w:proofErr w:type="gramStart"/>
      <w:r w:rsidRPr="00512026">
        <w:rPr>
          <w:rFonts w:eastAsiaTheme="minorHAnsi"/>
          <w:sz w:val="18"/>
          <w:szCs w:val="18"/>
          <w:lang w:eastAsia="en-US"/>
        </w:rPr>
        <w:t>1.1.Настоящий Порядок осуществления органом местного самоуправления Хомутовского муниципального образования (администрацией Хомутовского муниципального образования) и находящихся в его ведении казенных учреждений бюджетных полномочий главного администратора доходов бюджета Хомутовского муниципального образования (далее местный бюджет) разработан в целях организации исполнения местного бюджета по доходам и определяет правила осуществления бюджетных полномочий главного администратора доходов местного бюджета.</w:t>
      </w:r>
      <w:proofErr w:type="gramEnd"/>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1.2. Главный администратор доходов местного бюджета – администрация Хомутовского муниципального образования (далее главный администратор).</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Главный администратор обладает следующими бюджетными полномочиями:</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 предоставляет сведения, необходимые для составления проекта местного бюджета;</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 предоставляет сведения для составления и ведения кассового плана местного бюджета;</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 формирует и предоставляет бюджетную отчетность;</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 xml:space="preserve">- ведет реестр источников доходов бюджета по закрепленным за ним источникам доходов на основании </w:t>
      </w:r>
      <w:proofErr w:type="gramStart"/>
      <w:r w:rsidRPr="00512026">
        <w:rPr>
          <w:rFonts w:eastAsiaTheme="minorHAnsi"/>
          <w:sz w:val="18"/>
          <w:szCs w:val="18"/>
          <w:lang w:eastAsia="en-US"/>
        </w:rPr>
        <w:t>перечня источников доходов бюджетов бюджетной системы Российской Федерации</w:t>
      </w:r>
      <w:proofErr w:type="gramEnd"/>
      <w:r w:rsidRPr="00512026">
        <w:rPr>
          <w:rFonts w:eastAsiaTheme="minorHAnsi"/>
          <w:sz w:val="18"/>
          <w:szCs w:val="18"/>
          <w:lang w:eastAsia="en-US"/>
        </w:rPr>
        <w:t>;</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 утверждает методику прогнозирования поступлений доходов в местный бюджет в соответствии с требованиями, установленными Постановлением Правительства Российской Федерации от 23.06.2016  №574 «Об общих требованиях к методике прогнозирования поступлений доходов в бюджеты бюджетной системы Российской Федерации»;</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 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Главный администратор:</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 выполняет бюджетные полномочия администратора доходов – администрации Хомутовского муниципального образования;</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 xml:space="preserve">- осуществляет начисление, учет и контроль за </w:t>
      </w:r>
      <w:proofErr w:type="spellStart"/>
      <w:r w:rsidRPr="00512026">
        <w:rPr>
          <w:rFonts w:eastAsiaTheme="minorHAnsi"/>
          <w:sz w:val="18"/>
          <w:szCs w:val="18"/>
          <w:lang w:eastAsia="en-US"/>
        </w:rPr>
        <w:t>правльностью</w:t>
      </w:r>
      <w:proofErr w:type="spellEnd"/>
      <w:r w:rsidRPr="00512026">
        <w:rPr>
          <w:rFonts w:eastAsiaTheme="minorHAnsi"/>
          <w:sz w:val="18"/>
          <w:szCs w:val="18"/>
          <w:lang w:eastAsia="en-US"/>
        </w:rPr>
        <w:t xml:space="preserve"> исчисления, полнотой и своевременностью осуществления платежей в местный бюджет, пеней и штрафов по ним;</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 осуществляет взыскание задолженности по платежам в местный бюджет, пеней и штрафов;</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 принимает решение о возврате излишне уплаченных (взысканных) платежей в местный бюджет, пеней, штрафов, а также процентов за несвоевременное осуществление такого возврата и процентов, начисленных за излишне взысканные суммы, и представляет заявку на возврат в Управление Федерального казначейства по Иркутской области для осуществления возврата в порядке, установленном Министерством финансов Российской Федерации;</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 принимает решение о зачете (уточнении) платежей в местный бюджет и предоставляет уведомление в Управление Федерального казначейства по Иркутской области.</w:t>
      </w:r>
    </w:p>
    <w:p w:rsidR="00512026" w:rsidRPr="00512026" w:rsidRDefault="00512026" w:rsidP="00512026">
      <w:pPr>
        <w:tabs>
          <w:tab w:val="left" w:pos="142"/>
        </w:tabs>
        <w:ind w:left="-567" w:right="-425" w:firstLine="284"/>
        <w:rPr>
          <w:rFonts w:eastAsiaTheme="minorHAnsi"/>
          <w:sz w:val="18"/>
          <w:szCs w:val="18"/>
          <w:lang w:eastAsia="en-US"/>
        </w:rPr>
      </w:pPr>
    </w:p>
    <w:p w:rsidR="00512026" w:rsidRDefault="00512026" w:rsidP="00062E03">
      <w:pPr>
        <w:tabs>
          <w:tab w:val="left" w:pos="142"/>
        </w:tabs>
        <w:ind w:left="-567" w:right="-425" w:firstLine="284"/>
        <w:jc w:val="center"/>
        <w:rPr>
          <w:rFonts w:eastAsiaTheme="minorHAnsi"/>
          <w:sz w:val="18"/>
          <w:szCs w:val="18"/>
          <w:lang w:eastAsia="en-US"/>
        </w:rPr>
      </w:pPr>
      <w:r w:rsidRPr="00512026">
        <w:rPr>
          <w:rFonts w:eastAsiaTheme="minorHAnsi"/>
          <w:sz w:val="18"/>
          <w:szCs w:val="18"/>
          <w:lang w:eastAsia="en-US"/>
        </w:rPr>
        <w:t>2.</w:t>
      </w:r>
      <w:r w:rsidRPr="00512026">
        <w:rPr>
          <w:rFonts w:eastAsiaTheme="minorHAnsi"/>
          <w:sz w:val="18"/>
          <w:szCs w:val="18"/>
          <w:lang w:eastAsia="en-US"/>
        </w:rPr>
        <w:tab/>
        <w:t>Предоставление сведений, необходимых для составления проекта местного бюджета</w:t>
      </w:r>
    </w:p>
    <w:p w:rsidR="00062E03" w:rsidRPr="00512026" w:rsidRDefault="00062E03" w:rsidP="00062E03">
      <w:pPr>
        <w:tabs>
          <w:tab w:val="left" w:pos="142"/>
        </w:tabs>
        <w:ind w:left="-567" w:right="-425" w:firstLine="284"/>
        <w:jc w:val="center"/>
        <w:rPr>
          <w:rFonts w:eastAsiaTheme="minorHAnsi"/>
          <w:sz w:val="18"/>
          <w:szCs w:val="18"/>
          <w:lang w:eastAsia="en-US"/>
        </w:rPr>
      </w:pP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2.1.</w:t>
      </w:r>
      <w:r w:rsidRPr="00512026">
        <w:rPr>
          <w:rFonts w:eastAsiaTheme="minorHAnsi"/>
          <w:sz w:val="18"/>
          <w:szCs w:val="18"/>
          <w:lang w:eastAsia="en-US"/>
        </w:rPr>
        <w:tab/>
        <w:t xml:space="preserve">Главный администратор в сроки, </w:t>
      </w:r>
      <w:proofErr w:type="gramStart"/>
      <w:r w:rsidRPr="00512026">
        <w:rPr>
          <w:rFonts w:eastAsiaTheme="minorHAnsi"/>
          <w:sz w:val="18"/>
          <w:szCs w:val="18"/>
          <w:lang w:eastAsia="en-US"/>
        </w:rPr>
        <w:t>устанавливаемыми</w:t>
      </w:r>
      <w:proofErr w:type="gramEnd"/>
      <w:r w:rsidRPr="00512026">
        <w:rPr>
          <w:rFonts w:eastAsiaTheme="minorHAnsi"/>
          <w:sz w:val="18"/>
          <w:szCs w:val="18"/>
          <w:lang w:eastAsia="en-US"/>
        </w:rPr>
        <w:t xml:space="preserve"> нормативным правовым актом о порядке составления проекта местного бюджета, проводит мониторинг, контроль, анализ и прогнозирование прогноза поступлений администрируемых доходов на очередной финансовый год и плановый период в разрезе кодов доходов бюджетной классификации Российской Федерации по соответствующей форме, с обоснованием расчетов.</w:t>
      </w:r>
    </w:p>
    <w:p w:rsidR="00512026" w:rsidRPr="00512026" w:rsidRDefault="00512026" w:rsidP="00512026">
      <w:pPr>
        <w:tabs>
          <w:tab w:val="left" w:pos="142"/>
        </w:tabs>
        <w:ind w:left="-567" w:right="-425" w:firstLine="284"/>
        <w:rPr>
          <w:rFonts w:eastAsiaTheme="minorHAnsi"/>
          <w:sz w:val="18"/>
          <w:szCs w:val="18"/>
          <w:lang w:eastAsia="en-US"/>
        </w:rPr>
      </w:pPr>
    </w:p>
    <w:p w:rsidR="00512026" w:rsidRPr="00512026" w:rsidRDefault="00512026" w:rsidP="00062E03">
      <w:pPr>
        <w:tabs>
          <w:tab w:val="left" w:pos="142"/>
        </w:tabs>
        <w:ind w:left="-567" w:right="-425" w:firstLine="284"/>
        <w:jc w:val="center"/>
        <w:rPr>
          <w:rFonts w:eastAsiaTheme="minorHAnsi"/>
          <w:sz w:val="18"/>
          <w:szCs w:val="18"/>
          <w:lang w:eastAsia="en-US"/>
        </w:rPr>
      </w:pPr>
      <w:r w:rsidRPr="00512026">
        <w:rPr>
          <w:rFonts w:eastAsiaTheme="minorHAnsi"/>
          <w:sz w:val="18"/>
          <w:szCs w:val="18"/>
          <w:lang w:eastAsia="en-US"/>
        </w:rPr>
        <w:t>3.</w:t>
      </w:r>
      <w:r w:rsidRPr="00512026">
        <w:rPr>
          <w:rFonts w:eastAsiaTheme="minorHAnsi"/>
          <w:sz w:val="18"/>
          <w:szCs w:val="18"/>
          <w:lang w:eastAsia="en-US"/>
        </w:rPr>
        <w:tab/>
        <w:t>Формирование и предоставление главным администратором бюджетной отчетности</w:t>
      </w:r>
    </w:p>
    <w:p w:rsidR="00512026" w:rsidRPr="00512026" w:rsidRDefault="00512026" w:rsidP="00512026">
      <w:pPr>
        <w:tabs>
          <w:tab w:val="left" w:pos="142"/>
        </w:tabs>
        <w:ind w:left="-567" w:right="-425" w:firstLine="284"/>
        <w:rPr>
          <w:rFonts w:eastAsiaTheme="minorHAnsi"/>
          <w:sz w:val="18"/>
          <w:szCs w:val="18"/>
          <w:lang w:eastAsia="en-US"/>
        </w:rPr>
      </w:pP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3.1.</w:t>
      </w:r>
      <w:r w:rsidRPr="00512026">
        <w:rPr>
          <w:rFonts w:eastAsiaTheme="minorHAnsi"/>
          <w:sz w:val="18"/>
          <w:szCs w:val="18"/>
          <w:lang w:eastAsia="en-US"/>
        </w:rPr>
        <w:tab/>
        <w:t>Формирование и предоставление бюджетной отчетности главным администратором осуществляется в соответствии с Инструкцией о порядке составления и предоставления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№191 н.</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3.2.</w:t>
      </w:r>
      <w:r w:rsidRPr="00512026">
        <w:rPr>
          <w:rFonts w:eastAsiaTheme="minorHAnsi"/>
          <w:sz w:val="18"/>
          <w:szCs w:val="18"/>
          <w:lang w:eastAsia="en-US"/>
        </w:rPr>
        <w:tab/>
        <w:t>Главный администратор несет ответственность за достоверность и своевременность предоставляемой отчетности.</w:t>
      </w:r>
    </w:p>
    <w:p w:rsidR="00512026" w:rsidRPr="00512026" w:rsidRDefault="00512026" w:rsidP="00512026">
      <w:pPr>
        <w:tabs>
          <w:tab w:val="left" w:pos="142"/>
        </w:tabs>
        <w:ind w:left="-567" w:right="-425" w:firstLine="284"/>
        <w:rPr>
          <w:rFonts w:eastAsiaTheme="minorHAnsi"/>
          <w:sz w:val="18"/>
          <w:szCs w:val="18"/>
          <w:lang w:eastAsia="en-US"/>
        </w:rPr>
      </w:pPr>
    </w:p>
    <w:p w:rsidR="00512026" w:rsidRPr="00512026" w:rsidRDefault="00512026" w:rsidP="00062E03">
      <w:pPr>
        <w:tabs>
          <w:tab w:val="left" w:pos="142"/>
        </w:tabs>
        <w:ind w:left="-567" w:right="-425" w:firstLine="284"/>
        <w:jc w:val="center"/>
        <w:rPr>
          <w:rFonts w:eastAsiaTheme="minorHAnsi"/>
          <w:sz w:val="18"/>
          <w:szCs w:val="18"/>
          <w:lang w:eastAsia="en-US"/>
        </w:rPr>
      </w:pPr>
      <w:r w:rsidRPr="00512026">
        <w:rPr>
          <w:rFonts w:eastAsiaTheme="minorHAnsi"/>
          <w:sz w:val="18"/>
          <w:szCs w:val="18"/>
          <w:lang w:eastAsia="en-US"/>
        </w:rPr>
        <w:t>4.</w:t>
      </w:r>
      <w:r w:rsidRPr="00512026">
        <w:rPr>
          <w:rFonts w:eastAsiaTheme="minorHAnsi"/>
          <w:sz w:val="18"/>
          <w:szCs w:val="18"/>
          <w:lang w:eastAsia="en-US"/>
        </w:rPr>
        <w:tab/>
        <w:t xml:space="preserve">Начисление, учет и </w:t>
      </w:r>
      <w:proofErr w:type="gramStart"/>
      <w:r w:rsidRPr="00512026">
        <w:rPr>
          <w:rFonts w:eastAsiaTheme="minorHAnsi"/>
          <w:sz w:val="18"/>
          <w:szCs w:val="18"/>
          <w:lang w:eastAsia="en-US"/>
        </w:rPr>
        <w:t>контроль за</w:t>
      </w:r>
      <w:proofErr w:type="gramEnd"/>
      <w:r w:rsidRPr="00512026">
        <w:rPr>
          <w:rFonts w:eastAsiaTheme="minorHAnsi"/>
          <w:sz w:val="18"/>
          <w:szCs w:val="18"/>
          <w:lang w:eastAsia="en-US"/>
        </w:rPr>
        <w:t xml:space="preserve"> правильностью исчисления, полнотой и своевременностью платежей в бюджет, пеней и штрафов по ним</w:t>
      </w:r>
    </w:p>
    <w:p w:rsidR="00512026" w:rsidRPr="00512026" w:rsidRDefault="00512026" w:rsidP="00512026">
      <w:pPr>
        <w:tabs>
          <w:tab w:val="left" w:pos="142"/>
        </w:tabs>
        <w:ind w:left="-567" w:right="-425" w:firstLine="284"/>
        <w:rPr>
          <w:rFonts w:eastAsiaTheme="minorHAnsi"/>
          <w:sz w:val="18"/>
          <w:szCs w:val="18"/>
          <w:lang w:eastAsia="en-US"/>
        </w:rPr>
      </w:pP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4.1.</w:t>
      </w:r>
      <w:r w:rsidRPr="00512026">
        <w:rPr>
          <w:rFonts w:eastAsiaTheme="minorHAnsi"/>
          <w:sz w:val="18"/>
          <w:szCs w:val="18"/>
          <w:lang w:eastAsia="en-US"/>
        </w:rPr>
        <w:tab/>
        <w:t>Главный администратор осуществляет начисления по администрируемым доходам в соответствии с законодательством и условиями договоров.</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4.2.</w:t>
      </w:r>
      <w:r w:rsidRPr="00512026">
        <w:rPr>
          <w:rFonts w:eastAsiaTheme="minorHAnsi"/>
          <w:sz w:val="18"/>
          <w:szCs w:val="18"/>
          <w:lang w:eastAsia="en-US"/>
        </w:rPr>
        <w:tab/>
      </w:r>
      <w:proofErr w:type="gramStart"/>
      <w:r w:rsidRPr="00512026">
        <w:rPr>
          <w:rFonts w:eastAsiaTheme="minorHAnsi"/>
          <w:sz w:val="18"/>
          <w:szCs w:val="18"/>
          <w:lang w:eastAsia="en-US"/>
        </w:rPr>
        <w:t>Учет начисленных и поступивших сумм доходов в местный бюджет ведется главным администратором в соответствии с Инструкцией по бюджетному учету, утвержденной приказом Министерства финансов Российской федерации от 06.12.2010 №162 н, с применением кодов бюджетной классификации, утвержденных приказом Министерства финансов Российской Федерации от 24.05.2022 №82 н «О порядке формирования и применения кодов бюджетной классификации Российской Федерации, их структуре и принципах назначения».</w:t>
      </w:r>
      <w:proofErr w:type="gramEnd"/>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4.3.</w:t>
      </w:r>
      <w:r w:rsidRPr="00512026">
        <w:rPr>
          <w:rFonts w:eastAsiaTheme="minorHAnsi"/>
          <w:sz w:val="18"/>
          <w:szCs w:val="18"/>
          <w:lang w:eastAsia="en-US"/>
        </w:rPr>
        <w:tab/>
        <w:t>В случае нарушения плательщиками установленных законодательством сроков перечисления (уплаты) денежных средств по администрируемым доходам в местный бюджет главный администратор осуществляет мероприятия по взысканию задолженности по уплате доходов (с учетом сумм начисленных пеней и штрафов) в соответствии с законодательством.</w:t>
      </w:r>
    </w:p>
    <w:p w:rsidR="00512026" w:rsidRPr="00512026" w:rsidRDefault="00512026" w:rsidP="00512026">
      <w:pPr>
        <w:tabs>
          <w:tab w:val="left" w:pos="142"/>
        </w:tabs>
        <w:ind w:left="-567" w:right="-425" w:firstLine="284"/>
        <w:rPr>
          <w:rFonts w:eastAsiaTheme="minorHAnsi"/>
          <w:sz w:val="18"/>
          <w:szCs w:val="18"/>
          <w:lang w:eastAsia="en-US"/>
        </w:rPr>
      </w:pPr>
    </w:p>
    <w:p w:rsidR="00512026" w:rsidRPr="00512026" w:rsidRDefault="00512026" w:rsidP="00062E03">
      <w:pPr>
        <w:tabs>
          <w:tab w:val="left" w:pos="142"/>
        </w:tabs>
        <w:ind w:left="-567" w:right="-425" w:firstLine="284"/>
        <w:jc w:val="center"/>
        <w:rPr>
          <w:rFonts w:eastAsiaTheme="minorHAnsi"/>
          <w:sz w:val="18"/>
          <w:szCs w:val="18"/>
          <w:lang w:eastAsia="en-US"/>
        </w:rPr>
      </w:pPr>
      <w:r w:rsidRPr="00512026">
        <w:rPr>
          <w:rFonts w:eastAsiaTheme="minorHAnsi"/>
          <w:sz w:val="18"/>
          <w:szCs w:val="18"/>
          <w:lang w:eastAsia="en-US"/>
        </w:rPr>
        <w:t>5.</w:t>
      </w:r>
      <w:r w:rsidRPr="00512026">
        <w:rPr>
          <w:rFonts w:eastAsiaTheme="minorHAnsi"/>
          <w:sz w:val="18"/>
          <w:szCs w:val="18"/>
          <w:lang w:eastAsia="en-US"/>
        </w:rPr>
        <w:tab/>
        <w:t>Порядок возврата излишне уплаченных (взысканных) платежей (пеней, штрафов, а также процентов за несвоевременное осуществление такого возврата) в местный бюджет и уточнения вида и принадлежности поступлений</w:t>
      </w:r>
    </w:p>
    <w:p w:rsidR="00512026" w:rsidRPr="00512026" w:rsidRDefault="00512026" w:rsidP="00512026">
      <w:pPr>
        <w:tabs>
          <w:tab w:val="left" w:pos="142"/>
        </w:tabs>
        <w:ind w:left="-567" w:right="-425" w:firstLine="284"/>
        <w:rPr>
          <w:rFonts w:eastAsiaTheme="minorHAnsi"/>
          <w:sz w:val="18"/>
          <w:szCs w:val="18"/>
          <w:lang w:eastAsia="en-US"/>
        </w:rPr>
      </w:pP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5.1.</w:t>
      </w:r>
      <w:r w:rsidRPr="00512026">
        <w:rPr>
          <w:rFonts w:eastAsiaTheme="minorHAnsi"/>
          <w:sz w:val="18"/>
          <w:szCs w:val="18"/>
          <w:lang w:eastAsia="en-US"/>
        </w:rPr>
        <w:tab/>
        <w:t>Возврат излишне уплаченных (взысканных) платежей (пеней, штрафов, а также процентов за несвоевременное осуществление такого возврата) в местный бюджет и уточнение вида и принадлежности поступлений главным администратором осуществляется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5.2.</w:t>
      </w:r>
      <w:r w:rsidRPr="00512026">
        <w:rPr>
          <w:rFonts w:eastAsiaTheme="minorHAnsi"/>
          <w:sz w:val="18"/>
          <w:szCs w:val="18"/>
          <w:lang w:eastAsia="en-US"/>
        </w:rPr>
        <w:tab/>
        <w:t>Возврат излишне уплаченных (взысканных) платежей из местного бюджета и (или) уточнение вида и принадлежности поступлений в местный бюджет осуществляется главным администратором с учетом срока исковой давности, определенного законодательством Российской Федерации.</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5.3.</w:t>
      </w:r>
      <w:r w:rsidRPr="00512026">
        <w:rPr>
          <w:rFonts w:eastAsiaTheme="minorHAnsi"/>
          <w:sz w:val="18"/>
          <w:szCs w:val="18"/>
          <w:lang w:eastAsia="en-US"/>
        </w:rPr>
        <w:tab/>
        <w:t>Главный администратор принимает решение:</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lastRenderedPageBreak/>
        <w:t>- о возврате (об отказе в возврате) излишне уплаченных (взысканных) платежей в течени</w:t>
      </w:r>
      <w:proofErr w:type="gramStart"/>
      <w:r w:rsidRPr="00512026">
        <w:rPr>
          <w:rFonts w:eastAsiaTheme="minorHAnsi"/>
          <w:sz w:val="18"/>
          <w:szCs w:val="18"/>
          <w:lang w:eastAsia="en-US"/>
        </w:rPr>
        <w:t>и</w:t>
      </w:r>
      <w:proofErr w:type="gramEnd"/>
      <w:r w:rsidRPr="00512026">
        <w:rPr>
          <w:rFonts w:eastAsiaTheme="minorHAnsi"/>
          <w:sz w:val="18"/>
          <w:szCs w:val="18"/>
          <w:lang w:eastAsia="en-US"/>
        </w:rPr>
        <w:t xml:space="preserve"> 30 календарных дней со дня поступления заявления плательщика;</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 xml:space="preserve">- об уточнении вида и принадлежности поступлений в местный </w:t>
      </w:r>
      <w:proofErr w:type="spellStart"/>
      <w:r w:rsidRPr="00512026">
        <w:rPr>
          <w:rFonts w:eastAsiaTheme="minorHAnsi"/>
          <w:sz w:val="18"/>
          <w:szCs w:val="18"/>
          <w:lang w:eastAsia="en-US"/>
        </w:rPr>
        <w:t>бюдежт</w:t>
      </w:r>
      <w:proofErr w:type="spellEnd"/>
      <w:r w:rsidRPr="00512026">
        <w:rPr>
          <w:rFonts w:eastAsiaTheme="minorHAnsi"/>
          <w:sz w:val="18"/>
          <w:szCs w:val="18"/>
          <w:lang w:eastAsia="en-US"/>
        </w:rPr>
        <w:t xml:space="preserve"> в течени</w:t>
      </w:r>
      <w:proofErr w:type="gramStart"/>
      <w:r w:rsidRPr="00512026">
        <w:rPr>
          <w:rFonts w:eastAsiaTheme="minorHAnsi"/>
          <w:sz w:val="18"/>
          <w:szCs w:val="18"/>
          <w:lang w:eastAsia="en-US"/>
        </w:rPr>
        <w:t>и</w:t>
      </w:r>
      <w:proofErr w:type="gramEnd"/>
      <w:r w:rsidRPr="00512026">
        <w:rPr>
          <w:rFonts w:eastAsiaTheme="minorHAnsi"/>
          <w:sz w:val="18"/>
          <w:szCs w:val="18"/>
          <w:lang w:eastAsia="en-US"/>
        </w:rPr>
        <w:t xml:space="preserve"> 15 календарных дней со дня поступления заявления плательщика.</w:t>
      </w:r>
    </w:p>
    <w:p w:rsidR="00512026" w:rsidRPr="00512026" w:rsidRDefault="00512026" w:rsidP="00512026">
      <w:pPr>
        <w:tabs>
          <w:tab w:val="left" w:pos="142"/>
        </w:tabs>
        <w:ind w:left="-567" w:right="-425" w:firstLine="284"/>
        <w:rPr>
          <w:rFonts w:eastAsiaTheme="minorHAnsi"/>
          <w:sz w:val="18"/>
          <w:szCs w:val="18"/>
          <w:lang w:eastAsia="en-US"/>
        </w:rPr>
      </w:pPr>
      <w:r w:rsidRPr="00512026">
        <w:rPr>
          <w:rFonts w:eastAsiaTheme="minorHAnsi"/>
          <w:sz w:val="18"/>
          <w:szCs w:val="18"/>
          <w:lang w:eastAsia="en-US"/>
        </w:rPr>
        <w:t>5.4. ответственность за принятие решений, связанных с возвратом уплаченных (взысканных) платежей и уточнение вида принадлежности поступлений, несет главный администратор.</w:t>
      </w:r>
    </w:p>
    <w:p w:rsidR="00512026" w:rsidRDefault="00512026" w:rsidP="00512026">
      <w:pPr>
        <w:tabs>
          <w:tab w:val="left" w:pos="142"/>
        </w:tabs>
        <w:ind w:left="-567" w:right="-425" w:firstLine="284"/>
        <w:rPr>
          <w:rFonts w:eastAsiaTheme="minorHAnsi"/>
          <w:sz w:val="18"/>
          <w:szCs w:val="18"/>
          <w:lang w:eastAsia="en-US"/>
        </w:rPr>
      </w:pPr>
    </w:p>
    <w:p w:rsidR="00DB4719" w:rsidRPr="00512026" w:rsidRDefault="00DB4719" w:rsidP="00512026">
      <w:pPr>
        <w:tabs>
          <w:tab w:val="left" w:pos="142"/>
        </w:tabs>
        <w:ind w:left="-567" w:right="-425" w:firstLine="284"/>
        <w:rPr>
          <w:rFonts w:eastAsiaTheme="minorHAnsi"/>
          <w:sz w:val="18"/>
          <w:szCs w:val="18"/>
          <w:lang w:eastAsia="en-US"/>
        </w:rPr>
      </w:pPr>
    </w:p>
    <w:p w:rsidR="00512026" w:rsidRDefault="00512026" w:rsidP="00DB4719">
      <w:pPr>
        <w:tabs>
          <w:tab w:val="left" w:pos="142"/>
        </w:tabs>
        <w:ind w:left="-567" w:right="-425" w:firstLine="284"/>
        <w:jc w:val="right"/>
        <w:rPr>
          <w:rFonts w:eastAsiaTheme="minorHAnsi"/>
          <w:i/>
          <w:sz w:val="18"/>
          <w:szCs w:val="18"/>
          <w:lang w:eastAsia="en-US"/>
        </w:rPr>
      </w:pPr>
      <w:r w:rsidRPr="00DB4719">
        <w:rPr>
          <w:rFonts w:eastAsiaTheme="minorHAnsi"/>
          <w:i/>
          <w:sz w:val="18"/>
          <w:szCs w:val="18"/>
          <w:lang w:eastAsia="en-US"/>
        </w:rPr>
        <w:t>Начальник отдела бюджетного планирования                                   В.В. Максимова</w:t>
      </w:r>
    </w:p>
    <w:p w:rsidR="00DB4719" w:rsidRPr="00DB4719" w:rsidRDefault="00DB4719" w:rsidP="00DB4719">
      <w:pPr>
        <w:tabs>
          <w:tab w:val="left" w:pos="142"/>
        </w:tabs>
        <w:ind w:left="-567" w:right="-425" w:firstLine="284"/>
        <w:jc w:val="right"/>
        <w:rPr>
          <w:rFonts w:eastAsiaTheme="minorHAnsi"/>
          <w:i/>
          <w:sz w:val="18"/>
          <w:szCs w:val="18"/>
          <w:lang w:eastAsia="en-US"/>
        </w:rPr>
      </w:pPr>
    </w:p>
    <w:p w:rsidR="006A3241" w:rsidRDefault="006A3241" w:rsidP="006A3241">
      <w:pPr>
        <w:tabs>
          <w:tab w:val="left" w:pos="142"/>
        </w:tabs>
        <w:ind w:left="-567" w:right="-425" w:firstLine="284"/>
        <w:rPr>
          <w:rFonts w:eastAsiaTheme="minorHAnsi"/>
          <w:sz w:val="18"/>
          <w:szCs w:val="18"/>
          <w:lang w:eastAsia="en-US"/>
        </w:rPr>
      </w:pPr>
    </w:p>
    <w:p w:rsidR="006A3241" w:rsidRPr="007A6408" w:rsidRDefault="006A3241" w:rsidP="006A3241">
      <w:pPr>
        <w:tabs>
          <w:tab w:val="left" w:pos="426"/>
          <w:tab w:val="left" w:pos="3976"/>
        </w:tabs>
        <w:ind w:left="-284" w:right="-136" w:firstLine="426"/>
        <w:jc w:val="center"/>
        <w:rPr>
          <w:b/>
          <w:sz w:val="18"/>
          <w:szCs w:val="18"/>
        </w:rPr>
      </w:pPr>
      <w:r w:rsidRPr="007A6408">
        <w:rPr>
          <w:sz w:val="18"/>
          <w:szCs w:val="18"/>
        </w:rPr>
        <w:t>РОССИЙСКАЯ ФЕДЕРАЦИЯ</w:t>
      </w:r>
    </w:p>
    <w:p w:rsidR="006A3241" w:rsidRPr="007A6408" w:rsidRDefault="006A3241" w:rsidP="006A3241">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6A3241" w:rsidRPr="007A6408" w:rsidRDefault="006A3241" w:rsidP="006A3241">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6A3241" w:rsidRDefault="006A3241" w:rsidP="006A3241">
      <w:pPr>
        <w:tabs>
          <w:tab w:val="left" w:pos="426"/>
          <w:tab w:val="left" w:pos="3976"/>
        </w:tabs>
        <w:ind w:left="-284" w:right="-136" w:firstLine="426"/>
        <w:jc w:val="center"/>
        <w:rPr>
          <w:b/>
          <w:bCs/>
          <w:sz w:val="18"/>
          <w:szCs w:val="18"/>
        </w:rPr>
      </w:pPr>
      <w:r w:rsidRPr="007A6408">
        <w:rPr>
          <w:b/>
          <w:bCs/>
          <w:sz w:val="18"/>
          <w:szCs w:val="18"/>
        </w:rPr>
        <w:t>АДМИНИСТРАЦИЯ</w:t>
      </w:r>
    </w:p>
    <w:p w:rsidR="006A3241" w:rsidRDefault="006A3241" w:rsidP="006A3241">
      <w:pPr>
        <w:tabs>
          <w:tab w:val="left" w:pos="426"/>
          <w:tab w:val="left" w:pos="3976"/>
        </w:tabs>
        <w:ind w:left="-284" w:right="-136" w:firstLine="426"/>
        <w:jc w:val="center"/>
        <w:rPr>
          <w:b/>
          <w:bCs/>
          <w:sz w:val="18"/>
          <w:szCs w:val="18"/>
        </w:rPr>
      </w:pPr>
      <w:r>
        <w:rPr>
          <w:b/>
          <w:bCs/>
          <w:sz w:val="18"/>
          <w:szCs w:val="18"/>
        </w:rPr>
        <w:t>ПОСТАНОВЛЕНИЕ</w:t>
      </w:r>
    </w:p>
    <w:p w:rsidR="006A3241" w:rsidRDefault="00974B35" w:rsidP="006A3241">
      <w:pPr>
        <w:tabs>
          <w:tab w:val="left" w:pos="426"/>
          <w:tab w:val="left" w:pos="3976"/>
        </w:tabs>
        <w:ind w:left="-284" w:right="-136" w:firstLine="426"/>
        <w:rPr>
          <w:sz w:val="18"/>
          <w:szCs w:val="18"/>
          <w:u w:val="single"/>
        </w:rPr>
      </w:pPr>
      <w:r>
        <w:rPr>
          <w:bCs/>
          <w:sz w:val="18"/>
          <w:szCs w:val="18"/>
          <w:u w:val="single"/>
        </w:rPr>
        <w:t>16</w:t>
      </w:r>
      <w:r w:rsidR="006A3241">
        <w:rPr>
          <w:bCs/>
          <w:sz w:val="18"/>
          <w:szCs w:val="18"/>
          <w:u w:val="single"/>
        </w:rPr>
        <w:t>.06.2023</w:t>
      </w:r>
      <w:r w:rsidR="006A3241">
        <w:rPr>
          <w:sz w:val="18"/>
          <w:szCs w:val="18"/>
          <w:u w:val="single"/>
        </w:rPr>
        <w:t xml:space="preserve">  № </w:t>
      </w:r>
      <w:r>
        <w:rPr>
          <w:sz w:val="18"/>
          <w:szCs w:val="18"/>
          <w:u w:val="single"/>
        </w:rPr>
        <w:t>143 о/д</w:t>
      </w:r>
    </w:p>
    <w:p w:rsidR="006A3241" w:rsidRDefault="006A3241" w:rsidP="006A3241">
      <w:pPr>
        <w:tabs>
          <w:tab w:val="left" w:pos="426"/>
          <w:tab w:val="left" w:pos="3976"/>
        </w:tabs>
        <w:ind w:left="-284" w:right="-136" w:firstLine="426"/>
        <w:rPr>
          <w:sz w:val="18"/>
          <w:szCs w:val="18"/>
        </w:rPr>
      </w:pPr>
      <w:r w:rsidRPr="007A6408">
        <w:rPr>
          <w:sz w:val="18"/>
          <w:szCs w:val="18"/>
        </w:rPr>
        <w:t xml:space="preserve">       с. Хомутово </w:t>
      </w:r>
    </w:p>
    <w:p w:rsidR="006A3241" w:rsidRPr="007A6408" w:rsidRDefault="006A3241" w:rsidP="006A3241">
      <w:pPr>
        <w:tabs>
          <w:tab w:val="left" w:pos="426"/>
          <w:tab w:val="left" w:pos="3976"/>
        </w:tabs>
        <w:ind w:left="-284" w:right="-136" w:firstLine="426"/>
        <w:rPr>
          <w:sz w:val="18"/>
          <w:szCs w:val="18"/>
        </w:rPr>
      </w:pPr>
    </w:p>
    <w:p w:rsidR="006A3241" w:rsidRDefault="002C2FBB" w:rsidP="006A3241">
      <w:pPr>
        <w:tabs>
          <w:tab w:val="left" w:pos="3976"/>
        </w:tabs>
        <w:ind w:left="-567" w:right="-425" w:firstLine="284"/>
        <w:rPr>
          <w:sz w:val="18"/>
          <w:szCs w:val="18"/>
        </w:rPr>
      </w:pPr>
      <w:r w:rsidRPr="002C2FBB">
        <w:rPr>
          <w:sz w:val="18"/>
          <w:szCs w:val="18"/>
        </w:rPr>
        <w:t>О введении запрета на продажу алкогольной, спиртосодержащей продукции, в том числе пива и напитков, изготовляемых на его основе, на прилегающих к образовательным организациям территориях и в местах проведения торжеств, связанных с «Выпускным вечером» на территории Хомутовского муниципального образования</w:t>
      </w:r>
      <w:r w:rsidR="006A3241" w:rsidRPr="00793D41">
        <w:rPr>
          <w:sz w:val="18"/>
          <w:szCs w:val="18"/>
        </w:rPr>
        <w:t>.</w:t>
      </w:r>
    </w:p>
    <w:p w:rsidR="002C2FBB" w:rsidRDefault="002C2FBB" w:rsidP="006A3241">
      <w:pPr>
        <w:tabs>
          <w:tab w:val="left" w:pos="3976"/>
        </w:tabs>
        <w:ind w:left="-567" w:right="-425" w:firstLine="284"/>
        <w:rPr>
          <w:sz w:val="18"/>
          <w:szCs w:val="18"/>
        </w:rPr>
      </w:pPr>
    </w:p>
    <w:p w:rsidR="002C2FBB" w:rsidRPr="002C2FBB" w:rsidRDefault="002C2FBB" w:rsidP="002C2FBB">
      <w:pPr>
        <w:tabs>
          <w:tab w:val="left" w:pos="3976"/>
        </w:tabs>
        <w:ind w:left="-567" w:right="-425" w:firstLine="284"/>
        <w:rPr>
          <w:sz w:val="18"/>
          <w:szCs w:val="18"/>
        </w:rPr>
      </w:pPr>
      <w:proofErr w:type="gramStart"/>
      <w:r w:rsidRPr="002C2FBB">
        <w:rPr>
          <w:sz w:val="18"/>
          <w:szCs w:val="18"/>
        </w:rPr>
        <w:t xml:space="preserve">В соответствии с Федеральным законом от 06.10.2003 №131-ФЗ «Об общих принципах организации местного самоуправления в Российской Федерации», </w:t>
      </w:r>
      <w:proofErr w:type="spellStart"/>
      <w:r w:rsidRPr="002C2FBB">
        <w:rPr>
          <w:sz w:val="18"/>
          <w:szCs w:val="18"/>
        </w:rPr>
        <w:t>п.п</w:t>
      </w:r>
      <w:proofErr w:type="spellEnd"/>
      <w:r w:rsidRPr="002C2FBB">
        <w:rPr>
          <w:sz w:val="18"/>
          <w:szCs w:val="18"/>
        </w:rPr>
        <w:t>. «г» п. 1 постановления Правительства Иркутской области от 14.10.2011г. №313-пп «Об установлении требований и ограничений в сфере розничной продажи алкогольной продукции на территории Иркутской области», приказом Управления образования администрации Иркутского районного муниципального образования от 06.06.2023 №240 «О проведении торжественных мероприятий</w:t>
      </w:r>
      <w:proofErr w:type="gramEnd"/>
      <w:r w:rsidRPr="002C2FBB">
        <w:rPr>
          <w:sz w:val="18"/>
          <w:szCs w:val="18"/>
        </w:rPr>
        <w:t xml:space="preserve">, </w:t>
      </w:r>
      <w:proofErr w:type="gramStart"/>
      <w:r w:rsidRPr="002C2FBB">
        <w:rPr>
          <w:sz w:val="18"/>
          <w:szCs w:val="18"/>
        </w:rPr>
        <w:t>посвященных</w:t>
      </w:r>
      <w:proofErr w:type="gramEnd"/>
      <w:r w:rsidRPr="002C2FBB">
        <w:rPr>
          <w:sz w:val="18"/>
          <w:szCs w:val="18"/>
        </w:rPr>
        <w:t xml:space="preserve"> окончанию обучения», руководствуясь Уставом Хомутовского муниципального образования, администрация Хомутовского муниципального образования</w:t>
      </w:r>
    </w:p>
    <w:p w:rsidR="002C2FBB" w:rsidRPr="002C2FBB" w:rsidRDefault="002C2FBB" w:rsidP="002C2FBB">
      <w:pPr>
        <w:tabs>
          <w:tab w:val="left" w:pos="3976"/>
        </w:tabs>
        <w:ind w:left="-567" w:right="-425" w:firstLine="284"/>
        <w:rPr>
          <w:sz w:val="18"/>
          <w:szCs w:val="18"/>
        </w:rPr>
      </w:pPr>
    </w:p>
    <w:p w:rsidR="002C2FBB" w:rsidRPr="002C2FBB" w:rsidRDefault="002C2FBB" w:rsidP="002C2FBB">
      <w:pPr>
        <w:tabs>
          <w:tab w:val="left" w:pos="3976"/>
        </w:tabs>
        <w:ind w:left="-567" w:right="-425" w:firstLine="284"/>
        <w:rPr>
          <w:sz w:val="18"/>
          <w:szCs w:val="18"/>
        </w:rPr>
      </w:pPr>
      <w:r w:rsidRPr="002C2FBB">
        <w:rPr>
          <w:sz w:val="18"/>
          <w:szCs w:val="18"/>
        </w:rPr>
        <w:t>ПОСТАНОВЛЯЕТ:</w:t>
      </w:r>
    </w:p>
    <w:p w:rsidR="002C2FBB" w:rsidRPr="002C2FBB" w:rsidRDefault="002C2FBB" w:rsidP="002C2FBB">
      <w:pPr>
        <w:tabs>
          <w:tab w:val="left" w:pos="3976"/>
        </w:tabs>
        <w:ind w:left="-567" w:right="-425" w:firstLine="284"/>
        <w:rPr>
          <w:sz w:val="18"/>
          <w:szCs w:val="18"/>
        </w:rPr>
      </w:pPr>
    </w:p>
    <w:p w:rsidR="002C2FBB" w:rsidRPr="002C2FBB" w:rsidRDefault="002C2FBB" w:rsidP="002C2FBB">
      <w:pPr>
        <w:tabs>
          <w:tab w:val="left" w:pos="3976"/>
        </w:tabs>
        <w:ind w:left="-567" w:right="-425" w:firstLine="284"/>
        <w:rPr>
          <w:sz w:val="18"/>
          <w:szCs w:val="18"/>
        </w:rPr>
      </w:pPr>
      <w:r>
        <w:rPr>
          <w:sz w:val="18"/>
          <w:szCs w:val="18"/>
        </w:rPr>
        <w:t>1.</w:t>
      </w:r>
      <w:r w:rsidRPr="002C2FBB">
        <w:rPr>
          <w:sz w:val="18"/>
          <w:szCs w:val="18"/>
        </w:rPr>
        <w:t>Установить, что в день проведения торжеств, связанных с «Выпускным вечером» на территории Хомутовского муниципального образования, не допускается розничная продажа алкогольной продукции с 8-00 до 23-00 часов в радиусе 100 метров от следующих мест проведения:</w:t>
      </w:r>
    </w:p>
    <w:p w:rsidR="002C2FBB" w:rsidRPr="002C2FBB" w:rsidRDefault="002C2FBB" w:rsidP="002C2FBB">
      <w:pPr>
        <w:tabs>
          <w:tab w:val="left" w:pos="3976"/>
        </w:tabs>
        <w:ind w:left="-567" w:right="-425" w:firstLine="284"/>
        <w:rPr>
          <w:sz w:val="18"/>
          <w:szCs w:val="18"/>
        </w:rPr>
      </w:pPr>
      <w:r w:rsidRPr="002C2FBB">
        <w:rPr>
          <w:sz w:val="18"/>
          <w:szCs w:val="18"/>
        </w:rPr>
        <w:t>- МОУ ИРМО «</w:t>
      </w:r>
      <w:proofErr w:type="spellStart"/>
      <w:r w:rsidRPr="002C2FBB">
        <w:rPr>
          <w:sz w:val="18"/>
          <w:szCs w:val="18"/>
        </w:rPr>
        <w:t>Хомутовская</w:t>
      </w:r>
      <w:proofErr w:type="spellEnd"/>
      <w:r w:rsidRPr="002C2FBB">
        <w:rPr>
          <w:sz w:val="18"/>
          <w:szCs w:val="18"/>
        </w:rPr>
        <w:t xml:space="preserve"> СОШ №2» - 28.06.2023; </w:t>
      </w:r>
    </w:p>
    <w:p w:rsidR="002C2FBB" w:rsidRPr="002C2FBB" w:rsidRDefault="002C2FBB" w:rsidP="002C2FBB">
      <w:pPr>
        <w:tabs>
          <w:tab w:val="left" w:pos="3976"/>
        </w:tabs>
        <w:ind w:left="-567" w:right="-425" w:firstLine="284"/>
        <w:rPr>
          <w:sz w:val="18"/>
          <w:szCs w:val="18"/>
        </w:rPr>
      </w:pPr>
      <w:r w:rsidRPr="002C2FBB">
        <w:rPr>
          <w:sz w:val="18"/>
          <w:szCs w:val="18"/>
        </w:rPr>
        <w:t>- МОУ ИРМО «</w:t>
      </w:r>
      <w:proofErr w:type="spellStart"/>
      <w:r w:rsidRPr="002C2FBB">
        <w:rPr>
          <w:sz w:val="18"/>
          <w:szCs w:val="18"/>
        </w:rPr>
        <w:t>Хомутовская</w:t>
      </w:r>
      <w:proofErr w:type="spellEnd"/>
      <w:r w:rsidRPr="002C2FBB">
        <w:rPr>
          <w:sz w:val="18"/>
          <w:szCs w:val="18"/>
        </w:rPr>
        <w:t xml:space="preserve"> СОШ №1» - 30.06.2023;</w:t>
      </w:r>
    </w:p>
    <w:p w:rsidR="002C2FBB" w:rsidRPr="002C2FBB" w:rsidRDefault="002C2FBB" w:rsidP="002C2FBB">
      <w:pPr>
        <w:tabs>
          <w:tab w:val="left" w:pos="3976"/>
        </w:tabs>
        <w:ind w:left="-567" w:right="-425" w:firstLine="284"/>
        <w:rPr>
          <w:sz w:val="18"/>
          <w:szCs w:val="18"/>
        </w:rPr>
      </w:pPr>
      <w:r w:rsidRPr="002C2FBB">
        <w:rPr>
          <w:sz w:val="18"/>
          <w:szCs w:val="18"/>
        </w:rPr>
        <w:t>- МОУ ИРМО «</w:t>
      </w:r>
      <w:proofErr w:type="spellStart"/>
      <w:r w:rsidRPr="002C2FBB">
        <w:rPr>
          <w:sz w:val="18"/>
          <w:szCs w:val="18"/>
        </w:rPr>
        <w:t>Плишкинская</w:t>
      </w:r>
      <w:proofErr w:type="spellEnd"/>
      <w:r w:rsidRPr="002C2FBB">
        <w:rPr>
          <w:sz w:val="18"/>
          <w:szCs w:val="18"/>
        </w:rPr>
        <w:t xml:space="preserve"> СОШ» - 01.07.2023;</w:t>
      </w:r>
    </w:p>
    <w:p w:rsidR="002C2FBB" w:rsidRPr="002C2FBB" w:rsidRDefault="002C2FBB" w:rsidP="002C2FBB">
      <w:pPr>
        <w:tabs>
          <w:tab w:val="left" w:pos="3976"/>
        </w:tabs>
        <w:ind w:left="-567" w:right="-425" w:firstLine="284"/>
        <w:rPr>
          <w:sz w:val="18"/>
          <w:szCs w:val="18"/>
        </w:rPr>
      </w:pPr>
      <w:r w:rsidRPr="002C2FBB">
        <w:rPr>
          <w:sz w:val="18"/>
          <w:szCs w:val="18"/>
        </w:rPr>
        <w:t>- МОУ ИРМО «</w:t>
      </w:r>
      <w:proofErr w:type="spellStart"/>
      <w:r w:rsidRPr="002C2FBB">
        <w:rPr>
          <w:sz w:val="18"/>
          <w:szCs w:val="18"/>
        </w:rPr>
        <w:t>Кудинская</w:t>
      </w:r>
      <w:proofErr w:type="spellEnd"/>
      <w:r w:rsidRPr="002C2FBB">
        <w:rPr>
          <w:sz w:val="18"/>
          <w:szCs w:val="18"/>
        </w:rPr>
        <w:t xml:space="preserve"> СОШ» - 01.07.2023;</w:t>
      </w:r>
    </w:p>
    <w:p w:rsidR="002C2FBB" w:rsidRPr="002C2FBB" w:rsidRDefault="002C2FBB" w:rsidP="00E21359">
      <w:pPr>
        <w:tabs>
          <w:tab w:val="left" w:pos="3976"/>
        </w:tabs>
        <w:ind w:left="-567" w:right="-425" w:firstLine="284"/>
        <w:rPr>
          <w:sz w:val="18"/>
          <w:szCs w:val="18"/>
        </w:rPr>
      </w:pPr>
      <w:r>
        <w:rPr>
          <w:sz w:val="18"/>
          <w:szCs w:val="18"/>
        </w:rPr>
        <w:t>2.</w:t>
      </w:r>
      <w:r w:rsidRPr="002C2FBB">
        <w:rPr>
          <w:sz w:val="18"/>
          <w:szCs w:val="18"/>
        </w:rPr>
        <w:t>Опубликовать настоящее постан</w:t>
      </w:r>
      <w:r w:rsidR="00E21359">
        <w:rPr>
          <w:sz w:val="18"/>
          <w:szCs w:val="18"/>
        </w:rPr>
        <w:t xml:space="preserve">овление в установленном законом </w:t>
      </w:r>
      <w:r w:rsidRPr="002C2FBB">
        <w:rPr>
          <w:sz w:val="18"/>
          <w:szCs w:val="18"/>
        </w:rPr>
        <w:t>порядке.</w:t>
      </w:r>
    </w:p>
    <w:p w:rsidR="002C2FBB" w:rsidRPr="002C2FBB" w:rsidRDefault="002C2FBB" w:rsidP="002C2FBB">
      <w:pPr>
        <w:tabs>
          <w:tab w:val="left" w:pos="3976"/>
        </w:tabs>
        <w:ind w:left="-567" w:right="-425" w:firstLine="284"/>
        <w:rPr>
          <w:sz w:val="18"/>
          <w:szCs w:val="18"/>
        </w:rPr>
      </w:pPr>
      <w:r>
        <w:rPr>
          <w:sz w:val="18"/>
          <w:szCs w:val="18"/>
        </w:rPr>
        <w:t>3.</w:t>
      </w:r>
      <w:proofErr w:type="gramStart"/>
      <w:r w:rsidRPr="002C2FBB">
        <w:rPr>
          <w:sz w:val="18"/>
          <w:szCs w:val="18"/>
        </w:rPr>
        <w:t>Контроль за</w:t>
      </w:r>
      <w:proofErr w:type="gramEnd"/>
      <w:r w:rsidRPr="002C2FBB">
        <w:rPr>
          <w:sz w:val="18"/>
          <w:szCs w:val="18"/>
        </w:rPr>
        <w:t xml:space="preserve"> исполнением настоящего постановления возложить на Первого заместителя Главы администрации.</w:t>
      </w:r>
    </w:p>
    <w:p w:rsidR="002C2FBB" w:rsidRPr="002C2FBB" w:rsidRDefault="002C2FBB" w:rsidP="002C2FBB">
      <w:pPr>
        <w:tabs>
          <w:tab w:val="left" w:pos="3976"/>
        </w:tabs>
        <w:ind w:left="-567" w:right="-425" w:firstLine="284"/>
        <w:rPr>
          <w:sz w:val="18"/>
          <w:szCs w:val="18"/>
        </w:rPr>
      </w:pPr>
    </w:p>
    <w:p w:rsidR="002C2FBB" w:rsidRPr="002C2FBB" w:rsidRDefault="002C2FBB" w:rsidP="002C2FBB">
      <w:pPr>
        <w:tabs>
          <w:tab w:val="left" w:pos="3976"/>
        </w:tabs>
        <w:ind w:left="-567" w:right="-425" w:firstLine="284"/>
        <w:rPr>
          <w:sz w:val="18"/>
          <w:szCs w:val="18"/>
        </w:rPr>
      </w:pPr>
    </w:p>
    <w:p w:rsidR="002C2FBB" w:rsidRPr="002315DB" w:rsidRDefault="002C2FBB" w:rsidP="002315DB">
      <w:pPr>
        <w:tabs>
          <w:tab w:val="left" w:pos="3976"/>
        </w:tabs>
        <w:ind w:left="-567" w:right="-425" w:firstLine="284"/>
        <w:jc w:val="center"/>
        <w:rPr>
          <w:i/>
          <w:sz w:val="18"/>
          <w:szCs w:val="18"/>
        </w:rPr>
      </w:pPr>
      <w:proofErr w:type="gramStart"/>
      <w:r w:rsidRPr="002315DB">
        <w:rPr>
          <w:i/>
          <w:sz w:val="18"/>
          <w:szCs w:val="18"/>
        </w:rPr>
        <w:t>Исполняющий</w:t>
      </w:r>
      <w:proofErr w:type="gramEnd"/>
      <w:r w:rsidRPr="002315DB">
        <w:rPr>
          <w:i/>
          <w:sz w:val="18"/>
          <w:szCs w:val="18"/>
        </w:rPr>
        <w:t xml:space="preserve"> обязанности</w:t>
      </w:r>
    </w:p>
    <w:p w:rsidR="002C2FBB" w:rsidRPr="002315DB" w:rsidRDefault="002C2FBB" w:rsidP="002315DB">
      <w:pPr>
        <w:tabs>
          <w:tab w:val="left" w:pos="3976"/>
        </w:tabs>
        <w:ind w:left="-567" w:right="-425" w:firstLine="284"/>
        <w:jc w:val="right"/>
        <w:rPr>
          <w:i/>
          <w:sz w:val="18"/>
          <w:szCs w:val="18"/>
        </w:rPr>
      </w:pPr>
      <w:r w:rsidRPr="002315DB">
        <w:rPr>
          <w:i/>
          <w:sz w:val="18"/>
          <w:szCs w:val="18"/>
        </w:rPr>
        <w:t>Главы администрации                                                                  Н.В. Максименко</w:t>
      </w:r>
    </w:p>
    <w:p w:rsidR="00A21B54" w:rsidRDefault="00A21B54" w:rsidP="002315DB">
      <w:pPr>
        <w:tabs>
          <w:tab w:val="left" w:pos="142"/>
        </w:tabs>
        <w:ind w:left="-567" w:right="-425" w:firstLine="284"/>
        <w:rPr>
          <w:rFonts w:eastAsiaTheme="minorHAnsi"/>
          <w:sz w:val="18"/>
          <w:szCs w:val="18"/>
          <w:lang w:eastAsia="en-US"/>
        </w:rPr>
      </w:pPr>
    </w:p>
    <w:p w:rsidR="002315DB" w:rsidRDefault="002315DB" w:rsidP="002315DB">
      <w:pPr>
        <w:tabs>
          <w:tab w:val="left" w:pos="142"/>
        </w:tabs>
        <w:ind w:left="-567" w:right="-425" w:firstLine="284"/>
        <w:rPr>
          <w:rFonts w:eastAsiaTheme="minorHAnsi"/>
          <w:sz w:val="18"/>
          <w:szCs w:val="18"/>
          <w:lang w:eastAsia="en-US"/>
        </w:rPr>
      </w:pPr>
    </w:p>
    <w:p w:rsidR="002315DB" w:rsidRDefault="002315DB" w:rsidP="002315DB">
      <w:pPr>
        <w:tabs>
          <w:tab w:val="left" w:pos="142"/>
        </w:tabs>
        <w:ind w:left="-567" w:right="-425" w:firstLine="284"/>
        <w:rPr>
          <w:rFonts w:eastAsiaTheme="minorHAnsi"/>
          <w:sz w:val="18"/>
          <w:szCs w:val="18"/>
          <w:lang w:eastAsia="en-US"/>
        </w:rPr>
      </w:pPr>
    </w:p>
    <w:p w:rsidR="002315DB" w:rsidRPr="007A6408" w:rsidRDefault="002315DB" w:rsidP="002315DB">
      <w:pPr>
        <w:tabs>
          <w:tab w:val="left" w:pos="426"/>
          <w:tab w:val="left" w:pos="3976"/>
        </w:tabs>
        <w:ind w:left="-284" w:right="-136" w:firstLine="426"/>
        <w:jc w:val="center"/>
        <w:rPr>
          <w:b/>
          <w:sz w:val="18"/>
          <w:szCs w:val="18"/>
        </w:rPr>
      </w:pPr>
      <w:r w:rsidRPr="007A6408">
        <w:rPr>
          <w:sz w:val="18"/>
          <w:szCs w:val="18"/>
        </w:rPr>
        <w:t>РОССИЙСКАЯ ФЕДЕРАЦИЯ</w:t>
      </w:r>
    </w:p>
    <w:p w:rsidR="002315DB" w:rsidRPr="007A6408" w:rsidRDefault="002315DB" w:rsidP="002315DB">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2315DB" w:rsidRPr="007A6408" w:rsidRDefault="002315DB" w:rsidP="002315DB">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2315DB" w:rsidRDefault="002315DB" w:rsidP="002315DB">
      <w:pPr>
        <w:tabs>
          <w:tab w:val="left" w:pos="426"/>
          <w:tab w:val="left" w:pos="3976"/>
        </w:tabs>
        <w:ind w:left="-284" w:right="-136" w:firstLine="426"/>
        <w:jc w:val="center"/>
        <w:rPr>
          <w:b/>
          <w:bCs/>
          <w:sz w:val="18"/>
          <w:szCs w:val="18"/>
        </w:rPr>
      </w:pPr>
      <w:r w:rsidRPr="007A6408">
        <w:rPr>
          <w:b/>
          <w:bCs/>
          <w:sz w:val="18"/>
          <w:szCs w:val="18"/>
        </w:rPr>
        <w:t>АДМИНИСТРАЦИЯ</w:t>
      </w:r>
    </w:p>
    <w:p w:rsidR="002315DB" w:rsidRDefault="002315DB" w:rsidP="002315DB">
      <w:pPr>
        <w:tabs>
          <w:tab w:val="left" w:pos="426"/>
          <w:tab w:val="left" w:pos="3976"/>
        </w:tabs>
        <w:ind w:left="-284" w:right="-136" w:firstLine="426"/>
        <w:jc w:val="center"/>
        <w:rPr>
          <w:b/>
          <w:bCs/>
          <w:sz w:val="18"/>
          <w:szCs w:val="18"/>
        </w:rPr>
      </w:pPr>
      <w:r>
        <w:rPr>
          <w:b/>
          <w:bCs/>
          <w:sz w:val="18"/>
          <w:szCs w:val="18"/>
        </w:rPr>
        <w:t>ПОСТАНОВЛЕНИЕ</w:t>
      </w:r>
    </w:p>
    <w:p w:rsidR="002315DB" w:rsidRDefault="002315DB" w:rsidP="002315DB">
      <w:pPr>
        <w:tabs>
          <w:tab w:val="left" w:pos="426"/>
          <w:tab w:val="left" w:pos="3976"/>
        </w:tabs>
        <w:ind w:left="-284" w:right="-136" w:firstLine="426"/>
        <w:rPr>
          <w:sz w:val="18"/>
          <w:szCs w:val="18"/>
          <w:u w:val="single"/>
        </w:rPr>
      </w:pPr>
      <w:r>
        <w:rPr>
          <w:bCs/>
          <w:sz w:val="18"/>
          <w:szCs w:val="18"/>
          <w:u w:val="single"/>
        </w:rPr>
        <w:t>16.06.2023</w:t>
      </w:r>
      <w:r>
        <w:rPr>
          <w:sz w:val="18"/>
          <w:szCs w:val="18"/>
          <w:u w:val="single"/>
        </w:rPr>
        <w:t xml:space="preserve">  № 144 о/д</w:t>
      </w:r>
    </w:p>
    <w:p w:rsidR="002315DB" w:rsidRDefault="002315DB" w:rsidP="002315DB">
      <w:pPr>
        <w:tabs>
          <w:tab w:val="left" w:pos="426"/>
          <w:tab w:val="left" w:pos="3976"/>
        </w:tabs>
        <w:ind w:left="-284" w:right="-136" w:firstLine="426"/>
        <w:rPr>
          <w:sz w:val="18"/>
          <w:szCs w:val="18"/>
        </w:rPr>
      </w:pPr>
      <w:r w:rsidRPr="007A6408">
        <w:rPr>
          <w:sz w:val="18"/>
          <w:szCs w:val="18"/>
        </w:rPr>
        <w:t xml:space="preserve">       с. Хомутово </w:t>
      </w:r>
    </w:p>
    <w:p w:rsidR="002315DB" w:rsidRPr="007A6408" w:rsidRDefault="002315DB" w:rsidP="002315DB">
      <w:pPr>
        <w:tabs>
          <w:tab w:val="left" w:pos="426"/>
          <w:tab w:val="left" w:pos="3976"/>
        </w:tabs>
        <w:ind w:left="-284" w:right="-136" w:firstLine="426"/>
        <w:rPr>
          <w:sz w:val="18"/>
          <w:szCs w:val="18"/>
        </w:rPr>
      </w:pPr>
    </w:p>
    <w:p w:rsidR="002315DB" w:rsidRDefault="002315DB" w:rsidP="002315DB">
      <w:pPr>
        <w:tabs>
          <w:tab w:val="left" w:pos="3976"/>
        </w:tabs>
        <w:ind w:left="-567" w:right="-425" w:firstLine="284"/>
        <w:rPr>
          <w:sz w:val="18"/>
          <w:szCs w:val="18"/>
        </w:rPr>
      </w:pPr>
      <w:r w:rsidRPr="002315DB">
        <w:rPr>
          <w:sz w:val="18"/>
          <w:szCs w:val="18"/>
        </w:rPr>
        <w:t>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r w:rsidRPr="00793D41">
        <w:rPr>
          <w:sz w:val="18"/>
          <w:szCs w:val="18"/>
        </w:rPr>
        <w:t>.</w:t>
      </w:r>
    </w:p>
    <w:p w:rsidR="002315DB" w:rsidRDefault="002315DB" w:rsidP="002315DB">
      <w:pPr>
        <w:tabs>
          <w:tab w:val="left" w:pos="3976"/>
        </w:tabs>
        <w:ind w:left="-567" w:right="-425" w:firstLine="284"/>
        <w:rPr>
          <w:sz w:val="18"/>
          <w:szCs w:val="18"/>
        </w:rPr>
      </w:pPr>
    </w:p>
    <w:p w:rsidR="002315DB" w:rsidRDefault="002315DB" w:rsidP="002315DB">
      <w:pPr>
        <w:tabs>
          <w:tab w:val="left" w:pos="142"/>
        </w:tabs>
        <w:ind w:left="-567" w:right="-425" w:firstLine="284"/>
        <w:rPr>
          <w:rFonts w:eastAsiaTheme="minorHAnsi"/>
          <w:sz w:val="18"/>
          <w:szCs w:val="18"/>
          <w:lang w:eastAsia="en-US"/>
        </w:rPr>
      </w:pPr>
      <w:proofErr w:type="gramStart"/>
      <w:r w:rsidRPr="002315DB">
        <w:rPr>
          <w:rFonts w:eastAsiaTheme="minorHAnsi"/>
          <w:sz w:val="18"/>
          <w:szCs w:val="18"/>
          <w:lang w:eastAsia="en-US"/>
        </w:rPr>
        <w:t>Руководствуясь 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 32-136/</w:t>
      </w:r>
      <w:proofErr w:type="spellStart"/>
      <w:r w:rsidRPr="002315DB">
        <w:rPr>
          <w:rFonts w:eastAsiaTheme="minorHAnsi"/>
          <w:sz w:val="18"/>
          <w:szCs w:val="18"/>
          <w:lang w:eastAsia="en-US"/>
        </w:rPr>
        <w:t>дсп</w:t>
      </w:r>
      <w:proofErr w:type="spellEnd"/>
      <w:r w:rsidRPr="002315DB">
        <w:rPr>
          <w:rFonts w:eastAsiaTheme="minorHAnsi"/>
          <w:sz w:val="18"/>
          <w:szCs w:val="18"/>
          <w:lang w:eastAsia="en-US"/>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roofErr w:type="gramEnd"/>
    </w:p>
    <w:p w:rsidR="002315DB" w:rsidRPr="002315DB" w:rsidRDefault="002315DB" w:rsidP="002315DB">
      <w:pPr>
        <w:tabs>
          <w:tab w:val="left" w:pos="142"/>
        </w:tabs>
        <w:ind w:left="-567" w:right="-425" w:firstLine="284"/>
        <w:rPr>
          <w:rFonts w:eastAsiaTheme="minorHAnsi"/>
          <w:sz w:val="18"/>
          <w:szCs w:val="18"/>
          <w:lang w:eastAsia="en-US"/>
        </w:rPr>
      </w:pPr>
    </w:p>
    <w:p w:rsidR="002315DB" w:rsidRDefault="002315DB" w:rsidP="002315DB">
      <w:pPr>
        <w:tabs>
          <w:tab w:val="left" w:pos="142"/>
        </w:tabs>
        <w:ind w:left="-567" w:right="-425" w:firstLine="284"/>
        <w:rPr>
          <w:rFonts w:eastAsiaTheme="minorHAnsi"/>
          <w:sz w:val="18"/>
          <w:szCs w:val="18"/>
          <w:lang w:eastAsia="en-US"/>
        </w:rPr>
      </w:pPr>
      <w:r w:rsidRPr="002315DB">
        <w:rPr>
          <w:rFonts w:eastAsiaTheme="minorHAnsi"/>
          <w:sz w:val="18"/>
          <w:szCs w:val="18"/>
          <w:lang w:eastAsia="en-US"/>
        </w:rPr>
        <w:t>ПОСТАНОВЛЯЕТ:</w:t>
      </w:r>
    </w:p>
    <w:p w:rsidR="002315DB" w:rsidRPr="002315DB" w:rsidRDefault="002315DB" w:rsidP="002315DB">
      <w:pPr>
        <w:tabs>
          <w:tab w:val="left" w:pos="142"/>
        </w:tabs>
        <w:ind w:left="-567" w:right="-425" w:firstLine="284"/>
        <w:rPr>
          <w:rFonts w:eastAsiaTheme="minorHAnsi"/>
          <w:sz w:val="18"/>
          <w:szCs w:val="18"/>
          <w:lang w:eastAsia="en-US"/>
        </w:rPr>
      </w:pPr>
    </w:p>
    <w:p w:rsidR="002315DB" w:rsidRPr="002315DB" w:rsidRDefault="002315DB" w:rsidP="002315DB">
      <w:pPr>
        <w:tabs>
          <w:tab w:val="left" w:pos="142"/>
        </w:tabs>
        <w:ind w:left="-567" w:right="-425" w:firstLine="284"/>
        <w:rPr>
          <w:rFonts w:eastAsiaTheme="minorHAnsi"/>
          <w:sz w:val="18"/>
          <w:szCs w:val="18"/>
          <w:lang w:eastAsia="en-US"/>
        </w:rPr>
      </w:pPr>
      <w:r>
        <w:rPr>
          <w:rFonts w:eastAsiaTheme="minorHAnsi"/>
          <w:sz w:val="18"/>
          <w:szCs w:val="18"/>
          <w:lang w:eastAsia="en-US"/>
        </w:rPr>
        <w:t>1.</w:t>
      </w:r>
      <w:r w:rsidRPr="002315DB">
        <w:rPr>
          <w:rFonts w:eastAsiaTheme="minorHAnsi"/>
          <w:sz w:val="18"/>
          <w:szCs w:val="18"/>
          <w:lang w:eastAsia="en-US"/>
        </w:rPr>
        <w:t>Внести изменения в постановление администрации Хомутовского муниципального образования от 02.05.2023 №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p>
    <w:p w:rsidR="002315DB" w:rsidRPr="002315DB" w:rsidRDefault="002315DB" w:rsidP="002315DB">
      <w:pPr>
        <w:tabs>
          <w:tab w:val="left" w:pos="142"/>
        </w:tabs>
        <w:ind w:left="-567" w:right="-425" w:firstLine="284"/>
        <w:rPr>
          <w:rFonts w:eastAsiaTheme="minorHAnsi"/>
          <w:sz w:val="18"/>
          <w:szCs w:val="18"/>
          <w:lang w:eastAsia="en-US"/>
        </w:rPr>
      </w:pPr>
      <w:r w:rsidRPr="002315DB">
        <w:rPr>
          <w:rFonts w:eastAsiaTheme="minorHAnsi"/>
          <w:sz w:val="18"/>
          <w:szCs w:val="18"/>
          <w:lang w:eastAsia="en-US"/>
        </w:rPr>
        <w:t>Приложение 1 изменить и изложить в новой редакции согласно приложению.</w:t>
      </w:r>
    </w:p>
    <w:p w:rsidR="002315DB" w:rsidRPr="002315DB" w:rsidRDefault="002315DB" w:rsidP="002315DB">
      <w:pPr>
        <w:tabs>
          <w:tab w:val="left" w:pos="142"/>
        </w:tabs>
        <w:ind w:left="-567" w:right="-425" w:firstLine="284"/>
        <w:rPr>
          <w:rFonts w:eastAsiaTheme="minorHAnsi"/>
          <w:sz w:val="18"/>
          <w:szCs w:val="18"/>
          <w:lang w:eastAsia="en-US"/>
        </w:rPr>
      </w:pPr>
      <w:r>
        <w:rPr>
          <w:rFonts w:eastAsiaTheme="minorHAnsi"/>
          <w:sz w:val="18"/>
          <w:szCs w:val="18"/>
          <w:lang w:eastAsia="en-US"/>
        </w:rPr>
        <w:lastRenderedPageBreak/>
        <w:t>2.</w:t>
      </w:r>
      <w:r w:rsidRPr="002315DB">
        <w:rPr>
          <w:rFonts w:eastAsiaTheme="minorHAnsi"/>
          <w:sz w:val="18"/>
          <w:szCs w:val="18"/>
          <w:lang w:eastAsia="en-US"/>
        </w:rPr>
        <w:t>Опубликовать настоящее постановление в установленном законом порядке.</w:t>
      </w:r>
    </w:p>
    <w:p w:rsidR="002315DB" w:rsidRPr="002315DB" w:rsidRDefault="002315DB" w:rsidP="002315DB">
      <w:pPr>
        <w:tabs>
          <w:tab w:val="left" w:pos="142"/>
        </w:tabs>
        <w:ind w:left="-567" w:right="-425" w:firstLine="284"/>
        <w:rPr>
          <w:rFonts w:eastAsiaTheme="minorHAnsi"/>
          <w:sz w:val="18"/>
          <w:szCs w:val="18"/>
          <w:lang w:eastAsia="en-US"/>
        </w:rPr>
      </w:pPr>
      <w:r>
        <w:rPr>
          <w:rFonts w:eastAsiaTheme="minorHAnsi"/>
          <w:sz w:val="18"/>
          <w:szCs w:val="18"/>
          <w:lang w:eastAsia="en-US"/>
        </w:rPr>
        <w:t>3.</w:t>
      </w:r>
      <w:proofErr w:type="gramStart"/>
      <w:r w:rsidRPr="002315DB">
        <w:rPr>
          <w:rFonts w:eastAsiaTheme="minorHAnsi"/>
          <w:sz w:val="18"/>
          <w:szCs w:val="18"/>
          <w:lang w:eastAsia="en-US"/>
        </w:rPr>
        <w:t>Контроль за</w:t>
      </w:r>
      <w:proofErr w:type="gramEnd"/>
      <w:r w:rsidRPr="002315DB">
        <w:rPr>
          <w:rFonts w:eastAsiaTheme="minorHAnsi"/>
          <w:sz w:val="18"/>
          <w:szCs w:val="18"/>
          <w:lang w:eastAsia="en-US"/>
        </w:rPr>
        <w:t xml:space="preserve"> исполнением данного постановления возложить на Первого заместителя Главы администрации.</w:t>
      </w:r>
    </w:p>
    <w:p w:rsidR="002315DB" w:rsidRPr="002315DB" w:rsidRDefault="002315DB" w:rsidP="002315DB">
      <w:pPr>
        <w:tabs>
          <w:tab w:val="left" w:pos="142"/>
        </w:tabs>
        <w:ind w:left="-567" w:right="-425" w:firstLine="284"/>
        <w:rPr>
          <w:rFonts w:eastAsiaTheme="minorHAnsi"/>
          <w:sz w:val="18"/>
          <w:szCs w:val="18"/>
          <w:lang w:eastAsia="en-US"/>
        </w:rPr>
      </w:pPr>
    </w:p>
    <w:p w:rsidR="002315DB" w:rsidRPr="002315DB" w:rsidRDefault="002315DB" w:rsidP="002315DB">
      <w:pPr>
        <w:tabs>
          <w:tab w:val="left" w:pos="142"/>
        </w:tabs>
        <w:ind w:left="-567" w:right="-425" w:firstLine="284"/>
        <w:rPr>
          <w:rFonts w:eastAsiaTheme="minorHAnsi"/>
          <w:sz w:val="18"/>
          <w:szCs w:val="18"/>
          <w:lang w:eastAsia="en-US"/>
        </w:rPr>
      </w:pPr>
    </w:p>
    <w:p w:rsidR="002315DB" w:rsidRPr="00430A9D" w:rsidRDefault="002315DB" w:rsidP="00430A9D">
      <w:pPr>
        <w:tabs>
          <w:tab w:val="left" w:pos="142"/>
        </w:tabs>
        <w:ind w:left="-567" w:right="-425" w:firstLine="284"/>
        <w:jc w:val="center"/>
        <w:rPr>
          <w:rFonts w:eastAsiaTheme="minorHAnsi"/>
          <w:i/>
          <w:sz w:val="18"/>
          <w:szCs w:val="18"/>
          <w:lang w:eastAsia="en-US"/>
        </w:rPr>
      </w:pPr>
      <w:proofErr w:type="gramStart"/>
      <w:r w:rsidRPr="00430A9D">
        <w:rPr>
          <w:rFonts w:eastAsiaTheme="minorHAnsi"/>
          <w:i/>
          <w:sz w:val="18"/>
          <w:szCs w:val="18"/>
          <w:lang w:eastAsia="en-US"/>
        </w:rPr>
        <w:t>Исполняющий</w:t>
      </w:r>
      <w:proofErr w:type="gramEnd"/>
      <w:r w:rsidRPr="00430A9D">
        <w:rPr>
          <w:rFonts w:eastAsiaTheme="minorHAnsi"/>
          <w:i/>
          <w:sz w:val="18"/>
          <w:szCs w:val="18"/>
          <w:lang w:eastAsia="en-US"/>
        </w:rPr>
        <w:t xml:space="preserve"> обязанности</w:t>
      </w:r>
    </w:p>
    <w:p w:rsidR="002315DB" w:rsidRPr="00430A9D" w:rsidRDefault="002315DB" w:rsidP="00430A9D">
      <w:pPr>
        <w:tabs>
          <w:tab w:val="left" w:pos="142"/>
        </w:tabs>
        <w:ind w:left="-567" w:right="-425" w:firstLine="284"/>
        <w:jc w:val="right"/>
        <w:rPr>
          <w:rFonts w:eastAsiaTheme="minorHAnsi"/>
          <w:i/>
          <w:sz w:val="18"/>
          <w:szCs w:val="18"/>
          <w:lang w:eastAsia="en-US"/>
        </w:rPr>
      </w:pPr>
      <w:r w:rsidRPr="00430A9D">
        <w:rPr>
          <w:rFonts w:eastAsiaTheme="minorHAnsi"/>
          <w:i/>
          <w:sz w:val="18"/>
          <w:szCs w:val="18"/>
          <w:lang w:eastAsia="en-US"/>
        </w:rPr>
        <w:t xml:space="preserve">Главы администрации                  </w:t>
      </w:r>
      <w:r w:rsidR="00430A9D">
        <w:rPr>
          <w:rFonts w:eastAsiaTheme="minorHAnsi"/>
          <w:i/>
          <w:sz w:val="18"/>
          <w:szCs w:val="18"/>
          <w:lang w:eastAsia="en-US"/>
        </w:rPr>
        <w:t xml:space="preserve"> </w:t>
      </w:r>
      <w:r w:rsidRPr="00430A9D">
        <w:rPr>
          <w:rFonts w:eastAsiaTheme="minorHAnsi"/>
          <w:i/>
          <w:sz w:val="18"/>
          <w:szCs w:val="18"/>
          <w:lang w:eastAsia="en-US"/>
        </w:rPr>
        <w:t xml:space="preserve">                                               Н.В. Максименко</w:t>
      </w:r>
    </w:p>
    <w:p w:rsidR="00E21359" w:rsidRPr="00430A9D" w:rsidRDefault="00E21359" w:rsidP="00430A9D">
      <w:pPr>
        <w:tabs>
          <w:tab w:val="left" w:pos="142"/>
        </w:tabs>
        <w:ind w:left="-567" w:right="-425" w:firstLine="284"/>
        <w:jc w:val="right"/>
        <w:rPr>
          <w:rFonts w:eastAsiaTheme="minorHAnsi"/>
          <w:i/>
          <w:sz w:val="18"/>
          <w:szCs w:val="18"/>
          <w:lang w:eastAsia="en-US"/>
        </w:rPr>
      </w:pPr>
    </w:p>
    <w:p w:rsidR="00E21359" w:rsidRPr="00430A9D" w:rsidRDefault="00E21359" w:rsidP="00430A9D">
      <w:pPr>
        <w:tabs>
          <w:tab w:val="left" w:pos="142"/>
        </w:tabs>
        <w:ind w:left="-567" w:right="-425" w:firstLine="284"/>
        <w:jc w:val="right"/>
        <w:rPr>
          <w:rFonts w:eastAsiaTheme="minorHAnsi"/>
          <w:i/>
          <w:sz w:val="18"/>
          <w:szCs w:val="18"/>
          <w:lang w:eastAsia="en-US"/>
        </w:rPr>
      </w:pPr>
    </w:p>
    <w:p w:rsidR="00E21359" w:rsidRPr="00430A9D" w:rsidRDefault="00E21359" w:rsidP="00430A9D">
      <w:pPr>
        <w:ind w:left="0" w:firstLine="0"/>
        <w:jc w:val="right"/>
        <w:rPr>
          <w:bCs/>
          <w:i/>
          <w:sz w:val="18"/>
          <w:szCs w:val="18"/>
        </w:rPr>
      </w:pPr>
    </w:p>
    <w:p w:rsidR="00E21359" w:rsidRPr="00430A9D" w:rsidRDefault="00E21359" w:rsidP="00430A9D">
      <w:pPr>
        <w:ind w:left="0" w:right="-425" w:firstLine="0"/>
        <w:jc w:val="right"/>
        <w:rPr>
          <w:bCs/>
          <w:i/>
          <w:sz w:val="18"/>
          <w:szCs w:val="18"/>
        </w:rPr>
      </w:pPr>
      <w:r w:rsidRPr="00430A9D">
        <w:rPr>
          <w:bCs/>
          <w:i/>
          <w:sz w:val="18"/>
          <w:szCs w:val="18"/>
        </w:rPr>
        <w:t>Приложение 1</w:t>
      </w:r>
    </w:p>
    <w:p w:rsidR="00E21359" w:rsidRPr="00430A9D" w:rsidRDefault="00E21359" w:rsidP="00430A9D">
      <w:pPr>
        <w:ind w:left="0" w:right="-425" w:firstLine="0"/>
        <w:jc w:val="right"/>
        <w:rPr>
          <w:bCs/>
          <w:i/>
          <w:sz w:val="18"/>
          <w:szCs w:val="18"/>
        </w:rPr>
      </w:pPr>
      <w:r w:rsidRPr="00430A9D">
        <w:rPr>
          <w:bCs/>
          <w:i/>
          <w:sz w:val="18"/>
          <w:szCs w:val="18"/>
        </w:rPr>
        <w:t>к постановлению администрации</w:t>
      </w:r>
    </w:p>
    <w:p w:rsidR="00E21359" w:rsidRPr="00430A9D" w:rsidRDefault="00E21359" w:rsidP="00430A9D">
      <w:pPr>
        <w:ind w:left="0" w:right="-425" w:firstLine="0"/>
        <w:jc w:val="right"/>
        <w:rPr>
          <w:bCs/>
          <w:i/>
          <w:sz w:val="18"/>
          <w:szCs w:val="18"/>
        </w:rPr>
      </w:pPr>
      <w:r w:rsidRPr="00430A9D">
        <w:rPr>
          <w:bCs/>
          <w:i/>
          <w:sz w:val="18"/>
          <w:szCs w:val="18"/>
        </w:rPr>
        <w:t>Хомутовского муниципального образования</w:t>
      </w:r>
    </w:p>
    <w:p w:rsidR="00E21359" w:rsidRPr="00430A9D" w:rsidRDefault="00E21359" w:rsidP="00430A9D">
      <w:pPr>
        <w:ind w:left="0" w:right="-425" w:firstLine="0"/>
        <w:jc w:val="right"/>
        <w:rPr>
          <w:bCs/>
          <w:sz w:val="18"/>
          <w:szCs w:val="18"/>
        </w:rPr>
      </w:pPr>
      <w:r w:rsidRPr="00430A9D">
        <w:rPr>
          <w:bCs/>
          <w:i/>
          <w:sz w:val="18"/>
          <w:szCs w:val="18"/>
        </w:rPr>
        <w:t>от «_</w:t>
      </w:r>
      <w:r w:rsidR="00357EF3">
        <w:rPr>
          <w:bCs/>
          <w:i/>
          <w:sz w:val="18"/>
          <w:szCs w:val="18"/>
          <w:u w:val="single"/>
        </w:rPr>
        <w:t>16</w:t>
      </w:r>
      <w:r w:rsidRPr="00430A9D">
        <w:rPr>
          <w:bCs/>
          <w:i/>
          <w:sz w:val="18"/>
          <w:szCs w:val="18"/>
        </w:rPr>
        <w:t>_»_</w:t>
      </w:r>
      <w:r w:rsidR="00357EF3">
        <w:rPr>
          <w:bCs/>
          <w:i/>
          <w:sz w:val="18"/>
          <w:szCs w:val="18"/>
          <w:u w:val="single"/>
        </w:rPr>
        <w:t>06</w:t>
      </w:r>
      <w:r w:rsidRPr="00430A9D">
        <w:rPr>
          <w:bCs/>
          <w:i/>
          <w:sz w:val="18"/>
          <w:szCs w:val="18"/>
        </w:rPr>
        <w:t>_2023г. №_</w:t>
      </w:r>
      <w:r w:rsidR="00357EF3">
        <w:rPr>
          <w:bCs/>
          <w:i/>
          <w:sz w:val="18"/>
          <w:szCs w:val="18"/>
          <w:u w:val="single"/>
        </w:rPr>
        <w:t>144 о/д</w:t>
      </w:r>
      <w:r w:rsidRPr="00430A9D">
        <w:rPr>
          <w:bCs/>
          <w:i/>
          <w:sz w:val="18"/>
          <w:szCs w:val="18"/>
        </w:rPr>
        <w:t>_</w:t>
      </w:r>
    </w:p>
    <w:p w:rsidR="00E21359" w:rsidRPr="00430A9D" w:rsidRDefault="00430A9D" w:rsidP="00430A9D">
      <w:pPr>
        <w:tabs>
          <w:tab w:val="left" w:pos="6271"/>
        </w:tabs>
        <w:ind w:left="0" w:firstLine="0"/>
        <w:rPr>
          <w:bCs/>
          <w:sz w:val="18"/>
          <w:szCs w:val="18"/>
        </w:rPr>
      </w:pPr>
      <w:r w:rsidRPr="00430A9D">
        <w:rPr>
          <w:bCs/>
          <w:sz w:val="18"/>
          <w:szCs w:val="18"/>
        </w:rPr>
        <w:tab/>
      </w:r>
    </w:p>
    <w:p w:rsidR="00E21359" w:rsidRPr="00430A9D" w:rsidRDefault="00E21359" w:rsidP="00E21359">
      <w:pPr>
        <w:ind w:left="0" w:firstLine="0"/>
        <w:jc w:val="center"/>
        <w:rPr>
          <w:bCs/>
          <w:sz w:val="18"/>
          <w:szCs w:val="18"/>
        </w:rPr>
      </w:pPr>
      <w:r w:rsidRPr="00430A9D">
        <w:rPr>
          <w:bCs/>
          <w:sz w:val="18"/>
          <w:szCs w:val="18"/>
        </w:rPr>
        <w:t xml:space="preserve">Тарифы на платные услуги Дома Культуры с. Хомутово, </w:t>
      </w:r>
    </w:p>
    <w:p w:rsidR="00E21359" w:rsidRPr="00430A9D" w:rsidRDefault="00E21359" w:rsidP="00E21359">
      <w:pPr>
        <w:ind w:left="0" w:firstLine="0"/>
        <w:jc w:val="center"/>
        <w:rPr>
          <w:bCs/>
          <w:sz w:val="18"/>
          <w:szCs w:val="18"/>
        </w:rPr>
      </w:pPr>
      <w:r w:rsidRPr="00430A9D">
        <w:rPr>
          <w:bCs/>
          <w:sz w:val="18"/>
          <w:szCs w:val="18"/>
        </w:rPr>
        <w:t>Дома культуры д. Талька</w:t>
      </w:r>
    </w:p>
    <w:p w:rsidR="00E21359" w:rsidRPr="00E21359" w:rsidRDefault="00E21359" w:rsidP="00E21359">
      <w:pPr>
        <w:ind w:left="0" w:firstLine="0"/>
        <w:jc w:val="center"/>
        <w:rPr>
          <w:bCs/>
          <w:sz w:val="28"/>
          <w:szCs w:val="28"/>
        </w:rPr>
      </w:pPr>
    </w:p>
    <w:tbl>
      <w:tblPr>
        <w:tblStyle w:val="1200"/>
        <w:tblW w:w="9845" w:type="dxa"/>
        <w:jc w:val="center"/>
        <w:tblLook w:val="04A0" w:firstRow="1" w:lastRow="0" w:firstColumn="1" w:lastColumn="0" w:noHBand="0" w:noVBand="1"/>
      </w:tblPr>
      <w:tblGrid>
        <w:gridCol w:w="668"/>
        <w:gridCol w:w="4809"/>
        <w:gridCol w:w="2683"/>
        <w:gridCol w:w="1685"/>
      </w:tblGrid>
      <w:tr w:rsidR="00E21359" w:rsidRPr="00430A9D" w:rsidTr="007A20BC">
        <w:trPr>
          <w:trHeight w:val="585"/>
          <w:jc w:val="center"/>
        </w:trPr>
        <w:tc>
          <w:tcPr>
            <w:tcW w:w="668" w:type="dxa"/>
            <w:hideMark/>
          </w:tcPr>
          <w:p w:rsidR="00E21359" w:rsidRPr="00430A9D" w:rsidRDefault="00E21359" w:rsidP="00E21359">
            <w:pPr>
              <w:jc w:val="center"/>
              <w:rPr>
                <w:rFonts w:ascii="Times New Roman" w:hAnsi="Times New Roman" w:cs="Times New Roman"/>
                <w:b/>
                <w:bCs/>
                <w:sz w:val="18"/>
                <w:szCs w:val="18"/>
              </w:rPr>
            </w:pPr>
            <w:r w:rsidRPr="00430A9D">
              <w:rPr>
                <w:rFonts w:ascii="Times New Roman" w:hAnsi="Times New Roman" w:cs="Times New Roman"/>
                <w:b/>
                <w:bCs/>
                <w:sz w:val="18"/>
                <w:szCs w:val="18"/>
              </w:rPr>
              <w:t xml:space="preserve">№ </w:t>
            </w:r>
            <w:proofErr w:type="gramStart"/>
            <w:r w:rsidRPr="00430A9D">
              <w:rPr>
                <w:rFonts w:ascii="Times New Roman" w:hAnsi="Times New Roman" w:cs="Times New Roman"/>
                <w:b/>
                <w:bCs/>
                <w:sz w:val="18"/>
                <w:szCs w:val="18"/>
              </w:rPr>
              <w:t>п</w:t>
            </w:r>
            <w:proofErr w:type="gramEnd"/>
            <w:r w:rsidRPr="00430A9D">
              <w:rPr>
                <w:rFonts w:ascii="Times New Roman" w:hAnsi="Times New Roman" w:cs="Times New Roman"/>
                <w:b/>
                <w:bCs/>
                <w:sz w:val="18"/>
                <w:szCs w:val="18"/>
              </w:rPr>
              <w:t>/п</w:t>
            </w:r>
          </w:p>
        </w:tc>
        <w:tc>
          <w:tcPr>
            <w:tcW w:w="4809" w:type="dxa"/>
            <w:hideMark/>
          </w:tcPr>
          <w:p w:rsidR="00E21359" w:rsidRPr="00430A9D" w:rsidRDefault="00E21359" w:rsidP="00E21359">
            <w:pPr>
              <w:jc w:val="center"/>
              <w:rPr>
                <w:rFonts w:ascii="Times New Roman" w:hAnsi="Times New Roman" w:cs="Times New Roman"/>
                <w:b/>
                <w:bCs/>
                <w:sz w:val="18"/>
                <w:szCs w:val="18"/>
              </w:rPr>
            </w:pPr>
            <w:r w:rsidRPr="00430A9D">
              <w:rPr>
                <w:rFonts w:ascii="Times New Roman" w:hAnsi="Times New Roman" w:cs="Times New Roman"/>
                <w:b/>
                <w:bCs/>
                <w:sz w:val="18"/>
                <w:szCs w:val="18"/>
              </w:rPr>
              <w:t>Наименование услуги</w:t>
            </w:r>
          </w:p>
        </w:tc>
        <w:tc>
          <w:tcPr>
            <w:tcW w:w="2683" w:type="dxa"/>
            <w:hideMark/>
          </w:tcPr>
          <w:p w:rsidR="00E21359" w:rsidRPr="00430A9D" w:rsidRDefault="00E21359" w:rsidP="00E21359">
            <w:pPr>
              <w:jc w:val="center"/>
              <w:rPr>
                <w:rFonts w:ascii="Times New Roman" w:hAnsi="Times New Roman" w:cs="Times New Roman"/>
                <w:b/>
                <w:bCs/>
                <w:sz w:val="18"/>
                <w:szCs w:val="18"/>
              </w:rPr>
            </w:pPr>
            <w:r w:rsidRPr="00430A9D">
              <w:rPr>
                <w:rFonts w:ascii="Times New Roman" w:hAnsi="Times New Roman" w:cs="Times New Roman"/>
                <w:b/>
                <w:bCs/>
                <w:sz w:val="18"/>
                <w:szCs w:val="18"/>
              </w:rPr>
              <w:t>Единица измерения услуги</w:t>
            </w:r>
          </w:p>
        </w:tc>
        <w:tc>
          <w:tcPr>
            <w:tcW w:w="1685" w:type="dxa"/>
            <w:hideMark/>
          </w:tcPr>
          <w:p w:rsidR="00E21359" w:rsidRPr="00430A9D" w:rsidRDefault="00E21359" w:rsidP="00E21359">
            <w:pPr>
              <w:jc w:val="center"/>
              <w:rPr>
                <w:rFonts w:ascii="Times New Roman" w:hAnsi="Times New Roman" w:cs="Times New Roman"/>
                <w:b/>
                <w:bCs/>
                <w:sz w:val="18"/>
                <w:szCs w:val="18"/>
              </w:rPr>
            </w:pPr>
            <w:r w:rsidRPr="00430A9D">
              <w:rPr>
                <w:rFonts w:ascii="Times New Roman" w:hAnsi="Times New Roman" w:cs="Times New Roman"/>
                <w:b/>
                <w:bCs/>
                <w:sz w:val="18"/>
                <w:szCs w:val="18"/>
              </w:rPr>
              <w:t>Стоимость услуги, руб.</w:t>
            </w:r>
          </w:p>
        </w:tc>
      </w:tr>
      <w:tr w:rsidR="00E21359" w:rsidRPr="00430A9D" w:rsidTr="00E21359">
        <w:trPr>
          <w:trHeight w:val="375"/>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 xml:space="preserve">Проведение тематических дискотек </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билет</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150</w:t>
            </w:r>
          </w:p>
        </w:tc>
      </w:tr>
      <w:tr w:rsidR="00E21359" w:rsidRPr="00430A9D" w:rsidTr="00E21359">
        <w:trPr>
          <w:trHeight w:val="375"/>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 xml:space="preserve">Новогоднее представление без подарка </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билет</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150</w:t>
            </w:r>
          </w:p>
        </w:tc>
      </w:tr>
      <w:tr w:rsidR="00E21359" w:rsidRPr="00430A9D" w:rsidTr="00E21359">
        <w:trPr>
          <w:trHeight w:val="375"/>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3</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 xml:space="preserve">Новогоднее представление с подарком </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билет</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350</w:t>
            </w:r>
          </w:p>
        </w:tc>
      </w:tr>
      <w:tr w:rsidR="00E21359" w:rsidRPr="00430A9D" w:rsidTr="00E21359">
        <w:trPr>
          <w:trHeight w:val="375"/>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4</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 xml:space="preserve">Спектакль </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билет</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150</w:t>
            </w:r>
          </w:p>
        </w:tc>
      </w:tr>
      <w:tr w:rsidR="00E21359" w:rsidRPr="00430A9D" w:rsidTr="00E21359">
        <w:trPr>
          <w:trHeight w:val="375"/>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5</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Концерт</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билет</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250</w:t>
            </w:r>
          </w:p>
        </w:tc>
      </w:tr>
      <w:tr w:rsidR="00E21359" w:rsidRPr="00430A9D" w:rsidTr="00E21359">
        <w:trPr>
          <w:trHeight w:val="375"/>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6</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Написание и разработка сценариев</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сценарий</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1500</w:t>
            </w:r>
          </w:p>
        </w:tc>
      </w:tr>
      <w:tr w:rsidR="00E21359" w:rsidRPr="00430A9D" w:rsidTr="007A20BC">
        <w:trPr>
          <w:trHeight w:val="433"/>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7</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Предоставление звуковой аппаратуры (в сопровождении звукооператора)</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час</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2500</w:t>
            </w:r>
          </w:p>
        </w:tc>
      </w:tr>
      <w:tr w:rsidR="00E21359" w:rsidRPr="00430A9D" w:rsidTr="007A20BC">
        <w:trPr>
          <w:trHeight w:val="550"/>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8</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Проведение вечеров, торжеств и др. (в зависимости от количества персонажей)</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чел. 30 мин.</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2000</w:t>
            </w:r>
          </w:p>
        </w:tc>
      </w:tr>
      <w:tr w:rsidR="00E21359" w:rsidRPr="00430A9D" w:rsidTr="00430A9D">
        <w:trPr>
          <w:trHeight w:val="787"/>
          <w:jc w:val="center"/>
        </w:trPr>
        <w:tc>
          <w:tcPr>
            <w:tcW w:w="668" w:type="dxa"/>
            <w:tcBorders>
              <w:bottom w:val="single" w:sz="4" w:space="0" w:color="auto"/>
            </w:tcBorders>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9</w:t>
            </w:r>
          </w:p>
        </w:tc>
        <w:tc>
          <w:tcPr>
            <w:tcW w:w="4809" w:type="dxa"/>
            <w:tcBorders>
              <w:bottom w:val="single" w:sz="4" w:space="0" w:color="auto"/>
            </w:tcBorders>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Проведение вечеров, торжеств, праздников и др. (с предоставлением звуковой аппаратуры в сопровождении звукооператора и ведущего)</w:t>
            </w:r>
          </w:p>
        </w:tc>
        <w:tc>
          <w:tcPr>
            <w:tcW w:w="2683" w:type="dxa"/>
            <w:tcBorders>
              <w:bottom w:val="single" w:sz="4" w:space="0" w:color="auto"/>
            </w:tcBorders>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час</w:t>
            </w:r>
          </w:p>
        </w:tc>
        <w:tc>
          <w:tcPr>
            <w:tcW w:w="1685" w:type="dxa"/>
            <w:tcBorders>
              <w:bottom w:val="single" w:sz="4" w:space="0" w:color="auto"/>
            </w:tcBorders>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4000</w:t>
            </w:r>
          </w:p>
        </w:tc>
      </w:tr>
      <w:tr w:rsidR="00E21359" w:rsidRPr="00430A9D" w:rsidTr="00430A9D">
        <w:trPr>
          <w:trHeight w:val="557"/>
          <w:jc w:val="center"/>
        </w:trPr>
        <w:tc>
          <w:tcPr>
            <w:tcW w:w="668" w:type="dxa"/>
            <w:tcBorders>
              <w:bottom w:val="single" w:sz="4" w:space="0" w:color="auto"/>
            </w:tcBorders>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10</w:t>
            </w:r>
          </w:p>
        </w:tc>
        <w:tc>
          <w:tcPr>
            <w:tcW w:w="4809" w:type="dxa"/>
            <w:tcBorders>
              <w:bottom w:val="single" w:sz="4" w:space="0" w:color="auto"/>
            </w:tcBorders>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Предоставление генератора мыльных пузырей на прокат (в сопровождении специалиста)</w:t>
            </w:r>
          </w:p>
        </w:tc>
        <w:tc>
          <w:tcPr>
            <w:tcW w:w="2683" w:type="dxa"/>
            <w:tcBorders>
              <w:bottom w:val="single" w:sz="4" w:space="0" w:color="auto"/>
            </w:tcBorders>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час</w:t>
            </w:r>
          </w:p>
        </w:tc>
        <w:tc>
          <w:tcPr>
            <w:tcW w:w="1685" w:type="dxa"/>
            <w:tcBorders>
              <w:bottom w:val="single" w:sz="4" w:space="0" w:color="auto"/>
            </w:tcBorders>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2000</w:t>
            </w:r>
          </w:p>
        </w:tc>
      </w:tr>
      <w:tr w:rsidR="00E21359" w:rsidRPr="00430A9D" w:rsidTr="00E21359">
        <w:trPr>
          <w:trHeight w:val="375"/>
          <w:jc w:val="center"/>
        </w:trPr>
        <w:tc>
          <w:tcPr>
            <w:tcW w:w="668"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11</w:t>
            </w:r>
          </w:p>
        </w:tc>
        <w:tc>
          <w:tcPr>
            <w:tcW w:w="4809" w:type="dxa"/>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Предоставление костюмов на прокат</w:t>
            </w:r>
          </w:p>
        </w:tc>
        <w:tc>
          <w:tcPr>
            <w:tcW w:w="2683"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костюм-       1 сутки</w:t>
            </w:r>
          </w:p>
        </w:tc>
        <w:tc>
          <w:tcPr>
            <w:tcW w:w="1685"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650</w:t>
            </w:r>
          </w:p>
        </w:tc>
      </w:tr>
      <w:tr w:rsidR="00E21359" w:rsidRPr="00430A9D" w:rsidTr="00430A9D">
        <w:trPr>
          <w:trHeight w:val="316"/>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12</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 xml:space="preserve">Предоставление  1 ростовой куклы на прокат </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сутки</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2000</w:t>
            </w:r>
          </w:p>
        </w:tc>
      </w:tr>
      <w:tr w:rsidR="00E21359" w:rsidRPr="00430A9D" w:rsidTr="00E21359">
        <w:trPr>
          <w:trHeight w:val="366"/>
          <w:jc w:val="center"/>
        </w:trPr>
        <w:tc>
          <w:tcPr>
            <w:tcW w:w="668"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13</w:t>
            </w:r>
          </w:p>
        </w:tc>
        <w:tc>
          <w:tcPr>
            <w:tcW w:w="4809" w:type="dxa"/>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Работа аниматора в ростовой кукле</w:t>
            </w:r>
          </w:p>
        </w:tc>
        <w:tc>
          <w:tcPr>
            <w:tcW w:w="2683"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час, 1 чел.</w:t>
            </w:r>
          </w:p>
        </w:tc>
        <w:tc>
          <w:tcPr>
            <w:tcW w:w="1685"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1500</w:t>
            </w:r>
          </w:p>
        </w:tc>
      </w:tr>
      <w:tr w:rsidR="00E21359" w:rsidRPr="00430A9D" w:rsidTr="00E21359">
        <w:trPr>
          <w:trHeight w:val="375"/>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14</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Проведение детского праздника в Доме культуры с. Хомутово</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час</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5000</w:t>
            </w:r>
          </w:p>
        </w:tc>
      </w:tr>
      <w:tr w:rsidR="00E21359" w:rsidRPr="00430A9D" w:rsidTr="00E21359">
        <w:trPr>
          <w:trHeight w:val="428"/>
          <w:jc w:val="center"/>
        </w:trPr>
        <w:tc>
          <w:tcPr>
            <w:tcW w:w="668"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15</w:t>
            </w:r>
          </w:p>
        </w:tc>
        <w:tc>
          <w:tcPr>
            <w:tcW w:w="4809" w:type="dxa"/>
            <w:tcBorders>
              <w:bottom w:val="single" w:sz="4" w:space="0" w:color="auto"/>
            </w:tcBorders>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Использование зрительного зала для осуществления представлений (без использования звуковой аппаратуры Дома Культуры с. Хомутово)</w:t>
            </w:r>
          </w:p>
        </w:tc>
        <w:tc>
          <w:tcPr>
            <w:tcW w:w="2683"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час</w:t>
            </w:r>
          </w:p>
        </w:tc>
        <w:tc>
          <w:tcPr>
            <w:tcW w:w="1685"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3200</w:t>
            </w:r>
          </w:p>
        </w:tc>
      </w:tr>
      <w:tr w:rsidR="00E21359" w:rsidRPr="00430A9D" w:rsidTr="007A20BC">
        <w:trPr>
          <w:trHeight w:val="681"/>
          <w:jc w:val="center"/>
        </w:trPr>
        <w:tc>
          <w:tcPr>
            <w:tcW w:w="668"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16</w:t>
            </w:r>
          </w:p>
        </w:tc>
        <w:tc>
          <w:tcPr>
            <w:tcW w:w="4809" w:type="dxa"/>
            <w:tcBorders>
              <w:bottom w:val="single" w:sz="4" w:space="0" w:color="auto"/>
            </w:tcBorders>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Использование зрительного зала для осуществления представлений (с использованием звуковой аппаратуры Дома Культуры с. Хомутово)</w:t>
            </w:r>
          </w:p>
        </w:tc>
        <w:tc>
          <w:tcPr>
            <w:tcW w:w="2683"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час</w:t>
            </w:r>
          </w:p>
        </w:tc>
        <w:tc>
          <w:tcPr>
            <w:tcW w:w="1685"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4500</w:t>
            </w:r>
          </w:p>
        </w:tc>
      </w:tr>
      <w:tr w:rsidR="00E21359" w:rsidRPr="00430A9D" w:rsidTr="007A20BC">
        <w:trPr>
          <w:trHeight w:val="706"/>
          <w:jc w:val="center"/>
        </w:trPr>
        <w:tc>
          <w:tcPr>
            <w:tcW w:w="668"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17</w:t>
            </w:r>
          </w:p>
        </w:tc>
        <w:tc>
          <w:tcPr>
            <w:tcW w:w="4809" w:type="dxa"/>
            <w:tcBorders>
              <w:bottom w:val="single" w:sz="4" w:space="0" w:color="auto"/>
            </w:tcBorders>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Использование зрительного зала для осуществления цирковых представлений (без использования звуковой аппаратуры Дома Культуры с</w:t>
            </w:r>
            <w:proofErr w:type="gramStart"/>
            <w:r w:rsidRPr="00430A9D">
              <w:rPr>
                <w:rFonts w:ascii="Times New Roman" w:hAnsi="Times New Roman" w:cs="Times New Roman"/>
                <w:bCs/>
                <w:sz w:val="18"/>
                <w:szCs w:val="18"/>
              </w:rPr>
              <w:t xml:space="preserve"> .</w:t>
            </w:r>
            <w:proofErr w:type="gramEnd"/>
            <w:r w:rsidRPr="00430A9D">
              <w:rPr>
                <w:rFonts w:ascii="Times New Roman" w:hAnsi="Times New Roman" w:cs="Times New Roman"/>
                <w:bCs/>
                <w:sz w:val="18"/>
                <w:szCs w:val="18"/>
              </w:rPr>
              <w:t xml:space="preserve"> Хомутово)</w:t>
            </w:r>
          </w:p>
        </w:tc>
        <w:tc>
          <w:tcPr>
            <w:tcW w:w="2683"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представление</w:t>
            </w:r>
          </w:p>
        </w:tc>
        <w:tc>
          <w:tcPr>
            <w:tcW w:w="1685"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10000</w:t>
            </w:r>
          </w:p>
        </w:tc>
      </w:tr>
      <w:tr w:rsidR="00E21359" w:rsidRPr="00430A9D" w:rsidTr="007A20BC">
        <w:trPr>
          <w:trHeight w:val="703"/>
          <w:jc w:val="center"/>
        </w:trPr>
        <w:tc>
          <w:tcPr>
            <w:tcW w:w="668"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18</w:t>
            </w:r>
          </w:p>
        </w:tc>
        <w:tc>
          <w:tcPr>
            <w:tcW w:w="4809" w:type="dxa"/>
            <w:tcBorders>
              <w:bottom w:val="single" w:sz="4" w:space="0" w:color="auto"/>
            </w:tcBorders>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Использование зрительного зала для осуществления цирковых представлений (с использования звуковой аппаратуры Дома Культуры с. Хомутово)</w:t>
            </w:r>
          </w:p>
        </w:tc>
        <w:tc>
          <w:tcPr>
            <w:tcW w:w="2683"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представление</w:t>
            </w:r>
          </w:p>
        </w:tc>
        <w:tc>
          <w:tcPr>
            <w:tcW w:w="1685"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12000</w:t>
            </w:r>
          </w:p>
        </w:tc>
      </w:tr>
      <w:tr w:rsidR="00E21359" w:rsidRPr="00430A9D" w:rsidTr="007A20BC">
        <w:trPr>
          <w:trHeight w:val="545"/>
          <w:jc w:val="center"/>
        </w:trPr>
        <w:tc>
          <w:tcPr>
            <w:tcW w:w="668"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19</w:t>
            </w:r>
          </w:p>
        </w:tc>
        <w:tc>
          <w:tcPr>
            <w:tcW w:w="4809" w:type="dxa"/>
            <w:tcBorders>
              <w:bottom w:val="single" w:sz="4" w:space="0" w:color="auto"/>
            </w:tcBorders>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Разовое пользование зрительным залом без аппаратуры для проведения занятий  в Доме Культуры с. Хомутово</w:t>
            </w:r>
          </w:p>
        </w:tc>
        <w:tc>
          <w:tcPr>
            <w:tcW w:w="2683"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1 час</w:t>
            </w:r>
          </w:p>
        </w:tc>
        <w:tc>
          <w:tcPr>
            <w:tcW w:w="1685"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500</w:t>
            </w:r>
          </w:p>
        </w:tc>
      </w:tr>
      <w:tr w:rsidR="00E21359" w:rsidRPr="00430A9D" w:rsidTr="007A20BC">
        <w:trPr>
          <w:trHeight w:val="567"/>
          <w:jc w:val="center"/>
        </w:trPr>
        <w:tc>
          <w:tcPr>
            <w:tcW w:w="668"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p>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20</w:t>
            </w:r>
          </w:p>
          <w:p w:rsidR="00E21359" w:rsidRPr="00430A9D" w:rsidRDefault="00E21359" w:rsidP="00E21359">
            <w:pPr>
              <w:jc w:val="center"/>
              <w:rPr>
                <w:rFonts w:ascii="Times New Roman" w:hAnsi="Times New Roman" w:cs="Times New Roman"/>
                <w:bCs/>
                <w:sz w:val="18"/>
                <w:szCs w:val="18"/>
              </w:rPr>
            </w:pPr>
          </w:p>
        </w:tc>
        <w:tc>
          <w:tcPr>
            <w:tcW w:w="4809" w:type="dxa"/>
            <w:tcBorders>
              <w:bottom w:val="single" w:sz="4" w:space="0" w:color="auto"/>
            </w:tcBorders>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Разовое пользование зрительным залом с аппаратурой для проведения занятий  в Доме Культуры с. Хомутово</w:t>
            </w:r>
          </w:p>
        </w:tc>
        <w:tc>
          <w:tcPr>
            <w:tcW w:w="2683"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час</w:t>
            </w:r>
          </w:p>
        </w:tc>
        <w:tc>
          <w:tcPr>
            <w:tcW w:w="1685" w:type="dxa"/>
            <w:tcBorders>
              <w:bottom w:val="single" w:sz="4" w:space="0" w:color="auto"/>
            </w:tcBorders>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700</w:t>
            </w:r>
          </w:p>
        </w:tc>
      </w:tr>
      <w:tr w:rsidR="00E21359" w:rsidRPr="00430A9D" w:rsidTr="00E21359">
        <w:trPr>
          <w:trHeight w:val="375"/>
          <w:jc w:val="center"/>
        </w:trPr>
        <w:tc>
          <w:tcPr>
            <w:tcW w:w="668" w:type="dxa"/>
            <w:vMerge w:val="restart"/>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21</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 xml:space="preserve">Звуковая реклама: </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 </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 </w:t>
            </w:r>
          </w:p>
        </w:tc>
      </w:tr>
      <w:tr w:rsidR="00E21359" w:rsidRPr="00430A9D" w:rsidTr="00E21359">
        <w:trPr>
          <w:trHeight w:val="375"/>
          <w:jc w:val="center"/>
        </w:trPr>
        <w:tc>
          <w:tcPr>
            <w:tcW w:w="668" w:type="dxa"/>
            <w:vMerge/>
            <w:hideMark/>
          </w:tcPr>
          <w:p w:rsidR="00E21359" w:rsidRPr="00430A9D" w:rsidRDefault="00E21359" w:rsidP="00E21359">
            <w:pPr>
              <w:jc w:val="center"/>
              <w:rPr>
                <w:rFonts w:ascii="Times New Roman" w:hAnsi="Times New Roman" w:cs="Times New Roman"/>
                <w:bCs/>
                <w:sz w:val="18"/>
                <w:szCs w:val="18"/>
              </w:rPr>
            </w:pP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 xml:space="preserve">запись </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трек</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3200</w:t>
            </w:r>
          </w:p>
        </w:tc>
      </w:tr>
      <w:tr w:rsidR="00E21359" w:rsidRPr="00430A9D" w:rsidTr="00E21359">
        <w:trPr>
          <w:trHeight w:val="375"/>
          <w:jc w:val="center"/>
        </w:trPr>
        <w:tc>
          <w:tcPr>
            <w:tcW w:w="668" w:type="dxa"/>
            <w:vMerge/>
            <w:hideMark/>
          </w:tcPr>
          <w:p w:rsidR="00E21359" w:rsidRPr="00430A9D" w:rsidRDefault="00E21359" w:rsidP="00E21359">
            <w:pPr>
              <w:jc w:val="center"/>
              <w:rPr>
                <w:rFonts w:ascii="Times New Roman" w:hAnsi="Times New Roman" w:cs="Times New Roman"/>
                <w:bCs/>
                <w:sz w:val="18"/>
                <w:szCs w:val="18"/>
              </w:rPr>
            </w:pP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трансляция</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 xml:space="preserve">1 день (продолжительность 3 раза в час, не более 8 часов в сутки) </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350</w:t>
            </w:r>
          </w:p>
        </w:tc>
      </w:tr>
      <w:tr w:rsidR="00E21359" w:rsidRPr="00430A9D" w:rsidTr="007A20BC">
        <w:trPr>
          <w:trHeight w:val="511"/>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22</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Ксерокопирование, распечатка текстов, формат А</w:t>
            </w:r>
            <w:proofErr w:type="gramStart"/>
            <w:r w:rsidRPr="00430A9D">
              <w:rPr>
                <w:rFonts w:ascii="Times New Roman" w:hAnsi="Times New Roman" w:cs="Times New Roman"/>
                <w:bCs/>
                <w:sz w:val="18"/>
                <w:szCs w:val="18"/>
              </w:rPr>
              <w:t>4</w:t>
            </w:r>
            <w:proofErr w:type="gramEnd"/>
            <w:r w:rsidRPr="00430A9D">
              <w:rPr>
                <w:rFonts w:ascii="Times New Roman" w:hAnsi="Times New Roman" w:cs="Times New Roman"/>
                <w:bCs/>
                <w:sz w:val="18"/>
                <w:szCs w:val="18"/>
              </w:rPr>
              <w:t xml:space="preserve"> (черно-белый)</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лист</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5</w:t>
            </w:r>
          </w:p>
        </w:tc>
      </w:tr>
      <w:tr w:rsidR="00E21359" w:rsidRPr="00430A9D" w:rsidTr="007A20BC">
        <w:trPr>
          <w:trHeight w:val="465"/>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23</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Живая открытка, сюрприз, поздравление (на дом, в офис)</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5-10 минут,              1 чел.</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1000</w:t>
            </w:r>
          </w:p>
        </w:tc>
      </w:tr>
      <w:tr w:rsidR="00E21359" w:rsidRPr="00430A9D" w:rsidTr="00E21359">
        <w:trPr>
          <w:trHeight w:val="750"/>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24</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Концертные номера (вокал, хореография) соло,  с выездом</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номер</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1000</w:t>
            </w:r>
          </w:p>
        </w:tc>
      </w:tr>
      <w:tr w:rsidR="00E21359" w:rsidRPr="00430A9D" w:rsidTr="007A20BC">
        <w:trPr>
          <w:trHeight w:val="497"/>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25</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Концертные номера (вокал, хореография) коллектив, с выездом</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номер</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3000</w:t>
            </w:r>
          </w:p>
        </w:tc>
      </w:tr>
      <w:tr w:rsidR="00E21359" w:rsidRPr="00430A9D" w:rsidTr="00E21359">
        <w:trPr>
          <w:trHeight w:val="458"/>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26</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 xml:space="preserve">Заказной концерт без ведущего </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час</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15000</w:t>
            </w:r>
          </w:p>
        </w:tc>
      </w:tr>
      <w:tr w:rsidR="00E21359" w:rsidRPr="00430A9D" w:rsidTr="00E21359">
        <w:trPr>
          <w:trHeight w:val="422"/>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27</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 xml:space="preserve">Заказной концерт с ведущим </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час</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17000</w:t>
            </w:r>
          </w:p>
        </w:tc>
      </w:tr>
      <w:tr w:rsidR="00E21359" w:rsidRPr="00430A9D" w:rsidTr="007A20BC">
        <w:trPr>
          <w:trHeight w:val="517"/>
          <w:jc w:val="center"/>
        </w:trPr>
        <w:tc>
          <w:tcPr>
            <w:tcW w:w="668" w:type="dxa"/>
            <w:vMerge w:val="restart"/>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28</w:t>
            </w:r>
          </w:p>
        </w:tc>
        <w:tc>
          <w:tcPr>
            <w:tcW w:w="9177" w:type="dxa"/>
            <w:gridSpan w:val="3"/>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Дед Мороз и Снегурочка (заказ вызов на дом, в офис, школу, детские сады, рестораны)</w:t>
            </w:r>
          </w:p>
        </w:tc>
      </w:tr>
      <w:tr w:rsidR="00E21359" w:rsidRPr="00430A9D" w:rsidTr="007A20BC">
        <w:trPr>
          <w:trHeight w:val="412"/>
          <w:jc w:val="center"/>
        </w:trPr>
        <w:tc>
          <w:tcPr>
            <w:tcW w:w="668" w:type="dxa"/>
            <w:vMerge/>
          </w:tcPr>
          <w:p w:rsidR="00E21359" w:rsidRPr="00430A9D" w:rsidRDefault="00E21359" w:rsidP="00E21359">
            <w:pPr>
              <w:jc w:val="center"/>
              <w:rPr>
                <w:rFonts w:ascii="Times New Roman" w:hAnsi="Times New Roman" w:cs="Times New Roman"/>
                <w:bCs/>
                <w:sz w:val="18"/>
                <w:szCs w:val="18"/>
              </w:rPr>
            </w:pPr>
          </w:p>
        </w:tc>
        <w:tc>
          <w:tcPr>
            <w:tcW w:w="4809" w:type="dxa"/>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 xml:space="preserve">до 18.00 </w:t>
            </w:r>
          </w:p>
        </w:tc>
        <w:tc>
          <w:tcPr>
            <w:tcW w:w="2683"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15 мин.</w:t>
            </w:r>
          </w:p>
        </w:tc>
        <w:tc>
          <w:tcPr>
            <w:tcW w:w="1685"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3000</w:t>
            </w:r>
          </w:p>
        </w:tc>
      </w:tr>
      <w:tr w:rsidR="00E21359" w:rsidRPr="00430A9D" w:rsidTr="007A20BC">
        <w:trPr>
          <w:trHeight w:val="276"/>
          <w:jc w:val="center"/>
        </w:trPr>
        <w:tc>
          <w:tcPr>
            <w:tcW w:w="668" w:type="dxa"/>
            <w:vMerge/>
          </w:tcPr>
          <w:p w:rsidR="00E21359" w:rsidRPr="00430A9D" w:rsidRDefault="00E21359" w:rsidP="00E21359">
            <w:pPr>
              <w:jc w:val="center"/>
              <w:rPr>
                <w:rFonts w:ascii="Times New Roman" w:hAnsi="Times New Roman" w:cs="Times New Roman"/>
                <w:bCs/>
                <w:sz w:val="18"/>
                <w:szCs w:val="18"/>
              </w:rPr>
            </w:pPr>
          </w:p>
        </w:tc>
        <w:tc>
          <w:tcPr>
            <w:tcW w:w="4809" w:type="dxa"/>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с 18.00 до 21.00</w:t>
            </w:r>
          </w:p>
        </w:tc>
        <w:tc>
          <w:tcPr>
            <w:tcW w:w="2683"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15 мин.</w:t>
            </w:r>
          </w:p>
        </w:tc>
        <w:tc>
          <w:tcPr>
            <w:tcW w:w="1685"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4000</w:t>
            </w:r>
          </w:p>
        </w:tc>
      </w:tr>
      <w:tr w:rsidR="00E21359" w:rsidRPr="00430A9D" w:rsidTr="007A20BC">
        <w:trPr>
          <w:trHeight w:val="280"/>
          <w:jc w:val="center"/>
        </w:trPr>
        <w:tc>
          <w:tcPr>
            <w:tcW w:w="668" w:type="dxa"/>
            <w:vMerge/>
          </w:tcPr>
          <w:p w:rsidR="00E21359" w:rsidRPr="00430A9D" w:rsidRDefault="00E21359" w:rsidP="00E21359">
            <w:pPr>
              <w:jc w:val="center"/>
              <w:rPr>
                <w:rFonts w:ascii="Times New Roman" w:hAnsi="Times New Roman" w:cs="Times New Roman"/>
                <w:bCs/>
                <w:sz w:val="18"/>
                <w:szCs w:val="18"/>
              </w:rPr>
            </w:pPr>
          </w:p>
        </w:tc>
        <w:tc>
          <w:tcPr>
            <w:tcW w:w="4809" w:type="dxa"/>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с 21.00 до 23.00</w:t>
            </w:r>
          </w:p>
        </w:tc>
        <w:tc>
          <w:tcPr>
            <w:tcW w:w="2683"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15 мин.</w:t>
            </w:r>
          </w:p>
        </w:tc>
        <w:tc>
          <w:tcPr>
            <w:tcW w:w="1685"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6000</w:t>
            </w:r>
          </w:p>
        </w:tc>
      </w:tr>
      <w:tr w:rsidR="00E21359" w:rsidRPr="00430A9D" w:rsidTr="007A20BC">
        <w:trPr>
          <w:trHeight w:val="412"/>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29</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 xml:space="preserve"> Пользование помещением - фойе</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час</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500</w:t>
            </w:r>
          </w:p>
        </w:tc>
      </w:tr>
      <w:tr w:rsidR="00E21359" w:rsidRPr="00430A9D" w:rsidTr="00E21359">
        <w:trPr>
          <w:trHeight w:val="375"/>
          <w:jc w:val="center"/>
        </w:trPr>
        <w:tc>
          <w:tcPr>
            <w:tcW w:w="668"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30</w:t>
            </w: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 xml:space="preserve">Проведение детских дискотек </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 xml:space="preserve"> 1 билет</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80</w:t>
            </w:r>
          </w:p>
        </w:tc>
      </w:tr>
      <w:tr w:rsidR="00E21359" w:rsidRPr="00430A9D" w:rsidTr="00115016">
        <w:trPr>
          <w:trHeight w:val="461"/>
          <w:jc w:val="center"/>
        </w:trPr>
        <w:tc>
          <w:tcPr>
            <w:tcW w:w="668"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31</w:t>
            </w:r>
          </w:p>
        </w:tc>
        <w:tc>
          <w:tcPr>
            <w:tcW w:w="4809" w:type="dxa"/>
            <w:tcBorders>
              <w:bottom w:val="single" w:sz="4" w:space="0" w:color="auto"/>
            </w:tcBorders>
          </w:tcPr>
          <w:p w:rsidR="00E21359" w:rsidRPr="00430A9D" w:rsidRDefault="00E21359" w:rsidP="00E21359">
            <w:pPr>
              <w:rPr>
                <w:rFonts w:ascii="Times New Roman" w:hAnsi="Times New Roman" w:cs="Times New Roman"/>
                <w:sz w:val="18"/>
                <w:szCs w:val="18"/>
              </w:rPr>
            </w:pPr>
            <w:r w:rsidRPr="00430A9D">
              <w:rPr>
                <w:rFonts w:ascii="Times New Roman" w:hAnsi="Times New Roman" w:cs="Times New Roman"/>
                <w:sz w:val="18"/>
                <w:szCs w:val="18"/>
              </w:rPr>
              <w:t>Работа аниматора на выездных детских мероприятиях (день рождения, выпускные и т.д.)</w:t>
            </w:r>
          </w:p>
        </w:tc>
        <w:tc>
          <w:tcPr>
            <w:tcW w:w="2683"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1 час, 1 чел.</w:t>
            </w:r>
          </w:p>
        </w:tc>
        <w:tc>
          <w:tcPr>
            <w:tcW w:w="1685"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1500</w:t>
            </w:r>
          </w:p>
        </w:tc>
      </w:tr>
      <w:tr w:rsidR="00E21359" w:rsidRPr="00430A9D" w:rsidTr="00115016">
        <w:trPr>
          <w:trHeight w:val="409"/>
          <w:jc w:val="center"/>
        </w:trPr>
        <w:tc>
          <w:tcPr>
            <w:tcW w:w="668"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32</w:t>
            </w:r>
          </w:p>
        </w:tc>
        <w:tc>
          <w:tcPr>
            <w:tcW w:w="4809" w:type="dxa"/>
            <w:tcBorders>
              <w:bottom w:val="single" w:sz="4" w:space="0" w:color="auto"/>
            </w:tcBorders>
          </w:tcPr>
          <w:p w:rsidR="00E21359" w:rsidRPr="00430A9D" w:rsidRDefault="00E21359" w:rsidP="00E21359">
            <w:pPr>
              <w:rPr>
                <w:rFonts w:ascii="Times New Roman" w:hAnsi="Times New Roman" w:cs="Times New Roman"/>
                <w:sz w:val="18"/>
                <w:szCs w:val="18"/>
              </w:rPr>
            </w:pPr>
            <w:r w:rsidRPr="00430A9D">
              <w:rPr>
                <w:rFonts w:ascii="Times New Roman" w:hAnsi="Times New Roman" w:cs="Times New Roman"/>
                <w:sz w:val="18"/>
                <w:szCs w:val="18"/>
              </w:rPr>
              <w:t>Платный выездной концерт с оплатой в размере 80% от цены проданного билета</w:t>
            </w:r>
          </w:p>
        </w:tc>
        <w:tc>
          <w:tcPr>
            <w:tcW w:w="2683"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1 билет</w:t>
            </w:r>
          </w:p>
        </w:tc>
        <w:tc>
          <w:tcPr>
            <w:tcW w:w="1685"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250</w:t>
            </w:r>
          </w:p>
        </w:tc>
      </w:tr>
      <w:tr w:rsidR="00E21359" w:rsidRPr="00430A9D" w:rsidTr="00115016">
        <w:trPr>
          <w:trHeight w:val="409"/>
          <w:jc w:val="center"/>
        </w:trPr>
        <w:tc>
          <w:tcPr>
            <w:tcW w:w="668"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33</w:t>
            </w:r>
          </w:p>
        </w:tc>
        <w:tc>
          <w:tcPr>
            <w:tcW w:w="4809" w:type="dxa"/>
            <w:tcBorders>
              <w:bottom w:val="single" w:sz="4" w:space="0" w:color="auto"/>
            </w:tcBorders>
          </w:tcPr>
          <w:p w:rsidR="00E21359" w:rsidRPr="00430A9D" w:rsidRDefault="00E21359" w:rsidP="00E21359">
            <w:pPr>
              <w:rPr>
                <w:rFonts w:ascii="Times New Roman" w:hAnsi="Times New Roman" w:cs="Times New Roman"/>
                <w:sz w:val="18"/>
                <w:szCs w:val="18"/>
              </w:rPr>
            </w:pPr>
            <w:r w:rsidRPr="00430A9D">
              <w:rPr>
                <w:rFonts w:ascii="Times New Roman" w:hAnsi="Times New Roman" w:cs="Times New Roman"/>
                <w:sz w:val="18"/>
                <w:szCs w:val="18"/>
              </w:rPr>
              <w:t>Отчетный концерт коллектива</w:t>
            </w:r>
          </w:p>
        </w:tc>
        <w:tc>
          <w:tcPr>
            <w:tcW w:w="2683"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1 билет</w:t>
            </w:r>
          </w:p>
        </w:tc>
        <w:tc>
          <w:tcPr>
            <w:tcW w:w="1685"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250</w:t>
            </w:r>
          </w:p>
        </w:tc>
      </w:tr>
      <w:tr w:rsidR="00E21359" w:rsidRPr="00430A9D" w:rsidTr="00115016">
        <w:trPr>
          <w:trHeight w:val="428"/>
          <w:jc w:val="center"/>
        </w:trPr>
        <w:tc>
          <w:tcPr>
            <w:tcW w:w="668"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34</w:t>
            </w:r>
          </w:p>
        </w:tc>
        <w:tc>
          <w:tcPr>
            <w:tcW w:w="4809" w:type="dxa"/>
            <w:tcBorders>
              <w:bottom w:val="single" w:sz="4" w:space="0" w:color="auto"/>
            </w:tcBorders>
          </w:tcPr>
          <w:p w:rsidR="00E21359" w:rsidRPr="00430A9D" w:rsidRDefault="00E21359" w:rsidP="00E21359">
            <w:pPr>
              <w:rPr>
                <w:rFonts w:ascii="Times New Roman" w:hAnsi="Times New Roman" w:cs="Times New Roman"/>
                <w:sz w:val="18"/>
                <w:szCs w:val="18"/>
              </w:rPr>
            </w:pPr>
            <w:r w:rsidRPr="00430A9D">
              <w:rPr>
                <w:rFonts w:ascii="Times New Roman" w:hAnsi="Times New Roman" w:cs="Times New Roman"/>
                <w:sz w:val="18"/>
                <w:szCs w:val="18"/>
              </w:rPr>
              <w:t>Игровая программа перед показом мультфильмов</w:t>
            </w:r>
          </w:p>
        </w:tc>
        <w:tc>
          <w:tcPr>
            <w:tcW w:w="2683"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20 минут, 1 билет</w:t>
            </w:r>
          </w:p>
        </w:tc>
        <w:tc>
          <w:tcPr>
            <w:tcW w:w="1685"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70</w:t>
            </w:r>
          </w:p>
        </w:tc>
      </w:tr>
      <w:tr w:rsidR="00E21359" w:rsidRPr="00430A9D" w:rsidTr="00115016">
        <w:trPr>
          <w:trHeight w:val="547"/>
          <w:jc w:val="center"/>
        </w:trPr>
        <w:tc>
          <w:tcPr>
            <w:tcW w:w="668"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35</w:t>
            </w:r>
          </w:p>
        </w:tc>
        <w:tc>
          <w:tcPr>
            <w:tcW w:w="4809" w:type="dxa"/>
            <w:tcBorders>
              <w:bottom w:val="single" w:sz="4" w:space="0" w:color="auto"/>
            </w:tcBorders>
          </w:tcPr>
          <w:p w:rsidR="00E21359" w:rsidRPr="00430A9D" w:rsidRDefault="00E21359" w:rsidP="00E21359">
            <w:pPr>
              <w:rPr>
                <w:rFonts w:ascii="Times New Roman" w:hAnsi="Times New Roman" w:cs="Times New Roman"/>
                <w:sz w:val="18"/>
                <w:szCs w:val="18"/>
              </w:rPr>
            </w:pPr>
            <w:r w:rsidRPr="00430A9D">
              <w:rPr>
                <w:rFonts w:ascii="Times New Roman" w:hAnsi="Times New Roman" w:cs="Times New Roman"/>
                <w:sz w:val="18"/>
                <w:szCs w:val="18"/>
              </w:rPr>
              <w:t>Разовое пользование зрительным залом без аппаратуры для проведения занятий в  Доме Культуры д. Талька</w:t>
            </w:r>
          </w:p>
        </w:tc>
        <w:tc>
          <w:tcPr>
            <w:tcW w:w="2683"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1 час</w:t>
            </w:r>
          </w:p>
        </w:tc>
        <w:tc>
          <w:tcPr>
            <w:tcW w:w="1685"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300</w:t>
            </w:r>
          </w:p>
        </w:tc>
      </w:tr>
      <w:tr w:rsidR="00E21359" w:rsidRPr="00430A9D" w:rsidTr="00115016">
        <w:trPr>
          <w:trHeight w:val="555"/>
          <w:jc w:val="center"/>
        </w:trPr>
        <w:tc>
          <w:tcPr>
            <w:tcW w:w="668"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36</w:t>
            </w:r>
          </w:p>
        </w:tc>
        <w:tc>
          <w:tcPr>
            <w:tcW w:w="4809" w:type="dxa"/>
            <w:tcBorders>
              <w:bottom w:val="single" w:sz="4" w:space="0" w:color="auto"/>
            </w:tcBorders>
          </w:tcPr>
          <w:p w:rsidR="00E21359" w:rsidRPr="00430A9D" w:rsidRDefault="00E21359" w:rsidP="00E21359">
            <w:pPr>
              <w:rPr>
                <w:rFonts w:ascii="Times New Roman" w:hAnsi="Times New Roman" w:cs="Times New Roman"/>
                <w:sz w:val="18"/>
                <w:szCs w:val="18"/>
              </w:rPr>
            </w:pPr>
            <w:r w:rsidRPr="00430A9D">
              <w:rPr>
                <w:rFonts w:ascii="Times New Roman" w:hAnsi="Times New Roman" w:cs="Times New Roman"/>
                <w:sz w:val="18"/>
                <w:szCs w:val="18"/>
              </w:rPr>
              <w:t>Разовое пользование зрительным залом с аппаратурой для проведения занятий в  Доме Культуры д. Талька</w:t>
            </w:r>
          </w:p>
        </w:tc>
        <w:tc>
          <w:tcPr>
            <w:tcW w:w="2683"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1 час</w:t>
            </w:r>
          </w:p>
        </w:tc>
        <w:tc>
          <w:tcPr>
            <w:tcW w:w="1685" w:type="dxa"/>
            <w:tcBorders>
              <w:bottom w:val="single" w:sz="4" w:space="0" w:color="auto"/>
            </w:tcBorders>
          </w:tcPr>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500</w:t>
            </w:r>
          </w:p>
        </w:tc>
      </w:tr>
      <w:tr w:rsidR="00E21359" w:rsidRPr="00430A9D" w:rsidTr="00115016">
        <w:trPr>
          <w:trHeight w:val="421"/>
          <w:jc w:val="center"/>
        </w:trPr>
        <w:tc>
          <w:tcPr>
            <w:tcW w:w="9845" w:type="dxa"/>
            <w:gridSpan w:val="4"/>
            <w:tcBorders>
              <w:bottom w:val="single" w:sz="4" w:space="0" w:color="auto"/>
            </w:tcBorders>
          </w:tcPr>
          <w:p w:rsidR="00E21359" w:rsidRPr="00430A9D" w:rsidRDefault="00E21359" w:rsidP="00E21359">
            <w:pPr>
              <w:jc w:val="center"/>
              <w:rPr>
                <w:rFonts w:ascii="Times New Roman" w:hAnsi="Times New Roman" w:cs="Times New Roman"/>
                <w:sz w:val="18"/>
                <w:szCs w:val="18"/>
              </w:rPr>
            </w:pPr>
          </w:p>
          <w:p w:rsidR="00E21359" w:rsidRPr="00430A9D" w:rsidRDefault="00E21359" w:rsidP="00E21359">
            <w:pPr>
              <w:jc w:val="center"/>
              <w:rPr>
                <w:rFonts w:ascii="Times New Roman" w:hAnsi="Times New Roman" w:cs="Times New Roman"/>
                <w:sz w:val="18"/>
                <w:szCs w:val="18"/>
              </w:rPr>
            </w:pPr>
            <w:r w:rsidRPr="00430A9D">
              <w:rPr>
                <w:rFonts w:ascii="Times New Roman" w:hAnsi="Times New Roman" w:cs="Times New Roman"/>
                <w:sz w:val="18"/>
                <w:szCs w:val="18"/>
              </w:rPr>
              <w:t>Тарифы на платные услуги кинозала «Медведь»</w:t>
            </w:r>
          </w:p>
        </w:tc>
      </w:tr>
      <w:tr w:rsidR="00E21359" w:rsidRPr="00430A9D" w:rsidTr="00E21359">
        <w:trPr>
          <w:trHeight w:val="375"/>
          <w:jc w:val="center"/>
        </w:trPr>
        <w:tc>
          <w:tcPr>
            <w:tcW w:w="668" w:type="dxa"/>
            <w:vMerge w:val="restart"/>
            <w:tcBorders>
              <w:top w:val="single" w:sz="4" w:space="0" w:color="auto"/>
            </w:tcBorders>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37</w:t>
            </w:r>
          </w:p>
        </w:tc>
        <w:tc>
          <w:tcPr>
            <w:tcW w:w="4809" w:type="dxa"/>
            <w:tcBorders>
              <w:top w:val="single" w:sz="4" w:space="0" w:color="auto"/>
            </w:tcBorders>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Показ кинофильмов и мультфильмов:</w:t>
            </w:r>
          </w:p>
        </w:tc>
        <w:tc>
          <w:tcPr>
            <w:tcW w:w="2683" w:type="dxa"/>
            <w:tcBorders>
              <w:top w:val="single" w:sz="4" w:space="0" w:color="auto"/>
            </w:tcBorders>
          </w:tcPr>
          <w:p w:rsidR="00E21359" w:rsidRPr="00430A9D" w:rsidRDefault="00E21359" w:rsidP="00E21359">
            <w:pPr>
              <w:jc w:val="center"/>
              <w:rPr>
                <w:rFonts w:ascii="Times New Roman" w:hAnsi="Times New Roman" w:cs="Times New Roman"/>
                <w:bCs/>
                <w:sz w:val="18"/>
                <w:szCs w:val="18"/>
              </w:rPr>
            </w:pPr>
          </w:p>
        </w:tc>
        <w:tc>
          <w:tcPr>
            <w:tcW w:w="1685" w:type="dxa"/>
            <w:tcBorders>
              <w:top w:val="single" w:sz="4" w:space="0" w:color="auto"/>
            </w:tcBorders>
          </w:tcPr>
          <w:p w:rsidR="00E21359" w:rsidRPr="00430A9D" w:rsidRDefault="00E21359" w:rsidP="00E21359">
            <w:pPr>
              <w:jc w:val="center"/>
              <w:rPr>
                <w:rFonts w:ascii="Times New Roman" w:hAnsi="Times New Roman" w:cs="Times New Roman"/>
                <w:bCs/>
                <w:sz w:val="18"/>
                <w:szCs w:val="18"/>
              </w:rPr>
            </w:pPr>
          </w:p>
        </w:tc>
      </w:tr>
      <w:tr w:rsidR="00E21359" w:rsidRPr="00430A9D" w:rsidTr="00E21359">
        <w:trPr>
          <w:trHeight w:val="375"/>
          <w:jc w:val="center"/>
        </w:trPr>
        <w:tc>
          <w:tcPr>
            <w:tcW w:w="668" w:type="dxa"/>
            <w:vMerge/>
            <w:hideMark/>
          </w:tcPr>
          <w:p w:rsidR="00E21359" w:rsidRPr="00430A9D" w:rsidRDefault="00E21359" w:rsidP="00E21359">
            <w:pPr>
              <w:jc w:val="center"/>
              <w:rPr>
                <w:rFonts w:ascii="Times New Roman" w:hAnsi="Times New Roman" w:cs="Times New Roman"/>
                <w:bCs/>
                <w:sz w:val="18"/>
                <w:szCs w:val="18"/>
              </w:rPr>
            </w:pP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Сеанс детский</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билет</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150</w:t>
            </w:r>
          </w:p>
        </w:tc>
      </w:tr>
      <w:tr w:rsidR="00E21359" w:rsidRPr="00430A9D" w:rsidTr="00E21359">
        <w:trPr>
          <w:trHeight w:val="375"/>
          <w:jc w:val="center"/>
        </w:trPr>
        <w:tc>
          <w:tcPr>
            <w:tcW w:w="668" w:type="dxa"/>
            <w:vMerge/>
            <w:hideMark/>
          </w:tcPr>
          <w:p w:rsidR="00E21359" w:rsidRPr="00430A9D" w:rsidRDefault="00E21359" w:rsidP="00E21359">
            <w:pPr>
              <w:jc w:val="center"/>
              <w:rPr>
                <w:rFonts w:ascii="Times New Roman" w:hAnsi="Times New Roman" w:cs="Times New Roman"/>
                <w:bCs/>
                <w:sz w:val="18"/>
                <w:szCs w:val="18"/>
              </w:rPr>
            </w:pP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Сеанс взрослый</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билет</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250</w:t>
            </w:r>
          </w:p>
        </w:tc>
      </w:tr>
      <w:tr w:rsidR="00E21359" w:rsidRPr="00430A9D" w:rsidTr="00115016">
        <w:trPr>
          <w:trHeight w:val="529"/>
          <w:jc w:val="center"/>
        </w:trPr>
        <w:tc>
          <w:tcPr>
            <w:tcW w:w="668" w:type="dxa"/>
            <w:vMerge/>
            <w:hideMark/>
          </w:tcPr>
          <w:p w:rsidR="00E21359" w:rsidRPr="00430A9D" w:rsidRDefault="00E21359" w:rsidP="00E21359">
            <w:pPr>
              <w:jc w:val="center"/>
              <w:rPr>
                <w:rFonts w:ascii="Times New Roman" w:hAnsi="Times New Roman" w:cs="Times New Roman"/>
                <w:bCs/>
                <w:sz w:val="18"/>
                <w:szCs w:val="18"/>
              </w:rPr>
            </w:pPr>
          </w:p>
        </w:tc>
        <w:tc>
          <w:tcPr>
            <w:tcW w:w="4809" w:type="dxa"/>
            <w:hideMark/>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Организованные показы фильмов и мультфильмов в кинозале «Медведь» от пяти человек</w:t>
            </w:r>
          </w:p>
        </w:tc>
        <w:tc>
          <w:tcPr>
            <w:tcW w:w="2683"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билет</w:t>
            </w:r>
          </w:p>
        </w:tc>
        <w:tc>
          <w:tcPr>
            <w:tcW w:w="1685" w:type="dxa"/>
            <w:hideMark/>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100</w:t>
            </w:r>
          </w:p>
        </w:tc>
      </w:tr>
      <w:tr w:rsidR="00E21359" w:rsidRPr="00430A9D" w:rsidTr="00115016">
        <w:trPr>
          <w:trHeight w:val="282"/>
          <w:jc w:val="center"/>
        </w:trPr>
        <w:tc>
          <w:tcPr>
            <w:tcW w:w="668"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38</w:t>
            </w:r>
          </w:p>
        </w:tc>
        <w:tc>
          <w:tcPr>
            <w:tcW w:w="4809" w:type="dxa"/>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w:t>
            </w:r>
            <w:proofErr w:type="spellStart"/>
            <w:r w:rsidRPr="00430A9D">
              <w:rPr>
                <w:rFonts w:ascii="Times New Roman" w:hAnsi="Times New Roman" w:cs="Times New Roman"/>
                <w:bCs/>
                <w:sz w:val="18"/>
                <w:szCs w:val="18"/>
              </w:rPr>
              <w:t>Мульт</w:t>
            </w:r>
            <w:proofErr w:type="spellEnd"/>
            <w:r w:rsidRPr="00430A9D">
              <w:rPr>
                <w:rFonts w:ascii="Times New Roman" w:hAnsi="Times New Roman" w:cs="Times New Roman"/>
                <w:bCs/>
                <w:sz w:val="18"/>
                <w:szCs w:val="18"/>
              </w:rPr>
              <w:t xml:space="preserve"> в кино» (короткометражный фильм) </w:t>
            </w:r>
          </w:p>
        </w:tc>
        <w:tc>
          <w:tcPr>
            <w:tcW w:w="2683"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билет взрослый</w:t>
            </w:r>
          </w:p>
        </w:tc>
        <w:tc>
          <w:tcPr>
            <w:tcW w:w="1685"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120</w:t>
            </w:r>
          </w:p>
        </w:tc>
      </w:tr>
      <w:tr w:rsidR="00E21359" w:rsidRPr="00430A9D" w:rsidTr="00115016">
        <w:trPr>
          <w:trHeight w:val="413"/>
          <w:jc w:val="center"/>
        </w:trPr>
        <w:tc>
          <w:tcPr>
            <w:tcW w:w="668"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39</w:t>
            </w:r>
          </w:p>
        </w:tc>
        <w:tc>
          <w:tcPr>
            <w:tcW w:w="4809" w:type="dxa"/>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w:t>
            </w:r>
            <w:proofErr w:type="spellStart"/>
            <w:r w:rsidRPr="00430A9D">
              <w:rPr>
                <w:rFonts w:ascii="Times New Roman" w:hAnsi="Times New Roman" w:cs="Times New Roman"/>
                <w:bCs/>
                <w:sz w:val="18"/>
                <w:szCs w:val="18"/>
              </w:rPr>
              <w:t>Мульт</w:t>
            </w:r>
            <w:proofErr w:type="spellEnd"/>
            <w:r w:rsidRPr="00430A9D">
              <w:rPr>
                <w:rFonts w:ascii="Times New Roman" w:hAnsi="Times New Roman" w:cs="Times New Roman"/>
                <w:bCs/>
                <w:sz w:val="18"/>
                <w:szCs w:val="18"/>
              </w:rPr>
              <w:t xml:space="preserve"> в кино» (короткометражный фильм)</w:t>
            </w:r>
          </w:p>
        </w:tc>
        <w:tc>
          <w:tcPr>
            <w:tcW w:w="2683"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билет детский</w:t>
            </w:r>
          </w:p>
        </w:tc>
        <w:tc>
          <w:tcPr>
            <w:tcW w:w="1685"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80</w:t>
            </w:r>
          </w:p>
        </w:tc>
      </w:tr>
      <w:tr w:rsidR="00E21359" w:rsidRPr="00430A9D" w:rsidTr="00E21359">
        <w:trPr>
          <w:trHeight w:val="416"/>
          <w:jc w:val="center"/>
        </w:trPr>
        <w:tc>
          <w:tcPr>
            <w:tcW w:w="668" w:type="dxa"/>
            <w:vMerge w:val="restart"/>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40</w:t>
            </w:r>
          </w:p>
        </w:tc>
        <w:tc>
          <w:tcPr>
            <w:tcW w:w="4809" w:type="dxa"/>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Трансляция в кинозале «Медведь»:</w:t>
            </w:r>
          </w:p>
        </w:tc>
        <w:tc>
          <w:tcPr>
            <w:tcW w:w="2683" w:type="dxa"/>
          </w:tcPr>
          <w:p w:rsidR="00E21359" w:rsidRPr="00430A9D" w:rsidRDefault="00E21359" w:rsidP="00E21359">
            <w:pPr>
              <w:jc w:val="center"/>
              <w:rPr>
                <w:rFonts w:ascii="Times New Roman" w:hAnsi="Times New Roman" w:cs="Times New Roman"/>
                <w:bCs/>
                <w:sz w:val="18"/>
                <w:szCs w:val="18"/>
              </w:rPr>
            </w:pPr>
          </w:p>
        </w:tc>
        <w:tc>
          <w:tcPr>
            <w:tcW w:w="1685" w:type="dxa"/>
          </w:tcPr>
          <w:p w:rsidR="00E21359" w:rsidRPr="00430A9D" w:rsidRDefault="00E21359" w:rsidP="00E21359">
            <w:pPr>
              <w:jc w:val="center"/>
              <w:rPr>
                <w:rFonts w:ascii="Times New Roman" w:hAnsi="Times New Roman" w:cs="Times New Roman"/>
                <w:bCs/>
                <w:sz w:val="18"/>
                <w:szCs w:val="18"/>
              </w:rPr>
            </w:pPr>
          </w:p>
        </w:tc>
      </w:tr>
      <w:tr w:rsidR="00E21359" w:rsidRPr="00430A9D" w:rsidTr="00115016">
        <w:trPr>
          <w:trHeight w:val="851"/>
          <w:jc w:val="center"/>
        </w:trPr>
        <w:tc>
          <w:tcPr>
            <w:tcW w:w="668" w:type="dxa"/>
            <w:vMerge/>
          </w:tcPr>
          <w:p w:rsidR="00E21359" w:rsidRPr="00430A9D" w:rsidRDefault="00E21359" w:rsidP="00E21359">
            <w:pPr>
              <w:jc w:val="center"/>
              <w:rPr>
                <w:rFonts w:ascii="Times New Roman" w:hAnsi="Times New Roman" w:cs="Times New Roman"/>
                <w:bCs/>
                <w:sz w:val="18"/>
                <w:szCs w:val="18"/>
              </w:rPr>
            </w:pPr>
          </w:p>
        </w:tc>
        <w:tc>
          <w:tcPr>
            <w:tcW w:w="4809" w:type="dxa"/>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готовых рекламных видеороликов  сторонних организаций. Предпринимателей, перед каждым киносеансом (в зависимости от возрастных ограничений показа)</w:t>
            </w:r>
          </w:p>
        </w:tc>
        <w:tc>
          <w:tcPr>
            <w:tcW w:w="2683"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ролик до 30 сек., разрешение 4к,  в месяц.</w:t>
            </w:r>
          </w:p>
        </w:tc>
        <w:tc>
          <w:tcPr>
            <w:tcW w:w="1685"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15000</w:t>
            </w:r>
          </w:p>
        </w:tc>
      </w:tr>
      <w:tr w:rsidR="00E21359" w:rsidRPr="00430A9D" w:rsidTr="00115016">
        <w:trPr>
          <w:trHeight w:val="820"/>
          <w:jc w:val="center"/>
        </w:trPr>
        <w:tc>
          <w:tcPr>
            <w:tcW w:w="668" w:type="dxa"/>
            <w:vMerge/>
          </w:tcPr>
          <w:p w:rsidR="00E21359" w:rsidRPr="00430A9D" w:rsidRDefault="00E21359" w:rsidP="00E21359">
            <w:pPr>
              <w:jc w:val="center"/>
              <w:rPr>
                <w:rFonts w:ascii="Times New Roman" w:hAnsi="Times New Roman" w:cs="Times New Roman"/>
                <w:bCs/>
                <w:sz w:val="18"/>
                <w:szCs w:val="18"/>
              </w:rPr>
            </w:pPr>
          </w:p>
        </w:tc>
        <w:tc>
          <w:tcPr>
            <w:tcW w:w="4809" w:type="dxa"/>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 xml:space="preserve">готовых рекламных видеороликов и статичной визуальной рекламы сторонних организаций, предпринимателей на телеэкранах структурных подразделений Администрации ХМО и МУК КСК </w:t>
            </w:r>
          </w:p>
        </w:tc>
        <w:tc>
          <w:tcPr>
            <w:tcW w:w="2683"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 xml:space="preserve">1 ролик до 30 сек., разрешение 1920*1080, </w:t>
            </w:r>
          </w:p>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в месяц</w:t>
            </w:r>
          </w:p>
        </w:tc>
        <w:tc>
          <w:tcPr>
            <w:tcW w:w="1685"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10000</w:t>
            </w:r>
          </w:p>
        </w:tc>
      </w:tr>
      <w:tr w:rsidR="00E21359" w:rsidRPr="00430A9D" w:rsidTr="00E21359">
        <w:trPr>
          <w:trHeight w:val="732"/>
          <w:jc w:val="center"/>
        </w:trPr>
        <w:tc>
          <w:tcPr>
            <w:tcW w:w="668"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41</w:t>
            </w:r>
          </w:p>
        </w:tc>
        <w:tc>
          <w:tcPr>
            <w:tcW w:w="4809" w:type="dxa"/>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 xml:space="preserve">Размещение рекламного логотипа сторонних организаций, предпринимателей на киноафишах кинозала «Медведь» в формате </w:t>
            </w:r>
            <w:r w:rsidRPr="00430A9D">
              <w:rPr>
                <w:rFonts w:ascii="Times New Roman" w:hAnsi="Times New Roman" w:cs="Times New Roman"/>
                <w:bCs/>
                <w:sz w:val="18"/>
                <w:szCs w:val="18"/>
                <w:lang w:val="en-US"/>
              </w:rPr>
              <w:t>PNG</w:t>
            </w:r>
            <w:r w:rsidRPr="00430A9D">
              <w:rPr>
                <w:rFonts w:ascii="Times New Roman" w:hAnsi="Times New Roman" w:cs="Times New Roman"/>
                <w:bCs/>
                <w:sz w:val="18"/>
                <w:szCs w:val="18"/>
              </w:rPr>
              <w:t xml:space="preserve">. Афиша выходит еженедельно. В печатной </w:t>
            </w:r>
            <w:r w:rsidRPr="00430A9D">
              <w:rPr>
                <w:rFonts w:ascii="Times New Roman" w:hAnsi="Times New Roman" w:cs="Times New Roman"/>
                <w:bCs/>
                <w:sz w:val="18"/>
                <w:szCs w:val="18"/>
              </w:rPr>
              <w:lastRenderedPageBreak/>
              <w:t xml:space="preserve">продукции в формате А3 (размещается по учреждениям и остановочным пунктам Хомутовского МО и д. </w:t>
            </w:r>
            <w:proofErr w:type="spellStart"/>
            <w:r w:rsidRPr="00430A9D">
              <w:rPr>
                <w:rFonts w:ascii="Times New Roman" w:hAnsi="Times New Roman" w:cs="Times New Roman"/>
                <w:bCs/>
                <w:sz w:val="18"/>
                <w:szCs w:val="18"/>
              </w:rPr>
              <w:t>Грановщина</w:t>
            </w:r>
            <w:proofErr w:type="spellEnd"/>
            <w:r w:rsidRPr="00430A9D">
              <w:rPr>
                <w:rFonts w:ascii="Times New Roman" w:hAnsi="Times New Roman" w:cs="Times New Roman"/>
                <w:bCs/>
                <w:sz w:val="18"/>
                <w:szCs w:val="18"/>
              </w:rPr>
              <w:t xml:space="preserve">). В электронном виде на официальном сайте МУК КСК - 1 раз в неделю, в </w:t>
            </w:r>
            <w:proofErr w:type="spellStart"/>
            <w:r w:rsidRPr="00430A9D">
              <w:rPr>
                <w:rFonts w:ascii="Times New Roman" w:hAnsi="Times New Roman" w:cs="Times New Roman"/>
                <w:bCs/>
                <w:sz w:val="18"/>
                <w:szCs w:val="18"/>
              </w:rPr>
              <w:t>соц</w:t>
            </w:r>
            <w:proofErr w:type="gramStart"/>
            <w:r w:rsidRPr="00430A9D">
              <w:rPr>
                <w:rFonts w:ascii="Times New Roman" w:hAnsi="Times New Roman" w:cs="Times New Roman"/>
                <w:bCs/>
                <w:sz w:val="18"/>
                <w:szCs w:val="18"/>
              </w:rPr>
              <w:t>.с</w:t>
            </w:r>
            <w:proofErr w:type="gramEnd"/>
            <w:r w:rsidRPr="00430A9D">
              <w:rPr>
                <w:rFonts w:ascii="Times New Roman" w:hAnsi="Times New Roman" w:cs="Times New Roman"/>
                <w:bCs/>
                <w:sz w:val="18"/>
                <w:szCs w:val="18"/>
              </w:rPr>
              <w:t>етях</w:t>
            </w:r>
            <w:proofErr w:type="spellEnd"/>
            <w:r w:rsidRPr="00430A9D">
              <w:rPr>
                <w:rFonts w:ascii="Times New Roman" w:hAnsi="Times New Roman" w:cs="Times New Roman"/>
                <w:bCs/>
                <w:sz w:val="18"/>
                <w:szCs w:val="18"/>
              </w:rPr>
              <w:t xml:space="preserve"> и </w:t>
            </w:r>
            <w:proofErr w:type="spellStart"/>
            <w:r w:rsidRPr="00430A9D">
              <w:rPr>
                <w:rFonts w:ascii="Times New Roman" w:hAnsi="Times New Roman" w:cs="Times New Roman"/>
                <w:bCs/>
                <w:sz w:val="18"/>
                <w:szCs w:val="18"/>
              </w:rPr>
              <w:t>мессенджерах</w:t>
            </w:r>
            <w:proofErr w:type="spellEnd"/>
            <w:r w:rsidRPr="00430A9D">
              <w:rPr>
                <w:rFonts w:ascii="Times New Roman" w:hAnsi="Times New Roman" w:cs="Times New Roman"/>
                <w:bCs/>
                <w:sz w:val="18"/>
                <w:szCs w:val="18"/>
              </w:rPr>
              <w:t xml:space="preserve"> МУК КСК и кинозал «Медведь» - 1 раз в 2 дня</w:t>
            </w:r>
          </w:p>
        </w:tc>
        <w:tc>
          <w:tcPr>
            <w:tcW w:w="2683"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lastRenderedPageBreak/>
              <w:t>услуга в месяц</w:t>
            </w:r>
          </w:p>
        </w:tc>
        <w:tc>
          <w:tcPr>
            <w:tcW w:w="1685"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5000</w:t>
            </w:r>
          </w:p>
        </w:tc>
      </w:tr>
      <w:tr w:rsidR="00E21359" w:rsidRPr="00430A9D" w:rsidTr="00E21359">
        <w:trPr>
          <w:trHeight w:val="732"/>
          <w:jc w:val="center"/>
        </w:trPr>
        <w:tc>
          <w:tcPr>
            <w:tcW w:w="668"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lastRenderedPageBreak/>
              <w:t>42</w:t>
            </w:r>
          </w:p>
        </w:tc>
        <w:tc>
          <w:tcPr>
            <w:tcW w:w="4809" w:type="dxa"/>
          </w:tcPr>
          <w:p w:rsidR="00E21359" w:rsidRPr="00430A9D" w:rsidRDefault="00E21359" w:rsidP="00E21359">
            <w:pPr>
              <w:rPr>
                <w:rFonts w:ascii="Times New Roman" w:hAnsi="Times New Roman" w:cs="Times New Roman"/>
                <w:bCs/>
                <w:sz w:val="18"/>
                <w:szCs w:val="18"/>
              </w:rPr>
            </w:pPr>
            <w:r w:rsidRPr="00430A9D">
              <w:rPr>
                <w:rFonts w:ascii="Times New Roman" w:hAnsi="Times New Roman" w:cs="Times New Roman"/>
                <w:bCs/>
                <w:sz w:val="18"/>
                <w:szCs w:val="18"/>
              </w:rPr>
              <w:t xml:space="preserve">Размещение рекламы сторонних организаций, предпринимателей на официальных страницах социальных сетей, в официальных группах, </w:t>
            </w:r>
            <w:proofErr w:type="spellStart"/>
            <w:r w:rsidRPr="00430A9D">
              <w:rPr>
                <w:rFonts w:ascii="Times New Roman" w:hAnsi="Times New Roman" w:cs="Times New Roman"/>
                <w:bCs/>
                <w:sz w:val="18"/>
                <w:szCs w:val="18"/>
              </w:rPr>
              <w:t>мессенджерах</w:t>
            </w:r>
            <w:proofErr w:type="spellEnd"/>
            <w:r w:rsidRPr="00430A9D">
              <w:rPr>
                <w:rFonts w:ascii="Times New Roman" w:hAnsi="Times New Roman" w:cs="Times New Roman"/>
                <w:bCs/>
                <w:sz w:val="18"/>
                <w:szCs w:val="18"/>
              </w:rPr>
              <w:t xml:space="preserve"> МУК КСК Хомутовского МО и кинозала «Медведь» - 1 раз в 3 дня</w:t>
            </w:r>
          </w:p>
        </w:tc>
        <w:tc>
          <w:tcPr>
            <w:tcW w:w="2683"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1 ролик до 30 сек., в месяц</w:t>
            </w:r>
          </w:p>
        </w:tc>
        <w:tc>
          <w:tcPr>
            <w:tcW w:w="1685" w:type="dxa"/>
          </w:tcPr>
          <w:p w:rsidR="00E21359" w:rsidRPr="00430A9D" w:rsidRDefault="00E21359" w:rsidP="00E21359">
            <w:pPr>
              <w:jc w:val="center"/>
              <w:rPr>
                <w:rFonts w:ascii="Times New Roman" w:hAnsi="Times New Roman" w:cs="Times New Roman"/>
                <w:bCs/>
                <w:sz w:val="18"/>
                <w:szCs w:val="18"/>
              </w:rPr>
            </w:pPr>
            <w:r w:rsidRPr="00430A9D">
              <w:rPr>
                <w:rFonts w:ascii="Times New Roman" w:hAnsi="Times New Roman" w:cs="Times New Roman"/>
                <w:bCs/>
                <w:sz w:val="18"/>
                <w:szCs w:val="18"/>
              </w:rPr>
              <w:t>5000</w:t>
            </w:r>
          </w:p>
        </w:tc>
      </w:tr>
    </w:tbl>
    <w:p w:rsidR="00E21359" w:rsidRDefault="00E21359" w:rsidP="002315DB">
      <w:pPr>
        <w:tabs>
          <w:tab w:val="left" w:pos="142"/>
        </w:tabs>
        <w:ind w:left="-567" w:right="-425" w:firstLine="284"/>
        <w:rPr>
          <w:rFonts w:eastAsiaTheme="minorHAnsi"/>
          <w:sz w:val="18"/>
          <w:szCs w:val="18"/>
          <w:lang w:eastAsia="en-US"/>
        </w:rPr>
      </w:pPr>
    </w:p>
    <w:p w:rsidR="00115016" w:rsidRDefault="00115016" w:rsidP="002315DB">
      <w:pPr>
        <w:tabs>
          <w:tab w:val="left" w:pos="142"/>
        </w:tabs>
        <w:ind w:left="-567" w:right="-425" w:firstLine="284"/>
        <w:rPr>
          <w:rFonts w:eastAsiaTheme="minorHAnsi"/>
          <w:sz w:val="18"/>
          <w:szCs w:val="18"/>
          <w:lang w:eastAsia="en-US"/>
        </w:rPr>
      </w:pPr>
    </w:p>
    <w:p w:rsidR="00115016" w:rsidRPr="00115016" w:rsidRDefault="00115016" w:rsidP="00115016">
      <w:pPr>
        <w:ind w:left="0" w:firstLine="0"/>
        <w:jc w:val="center"/>
        <w:rPr>
          <w:bCs/>
          <w:sz w:val="18"/>
          <w:szCs w:val="18"/>
        </w:rPr>
      </w:pPr>
      <w:r w:rsidRPr="00115016">
        <w:rPr>
          <w:bCs/>
          <w:sz w:val="18"/>
          <w:szCs w:val="18"/>
        </w:rPr>
        <w:t>Тарифы на платные услуги</w:t>
      </w:r>
    </w:p>
    <w:p w:rsidR="00115016" w:rsidRDefault="00115016" w:rsidP="00115016">
      <w:pPr>
        <w:ind w:left="0" w:firstLine="0"/>
        <w:jc w:val="center"/>
        <w:rPr>
          <w:bCs/>
          <w:sz w:val="18"/>
          <w:szCs w:val="18"/>
        </w:rPr>
      </w:pPr>
      <w:r w:rsidRPr="00115016">
        <w:rPr>
          <w:bCs/>
          <w:sz w:val="18"/>
          <w:szCs w:val="18"/>
        </w:rPr>
        <w:t>Информационно-аналитического издания администрации Хомутовского муниципального образования «</w:t>
      </w:r>
      <w:proofErr w:type="spellStart"/>
      <w:r w:rsidRPr="00115016">
        <w:rPr>
          <w:bCs/>
          <w:sz w:val="18"/>
          <w:szCs w:val="18"/>
        </w:rPr>
        <w:t>Хомутовский</w:t>
      </w:r>
      <w:proofErr w:type="spellEnd"/>
      <w:r w:rsidRPr="00115016">
        <w:rPr>
          <w:bCs/>
          <w:sz w:val="18"/>
          <w:szCs w:val="18"/>
        </w:rPr>
        <w:t xml:space="preserve"> вестник»</w:t>
      </w:r>
    </w:p>
    <w:p w:rsidR="00357EF3" w:rsidRPr="00115016" w:rsidRDefault="00357EF3" w:rsidP="00115016">
      <w:pPr>
        <w:ind w:left="0" w:firstLine="0"/>
        <w:jc w:val="center"/>
        <w:rPr>
          <w:bCs/>
          <w:sz w:val="18"/>
          <w:szCs w:val="18"/>
        </w:rPr>
      </w:pPr>
    </w:p>
    <w:tbl>
      <w:tblPr>
        <w:tblStyle w:val="1211"/>
        <w:tblpPr w:leftFromText="180" w:rightFromText="180" w:vertAnchor="text" w:horzAnchor="margin" w:tblpXSpec="center" w:tblpY="45"/>
        <w:tblW w:w="9827" w:type="dxa"/>
        <w:tblLayout w:type="fixed"/>
        <w:tblLook w:val="04A0" w:firstRow="1" w:lastRow="0" w:firstColumn="1" w:lastColumn="0" w:noHBand="0" w:noVBand="1"/>
      </w:tblPr>
      <w:tblGrid>
        <w:gridCol w:w="723"/>
        <w:gridCol w:w="7364"/>
        <w:gridCol w:w="1740"/>
      </w:tblGrid>
      <w:tr w:rsidR="00357EF3" w:rsidRPr="00115016" w:rsidTr="00357EF3">
        <w:trPr>
          <w:trHeight w:val="552"/>
        </w:trPr>
        <w:tc>
          <w:tcPr>
            <w:tcW w:w="723" w:type="dxa"/>
            <w:hideMark/>
          </w:tcPr>
          <w:p w:rsidR="00357EF3" w:rsidRPr="00115016" w:rsidRDefault="00357EF3" w:rsidP="00357EF3">
            <w:pPr>
              <w:jc w:val="center"/>
              <w:rPr>
                <w:rFonts w:ascii="Times New Roman" w:hAnsi="Times New Roman" w:cs="Times New Roman"/>
                <w:b/>
                <w:bCs/>
                <w:sz w:val="18"/>
                <w:szCs w:val="18"/>
              </w:rPr>
            </w:pPr>
            <w:r w:rsidRPr="00115016">
              <w:rPr>
                <w:rFonts w:ascii="Times New Roman" w:hAnsi="Times New Roman" w:cs="Times New Roman"/>
                <w:b/>
                <w:bCs/>
                <w:sz w:val="18"/>
                <w:szCs w:val="18"/>
              </w:rPr>
              <w:t xml:space="preserve">№ </w:t>
            </w:r>
            <w:proofErr w:type="gramStart"/>
            <w:r w:rsidRPr="00115016">
              <w:rPr>
                <w:rFonts w:ascii="Times New Roman" w:hAnsi="Times New Roman" w:cs="Times New Roman"/>
                <w:b/>
                <w:bCs/>
                <w:sz w:val="18"/>
                <w:szCs w:val="18"/>
              </w:rPr>
              <w:t>п</w:t>
            </w:r>
            <w:proofErr w:type="gramEnd"/>
            <w:r w:rsidRPr="00115016">
              <w:rPr>
                <w:rFonts w:ascii="Times New Roman" w:hAnsi="Times New Roman" w:cs="Times New Roman"/>
                <w:b/>
                <w:bCs/>
                <w:sz w:val="18"/>
                <w:szCs w:val="18"/>
              </w:rPr>
              <w:t>/п</w:t>
            </w:r>
          </w:p>
        </w:tc>
        <w:tc>
          <w:tcPr>
            <w:tcW w:w="7364" w:type="dxa"/>
            <w:hideMark/>
          </w:tcPr>
          <w:p w:rsidR="00357EF3" w:rsidRPr="00115016" w:rsidRDefault="00357EF3" w:rsidP="00357EF3">
            <w:pPr>
              <w:jc w:val="center"/>
              <w:rPr>
                <w:rFonts w:ascii="Times New Roman" w:hAnsi="Times New Roman" w:cs="Times New Roman"/>
                <w:b/>
                <w:bCs/>
                <w:sz w:val="18"/>
                <w:szCs w:val="18"/>
              </w:rPr>
            </w:pPr>
            <w:r w:rsidRPr="00115016">
              <w:rPr>
                <w:rFonts w:ascii="Times New Roman" w:hAnsi="Times New Roman" w:cs="Times New Roman"/>
                <w:b/>
                <w:bCs/>
                <w:sz w:val="18"/>
                <w:szCs w:val="18"/>
              </w:rPr>
              <w:t>Наименование услуги</w:t>
            </w:r>
          </w:p>
        </w:tc>
        <w:tc>
          <w:tcPr>
            <w:tcW w:w="1740" w:type="dxa"/>
            <w:hideMark/>
          </w:tcPr>
          <w:p w:rsidR="00357EF3" w:rsidRPr="00115016" w:rsidRDefault="00357EF3" w:rsidP="00357EF3">
            <w:pPr>
              <w:jc w:val="center"/>
              <w:rPr>
                <w:rFonts w:ascii="Times New Roman" w:hAnsi="Times New Roman" w:cs="Times New Roman"/>
                <w:b/>
                <w:bCs/>
                <w:sz w:val="18"/>
                <w:szCs w:val="18"/>
              </w:rPr>
            </w:pPr>
            <w:r w:rsidRPr="00115016">
              <w:rPr>
                <w:rFonts w:ascii="Times New Roman" w:hAnsi="Times New Roman" w:cs="Times New Roman"/>
                <w:b/>
                <w:bCs/>
                <w:sz w:val="18"/>
                <w:szCs w:val="18"/>
              </w:rPr>
              <w:t>Стоимость услуги, руб.</w:t>
            </w:r>
          </w:p>
        </w:tc>
      </w:tr>
      <w:tr w:rsidR="00357EF3" w:rsidRPr="00115016" w:rsidTr="00357EF3">
        <w:trPr>
          <w:trHeight w:val="486"/>
        </w:trPr>
        <w:tc>
          <w:tcPr>
            <w:tcW w:w="9827" w:type="dxa"/>
            <w:gridSpan w:val="3"/>
            <w:hideMark/>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1. Стоимость размещения объявлений до 30 слов:</w:t>
            </w:r>
          </w:p>
        </w:tc>
      </w:tr>
      <w:tr w:rsidR="00357EF3" w:rsidRPr="00115016" w:rsidTr="00357EF3">
        <w:trPr>
          <w:trHeight w:val="419"/>
        </w:trPr>
        <w:tc>
          <w:tcPr>
            <w:tcW w:w="723" w:type="dxa"/>
            <w:hideMark/>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1.1.</w:t>
            </w:r>
          </w:p>
        </w:tc>
        <w:tc>
          <w:tcPr>
            <w:tcW w:w="7364" w:type="dxa"/>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Частное объявление простое от физического лица</w:t>
            </w:r>
          </w:p>
        </w:tc>
        <w:tc>
          <w:tcPr>
            <w:tcW w:w="1740" w:type="dxa"/>
            <w:noWrap/>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50</w:t>
            </w:r>
          </w:p>
        </w:tc>
      </w:tr>
      <w:tr w:rsidR="00357EF3" w:rsidRPr="00115016" w:rsidTr="00357EF3">
        <w:trPr>
          <w:trHeight w:val="419"/>
        </w:trPr>
        <w:tc>
          <w:tcPr>
            <w:tcW w:w="723" w:type="dxa"/>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1.2.</w:t>
            </w:r>
          </w:p>
        </w:tc>
        <w:tc>
          <w:tcPr>
            <w:tcW w:w="7364" w:type="dxa"/>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Частное объявление выделенное (рамка, шрифт) от физического лица</w:t>
            </w:r>
          </w:p>
        </w:tc>
        <w:tc>
          <w:tcPr>
            <w:tcW w:w="1740" w:type="dxa"/>
            <w:noWrap/>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70</w:t>
            </w:r>
          </w:p>
        </w:tc>
      </w:tr>
      <w:tr w:rsidR="00357EF3" w:rsidRPr="00115016" w:rsidTr="00357EF3">
        <w:trPr>
          <w:trHeight w:val="394"/>
        </w:trPr>
        <w:tc>
          <w:tcPr>
            <w:tcW w:w="723" w:type="dxa"/>
            <w:hideMark/>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1.3.</w:t>
            </w:r>
          </w:p>
        </w:tc>
        <w:tc>
          <w:tcPr>
            <w:tcW w:w="7364" w:type="dxa"/>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Коммерческое объявление простое от юридических лиц и индивидуальных предпринимателей</w:t>
            </w:r>
          </w:p>
        </w:tc>
        <w:tc>
          <w:tcPr>
            <w:tcW w:w="1740" w:type="dxa"/>
            <w:noWrap/>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100</w:t>
            </w:r>
          </w:p>
        </w:tc>
      </w:tr>
      <w:tr w:rsidR="00357EF3" w:rsidRPr="00115016" w:rsidTr="00357EF3">
        <w:trPr>
          <w:trHeight w:val="394"/>
        </w:trPr>
        <w:tc>
          <w:tcPr>
            <w:tcW w:w="723" w:type="dxa"/>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1.4.</w:t>
            </w:r>
          </w:p>
        </w:tc>
        <w:tc>
          <w:tcPr>
            <w:tcW w:w="7364" w:type="dxa"/>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Коммерческое объявление выделенное (рамка, шрифт) от юридических лиц и индивидуальных предпринимателей</w:t>
            </w:r>
          </w:p>
        </w:tc>
        <w:tc>
          <w:tcPr>
            <w:tcW w:w="1740" w:type="dxa"/>
            <w:noWrap/>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150</w:t>
            </w:r>
          </w:p>
        </w:tc>
      </w:tr>
      <w:tr w:rsidR="00357EF3" w:rsidRPr="00115016" w:rsidTr="00357EF3">
        <w:trPr>
          <w:trHeight w:val="394"/>
        </w:trPr>
        <w:tc>
          <w:tcPr>
            <w:tcW w:w="723" w:type="dxa"/>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1.5.</w:t>
            </w:r>
          </w:p>
        </w:tc>
        <w:tc>
          <w:tcPr>
            <w:tcW w:w="7364" w:type="dxa"/>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Объявление на фоне в рамке без составления макета</w:t>
            </w:r>
          </w:p>
        </w:tc>
        <w:tc>
          <w:tcPr>
            <w:tcW w:w="1740" w:type="dxa"/>
            <w:noWrap/>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350</w:t>
            </w:r>
          </w:p>
        </w:tc>
      </w:tr>
      <w:tr w:rsidR="00357EF3" w:rsidRPr="00115016" w:rsidTr="00357EF3">
        <w:trPr>
          <w:trHeight w:val="394"/>
        </w:trPr>
        <w:tc>
          <w:tcPr>
            <w:tcW w:w="723" w:type="dxa"/>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1.6.</w:t>
            </w:r>
          </w:p>
        </w:tc>
        <w:tc>
          <w:tcPr>
            <w:tcW w:w="7364" w:type="dxa"/>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Поздравление</w:t>
            </w:r>
          </w:p>
        </w:tc>
        <w:tc>
          <w:tcPr>
            <w:tcW w:w="1740" w:type="dxa"/>
            <w:noWrap/>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150</w:t>
            </w:r>
          </w:p>
        </w:tc>
      </w:tr>
      <w:tr w:rsidR="00357EF3" w:rsidRPr="00115016" w:rsidTr="00357EF3">
        <w:trPr>
          <w:trHeight w:val="394"/>
        </w:trPr>
        <w:tc>
          <w:tcPr>
            <w:tcW w:w="723" w:type="dxa"/>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1.7.</w:t>
            </w:r>
          </w:p>
        </w:tc>
        <w:tc>
          <w:tcPr>
            <w:tcW w:w="7364" w:type="dxa"/>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Объявление на фоне в рамке с разработкой макета</w:t>
            </w:r>
          </w:p>
        </w:tc>
        <w:tc>
          <w:tcPr>
            <w:tcW w:w="1740" w:type="dxa"/>
            <w:noWrap/>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500</w:t>
            </w:r>
          </w:p>
        </w:tc>
      </w:tr>
      <w:tr w:rsidR="00357EF3" w:rsidRPr="00115016" w:rsidTr="00357EF3">
        <w:trPr>
          <w:trHeight w:val="394"/>
        </w:trPr>
        <w:tc>
          <w:tcPr>
            <w:tcW w:w="9827" w:type="dxa"/>
            <w:gridSpan w:val="3"/>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 xml:space="preserve">2. Стоимость размещения информации </w:t>
            </w:r>
            <w:proofErr w:type="gramStart"/>
            <w:r w:rsidRPr="00115016">
              <w:rPr>
                <w:rFonts w:ascii="Times New Roman" w:hAnsi="Times New Roman" w:cs="Times New Roman"/>
                <w:bCs/>
                <w:sz w:val="18"/>
                <w:szCs w:val="18"/>
              </w:rPr>
              <w:t>в</w:t>
            </w:r>
            <w:proofErr w:type="gramEnd"/>
            <w:r w:rsidRPr="00115016">
              <w:rPr>
                <w:rFonts w:ascii="Times New Roman" w:hAnsi="Times New Roman" w:cs="Times New Roman"/>
                <w:bCs/>
                <w:sz w:val="18"/>
                <w:szCs w:val="18"/>
              </w:rPr>
              <w:t xml:space="preserve"> газетной </w:t>
            </w:r>
            <w:proofErr w:type="spellStart"/>
            <w:r w:rsidRPr="00115016">
              <w:rPr>
                <w:rFonts w:ascii="Times New Roman" w:hAnsi="Times New Roman" w:cs="Times New Roman"/>
                <w:bCs/>
                <w:sz w:val="18"/>
                <w:szCs w:val="18"/>
              </w:rPr>
              <w:t>коолонке</w:t>
            </w:r>
            <w:proofErr w:type="spellEnd"/>
            <w:r w:rsidRPr="00115016">
              <w:rPr>
                <w:rFonts w:ascii="Times New Roman" w:hAnsi="Times New Roman" w:cs="Times New Roman"/>
                <w:bCs/>
                <w:sz w:val="18"/>
                <w:szCs w:val="18"/>
              </w:rPr>
              <w:t xml:space="preserve"> составляет (длина*высота):</w:t>
            </w:r>
          </w:p>
        </w:tc>
      </w:tr>
      <w:tr w:rsidR="00357EF3" w:rsidRPr="00115016" w:rsidTr="00357EF3">
        <w:trPr>
          <w:trHeight w:val="394"/>
        </w:trPr>
        <w:tc>
          <w:tcPr>
            <w:tcW w:w="723" w:type="dxa"/>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2.1.</w:t>
            </w:r>
          </w:p>
        </w:tc>
        <w:tc>
          <w:tcPr>
            <w:tcW w:w="7364" w:type="dxa"/>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 xml:space="preserve">260*365, мм (1 </w:t>
            </w:r>
            <w:r w:rsidRPr="00115016">
              <w:rPr>
                <w:rFonts w:ascii="Times New Roman" w:hAnsi="Times New Roman" w:cs="Times New Roman"/>
                <w:bCs/>
                <w:sz w:val="18"/>
                <w:szCs w:val="18"/>
                <w:lang w:val="en-US"/>
              </w:rPr>
              <w:t>S</w:t>
            </w:r>
            <w:r w:rsidRPr="00115016">
              <w:rPr>
                <w:rFonts w:ascii="Times New Roman" w:hAnsi="Times New Roman" w:cs="Times New Roman"/>
                <w:bCs/>
                <w:sz w:val="18"/>
                <w:szCs w:val="18"/>
              </w:rPr>
              <w:t xml:space="preserve"> от полосы)</w:t>
            </w:r>
          </w:p>
        </w:tc>
        <w:tc>
          <w:tcPr>
            <w:tcW w:w="1740" w:type="dxa"/>
            <w:noWrap/>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10000</w:t>
            </w:r>
          </w:p>
        </w:tc>
      </w:tr>
      <w:tr w:rsidR="00357EF3" w:rsidRPr="00115016" w:rsidTr="00357EF3">
        <w:trPr>
          <w:trHeight w:val="394"/>
        </w:trPr>
        <w:tc>
          <w:tcPr>
            <w:tcW w:w="723" w:type="dxa"/>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2.2.</w:t>
            </w:r>
          </w:p>
        </w:tc>
        <w:tc>
          <w:tcPr>
            <w:tcW w:w="7364" w:type="dxa"/>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 xml:space="preserve">260*180, мм (1/2 </w:t>
            </w:r>
            <w:r w:rsidRPr="00115016">
              <w:rPr>
                <w:rFonts w:ascii="Times New Roman" w:hAnsi="Times New Roman" w:cs="Times New Roman"/>
                <w:bCs/>
                <w:sz w:val="18"/>
                <w:szCs w:val="18"/>
                <w:lang w:val="en-US"/>
              </w:rPr>
              <w:t>S</w:t>
            </w:r>
            <w:r w:rsidRPr="00115016">
              <w:rPr>
                <w:rFonts w:ascii="Times New Roman" w:hAnsi="Times New Roman" w:cs="Times New Roman"/>
                <w:bCs/>
                <w:sz w:val="18"/>
                <w:szCs w:val="18"/>
              </w:rPr>
              <w:t xml:space="preserve"> от полосы)</w:t>
            </w:r>
          </w:p>
        </w:tc>
        <w:tc>
          <w:tcPr>
            <w:tcW w:w="1740" w:type="dxa"/>
            <w:noWrap/>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5500</w:t>
            </w:r>
          </w:p>
        </w:tc>
      </w:tr>
      <w:tr w:rsidR="00357EF3" w:rsidRPr="00115016" w:rsidTr="00357EF3">
        <w:trPr>
          <w:trHeight w:val="394"/>
        </w:trPr>
        <w:tc>
          <w:tcPr>
            <w:tcW w:w="723" w:type="dxa"/>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2.3.</w:t>
            </w:r>
          </w:p>
        </w:tc>
        <w:tc>
          <w:tcPr>
            <w:tcW w:w="7364" w:type="dxa"/>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 xml:space="preserve">260*115, мм (1/3 </w:t>
            </w:r>
            <w:r w:rsidRPr="00115016">
              <w:rPr>
                <w:rFonts w:ascii="Times New Roman" w:hAnsi="Times New Roman" w:cs="Times New Roman"/>
                <w:bCs/>
                <w:sz w:val="18"/>
                <w:szCs w:val="18"/>
                <w:lang w:val="en-US"/>
              </w:rPr>
              <w:t>S</w:t>
            </w:r>
            <w:r w:rsidRPr="00115016">
              <w:rPr>
                <w:rFonts w:ascii="Times New Roman" w:hAnsi="Times New Roman" w:cs="Times New Roman"/>
                <w:bCs/>
                <w:sz w:val="18"/>
                <w:szCs w:val="18"/>
              </w:rPr>
              <w:t xml:space="preserve"> от полосы)</w:t>
            </w:r>
          </w:p>
        </w:tc>
        <w:tc>
          <w:tcPr>
            <w:tcW w:w="1740" w:type="dxa"/>
            <w:noWrap/>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4000</w:t>
            </w:r>
          </w:p>
        </w:tc>
      </w:tr>
      <w:tr w:rsidR="00357EF3" w:rsidRPr="00115016" w:rsidTr="00357EF3">
        <w:trPr>
          <w:trHeight w:val="394"/>
        </w:trPr>
        <w:tc>
          <w:tcPr>
            <w:tcW w:w="723" w:type="dxa"/>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2.4.</w:t>
            </w:r>
          </w:p>
        </w:tc>
        <w:tc>
          <w:tcPr>
            <w:tcW w:w="7364" w:type="dxa"/>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 xml:space="preserve">127*180, мм (1/4 </w:t>
            </w:r>
            <w:r w:rsidRPr="00115016">
              <w:rPr>
                <w:rFonts w:ascii="Times New Roman" w:hAnsi="Times New Roman" w:cs="Times New Roman"/>
                <w:bCs/>
                <w:sz w:val="18"/>
                <w:szCs w:val="18"/>
                <w:lang w:val="en-US"/>
              </w:rPr>
              <w:t>S</w:t>
            </w:r>
            <w:r w:rsidRPr="00115016">
              <w:rPr>
                <w:rFonts w:ascii="Times New Roman" w:hAnsi="Times New Roman" w:cs="Times New Roman"/>
                <w:bCs/>
                <w:sz w:val="18"/>
                <w:szCs w:val="18"/>
              </w:rPr>
              <w:t xml:space="preserve"> от полосы)</w:t>
            </w:r>
          </w:p>
        </w:tc>
        <w:tc>
          <w:tcPr>
            <w:tcW w:w="1740" w:type="dxa"/>
            <w:noWrap/>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3500</w:t>
            </w:r>
          </w:p>
        </w:tc>
      </w:tr>
      <w:tr w:rsidR="00357EF3" w:rsidRPr="00115016" w:rsidTr="00357EF3">
        <w:trPr>
          <w:trHeight w:val="394"/>
        </w:trPr>
        <w:tc>
          <w:tcPr>
            <w:tcW w:w="723" w:type="dxa"/>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2.5.</w:t>
            </w:r>
          </w:p>
        </w:tc>
        <w:tc>
          <w:tcPr>
            <w:tcW w:w="7364" w:type="dxa"/>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 xml:space="preserve">127*115, мм (1/6 </w:t>
            </w:r>
            <w:r w:rsidRPr="00115016">
              <w:rPr>
                <w:rFonts w:ascii="Times New Roman" w:hAnsi="Times New Roman" w:cs="Times New Roman"/>
                <w:bCs/>
                <w:sz w:val="18"/>
                <w:szCs w:val="18"/>
                <w:lang w:val="en-US"/>
              </w:rPr>
              <w:t>S</w:t>
            </w:r>
            <w:r w:rsidRPr="00115016">
              <w:rPr>
                <w:rFonts w:ascii="Times New Roman" w:hAnsi="Times New Roman" w:cs="Times New Roman"/>
                <w:bCs/>
                <w:sz w:val="18"/>
                <w:szCs w:val="18"/>
              </w:rPr>
              <w:t xml:space="preserve"> от полосы)</w:t>
            </w:r>
          </w:p>
        </w:tc>
        <w:tc>
          <w:tcPr>
            <w:tcW w:w="1740" w:type="dxa"/>
            <w:noWrap/>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2500</w:t>
            </w:r>
          </w:p>
        </w:tc>
      </w:tr>
      <w:tr w:rsidR="00357EF3" w:rsidRPr="00115016" w:rsidTr="00357EF3">
        <w:trPr>
          <w:trHeight w:val="394"/>
        </w:trPr>
        <w:tc>
          <w:tcPr>
            <w:tcW w:w="723" w:type="dxa"/>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2.6.</w:t>
            </w:r>
          </w:p>
        </w:tc>
        <w:tc>
          <w:tcPr>
            <w:tcW w:w="7364" w:type="dxa"/>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 xml:space="preserve">127*85, мм (1/8 </w:t>
            </w:r>
            <w:r w:rsidRPr="00115016">
              <w:rPr>
                <w:rFonts w:ascii="Times New Roman" w:hAnsi="Times New Roman" w:cs="Times New Roman"/>
                <w:bCs/>
                <w:sz w:val="18"/>
                <w:szCs w:val="18"/>
                <w:lang w:val="en-US"/>
              </w:rPr>
              <w:t>S</w:t>
            </w:r>
            <w:r w:rsidRPr="00115016">
              <w:rPr>
                <w:rFonts w:ascii="Times New Roman" w:hAnsi="Times New Roman" w:cs="Times New Roman"/>
                <w:bCs/>
                <w:sz w:val="18"/>
                <w:szCs w:val="18"/>
              </w:rPr>
              <w:t xml:space="preserve"> от полосы)</w:t>
            </w:r>
          </w:p>
        </w:tc>
        <w:tc>
          <w:tcPr>
            <w:tcW w:w="1740" w:type="dxa"/>
            <w:noWrap/>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2000</w:t>
            </w:r>
          </w:p>
        </w:tc>
      </w:tr>
      <w:tr w:rsidR="00357EF3" w:rsidRPr="00115016" w:rsidTr="00357EF3">
        <w:trPr>
          <w:trHeight w:val="394"/>
        </w:trPr>
        <w:tc>
          <w:tcPr>
            <w:tcW w:w="723" w:type="dxa"/>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2.7.</w:t>
            </w:r>
          </w:p>
        </w:tc>
        <w:tc>
          <w:tcPr>
            <w:tcW w:w="7364" w:type="dxa"/>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 xml:space="preserve">127*40, мм (1/16 </w:t>
            </w:r>
            <w:r w:rsidRPr="00115016">
              <w:rPr>
                <w:rFonts w:ascii="Times New Roman" w:hAnsi="Times New Roman" w:cs="Times New Roman"/>
                <w:bCs/>
                <w:sz w:val="18"/>
                <w:szCs w:val="18"/>
                <w:lang w:val="en-US"/>
              </w:rPr>
              <w:t>S</w:t>
            </w:r>
            <w:r w:rsidRPr="00115016">
              <w:rPr>
                <w:rFonts w:ascii="Times New Roman" w:hAnsi="Times New Roman" w:cs="Times New Roman"/>
                <w:bCs/>
                <w:sz w:val="18"/>
                <w:szCs w:val="18"/>
              </w:rPr>
              <w:t xml:space="preserve"> от полосы)</w:t>
            </w:r>
          </w:p>
        </w:tc>
        <w:tc>
          <w:tcPr>
            <w:tcW w:w="1740" w:type="dxa"/>
            <w:noWrap/>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1000</w:t>
            </w:r>
          </w:p>
        </w:tc>
      </w:tr>
      <w:tr w:rsidR="00357EF3" w:rsidRPr="00115016" w:rsidTr="00357EF3">
        <w:trPr>
          <w:trHeight w:val="394"/>
        </w:trPr>
        <w:tc>
          <w:tcPr>
            <w:tcW w:w="723" w:type="dxa"/>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2.8.</w:t>
            </w:r>
          </w:p>
        </w:tc>
        <w:tc>
          <w:tcPr>
            <w:tcW w:w="7364" w:type="dxa"/>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Стоимость одной газетной строки столбца формата 62*365, мм</w:t>
            </w:r>
          </w:p>
        </w:tc>
        <w:tc>
          <w:tcPr>
            <w:tcW w:w="1740" w:type="dxa"/>
            <w:noWrap/>
          </w:tcPr>
          <w:p w:rsidR="00357EF3" w:rsidRPr="00115016" w:rsidRDefault="00357EF3" w:rsidP="00357EF3">
            <w:pPr>
              <w:jc w:val="center"/>
              <w:rPr>
                <w:rFonts w:ascii="Times New Roman" w:hAnsi="Times New Roman" w:cs="Times New Roman"/>
                <w:bCs/>
                <w:sz w:val="18"/>
                <w:szCs w:val="18"/>
              </w:rPr>
            </w:pPr>
            <w:r w:rsidRPr="00115016">
              <w:rPr>
                <w:rFonts w:ascii="Times New Roman" w:hAnsi="Times New Roman" w:cs="Times New Roman"/>
                <w:bCs/>
                <w:sz w:val="18"/>
                <w:szCs w:val="18"/>
              </w:rPr>
              <w:t>45</w:t>
            </w:r>
          </w:p>
        </w:tc>
      </w:tr>
      <w:tr w:rsidR="00357EF3" w:rsidRPr="00115016" w:rsidTr="00357EF3">
        <w:trPr>
          <w:trHeight w:val="394"/>
        </w:trPr>
        <w:tc>
          <w:tcPr>
            <w:tcW w:w="9827" w:type="dxa"/>
            <w:gridSpan w:val="3"/>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3. В случае выпуска информационно-аналитического издания «</w:t>
            </w:r>
            <w:proofErr w:type="spellStart"/>
            <w:r w:rsidRPr="00115016">
              <w:rPr>
                <w:rFonts w:ascii="Times New Roman" w:hAnsi="Times New Roman" w:cs="Times New Roman"/>
                <w:bCs/>
                <w:sz w:val="18"/>
                <w:szCs w:val="18"/>
              </w:rPr>
              <w:t>Хомутовский</w:t>
            </w:r>
            <w:proofErr w:type="spellEnd"/>
            <w:r w:rsidRPr="00115016">
              <w:rPr>
                <w:rFonts w:ascii="Times New Roman" w:hAnsi="Times New Roman" w:cs="Times New Roman"/>
                <w:bCs/>
                <w:sz w:val="18"/>
                <w:szCs w:val="18"/>
              </w:rPr>
              <w:t xml:space="preserve"> вестник» в цветном формате стоимость платных услуг увеличивается на 5 процентов</w:t>
            </w:r>
          </w:p>
        </w:tc>
      </w:tr>
      <w:tr w:rsidR="00357EF3" w:rsidRPr="00115016" w:rsidTr="00357EF3">
        <w:trPr>
          <w:trHeight w:val="394"/>
        </w:trPr>
        <w:tc>
          <w:tcPr>
            <w:tcW w:w="9827" w:type="dxa"/>
            <w:gridSpan w:val="3"/>
          </w:tcPr>
          <w:p w:rsidR="00357EF3" w:rsidRPr="00115016" w:rsidRDefault="00357EF3" w:rsidP="00357EF3">
            <w:pPr>
              <w:rPr>
                <w:rFonts w:ascii="Times New Roman" w:hAnsi="Times New Roman" w:cs="Times New Roman"/>
                <w:bCs/>
                <w:sz w:val="18"/>
                <w:szCs w:val="18"/>
              </w:rPr>
            </w:pPr>
            <w:r w:rsidRPr="00115016">
              <w:rPr>
                <w:rFonts w:ascii="Times New Roman" w:hAnsi="Times New Roman" w:cs="Times New Roman"/>
                <w:bCs/>
                <w:sz w:val="18"/>
                <w:szCs w:val="18"/>
              </w:rPr>
              <w:t xml:space="preserve">4. </w:t>
            </w:r>
            <w:proofErr w:type="gramStart"/>
            <w:r w:rsidRPr="00115016">
              <w:rPr>
                <w:rFonts w:ascii="Times New Roman" w:hAnsi="Times New Roman" w:cs="Times New Roman"/>
                <w:bCs/>
                <w:sz w:val="18"/>
                <w:szCs w:val="18"/>
              </w:rPr>
              <w:t>Рекламным</w:t>
            </w:r>
            <w:proofErr w:type="gramEnd"/>
            <w:r w:rsidRPr="00115016">
              <w:rPr>
                <w:rFonts w:ascii="Times New Roman" w:hAnsi="Times New Roman" w:cs="Times New Roman"/>
                <w:bCs/>
                <w:sz w:val="18"/>
                <w:szCs w:val="18"/>
              </w:rPr>
              <w:t xml:space="preserve"> </w:t>
            </w:r>
            <w:proofErr w:type="spellStart"/>
            <w:r w:rsidRPr="00115016">
              <w:rPr>
                <w:rFonts w:ascii="Times New Roman" w:hAnsi="Times New Roman" w:cs="Times New Roman"/>
                <w:bCs/>
                <w:sz w:val="18"/>
                <w:szCs w:val="18"/>
              </w:rPr>
              <w:t>агенствам</w:t>
            </w:r>
            <w:proofErr w:type="spellEnd"/>
            <w:r w:rsidRPr="00115016">
              <w:rPr>
                <w:rFonts w:ascii="Times New Roman" w:hAnsi="Times New Roman" w:cs="Times New Roman"/>
                <w:bCs/>
                <w:sz w:val="18"/>
                <w:szCs w:val="18"/>
              </w:rPr>
              <w:t xml:space="preserve"> предоставляется скидка в размере 10 процентов на все виды платных услуг</w:t>
            </w:r>
          </w:p>
        </w:tc>
      </w:tr>
    </w:tbl>
    <w:p w:rsidR="00115016" w:rsidRPr="00115016" w:rsidRDefault="00115016" w:rsidP="00115016">
      <w:pPr>
        <w:ind w:left="0" w:firstLine="0"/>
        <w:jc w:val="center"/>
        <w:rPr>
          <w:bCs/>
          <w:sz w:val="18"/>
          <w:szCs w:val="18"/>
        </w:rPr>
      </w:pPr>
    </w:p>
    <w:p w:rsidR="00115016" w:rsidRPr="00115016" w:rsidRDefault="00115016" w:rsidP="00115016">
      <w:pPr>
        <w:ind w:left="0" w:firstLine="0"/>
        <w:rPr>
          <w:bCs/>
          <w:sz w:val="18"/>
          <w:szCs w:val="18"/>
        </w:rPr>
      </w:pPr>
      <w:r w:rsidRPr="00115016">
        <w:rPr>
          <w:bCs/>
          <w:sz w:val="18"/>
          <w:szCs w:val="18"/>
        </w:rPr>
        <w:t>*Пенсионеры, Ветераны боевых действий, инвалиды, почетные граждане Хомутовского МО</w:t>
      </w:r>
    </w:p>
    <w:p w:rsidR="00115016" w:rsidRPr="00115016" w:rsidRDefault="00115016" w:rsidP="00115016">
      <w:pPr>
        <w:ind w:left="0" w:firstLine="0"/>
        <w:jc w:val="right"/>
        <w:rPr>
          <w:bCs/>
          <w:sz w:val="18"/>
          <w:szCs w:val="18"/>
        </w:rPr>
      </w:pPr>
    </w:p>
    <w:p w:rsidR="00115016" w:rsidRPr="00115016" w:rsidRDefault="00115016" w:rsidP="00115016">
      <w:pPr>
        <w:ind w:left="0" w:firstLine="0"/>
        <w:rPr>
          <w:bCs/>
          <w:sz w:val="18"/>
          <w:szCs w:val="18"/>
        </w:rPr>
      </w:pPr>
    </w:p>
    <w:p w:rsidR="00115016" w:rsidRPr="0076745D" w:rsidRDefault="00115016" w:rsidP="0076745D">
      <w:pPr>
        <w:ind w:left="0" w:firstLine="0"/>
        <w:jc w:val="right"/>
        <w:rPr>
          <w:bCs/>
          <w:i/>
          <w:sz w:val="18"/>
          <w:szCs w:val="18"/>
        </w:rPr>
      </w:pPr>
      <w:r w:rsidRPr="0076745D">
        <w:rPr>
          <w:bCs/>
          <w:i/>
          <w:sz w:val="18"/>
          <w:szCs w:val="18"/>
        </w:rPr>
        <w:t>Начальник отдела МЗ и РМП                                        Е.Н. Дубровина</w:t>
      </w:r>
    </w:p>
    <w:p w:rsidR="00CC0AB2" w:rsidRDefault="00CC0AB2" w:rsidP="00115016">
      <w:pPr>
        <w:ind w:left="0" w:firstLine="0"/>
        <w:rPr>
          <w:bCs/>
          <w:sz w:val="18"/>
          <w:szCs w:val="18"/>
        </w:rPr>
      </w:pPr>
    </w:p>
    <w:p w:rsidR="00CC0AB2" w:rsidRDefault="00CC0AB2" w:rsidP="00CC0AB2">
      <w:pPr>
        <w:tabs>
          <w:tab w:val="left" w:pos="142"/>
        </w:tabs>
        <w:ind w:left="-567" w:right="-425" w:firstLine="284"/>
        <w:rPr>
          <w:rFonts w:eastAsiaTheme="minorHAnsi"/>
          <w:sz w:val="18"/>
          <w:szCs w:val="18"/>
          <w:lang w:eastAsia="en-US"/>
        </w:rPr>
      </w:pPr>
    </w:p>
    <w:p w:rsidR="00CC0AB2" w:rsidRPr="007A6408" w:rsidRDefault="00CC0AB2" w:rsidP="00CC0AB2">
      <w:pPr>
        <w:tabs>
          <w:tab w:val="left" w:pos="426"/>
          <w:tab w:val="left" w:pos="3976"/>
        </w:tabs>
        <w:ind w:left="-284" w:right="-136" w:firstLine="426"/>
        <w:jc w:val="center"/>
        <w:rPr>
          <w:b/>
          <w:sz w:val="18"/>
          <w:szCs w:val="18"/>
        </w:rPr>
      </w:pPr>
      <w:r w:rsidRPr="007A6408">
        <w:rPr>
          <w:sz w:val="18"/>
          <w:szCs w:val="18"/>
        </w:rPr>
        <w:t>РОССИЙСКАЯ ФЕДЕРАЦИЯ</w:t>
      </w:r>
    </w:p>
    <w:p w:rsidR="00CC0AB2" w:rsidRPr="007A6408" w:rsidRDefault="00CC0AB2" w:rsidP="00CC0AB2">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CC0AB2" w:rsidRPr="007A6408" w:rsidRDefault="00CC0AB2" w:rsidP="00CC0AB2">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CC0AB2" w:rsidRDefault="00CC0AB2" w:rsidP="00CC0AB2">
      <w:pPr>
        <w:tabs>
          <w:tab w:val="left" w:pos="426"/>
          <w:tab w:val="left" w:pos="3976"/>
        </w:tabs>
        <w:ind w:left="-284" w:right="-136" w:firstLine="426"/>
        <w:jc w:val="center"/>
        <w:rPr>
          <w:b/>
          <w:bCs/>
          <w:sz w:val="18"/>
          <w:szCs w:val="18"/>
        </w:rPr>
      </w:pPr>
      <w:r w:rsidRPr="007A6408">
        <w:rPr>
          <w:b/>
          <w:bCs/>
          <w:sz w:val="18"/>
          <w:szCs w:val="18"/>
        </w:rPr>
        <w:t>АДМИНИСТРАЦИЯ</w:t>
      </w:r>
    </w:p>
    <w:p w:rsidR="00CC0AB2" w:rsidRDefault="00CC0AB2" w:rsidP="00CC0AB2">
      <w:pPr>
        <w:tabs>
          <w:tab w:val="left" w:pos="426"/>
          <w:tab w:val="left" w:pos="3976"/>
        </w:tabs>
        <w:ind w:left="-284" w:right="-136" w:firstLine="426"/>
        <w:jc w:val="center"/>
        <w:rPr>
          <w:b/>
          <w:bCs/>
          <w:sz w:val="18"/>
          <w:szCs w:val="18"/>
        </w:rPr>
      </w:pPr>
      <w:r>
        <w:rPr>
          <w:b/>
          <w:bCs/>
          <w:sz w:val="18"/>
          <w:szCs w:val="18"/>
        </w:rPr>
        <w:t>ПОСТАНОВЛЕНИЕ</w:t>
      </w:r>
    </w:p>
    <w:p w:rsidR="00CC0AB2" w:rsidRDefault="00CC0AB2" w:rsidP="00CC0AB2">
      <w:pPr>
        <w:tabs>
          <w:tab w:val="left" w:pos="426"/>
          <w:tab w:val="left" w:pos="3976"/>
        </w:tabs>
        <w:ind w:left="-284" w:right="-136" w:firstLine="426"/>
        <w:rPr>
          <w:sz w:val="18"/>
          <w:szCs w:val="18"/>
          <w:u w:val="single"/>
        </w:rPr>
      </w:pPr>
      <w:r>
        <w:rPr>
          <w:bCs/>
          <w:sz w:val="18"/>
          <w:szCs w:val="18"/>
          <w:u w:val="single"/>
        </w:rPr>
        <w:t>16.06.2023</w:t>
      </w:r>
      <w:r>
        <w:rPr>
          <w:sz w:val="18"/>
          <w:szCs w:val="18"/>
          <w:u w:val="single"/>
        </w:rPr>
        <w:t xml:space="preserve">  № 14</w:t>
      </w:r>
      <w:r w:rsidR="0076745D">
        <w:rPr>
          <w:sz w:val="18"/>
          <w:szCs w:val="18"/>
          <w:u w:val="single"/>
        </w:rPr>
        <w:t>5</w:t>
      </w:r>
      <w:r>
        <w:rPr>
          <w:sz w:val="18"/>
          <w:szCs w:val="18"/>
          <w:u w:val="single"/>
        </w:rPr>
        <w:t xml:space="preserve"> о/д</w:t>
      </w:r>
    </w:p>
    <w:p w:rsidR="00CC0AB2" w:rsidRDefault="00CC0AB2" w:rsidP="00CC0AB2">
      <w:pPr>
        <w:tabs>
          <w:tab w:val="left" w:pos="426"/>
          <w:tab w:val="left" w:pos="3976"/>
        </w:tabs>
        <w:ind w:left="-284" w:right="-136" w:firstLine="426"/>
        <w:rPr>
          <w:sz w:val="18"/>
          <w:szCs w:val="18"/>
        </w:rPr>
      </w:pPr>
      <w:r w:rsidRPr="007A6408">
        <w:rPr>
          <w:sz w:val="18"/>
          <w:szCs w:val="18"/>
        </w:rPr>
        <w:t xml:space="preserve">       с. Хомутово </w:t>
      </w:r>
    </w:p>
    <w:p w:rsidR="00CC0AB2" w:rsidRPr="007A6408" w:rsidRDefault="00CC0AB2" w:rsidP="00CC0AB2">
      <w:pPr>
        <w:tabs>
          <w:tab w:val="left" w:pos="426"/>
          <w:tab w:val="left" w:pos="3976"/>
        </w:tabs>
        <w:ind w:left="-284" w:right="-136" w:firstLine="426"/>
        <w:rPr>
          <w:sz w:val="18"/>
          <w:szCs w:val="18"/>
        </w:rPr>
      </w:pPr>
    </w:p>
    <w:p w:rsidR="0076745D" w:rsidRDefault="007F56B0" w:rsidP="00CC0AB2">
      <w:pPr>
        <w:tabs>
          <w:tab w:val="left" w:pos="3976"/>
        </w:tabs>
        <w:ind w:left="-567" w:right="-425" w:firstLine="284"/>
        <w:rPr>
          <w:sz w:val="18"/>
          <w:szCs w:val="18"/>
        </w:rPr>
      </w:pPr>
      <w:r w:rsidRPr="007F56B0">
        <w:rPr>
          <w:sz w:val="18"/>
          <w:szCs w:val="18"/>
        </w:rPr>
        <w:t>Об утверждении проекта межевания территории садоводческого некоммерческого товарищества «Достояние 2»</w:t>
      </w:r>
      <w:r>
        <w:rPr>
          <w:sz w:val="18"/>
          <w:szCs w:val="18"/>
        </w:rPr>
        <w:t>.</w:t>
      </w:r>
    </w:p>
    <w:p w:rsidR="007F56B0" w:rsidRDefault="007F56B0" w:rsidP="00CC0AB2">
      <w:pPr>
        <w:tabs>
          <w:tab w:val="left" w:pos="3976"/>
        </w:tabs>
        <w:ind w:left="-567" w:right="-425" w:firstLine="284"/>
        <w:rPr>
          <w:sz w:val="18"/>
          <w:szCs w:val="18"/>
        </w:rPr>
      </w:pPr>
    </w:p>
    <w:p w:rsidR="007F56B0" w:rsidRDefault="007F56B0" w:rsidP="007F56B0">
      <w:pPr>
        <w:tabs>
          <w:tab w:val="left" w:pos="3976"/>
        </w:tabs>
        <w:ind w:left="-567" w:right="-425" w:firstLine="284"/>
        <w:rPr>
          <w:sz w:val="18"/>
          <w:szCs w:val="18"/>
        </w:rPr>
      </w:pPr>
      <w:r w:rsidRPr="007F56B0">
        <w:rPr>
          <w:sz w:val="18"/>
          <w:szCs w:val="18"/>
        </w:rPr>
        <w:t>В целях обеспечения устойчивого развития территории Хомутовского муниципального образования, руководствуясь ст. ст. 45, 46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7F56B0" w:rsidRPr="007F56B0" w:rsidRDefault="007F56B0" w:rsidP="007F56B0">
      <w:pPr>
        <w:tabs>
          <w:tab w:val="left" w:pos="3976"/>
        </w:tabs>
        <w:ind w:left="-567" w:right="-425" w:firstLine="284"/>
        <w:rPr>
          <w:sz w:val="18"/>
          <w:szCs w:val="18"/>
        </w:rPr>
      </w:pPr>
    </w:p>
    <w:p w:rsidR="007F56B0" w:rsidRDefault="007F56B0" w:rsidP="007F56B0">
      <w:pPr>
        <w:tabs>
          <w:tab w:val="left" w:pos="3976"/>
        </w:tabs>
        <w:ind w:left="-567" w:right="-425" w:firstLine="284"/>
        <w:rPr>
          <w:sz w:val="18"/>
          <w:szCs w:val="18"/>
        </w:rPr>
      </w:pPr>
      <w:r w:rsidRPr="007F56B0">
        <w:rPr>
          <w:sz w:val="18"/>
          <w:szCs w:val="18"/>
        </w:rPr>
        <w:t>ПОСТАНОВЛЯЕТ:</w:t>
      </w:r>
    </w:p>
    <w:p w:rsidR="007F56B0" w:rsidRPr="007F56B0" w:rsidRDefault="007F56B0" w:rsidP="007F56B0">
      <w:pPr>
        <w:tabs>
          <w:tab w:val="left" w:pos="3976"/>
        </w:tabs>
        <w:ind w:left="-567" w:right="-425" w:firstLine="284"/>
        <w:rPr>
          <w:sz w:val="18"/>
          <w:szCs w:val="18"/>
        </w:rPr>
      </w:pPr>
    </w:p>
    <w:p w:rsidR="007F56B0" w:rsidRPr="007F56B0" w:rsidRDefault="007F56B0" w:rsidP="007F56B0">
      <w:pPr>
        <w:tabs>
          <w:tab w:val="left" w:pos="3976"/>
        </w:tabs>
        <w:ind w:left="-567" w:right="-425" w:firstLine="284"/>
        <w:rPr>
          <w:sz w:val="18"/>
          <w:szCs w:val="18"/>
        </w:rPr>
      </w:pPr>
      <w:r w:rsidRPr="007F56B0">
        <w:rPr>
          <w:sz w:val="18"/>
          <w:szCs w:val="18"/>
        </w:rPr>
        <w:t xml:space="preserve">1. Утвердить проект межевания территории садоводческого некоммерческого товарищества «Достояние 2» , расположенного по адресу: Иркутская область, Иркутский район, п. </w:t>
      </w:r>
      <w:proofErr w:type="spellStart"/>
      <w:r w:rsidRPr="007F56B0">
        <w:rPr>
          <w:sz w:val="18"/>
          <w:szCs w:val="18"/>
        </w:rPr>
        <w:t>Плишкино</w:t>
      </w:r>
      <w:proofErr w:type="spellEnd"/>
      <w:r w:rsidRPr="007F56B0">
        <w:rPr>
          <w:sz w:val="18"/>
          <w:szCs w:val="18"/>
        </w:rPr>
        <w:t>, дачное некоммерческое товарищество «Достояние» кадастровый номер 38:36:000016:1380.</w:t>
      </w:r>
    </w:p>
    <w:p w:rsidR="007F56B0" w:rsidRPr="007F56B0" w:rsidRDefault="007F56B0" w:rsidP="007F56B0">
      <w:pPr>
        <w:tabs>
          <w:tab w:val="left" w:pos="3976"/>
        </w:tabs>
        <w:ind w:left="-567" w:right="-425" w:firstLine="284"/>
        <w:rPr>
          <w:sz w:val="18"/>
          <w:szCs w:val="18"/>
        </w:rPr>
      </w:pPr>
      <w:r w:rsidRPr="007F56B0">
        <w:rPr>
          <w:sz w:val="18"/>
          <w:szCs w:val="18"/>
        </w:rPr>
        <w:t>2.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7F56B0" w:rsidRPr="007F56B0" w:rsidRDefault="007F56B0" w:rsidP="007F56B0">
      <w:pPr>
        <w:tabs>
          <w:tab w:val="left" w:pos="3976"/>
        </w:tabs>
        <w:ind w:left="-567" w:right="-425" w:firstLine="284"/>
        <w:rPr>
          <w:sz w:val="18"/>
          <w:szCs w:val="18"/>
        </w:rPr>
      </w:pPr>
      <w:r w:rsidRPr="007F56B0">
        <w:rPr>
          <w:sz w:val="18"/>
          <w:szCs w:val="18"/>
        </w:rPr>
        <w:t xml:space="preserve">3. </w:t>
      </w:r>
      <w:proofErr w:type="gramStart"/>
      <w:r w:rsidRPr="007F56B0">
        <w:rPr>
          <w:sz w:val="18"/>
          <w:szCs w:val="18"/>
        </w:rPr>
        <w:t>Контроль за</w:t>
      </w:r>
      <w:proofErr w:type="gramEnd"/>
      <w:r w:rsidRPr="007F56B0">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7F56B0" w:rsidRPr="007F56B0" w:rsidRDefault="007F56B0" w:rsidP="007F56B0">
      <w:pPr>
        <w:tabs>
          <w:tab w:val="left" w:pos="3976"/>
        </w:tabs>
        <w:ind w:left="-567" w:right="-425" w:firstLine="284"/>
        <w:rPr>
          <w:sz w:val="18"/>
          <w:szCs w:val="18"/>
        </w:rPr>
      </w:pPr>
    </w:p>
    <w:p w:rsidR="007F56B0" w:rsidRPr="007F56B0" w:rsidRDefault="007F56B0" w:rsidP="007F56B0">
      <w:pPr>
        <w:tabs>
          <w:tab w:val="left" w:pos="3976"/>
        </w:tabs>
        <w:ind w:left="-567" w:right="-425" w:firstLine="284"/>
        <w:rPr>
          <w:sz w:val="18"/>
          <w:szCs w:val="18"/>
        </w:rPr>
      </w:pPr>
    </w:p>
    <w:p w:rsidR="007F56B0" w:rsidRPr="00BF6AE0" w:rsidRDefault="007F56B0" w:rsidP="00BF6AE0">
      <w:pPr>
        <w:tabs>
          <w:tab w:val="left" w:pos="3976"/>
        </w:tabs>
        <w:ind w:left="-567" w:right="-425" w:firstLine="284"/>
        <w:jc w:val="center"/>
        <w:rPr>
          <w:i/>
          <w:sz w:val="18"/>
          <w:szCs w:val="18"/>
        </w:rPr>
      </w:pPr>
      <w:proofErr w:type="gramStart"/>
      <w:r w:rsidRPr="00BF6AE0">
        <w:rPr>
          <w:i/>
          <w:sz w:val="18"/>
          <w:szCs w:val="18"/>
        </w:rPr>
        <w:t>Исполняющий</w:t>
      </w:r>
      <w:proofErr w:type="gramEnd"/>
      <w:r w:rsidRPr="00BF6AE0">
        <w:rPr>
          <w:i/>
          <w:sz w:val="18"/>
          <w:szCs w:val="18"/>
        </w:rPr>
        <w:t xml:space="preserve"> обязанности</w:t>
      </w:r>
    </w:p>
    <w:p w:rsidR="007F56B0" w:rsidRPr="00BF6AE0" w:rsidRDefault="007F56B0" w:rsidP="00BF6AE0">
      <w:pPr>
        <w:tabs>
          <w:tab w:val="left" w:pos="3976"/>
        </w:tabs>
        <w:ind w:left="-567" w:right="-425" w:firstLine="284"/>
        <w:jc w:val="right"/>
        <w:rPr>
          <w:i/>
          <w:sz w:val="18"/>
          <w:szCs w:val="18"/>
        </w:rPr>
      </w:pPr>
      <w:r w:rsidRPr="00BF6AE0">
        <w:rPr>
          <w:i/>
          <w:sz w:val="18"/>
          <w:szCs w:val="18"/>
        </w:rPr>
        <w:t>Главы администрации                                                                 Н.В. Максименко</w:t>
      </w:r>
    </w:p>
    <w:p w:rsidR="004940F7" w:rsidRDefault="004940F7" w:rsidP="007F56B0">
      <w:pPr>
        <w:tabs>
          <w:tab w:val="left" w:pos="3976"/>
        </w:tabs>
        <w:ind w:left="-567" w:right="-425" w:firstLine="284"/>
        <w:rPr>
          <w:sz w:val="18"/>
          <w:szCs w:val="18"/>
        </w:rPr>
      </w:pPr>
    </w:p>
    <w:p w:rsidR="00C06261" w:rsidRDefault="00C06261" w:rsidP="00C06261">
      <w:pPr>
        <w:tabs>
          <w:tab w:val="left" w:pos="426"/>
          <w:tab w:val="left" w:pos="3976"/>
        </w:tabs>
        <w:ind w:left="-284" w:right="-136" w:firstLine="426"/>
        <w:jc w:val="center"/>
        <w:rPr>
          <w:sz w:val="18"/>
          <w:szCs w:val="18"/>
        </w:rPr>
      </w:pPr>
    </w:p>
    <w:p w:rsidR="00C06261" w:rsidRPr="007A6408" w:rsidRDefault="00C06261" w:rsidP="00C06261">
      <w:pPr>
        <w:tabs>
          <w:tab w:val="left" w:pos="426"/>
          <w:tab w:val="left" w:pos="3976"/>
        </w:tabs>
        <w:ind w:left="-284" w:right="-136" w:firstLine="426"/>
        <w:jc w:val="center"/>
        <w:rPr>
          <w:b/>
          <w:sz w:val="18"/>
          <w:szCs w:val="18"/>
        </w:rPr>
      </w:pPr>
      <w:r w:rsidRPr="007A6408">
        <w:rPr>
          <w:sz w:val="18"/>
          <w:szCs w:val="18"/>
        </w:rPr>
        <w:t>РОССИЙСКАЯ ФЕДЕРАЦИЯ</w:t>
      </w:r>
    </w:p>
    <w:p w:rsidR="00C06261" w:rsidRPr="007A6408" w:rsidRDefault="00C06261" w:rsidP="00C06261">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C06261" w:rsidRPr="007A6408" w:rsidRDefault="00C06261" w:rsidP="00C06261">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C06261" w:rsidRDefault="00C06261" w:rsidP="00C06261">
      <w:pPr>
        <w:tabs>
          <w:tab w:val="left" w:pos="426"/>
          <w:tab w:val="left" w:pos="3976"/>
        </w:tabs>
        <w:ind w:left="-284" w:right="-136" w:firstLine="426"/>
        <w:jc w:val="center"/>
        <w:rPr>
          <w:b/>
          <w:bCs/>
          <w:sz w:val="18"/>
          <w:szCs w:val="18"/>
        </w:rPr>
      </w:pPr>
      <w:r w:rsidRPr="007A6408">
        <w:rPr>
          <w:b/>
          <w:bCs/>
          <w:sz w:val="18"/>
          <w:szCs w:val="18"/>
        </w:rPr>
        <w:t>АДМИНИСТРАЦИЯ</w:t>
      </w:r>
    </w:p>
    <w:p w:rsidR="00C06261" w:rsidRDefault="00C06261" w:rsidP="00C06261">
      <w:pPr>
        <w:tabs>
          <w:tab w:val="left" w:pos="426"/>
          <w:tab w:val="left" w:pos="3976"/>
        </w:tabs>
        <w:ind w:left="-284" w:right="-136" w:firstLine="426"/>
        <w:jc w:val="center"/>
        <w:rPr>
          <w:b/>
          <w:bCs/>
          <w:sz w:val="18"/>
          <w:szCs w:val="18"/>
        </w:rPr>
      </w:pPr>
      <w:r>
        <w:rPr>
          <w:b/>
          <w:bCs/>
          <w:sz w:val="18"/>
          <w:szCs w:val="18"/>
        </w:rPr>
        <w:t>ПОСТАНОВЛЕНИЕ</w:t>
      </w:r>
    </w:p>
    <w:p w:rsidR="00C06261" w:rsidRDefault="00C06261" w:rsidP="00C06261">
      <w:pPr>
        <w:tabs>
          <w:tab w:val="left" w:pos="426"/>
          <w:tab w:val="left" w:pos="3976"/>
        </w:tabs>
        <w:ind w:left="-284" w:right="-136" w:firstLine="426"/>
        <w:rPr>
          <w:sz w:val="18"/>
          <w:szCs w:val="18"/>
          <w:u w:val="single"/>
        </w:rPr>
      </w:pPr>
      <w:r>
        <w:rPr>
          <w:bCs/>
          <w:sz w:val="18"/>
          <w:szCs w:val="18"/>
          <w:u w:val="single"/>
        </w:rPr>
        <w:t>16.06.2023</w:t>
      </w:r>
      <w:r>
        <w:rPr>
          <w:sz w:val="18"/>
          <w:szCs w:val="18"/>
          <w:u w:val="single"/>
        </w:rPr>
        <w:t xml:space="preserve">  № 820пз</w:t>
      </w:r>
    </w:p>
    <w:p w:rsidR="00C06261" w:rsidRDefault="00C06261" w:rsidP="00C06261">
      <w:pPr>
        <w:tabs>
          <w:tab w:val="left" w:pos="426"/>
          <w:tab w:val="left" w:pos="3976"/>
        </w:tabs>
        <w:ind w:left="-284" w:right="-136" w:firstLine="426"/>
        <w:rPr>
          <w:sz w:val="18"/>
          <w:szCs w:val="18"/>
        </w:rPr>
      </w:pPr>
      <w:r w:rsidRPr="007A6408">
        <w:rPr>
          <w:sz w:val="18"/>
          <w:szCs w:val="18"/>
        </w:rPr>
        <w:t xml:space="preserve">       с. Хомутово </w:t>
      </w:r>
    </w:p>
    <w:p w:rsidR="00C06261" w:rsidRPr="007A6408" w:rsidRDefault="00C06261" w:rsidP="00C06261">
      <w:pPr>
        <w:tabs>
          <w:tab w:val="left" w:pos="426"/>
          <w:tab w:val="left" w:pos="3976"/>
        </w:tabs>
        <w:ind w:left="-284" w:right="-136" w:firstLine="426"/>
        <w:rPr>
          <w:sz w:val="18"/>
          <w:szCs w:val="18"/>
        </w:rPr>
      </w:pPr>
    </w:p>
    <w:p w:rsidR="004940F7" w:rsidRDefault="007E232C" w:rsidP="007E232C">
      <w:pPr>
        <w:tabs>
          <w:tab w:val="left" w:pos="3976"/>
        </w:tabs>
        <w:ind w:left="-567" w:right="-425" w:firstLine="284"/>
        <w:rPr>
          <w:sz w:val="18"/>
          <w:szCs w:val="18"/>
        </w:rPr>
      </w:pPr>
      <w:r w:rsidRPr="007E232C">
        <w:rPr>
          <w:sz w:val="18"/>
          <w:szCs w:val="18"/>
        </w:rPr>
        <w:t>О предоставлении разрешения</w:t>
      </w:r>
      <w:r>
        <w:rPr>
          <w:sz w:val="18"/>
          <w:szCs w:val="18"/>
        </w:rPr>
        <w:t xml:space="preserve"> </w:t>
      </w:r>
      <w:r w:rsidRPr="007E232C">
        <w:rPr>
          <w:sz w:val="18"/>
          <w:szCs w:val="18"/>
        </w:rPr>
        <w:t>на отклонение от предельных параметров</w:t>
      </w:r>
      <w:r>
        <w:rPr>
          <w:sz w:val="18"/>
          <w:szCs w:val="18"/>
        </w:rPr>
        <w:t xml:space="preserve"> </w:t>
      </w:r>
      <w:r w:rsidRPr="007E232C">
        <w:rPr>
          <w:sz w:val="18"/>
          <w:szCs w:val="18"/>
        </w:rPr>
        <w:t xml:space="preserve">разрешенного строительства, реконструкции </w:t>
      </w:r>
      <w:r>
        <w:rPr>
          <w:sz w:val="18"/>
          <w:szCs w:val="18"/>
        </w:rPr>
        <w:t xml:space="preserve"> </w:t>
      </w:r>
      <w:r w:rsidRPr="007E232C">
        <w:rPr>
          <w:sz w:val="18"/>
          <w:szCs w:val="18"/>
        </w:rPr>
        <w:t>объектов капитального строительства</w:t>
      </w:r>
      <w:r>
        <w:rPr>
          <w:sz w:val="18"/>
          <w:szCs w:val="18"/>
        </w:rPr>
        <w:t>.</w:t>
      </w:r>
    </w:p>
    <w:p w:rsidR="007E232C" w:rsidRDefault="007E232C" w:rsidP="007E232C">
      <w:pPr>
        <w:tabs>
          <w:tab w:val="left" w:pos="3976"/>
        </w:tabs>
        <w:ind w:left="-567" w:right="-425" w:firstLine="284"/>
        <w:rPr>
          <w:sz w:val="18"/>
          <w:szCs w:val="18"/>
        </w:rPr>
      </w:pPr>
    </w:p>
    <w:p w:rsidR="007E232C" w:rsidRPr="007E232C" w:rsidRDefault="007E232C" w:rsidP="007E232C">
      <w:pPr>
        <w:tabs>
          <w:tab w:val="left" w:pos="3976"/>
        </w:tabs>
        <w:ind w:left="-567" w:right="-425" w:firstLine="284"/>
        <w:rPr>
          <w:sz w:val="18"/>
          <w:szCs w:val="18"/>
        </w:rPr>
      </w:pPr>
      <w:proofErr w:type="gramStart"/>
      <w:r w:rsidRPr="007E232C">
        <w:rPr>
          <w:sz w:val="18"/>
          <w:szCs w:val="18"/>
        </w:rPr>
        <w:t xml:space="preserve">В соответствии со ст. 14 Федерального закона от 06.10.2003 № 131-ФЗ «Об общих принципах организации местного самоуправления в Российской Федерации», ст. 40 Градостроительного кодекса РФ от 29.12.2004 № 190-ФЗ,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 муниципального образования от 01.06.2023г., рассмотрев заявление гр. </w:t>
      </w:r>
      <w:proofErr w:type="spellStart"/>
      <w:r w:rsidRPr="007E232C">
        <w:rPr>
          <w:sz w:val="18"/>
          <w:szCs w:val="18"/>
        </w:rPr>
        <w:t>Тригуб</w:t>
      </w:r>
      <w:proofErr w:type="spellEnd"/>
      <w:r w:rsidRPr="007E232C">
        <w:rPr>
          <w:sz w:val="18"/>
          <w:szCs w:val="18"/>
        </w:rPr>
        <w:t xml:space="preserve"> Елены Валериевны и представленные документы, администрация Хомутовского</w:t>
      </w:r>
      <w:proofErr w:type="gramEnd"/>
      <w:r w:rsidRPr="007E232C">
        <w:rPr>
          <w:sz w:val="18"/>
          <w:szCs w:val="18"/>
        </w:rPr>
        <w:t xml:space="preserve"> муниципального образования</w:t>
      </w:r>
    </w:p>
    <w:p w:rsidR="007E232C" w:rsidRPr="007E232C" w:rsidRDefault="007E232C" w:rsidP="007E232C">
      <w:pPr>
        <w:tabs>
          <w:tab w:val="left" w:pos="3976"/>
        </w:tabs>
        <w:ind w:left="-567" w:right="-425" w:firstLine="284"/>
        <w:rPr>
          <w:sz w:val="18"/>
          <w:szCs w:val="18"/>
        </w:rPr>
      </w:pPr>
    </w:p>
    <w:p w:rsidR="007E232C" w:rsidRDefault="007E232C" w:rsidP="007E232C">
      <w:pPr>
        <w:tabs>
          <w:tab w:val="left" w:pos="3976"/>
        </w:tabs>
        <w:ind w:left="-567" w:right="-425" w:firstLine="284"/>
        <w:rPr>
          <w:sz w:val="18"/>
          <w:szCs w:val="18"/>
        </w:rPr>
      </w:pPr>
      <w:r w:rsidRPr="007E232C">
        <w:rPr>
          <w:sz w:val="18"/>
          <w:szCs w:val="18"/>
        </w:rPr>
        <w:t>ПОСТАНОВЛЯЕТ:</w:t>
      </w:r>
    </w:p>
    <w:p w:rsidR="00DD3D8B" w:rsidRPr="007E232C" w:rsidRDefault="00DD3D8B" w:rsidP="007E232C">
      <w:pPr>
        <w:tabs>
          <w:tab w:val="left" w:pos="3976"/>
        </w:tabs>
        <w:ind w:left="-567" w:right="-425" w:firstLine="284"/>
        <w:rPr>
          <w:sz w:val="18"/>
          <w:szCs w:val="18"/>
        </w:rPr>
      </w:pPr>
    </w:p>
    <w:p w:rsidR="007E232C" w:rsidRPr="007E232C" w:rsidRDefault="00DD3D8B" w:rsidP="007E232C">
      <w:pPr>
        <w:tabs>
          <w:tab w:val="left" w:pos="3976"/>
        </w:tabs>
        <w:ind w:left="-567" w:right="-425" w:firstLine="284"/>
        <w:rPr>
          <w:sz w:val="18"/>
          <w:szCs w:val="18"/>
        </w:rPr>
      </w:pPr>
      <w:r>
        <w:rPr>
          <w:sz w:val="18"/>
          <w:szCs w:val="18"/>
        </w:rPr>
        <w:t>1.</w:t>
      </w:r>
      <w:r w:rsidR="007E232C" w:rsidRPr="007E232C">
        <w:rPr>
          <w:sz w:val="18"/>
          <w:szCs w:val="18"/>
        </w:rPr>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«Под жилую застройку (Индивидуальную)», в отношении:</w:t>
      </w:r>
    </w:p>
    <w:p w:rsidR="007E232C" w:rsidRPr="007E232C" w:rsidRDefault="007E232C" w:rsidP="007E232C">
      <w:pPr>
        <w:tabs>
          <w:tab w:val="left" w:pos="3976"/>
        </w:tabs>
        <w:ind w:left="-567" w:right="-425" w:firstLine="284"/>
        <w:rPr>
          <w:sz w:val="18"/>
          <w:szCs w:val="18"/>
        </w:rPr>
      </w:pPr>
      <w:r w:rsidRPr="007E232C">
        <w:rPr>
          <w:sz w:val="18"/>
          <w:szCs w:val="18"/>
        </w:rPr>
        <w:t xml:space="preserve">1) земельного участка расположенного по адресу: Российская Федерация, Иркутская область, муниципальный район Иркутский, сельское поселение </w:t>
      </w:r>
      <w:proofErr w:type="spellStart"/>
      <w:r w:rsidRPr="007E232C">
        <w:rPr>
          <w:sz w:val="18"/>
          <w:szCs w:val="18"/>
        </w:rPr>
        <w:t>Хомутовское</w:t>
      </w:r>
      <w:proofErr w:type="spellEnd"/>
      <w:r w:rsidRPr="007E232C">
        <w:rPr>
          <w:sz w:val="18"/>
          <w:szCs w:val="18"/>
        </w:rPr>
        <w:t xml:space="preserve">, село Хомутово, улица Полевая площадью 702 </w:t>
      </w:r>
      <w:proofErr w:type="spellStart"/>
      <w:r w:rsidRPr="007E232C">
        <w:rPr>
          <w:sz w:val="18"/>
          <w:szCs w:val="18"/>
        </w:rPr>
        <w:t>кв.м</w:t>
      </w:r>
      <w:proofErr w:type="spellEnd"/>
      <w:r w:rsidRPr="007E232C">
        <w:rPr>
          <w:sz w:val="18"/>
          <w:szCs w:val="18"/>
        </w:rPr>
        <w:t>., кадастровый номер 38:06:100104:4141, в части уменьшения минимального размера фронтальной  стороны земельного участка с 16 метров до 8 метров.</w:t>
      </w:r>
    </w:p>
    <w:p w:rsidR="007E232C" w:rsidRPr="007E232C" w:rsidRDefault="007E232C" w:rsidP="007E232C">
      <w:pPr>
        <w:tabs>
          <w:tab w:val="left" w:pos="3976"/>
        </w:tabs>
        <w:ind w:left="-567" w:right="-425" w:firstLine="284"/>
        <w:rPr>
          <w:sz w:val="18"/>
          <w:szCs w:val="18"/>
        </w:rPr>
      </w:pPr>
      <w:r w:rsidRPr="007E232C">
        <w:rPr>
          <w:sz w:val="18"/>
          <w:szCs w:val="18"/>
        </w:rPr>
        <w:t>2. Опубликовать настоящее постановление в установленном законом порядке.</w:t>
      </w:r>
    </w:p>
    <w:p w:rsidR="007E232C" w:rsidRPr="007E232C" w:rsidRDefault="007E232C" w:rsidP="007E232C">
      <w:pPr>
        <w:tabs>
          <w:tab w:val="left" w:pos="3976"/>
        </w:tabs>
        <w:ind w:left="-567" w:right="-425" w:firstLine="284"/>
        <w:rPr>
          <w:sz w:val="18"/>
          <w:szCs w:val="18"/>
        </w:rPr>
      </w:pPr>
      <w:r w:rsidRPr="007E232C">
        <w:rPr>
          <w:sz w:val="18"/>
          <w:szCs w:val="18"/>
        </w:rPr>
        <w:t xml:space="preserve">3. </w:t>
      </w:r>
      <w:proofErr w:type="gramStart"/>
      <w:r w:rsidRPr="007E232C">
        <w:rPr>
          <w:sz w:val="18"/>
          <w:szCs w:val="18"/>
        </w:rPr>
        <w:t>Контроль за</w:t>
      </w:r>
      <w:proofErr w:type="gramEnd"/>
      <w:r w:rsidRPr="007E232C">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7E232C" w:rsidRPr="007E232C" w:rsidRDefault="007E232C" w:rsidP="007E232C">
      <w:pPr>
        <w:tabs>
          <w:tab w:val="left" w:pos="3976"/>
        </w:tabs>
        <w:ind w:left="-567" w:right="-425" w:firstLine="284"/>
        <w:rPr>
          <w:sz w:val="18"/>
          <w:szCs w:val="18"/>
        </w:rPr>
      </w:pPr>
    </w:p>
    <w:p w:rsidR="007E232C" w:rsidRPr="007E232C" w:rsidRDefault="007E232C" w:rsidP="007E232C">
      <w:pPr>
        <w:tabs>
          <w:tab w:val="left" w:pos="3976"/>
        </w:tabs>
        <w:ind w:left="-567" w:right="-425" w:firstLine="284"/>
        <w:rPr>
          <w:sz w:val="18"/>
          <w:szCs w:val="18"/>
        </w:rPr>
      </w:pPr>
    </w:p>
    <w:p w:rsidR="007E232C" w:rsidRPr="00A51D74" w:rsidRDefault="007E232C" w:rsidP="00A51D74">
      <w:pPr>
        <w:tabs>
          <w:tab w:val="left" w:pos="3976"/>
        </w:tabs>
        <w:ind w:left="-567" w:right="-425" w:firstLine="284"/>
        <w:jc w:val="center"/>
        <w:rPr>
          <w:i/>
          <w:sz w:val="18"/>
          <w:szCs w:val="18"/>
        </w:rPr>
      </w:pPr>
      <w:proofErr w:type="gramStart"/>
      <w:r w:rsidRPr="00A51D74">
        <w:rPr>
          <w:i/>
          <w:sz w:val="18"/>
          <w:szCs w:val="18"/>
        </w:rPr>
        <w:t>Исполняющий</w:t>
      </w:r>
      <w:proofErr w:type="gramEnd"/>
      <w:r w:rsidRPr="00A51D74">
        <w:rPr>
          <w:i/>
          <w:sz w:val="18"/>
          <w:szCs w:val="18"/>
        </w:rPr>
        <w:t xml:space="preserve"> обязанности</w:t>
      </w:r>
    </w:p>
    <w:p w:rsidR="007E232C" w:rsidRPr="00A51D74" w:rsidRDefault="007E232C" w:rsidP="00A51D74">
      <w:pPr>
        <w:tabs>
          <w:tab w:val="left" w:pos="3976"/>
        </w:tabs>
        <w:ind w:left="-567" w:right="-425" w:firstLine="284"/>
        <w:jc w:val="right"/>
        <w:rPr>
          <w:i/>
          <w:sz w:val="18"/>
          <w:szCs w:val="18"/>
        </w:rPr>
      </w:pPr>
      <w:r w:rsidRPr="00A51D74">
        <w:rPr>
          <w:i/>
          <w:sz w:val="18"/>
          <w:szCs w:val="18"/>
        </w:rPr>
        <w:t xml:space="preserve">Главы администрации                                                                  Максименко Н.В.  </w:t>
      </w:r>
    </w:p>
    <w:p w:rsidR="00DD3D8B" w:rsidRDefault="00DD3D8B" w:rsidP="007E232C">
      <w:pPr>
        <w:tabs>
          <w:tab w:val="left" w:pos="3976"/>
        </w:tabs>
        <w:ind w:left="-567" w:right="-425" w:firstLine="284"/>
        <w:rPr>
          <w:sz w:val="18"/>
          <w:szCs w:val="18"/>
        </w:rPr>
      </w:pPr>
    </w:p>
    <w:p w:rsidR="005C11E0" w:rsidRPr="005C11E0" w:rsidRDefault="005C11E0" w:rsidP="005C11E0">
      <w:pPr>
        <w:tabs>
          <w:tab w:val="left" w:pos="3976"/>
        </w:tabs>
        <w:ind w:left="-567" w:right="-425" w:firstLine="284"/>
        <w:jc w:val="center"/>
        <w:rPr>
          <w:b/>
          <w:sz w:val="18"/>
          <w:szCs w:val="18"/>
        </w:rPr>
      </w:pPr>
      <w:r w:rsidRPr="005C11E0">
        <w:rPr>
          <w:b/>
          <w:sz w:val="18"/>
          <w:szCs w:val="18"/>
        </w:rPr>
        <w:t>Рекомендации Комиссии</w:t>
      </w:r>
    </w:p>
    <w:p w:rsidR="005C11E0" w:rsidRPr="005C11E0" w:rsidRDefault="005C11E0" w:rsidP="005C11E0">
      <w:pPr>
        <w:tabs>
          <w:tab w:val="left" w:pos="3976"/>
        </w:tabs>
        <w:ind w:left="-567" w:right="-425" w:firstLine="284"/>
        <w:jc w:val="center"/>
        <w:rPr>
          <w:b/>
          <w:sz w:val="18"/>
          <w:szCs w:val="18"/>
        </w:rPr>
      </w:pPr>
      <w:r w:rsidRPr="005C11E0">
        <w:rPr>
          <w:b/>
          <w:sz w:val="18"/>
          <w:szCs w:val="18"/>
        </w:rPr>
        <w:t>по подготовке Правил землепользования и застройки</w:t>
      </w:r>
    </w:p>
    <w:p w:rsidR="005C11E0" w:rsidRPr="005C11E0" w:rsidRDefault="005C11E0" w:rsidP="005C11E0">
      <w:pPr>
        <w:tabs>
          <w:tab w:val="left" w:pos="3976"/>
        </w:tabs>
        <w:ind w:left="-567" w:right="-425" w:firstLine="284"/>
        <w:jc w:val="center"/>
        <w:rPr>
          <w:b/>
          <w:sz w:val="18"/>
          <w:szCs w:val="18"/>
        </w:rPr>
      </w:pPr>
      <w:r w:rsidRPr="005C11E0">
        <w:rPr>
          <w:b/>
          <w:sz w:val="18"/>
          <w:szCs w:val="18"/>
        </w:rPr>
        <w:t>сельского поселения Хомутовского муниципального образования Иркутского района, Иркутской области по вопросу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C11E0" w:rsidRPr="005C11E0" w:rsidRDefault="005C11E0" w:rsidP="005C11E0">
      <w:pPr>
        <w:tabs>
          <w:tab w:val="left" w:pos="3976"/>
        </w:tabs>
        <w:ind w:left="-567" w:right="-425" w:firstLine="284"/>
        <w:jc w:val="center"/>
        <w:rPr>
          <w:b/>
          <w:sz w:val="18"/>
          <w:szCs w:val="18"/>
        </w:rPr>
      </w:pPr>
    </w:p>
    <w:p w:rsidR="005C11E0" w:rsidRPr="005C11E0" w:rsidRDefault="005C11E0" w:rsidP="005C11E0">
      <w:pPr>
        <w:tabs>
          <w:tab w:val="left" w:pos="3976"/>
        </w:tabs>
        <w:ind w:left="-567" w:right="-425" w:firstLine="284"/>
        <w:rPr>
          <w:b/>
          <w:sz w:val="18"/>
          <w:szCs w:val="18"/>
        </w:rPr>
      </w:pPr>
      <w:r w:rsidRPr="005C11E0">
        <w:rPr>
          <w:b/>
          <w:sz w:val="18"/>
          <w:szCs w:val="18"/>
        </w:rPr>
        <w:t xml:space="preserve">с. Хомутово                                        </w:t>
      </w:r>
      <w:r>
        <w:rPr>
          <w:b/>
          <w:sz w:val="18"/>
          <w:szCs w:val="18"/>
        </w:rPr>
        <w:t xml:space="preserve">                                                    </w:t>
      </w:r>
      <w:r w:rsidRPr="005C11E0">
        <w:rPr>
          <w:b/>
          <w:sz w:val="18"/>
          <w:szCs w:val="18"/>
        </w:rPr>
        <w:t xml:space="preserve">                                                                                  01.06.2023</w:t>
      </w:r>
    </w:p>
    <w:p w:rsidR="005C11E0" w:rsidRPr="005C11E0" w:rsidRDefault="005C11E0" w:rsidP="005C11E0">
      <w:pPr>
        <w:tabs>
          <w:tab w:val="left" w:pos="3976"/>
        </w:tabs>
        <w:ind w:left="-567" w:right="-425" w:firstLine="284"/>
        <w:rPr>
          <w:b/>
          <w:sz w:val="18"/>
          <w:szCs w:val="18"/>
        </w:rPr>
      </w:pPr>
    </w:p>
    <w:p w:rsidR="005C11E0" w:rsidRPr="005C11E0" w:rsidRDefault="005C11E0" w:rsidP="005C11E0">
      <w:pPr>
        <w:tabs>
          <w:tab w:val="left" w:pos="3976"/>
        </w:tabs>
        <w:ind w:left="-567" w:right="-425" w:firstLine="284"/>
        <w:rPr>
          <w:sz w:val="18"/>
          <w:szCs w:val="18"/>
        </w:rPr>
      </w:pPr>
      <w:r w:rsidRPr="005C11E0">
        <w:rPr>
          <w:sz w:val="18"/>
          <w:szCs w:val="18"/>
        </w:rPr>
        <w:t>Присутствовали: Комиссия в составе:</w:t>
      </w:r>
    </w:p>
    <w:p w:rsidR="005C11E0" w:rsidRPr="005C11E0" w:rsidRDefault="005C11E0" w:rsidP="005C11E0">
      <w:pPr>
        <w:tabs>
          <w:tab w:val="left" w:pos="3976"/>
        </w:tabs>
        <w:ind w:left="-567" w:right="-425" w:firstLine="284"/>
        <w:rPr>
          <w:sz w:val="18"/>
          <w:szCs w:val="18"/>
        </w:rPr>
      </w:pPr>
      <w:r w:rsidRPr="005C11E0">
        <w:rPr>
          <w:sz w:val="18"/>
          <w:szCs w:val="18"/>
        </w:rPr>
        <w:t>Заместитель Главы администрации председатель публичных слушаний Максименко Н.В..</w:t>
      </w:r>
    </w:p>
    <w:p w:rsidR="005C11E0" w:rsidRPr="005C11E0" w:rsidRDefault="005C11E0" w:rsidP="005C11E0">
      <w:pPr>
        <w:tabs>
          <w:tab w:val="left" w:pos="3976"/>
        </w:tabs>
        <w:ind w:left="-567" w:right="-425" w:firstLine="284"/>
        <w:rPr>
          <w:sz w:val="18"/>
          <w:szCs w:val="18"/>
        </w:rPr>
      </w:pPr>
      <w:proofErr w:type="spellStart"/>
      <w:r w:rsidRPr="005C11E0">
        <w:rPr>
          <w:sz w:val="18"/>
          <w:szCs w:val="18"/>
        </w:rPr>
        <w:t>Благирева</w:t>
      </w:r>
      <w:proofErr w:type="spellEnd"/>
      <w:r w:rsidRPr="005C11E0">
        <w:rPr>
          <w:sz w:val="18"/>
          <w:szCs w:val="18"/>
        </w:rPr>
        <w:t xml:space="preserve"> А.В. - ведущий специалист отдела градостроительства, земельных и имущественных отношений администрации Хомутовского муниципального образования, секретарь комиссии</w:t>
      </w:r>
    </w:p>
    <w:p w:rsidR="005C11E0" w:rsidRPr="005C11E0" w:rsidRDefault="005C11E0" w:rsidP="005C11E0">
      <w:pPr>
        <w:tabs>
          <w:tab w:val="left" w:pos="3976"/>
        </w:tabs>
        <w:ind w:left="-567" w:right="-425" w:firstLine="284"/>
        <w:rPr>
          <w:sz w:val="18"/>
          <w:szCs w:val="18"/>
        </w:rPr>
      </w:pPr>
      <w:proofErr w:type="spellStart"/>
      <w:r w:rsidRPr="005C11E0">
        <w:rPr>
          <w:sz w:val="18"/>
          <w:szCs w:val="18"/>
        </w:rPr>
        <w:t>Тюкавкина</w:t>
      </w:r>
      <w:proofErr w:type="spellEnd"/>
      <w:r w:rsidRPr="005C11E0">
        <w:rPr>
          <w:sz w:val="18"/>
          <w:szCs w:val="18"/>
        </w:rPr>
        <w:t xml:space="preserve"> Ю.В. – начальник отдела градостроительства, земельных и имущественных отношений администрации Хомутовского муниципального образования</w:t>
      </w:r>
    </w:p>
    <w:p w:rsidR="005C11E0" w:rsidRPr="005C11E0" w:rsidRDefault="005C11E0" w:rsidP="005C11E0">
      <w:pPr>
        <w:tabs>
          <w:tab w:val="left" w:pos="3976"/>
        </w:tabs>
        <w:ind w:left="-567" w:right="-425" w:firstLine="284"/>
        <w:rPr>
          <w:sz w:val="18"/>
          <w:szCs w:val="18"/>
        </w:rPr>
      </w:pPr>
      <w:r w:rsidRPr="005C11E0">
        <w:rPr>
          <w:sz w:val="18"/>
          <w:szCs w:val="18"/>
        </w:rPr>
        <w:t xml:space="preserve">1. Основание подготовки рекомендаций: </w:t>
      </w:r>
    </w:p>
    <w:p w:rsidR="005C11E0" w:rsidRPr="005C11E0" w:rsidRDefault="005C11E0" w:rsidP="005C11E0">
      <w:pPr>
        <w:tabs>
          <w:tab w:val="left" w:pos="3976"/>
        </w:tabs>
        <w:ind w:left="-567" w:right="-425" w:firstLine="284"/>
        <w:rPr>
          <w:sz w:val="18"/>
          <w:szCs w:val="18"/>
        </w:rPr>
      </w:pPr>
      <w:r w:rsidRPr="005C11E0">
        <w:rPr>
          <w:sz w:val="18"/>
          <w:szCs w:val="18"/>
        </w:rPr>
        <w:t xml:space="preserve">-протокол публичных слушаний по проекту решения в отношении земельного участка расположенного по адресу: </w:t>
      </w:r>
      <w:proofErr w:type="gramStart"/>
      <w:r w:rsidRPr="005C11E0">
        <w:rPr>
          <w:sz w:val="18"/>
          <w:szCs w:val="18"/>
        </w:rPr>
        <w:t xml:space="preserve">Российская Федерация, Иркутская область, муниципальный район Иркутский, сельское поселение </w:t>
      </w:r>
      <w:proofErr w:type="spellStart"/>
      <w:r w:rsidRPr="005C11E0">
        <w:rPr>
          <w:sz w:val="18"/>
          <w:szCs w:val="18"/>
        </w:rPr>
        <w:t>Хомутовское</w:t>
      </w:r>
      <w:proofErr w:type="spellEnd"/>
      <w:r w:rsidRPr="005C11E0">
        <w:rPr>
          <w:sz w:val="18"/>
          <w:szCs w:val="18"/>
        </w:rPr>
        <w:t xml:space="preserve">, село Хомутово, улица </w:t>
      </w:r>
      <w:r w:rsidRPr="005C11E0">
        <w:rPr>
          <w:sz w:val="18"/>
          <w:szCs w:val="18"/>
        </w:rPr>
        <w:lastRenderedPageBreak/>
        <w:t xml:space="preserve">Полевая площадью 702 </w:t>
      </w:r>
      <w:proofErr w:type="spellStart"/>
      <w:r w:rsidRPr="005C11E0">
        <w:rPr>
          <w:sz w:val="18"/>
          <w:szCs w:val="18"/>
        </w:rPr>
        <w:t>кв.м</w:t>
      </w:r>
      <w:proofErr w:type="spellEnd"/>
      <w:r w:rsidRPr="005C11E0">
        <w:rPr>
          <w:sz w:val="18"/>
          <w:szCs w:val="18"/>
        </w:rPr>
        <w:t>., кадастровый номер 38:06:100104:4141, в части уменьшения минимального размера фронтальной  стороны земельного участка с 16 метров до 8 метров;</w:t>
      </w:r>
      <w:proofErr w:type="gramEnd"/>
    </w:p>
    <w:p w:rsidR="005C11E0" w:rsidRPr="005C11E0" w:rsidRDefault="005C11E0" w:rsidP="005C11E0">
      <w:pPr>
        <w:tabs>
          <w:tab w:val="left" w:pos="3976"/>
        </w:tabs>
        <w:ind w:left="-567" w:right="-425" w:firstLine="284"/>
        <w:rPr>
          <w:sz w:val="18"/>
          <w:szCs w:val="18"/>
        </w:rPr>
      </w:pPr>
      <w:r w:rsidRPr="005C11E0">
        <w:rPr>
          <w:sz w:val="18"/>
          <w:szCs w:val="18"/>
        </w:rPr>
        <w:t xml:space="preserve">- заключение о результатах публичных слушаний по проекту решения в отношении земельного участка расположенного по адресу: Российская Федерация, Иркутская область, муниципальный район Иркутский, сельское поселение </w:t>
      </w:r>
      <w:proofErr w:type="spellStart"/>
      <w:r w:rsidRPr="005C11E0">
        <w:rPr>
          <w:sz w:val="18"/>
          <w:szCs w:val="18"/>
        </w:rPr>
        <w:t>Хомутовское</w:t>
      </w:r>
      <w:proofErr w:type="spellEnd"/>
      <w:r w:rsidRPr="005C11E0">
        <w:rPr>
          <w:sz w:val="18"/>
          <w:szCs w:val="18"/>
        </w:rPr>
        <w:t xml:space="preserve">, село Хомутово, улица Полевая площадью 702 </w:t>
      </w:r>
      <w:proofErr w:type="spellStart"/>
      <w:r w:rsidRPr="005C11E0">
        <w:rPr>
          <w:sz w:val="18"/>
          <w:szCs w:val="18"/>
        </w:rPr>
        <w:t>кв.м</w:t>
      </w:r>
      <w:proofErr w:type="spellEnd"/>
      <w:r w:rsidRPr="005C11E0">
        <w:rPr>
          <w:sz w:val="18"/>
          <w:szCs w:val="18"/>
        </w:rPr>
        <w:t xml:space="preserve">., кадастровый номер 38:06:100104:4141, в части уменьшения минимального размера фронтальной  стороны земельного участка с 16 метров до 8 метров от 01.06.2023. </w:t>
      </w:r>
    </w:p>
    <w:p w:rsidR="005C11E0" w:rsidRPr="005C11E0" w:rsidRDefault="005C11E0" w:rsidP="005C11E0">
      <w:pPr>
        <w:tabs>
          <w:tab w:val="left" w:pos="3976"/>
        </w:tabs>
        <w:ind w:left="-567" w:right="-425" w:firstLine="284"/>
        <w:rPr>
          <w:sz w:val="18"/>
          <w:szCs w:val="18"/>
        </w:rPr>
      </w:pPr>
      <w:r w:rsidRPr="005C11E0">
        <w:rPr>
          <w:sz w:val="18"/>
          <w:szCs w:val="18"/>
        </w:rPr>
        <w:t xml:space="preserve">2. Земельный участок, для которого испрашивается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муниципальный район Иркутский, сельское поселение </w:t>
      </w:r>
      <w:proofErr w:type="spellStart"/>
      <w:r w:rsidRPr="005C11E0">
        <w:rPr>
          <w:sz w:val="18"/>
          <w:szCs w:val="18"/>
        </w:rPr>
        <w:t>Хомутовское</w:t>
      </w:r>
      <w:proofErr w:type="spellEnd"/>
      <w:r w:rsidRPr="005C11E0">
        <w:rPr>
          <w:sz w:val="18"/>
          <w:szCs w:val="18"/>
        </w:rPr>
        <w:t xml:space="preserve">, село Хомутово, улица Полевая площадью 702 </w:t>
      </w:r>
      <w:proofErr w:type="spellStart"/>
      <w:r w:rsidRPr="005C11E0">
        <w:rPr>
          <w:sz w:val="18"/>
          <w:szCs w:val="18"/>
        </w:rPr>
        <w:t>кв.м</w:t>
      </w:r>
      <w:proofErr w:type="spellEnd"/>
      <w:r w:rsidRPr="005C11E0">
        <w:rPr>
          <w:sz w:val="18"/>
          <w:szCs w:val="18"/>
        </w:rPr>
        <w:t>., кадастровый номер 38:06:100104:4141, в части уменьшения минимального размера фронтальной  стороны земельного участка с 16 метров до 8 метров.</w:t>
      </w:r>
    </w:p>
    <w:p w:rsidR="005C11E0" w:rsidRPr="005C11E0" w:rsidRDefault="005C11E0" w:rsidP="005C11E0">
      <w:pPr>
        <w:tabs>
          <w:tab w:val="left" w:pos="3976"/>
        </w:tabs>
        <w:ind w:left="-567" w:right="-425" w:firstLine="284"/>
        <w:rPr>
          <w:sz w:val="18"/>
          <w:szCs w:val="18"/>
        </w:rPr>
      </w:pPr>
      <w:r w:rsidRPr="005C11E0">
        <w:rPr>
          <w:sz w:val="18"/>
          <w:szCs w:val="18"/>
        </w:rPr>
        <w:t xml:space="preserve">3. Территориальные зоны, в состав которой входит земельный участок: Зона застройки индивидуальными жилыми домами </w:t>
      </w:r>
      <w:proofErr w:type="gramStart"/>
      <w:r w:rsidRPr="005C11E0">
        <w:rPr>
          <w:sz w:val="18"/>
          <w:szCs w:val="18"/>
        </w:rPr>
        <w:t>–в</w:t>
      </w:r>
      <w:proofErr w:type="gramEnd"/>
      <w:r w:rsidRPr="005C11E0">
        <w:rPr>
          <w:sz w:val="18"/>
          <w:szCs w:val="18"/>
        </w:rPr>
        <w:t>ид разрешенного использования «Под жилую застройку (Индивидуальную)»</w:t>
      </w:r>
    </w:p>
    <w:p w:rsidR="005C11E0" w:rsidRPr="005C11E0" w:rsidRDefault="005C11E0" w:rsidP="005C11E0">
      <w:pPr>
        <w:tabs>
          <w:tab w:val="left" w:pos="3976"/>
        </w:tabs>
        <w:ind w:left="-567" w:right="-425" w:firstLine="284"/>
        <w:rPr>
          <w:sz w:val="18"/>
          <w:szCs w:val="18"/>
        </w:rPr>
      </w:pPr>
      <w:r w:rsidRPr="005C11E0">
        <w:rPr>
          <w:sz w:val="18"/>
          <w:szCs w:val="18"/>
        </w:rPr>
        <w:t xml:space="preserve">4. Испрашиваемые заявителями разрешения на условно-разрешенный вид использования Зона застройки индивидуальными жилыми домами </w:t>
      </w:r>
      <w:proofErr w:type="gramStart"/>
      <w:r w:rsidRPr="005C11E0">
        <w:rPr>
          <w:sz w:val="18"/>
          <w:szCs w:val="18"/>
        </w:rPr>
        <w:t>–в</w:t>
      </w:r>
      <w:proofErr w:type="gramEnd"/>
      <w:r w:rsidRPr="005C11E0">
        <w:rPr>
          <w:sz w:val="18"/>
          <w:szCs w:val="18"/>
        </w:rPr>
        <w:t>ид разрешенного использования «Под жилую застройку (Индивидуальную)»</w:t>
      </w:r>
    </w:p>
    <w:p w:rsidR="005C11E0" w:rsidRPr="005C11E0" w:rsidRDefault="005C11E0" w:rsidP="005C11E0">
      <w:pPr>
        <w:tabs>
          <w:tab w:val="left" w:pos="3976"/>
        </w:tabs>
        <w:ind w:left="-567" w:right="-425" w:firstLine="284"/>
        <w:rPr>
          <w:sz w:val="18"/>
          <w:szCs w:val="18"/>
        </w:rPr>
      </w:pPr>
      <w:r w:rsidRPr="005C11E0">
        <w:rPr>
          <w:sz w:val="18"/>
          <w:szCs w:val="18"/>
        </w:rPr>
        <w:t>5. Содержание рекомендаций Комиссии:</w:t>
      </w:r>
      <w:r w:rsidRPr="005C11E0">
        <w:rPr>
          <w:sz w:val="18"/>
          <w:szCs w:val="18"/>
        </w:rPr>
        <w:tab/>
      </w:r>
    </w:p>
    <w:p w:rsidR="005C11E0" w:rsidRPr="005C11E0" w:rsidRDefault="005C11E0" w:rsidP="005C11E0">
      <w:pPr>
        <w:tabs>
          <w:tab w:val="left" w:pos="3976"/>
        </w:tabs>
        <w:ind w:left="-567" w:right="-425" w:firstLine="284"/>
        <w:rPr>
          <w:sz w:val="18"/>
          <w:szCs w:val="18"/>
        </w:rPr>
      </w:pPr>
      <w:r w:rsidRPr="005C11E0">
        <w:rPr>
          <w:sz w:val="18"/>
          <w:szCs w:val="18"/>
        </w:rPr>
        <w:t xml:space="preserve">Высказано мнение о целесообразности предоставления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муниципальный район Иркутский, сельское поселение </w:t>
      </w:r>
      <w:proofErr w:type="spellStart"/>
      <w:r w:rsidRPr="005C11E0">
        <w:rPr>
          <w:sz w:val="18"/>
          <w:szCs w:val="18"/>
        </w:rPr>
        <w:t>Хомутовское</w:t>
      </w:r>
      <w:proofErr w:type="spellEnd"/>
      <w:r w:rsidRPr="005C11E0">
        <w:rPr>
          <w:sz w:val="18"/>
          <w:szCs w:val="18"/>
        </w:rPr>
        <w:t xml:space="preserve">, село Хомутово, улица Полевая площадью 702 </w:t>
      </w:r>
      <w:proofErr w:type="spellStart"/>
      <w:r w:rsidRPr="005C11E0">
        <w:rPr>
          <w:sz w:val="18"/>
          <w:szCs w:val="18"/>
        </w:rPr>
        <w:t>кв.м</w:t>
      </w:r>
      <w:proofErr w:type="spellEnd"/>
      <w:r w:rsidRPr="005C11E0">
        <w:rPr>
          <w:sz w:val="18"/>
          <w:szCs w:val="18"/>
        </w:rPr>
        <w:t>., кадастровый номер 38:06:100104:4141, в части уменьшения минимального размера фронтальной  стороны земельного участка с 16 метров до 8 метров. 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5C11E0" w:rsidRPr="005C11E0" w:rsidRDefault="005C11E0" w:rsidP="005C11E0">
      <w:pPr>
        <w:tabs>
          <w:tab w:val="left" w:pos="3976"/>
        </w:tabs>
        <w:ind w:left="-567" w:right="-425" w:firstLine="284"/>
        <w:rPr>
          <w:sz w:val="18"/>
          <w:szCs w:val="18"/>
        </w:rPr>
      </w:pPr>
      <w:r w:rsidRPr="005C11E0">
        <w:rPr>
          <w:sz w:val="18"/>
          <w:szCs w:val="18"/>
        </w:rPr>
        <w:t xml:space="preserve">Учитывая изложенное, рекомендуется принять решение о предоставлении </w:t>
      </w:r>
      <w:proofErr w:type="spellStart"/>
      <w:r w:rsidRPr="005C11E0">
        <w:rPr>
          <w:sz w:val="18"/>
          <w:szCs w:val="18"/>
        </w:rPr>
        <w:t>Тригуб</w:t>
      </w:r>
      <w:proofErr w:type="spellEnd"/>
      <w:r w:rsidRPr="005C11E0">
        <w:rPr>
          <w:sz w:val="18"/>
          <w:szCs w:val="18"/>
        </w:rPr>
        <w:t xml:space="preserve"> Елене Валерьевне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муниципальный район Иркутский, сельское поселение </w:t>
      </w:r>
      <w:proofErr w:type="spellStart"/>
      <w:r w:rsidRPr="005C11E0">
        <w:rPr>
          <w:sz w:val="18"/>
          <w:szCs w:val="18"/>
        </w:rPr>
        <w:t>Хомутовское</w:t>
      </w:r>
      <w:proofErr w:type="spellEnd"/>
      <w:r w:rsidRPr="005C11E0">
        <w:rPr>
          <w:sz w:val="18"/>
          <w:szCs w:val="18"/>
        </w:rPr>
        <w:t xml:space="preserve">, село Хомутово, улица Полевая площадью 702 </w:t>
      </w:r>
      <w:proofErr w:type="spellStart"/>
      <w:r w:rsidRPr="005C11E0">
        <w:rPr>
          <w:sz w:val="18"/>
          <w:szCs w:val="18"/>
        </w:rPr>
        <w:t>кв.м</w:t>
      </w:r>
      <w:proofErr w:type="spellEnd"/>
      <w:r w:rsidRPr="005C11E0">
        <w:rPr>
          <w:sz w:val="18"/>
          <w:szCs w:val="18"/>
        </w:rPr>
        <w:t>., кадастровый номер 38:06:100104:4141, в части уменьшения минимального размера фронтальной  стороны земельного участка с 16 метров до 8 метров.</w:t>
      </w:r>
    </w:p>
    <w:p w:rsidR="005C11E0" w:rsidRPr="005C11E0" w:rsidRDefault="005C11E0" w:rsidP="005C11E0">
      <w:pPr>
        <w:tabs>
          <w:tab w:val="left" w:pos="3976"/>
        </w:tabs>
        <w:ind w:left="-567" w:right="-425" w:firstLine="284"/>
        <w:rPr>
          <w:sz w:val="18"/>
          <w:szCs w:val="18"/>
        </w:rPr>
      </w:pPr>
    </w:p>
    <w:p w:rsidR="005C11E0" w:rsidRPr="006F00C6" w:rsidRDefault="005C11E0" w:rsidP="006F00C6">
      <w:pPr>
        <w:tabs>
          <w:tab w:val="left" w:pos="3976"/>
        </w:tabs>
        <w:ind w:left="-567" w:right="-425" w:firstLine="284"/>
        <w:jc w:val="center"/>
        <w:rPr>
          <w:i/>
          <w:sz w:val="18"/>
          <w:szCs w:val="18"/>
        </w:rPr>
      </w:pPr>
      <w:r w:rsidRPr="006F00C6">
        <w:rPr>
          <w:i/>
          <w:sz w:val="18"/>
          <w:szCs w:val="18"/>
        </w:rPr>
        <w:t>Заместитель</w:t>
      </w:r>
    </w:p>
    <w:p w:rsidR="005C11E0" w:rsidRPr="006F00C6" w:rsidRDefault="005C11E0" w:rsidP="006F00C6">
      <w:pPr>
        <w:tabs>
          <w:tab w:val="left" w:pos="3976"/>
        </w:tabs>
        <w:ind w:left="-567" w:right="-425" w:firstLine="284"/>
        <w:jc w:val="center"/>
        <w:rPr>
          <w:i/>
          <w:sz w:val="18"/>
          <w:szCs w:val="18"/>
        </w:rPr>
      </w:pPr>
      <w:r w:rsidRPr="006F00C6">
        <w:rPr>
          <w:i/>
          <w:sz w:val="18"/>
          <w:szCs w:val="18"/>
        </w:rPr>
        <w:t>Главы администрации</w:t>
      </w:r>
    </w:p>
    <w:p w:rsidR="005C11E0" w:rsidRPr="006F00C6" w:rsidRDefault="005C11E0" w:rsidP="006F00C6">
      <w:pPr>
        <w:tabs>
          <w:tab w:val="left" w:pos="3976"/>
        </w:tabs>
        <w:ind w:left="-567" w:right="-425" w:firstLine="284"/>
        <w:jc w:val="right"/>
        <w:rPr>
          <w:i/>
          <w:sz w:val="18"/>
          <w:szCs w:val="18"/>
        </w:rPr>
      </w:pPr>
      <w:r w:rsidRPr="006F00C6">
        <w:rPr>
          <w:i/>
          <w:sz w:val="18"/>
          <w:szCs w:val="18"/>
        </w:rPr>
        <w:t>Председатель публичных слушаний</w:t>
      </w:r>
      <w:r w:rsidRPr="006F00C6">
        <w:rPr>
          <w:i/>
          <w:sz w:val="18"/>
          <w:szCs w:val="18"/>
        </w:rPr>
        <w:tab/>
      </w:r>
      <w:r w:rsidR="006F00C6">
        <w:rPr>
          <w:i/>
          <w:sz w:val="18"/>
          <w:szCs w:val="18"/>
        </w:rPr>
        <w:t xml:space="preserve">             </w:t>
      </w:r>
      <w:r w:rsidRPr="006F00C6">
        <w:rPr>
          <w:i/>
          <w:sz w:val="18"/>
          <w:szCs w:val="18"/>
        </w:rPr>
        <w:t>Максименко Н.В.</w:t>
      </w:r>
    </w:p>
    <w:p w:rsidR="005C11E0" w:rsidRPr="006F00C6" w:rsidRDefault="005C11E0" w:rsidP="006F00C6">
      <w:pPr>
        <w:tabs>
          <w:tab w:val="left" w:pos="3976"/>
        </w:tabs>
        <w:ind w:left="-567" w:right="-425" w:firstLine="284"/>
        <w:jc w:val="right"/>
        <w:rPr>
          <w:i/>
          <w:sz w:val="18"/>
          <w:szCs w:val="18"/>
        </w:rPr>
      </w:pPr>
    </w:p>
    <w:p w:rsidR="005C11E0" w:rsidRPr="006F00C6" w:rsidRDefault="005C11E0" w:rsidP="005C11E0">
      <w:pPr>
        <w:tabs>
          <w:tab w:val="left" w:pos="3976"/>
        </w:tabs>
        <w:ind w:left="-567" w:right="-425" w:firstLine="284"/>
        <w:rPr>
          <w:sz w:val="16"/>
          <w:szCs w:val="18"/>
        </w:rPr>
      </w:pPr>
      <w:r w:rsidRPr="006F00C6">
        <w:rPr>
          <w:sz w:val="16"/>
          <w:szCs w:val="18"/>
        </w:rPr>
        <w:t xml:space="preserve">Исполнитель: </w:t>
      </w:r>
    </w:p>
    <w:p w:rsidR="007E232C" w:rsidRPr="006F00C6" w:rsidRDefault="005C11E0" w:rsidP="005C11E0">
      <w:pPr>
        <w:tabs>
          <w:tab w:val="left" w:pos="3976"/>
        </w:tabs>
        <w:ind w:left="-567" w:right="-425" w:firstLine="284"/>
        <w:rPr>
          <w:sz w:val="16"/>
          <w:szCs w:val="18"/>
        </w:rPr>
      </w:pPr>
      <w:proofErr w:type="spellStart"/>
      <w:r w:rsidRPr="006F00C6">
        <w:rPr>
          <w:sz w:val="16"/>
          <w:szCs w:val="18"/>
        </w:rPr>
        <w:t>Благирева</w:t>
      </w:r>
      <w:proofErr w:type="spellEnd"/>
      <w:r w:rsidRPr="006F00C6">
        <w:rPr>
          <w:sz w:val="16"/>
          <w:szCs w:val="18"/>
        </w:rPr>
        <w:t xml:space="preserve"> А.В.</w:t>
      </w:r>
    </w:p>
    <w:p w:rsidR="008B1C08" w:rsidRPr="007A6408" w:rsidRDefault="008B1C08" w:rsidP="008B1C08">
      <w:pPr>
        <w:tabs>
          <w:tab w:val="left" w:pos="426"/>
          <w:tab w:val="left" w:pos="3976"/>
        </w:tabs>
        <w:ind w:left="-284" w:right="-136" w:firstLine="426"/>
        <w:jc w:val="center"/>
        <w:rPr>
          <w:b/>
          <w:sz w:val="18"/>
          <w:szCs w:val="18"/>
        </w:rPr>
      </w:pPr>
      <w:r w:rsidRPr="007A6408">
        <w:rPr>
          <w:sz w:val="18"/>
          <w:szCs w:val="18"/>
        </w:rPr>
        <w:t>РОССИЙСКАЯ ФЕДЕРАЦИЯ</w:t>
      </w:r>
    </w:p>
    <w:p w:rsidR="008B1C08" w:rsidRPr="007A6408" w:rsidRDefault="008B1C08" w:rsidP="008B1C08">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8B1C08" w:rsidRPr="007A6408" w:rsidRDefault="008B1C08" w:rsidP="008B1C08">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8B1C08" w:rsidRDefault="008B1C08" w:rsidP="008B1C08">
      <w:pPr>
        <w:tabs>
          <w:tab w:val="left" w:pos="426"/>
          <w:tab w:val="left" w:pos="3976"/>
        </w:tabs>
        <w:ind w:left="-284" w:right="-136" w:firstLine="426"/>
        <w:jc w:val="center"/>
        <w:rPr>
          <w:b/>
          <w:bCs/>
          <w:sz w:val="18"/>
          <w:szCs w:val="18"/>
        </w:rPr>
      </w:pPr>
      <w:r w:rsidRPr="007A6408">
        <w:rPr>
          <w:b/>
          <w:bCs/>
          <w:sz w:val="18"/>
          <w:szCs w:val="18"/>
        </w:rPr>
        <w:t>АДМИНИСТРАЦИЯ</w:t>
      </w:r>
    </w:p>
    <w:p w:rsidR="008B1C08" w:rsidRDefault="008B1C08" w:rsidP="008B1C08">
      <w:pPr>
        <w:tabs>
          <w:tab w:val="left" w:pos="426"/>
          <w:tab w:val="left" w:pos="3976"/>
        </w:tabs>
        <w:ind w:left="-284" w:right="-136" w:firstLine="426"/>
        <w:jc w:val="center"/>
        <w:rPr>
          <w:b/>
          <w:bCs/>
          <w:sz w:val="18"/>
          <w:szCs w:val="18"/>
        </w:rPr>
      </w:pPr>
      <w:r>
        <w:rPr>
          <w:b/>
          <w:bCs/>
          <w:sz w:val="18"/>
          <w:szCs w:val="18"/>
        </w:rPr>
        <w:t>ПОСТАНОВЛЕНИЕ</w:t>
      </w:r>
    </w:p>
    <w:p w:rsidR="008B1C08" w:rsidRDefault="00BF6AE0" w:rsidP="008B1C08">
      <w:pPr>
        <w:tabs>
          <w:tab w:val="left" w:pos="426"/>
          <w:tab w:val="left" w:pos="3976"/>
        </w:tabs>
        <w:ind w:left="-284" w:right="-136" w:firstLine="426"/>
        <w:rPr>
          <w:sz w:val="18"/>
          <w:szCs w:val="18"/>
          <w:u w:val="single"/>
        </w:rPr>
      </w:pPr>
      <w:r>
        <w:rPr>
          <w:bCs/>
          <w:sz w:val="18"/>
          <w:szCs w:val="18"/>
          <w:u w:val="single"/>
        </w:rPr>
        <w:t>20</w:t>
      </w:r>
      <w:r w:rsidR="008B1C08">
        <w:rPr>
          <w:bCs/>
          <w:sz w:val="18"/>
          <w:szCs w:val="18"/>
          <w:u w:val="single"/>
        </w:rPr>
        <w:t>.06.2023</w:t>
      </w:r>
      <w:r w:rsidR="008B1C08">
        <w:rPr>
          <w:sz w:val="18"/>
          <w:szCs w:val="18"/>
          <w:u w:val="single"/>
        </w:rPr>
        <w:t xml:space="preserve">  № </w:t>
      </w:r>
      <w:r w:rsidR="00245AD9">
        <w:rPr>
          <w:sz w:val="18"/>
          <w:szCs w:val="18"/>
          <w:u w:val="single"/>
        </w:rPr>
        <w:t>826п</w:t>
      </w:r>
      <w:r>
        <w:rPr>
          <w:sz w:val="18"/>
          <w:szCs w:val="18"/>
          <w:u w:val="single"/>
        </w:rPr>
        <w:t>з</w:t>
      </w:r>
    </w:p>
    <w:p w:rsidR="008B1C08" w:rsidRDefault="008B1C08" w:rsidP="008B1C08">
      <w:pPr>
        <w:tabs>
          <w:tab w:val="left" w:pos="426"/>
          <w:tab w:val="left" w:pos="3976"/>
        </w:tabs>
        <w:ind w:left="-284" w:right="-136" w:firstLine="426"/>
        <w:rPr>
          <w:sz w:val="18"/>
          <w:szCs w:val="18"/>
        </w:rPr>
      </w:pPr>
      <w:r w:rsidRPr="007A6408">
        <w:rPr>
          <w:sz w:val="18"/>
          <w:szCs w:val="18"/>
        </w:rPr>
        <w:t xml:space="preserve">       с. Хомутово </w:t>
      </w:r>
    </w:p>
    <w:p w:rsidR="008B1C08" w:rsidRPr="007A6408" w:rsidRDefault="008B1C08" w:rsidP="008B1C08">
      <w:pPr>
        <w:tabs>
          <w:tab w:val="left" w:pos="426"/>
          <w:tab w:val="left" w:pos="3976"/>
        </w:tabs>
        <w:ind w:left="-284" w:right="-136" w:firstLine="426"/>
        <w:rPr>
          <w:sz w:val="18"/>
          <w:szCs w:val="18"/>
        </w:rPr>
      </w:pPr>
    </w:p>
    <w:p w:rsidR="008B1C08" w:rsidRDefault="00BF6AE0" w:rsidP="00BF6AE0">
      <w:pPr>
        <w:tabs>
          <w:tab w:val="left" w:pos="3976"/>
        </w:tabs>
        <w:ind w:left="-567" w:right="-425" w:firstLine="284"/>
        <w:rPr>
          <w:sz w:val="18"/>
          <w:szCs w:val="18"/>
        </w:rPr>
      </w:pPr>
      <w:r w:rsidRPr="00BF6AE0">
        <w:rPr>
          <w:sz w:val="18"/>
          <w:szCs w:val="18"/>
        </w:rPr>
        <w:t>О предоставлении разрешения</w:t>
      </w:r>
      <w:r>
        <w:rPr>
          <w:sz w:val="18"/>
          <w:szCs w:val="18"/>
        </w:rPr>
        <w:t xml:space="preserve"> </w:t>
      </w:r>
      <w:r w:rsidRPr="00BF6AE0">
        <w:rPr>
          <w:sz w:val="18"/>
          <w:szCs w:val="18"/>
        </w:rPr>
        <w:t>на условно разрешенный вид</w:t>
      </w:r>
      <w:r>
        <w:rPr>
          <w:sz w:val="18"/>
          <w:szCs w:val="18"/>
        </w:rPr>
        <w:t xml:space="preserve"> </w:t>
      </w:r>
      <w:r w:rsidRPr="00BF6AE0">
        <w:rPr>
          <w:sz w:val="18"/>
          <w:szCs w:val="18"/>
        </w:rPr>
        <w:t>использования земельного участка</w:t>
      </w:r>
      <w:r w:rsidR="008B1C08">
        <w:rPr>
          <w:sz w:val="18"/>
          <w:szCs w:val="18"/>
        </w:rPr>
        <w:t>.</w:t>
      </w:r>
    </w:p>
    <w:p w:rsidR="00BF6AE0" w:rsidRDefault="00BF6AE0" w:rsidP="00BF6AE0">
      <w:pPr>
        <w:tabs>
          <w:tab w:val="left" w:pos="3976"/>
        </w:tabs>
        <w:ind w:left="-567" w:right="-425" w:firstLine="284"/>
        <w:rPr>
          <w:sz w:val="18"/>
          <w:szCs w:val="18"/>
        </w:rPr>
      </w:pPr>
    </w:p>
    <w:p w:rsidR="00BF6AE0" w:rsidRDefault="00BF6AE0" w:rsidP="00BF6AE0">
      <w:pPr>
        <w:tabs>
          <w:tab w:val="left" w:pos="3976"/>
        </w:tabs>
        <w:ind w:left="-567" w:right="-425" w:firstLine="284"/>
        <w:rPr>
          <w:sz w:val="18"/>
          <w:szCs w:val="18"/>
        </w:rPr>
      </w:pPr>
      <w:proofErr w:type="gramStart"/>
      <w:r w:rsidRPr="00BF6AE0">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BF6AE0">
        <w:rPr>
          <w:sz w:val="18"/>
          <w:szCs w:val="18"/>
        </w:rPr>
        <w:t xml:space="preserve"> муниципального образования от 08.06.2023, рассмотрев заявление </w:t>
      </w:r>
      <w:proofErr w:type="spellStart"/>
      <w:r w:rsidRPr="00BF6AE0">
        <w:rPr>
          <w:sz w:val="18"/>
          <w:szCs w:val="18"/>
        </w:rPr>
        <w:t>Барсукова</w:t>
      </w:r>
      <w:proofErr w:type="spellEnd"/>
      <w:r w:rsidRPr="00BF6AE0">
        <w:rPr>
          <w:sz w:val="18"/>
          <w:szCs w:val="18"/>
        </w:rPr>
        <w:t xml:space="preserve"> Андрея Геннадьевича и представленные документы, Администрация Хомутовского муниципального образования</w:t>
      </w:r>
    </w:p>
    <w:p w:rsidR="00BF6AE0" w:rsidRPr="00BF6AE0" w:rsidRDefault="00BF6AE0" w:rsidP="00BF6AE0">
      <w:pPr>
        <w:tabs>
          <w:tab w:val="left" w:pos="3976"/>
        </w:tabs>
        <w:ind w:left="-567" w:right="-425" w:firstLine="284"/>
        <w:rPr>
          <w:sz w:val="18"/>
          <w:szCs w:val="18"/>
        </w:rPr>
      </w:pPr>
    </w:p>
    <w:p w:rsidR="00BF6AE0" w:rsidRDefault="00BF6AE0" w:rsidP="00BF6AE0">
      <w:pPr>
        <w:tabs>
          <w:tab w:val="left" w:pos="3976"/>
        </w:tabs>
        <w:ind w:left="-567" w:right="-425" w:firstLine="284"/>
        <w:rPr>
          <w:sz w:val="18"/>
          <w:szCs w:val="18"/>
        </w:rPr>
      </w:pPr>
      <w:r w:rsidRPr="00BF6AE0">
        <w:rPr>
          <w:sz w:val="18"/>
          <w:szCs w:val="18"/>
        </w:rPr>
        <w:t>ПОСТАНОВЛЯЕТ:</w:t>
      </w:r>
    </w:p>
    <w:p w:rsidR="00BF6AE0" w:rsidRPr="00BF6AE0" w:rsidRDefault="00BF6AE0" w:rsidP="00BF6AE0">
      <w:pPr>
        <w:tabs>
          <w:tab w:val="left" w:pos="3976"/>
        </w:tabs>
        <w:ind w:left="-567" w:right="-425" w:firstLine="284"/>
        <w:rPr>
          <w:sz w:val="18"/>
          <w:szCs w:val="18"/>
        </w:rPr>
      </w:pPr>
    </w:p>
    <w:p w:rsidR="00BF6AE0" w:rsidRPr="00BF6AE0" w:rsidRDefault="00BF6AE0" w:rsidP="00BF6AE0">
      <w:pPr>
        <w:tabs>
          <w:tab w:val="left" w:pos="3976"/>
        </w:tabs>
        <w:ind w:left="-567" w:right="-425" w:firstLine="284"/>
        <w:rPr>
          <w:sz w:val="18"/>
          <w:szCs w:val="18"/>
        </w:rPr>
      </w:pPr>
      <w:r w:rsidRPr="00BF6AE0">
        <w:rPr>
          <w:sz w:val="18"/>
          <w:szCs w:val="18"/>
        </w:rPr>
        <w:t xml:space="preserve">1. Предоставить разрешение на условно разрешенный вид использования «Магазины»: в отношении земельного участка с кадастровым номером 38:06:100922:8956, площадью 400 </w:t>
      </w:r>
      <w:proofErr w:type="spellStart"/>
      <w:r w:rsidRPr="00BF6AE0">
        <w:rPr>
          <w:sz w:val="18"/>
          <w:szCs w:val="18"/>
        </w:rPr>
        <w:t>кв.м</w:t>
      </w:r>
      <w:proofErr w:type="spellEnd"/>
      <w:r w:rsidRPr="00BF6AE0">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BF6AE0">
        <w:rPr>
          <w:sz w:val="18"/>
          <w:szCs w:val="18"/>
        </w:rPr>
        <w:t>Хомутовское</w:t>
      </w:r>
      <w:proofErr w:type="spellEnd"/>
      <w:r w:rsidRPr="00BF6AE0">
        <w:rPr>
          <w:sz w:val="18"/>
          <w:szCs w:val="18"/>
        </w:rPr>
        <w:t>, деревня</w:t>
      </w:r>
      <w:proofErr w:type="gramStart"/>
      <w:r w:rsidRPr="00BF6AE0">
        <w:rPr>
          <w:sz w:val="18"/>
          <w:szCs w:val="18"/>
        </w:rPr>
        <w:t xml:space="preserve"> К</w:t>
      </w:r>
      <w:proofErr w:type="gramEnd"/>
      <w:r w:rsidRPr="00BF6AE0">
        <w:rPr>
          <w:sz w:val="18"/>
          <w:szCs w:val="18"/>
        </w:rPr>
        <w:t>уда, переулок Сибирский.</w:t>
      </w:r>
    </w:p>
    <w:p w:rsidR="00BF6AE0" w:rsidRPr="00BF6AE0" w:rsidRDefault="00BF6AE0" w:rsidP="00BF6AE0">
      <w:pPr>
        <w:tabs>
          <w:tab w:val="left" w:pos="3976"/>
        </w:tabs>
        <w:ind w:left="-567" w:right="-425" w:firstLine="284"/>
        <w:rPr>
          <w:sz w:val="18"/>
          <w:szCs w:val="18"/>
        </w:rPr>
      </w:pPr>
      <w:r w:rsidRPr="00BF6AE0">
        <w:rPr>
          <w:sz w:val="18"/>
          <w:szCs w:val="18"/>
        </w:rPr>
        <w:t>2. Опубликовать настоящее постановление в установленном законом порядке.</w:t>
      </w:r>
    </w:p>
    <w:p w:rsidR="00BF6AE0" w:rsidRPr="00BF6AE0" w:rsidRDefault="00BF6AE0" w:rsidP="00BF6AE0">
      <w:pPr>
        <w:tabs>
          <w:tab w:val="left" w:pos="3976"/>
        </w:tabs>
        <w:ind w:left="-567" w:right="-425" w:firstLine="284"/>
        <w:rPr>
          <w:sz w:val="18"/>
          <w:szCs w:val="18"/>
        </w:rPr>
      </w:pPr>
      <w:r w:rsidRPr="00BF6AE0">
        <w:rPr>
          <w:sz w:val="18"/>
          <w:szCs w:val="18"/>
        </w:rPr>
        <w:t xml:space="preserve">3. </w:t>
      </w:r>
      <w:proofErr w:type="gramStart"/>
      <w:r w:rsidRPr="00BF6AE0">
        <w:rPr>
          <w:sz w:val="18"/>
          <w:szCs w:val="18"/>
        </w:rPr>
        <w:t>Контроль за</w:t>
      </w:r>
      <w:proofErr w:type="gramEnd"/>
      <w:r w:rsidRPr="00BF6AE0">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BF6AE0" w:rsidRPr="00BF6AE0" w:rsidRDefault="00BF6AE0" w:rsidP="00BF6AE0">
      <w:pPr>
        <w:tabs>
          <w:tab w:val="left" w:pos="3976"/>
        </w:tabs>
        <w:ind w:left="-567" w:right="-425" w:firstLine="284"/>
        <w:rPr>
          <w:sz w:val="18"/>
          <w:szCs w:val="18"/>
        </w:rPr>
      </w:pPr>
    </w:p>
    <w:p w:rsidR="00BF6AE0" w:rsidRPr="00F3688E" w:rsidRDefault="00BF6AE0" w:rsidP="00F3688E">
      <w:pPr>
        <w:tabs>
          <w:tab w:val="left" w:pos="3976"/>
        </w:tabs>
        <w:ind w:left="-567" w:right="-425" w:firstLine="284"/>
        <w:jc w:val="right"/>
        <w:rPr>
          <w:i/>
          <w:sz w:val="18"/>
          <w:szCs w:val="18"/>
        </w:rPr>
      </w:pPr>
    </w:p>
    <w:p w:rsidR="00BF6AE0" w:rsidRPr="00F3688E" w:rsidRDefault="00BF6AE0" w:rsidP="00F3688E">
      <w:pPr>
        <w:tabs>
          <w:tab w:val="left" w:pos="3976"/>
        </w:tabs>
        <w:ind w:left="-567" w:right="-425" w:firstLine="284"/>
        <w:jc w:val="center"/>
        <w:rPr>
          <w:i/>
          <w:sz w:val="18"/>
          <w:szCs w:val="18"/>
        </w:rPr>
      </w:pPr>
      <w:proofErr w:type="gramStart"/>
      <w:r w:rsidRPr="00F3688E">
        <w:rPr>
          <w:i/>
          <w:sz w:val="18"/>
          <w:szCs w:val="18"/>
        </w:rPr>
        <w:t>Исполняющий</w:t>
      </w:r>
      <w:proofErr w:type="gramEnd"/>
      <w:r w:rsidRPr="00F3688E">
        <w:rPr>
          <w:i/>
          <w:sz w:val="18"/>
          <w:szCs w:val="18"/>
        </w:rPr>
        <w:t xml:space="preserve"> обязанности</w:t>
      </w:r>
    </w:p>
    <w:p w:rsidR="008B1C08" w:rsidRPr="00F3688E" w:rsidRDefault="00BF6AE0" w:rsidP="00F3688E">
      <w:pPr>
        <w:tabs>
          <w:tab w:val="left" w:pos="3976"/>
        </w:tabs>
        <w:ind w:left="-567" w:right="-425" w:firstLine="284"/>
        <w:jc w:val="right"/>
        <w:rPr>
          <w:i/>
          <w:sz w:val="18"/>
          <w:szCs w:val="18"/>
        </w:rPr>
      </w:pPr>
      <w:r w:rsidRPr="00F3688E">
        <w:rPr>
          <w:i/>
          <w:sz w:val="18"/>
          <w:szCs w:val="18"/>
        </w:rPr>
        <w:t xml:space="preserve">Главы администрации                                                                 Н.В. Максименко   </w:t>
      </w:r>
    </w:p>
    <w:p w:rsidR="007F56B0" w:rsidRDefault="007F56B0" w:rsidP="00CC0AB2">
      <w:pPr>
        <w:tabs>
          <w:tab w:val="left" w:pos="3976"/>
        </w:tabs>
        <w:ind w:left="-567" w:right="-425" w:firstLine="284"/>
        <w:rPr>
          <w:sz w:val="18"/>
          <w:szCs w:val="18"/>
        </w:rPr>
      </w:pPr>
    </w:p>
    <w:p w:rsidR="00F3688E" w:rsidRDefault="00F3688E" w:rsidP="00CC0AB2">
      <w:pPr>
        <w:tabs>
          <w:tab w:val="left" w:pos="3976"/>
        </w:tabs>
        <w:ind w:left="-567" w:right="-425" w:firstLine="284"/>
        <w:rPr>
          <w:sz w:val="18"/>
          <w:szCs w:val="18"/>
        </w:rPr>
      </w:pPr>
    </w:p>
    <w:p w:rsidR="00F3688E" w:rsidRPr="00F3688E" w:rsidRDefault="00F3688E" w:rsidP="00F3688E">
      <w:pPr>
        <w:tabs>
          <w:tab w:val="left" w:pos="3976"/>
        </w:tabs>
        <w:ind w:left="-567" w:right="-425" w:firstLine="284"/>
        <w:jc w:val="center"/>
        <w:rPr>
          <w:b/>
          <w:sz w:val="18"/>
          <w:szCs w:val="18"/>
        </w:rPr>
      </w:pPr>
      <w:r w:rsidRPr="00F3688E">
        <w:rPr>
          <w:b/>
          <w:sz w:val="18"/>
          <w:szCs w:val="18"/>
        </w:rPr>
        <w:t>Рекомендации Комиссии</w:t>
      </w:r>
    </w:p>
    <w:p w:rsidR="00F3688E" w:rsidRPr="00F3688E" w:rsidRDefault="00F3688E" w:rsidP="00F3688E">
      <w:pPr>
        <w:tabs>
          <w:tab w:val="left" w:pos="3976"/>
        </w:tabs>
        <w:ind w:left="-567" w:right="-425" w:firstLine="284"/>
        <w:jc w:val="center"/>
        <w:rPr>
          <w:b/>
          <w:sz w:val="18"/>
          <w:szCs w:val="18"/>
        </w:rPr>
      </w:pPr>
      <w:r w:rsidRPr="00F3688E">
        <w:rPr>
          <w:b/>
          <w:sz w:val="18"/>
          <w:szCs w:val="18"/>
        </w:rPr>
        <w:t>по подготовке Правил землепользования и застройки</w:t>
      </w:r>
    </w:p>
    <w:p w:rsidR="00F3688E" w:rsidRPr="00F3688E" w:rsidRDefault="00F3688E" w:rsidP="00F3688E">
      <w:pPr>
        <w:tabs>
          <w:tab w:val="left" w:pos="3976"/>
        </w:tabs>
        <w:ind w:left="-567" w:right="-425" w:firstLine="284"/>
        <w:jc w:val="center"/>
        <w:rPr>
          <w:b/>
          <w:sz w:val="18"/>
          <w:szCs w:val="18"/>
        </w:rPr>
      </w:pPr>
      <w:r w:rsidRPr="00F3688E">
        <w:rPr>
          <w:b/>
          <w:sz w:val="18"/>
          <w:szCs w:val="18"/>
        </w:rPr>
        <w:t>сельского поселения Хомутовского муниципального образования Иркутского района, Иркутской области по проекту решения</w:t>
      </w:r>
    </w:p>
    <w:p w:rsidR="00F3688E" w:rsidRPr="00F3688E" w:rsidRDefault="00F3688E" w:rsidP="00F3688E">
      <w:pPr>
        <w:tabs>
          <w:tab w:val="left" w:pos="3976"/>
        </w:tabs>
        <w:ind w:left="-567" w:right="-425" w:firstLine="284"/>
        <w:jc w:val="center"/>
        <w:rPr>
          <w:b/>
          <w:sz w:val="18"/>
          <w:szCs w:val="18"/>
        </w:rPr>
      </w:pPr>
      <w:r w:rsidRPr="00F3688E">
        <w:rPr>
          <w:b/>
          <w:sz w:val="18"/>
          <w:szCs w:val="18"/>
        </w:rPr>
        <w:t xml:space="preserve">о предоставлении разрешения на условно разрешенный вид «Магазины»: в отношении земельного участка с кадастровым номером 38:06:100922:8956, площадью 400 </w:t>
      </w:r>
      <w:proofErr w:type="spellStart"/>
      <w:r w:rsidRPr="00F3688E">
        <w:rPr>
          <w:b/>
          <w:sz w:val="18"/>
          <w:szCs w:val="18"/>
        </w:rPr>
        <w:t>кв.м</w:t>
      </w:r>
      <w:proofErr w:type="spellEnd"/>
      <w:r w:rsidRPr="00F3688E">
        <w:rPr>
          <w:b/>
          <w:sz w:val="18"/>
          <w:szCs w:val="18"/>
        </w:rPr>
        <w:t xml:space="preserve">., расположенного по адресу: Российская Федерация, </w:t>
      </w:r>
      <w:r w:rsidRPr="00F3688E">
        <w:rPr>
          <w:b/>
          <w:sz w:val="18"/>
          <w:szCs w:val="18"/>
        </w:rPr>
        <w:lastRenderedPageBreak/>
        <w:t xml:space="preserve">Иркутская область, муниципальный район Иркутский, сельское поселение </w:t>
      </w:r>
      <w:proofErr w:type="spellStart"/>
      <w:r w:rsidRPr="00F3688E">
        <w:rPr>
          <w:b/>
          <w:sz w:val="18"/>
          <w:szCs w:val="18"/>
        </w:rPr>
        <w:t>Хомутовское</w:t>
      </w:r>
      <w:proofErr w:type="spellEnd"/>
      <w:r w:rsidRPr="00F3688E">
        <w:rPr>
          <w:b/>
          <w:sz w:val="18"/>
          <w:szCs w:val="18"/>
        </w:rPr>
        <w:t>, деревня</w:t>
      </w:r>
      <w:proofErr w:type="gramStart"/>
      <w:r w:rsidRPr="00F3688E">
        <w:rPr>
          <w:b/>
          <w:sz w:val="18"/>
          <w:szCs w:val="18"/>
        </w:rPr>
        <w:t xml:space="preserve"> К</w:t>
      </w:r>
      <w:proofErr w:type="gramEnd"/>
      <w:r w:rsidRPr="00F3688E">
        <w:rPr>
          <w:b/>
          <w:sz w:val="18"/>
          <w:szCs w:val="18"/>
        </w:rPr>
        <w:t>уда, переулок Сибирский</w:t>
      </w:r>
    </w:p>
    <w:p w:rsidR="00F3688E" w:rsidRPr="00F3688E" w:rsidRDefault="00F3688E" w:rsidP="00F3688E">
      <w:pPr>
        <w:tabs>
          <w:tab w:val="left" w:pos="3976"/>
        </w:tabs>
        <w:ind w:left="-567" w:right="-425" w:firstLine="284"/>
        <w:jc w:val="center"/>
        <w:rPr>
          <w:b/>
          <w:sz w:val="18"/>
          <w:szCs w:val="18"/>
        </w:rPr>
      </w:pPr>
      <w:r w:rsidRPr="00F3688E">
        <w:rPr>
          <w:b/>
          <w:sz w:val="18"/>
          <w:szCs w:val="18"/>
        </w:rPr>
        <w:t xml:space="preserve">с. Хомутово                                                 </w:t>
      </w:r>
      <w:r>
        <w:rPr>
          <w:b/>
          <w:sz w:val="18"/>
          <w:szCs w:val="18"/>
        </w:rPr>
        <w:t xml:space="preserve">                                                    </w:t>
      </w:r>
      <w:r w:rsidRPr="00F3688E">
        <w:rPr>
          <w:b/>
          <w:sz w:val="18"/>
          <w:szCs w:val="18"/>
        </w:rPr>
        <w:t xml:space="preserve">                                                                         08.06.2023</w:t>
      </w:r>
    </w:p>
    <w:p w:rsidR="00F3688E" w:rsidRPr="00F3688E" w:rsidRDefault="00F3688E" w:rsidP="00F3688E">
      <w:pPr>
        <w:tabs>
          <w:tab w:val="left" w:pos="3976"/>
        </w:tabs>
        <w:ind w:left="-567" w:right="-425" w:firstLine="284"/>
        <w:rPr>
          <w:sz w:val="18"/>
          <w:szCs w:val="18"/>
        </w:rPr>
      </w:pPr>
    </w:p>
    <w:p w:rsidR="00F3688E" w:rsidRPr="00F3688E" w:rsidRDefault="00F3688E" w:rsidP="00F3688E">
      <w:pPr>
        <w:tabs>
          <w:tab w:val="left" w:pos="3976"/>
        </w:tabs>
        <w:ind w:left="-567" w:right="-425" w:firstLine="284"/>
        <w:rPr>
          <w:sz w:val="18"/>
          <w:szCs w:val="18"/>
        </w:rPr>
      </w:pPr>
      <w:r w:rsidRPr="00F3688E">
        <w:rPr>
          <w:sz w:val="18"/>
          <w:szCs w:val="18"/>
        </w:rPr>
        <w:t>Присутствовали: Комиссия в составе:</w:t>
      </w:r>
    </w:p>
    <w:p w:rsidR="00F3688E" w:rsidRPr="00F3688E" w:rsidRDefault="00F3688E" w:rsidP="00F3688E">
      <w:pPr>
        <w:tabs>
          <w:tab w:val="left" w:pos="3976"/>
        </w:tabs>
        <w:ind w:left="-567" w:right="-425" w:firstLine="284"/>
        <w:rPr>
          <w:sz w:val="18"/>
          <w:szCs w:val="18"/>
        </w:rPr>
      </w:pPr>
      <w:r w:rsidRPr="00F3688E">
        <w:rPr>
          <w:sz w:val="18"/>
          <w:szCs w:val="18"/>
        </w:rPr>
        <w:t>Максименко Наталья Викторовна - Заместитель Главы администрации Хомутовского муниципального образования, председатель комиссии</w:t>
      </w:r>
    </w:p>
    <w:p w:rsidR="00F3688E" w:rsidRPr="00F3688E" w:rsidRDefault="00F3688E" w:rsidP="00F3688E">
      <w:pPr>
        <w:tabs>
          <w:tab w:val="left" w:pos="3976"/>
        </w:tabs>
        <w:ind w:left="-567" w:right="-425" w:firstLine="284"/>
        <w:rPr>
          <w:sz w:val="18"/>
          <w:szCs w:val="18"/>
        </w:rPr>
      </w:pPr>
      <w:proofErr w:type="spellStart"/>
      <w:r w:rsidRPr="00F3688E">
        <w:rPr>
          <w:sz w:val="18"/>
          <w:szCs w:val="18"/>
        </w:rPr>
        <w:t>Благирева</w:t>
      </w:r>
      <w:proofErr w:type="spellEnd"/>
      <w:r w:rsidRPr="00F3688E">
        <w:rPr>
          <w:sz w:val="18"/>
          <w:szCs w:val="18"/>
        </w:rPr>
        <w:t xml:space="preserve"> А.В. - ведущий специалист отдела градостроительства, земельных и имущественных отношений администрации Хомутовского муниципального образования, секретарь комиссии</w:t>
      </w:r>
    </w:p>
    <w:p w:rsidR="00F3688E" w:rsidRPr="00F3688E" w:rsidRDefault="00F3688E" w:rsidP="00F3688E">
      <w:pPr>
        <w:tabs>
          <w:tab w:val="left" w:pos="3976"/>
        </w:tabs>
        <w:ind w:left="-567" w:right="-425" w:firstLine="284"/>
        <w:rPr>
          <w:sz w:val="18"/>
          <w:szCs w:val="18"/>
        </w:rPr>
      </w:pPr>
      <w:proofErr w:type="spellStart"/>
      <w:r w:rsidRPr="00F3688E">
        <w:rPr>
          <w:sz w:val="18"/>
          <w:szCs w:val="18"/>
        </w:rPr>
        <w:t>Тюкавкина</w:t>
      </w:r>
      <w:proofErr w:type="spellEnd"/>
      <w:r w:rsidRPr="00F3688E">
        <w:rPr>
          <w:sz w:val="18"/>
          <w:szCs w:val="18"/>
        </w:rPr>
        <w:t xml:space="preserve"> Ю.В. – начальник отдела градостроительства, земельных и имущественных отношений администрации Хомутовского муниципального образования.</w:t>
      </w:r>
    </w:p>
    <w:p w:rsidR="00F3688E" w:rsidRPr="00F3688E" w:rsidRDefault="00F3688E" w:rsidP="00F3688E">
      <w:pPr>
        <w:tabs>
          <w:tab w:val="left" w:pos="3976"/>
        </w:tabs>
        <w:ind w:left="-567" w:right="-425" w:firstLine="284"/>
        <w:rPr>
          <w:sz w:val="18"/>
          <w:szCs w:val="18"/>
        </w:rPr>
      </w:pPr>
      <w:r w:rsidRPr="00F3688E">
        <w:rPr>
          <w:sz w:val="18"/>
          <w:szCs w:val="18"/>
        </w:rPr>
        <w:t>Кучеренко А.А. –консультант отдела градостроительства, земельных и имущественных отношений</w:t>
      </w:r>
    </w:p>
    <w:p w:rsidR="00F3688E" w:rsidRPr="00F3688E" w:rsidRDefault="00F3688E" w:rsidP="00F3688E">
      <w:pPr>
        <w:tabs>
          <w:tab w:val="left" w:pos="3976"/>
        </w:tabs>
        <w:ind w:left="-567" w:right="-425" w:firstLine="284"/>
        <w:rPr>
          <w:sz w:val="18"/>
          <w:szCs w:val="18"/>
        </w:rPr>
      </w:pPr>
    </w:p>
    <w:p w:rsidR="00F3688E" w:rsidRPr="00F3688E" w:rsidRDefault="00F3688E" w:rsidP="00F3688E">
      <w:pPr>
        <w:tabs>
          <w:tab w:val="left" w:pos="3976"/>
        </w:tabs>
        <w:ind w:left="-567" w:right="-425" w:firstLine="284"/>
        <w:rPr>
          <w:sz w:val="18"/>
          <w:szCs w:val="18"/>
        </w:rPr>
      </w:pPr>
      <w:r w:rsidRPr="00F3688E">
        <w:rPr>
          <w:sz w:val="18"/>
          <w:szCs w:val="18"/>
        </w:rPr>
        <w:t xml:space="preserve">1. Основание подготовки рекомендаций: </w:t>
      </w:r>
    </w:p>
    <w:p w:rsidR="00F3688E" w:rsidRPr="00F3688E" w:rsidRDefault="00F3688E" w:rsidP="00F3688E">
      <w:pPr>
        <w:tabs>
          <w:tab w:val="left" w:pos="3976"/>
        </w:tabs>
        <w:ind w:left="-567" w:right="-425" w:firstLine="284"/>
        <w:rPr>
          <w:sz w:val="18"/>
          <w:szCs w:val="18"/>
        </w:rPr>
      </w:pPr>
      <w:r w:rsidRPr="00F3688E">
        <w:rPr>
          <w:sz w:val="18"/>
          <w:szCs w:val="18"/>
        </w:rPr>
        <w:t xml:space="preserve">-протокол публичных слушаний по проектам решений о предоставлении разрешения на условно разрешенный вид «Магазины»: в отношении земельного участка с кадастровым номером 38:06:100922:8956, площадью 400 </w:t>
      </w:r>
      <w:proofErr w:type="spellStart"/>
      <w:r w:rsidRPr="00F3688E">
        <w:rPr>
          <w:sz w:val="18"/>
          <w:szCs w:val="18"/>
        </w:rPr>
        <w:t>кв.м</w:t>
      </w:r>
      <w:proofErr w:type="spellEnd"/>
      <w:r w:rsidRPr="00F3688E">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F3688E">
        <w:rPr>
          <w:sz w:val="18"/>
          <w:szCs w:val="18"/>
        </w:rPr>
        <w:t>Хомутовское</w:t>
      </w:r>
      <w:proofErr w:type="spellEnd"/>
      <w:r w:rsidRPr="00F3688E">
        <w:rPr>
          <w:sz w:val="18"/>
          <w:szCs w:val="18"/>
        </w:rPr>
        <w:t>, деревня</w:t>
      </w:r>
      <w:proofErr w:type="gramStart"/>
      <w:r w:rsidRPr="00F3688E">
        <w:rPr>
          <w:sz w:val="18"/>
          <w:szCs w:val="18"/>
        </w:rPr>
        <w:t xml:space="preserve"> К</w:t>
      </w:r>
      <w:proofErr w:type="gramEnd"/>
      <w:r w:rsidRPr="00F3688E">
        <w:rPr>
          <w:sz w:val="18"/>
          <w:szCs w:val="18"/>
        </w:rPr>
        <w:t>уда, переулок Сибирский.</w:t>
      </w:r>
    </w:p>
    <w:p w:rsidR="00F3688E" w:rsidRPr="00F3688E" w:rsidRDefault="00F3688E" w:rsidP="00F3688E">
      <w:pPr>
        <w:tabs>
          <w:tab w:val="left" w:pos="3976"/>
        </w:tabs>
        <w:ind w:left="-567" w:right="-425" w:firstLine="284"/>
        <w:rPr>
          <w:sz w:val="18"/>
          <w:szCs w:val="18"/>
        </w:rPr>
      </w:pPr>
      <w:r w:rsidRPr="00F3688E">
        <w:rPr>
          <w:sz w:val="18"/>
          <w:szCs w:val="18"/>
        </w:rPr>
        <w:t xml:space="preserve">- заключение о результатах публичных слушаний о предоставлении разрешения на условно разрешенный вид «Магазины»: в отношении земельного участка с кадастровым номером 38:06:100922:8956, площадью 400 </w:t>
      </w:r>
      <w:proofErr w:type="spellStart"/>
      <w:r w:rsidRPr="00F3688E">
        <w:rPr>
          <w:sz w:val="18"/>
          <w:szCs w:val="18"/>
        </w:rPr>
        <w:t>кв.м</w:t>
      </w:r>
      <w:proofErr w:type="spellEnd"/>
      <w:r w:rsidRPr="00F3688E">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F3688E">
        <w:rPr>
          <w:sz w:val="18"/>
          <w:szCs w:val="18"/>
        </w:rPr>
        <w:t>Хомутовское</w:t>
      </w:r>
      <w:proofErr w:type="spellEnd"/>
      <w:r w:rsidRPr="00F3688E">
        <w:rPr>
          <w:sz w:val="18"/>
          <w:szCs w:val="18"/>
        </w:rPr>
        <w:t>, деревня</w:t>
      </w:r>
      <w:proofErr w:type="gramStart"/>
      <w:r w:rsidRPr="00F3688E">
        <w:rPr>
          <w:sz w:val="18"/>
          <w:szCs w:val="18"/>
        </w:rPr>
        <w:t xml:space="preserve"> К</w:t>
      </w:r>
      <w:proofErr w:type="gramEnd"/>
      <w:r w:rsidRPr="00F3688E">
        <w:rPr>
          <w:sz w:val="18"/>
          <w:szCs w:val="18"/>
        </w:rPr>
        <w:t xml:space="preserve">уда, переулок Сибирский от 08.06.2023. </w:t>
      </w:r>
    </w:p>
    <w:p w:rsidR="00F3688E" w:rsidRPr="00F3688E" w:rsidRDefault="00F3688E" w:rsidP="00F3688E">
      <w:pPr>
        <w:tabs>
          <w:tab w:val="left" w:pos="3976"/>
        </w:tabs>
        <w:ind w:left="-567" w:right="-425" w:firstLine="284"/>
        <w:rPr>
          <w:sz w:val="18"/>
          <w:szCs w:val="18"/>
        </w:rPr>
      </w:pPr>
      <w:r w:rsidRPr="00F3688E">
        <w:rPr>
          <w:sz w:val="18"/>
          <w:szCs w:val="18"/>
        </w:rPr>
        <w:t xml:space="preserve">2. Земельный участок, для которого испрашивается разрешение на условно разрешенный вид использования: в отношении земельного участка с кадастровым номером 38:06:100922:8956, площадью 400 </w:t>
      </w:r>
      <w:proofErr w:type="spellStart"/>
      <w:r w:rsidRPr="00F3688E">
        <w:rPr>
          <w:sz w:val="18"/>
          <w:szCs w:val="18"/>
        </w:rPr>
        <w:t>кв.м</w:t>
      </w:r>
      <w:proofErr w:type="spellEnd"/>
      <w:r w:rsidRPr="00F3688E">
        <w:rPr>
          <w:sz w:val="18"/>
          <w:szCs w:val="18"/>
        </w:rPr>
        <w:t>., категория земель: земли населенных пунктов;</w:t>
      </w:r>
    </w:p>
    <w:p w:rsidR="00F3688E" w:rsidRPr="00F3688E" w:rsidRDefault="00F3688E" w:rsidP="00F3688E">
      <w:pPr>
        <w:tabs>
          <w:tab w:val="left" w:pos="3976"/>
        </w:tabs>
        <w:ind w:left="-567" w:right="-425" w:firstLine="284"/>
        <w:rPr>
          <w:sz w:val="18"/>
          <w:szCs w:val="18"/>
        </w:rPr>
      </w:pPr>
      <w:r w:rsidRPr="00F3688E">
        <w:rPr>
          <w:sz w:val="18"/>
          <w:szCs w:val="18"/>
        </w:rPr>
        <w:t>3. Территориальные зоны, в состав которой входит земельный участок: Зона застройки индивидуальными жилыми домами –  разрешенный вид использования «предоставление коммунальных услуг»</w:t>
      </w:r>
    </w:p>
    <w:p w:rsidR="00F3688E" w:rsidRPr="00F3688E" w:rsidRDefault="00F3688E" w:rsidP="00F3688E">
      <w:pPr>
        <w:tabs>
          <w:tab w:val="left" w:pos="3976"/>
        </w:tabs>
        <w:ind w:left="-567" w:right="-425" w:firstLine="284"/>
        <w:rPr>
          <w:sz w:val="18"/>
          <w:szCs w:val="18"/>
        </w:rPr>
      </w:pPr>
      <w:r w:rsidRPr="00F3688E">
        <w:rPr>
          <w:sz w:val="18"/>
          <w:szCs w:val="18"/>
        </w:rPr>
        <w:t>4. Испрашиваемые заявителями разрешения на условно-разрешенный вид использования Зона застройки индивидуальными жилыми домами –  разрешенный вид использования «Магазины»</w:t>
      </w:r>
    </w:p>
    <w:p w:rsidR="00F3688E" w:rsidRPr="00F3688E" w:rsidRDefault="00F3688E" w:rsidP="00F3688E">
      <w:pPr>
        <w:tabs>
          <w:tab w:val="left" w:pos="3976"/>
        </w:tabs>
        <w:ind w:left="-567" w:right="-425" w:firstLine="284"/>
        <w:rPr>
          <w:sz w:val="18"/>
          <w:szCs w:val="18"/>
        </w:rPr>
      </w:pPr>
      <w:r w:rsidRPr="00F3688E">
        <w:rPr>
          <w:sz w:val="18"/>
          <w:szCs w:val="18"/>
        </w:rPr>
        <w:t>5. Содержание рекомендаций Комиссии:</w:t>
      </w:r>
      <w:r w:rsidRPr="00F3688E">
        <w:rPr>
          <w:sz w:val="18"/>
          <w:szCs w:val="18"/>
        </w:rPr>
        <w:tab/>
      </w:r>
    </w:p>
    <w:p w:rsidR="00F3688E" w:rsidRPr="00F3688E" w:rsidRDefault="00F3688E" w:rsidP="00F3688E">
      <w:pPr>
        <w:tabs>
          <w:tab w:val="left" w:pos="3976"/>
        </w:tabs>
        <w:ind w:left="-567" w:right="-425" w:firstLine="284"/>
        <w:rPr>
          <w:sz w:val="18"/>
          <w:szCs w:val="18"/>
        </w:rPr>
      </w:pPr>
      <w:r w:rsidRPr="00F3688E">
        <w:rPr>
          <w:sz w:val="18"/>
          <w:szCs w:val="18"/>
        </w:rPr>
        <w:t>Высказано мнение о целесообразности предоставления разрешения на условно разрешенный вид использования. 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F3688E" w:rsidRPr="00F3688E" w:rsidRDefault="00F3688E" w:rsidP="00F3688E">
      <w:pPr>
        <w:tabs>
          <w:tab w:val="left" w:pos="3976"/>
        </w:tabs>
        <w:ind w:left="-567" w:right="-425" w:firstLine="284"/>
        <w:rPr>
          <w:sz w:val="18"/>
          <w:szCs w:val="18"/>
        </w:rPr>
      </w:pPr>
      <w:r w:rsidRPr="00F3688E">
        <w:rPr>
          <w:sz w:val="18"/>
          <w:szCs w:val="18"/>
        </w:rPr>
        <w:t xml:space="preserve">Учитывая изложенное, рекомендуется принять решение о предоставлении </w:t>
      </w:r>
      <w:proofErr w:type="spellStart"/>
      <w:r w:rsidRPr="00F3688E">
        <w:rPr>
          <w:sz w:val="18"/>
          <w:szCs w:val="18"/>
        </w:rPr>
        <w:t>Барсукову</w:t>
      </w:r>
      <w:proofErr w:type="spellEnd"/>
      <w:r w:rsidRPr="00F3688E">
        <w:rPr>
          <w:sz w:val="18"/>
          <w:szCs w:val="18"/>
        </w:rPr>
        <w:t xml:space="preserve"> А.Г. разрешения на изменение вида разрешенного использования с вида использования «предоставление коммунальных услуг» на условно разрешенный вид использования «Магазины»</w:t>
      </w:r>
      <w:proofErr w:type="gramStart"/>
      <w:r w:rsidRPr="00F3688E">
        <w:rPr>
          <w:sz w:val="18"/>
          <w:szCs w:val="18"/>
        </w:rPr>
        <w:t xml:space="preserve"> :</w:t>
      </w:r>
      <w:proofErr w:type="gramEnd"/>
      <w:r w:rsidRPr="00F3688E">
        <w:rPr>
          <w:sz w:val="18"/>
          <w:szCs w:val="18"/>
        </w:rPr>
        <w:t xml:space="preserve"> в отношении земельного участка с кадастровым номером 38:06:100922:8956, площадью 400 </w:t>
      </w:r>
      <w:proofErr w:type="spellStart"/>
      <w:r w:rsidRPr="00F3688E">
        <w:rPr>
          <w:sz w:val="18"/>
          <w:szCs w:val="18"/>
        </w:rPr>
        <w:t>кв.м</w:t>
      </w:r>
      <w:proofErr w:type="spellEnd"/>
      <w:r w:rsidRPr="00F3688E">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F3688E">
        <w:rPr>
          <w:sz w:val="18"/>
          <w:szCs w:val="18"/>
        </w:rPr>
        <w:t>Хомутовское</w:t>
      </w:r>
      <w:proofErr w:type="spellEnd"/>
      <w:r w:rsidRPr="00F3688E">
        <w:rPr>
          <w:sz w:val="18"/>
          <w:szCs w:val="18"/>
        </w:rPr>
        <w:t>, деревня</w:t>
      </w:r>
      <w:proofErr w:type="gramStart"/>
      <w:r w:rsidRPr="00F3688E">
        <w:rPr>
          <w:sz w:val="18"/>
          <w:szCs w:val="18"/>
        </w:rPr>
        <w:t xml:space="preserve"> К</w:t>
      </w:r>
      <w:proofErr w:type="gramEnd"/>
      <w:r w:rsidRPr="00F3688E">
        <w:rPr>
          <w:sz w:val="18"/>
          <w:szCs w:val="18"/>
        </w:rPr>
        <w:t>уда, переулок Сибирский</w:t>
      </w:r>
    </w:p>
    <w:p w:rsidR="00F3688E" w:rsidRPr="00F3688E" w:rsidRDefault="00F3688E" w:rsidP="00F3688E">
      <w:pPr>
        <w:tabs>
          <w:tab w:val="left" w:pos="3976"/>
        </w:tabs>
        <w:ind w:left="-567" w:right="-425" w:firstLine="284"/>
        <w:rPr>
          <w:sz w:val="18"/>
          <w:szCs w:val="18"/>
        </w:rPr>
      </w:pPr>
    </w:p>
    <w:p w:rsidR="00F3688E" w:rsidRPr="00F3688E" w:rsidRDefault="00F3688E" w:rsidP="0066204A">
      <w:pPr>
        <w:tabs>
          <w:tab w:val="left" w:pos="3976"/>
        </w:tabs>
        <w:ind w:left="-567" w:right="-425" w:firstLine="284"/>
        <w:jc w:val="center"/>
        <w:rPr>
          <w:sz w:val="18"/>
          <w:szCs w:val="18"/>
        </w:rPr>
      </w:pPr>
    </w:p>
    <w:p w:rsidR="00F3688E" w:rsidRPr="0066204A" w:rsidRDefault="00F3688E" w:rsidP="0066204A">
      <w:pPr>
        <w:tabs>
          <w:tab w:val="left" w:pos="3976"/>
        </w:tabs>
        <w:ind w:left="-567" w:right="-425" w:firstLine="284"/>
        <w:jc w:val="center"/>
        <w:rPr>
          <w:i/>
          <w:sz w:val="18"/>
          <w:szCs w:val="18"/>
        </w:rPr>
      </w:pPr>
      <w:r w:rsidRPr="0066204A">
        <w:rPr>
          <w:i/>
          <w:sz w:val="18"/>
          <w:szCs w:val="18"/>
        </w:rPr>
        <w:t>Председатель Комиссии</w:t>
      </w:r>
    </w:p>
    <w:p w:rsidR="00F3688E" w:rsidRPr="0066204A" w:rsidRDefault="00F3688E" w:rsidP="0066204A">
      <w:pPr>
        <w:tabs>
          <w:tab w:val="left" w:pos="3976"/>
        </w:tabs>
        <w:ind w:left="-567" w:right="-425" w:firstLine="284"/>
        <w:jc w:val="center"/>
        <w:rPr>
          <w:i/>
          <w:sz w:val="18"/>
          <w:szCs w:val="18"/>
        </w:rPr>
      </w:pPr>
      <w:r w:rsidRPr="0066204A">
        <w:rPr>
          <w:i/>
          <w:sz w:val="18"/>
          <w:szCs w:val="18"/>
        </w:rPr>
        <w:t>по подготовке Правил</w:t>
      </w:r>
    </w:p>
    <w:p w:rsidR="00F3688E" w:rsidRPr="0066204A" w:rsidRDefault="00F3688E" w:rsidP="0066204A">
      <w:pPr>
        <w:tabs>
          <w:tab w:val="left" w:pos="3976"/>
        </w:tabs>
        <w:ind w:left="-567" w:right="-425" w:firstLine="284"/>
        <w:jc w:val="center"/>
        <w:rPr>
          <w:i/>
          <w:sz w:val="18"/>
          <w:szCs w:val="18"/>
        </w:rPr>
      </w:pPr>
      <w:r w:rsidRPr="0066204A">
        <w:rPr>
          <w:i/>
          <w:sz w:val="18"/>
          <w:szCs w:val="18"/>
        </w:rPr>
        <w:t>землепользования и застройки</w:t>
      </w:r>
    </w:p>
    <w:p w:rsidR="00F3688E" w:rsidRPr="0066204A" w:rsidRDefault="00F3688E" w:rsidP="0066204A">
      <w:pPr>
        <w:tabs>
          <w:tab w:val="left" w:pos="3976"/>
        </w:tabs>
        <w:ind w:left="-567" w:right="-425" w:firstLine="284"/>
        <w:jc w:val="center"/>
        <w:rPr>
          <w:i/>
          <w:sz w:val="18"/>
          <w:szCs w:val="18"/>
        </w:rPr>
      </w:pPr>
      <w:r w:rsidRPr="0066204A">
        <w:rPr>
          <w:i/>
          <w:sz w:val="18"/>
          <w:szCs w:val="18"/>
        </w:rPr>
        <w:t>Хомутовского муниципального</w:t>
      </w:r>
    </w:p>
    <w:p w:rsidR="00F3688E" w:rsidRPr="0066204A" w:rsidRDefault="00F3688E" w:rsidP="0066204A">
      <w:pPr>
        <w:tabs>
          <w:tab w:val="left" w:pos="3976"/>
        </w:tabs>
        <w:ind w:left="-567" w:right="-425" w:firstLine="284"/>
        <w:jc w:val="right"/>
        <w:rPr>
          <w:i/>
          <w:sz w:val="18"/>
          <w:szCs w:val="18"/>
        </w:rPr>
      </w:pPr>
      <w:r w:rsidRPr="0066204A">
        <w:rPr>
          <w:i/>
          <w:sz w:val="18"/>
          <w:szCs w:val="18"/>
        </w:rPr>
        <w:t>образования                                                                      Н.В. Максименко</w:t>
      </w:r>
    </w:p>
    <w:p w:rsidR="00F3688E" w:rsidRPr="00F3688E" w:rsidRDefault="00F3688E" w:rsidP="00F3688E">
      <w:pPr>
        <w:tabs>
          <w:tab w:val="left" w:pos="3976"/>
        </w:tabs>
        <w:ind w:left="-567" w:right="-425" w:firstLine="284"/>
        <w:rPr>
          <w:sz w:val="18"/>
          <w:szCs w:val="18"/>
        </w:rPr>
      </w:pPr>
    </w:p>
    <w:p w:rsidR="00F3688E" w:rsidRPr="0066204A" w:rsidRDefault="00F3688E" w:rsidP="00F3688E">
      <w:pPr>
        <w:tabs>
          <w:tab w:val="left" w:pos="3976"/>
        </w:tabs>
        <w:ind w:left="-567" w:right="-425" w:firstLine="284"/>
        <w:rPr>
          <w:sz w:val="16"/>
          <w:szCs w:val="18"/>
        </w:rPr>
      </w:pPr>
      <w:r w:rsidRPr="0066204A">
        <w:rPr>
          <w:sz w:val="16"/>
          <w:szCs w:val="18"/>
        </w:rPr>
        <w:t xml:space="preserve">Исполнитель: </w:t>
      </w:r>
    </w:p>
    <w:p w:rsidR="00F3688E" w:rsidRPr="0066204A" w:rsidRDefault="00F3688E" w:rsidP="00F3688E">
      <w:pPr>
        <w:tabs>
          <w:tab w:val="left" w:pos="3976"/>
        </w:tabs>
        <w:ind w:left="-567" w:right="-425" w:firstLine="284"/>
        <w:rPr>
          <w:sz w:val="16"/>
          <w:szCs w:val="18"/>
        </w:rPr>
      </w:pPr>
      <w:r w:rsidRPr="0066204A">
        <w:rPr>
          <w:sz w:val="16"/>
          <w:szCs w:val="18"/>
        </w:rPr>
        <w:t xml:space="preserve">А.В. </w:t>
      </w:r>
      <w:proofErr w:type="spellStart"/>
      <w:r w:rsidRPr="0066204A">
        <w:rPr>
          <w:sz w:val="16"/>
          <w:szCs w:val="18"/>
        </w:rPr>
        <w:t>Благирева</w:t>
      </w:r>
      <w:proofErr w:type="spellEnd"/>
    </w:p>
    <w:p w:rsidR="00F3688E" w:rsidRDefault="00F3688E" w:rsidP="00CC0AB2">
      <w:pPr>
        <w:tabs>
          <w:tab w:val="left" w:pos="3976"/>
        </w:tabs>
        <w:ind w:left="-567" w:right="-425" w:firstLine="284"/>
        <w:rPr>
          <w:sz w:val="18"/>
          <w:szCs w:val="18"/>
        </w:rPr>
      </w:pPr>
    </w:p>
    <w:p w:rsidR="0076745D" w:rsidRDefault="0076745D" w:rsidP="00CC0AB2">
      <w:pPr>
        <w:tabs>
          <w:tab w:val="left" w:pos="3976"/>
        </w:tabs>
        <w:ind w:left="-567" w:right="-425" w:firstLine="284"/>
        <w:rPr>
          <w:sz w:val="18"/>
          <w:szCs w:val="18"/>
        </w:rPr>
      </w:pPr>
    </w:p>
    <w:p w:rsidR="002F7BBD" w:rsidRPr="007A6408" w:rsidRDefault="002F7BBD" w:rsidP="002F7BBD">
      <w:pPr>
        <w:tabs>
          <w:tab w:val="left" w:pos="426"/>
          <w:tab w:val="left" w:pos="3976"/>
        </w:tabs>
        <w:ind w:left="-284" w:right="-136" w:firstLine="426"/>
        <w:jc w:val="center"/>
        <w:rPr>
          <w:b/>
          <w:sz w:val="18"/>
          <w:szCs w:val="18"/>
        </w:rPr>
      </w:pPr>
      <w:r w:rsidRPr="007A6408">
        <w:rPr>
          <w:sz w:val="18"/>
          <w:szCs w:val="18"/>
        </w:rPr>
        <w:t>РОССИЙСКАЯ ФЕДЕРАЦИЯ</w:t>
      </w:r>
    </w:p>
    <w:p w:rsidR="002F7BBD" w:rsidRPr="007A6408" w:rsidRDefault="002F7BBD" w:rsidP="002F7BBD">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2F7BBD" w:rsidRPr="007A6408" w:rsidRDefault="002F7BBD" w:rsidP="002F7BBD">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2F7BBD" w:rsidRDefault="002F7BBD" w:rsidP="002F7BBD">
      <w:pPr>
        <w:tabs>
          <w:tab w:val="left" w:pos="426"/>
          <w:tab w:val="left" w:pos="3976"/>
        </w:tabs>
        <w:ind w:left="-284" w:right="-136" w:firstLine="426"/>
        <w:jc w:val="center"/>
        <w:rPr>
          <w:b/>
          <w:bCs/>
          <w:sz w:val="18"/>
          <w:szCs w:val="18"/>
        </w:rPr>
      </w:pPr>
      <w:r w:rsidRPr="007A6408">
        <w:rPr>
          <w:b/>
          <w:bCs/>
          <w:sz w:val="18"/>
          <w:szCs w:val="18"/>
        </w:rPr>
        <w:t>АДМИНИСТРАЦИЯ</w:t>
      </w:r>
    </w:p>
    <w:p w:rsidR="002F7BBD" w:rsidRDefault="002F7BBD" w:rsidP="002F7BBD">
      <w:pPr>
        <w:tabs>
          <w:tab w:val="left" w:pos="426"/>
          <w:tab w:val="left" w:pos="3976"/>
        </w:tabs>
        <w:ind w:left="-284" w:right="-136" w:firstLine="426"/>
        <w:jc w:val="center"/>
        <w:rPr>
          <w:b/>
          <w:bCs/>
          <w:sz w:val="18"/>
          <w:szCs w:val="18"/>
        </w:rPr>
      </w:pPr>
      <w:r>
        <w:rPr>
          <w:b/>
          <w:bCs/>
          <w:sz w:val="18"/>
          <w:szCs w:val="18"/>
        </w:rPr>
        <w:t>ПОСТАНОВЛЕНИЕ</w:t>
      </w:r>
    </w:p>
    <w:p w:rsidR="002F7BBD" w:rsidRDefault="002F7BBD" w:rsidP="002F7BBD">
      <w:pPr>
        <w:tabs>
          <w:tab w:val="left" w:pos="426"/>
          <w:tab w:val="left" w:pos="3976"/>
        </w:tabs>
        <w:ind w:left="-284" w:right="-136" w:firstLine="426"/>
        <w:rPr>
          <w:sz w:val="18"/>
          <w:szCs w:val="18"/>
          <w:u w:val="single"/>
        </w:rPr>
      </w:pPr>
      <w:r>
        <w:rPr>
          <w:bCs/>
          <w:sz w:val="18"/>
          <w:szCs w:val="18"/>
          <w:u w:val="single"/>
        </w:rPr>
        <w:t>20.06.2023</w:t>
      </w:r>
      <w:r>
        <w:rPr>
          <w:sz w:val="18"/>
          <w:szCs w:val="18"/>
          <w:u w:val="single"/>
        </w:rPr>
        <w:t xml:space="preserve">  № 827пз</w:t>
      </w:r>
    </w:p>
    <w:p w:rsidR="002F7BBD" w:rsidRDefault="002F7BBD" w:rsidP="002F7BBD">
      <w:pPr>
        <w:tabs>
          <w:tab w:val="left" w:pos="426"/>
          <w:tab w:val="left" w:pos="3976"/>
        </w:tabs>
        <w:ind w:left="-284" w:right="-136" w:firstLine="426"/>
        <w:rPr>
          <w:sz w:val="18"/>
          <w:szCs w:val="18"/>
        </w:rPr>
      </w:pPr>
      <w:r w:rsidRPr="007A6408">
        <w:rPr>
          <w:sz w:val="18"/>
          <w:szCs w:val="18"/>
        </w:rPr>
        <w:t xml:space="preserve">       с. Хомутово </w:t>
      </w:r>
    </w:p>
    <w:p w:rsidR="002F7BBD" w:rsidRPr="007A6408" w:rsidRDefault="002F7BBD" w:rsidP="002F7BBD">
      <w:pPr>
        <w:tabs>
          <w:tab w:val="left" w:pos="426"/>
          <w:tab w:val="left" w:pos="3976"/>
        </w:tabs>
        <w:ind w:left="-284" w:right="-136" w:firstLine="426"/>
        <w:rPr>
          <w:sz w:val="18"/>
          <w:szCs w:val="18"/>
        </w:rPr>
      </w:pPr>
    </w:p>
    <w:p w:rsidR="002F7BBD" w:rsidRDefault="006259A4" w:rsidP="002F7BBD">
      <w:pPr>
        <w:tabs>
          <w:tab w:val="left" w:pos="3976"/>
        </w:tabs>
        <w:ind w:left="-567" w:right="-425" w:firstLine="284"/>
        <w:rPr>
          <w:sz w:val="18"/>
          <w:szCs w:val="18"/>
        </w:rPr>
      </w:pPr>
      <w:r w:rsidRPr="006259A4">
        <w:rPr>
          <w:sz w:val="18"/>
          <w:szCs w:val="18"/>
        </w:rPr>
        <w:t>О подготовке проекта межевания территории в целях перераспределения земельного участка с кадастровым номером 38:06:100103:1</w:t>
      </w:r>
      <w:r>
        <w:rPr>
          <w:sz w:val="18"/>
          <w:szCs w:val="18"/>
        </w:rPr>
        <w:t>.</w:t>
      </w:r>
    </w:p>
    <w:p w:rsidR="006259A4" w:rsidRDefault="006259A4" w:rsidP="002F7BBD">
      <w:pPr>
        <w:tabs>
          <w:tab w:val="left" w:pos="3976"/>
        </w:tabs>
        <w:ind w:left="-567" w:right="-425" w:firstLine="284"/>
        <w:rPr>
          <w:sz w:val="18"/>
          <w:szCs w:val="18"/>
        </w:rPr>
      </w:pPr>
    </w:p>
    <w:p w:rsidR="006259A4" w:rsidRDefault="006259A4" w:rsidP="006259A4">
      <w:pPr>
        <w:tabs>
          <w:tab w:val="left" w:pos="3976"/>
        </w:tabs>
        <w:ind w:left="-567" w:right="-425" w:firstLine="284"/>
        <w:rPr>
          <w:sz w:val="18"/>
          <w:szCs w:val="18"/>
        </w:rPr>
      </w:pPr>
      <w:proofErr w:type="gramStart"/>
      <w:r w:rsidRPr="006259A4">
        <w:rPr>
          <w:sz w:val="18"/>
          <w:szCs w:val="18"/>
        </w:rPr>
        <w:t xml:space="preserve">В соответствии со ст. 14 Федерального закона от 06.10.2003 № 131-ФЗ «Об общих принципах организации местного самоуправления в Российской Федерации», </w:t>
      </w:r>
      <w:proofErr w:type="spellStart"/>
      <w:r w:rsidRPr="006259A4">
        <w:rPr>
          <w:sz w:val="18"/>
          <w:szCs w:val="18"/>
        </w:rPr>
        <w:t>ст.ст</w:t>
      </w:r>
      <w:proofErr w:type="spellEnd"/>
      <w:r w:rsidRPr="006259A4">
        <w:rPr>
          <w:sz w:val="18"/>
          <w:szCs w:val="18"/>
        </w:rPr>
        <w:t>. 45, 46 Градостроительного кодекса Российской Федерации, ст. 39.28 Земельного Кодекса Российской Федерации, ст. 1 Закона Иркутской области от 28.11.2016 № 96-ОЗ «О закреплении за сельскими поселениями Иркутской области вопросов местного значения», в целях разработки документации по планировке территории для перераспределения</w:t>
      </w:r>
      <w:proofErr w:type="gramEnd"/>
      <w:r w:rsidRPr="006259A4">
        <w:rPr>
          <w:sz w:val="18"/>
          <w:szCs w:val="18"/>
        </w:rPr>
        <w:t xml:space="preserve"> земель, рассмотрев обращение гр. Аксеновой Ларисы Васильевны, Администрация Хомутовского муниципального образования</w:t>
      </w:r>
    </w:p>
    <w:p w:rsidR="006259A4" w:rsidRPr="006259A4" w:rsidRDefault="006259A4" w:rsidP="006259A4">
      <w:pPr>
        <w:tabs>
          <w:tab w:val="left" w:pos="3976"/>
        </w:tabs>
        <w:ind w:left="-567" w:right="-425" w:firstLine="284"/>
        <w:rPr>
          <w:sz w:val="18"/>
          <w:szCs w:val="18"/>
        </w:rPr>
      </w:pPr>
    </w:p>
    <w:p w:rsidR="006259A4" w:rsidRDefault="006259A4" w:rsidP="006259A4">
      <w:pPr>
        <w:tabs>
          <w:tab w:val="left" w:pos="3976"/>
        </w:tabs>
        <w:ind w:left="-567" w:right="-425" w:firstLine="284"/>
        <w:rPr>
          <w:sz w:val="18"/>
          <w:szCs w:val="18"/>
        </w:rPr>
      </w:pPr>
      <w:r w:rsidRPr="006259A4">
        <w:rPr>
          <w:sz w:val="18"/>
          <w:szCs w:val="18"/>
        </w:rPr>
        <w:t>ПОСТАНОВЛЯЕТ:</w:t>
      </w:r>
    </w:p>
    <w:p w:rsidR="006259A4" w:rsidRPr="006259A4" w:rsidRDefault="006259A4" w:rsidP="006259A4">
      <w:pPr>
        <w:tabs>
          <w:tab w:val="left" w:pos="3976"/>
        </w:tabs>
        <w:ind w:left="-567" w:right="-425" w:firstLine="284"/>
        <w:rPr>
          <w:sz w:val="18"/>
          <w:szCs w:val="18"/>
        </w:rPr>
      </w:pPr>
    </w:p>
    <w:p w:rsidR="006259A4" w:rsidRPr="006259A4" w:rsidRDefault="006259A4" w:rsidP="006259A4">
      <w:pPr>
        <w:tabs>
          <w:tab w:val="left" w:pos="3976"/>
        </w:tabs>
        <w:ind w:left="-567" w:right="-425" w:firstLine="284"/>
        <w:rPr>
          <w:sz w:val="18"/>
          <w:szCs w:val="18"/>
        </w:rPr>
      </w:pPr>
      <w:r w:rsidRPr="006259A4">
        <w:rPr>
          <w:sz w:val="18"/>
          <w:szCs w:val="18"/>
        </w:rPr>
        <w:t>1. Разрешить гр. Аксеновой Ларисе Васильевне за счет собственных средств подготовку проекта межевания территории в целях перераспределения земельного участка с кадастровым номером 38:06:100103:1.</w:t>
      </w:r>
    </w:p>
    <w:p w:rsidR="006259A4" w:rsidRPr="006259A4" w:rsidRDefault="006259A4" w:rsidP="006259A4">
      <w:pPr>
        <w:tabs>
          <w:tab w:val="left" w:pos="3976"/>
        </w:tabs>
        <w:ind w:left="-567" w:right="-425" w:firstLine="284"/>
        <w:rPr>
          <w:sz w:val="18"/>
          <w:szCs w:val="18"/>
        </w:rPr>
      </w:pPr>
      <w:r w:rsidRPr="006259A4">
        <w:rPr>
          <w:sz w:val="18"/>
          <w:szCs w:val="18"/>
        </w:rPr>
        <w:t>2. Рекомендовать гр. Аксеновой Ларисе Васильевне:</w:t>
      </w:r>
    </w:p>
    <w:p w:rsidR="006259A4" w:rsidRPr="006259A4" w:rsidRDefault="006259A4" w:rsidP="006259A4">
      <w:pPr>
        <w:tabs>
          <w:tab w:val="left" w:pos="3976"/>
        </w:tabs>
        <w:ind w:left="-567" w:right="-425" w:firstLine="284"/>
        <w:rPr>
          <w:sz w:val="18"/>
          <w:szCs w:val="18"/>
        </w:rPr>
      </w:pPr>
      <w:r w:rsidRPr="006259A4">
        <w:rPr>
          <w:sz w:val="18"/>
          <w:szCs w:val="18"/>
        </w:rPr>
        <w:lastRenderedPageBreak/>
        <w:t>2.1. Обеспечить подготовку проекта межевания территории в целях перераспределения земельного участка с кадастровым номером 38:06:100103:1;</w:t>
      </w:r>
    </w:p>
    <w:p w:rsidR="006259A4" w:rsidRPr="006259A4" w:rsidRDefault="006259A4" w:rsidP="006259A4">
      <w:pPr>
        <w:tabs>
          <w:tab w:val="left" w:pos="3976"/>
        </w:tabs>
        <w:ind w:left="-567" w:right="-425" w:firstLine="284"/>
        <w:rPr>
          <w:sz w:val="18"/>
          <w:szCs w:val="18"/>
        </w:rPr>
      </w:pPr>
      <w:r w:rsidRPr="006259A4">
        <w:rPr>
          <w:sz w:val="18"/>
          <w:szCs w:val="18"/>
        </w:rPr>
        <w:t>2.2. Предоставить необходимые материалы для проведения публичных слушаний по проекту межевания территории в целях перераспределения земельного участка с кадастровым номером 38:06:100103:1.</w:t>
      </w:r>
    </w:p>
    <w:p w:rsidR="006259A4" w:rsidRPr="006259A4" w:rsidRDefault="006259A4" w:rsidP="006259A4">
      <w:pPr>
        <w:tabs>
          <w:tab w:val="left" w:pos="3976"/>
        </w:tabs>
        <w:ind w:left="-567" w:right="-425" w:firstLine="284"/>
        <w:rPr>
          <w:sz w:val="18"/>
          <w:szCs w:val="18"/>
        </w:rPr>
      </w:pPr>
      <w:r w:rsidRPr="006259A4">
        <w:rPr>
          <w:sz w:val="18"/>
          <w:szCs w:val="18"/>
        </w:rPr>
        <w:t>3. Отделу градостроительства, земельных и имущественных отношений:</w:t>
      </w:r>
    </w:p>
    <w:p w:rsidR="006259A4" w:rsidRPr="006259A4" w:rsidRDefault="006259A4" w:rsidP="006259A4">
      <w:pPr>
        <w:tabs>
          <w:tab w:val="left" w:pos="3976"/>
        </w:tabs>
        <w:ind w:left="-567" w:right="-425" w:firstLine="284"/>
        <w:rPr>
          <w:sz w:val="18"/>
          <w:szCs w:val="18"/>
        </w:rPr>
      </w:pPr>
      <w:r w:rsidRPr="006259A4">
        <w:rPr>
          <w:sz w:val="18"/>
          <w:szCs w:val="18"/>
        </w:rPr>
        <w:t>3.1. Обеспечить в течение 3 дней со дня принятия данного решения о подготовке проекта межевания его публикацию в установленном законом порядке;</w:t>
      </w:r>
    </w:p>
    <w:p w:rsidR="006259A4" w:rsidRPr="006259A4" w:rsidRDefault="006259A4" w:rsidP="006259A4">
      <w:pPr>
        <w:tabs>
          <w:tab w:val="left" w:pos="3976"/>
        </w:tabs>
        <w:ind w:left="-567" w:right="-425" w:firstLine="284"/>
        <w:rPr>
          <w:sz w:val="18"/>
          <w:szCs w:val="18"/>
        </w:rPr>
      </w:pPr>
      <w:r w:rsidRPr="006259A4">
        <w:rPr>
          <w:sz w:val="18"/>
          <w:szCs w:val="18"/>
        </w:rPr>
        <w:t>3.2. Осуществить проверку проекта межевания территории в целях перераспределения земельного участка с кадастровым номером 38:06:100103:1 в соответствии с действующим законодательством.</w:t>
      </w:r>
    </w:p>
    <w:p w:rsidR="006259A4" w:rsidRPr="006259A4" w:rsidRDefault="006259A4" w:rsidP="006259A4">
      <w:pPr>
        <w:tabs>
          <w:tab w:val="left" w:pos="3976"/>
        </w:tabs>
        <w:ind w:left="-567" w:right="-425" w:firstLine="284"/>
        <w:rPr>
          <w:sz w:val="18"/>
          <w:szCs w:val="18"/>
        </w:rPr>
      </w:pPr>
      <w:r w:rsidRPr="006259A4">
        <w:rPr>
          <w:sz w:val="18"/>
          <w:szCs w:val="18"/>
        </w:rPr>
        <w:t xml:space="preserve">4. </w:t>
      </w:r>
      <w:proofErr w:type="gramStart"/>
      <w:r w:rsidRPr="006259A4">
        <w:rPr>
          <w:sz w:val="18"/>
          <w:szCs w:val="18"/>
        </w:rPr>
        <w:t>Контроль за</w:t>
      </w:r>
      <w:proofErr w:type="gramEnd"/>
      <w:r w:rsidRPr="006259A4">
        <w:rPr>
          <w:sz w:val="18"/>
          <w:szCs w:val="18"/>
        </w:rPr>
        <w:t xml:space="preserve"> исполнением данного постановления возложить на заместителя Главы администрации.</w:t>
      </w:r>
    </w:p>
    <w:p w:rsidR="006259A4" w:rsidRPr="006259A4" w:rsidRDefault="006259A4" w:rsidP="006259A4">
      <w:pPr>
        <w:tabs>
          <w:tab w:val="left" w:pos="3976"/>
        </w:tabs>
        <w:ind w:left="-567" w:right="-425" w:firstLine="284"/>
        <w:rPr>
          <w:sz w:val="18"/>
          <w:szCs w:val="18"/>
        </w:rPr>
      </w:pPr>
    </w:p>
    <w:p w:rsidR="006259A4" w:rsidRPr="006259A4" w:rsidRDefault="006259A4" w:rsidP="006259A4">
      <w:pPr>
        <w:tabs>
          <w:tab w:val="left" w:pos="3976"/>
        </w:tabs>
        <w:ind w:left="-567" w:right="-425" w:firstLine="284"/>
        <w:rPr>
          <w:sz w:val="18"/>
          <w:szCs w:val="18"/>
        </w:rPr>
      </w:pPr>
    </w:p>
    <w:p w:rsidR="006259A4" w:rsidRPr="006259A4" w:rsidRDefault="006259A4" w:rsidP="006259A4">
      <w:pPr>
        <w:tabs>
          <w:tab w:val="left" w:pos="3976"/>
        </w:tabs>
        <w:ind w:left="-567" w:right="-425" w:firstLine="284"/>
        <w:rPr>
          <w:sz w:val="18"/>
          <w:szCs w:val="18"/>
        </w:rPr>
      </w:pPr>
      <w:proofErr w:type="gramStart"/>
      <w:r w:rsidRPr="006259A4">
        <w:rPr>
          <w:sz w:val="18"/>
          <w:szCs w:val="18"/>
        </w:rPr>
        <w:t>Исполняющий</w:t>
      </w:r>
      <w:proofErr w:type="gramEnd"/>
      <w:r w:rsidRPr="006259A4">
        <w:rPr>
          <w:sz w:val="18"/>
          <w:szCs w:val="18"/>
        </w:rPr>
        <w:t xml:space="preserve"> обязанности</w:t>
      </w:r>
    </w:p>
    <w:p w:rsidR="006259A4" w:rsidRPr="006259A4" w:rsidRDefault="006259A4" w:rsidP="006259A4">
      <w:pPr>
        <w:tabs>
          <w:tab w:val="left" w:pos="3976"/>
        </w:tabs>
        <w:ind w:left="-567" w:right="-425" w:firstLine="284"/>
        <w:rPr>
          <w:sz w:val="18"/>
          <w:szCs w:val="18"/>
        </w:rPr>
      </w:pPr>
      <w:r w:rsidRPr="006259A4">
        <w:rPr>
          <w:sz w:val="18"/>
          <w:szCs w:val="18"/>
        </w:rPr>
        <w:t>Главы администрации                                                                     Н.В. Максименко</w:t>
      </w:r>
    </w:p>
    <w:p w:rsidR="006259A4" w:rsidRDefault="006259A4" w:rsidP="006259A4">
      <w:pPr>
        <w:tabs>
          <w:tab w:val="left" w:pos="3976"/>
        </w:tabs>
        <w:ind w:left="-567" w:right="-425" w:firstLine="284"/>
        <w:rPr>
          <w:sz w:val="18"/>
          <w:szCs w:val="18"/>
        </w:rPr>
      </w:pPr>
      <w:r w:rsidRPr="006259A4">
        <w:rPr>
          <w:sz w:val="18"/>
          <w:szCs w:val="18"/>
        </w:rPr>
        <w:t> </w:t>
      </w:r>
    </w:p>
    <w:p w:rsidR="000837E0" w:rsidRDefault="000837E0" w:rsidP="006259A4">
      <w:pPr>
        <w:tabs>
          <w:tab w:val="left" w:pos="3976"/>
        </w:tabs>
        <w:ind w:left="-567" w:right="-425" w:firstLine="284"/>
        <w:rPr>
          <w:sz w:val="18"/>
          <w:szCs w:val="18"/>
        </w:rPr>
      </w:pPr>
    </w:p>
    <w:p w:rsidR="000837E0" w:rsidRPr="007A6408" w:rsidRDefault="000837E0" w:rsidP="000837E0">
      <w:pPr>
        <w:tabs>
          <w:tab w:val="left" w:pos="426"/>
          <w:tab w:val="left" w:pos="3976"/>
        </w:tabs>
        <w:ind w:left="-284" w:right="-136" w:firstLine="426"/>
        <w:jc w:val="center"/>
        <w:rPr>
          <w:b/>
          <w:sz w:val="18"/>
          <w:szCs w:val="18"/>
        </w:rPr>
      </w:pPr>
      <w:r w:rsidRPr="007A6408">
        <w:rPr>
          <w:sz w:val="18"/>
          <w:szCs w:val="18"/>
        </w:rPr>
        <w:t>РОССИЙСКАЯ ФЕДЕРАЦИЯ</w:t>
      </w:r>
    </w:p>
    <w:p w:rsidR="000837E0" w:rsidRPr="007A6408" w:rsidRDefault="000837E0" w:rsidP="000837E0">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0837E0" w:rsidRPr="007A6408" w:rsidRDefault="000837E0" w:rsidP="000837E0">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0837E0" w:rsidRDefault="000837E0" w:rsidP="000837E0">
      <w:pPr>
        <w:tabs>
          <w:tab w:val="left" w:pos="426"/>
          <w:tab w:val="left" w:pos="3976"/>
        </w:tabs>
        <w:ind w:left="-284" w:right="-136" w:firstLine="426"/>
        <w:jc w:val="center"/>
        <w:rPr>
          <w:b/>
          <w:bCs/>
          <w:sz w:val="18"/>
          <w:szCs w:val="18"/>
        </w:rPr>
      </w:pPr>
      <w:r w:rsidRPr="007A6408">
        <w:rPr>
          <w:b/>
          <w:bCs/>
          <w:sz w:val="18"/>
          <w:szCs w:val="18"/>
        </w:rPr>
        <w:t>АДМИНИСТРАЦИЯ</w:t>
      </w:r>
    </w:p>
    <w:p w:rsidR="000837E0" w:rsidRDefault="000837E0" w:rsidP="000837E0">
      <w:pPr>
        <w:tabs>
          <w:tab w:val="left" w:pos="426"/>
          <w:tab w:val="left" w:pos="3976"/>
        </w:tabs>
        <w:ind w:left="-284" w:right="-136" w:firstLine="426"/>
        <w:jc w:val="center"/>
        <w:rPr>
          <w:b/>
          <w:bCs/>
          <w:sz w:val="18"/>
          <w:szCs w:val="18"/>
        </w:rPr>
      </w:pPr>
      <w:r>
        <w:rPr>
          <w:b/>
          <w:bCs/>
          <w:sz w:val="18"/>
          <w:szCs w:val="18"/>
        </w:rPr>
        <w:t>ПОСТАНОВЛЕНИЕ</w:t>
      </w:r>
    </w:p>
    <w:p w:rsidR="000837E0" w:rsidRDefault="000837E0" w:rsidP="000837E0">
      <w:pPr>
        <w:tabs>
          <w:tab w:val="left" w:pos="426"/>
          <w:tab w:val="left" w:pos="3976"/>
        </w:tabs>
        <w:ind w:left="-284" w:right="-136" w:firstLine="426"/>
        <w:rPr>
          <w:sz w:val="18"/>
          <w:szCs w:val="18"/>
          <w:u w:val="single"/>
        </w:rPr>
      </w:pPr>
      <w:r>
        <w:rPr>
          <w:bCs/>
          <w:sz w:val="18"/>
          <w:szCs w:val="18"/>
          <w:u w:val="single"/>
        </w:rPr>
        <w:t>20.06.2023</w:t>
      </w:r>
      <w:r>
        <w:rPr>
          <w:sz w:val="18"/>
          <w:szCs w:val="18"/>
          <w:u w:val="single"/>
        </w:rPr>
        <w:t xml:space="preserve">  № 828пз</w:t>
      </w:r>
    </w:p>
    <w:p w:rsidR="000837E0" w:rsidRDefault="000837E0" w:rsidP="000837E0">
      <w:pPr>
        <w:tabs>
          <w:tab w:val="left" w:pos="426"/>
          <w:tab w:val="left" w:pos="3976"/>
        </w:tabs>
        <w:ind w:left="-284" w:right="-136" w:firstLine="426"/>
        <w:rPr>
          <w:sz w:val="18"/>
          <w:szCs w:val="18"/>
        </w:rPr>
      </w:pPr>
      <w:r w:rsidRPr="007A6408">
        <w:rPr>
          <w:sz w:val="18"/>
          <w:szCs w:val="18"/>
        </w:rPr>
        <w:t xml:space="preserve">       с. Хомутово </w:t>
      </w:r>
    </w:p>
    <w:p w:rsidR="000837E0" w:rsidRPr="007A6408" w:rsidRDefault="000837E0" w:rsidP="000837E0">
      <w:pPr>
        <w:tabs>
          <w:tab w:val="left" w:pos="426"/>
          <w:tab w:val="left" w:pos="3976"/>
        </w:tabs>
        <w:ind w:left="-284" w:right="-136" w:firstLine="426"/>
        <w:rPr>
          <w:sz w:val="18"/>
          <w:szCs w:val="18"/>
        </w:rPr>
      </w:pPr>
    </w:p>
    <w:p w:rsidR="000837E0" w:rsidRDefault="000837E0" w:rsidP="000837E0">
      <w:pPr>
        <w:tabs>
          <w:tab w:val="left" w:pos="3976"/>
        </w:tabs>
        <w:ind w:left="-567" w:right="-425" w:firstLine="284"/>
        <w:rPr>
          <w:sz w:val="18"/>
          <w:szCs w:val="18"/>
        </w:rPr>
      </w:pPr>
      <w:r w:rsidRPr="000837E0">
        <w:rPr>
          <w:sz w:val="18"/>
          <w:szCs w:val="18"/>
        </w:rPr>
        <w:t>О предоставлении разрешения</w:t>
      </w:r>
      <w:r>
        <w:rPr>
          <w:sz w:val="18"/>
          <w:szCs w:val="18"/>
        </w:rPr>
        <w:t xml:space="preserve"> </w:t>
      </w:r>
      <w:r w:rsidRPr="000837E0">
        <w:rPr>
          <w:sz w:val="18"/>
          <w:szCs w:val="18"/>
        </w:rPr>
        <w:t>на условно разрешенный вид</w:t>
      </w:r>
      <w:r>
        <w:rPr>
          <w:sz w:val="18"/>
          <w:szCs w:val="18"/>
        </w:rPr>
        <w:t xml:space="preserve"> </w:t>
      </w:r>
      <w:r w:rsidRPr="000837E0">
        <w:rPr>
          <w:sz w:val="18"/>
          <w:szCs w:val="18"/>
        </w:rPr>
        <w:t>использования земельного участка</w:t>
      </w:r>
      <w:r>
        <w:rPr>
          <w:sz w:val="18"/>
          <w:szCs w:val="18"/>
        </w:rPr>
        <w:t>.</w:t>
      </w:r>
    </w:p>
    <w:p w:rsidR="000837E0" w:rsidRDefault="000837E0" w:rsidP="000837E0">
      <w:pPr>
        <w:tabs>
          <w:tab w:val="left" w:pos="3976"/>
        </w:tabs>
        <w:ind w:left="-567" w:right="-425" w:firstLine="284"/>
        <w:rPr>
          <w:sz w:val="18"/>
          <w:szCs w:val="18"/>
        </w:rPr>
      </w:pPr>
    </w:p>
    <w:p w:rsidR="007F5288" w:rsidRDefault="007F5288" w:rsidP="007F5288">
      <w:pPr>
        <w:tabs>
          <w:tab w:val="left" w:pos="3976"/>
        </w:tabs>
        <w:ind w:left="-567" w:right="-425" w:firstLine="284"/>
        <w:rPr>
          <w:sz w:val="18"/>
          <w:szCs w:val="18"/>
        </w:rPr>
      </w:pPr>
      <w:proofErr w:type="gramStart"/>
      <w:r w:rsidRPr="007F5288">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7F5288">
        <w:rPr>
          <w:sz w:val="18"/>
          <w:szCs w:val="18"/>
        </w:rPr>
        <w:t xml:space="preserve"> муниципального образования от 08.06.2023, рассмотрев заявление </w:t>
      </w:r>
      <w:proofErr w:type="spellStart"/>
      <w:r w:rsidRPr="007F5288">
        <w:rPr>
          <w:sz w:val="18"/>
          <w:szCs w:val="18"/>
        </w:rPr>
        <w:t>Шодиева</w:t>
      </w:r>
      <w:proofErr w:type="spellEnd"/>
      <w:r w:rsidRPr="007F5288">
        <w:rPr>
          <w:sz w:val="18"/>
          <w:szCs w:val="18"/>
        </w:rPr>
        <w:t xml:space="preserve"> </w:t>
      </w:r>
      <w:proofErr w:type="spellStart"/>
      <w:r w:rsidRPr="007F5288">
        <w:rPr>
          <w:sz w:val="18"/>
          <w:szCs w:val="18"/>
        </w:rPr>
        <w:t>Отабека</w:t>
      </w:r>
      <w:proofErr w:type="spellEnd"/>
      <w:r w:rsidRPr="007F5288">
        <w:rPr>
          <w:sz w:val="18"/>
          <w:szCs w:val="18"/>
        </w:rPr>
        <w:t xml:space="preserve"> </w:t>
      </w:r>
      <w:proofErr w:type="spellStart"/>
      <w:r w:rsidRPr="007F5288">
        <w:rPr>
          <w:sz w:val="18"/>
          <w:szCs w:val="18"/>
        </w:rPr>
        <w:t>Уринбоевича</w:t>
      </w:r>
      <w:proofErr w:type="spellEnd"/>
      <w:r w:rsidRPr="007F5288">
        <w:rPr>
          <w:sz w:val="18"/>
          <w:szCs w:val="18"/>
        </w:rPr>
        <w:t xml:space="preserve"> и представленные документы, Администрация Хомутовского муниципального образования</w:t>
      </w:r>
    </w:p>
    <w:p w:rsidR="007F5288" w:rsidRPr="007F5288" w:rsidRDefault="007F5288" w:rsidP="007F5288">
      <w:pPr>
        <w:tabs>
          <w:tab w:val="left" w:pos="3976"/>
        </w:tabs>
        <w:ind w:left="-567" w:right="-425" w:firstLine="284"/>
        <w:rPr>
          <w:sz w:val="18"/>
          <w:szCs w:val="18"/>
        </w:rPr>
      </w:pPr>
    </w:p>
    <w:p w:rsidR="007F5288" w:rsidRDefault="007F5288" w:rsidP="007F5288">
      <w:pPr>
        <w:tabs>
          <w:tab w:val="left" w:pos="3976"/>
        </w:tabs>
        <w:ind w:left="-567" w:right="-425" w:firstLine="284"/>
        <w:rPr>
          <w:sz w:val="18"/>
          <w:szCs w:val="18"/>
        </w:rPr>
      </w:pPr>
      <w:r w:rsidRPr="007F5288">
        <w:rPr>
          <w:sz w:val="18"/>
          <w:szCs w:val="18"/>
        </w:rPr>
        <w:t>ПОСТАНОВЛЯЕТ:</w:t>
      </w:r>
    </w:p>
    <w:p w:rsidR="007F5288" w:rsidRPr="007F5288" w:rsidRDefault="007F5288" w:rsidP="007F5288">
      <w:pPr>
        <w:tabs>
          <w:tab w:val="left" w:pos="3976"/>
        </w:tabs>
        <w:ind w:left="-567" w:right="-425" w:firstLine="284"/>
        <w:rPr>
          <w:sz w:val="18"/>
          <w:szCs w:val="18"/>
        </w:rPr>
      </w:pPr>
    </w:p>
    <w:p w:rsidR="007F5288" w:rsidRPr="007F5288" w:rsidRDefault="007F5288" w:rsidP="007F5288">
      <w:pPr>
        <w:tabs>
          <w:tab w:val="left" w:pos="3976"/>
        </w:tabs>
        <w:ind w:left="-567" w:right="-425" w:firstLine="284"/>
        <w:rPr>
          <w:sz w:val="18"/>
          <w:szCs w:val="18"/>
        </w:rPr>
      </w:pPr>
      <w:r w:rsidRPr="007F5288">
        <w:rPr>
          <w:sz w:val="18"/>
          <w:szCs w:val="18"/>
        </w:rPr>
        <w:t xml:space="preserve">1. Предоставить разрешение на условно разрешенный вид использования земельного участка с кадастровым номером 38:06:100801:8843, площадью 1117 </w:t>
      </w:r>
      <w:proofErr w:type="spellStart"/>
      <w:r w:rsidRPr="007F5288">
        <w:rPr>
          <w:sz w:val="18"/>
          <w:szCs w:val="18"/>
        </w:rPr>
        <w:t>кв.м</w:t>
      </w:r>
      <w:proofErr w:type="spellEnd"/>
      <w:r w:rsidRPr="007F5288">
        <w:rPr>
          <w:sz w:val="18"/>
          <w:szCs w:val="18"/>
        </w:rPr>
        <w:t>., расположенного по адресу: Иркутская область, Иркутский район, с. Хомутово, ул. Олимпийская, 55, "Для индивидуального жилищного строительства".</w:t>
      </w:r>
    </w:p>
    <w:p w:rsidR="007F5288" w:rsidRPr="007F5288" w:rsidRDefault="007F5288" w:rsidP="007F5288">
      <w:pPr>
        <w:tabs>
          <w:tab w:val="left" w:pos="3976"/>
        </w:tabs>
        <w:ind w:left="-567" w:right="-425" w:firstLine="284"/>
        <w:rPr>
          <w:sz w:val="18"/>
          <w:szCs w:val="18"/>
        </w:rPr>
      </w:pPr>
      <w:r w:rsidRPr="007F5288">
        <w:rPr>
          <w:sz w:val="18"/>
          <w:szCs w:val="18"/>
        </w:rPr>
        <w:t>2. Опубликовать настоящее постановление в установленном законом порядке.</w:t>
      </w:r>
    </w:p>
    <w:p w:rsidR="007F5288" w:rsidRPr="007F5288" w:rsidRDefault="007F5288" w:rsidP="007F5288">
      <w:pPr>
        <w:tabs>
          <w:tab w:val="left" w:pos="3976"/>
        </w:tabs>
        <w:ind w:left="-567" w:right="-425" w:firstLine="284"/>
        <w:rPr>
          <w:sz w:val="18"/>
          <w:szCs w:val="18"/>
        </w:rPr>
      </w:pPr>
      <w:r w:rsidRPr="007F5288">
        <w:rPr>
          <w:sz w:val="18"/>
          <w:szCs w:val="18"/>
        </w:rPr>
        <w:t xml:space="preserve">3. </w:t>
      </w:r>
      <w:proofErr w:type="gramStart"/>
      <w:r w:rsidRPr="007F5288">
        <w:rPr>
          <w:sz w:val="18"/>
          <w:szCs w:val="18"/>
        </w:rPr>
        <w:t>Контроль за</w:t>
      </w:r>
      <w:proofErr w:type="gramEnd"/>
      <w:r w:rsidRPr="007F5288">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7F5288" w:rsidRPr="007F5288" w:rsidRDefault="007F5288" w:rsidP="007F5288">
      <w:pPr>
        <w:tabs>
          <w:tab w:val="left" w:pos="3976"/>
        </w:tabs>
        <w:ind w:left="-567" w:right="-425" w:firstLine="284"/>
        <w:rPr>
          <w:sz w:val="18"/>
          <w:szCs w:val="18"/>
        </w:rPr>
      </w:pPr>
    </w:p>
    <w:p w:rsidR="007F5288" w:rsidRPr="007F5288" w:rsidRDefault="007F5288" w:rsidP="007F5288">
      <w:pPr>
        <w:tabs>
          <w:tab w:val="left" w:pos="3976"/>
        </w:tabs>
        <w:ind w:left="-567" w:right="-425" w:firstLine="284"/>
        <w:rPr>
          <w:sz w:val="18"/>
          <w:szCs w:val="18"/>
        </w:rPr>
      </w:pPr>
    </w:p>
    <w:p w:rsidR="007F5288" w:rsidRPr="0050691C" w:rsidRDefault="007F5288" w:rsidP="0050691C">
      <w:pPr>
        <w:tabs>
          <w:tab w:val="left" w:pos="3976"/>
        </w:tabs>
        <w:ind w:left="-567" w:right="-425" w:firstLine="284"/>
        <w:jc w:val="center"/>
        <w:rPr>
          <w:i/>
          <w:sz w:val="18"/>
          <w:szCs w:val="18"/>
        </w:rPr>
      </w:pPr>
      <w:proofErr w:type="gramStart"/>
      <w:r w:rsidRPr="0050691C">
        <w:rPr>
          <w:i/>
          <w:sz w:val="18"/>
          <w:szCs w:val="18"/>
        </w:rPr>
        <w:t>Исполняющий</w:t>
      </w:r>
      <w:proofErr w:type="gramEnd"/>
      <w:r w:rsidRPr="0050691C">
        <w:rPr>
          <w:i/>
          <w:sz w:val="18"/>
          <w:szCs w:val="18"/>
        </w:rPr>
        <w:t xml:space="preserve"> обязанности</w:t>
      </w:r>
    </w:p>
    <w:p w:rsidR="000837E0" w:rsidRPr="0050691C" w:rsidRDefault="007F5288" w:rsidP="0050691C">
      <w:pPr>
        <w:tabs>
          <w:tab w:val="left" w:pos="3976"/>
        </w:tabs>
        <w:ind w:left="-567" w:right="-425" w:firstLine="284"/>
        <w:jc w:val="right"/>
        <w:rPr>
          <w:i/>
          <w:sz w:val="18"/>
          <w:szCs w:val="18"/>
        </w:rPr>
      </w:pPr>
      <w:r w:rsidRPr="0050691C">
        <w:rPr>
          <w:i/>
          <w:sz w:val="18"/>
          <w:szCs w:val="18"/>
        </w:rPr>
        <w:t>Главы администрации                                                                  Н.В. Максименко</w:t>
      </w:r>
    </w:p>
    <w:p w:rsidR="0050691C" w:rsidRPr="0050691C" w:rsidRDefault="0050691C" w:rsidP="0050691C">
      <w:pPr>
        <w:tabs>
          <w:tab w:val="left" w:pos="3976"/>
        </w:tabs>
        <w:ind w:left="-567" w:right="-425" w:firstLine="284"/>
        <w:jc w:val="right"/>
        <w:rPr>
          <w:i/>
          <w:sz w:val="18"/>
          <w:szCs w:val="18"/>
        </w:rPr>
      </w:pPr>
    </w:p>
    <w:p w:rsidR="0050691C" w:rsidRPr="0050691C" w:rsidRDefault="0050691C" w:rsidP="0050691C">
      <w:pPr>
        <w:tabs>
          <w:tab w:val="left" w:pos="3976"/>
        </w:tabs>
        <w:ind w:left="-567" w:right="-425" w:firstLine="284"/>
        <w:jc w:val="right"/>
        <w:rPr>
          <w:i/>
          <w:sz w:val="18"/>
          <w:szCs w:val="18"/>
        </w:rPr>
      </w:pPr>
    </w:p>
    <w:p w:rsidR="0050691C" w:rsidRPr="0050691C" w:rsidRDefault="0050691C" w:rsidP="0050691C">
      <w:pPr>
        <w:tabs>
          <w:tab w:val="left" w:pos="3976"/>
        </w:tabs>
        <w:ind w:left="-567" w:right="-425" w:firstLine="284"/>
        <w:jc w:val="center"/>
        <w:rPr>
          <w:b/>
          <w:sz w:val="18"/>
          <w:szCs w:val="18"/>
        </w:rPr>
      </w:pPr>
      <w:r w:rsidRPr="0050691C">
        <w:rPr>
          <w:b/>
          <w:sz w:val="18"/>
          <w:szCs w:val="18"/>
        </w:rPr>
        <w:t>Рекомендации Комиссии</w:t>
      </w:r>
    </w:p>
    <w:p w:rsidR="0050691C" w:rsidRPr="0050691C" w:rsidRDefault="0050691C" w:rsidP="0050691C">
      <w:pPr>
        <w:tabs>
          <w:tab w:val="left" w:pos="3976"/>
        </w:tabs>
        <w:ind w:left="-567" w:right="-425" w:firstLine="284"/>
        <w:jc w:val="center"/>
        <w:rPr>
          <w:b/>
          <w:sz w:val="18"/>
          <w:szCs w:val="18"/>
        </w:rPr>
      </w:pPr>
      <w:r w:rsidRPr="0050691C">
        <w:rPr>
          <w:b/>
          <w:sz w:val="18"/>
          <w:szCs w:val="18"/>
        </w:rPr>
        <w:t>по подготовке Правил землепользования и застройки</w:t>
      </w:r>
    </w:p>
    <w:p w:rsidR="0050691C" w:rsidRPr="0050691C" w:rsidRDefault="0050691C" w:rsidP="0050691C">
      <w:pPr>
        <w:tabs>
          <w:tab w:val="left" w:pos="3976"/>
        </w:tabs>
        <w:ind w:left="-567" w:right="-425" w:firstLine="284"/>
        <w:jc w:val="center"/>
        <w:rPr>
          <w:b/>
          <w:sz w:val="18"/>
          <w:szCs w:val="18"/>
        </w:rPr>
      </w:pPr>
      <w:r w:rsidRPr="0050691C">
        <w:rPr>
          <w:b/>
          <w:sz w:val="18"/>
          <w:szCs w:val="18"/>
        </w:rPr>
        <w:t>сельского поселения Хомутовского муниципального образования Иркутского района, Иркутской области по вопросу предоставления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38:06:100801:8843,  расположенного по адресу: Иркутская область, Иркутский район, с. Хомутово, ул. Олимпийская, 55</w:t>
      </w:r>
    </w:p>
    <w:p w:rsidR="0050691C" w:rsidRPr="0050691C" w:rsidRDefault="0050691C" w:rsidP="0050691C">
      <w:pPr>
        <w:tabs>
          <w:tab w:val="left" w:pos="3976"/>
        </w:tabs>
        <w:ind w:left="-567" w:right="-425" w:firstLine="284"/>
        <w:jc w:val="center"/>
        <w:rPr>
          <w:b/>
          <w:sz w:val="18"/>
          <w:szCs w:val="18"/>
        </w:rPr>
      </w:pPr>
    </w:p>
    <w:p w:rsidR="0050691C" w:rsidRPr="0050691C" w:rsidRDefault="0050691C" w:rsidP="0050691C">
      <w:pPr>
        <w:tabs>
          <w:tab w:val="left" w:pos="3976"/>
        </w:tabs>
        <w:ind w:left="-567" w:right="-425" w:firstLine="284"/>
        <w:rPr>
          <w:b/>
          <w:sz w:val="18"/>
          <w:szCs w:val="18"/>
        </w:rPr>
      </w:pPr>
      <w:r w:rsidRPr="0050691C">
        <w:rPr>
          <w:b/>
          <w:sz w:val="18"/>
          <w:szCs w:val="18"/>
        </w:rPr>
        <w:t xml:space="preserve">с. Хомутово                                                    </w:t>
      </w:r>
      <w:r>
        <w:rPr>
          <w:b/>
          <w:sz w:val="18"/>
          <w:szCs w:val="18"/>
        </w:rPr>
        <w:t xml:space="preserve">                                                   </w:t>
      </w:r>
      <w:r w:rsidRPr="0050691C">
        <w:rPr>
          <w:b/>
          <w:sz w:val="18"/>
          <w:szCs w:val="18"/>
        </w:rPr>
        <w:t xml:space="preserve">                                                                      08.06.2023</w:t>
      </w:r>
    </w:p>
    <w:p w:rsidR="0050691C" w:rsidRPr="0050691C" w:rsidRDefault="0050691C" w:rsidP="0050691C">
      <w:pPr>
        <w:tabs>
          <w:tab w:val="left" w:pos="3976"/>
        </w:tabs>
        <w:ind w:left="-567" w:right="-425" w:firstLine="284"/>
        <w:rPr>
          <w:sz w:val="18"/>
          <w:szCs w:val="18"/>
        </w:rPr>
      </w:pPr>
    </w:p>
    <w:p w:rsidR="0050691C" w:rsidRPr="0050691C" w:rsidRDefault="0050691C" w:rsidP="0050691C">
      <w:pPr>
        <w:tabs>
          <w:tab w:val="left" w:pos="3976"/>
        </w:tabs>
        <w:ind w:left="-567" w:right="-425" w:firstLine="284"/>
        <w:rPr>
          <w:sz w:val="18"/>
          <w:szCs w:val="18"/>
        </w:rPr>
      </w:pPr>
      <w:r w:rsidRPr="0050691C">
        <w:rPr>
          <w:sz w:val="18"/>
          <w:szCs w:val="18"/>
        </w:rPr>
        <w:t>Присутствовали: Комиссия в составе:</w:t>
      </w:r>
    </w:p>
    <w:p w:rsidR="0050691C" w:rsidRPr="0050691C" w:rsidRDefault="0050691C" w:rsidP="0050691C">
      <w:pPr>
        <w:tabs>
          <w:tab w:val="left" w:pos="3976"/>
        </w:tabs>
        <w:ind w:left="-567" w:right="-425" w:firstLine="284"/>
        <w:rPr>
          <w:sz w:val="18"/>
          <w:szCs w:val="18"/>
        </w:rPr>
      </w:pPr>
      <w:r w:rsidRPr="0050691C">
        <w:rPr>
          <w:sz w:val="18"/>
          <w:szCs w:val="18"/>
        </w:rPr>
        <w:t>Максименко Н.В. –Заместитель Главы администрации Хомутовского муниципального образования, председатель комиссии</w:t>
      </w:r>
    </w:p>
    <w:p w:rsidR="0050691C" w:rsidRPr="0050691C" w:rsidRDefault="0050691C" w:rsidP="0050691C">
      <w:pPr>
        <w:tabs>
          <w:tab w:val="left" w:pos="3976"/>
        </w:tabs>
        <w:ind w:left="-567" w:right="-425" w:firstLine="284"/>
        <w:rPr>
          <w:sz w:val="18"/>
          <w:szCs w:val="18"/>
        </w:rPr>
      </w:pPr>
      <w:proofErr w:type="spellStart"/>
      <w:r w:rsidRPr="0050691C">
        <w:rPr>
          <w:sz w:val="18"/>
          <w:szCs w:val="18"/>
        </w:rPr>
        <w:t>Благирева</w:t>
      </w:r>
      <w:proofErr w:type="spellEnd"/>
      <w:r w:rsidRPr="0050691C">
        <w:rPr>
          <w:sz w:val="18"/>
          <w:szCs w:val="18"/>
        </w:rPr>
        <w:t xml:space="preserve"> А.В. - главный специалист отдела градостроительства, земельных и имущественных отношений администрации Хомутовского муниципального образования, секретарь комиссии</w:t>
      </w:r>
    </w:p>
    <w:p w:rsidR="0050691C" w:rsidRPr="0050691C" w:rsidRDefault="0050691C" w:rsidP="0050691C">
      <w:pPr>
        <w:tabs>
          <w:tab w:val="left" w:pos="3976"/>
        </w:tabs>
        <w:ind w:left="-567" w:right="-425" w:firstLine="284"/>
        <w:rPr>
          <w:sz w:val="18"/>
          <w:szCs w:val="18"/>
        </w:rPr>
      </w:pPr>
      <w:proofErr w:type="spellStart"/>
      <w:r w:rsidRPr="0050691C">
        <w:rPr>
          <w:sz w:val="18"/>
          <w:szCs w:val="18"/>
        </w:rPr>
        <w:t>Тюкавкина</w:t>
      </w:r>
      <w:proofErr w:type="spellEnd"/>
      <w:r w:rsidRPr="0050691C">
        <w:rPr>
          <w:sz w:val="18"/>
          <w:szCs w:val="18"/>
        </w:rPr>
        <w:t xml:space="preserve"> Ю.В. – начальник отдела градостроительства, земельных и имущественных отношений администрации Хомутовского муниципального образования.</w:t>
      </w:r>
    </w:p>
    <w:p w:rsidR="0050691C" w:rsidRPr="0050691C" w:rsidRDefault="0050691C" w:rsidP="0050691C">
      <w:pPr>
        <w:tabs>
          <w:tab w:val="left" w:pos="3976"/>
        </w:tabs>
        <w:ind w:left="-567" w:right="-425" w:firstLine="284"/>
        <w:rPr>
          <w:sz w:val="18"/>
          <w:szCs w:val="18"/>
        </w:rPr>
      </w:pPr>
      <w:r w:rsidRPr="0050691C">
        <w:rPr>
          <w:sz w:val="18"/>
          <w:szCs w:val="18"/>
        </w:rPr>
        <w:t>Кучеренко А.А.- консультант отдела градостроительства, земельных и имущественных отношений администрации Хомутовского муниципального образования</w:t>
      </w:r>
    </w:p>
    <w:p w:rsidR="0050691C" w:rsidRPr="0050691C" w:rsidRDefault="0050691C" w:rsidP="0050691C">
      <w:pPr>
        <w:tabs>
          <w:tab w:val="left" w:pos="3976"/>
        </w:tabs>
        <w:ind w:left="-567" w:right="-425" w:firstLine="284"/>
        <w:rPr>
          <w:sz w:val="18"/>
          <w:szCs w:val="18"/>
        </w:rPr>
      </w:pPr>
    </w:p>
    <w:p w:rsidR="0050691C" w:rsidRPr="0050691C" w:rsidRDefault="0050691C" w:rsidP="0050691C">
      <w:pPr>
        <w:tabs>
          <w:tab w:val="left" w:pos="3976"/>
        </w:tabs>
        <w:ind w:left="-567" w:right="-425" w:firstLine="284"/>
        <w:rPr>
          <w:sz w:val="18"/>
          <w:szCs w:val="18"/>
        </w:rPr>
      </w:pPr>
      <w:r w:rsidRPr="0050691C">
        <w:rPr>
          <w:sz w:val="18"/>
          <w:szCs w:val="18"/>
        </w:rPr>
        <w:t xml:space="preserve">1. Основание подготовки рекомендаций: </w:t>
      </w:r>
    </w:p>
    <w:p w:rsidR="0050691C" w:rsidRPr="0050691C" w:rsidRDefault="0050691C" w:rsidP="0050691C">
      <w:pPr>
        <w:tabs>
          <w:tab w:val="left" w:pos="3976"/>
        </w:tabs>
        <w:ind w:left="-567" w:right="-425" w:firstLine="284"/>
        <w:rPr>
          <w:sz w:val="18"/>
          <w:szCs w:val="18"/>
        </w:rPr>
      </w:pPr>
      <w:r w:rsidRPr="0050691C">
        <w:rPr>
          <w:sz w:val="18"/>
          <w:szCs w:val="18"/>
        </w:rPr>
        <w:t>-протокол публичных слушаний по проектам решений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38:06:100801:8843,  расположенного по адресу: Иркутская область, Иркутский район, с. Хомутово, ул. Олимпийская, 55.</w:t>
      </w:r>
    </w:p>
    <w:p w:rsidR="0050691C" w:rsidRPr="0050691C" w:rsidRDefault="0050691C" w:rsidP="0050691C">
      <w:pPr>
        <w:tabs>
          <w:tab w:val="left" w:pos="3976"/>
        </w:tabs>
        <w:ind w:left="-567" w:right="-425" w:firstLine="284"/>
        <w:rPr>
          <w:sz w:val="18"/>
          <w:szCs w:val="18"/>
        </w:rPr>
      </w:pPr>
      <w:r w:rsidRPr="0050691C">
        <w:rPr>
          <w:sz w:val="18"/>
          <w:szCs w:val="18"/>
        </w:rPr>
        <w:t xml:space="preserve">- заключение о результатах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38:06:100801:8843,  расположенного по адресу: Иркутская область, Иркутский район, с. Хомутово, ул. Олимпийская, 55. </w:t>
      </w:r>
    </w:p>
    <w:p w:rsidR="0050691C" w:rsidRPr="0050691C" w:rsidRDefault="0050691C" w:rsidP="0050691C">
      <w:pPr>
        <w:tabs>
          <w:tab w:val="left" w:pos="3976"/>
        </w:tabs>
        <w:ind w:left="-567" w:right="-425" w:firstLine="284"/>
        <w:rPr>
          <w:sz w:val="18"/>
          <w:szCs w:val="18"/>
        </w:rPr>
      </w:pPr>
      <w:r w:rsidRPr="0050691C">
        <w:rPr>
          <w:sz w:val="18"/>
          <w:szCs w:val="18"/>
        </w:rPr>
        <w:lastRenderedPageBreak/>
        <w:t xml:space="preserve">2. Земельный участок, для которого испрашивается разрешение на условно разрешенный вид использования: земельного участка с кадастровым номером 38:06:100801:8843,  расположенного по адресу: </w:t>
      </w:r>
      <w:proofErr w:type="gramStart"/>
      <w:r w:rsidRPr="0050691C">
        <w:rPr>
          <w:sz w:val="18"/>
          <w:szCs w:val="18"/>
        </w:rPr>
        <w:t>Иркутская область, Иркутский район, с. Хомутово, ул. Олимпийская, 55категория земель: земли населенных пунктов;</w:t>
      </w:r>
      <w:proofErr w:type="gramEnd"/>
    </w:p>
    <w:p w:rsidR="0050691C" w:rsidRPr="0050691C" w:rsidRDefault="0050691C" w:rsidP="0050691C">
      <w:pPr>
        <w:tabs>
          <w:tab w:val="left" w:pos="3976"/>
        </w:tabs>
        <w:ind w:left="-567" w:right="-425" w:firstLine="284"/>
        <w:rPr>
          <w:sz w:val="18"/>
          <w:szCs w:val="18"/>
        </w:rPr>
      </w:pPr>
      <w:r w:rsidRPr="0050691C">
        <w:rPr>
          <w:sz w:val="18"/>
          <w:szCs w:val="18"/>
        </w:rPr>
        <w:t>3. Территориальные зоны, в состав которой входит земельный участок: Зона застройки малоэтажными жилыми домами (до 4 этажей, включая мансардный) –  разрешенный вид использования «Малоэтажные жилые дома, в том числе приусадебными земельными участками»</w:t>
      </w:r>
    </w:p>
    <w:p w:rsidR="0050691C" w:rsidRPr="0050691C" w:rsidRDefault="0050691C" w:rsidP="0050691C">
      <w:pPr>
        <w:tabs>
          <w:tab w:val="left" w:pos="3976"/>
        </w:tabs>
        <w:ind w:left="-567" w:right="-425" w:firstLine="284"/>
        <w:rPr>
          <w:sz w:val="18"/>
          <w:szCs w:val="18"/>
        </w:rPr>
      </w:pPr>
      <w:r w:rsidRPr="0050691C">
        <w:rPr>
          <w:sz w:val="18"/>
          <w:szCs w:val="18"/>
        </w:rPr>
        <w:t>4. Испрашиваемые заявителями разрешения на условно-разрешенный вид использования Зона застройки малоэтажными жилыми домами (до 4 этажей, включая мансардный) –  разрешенный вид использования «Для индивидуального жилищного строительства»</w:t>
      </w:r>
    </w:p>
    <w:p w:rsidR="0050691C" w:rsidRPr="0050691C" w:rsidRDefault="0050691C" w:rsidP="0050691C">
      <w:pPr>
        <w:tabs>
          <w:tab w:val="left" w:pos="3976"/>
        </w:tabs>
        <w:ind w:left="-567" w:right="-425" w:firstLine="284"/>
        <w:rPr>
          <w:sz w:val="18"/>
          <w:szCs w:val="18"/>
        </w:rPr>
      </w:pPr>
      <w:r w:rsidRPr="0050691C">
        <w:rPr>
          <w:sz w:val="18"/>
          <w:szCs w:val="18"/>
        </w:rPr>
        <w:t>5. Содержание рекомендаций Комиссии:</w:t>
      </w:r>
      <w:r w:rsidRPr="0050691C">
        <w:rPr>
          <w:sz w:val="18"/>
          <w:szCs w:val="18"/>
        </w:rPr>
        <w:tab/>
      </w:r>
    </w:p>
    <w:p w:rsidR="0050691C" w:rsidRPr="0050691C" w:rsidRDefault="0050691C" w:rsidP="0050691C">
      <w:pPr>
        <w:tabs>
          <w:tab w:val="left" w:pos="3976"/>
        </w:tabs>
        <w:ind w:left="-567" w:right="-425" w:firstLine="284"/>
        <w:rPr>
          <w:sz w:val="18"/>
          <w:szCs w:val="18"/>
        </w:rPr>
      </w:pPr>
      <w:r w:rsidRPr="0050691C">
        <w:rPr>
          <w:sz w:val="18"/>
          <w:szCs w:val="18"/>
        </w:rPr>
        <w:t>Высказано мнение о целесообразности предоставления разрешения на условно разрешенный вид использования. Поступило предложение о целесообразности приведения собственником в соответствие с техническими требованиями подъездных путей к вышеуказанным земельным участкам. 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50691C" w:rsidRPr="0050691C" w:rsidRDefault="0050691C" w:rsidP="0050691C">
      <w:pPr>
        <w:tabs>
          <w:tab w:val="left" w:pos="3976"/>
        </w:tabs>
        <w:ind w:left="-567" w:right="-425" w:firstLine="284"/>
        <w:rPr>
          <w:sz w:val="18"/>
          <w:szCs w:val="18"/>
        </w:rPr>
      </w:pPr>
      <w:proofErr w:type="gramStart"/>
      <w:r w:rsidRPr="0050691C">
        <w:rPr>
          <w:sz w:val="18"/>
          <w:szCs w:val="18"/>
        </w:rPr>
        <w:t xml:space="preserve">Учитывая изложенное, рекомендуется принять решение о предоставлении </w:t>
      </w:r>
      <w:proofErr w:type="spellStart"/>
      <w:r w:rsidRPr="0050691C">
        <w:rPr>
          <w:sz w:val="18"/>
          <w:szCs w:val="18"/>
        </w:rPr>
        <w:t>Шодиеву</w:t>
      </w:r>
      <w:proofErr w:type="spellEnd"/>
      <w:r w:rsidRPr="0050691C">
        <w:rPr>
          <w:sz w:val="18"/>
          <w:szCs w:val="18"/>
        </w:rPr>
        <w:t xml:space="preserve"> О.У. разрешения на изменение вида разрешенного использования с вида использования «Малоэтажные жилые дома, в том числе приусадебными земельными участками» на условно разрешенный вид использования «Для индивидуального жилищного строительства» в отношении земельного участка с кадастровым номером 38:06:100801:8843,  расположенного по адресу:</w:t>
      </w:r>
      <w:proofErr w:type="gramEnd"/>
      <w:r w:rsidRPr="0050691C">
        <w:rPr>
          <w:sz w:val="18"/>
          <w:szCs w:val="18"/>
        </w:rPr>
        <w:t xml:space="preserve"> Иркутская область, Иркутский район, с. Хомутово, ул. Олимпийская, 55.</w:t>
      </w:r>
    </w:p>
    <w:p w:rsidR="0050691C" w:rsidRPr="0050691C" w:rsidRDefault="0050691C" w:rsidP="0050691C">
      <w:pPr>
        <w:tabs>
          <w:tab w:val="left" w:pos="3976"/>
        </w:tabs>
        <w:ind w:left="-567" w:right="-425" w:firstLine="284"/>
        <w:rPr>
          <w:sz w:val="18"/>
          <w:szCs w:val="18"/>
        </w:rPr>
      </w:pPr>
    </w:p>
    <w:p w:rsidR="0050691C" w:rsidRPr="0050691C" w:rsidRDefault="0050691C" w:rsidP="0050691C">
      <w:pPr>
        <w:tabs>
          <w:tab w:val="left" w:pos="3976"/>
        </w:tabs>
        <w:ind w:left="-567" w:right="-425" w:firstLine="284"/>
        <w:rPr>
          <w:sz w:val="18"/>
          <w:szCs w:val="18"/>
        </w:rPr>
      </w:pPr>
    </w:p>
    <w:p w:rsidR="0050691C" w:rsidRPr="00EE502E" w:rsidRDefault="0050691C" w:rsidP="00EE502E">
      <w:pPr>
        <w:tabs>
          <w:tab w:val="left" w:pos="3976"/>
        </w:tabs>
        <w:ind w:left="-567" w:right="-425" w:firstLine="284"/>
        <w:jc w:val="center"/>
        <w:rPr>
          <w:i/>
          <w:sz w:val="18"/>
          <w:szCs w:val="18"/>
        </w:rPr>
      </w:pPr>
      <w:r w:rsidRPr="00EE502E">
        <w:rPr>
          <w:i/>
          <w:sz w:val="18"/>
          <w:szCs w:val="18"/>
        </w:rPr>
        <w:t>Председатель Комиссии</w:t>
      </w:r>
    </w:p>
    <w:p w:rsidR="0050691C" w:rsidRPr="00EE502E" w:rsidRDefault="0050691C" w:rsidP="00EE502E">
      <w:pPr>
        <w:tabs>
          <w:tab w:val="left" w:pos="3976"/>
        </w:tabs>
        <w:ind w:left="-567" w:right="-425" w:firstLine="284"/>
        <w:jc w:val="center"/>
        <w:rPr>
          <w:i/>
          <w:sz w:val="18"/>
          <w:szCs w:val="18"/>
        </w:rPr>
      </w:pPr>
      <w:r w:rsidRPr="00EE502E">
        <w:rPr>
          <w:i/>
          <w:sz w:val="18"/>
          <w:szCs w:val="18"/>
        </w:rPr>
        <w:t>по подготовке Правил</w:t>
      </w:r>
    </w:p>
    <w:p w:rsidR="0050691C" w:rsidRPr="00EE502E" w:rsidRDefault="0050691C" w:rsidP="00EE502E">
      <w:pPr>
        <w:tabs>
          <w:tab w:val="left" w:pos="3976"/>
        </w:tabs>
        <w:ind w:left="-567" w:right="-425" w:firstLine="284"/>
        <w:jc w:val="center"/>
        <w:rPr>
          <w:i/>
          <w:sz w:val="18"/>
          <w:szCs w:val="18"/>
        </w:rPr>
      </w:pPr>
      <w:r w:rsidRPr="00EE502E">
        <w:rPr>
          <w:i/>
          <w:sz w:val="18"/>
          <w:szCs w:val="18"/>
        </w:rPr>
        <w:t>землепользования и застройки</w:t>
      </w:r>
    </w:p>
    <w:p w:rsidR="0050691C" w:rsidRPr="00EE502E" w:rsidRDefault="0050691C" w:rsidP="00EE502E">
      <w:pPr>
        <w:tabs>
          <w:tab w:val="left" w:pos="3976"/>
        </w:tabs>
        <w:ind w:left="-567" w:right="-425" w:firstLine="284"/>
        <w:jc w:val="center"/>
        <w:rPr>
          <w:i/>
          <w:sz w:val="18"/>
          <w:szCs w:val="18"/>
        </w:rPr>
      </w:pPr>
      <w:r w:rsidRPr="00EE502E">
        <w:rPr>
          <w:i/>
          <w:sz w:val="18"/>
          <w:szCs w:val="18"/>
        </w:rPr>
        <w:t>Хомутовского муниципального</w:t>
      </w:r>
    </w:p>
    <w:p w:rsidR="0050691C" w:rsidRPr="00EE502E" w:rsidRDefault="0050691C" w:rsidP="00EE502E">
      <w:pPr>
        <w:tabs>
          <w:tab w:val="left" w:pos="3976"/>
        </w:tabs>
        <w:ind w:left="-567" w:right="-425" w:firstLine="284"/>
        <w:jc w:val="right"/>
        <w:rPr>
          <w:i/>
          <w:sz w:val="18"/>
          <w:szCs w:val="18"/>
        </w:rPr>
      </w:pPr>
      <w:r w:rsidRPr="00EE502E">
        <w:rPr>
          <w:i/>
          <w:sz w:val="18"/>
          <w:szCs w:val="18"/>
        </w:rPr>
        <w:t xml:space="preserve">образования                  </w:t>
      </w:r>
      <w:r w:rsidR="00EE502E">
        <w:rPr>
          <w:i/>
          <w:sz w:val="18"/>
          <w:szCs w:val="18"/>
        </w:rPr>
        <w:t xml:space="preserve"> </w:t>
      </w:r>
      <w:r w:rsidRPr="00EE502E">
        <w:rPr>
          <w:i/>
          <w:sz w:val="18"/>
          <w:szCs w:val="18"/>
        </w:rPr>
        <w:t xml:space="preserve">                                                  Н.В. Максименко</w:t>
      </w:r>
    </w:p>
    <w:p w:rsidR="0050691C" w:rsidRPr="0050691C" w:rsidRDefault="0050691C" w:rsidP="0050691C">
      <w:pPr>
        <w:tabs>
          <w:tab w:val="left" w:pos="3976"/>
        </w:tabs>
        <w:ind w:left="-567" w:right="-425" w:firstLine="284"/>
        <w:rPr>
          <w:sz w:val="18"/>
          <w:szCs w:val="18"/>
        </w:rPr>
      </w:pPr>
    </w:p>
    <w:p w:rsidR="0050691C" w:rsidRPr="00EE502E" w:rsidRDefault="0050691C" w:rsidP="0050691C">
      <w:pPr>
        <w:tabs>
          <w:tab w:val="left" w:pos="3976"/>
        </w:tabs>
        <w:ind w:left="-567" w:right="-425" w:firstLine="284"/>
        <w:rPr>
          <w:sz w:val="16"/>
          <w:szCs w:val="18"/>
        </w:rPr>
      </w:pPr>
      <w:r w:rsidRPr="00EE502E">
        <w:rPr>
          <w:sz w:val="16"/>
          <w:szCs w:val="18"/>
        </w:rPr>
        <w:t xml:space="preserve">Исполнитель: </w:t>
      </w:r>
    </w:p>
    <w:p w:rsidR="00EE502E" w:rsidRDefault="0050691C" w:rsidP="0050691C">
      <w:pPr>
        <w:tabs>
          <w:tab w:val="left" w:pos="3976"/>
        </w:tabs>
        <w:ind w:left="-567" w:right="-425" w:firstLine="284"/>
        <w:rPr>
          <w:sz w:val="16"/>
          <w:szCs w:val="18"/>
        </w:rPr>
      </w:pPr>
      <w:r w:rsidRPr="00EE502E">
        <w:rPr>
          <w:sz w:val="16"/>
          <w:szCs w:val="18"/>
        </w:rPr>
        <w:t xml:space="preserve">А.В. </w:t>
      </w:r>
      <w:proofErr w:type="spellStart"/>
      <w:r w:rsidRPr="00EE502E">
        <w:rPr>
          <w:sz w:val="16"/>
          <w:szCs w:val="18"/>
        </w:rPr>
        <w:t>Благирева</w:t>
      </w:r>
      <w:proofErr w:type="spellEnd"/>
    </w:p>
    <w:p w:rsidR="00C3106F" w:rsidRDefault="00C3106F" w:rsidP="0050691C">
      <w:pPr>
        <w:tabs>
          <w:tab w:val="left" w:pos="3976"/>
        </w:tabs>
        <w:ind w:left="-567" w:right="-425" w:firstLine="284"/>
        <w:rPr>
          <w:sz w:val="16"/>
          <w:szCs w:val="18"/>
        </w:rPr>
      </w:pPr>
    </w:p>
    <w:p w:rsidR="00C3106F" w:rsidRPr="00C3106F" w:rsidRDefault="00C3106F" w:rsidP="00C3106F">
      <w:pPr>
        <w:tabs>
          <w:tab w:val="left" w:pos="3976"/>
        </w:tabs>
        <w:ind w:left="-567" w:right="-425" w:firstLine="284"/>
        <w:jc w:val="center"/>
        <w:rPr>
          <w:b/>
          <w:sz w:val="16"/>
          <w:szCs w:val="18"/>
        </w:rPr>
      </w:pPr>
    </w:p>
    <w:p w:rsidR="00C3106F" w:rsidRPr="00C3106F" w:rsidRDefault="00C3106F" w:rsidP="00C3106F">
      <w:pPr>
        <w:tabs>
          <w:tab w:val="left" w:pos="3976"/>
        </w:tabs>
        <w:ind w:left="-567" w:right="-425" w:firstLine="284"/>
        <w:jc w:val="center"/>
        <w:rPr>
          <w:b/>
          <w:sz w:val="16"/>
          <w:szCs w:val="18"/>
        </w:rPr>
      </w:pPr>
      <w:r w:rsidRPr="00C3106F">
        <w:rPr>
          <w:b/>
          <w:sz w:val="16"/>
          <w:szCs w:val="18"/>
        </w:rPr>
        <w:t xml:space="preserve">Информация о приеме заявлений о намерении </w:t>
      </w:r>
      <w:proofErr w:type="spellStart"/>
      <w:r w:rsidRPr="00C3106F">
        <w:rPr>
          <w:b/>
          <w:sz w:val="16"/>
          <w:szCs w:val="18"/>
        </w:rPr>
        <w:t>участвоват</w:t>
      </w:r>
      <w:proofErr w:type="spellEnd"/>
      <w:r w:rsidRPr="00C3106F">
        <w:rPr>
          <w:b/>
          <w:sz w:val="16"/>
          <w:szCs w:val="18"/>
        </w:rPr>
        <w:t xml:space="preserve"> в аукционе по продаже  права аренды земельного участка</w:t>
      </w:r>
    </w:p>
    <w:p w:rsidR="00C3106F" w:rsidRPr="00C3106F" w:rsidRDefault="00C3106F" w:rsidP="00C3106F">
      <w:pPr>
        <w:tabs>
          <w:tab w:val="left" w:pos="3976"/>
        </w:tabs>
        <w:ind w:left="-567" w:right="-425" w:firstLine="284"/>
        <w:jc w:val="center"/>
        <w:rPr>
          <w:b/>
          <w:sz w:val="16"/>
          <w:szCs w:val="18"/>
        </w:rPr>
      </w:pPr>
      <w:r w:rsidRPr="00C3106F">
        <w:rPr>
          <w:b/>
          <w:sz w:val="16"/>
          <w:szCs w:val="18"/>
        </w:rPr>
        <w:t>для индивидуального жилищного строительства</w:t>
      </w:r>
    </w:p>
    <w:p w:rsidR="00C3106F" w:rsidRPr="00C3106F" w:rsidRDefault="00C3106F" w:rsidP="00C3106F">
      <w:pPr>
        <w:tabs>
          <w:tab w:val="left" w:pos="3976"/>
        </w:tabs>
        <w:ind w:left="-567" w:right="-425" w:firstLine="284"/>
        <w:rPr>
          <w:sz w:val="16"/>
          <w:szCs w:val="18"/>
        </w:rPr>
      </w:pPr>
    </w:p>
    <w:p w:rsidR="00C3106F" w:rsidRPr="00C3106F" w:rsidRDefault="00C3106F" w:rsidP="00C3106F">
      <w:pPr>
        <w:tabs>
          <w:tab w:val="left" w:pos="3976"/>
        </w:tabs>
        <w:ind w:left="-567" w:right="-425" w:firstLine="284"/>
        <w:rPr>
          <w:sz w:val="16"/>
          <w:szCs w:val="18"/>
        </w:rPr>
      </w:pPr>
      <w:r w:rsidRPr="00C3106F">
        <w:rPr>
          <w:sz w:val="16"/>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C3106F" w:rsidRPr="00C3106F" w:rsidRDefault="00C3106F" w:rsidP="00C3106F">
      <w:pPr>
        <w:tabs>
          <w:tab w:val="left" w:pos="3976"/>
        </w:tabs>
        <w:ind w:left="-567" w:right="-425" w:firstLine="284"/>
        <w:rPr>
          <w:sz w:val="16"/>
          <w:szCs w:val="18"/>
        </w:rPr>
      </w:pPr>
      <w:r w:rsidRPr="00C3106F">
        <w:rPr>
          <w:sz w:val="16"/>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C3106F" w:rsidRPr="00C3106F" w:rsidRDefault="00C3106F" w:rsidP="00C3106F">
      <w:pPr>
        <w:tabs>
          <w:tab w:val="left" w:pos="3976"/>
        </w:tabs>
        <w:ind w:left="-567" w:right="-425" w:firstLine="284"/>
        <w:rPr>
          <w:sz w:val="16"/>
          <w:szCs w:val="18"/>
        </w:rPr>
      </w:pPr>
      <w:r w:rsidRPr="00C3106F">
        <w:rPr>
          <w:sz w:val="16"/>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C3106F" w:rsidRPr="00C3106F" w:rsidRDefault="00C3106F" w:rsidP="00C3106F">
      <w:pPr>
        <w:tabs>
          <w:tab w:val="left" w:pos="3976"/>
        </w:tabs>
        <w:ind w:left="-567" w:right="-425" w:firstLine="284"/>
        <w:rPr>
          <w:sz w:val="16"/>
          <w:szCs w:val="18"/>
        </w:rPr>
      </w:pPr>
      <w:r w:rsidRPr="00C3106F">
        <w:rPr>
          <w:sz w:val="16"/>
          <w:szCs w:val="18"/>
        </w:rPr>
        <w:t xml:space="preserve">       Заявления подаются заявителем одним из следующих способов:</w:t>
      </w:r>
    </w:p>
    <w:p w:rsidR="00C3106F" w:rsidRPr="00C3106F" w:rsidRDefault="00C3106F" w:rsidP="00C3106F">
      <w:pPr>
        <w:tabs>
          <w:tab w:val="left" w:pos="3976"/>
        </w:tabs>
        <w:ind w:left="-567" w:right="-425" w:firstLine="284"/>
        <w:rPr>
          <w:sz w:val="16"/>
          <w:szCs w:val="18"/>
        </w:rPr>
      </w:pPr>
      <w:r w:rsidRPr="00C3106F">
        <w:rPr>
          <w:sz w:val="16"/>
          <w:szCs w:val="18"/>
        </w:rPr>
        <w:t>- путем личного обращения;</w:t>
      </w:r>
    </w:p>
    <w:p w:rsidR="00C3106F" w:rsidRPr="00C3106F" w:rsidRDefault="00C3106F" w:rsidP="00C3106F">
      <w:pPr>
        <w:tabs>
          <w:tab w:val="left" w:pos="3976"/>
        </w:tabs>
        <w:ind w:left="-567" w:right="-425" w:firstLine="284"/>
        <w:rPr>
          <w:sz w:val="16"/>
          <w:szCs w:val="18"/>
        </w:rPr>
      </w:pPr>
      <w:r w:rsidRPr="00C3106F">
        <w:rPr>
          <w:sz w:val="16"/>
          <w:szCs w:val="18"/>
        </w:rPr>
        <w:t>- через организации почтовой связи;</w:t>
      </w:r>
    </w:p>
    <w:p w:rsidR="00C3106F" w:rsidRPr="00C3106F" w:rsidRDefault="00C3106F" w:rsidP="00C3106F">
      <w:pPr>
        <w:tabs>
          <w:tab w:val="left" w:pos="3976"/>
        </w:tabs>
        <w:ind w:left="-567" w:right="-425" w:firstLine="284"/>
        <w:rPr>
          <w:sz w:val="16"/>
          <w:szCs w:val="18"/>
        </w:rPr>
      </w:pPr>
      <w:r w:rsidRPr="00C3106F">
        <w:rPr>
          <w:sz w:val="16"/>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C3106F" w:rsidRPr="00C3106F" w:rsidRDefault="00C3106F" w:rsidP="00C3106F">
      <w:pPr>
        <w:tabs>
          <w:tab w:val="left" w:pos="3976"/>
        </w:tabs>
        <w:ind w:left="-567" w:right="-425" w:firstLine="284"/>
        <w:rPr>
          <w:sz w:val="16"/>
          <w:szCs w:val="18"/>
        </w:rPr>
      </w:pPr>
      <w:r w:rsidRPr="00C3106F">
        <w:rPr>
          <w:sz w:val="16"/>
          <w:szCs w:val="18"/>
        </w:rPr>
        <w:t xml:space="preserve">       Дата приема заявлений – 16 июня 2023 года.</w:t>
      </w:r>
    </w:p>
    <w:p w:rsidR="00C3106F" w:rsidRPr="00C3106F" w:rsidRDefault="00C3106F" w:rsidP="00C3106F">
      <w:pPr>
        <w:tabs>
          <w:tab w:val="left" w:pos="3976"/>
        </w:tabs>
        <w:ind w:left="-567" w:right="-425" w:firstLine="284"/>
        <w:rPr>
          <w:sz w:val="16"/>
          <w:szCs w:val="18"/>
        </w:rPr>
      </w:pPr>
      <w:r w:rsidRPr="00C3106F">
        <w:rPr>
          <w:sz w:val="16"/>
          <w:szCs w:val="18"/>
        </w:rPr>
        <w:t xml:space="preserve">       Дата окончания приема заявлений –   15 июля 2023 года.</w:t>
      </w:r>
    </w:p>
    <w:p w:rsidR="00C3106F" w:rsidRPr="00C3106F" w:rsidRDefault="00C3106F" w:rsidP="00C3106F">
      <w:pPr>
        <w:tabs>
          <w:tab w:val="left" w:pos="3976"/>
        </w:tabs>
        <w:ind w:left="-567" w:right="-425" w:firstLine="284"/>
        <w:rPr>
          <w:sz w:val="16"/>
          <w:szCs w:val="18"/>
        </w:rPr>
      </w:pPr>
      <w:r w:rsidRPr="00C3106F">
        <w:rPr>
          <w:sz w:val="16"/>
          <w:szCs w:val="18"/>
        </w:rPr>
        <w:t xml:space="preserve">Участок № 1 </w:t>
      </w:r>
    </w:p>
    <w:p w:rsidR="00C3106F" w:rsidRPr="00C3106F" w:rsidRDefault="00C3106F" w:rsidP="00C3106F">
      <w:pPr>
        <w:tabs>
          <w:tab w:val="left" w:pos="3976"/>
        </w:tabs>
        <w:ind w:left="-567" w:right="-425" w:firstLine="284"/>
        <w:rPr>
          <w:sz w:val="16"/>
          <w:szCs w:val="18"/>
        </w:rPr>
      </w:pPr>
      <w:r w:rsidRPr="00C3106F">
        <w:rPr>
          <w:sz w:val="16"/>
          <w:szCs w:val="18"/>
        </w:rPr>
        <w:t xml:space="preserve">        Характеристика земельного участка: </w:t>
      </w:r>
    </w:p>
    <w:p w:rsidR="00C3106F" w:rsidRPr="00C3106F" w:rsidRDefault="00C3106F" w:rsidP="00C3106F">
      <w:pPr>
        <w:tabs>
          <w:tab w:val="left" w:pos="3976"/>
        </w:tabs>
        <w:ind w:left="-567" w:right="-425" w:firstLine="284"/>
        <w:rPr>
          <w:sz w:val="16"/>
          <w:szCs w:val="18"/>
        </w:rPr>
      </w:pPr>
      <w:r w:rsidRPr="00C3106F">
        <w:rPr>
          <w:sz w:val="16"/>
          <w:szCs w:val="18"/>
        </w:rPr>
        <w:t xml:space="preserve">        Земельный участок из земель населенных пунктов площадью 1000 </w:t>
      </w:r>
      <w:proofErr w:type="spellStart"/>
      <w:r w:rsidRPr="00C3106F">
        <w:rPr>
          <w:sz w:val="16"/>
          <w:szCs w:val="18"/>
        </w:rPr>
        <w:t>кв</w:t>
      </w:r>
      <w:proofErr w:type="gramStart"/>
      <w:r w:rsidRPr="00C3106F">
        <w:rPr>
          <w:sz w:val="16"/>
          <w:szCs w:val="18"/>
        </w:rPr>
        <w:t>.м</w:t>
      </w:r>
      <w:proofErr w:type="spellEnd"/>
      <w:proofErr w:type="gramEnd"/>
      <w:r w:rsidRPr="00C3106F">
        <w:rPr>
          <w:sz w:val="16"/>
          <w:szCs w:val="18"/>
        </w:rPr>
        <w:t>, местоположение: Иркутская область, Иркутский район, с. Хомутово.</w:t>
      </w:r>
    </w:p>
    <w:p w:rsidR="00C3106F" w:rsidRPr="00C3106F" w:rsidRDefault="00C3106F" w:rsidP="00C3106F">
      <w:pPr>
        <w:tabs>
          <w:tab w:val="left" w:pos="3976"/>
        </w:tabs>
        <w:ind w:left="-567" w:right="-425" w:firstLine="284"/>
        <w:rPr>
          <w:sz w:val="16"/>
          <w:szCs w:val="18"/>
        </w:rPr>
      </w:pPr>
      <w:r w:rsidRPr="00C3106F">
        <w:rPr>
          <w:sz w:val="16"/>
          <w:szCs w:val="18"/>
        </w:rPr>
        <w:t xml:space="preserve">        Разрешенное использование земельного участка: для индивидуального жилищного строительства.</w:t>
      </w:r>
    </w:p>
    <w:p w:rsidR="00C3106F" w:rsidRPr="00C3106F" w:rsidRDefault="00C3106F" w:rsidP="00C3106F">
      <w:pPr>
        <w:tabs>
          <w:tab w:val="left" w:pos="3976"/>
        </w:tabs>
        <w:ind w:left="-567" w:right="-425" w:firstLine="284"/>
        <w:rPr>
          <w:sz w:val="16"/>
          <w:szCs w:val="18"/>
        </w:rPr>
      </w:pPr>
      <w:r w:rsidRPr="00C3106F">
        <w:rPr>
          <w:sz w:val="16"/>
          <w:szCs w:val="18"/>
        </w:rPr>
        <w:t xml:space="preserve">Участок № 2 </w:t>
      </w:r>
    </w:p>
    <w:p w:rsidR="00C3106F" w:rsidRPr="00C3106F" w:rsidRDefault="00C3106F" w:rsidP="00C3106F">
      <w:pPr>
        <w:tabs>
          <w:tab w:val="left" w:pos="3976"/>
        </w:tabs>
        <w:ind w:left="-567" w:right="-425" w:firstLine="284"/>
        <w:rPr>
          <w:sz w:val="16"/>
          <w:szCs w:val="18"/>
        </w:rPr>
      </w:pPr>
      <w:r w:rsidRPr="00C3106F">
        <w:rPr>
          <w:sz w:val="16"/>
          <w:szCs w:val="18"/>
        </w:rPr>
        <w:t xml:space="preserve">        Характеристика земельного участка: </w:t>
      </w:r>
    </w:p>
    <w:p w:rsidR="00C3106F" w:rsidRPr="00C3106F" w:rsidRDefault="00C3106F" w:rsidP="00C3106F">
      <w:pPr>
        <w:tabs>
          <w:tab w:val="left" w:pos="3976"/>
        </w:tabs>
        <w:ind w:left="-567" w:right="-425" w:firstLine="284"/>
        <w:rPr>
          <w:sz w:val="16"/>
          <w:szCs w:val="18"/>
        </w:rPr>
      </w:pPr>
      <w:r w:rsidRPr="00C3106F">
        <w:rPr>
          <w:sz w:val="16"/>
          <w:szCs w:val="18"/>
        </w:rPr>
        <w:t xml:space="preserve">        Земельный участок из земель населенных пунктов площадью 1260 </w:t>
      </w:r>
      <w:proofErr w:type="spellStart"/>
      <w:r w:rsidRPr="00C3106F">
        <w:rPr>
          <w:sz w:val="16"/>
          <w:szCs w:val="18"/>
        </w:rPr>
        <w:t>кв</w:t>
      </w:r>
      <w:proofErr w:type="gramStart"/>
      <w:r w:rsidRPr="00C3106F">
        <w:rPr>
          <w:sz w:val="16"/>
          <w:szCs w:val="18"/>
        </w:rPr>
        <w:t>.м</w:t>
      </w:r>
      <w:proofErr w:type="spellEnd"/>
      <w:proofErr w:type="gramEnd"/>
      <w:r w:rsidRPr="00C3106F">
        <w:rPr>
          <w:sz w:val="16"/>
          <w:szCs w:val="18"/>
        </w:rPr>
        <w:t>, местоположение: Иркутская область, Иркутский район, с. Хомутово.</w:t>
      </w:r>
    </w:p>
    <w:p w:rsidR="00C3106F" w:rsidRPr="00C3106F" w:rsidRDefault="00C3106F" w:rsidP="00C3106F">
      <w:pPr>
        <w:tabs>
          <w:tab w:val="left" w:pos="3976"/>
        </w:tabs>
        <w:ind w:left="-567" w:right="-425" w:firstLine="284"/>
        <w:rPr>
          <w:sz w:val="16"/>
          <w:szCs w:val="18"/>
        </w:rPr>
      </w:pPr>
      <w:r w:rsidRPr="00C3106F">
        <w:rPr>
          <w:sz w:val="16"/>
          <w:szCs w:val="18"/>
        </w:rPr>
        <w:t xml:space="preserve">        Разрешенное использование земельного участка: для индивидуального жилищного строительства.</w:t>
      </w:r>
    </w:p>
    <w:p w:rsidR="00C3106F" w:rsidRPr="00C3106F" w:rsidRDefault="00C3106F" w:rsidP="00C3106F">
      <w:pPr>
        <w:tabs>
          <w:tab w:val="left" w:pos="3976"/>
        </w:tabs>
        <w:ind w:left="-567" w:right="-425" w:firstLine="284"/>
        <w:rPr>
          <w:sz w:val="16"/>
          <w:szCs w:val="18"/>
        </w:rPr>
      </w:pPr>
      <w:r w:rsidRPr="00C3106F">
        <w:rPr>
          <w:sz w:val="16"/>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C3106F">
        <w:rPr>
          <w:sz w:val="16"/>
          <w:szCs w:val="18"/>
        </w:rPr>
        <w:t>каб</w:t>
      </w:r>
      <w:proofErr w:type="spellEnd"/>
      <w:r w:rsidRPr="00C3106F">
        <w:rPr>
          <w:sz w:val="16"/>
          <w:szCs w:val="18"/>
        </w:rPr>
        <w:t>. 109.</w:t>
      </w:r>
    </w:p>
    <w:p w:rsidR="00C3106F" w:rsidRPr="00C3106F" w:rsidRDefault="00C3106F" w:rsidP="00C3106F">
      <w:pPr>
        <w:tabs>
          <w:tab w:val="left" w:pos="3976"/>
        </w:tabs>
        <w:ind w:left="-567" w:right="-425" w:firstLine="284"/>
        <w:rPr>
          <w:sz w:val="16"/>
          <w:szCs w:val="18"/>
        </w:rPr>
      </w:pPr>
    </w:p>
    <w:p w:rsidR="00C3106F" w:rsidRPr="00C3106F" w:rsidRDefault="00C3106F" w:rsidP="00C3106F">
      <w:pPr>
        <w:tabs>
          <w:tab w:val="left" w:pos="3976"/>
        </w:tabs>
        <w:ind w:left="-567" w:right="-425" w:firstLine="284"/>
        <w:jc w:val="center"/>
        <w:rPr>
          <w:sz w:val="16"/>
          <w:szCs w:val="18"/>
        </w:rPr>
      </w:pPr>
    </w:p>
    <w:p w:rsidR="00C3106F" w:rsidRPr="00C3106F" w:rsidRDefault="00C3106F" w:rsidP="00C3106F">
      <w:pPr>
        <w:tabs>
          <w:tab w:val="left" w:pos="3976"/>
        </w:tabs>
        <w:ind w:left="-567" w:right="-425" w:firstLine="284"/>
        <w:jc w:val="center"/>
        <w:rPr>
          <w:i/>
          <w:sz w:val="16"/>
          <w:szCs w:val="18"/>
        </w:rPr>
      </w:pPr>
      <w:r w:rsidRPr="00C3106F">
        <w:rPr>
          <w:i/>
          <w:sz w:val="16"/>
          <w:szCs w:val="18"/>
        </w:rPr>
        <w:t>Временно замещающая должность</w:t>
      </w:r>
    </w:p>
    <w:p w:rsidR="00C3106F" w:rsidRPr="00C3106F" w:rsidRDefault="00C3106F" w:rsidP="00C3106F">
      <w:pPr>
        <w:tabs>
          <w:tab w:val="left" w:pos="3976"/>
        </w:tabs>
        <w:ind w:left="-567" w:right="-425" w:firstLine="284"/>
        <w:jc w:val="center"/>
        <w:rPr>
          <w:i/>
          <w:sz w:val="16"/>
          <w:szCs w:val="18"/>
        </w:rPr>
      </w:pPr>
      <w:r w:rsidRPr="00C3106F">
        <w:rPr>
          <w:i/>
          <w:sz w:val="16"/>
          <w:szCs w:val="18"/>
        </w:rPr>
        <w:t xml:space="preserve">начальника отдела </w:t>
      </w:r>
      <w:proofErr w:type="gramStart"/>
      <w:r w:rsidRPr="00C3106F">
        <w:rPr>
          <w:i/>
          <w:sz w:val="16"/>
          <w:szCs w:val="18"/>
        </w:rPr>
        <w:t>земельных</w:t>
      </w:r>
      <w:proofErr w:type="gramEnd"/>
    </w:p>
    <w:p w:rsidR="00C3106F" w:rsidRDefault="00C3106F" w:rsidP="00C3106F">
      <w:pPr>
        <w:tabs>
          <w:tab w:val="left" w:pos="3976"/>
        </w:tabs>
        <w:ind w:left="-567" w:right="-425" w:firstLine="284"/>
        <w:jc w:val="right"/>
        <w:rPr>
          <w:i/>
          <w:sz w:val="16"/>
          <w:szCs w:val="18"/>
        </w:rPr>
      </w:pPr>
      <w:r w:rsidRPr="00C3106F">
        <w:rPr>
          <w:i/>
          <w:sz w:val="16"/>
          <w:szCs w:val="18"/>
        </w:rPr>
        <w:t xml:space="preserve">отношений и земельного учета  </w:t>
      </w:r>
      <w:r>
        <w:rPr>
          <w:i/>
          <w:sz w:val="16"/>
          <w:szCs w:val="18"/>
        </w:rPr>
        <w:t xml:space="preserve">                </w:t>
      </w:r>
      <w:r w:rsidRPr="00C3106F">
        <w:rPr>
          <w:i/>
          <w:sz w:val="16"/>
          <w:szCs w:val="18"/>
        </w:rPr>
        <w:t xml:space="preserve">                                                 Е.Н. Мартынова</w:t>
      </w:r>
    </w:p>
    <w:p w:rsidR="00C3106F" w:rsidRDefault="00C3106F" w:rsidP="00C3106F">
      <w:pPr>
        <w:tabs>
          <w:tab w:val="left" w:pos="3976"/>
        </w:tabs>
        <w:ind w:left="-567" w:right="-425" w:firstLine="284"/>
        <w:jc w:val="right"/>
        <w:rPr>
          <w:i/>
          <w:sz w:val="16"/>
          <w:szCs w:val="18"/>
        </w:rPr>
      </w:pPr>
    </w:p>
    <w:p w:rsidR="00642902" w:rsidRPr="00901E2B" w:rsidRDefault="00642902" w:rsidP="00901E2B">
      <w:pPr>
        <w:tabs>
          <w:tab w:val="left" w:pos="142"/>
        </w:tabs>
        <w:ind w:left="-567" w:right="-425" w:firstLine="283"/>
        <w:rPr>
          <w:sz w:val="18"/>
          <w:szCs w:val="18"/>
        </w:rPr>
      </w:pPr>
    </w:p>
    <w:sectPr w:rsidR="00642902" w:rsidRPr="00901E2B" w:rsidSect="00575D12">
      <w:footerReference w:type="default" r:id="rId13"/>
      <w:pgSz w:w="11906" w:h="16838"/>
      <w:pgMar w:top="567"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E03" w:rsidRDefault="00062E03" w:rsidP="00BD744E">
      <w:r>
        <w:separator/>
      </w:r>
    </w:p>
  </w:endnote>
  <w:endnote w:type="continuationSeparator" w:id="0">
    <w:p w:rsidR="00062E03" w:rsidRDefault="00062E0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8403080"/>
      <w:docPartObj>
        <w:docPartGallery w:val="Page Numbers (Bottom of Page)"/>
        <w:docPartUnique/>
      </w:docPartObj>
    </w:sdtPr>
    <w:sdtEndPr>
      <w:rPr>
        <w:sz w:val="16"/>
      </w:rPr>
    </w:sdtEndPr>
    <w:sdtContent>
      <w:p w:rsidR="00062E03" w:rsidRPr="00257592" w:rsidRDefault="00062E03">
        <w:pPr>
          <w:pStyle w:val="afd"/>
          <w:jc w:val="right"/>
          <w:rPr>
            <w:sz w:val="16"/>
          </w:rPr>
        </w:pPr>
        <w:r w:rsidRPr="00257592">
          <w:rPr>
            <w:sz w:val="16"/>
          </w:rPr>
          <w:fldChar w:fldCharType="begin"/>
        </w:r>
        <w:r w:rsidRPr="00257592">
          <w:rPr>
            <w:sz w:val="16"/>
          </w:rPr>
          <w:instrText>PAGE   \* MERGEFORMAT</w:instrText>
        </w:r>
        <w:r w:rsidRPr="00257592">
          <w:rPr>
            <w:sz w:val="16"/>
          </w:rPr>
          <w:fldChar w:fldCharType="separate"/>
        </w:r>
        <w:r w:rsidR="00FD2902">
          <w:rPr>
            <w:noProof/>
            <w:sz w:val="16"/>
          </w:rPr>
          <w:t>2</w:t>
        </w:r>
        <w:r w:rsidRPr="00257592">
          <w:rPr>
            <w:sz w:val="16"/>
          </w:rPr>
          <w:fldChar w:fldCharType="end"/>
        </w:r>
      </w:p>
    </w:sdtContent>
  </w:sdt>
  <w:p w:rsidR="00062E03" w:rsidRDefault="00062E03">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E03" w:rsidRDefault="00062E03" w:rsidP="00BD744E">
      <w:r>
        <w:separator/>
      </w:r>
    </w:p>
  </w:footnote>
  <w:footnote w:type="continuationSeparator" w:id="0">
    <w:p w:rsidR="00062E03" w:rsidRDefault="00062E03"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55D01A6"/>
    <w:multiLevelType w:val="hybridMultilevel"/>
    <w:tmpl w:val="C1080198"/>
    <w:lvl w:ilvl="0" w:tplc="B7BE9B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356F0C"/>
    <w:multiLevelType w:val="multilevel"/>
    <w:tmpl w:val="FE5E0B22"/>
    <w:lvl w:ilvl="0">
      <w:start w:val="2"/>
      <w:numFmt w:val="decimal"/>
      <w:lvlText w:val="%1"/>
      <w:lvlJc w:val="left"/>
      <w:pPr>
        <w:ind w:left="360" w:hanging="360"/>
      </w:pPr>
      <w:rPr>
        <w:rFonts w:hint="default"/>
      </w:rPr>
    </w:lvl>
    <w:lvl w:ilvl="1">
      <w:start w:val="1"/>
      <w:numFmt w:val="decimal"/>
      <w:lvlText w:val="%1.%2"/>
      <w:lvlJc w:val="left"/>
      <w:pPr>
        <w:ind w:left="922" w:hanging="360"/>
      </w:pPr>
      <w:rPr>
        <w:rFonts w:hint="default"/>
      </w:rPr>
    </w:lvl>
    <w:lvl w:ilvl="2">
      <w:start w:val="1"/>
      <w:numFmt w:val="decimal"/>
      <w:lvlText w:val="%1.%2.%3"/>
      <w:lvlJc w:val="left"/>
      <w:pPr>
        <w:ind w:left="1844" w:hanging="720"/>
      </w:pPr>
      <w:rPr>
        <w:rFonts w:hint="default"/>
      </w:rPr>
    </w:lvl>
    <w:lvl w:ilvl="3">
      <w:start w:val="1"/>
      <w:numFmt w:val="decimal"/>
      <w:lvlText w:val="%1.%2.%3.%4"/>
      <w:lvlJc w:val="left"/>
      <w:pPr>
        <w:ind w:left="2766" w:hanging="108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4250" w:hanging="144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734" w:hanging="1800"/>
      </w:pPr>
      <w:rPr>
        <w:rFonts w:hint="default"/>
      </w:rPr>
    </w:lvl>
    <w:lvl w:ilvl="8">
      <w:start w:val="1"/>
      <w:numFmt w:val="decimal"/>
      <w:lvlText w:val="%1.%2.%3.%4.%5.%6.%7.%8.%9"/>
      <w:lvlJc w:val="left"/>
      <w:pPr>
        <w:ind w:left="6656" w:hanging="2160"/>
      </w:pPr>
      <w:rPr>
        <w:rFonts w:hint="default"/>
      </w:rPr>
    </w:lvl>
  </w:abstractNum>
  <w:abstractNum w:abstractNumId="10">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2">
    <w:nsid w:val="110A4DD1"/>
    <w:multiLevelType w:val="hybridMultilevel"/>
    <w:tmpl w:val="044E5D80"/>
    <w:lvl w:ilvl="0" w:tplc="6A92F172">
      <w:start w:val="1"/>
      <w:numFmt w:val="upperRoman"/>
      <w:lvlText w:val="%1."/>
      <w:lvlJc w:val="left"/>
      <w:pPr>
        <w:ind w:left="1080" w:hanging="72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4">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5937FE"/>
    <w:multiLevelType w:val="hybridMultilevel"/>
    <w:tmpl w:val="BB7AD556"/>
    <w:lvl w:ilvl="0" w:tplc="9FE45894">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C66733A"/>
    <w:multiLevelType w:val="multilevel"/>
    <w:tmpl w:val="9BE8A6E2"/>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0CF3723"/>
    <w:multiLevelType w:val="multilevel"/>
    <w:tmpl w:val="06EE3CDA"/>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32AA5997"/>
    <w:multiLevelType w:val="hybridMultilevel"/>
    <w:tmpl w:val="A39AB278"/>
    <w:lvl w:ilvl="0" w:tplc="3A80B754">
      <w:start w:val="1"/>
      <w:numFmt w:val="decimal"/>
      <w:lvlText w:val="%1."/>
      <w:lvlJc w:val="left"/>
      <w:pPr>
        <w:ind w:left="3597" w:hanging="1110"/>
      </w:pPr>
      <w:rPr>
        <w:rFonts w:hint="default"/>
      </w:rPr>
    </w:lvl>
    <w:lvl w:ilvl="1" w:tplc="04190019" w:tentative="1">
      <w:start w:val="1"/>
      <w:numFmt w:val="lowerLetter"/>
      <w:lvlText w:val="%2."/>
      <w:lvlJc w:val="left"/>
      <w:pPr>
        <w:ind w:left="3218" w:hanging="360"/>
      </w:pPr>
    </w:lvl>
    <w:lvl w:ilvl="2" w:tplc="0419001B" w:tentative="1">
      <w:start w:val="1"/>
      <w:numFmt w:val="lowerRoman"/>
      <w:lvlText w:val="%3."/>
      <w:lvlJc w:val="right"/>
      <w:pPr>
        <w:ind w:left="3938" w:hanging="180"/>
      </w:pPr>
    </w:lvl>
    <w:lvl w:ilvl="3" w:tplc="0419000F" w:tentative="1">
      <w:start w:val="1"/>
      <w:numFmt w:val="decimal"/>
      <w:lvlText w:val="%4."/>
      <w:lvlJc w:val="left"/>
      <w:pPr>
        <w:ind w:left="4658" w:hanging="360"/>
      </w:pPr>
    </w:lvl>
    <w:lvl w:ilvl="4" w:tplc="04190019" w:tentative="1">
      <w:start w:val="1"/>
      <w:numFmt w:val="lowerLetter"/>
      <w:lvlText w:val="%5."/>
      <w:lvlJc w:val="left"/>
      <w:pPr>
        <w:ind w:left="5378" w:hanging="360"/>
      </w:pPr>
    </w:lvl>
    <w:lvl w:ilvl="5" w:tplc="0419001B" w:tentative="1">
      <w:start w:val="1"/>
      <w:numFmt w:val="lowerRoman"/>
      <w:lvlText w:val="%6."/>
      <w:lvlJc w:val="right"/>
      <w:pPr>
        <w:ind w:left="6098" w:hanging="180"/>
      </w:pPr>
    </w:lvl>
    <w:lvl w:ilvl="6" w:tplc="0419000F" w:tentative="1">
      <w:start w:val="1"/>
      <w:numFmt w:val="decimal"/>
      <w:lvlText w:val="%7."/>
      <w:lvlJc w:val="left"/>
      <w:pPr>
        <w:ind w:left="6818" w:hanging="360"/>
      </w:pPr>
    </w:lvl>
    <w:lvl w:ilvl="7" w:tplc="04190019" w:tentative="1">
      <w:start w:val="1"/>
      <w:numFmt w:val="lowerLetter"/>
      <w:lvlText w:val="%8."/>
      <w:lvlJc w:val="left"/>
      <w:pPr>
        <w:ind w:left="7538" w:hanging="360"/>
      </w:pPr>
    </w:lvl>
    <w:lvl w:ilvl="8" w:tplc="0419001B" w:tentative="1">
      <w:start w:val="1"/>
      <w:numFmt w:val="lowerRoman"/>
      <w:lvlText w:val="%9."/>
      <w:lvlJc w:val="right"/>
      <w:pPr>
        <w:ind w:left="8258" w:hanging="180"/>
      </w:pPr>
    </w:lvl>
  </w:abstractNum>
  <w:abstractNum w:abstractNumId="23">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1273621"/>
    <w:multiLevelType w:val="hybridMultilevel"/>
    <w:tmpl w:val="9DC628AC"/>
    <w:lvl w:ilvl="0" w:tplc="3A80B75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1B03BA1"/>
    <w:multiLevelType w:val="hybridMultilevel"/>
    <w:tmpl w:val="75E08082"/>
    <w:lvl w:ilvl="0" w:tplc="78C213CA">
      <w:start w:val="1"/>
      <w:numFmt w:val="decimal"/>
      <w:lvlText w:val="%1."/>
      <w:lvlJc w:val="left"/>
      <w:pPr>
        <w:ind w:left="928" w:hanging="360"/>
      </w:pPr>
      <w:rPr>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3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4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41">
    <w:nsid w:val="5E203DBA"/>
    <w:multiLevelType w:val="multilevel"/>
    <w:tmpl w:val="FF4A7CC0"/>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45">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7"/>
  </w:num>
  <w:num w:numId="8">
    <w:abstractNumId w:val="28"/>
  </w:num>
  <w:num w:numId="9">
    <w:abstractNumId w:val="37"/>
  </w:num>
  <w:num w:numId="10">
    <w:abstractNumId w:val="30"/>
  </w:num>
  <w:num w:numId="11">
    <w:abstractNumId w:val="4"/>
  </w:num>
  <w:num w:numId="12">
    <w:abstractNumId w:val="43"/>
  </w:num>
  <w:num w:numId="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38"/>
  </w:num>
  <w:num w:numId="16">
    <w:abstractNumId w:val="42"/>
  </w:num>
  <w:num w:numId="17">
    <w:abstractNumId w:val="24"/>
  </w:num>
  <w:num w:numId="18">
    <w:abstractNumId w:val="34"/>
  </w:num>
  <w:num w:numId="19">
    <w:abstractNumId w:val="36"/>
  </w:num>
  <w:num w:numId="20">
    <w:abstractNumId w:val="16"/>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13"/>
  </w:num>
  <w:num w:numId="24">
    <w:abstractNumId w:val="33"/>
  </w:num>
  <w:num w:numId="25">
    <w:abstractNumId w:val="45"/>
  </w:num>
  <w:num w:numId="26">
    <w:abstractNumId w:val="44"/>
  </w:num>
  <w:num w:numId="27">
    <w:abstractNumId w:val="48"/>
  </w:num>
  <w:num w:numId="28">
    <w:abstractNumId w:val="39"/>
  </w:num>
  <w:num w:numId="29">
    <w:abstractNumId w:val="29"/>
  </w:num>
  <w:num w:numId="30">
    <w:abstractNumId w:val="14"/>
  </w:num>
  <w:num w:numId="31">
    <w:abstractNumId w:val="10"/>
  </w:num>
  <w:num w:numId="32">
    <w:abstractNumId w:val="25"/>
  </w:num>
  <w:num w:numId="33">
    <w:abstractNumId w:val="32"/>
  </w:num>
  <w:num w:numId="34">
    <w:abstractNumId w:val="46"/>
  </w:num>
  <w:num w:numId="35">
    <w:abstractNumId w:val="47"/>
  </w:num>
  <w:num w:numId="36">
    <w:abstractNumId w:val="23"/>
  </w:num>
  <w:num w:numId="37">
    <w:abstractNumId w:val="12"/>
  </w:num>
  <w:num w:numId="38">
    <w:abstractNumId w:val="26"/>
  </w:num>
  <w:num w:numId="39">
    <w:abstractNumId w:val="22"/>
  </w:num>
  <w:num w:numId="40">
    <w:abstractNumId w:val="8"/>
  </w:num>
  <w:num w:numId="41">
    <w:abstractNumId w:val="2"/>
    <w:lvlOverride w:ilvl="0">
      <w:lvl w:ilvl="0">
        <w:numFmt w:val="bullet"/>
        <w:lvlText w:val="-"/>
        <w:legacy w:legacy="1" w:legacySpace="0" w:legacyIndent="139"/>
        <w:lvlJc w:val="left"/>
        <w:rPr>
          <w:rFonts w:ascii="Times New Roman" w:hAnsi="Times New Roman" w:hint="default"/>
        </w:rPr>
      </w:lvl>
    </w:lvlOverride>
  </w:num>
  <w:num w:numId="42">
    <w:abstractNumId w:val="2"/>
    <w:lvlOverride w:ilvl="0">
      <w:lvl w:ilvl="0">
        <w:numFmt w:val="bullet"/>
        <w:lvlText w:val="-"/>
        <w:legacy w:legacy="1" w:legacySpace="0" w:legacyIndent="144"/>
        <w:lvlJc w:val="left"/>
        <w:rPr>
          <w:rFonts w:ascii="Times New Roman" w:hAnsi="Times New Roman" w:hint="default"/>
        </w:rPr>
      </w:lvl>
    </w:lvlOverride>
  </w:num>
  <w:num w:numId="43">
    <w:abstractNumId w:val="21"/>
  </w:num>
  <w:num w:numId="44">
    <w:abstractNumId w:val="9"/>
  </w:num>
  <w:num w:numId="45">
    <w:abstractNumId w:val="19"/>
  </w:num>
  <w:num w:numId="46">
    <w:abstractNumId w:val="15"/>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76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4E5"/>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A15"/>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2E03"/>
    <w:rsid w:val="0006355E"/>
    <w:rsid w:val="0006372B"/>
    <w:rsid w:val="0006530B"/>
    <w:rsid w:val="00065707"/>
    <w:rsid w:val="00065EBA"/>
    <w:rsid w:val="00066500"/>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290"/>
    <w:rsid w:val="00075B84"/>
    <w:rsid w:val="000764C9"/>
    <w:rsid w:val="00076875"/>
    <w:rsid w:val="00077345"/>
    <w:rsid w:val="00077EFF"/>
    <w:rsid w:val="0008022C"/>
    <w:rsid w:val="000802D7"/>
    <w:rsid w:val="00080C8C"/>
    <w:rsid w:val="0008183D"/>
    <w:rsid w:val="00081BFB"/>
    <w:rsid w:val="00082E3A"/>
    <w:rsid w:val="000834D5"/>
    <w:rsid w:val="000837E0"/>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7F6"/>
    <w:rsid w:val="00095E83"/>
    <w:rsid w:val="00096148"/>
    <w:rsid w:val="000961B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22E"/>
    <w:rsid w:val="00107E9A"/>
    <w:rsid w:val="00110306"/>
    <w:rsid w:val="00110C08"/>
    <w:rsid w:val="00111264"/>
    <w:rsid w:val="00111E21"/>
    <w:rsid w:val="00112A24"/>
    <w:rsid w:val="00112E74"/>
    <w:rsid w:val="00113297"/>
    <w:rsid w:val="00113573"/>
    <w:rsid w:val="001137B0"/>
    <w:rsid w:val="00113CA0"/>
    <w:rsid w:val="00114060"/>
    <w:rsid w:val="0011412A"/>
    <w:rsid w:val="00114865"/>
    <w:rsid w:val="001149CB"/>
    <w:rsid w:val="00115016"/>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43"/>
    <w:rsid w:val="0012438F"/>
    <w:rsid w:val="0012467A"/>
    <w:rsid w:val="001246D7"/>
    <w:rsid w:val="001255B9"/>
    <w:rsid w:val="00125727"/>
    <w:rsid w:val="00125A2A"/>
    <w:rsid w:val="00126552"/>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292"/>
    <w:rsid w:val="0015743A"/>
    <w:rsid w:val="001574E8"/>
    <w:rsid w:val="00157879"/>
    <w:rsid w:val="00157FD3"/>
    <w:rsid w:val="00160967"/>
    <w:rsid w:val="00160B56"/>
    <w:rsid w:val="00160CF6"/>
    <w:rsid w:val="0016111F"/>
    <w:rsid w:val="001615B8"/>
    <w:rsid w:val="001616F4"/>
    <w:rsid w:val="00162325"/>
    <w:rsid w:val="00162F33"/>
    <w:rsid w:val="001631F6"/>
    <w:rsid w:val="0016354B"/>
    <w:rsid w:val="001635F4"/>
    <w:rsid w:val="00163898"/>
    <w:rsid w:val="00163D72"/>
    <w:rsid w:val="001640DD"/>
    <w:rsid w:val="001641BE"/>
    <w:rsid w:val="00164204"/>
    <w:rsid w:val="00164463"/>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C14"/>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8EC"/>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DE3"/>
    <w:rsid w:val="001C2ECD"/>
    <w:rsid w:val="001C4D90"/>
    <w:rsid w:val="001C574D"/>
    <w:rsid w:val="001C65DD"/>
    <w:rsid w:val="001C6EC0"/>
    <w:rsid w:val="001C7124"/>
    <w:rsid w:val="001C7429"/>
    <w:rsid w:val="001C75AE"/>
    <w:rsid w:val="001C766B"/>
    <w:rsid w:val="001C7AAB"/>
    <w:rsid w:val="001D0D4D"/>
    <w:rsid w:val="001D12D2"/>
    <w:rsid w:val="001D1405"/>
    <w:rsid w:val="001D18AB"/>
    <w:rsid w:val="001D1B63"/>
    <w:rsid w:val="001D24D2"/>
    <w:rsid w:val="001D2CA9"/>
    <w:rsid w:val="001D347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5B47"/>
    <w:rsid w:val="00207878"/>
    <w:rsid w:val="00207909"/>
    <w:rsid w:val="00207BCA"/>
    <w:rsid w:val="00207ECA"/>
    <w:rsid w:val="00210DCB"/>
    <w:rsid w:val="0021159D"/>
    <w:rsid w:val="002119AC"/>
    <w:rsid w:val="002123B3"/>
    <w:rsid w:val="00212C34"/>
    <w:rsid w:val="00213BFB"/>
    <w:rsid w:val="00214983"/>
    <w:rsid w:val="002149A7"/>
    <w:rsid w:val="0021563E"/>
    <w:rsid w:val="0021624E"/>
    <w:rsid w:val="0021632B"/>
    <w:rsid w:val="00216B07"/>
    <w:rsid w:val="00216EB7"/>
    <w:rsid w:val="00217333"/>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15DB"/>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C5"/>
    <w:rsid w:val="002446B9"/>
    <w:rsid w:val="002451F4"/>
    <w:rsid w:val="00245AD9"/>
    <w:rsid w:val="00245BB2"/>
    <w:rsid w:val="00246ECE"/>
    <w:rsid w:val="00246EDB"/>
    <w:rsid w:val="002470C6"/>
    <w:rsid w:val="0024785C"/>
    <w:rsid w:val="00247977"/>
    <w:rsid w:val="00247EB9"/>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92"/>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8C2"/>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CD6"/>
    <w:rsid w:val="002A2E49"/>
    <w:rsid w:val="002A3578"/>
    <w:rsid w:val="002A3730"/>
    <w:rsid w:val="002A37F3"/>
    <w:rsid w:val="002A3C91"/>
    <w:rsid w:val="002A43C8"/>
    <w:rsid w:val="002A4E1B"/>
    <w:rsid w:val="002A5111"/>
    <w:rsid w:val="002A5135"/>
    <w:rsid w:val="002A5302"/>
    <w:rsid w:val="002A5E6C"/>
    <w:rsid w:val="002A5E7B"/>
    <w:rsid w:val="002A63E5"/>
    <w:rsid w:val="002A68E0"/>
    <w:rsid w:val="002A6A6A"/>
    <w:rsid w:val="002A7624"/>
    <w:rsid w:val="002A779F"/>
    <w:rsid w:val="002A7A95"/>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FBB"/>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821"/>
    <w:rsid w:val="002D05F7"/>
    <w:rsid w:val="002D07F9"/>
    <w:rsid w:val="002D0D6C"/>
    <w:rsid w:val="002D1D30"/>
    <w:rsid w:val="002D2126"/>
    <w:rsid w:val="002D217D"/>
    <w:rsid w:val="002D34B4"/>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4214"/>
    <w:rsid w:val="002F46DD"/>
    <w:rsid w:val="002F4C49"/>
    <w:rsid w:val="002F4EC6"/>
    <w:rsid w:val="002F571B"/>
    <w:rsid w:val="002F5D20"/>
    <w:rsid w:val="002F5D69"/>
    <w:rsid w:val="002F5E98"/>
    <w:rsid w:val="002F6E7E"/>
    <w:rsid w:val="002F7989"/>
    <w:rsid w:val="002F7BBD"/>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93C"/>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EF3"/>
    <w:rsid w:val="0036015F"/>
    <w:rsid w:val="00360354"/>
    <w:rsid w:val="00360383"/>
    <w:rsid w:val="00360612"/>
    <w:rsid w:val="00360979"/>
    <w:rsid w:val="003609BB"/>
    <w:rsid w:val="00360E10"/>
    <w:rsid w:val="00360E1D"/>
    <w:rsid w:val="00360F4B"/>
    <w:rsid w:val="00360FC0"/>
    <w:rsid w:val="00361287"/>
    <w:rsid w:val="003618B7"/>
    <w:rsid w:val="003624E9"/>
    <w:rsid w:val="00362F2C"/>
    <w:rsid w:val="0036308A"/>
    <w:rsid w:val="00363324"/>
    <w:rsid w:val="00363528"/>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3DFC"/>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6A"/>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5F79"/>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26F"/>
    <w:rsid w:val="00401319"/>
    <w:rsid w:val="00401608"/>
    <w:rsid w:val="00401B5F"/>
    <w:rsid w:val="004020F5"/>
    <w:rsid w:val="0040257A"/>
    <w:rsid w:val="0040281C"/>
    <w:rsid w:val="00402870"/>
    <w:rsid w:val="00402B03"/>
    <w:rsid w:val="00403671"/>
    <w:rsid w:val="0040368F"/>
    <w:rsid w:val="00403789"/>
    <w:rsid w:val="00403F91"/>
    <w:rsid w:val="00404B46"/>
    <w:rsid w:val="00404E43"/>
    <w:rsid w:val="004057B6"/>
    <w:rsid w:val="00406643"/>
    <w:rsid w:val="004066E3"/>
    <w:rsid w:val="0040674B"/>
    <w:rsid w:val="00406E88"/>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0A9D"/>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4D9"/>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B61"/>
    <w:rsid w:val="00471DE4"/>
    <w:rsid w:val="0047218B"/>
    <w:rsid w:val="00472632"/>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0F7"/>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B011E"/>
    <w:rsid w:val="004B1679"/>
    <w:rsid w:val="004B1EC4"/>
    <w:rsid w:val="004B2228"/>
    <w:rsid w:val="004B2A91"/>
    <w:rsid w:val="004B2B5B"/>
    <w:rsid w:val="004B3921"/>
    <w:rsid w:val="004B40C2"/>
    <w:rsid w:val="004B4BE0"/>
    <w:rsid w:val="004B4FB9"/>
    <w:rsid w:val="004B5863"/>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13"/>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8E2"/>
    <w:rsid w:val="004D7C7C"/>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3BFA"/>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91C"/>
    <w:rsid w:val="00506CAD"/>
    <w:rsid w:val="005070A3"/>
    <w:rsid w:val="00507DFA"/>
    <w:rsid w:val="00507F8A"/>
    <w:rsid w:val="00510221"/>
    <w:rsid w:val="005116B2"/>
    <w:rsid w:val="00511752"/>
    <w:rsid w:val="00512026"/>
    <w:rsid w:val="00513BE2"/>
    <w:rsid w:val="00513F75"/>
    <w:rsid w:val="00514962"/>
    <w:rsid w:val="005149A0"/>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49B"/>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D96"/>
    <w:rsid w:val="0057316D"/>
    <w:rsid w:val="00573E71"/>
    <w:rsid w:val="00574414"/>
    <w:rsid w:val="005745C6"/>
    <w:rsid w:val="0057474C"/>
    <w:rsid w:val="00574B1C"/>
    <w:rsid w:val="00574B30"/>
    <w:rsid w:val="00574C04"/>
    <w:rsid w:val="00575B61"/>
    <w:rsid w:val="00575D12"/>
    <w:rsid w:val="00576193"/>
    <w:rsid w:val="00576997"/>
    <w:rsid w:val="00576DBA"/>
    <w:rsid w:val="00577483"/>
    <w:rsid w:val="005777DC"/>
    <w:rsid w:val="00577B1F"/>
    <w:rsid w:val="00577FB8"/>
    <w:rsid w:val="005800D3"/>
    <w:rsid w:val="005806F2"/>
    <w:rsid w:val="005819A5"/>
    <w:rsid w:val="00581D11"/>
    <w:rsid w:val="00582130"/>
    <w:rsid w:val="0058255B"/>
    <w:rsid w:val="00582A50"/>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07"/>
    <w:rsid w:val="00596681"/>
    <w:rsid w:val="005969E4"/>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B6B"/>
    <w:rsid w:val="005B6703"/>
    <w:rsid w:val="005B6E45"/>
    <w:rsid w:val="005C0CC2"/>
    <w:rsid w:val="005C11E0"/>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38"/>
    <w:rsid w:val="005D2798"/>
    <w:rsid w:val="005D35AD"/>
    <w:rsid w:val="005D37CF"/>
    <w:rsid w:val="005D38E9"/>
    <w:rsid w:val="005D52E0"/>
    <w:rsid w:val="005D560A"/>
    <w:rsid w:val="005D5B78"/>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1F18"/>
    <w:rsid w:val="0062222C"/>
    <w:rsid w:val="006223FE"/>
    <w:rsid w:val="00622B03"/>
    <w:rsid w:val="006231CA"/>
    <w:rsid w:val="00624365"/>
    <w:rsid w:val="0062521C"/>
    <w:rsid w:val="00625853"/>
    <w:rsid w:val="006259A4"/>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902"/>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29EA"/>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04A"/>
    <w:rsid w:val="00662874"/>
    <w:rsid w:val="006628E2"/>
    <w:rsid w:val="006629B7"/>
    <w:rsid w:val="00662F4E"/>
    <w:rsid w:val="00663087"/>
    <w:rsid w:val="0066330F"/>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2A6"/>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241"/>
    <w:rsid w:val="006A3569"/>
    <w:rsid w:val="006A4549"/>
    <w:rsid w:val="006A464D"/>
    <w:rsid w:val="006A6050"/>
    <w:rsid w:val="006A60CA"/>
    <w:rsid w:val="006A7377"/>
    <w:rsid w:val="006A769C"/>
    <w:rsid w:val="006A7E2A"/>
    <w:rsid w:val="006B17D3"/>
    <w:rsid w:val="006B1B3F"/>
    <w:rsid w:val="006B1E81"/>
    <w:rsid w:val="006B2324"/>
    <w:rsid w:val="006B30CB"/>
    <w:rsid w:val="006B34BE"/>
    <w:rsid w:val="006B3DB1"/>
    <w:rsid w:val="006B3F7B"/>
    <w:rsid w:val="006B4306"/>
    <w:rsid w:val="006B431E"/>
    <w:rsid w:val="006B4A8B"/>
    <w:rsid w:val="006B4CDA"/>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64A2"/>
    <w:rsid w:val="006D726A"/>
    <w:rsid w:val="006D7590"/>
    <w:rsid w:val="006D76C7"/>
    <w:rsid w:val="006D7FD0"/>
    <w:rsid w:val="006E02A6"/>
    <w:rsid w:val="006E0EED"/>
    <w:rsid w:val="006E1AD9"/>
    <w:rsid w:val="006E1CE5"/>
    <w:rsid w:val="006E219C"/>
    <w:rsid w:val="006E2356"/>
    <w:rsid w:val="006E247E"/>
    <w:rsid w:val="006E2880"/>
    <w:rsid w:val="006E3D41"/>
    <w:rsid w:val="006E530C"/>
    <w:rsid w:val="006E5D95"/>
    <w:rsid w:val="006E6C7E"/>
    <w:rsid w:val="006E6DB9"/>
    <w:rsid w:val="006E7330"/>
    <w:rsid w:val="006F00C6"/>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5AD"/>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91A"/>
    <w:rsid w:val="00755EAD"/>
    <w:rsid w:val="00756119"/>
    <w:rsid w:val="00756329"/>
    <w:rsid w:val="00756392"/>
    <w:rsid w:val="00756588"/>
    <w:rsid w:val="0075678F"/>
    <w:rsid w:val="00756FFB"/>
    <w:rsid w:val="00757961"/>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45D"/>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3D41"/>
    <w:rsid w:val="007947E7"/>
    <w:rsid w:val="007948F4"/>
    <w:rsid w:val="00794DB3"/>
    <w:rsid w:val="00794DE9"/>
    <w:rsid w:val="007953F5"/>
    <w:rsid w:val="00795A56"/>
    <w:rsid w:val="00795A5B"/>
    <w:rsid w:val="0079632F"/>
    <w:rsid w:val="00797200"/>
    <w:rsid w:val="00797C4F"/>
    <w:rsid w:val="007A0338"/>
    <w:rsid w:val="007A04CB"/>
    <w:rsid w:val="007A09DC"/>
    <w:rsid w:val="007A1674"/>
    <w:rsid w:val="007A19D8"/>
    <w:rsid w:val="007A1F3B"/>
    <w:rsid w:val="007A20BC"/>
    <w:rsid w:val="007A2442"/>
    <w:rsid w:val="007A26C1"/>
    <w:rsid w:val="007A2B40"/>
    <w:rsid w:val="007A32F3"/>
    <w:rsid w:val="007A3620"/>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0A54"/>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6"/>
    <w:rsid w:val="007D3ACC"/>
    <w:rsid w:val="007D3D16"/>
    <w:rsid w:val="007D41EC"/>
    <w:rsid w:val="007D53A1"/>
    <w:rsid w:val="007D59D5"/>
    <w:rsid w:val="007D5A53"/>
    <w:rsid w:val="007D5BC5"/>
    <w:rsid w:val="007D6395"/>
    <w:rsid w:val="007D66BF"/>
    <w:rsid w:val="007D698C"/>
    <w:rsid w:val="007D6C1F"/>
    <w:rsid w:val="007D7EC2"/>
    <w:rsid w:val="007D7FC0"/>
    <w:rsid w:val="007D7FF1"/>
    <w:rsid w:val="007E0347"/>
    <w:rsid w:val="007E09BE"/>
    <w:rsid w:val="007E0A10"/>
    <w:rsid w:val="007E0E98"/>
    <w:rsid w:val="007E0EAA"/>
    <w:rsid w:val="007E11B5"/>
    <w:rsid w:val="007E1294"/>
    <w:rsid w:val="007E1C3E"/>
    <w:rsid w:val="007E232C"/>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288"/>
    <w:rsid w:val="007F54DF"/>
    <w:rsid w:val="007F56B0"/>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01A"/>
    <w:rsid w:val="008561A5"/>
    <w:rsid w:val="00856E22"/>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646F"/>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82"/>
    <w:rsid w:val="008778AC"/>
    <w:rsid w:val="00877AC8"/>
    <w:rsid w:val="00880468"/>
    <w:rsid w:val="0088052D"/>
    <w:rsid w:val="008806DE"/>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81B"/>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1C08"/>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3B3B"/>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2B"/>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099"/>
    <w:rsid w:val="00913AF2"/>
    <w:rsid w:val="00913B62"/>
    <w:rsid w:val="00913E28"/>
    <w:rsid w:val="009149B0"/>
    <w:rsid w:val="00914BC5"/>
    <w:rsid w:val="00914D0B"/>
    <w:rsid w:val="00914D13"/>
    <w:rsid w:val="00915944"/>
    <w:rsid w:val="00916181"/>
    <w:rsid w:val="009162F7"/>
    <w:rsid w:val="009170BB"/>
    <w:rsid w:val="00917111"/>
    <w:rsid w:val="0091759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6ADE"/>
    <w:rsid w:val="009274E1"/>
    <w:rsid w:val="00927500"/>
    <w:rsid w:val="00927E44"/>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67C95"/>
    <w:rsid w:val="00970267"/>
    <w:rsid w:val="009705CB"/>
    <w:rsid w:val="00970BF4"/>
    <w:rsid w:val="00971898"/>
    <w:rsid w:val="009718FC"/>
    <w:rsid w:val="0097231C"/>
    <w:rsid w:val="0097334D"/>
    <w:rsid w:val="00973428"/>
    <w:rsid w:val="00973839"/>
    <w:rsid w:val="00973EC3"/>
    <w:rsid w:val="0097452B"/>
    <w:rsid w:val="009745BC"/>
    <w:rsid w:val="00974B35"/>
    <w:rsid w:val="00975DA1"/>
    <w:rsid w:val="00975FA6"/>
    <w:rsid w:val="00976B79"/>
    <w:rsid w:val="00976D28"/>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4E6C"/>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13D"/>
    <w:rsid w:val="009A6732"/>
    <w:rsid w:val="009A6755"/>
    <w:rsid w:val="009A6A9B"/>
    <w:rsid w:val="009A7BB7"/>
    <w:rsid w:val="009A7D24"/>
    <w:rsid w:val="009B05B5"/>
    <w:rsid w:val="009B2760"/>
    <w:rsid w:val="009B30CC"/>
    <w:rsid w:val="009B34EF"/>
    <w:rsid w:val="009B35C7"/>
    <w:rsid w:val="009B3D6D"/>
    <w:rsid w:val="009B3F00"/>
    <w:rsid w:val="009B478E"/>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1472"/>
    <w:rsid w:val="009E32B7"/>
    <w:rsid w:val="009E3BBF"/>
    <w:rsid w:val="009E451A"/>
    <w:rsid w:val="009E5F20"/>
    <w:rsid w:val="009E6108"/>
    <w:rsid w:val="009E6377"/>
    <w:rsid w:val="009E66B4"/>
    <w:rsid w:val="009E71C0"/>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1F2"/>
    <w:rsid w:val="009F4930"/>
    <w:rsid w:val="009F4DA8"/>
    <w:rsid w:val="009F5803"/>
    <w:rsid w:val="009F6879"/>
    <w:rsid w:val="009F6E6C"/>
    <w:rsid w:val="009F707B"/>
    <w:rsid w:val="009F77BF"/>
    <w:rsid w:val="009F78C4"/>
    <w:rsid w:val="009F7B34"/>
    <w:rsid w:val="00A00599"/>
    <w:rsid w:val="00A006C2"/>
    <w:rsid w:val="00A02924"/>
    <w:rsid w:val="00A0305B"/>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2012F"/>
    <w:rsid w:val="00A20EDA"/>
    <w:rsid w:val="00A20FB4"/>
    <w:rsid w:val="00A20FC7"/>
    <w:rsid w:val="00A21B54"/>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E1"/>
    <w:rsid w:val="00A41DF8"/>
    <w:rsid w:val="00A422B9"/>
    <w:rsid w:val="00A423D0"/>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D74"/>
    <w:rsid w:val="00A51E8E"/>
    <w:rsid w:val="00A51EDC"/>
    <w:rsid w:val="00A51F13"/>
    <w:rsid w:val="00A5274B"/>
    <w:rsid w:val="00A52B7C"/>
    <w:rsid w:val="00A52F57"/>
    <w:rsid w:val="00A530F1"/>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F92"/>
    <w:rsid w:val="00A6116C"/>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48B"/>
    <w:rsid w:val="00A8285F"/>
    <w:rsid w:val="00A82860"/>
    <w:rsid w:val="00A82AA6"/>
    <w:rsid w:val="00A82D70"/>
    <w:rsid w:val="00A83910"/>
    <w:rsid w:val="00A8391F"/>
    <w:rsid w:val="00A83AFE"/>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5AB"/>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1F81"/>
    <w:rsid w:val="00AA27C6"/>
    <w:rsid w:val="00AA2876"/>
    <w:rsid w:val="00AA3088"/>
    <w:rsid w:val="00AA315E"/>
    <w:rsid w:val="00AA3B83"/>
    <w:rsid w:val="00AA47A7"/>
    <w:rsid w:val="00AA49E2"/>
    <w:rsid w:val="00AA4DE2"/>
    <w:rsid w:val="00AA52AB"/>
    <w:rsid w:val="00AA5597"/>
    <w:rsid w:val="00AA5AFE"/>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5A"/>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488"/>
    <w:rsid w:val="00AC1625"/>
    <w:rsid w:val="00AC1B80"/>
    <w:rsid w:val="00AC2A80"/>
    <w:rsid w:val="00AC39BB"/>
    <w:rsid w:val="00AC4696"/>
    <w:rsid w:val="00AC5121"/>
    <w:rsid w:val="00AC55B6"/>
    <w:rsid w:val="00AC56AF"/>
    <w:rsid w:val="00AC5824"/>
    <w:rsid w:val="00AC5D24"/>
    <w:rsid w:val="00AC5E08"/>
    <w:rsid w:val="00AC7439"/>
    <w:rsid w:val="00AC76A2"/>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793D"/>
    <w:rsid w:val="00AD7F21"/>
    <w:rsid w:val="00AE0771"/>
    <w:rsid w:val="00AE0F31"/>
    <w:rsid w:val="00AE1233"/>
    <w:rsid w:val="00AE13AA"/>
    <w:rsid w:val="00AE2386"/>
    <w:rsid w:val="00AE277C"/>
    <w:rsid w:val="00AE27D2"/>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0EE"/>
    <w:rsid w:val="00AF4123"/>
    <w:rsid w:val="00AF44D7"/>
    <w:rsid w:val="00AF483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23FC"/>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B6D"/>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87599"/>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74DD"/>
    <w:rsid w:val="00BA041A"/>
    <w:rsid w:val="00BA1A8D"/>
    <w:rsid w:val="00BA2045"/>
    <w:rsid w:val="00BA207B"/>
    <w:rsid w:val="00BA23B7"/>
    <w:rsid w:val="00BA25FB"/>
    <w:rsid w:val="00BA3809"/>
    <w:rsid w:val="00BA42F1"/>
    <w:rsid w:val="00BA44F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597"/>
    <w:rsid w:val="00BE3A30"/>
    <w:rsid w:val="00BE3C32"/>
    <w:rsid w:val="00BE3F7E"/>
    <w:rsid w:val="00BE54D6"/>
    <w:rsid w:val="00BE599D"/>
    <w:rsid w:val="00BE6351"/>
    <w:rsid w:val="00BE6806"/>
    <w:rsid w:val="00BE6C70"/>
    <w:rsid w:val="00BE7F6E"/>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61B"/>
    <w:rsid w:val="00BF68D0"/>
    <w:rsid w:val="00BF6A3A"/>
    <w:rsid w:val="00BF6AE0"/>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261"/>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2C1D"/>
    <w:rsid w:val="00C133FE"/>
    <w:rsid w:val="00C13E27"/>
    <w:rsid w:val="00C1428B"/>
    <w:rsid w:val="00C1498B"/>
    <w:rsid w:val="00C149A8"/>
    <w:rsid w:val="00C14C42"/>
    <w:rsid w:val="00C14C48"/>
    <w:rsid w:val="00C156D0"/>
    <w:rsid w:val="00C15FC5"/>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0B7"/>
    <w:rsid w:val="00C27671"/>
    <w:rsid w:val="00C27A18"/>
    <w:rsid w:val="00C30618"/>
    <w:rsid w:val="00C30633"/>
    <w:rsid w:val="00C30BA4"/>
    <w:rsid w:val="00C3106F"/>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5AB"/>
    <w:rsid w:val="00C47CB0"/>
    <w:rsid w:val="00C47CC7"/>
    <w:rsid w:val="00C47F66"/>
    <w:rsid w:val="00C50314"/>
    <w:rsid w:val="00C503AD"/>
    <w:rsid w:val="00C5054C"/>
    <w:rsid w:val="00C506A1"/>
    <w:rsid w:val="00C50868"/>
    <w:rsid w:val="00C50AEF"/>
    <w:rsid w:val="00C50CA7"/>
    <w:rsid w:val="00C51932"/>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BC3"/>
    <w:rsid w:val="00CB6C06"/>
    <w:rsid w:val="00CB6E20"/>
    <w:rsid w:val="00CB7335"/>
    <w:rsid w:val="00CB765A"/>
    <w:rsid w:val="00CB774D"/>
    <w:rsid w:val="00CB795F"/>
    <w:rsid w:val="00CB7F59"/>
    <w:rsid w:val="00CC0882"/>
    <w:rsid w:val="00CC0AB2"/>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CEC"/>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108"/>
    <w:rsid w:val="00CD5597"/>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E08"/>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766"/>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FD"/>
    <w:rsid w:val="00D24D44"/>
    <w:rsid w:val="00D25318"/>
    <w:rsid w:val="00D257D5"/>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56A"/>
    <w:rsid w:val="00D66B7F"/>
    <w:rsid w:val="00D66D1C"/>
    <w:rsid w:val="00D70481"/>
    <w:rsid w:val="00D70850"/>
    <w:rsid w:val="00D709A1"/>
    <w:rsid w:val="00D70A6E"/>
    <w:rsid w:val="00D70BB5"/>
    <w:rsid w:val="00D70CF9"/>
    <w:rsid w:val="00D71645"/>
    <w:rsid w:val="00D71BAB"/>
    <w:rsid w:val="00D71CD5"/>
    <w:rsid w:val="00D71D09"/>
    <w:rsid w:val="00D71E98"/>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AA4"/>
    <w:rsid w:val="00D85B02"/>
    <w:rsid w:val="00D85BFD"/>
    <w:rsid w:val="00D85CF6"/>
    <w:rsid w:val="00D8622A"/>
    <w:rsid w:val="00D86595"/>
    <w:rsid w:val="00D86C21"/>
    <w:rsid w:val="00D87021"/>
    <w:rsid w:val="00D87AAA"/>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D1"/>
    <w:rsid w:val="00DB2E60"/>
    <w:rsid w:val="00DB2EB0"/>
    <w:rsid w:val="00DB39F5"/>
    <w:rsid w:val="00DB4719"/>
    <w:rsid w:val="00DB4B32"/>
    <w:rsid w:val="00DB5DF4"/>
    <w:rsid w:val="00DB5DF5"/>
    <w:rsid w:val="00DB6207"/>
    <w:rsid w:val="00DB6819"/>
    <w:rsid w:val="00DB71BC"/>
    <w:rsid w:val="00DB7452"/>
    <w:rsid w:val="00DC00B0"/>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3D8B"/>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75"/>
    <w:rsid w:val="00DE4997"/>
    <w:rsid w:val="00DE6460"/>
    <w:rsid w:val="00DE6CAE"/>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597E"/>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5F08"/>
    <w:rsid w:val="00E1610F"/>
    <w:rsid w:val="00E16214"/>
    <w:rsid w:val="00E1657E"/>
    <w:rsid w:val="00E16A92"/>
    <w:rsid w:val="00E174EC"/>
    <w:rsid w:val="00E17756"/>
    <w:rsid w:val="00E17B3E"/>
    <w:rsid w:val="00E204E3"/>
    <w:rsid w:val="00E21359"/>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F1F"/>
    <w:rsid w:val="00E40008"/>
    <w:rsid w:val="00E404FE"/>
    <w:rsid w:val="00E4060C"/>
    <w:rsid w:val="00E41C60"/>
    <w:rsid w:val="00E42966"/>
    <w:rsid w:val="00E43977"/>
    <w:rsid w:val="00E43E2F"/>
    <w:rsid w:val="00E44362"/>
    <w:rsid w:val="00E446EC"/>
    <w:rsid w:val="00E451DE"/>
    <w:rsid w:val="00E451E4"/>
    <w:rsid w:val="00E45206"/>
    <w:rsid w:val="00E4533A"/>
    <w:rsid w:val="00E45C3E"/>
    <w:rsid w:val="00E45D9F"/>
    <w:rsid w:val="00E4687F"/>
    <w:rsid w:val="00E476A7"/>
    <w:rsid w:val="00E502EB"/>
    <w:rsid w:val="00E5083E"/>
    <w:rsid w:val="00E51143"/>
    <w:rsid w:val="00E516C2"/>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B04"/>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206"/>
    <w:rsid w:val="00E973AC"/>
    <w:rsid w:val="00E9796B"/>
    <w:rsid w:val="00EA04B5"/>
    <w:rsid w:val="00EA08B5"/>
    <w:rsid w:val="00EA0EB3"/>
    <w:rsid w:val="00EA15E9"/>
    <w:rsid w:val="00EA1FE4"/>
    <w:rsid w:val="00EA2984"/>
    <w:rsid w:val="00EA30F1"/>
    <w:rsid w:val="00EA31F4"/>
    <w:rsid w:val="00EA35F5"/>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121"/>
    <w:rsid w:val="00EC56CC"/>
    <w:rsid w:val="00EC5CA5"/>
    <w:rsid w:val="00EC607C"/>
    <w:rsid w:val="00EC6445"/>
    <w:rsid w:val="00EC7104"/>
    <w:rsid w:val="00EC7980"/>
    <w:rsid w:val="00ED0B23"/>
    <w:rsid w:val="00ED1188"/>
    <w:rsid w:val="00ED1B36"/>
    <w:rsid w:val="00ED21E5"/>
    <w:rsid w:val="00ED26C3"/>
    <w:rsid w:val="00ED2D56"/>
    <w:rsid w:val="00ED402D"/>
    <w:rsid w:val="00ED43C6"/>
    <w:rsid w:val="00ED4806"/>
    <w:rsid w:val="00ED564F"/>
    <w:rsid w:val="00ED5B00"/>
    <w:rsid w:val="00ED6F3B"/>
    <w:rsid w:val="00ED7D30"/>
    <w:rsid w:val="00EE016C"/>
    <w:rsid w:val="00EE0888"/>
    <w:rsid w:val="00EE0C40"/>
    <w:rsid w:val="00EE1453"/>
    <w:rsid w:val="00EE1B9D"/>
    <w:rsid w:val="00EE1DDD"/>
    <w:rsid w:val="00EE1E4D"/>
    <w:rsid w:val="00EE1E83"/>
    <w:rsid w:val="00EE24F4"/>
    <w:rsid w:val="00EE2F7D"/>
    <w:rsid w:val="00EE38E9"/>
    <w:rsid w:val="00EE502E"/>
    <w:rsid w:val="00EE5581"/>
    <w:rsid w:val="00EE6006"/>
    <w:rsid w:val="00EE6AB1"/>
    <w:rsid w:val="00EE71DA"/>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1F0A"/>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C82"/>
    <w:rsid w:val="00F262CA"/>
    <w:rsid w:val="00F26CD7"/>
    <w:rsid w:val="00F27350"/>
    <w:rsid w:val="00F27408"/>
    <w:rsid w:val="00F27F5B"/>
    <w:rsid w:val="00F30602"/>
    <w:rsid w:val="00F30A9C"/>
    <w:rsid w:val="00F30B89"/>
    <w:rsid w:val="00F317C7"/>
    <w:rsid w:val="00F32AE3"/>
    <w:rsid w:val="00F32BD1"/>
    <w:rsid w:val="00F33AA4"/>
    <w:rsid w:val="00F3422D"/>
    <w:rsid w:val="00F34AD7"/>
    <w:rsid w:val="00F3561F"/>
    <w:rsid w:val="00F356BB"/>
    <w:rsid w:val="00F35864"/>
    <w:rsid w:val="00F35D54"/>
    <w:rsid w:val="00F361BA"/>
    <w:rsid w:val="00F361BB"/>
    <w:rsid w:val="00F3662E"/>
    <w:rsid w:val="00F3688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2902"/>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808C2"/>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808C2"/>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1992463">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07660762">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khomutovskoe-m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2BFFBD-F9C2-4FB3-8554-F60ED68A1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4944</TotalTime>
  <Pages>15</Pages>
  <Words>8755</Words>
  <Characters>49908</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58546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618</cp:revision>
  <cp:lastPrinted>2019-12-26T07:15:00Z</cp:lastPrinted>
  <dcterms:created xsi:type="dcterms:W3CDTF">2021-11-11T05:30:00Z</dcterms:created>
  <dcterms:modified xsi:type="dcterms:W3CDTF">2023-09-15T01:53:00Z</dcterms:modified>
</cp:coreProperties>
</file>