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C8370E"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736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2D0BB1" w:rsidP="006E2880">
            <w:pPr>
              <w:tabs>
                <w:tab w:val="left" w:pos="4384"/>
              </w:tabs>
              <w:ind w:left="0" w:firstLine="0"/>
              <w:rPr>
                <w:i/>
              </w:rPr>
            </w:pPr>
            <w:r>
              <w:rPr>
                <w:i/>
              </w:rPr>
              <w:t>Ноябрь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2D0BB1">
            <w:pPr>
              <w:tabs>
                <w:tab w:val="left" w:pos="4384"/>
              </w:tabs>
              <w:ind w:left="0" w:firstLine="0"/>
              <w:jc w:val="left"/>
              <w:rPr>
                <w:b/>
                <w:i/>
              </w:rPr>
            </w:pPr>
            <w:r w:rsidRPr="00EC137A">
              <w:rPr>
                <w:b/>
                <w:i/>
              </w:rPr>
              <w:t>№</w:t>
            </w:r>
            <w:r w:rsidR="006C719A">
              <w:rPr>
                <w:b/>
                <w:i/>
              </w:rPr>
              <w:t xml:space="preserve"> </w:t>
            </w:r>
            <w:r w:rsidR="002D0BB1">
              <w:rPr>
                <w:b/>
                <w:i/>
              </w:rPr>
              <w:t>32</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255C10" w:rsidRPr="00B929C2" w:rsidRDefault="0022182E" w:rsidP="00B929C2">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01F67544" wp14:editId="66FD57B1">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98070"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255C10" w:rsidRDefault="00255C10" w:rsidP="00255C10">
      <w:pPr>
        <w:ind w:left="-567" w:firstLine="567"/>
        <w:jc w:val="center"/>
        <w:rPr>
          <w:b/>
          <w:sz w:val="18"/>
          <w:szCs w:val="18"/>
        </w:rPr>
      </w:pPr>
    </w:p>
    <w:p w:rsidR="00255C10" w:rsidRDefault="00255C10" w:rsidP="00B929C2">
      <w:pPr>
        <w:ind w:left="-567" w:firstLine="567"/>
        <w:jc w:val="center"/>
        <w:rPr>
          <w:b/>
          <w:sz w:val="18"/>
          <w:szCs w:val="18"/>
        </w:rPr>
      </w:pPr>
      <w:r>
        <w:rPr>
          <w:b/>
          <w:sz w:val="18"/>
          <w:szCs w:val="18"/>
        </w:rPr>
        <w:t>РОССИЙСКАЯ ФЕДЕРАЦИЯ</w:t>
      </w:r>
    </w:p>
    <w:p w:rsidR="00255C10" w:rsidRDefault="00255C10" w:rsidP="00B929C2">
      <w:pPr>
        <w:keepNext/>
        <w:ind w:left="-567" w:firstLine="567"/>
        <w:jc w:val="center"/>
        <w:outlineLvl w:val="0"/>
        <w:rPr>
          <w:b/>
          <w:sz w:val="18"/>
          <w:szCs w:val="18"/>
          <w:lang w:eastAsia="x-none"/>
        </w:rPr>
      </w:pPr>
      <w:r>
        <w:rPr>
          <w:b/>
          <w:sz w:val="18"/>
          <w:szCs w:val="18"/>
          <w:lang w:val="x-none" w:eastAsia="x-none"/>
        </w:rPr>
        <w:t>ИРКУТСКАЯ ОБЛАСТЬ  ИРКУТСКИЙ РАЙОН</w:t>
      </w:r>
    </w:p>
    <w:p w:rsidR="00255C10" w:rsidRDefault="00255C10" w:rsidP="00B929C2">
      <w:pPr>
        <w:ind w:left="-567" w:firstLine="567"/>
        <w:jc w:val="center"/>
        <w:rPr>
          <w:b/>
          <w:sz w:val="18"/>
          <w:szCs w:val="18"/>
        </w:rPr>
      </w:pPr>
      <w:r>
        <w:rPr>
          <w:b/>
          <w:sz w:val="18"/>
          <w:szCs w:val="18"/>
        </w:rPr>
        <w:t>ДУМА</w:t>
      </w:r>
    </w:p>
    <w:p w:rsidR="00255C10" w:rsidRDefault="00255C10" w:rsidP="00B929C2">
      <w:pPr>
        <w:ind w:left="-567" w:firstLine="567"/>
        <w:jc w:val="center"/>
        <w:rPr>
          <w:b/>
          <w:sz w:val="18"/>
          <w:szCs w:val="18"/>
        </w:rPr>
      </w:pPr>
      <w:r>
        <w:rPr>
          <w:b/>
          <w:sz w:val="18"/>
          <w:szCs w:val="18"/>
        </w:rPr>
        <w:t>ХОМУТОВСКОЕ МУНИЦИПАЛЬНОЕ ОБРАЗОВАНИЕ</w:t>
      </w:r>
    </w:p>
    <w:p w:rsidR="00255C10" w:rsidRDefault="00255C10" w:rsidP="00B929C2">
      <w:pPr>
        <w:keepNext/>
        <w:ind w:left="-567" w:firstLine="567"/>
        <w:jc w:val="center"/>
        <w:outlineLvl w:val="1"/>
        <w:rPr>
          <w:b/>
          <w:bCs/>
          <w:sz w:val="18"/>
          <w:szCs w:val="18"/>
          <w:lang w:eastAsia="x-none"/>
        </w:rPr>
      </w:pPr>
      <w:r>
        <w:rPr>
          <w:b/>
          <w:bCs/>
          <w:sz w:val="18"/>
          <w:szCs w:val="18"/>
          <w:lang w:eastAsia="x-none"/>
        </w:rPr>
        <w:t>ЧЕТВЕРТЫЙ СОЗЫВ</w:t>
      </w:r>
    </w:p>
    <w:p w:rsidR="00255C10" w:rsidRDefault="00255C10" w:rsidP="00B929C2">
      <w:pPr>
        <w:keepNext/>
        <w:ind w:left="-567" w:firstLine="567"/>
        <w:jc w:val="center"/>
        <w:outlineLvl w:val="1"/>
        <w:rPr>
          <w:b/>
          <w:bCs/>
          <w:sz w:val="18"/>
          <w:szCs w:val="18"/>
          <w:lang w:eastAsia="x-none"/>
        </w:rPr>
      </w:pPr>
      <w:r>
        <w:rPr>
          <w:b/>
          <w:bCs/>
          <w:sz w:val="18"/>
          <w:szCs w:val="18"/>
          <w:lang w:eastAsia="x-none"/>
        </w:rPr>
        <w:t>РЕШЕНИЕ</w:t>
      </w:r>
    </w:p>
    <w:p w:rsidR="00255C10" w:rsidRDefault="00255C10" w:rsidP="00B929C2">
      <w:pPr>
        <w:keepNext/>
        <w:ind w:left="-567" w:firstLine="567"/>
        <w:jc w:val="center"/>
        <w:outlineLvl w:val="1"/>
        <w:rPr>
          <w:b/>
          <w:bCs/>
          <w:sz w:val="18"/>
          <w:szCs w:val="18"/>
          <w:lang w:eastAsia="x-none"/>
        </w:rPr>
      </w:pPr>
    </w:p>
    <w:p w:rsidR="00255C10" w:rsidRDefault="00255C10" w:rsidP="00B929C2">
      <w:pPr>
        <w:ind w:left="-567" w:firstLine="567"/>
        <w:rPr>
          <w:sz w:val="18"/>
          <w:szCs w:val="18"/>
          <w:u w:val="single"/>
        </w:rPr>
      </w:pPr>
      <w:r>
        <w:rPr>
          <w:sz w:val="18"/>
          <w:szCs w:val="18"/>
          <w:u w:val="single"/>
        </w:rPr>
        <w:t>26.11.2020 № 42-188/д</w:t>
      </w:r>
    </w:p>
    <w:p w:rsidR="00255C10" w:rsidRPr="00361A60" w:rsidRDefault="00255C10" w:rsidP="00B929C2">
      <w:pPr>
        <w:ind w:left="-567" w:firstLine="567"/>
        <w:rPr>
          <w:sz w:val="18"/>
          <w:szCs w:val="18"/>
        </w:rPr>
      </w:pPr>
      <w:r>
        <w:rPr>
          <w:sz w:val="18"/>
          <w:szCs w:val="18"/>
        </w:rPr>
        <w:t xml:space="preserve">           с.Хомутово</w:t>
      </w:r>
    </w:p>
    <w:p w:rsidR="00255C10" w:rsidRPr="00EE0015" w:rsidRDefault="00255C10" w:rsidP="00B929C2">
      <w:pPr>
        <w:widowControl w:val="0"/>
        <w:autoSpaceDE w:val="0"/>
        <w:autoSpaceDN w:val="0"/>
        <w:adjustRightInd w:val="0"/>
        <w:ind w:left="-567" w:firstLine="567"/>
        <w:rPr>
          <w:rFonts w:eastAsiaTheme="minorEastAsia"/>
          <w:sz w:val="20"/>
          <w:szCs w:val="20"/>
        </w:rPr>
      </w:pPr>
    </w:p>
    <w:tbl>
      <w:tblPr>
        <w:tblStyle w:val="790"/>
        <w:tblW w:w="13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7"/>
        <w:gridCol w:w="4160"/>
      </w:tblGrid>
      <w:tr w:rsidR="00255C10" w:rsidRPr="00B802C5" w:rsidTr="002D0BB1">
        <w:tc>
          <w:tcPr>
            <w:tcW w:w="9797" w:type="dxa"/>
            <w:hideMark/>
          </w:tcPr>
          <w:p w:rsidR="00255C10" w:rsidRPr="00B802C5" w:rsidRDefault="00255C10" w:rsidP="00B929C2">
            <w:pPr>
              <w:ind w:left="-567" w:firstLine="567"/>
              <w:rPr>
                <w:rFonts w:eastAsia="Calibri"/>
                <w:sz w:val="18"/>
                <w:szCs w:val="18"/>
                <w:lang w:eastAsia="en-US"/>
              </w:rPr>
            </w:pPr>
            <w:r w:rsidRPr="00B802C5">
              <w:rPr>
                <w:rFonts w:eastAsia="Calibri"/>
                <w:sz w:val="18"/>
                <w:szCs w:val="18"/>
                <w:lang w:eastAsia="en-US"/>
              </w:rPr>
              <w:t>О внесении изменений в решение Думы Хомутовского муниципального образования от 19.12.2019 года № 32-141/д</w:t>
            </w:r>
          </w:p>
        </w:tc>
        <w:tc>
          <w:tcPr>
            <w:tcW w:w="4160" w:type="dxa"/>
          </w:tcPr>
          <w:p w:rsidR="00255C10" w:rsidRPr="00B802C5" w:rsidRDefault="00255C10" w:rsidP="00B929C2">
            <w:pPr>
              <w:ind w:left="-567" w:firstLine="567"/>
              <w:rPr>
                <w:rFonts w:eastAsia="Calibri"/>
                <w:sz w:val="18"/>
                <w:szCs w:val="18"/>
                <w:lang w:eastAsia="en-US"/>
              </w:rPr>
            </w:pPr>
          </w:p>
        </w:tc>
      </w:tr>
    </w:tbl>
    <w:p w:rsidR="00255C10" w:rsidRPr="00B802C5" w:rsidRDefault="00255C10" w:rsidP="00B929C2">
      <w:pPr>
        <w:ind w:left="-567" w:firstLine="567"/>
        <w:rPr>
          <w:rFonts w:eastAsia="Calibri"/>
          <w:sz w:val="18"/>
          <w:szCs w:val="18"/>
          <w:lang w:eastAsia="en-US"/>
        </w:rPr>
      </w:pPr>
    </w:p>
    <w:p w:rsidR="00255C10" w:rsidRPr="00B802C5" w:rsidRDefault="00255C10" w:rsidP="00B929C2">
      <w:pPr>
        <w:spacing w:after="240"/>
        <w:ind w:left="-567" w:firstLine="567"/>
        <w:rPr>
          <w:rFonts w:eastAsia="Calibri"/>
          <w:sz w:val="18"/>
          <w:szCs w:val="18"/>
          <w:lang w:eastAsia="en-US"/>
        </w:rPr>
      </w:pPr>
      <w:r w:rsidRPr="00B802C5">
        <w:rPr>
          <w:rFonts w:eastAsia="Calibri"/>
          <w:sz w:val="18"/>
          <w:szCs w:val="18"/>
          <w:lang w:eastAsia="en-US"/>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255C10" w:rsidRPr="00B802C5" w:rsidRDefault="00255C10" w:rsidP="00B929C2">
      <w:pPr>
        <w:keepNext/>
        <w:suppressLineNumbers/>
        <w:suppressAutoHyphens/>
        <w:ind w:left="-567" w:firstLine="567"/>
        <w:rPr>
          <w:rFonts w:eastAsia="Calibri"/>
          <w:sz w:val="18"/>
          <w:szCs w:val="18"/>
          <w:lang w:eastAsia="en-US"/>
        </w:rPr>
      </w:pPr>
      <w:r w:rsidRPr="00B802C5">
        <w:rPr>
          <w:rFonts w:eastAsia="Calibri"/>
          <w:sz w:val="18"/>
          <w:szCs w:val="18"/>
          <w:lang w:eastAsia="en-US"/>
        </w:rPr>
        <w:t>РЕШИЛА:</w:t>
      </w:r>
    </w:p>
    <w:p w:rsidR="00255C10" w:rsidRPr="00B802C5" w:rsidRDefault="00255C10" w:rsidP="00B929C2">
      <w:pPr>
        <w:keepNext/>
        <w:suppressLineNumbers/>
        <w:suppressAutoHyphens/>
        <w:ind w:left="-567" w:firstLine="567"/>
        <w:rPr>
          <w:rFonts w:eastAsia="Calibri"/>
          <w:sz w:val="18"/>
          <w:szCs w:val="18"/>
          <w:lang w:eastAsia="en-US"/>
        </w:rPr>
      </w:pPr>
      <w:r w:rsidRPr="00B802C5">
        <w:rPr>
          <w:rFonts w:eastAsia="Calibri"/>
          <w:sz w:val="18"/>
          <w:szCs w:val="18"/>
          <w:lang w:eastAsia="en-US"/>
        </w:rPr>
        <w:t>1. Внести в решение Думы Хомутовского муниципального образования от 19.12.2019 года № 32-141/д «О бюджете Хомутовского муниципального образования на 2020 год и на плановый период 2021 и 2022 годов» следующие изменения:</w:t>
      </w:r>
    </w:p>
    <w:p w:rsidR="00255C10" w:rsidRPr="00B802C5" w:rsidRDefault="00255C10" w:rsidP="00B929C2">
      <w:pPr>
        <w:keepNext/>
        <w:suppressLineNumbers/>
        <w:suppressAutoHyphens/>
        <w:ind w:left="-567" w:firstLine="567"/>
        <w:rPr>
          <w:rFonts w:eastAsia="Calibri"/>
          <w:b/>
          <w:sz w:val="18"/>
          <w:szCs w:val="18"/>
          <w:lang w:eastAsia="en-US"/>
        </w:rPr>
      </w:pPr>
      <w:r w:rsidRPr="00B802C5">
        <w:rPr>
          <w:rFonts w:eastAsia="Calibri"/>
          <w:sz w:val="18"/>
          <w:szCs w:val="18"/>
          <w:lang w:eastAsia="en-US"/>
        </w:rPr>
        <w:t>1.1. Статью 1 изменить и изложить в следующей редакции:</w:t>
      </w:r>
    </w:p>
    <w:p w:rsidR="00255C10" w:rsidRPr="00B802C5" w:rsidRDefault="00255C10" w:rsidP="00B929C2">
      <w:pPr>
        <w:keepNext/>
        <w:suppressLineNumbers/>
        <w:suppressAutoHyphens/>
        <w:ind w:left="-567" w:firstLine="567"/>
        <w:jc w:val="left"/>
        <w:rPr>
          <w:rFonts w:eastAsia="Calibri"/>
          <w:b/>
          <w:sz w:val="18"/>
          <w:szCs w:val="18"/>
          <w:lang w:eastAsia="en-US"/>
        </w:rPr>
      </w:pPr>
      <w:r w:rsidRPr="00B802C5">
        <w:rPr>
          <w:rFonts w:eastAsia="Calibri"/>
          <w:sz w:val="18"/>
          <w:szCs w:val="18"/>
          <w:lang w:eastAsia="en-US"/>
        </w:rPr>
        <w:t xml:space="preserve">« </w:t>
      </w:r>
      <w:r w:rsidRPr="00B802C5">
        <w:rPr>
          <w:rFonts w:eastAsia="Calibri"/>
          <w:b/>
          <w:sz w:val="18"/>
          <w:szCs w:val="18"/>
          <w:lang w:eastAsia="en-US"/>
        </w:rPr>
        <w:t>Статья 1</w:t>
      </w:r>
    </w:p>
    <w:p w:rsidR="00255C10" w:rsidRPr="00B802C5" w:rsidRDefault="00255C10" w:rsidP="002D0BB1">
      <w:pPr>
        <w:keepNext/>
        <w:suppressLineNumbers/>
        <w:suppressAutoHyphens/>
        <w:ind w:left="-567" w:firstLine="567"/>
        <w:rPr>
          <w:rFonts w:eastAsia="Calibri"/>
          <w:sz w:val="18"/>
          <w:szCs w:val="18"/>
          <w:lang w:eastAsia="en-US"/>
        </w:rPr>
      </w:pPr>
      <w:r w:rsidRPr="00B802C5">
        <w:rPr>
          <w:rFonts w:eastAsia="Calibri"/>
          <w:sz w:val="18"/>
          <w:szCs w:val="18"/>
          <w:lang w:eastAsia="en-US"/>
        </w:rPr>
        <w:t>1. Утвердить основные характеристики бюджета Хомутовского муниципального образования (далее – бюджет поселения) на 2020 год:</w:t>
      </w:r>
    </w:p>
    <w:p w:rsidR="00255C10" w:rsidRPr="00B802C5" w:rsidRDefault="00255C10" w:rsidP="002D0BB1">
      <w:pPr>
        <w:shd w:val="clear" w:color="auto" w:fill="FFFFFF"/>
        <w:ind w:left="-567" w:firstLine="567"/>
        <w:rPr>
          <w:rFonts w:eastAsia="Calibri"/>
          <w:spacing w:val="-3"/>
          <w:sz w:val="18"/>
          <w:szCs w:val="18"/>
          <w:lang w:eastAsia="en-US"/>
        </w:rPr>
      </w:pPr>
      <w:r w:rsidRPr="00B802C5">
        <w:rPr>
          <w:rFonts w:eastAsia="Calibri"/>
          <w:spacing w:val="6"/>
          <w:sz w:val="18"/>
          <w:szCs w:val="18"/>
          <w:lang w:eastAsia="en-US"/>
        </w:rPr>
        <w:t xml:space="preserve">1) общий объем доходов - в сумме 200 707,35 </w:t>
      </w:r>
      <w:r w:rsidRPr="00B802C5">
        <w:rPr>
          <w:rFonts w:eastAsia="Calibri"/>
          <w:spacing w:val="9"/>
          <w:sz w:val="18"/>
          <w:szCs w:val="18"/>
          <w:lang w:eastAsia="en-US"/>
        </w:rPr>
        <w:t xml:space="preserve">руб., в том числе налоговые и неналоговые доходы в сумме 89 278,36 тыс. руб., безвозмездные поступления в сумме 111 428,99 тыс. </w:t>
      </w:r>
      <w:r w:rsidRPr="00B802C5">
        <w:rPr>
          <w:rFonts w:eastAsia="Calibri"/>
          <w:spacing w:val="-3"/>
          <w:sz w:val="18"/>
          <w:szCs w:val="18"/>
          <w:lang w:eastAsia="en-US"/>
        </w:rPr>
        <w:t>руб., из них объем дотации на выравнивание бюджетной обеспеченности из районного бюджета 28 984,0 тыс. руб.;</w:t>
      </w:r>
    </w:p>
    <w:p w:rsidR="00255C10" w:rsidRPr="00B802C5" w:rsidRDefault="00255C10" w:rsidP="002D0BB1">
      <w:pPr>
        <w:shd w:val="clear" w:color="auto" w:fill="FFFFFF"/>
        <w:ind w:left="-567" w:firstLine="567"/>
        <w:rPr>
          <w:rFonts w:eastAsia="Calibri"/>
          <w:spacing w:val="-1"/>
          <w:sz w:val="18"/>
          <w:szCs w:val="18"/>
          <w:lang w:eastAsia="en-US"/>
        </w:rPr>
      </w:pPr>
      <w:r w:rsidRPr="00B802C5">
        <w:rPr>
          <w:rFonts w:eastAsia="Calibri"/>
          <w:spacing w:val="-3"/>
          <w:sz w:val="18"/>
          <w:szCs w:val="18"/>
          <w:lang w:eastAsia="en-US"/>
        </w:rPr>
        <w:t xml:space="preserve">2) </w:t>
      </w:r>
      <w:r w:rsidRPr="00B802C5">
        <w:rPr>
          <w:rFonts w:eastAsia="Calibri"/>
          <w:spacing w:val="-1"/>
          <w:sz w:val="18"/>
          <w:szCs w:val="18"/>
          <w:lang w:eastAsia="en-US"/>
        </w:rPr>
        <w:t>общий объем расходов бюджета поселения в сумме 211 058,33 тыс. руб.;</w:t>
      </w:r>
    </w:p>
    <w:p w:rsidR="00255C10" w:rsidRPr="00B802C5" w:rsidRDefault="00255C10" w:rsidP="002D0BB1">
      <w:pPr>
        <w:shd w:val="clear" w:color="auto" w:fill="FFFFFF"/>
        <w:ind w:left="-567" w:firstLine="567"/>
        <w:rPr>
          <w:rFonts w:eastAsia="Calibri"/>
          <w:spacing w:val="1"/>
          <w:sz w:val="18"/>
          <w:szCs w:val="18"/>
          <w:lang w:eastAsia="en-US"/>
        </w:rPr>
      </w:pPr>
      <w:r w:rsidRPr="00B802C5">
        <w:rPr>
          <w:rFonts w:eastAsia="Calibri"/>
          <w:spacing w:val="-1"/>
          <w:sz w:val="18"/>
          <w:szCs w:val="18"/>
          <w:lang w:eastAsia="en-US"/>
        </w:rPr>
        <w:t xml:space="preserve">3) </w:t>
      </w:r>
      <w:r w:rsidRPr="00B802C5">
        <w:rPr>
          <w:rFonts w:eastAsia="Calibri"/>
          <w:spacing w:val="1"/>
          <w:sz w:val="18"/>
          <w:szCs w:val="18"/>
          <w:lang w:eastAsia="en-US"/>
        </w:rPr>
        <w:t xml:space="preserve">размер дефицита бюджета </w:t>
      </w:r>
      <w:r w:rsidRPr="00B802C5">
        <w:rPr>
          <w:rFonts w:eastAsia="Calibri"/>
          <w:spacing w:val="-1"/>
          <w:sz w:val="18"/>
          <w:szCs w:val="18"/>
          <w:lang w:eastAsia="en-US"/>
        </w:rPr>
        <w:t>поселения</w:t>
      </w:r>
      <w:r w:rsidRPr="00B802C5">
        <w:rPr>
          <w:rFonts w:eastAsia="Calibri"/>
          <w:spacing w:val="1"/>
          <w:sz w:val="18"/>
          <w:szCs w:val="18"/>
          <w:lang w:eastAsia="en-US"/>
        </w:rPr>
        <w:t xml:space="preserve"> в сумме 10 350,98 тыс. руб. или 11,6% общего годового объема доходов бюджета без учета безвозмездных поступлений.</w:t>
      </w:r>
    </w:p>
    <w:p w:rsidR="00255C10" w:rsidRPr="00B802C5" w:rsidRDefault="00255C10" w:rsidP="002D0BB1">
      <w:pPr>
        <w:suppressAutoHyphens/>
        <w:ind w:left="-567" w:firstLine="567"/>
        <w:rPr>
          <w:snapToGrid w:val="0"/>
          <w:sz w:val="18"/>
          <w:szCs w:val="18"/>
        </w:rPr>
      </w:pPr>
      <w:r w:rsidRPr="00B802C5">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255C10" w:rsidRPr="00B802C5" w:rsidRDefault="00255C10" w:rsidP="002D0BB1">
      <w:pPr>
        <w:suppressAutoHyphens/>
        <w:ind w:left="-567" w:firstLine="567"/>
        <w:rPr>
          <w:snapToGrid w:val="0"/>
          <w:sz w:val="18"/>
          <w:szCs w:val="18"/>
        </w:rPr>
      </w:pPr>
      <w:r w:rsidRPr="00B802C5">
        <w:rPr>
          <w:snapToGrid w:val="0"/>
          <w:sz w:val="18"/>
          <w:szCs w:val="18"/>
        </w:rPr>
        <w:t>3. Дефицит бюджета без учета суммы, указанной в части 2 настоящей статьи, составит 6 680,67 тыс. руб. или 7,5%».</w:t>
      </w:r>
    </w:p>
    <w:p w:rsidR="00255C10" w:rsidRPr="00B802C5" w:rsidRDefault="00255C10" w:rsidP="002D0BB1">
      <w:pPr>
        <w:suppressAutoHyphens/>
        <w:ind w:left="-567" w:firstLine="567"/>
        <w:rPr>
          <w:snapToGrid w:val="0"/>
          <w:sz w:val="18"/>
          <w:szCs w:val="18"/>
        </w:rPr>
      </w:pPr>
      <w:r w:rsidRPr="00B802C5">
        <w:rPr>
          <w:snapToGrid w:val="0"/>
          <w:sz w:val="18"/>
          <w:szCs w:val="18"/>
        </w:rPr>
        <w:t>1.2. В статье 12 слова «на 2020 год в сумме 80 203,78 тыс. руб.» заменить словами ««на 2020 год в сумме 89 278,36 тыс. руб.»;</w:t>
      </w:r>
    </w:p>
    <w:p w:rsidR="00255C10" w:rsidRPr="00B802C5" w:rsidRDefault="00255C10" w:rsidP="002D0BB1">
      <w:pPr>
        <w:suppressAutoHyphens/>
        <w:ind w:left="-567" w:firstLine="567"/>
        <w:rPr>
          <w:snapToGrid w:val="0"/>
          <w:sz w:val="18"/>
          <w:szCs w:val="18"/>
        </w:rPr>
      </w:pPr>
      <w:r w:rsidRPr="00B802C5">
        <w:rPr>
          <w:snapToGrid w:val="0"/>
          <w:sz w:val="18"/>
          <w:szCs w:val="18"/>
        </w:rPr>
        <w:t>1.3. В статье 13 слова «на 1 января 2021 года в сумме 11 961,78 тыс. руб.» заменить словами «на 1 января 2021 года в сумме 12 629,67 тыс. руб.»;</w:t>
      </w:r>
    </w:p>
    <w:p w:rsidR="00255C10" w:rsidRPr="00B802C5" w:rsidRDefault="00255C10" w:rsidP="002D0BB1">
      <w:pPr>
        <w:suppressAutoHyphens/>
        <w:ind w:left="-567" w:firstLine="567"/>
        <w:rPr>
          <w:snapToGrid w:val="0"/>
          <w:sz w:val="18"/>
          <w:szCs w:val="18"/>
        </w:rPr>
      </w:pPr>
      <w:r w:rsidRPr="00B802C5">
        <w:rPr>
          <w:snapToGrid w:val="0"/>
          <w:sz w:val="18"/>
          <w:szCs w:val="18"/>
        </w:rPr>
        <w:t>«на 1 января 2022 года в сумме 17 224,35 тыс. руб.» заменить словами «на 1 января 2022 года в сумме 17 892,25 тыс. руб.»;</w:t>
      </w:r>
    </w:p>
    <w:p w:rsidR="00255C10" w:rsidRPr="00B802C5" w:rsidRDefault="00255C10" w:rsidP="002D0BB1">
      <w:pPr>
        <w:suppressAutoHyphens/>
        <w:ind w:left="-567" w:firstLine="567"/>
        <w:rPr>
          <w:snapToGrid w:val="0"/>
          <w:sz w:val="18"/>
          <w:szCs w:val="18"/>
        </w:rPr>
      </w:pPr>
      <w:r w:rsidRPr="00B802C5">
        <w:rPr>
          <w:snapToGrid w:val="0"/>
          <w:sz w:val="18"/>
          <w:szCs w:val="18"/>
        </w:rPr>
        <w:t>«на 1 января 2023 года в сумме 22 679,43 тыс. руб.» заменить словами «на 1 января 2023 года в сумме 23 347,33 тыс. руб.».</w:t>
      </w:r>
    </w:p>
    <w:p w:rsidR="00255C10" w:rsidRPr="00B802C5" w:rsidRDefault="00255C10" w:rsidP="002D0BB1">
      <w:pPr>
        <w:suppressAutoHyphens/>
        <w:ind w:left="-567" w:firstLine="567"/>
        <w:rPr>
          <w:snapToGrid w:val="0"/>
          <w:sz w:val="18"/>
          <w:szCs w:val="18"/>
        </w:rPr>
      </w:pPr>
      <w:r w:rsidRPr="00B802C5">
        <w:rPr>
          <w:snapToGrid w:val="0"/>
          <w:sz w:val="18"/>
          <w:szCs w:val="18"/>
        </w:rPr>
        <w:t>1.4. В статье 24 слова «на 2020 год в сумме 20 345,9 тыс. руб.» заменить словами «на 2020 год в сумме 18 770,4 тыс. руб.»;</w:t>
      </w:r>
    </w:p>
    <w:p w:rsidR="00255C10" w:rsidRPr="00B802C5" w:rsidRDefault="00255C10" w:rsidP="002D0BB1">
      <w:pPr>
        <w:suppressAutoHyphens/>
        <w:ind w:left="-567" w:firstLine="567"/>
        <w:rPr>
          <w:rFonts w:eastAsia="Calibri"/>
          <w:sz w:val="18"/>
          <w:szCs w:val="18"/>
          <w:lang w:eastAsia="en-US"/>
        </w:rPr>
      </w:pPr>
      <w:r w:rsidRPr="00B802C5">
        <w:rPr>
          <w:snapToGrid w:val="0"/>
          <w:sz w:val="18"/>
          <w:szCs w:val="18"/>
        </w:rPr>
        <w:t xml:space="preserve">1.5. </w:t>
      </w:r>
      <w:r w:rsidRPr="00B802C5">
        <w:rPr>
          <w:rFonts w:eastAsia="Calibri"/>
          <w:sz w:val="18"/>
          <w:szCs w:val="18"/>
          <w:lang w:eastAsia="en-US"/>
        </w:rPr>
        <w:t>Приложения №№  1, 6, 7, 8, 9, 10, 11, 12, 14, 15,  16, 17 изложить в новой редакции (прилагаются).</w:t>
      </w:r>
    </w:p>
    <w:p w:rsidR="00255C10" w:rsidRPr="00B802C5" w:rsidRDefault="00255C10" w:rsidP="002D0BB1">
      <w:pPr>
        <w:widowControl w:val="0"/>
        <w:tabs>
          <w:tab w:val="left" w:pos="0"/>
          <w:tab w:val="left" w:pos="993"/>
        </w:tabs>
        <w:autoSpaceDE w:val="0"/>
        <w:autoSpaceDN w:val="0"/>
        <w:adjustRightInd w:val="0"/>
        <w:ind w:left="-567" w:firstLine="567"/>
        <w:outlineLvl w:val="1"/>
        <w:rPr>
          <w:rFonts w:eastAsia="Calibri"/>
          <w:spacing w:val="-1"/>
          <w:sz w:val="18"/>
          <w:szCs w:val="18"/>
          <w:lang w:eastAsia="en-US"/>
        </w:rPr>
      </w:pPr>
      <w:r w:rsidRPr="00B802C5">
        <w:rPr>
          <w:rFonts w:eastAsia="Calibri"/>
          <w:spacing w:val="3"/>
          <w:sz w:val="18"/>
          <w:szCs w:val="18"/>
          <w:lang w:eastAsia="en-US"/>
        </w:rPr>
        <w:t>2.  Опубликовать данное решение в установленном законом порядке.</w:t>
      </w:r>
    </w:p>
    <w:p w:rsidR="00255C10" w:rsidRPr="00B802C5" w:rsidRDefault="00255C10" w:rsidP="002D0BB1">
      <w:pPr>
        <w:widowControl w:val="0"/>
        <w:shd w:val="clear" w:color="auto" w:fill="FFFFFF"/>
        <w:tabs>
          <w:tab w:val="left" w:pos="0"/>
        </w:tabs>
        <w:autoSpaceDE w:val="0"/>
        <w:autoSpaceDN w:val="0"/>
        <w:adjustRightInd w:val="0"/>
        <w:ind w:left="-567" w:firstLine="567"/>
        <w:rPr>
          <w:rFonts w:eastAsia="Calibri"/>
          <w:spacing w:val="-1"/>
          <w:sz w:val="18"/>
          <w:szCs w:val="18"/>
          <w:lang w:eastAsia="en-US"/>
        </w:rPr>
      </w:pPr>
      <w:r w:rsidRPr="00B802C5">
        <w:rPr>
          <w:rFonts w:eastAsia="Calibri"/>
          <w:spacing w:val="3"/>
          <w:sz w:val="18"/>
          <w:szCs w:val="18"/>
          <w:lang w:eastAsia="en-US"/>
        </w:rPr>
        <w:t>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255C10" w:rsidRPr="00B802C5" w:rsidRDefault="00024C20" w:rsidP="002D0BB1">
      <w:pPr>
        <w:shd w:val="clear" w:color="auto" w:fill="FFFFFF"/>
        <w:tabs>
          <w:tab w:val="center" w:pos="4783"/>
        </w:tabs>
        <w:ind w:left="-567" w:firstLine="567"/>
        <w:jc w:val="left"/>
        <w:rPr>
          <w:rFonts w:eastAsia="Calibri"/>
          <w:sz w:val="18"/>
          <w:szCs w:val="18"/>
          <w:lang w:eastAsia="en-US"/>
        </w:rPr>
      </w:pPr>
      <w:r>
        <w:rPr>
          <w:rFonts w:eastAsia="Calibri"/>
          <w:sz w:val="18"/>
          <w:szCs w:val="18"/>
          <w:lang w:eastAsia="en-US"/>
        </w:rPr>
        <w:t xml:space="preserve">                   </w:t>
      </w:r>
    </w:p>
    <w:p w:rsidR="00255C10" w:rsidRPr="00B802C5" w:rsidRDefault="00255C10" w:rsidP="002D0BB1">
      <w:pPr>
        <w:shd w:val="clear" w:color="auto" w:fill="FFFFFF"/>
        <w:ind w:left="-567" w:firstLine="567"/>
        <w:jc w:val="center"/>
        <w:rPr>
          <w:rFonts w:eastAsia="Calibri"/>
          <w:i/>
          <w:sz w:val="18"/>
          <w:szCs w:val="18"/>
          <w:lang w:eastAsia="en-US"/>
        </w:rPr>
      </w:pPr>
      <w:r w:rsidRPr="00B802C5">
        <w:rPr>
          <w:rFonts w:eastAsia="Calibri"/>
          <w:i/>
          <w:sz w:val="18"/>
          <w:szCs w:val="18"/>
          <w:lang w:eastAsia="en-US"/>
        </w:rPr>
        <w:t>Глава Хомутовского</w:t>
      </w:r>
    </w:p>
    <w:p w:rsidR="00255C10" w:rsidRPr="00024C20" w:rsidRDefault="00255C10" w:rsidP="002D0BB1">
      <w:pPr>
        <w:shd w:val="clear" w:color="auto" w:fill="FFFFFF"/>
        <w:ind w:left="-567" w:firstLine="567"/>
        <w:jc w:val="right"/>
        <w:rPr>
          <w:rFonts w:eastAsia="Calibri"/>
          <w:i/>
          <w:sz w:val="18"/>
          <w:szCs w:val="18"/>
          <w:lang w:eastAsia="en-US"/>
        </w:rPr>
      </w:pPr>
      <w:r>
        <w:rPr>
          <w:rFonts w:eastAsia="Calibri"/>
          <w:i/>
          <w:sz w:val="18"/>
          <w:szCs w:val="18"/>
          <w:lang w:eastAsia="en-US"/>
        </w:rPr>
        <w:t xml:space="preserve"> </w:t>
      </w:r>
      <w:r w:rsidRPr="00B802C5">
        <w:rPr>
          <w:rFonts w:eastAsia="Calibri"/>
          <w:i/>
          <w:sz w:val="18"/>
          <w:szCs w:val="18"/>
          <w:lang w:eastAsia="en-US"/>
        </w:rPr>
        <w:t>муниципального образования                                               В.М. Колмаченко</w:t>
      </w: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55C10" w:rsidRDefault="00255C10" w:rsidP="00B929C2">
      <w:pPr>
        <w:ind w:left="-567" w:firstLine="567"/>
        <w:jc w:val="center"/>
        <w:rPr>
          <w:b/>
          <w:sz w:val="18"/>
          <w:szCs w:val="18"/>
        </w:rPr>
      </w:pPr>
      <w:r>
        <w:rPr>
          <w:b/>
          <w:sz w:val="18"/>
          <w:szCs w:val="18"/>
        </w:rPr>
        <w:t>РОССИЙСКАЯ ФЕДЕРАЦИЯ</w:t>
      </w:r>
    </w:p>
    <w:p w:rsidR="00255C10" w:rsidRDefault="00255C10" w:rsidP="00B929C2">
      <w:pPr>
        <w:keepNext/>
        <w:ind w:left="-567" w:firstLine="567"/>
        <w:jc w:val="center"/>
        <w:outlineLvl w:val="0"/>
        <w:rPr>
          <w:b/>
          <w:sz w:val="18"/>
          <w:szCs w:val="18"/>
          <w:lang w:eastAsia="x-none"/>
        </w:rPr>
      </w:pPr>
      <w:r>
        <w:rPr>
          <w:b/>
          <w:sz w:val="18"/>
          <w:szCs w:val="18"/>
          <w:lang w:val="x-none" w:eastAsia="x-none"/>
        </w:rPr>
        <w:t>ИРКУТСКАЯ ОБЛАСТЬ  ИРКУТСКИЙ РАЙОН</w:t>
      </w:r>
    </w:p>
    <w:p w:rsidR="00255C10" w:rsidRDefault="00255C10" w:rsidP="00B929C2">
      <w:pPr>
        <w:ind w:left="-567" w:firstLine="567"/>
        <w:jc w:val="center"/>
        <w:rPr>
          <w:b/>
          <w:sz w:val="18"/>
          <w:szCs w:val="18"/>
        </w:rPr>
      </w:pPr>
      <w:r>
        <w:rPr>
          <w:b/>
          <w:sz w:val="18"/>
          <w:szCs w:val="18"/>
        </w:rPr>
        <w:t>ДУМА</w:t>
      </w:r>
    </w:p>
    <w:p w:rsidR="00255C10" w:rsidRDefault="00255C10" w:rsidP="00B929C2">
      <w:pPr>
        <w:ind w:left="-567" w:firstLine="567"/>
        <w:jc w:val="center"/>
        <w:rPr>
          <w:b/>
          <w:sz w:val="18"/>
          <w:szCs w:val="18"/>
        </w:rPr>
      </w:pPr>
      <w:r>
        <w:rPr>
          <w:b/>
          <w:sz w:val="18"/>
          <w:szCs w:val="18"/>
        </w:rPr>
        <w:t>ХОМУТОВСКОЕ МУНИЦИПАЛЬНОЕ ОБРАЗОВАНИЕ</w:t>
      </w:r>
    </w:p>
    <w:p w:rsidR="00255C10" w:rsidRDefault="00255C10" w:rsidP="00B929C2">
      <w:pPr>
        <w:keepNext/>
        <w:ind w:left="-567" w:firstLine="567"/>
        <w:jc w:val="center"/>
        <w:outlineLvl w:val="1"/>
        <w:rPr>
          <w:b/>
          <w:bCs/>
          <w:sz w:val="18"/>
          <w:szCs w:val="18"/>
          <w:lang w:eastAsia="x-none"/>
        </w:rPr>
      </w:pPr>
      <w:r>
        <w:rPr>
          <w:b/>
          <w:bCs/>
          <w:sz w:val="18"/>
          <w:szCs w:val="18"/>
          <w:lang w:eastAsia="x-none"/>
        </w:rPr>
        <w:t>ЧЕТВЕРТЫЙ СОЗЫВ</w:t>
      </w:r>
    </w:p>
    <w:p w:rsidR="00255C10" w:rsidRDefault="00255C10" w:rsidP="00B929C2">
      <w:pPr>
        <w:keepNext/>
        <w:ind w:left="-567" w:firstLine="567"/>
        <w:jc w:val="center"/>
        <w:outlineLvl w:val="1"/>
        <w:rPr>
          <w:b/>
          <w:bCs/>
          <w:sz w:val="18"/>
          <w:szCs w:val="18"/>
          <w:lang w:eastAsia="x-none"/>
        </w:rPr>
      </w:pPr>
      <w:r>
        <w:rPr>
          <w:b/>
          <w:bCs/>
          <w:sz w:val="18"/>
          <w:szCs w:val="18"/>
          <w:lang w:eastAsia="x-none"/>
        </w:rPr>
        <w:t>РЕШЕНИЕ</w:t>
      </w:r>
    </w:p>
    <w:p w:rsidR="00255C10" w:rsidRDefault="00255C10" w:rsidP="00B929C2">
      <w:pPr>
        <w:keepNext/>
        <w:ind w:left="-567" w:firstLine="567"/>
        <w:jc w:val="center"/>
        <w:outlineLvl w:val="1"/>
        <w:rPr>
          <w:b/>
          <w:bCs/>
          <w:sz w:val="18"/>
          <w:szCs w:val="18"/>
          <w:lang w:eastAsia="x-none"/>
        </w:rPr>
      </w:pPr>
    </w:p>
    <w:p w:rsidR="00255C10" w:rsidRDefault="00255C10" w:rsidP="00B929C2">
      <w:pPr>
        <w:keepNext/>
        <w:ind w:left="-567" w:firstLine="567"/>
        <w:jc w:val="center"/>
        <w:outlineLvl w:val="1"/>
        <w:rPr>
          <w:b/>
          <w:bCs/>
          <w:sz w:val="18"/>
          <w:szCs w:val="18"/>
          <w:lang w:eastAsia="x-none"/>
        </w:rPr>
      </w:pPr>
    </w:p>
    <w:p w:rsidR="00255C10" w:rsidRDefault="00255C10" w:rsidP="00B929C2">
      <w:pPr>
        <w:ind w:left="-567" w:firstLine="567"/>
        <w:rPr>
          <w:sz w:val="18"/>
          <w:szCs w:val="18"/>
          <w:u w:val="single"/>
        </w:rPr>
      </w:pPr>
      <w:r>
        <w:rPr>
          <w:sz w:val="18"/>
          <w:szCs w:val="18"/>
          <w:u w:val="single"/>
        </w:rPr>
        <w:t>26.11.2020 № 42-189/д</w:t>
      </w:r>
    </w:p>
    <w:p w:rsidR="00255C10" w:rsidRPr="00361A60" w:rsidRDefault="00255C10" w:rsidP="00B929C2">
      <w:pPr>
        <w:ind w:left="-567" w:firstLine="567"/>
        <w:rPr>
          <w:sz w:val="18"/>
          <w:szCs w:val="18"/>
        </w:rPr>
      </w:pPr>
      <w:r>
        <w:rPr>
          <w:sz w:val="18"/>
          <w:szCs w:val="18"/>
        </w:rPr>
        <w:t xml:space="preserve">           с.Хомутово</w:t>
      </w:r>
    </w:p>
    <w:p w:rsidR="00255C10" w:rsidRPr="001F64C4" w:rsidRDefault="00255C10" w:rsidP="00B929C2">
      <w:pPr>
        <w:shd w:val="clear" w:color="auto" w:fill="FFFFFF"/>
        <w:spacing w:before="266" w:line="271" w:lineRule="exact"/>
        <w:ind w:left="-567" w:firstLine="567"/>
        <w:jc w:val="left"/>
        <w:rPr>
          <w:sz w:val="18"/>
          <w:szCs w:val="18"/>
        </w:rPr>
      </w:pPr>
      <w:r w:rsidRPr="001F64C4">
        <w:rPr>
          <w:color w:val="000000"/>
          <w:spacing w:val="-1"/>
          <w:sz w:val="18"/>
          <w:szCs w:val="18"/>
        </w:rPr>
        <w:t xml:space="preserve">О внесении изменений в решение Думы Хомутовского муниципального образования от 26.12.2019 № 33-145/д </w:t>
      </w:r>
    </w:p>
    <w:p w:rsidR="00255C10" w:rsidRPr="001F64C4" w:rsidRDefault="00255C10" w:rsidP="00B929C2">
      <w:pPr>
        <w:tabs>
          <w:tab w:val="left" w:pos="936"/>
        </w:tabs>
        <w:suppressAutoHyphens/>
        <w:ind w:left="-567" w:firstLine="567"/>
        <w:rPr>
          <w:sz w:val="18"/>
          <w:szCs w:val="18"/>
        </w:rPr>
      </w:pPr>
      <w:r w:rsidRPr="001F64C4">
        <w:rPr>
          <w:sz w:val="18"/>
          <w:szCs w:val="18"/>
        </w:rPr>
        <w:tab/>
        <w:t xml:space="preserve"> </w:t>
      </w:r>
    </w:p>
    <w:p w:rsidR="00255C10" w:rsidRPr="001F64C4" w:rsidRDefault="00255C10" w:rsidP="00B929C2">
      <w:pPr>
        <w:shd w:val="clear" w:color="auto" w:fill="FFFFFF"/>
        <w:ind w:left="-567" w:firstLine="567"/>
        <w:rPr>
          <w:color w:val="000000"/>
          <w:spacing w:val="6"/>
          <w:sz w:val="18"/>
          <w:szCs w:val="18"/>
        </w:rPr>
      </w:pPr>
      <w:r w:rsidRPr="001F64C4">
        <w:rPr>
          <w:color w:val="000000"/>
          <w:spacing w:val="6"/>
          <w:sz w:val="18"/>
          <w:szCs w:val="18"/>
        </w:rPr>
        <w:t xml:space="preserve">В соответствии с Федеральным </w:t>
      </w:r>
      <w:r w:rsidRPr="001F64C4">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1F64C4">
        <w:rPr>
          <w:color w:val="000000"/>
          <w:spacing w:val="7"/>
          <w:sz w:val="18"/>
          <w:szCs w:val="18"/>
        </w:rPr>
        <w:t xml:space="preserve">организации местного самоуправления в Российской Федерации», </w:t>
      </w:r>
      <w:r w:rsidRPr="001F64C4">
        <w:rPr>
          <w:color w:val="000000"/>
          <w:sz w:val="18"/>
          <w:szCs w:val="18"/>
        </w:rPr>
        <w:t xml:space="preserve">Решением Думы </w:t>
      </w:r>
      <w:r w:rsidRPr="001F64C4">
        <w:rPr>
          <w:color w:val="000000"/>
          <w:spacing w:val="-1"/>
          <w:sz w:val="18"/>
          <w:szCs w:val="18"/>
        </w:rPr>
        <w:t>Хомутовского муниципального образования</w:t>
      </w:r>
      <w:r w:rsidRPr="001F64C4">
        <w:rPr>
          <w:color w:val="000000"/>
          <w:sz w:val="18"/>
          <w:szCs w:val="18"/>
        </w:rPr>
        <w:t xml:space="preserve"> от 29.05.2009 № 05-20/дсп</w:t>
      </w:r>
      <w:r w:rsidRPr="001F64C4">
        <w:rPr>
          <w:color w:val="000000"/>
          <w:spacing w:val="7"/>
          <w:sz w:val="18"/>
          <w:szCs w:val="18"/>
        </w:rPr>
        <w:t xml:space="preserve"> «Об утверждении положения о </w:t>
      </w:r>
      <w:r w:rsidRPr="001F64C4">
        <w:rPr>
          <w:color w:val="000000"/>
          <w:spacing w:val="-1"/>
          <w:sz w:val="18"/>
          <w:szCs w:val="18"/>
        </w:rPr>
        <w:t>приватизации муниципального имущества Хомутовского муниципального образования»</w:t>
      </w:r>
      <w:r w:rsidRPr="001F64C4">
        <w:rPr>
          <w:color w:val="000000"/>
          <w:sz w:val="18"/>
          <w:szCs w:val="18"/>
        </w:rPr>
        <w:t xml:space="preserve">, руководствуясь Уставом </w:t>
      </w:r>
      <w:r w:rsidRPr="001F64C4">
        <w:rPr>
          <w:color w:val="000000"/>
          <w:spacing w:val="6"/>
          <w:sz w:val="18"/>
          <w:szCs w:val="18"/>
        </w:rPr>
        <w:t>Хомутовского муниципального образования, Дума Хомутовского муниципального образования</w:t>
      </w:r>
    </w:p>
    <w:p w:rsidR="00255C10" w:rsidRDefault="00255C10" w:rsidP="00B929C2">
      <w:pPr>
        <w:ind w:left="-567" w:firstLine="567"/>
        <w:rPr>
          <w:sz w:val="18"/>
          <w:szCs w:val="18"/>
        </w:rPr>
      </w:pPr>
    </w:p>
    <w:p w:rsidR="00255C10" w:rsidRPr="001F64C4" w:rsidRDefault="00255C10" w:rsidP="00B929C2">
      <w:pPr>
        <w:ind w:left="-567" w:firstLine="567"/>
        <w:rPr>
          <w:sz w:val="18"/>
          <w:szCs w:val="18"/>
        </w:rPr>
      </w:pPr>
      <w:r w:rsidRPr="001F64C4">
        <w:rPr>
          <w:sz w:val="18"/>
          <w:szCs w:val="18"/>
        </w:rPr>
        <w:t>РЕШИЛА:</w:t>
      </w:r>
    </w:p>
    <w:p w:rsidR="00255C10" w:rsidRPr="001F64C4" w:rsidRDefault="00255C10" w:rsidP="00B929C2">
      <w:pPr>
        <w:widowControl w:val="0"/>
        <w:numPr>
          <w:ilvl w:val="0"/>
          <w:numId w:val="13"/>
        </w:numPr>
        <w:shd w:val="clear" w:color="auto" w:fill="FFFFFF"/>
        <w:tabs>
          <w:tab w:val="left" w:pos="567"/>
          <w:tab w:val="left" w:pos="851"/>
        </w:tabs>
        <w:autoSpaceDE w:val="0"/>
        <w:autoSpaceDN w:val="0"/>
        <w:adjustRightInd w:val="0"/>
        <w:ind w:left="-567" w:firstLine="567"/>
        <w:jc w:val="left"/>
        <w:rPr>
          <w:color w:val="000000"/>
          <w:spacing w:val="-24"/>
          <w:sz w:val="18"/>
          <w:szCs w:val="18"/>
        </w:rPr>
      </w:pPr>
      <w:r w:rsidRPr="001F64C4">
        <w:rPr>
          <w:color w:val="000000"/>
          <w:spacing w:val="-1"/>
          <w:sz w:val="18"/>
          <w:szCs w:val="18"/>
        </w:rPr>
        <w:t>Внести в Решение Думы Хомутовского муниципального образования от 26.12.2019 № 33-145/д «Об утверждении Прогнозного плана (программы) приватизации</w:t>
      </w:r>
      <w:r w:rsidRPr="001F64C4">
        <w:rPr>
          <w:color w:val="000000"/>
          <w:spacing w:val="-24"/>
          <w:sz w:val="18"/>
          <w:szCs w:val="18"/>
        </w:rPr>
        <w:t xml:space="preserve"> </w:t>
      </w:r>
      <w:r w:rsidRPr="001F64C4">
        <w:rPr>
          <w:color w:val="000000"/>
          <w:spacing w:val="-1"/>
          <w:sz w:val="18"/>
          <w:szCs w:val="18"/>
        </w:rPr>
        <w:t xml:space="preserve">муниципального </w:t>
      </w:r>
      <w:r w:rsidRPr="001F64C4">
        <w:rPr>
          <w:color w:val="000000"/>
          <w:spacing w:val="-2"/>
          <w:sz w:val="18"/>
          <w:szCs w:val="18"/>
        </w:rPr>
        <w:t xml:space="preserve">имущества </w:t>
      </w:r>
      <w:r w:rsidRPr="001F64C4">
        <w:rPr>
          <w:sz w:val="18"/>
          <w:szCs w:val="18"/>
        </w:rPr>
        <w:t>Хомутовского муниципального образования</w:t>
      </w:r>
      <w:r w:rsidRPr="001F64C4">
        <w:rPr>
          <w:color w:val="000000"/>
          <w:spacing w:val="-2"/>
          <w:sz w:val="18"/>
          <w:szCs w:val="18"/>
        </w:rPr>
        <w:t xml:space="preserve"> на 2020 год» следующие изменения:</w:t>
      </w:r>
    </w:p>
    <w:p w:rsidR="00255C10" w:rsidRPr="001F64C4" w:rsidRDefault="00255C10" w:rsidP="00B929C2">
      <w:pPr>
        <w:widowControl w:val="0"/>
        <w:numPr>
          <w:ilvl w:val="1"/>
          <w:numId w:val="13"/>
        </w:numPr>
        <w:shd w:val="clear" w:color="auto" w:fill="FFFFFF"/>
        <w:tabs>
          <w:tab w:val="left" w:pos="567"/>
          <w:tab w:val="left" w:pos="851"/>
        </w:tabs>
        <w:autoSpaceDE w:val="0"/>
        <w:autoSpaceDN w:val="0"/>
        <w:adjustRightInd w:val="0"/>
        <w:ind w:left="-567" w:firstLine="567"/>
        <w:jc w:val="left"/>
        <w:rPr>
          <w:color w:val="000000"/>
          <w:spacing w:val="-2"/>
          <w:sz w:val="18"/>
          <w:szCs w:val="18"/>
        </w:rPr>
      </w:pPr>
      <w:r w:rsidRPr="001F64C4">
        <w:rPr>
          <w:color w:val="000000"/>
          <w:spacing w:val="-2"/>
          <w:sz w:val="18"/>
          <w:szCs w:val="18"/>
        </w:rPr>
        <w:t>Приложение изменить и изложить в новой редакции (Приложение).</w:t>
      </w:r>
    </w:p>
    <w:p w:rsidR="00255C10" w:rsidRPr="001F64C4" w:rsidRDefault="00255C10" w:rsidP="00B929C2">
      <w:pPr>
        <w:widowControl w:val="0"/>
        <w:numPr>
          <w:ilvl w:val="0"/>
          <w:numId w:val="13"/>
        </w:numPr>
        <w:shd w:val="clear" w:color="auto" w:fill="FFFFFF"/>
        <w:tabs>
          <w:tab w:val="left" w:pos="567"/>
          <w:tab w:val="left" w:pos="851"/>
        </w:tabs>
        <w:autoSpaceDE w:val="0"/>
        <w:autoSpaceDN w:val="0"/>
        <w:adjustRightInd w:val="0"/>
        <w:ind w:left="-567" w:firstLine="567"/>
        <w:jc w:val="left"/>
        <w:rPr>
          <w:color w:val="000000"/>
          <w:spacing w:val="-24"/>
          <w:sz w:val="18"/>
          <w:szCs w:val="18"/>
        </w:rPr>
      </w:pPr>
      <w:r w:rsidRPr="001F64C4">
        <w:rPr>
          <w:sz w:val="18"/>
          <w:szCs w:val="18"/>
        </w:rPr>
        <w:t>Опубликовать настоящее решение в установленном законом порядке.</w:t>
      </w:r>
    </w:p>
    <w:p w:rsidR="00255C10" w:rsidRPr="001F64C4" w:rsidRDefault="00255C10" w:rsidP="00B929C2">
      <w:pPr>
        <w:ind w:left="-567" w:firstLine="567"/>
        <w:rPr>
          <w:sz w:val="18"/>
          <w:szCs w:val="18"/>
        </w:rPr>
      </w:pPr>
      <w:r w:rsidRPr="001F64C4">
        <w:rPr>
          <w:sz w:val="18"/>
          <w:szCs w:val="18"/>
        </w:rPr>
        <w:t xml:space="preserve">   3. Контроль за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255C10" w:rsidRPr="001F64C4" w:rsidRDefault="00255C10" w:rsidP="00B929C2">
      <w:pPr>
        <w:ind w:left="-567" w:firstLine="567"/>
        <w:rPr>
          <w:sz w:val="18"/>
          <w:szCs w:val="18"/>
        </w:rPr>
      </w:pPr>
    </w:p>
    <w:p w:rsidR="00255C10" w:rsidRPr="001F64C4" w:rsidRDefault="00255C10" w:rsidP="00B929C2">
      <w:pPr>
        <w:tabs>
          <w:tab w:val="left" w:pos="6960"/>
        </w:tabs>
        <w:ind w:left="-567" w:firstLine="567"/>
        <w:rPr>
          <w:i/>
          <w:sz w:val="18"/>
          <w:szCs w:val="18"/>
        </w:rPr>
      </w:pPr>
      <w:r w:rsidRPr="001F64C4">
        <w:rPr>
          <w:sz w:val="18"/>
          <w:szCs w:val="18"/>
        </w:rPr>
        <w:tab/>
      </w:r>
    </w:p>
    <w:p w:rsidR="00255C10" w:rsidRPr="001F64C4" w:rsidRDefault="00255C10" w:rsidP="00B929C2">
      <w:pPr>
        <w:shd w:val="clear" w:color="auto" w:fill="FFFFFF"/>
        <w:spacing w:line="269" w:lineRule="exact"/>
        <w:ind w:left="-567" w:firstLine="567"/>
        <w:jc w:val="center"/>
        <w:rPr>
          <w:i/>
          <w:sz w:val="18"/>
          <w:szCs w:val="18"/>
        </w:rPr>
      </w:pPr>
      <w:r w:rsidRPr="001F64C4">
        <w:rPr>
          <w:i/>
          <w:sz w:val="18"/>
          <w:szCs w:val="18"/>
        </w:rPr>
        <w:t xml:space="preserve">      Глава Хомутовского</w:t>
      </w:r>
    </w:p>
    <w:p w:rsidR="00255C10" w:rsidRPr="001F64C4" w:rsidRDefault="00255C10" w:rsidP="00B929C2">
      <w:pPr>
        <w:shd w:val="clear" w:color="auto" w:fill="FFFFFF"/>
        <w:spacing w:line="269" w:lineRule="exact"/>
        <w:ind w:left="-567" w:firstLine="567"/>
        <w:jc w:val="right"/>
        <w:rPr>
          <w:i/>
          <w:sz w:val="18"/>
          <w:szCs w:val="18"/>
        </w:rPr>
      </w:pPr>
      <w:r w:rsidRPr="001F64C4">
        <w:rPr>
          <w:i/>
          <w:sz w:val="18"/>
          <w:szCs w:val="18"/>
        </w:rPr>
        <w:t>муниципального образования                                         В.М. Колмаченко</w:t>
      </w:r>
    </w:p>
    <w:p w:rsidR="00255C10" w:rsidRDefault="00255C10" w:rsidP="00B929C2">
      <w:pPr>
        <w:shd w:val="clear" w:color="auto" w:fill="FFFFFF"/>
        <w:spacing w:line="269" w:lineRule="exact"/>
        <w:ind w:left="-567" w:firstLine="567"/>
        <w:jc w:val="right"/>
        <w:rPr>
          <w:color w:val="000000"/>
          <w:spacing w:val="-6"/>
          <w:sz w:val="18"/>
          <w:szCs w:val="18"/>
        </w:rPr>
      </w:pPr>
    </w:p>
    <w:p w:rsidR="00255C10" w:rsidRDefault="00255C10" w:rsidP="00B929C2">
      <w:pPr>
        <w:shd w:val="clear" w:color="auto" w:fill="FFFFFF"/>
        <w:spacing w:line="269" w:lineRule="exact"/>
        <w:ind w:left="-567" w:firstLine="567"/>
        <w:jc w:val="right"/>
        <w:rPr>
          <w:color w:val="000000"/>
          <w:spacing w:val="-6"/>
          <w:sz w:val="18"/>
          <w:szCs w:val="18"/>
        </w:rPr>
      </w:pPr>
    </w:p>
    <w:p w:rsidR="00255C10" w:rsidRDefault="00255C10" w:rsidP="00B929C2">
      <w:pPr>
        <w:shd w:val="clear" w:color="auto" w:fill="FFFFFF"/>
        <w:spacing w:line="269" w:lineRule="exact"/>
        <w:ind w:left="-567" w:firstLine="567"/>
        <w:jc w:val="right"/>
        <w:rPr>
          <w:color w:val="000000"/>
          <w:spacing w:val="-6"/>
          <w:sz w:val="18"/>
          <w:szCs w:val="18"/>
        </w:rPr>
      </w:pPr>
    </w:p>
    <w:p w:rsidR="00255C10" w:rsidRDefault="00255C10" w:rsidP="00B929C2">
      <w:pPr>
        <w:shd w:val="clear" w:color="auto" w:fill="FFFFFF"/>
        <w:spacing w:line="269" w:lineRule="exact"/>
        <w:ind w:left="-567" w:firstLine="567"/>
        <w:jc w:val="right"/>
        <w:rPr>
          <w:color w:val="000000"/>
          <w:spacing w:val="-6"/>
          <w:sz w:val="18"/>
          <w:szCs w:val="18"/>
        </w:rPr>
      </w:pPr>
    </w:p>
    <w:p w:rsidR="00255C10" w:rsidRPr="001F64C4" w:rsidRDefault="00255C10" w:rsidP="00B929C2">
      <w:pPr>
        <w:shd w:val="clear" w:color="auto" w:fill="FFFFFF"/>
        <w:spacing w:line="269" w:lineRule="exact"/>
        <w:ind w:left="-567" w:firstLine="567"/>
        <w:jc w:val="right"/>
        <w:rPr>
          <w:color w:val="000000"/>
          <w:spacing w:val="-6"/>
          <w:sz w:val="18"/>
          <w:szCs w:val="18"/>
        </w:rPr>
      </w:pPr>
      <w:r w:rsidRPr="001F64C4">
        <w:rPr>
          <w:color w:val="000000"/>
          <w:spacing w:val="-6"/>
          <w:sz w:val="18"/>
          <w:szCs w:val="18"/>
        </w:rPr>
        <w:t xml:space="preserve">Приложение  </w:t>
      </w:r>
    </w:p>
    <w:p w:rsidR="00255C10" w:rsidRPr="001F64C4" w:rsidRDefault="00255C10" w:rsidP="00B929C2">
      <w:pPr>
        <w:shd w:val="clear" w:color="auto" w:fill="FFFFFF"/>
        <w:spacing w:line="269" w:lineRule="exact"/>
        <w:ind w:left="-567" w:firstLine="567"/>
        <w:jc w:val="right"/>
        <w:rPr>
          <w:color w:val="000000"/>
          <w:spacing w:val="-3"/>
          <w:sz w:val="18"/>
          <w:szCs w:val="18"/>
        </w:rPr>
      </w:pPr>
      <w:r w:rsidRPr="001F64C4">
        <w:rPr>
          <w:color w:val="000000"/>
          <w:sz w:val="18"/>
          <w:szCs w:val="18"/>
        </w:rPr>
        <w:t>к решению Думы</w:t>
      </w:r>
      <w:r w:rsidRPr="001F64C4">
        <w:rPr>
          <w:color w:val="000000"/>
          <w:spacing w:val="-3"/>
          <w:sz w:val="18"/>
          <w:szCs w:val="18"/>
        </w:rPr>
        <w:t xml:space="preserve"> Хомутовского </w:t>
      </w:r>
    </w:p>
    <w:p w:rsidR="00255C10" w:rsidRPr="001F64C4" w:rsidRDefault="00255C10" w:rsidP="00B929C2">
      <w:pPr>
        <w:shd w:val="clear" w:color="auto" w:fill="FFFFFF"/>
        <w:spacing w:line="269" w:lineRule="exact"/>
        <w:ind w:left="-567" w:firstLine="567"/>
        <w:jc w:val="right"/>
        <w:rPr>
          <w:color w:val="000000"/>
          <w:spacing w:val="-3"/>
          <w:sz w:val="18"/>
          <w:szCs w:val="18"/>
        </w:rPr>
      </w:pPr>
      <w:r w:rsidRPr="001F64C4">
        <w:rPr>
          <w:color w:val="000000"/>
          <w:spacing w:val="-3"/>
          <w:sz w:val="18"/>
          <w:szCs w:val="18"/>
        </w:rPr>
        <w:t xml:space="preserve">муниципального образования </w:t>
      </w:r>
    </w:p>
    <w:p w:rsidR="00255C10" w:rsidRPr="001F64C4" w:rsidRDefault="00255C10" w:rsidP="00B929C2">
      <w:pPr>
        <w:shd w:val="clear" w:color="auto" w:fill="FFFFFF"/>
        <w:spacing w:line="269" w:lineRule="exact"/>
        <w:ind w:left="-567" w:firstLine="567"/>
        <w:jc w:val="right"/>
        <w:rPr>
          <w:sz w:val="18"/>
          <w:szCs w:val="18"/>
        </w:rPr>
      </w:pPr>
      <w:r w:rsidRPr="001F64C4">
        <w:rPr>
          <w:sz w:val="18"/>
          <w:szCs w:val="18"/>
          <w:u w:val="single"/>
        </w:rPr>
        <w:t>от___</w:t>
      </w:r>
      <w:r w:rsidR="00C8370E">
        <w:rPr>
          <w:sz w:val="18"/>
          <w:szCs w:val="18"/>
          <w:u w:val="single"/>
        </w:rPr>
        <w:t>26.11.2020</w:t>
      </w:r>
      <w:r w:rsidRPr="001F64C4">
        <w:rPr>
          <w:sz w:val="18"/>
          <w:szCs w:val="18"/>
          <w:u w:val="single"/>
        </w:rPr>
        <w:t>______ №______</w:t>
      </w:r>
      <w:r w:rsidR="00C8370E">
        <w:rPr>
          <w:sz w:val="18"/>
          <w:szCs w:val="18"/>
          <w:u w:val="single"/>
        </w:rPr>
        <w:t>42-189/д</w:t>
      </w:r>
      <w:r w:rsidRPr="001F64C4">
        <w:rPr>
          <w:sz w:val="18"/>
          <w:szCs w:val="18"/>
          <w:u w:val="single"/>
        </w:rPr>
        <w:t>_________</w:t>
      </w:r>
    </w:p>
    <w:p w:rsidR="00255C10" w:rsidRPr="001F64C4" w:rsidRDefault="00255C10" w:rsidP="00B929C2">
      <w:pPr>
        <w:shd w:val="clear" w:color="auto" w:fill="FFFFFF"/>
        <w:spacing w:line="314" w:lineRule="exact"/>
        <w:ind w:left="-567" w:firstLine="567"/>
        <w:jc w:val="center"/>
        <w:rPr>
          <w:bCs/>
          <w:color w:val="000000"/>
          <w:spacing w:val="3"/>
          <w:sz w:val="18"/>
          <w:szCs w:val="18"/>
        </w:rPr>
      </w:pPr>
    </w:p>
    <w:p w:rsidR="00255C10" w:rsidRPr="001F64C4" w:rsidRDefault="00255C10" w:rsidP="00B929C2">
      <w:pPr>
        <w:shd w:val="clear" w:color="auto" w:fill="FFFFFF"/>
        <w:spacing w:line="314" w:lineRule="exact"/>
        <w:ind w:left="-567" w:firstLine="567"/>
        <w:jc w:val="center"/>
        <w:rPr>
          <w:bCs/>
          <w:color w:val="000000"/>
          <w:spacing w:val="3"/>
          <w:sz w:val="18"/>
          <w:szCs w:val="18"/>
        </w:rPr>
      </w:pPr>
      <w:r w:rsidRPr="001F64C4">
        <w:rPr>
          <w:bCs/>
          <w:color w:val="000000"/>
          <w:spacing w:val="3"/>
          <w:sz w:val="18"/>
          <w:szCs w:val="18"/>
        </w:rPr>
        <w:t>Прогнозный план (программа) приватизации муниципального имущества</w:t>
      </w:r>
    </w:p>
    <w:p w:rsidR="00255C10" w:rsidRPr="001F64C4" w:rsidRDefault="00255C10" w:rsidP="00B929C2">
      <w:pPr>
        <w:shd w:val="clear" w:color="auto" w:fill="FFFFFF"/>
        <w:spacing w:line="314" w:lineRule="exact"/>
        <w:ind w:left="-567" w:firstLine="567"/>
        <w:jc w:val="center"/>
        <w:rPr>
          <w:sz w:val="18"/>
          <w:szCs w:val="18"/>
        </w:rPr>
      </w:pPr>
      <w:r w:rsidRPr="001F64C4">
        <w:rPr>
          <w:bCs/>
          <w:color w:val="000000"/>
          <w:spacing w:val="3"/>
          <w:sz w:val="18"/>
          <w:szCs w:val="18"/>
        </w:rPr>
        <w:t>Хомутовского муниципального образования на 2020 год</w:t>
      </w:r>
    </w:p>
    <w:p w:rsidR="00255C10" w:rsidRPr="001F64C4" w:rsidRDefault="00255C10" w:rsidP="00B929C2">
      <w:pPr>
        <w:shd w:val="clear" w:color="auto" w:fill="FFFFFF"/>
        <w:spacing w:before="331"/>
        <w:ind w:left="-567" w:firstLine="567"/>
        <w:jc w:val="center"/>
        <w:rPr>
          <w:bCs/>
          <w:color w:val="000000"/>
          <w:spacing w:val="2"/>
          <w:sz w:val="18"/>
          <w:szCs w:val="18"/>
        </w:rPr>
      </w:pPr>
      <w:r w:rsidRPr="001F64C4">
        <w:rPr>
          <w:bCs/>
          <w:color w:val="000000"/>
          <w:spacing w:val="4"/>
          <w:sz w:val="18"/>
          <w:szCs w:val="18"/>
        </w:rPr>
        <w:t xml:space="preserve">Раздел 1. </w:t>
      </w:r>
      <w:r w:rsidRPr="001F64C4">
        <w:rPr>
          <w:bCs/>
          <w:color w:val="000000"/>
          <w:spacing w:val="2"/>
          <w:sz w:val="18"/>
          <w:szCs w:val="18"/>
        </w:rPr>
        <w:t>Движимое имущество</w:t>
      </w:r>
    </w:p>
    <w:tbl>
      <w:tblPr>
        <w:tblW w:w="10065" w:type="dxa"/>
        <w:tblInd w:w="-386" w:type="dxa"/>
        <w:tblLayout w:type="fixed"/>
        <w:tblCellMar>
          <w:left w:w="40" w:type="dxa"/>
          <w:right w:w="40" w:type="dxa"/>
        </w:tblCellMar>
        <w:tblLook w:val="04A0" w:firstRow="1" w:lastRow="0" w:firstColumn="1" w:lastColumn="0" w:noHBand="0" w:noVBand="1"/>
      </w:tblPr>
      <w:tblGrid>
        <w:gridCol w:w="2696"/>
        <w:gridCol w:w="4823"/>
        <w:gridCol w:w="2546"/>
      </w:tblGrid>
      <w:tr w:rsidR="00255C10" w:rsidRPr="001F64C4" w:rsidTr="00C8370E">
        <w:trPr>
          <w:trHeight w:hRule="exact" w:val="854"/>
        </w:trPr>
        <w:tc>
          <w:tcPr>
            <w:tcW w:w="26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ind w:left="-567" w:firstLine="567"/>
              <w:jc w:val="center"/>
              <w:rPr>
                <w:sz w:val="18"/>
                <w:szCs w:val="18"/>
              </w:rPr>
            </w:pPr>
            <w:r w:rsidRPr="001F64C4">
              <w:rPr>
                <w:color w:val="000000"/>
                <w:spacing w:val="-5"/>
                <w:sz w:val="18"/>
                <w:szCs w:val="18"/>
              </w:rPr>
              <w:t>Наименование</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ind w:left="-567" w:firstLine="567"/>
              <w:jc w:val="center"/>
              <w:rPr>
                <w:sz w:val="18"/>
                <w:szCs w:val="18"/>
              </w:rPr>
            </w:pPr>
            <w:r w:rsidRPr="001F64C4">
              <w:rPr>
                <w:color w:val="000000"/>
                <w:spacing w:val="-3"/>
                <w:sz w:val="18"/>
                <w:szCs w:val="18"/>
              </w:rPr>
              <w:t>Характеристика объекта</w:t>
            </w: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spacing w:line="276" w:lineRule="exact"/>
              <w:ind w:left="-567" w:firstLine="567"/>
              <w:jc w:val="center"/>
              <w:rPr>
                <w:sz w:val="18"/>
                <w:szCs w:val="18"/>
              </w:rPr>
            </w:pPr>
            <w:r w:rsidRPr="001F64C4">
              <w:rPr>
                <w:color w:val="000000"/>
                <w:spacing w:val="-4"/>
                <w:sz w:val="18"/>
                <w:szCs w:val="18"/>
              </w:rPr>
              <w:t xml:space="preserve">Предполагаемый </w:t>
            </w:r>
            <w:r w:rsidRPr="001F64C4">
              <w:rPr>
                <w:color w:val="000000"/>
                <w:spacing w:val="-5"/>
                <w:sz w:val="18"/>
                <w:szCs w:val="18"/>
              </w:rPr>
              <w:t xml:space="preserve">срок </w:t>
            </w:r>
            <w:r w:rsidRPr="001F64C4">
              <w:rPr>
                <w:color w:val="000000"/>
                <w:spacing w:val="-2"/>
                <w:sz w:val="18"/>
                <w:szCs w:val="18"/>
              </w:rPr>
              <w:t>приватизации</w:t>
            </w:r>
          </w:p>
        </w:tc>
      </w:tr>
      <w:tr w:rsidR="00255C10" w:rsidRPr="001F64C4" w:rsidTr="00C8370E">
        <w:trPr>
          <w:trHeight w:hRule="exact" w:val="2668"/>
        </w:trPr>
        <w:tc>
          <w:tcPr>
            <w:tcW w:w="26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 xml:space="preserve">Транспортное средство (самоходная машина)   </w:t>
            </w:r>
          </w:p>
        </w:tc>
        <w:tc>
          <w:tcPr>
            <w:tcW w:w="4823" w:type="dxa"/>
            <w:tcBorders>
              <w:top w:val="single" w:sz="6" w:space="0" w:color="auto"/>
              <w:left w:val="single" w:sz="6" w:space="0" w:color="auto"/>
              <w:bottom w:val="single" w:sz="6" w:space="0" w:color="auto"/>
              <w:right w:val="single" w:sz="6" w:space="0" w:color="auto"/>
            </w:tcBorders>
            <w:shd w:val="clear" w:color="auto" w:fill="FFFFFF"/>
            <w:vAlign w:val="center"/>
          </w:tcPr>
          <w:p w:rsidR="00255C10" w:rsidRPr="001F64C4" w:rsidRDefault="00255C10" w:rsidP="00B929C2">
            <w:pPr>
              <w:ind w:left="-567" w:firstLine="567"/>
              <w:jc w:val="center"/>
              <w:rPr>
                <w:sz w:val="18"/>
                <w:szCs w:val="18"/>
              </w:rPr>
            </w:pPr>
            <w:r w:rsidRPr="001F64C4">
              <w:rPr>
                <w:sz w:val="18"/>
                <w:szCs w:val="18"/>
              </w:rPr>
              <w:t xml:space="preserve">Наименование и марка машины – Экскаватор ЭО-2621;  </w:t>
            </w:r>
          </w:p>
          <w:p w:rsidR="00255C10" w:rsidRPr="001F64C4" w:rsidRDefault="00255C10" w:rsidP="00B929C2">
            <w:pPr>
              <w:ind w:left="-567" w:firstLine="567"/>
              <w:jc w:val="center"/>
              <w:rPr>
                <w:sz w:val="18"/>
                <w:szCs w:val="18"/>
              </w:rPr>
            </w:pPr>
            <w:r w:rsidRPr="001F64C4">
              <w:rPr>
                <w:sz w:val="18"/>
                <w:szCs w:val="18"/>
              </w:rPr>
              <w:t>Год выпуска – 1983;</w:t>
            </w:r>
          </w:p>
          <w:p w:rsidR="00255C10" w:rsidRPr="001F64C4" w:rsidRDefault="00255C10" w:rsidP="00B929C2">
            <w:pPr>
              <w:ind w:left="-567" w:firstLine="567"/>
              <w:jc w:val="center"/>
              <w:rPr>
                <w:sz w:val="18"/>
                <w:szCs w:val="18"/>
              </w:rPr>
            </w:pPr>
            <w:r w:rsidRPr="001F64C4">
              <w:rPr>
                <w:sz w:val="18"/>
                <w:szCs w:val="18"/>
              </w:rPr>
              <w:t>№ двигателя – 6А0182</w:t>
            </w:r>
          </w:p>
          <w:p w:rsidR="00255C10" w:rsidRPr="001F64C4" w:rsidRDefault="00255C10" w:rsidP="00B929C2">
            <w:pPr>
              <w:ind w:left="-567" w:firstLine="567"/>
              <w:jc w:val="center"/>
              <w:rPr>
                <w:sz w:val="18"/>
                <w:szCs w:val="18"/>
              </w:rPr>
            </w:pPr>
            <w:r w:rsidRPr="001F64C4">
              <w:rPr>
                <w:sz w:val="18"/>
                <w:szCs w:val="18"/>
              </w:rPr>
              <w:t xml:space="preserve">Заводской № машины, рамы  – 322664 </w:t>
            </w:r>
          </w:p>
          <w:p w:rsidR="00255C10" w:rsidRPr="001F64C4" w:rsidRDefault="00255C10" w:rsidP="00B929C2">
            <w:pPr>
              <w:ind w:left="-567" w:firstLine="567"/>
              <w:jc w:val="center"/>
              <w:rPr>
                <w:sz w:val="18"/>
                <w:szCs w:val="18"/>
              </w:rPr>
            </w:pPr>
            <w:r w:rsidRPr="001F64C4">
              <w:rPr>
                <w:sz w:val="18"/>
                <w:szCs w:val="18"/>
              </w:rPr>
              <w:t>Вид двигателя - колесный</w:t>
            </w:r>
          </w:p>
          <w:p w:rsidR="00255C10" w:rsidRPr="001F64C4" w:rsidRDefault="00255C10" w:rsidP="00B929C2">
            <w:pPr>
              <w:spacing w:before="120"/>
              <w:ind w:left="-567" w:firstLine="567"/>
              <w:jc w:val="center"/>
              <w:rPr>
                <w:sz w:val="18"/>
                <w:szCs w:val="18"/>
              </w:rPr>
            </w:pP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tcPr>
          <w:p w:rsidR="00255C10" w:rsidRPr="001F64C4" w:rsidRDefault="00255C10" w:rsidP="00B929C2">
            <w:pPr>
              <w:ind w:left="-567" w:firstLine="567"/>
              <w:jc w:val="center"/>
              <w:rPr>
                <w:sz w:val="18"/>
                <w:szCs w:val="18"/>
              </w:rPr>
            </w:pPr>
            <w:r w:rsidRPr="001F64C4">
              <w:rPr>
                <w:sz w:val="18"/>
                <w:szCs w:val="18"/>
              </w:rPr>
              <w:t>4 квартал    2020 года</w:t>
            </w:r>
          </w:p>
          <w:p w:rsidR="00255C10" w:rsidRPr="001F64C4" w:rsidRDefault="00255C10" w:rsidP="00B929C2">
            <w:pPr>
              <w:ind w:left="-567" w:firstLine="567"/>
              <w:jc w:val="center"/>
              <w:rPr>
                <w:sz w:val="18"/>
                <w:szCs w:val="18"/>
              </w:rPr>
            </w:pPr>
          </w:p>
        </w:tc>
      </w:tr>
    </w:tbl>
    <w:p w:rsidR="00255C10" w:rsidRDefault="00255C10" w:rsidP="00B929C2">
      <w:pPr>
        <w:shd w:val="clear" w:color="auto" w:fill="FFFFFF"/>
        <w:spacing w:before="331"/>
        <w:ind w:left="-567" w:firstLine="567"/>
        <w:jc w:val="center"/>
        <w:rPr>
          <w:bCs/>
          <w:color w:val="000000"/>
          <w:spacing w:val="4"/>
          <w:sz w:val="18"/>
          <w:szCs w:val="18"/>
        </w:rPr>
      </w:pPr>
    </w:p>
    <w:p w:rsidR="00255C10" w:rsidRPr="001F64C4" w:rsidRDefault="00255C10" w:rsidP="00B929C2">
      <w:pPr>
        <w:shd w:val="clear" w:color="auto" w:fill="FFFFFF"/>
        <w:spacing w:before="331"/>
        <w:ind w:left="-567" w:firstLine="567"/>
        <w:jc w:val="center"/>
        <w:rPr>
          <w:sz w:val="18"/>
          <w:szCs w:val="18"/>
        </w:rPr>
      </w:pPr>
      <w:r w:rsidRPr="001F64C4">
        <w:rPr>
          <w:bCs/>
          <w:color w:val="000000"/>
          <w:spacing w:val="4"/>
          <w:sz w:val="18"/>
          <w:szCs w:val="18"/>
        </w:rPr>
        <w:t xml:space="preserve">Раздел 2. </w:t>
      </w:r>
      <w:r w:rsidRPr="001F64C4">
        <w:rPr>
          <w:bCs/>
          <w:color w:val="000000"/>
          <w:spacing w:val="2"/>
          <w:sz w:val="18"/>
          <w:szCs w:val="18"/>
        </w:rPr>
        <w:t>Движимое имущество</w:t>
      </w:r>
    </w:p>
    <w:p w:rsidR="00255C10" w:rsidRPr="001F64C4" w:rsidRDefault="00255C10" w:rsidP="00B929C2">
      <w:pPr>
        <w:shd w:val="clear" w:color="auto" w:fill="FFFFFF"/>
        <w:ind w:left="-567" w:firstLine="567"/>
        <w:jc w:val="center"/>
        <w:rPr>
          <w:sz w:val="18"/>
          <w:szCs w:val="18"/>
        </w:rPr>
      </w:pPr>
      <w:r w:rsidRPr="001F64C4">
        <w:rPr>
          <w:sz w:val="18"/>
          <w:szCs w:val="18"/>
        </w:rPr>
        <w:t>2.1. Иное</w:t>
      </w:r>
    </w:p>
    <w:tbl>
      <w:tblPr>
        <w:tblW w:w="10065" w:type="dxa"/>
        <w:tblInd w:w="-386" w:type="dxa"/>
        <w:tblLayout w:type="fixed"/>
        <w:tblCellMar>
          <w:left w:w="40" w:type="dxa"/>
          <w:right w:w="40" w:type="dxa"/>
        </w:tblCellMar>
        <w:tblLook w:val="04A0" w:firstRow="1" w:lastRow="0" w:firstColumn="1" w:lastColumn="0" w:noHBand="0" w:noVBand="1"/>
      </w:tblPr>
      <w:tblGrid>
        <w:gridCol w:w="2838"/>
        <w:gridCol w:w="4681"/>
        <w:gridCol w:w="2546"/>
      </w:tblGrid>
      <w:tr w:rsidR="00255C10" w:rsidRPr="001F64C4" w:rsidTr="00C8370E">
        <w:trPr>
          <w:trHeight w:hRule="exact" w:val="854"/>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ind w:left="-567" w:firstLine="567"/>
              <w:jc w:val="left"/>
              <w:rPr>
                <w:sz w:val="18"/>
                <w:szCs w:val="18"/>
              </w:rPr>
            </w:pPr>
            <w:r w:rsidRPr="001F64C4">
              <w:rPr>
                <w:spacing w:val="-5"/>
                <w:sz w:val="18"/>
                <w:szCs w:val="18"/>
              </w:rPr>
              <w:t>Наименование</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ind w:left="-567" w:firstLine="567"/>
              <w:jc w:val="left"/>
              <w:rPr>
                <w:sz w:val="18"/>
                <w:szCs w:val="18"/>
              </w:rPr>
            </w:pPr>
            <w:r w:rsidRPr="001F64C4">
              <w:rPr>
                <w:spacing w:val="-3"/>
                <w:sz w:val="18"/>
                <w:szCs w:val="18"/>
              </w:rPr>
              <w:t>Характеристика объекта</w:t>
            </w:r>
          </w:p>
        </w:tc>
        <w:tc>
          <w:tcPr>
            <w:tcW w:w="254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shd w:val="clear" w:color="auto" w:fill="FFFFFF"/>
              <w:spacing w:line="276" w:lineRule="exact"/>
              <w:ind w:left="-567" w:firstLine="567"/>
              <w:jc w:val="center"/>
              <w:rPr>
                <w:sz w:val="18"/>
                <w:szCs w:val="18"/>
              </w:rPr>
            </w:pPr>
            <w:r w:rsidRPr="001F64C4">
              <w:rPr>
                <w:spacing w:val="-4"/>
                <w:sz w:val="18"/>
                <w:szCs w:val="18"/>
              </w:rPr>
              <w:t xml:space="preserve">Предполагаемый </w:t>
            </w:r>
            <w:r w:rsidRPr="001F64C4">
              <w:rPr>
                <w:spacing w:val="-5"/>
                <w:sz w:val="18"/>
                <w:szCs w:val="18"/>
              </w:rPr>
              <w:t xml:space="preserve">срок </w:t>
            </w:r>
            <w:r w:rsidRPr="001F64C4">
              <w:rPr>
                <w:spacing w:val="-2"/>
                <w:sz w:val="18"/>
                <w:szCs w:val="18"/>
              </w:rPr>
              <w:t>приватизации</w:t>
            </w:r>
          </w:p>
        </w:tc>
      </w:tr>
      <w:tr w:rsidR="00255C10" w:rsidRPr="001F64C4" w:rsidTr="00C8370E">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numPr>
                <w:ilvl w:val="0"/>
                <w:numId w:val="14"/>
              </w:numPr>
              <w:tabs>
                <w:tab w:val="left" w:pos="386"/>
              </w:tabs>
              <w:ind w:left="-567" w:firstLine="567"/>
              <w:jc w:val="left"/>
              <w:rPr>
                <w:sz w:val="18"/>
                <w:szCs w:val="18"/>
              </w:rPr>
            </w:pPr>
            <w:r w:rsidRPr="001F64C4">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ind w:left="-567" w:firstLine="567"/>
              <w:jc w:val="center"/>
              <w:rPr>
                <w:sz w:val="18"/>
                <w:szCs w:val="18"/>
              </w:rPr>
            </w:pPr>
            <w:r w:rsidRPr="001F64C4">
              <w:rPr>
                <w:sz w:val="18"/>
                <w:szCs w:val="18"/>
              </w:rPr>
              <w:t>порода – сосна,  длина 6 м, объем 42,97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255C10" w:rsidRPr="001F64C4" w:rsidRDefault="00255C10" w:rsidP="00B929C2">
            <w:pPr>
              <w:shd w:val="clear" w:color="auto" w:fill="FFFFFF"/>
              <w:spacing w:line="276" w:lineRule="exact"/>
              <w:ind w:left="-567" w:firstLine="567"/>
              <w:rPr>
                <w:sz w:val="18"/>
                <w:szCs w:val="18"/>
              </w:rPr>
            </w:pPr>
            <w:r w:rsidRPr="001F64C4">
              <w:rPr>
                <w:sz w:val="18"/>
                <w:szCs w:val="18"/>
              </w:rPr>
              <w:t>4  квартал 2020 года</w:t>
            </w:r>
          </w:p>
        </w:tc>
      </w:tr>
      <w:tr w:rsidR="00255C10" w:rsidRPr="001F64C4" w:rsidTr="00C8370E">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numPr>
                <w:ilvl w:val="0"/>
                <w:numId w:val="14"/>
              </w:numPr>
              <w:tabs>
                <w:tab w:val="left" w:pos="386"/>
              </w:tabs>
              <w:ind w:left="-567" w:firstLine="567"/>
              <w:jc w:val="left"/>
              <w:rPr>
                <w:sz w:val="18"/>
                <w:szCs w:val="18"/>
              </w:rPr>
            </w:pPr>
            <w:r w:rsidRPr="001F64C4">
              <w:rPr>
                <w:sz w:val="18"/>
                <w:szCs w:val="18"/>
              </w:rPr>
              <w:t>Круглый лес</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ind w:left="-567" w:firstLine="567"/>
              <w:jc w:val="center"/>
              <w:rPr>
                <w:sz w:val="18"/>
                <w:szCs w:val="18"/>
              </w:rPr>
            </w:pPr>
            <w:r w:rsidRPr="001F64C4">
              <w:rPr>
                <w:sz w:val="18"/>
                <w:szCs w:val="18"/>
              </w:rPr>
              <w:t>порода – сосна,  длина 4 м, объем 12,51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255C10" w:rsidRPr="001F64C4" w:rsidRDefault="00255C10" w:rsidP="00B929C2">
            <w:pPr>
              <w:shd w:val="clear" w:color="auto" w:fill="FFFFFF"/>
              <w:spacing w:line="276" w:lineRule="exact"/>
              <w:ind w:left="-567" w:firstLine="567"/>
              <w:rPr>
                <w:sz w:val="18"/>
                <w:szCs w:val="18"/>
              </w:rPr>
            </w:pPr>
            <w:r w:rsidRPr="001F64C4">
              <w:rPr>
                <w:sz w:val="18"/>
                <w:szCs w:val="18"/>
              </w:rPr>
              <w:t>4  квартал 2020 года</w:t>
            </w:r>
          </w:p>
        </w:tc>
      </w:tr>
      <w:tr w:rsidR="00255C10" w:rsidRPr="001F64C4" w:rsidTr="00C8370E">
        <w:trPr>
          <w:trHeight w:hRule="exact" w:val="910"/>
        </w:trPr>
        <w:tc>
          <w:tcPr>
            <w:tcW w:w="283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numPr>
                <w:ilvl w:val="0"/>
                <w:numId w:val="14"/>
              </w:numPr>
              <w:tabs>
                <w:tab w:val="left" w:pos="386"/>
              </w:tabs>
              <w:ind w:left="-567" w:firstLine="567"/>
              <w:jc w:val="left"/>
              <w:rPr>
                <w:sz w:val="18"/>
                <w:szCs w:val="18"/>
              </w:rPr>
            </w:pPr>
            <w:r w:rsidRPr="001F64C4">
              <w:rPr>
                <w:sz w:val="18"/>
                <w:szCs w:val="18"/>
              </w:rPr>
              <w:t>Доска сороковка</w:t>
            </w:r>
          </w:p>
        </w:tc>
        <w:tc>
          <w:tcPr>
            <w:tcW w:w="468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255C10" w:rsidRPr="001F64C4" w:rsidRDefault="00255C10" w:rsidP="00B929C2">
            <w:pPr>
              <w:ind w:left="-567" w:firstLine="567"/>
              <w:jc w:val="center"/>
              <w:rPr>
                <w:sz w:val="18"/>
                <w:szCs w:val="18"/>
              </w:rPr>
            </w:pPr>
            <w:r w:rsidRPr="001F64C4">
              <w:rPr>
                <w:sz w:val="18"/>
                <w:szCs w:val="18"/>
              </w:rPr>
              <w:t>порода-сосна,  длина 6м, объем 30,0   куб.м.</w:t>
            </w:r>
          </w:p>
        </w:tc>
        <w:tc>
          <w:tcPr>
            <w:tcW w:w="2546" w:type="dxa"/>
            <w:tcBorders>
              <w:top w:val="single" w:sz="6" w:space="0" w:color="auto"/>
              <w:left w:val="single" w:sz="6" w:space="0" w:color="auto"/>
              <w:bottom w:val="single" w:sz="6" w:space="0" w:color="auto"/>
              <w:right w:val="single" w:sz="6" w:space="0" w:color="auto"/>
            </w:tcBorders>
            <w:shd w:val="clear" w:color="auto" w:fill="FFFFFF"/>
            <w:hideMark/>
          </w:tcPr>
          <w:p w:rsidR="00255C10" w:rsidRPr="001F64C4" w:rsidRDefault="00255C10" w:rsidP="00B929C2">
            <w:pPr>
              <w:shd w:val="clear" w:color="auto" w:fill="FFFFFF"/>
              <w:spacing w:line="276" w:lineRule="exact"/>
              <w:ind w:left="-567" w:firstLine="567"/>
              <w:rPr>
                <w:b/>
                <w:sz w:val="18"/>
                <w:szCs w:val="18"/>
              </w:rPr>
            </w:pPr>
            <w:r w:rsidRPr="001F64C4">
              <w:rPr>
                <w:sz w:val="18"/>
                <w:szCs w:val="18"/>
              </w:rPr>
              <w:t>4  квартал 2020 года</w:t>
            </w:r>
          </w:p>
        </w:tc>
      </w:tr>
    </w:tbl>
    <w:p w:rsidR="00255C10" w:rsidRPr="001F64C4" w:rsidRDefault="00255C10" w:rsidP="00B929C2">
      <w:pPr>
        <w:tabs>
          <w:tab w:val="left" w:pos="851"/>
        </w:tabs>
        <w:ind w:left="-567" w:firstLine="567"/>
        <w:jc w:val="left"/>
        <w:rPr>
          <w:color w:val="FF0000"/>
          <w:sz w:val="18"/>
          <w:szCs w:val="18"/>
        </w:rPr>
      </w:pPr>
    </w:p>
    <w:p w:rsidR="00255C10" w:rsidRPr="001F64C4" w:rsidRDefault="00255C10" w:rsidP="00B929C2">
      <w:pPr>
        <w:tabs>
          <w:tab w:val="left" w:pos="851"/>
        </w:tabs>
        <w:ind w:left="-567" w:firstLine="567"/>
        <w:jc w:val="center"/>
        <w:rPr>
          <w:sz w:val="18"/>
          <w:szCs w:val="18"/>
        </w:rPr>
      </w:pPr>
    </w:p>
    <w:p w:rsidR="00255C10" w:rsidRPr="001F64C4" w:rsidRDefault="00255C10" w:rsidP="00B929C2">
      <w:pPr>
        <w:tabs>
          <w:tab w:val="left" w:pos="851"/>
        </w:tabs>
        <w:ind w:left="-567" w:firstLine="567"/>
        <w:jc w:val="center"/>
        <w:rPr>
          <w:sz w:val="18"/>
          <w:szCs w:val="18"/>
        </w:rPr>
      </w:pPr>
      <w:r w:rsidRPr="001F64C4">
        <w:rPr>
          <w:sz w:val="18"/>
          <w:szCs w:val="18"/>
        </w:rPr>
        <w:t>Раздел 3. Недвижимое имущество</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2692"/>
        <w:gridCol w:w="1984"/>
        <w:gridCol w:w="993"/>
        <w:gridCol w:w="1844"/>
      </w:tblGrid>
      <w:tr w:rsidR="00255C10" w:rsidRPr="001F64C4" w:rsidTr="002D0BB1">
        <w:trPr>
          <w:trHeight w:val="649"/>
        </w:trPr>
        <w:tc>
          <w:tcPr>
            <w:tcW w:w="709" w:type="dxa"/>
            <w:tcBorders>
              <w:top w:val="single" w:sz="4" w:space="0" w:color="auto"/>
              <w:left w:val="single" w:sz="4" w:space="0" w:color="auto"/>
              <w:bottom w:val="single" w:sz="4" w:space="0" w:color="auto"/>
              <w:right w:val="single" w:sz="4" w:space="0" w:color="auto"/>
            </w:tcBorders>
          </w:tcPr>
          <w:p w:rsidR="00255C10" w:rsidRPr="001F64C4" w:rsidRDefault="00255C10" w:rsidP="00B929C2">
            <w:pPr>
              <w:ind w:left="-567" w:firstLine="567"/>
              <w:jc w:val="center"/>
              <w:rPr>
                <w:b/>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b/>
                <w:sz w:val="18"/>
                <w:szCs w:val="18"/>
              </w:rPr>
            </w:pPr>
            <w:r w:rsidRPr="001F64C4">
              <w:rPr>
                <w:b/>
                <w:sz w:val="18"/>
                <w:szCs w:val="18"/>
              </w:rPr>
              <w:t>Наименование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b/>
                <w:sz w:val="18"/>
                <w:szCs w:val="18"/>
              </w:rPr>
            </w:pPr>
            <w:r w:rsidRPr="001F64C4">
              <w:rPr>
                <w:b/>
                <w:sz w:val="18"/>
                <w:szCs w:val="18"/>
              </w:rPr>
              <w:t>Адрес</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b/>
                <w:sz w:val="18"/>
                <w:szCs w:val="18"/>
              </w:rPr>
            </w:pPr>
            <w:r w:rsidRPr="001F64C4">
              <w:rPr>
                <w:b/>
                <w:sz w:val="18"/>
                <w:szCs w:val="18"/>
              </w:rPr>
              <w:t>Кадастровый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b/>
                <w:sz w:val="18"/>
                <w:szCs w:val="18"/>
              </w:rPr>
            </w:pPr>
            <w:r w:rsidRPr="001F64C4">
              <w:rPr>
                <w:b/>
                <w:sz w:val="18"/>
                <w:szCs w:val="18"/>
              </w:rPr>
              <w:t>Площадь (кв.м)</w:t>
            </w:r>
          </w:p>
        </w:tc>
        <w:tc>
          <w:tcPr>
            <w:tcW w:w="184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shd w:val="clear" w:color="auto" w:fill="FFFFFF"/>
              <w:ind w:left="-567" w:firstLine="567"/>
              <w:jc w:val="center"/>
              <w:rPr>
                <w:b/>
                <w:sz w:val="18"/>
                <w:szCs w:val="18"/>
              </w:rPr>
            </w:pPr>
            <w:r w:rsidRPr="001F64C4">
              <w:rPr>
                <w:b/>
                <w:color w:val="000000"/>
                <w:spacing w:val="-4"/>
                <w:sz w:val="18"/>
                <w:szCs w:val="18"/>
              </w:rPr>
              <w:t xml:space="preserve">Предполагаемый </w:t>
            </w:r>
            <w:r w:rsidRPr="001F64C4">
              <w:rPr>
                <w:b/>
                <w:color w:val="000000"/>
                <w:spacing w:val="-5"/>
                <w:sz w:val="18"/>
                <w:szCs w:val="18"/>
              </w:rPr>
              <w:t xml:space="preserve">срок </w:t>
            </w:r>
            <w:r w:rsidRPr="001F64C4">
              <w:rPr>
                <w:b/>
                <w:color w:val="000000"/>
                <w:spacing w:val="-2"/>
                <w:sz w:val="18"/>
                <w:szCs w:val="18"/>
              </w:rPr>
              <w:t>приватизации</w:t>
            </w:r>
          </w:p>
        </w:tc>
      </w:tr>
      <w:tr w:rsidR="00255C10" w:rsidRPr="001F64C4" w:rsidTr="002D0BB1">
        <w:trPr>
          <w:trHeight w:val="415"/>
        </w:trPr>
        <w:tc>
          <w:tcPr>
            <w:tcW w:w="709"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1.1.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38:06:100301:1721</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670,30</w:t>
            </w:r>
          </w:p>
        </w:tc>
        <w:tc>
          <w:tcPr>
            <w:tcW w:w="1844"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tc>
      </w:tr>
      <w:tr w:rsidR="00255C10" w:rsidRPr="001F64C4" w:rsidTr="002D0BB1">
        <w:trPr>
          <w:trHeight w:val="1066"/>
        </w:trPr>
        <w:tc>
          <w:tcPr>
            <w:tcW w:w="709" w:type="dxa"/>
            <w:tcBorders>
              <w:top w:val="nil"/>
              <w:left w:val="single" w:sz="4" w:space="0" w:color="auto"/>
              <w:bottom w:val="nil"/>
              <w:right w:val="single" w:sz="4" w:space="0" w:color="auto"/>
            </w:tcBorders>
            <w:hideMark/>
          </w:tcPr>
          <w:p w:rsidR="00255C10" w:rsidRPr="001F64C4" w:rsidRDefault="00255C10" w:rsidP="00B929C2">
            <w:pPr>
              <w:ind w:left="-567" w:firstLine="567"/>
              <w:jc w:val="left"/>
              <w:rPr>
                <w:sz w:val="18"/>
                <w:szCs w:val="18"/>
              </w:rPr>
            </w:pPr>
            <w:r w:rsidRPr="001F64C4">
              <w:rPr>
                <w:sz w:val="18"/>
                <w:szCs w:val="18"/>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1.2.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38:06:100301:1707</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2613,4</w:t>
            </w:r>
          </w:p>
        </w:tc>
        <w:tc>
          <w:tcPr>
            <w:tcW w:w="1844" w:type="dxa"/>
            <w:tcBorders>
              <w:top w:val="nil"/>
              <w:left w:val="single" w:sz="4" w:space="0" w:color="auto"/>
              <w:bottom w:val="nil"/>
              <w:right w:val="single" w:sz="4" w:space="0" w:color="auto"/>
            </w:tcBorders>
            <w:hideMark/>
          </w:tcPr>
          <w:p w:rsidR="00255C10" w:rsidRPr="001F64C4" w:rsidRDefault="00255C10" w:rsidP="00B929C2">
            <w:pPr>
              <w:ind w:left="-567" w:firstLine="567"/>
              <w:jc w:val="center"/>
              <w:rPr>
                <w:sz w:val="18"/>
                <w:szCs w:val="18"/>
              </w:rPr>
            </w:pPr>
            <w:r w:rsidRPr="001F64C4">
              <w:rPr>
                <w:sz w:val="18"/>
                <w:szCs w:val="18"/>
              </w:rPr>
              <w:t>4 квартал    2020 года</w:t>
            </w:r>
          </w:p>
        </w:tc>
      </w:tr>
      <w:tr w:rsidR="00255C10" w:rsidRPr="001F64C4" w:rsidTr="002D0BB1">
        <w:trPr>
          <w:trHeight w:val="1066"/>
        </w:trPr>
        <w:tc>
          <w:tcPr>
            <w:tcW w:w="709"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1.3.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27/3</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38:06:100301:2300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38579</w:t>
            </w:r>
          </w:p>
        </w:tc>
        <w:tc>
          <w:tcPr>
            <w:tcW w:w="1844" w:type="dxa"/>
            <w:tcBorders>
              <w:top w:val="nil"/>
              <w:left w:val="single" w:sz="4" w:space="0" w:color="auto"/>
              <w:bottom w:val="single" w:sz="4" w:space="0" w:color="auto"/>
              <w:right w:val="single" w:sz="4" w:space="0" w:color="auto"/>
            </w:tcBorders>
            <w:hideMark/>
          </w:tcPr>
          <w:p w:rsidR="00255C10" w:rsidRPr="001F64C4" w:rsidRDefault="00255C10" w:rsidP="00B929C2">
            <w:pPr>
              <w:ind w:left="-567" w:firstLine="567"/>
              <w:jc w:val="left"/>
              <w:rPr>
                <w:sz w:val="18"/>
                <w:szCs w:val="18"/>
              </w:rPr>
            </w:pPr>
          </w:p>
        </w:tc>
      </w:tr>
      <w:tr w:rsidR="00255C10" w:rsidRPr="001F64C4" w:rsidTr="002D0BB1">
        <w:trPr>
          <w:trHeight w:val="1066"/>
        </w:trPr>
        <w:tc>
          <w:tcPr>
            <w:tcW w:w="709"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2.1.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4</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color w:val="000000"/>
                <w:sz w:val="18"/>
                <w:szCs w:val="18"/>
              </w:rPr>
            </w:pPr>
            <w:r w:rsidRPr="001F64C4">
              <w:rPr>
                <w:color w:val="000000"/>
                <w:sz w:val="18"/>
                <w:szCs w:val="18"/>
              </w:rPr>
              <w:t xml:space="preserve">   38:06:100301:1723</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121,6</w:t>
            </w:r>
          </w:p>
        </w:tc>
        <w:tc>
          <w:tcPr>
            <w:tcW w:w="1844"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tc>
      </w:tr>
      <w:tr w:rsidR="00255C10" w:rsidRPr="001F64C4" w:rsidTr="002D0BB1">
        <w:trPr>
          <w:trHeight w:val="1184"/>
        </w:trPr>
        <w:tc>
          <w:tcPr>
            <w:tcW w:w="709" w:type="dxa"/>
            <w:tcBorders>
              <w:top w:val="nil"/>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2.2.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 xml:space="preserve">Российская Федерация Иркутская область, Иркутский муниципальный район, Хомутовское сельское поселение, д. Куда, ул. Октября, здание 27/2, строение 3 </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38:06:100301:1712</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305,2</w:t>
            </w:r>
          </w:p>
        </w:tc>
        <w:tc>
          <w:tcPr>
            <w:tcW w:w="1844" w:type="dxa"/>
            <w:tcBorders>
              <w:top w:val="nil"/>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r>
      <w:tr w:rsidR="00255C10" w:rsidRPr="001F64C4" w:rsidTr="002D0BB1">
        <w:trPr>
          <w:trHeight w:val="1034"/>
        </w:trPr>
        <w:tc>
          <w:tcPr>
            <w:tcW w:w="709" w:type="dxa"/>
            <w:tcBorders>
              <w:top w:val="nil"/>
              <w:left w:val="single" w:sz="4" w:space="0" w:color="auto"/>
              <w:bottom w:val="nil"/>
              <w:right w:val="single" w:sz="4" w:space="0" w:color="auto"/>
            </w:tcBorders>
          </w:tcPr>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r w:rsidRPr="001F64C4">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 xml:space="preserve">2.3. Нежилое </w:t>
            </w:r>
          </w:p>
          <w:p w:rsidR="00255C10" w:rsidRPr="001F64C4" w:rsidRDefault="00255C10" w:rsidP="00B929C2">
            <w:pPr>
              <w:ind w:left="-567" w:firstLine="567"/>
              <w:jc w:val="left"/>
              <w:rPr>
                <w:sz w:val="18"/>
                <w:szCs w:val="18"/>
              </w:rPr>
            </w:pPr>
            <w:r w:rsidRPr="001F64C4">
              <w:rPr>
                <w:sz w:val="18"/>
                <w:szCs w:val="18"/>
              </w:rPr>
              <w:t>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38:06:100301:1706</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1082,2</w:t>
            </w:r>
          </w:p>
        </w:tc>
        <w:tc>
          <w:tcPr>
            <w:tcW w:w="1844" w:type="dxa"/>
            <w:tcBorders>
              <w:top w:val="nil"/>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4 квартал    2020 года</w:t>
            </w:r>
          </w:p>
        </w:tc>
      </w:tr>
      <w:tr w:rsidR="00255C10" w:rsidRPr="001F64C4" w:rsidTr="002D0BB1">
        <w:trPr>
          <w:trHeight w:val="1066"/>
        </w:trPr>
        <w:tc>
          <w:tcPr>
            <w:tcW w:w="709" w:type="dxa"/>
            <w:tcBorders>
              <w:top w:val="nil"/>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2.4.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38:06:100301:1708</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1088,3</w:t>
            </w:r>
          </w:p>
        </w:tc>
        <w:tc>
          <w:tcPr>
            <w:tcW w:w="1844" w:type="dxa"/>
            <w:tcBorders>
              <w:top w:val="nil"/>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tc>
      </w:tr>
      <w:tr w:rsidR="00255C10" w:rsidRPr="001F64C4" w:rsidTr="002D0BB1">
        <w:trPr>
          <w:trHeight w:val="1066"/>
        </w:trPr>
        <w:tc>
          <w:tcPr>
            <w:tcW w:w="709"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2.5.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Октября, 27/2</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38:06:100301:2298</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color w:val="000000"/>
                <w:sz w:val="18"/>
                <w:szCs w:val="18"/>
              </w:rPr>
            </w:pPr>
            <w:r w:rsidRPr="001F64C4">
              <w:rPr>
                <w:color w:val="000000"/>
                <w:sz w:val="18"/>
                <w:szCs w:val="18"/>
              </w:rPr>
              <w:t>44592</w:t>
            </w:r>
          </w:p>
        </w:tc>
        <w:tc>
          <w:tcPr>
            <w:tcW w:w="1844"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center"/>
              <w:rPr>
                <w:sz w:val="18"/>
                <w:szCs w:val="18"/>
              </w:rPr>
            </w:pPr>
          </w:p>
        </w:tc>
      </w:tr>
      <w:tr w:rsidR="00255C10" w:rsidRPr="001F64C4" w:rsidTr="002D0BB1">
        <w:trPr>
          <w:trHeight w:val="1066"/>
        </w:trPr>
        <w:tc>
          <w:tcPr>
            <w:tcW w:w="709"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3.1.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район, п. Плишкино,   ул. Земляничная, здание 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38:36:000016:1527</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1156,2</w:t>
            </w:r>
          </w:p>
        </w:tc>
        <w:tc>
          <w:tcPr>
            <w:tcW w:w="1844"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4 квартал    2020 года</w:t>
            </w:r>
          </w:p>
        </w:tc>
      </w:tr>
      <w:tr w:rsidR="00255C10" w:rsidRPr="001F64C4" w:rsidTr="002D0BB1">
        <w:trPr>
          <w:trHeight w:val="1066"/>
        </w:trPr>
        <w:tc>
          <w:tcPr>
            <w:tcW w:w="709" w:type="dxa"/>
            <w:tcBorders>
              <w:top w:val="nil"/>
              <w:left w:val="single" w:sz="4" w:space="0" w:color="auto"/>
              <w:bottom w:val="single" w:sz="4" w:space="0" w:color="auto"/>
              <w:right w:val="single" w:sz="4" w:space="0" w:color="auto"/>
            </w:tcBorders>
            <w:hideMark/>
          </w:tcPr>
          <w:p w:rsidR="00255C10" w:rsidRPr="001F64C4" w:rsidRDefault="00255C10" w:rsidP="00B929C2">
            <w:pPr>
              <w:ind w:left="-567" w:firstLine="567"/>
              <w:jc w:val="left"/>
              <w:rPr>
                <w:sz w:val="18"/>
                <w:szCs w:val="18"/>
              </w:rPr>
            </w:pPr>
            <w:r w:rsidRPr="001F64C4">
              <w:rPr>
                <w:sz w:val="18"/>
                <w:szCs w:val="18"/>
              </w:rPr>
              <w:t>3.</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highlight w:val="green"/>
              </w:rPr>
            </w:pPr>
            <w:r w:rsidRPr="001F64C4">
              <w:rPr>
                <w:sz w:val="18"/>
                <w:szCs w:val="18"/>
              </w:rPr>
              <w:t>3.2.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 xml:space="preserve">Российская Федерация, Иркутская область, Иркутский муниципальный район, Хомутовское сельское поселение, п. Плишкино, </w:t>
            </w:r>
          </w:p>
          <w:p w:rsidR="00255C10" w:rsidRPr="001F64C4" w:rsidRDefault="00255C10" w:rsidP="00B929C2">
            <w:pPr>
              <w:tabs>
                <w:tab w:val="left" w:pos="1134"/>
              </w:tabs>
              <w:ind w:left="-567" w:firstLine="567"/>
              <w:jc w:val="left"/>
              <w:rPr>
                <w:sz w:val="18"/>
                <w:szCs w:val="18"/>
              </w:rPr>
            </w:pPr>
            <w:r w:rsidRPr="001F64C4">
              <w:rPr>
                <w:sz w:val="18"/>
                <w:szCs w:val="18"/>
              </w:rPr>
              <w:t>ул. Земляничная,19</w:t>
            </w:r>
          </w:p>
        </w:tc>
        <w:tc>
          <w:tcPr>
            <w:tcW w:w="1984"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38:36:000016:2086</w:t>
            </w:r>
          </w:p>
        </w:tc>
        <w:tc>
          <w:tcPr>
            <w:tcW w:w="99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center"/>
              <w:rPr>
                <w:sz w:val="18"/>
                <w:szCs w:val="18"/>
              </w:rPr>
            </w:pPr>
            <w:r w:rsidRPr="001F64C4">
              <w:rPr>
                <w:sz w:val="18"/>
                <w:szCs w:val="18"/>
              </w:rPr>
              <w:t>7715,0</w:t>
            </w:r>
          </w:p>
        </w:tc>
        <w:tc>
          <w:tcPr>
            <w:tcW w:w="1844" w:type="dxa"/>
            <w:tcBorders>
              <w:top w:val="nil"/>
              <w:left w:val="single" w:sz="4" w:space="0" w:color="auto"/>
              <w:bottom w:val="single" w:sz="4" w:space="0" w:color="auto"/>
              <w:right w:val="single" w:sz="4" w:space="0" w:color="auto"/>
            </w:tcBorders>
            <w:hideMark/>
          </w:tcPr>
          <w:p w:rsidR="00255C10" w:rsidRPr="001F64C4" w:rsidRDefault="00255C10" w:rsidP="00B929C2">
            <w:pPr>
              <w:ind w:left="-567" w:firstLine="567"/>
              <w:jc w:val="left"/>
              <w:rPr>
                <w:sz w:val="18"/>
                <w:szCs w:val="18"/>
              </w:rPr>
            </w:pPr>
          </w:p>
        </w:tc>
      </w:tr>
      <w:tr w:rsidR="00255C10" w:rsidRPr="001F64C4" w:rsidTr="002D0BB1">
        <w:trPr>
          <w:trHeight w:val="1066"/>
        </w:trPr>
        <w:tc>
          <w:tcPr>
            <w:tcW w:w="709"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p>
          <w:p w:rsidR="00255C10" w:rsidRPr="001F64C4" w:rsidRDefault="00255C10" w:rsidP="00B929C2">
            <w:pPr>
              <w:ind w:left="-567" w:firstLine="567"/>
              <w:jc w:val="left"/>
              <w:rPr>
                <w:sz w:val="18"/>
                <w:szCs w:val="18"/>
              </w:rPr>
            </w:pPr>
            <w:r w:rsidRPr="001F64C4">
              <w:rPr>
                <w:sz w:val="18"/>
                <w:szCs w:val="18"/>
              </w:rPr>
              <w:t>4.</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4.1.Нежилое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C8370E" w:rsidP="00B929C2">
            <w:pPr>
              <w:tabs>
                <w:tab w:val="left" w:pos="1134"/>
              </w:tabs>
              <w:ind w:left="-567" w:firstLine="567"/>
              <w:jc w:val="left"/>
              <w:rPr>
                <w:sz w:val="18"/>
                <w:szCs w:val="18"/>
              </w:rPr>
            </w:pPr>
            <w:hyperlink r:id="rId8" w:tgtFrame="_blank" w:history="1">
              <w:r w:rsidR="00255C10" w:rsidRPr="001F64C4">
                <w:rPr>
                  <w:sz w:val="18"/>
                  <w:szCs w:val="18"/>
                </w:rPr>
                <w:t>Российская Федерация, Иркутская область, Иркутский муниципальный район, Хомутовское сельское поселение, с. Хомутово, ул. Колхозная, здание 4/5</w:t>
              </w:r>
            </w:hyperlink>
          </w:p>
        </w:tc>
        <w:tc>
          <w:tcPr>
            <w:tcW w:w="1984"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left"/>
              <w:rPr>
                <w:sz w:val="18"/>
                <w:szCs w:val="18"/>
              </w:rPr>
            </w:pPr>
            <w:r w:rsidRPr="001F64C4">
              <w:rPr>
                <w:sz w:val="18"/>
                <w:szCs w:val="18"/>
              </w:rPr>
              <w:t xml:space="preserve"> 38:06:100101:3017</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102,0</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1844"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 xml:space="preserve"> 4 квартал    2020 года</w:t>
            </w:r>
          </w:p>
        </w:tc>
      </w:tr>
      <w:tr w:rsidR="00255C10" w:rsidRPr="001F64C4" w:rsidTr="002D0BB1">
        <w:trPr>
          <w:trHeight w:val="1066"/>
        </w:trPr>
        <w:tc>
          <w:tcPr>
            <w:tcW w:w="709"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4.2.Земельный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C8370E" w:rsidP="00B929C2">
            <w:pPr>
              <w:tabs>
                <w:tab w:val="left" w:pos="1134"/>
              </w:tabs>
              <w:ind w:left="-567" w:firstLine="567"/>
              <w:jc w:val="left"/>
              <w:rPr>
                <w:sz w:val="18"/>
                <w:szCs w:val="18"/>
              </w:rPr>
            </w:pPr>
            <w:hyperlink r:id="rId9" w:tgtFrame="_blank" w:history="1">
              <w:r w:rsidR="00255C10" w:rsidRPr="001F64C4">
                <w:rPr>
                  <w:sz w:val="18"/>
                  <w:szCs w:val="18"/>
                </w:rPr>
                <w:t>Российская Федерация, Иркутская область, Иркутский муниципальный район, Хомутовское сельское поселение, с. Хомутово, ул. Колхозная, 4/5</w:t>
              </w:r>
            </w:hyperlink>
          </w:p>
        </w:tc>
        <w:tc>
          <w:tcPr>
            <w:tcW w:w="1984"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left"/>
              <w:rPr>
                <w:sz w:val="18"/>
                <w:szCs w:val="18"/>
              </w:rPr>
            </w:pPr>
            <w:r w:rsidRPr="001F64C4">
              <w:rPr>
                <w:sz w:val="18"/>
                <w:szCs w:val="18"/>
              </w:rPr>
              <w:t xml:space="preserve"> 38:06:100101:3720</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1217,00</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1844"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center"/>
              <w:rPr>
                <w:sz w:val="18"/>
                <w:szCs w:val="18"/>
              </w:rPr>
            </w:pPr>
          </w:p>
        </w:tc>
      </w:tr>
      <w:tr w:rsidR="00255C10" w:rsidRPr="001F64C4" w:rsidTr="002D0BB1">
        <w:trPr>
          <w:trHeight w:val="1066"/>
        </w:trPr>
        <w:tc>
          <w:tcPr>
            <w:tcW w:w="709"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left"/>
              <w:rPr>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5.1.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район,   д. Куда, ОПМЧС</w:t>
            </w:r>
          </w:p>
        </w:tc>
        <w:tc>
          <w:tcPr>
            <w:tcW w:w="1984"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tabs>
                <w:tab w:val="left" w:pos="3810"/>
              </w:tabs>
              <w:ind w:left="-567" w:firstLine="567"/>
              <w:jc w:val="center"/>
              <w:rPr>
                <w:sz w:val="18"/>
                <w:szCs w:val="18"/>
              </w:rPr>
            </w:pPr>
            <w:r w:rsidRPr="001F64C4">
              <w:rPr>
                <w:sz w:val="18"/>
                <w:szCs w:val="18"/>
              </w:rPr>
              <w:t xml:space="preserve"> 38:06:000000:4601 </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108,4</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1844" w:type="dxa"/>
            <w:tcBorders>
              <w:top w:val="single" w:sz="4" w:space="0" w:color="auto"/>
              <w:left w:val="single" w:sz="4" w:space="0" w:color="auto"/>
              <w:bottom w:val="nil"/>
              <w:right w:val="single" w:sz="4" w:space="0" w:color="auto"/>
            </w:tcBorders>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4 квартал    2020 года</w:t>
            </w:r>
          </w:p>
        </w:tc>
      </w:tr>
      <w:tr w:rsidR="00255C10" w:rsidRPr="001F64C4" w:rsidTr="002D0BB1">
        <w:trPr>
          <w:trHeight w:val="1066"/>
        </w:trPr>
        <w:tc>
          <w:tcPr>
            <w:tcW w:w="709" w:type="dxa"/>
            <w:tcBorders>
              <w:top w:val="nil"/>
              <w:left w:val="single" w:sz="4" w:space="0" w:color="auto"/>
              <w:bottom w:val="single" w:sz="4" w:space="0" w:color="auto"/>
              <w:right w:val="single" w:sz="4" w:space="0" w:color="auto"/>
            </w:tcBorders>
            <w:hideMark/>
          </w:tcPr>
          <w:p w:rsidR="00255C10" w:rsidRPr="001F64C4" w:rsidRDefault="00255C10" w:rsidP="00B929C2">
            <w:pPr>
              <w:ind w:left="-567" w:firstLine="567"/>
              <w:jc w:val="left"/>
              <w:rPr>
                <w:sz w:val="18"/>
                <w:szCs w:val="18"/>
              </w:rPr>
            </w:pPr>
            <w:r w:rsidRPr="001F64C4">
              <w:rPr>
                <w:sz w:val="18"/>
                <w:szCs w:val="18"/>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ind w:left="-567" w:firstLine="567"/>
              <w:jc w:val="left"/>
              <w:rPr>
                <w:sz w:val="18"/>
                <w:szCs w:val="18"/>
              </w:rPr>
            </w:pPr>
            <w:r w:rsidRPr="001F64C4">
              <w:rPr>
                <w:sz w:val="18"/>
                <w:szCs w:val="18"/>
              </w:rPr>
              <w:t>5.2.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255C10" w:rsidRPr="001F64C4" w:rsidRDefault="00255C10" w:rsidP="00B929C2">
            <w:pPr>
              <w:tabs>
                <w:tab w:val="left" w:pos="1134"/>
              </w:tabs>
              <w:ind w:left="-567" w:firstLine="567"/>
              <w:jc w:val="left"/>
              <w:rPr>
                <w:sz w:val="18"/>
                <w:szCs w:val="18"/>
              </w:rPr>
            </w:pPr>
            <w:r w:rsidRPr="001F64C4">
              <w:rPr>
                <w:sz w:val="18"/>
                <w:szCs w:val="18"/>
              </w:rPr>
              <w:t>Российская Федерация, Иркутская область, Иркутский муниципальный район,  Хомутовское сельское поселение, д. Куда, ул. Васильева, 1/10</w:t>
            </w:r>
          </w:p>
        </w:tc>
        <w:tc>
          <w:tcPr>
            <w:tcW w:w="1984"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left"/>
              <w:rPr>
                <w:sz w:val="18"/>
                <w:szCs w:val="18"/>
              </w:rPr>
            </w:pPr>
            <w:r w:rsidRPr="001F64C4">
              <w:rPr>
                <w:sz w:val="18"/>
                <w:szCs w:val="18"/>
              </w:rPr>
              <w:t xml:space="preserve"> 38:06:100302:2119</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r w:rsidRPr="001F64C4">
              <w:rPr>
                <w:sz w:val="18"/>
                <w:szCs w:val="18"/>
              </w:rPr>
              <w:t>1354,0</w:t>
            </w:r>
          </w:p>
          <w:p w:rsidR="00255C10" w:rsidRPr="001F64C4" w:rsidRDefault="00255C10" w:rsidP="00B929C2">
            <w:pPr>
              <w:ind w:left="-567" w:firstLine="567"/>
              <w:jc w:val="center"/>
              <w:rPr>
                <w:sz w:val="18"/>
                <w:szCs w:val="18"/>
              </w:rPr>
            </w:pPr>
          </w:p>
          <w:p w:rsidR="00255C10" w:rsidRPr="001F64C4" w:rsidRDefault="00255C10" w:rsidP="00B929C2">
            <w:pPr>
              <w:ind w:left="-567" w:firstLine="567"/>
              <w:jc w:val="center"/>
              <w:rPr>
                <w:sz w:val="18"/>
                <w:szCs w:val="18"/>
              </w:rPr>
            </w:pPr>
          </w:p>
        </w:tc>
        <w:tc>
          <w:tcPr>
            <w:tcW w:w="1844" w:type="dxa"/>
            <w:tcBorders>
              <w:top w:val="nil"/>
              <w:left w:val="single" w:sz="4" w:space="0" w:color="auto"/>
              <w:bottom w:val="single" w:sz="4" w:space="0" w:color="auto"/>
              <w:right w:val="single" w:sz="4" w:space="0" w:color="auto"/>
            </w:tcBorders>
          </w:tcPr>
          <w:p w:rsidR="00255C10" w:rsidRPr="001F64C4" w:rsidRDefault="00255C10" w:rsidP="00B929C2">
            <w:pPr>
              <w:ind w:left="-567" w:firstLine="567"/>
              <w:jc w:val="center"/>
              <w:rPr>
                <w:sz w:val="18"/>
                <w:szCs w:val="18"/>
              </w:rPr>
            </w:pPr>
          </w:p>
        </w:tc>
      </w:tr>
    </w:tbl>
    <w:p w:rsidR="00255C10" w:rsidRPr="001F64C4" w:rsidRDefault="00255C10" w:rsidP="00B929C2">
      <w:pPr>
        <w:ind w:left="-567" w:firstLine="567"/>
        <w:rPr>
          <w:sz w:val="18"/>
          <w:szCs w:val="18"/>
        </w:rPr>
      </w:pPr>
      <w:r>
        <w:rPr>
          <w:sz w:val="18"/>
          <w:szCs w:val="18"/>
        </w:rPr>
        <w:t xml:space="preserve"> </w:t>
      </w:r>
    </w:p>
    <w:p w:rsidR="00255C10" w:rsidRPr="001F64C4" w:rsidRDefault="00255C10" w:rsidP="00B929C2">
      <w:pPr>
        <w:ind w:left="-567" w:firstLine="567"/>
        <w:jc w:val="center"/>
        <w:rPr>
          <w:i/>
          <w:sz w:val="18"/>
          <w:szCs w:val="18"/>
        </w:rPr>
      </w:pPr>
      <w:r>
        <w:rPr>
          <w:i/>
          <w:sz w:val="18"/>
          <w:szCs w:val="18"/>
        </w:rPr>
        <w:t xml:space="preserve">        </w:t>
      </w:r>
      <w:r w:rsidRPr="001F64C4">
        <w:rPr>
          <w:i/>
          <w:sz w:val="18"/>
          <w:szCs w:val="18"/>
        </w:rPr>
        <w:t xml:space="preserve">И.о.начальника отдела градостроительства, </w:t>
      </w:r>
    </w:p>
    <w:p w:rsidR="00255C10" w:rsidRPr="00DA55F1" w:rsidRDefault="00255C10" w:rsidP="00B929C2">
      <w:pPr>
        <w:ind w:left="-567" w:firstLine="567"/>
        <w:jc w:val="right"/>
        <w:rPr>
          <w:i/>
          <w:sz w:val="18"/>
          <w:szCs w:val="18"/>
        </w:rPr>
      </w:pPr>
      <w:r w:rsidRPr="00A14167">
        <w:rPr>
          <w:i/>
          <w:sz w:val="18"/>
          <w:szCs w:val="18"/>
        </w:rPr>
        <w:t xml:space="preserve"> </w:t>
      </w:r>
      <w:r w:rsidRPr="001F64C4">
        <w:rPr>
          <w:i/>
          <w:sz w:val="18"/>
          <w:szCs w:val="18"/>
        </w:rPr>
        <w:t>земельных и имущественных отношений                                                А.В. Максимов</w:t>
      </w: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D0BB1" w:rsidRDefault="002D0BB1"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p>
    <w:p w:rsidR="00255C10" w:rsidRDefault="00255C10" w:rsidP="00B929C2">
      <w:pPr>
        <w:ind w:left="-567" w:firstLine="567"/>
        <w:jc w:val="center"/>
        <w:rPr>
          <w:b/>
          <w:sz w:val="18"/>
          <w:szCs w:val="18"/>
        </w:rPr>
      </w:pPr>
      <w:r>
        <w:rPr>
          <w:b/>
          <w:sz w:val="18"/>
          <w:szCs w:val="18"/>
        </w:rPr>
        <w:t>РОССИЙСКАЯ ФЕДЕРАЦИЯ</w:t>
      </w:r>
    </w:p>
    <w:p w:rsidR="00255C10" w:rsidRDefault="00255C10" w:rsidP="00B929C2">
      <w:pPr>
        <w:keepNext/>
        <w:ind w:left="-567" w:firstLine="567"/>
        <w:jc w:val="center"/>
        <w:outlineLvl w:val="0"/>
        <w:rPr>
          <w:b/>
          <w:sz w:val="18"/>
          <w:szCs w:val="18"/>
          <w:lang w:eastAsia="x-none"/>
        </w:rPr>
      </w:pPr>
      <w:r>
        <w:rPr>
          <w:b/>
          <w:sz w:val="18"/>
          <w:szCs w:val="18"/>
          <w:lang w:val="x-none" w:eastAsia="x-none"/>
        </w:rPr>
        <w:t>ИРКУТСКАЯ ОБЛАСТЬ  ИРКУТСКИЙ РАЙОН</w:t>
      </w:r>
    </w:p>
    <w:p w:rsidR="00255C10" w:rsidRDefault="00255C10" w:rsidP="00B929C2">
      <w:pPr>
        <w:ind w:left="-567" w:firstLine="567"/>
        <w:jc w:val="center"/>
        <w:rPr>
          <w:b/>
          <w:sz w:val="18"/>
          <w:szCs w:val="18"/>
        </w:rPr>
      </w:pPr>
      <w:r>
        <w:rPr>
          <w:b/>
          <w:sz w:val="18"/>
          <w:szCs w:val="18"/>
        </w:rPr>
        <w:t>ДУМА</w:t>
      </w:r>
    </w:p>
    <w:p w:rsidR="00255C10" w:rsidRDefault="00255C10" w:rsidP="00B929C2">
      <w:pPr>
        <w:ind w:left="-567" w:firstLine="567"/>
        <w:jc w:val="center"/>
        <w:rPr>
          <w:b/>
          <w:sz w:val="18"/>
          <w:szCs w:val="18"/>
        </w:rPr>
      </w:pPr>
      <w:r>
        <w:rPr>
          <w:b/>
          <w:sz w:val="18"/>
          <w:szCs w:val="18"/>
        </w:rPr>
        <w:t>ХОМУТОВСКОЕ МУНИЦИПАЛЬНОЕ ОБРАЗОВАНИЕ</w:t>
      </w:r>
    </w:p>
    <w:p w:rsidR="00255C10" w:rsidRDefault="00255C10" w:rsidP="00B929C2">
      <w:pPr>
        <w:keepNext/>
        <w:ind w:left="-567" w:firstLine="567"/>
        <w:jc w:val="center"/>
        <w:outlineLvl w:val="1"/>
        <w:rPr>
          <w:b/>
          <w:bCs/>
          <w:sz w:val="18"/>
          <w:szCs w:val="18"/>
          <w:lang w:eastAsia="x-none"/>
        </w:rPr>
      </w:pPr>
      <w:r>
        <w:rPr>
          <w:b/>
          <w:bCs/>
          <w:sz w:val="18"/>
          <w:szCs w:val="18"/>
          <w:lang w:eastAsia="x-none"/>
        </w:rPr>
        <w:t>ЧЕТВЕРТЫЙ СОЗЫВ</w:t>
      </w:r>
    </w:p>
    <w:p w:rsidR="00255C10" w:rsidRDefault="00255C10" w:rsidP="00B929C2">
      <w:pPr>
        <w:keepNext/>
        <w:ind w:left="-567" w:firstLine="567"/>
        <w:jc w:val="center"/>
        <w:outlineLvl w:val="1"/>
        <w:rPr>
          <w:b/>
          <w:bCs/>
          <w:sz w:val="18"/>
          <w:szCs w:val="18"/>
          <w:lang w:eastAsia="x-none"/>
        </w:rPr>
      </w:pPr>
      <w:r>
        <w:rPr>
          <w:b/>
          <w:bCs/>
          <w:sz w:val="18"/>
          <w:szCs w:val="18"/>
          <w:lang w:eastAsia="x-none"/>
        </w:rPr>
        <w:t>РЕШЕНИЕ</w:t>
      </w:r>
    </w:p>
    <w:p w:rsidR="00255C10" w:rsidRDefault="00255C10" w:rsidP="00B929C2">
      <w:pPr>
        <w:keepNext/>
        <w:ind w:left="-567" w:firstLine="567"/>
        <w:jc w:val="center"/>
        <w:outlineLvl w:val="1"/>
        <w:rPr>
          <w:b/>
          <w:bCs/>
          <w:sz w:val="18"/>
          <w:szCs w:val="18"/>
          <w:lang w:eastAsia="x-none"/>
        </w:rPr>
      </w:pPr>
    </w:p>
    <w:p w:rsidR="00255C10" w:rsidRDefault="00255C10" w:rsidP="00B929C2">
      <w:pPr>
        <w:keepNext/>
        <w:ind w:left="-567" w:firstLine="567"/>
        <w:jc w:val="center"/>
        <w:outlineLvl w:val="1"/>
        <w:rPr>
          <w:b/>
          <w:bCs/>
          <w:sz w:val="18"/>
          <w:szCs w:val="18"/>
          <w:lang w:eastAsia="x-none"/>
        </w:rPr>
      </w:pPr>
    </w:p>
    <w:p w:rsidR="00255C10" w:rsidRDefault="00255C10" w:rsidP="00B929C2">
      <w:pPr>
        <w:ind w:left="-567" w:firstLine="567"/>
        <w:rPr>
          <w:sz w:val="18"/>
          <w:szCs w:val="18"/>
          <w:u w:val="single"/>
        </w:rPr>
      </w:pPr>
      <w:r>
        <w:rPr>
          <w:sz w:val="18"/>
          <w:szCs w:val="18"/>
          <w:u w:val="single"/>
        </w:rPr>
        <w:t>26.111.2020 № 42-190/д</w:t>
      </w:r>
    </w:p>
    <w:p w:rsidR="00255C10" w:rsidRPr="00361A60" w:rsidRDefault="00255C10" w:rsidP="00B929C2">
      <w:pPr>
        <w:ind w:left="-567" w:firstLine="567"/>
        <w:rPr>
          <w:sz w:val="18"/>
          <w:szCs w:val="18"/>
        </w:rPr>
      </w:pPr>
      <w:r>
        <w:rPr>
          <w:sz w:val="18"/>
          <w:szCs w:val="18"/>
        </w:rPr>
        <w:t xml:space="preserve">               с.Хомутово</w:t>
      </w:r>
    </w:p>
    <w:p w:rsidR="00255C10" w:rsidRDefault="00255C10" w:rsidP="00B929C2">
      <w:pPr>
        <w:widowControl w:val="0"/>
        <w:autoSpaceDE w:val="0"/>
        <w:autoSpaceDN w:val="0"/>
        <w:adjustRightInd w:val="0"/>
        <w:ind w:left="-567" w:firstLine="567"/>
        <w:rPr>
          <w:sz w:val="28"/>
          <w:szCs w:val="28"/>
        </w:rPr>
      </w:pPr>
    </w:p>
    <w:p w:rsidR="00255C10" w:rsidRPr="00A14167" w:rsidRDefault="00255C10" w:rsidP="00B929C2">
      <w:pPr>
        <w:ind w:left="-567" w:firstLine="567"/>
        <w:rPr>
          <w:sz w:val="18"/>
          <w:szCs w:val="18"/>
        </w:rPr>
      </w:pPr>
      <w:r w:rsidRPr="00A14167">
        <w:rPr>
          <w:sz w:val="18"/>
          <w:szCs w:val="18"/>
        </w:rPr>
        <w:t xml:space="preserve">Об одобрении концепции развития МУК КСК Хомутовского МО </w:t>
      </w:r>
    </w:p>
    <w:p w:rsidR="00255C10" w:rsidRPr="00A14167" w:rsidRDefault="00255C10" w:rsidP="00B929C2">
      <w:pPr>
        <w:suppressAutoHyphens/>
        <w:ind w:left="-567" w:firstLine="567"/>
        <w:rPr>
          <w:snapToGrid w:val="0"/>
          <w:sz w:val="18"/>
          <w:szCs w:val="18"/>
        </w:rPr>
      </w:pPr>
    </w:p>
    <w:p w:rsidR="00255C10" w:rsidRPr="00A14167" w:rsidRDefault="00255C10" w:rsidP="00B929C2">
      <w:pPr>
        <w:suppressAutoHyphens/>
        <w:ind w:left="-567" w:firstLine="567"/>
        <w:rPr>
          <w:snapToGrid w:val="0"/>
          <w:sz w:val="18"/>
          <w:szCs w:val="18"/>
        </w:rPr>
      </w:pPr>
    </w:p>
    <w:p w:rsidR="00255C10" w:rsidRPr="00A14167" w:rsidRDefault="00255C10" w:rsidP="00B929C2">
      <w:pPr>
        <w:suppressAutoHyphens/>
        <w:ind w:left="-567" w:firstLine="567"/>
        <w:rPr>
          <w:snapToGrid w:val="0"/>
          <w:sz w:val="18"/>
          <w:szCs w:val="18"/>
        </w:rPr>
      </w:pPr>
      <w:r w:rsidRPr="00A14167">
        <w:rPr>
          <w:snapToGrid w:val="0"/>
          <w:sz w:val="18"/>
          <w:szCs w:val="18"/>
        </w:rPr>
        <w:t>В соответствии с Федеральным законом от 06.10.2003 № 131-ФЗ «Об общих принципах организации местного самоуправления в Российской Федерации», руководствуясь статьями 6, 35 Устава Хомутовского муниципального образования и на основании голосования Дума Хомутовского муниципального образования</w:t>
      </w:r>
    </w:p>
    <w:p w:rsidR="00255C10" w:rsidRPr="00A14167" w:rsidRDefault="00255C10" w:rsidP="00B929C2">
      <w:pPr>
        <w:ind w:left="-567" w:firstLine="567"/>
        <w:rPr>
          <w:sz w:val="18"/>
          <w:szCs w:val="18"/>
        </w:rPr>
      </w:pPr>
    </w:p>
    <w:p w:rsidR="00255C10" w:rsidRPr="00A14167" w:rsidRDefault="00255C10" w:rsidP="00B929C2">
      <w:pPr>
        <w:tabs>
          <w:tab w:val="left" w:pos="0"/>
          <w:tab w:val="left" w:pos="567"/>
        </w:tabs>
        <w:ind w:left="-567" w:firstLine="567"/>
        <w:rPr>
          <w:sz w:val="18"/>
          <w:szCs w:val="18"/>
        </w:rPr>
      </w:pPr>
      <w:r w:rsidRPr="00A14167">
        <w:rPr>
          <w:sz w:val="18"/>
          <w:szCs w:val="18"/>
        </w:rPr>
        <w:t xml:space="preserve">РЕШИЛА: </w:t>
      </w:r>
    </w:p>
    <w:p w:rsidR="00255C10" w:rsidRPr="00A14167" w:rsidRDefault="00255C10" w:rsidP="00B929C2">
      <w:pPr>
        <w:pStyle w:val="ConsPlusNormal"/>
        <w:numPr>
          <w:ilvl w:val="0"/>
          <w:numId w:val="37"/>
        </w:numPr>
        <w:tabs>
          <w:tab w:val="left" w:pos="0"/>
          <w:tab w:val="left" w:pos="567"/>
        </w:tabs>
        <w:ind w:left="-567" w:firstLine="567"/>
        <w:rPr>
          <w:rFonts w:ascii="Times New Roman" w:eastAsiaTheme="minorEastAsia" w:hAnsi="Times New Roman" w:cs="Times New Roman"/>
          <w:sz w:val="18"/>
          <w:szCs w:val="18"/>
        </w:rPr>
      </w:pPr>
      <w:r w:rsidRPr="00A14167">
        <w:rPr>
          <w:rFonts w:ascii="Times New Roman" w:hAnsi="Times New Roman" w:cs="Times New Roman"/>
          <w:sz w:val="18"/>
          <w:szCs w:val="18"/>
        </w:rPr>
        <w:t xml:space="preserve">Одобрить </w:t>
      </w:r>
      <w:r w:rsidRPr="00A14167">
        <w:rPr>
          <w:rFonts w:ascii="Times New Roman" w:hAnsi="Times New Roman" w:cs="Times New Roman"/>
          <w:snapToGrid w:val="0"/>
          <w:sz w:val="18"/>
          <w:szCs w:val="18"/>
        </w:rPr>
        <w:t>концепцию развития муниципального учреждения культуры «Культурно-спортивный комплекс» Хомутовского муниципального образования на 2021 год</w:t>
      </w:r>
      <w:r w:rsidRPr="00A14167">
        <w:rPr>
          <w:rFonts w:ascii="Times New Roman" w:hAnsi="Times New Roman" w:cs="Times New Roman"/>
          <w:b/>
          <w:sz w:val="18"/>
          <w:szCs w:val="18"/>
        </w:rPr>
        <w:t xml:space="preserve"> </w:t>
      </w:r>
      <w:r w:rsidRPr="00A14167">
        <w:rPr>
          <w:rFonts w:ascii="Times New Roman" w:hAnsi="Times New Roman" w:cs="Times New Roman"/>
          <w:sz w:val="18"/>
          <w:szCs w:val="18"/>
        </w:rPr>
        <w:t>(приложение).</w:t>
      </w:r>
    </w:p>
    <w:p w:rsidR="00255C10" w:rsidRPr="00A14167" w:rsidRDefault="00255C10" w:rsidP="00B929C2">
      <w:pPr>
        <w:pStyle w:val="ConsPlusNormal"/>
        <w:numPr>
          <w:ilvl w:val="0"/>
          <w:numId w:val="37"/>
        </w:numPr>
        <w:tabs>
          <w:tab w:val="left" w:pos="0"/>
          <w:tab w:val="left" w:pos="567"/>
        </w:tabs>
        <w:ind w:left="-567" w:firstLine="567"/>
        <w:rPr>
          <w:rFonts w:ascii="Times New Roman" w:hAnsi="Times New Roman" w:cs="Times New Roman"/>
          <w:sz w:val="18"/>
          <w:szCs w:val="18"/>
        </w:rPr>
      </w:pPr>
      <w:r w:rsidRPr="00A14167">
        <w:rPr>
          <w:rFonts w:ascii="Times New Roman" w:hAnsi="Times New Roman" w:cs="Times New Roman"/>
          <w:sz w:val="18"/>
          <w:szCs w:val="18"/>
        </w:rPr>
        <w:t>Опубликовать настоящее решение в установленном законом порядке.</w:t>
      </w:r>
    </w:p>
    <w:p w:rsidR="00255C10" w:rsidRPr="00A14167" w:rsidRDefault="00255C10" w:rsidP="00B929C2">
      <w:pPr>
        <w:pStyle w:val="af9"/>
        <w:numPr>
          <w:ilvl w:val="0"/>
          <w:numId w:val="37"/>
        </w:numPr>
        <w:tabs>
          <w:tab w:val="left" w:pos="0"/>
          <w:tab w:val="left" w:pos="567"/>
        </w:tabs>
        <w:suppressAutoHyphens/>
        <w:ind w:left="-567" w:firstLine="567"/>
        <w:rPr>
          <w:sz w:val="18"/>
          <w:szCs w:val="18"/>
        </w:rPr>
      </w:pPr>
      <w:r w:rsidRPr="00A14167">
        <w:rPr>
          <w:sz w:val="18"/>
          <w:szCs w:val="18"/>
        </w:rPr>
        <w:t>Контроль за исполнением настоящего решения возложить на комиссию по социальной сфере Думы Хомутовского муниципального образования (Крапивина Е.С.).</w:t>
      </w:r>
    </w:p>
    <w:p w:rsidR="00255C10" w:rsidRPr="00A14167" w:rsidRDefault="00255C10" w:rsidP="00B929C2">
      <w:pPr>
        <w:tabs>
          <w:tab w:val="left" w:pos="0"/>
          <w:tab w:val="left" w:pos="567"/>
        </w:tabs>
        <w:suppressAutoHyphens/>
        <w:ind w:left="-567" w:firstLine="567"/>
        <w:rPr>
          <w:sz w:val="18"/>
          <w:szCs w:val="18"/>
        </w:rPr>
      </w:pPr>
    </w:p>
    <w:p w:rsidR="00255C10" w:rsidRPr="00A14167" w:rsidRDefault="00255C10" w:rsidP="00B929C2">
      <w:pPr>
        <w:suppressAutoHyphens/>
        <w:ind w:left="-567" w:firstLine="567"/>
        <w:rPr>
          <w:sz w:val="18"/>
          <w:szCs w:val="18"/>
        </w:rPr>
      </w:pPr>
    </w:p>
    <w:p w:rsidR="00255C10" w:rsidRPr="006A51F2" w:rsidRDefault="00255C10" w:rsidP="00B929C2">
      <w:pPr>
        <w:suppressAutoHyphens/>
        <w:ind w:left="-567" w:firstLine="567"/>
        <w:jc w:val="center"/>
        <w:rPr>
          <w:i/>
          <w:sz w:val="18"/>
          <w:szCs w:val="18"/>
        </w:rPr>
      </w:pPr>
      <w:r>
        <w:rPr>
          <w:i/>
          <w:sz w:val="18"/>
          <w:szCs w:val="18"/>
        </w:rPr>
        <w:t xml:space="preserve">  </w:t>
      </w:r>
      <w:r w:rsidRPr="006A51F2">
        <w:rPr>
          <w:i/>
          <w:sz w:val="18"/>
          <w:szCs w:val="18"/>
        </w:rPr>
        <w:t xml:space="preserve">Глава Хомутовского </w:t>
      </w:r>
    </w:p>
    <w:p w:rsidR="00255C10" w:rsidRPr="006A51F2" w:rsidRDefault="00255C10" w:rsidP="00B929C2">
      <w:pPr>
        <w:suppressAutoHyphens/>
        <w:ind w:left="-567" w:firstLine="567"/>
        <w:jc w:val="right"/>
        <w:rPr>
          <w:i/>
          <w:sz w:val="18"/>
          <w:szCs w:val="18"/>
        </w:rPr>
      </w:pPr>
      <w:r w:rsidRPr="006A51F2">
        <w:rPr>
          <w:i/>
          <w:sz w:val="18"/>
          <w:szCs w:val="18"/>
        </w:rPr>
        <w:t>муниципального образования                                         В.М. Колмаченко</w:t>
      </w:r>
    </w:p>
    <w:p w:rsidR="00255C10" w:rsidRPr="006A51F2" w:rsidRDefault="00255C10" w:rsidP="00B929C2">
      <w:pPr>
        <w:suppressAutoHyphens/>
        <w:ind w:left="-567" w:firstLine="567"/>
        <w:rPr>
          <w:i/>
          <w:sz w:val="28"/>
        </w:rPr>
      </w:pPr>
    </w:p>
    <w:p w:rsidR="00255C10" w:rsidRPr="00B802C5" w:rsidRDefault="00255C10" w:rsidP="00B929C2">
      <w:pPr>
        <w:widowControl w:val="0"/>
        <w:autoSpaceDE w:val="0"/>
        <w:autoSpaceDN w:val="0"/>
        <w:adjustRightInd w:val="0"/>
        <w:ind w:left="-567" w:firstLine="567"/>
        <w:rPr>
          <w:sz w:val="28"/>
          <w:szCs w:val="28"/>
        </w:rPr>
      </w:pPr>
    </w:p>
    <w:p w:rsidR="00B929C2" w:rsidRDefault="00B929C2" w:rsidP="00B929C2">
      <w:pPr>
        <w:ind w:left="-567" w:firstLine="567"/>
        <w:jc w:val="center"/>
        <w:rPr>
          <w:sz w:val="18"/>
          <w:szCs w:val="18"/>
        </w:rPr>
      </w:pPr>
      <w:r>
        <w:rPr>
          <w:sz w:val="18"/>
          <w:szCs w:val="18"/>
        </w:rPr>
        <w:t>РОССИЙСКАЯ ФЕДЕРАЦИЯ</w:t>
      </w:r>
    </w:p>
    <w:p w:rsidR="00B929C2" w:rsidRDefault="00B929C2" w:rsidP="00B929C2">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B929C2" w:rsidRDefault="00B929C2" w:rsidP="00B929C2">
      <w:pPr>
        <w:ind w:left="-567" w:firstLine="567"/>
        <w:jc w:val="center"/>
        <w:rPr>
          <w:sz w:val="18"/>
          <w:szCs w:val="18"/>
        </w:rPr>
      </w:pPr>
      <w:r>
        <w:rPr>
          <w:sz w:val="18"/>
          <w:szCs w:val="18"/>
        </w:rPr>
        <w:t>ХОМУТОВСКОЕ МУНИЦИПАЛЬНОЕ ОБРАЗОВАНИЕ</w:t>
      </w:r>
    </w:p>
    <w:p w:rsidR="00B929C2" w:rsidRDefault="00B929C2" w:rsidP="00B929C2">
      <w:pPr>
        <w:ind w:left="-567" w:firstLine="567"/>
        <w:jc w:val="center"/>
        <w:rPr>
          <w:b/>
          <w:sz w:val="18"/>
          <w:szCs w:val="18"/>
        </w:rPr>
      </w:pPr>
      <w:r>
        <w:rPr>
          <w:b/>
          <w:sz w:val="18"/>
          <w:szCs w:val="18"/>
        </w:rPr>
        <w:t>АДМИНИСТРАЦИЯ</w:t>
      </w:r>
    </w:p>
    <w:p w:rsidR="00B929C2" w:rsidRDefault="00B929C2" w:rsidP="00B929C2">
      <w:pPr>
        <w:keepNext/>
        <w:ind w:left="-567" w:firstLine="567"/>
        <w:jc w:val="center"/>
        <w:outlineLvl w:val="1"/>
        <w:rPr>
          <w:b/>
          <w:bCs/>
          <w:sz w:val="18"/>
          <w:szCs w:val="18"/>
          <w:lang w:eastAsia="x-none"/>
        </w:rPr>
      </w:pPr>
      <w:r>
        <w:rPr>
          <w:b/>
          <w:bCs/>
          <w:sz w:val="18"/>
          <w:szCs w:val="18"/>
          <w:lang w:eastAsia="x-none"/>
        </w:rPr>
        <w:t>ПОСТАНОВЛЕНИЕ</w:t>
      </w:r>
    </w:p>
    <w:p w:rsidR="00B929C2" w:rsidRDefault="00B929C2" w:rsidP="00B929C2">
      <w:pPr>
        <w:ind w:left="-567" w:firstLine="567"/>
        <w:jc w:val="center"/>
        <w:rPr>
          <w:b/>
          <w:sz w:val="18"/>
          <w:szCs w:val="18"/>
        </w:rPr>
      </w:pPr>
    </w:p>
    <w:p w:rsidR="00B929C2" w:rsidRDefault="00B929C2" w:rsidP="00B929C2">
      <w:pPr>
        <w:ind w:left="-567" w:firstLine="567"/>
        <w:jc w:val="center"/>
        <w:rPr>
          <w:b/>
          <w:sz w:val="18"/>
          <w:szCs w:val="18"/>
        </w:rPr>
      </w:pPr>
    </w:p>
    <w:p w:rsidR="00B929C2" w:rsidRPr="00DA1D41" w:rsidRDefault="00B929C2" w:rsidP="00B929C2">
      <w:pPr>
        <w:ind w:left="-567" w:firstLine="567"/>
        <w:rPr>
          <w:sz w:val="18"/>
          <w:szCs w:val="18"/>
          <w:u w:val="single"/>
        </w:rPr>
      </w:pPr>
      <w:r w:rsidRPr="00DA1D41">
        <w:rPr>
          <w:sz w:val="18"/>
          <w:szCs w:val="18"/>
          <w:u w:val="single"/>
        </w:rPr>
        <w:t>2</w:t>
      </w:r>
      <w:r>
        <w:rPr>
          <w:sz w:val="18"/>
          <w:szCs w:val="18"/>
          <w:u w:val="single"/>
        </w:rPr>
        <w:t>7</w:t>
      </w:r>
      <w:r w:rsidRPr="00DA1D41">
        <w:rPr>
          <w:sz w:val="18"/>
          <w:szCs w:val="18"/>
          <w:u w:val="single"/>
        </w:rPr>
        <w:t>.1</w:t>
      </w:r>
      <w:r>
        <w:rPr>
          <w:sz w:val="18"/>
          <w:szCs w:val="18"/>
          <w:u w:val="single"/>
        </w:rPr>
        <w:t>1</w:t>
      </w:r>
      <w:r w:rsidRPr="00DA1D41">
        <w:rPr>
          <w:sz w:val="18"/>
          <w:szCs w:val="18"/>
          <w:u w:val="single"/>
        </w:rPr>
        <w:t xml:space="preserve">.2020 № </w:t>
      </w:r>
      <w:r>
        <w:rPr>
          <w:sz w:val="18"/>
          <w:szCs w:val="18"/>
          <w:u w:val="single"/>
        </w:rPr>
        <w:t xml:space="preserve">215 </w:t>
      </w:r>
      <w:r w:rsidRPr="00DA1D41">
        <w:rPr>
          <w:sz w:val="18"/>
          <w:szCs w:val="18"/>
          <w:u w:val="single"/>
        </w:rPr>
        <w:t>о/д</w:t>
      </w:r>
    </w:p>
    <w:p w:rsidR="00B929C2" w:rsidRPr="009A46E5" w:rsidRDefault="00B929C2" w:rsidP="00B929C2">
      <w:pPr>
        <w:ind w:left="-567" w:firstLine="567"/>
        <w:rPr>
          <w:sz w:val="18"/>
          <w:szCs w:val="18"/>
          <w:u w:val="single"/>
        </w:rPr>
      </w:pPr>
      <w:r w:rsidRPr="00DA1D41">
        <w:rPr>
          <w:sz w:val="18"/>
          <w:szCs w:val="18"/>
        </w:rPr>
        <w:t xml:space="preserve">        </w:t>
      </w:r>
      <w:r>
        <w:rPr>
          <w:sz w:val="18"/>
          <w:szCs w:val="18"/>
          <w:u w:val="single"/>
        </w:rPr>
        <w:t xml:space="preserve"> с.Хомутово</w:t>
      </w:r>
    </w:p>
    <w:p w:rsidR="00B929C2" w:rsidRDefault="00B929C2" w:rsidP="00B929C2">
      <w:pPr>
        <w:ind w:left="-567" w:firstLine="567"/>
        <w:jc w:val="center"/>
        <w:rPr>
          <w:b/>
          <w:sz w:val="18"/>
          <w:szCs w:val="18"/>
        </w:rPr>
      </w:pPr>
    </w:p>
    <w:p w:rsidR="00B929C2" w:rsidRPr="001379B3" w:rsidRDefault="00B929C2" w:rsidP="00B929C2">
      <w:pPr>
        <w:ind w:left="-567" w:firstLine="567"/>
        <w:rPr>
          <w:sz w:val="18"/>
          <w:szCs w:val="18"/>
        </w:rPr>
      </w:pPr>
      <w:r w:rsidRPr="001379B3">
        <w:rPr>
          <w:sz w:val="18"/>
          <w:szCs w:val="18"/>
        </w:rPr>
        <w:t xml:space="preserve">О внесении изменений в постановление администрации Хомутовского муниципального образования от 19.12.2017  №205 о/д </w:t>
      </w:r>
    </w:p>
    <w:p w:rsidR="00B929C2" w:rsidRPr="001379B3" w:rsidRDefault="00B929C2" w:rsidP="00B929C2">
      <w:pPr>
        <w:ind w:left="-567" w:firstLine="567"/>
        <w:rPr>
          <w:sz w:val="18"/>
          <w:szCs w:val="18"/>
        </w:rPr>
      </w:pPr>
    </w:p>
    <w:p w:rsidR="00B929C2" w:rsidRPr="001379B3" w:rsidRDefault="00B929C2" w:rsidP="00B929C2">
      <w:pPr>
        <w:ind w:left="-567" w:firstLine="567"/>
        <w:rPr>
          <w:rFonts w:eastAsiaTheme="minorHAnsi"/>
          <w:sz w:val="18"/>
          <w:szCs w:val="18"/>
          <w:lang w:eastAsia="en-US"/>
        </w:rPr>
      </w:pPr>
      <w:r w:rsidRPr="001379B3">
        <w:rPr>
          <w:color w:val="000000" w:themeColor="text1"/>
          <w:sz w:val="18"/>
          <w:szCs w:val="18"/>
        </w:rPr>
        <w:t xml:space="preserve">В целях благоустройства населенных пунктов Хомутовского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2014 - 2020 годы» (Подпрограмма «Формирование современной городской среды»),  в соответствии с Федеральным законом от 06.10.2003  №131-ФЗ «Об общих принципах организации местного самоуправления в </w:t>
      </w:r>
      <w:r w:rsidRPr="001379B3">
        <w:rPr>
          <w:sz w:val="18"/>
          <w:szCs w:val="18"/>
        </w:rPr>
        <w:t xml:space="preserve">Российской Федерации»,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w:t>
      </w:r>
      <w:r w:rsidRPr="001379B3">
        <w:rPr>
          <w:color w:val="000000" w:themeColor="text1"/>
          <w:sz w:val="18"/>
          <w:szCs w:val="18"/>
        </w:rPr>
        <w:t xml:space="preserve">и в соответствии с </w:t>
      </w:r>
      <w:r w:rsidRPr="001379B3">
        <w:rPr>
          <w:sz w:val="18"/>
          <w:szCs w:val="18"/>
        </w:rPr>
        <w:t>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Уставом Хомутовского муниципального образования Администрация Хомутовского муниципального образования</w:t>
      </w:r>
    </w:p>
    <w:p w:rsidR="00B929C2" w:rsidRDefault="00B929C2" w:rsidP="00B929C2">
      <w:pPr>
        <w:ind w:left="-567" w:firstLine="567"/>
        <w:rPr>
          <w:sz w:val="18"/>
          <w:szCs w:val="18"/>
        </w:rPr>
      </w:pPr>
    </w:p>
    <w:p w:rsidR="00B929C2" w:rsidRPr="001379B3" w:rsidRDefault="00B929C2" w:rsidP="00B929C2">
      <w:pPr>
        <w:ind w:left="-567" w:firstLine="567"/>
        <w:rPr>
          <w:sz w:val="18"/>
          <w:szCs w:val="18"/>
        </w:rPr>
      </w:pPr>
      <w:r w:rsidRPr="001379B3">
        <w:rPr>
          <w:sz w:val="18"/>
          <w:szCs w:val="18"/>
        </w:rPr>
        <w:t>ПОСТАНОВЛЯЕТ:</w:t>
      </w:r>
    </w:p>
    <w:p w:rsidR="00B929C2" w:rsidRPr="001379B3" w:rsidRDefault="00B929C2" w:rsidP="00B929C2">
      <w:pPr>
        <w:pStyle w:val="af9"/>
        <w:numPr>
          <w:ilvl w:val="0"/>
          <w:numId w:val="38"/>
        </w:numPr>
        <w:ind w:left="-567" w:firstLine="567"/>
        <w:rPr>
          <w:sz w:val="18"/>
          <w:szCs w:val="18"/>
        </w:rPr>
      </w:pPr>
      <w:r w:rsidRPr="001379B3">
        <w:rPr>
          <w:sz w:val="18"/>
          <w:szCs w:val="18"/>
        </w:rPr>
        <w:t xml:space="preserve"> В постановление администрации от 19.12.2017 №205 о/д «Об утверждении муниципальной программы «Формирование современной городской среды на территории Хомутовского муниципального образования на 2018-2024 годы» (далее постановление) внести изменения:</w:t>
      </w:r>
    </w:p>
    <w:p w:rsidR="00B929C2" w:rsidRPr="001379B3" w:rsidRDefault="00B929C2" w:rsidP="00B929C2">
      <w:pPr>
        <w:ind w:left="-567" w:firstLine="567"/>
        <w:rPr>
          <w:sz w:val="18"/>
          <w:szCs w:val="18"/>
        </w:rPr>
      </w:pPr>
      <w:r w:rsidRPr="001379B3">
        <w:rPr>
          <w:sz w:val="18"/>
          <w:szCs w:val="18"/>
        </w:rPr>
        <w:t xml:space="preserve">          1.1.  Приложение №1 к муниципальной программе Хомутовского муниципального образования «Формирование современной городской среды на территории Хомутовского муниципального образования на 2018-2024 годы» изменить и изложить в новой редакции (Приложение).</w:t>
      </w:r>
    </w:p>
    <w:p w:rsidR="00B929C2" w:rsidRPr="001379B3" w:rsidRDefault="00B929C2" w:rsidP="00B929C2">
      <w:pPr>
        <w:ind w:left="-567" w:firstLine="567"/>
        <w:rPr>
          <w:sz w:val="18"/>
          <w:szCs w:val="18"/>
        </w:rPr>
      </w:pPr>
      <w:r w:rsidRPr="001379B3">
        <w:rPr>
          <w:sz w:val="18"/>
          <w:szCs w:val="18"/>
        </w:rPr>
        <w:t xml:space="preserve">      2.      Опубликовать настоящее постановление в установленном законом порядке. </w:t>
      </w:r>
    </w:p>
    <w:p w:rsidR="00B929C2" w:rsidRPr="001379B3" w:rsidRDefault="00B929C2" w:rsidP="00B929C2">
      <w:pPr>
        <w:pStyle w:val="af9"/>
        <w:tabs>
          <w:tab w:val="left" w:pos="1134"/>
        </w:tabs>
        <w:ind w:left="-567" w:firstLine="567"/>
        <w:rPr>
          <w:sz w:val="18"/>
          <w:szCs w:val="18"/>
        </w:rPr>
      </w:pPr>
      <w:r w:rsidRPr="001379B3">
        <w:rPr>
          <w:sz w:val="18"/>
          <w:szCs w:val="18"/>
        </w:rPr>
        <w:t>3.      Контроль за исполнением настоящего постановления возложить на Первого заместителя Главы администрации.</w:t>
      </w:r>
    </w:p>
    <w:p w:rsidR="00B929C2" w:rsidRPr="001379B3" w:rsidRDefault="00B929C2" w:rsidP="00B929C2">
      <w:pPr>
        <w:ind w:left="-567" w:firstLine="567"/>
        <w:rPr>
          <w:sz w:val="18"/>
          <w:szCs w:val="18"/>
        </w:rPr>
      </w:pPr>
    </w:p>
    <w:p w:rsidR="00B929C2" w:rsidRPr="001379B3" w:rsidRDefault="00B929C2" w:rsidP="00B929C2">
      <w:pPr>
        <w:ind w:left="-567" w:firstLine="567"/>
        <w:jc w:val="right"/>
        <w:rPr>
          <w:rFonts w:eastAsiaTheme="minorHAnsi"/>
          <w:b/>
          <w:bCs/>
          <w:i/>
          <w:smallCaps/>
          <w:color w:val="C0504D" w:themeColor="accent2"/>
          <w:spacing w:val="5"/>
          <w:sz w:val="18"/>
          <w:szCs w:val="18"/>
          <w:u w:val="single"/>
          <w:lang w:eastAsia="en-US"/>
        </w:rPr>
      </w:pPr>
      <w:r w:rsidRPr="001379B3">
        <w:rPr>
          <w:i/>
          <w:sz w:val="18"/>
          <w:szCs w:val="18"/>
        </w:rPr>
        <w:t xml:space="preserve">Глава администрации                                                        В.М.Колмаченко                         </w:t>
      </w:r>
    </w:p>
    <w:tbl>
      <w:tblPr>
        <w:tblW w:w="0" w:type="auto"/>
        <w:tblLayout w:type="fixed"/>
        <w:tblCellMar>
          <w:left w:w="30" w:type="dxa"/>
          <w:right w:w="30" w:type="dxa"/>
        </w:tblCellMar>
        <w:tblLook w:val="0000" w:firstRow="0" w:lastRow="0" w:firstColumn="0" w:lastColumn="0" w:noHBand="0" w:noVBand="0"/>
      </w:tblPr>
      <w:tblGrid>
        <w:gridCol w:w="915"/>
        <w:gridCol w:w="3285"/>
        <w:gridCol w:w="1860"/>
        <w:gridCol w:w="1485"/>
        <w:gridCol w:w="2124"/>
      </w:tblGrid>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024C20">
            <w:pPr>
              <w:autoSpaceDE w:val="0"/>
              <w:autoSpaceDN w:val="0"/>
              <w:adjustRightInd w:val="0"/>
              <w:ind w:left="0" w:firstLine="0"/>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024C20">
            <w:pPr>
              <w:autoSpaceDE w:val="0"/>
              <w:autoSpaceDN w:val="0"/>
              <w:adjustRightInd w:val="0"/>
              <w:ind w:left="0" w:firstLine="0"/>
              <w:rPr>
                <w:rFonts w:eastAsia="Calibri"/>
                <w:color w:val="000000"/>
                <w:sz w:val="18"/>
                <w:szCs w:val="18"/>
              </w:rPr>
            </w:pPr>
          </w:p>
        </w:tc>
        <w:tc>
          <w:tcPr>
            <w:tcW w:w="2124" w:type="dxa"/>
            <w:tcBorders>
              <w:top w:val="nil"/>
              <w:left w:val="nil"/>
              <w:bottom w:val="nil"/>
              <w:right w:val="nil"/>
            </w:tcBorders>
          </w:tcPr>
          <w:p w:rsidR="00B929C2" w:rsidRDefault="00B929C2" w:rsidP="00B929C2">
            <w:pPr>
              <w:autoSpaceDE w:val="0"/>
              <w:autoSpaceDN w:val="0"/>
              <w:adjustRightInd w:val="0"/>
              <w:ind w:left="-567" w:firstLine="567"/>
              <w:jc w:val="right"/>
              <w:rPr>
                <w:rFonts w:eastAsia="Calibri"/>
                <w:color w:val="000000"/>
                <w:sz w:val="18"/>
                <w:szCs w:val="18"/>
              </w:rPr>
            </w:pPr>
          </w:p>
          <w:p w:rsidR="00B929C2" w:rsidRDefault="00B929C2" w:rsidP="00B929C2">
            <w:pPr>
              <w:autoSpaceDE w:val="0"/>
              <w:autoSpaceDN w:val="0"/>
              <w:adjustRightInd w:val="0"/>
              <w:ind w:left="-567" w:firstLine="567"/>
              <w:rPr>
                <w:rFonts w:eastAsia="Calibri"/>
                <w:color w:val="000000"/>
                <w:sz w:val="18"/>
                <w:szCs w:val="18"/>
              </w:rPr>
            </w:pPr>
          </w:p>
          <w:p w:rsidR="00B929C2" w:rsidRPr="001379B3" w:rsidRDefault="00B929C2" w:rsidP="00B929C2">
            <w:pPr>
              <w:autoSpaceDE w:val="0"/>
              <w:autoSpaceDN w:val="0"/>
              <w:adjustRightInd w:val="0"/>
              <w:ind w:left="-567" w:firstLine="567"/>
              <w:rPr>
                <w:rFonts w:eastAsia="Calibri"/>
                <w:color w:val="000000"/>
                <w:sz w:val="18"/>
                <w:szCs w:val="18"/>
              </w:rPr>
            </w:pPr>
            <w:r>
              <w:rPr>
                <w:rFonts w:eastAsia="Calibri"/>
                <w:color w:val="000000"/>
                <w:sz w:val="18"/>
                <w:szCs w:val="18"/>
              </w:rPr>
              <w:t xml:space="preserve">         </w:t>
            </w:r>
            <w:r w:rsidRPr="001379B3">
              <w:rPr>
                <w:rFonts w:eastAsia="Calibri"/>
                <w:color w:val="000000"/>
                <w:sz w:val="18"/>
                <w:szCs w:val="18"/>
              </w:rPr>
              <w:t>Приложение 1</w:t>
            </w:r>
          </w:p>
        </w:tc>
      </w:tr>
      <w:tr w:rsidR="00B929C2" w:rsidTr="00C8370E">
        <w:trPr>
          <w:trHeight w:val="930"/>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609" w:type="dxa"/>
            <w:gridSpan w:val="2"/>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к муниципальной программе "Формирование современной городской среды на  территории Хомутовсккского муниципального образования на 2018-2024 годы"</w:t>
            </w:r>
          </w:p>
        </w:tc>
      </w:tr>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22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6630" w:type="dxa"/>
            <w:gridSpan w:val="3"/>
            <w:tcBorders>
              <w:top w:val="nil"/>
              <w:left w:val="nil"/>
              <w:bottom w:val="nil"/>
              <w:right w:val="nil"/>
            </w:tcBorders>
          </w:tcPr>
          <w:p w:rsidR="00B929C2" w:rsidRPr="001379B3" w:rsidRDefault="00B929C2" w:rsidP="00B929C2">
            <w:pPr>
              <w:autoSpaceDE w:val="0"/>
              <w:autoSpaceDN w:val="0"/>
              <w:adjustRightInd w:val="0"/>
              <w:ind w:left="-567" w:firstLine="567"/>
              <w:jc w:val="center"/>
              <w:rPr>
                <w:rFonts w:eastAsia="Calibri"/>
                <w:b/>
                <w:bCs/>
                <w:color w:val="000000"/>
                <w:sz w:val="18"/>
                <w:szCs w:val="18"/>
              </w:rPr>
            </w:pPr>
            <w:r w:rsidRPr="001379B3">
              <w:rPr>
                <w:rFonts w:eastAsia="Calibri"/>
                <w:b/>
                <w:bCs/>
                <w:color w:val="000000"/>
                <w:sz w:val="18"/>
                <w:szCs w:val="18"/>
              </w:rPr>
              <w:t>Ресурсное обеспечение муниципальной программы</w:t>
            </w: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195"/>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год реализации</w:t>
            </w:r>
          </w:p>
        </w:tc>
        <w:tc>
          <w:tcPr>
            <w:tcW w:w="328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Наименование направлений*</w:t>
            </w:r>
          </w:p>
        </w:tc>
        <w:tc>
          <w:tcPr>
            <w:tcW w:w="5469" w:type="dxa"/>
            <w:gridSpan w:val="3"/>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Финансовое обеспечение *, тыс.руб.</w:t>
            </w:r>
          </w:p>
        </w:tc>
      </w:tr>
      <w:tr w:rsidR="00B929C2" w:rsidTr="00C8370E">
        <w:trPr>
          <w:trHeight w:val="570"/>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p>
        </w:tc>
        <w:tc>
          <w:tcPr>
            <w:tcW w:w="328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Всего</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Федеральный и Областной бюджеты**</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Местный бюджет</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2018</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435,00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435,00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4723,3</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4671,7</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51,6</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5956,30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5908,8</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47,5</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11114,60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10580,50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534,1</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2019</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доворовых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1255,60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1205,40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50,20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13185,00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12135,50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1049,50</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14540,60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13340,90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1199,70</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2020</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6125,70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6077,20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48,50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6751,30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6697,80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53,50</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12877,00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12775,00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102,00</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2021</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12070,99</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11975,38</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95,61</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12170,99</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11975,38</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195,61</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2022</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15175,00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2400,10</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15275,00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2500,10</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2023</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15175,00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2400,10</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center"/>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15275,00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2500,10</w:t>
            </w:r>
          </w:p>
        </w:tc>
      </w:tr>
      <w:tr w:rsidR="00B929C2" w:rsidTr="00C8370E">
        <w:trPr>
          <w:trHeight w:val="390"/>
        </w:trPr>
        <w:tc>
          <w:tcPr>
            <w:tcW w:w="915" w:type="dxa"/>
            <w:tcBorders>
              <w:top w:val="single" w:sz="6" w:space="0" w:color="auto"/>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center"/>
              <w:rPr>
                <w:rFonts w:eastAsia="Calibri"/>
                <w:color w:val="000000"/>
                <w:sz w:val="18"/>
                <w:szCs w:val="18"/>
              </w:rPr>
            </w:pPr>
            <w:r w:rsidRPr="001379B3">
              <w:rPr>
                <w:rFonts w:eastAsia="Calibri"/>
                <w:color w:val="000000"/>
                <w:sz w:val="18"/>
                <w:szCs w:val="18"/>
              </w:rPr>
              <w:t>2024</w:t>
            </w: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100,00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r>
      <w:tr w:rsidR="00B929C2" w:rsidTr="00C8370E">
        <w:trPr>
          <w:trHeight w:val="195"/>
        </w:trPr>
        <w:tc>
          <w:tcPr>
            <w:tcW w:w="915" w:type="dxa"/>
            <w:tcBorders>
              <w:top w:val="nil"/>
              <w:left w:val="single" w:sz="6" w:space="0" w:color="auto"/>
              <w:bottom w:val="nil"/>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16879,56</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4104,66</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16979,56</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12774,90</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4204,66</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Всего, в том числе</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98232,75</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86996,48</w:t>
            </w:r>
          </w:p>
        </w:tc>
        <w:tc>
          <w:tcPr>
            <w:tcW w:w="2124" w:type="dxa"/>
            <w:tcBorders>
              <w:top w:val="single" w:sz="6" w:space="0" w:color="auto"/>
              <w:left w:val="single" w:sz="6" w:space="0" w:color="auto"/>
              <w:bottom w:val="single" w:sz="6" w:space="0" w:color="auto"/>
              <w:right w:val="single" w:sz="6" w:space="0" w:color="auto"/>
            </w:tcBorders>
            <w:shd w:val="solid" w:color="969696" w:fill="auto"/>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11236,27</w:t>
            </w:r>
          </w:p>
        </w:tc>
      </w:tr>
      <w:tr w:rsidR="00B929C2" w:rsidTr="00C8370E">
        <w:trPr>
          <w:trHeight w:val="390"/>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700,00</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0,00</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700,00</w:t>
            </w:r>
          </w:p>
        </w:tc>
      </w:tr>
      <w:tr w:rsidR="00B929C2" w:rsidTr="00C8370E">
        <w:trPr>
          <w:trHeight w:val="195"/>
        </w:trPr>
        <w:tc>
          <w:tcPr>
            <w:tcW w:w="915" w:type="dxa"/>
            <w:tcBorders>
              <w:top w:val="nil"/>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дворовых территоий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16881,72</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16731,42</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150,3</w:t>
            </w:r>
          </w:p>
        </w:tc>
      </w:tr>
      <w:tr w:rsidR="00B929C2" w:rsidTr="00C8370E">
        <w:trPr>
          <w:trHeight w:val="195"/>
        </w:trPr>
        <w:tc>
          <w:tcPr>
            <w:tcW w:w="91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ascii="Calibri" w:eastAsia="Calibri" w:hAnsi="Calibri" w:cs="Calibri"/>
                <w:color w:val="000000"/>
                <w:sz w:val="18"/>
                <w:szCs w:val="18"/>
              </w:rPr>
            </w:pPr>
          </w:p>
        </w:tc>
        <w:tc>
          <w:tcPr>
            <w:tcW w:w="32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83322,24</w:t>
            </w:r>
          </w:p>
        </w:tc>
        <w:tc>
          <w:tcPr>
            <w:tcW w:w="1485"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70583,68</w:t>
            </w:r>
          </w:p>
        </w:tc>
        <w:tc>
          <w:tcPr>
            <w:tcW w:w="2124" w:type="dxa"/>
            <w:tcBorders>
              <w:top w:val="single" w:sz="6" w:space="0" w:color="auto"/>
              <w:left w:val="single" w:sz="6" w:space="0" w:color="auto"/>
              <w:bottom w:val="single" w:sz="6" w:space="0" w:color="auto"/>
              <w:right w:val="single" w:sz="6" w:space="0" w:color="auto"/>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r w:rsidRPr="001379B3">
              <w:rPr>
                <w:rFonts w:eastAsia="Calibri"/>
                <w:color w:val="000000"/>
                <w:sz w:val="18"/>
                <w:szCs w:val="18"/>
              </w:rPr>
              <w:t>12738,56</w:t>
            </w:r>
          </w:p>
        </w:tc>
      </w:tr>
      <w:tr w:rsidR="00B929C2" w:rsidTr="00C8370E">
        <w:trPr>
          <w:trHeight w:val="510"/>
        </w:trPr>
        <w:tc>
          <w:tcPr>
            <w:tcW w:w="9669" w:type="dxa"/>
            <w:gridSpan w:val="5"/>
            <w:tcBorders>
              <w:top w:val="nil"/>
              <w:left w:val="nil"/>
              <w:bottom w:val="nil"/>
              <w:right w:val="nil"/>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tc>
      </w:tr>
      <w:tr w:rsidR="00B929C2" w:rsidTr="00C8370E">
        <w:trPr>
          <w:trHeight w:val="195"/>
        </w:trPr>
        <w:tc>
          <w:tcPr>
            <w:tcW w:w="91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32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860"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1485"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c>
          <w:tcPr>
            <w:tcW w:w="2124" w:type="dxa"/>
            <w:tcBorders>
              <w:top w:val="nil"/>
              <w:left w:val="nil"/>
              <w:bottom w:val="nil"/>
              <w:right w:val="nil"/>
            </w:tcBorders>
          </w:tcPr>
          <w:p w:rsidR="00B929C2" w:rsidRPr="001379B3" w:rsidRDefault="00B929C2" w:rsidP="00B929C2">
            <w:pPr>
              <w:autoSpaceDE w:val="0"/>
              <w:autoSpaceDN w:val="0"/>
              <w:adjustRightInd w:val="0"/>
              <w:ind w:left="-567" w:firstLine="567"/>
              <w:jc w:val="right"/>
              <w:rPr>
                <w:rFonts w:eastAsia="Calibri"/>
                <w:color w:val="000000"/>
                <w:sz w:val="18"/>
                <w:szCs w:val="18"/>
              </w:rPr>
            </w:pPr>
          </w:p>
        </w:tc>
      </w:tr>
      <w:tr w:rsidR="00B929C2" w:rsidTr="00C8370E">
        <w:trPr>
          <w:trHeight w:val="390"/>
        </w:trPr>
        <w:tc>
          <w:tcPr>
            <w:tcW w:w="9669" w:type="dxa"/>
            <w:gridSpan w:val="5"/>
            <w:tcBorders>
              <w:top w:val="nil"/>
              <w:left w:val="nil"/>
              <w:bottom w:val="nil"/>
              <w:right w:val="nil"/>
            </w:tcBorders>
          </w:tcPr>
          <w:p w:rsidR="00B929C2" w:rsidRPr="001379B3" w:rsidRDefault="00B929C2" w:rsidP="00B929C2">
            <w:pPr>
              <w:autoSpaceDE w:val="0"/>
              <w:autoSpaceDN w:val="0"/>
              <w:adjustRightInd w:val="0"/>
              <w:ind w:left="-567" w:firstLine="567"/>
              <w:jc w:val="left"/>
              <w:rPr>
                <w:rFonts w:eastAsia="Calibri"/>
                <w:color w:val="000000"/>
                <w:sz w:val="18"/>
                <w:szCs w:val="18"/>
              </w:rPr>
            </w:pPr>
            <w:r w:rsidRPr="001379B3">
              <w:rPr>
                <w:rFonts w:eastAsia="Calibri"/>
                <w:color w:val="000000"/>
                <w:sz w:val="18"/>
                <w:szCs w:val="18"/>
              </w:rPr>
              <w:t>** Финансирование за счет средств облсатного бюджета за 2018-2021 год отражено по факту, последующие годы по предварительному прогнозу</w:t>
            </w:r>
          </w:p>
        </w:tc>
      </w:tr>
    </w:tbl>
    <w:p w:rsidR="00B929C2" w:rsidRDefault="00B929C2" w:rsidP="00B929C2">
      <w:pPr>
        <w:ind w:left="-567" w:firstLine="567"/>
        <w:rPr>
          <w:b/>
          <w:sz w:val="18"/>
          <w:szCs w:val="18"/>
        </w:rPr>
      </w:pPr>
    </w:p>
    <w:p w:rsidR="008260F3" w:rsidRDefault="008260F3" w:rsidP="008260F3">
      <w:pPr>
        <w:ind w:left="-567" w:firstLine="567"/>
        <w:rPr>
          <w:sz w:val="18"/>
          <w:szCs w:val="18"/>
        </w:rPr>
      </w:pPr>
    </w:p>
    <w:p w:rsidR="00255C10" w:rsidRDefault="00255C10" w:rsidP="00B929C2">
      <w:pPr>
        <w:ind w:left="-567" w:firstLine="567"/>
        <w:jc w:val="center"/>
        <w:rPr>
          <w:sz w:val="18"/>
          <w:szCs w:val="18"/>
        </w:rPr>
      </w:pPr>
    </w:p>
    <w:p w:rsidR="009A46E5" w:rsidRDefault="009A46E5" w:rsidP="00B929C2">
      <w:pPr>
        <w:ind w:left="-567" w:firstLine="567"/>
        <w:jc w:val="center"/>
        <w:rPr>
          <w:sz w:val="18"/>
          <w:szCs w:val="18"/>
        </w:rPr>
      </w:pPr>
      <w:r>
        <w:rPr>
          <w:sz w:val="18"/>
          <w:szCs w:val="18"/>
        </w:rPr>
        <w:t>РОССИЙСКАЯ ФЕДЕРАЦИЯ</w:t>
      </w:r>
    </w:p>
    <w:p w:rsidR="009A46E5" w:rsidRDefault="009A46E5" w:rsidP="00B929C2">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B929C2">
      <w:pPr>
        <w:ind w:left="-567" w:firstLine="567"/>
        <w:jc w:val="center"/>
        <w:rPr>
          <w:sz w:val="18"/>
          <w:szCs w:val="18"/>
        </w:rPr>
      </w:pPr>
      <w:r>
        <w:rPr>
          <w:sz w:val="18"/>
          <w:szCs w:val="18"/>
        </w:rPr>
        <w:t>ХОМУТОВСКОЕ МУНИЦИПАЛЬНОЕ ОБРАЗОВАНИЕ</w:t>
      </w:r>
    </w:p>
    <w:p w:rsidR="009A46E5" w:rsidRDefault="009A46E5" w:rsidP="00B929C2">
      <w:pPr>
        <w:ind w:left="-567" w:firstLine="567"/>
        <w:jc w:val="center"/>
        <w:rPr>
          <w:b/>
          <w:sz w:val="18"/>
          <w:szCs w:val="18"/>
        </w:rPr>
      </w:pPr>
      <w:r>
        <w:rPr>
          <w:b/>
          <w:sz w:val="18"/>
          <w:szCs w:val="18"/>
        </w:rPr>
        <w:t>АДМИНИСТРАЦИЯ</w:t>
      </w:r>
    </w:p>
    <w:p w:rsidR="009A46E5" w:rsidRDefault="009A46E5" w:rsidP="00B929C2">
      <w:pPr>
        <w:keepNext/>
        <w:ind w:left="-567" w:firstLine="567"/>
        <w:jc w:val="center"/>
        <w:outlineLvl w:val="1"/>
        <w:rPr>
          <w:b/>
          <w:bCs/>
          <w:sz w:val="18"/>
          <w:szCs w:val="18"/>
          <w:lang w:eastAsia="x-none"/>
        </w:rPr>
      </w:pPr>
      <w:r>
        <w:rPr>
          <w:b/>
          <w:bCs/>
          <w:sz w:val="18"/>
          <w:szCs w:val="18"/>
          <w:lang w:eastAsia="x-none"/>
        </w:rPr>
        <w:t>ПОСТАНОВЛЕНИЕ</w:t>
      </w:r>
    </w:p>
    <w:p w:rsidR="009A46E5" w:rsidRDefault="009A46E5" w:rsidP="00B929C2">
      <w:pPr>
        <w:ind w:left="-567" w:firstLine="567"/>
        <w:jc w:val="center"/>
        <w:rPr>
          <w:b/>
          <w:sz w:val="18"/>
          <w:szCs w:val="18"/>
        </w:rPr>
      </w:pPr>
    </w:p>
    <w:p w:rsidR="009A46E5" w:rsidRDefault="009A46E5" w:rsidP="00B929C2">
      <w:pPr>
        <w:ind w:left="-567" w:firstLine="567"/>
        <w:jc w:val="center"/>
        <w:rPr>
          <w:b/>
          <w:sz w:val="18"/>
          <w:szCs w:val="18"/>
        </w:rPr>
      </w:pPr>
    </w:p>
    <w:p w:rsidR="009A46E5" w:rsidRPr="00DA1D41" w:rsidRDefault="009A46E5" w:rsidP="00B929C2">
      <w:pPr>
        <w:ind w:left="-567" w:firstLine="567"/>
        <w:rPr>
          <w:sz w:val="18"/>
          <w:szCs w:val="18"/>
          <w:u w:val="single"/>
        </w:rPr>
      </w:pPr>
      <w:r w:rsidRPr="00DA1D41">
        <w:rPr>
          <w:sz w:val="18"/>
          <w:szCs w:val="18"/>
          <w:u w:val="single"/>
        </w:rPr>
        <w:t>2</w:t>
      </w:r>
      <w:r w:rsidR="00DB76C1">
        <w:rPr>
          <w:sz w:val="18"/>
          <w:szCs w:val="18"/>
          <w:u w:val="single"/>
        </w:rPr>
        <w:t>7</w:t>
      </w:r>
      <w:r w:rsidRPr="00DA1D41">
        <w:rPr>
          <w:sz w:val="18"/>
          <w:szCs w:val="18"/>
          <w:u w:val="single"/>
        </w:rPr>
        <w:t>.1</w:t>
      </w:r>
      <w:r w:rsidR="00DB76C1">
        <w:rPr>
          <w:sz w:val="18"/>
          <w:szCs w:val="18"/>
          <w:u w:val="single"/>
        </w:rPr>
        <w:t>1</w:t>
      </w:r>
      <w:r w:rsidRPr="00DA1D41">
        <w:rPr>
          <w:sz w:val="18"/>
          <w:szCs w:val="18"/>
          <w:u w:val="single"/>
        </w:rPr>
        <w:t xml:space="preserve">.2020 № </w:t>
      </w:r>
      <w:r w:rsidR="00DB76C1">
        <w:rPr>
          <w:sz w:val="18"/>
          <w:szCs w:val="18"/>
          <w:u w:val="single"/>
        </w:rPr>
        <w:t>217</w:t>
      </w:r>
      <w:r w:rsidR="00E12375">
        <w:rPr>
          <w:sz w:val="18"/>
          <w:szCs w:val="18"/>
          <w:u w:val="single"/>
        </w:rPr>
        <w:t xml:space="preserve"> </w:t>
      </w:r>
      <w:r w:rsidRPr="00DA1D41">
        <w:rPr>
          <w:sz w:val="18"/>
          <w:szCs w:val="18"/>
          <w:u w:val="single"/>
        </w:rPr>
        <w:t>о/д</w:t>
      </w:r>
    </w:p>
    <w:p w:rsidR="009A46E5" w:rsidRPr="009A46E5" w:rsidRDefault="009A46E5" w:rsidP="00B929C2">
      <w:pPr>
        <w:ind w:left="-567" w:firstLine="567"/>
        <w:rPr>
          <w:sz w:val="18"/>
          <w:szCs w:val="18"/>
          <w:u w:val="single"/>
        </w:rPr>
      </w:pPr>
      <w:r w:rsidRPr="00DA1D41">
        <w:rPr>
          <w:sz w:val="18"/>
          <w:szCs w:val="18"/>
        </w:rPr>
        <w:t xml:space="preserve">        </w:t>
      </w:r>
      <w:r>
        <w:rPr>
          <w:sz w:val="18"/>
          <w:szCs w:val="18"/>
          <w:u w:val="single"/>
        </w:rPr>
        <w:t xml:space="preserve"> с.Хомутово</w:t>
      </w:r>
    </w:p>
    <w:p w:rsidR="008A6862" w:rsidRDefault="008A6862" w:rsidP="00B929C2">
      <w:pPr>
        <w:ind w:left="-567" w:firstLine="567"/>
        <w:jc w:val="center"/>
        <w:rPr>
          <w:b/>
          <w:sz w:val="18"/>
          <w:szCs w:val="18"/>
        </w:rPr>
      </w:pPr>
    </w:p>
    <w:p w:rsidR="009A46E5" w:rsidRDefault="009A46E5" w:rsidP="00B929C2">
      <w:pPr>
        <w:ind w:left="-567" w:firstLine="567"/>
        <w:jc w:val="center"/>
        <w:rPr>
          <w:b/>
          <w:sz w:val="18"/>
          <w:szCs w:val="18"/>
        </w:rPr>
      </w:pPr>
    </w:p>
    <w:p w:rsidR="00DB76C1" w:rsidRPr="00DB76C1" w:rsidRDefault="00DB76C1" w:rsidP="00B929C2">
      <w:pPr>
        <w:ind w:left="-567" w:firstLine="567"/>
        <w:rPr>
          <w:sz w:val="18"/>
          <w:szCs w:val="18"/>
        </w:rPr>
      </w:pPr>
      <w:r w:rsidRPr="00DB76C1">
        <w:rPr>
          <w:sz w:val="18"/>
          <w:szCs w:val="18"/>
        </w:rPr>
        <w:t>О внесении изменений 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w:t>
      </w:r>
    </w:p>
    <w:p w:rsidR="00DB76C1" w:rsidRPr="00DB76C1" w:rsidRDefault="00DB76C1" w:rsidP="00B929C2">
      <w:pPr>
        <w:ind w:left="-567" w:firstLine="567"/>
        <w:rPr>
          <w:sz w:val="18"/>
          <w:szCs w:val="18"/>
        </w:rPr>
      </w:pPr>
    </w:p>
    <w:p w:rsidR="00DB76C1" w:rsidRPr="00DB76C1" w:rsidRDefault="00DB76C1" w:rsidP="00B929C2">
      <w:pPr>
        <w:ind w:left="-567" w:firstLine="567"/>
        <w:rPr>
          <w:sz w:val="18"/>
          <w:szCs w:val="18"/>
        </w:rPr>
      </w:pPr>
    </w:p>
    <w:p w:rsidR="00DB76C1" w:rsidRPr="00DB76C1" w:rsidRDefault="00DB76C1" w:rsidP="00B929C2">
      <w:pPr>
        <w:ind w:left="-567" w:firstLine="567"/>
        <w:rPr>
          <w:sz w:val="18"/>
          <w:szCs w:val="18"/>
        </w:rPr>
      </w:pPr>
      <w:r w:rsidRPr="00DB76C1">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DB76C1" w:rsidRPr="00DB76C1" w:rsidRDefault="00DB76C1" w:rsidP="00B929C2">
      <w:pPr>
        <w:ind w:left="-567" w:firstLine="567"/>
        <w:rPr>
          <w:sz w:val="18"/>
          <w:szCs w:val="18"/>
        </w:rPr>
      </w:pPr>
    </w:p>
    <w:p w:rsidR="00DB76C1" w:rsidRPr="00DB76C1" w:rsidRDefault="00DB76C1" w:rsidP="00B929C2">
      <w:pPr>
        <w:ind w:left="-567" w:firstLine="567"/>
        <w:rPr>
          <w:sz w:val="18"/>
          <w:szCs w:val="18"/>
        </w:rPr>
      </w:pPr>
      <w:r w:rsidRPr="00DB76C1">
        <w:rPr>
          <w:sz w:val="18"/>
          <w:szCs w:val="18"/>
        </w:rPr>
        <w:t>ПОСТАНОВЛЯЕТ:</w:t>
      </w:r>
    </w:p>
    <w:p w:rsidR="00DB76C1" w:rsidRPr="00DB76C1" w:rsidRDefault="00DB76C1" w:rsidP="00B929C2">
      <w:pPr>
        <w:numPr>
          <w:ilvl w:val="0"/>
          <w:numId w:val="21"/>
        </w:numPr>
        <w:ind w:left="-567" w:firstLine="567"/>
        <w:rPr>
          <w:sz w:val="18"/>
          <w:szCs w:val="18"/>
        </w:rPr>
      </w:pPr>
      <w:r w:rsidRPr="00DB76C1">
        <w:rPr>
          <w:sz w:val="18"/>
          <w:szCs w:val="18"/>
        </w:rPr>
        <w:t>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внести изменения:</w:t>
      </w:r>
    </w:p>
    <w:p w:rsidR="00DB76C1" w:rsidRPr="00DB76C1" w:rsidRDefault="00DB76C1" w:rsidP="00B929C2">
      <w:pPr>
        <w:ind w:left="-567" w:firstLine="567"/>
        <w:rPr>
          <w:sz w:val="18"/>
          <w:szCs w:val="18"/>
        </w:rPr>
      </w:pPr>
      <w:r w:rsidRPr="00DB76C1">
        <w:rPr>
          <w:sz w:val="18"/>
          <w:szCs w:val="18"/>
        </w:rPr>
        <w:t xml:space="preserve">          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 №1).</w:t>
      </w:r>
    </w:p>
    <w:p w:rsidR="00DB76C1" w:rsidRPr="00DB76C1" w:rsidRDefault="00DB76C1" w:rsidP="00B929C2">
      <w:pPr>
        <w:ind w:left="-567" w:firstLine="567"/>
        <w:rPr>
          <w:sz w:val="18"/>
          <w:szCs w:val="18"/>
        </w:rPr>
      </w:pPr>
      <w:r w:rsidRPr="00DB76C1">
        <w:rPr>
          <w:sz w:val="18"/>
          <w:szCs w:val="18"/>
        </w:rPr>
        <w:t>Приложение № 5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 №2).</w:t>
      </w:r>
    </w:p>
    <w:p w:rsidR="00DB76C1" w:rsidRPr="00DB76C1" w:rsidRDefault="00DB76C1" w:rsidP="00B929C2">
      <w:pPr>
        <w:numPr>
          <w:ilvl w:val="0"/>
          <w:numId w:val="21"/>
        </w:numPr>
        <w:ind w:left="-567" w:firstLine="567"/>
        <w:rPr>
          <w:sz w:val="18"/>
          <w:szCs w:val="18"/>
        </w:rPr>
      </w:pPr>
      <w:r w:rsidRPr="00DB76C1">
        <w:rPr>
          <w:sz w:val="18"/>
          <w:szCs w:val="18"/>
        </w:rPr>
        <w:t>Опубликовать настоящее постановление в установленном законом порядке.</w:t>
      </w:r>
    </w:p>
    <w:p w:rsidR="00DB76C1" w:rsidRPr="00DB76C1" w:rsidRDefault="00DB76C1" w:rsidP="00B929C2">
      <w:pPr>
        <w:numPr>
          <w:ilvl w:val="0"/>
          <w:numId w:val="21"/>
        </w:numPr>
        <w:ind w:left="-567" w:firstLine="567"/>
        <w:rPr>
          <w:sz w:val="18"/>
          <w:szCs w:val="18"/>
        </w:rPr>
      </w:pPr>
      <w:r w:rsidRPr="00DB76C1">
        <w:rPr>
          <w:sz w:val="18"/>
          <w:szCs w:val="18"/>
        </w:rPr>
        <w:t xml:space="preserve">Контроль за исполнением настоящего постановления возложить на заместителя Главы администрации Е.Ю.Емельянову. </w:t>
      </w:r>
    </w:p>
    <w:p w:rsidR="00DB76C1" w:rsidRPr="00DB76C1" w:rsidRDefault="00DB76C1" w:rsidP="00B929C2">
      <w:pPr>
        <w:ind w:left="-567" w:firstLine="567"/>
        <w:rPr>
          <w:sz w:val="18"/>
          <w:szCs w:val="18"/>
        </w:rPr>
      </w:pPr>
    </w:p>
    <w:p w:rsidR="00DB76C1" w:rsidRPr="00DB76C1" w:rsidRDefault="00DB76C1" w:rsidP="00B929C2">
      <w:pPr>
        <w:ind w:left="-567" w:firstLine="567"/>
        <w:jc w:val="right"/>
        <w:rPr>
          <w:i/>
          <w:sz w:val="18"/>
          <w:szCs w:val="18"/>
        </w:rPr>
      </w:pPr>
      <w:r w:rsidRPr="00DB76C1">
        <w:rPr>
          <w:i/>
          <w:sz w:val="18"/>
          <w:szCs w:val="18"/>
        </w:rPr>
        <w:t>Глава администрации                                                                               В.М.Колмаченко</w:t>
      </w:r>
    </w:p>
    <w:p w:rsidR="009A46E5" w:rsidRDefault="009A46E5" w:rsidP="00B929C2">
      <w:pPr>
        <w:ind w:left="-567" w:firstLine="567"/>
        <w:jc w:val="right"/>
        <w:rPr>
          <w:b/>
          <w:sz w:val="18"/>
          <w:szCs w:val="18"/>
        </w:rPr>
      </w:pPr>
    </w:p>
    <w:tbl>
      <w:tblPr>
        <w:tblpPr w:leftFromText="180" w:rightFromText="180" w:bottomFromText="200" w:vertAnchor="text" w:horzAnchor="margin" w:tblpX="-811" w:tblpY="-117"/>
        <w:tblW w:w="10692" w:type="dxa"/>
        <w:tblLook w:val="04A0" w:firstRow="1" w:lastRow="0" w:firstColumn="1" w:lastColumn="0" w:noHBand="0" w:noVBand="1"/>
      </w:tblPr>
      <w:tblGrid>
        <w:gridCol w:w="811"/>
        <w:gridCol w:w="400"/>
        <w:gridCol w:w="3323"/>
        <w:gridCol w:w="2095"/>
        <w:gridCol w:w="1449"/>
        <w:gridCol w:w="2614"/>
      </w:tblGrid>
      <w:tr w:rsidR="00844260" w:rsidRPr="00844260" w:rsidTr="00844260">
        <w:trPr>
          <w:gridBefore w:val="1"/>
          <w:wBefore w:w="811" w:type="dxa"/>
          <w:trHeight w:val="157"/>
        </w:trPr>
        <w:tc>
          <w:tcPr>
            <w:tcW w:w="3723" w:type="dxa"/>
            <w:gridSpan w:val="2"/>
            <w:noWrap/>
            <w:vAlign w:val="bottom"/>
            <w:hideMark/>
          </w:tcPr>
          <w:p w:rsidR="00844260" w:rsidRPr="00844260" w:rsidRDefault="00844260" w:rsidP="00B929C2">
            <w:pPr>
              <w:spacing w:line="276" w:lineRule="auto"/>
              <w:ind w:left="-567" w:firstLine="567"/>
              <w:jc w:val="left"/>
              <w:rPr>
                <w:rFonts w:ascii="Calibri" w:eastAsia="Calibri" w:hAnsi="Calibri"/>
                <w:sz w:val="18"/>
                <w:szCs w:val="18"/>
                <w:lang w:eastAsia="en-US"/>
              </w:rPr>
            </w:pPr>
          </w:p>
        </w:tc>
        <w:tc>
          <w:tcPr>
            <w:tcW w:w="6158" w:type="dxa"/>
            <w:gridSpan w:val="3"/>
            <w:noWrap/>
            <w:vAlign w:val="bottom"/>
            <w:hideMark/>
          </w:tcPr>
          <w:p w:rsidR="00844260" w:rsidRDefault="00844260" w:rsidP="00B929C2">
            <w:pPr>
              <w:ind w:left="-567" w:firstLine="567"/>
              <w:jc w:val="right"/>
              <w:rPr>
                <w:color w:val="000000"/>
                <w:sz w:val="18"/>
                <w:szCs w:val="18"/>
                <w:lang w:eastAsia="en-US"/>
              </w:rPr>
            </w:pPr>
          </w:p>
          <w:p w:rsidR="00C8370E" w:rsidRDefault="00C8370E" w:rsidP="00B929C2">
            <w:pPr>
              <w:ind w:left="-567" w:firstLine="567"/>
              <w:jc w:val="right"/>
              <w:rPr>
                <w:color w:val="000000"/>
                <w:sz w:val="18"/>
                <w:szCs w:val="18"/>
                <w:lang w:eastAsia="en-US"/>
              </w:rPr>
            </w:pPr>
          </w:p>
          <w:p w:rsidR="00C8370E" w:rsidRDefault="00C8370E" w:rsidP="00B929C2">
            <w:pPr>
              <w:ind w:left="-567" w:firstLine="567"/>
              <w:jc w:val="right"/>
              <w:rPr>
                <w:color w:val="000000"/>
                <w:sz w:val="18"/>
                <w:szCs w:val="18"/>
                <w:lang w:eastAsia="en-US"/>
              </w:rPr>
            </w:pPr>
          </w:p>
          <w:p w:rsidR="00C8370E" w:rsidRDefault="00C8370E" w:rsidP="00B929C2">
            <w:pPr>
              <w:ind w:left="-567" w:firstLine="567"/>
              <w:jc w:val="right"/>
              <w:rPr>
                <w:color w:val="000000"/>
                <w:sz w:val="18"/>
                <w:szCs w:val="18"/>
                <w:lang w:eastAsia="en-US"/>
              </w:rPr>
            </w:pPr>
            <w:bookmarkStart w:id="0" w:name="_GoBack"/>
            <w:bookmarkEnd w:id="0"/>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Приложение №1</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 xml:space="preserve">к Постановлению администрации Хомутовского </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муниципального образования</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от «___» ______ 2020 г.</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 xml:space="preserve">  </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Приложение №4</w:t>
            </w:r>
          </w:p>
        </w:tc>
      </w:tr>
      <w:tr w:rsidR="00844260" w:rsidRPr="00844260" w:rsidTr="00844260">
        <w:trPr>
          <w:gridBefore w:val="1"/>
          <w:wBefore w:w="811" w:type="dxa"/>
          <w:trHeight w:val="276"/>
        </w:trPr>
        <w:tc>
          <w:tcPr>
            <w:tcW w:w="9881" w:type="dxa"/>
            <w:gridSpan w:val="5"/>
            <w:vMerge w:val="restart"/>
            <w:hideMark/>
          </w:tcPr>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 xml:space="preserve">к Постановлению администрации Хомутовского </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 xml:space="preserve">муниципального образования              </w:t>
            </w:r>
          </w:p>
          <w:p w:rsidR="00844260" w:rsidRPr="00844260" w:rsidRDefault="00844260" w:rsidP="00B929C2">
            <w:pPr>
              <w:ind w:left="-567" w:firstLine="567"/>
              <w:jc w:val="right"/>
              <w:rPr>
                <w:color w:val="000000"/>
                <w:sz w:val="18"/>
                <w:szCs w:val="18"/>
                <w:lang w:eastAsia="en-US"/>
              </w:rPr>
            </w:pPr>
            <w:r w:rsidRPr="00844260">
              <w:rPr>
                <w:color w:val="000000"/>
                <w:sz w:val="18"/>
                <w:szCs w:val="18"/>
                <w:lang w:eastAsia="en-US"/>
              </w:rPr>
              <w:t>от 25.02.2020  № 21 о/д</w:t>
            </w:r>
          </w:p>
        </w:tc>
      </w:tr>
      <w:tr w:rsidR="00844260" w:rsidRPr="00844260" w:rsidTr="00844260">
        <w:trPr>
          <w:gridBefore w:val="1"/>
          <w:wBefore w:w="811" w:type="dxa"/>
          <w:trHeight w:val="322"/>
        </w:trPr>
        <w:tc>
          <w:tcPr>
            <w:tcW w:w="0" w:type="auto"/>
            <w:gridSpan w:val="5"/>
            <w:vMerge/>
            <w:tcBorders>
              <w:top w:val="nil"/>
              <w:left w:val="nil"/>
              <w:bottom w:val="nil"/>
              <w:right w:val="nil"/>
            </w:tcBorders>
            <w:vAlign w:val="center"/>
            <w:hideMark/>
          </w:tcPr>
          <w:p w:rsidR="00844260" w:rsidRPr="00844260" w:rsidRDefault="00844260" w:rsidP="00B929C2">
            <w:pPr>
              <w:ind w:left="-567" w:firstLine="567"/>
              <w:jc w:val="left"/>
              <w:rPr>
                <w:color w:val="000000"/>
                <w:sz w:val="18"/>
                <w:szCs w:val="18"/>
                <w:lang w:eastAsia="en-US"/>
              </w:rPr>
            </w:pPr>
          </w:p>
        </w:tc>
      </w:tr>
      <w:tr w:rsidR="00844260" w:rsidRPr="00844260" w:rsidTr="00844260">
        <w:trPr>
          <w:gridBefore w:val="1"/>
          <w:wBefore w:w="811" w:type="dxa"/>
          <w:trHeight w:val="322"/>
        </w:trPr>
        <w:tc>
          <w:tcPr>
            <w:tcW w:w="0" w:type="auto"/>
            <w:gridSpan w:val="5"/>
            <w:vMerge/>
            <w:tcBorders>
              <w:top w:val="nil"/>
              <w:left w:val="nil"/>
              <w:bottom w:val="nil"/>
              <w:right w:val="nil"/>
            </w:tcBorders>
            <w:vAlign w:val="center"/>
            <w:hideMark/>
          </w:tcPr>
          <w:p w:rsidR="00844260" w:rsidRPr="00844260" w:rsidRDefault="00844260" w:rsidP="00B929C2">
            <w:pPr>
              <w:ind w:left="-567" w:firstLine="567"/>
              <w:jc w:val="left"/>
              <w:rPr>
                <w:color w:val="000000"/>
                <w:sz w:val="18"/>
                <w:szCs w:val="18"/>
                <w:lang w:eastAsia="en-US"/>
              </w:rPr>
            </w:pPr>
          </w:p>
        </w:tc>
      </w:tr>
      <w:tr w:rsidR="00844260" w:rsidRPr="00844260" w:rsidTr="00844260">
        <w:trPr>
          <w:trHeight w:val="330"/>
        </w:trPr>
        <w:tc>
          <w:tcPr>
            <w:tcW w:w="10692" w:type="dxa"/>
            <w:gridSpan w:val="6"/>
            <w:noWrap/>
            <w:vAlign w:val="bottom"/>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Перечень мероприятий на 2020 год</w:t>
            </w:r>
          </w:p>
        </w:tc>
      </w:tr>
      <w:tr w:rsidR="00844260" w:rsidRPr="00844260" w:rsidTr="00844260">
        <w:trPr>
          <w:trHeight w:val="375"/>
        </w:trPr>
        <w:tc>
          <w:tcPr>
            <w:tcW w:w="121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 п/п</w:t>
            </w:r>
          </w:p>
        </w:tc>
        <w:tc>
          <w:tcPr>
            <w:tcW w:w="3323" w:type="dxa"/>
            <w:vMerge w:val="restart"/>
            <w:tcBorders>
              <w:top w:val="single" w:sz="4" w:space="0" w:color="auto"/>
              <w:left w:val="nil"/>
              <w:bottom w:val="single" w:sz="4" w:space="0" w:color="000000"/>
              <w:right w:val="nil"/>
            </w:tcBorders>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Наименование мероприятия</w:t>
            </w:r>
          </w:p>
        </w:tc>
        <w:tc>
          <w:tcPr>
            <w:tcW w:w="2095" w:type="dxa"/>
            <w:vMerge w:val="restart"/>
            <w:tcBorders>
              <w:top w:val="single" w:sz="4" w:space="0" w:color="auto"/>
              <w:left w:val="single" w:sz="4" w:space="0" w:color="auto"/>
              <w:bottom w:val="single" w:sz="4" w:space="0" w:color="auto"/>
              <w:right w:val="single" w:sz="4" w:space="0" w:color="auto"/>
            </w:tcBorders>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сумма, руб. всего</w:t>
            </w:r>
          </w:p>
        </w:tc>
        <w:tc>
          <w:tcPr>
            <w:tcW w:w="4063" w:type="dxa"/>
            <w:gridSpan w:val="2"/>
            <w:tcBorders>
              <w:top w:val="single" w:sz="4" w:space="0" w:color="auto"/>
              <w:left w:val="nil"/>
              <w:bottom w:val="single" w:sz="4" w:space="0" w:color="auto"/>
              <w:right w:val="single" w:sz="4" w:space="0" w:color="auto"/>
            </w:tcBorders>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в том числе:</w:t>
            </w:r>
          </w:p>
        </w:tc>
      </w:tr>
      <w:tr w:rsidR="00844260" w:rsidRPr="00844260" w:rsidTr="00844260">
        <w:trPr>
          <w:trHeight w:val="81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44260" w:rsidRPr="00844260" w:rsidRDefault="00844260" w:rsidP="00B929C2">
            <w:pPr>
              <w:ind w:left="-567" w:firstLine="567"/>
              <w:jc w:val="left"/>
              <w:rPr>
                <w:color w:val="000000"/>
                <w:sz w:val="18"/>
                <w:szCs w:val="18"/>
                <w:lang w:eastAsia="en-US"/>
              </w:rPr>
            </w:pPr>
          </w:p>
        </w:tc>
        <w:tc>
          <w:tcPr>
            <w:tcW w:w="0" w:type="auto"/>
            <w:vMerge/>
            <w:tcBorders>
              <w:top w:val="single" w:sz="4" w:space="0" w:color="auto"/>
              <w:left w:val="nil"/>
              <w:bottom w:val="single" w:sz="4" w:space="0" w:color="000000"/>
              <w:right w:val="nil"/>
            </w:tcBorders>
            <w:vAlign w:val="center"/>
            <w:hideMark/>
          </w:tcPr>
          <w:p w:rsidR="00844260" w:rsidRPr="00844260" w:rsidRDefault="00844260" w:rsidP="00B929C2">
            <w:pPr>
              <w:ind w:left="-567" w:firstLine="567"/>
              <w:jc w:val="left"/>
              <w:rPr>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4260" w:rsidRPr="00844260" w:rsidRDefault="00844260" w:rsidP="00B929C2">
            <w:pPr>
              <w:ind w:left="-567" w:firstLine="567"/>
              <w:jc w:val="left"/>
              <w:rPr>
                <w:color w:val="000000"/>
                <w:sz w:val="18"/>
                <w:szCs w:val="18"/>
                <w:lang w:eastAsia="en-US"/>
              </w:rPr>
            </w:pP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областной бюджет</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color w:val="000000"/>
                <w:sz w:val="18"/>
                <w:szCs w:val="18"/>
                <w:lang w:eastAsia="en-US"/>
              </w:rPr>
            </w:pPr>
            <w:r w:rsidRPr="00844260">
              <w:rPr>
                <w:color w:val="000000"/>
                <w:sz w:val="18"/>
                <w:szCs w:val="18"/>
                <w:lang w:eastAsia="en-US"/>
              </w:rPr>
              <w:t>местный бюджет</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Ремонт автомобильных дорог</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11 514 077,16</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11 514 077,16</w:t>
            </w:r>
          </w:p>
        </w:tc>
      </w:tr>
      <w:tr w:rsidR="00844260" w:rsidRPr="00844260" w:rsidTr="00844260">
        <w:trPr>
          <w:trHeight w:val="1210"/>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Ремонтные работы по прочистке водоотоводной канавы и кюветов    с.Хомутово, ул.Ракитная, Каландаришвили, Братская, Содружества, Мира</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367 833,35</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367 833,35</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1.2.</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Приобретение металлических труб, для проведения ремонтных работ по дорогам местного значения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2 268 268,88</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2 268 268,88</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Текущий ремонт улиц, в том числе:</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8 877 974,93</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8 877 974,93</w:t>
            </w:r>
          </w:p>
        </w:tc>
      </w:tr>
      <w:tr w:rsidR="00844260" w:rsidRPr="00844260" w:rsidTr="00844260">
        <w:trPr>
          <w:trHeight w:val="69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с.Хомутово ул.Доготарева</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316 860,50</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316 860,50</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1.3.2.</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с.Хомутово пер. Западный</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945 697,02</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 xml:space="preserve">  945 697,02</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1.3.3.</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с.Хомутово, ул.50 лет Октября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857 431,49</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857 431,49</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1.3.4.</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с.Хомутово, ул.Кленовая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26 442,67</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26 442,67</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1.3.5.</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с.Хомутово, ул.Луговая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862 657,67</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862 657,67</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1.3.5.</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п.Плишкино, ул.Ракетная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3 666 056,25</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3 666 056,25</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1.3.6.</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д.Куда, ул.Майская</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1 604 829,33</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1 604 829,33</w:t>
            </w:r>
          </w:p>
        </w:tc>
      </w:tr>
      <w:tr w:rsidR="00844260" w:rsidRPr="00844260" w:rsidTr="00844260">
        <w:trPr>
          <w:trHeight w:val="85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1.3.7.</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Работы по устройству кюветов по ул.Просторная с.Хомутово</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598 000,0</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598 000,0</w:t>
            </w:r>
          </w:p>
        </w:tc>
      </w:tr>
      <w:tr w:rsidR="00844260" w:rsidRPr="00844260" w:rsidTr="00844260">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themeColor="text1"/>
                <w:sz w:val="18"/>
                <w:szCs w:val="18"/>
                <w:lang w:eastAsia="en-US"/>
              </w:rPr>
            </w:pPr>
            <w:r w:rsidRPr="00844260">
              <w:rPr>
                <w:b/>
                <w:bCs/>
                <w:color w:val="000000" w:themeColor="text1"/>
                <w:sz w:val="18"/>
                <w:szCs w:val="18"/>
                <w:lang w:eastAsia="en-US"/>
              </w:rPr>
              <w:t>2.</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themeColor="text1"/>
                <w:sz w:val="18"/>
                <w:szCs w:val="18"/>
                <w:lang w:eastAsia="en-US"/>
              </w:rPr>
            </w:pPr>
            <w:r w:rsidRPr="00844260">
              <w:rPr>
                <w:b/>
                <w:bCs/>
                <w:color w:val="000000" w:themeColor="text1"/>
                <w:sz w:val="18"/>
                <w:szCs w:val="18"/>
                <w:lang w:eastAsia="en-US"/>
              </w:rPr>
              <w:t>Монтаж и ремонт уличного освещения в том числе:</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
                <w:bCs/>
                <w:color w:val="000000" w:themeColor="text1"/>
                <w:sz w:val="18"/>
                <w:szCs w:val="18"/>
                <w:lang w:eastAsia="en-US"/>
              </w:rPr>
            </w:pPr>
            <w:r w:rsidRPr="00844260">
              <w:rPr>
                <w:b/>
                <w:bCs/>
                <w:color w:val="000000" w:themeColor="text1"/>
                <w:sz w:val="18"/>
                <w:szCs w:val="18"/>
                <w:lang w:eastAsia="en-US"/>
              </w:rPr>
              <w:t xml:space="preserve">     747 228,84</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themeColor="text1"/>
                <w:sz w:val="18"/>
                <w:szCs w:val="18"/>
                <w:lang w:eastAsia="en-US"/>
              </w:rPr>
            </w:pPr>
            <w:r w:rsidRPr="00844260">
              <w:rPr>
                <w:b/>
                <w:bCs/>
                <w:color w:val="000000" w:themeColor="text1"/>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themeColor="text1"/>
                <w:sz w:val="18"/>
                <w:szCs w:val="18"/>
                <w:lang w:eastAsia="en-US"/>
              </w:rPr>
            </w:pPr>
            <w:r w:rsidRPr="00844260">
              <w:rPr>
                <w:b/>
                <w:bCs/>
                <w:color w:val="000000" w:themeColor="text1"/>
                <w:sz w:val="18"/>
                <w:szCs w:val="18"/>
                <w:lang w:eastAsia="en-US"/>
              </w:rPr>
              <w:t>747 228,84</w:t>
            </w:r>
          </w:p>
        </w:tc>
      </w:tr>
      <w:tr w:rsidR="00844260" w:rsidRPr="00844260" w:rsidTr="00844260">
        <w:trPr>
          <w:trHeight w:val="750"/>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2.1.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Приобретение электроматериалов*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747 228,84</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747 228,84</w:t>
            </w:r>
          </w:p>
        </w:tc>
      </w:tr>
      <w:tr w:rsidR="00844260" w:rsidRPr="00844260" w:rsidTr="00844260">
        <w:trPr>
          <w:trHeight w:val="1132"/>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3.</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Содержание автомобильных дорог местного значения, в том числе:</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5 534 367,10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 xml:space="preserve">         5 534 367,10</w:t>
            </w:r>
          </w:p>
        </w:tc>
      </w:tr>
      <w:tr w:rsidR="00844260" w:rsidRPr="00844260" w:rsidTr="00844260">
        <w:trPr>
          <w:trHeight w:val="978"/>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3.1.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Услуги по противогололедной подсыпке*</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110 000,0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110 000,0</w:t>
            </w:r>
          </w:p>
        </w:tc>
      </w:tr>
      <w:tr w:rsidR="00844260" w:rsidRPr="00844260" w:rsidTr="00844260">
        <w:trPr>
          <w:trHeight w:val="1260"/>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3.2.</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Приобретение материалов для противогололедной посыпки автомобильных дорог местного значения*</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 xml:space="preserve">       84 575,0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 xml:space="preserve">             84 575,0</w:t>
            </w:r>
          </w:p>
        </w:tc>
      </w:tr>
      <w:tr w:rsidR="00844260" w:rsidRPr="00844260" w:rsidTr="00844260">
        <w:trPr>
          <w:trHeight w:val="99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3.3.</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Доставка ПГС и других материалов*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900 000,0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 xml:space="preserve">            900 000,0</w:t>
            </w:r>
          </w:p>
        </w:tc>
      </w:tr>
      <w:tr w:rsidR="00844260" w:rsidRPr="00844260" w:rsidTr="00844260">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3.4.</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Приобретение ПГС и других материалов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1 645 549,60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themeColor="text1"/>
                <w:sz w:val="18"/>
                <w:szCs w:val="18"/>
                <w:lang w:eastAsia="en-US"/>
              </w:rPr>
            </w:pPr>
            <w:r w:rsidRPr="00844260">
              <w:rPr>
                <w:bCs/>
                <w:color w:val="000000" w:themeColor="text1"/>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themeColor="text1"/>
                <w:sz w:val="18"/>
                <w:szCs w:val="18"/>
                <w:lang w:eastAsia="en-US"/>
              </w:rPr>
            </w:pPr>
            <w:r w:rsidRPr="00844260">
              <w:rPr>
                <w:bCs/>
                <w:color w:val="000000" w:themeColor="text1"/>
                <w:sz w:val="18"/>
                <w:szCs w:val="18"/>
                <w:lang w:eastAsia="en-US"/>
              </w:rPr>
              <w:t xml:space="preserve">           1 645 549,60</w:t>
            </w:r>
          </w:p>
        </w:tc>
      </w:tr>
      <w:tr w:rsidR="00844260" w:rsidRPr="00844260" w:rsidTr="00844260">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3.5.</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Доставка ПГС и других материалов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1 494 930,0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1 494 930,0</w:t>
            </w:r>
          </w:p>
        </w:tc>
      </w:tr>
      <w:tr w:rsidR="00844260" w:rsidRPr="00844260" w:rsidTr="00844260">
        <w:trPr>
          <w:trHeight w:val="839"/>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3.6.</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Услуги специализированной техники</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1 149 312,50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1 149 312,50</w:t>
            </w:r>
          </w:p>
        </w:tc>
      </w:tr>
      <w:tr w:rsidR="00844260" w:rsidRPr="00844260" w:rsidTr="00844260">
        <w:trPr>
          <w:trHeight w:val="1121"/>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3.7.</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Услуги по определению толщины и физико-механических показателей асфальтобетона</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150 000,0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150  000,0</w:t>
            </w:r>
          </w:p>
        </w:tc>
      </w:tr>
      <w:tr w:rsidR="00844260" w:rsidRPr="00844260" w:rsidTr="00844260">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4.</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Паспортизация дорог, в том числе:</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245 000,00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245 000,00</w:t>
            </w:r>
          </w:p>
        </w:tc>
      </w:tr>
      <w:tr w:rsidR="00844260" w:rsidRPr="00844260" w:rsidTr="00844260">
        <w:trPr>
          <w:trHeight w:val="698"/>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4.1.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Подготовка межевых, технических планов в электронном виде, проведение кадастровых работ</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245 000,00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245 000,00</w:t>
            </w:r>
          </w:p>
        </w:tc>
      </w:tr>
      <w:tr w:rsidR="00844260" w:rsidRPr="00844260" w:rsidTr="00844260">
        <w:trPr>
          <w:trHeight w:val="94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5.</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Обеспечение безопасности дорожного движения, в том числе</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478 680,00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0,00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478 680,00</w:t>
            </w:r>
          </w:p>
        </w:tc>
      </w:tr>
      <w:tr w:rsidR="00844260" w:rsidRPr="00844260" w:rsidTr="00844260">
        <w:trPr>
          <w:trHeight w:val="671"/>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5.1.</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Приобретение дорожных знаков*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353 730,00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353 730,00</w:t>
            </w:r>
          </w:p>
        </w:tc>
      </w:tr>
      <w:tr w:rsidR="00844260" w:rsidRPr="00844260" w:rsidTr="00844260">
        <w:trPr>
          <w:trHeight w:val="553"/>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5.2.</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Установка дорожных знаков*</w:t>
            </w:r>
          </w:p>
        </w:tc>
        <w:tc>
          <w:tcPr>
            <w:tcW w:w="2095"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left"/>
              <w:rPr>
                <w:bCs/>
                <w:color w:val="000000"/>
                <w:sz w:val="18"/>
                <w:szCs w:val="18"/>
                <w:lang w:eastAsia="en-US"/>
              </w:rPr>
            </w:pPr>
            <w:r w:rsidRPr="00844260">
              <w:rPr>
                <w:bCs/>
                <w:color w:val="000000"/>
                <w:sz w:val="18"/>
                <w:szCs w:val="18"/>
                <w:lang w:eastAsia="en-US"/>
              </w:rPr>
              <w:t xml:space="preserve">     124 950,00</w:t>
            </w:r>
          </w:p>
        </w:tc>
        <w:tc>
          <w:tcPr>
            <w:tcW w:w="1449"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0,0</w:t>
            </w:r>
          </w:p>
        </w:tc>
        <w:tc>
          <w:tcPr>
            <w:tcW w:w="2614" w:type="dxa"/>
            <w:tcBorders>
              <w:top w:val="nil"/>
              <w:left w:val="nil"/>
              <w:bottom w:val="single" w:sz="4" w:space="0" w:color="auto"/>
              <w:right w:val="single" w:sz="4" w:space="0" w:color="auto"/>
            </w:tcBorders>
            <w:noWrap/>
            <w:vAlign w:val="center"/>
            <w:hideMark/>
          </w:tcPr>
          <w:p w:rsidR="00844260" w:rsidRPr="00844260" w:rsidRDefault="00844260" w:rsidP="00B929C2">
            <w:pPr>
              <w:ind w:left="-567" w:firstLine="567"/>
              <w:jc w:val="center"/>
              <w:rPr>
                <w:bCs/>
                <w:color w:val="000000"/>
                <w:sz w:val="18"/>
                <w:szCs w:val="18"/>
                <w:lang w:eastAsia="en-US"/>
              </w:rPr>
            </w:pPr>
            <w:r w:rsidRPr="00844260">
              <w:rPr>
                <w:bCs/>
                <w:color w:val="000000"/>
                <w:sz w:val="18"/>
                <w:szCs w:val="18"/>
                <w:lang w:eastAsia="en-US"/>
              </w:rPr>
              <w:t>124 950,00</w:t>
            </w:r>
          </w:p>
        </w:tc>
      </w:tr>
      <w:tr w:rsidR="00844260" w:rsidRPr="00844260" w:rsidTr="00844260">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6.</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Приобретение запасных частей и техническое обслуживание автогрейдера*</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 xml:space="preserve">       251 051,00</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left"/>
              <w:rPr>
                <w:b/>
                <w:bCs/>
                <w:color w:val="000000"/>
                <w:sz w:val="18"/>
                <w:szCs w:val="18"/>
                <w:lang w:eastAsia="en-US"/>
              </w:rPr>
            </w:pPr>
            <w:r w:rsidRPr="00844260">
              <w:rPr>
                <w:b/>
                <w:bCs/>
                <w:color w:val="000000"/>
                <w:sz w:val="18"/>
                <w:szCs w:val="18"/>
                <w:lang w:eastAsia="en-US"/>
              </w:rPr>
              <w:t xml:space="preserve">            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ind w:left="-567" w:firstLine="567"/>
              <w:jc w:val="center"/>
              <w:rPr>
                <w:b/>
                <w:bCs/>
                <w:color w:val="000000"/>
                <w:sz w:val="18"/>
                <w:szCs w:val="18"/>
                <w:lang w:eastAsia="en-US"/>
              </w:rPr>
            </w:pPr>
            <w:r w:rsidRPr="00844260">
              <w:rPr>
                <w:b/>
                <w:bCs/>
                <w:color w:val="000000"/>
                <w:sz w:val="18"/>
                <w:szCs w:val="18"/>
                <w:lang w:eastAsia="en-US"/>
              </w:rPr>
              <w:t>251 051,0</w:t>
            </w:r>
          </w:p>
        </w:tc>
      </w:tr>
      <w:tr w:rsidR="00844260" w:rsidRPr="00844260" w:rsidTr="00844260">
        <w:trPr>
          <w:trHeight w:val="375"/>
        </w:trPr>
        <w:tc>
          <w:tcPr>
            <w:tcW w:w="1211" w:type="dxa"/>
            <w:gridSpan w:val="2"/>
            <w:tcBorders>
              <w:top w:val="nil"/>
              <w:left w:val="single" w:sz="4" w:space="0" w:color="auto"/>
              <w:bottom w:val="single" w:sz="4" w:space="0" w:color="auto"/>
              <w:right w:val="single" w:sz="4" w:space="0" w:color="auto"/>
            </w:tcBorders>
            <w:noWrap/>
            <w:vAlign w:val="center"/>
            <w:hideMark/>
          </w:tcPr>
          <w:p w:rsidR="00844260" w:rsidRPr="00844260" w:rsidRDefault="00844260" w:rsidP="00B929C2">
            <w:pPr>
              <w:spacing w:after="200" w:line="276" w:lineRule="auto"/>
              <w:ind w:left="-567" w:firstLine="567"/>
              <w:jc w:val="center"/>
              <w:rPr>
                <w:b/>
                <w:sz w:val="18"/>
                <w:szCs w:val="18"/>
                <w:lang w:eastAsia="en-US"/>
              </w:rPr>
            </w:pPr>
            <w:r w:rsidRPr="00844260">
              <w:rPr>
                <w:b/>
                <w:sz w:val="18"/>
                <w:szCs w:val="18"/>
                <w:lang w:eastAsia="en-US"/>
              </w:rPr>
              <w:t>7.</w:t>
            </w:r>
          </w:p>
        </w:tc>
        <w:tc>
          <w:tcPr>
            <w:tcW w:w="3323" w:type="dxa"/>
            <w:tcBorders>
              <w:top w:val="nil"/>
              <w:left w:val="nil"/>
              <w:bottom w:val="single" w:sz="4" w:space="0" w:color="auto"/>
              <w:right w:val="single" w:sz="4" w:space="0" w:color="auto"/>
            </w:tcBorders>
            <w:vAlign w:val="center"/>
            <w:hideMark/>
          </w:tcPr>
          <w:p w:rsidR="00844260" w:rsidRPr="00844260" w:rsidRDefault="00844260" w:rsidP="00B929C2">
            <w:pPr>
              <w:spacing w:after="200" w:line="276" w:lineRule="auto"/>
              <w:ind w:left="-567" w:firstLine="567"/>
              <w:jc w:val="left"/>
              <w:rPr>
                <w:b/>
                <w:sz w:val="18"/>
                <w:szCs w:val="18"/>
                <w:lang w:eastAsia="en-US"/>
              </w:rPr>
            </w:pPr>
            <w:r w:rsidRPr="00844260">
              <w:rPr>
                <w:b/>
                <w:sz w:val="18"/>
                <w:szCs w:val="18"/>
                <w:lang w:eastAsia="en-US"/>
              </w:rPr>
              <w:t>ВСЕГО</w:t>
            </w:r>
          </w:p>
        </w:tc>
        <w:tc>
          <w:tcPr>
            <w:tcW w:w="2095" w:type="dxa"/>
            <w:tcBorders>
              <w:top w:val="nil"/>
              <w:left w:val="nil"/>
              <w:bottom w:val="single" w:sz="4" w:space="0" w:color="auto"/>
              <w:right w:val="single" w:sz="4" w:space="0" w:color="auto"/>
            </w:tcBorders>
            <w:vAlign w:val="center"/>
            <w:hideMark/>
          </w:tcPr>
          <w:p w:rsidR="00844260" w:rsidRPr="00844260" w:rsidRDefault="00844260" w:rsidP="00B929C2">
            <w:pPr>
              <w:spacing w:after="200" w:line="276" w:lineRule="auto"/>
              <w:ind w:left="-567" w:firstLine="567"/>
              <w:jc w:val="center"/>
              <w:rPr>
                <w:b/>
                <w:sz w:val="18"/>
                <w:szCs w:val="18"/>
                <w:lang w:eastAsia="en-US"/>
              </w:rPr>
            </w:pPr>
            <w:r w:rsidRPr="00844260">
              <w:rPr>
                <w:b/>
                <w:sz w:val="18"/>
                <w:szCs w:val="18"/>
                <w:lang w:eastAsia="en-US"/>
              </w:rPr>
              <w:t>18 770 404,10</w:t>
            </w:r>
          </w:p>
        </w:tc>
        <w:tc>
          <w:tcPr>
            <w:tcW w:w="1449" w:type="dxa"/>
            <w:tcBorders>
              <w:top w:val="nil"/>
              <w:left w:val="nil"/>
              <w:bottom w:val="single" w:sz="4" w:space="0" w:color="auto"/>
              <w:right w:val="single" w:sz="4" w:space="0" w:color="auto"/>
            </w:tcBorders>
            <w:vAlign w:val="center"/>
            <w:hideMark/>
          </w:tcPr>
          <w:p w:rsidR="00844260" w:rsidRPr="00844260" w:rsidRDefault="00844260" w:rsidP="00B929C2">
            <w:pPr>
              <w:spacing w:after="200" w:line="276" w:lineRule="auto"/>
              <w:ind w:left="-567" w:firstLine="567"/>
              <w:jc w:val="center"/>
              <w:rPr>
                <w:b/>
                <w:sz w:val="18"/>
                <w:szCs w:val="18"/>
                <w:lang w:eastAsia="en-US"/>
              </w:rPr>
            </w:pPr>
            <w:r w:rsidRPr="00844260">
              <w:rPr>
                <w:b/>
                <w:sz w:val="18"/>
                <w:szCs w:val="18"/>
                <w:lang w:eastAsia="en-US"/>
              </w:rPr>
              <w:t>0,00</w:t>
            </w:r>
          </w:p>
        </w:tc>
        <w:tc>
          <w:tcPr>
            <w:tcW w:w="2614" w:type="dxa"/>
            <w:tcBorders>
              <w:top w:val="nil"/>
              <w:left w:val="nil"/>
              <w:bottom w:val="single" w:sz="4" w:space="0" w:color="auto"/>
              <w:right w:val="single" w:sz="4" w:space="0" w:color="auto"/>
            </w:tcBorders>
            <w:vAlign w:val="center"/>
            <w:hideMark/>
          </w:tcPr>
          <w:p w:rsidR="00844260" w:rsidRPr="00844260" w:rsidRDefault="00844260" w:rsidP="00B929C2">
            <w:pPr>
              <w:spacing w:after="200" w:line="276" w:lineRule="auto"/>
              <w:ind w:left="-567" w:firstLine="567"/>
              <w:jc w:val="center"/>
              <w:rPr>
                <w:b/>
                <w:sz w:val="18"/>
                <w:szCs w:val="18"/>
                <w:lang w:eastAsia="en-US"/>
              </w:rPr>
            </w:pPr>
            <w:r w:rsidRPr="00844260">
              <w:rPr>
                <w:b/>
                <w:sz w:val="18"/>
                <w:szCs w:val="18"/>
                <w:lang w:eastAsia="en-US"/>
              </w:rPr>
              <w:t>18 770 404,10</w:t>
            </w:r>
          </w:p>
        </w:tc>
      </w:tr>
    </w:tbl>
    <w:p w:rsidR="00844260" w:rsidRPr="00844260" w:rsidRDefault="00844260" w:rsidP="00B929C2">
      <w:pPr>
        <w:spacing w:after="200" w:line="276" w:lineRule="auto"/>
        <w:ind w:left="-567" w:firstLine="567"/>
        <w:jc w:val="left"/>
        <w:rPr>
          <w:sz w:val="18"/>
          <w:szCs w:val="18"/>
        </w:rPr>
      </w:pPr>
      <w:r w:rsidRPr="00844260">
        <w:rPr>
          <w:sz w:val="18"/>
          <w:szCs w:val="18"/>
        </w:rPr>
        <w:t xml:space="preserve">      * финансирование МКУ ХЭС</w:t>
      </w:r>
    </w:p>
    <w:p w:rsidR="00844260" w:rsidRDefault="00844260" w:rsidP="00B929C2">
      <w:pPr>
        <w:spacing w:after="200" w:line="276" w:lineRule="auto"/>
        <w:ind w:left="-567" w:firstLine="567"/>
        <w:jc w:val="right"/>
        <w:rPr>
          <w:i/>
          <w:sz w:val="18"/>
          <w:szCs w:val="18"/>
        </w:rPr>
      </w:pPr>
      <w:r w:rsidRPr="00844260">
        <w:rPr>
          <w:i/>
          <w:color w:val="000000"/>
          <w:sz w:val="18"/>
          <w:szCs w:val="18"/>
        </w:rPr>
        <w:t xml:space="preserve">Начальник экономического отдела            </w:t>
      </w:r>
      <w:r>
        <w:rPr>
          <w:i/>
          <w:color w:val="000000"/>
          <w:sz w:val="18"/>
          <w:szCs w:val="18"/>
        </w:rPr>
        <w:t xml:space="preserve">                      </w:t>
      </w:r>
      <w:r w:rsidRPr="00844260">
        <w:rPr>
          <w:i/>
          <w:color w:val="000000"/>
          <w:sz w:val="18"/>
          <w:szCs w:val="18"/>
        </w:rPr>
        <w:t xml:space="preserve">                  Е.Н.Дубровина</w:t>
      </w:r>
    </w:p>
    <w:p w:rsidR="006A51F2" w:rsidRPr="00844260" w:rsidRDefault="006A51F2" w:rsidP="006A51F2">
      <w:pPr>
        <w:spacing w:after="200" w:line="276" w:lineRule="auto"/>
        <w:ind w:left="-567" w:firstLine="567"/>
        <w:jc w:val="right"/>
        <w:rPr>
          <w:i/>
          <w:sz w:val="18"/>
          <w:szCs w:val="18"/>
        </w:rPr>
      </w:pPr>
    </w:p>
    <w:p w:rsidR="00844260" w:rsidRPr="00844260" w:rsidRDefault="00844260" w:rsidP="006A51F2">
      <w:pPr>
        <w:spacing w:after="200" w:line="276" w:lineRule="auto"/>
        <w:ind w:left="-567" w:firstLine="567"/>
        <w:jc w:val="left"/>
        <w:rPr>
          <w:rFonts w:ascii="Calibri" w:hAnsi="Calibri"/>
          <w:sz w:val="22"/>
          <w:szCs w:val="22"/>
        </w:rPr>
      </w:pPr>
    </w:p>
    <w:p w:rsidR="009A46E5" w:rsidRDefault="009A46E5" w:rsidP="006A51F2">
      <w:pPr>
        <w:ind w:left="-567" w:firstLine="567"/>
        <w:jc w:val="center"/>
        <w:rPr>
          <w:b/>
          <w:sz w:val="18"/>
          <w:szCs w:val="18"/>
        </w:rPr>
      </w:pPr>
    </w:p>
    <w:p w:rsidR="00844260" w:rsidRDefault="00844260" w:rsidP="006A51F2">
      <w:pPr>
        <w:ind w:left="-567" w:firstLine="567"/>
        <w:jc w:val="center"/>
        <w:rPr>
          <w:b/>
          <w:sz w:val="18"/>
          <w:szCs w:val="18"/>
        </w:rPr>
      </w:pPr>
    </w:p>
    <w:sectPr w:rsidR="00844260" w:rsidSect="00DA55F1">
      <w:headerReference w:type="default" r:id="rId10"/>
      <w:footerReference w:type="default" r:id="rId11"/>
      <w:pgSz w:w="11906" w:h="16838"/>
      <w:pgMar w:top="993" w:right="849" w:bottom="0"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0BB1" w:rsidRDefault="002D0BB1" w:rsidP="00BD744E">
      <w:r>
        <w:separator/>
      </w:r>
    </w:p>
  </w:endnote>
  <w:endnote w:type="continuationSeparator" w:id="0">
    <w:p w:rsidR="002D0BB1" w:rsidRDefault="002D0BB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2D0BB1" w:rsidRDefault="002D0BB1">
        <w:pPr>
          <w:pStyle w:val="afd"/>
          <w:jc w:val="right"/>
        </w:pPr>
        <w:r>
          <w:fldChar w:fldCharType="begin"/>
        </w:r>
        <w:r>
          <w:instrText>PAGE   \* MERGEFORMAT</w:instrText>
        </w:r>
        <w:r>
          <w:fldChar w:fldCharType="separate"/>
        </w:r>
        <w:r w:rsidR="00C8370E">
          <w:rPr>
            <w:noProof/>
          </w:rPr>
          <w:t>10</w:t>
        </w:r>
        <w:r>
          <w:fldChar w:fldCharType="end"/>
        </w:r>
      </w:p>
    </w:sdtContent>
  </w:sdt>
  <w:p w:rsidR="002D0BB1" w:rsidRPr="00935C27" w:rsidRDefault="002D0BB1" w:rsidP="00935C27">
    <w:pPr>
      <w:pStyle w:val="afd"/>
      <w:ind w:left="0" w:firstLine="0"/>
    </w:pPr>
  </w:p>
  <w:p w:rsidR="002D0BB1" w:rsidRDefault="002D0B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0BB1" w:rsidRDefault="002D0BB1" w:rsidP="00BD744E">
      <w:r>
        <w:separator/>
      </w:r>
    </w:p>
  </w:footnote>
  <w:footnote w:type="continuationSeparator" w:id="0">
    <w:p w:rsidR="002D0BB1" w:rsidRDefault="002D0BB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BB1" w:rsidRDefault="002D0BB1" w:rsidP="00935C27">
    <w:pPr>
      <w:pStyle w:val="afb"/>
      <w:ind w:left="0" w:firstLine="0"/>
    </w:pPr>
  </w:p>
  <w:p w:rsidR="002D0BB1" w:rsidRDefault="002D0B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15:restartNumberingAfterBreak="0">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2"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3"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4"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6"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8"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9"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0"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1"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2"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3"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7C27EA"/>
    <w:multiLevelType w:val="hybridMultilevel"/>
    <w:tmpl w:val="A80AF482"/>
    <w:lvl w:ilvl="0" w:tplc="3C282F52">
      <w:start w:val="1"/>
      <w:numFmt w:val="decimal"/>
      <w:lvlText w:val="%1."/>
      <w:lvlJc w:val="left"/>
      <w:pPr>
        <w:ind w:left="1415" w:hanging="876"/>
      </w:pPr>
      <w:rPr>
        <w:rFonts w:eastAsia="Times New Roman"/>
      </w:r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35"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6"/>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24"/>
  </w:num>
  <w:num w:numId="25">
    <w:abstractNumId w:val="3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2"/>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0"/>
  <w:drawingGridHorizontalSpacing w:val="12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C20"/>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379B3"/>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4C4"/>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5C10"/>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0BB1"/>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84"/>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2D39"/>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51F2"/>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0F3"/>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7C7"/>
    <w:rsid w:val="00836892"/>
    <w:rsid w:val="00836961"/>
    <w:rsid w:val="008404A9"/>
    <w:rsid w:val="00840863"/>
    <w:rsid w:val="008411B8"/>
    <w:rsid w:val="008422DB"/>
    <w:rsid w:val="00843625"/>
    <w:rsid w:val="00843B03"/>
    <w:rsid w:val="00843B64"/>
    <w:rsid w:val="00843D89"/>
    <w:rsid w:val="00843DA1"/>
    <w:rsid w:val="00844260"/>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4167"/>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2C5"/>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9C2"/>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370E"/>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1D41"/>
    <w:rsid w:val="00DA242A"/>
    <w:rsid w:val="00DA2BAC"/>
    <w:rsid w:val="00DA4608"/>
    <w:rsid w:val="00DA4747"/>
    <w:rsid w:val="00DA55F1"/>
    <w:rsid w:val="00DA599D"/>
    <w:rsid w:val="00DA5BA7"/>
    <w:rsid w:val="00DA5EE6"/>
    <w:rsid w:val="00DA5F82"/>
    <w:rsid w:val="00DB0CAB"/>
    <w:rsid w:val="00DB10E7"/>
    <w:rsid w:val="00DB147C"/>
    <w:rsid w:val="00DB2EB0"/>
    <w:rsid w:val="00DB4B32"/>
    <w:rsid w:val="00DB4FDC"/>
    <w:rsid w:val="00DB5DF4"/>
    <w:rsid w:val="00DB76C1"/>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9024389-0AB6-45C3-98DB-8123AD26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 w:type="table" w:customStyle="1" w:styleId="790">
    <w:name w:val="Сетка таблицы79"/>
    <w:basedOn w:val="a8"/>
    <w:next w:val="aa"/>
    <w:rsid w:val="00B802C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061373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64996807">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5485115">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0364203">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4872796">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1476410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rp365.ru/reestr?egrp=38:06:100101:301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grp365.ru/reestr?egrp=38:06:100101:37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C6D24-3559-47F4-A9EA-1F9E586D7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4209</TotalTime>
  <Pages>10</Pages>
  <Words>2994</Words>
  <Characters>17069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177</cp:revision>
  <cp:lastPrinted>2019-12-26T07:15:00Z</cp:lastPrinted>
  <dcterms:created xsi:type="dcterms:W3CDTF">2019-04-09T06:05:00Z</dcterms:created>
  <dcterms:modified xsi:type="dcterms:W3CDTF">2021-01-25T02:56:00Z</dcterms:modified>
</cp:coreProperties>
</file>